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C3022"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04CF5FF2"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22A0875B"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14:paraId="037569A1" w14:textId="77777777" w:rsidR="008F1D40" w:rsidRPr="00FF430B" w:rsidRDefault="008F1D40" w:rsidP="003961E7">
      <w:pPr>
        <w:tabs>
          <w:tab w:val="left" w:pos="5103"/>
          <w:tab w:val="left" w:pos="10348"/>
        </w:tabs>
        <w:jc w:val="right"/>
        <w:rPr>
          <w:noProof w:val="0"/>
          <w:lang w:eastAsia="ru-RU"/>
        </w:rPr>
      </w:pPr>
    </w:p>
    <w:p w14:paraId="4A620879" w14:textId="77777777" w:rsidR="00D925B0" w:rsidRPr="00FF430B" w:rsidRDefault="00D925B0" w:rsidP="003961E7">
      <w:pPr>
        <w:tabs>
          <w:tab w:val="left" w:pos="5103"/>
          <w:tab w:val="left" w:pos="10348"/>
        </w:tabs>
        <w:jc w:val="center"/>
        <w:rPr>
          <w:noProof w:val="0"/>
          <w:lang w:eastAsia="ru-RU"/>
        </w:rPr>
      </w:pPr>
    </w:p>
    <w:p w14:paraId="2DEBF2A2" w14:textId="77777777" w:rsidR="00DA6115" w:rsidRPr="00FF430B" w:rsidRDefault="00DA6115" w:rsidP="003961E7">
      <w:pPr>
        <w:tabs>
          <w:tab w:val="left" w:pos="5103"/>
          <w:tab w:val="left" w:pos="10348"/>
        </w:tabs>
        <w:jc w:val="center"/>
        <w:rPr>
          <w:b/>
          <w:noProof w:val="0"/>
          <w:lang w:eastAsia="ru-RU"/>
        </w:rPr>
      </w:pPr>
    </w:p>
    <w:p w14:paraId="4FC8012D"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46E1EA66"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63EA16BB" w14:textId="77777777" w:rsidR="003961E7" w:rsidRPr="00FF430B" w:rsidRDefault="003961E7" w:rsidP="003961E7">
      <w:pPr>
        <w:tabs>
          <w:tab w:val="left" w:pos="5103"/>
          <w:tab w:val="left" w:pos="10348"/>
        </w:tabs>
        <w:jc w:val="center"/>
        <w:rPr>
          <w:noProof w:val="0"/>
          <w:lang w:eastAsia="ru-RU"/>
        </w:rPr>
      </w:pPr>
    </w:p>
    <w:p w14:paraId="2676EF4F" w14:textId="77777777" w:rsidR="00A20ACF" w:rsidRPr="00FF430B" w:rsidRDefault="00A20ACF" w:rsidP="00196AB4"/>
    <w:p w14:paraId="3BC7685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BFAA5BF" w14:textId="77777777" w:rsidR="007D2250" w:rsidRPr="007D2250" w:rsidRDefault="007D2250" w:rsidP="007D2250"/>
    <w:p w14:paraId="09B58FEB"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55EE3D8" w14:textId="77777777" w:rsidR="007D2250" w:rsidRPr="00A14C96" w:rsidRDefault="007D2250" w:rsidP="007D2250"/>
    <w:p w14:paraId="74579528" w14:textId="77777777" w:rsidR="00922F8A" w:rsidRPr="00FF430B" w:rsidRDefault="00033577" w:rsidP="00ED034D">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5F020881" w14:textId="77777777" w:rsidR="00922F8A" w:rsidRPr="00FF430B" w:rsidRDefault="00922F8A" w:rsidP="00ED034D">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C0D2922" w14:textId="77777777" w:rsidR="00922F8A" w:rsidRPr="00FF430B" w:rsidRDefault="0072565E" w:rsidP="00ED034D">
      <w:pPr>
        <w:pStyle w:val="a"/>
        <w:numPr>
          <w:ilvl w:val="0"/>
          <w:numId w:val="22"/>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4FEFE93F" w14:textId="77777777" w:rsidR="00922F8A" w:rsidRPr="00FF430B" w:rsidRDefault="00922F8A" w:rsidP="00ED034D">
      <w:pPr>
        <w:pStyle w:val="a"/>
        <w:numPr>
          <w:ilvl w:val="0"/>
          <w:numId w:val="22"/>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41D4054E" w14:textId="77777777" w:rsidR="00922F8A" w:rsidRPr="00FF430B" w:rsidRDefault="00922F8A" w:rsidP="00ED034D">
      <w:pPr>
        <w:pStyle w:val="a"/>
        <w:numPr>
          <w:ilvl w:val="0"/>
          <w:numId w:val="22"/>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7DDC5EFE" w14:textId="77777777" w:rsidR="00922F8A" w:rsidRPr="00FF430B" w:rsidRDefault="00922F8A" w:rsidP="00ED034D">
      <w:pPr>
        <w:pStyle w:val="a"/>
        <w:numPr>
          <w:ilvl w:val="0"/>
          <w:numId w:val="22"/>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0A35386D" w14:textId="77777777" w:rsidR="00922F8A" w:rsidRPr="00FF430B" w:rsidRDefault="00922F8A" w:rsidP="00ED034D">
      <w:pPr>
        <w:pStyle w:val="a"/>
        <w:numPr>
          <w:ilvl w:val="0"/>
          <w:numId w:val="22"/>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36C274B5" w14:textId="77777777" w:rsidR="00922F8A" w:rsidRPr="00FF430B" w:rsidRDefault="00922F8A" w:rsidP="00ED034D">
      <w:pPr>
        <w:pStyle w:val="a"/>
        <w:numPr>
          <w:ilvl w:val="0"/>
          <w:numId w:val="22"/>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5D0405B0" w14:textId="77777777" w:rsidR="00922F8A" w:rsidRPr="00FF430B" w:rsidRDefault="00922F8A" w:rsidP="00ED034D">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7E5B2B24" w14:textId="77777777" w:rsidR="00922F8A" w:rsidRPr="00FF430B" w:rsidRDefault="00922F8A" w:rsidP="00ED034D">
      <w:pPr>
        <w:pStyle w:val="a"/>
        <w:numPr>
          <w:ilvl w:val="0"/>
          <w:numId w:val="22"/>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A930E1A" w14:textId="77777777" w:rsidR="00922F8A" w:rsidRPr="00FF430B" w:rsidRDefault="00922F8A" w:rsidP="00ED034D">
      <w:pPr>
        <w:pStyle w:val="a"/>
        <w:numPr>
          <w:ilvl w:val="0"/>
          <w:numId w:val="22"/>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46909F09" w14:textId="77777777" w:rsidR="00922F8A" w:rsidRPr="00FF430B" w:rsidRDefault="0072565E" w:rsidP="00ED034D">
      <w:pPr>
        <w:pStyle w:val="a"/>
        <w:numPr>
          <w:ilvl w:val="0"/>
          <w:numId w:val="22"/>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353200D3" w14:textId="77777777" w:rsidR="00922F8A" w:rsidRPr="00FF430B" w:rsidRDefault="00922F8A" w:rsidP="00ED034D">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5A566F59" w14:textId="77777777" w:rsidR="00922F8A" w:rsidRPr="00FF430B" w:rsidRDefault="00922F8A" w:rsidP="00ED034D">
      <w:pPr>
        <w:pStyle w:val="a"/>
        <w:numPr>
          <w:ilvl w:val="0"/>
          <w:numId w:val="22"/>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40FA9B39" w14:textId="77777777" w:rsidR="00922F8A" w:rsidRPr="00FF430B" w:rsidRDefault="00922F8A" w:rsidP="00ED034D">
      <w:pPr>
        <w:pStyle w:val="a"/>
        <w:numPr>
          <w:ilvl w:val="0"/>
          <w:numId w:val="22"/>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6921B724" w14:textId="77777777" w:rsidR="00922F8A" w:rsidRPr="00FF430B" w:rsidRDefault="00922F8A" w:rsidP="00ED034D">
      <w:pPr>
        <w:pStyle w:val="a"/>
        <w:numPr>
          <w:ilvl w:val="0"/>
          <w:numId w:val="22"/>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D7BCD53" w14:textId="77777777" w:rsidR="00922F8A" w:rsidRPr="00FF430B" w:rsidRDefault="00922F8A" w:rsidP="00ED034D">
      <w:pPr>
        <w:pStyle w:val="a"/>
        <w:numPr>
          <w:ilvl w:val="0"/>
          <w:numId w:val="22"/>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2180BC8D" w14:textId="77777777" w:rsidR="00922F8A" w:rsidRPr="00FF430B" w:rsidRDefault="00922F8A" w:rsidP="00ED034D">
      <w:pPr>
        <w:pStyle w:val="a"/>
        <w:numPr>
          <w:ilvl w:val="0"/>
          <w:numId w:val="22"/>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62CE2711" w14:textId="77777777" w:rsidR="00922F8A" w:rsidRDefault="0072565E" w:rsidP="00ED034D">
      <w:pPr>
        <w:pStyle w:val="a"/>
        <w:numPr>
          <w:ilvl w:val="0"/>
          <w:numId w:val="22"/>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9BD99B6" w14:textId="77777777" w:rsidR="00CB68FA" w:rsidRDefault="00CB68FA" w:rsidP="00ED034D">
      <w:pPr>
        <w:pStyle w:val="a"/>
        <w:numPr>
          <w:ilvl w:val="0"/>
          <w:numId w:val="22"/>
        </w:numPr>
        <w:tabs>
          <w:tab w:val="clear" w:pos="1134"/>
          <w:tab w:val="left" w:pos="-284"/>
          <w:tab w:val="left" w:pos="426"/>
        </w:tabs>
        <w:ind w:left="-284" w:firstLine="284"/>
      </w:pPr>
      <w:proofErr w:type="spellStart"/>
      <w:r w:rsidRPr="00CB68FA">
        <w:t>Oferta</w:t>
      </w:r>
      <w:proofErr w:type="spellEnd"/>
      <w:r w:rsidRPr="00CB68FA">
        <w:t xml:space="preserve"> </w:t>
      </w:r>
      <w:proofErr w:type="spellStart"/>
      <w:r w:rsidRPr="00CB68FA">
        <w:t>tehnică</w:t>
      </w:r>
      <w:proofErr w:type="spellEnd"/>
      <w:r w:rsidRPr="00CB68FA">
        <w:t xml:space="preserve"> conform </w:t>
      </w:r>
      <w:proofErr w:type="spellStart"/>
      <w:r w:rsidRPr="00CB68FA">
        <w:t>Caietului</w:t>
      </w:r>
      <w:proofErr w:type="spellEnd"/>
      <w:r w:rsidRPr="00CB68FA">
        <w:t xml:space="preserve"> de </w:t>
      </w:r>
      <w:proofErr w:type="spellStart"/>
      <w:r w:rsidRPr="00CB68FA">
        <w:t>sarcini</w:t>
      </w:r>
      <w:proofErr w:type="spellEnd"/>
      <w:r w:rsidRPr="00CB68FA">
        <w:t>;</w:t>
      </w:r>
    </w:p>
    <w:p w14:paraId="19BE8920" w14:textId="77777777" w:rsidR="00CB68FA" w:rsidRPr="007B66A9" w:rsidRDefault="00CB68FA" w:rsidP="00ED034D">
      <w:pPr>
        <w:pStyle w:val="a"/>
        <w:numPr>
          <w:ilvl w:val="0"/>
          <w:numId w:val="22"/>
        </w:numPr>
        <w:tabs>
          <w:tab w:val="clear" w:pos="1134"/>
          <w:tab w:val="left" w:pos="-284"/>
          <w:tab w:val="left" w:pos="426"/>
        </w:tabs>
        <w:ind w:left="-284" w:firstLine="284"/>
      </w:pPr>
      <w:r w:rsidRPr="00CB68FA">
        <w:rPr>
          <w:color w:val="000000"/>
          <w:lang w:val="ro-MD"/>
        </w:rPr>
        <w:t>DUAE</w:t>
      </w:r>
      <w:r>
        <w:rPr>
          <w:color w:val="000000"/>
          <w:lang w:val="ro-MD"/>
        </w:rPr>
        <w:t>;</w:t>
      </w:r>
    </w:p>
    <w:p w14:paraId="3D9F5855" w14:textId="77777777" w:rsidR="007B66A9" w:rsidRPr="007B66A9" w:rsidRDefault="007B66A9" w:rsidP="00ED034D">
      <w:pPr>
        <w:pStyle w:val="a"/>
        <w:numPr>
          <w:ilvl w:val="0"/>
          <w:numId w:val="22"/>
        </w:numPr>
        <w:tabs>
          <w:tab w:val="clear" w:pos="1134"/>
          <w:tab w:val="left" w:pos="-284"/>
          <w:tab w:val="left" w:pos="426"/>
        </w:tabs>
        <w:ind w:left="-284" w:firstLine="284"/>
      </w:pPr>
      <w:r w:rsidRPr="007B66A9">
        <w:rPr>
          <w:color w:val="000000"/>
          <w:lang w:val="ro-MD"/>
        </w:rPr>
        <w:t>Termenul de garanție a lucrărilor</w:t>
      </w:r>
      <w:r>
        <w:rPr>
          <w:color w:val="000000"/>
          <w:lang w:val="ro-MD"/>
        </w:rPr>
        <w:t>;</w:t>
      </w:r>
    </w:p>
    <w:p w14:paraId="250C8833" w14:textId="77777777" w:rsidR="007B66A9" w:rsidRPr="007B66A9" w:rsidRDefault="007B66A9" w:rsidP="00ED034D">
      <w:pPr>
        <w:pStyle w:val="a"/>
        <w:numPr>
          <w:ilvl w:val="0"/>
          <w:numId w:val="22"/>
        </w:numPr>
        <w:tabs>
          <w:tab w:val="clear" w:pos="1134"/>
          <w:tab w:val="left" w:pos="-284"/>
          <w:tab w:val="left" w:pos="426"/>
        </w:tabs>
        <w:ind w:left="-284" w:firstLine="284"/>
      </w:pPr>
      <w:r w:rsidRPr="007B66A9">
        <w:rPr>
          <w:lang w:val="ro-RO"/>
        </w:rPr>
        <w:t>Recomandări, obligatoriu de la contractele prezentate pentru demonstrarea experienței similare</w:t>
      </w:r>
      <w:r>
        <w:rPr>
          <w:lang w:val="ro-RO"/>
        </w:rPr>
        <w:t>;</w:t>
      </w:r>
    </w:p>
    <w:p w14:paraId="6CD1E5C4" w14:textId="77777777" w:rsidR="007B66A9" w:rsidRPr="007B66A9" w:rsidRDefault="007B66A9" w:rsidP="00ED034D">
      <w:pPr>
        <w:pStyle w:val="a"/>
        <w:numPr>
          <w:ilvl w:val="0"/>
          <w:numId w:val="22"/>
        </w:numPr>
        <w:tabs>
          <w:tab w:val="clear" w:pos="1134"/>
          <w:tab w:val="left" w:pos="-284"/>
          <w:tab w:val="left" w:pos="426"/>
        </w:tabs>
        <w:ind w:left="-284" w:firstLine="284"/>
      </w:pPr>
      <w:r w:rsidRPr="007B66A9">
        <w:rPr>
          <w:lang w:val="ro-RO"/>
        </w:rPr>
        <w:t>Certificat de efectuare sistematică a plăţii impozitelor,contribuţiilor</w:t>
      </w:r>
      <w:r>
        <w:rPr>
          <w:lang w:val="ro-RO"/>
        </w:rPr>
        <w:t>;</w:t>
      </w:r>
    </w:p>
    <w:p w14:paraId="01A483B5" w14:textId="77777777" w:rsidR="007B66A9" w:rsidRPr="007B66A9" w:rsidRDefault="007B66A9" w:rsidP="00ED034D">
      <w:pPr>
        <w:pStyle w:val="a"/>
        <w:numPr>
          <w:ilvl w:val="0"/>
          <w:numId w:val="22"/>
        </w:numPr>
        <w:tabs>
          <w:tab w:val="clear" w:pos="1134"/>
          <w:tab w:val="left" w:pos="-284"/>
          <w:tab w:val="left" w:pos="426"/>
        </w:tabs>
        <w:ind w:left="-284" w:firstLine="284"/>
      </w:pPr>
      <w:r w:rsidRPr="007B66A9">
        <w:rPr>
          <w:lang w:val="ro-RO"/>
        </w:rPr>
        <w:t>Dovada înregistrării persoanei juridice, în conformitate cu prevederile legale din ţara în care ofertantul este stabilit</w:t>
      </w:r>
      <w:r>
        <w:rPr>
          <w:lang w:val="ro-RO"/>
        </w:rPr>
        <w:t>;</w:t>
      </w:r>
    </w:p>
    <w:p w14:paraId="1F5D698F" w14:textId="77777777" w:rsidR="007B66A9" w:rsidRPr="007B66A9" w:rsidRDefault="007B66A9" w:rsidP="00ED034D">
      <w:pPr>
        <w:pStyle w:val="a"/>
        <w:numPr>
          <w:ilvl w:val="0"/>
          <w:numId w:val="22"/>
        </w:numPr>
        <w:tabs>
          <w:tab w:val="clear" w:pos="1134"/>
          <w:tab w:val="left" w:pos="-284"/>
          <w:tab w:val="left" w:pos="426"/>
        </w:tabs>
        <w:ind w:left="-284" w:firstLine="284"/>
      </w:pPr>
      <w:r w:rsidRPr="007B66A9">
        <w:rPr>
          <w:lang w:val="ro-RO"/>
        </w:rPr>
        <w:t>Certificat de atribuire a contului bancar</w:t>
      </w:r>
      <w:r>
        <w:rPr>
          <w:lang w:val="ro-RO"/>
        </w:rPr>
        <w:t>;</w:t>
      </w:r>
    </w:p>
    <w:p w14:paraId="5DA74C45" w14:textId="5E4371A7" w:rsidR="007B66A9" w:rsidRPr="008C5568" w:rsidRDefault="007B66A9" w:rsidP="00ED034D">
      <w:pPr>
        <w:pStyle w:val="a"/>
        <w:numPr>
          <w:ilvl w:val="0"/>
          <w:numId w:val="22"/>
        </w:numPr>
        <w:tabs>
          <w:tab w:val="clear" w:pos="1134"/>
          <w:tab w:val="left" w:pos="-284"/>
          <w:tab w:val="left" w:pos="426"/>
        </w:tabs>
        <w:ind w:left="-284" w:firstLine="284"/>
      </w:pPr>
      <w:r w:rsidRPr="007B66A9">
        <w:rPr>
          <w:lang w:val="ro-RO"/>
        </w:rPr>
        <w:t>Ultimul raport financiar</w:t>
      </w:r>
      <w:r>
        <w:rPr>
          <w:lang w:val="ro-RO"/>
        </w:rPr>
        <w:t>;</w:t>
      </w:r>
    </w:p>
    <w:p w14:paraId="5C6BF54C" w14:textId="56431B9D" w:rsidR="008C5568" w:rsidRPr="00CB68FA" w:rsidRDefault="008C5568" w:rsidP="00ED034D">
      <w:pPr>
        <w:pStyle w:val="a"/>
        <w:numPr>
          <w:ilvl w:val="0"/>
          <w:numId w:val="22"/>
        </w:numPr>
        <w:tabs>
          <w:tab w:val="clear" w:pos="1134"/>
          <w:tab w:val="left" w:pos="-284"/>
          <w:tab w:val="left" w:pos="426"/>
        </w:tabs>
        <w:ind w:left="-284" w:firstLine="284"/>
      </w:pPr>
      <w:proofErr w:type="spellStart"/>
      <w:r w:rsidRPr="008C5568">
        <w:lastRenderedPageBreak/>
        <w:t>Certificat</w:t>
      </w:r>
      <w:proofErr w:type="spellEnd"/>
      <w:r w:rsidRPr="008C5568">
        <w:t xml:space="preserve"> de </w:t>
      </w:r>
      <w:proofErr w:type="spellStart"/>
      <w:r w:rsidRPr="008C5568">
        <w:t>atestare</w:t>
      </w:r>
      <w:proofErr w:type="spellEnd"/>
      <w:r w:rsidRPr="008C5568">
        <w:t xml:space="preserve"> </w:t>
      </w:r>
      <w:proofErr w:type="spellStart"/>
      <w:r w:rsidRPr="008C5568">
        <w:t>tehnico</w:t>
      </w:r>
      <w:proofErr w:type="spellEnd"/>
      <w:r w:rsidRPr="008C5568">
        <w:t xml:space="preserve"> </w:t>
      </w:r>
      <w:proofErr w:type="spellStart"/>
      <w:r w:rsidRPr="008C5568">
        <w:t>profesională</w:t>
      </w:r>
      <w:proofErr w:type="spellEnd"/>
      <w:r w:rsidRPr="008C5568">
        <w:t xml:space="preserve"> a </w:t>
      </w:r>
      <w:proofErr w:type="spellStart"/>
      <w:r w:rsidRPr="008C5568">
        <w:t>dirigintelui</w:t>
      </w:r>
      <w:proofErr w:type="spellEnd"/>
      <w:r w:rsidRPr="008C5568">
        <w:t xml:space="preserve"> de </w:t>
      </w:r>
      <w:proofErr w:type="spellStart"/>
      <w:r w:rsidRPr="008C5568">
        <w:t>șantier</w:t>
      </w:r>
      <w:proofErr w:type="spellEnd"/>
      <w:r>
        <w:t>;</w:t>
      </w:r>
    </w:p>
    <w:p w14:paraId="7625D6AE"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4A9D10A" w14:textId="77777777" w:rsidR="00922F8A" w:rsidRPr="00FF430B" w:rsidRDefault="00922F8A" w:rsidP="00ED034D">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21C541FA"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780E964" w14:textId="77777777" w:rsidR="00B93DBE" w:rsidRPr="00FF430B" w:rsidRDefault="00033577" w:rsidP="00ED034D">
      <w:pPr>
        <w:pStyle w:val="a"/>
        <w:numPr>
          <w:ilvl w:val="0"/>
          <w:numId w:val="16"/>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17866571" w14:textId="77777777" w:rsidR="00D8130E" w:rsidRPr="00FF430B" w:rsidRDefault="00D8130E" w:rsidP="00D8130E">
      <w:pPr>
        <w:pStyle w:val="a"/>
        <w:numPr>
          <w:ilvl w:val="0"/>
          <w:numId w:val="0"/>
        </w:numPr>
        <w:ind w:left="360"/>
      </w:pPr>
    </w:p>
    <w:p w14:paraId="19EE57CD" w14:textId="77777777" w:rsidR="00352B05" w:rsidRPr="00FF430B" w:rsidRDefault="00033577" w:rsidP="00ED034D">
      <w:pPr>
        <w:pStyle w:val="a"/>
        <w:numPr>
          <w:ilvl w:val="0"/>
          <w:numId w:val="16"/>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67AB0C57" w14:textId="77777777" w:rsidR="00D8130E" w:rsidRPr="00FF430B" w:rsidRDefault="00D8130E" w:rsidP="00D8130E">
      <w:pPr>
        <w:pStyle w:val="a"/>
        <w:numPr>
          <w:ilvl w:val="0"/>
          <w:numId w:val="0"/>
        </w:numPr>
        <w:ind w:left="357"/>
      </w:pPr>
    </w:p>
    <w:p w14:paraId="280560A4" w14:textId="77777777" w:rsidR="00352B05" w:rsidRPr="00FF430B" w:rsidRDefault="00033577" w:rsidP="00ED034D">
      <w:pPr>
        <w:pStyle w:val="a"/>
        <w:numPr>
          <w:ilvl w:val="0"/>
          <w:numId w:val="16"/>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715930CB" w14:textId="77777777" w:rsidR="00352B05" w:rsidRPr="00FF430B" w:rsidRDefault="004B16DD" w:rsidP="00ED034D">
      <w:pPr>
        <w:pStyle w:val="a"/>
        <w:numPr>
          <w:ilvl w:val="0"/>
          <w:numId w:val="17"/>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05B1C4F3" w14:textId="77777777" w:rsidR="00352B05" w:rsidRPr="00FF430B" w:rsidRDefault="00DA6115" w:rsidP="00ED034D">
      <w:pPr>
        <w:pStyle w:val="a"/>
        <w:numPr>
          <w:ilvl w:val="0"/>
          <w:numId w:val="17"/>
        </w:numPr>
        <w:tabs>
          <w:tab w:val="clear" w:pos="1134"/>
          <w:tab w:val="left" w:pos="-284"/>
          <w:tab w:val="left" w:pos="284"/>
        </w:tabs>
        <w:spacing w:after="120"/>
        <w:ind w:left="-284" w:firstLine="284"/>
      </w:pPr>
      <w:hyperlink r:id="rId8" w:history="1">
        <w:proofErr w:type="spellStart"/>
        <w:r w:rsidRPr="00FF430B">
          <w:rPr>
            <w:rStyle w:val="af3"/>
            <w:rFonts w:eastAsiaTheme="majorEastAsia"/>
            <w:bCs/>
            <w:color w:val="auto"/>
            <w:u w:val="none"/>
            <w:bdr w:val="none" w:sz="0" w:space="0" w:color="auto" w:frame="1"/>
            <w:shd w:val="clear" w:color="auto" w:fill="FFFFFF"/>
          </w:rPr>
          <w:t>Hotărârii</w:t>
        </w:r>
        <w:proofErr w:type="spellEnd"/>
        <w:r w:rsidRPr="00FF430B">
          <w:rPr>
            <w:rStyle w:val="af3"/>
            <w:rFonts w:eastAsiaTheme="majorEastAsia"/>
            <w:bCs/>
            <w:color w:val="auto"/>
            <w:u w:val="none"/>
            <w:bdr w:val="none" w:sz="0" w:space="0" w:color="auto" w:frame="1"/>
            <w:shd w:val="clear" w:color="auto" w:fill="FFFFFF"/>
          </w:rPr>
          <w:t xml:space="preserve"> </w:t>
        </w:r>
        <w:proofErr w:type="spellStart"/>
        <w:r w:rsidRPr="00FF430B">
          <w:rPr>
            <w:rStyle w:val="af3"/>
            <w:rFonts w:eastAsiaTheme="majorEastAsia"/>
            <w:bCs/>
            <w:color w:val="auto"/>
            <w:u w:val="none"/>
            <w:bdr w:val="none" w:sz="0" w:space="0" w:color="auto" w:frame="1"/>
            <w:shd w:val="clear" w:color="auto" w:fill="FFFFFF"/>
          </w:rPr>
          <w:t>Guvernului</w:t>
        </w:r>
        <w:proofErr w:type="spellEnd"/>
        <w:r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0FDD52A8" w14:textId="77777777" w:rsidR="00A50D0A" w:rsidRPr="00FF430B" w:rsidRDefault="00033577" w:rsidP="00ED034D">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38B8A93C" w14:textId="77777777" w:rsidR="009F6B02" w:rsidRPr="00FF430B" w:rsidRDefault="00033577" w:rsidP="00ED034D">
      <w:pPr>
        <w:pStyle w:val="a"/>
        <w:numPr>
          <w:ilvl w:val="0"/>
          <w:numId w:val="16"/>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1F413119" w14:textId="77777777" w:rsidR="00E000AD" w:rsidRPr="00FF430B" w:rsidRDefault="00E000AD" w:rsidP="00ED034D">
      <w:pPr>
        <w:pStyle w:val="a"/>
        <w:numPr>
          <w:ilvl w:val="0"/>
          <w:numId w:val="16"/>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23055ECE" w14:textId="77777777" w:rsidR="00A50D0A" w:rsidRPr="00FF430B" w:rsidRDefault="001C03B0" w:rsidP="00ED034D">
      <w:pPr>
        <w:pStyle w:val="a"/>
        <w:numPr>
          <w:ilvl w:val="0"/>
          <w:numId w:val="16"/>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012CCB2" w14:textId="77777777" w:rsidR="00A50D0A" w:rsidRPr="00FF430B" w:rsidRDefault="00E42F35" w:rsidP="00ED034D">
      <w:pPr>
        <w:pStyle w:val="a"/>
        <w:numPr>
          <w:ilvl w:val="0"/>
          <w:numId w:val="16"/>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0C438390" w14:textId="77777777" w:rsidR="00946421" w:rsidRPr="00FF430B" w:rsidRDefault="00946421" w:rsidP="00ED034D">
      <w:pPr>
        <w:pStyle w:val="a"/>
        <w:numPr>
          <w:ilvl w:val="0"/>
          <w:numId w:val="16"/>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151AD5F3" w14:textId="77777777" w:rsidR="00862010" w:rsidRPr="00FF430B" w:rsidRDefault="00862010" w:rsidP="00ED034D">
      <w:pPr>
        <w:pStyle w:val="a"/>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418E8C51" w14:textId="77777777" w:rsidR="00A50D0A" w:rsidRPr="00FF430B" w:rsidRDefault="001C03B0" w:rsidP="00ED034D">
      <w:pPr>
        <w:pStyle w:val="a"/>
        <w:numPr>
          <w:ilvl w:val="0"/>
          <w:numId w:val="16"/>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14A9CC61" w14:textId="77777777" w:rsidR="00A50D0A" w:rsidRPr="00FF430B" w:rsidRDefault="001C03B0" w:rsidP="00ED034D">
      <w:pPr>
        <w:pStyle w:val="a"/>
        <w:numPr>
          <w:ilvl w:val="0"/>
          <w:numId w:val="16"/>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lastRenderedPageBreak/>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1126D9E" w14:textId="77777777" w:rsidR="00D22624" w:rsidRPr="00FF430B" w:rsidRDefault="001C03B0" w:rsidP="00ED034D">
      <w:pPr>
        <w:pStyle w:val="a"/>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4B043212" w14:textId="77777777" w:rsidR="005D44CE" w:rsidRPr="00FF430B" w:rsidRDefault="001C03B0" w:rsidP="00ED034D">
      <w:pPr>
        <w:pStyle w:val="a"/>
        <w:numPr>
          <w:ilvl w:val="0"/>
          <w:numId w:val="18"/>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7B01B70D" w14:textId="77777777" w:rsidR="005D44CE" w:rsidRPr="00FF430B" w:rsidRDefault="001C03B0" w:rsidP="00ED034D">
      <w:pPr>
        <w:pStyle w:val="a"/>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0BD857C0" w14:textId="77777777" w:rsidR="00D22624" w:rsidRPr="00FF430B" w:rsidRDefault="00B45370" w:rsidP="00ED034D">
      <w:pPr>
        <w:pStyle w:val="a"/>
        <w:numPr>
          <w:ilvl w:val="0"/>
          <w:numId w:val="16"/>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05AB1521" w14:textId="77777777" w:rsidR="005D44CE" w:rsidRPr="00FF430B" w:rsidRDefault="007167E4" w:rsidP="00ED034D">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F564532" w14:textId="77777777" w:rsidR="005D44CE" w:rsidRPr="00FF430B" w:rsidRDefault="007167E4" w:rsidP="00ED034D">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7BA93719" w14:textId="77777777" w:rsidR="005D44CE" w:rsidRPr="00FF430B" w:rsidRDefault="007167E4" w:rsidP="00ED034D">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25B3B32B" w14:textId="77777777" w:rsidR="005D44CE" w:rsidRPr="00FF430B" w:rsidRDefault="007167E4" w:rsidP="00ED034D">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79ED4079" w14:textId="77777777" w:rsidR="001034CC" w:rsidRPr="00FF430B" w:rsidRDefault="007167E4" w:rsidP="00ED034D">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1DCF6994"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91223EA"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7F896FC"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66C50641" w14:textId="77777777" w:rsidR="00B51DAA" w:rsidRPr="00FF430B" w:rsidRDefault="00B51DAA" w:rsidP="00B51DAA"/>
    <w:p w14:paraId="2F8DDB1C"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701B7F6F"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69F4C35A"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DF7419D"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419D0FC8"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41734D4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7F68DD5B"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7500E537"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3E66643E"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792082B3"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6F43079C"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7987CBCD" w14:textId="77777777" w:rsidR="004C23A8" w:rsidRPr="00FF430B" w:rsidRDefault="004C23A8" w:rsidP="00A54239">
      <w:pPr>
        <w:spacing w:after="120"/>
        <w:ind w:left="142"/>
      </w:pPr>
      <w:r w:rsidRPr="00FF430B">
        <w:t>2) capacitatea de exercitare a activității profesionale;</w:t>
      </w:r>
    </w:p>
    <w:p w14:paraId="69A27979"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191AF67E"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A6F09F4"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50DDA8BC"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629F1EFE"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0D74E94B"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59268EC1"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373F57E8"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141C384D"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19A88D5C"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243BC6A"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BA01EFA"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38D12906"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4B1F9A9A"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167AF478"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06015000"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B66D083"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5A1A7E"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45B712A3"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1B52E044"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5725D81"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1F79FEAC"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262BDA09"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r w:rsidRPr="00FF430B">
        <w:lastRenderedPageBreak/>
        <w:t>(</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7B58650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0928D4FA"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E7F320A"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0AFA4D0"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1D52B115"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8602D4D"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6CB69F10"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5011C94"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06B225AC"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7B5BEB08"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105490EA"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17480FF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429A327A"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308F5CCB"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w:t>
      </w:r>
      <w:r w:rsidR="007167E4" w:rsidRPr="00FF430B">
        <w:lastRenderedPageBreak/>
        <w:t xml:space="preserve">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6E7B5D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23871C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A724D6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1E10BF1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037FAF3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5470E2D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09BB052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66C0B79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0A4F748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2535DE4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E9DC421"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579FA8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538C22D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4222901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42FE9C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CC0BB9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48E8EDE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AFBF8F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1F8BA042"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4A8FCD1B"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09BC6971"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1C25C5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7010FB76"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68BE20A"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4F6B83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A9B1F36"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5C093CB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696A6FF3"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33559DB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76902030"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22FBFC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CDE311B"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030EA889" w14:textId="77777777" w:rsidR="00621CDF" w:rsidRPr="00FF430B" w:rsidRDefault="00377CE0" w:rsidP="003C2C26">
      <w:pPr>
        <w:tabs>
          <w:tab w:val="left" w:pos="-284"/>
          <w:tab w:val="left" w:pos="426"/>
          <w:tab w:val="left" w:pos="604"/>
        </w:tabs>
        <w:spacing w:after="120"/>
        <w:ind w:left="-284" w:firstLine="284"/>
        <w:jc w:val="both"/>
      </w:pPr>
      <w:r w:rsidRPr="00FF430B">
        <w:tab/>
      </w:r>
    </w:p>
    <w:p w14:paraId="64644D6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76FB87F8" w14:textId="77777777" w:rsidR="000E4D7D" w:rsidRPr="00FF430B" w:rsidRDefault="000E4D7D" w:rsidP="000E4D7D"/>
    <w:bookmarkEnd w:id="25"/>
    <w:bookmarkEnd w:id="26"/>
    <w:p w14:paraId="2A9C3479"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595D7B4" w14:textId="77777777" w:rsidR="006957AA" w:rsidRPr="00FF430B" w:rsidRDefault="006957AA" w:rsidP="009F1E2C">
      <w:pPr>
        <w:tabs>
          <w:tab w:val="left" w:pos="-284"/>
        </w:tabs>
        <w:ind w:left="-284" w:firstLine="284"/>
      </w:pPr>
    </w:p>
    <w:p w14:paraId="2080F4C0"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E3A33DC"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9E424AF"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0603C64" w14:textId="77777777" w:rsidR="00A61C31" w:rsidRPr="00FF430B" w:rsidRDefault="00A61C31" w:rsidP="00A54239">
      <w:pPr>
        <w:tabs>
          <w:tab w:val="left" w:pos="0"/>
          <w:tab w:val="left" w:pos="426"/>
          <w:tab w:val="left" w:pos="960"/>
        </w:tabs>
        <w:spacing w:after="120"/>
      </w:pPr>
      <w:r w:rsidRPr="00FF430B">
        <w:t>2) Propunerea financiară;</w:t>
      </w:r>
    </w:p>
    <w:p w14:paraId="36F9BAF8"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8692A3"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36B4493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3D688556"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DD01858"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6342DB95"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16EEC776"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6166B5A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3C53EC49"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A9C88D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23A24D3"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6BA39D93"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7EE0F1F5"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16AF3107"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9F8981B"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0F03759"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0A882E9F"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257142B6"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518F565" w14:textId="77777777" w:rsidR="002E6BB0" w:rsidRPr="00FF430B" w:rsidRDefault="002E6BB0" w:rsidP="009F1E2C">
      <w:pPr>
        <w:tabs>
          <w:tab w:val="left" w:pos="-284"/>
        </w:tabs>
        <w:ind w:left="-284" w:firstLine="284"/>
        <w:jc w:val="center"/>
        <w:rPr>
          <w:b/>
          <w:sz w:val="26"/>
          <w:szCs w:val="26"/>
        </w:rPr>
      </w:pPr>
    </w:p>
    <w:p w14:paraId="298ADCCA"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4F44F498" w14:textId="77777777" w:rsidR="000E4D7D" w:rsidRPr="00FF430B" w:rsidRDefault="000E4D7D" w:rsidP="009F1E2C">
      <w:pPr>
        <w:tabs>
          <w:tab w:val="left" w:pos="-284"/>
        </w:tabs>
        <w:ind w:left="-284" w:firstLine="284"/>
        <w:jc w:val="center"/>
        <w:rPr>
          <w:b/>
          <w:sz w:val="26"/>
          <w:szCs w:val="26"/>
        </w:rPr>
      </w:pPr>
    </w:p>
    <w:p w14:paraId="23684270"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1C986A5" w14:textId="77777777" w:rsidR="0097083F" w:rsidRPr="00FF430B" w:rsidRDefault="0097083F" w:rsidP="009F1E2C">
      <w:pPr>
        <w:tabs>
          <w:tab w:val="left" w:pos="-284"/>
        </w:tabs>
        <w:ind w:left="-284" w:firstLine="284"/>
        <w:jc w:val="center"/>
        <w:rPr>
          <w:b/>
        </w:rPr>
      </w:pPr>
    </w:p>
    <w:p w14:paraId="5B3F5E7A"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91855F3"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5A606C6"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6D5E95F2"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AB51B5"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276A8311"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3C32F5BF"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0A0A80AC"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4FF7099F"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338E902" w14:textId="77777777" w:rsidR="001034CC" w:rsidRPr="00FF430B" w:rsidRDefault="001034CC" w:rsidP="009F1E2C">
      <w:pPr>
        <w:tabs>
          <w:tab w:val="left" w:pos="-284"/>
          <w:tab w:val="left" w:pos="960"/>
        </w:tabs>
        <w:ind w:left="-284" w:firstLine="284"/>
        <w:jc w:val="both"/>
      </w:pPr>
    </w:p>
    <w:p w14:paraId="494FE02C" w14:textId="77777777" w:rsidR="00E17AFF" w:rsidRPr="00FF430B" w:rsidRDefault="00E17AFF" w:rsidP="009F1E2C">
      <w:pPr>
        <w:tabs>
          <w:tab w:val="left" w:pos="-284"/>
          <w:tab w:val="left" w:pos="960"/>
        </w:tabs>
        <w:ind w:left="-284" w:firstLine="284"/>
        <w:jc w:val="both"/>
      </w:pPr>
    </w:p>
    <w:p w14:paraId="1857C7C9"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7A982EA7"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3B42A532"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06C831A1"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924A562"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DE98DC6"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23F0B15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63D0D463"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5D70BC1F"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48EDC927"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654AB97A"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7EBA752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22C5DD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B18B57C"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DF70840"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19044D8E"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551FECF1"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44D1C7C5"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3EE9B1D3"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2657BCA7"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0EED13B6"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9D3B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1DB8F2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6F0EF705"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2C277BB2"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01C11F5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8DB8DD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9DC5C8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25D66A1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2DB15717"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766D99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0FB51260"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308EB508"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DC3CAAC"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0B430F5D"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26B12566" w14:textId="77777777" w:rsidR="004A4CB4" w:rsidRPr="00FF430B" w:rsidRDefault="004A4CB4" w:rsidP="009F1E2C">
      <w:pPr>
        <w:tabs>
          <w:tab w:val="left" w:pos="-284"/>
          <w:tab w:val="left" w:pos="462"/>
          <w:tab w:val="left" w:pos="1134"/>
        </w:tabs>
        <w:spacing w:after="120"/>
        <w:ind w:left="-284" w:firstLine="284"/>
        <w:jc w:val="both"/>
      </w:pPr>
    </w:p>
    <w:p w14:paraId="74F47FE3"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2DB0C64" w14:textId="77777777" w:rsidR="000E4D7D" w:rsidRPr="00FF430B" w:rsidRDefault="000E4D7D" w:rsidP="009F1E2C">
      <w:pPr>
        <w:tabs>
          <w:tab w:val="left" w:pos="-284"/>
        </w:tabs>
        <w:ind w:left="-284" w:firstLine="284"/>
        <w:jc w:val="center"/>
        <w:rPr>
          <w:rFonts w:eastAsiaTheme="majorEastAsia"/>
          <w:b/>
          <w:bCs/>
          <w:sz w:val="26"/>
          <w:szCs w:val="26"/>
        </w:rPr>
      </w:pPr>
    </w:p>
    <w:p w14:paraId="08774BF2"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3A940CE" w14:textId="77777777" w:rsidR="009A6869" w:rsidRPr="00FF430B" w:rsidRDefault="009A6869" w:rsidP="009F1E2C">
      <w:pPr>
        <w:tabs>
          <w:tab w:val="left" w:pos="-284"/>
        </w:tabs>
        <w:ind w:left="-284" w:firstLine="284"/>
        <w:jc w:val="center"/>
      </w:pPr>
    </w:p>
    <w:p w14:paraId="6F27FA05"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BAF9430"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9D4F7BD"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30E2B5"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075F374"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8095760" w14:textId="77777777" w:rsidR="00B00190" w:rsidRPr="00643CD6" w:rsidRDefault="000E4D7D" w:rsidP="009F1E2C">
      <w:pPr>
        <w:pStyle w:val="af2"/>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proofErr w:type="spellStart"/>
      <w:r w:rsidR="00B00190" w:rsidRPr="00643CD6">
        <w:rPr>
          <w:color w:val="000000" w:themeColor="text1"/>
          <w:lang w:val="en-US" w:eastAsia="it-IT"/>
        </w:rPr>
        <w:t>Garanția</w:t>
      </w:r>
      <w:proofErr w:type="spellEnd"/>
      <w:r w:rsidR="00B00190" w:rsidRPr="00643CD6">
        <w:rPr>
          <w:color w:val="000000" w:themeColor="text1"/>
          <w:lang w:val="en-US" w:eastAsia="it-IT"/>
        </w:rPr>
        <w:t xml:space="preserve"> de </w:t>
      </w:r>
      <w:proofErr w:type="spellStart"/>
      <w:r w:rsidR="00B00190" w:rsidRPr="00643CD6">
        <w:rPr>
          <w:color w:val="000000" w:themeColor="text1"/>
          <w:lang w:val="en-US" w:eastAsia="it-IT"/>
        </w:rPr>
        <w:t>bună</w:t>
      </w:r>
      <w:proofErr w:type="spellEnd"/>
      <w:r w:rsidR="00B00190" w:rsidRPr="00643CD6">
        <w:rPr>
          <w:color w:val="000000" w:themeColor="text1"/>
          <w:lang w:val="en-US" w:eastAsia="it-IT"/>
        </w:rPr>
        <w:t xml:space="preserve"> </w:t>
      </w:r>
      <w:proofErr w:type="spellStart"/>
      <w:r w:rsidR="00B00190" w:rsidRPr="00643CD6">
        <w:rPr>
          <w:color w:val="000000" w:themeColor="text1"/>
          <w:lang w:val="en-US" w:eastAsia="it-IT"/>
        </w:rPr>
        <w:t>execuție</w:t>
      </w:r>
      <w:proofErr w:type="spellEnd"/>
      <w:r w:rsidR="00B00190" w:rsidRPr="00643CD6">
        <w:rPr>
          <w:color w:val="000000" w:themeColor="text1"/>
          <w:lang w:val="en-US" w:eastAsia="it-IT"/>
        </w:rPr>
        <w:t xml:space="preserve"> a </w:t>
      </w:r>
      <w:proofErr w:type="spellStart"/>
      <w:r w:rsidR="00B00190" w:rsidRPr="00643CD6">
        <w:rPr>
          <w:color w:val="000000" w:themeColor="text1"/>
          <w:lang w:val="en-US" w:eastAsia="it-IT"/>
        </w:rPr>
        <w:t>contractului</w:t>
      </w:r>
      <w:proofErr w:type="spellEnd"/>
      <w:r w:rsidR="00B00190" w:rsidRPr="00643CD6">
        <w:rPr>
          <w:color w:val="000000" w:themeColor="text1"/>
          <w:lang w:val="en-US" w:eastAsia="it-IT"/>
        </w:rPr>
        <w:t xml:space="preserve">, </w:t>
      </w:r>
      <w:proofErr w:type="spellStart"/>
      <w:r w:rsidR="00B00190" w:rsidRPr="00643CD6">
        <w:rPr>
          <w:color w:val="000000" w:themeColor="text1"/>
          <w:lang w:val="en-US" w:eastAsia="it-IT"/>
        </w:rPr>
        <w:t>dacă</w:t>
      </w:r>
      <w:proofErr w:type="spellEnd"/>
      <w:r w:rsidR="00B00190" w:rsidRPr="00643CD6">
        <w:rPr>
          <w:color w:val="000000" w:themeColor="text1"/>
          <w:lang w:val="en-US" w:eastAsia="it-IT"/>
        </w:rPr>
        <w:t xml:space="preserve"> </w:t>
      </w:r>
      <w:proofErr w:type="spellStart"/>
      <w:r w:rsidR="00B00190" w:rsidRPr="00643CD6">
        <w:rPr>
          <w:color w:val="000000" w:themeColor="text1"/>
          <w:lang w:val="en-US" w:eastAsia="it-IT"/>
        </w:rPr>
        <w:t>părțile</w:t>
      </w:r>
      <w:proofErr w:type="spellEnd"/>
      <w:r w:rsidR="00B00190" w:rsidRPr="00643CD6">
        <w:rPr>
          <w:color w:val="000000" w:themeColor="text1"/>
          <w:lang w:val="en-US" w:eastAsia="it-IT"/>
        </w:rPr>
        <w:t xml:space="preserve"> </w:t>
      </w:r>
      <w:proofErr w:type="spellStart"/>
      <w:r w:rsidR="00B00190" w:rsidRPr="00643CD6">
        <w:rPr>
          <w:color w:val="000000" w:themeColor="text1"/>
          <w:lang w:val="en-US" w:eastAsia="it-IT"/>
        </w:rPr>
        <w:t>agreează</w:t>
      </w:r>
      <w:proofErr w:type="spellEnd"/>
      <w:r w:rsidR="00B00190" w:rsidRPr="00643CD6">
        <w:rPr>
          <w:color w:val="000000" w:themeColor="text1"/>
          <w:lang w:val="en-US" w:eastAsia="it-IT"/>
        </w:rPr>
        <w:t xml:space="preserve">, se </w:t>
      </w:r>
      <w:proofErr w:type="spellStart"/>
      <w:r w:rsidR="00B00190" w:rsidRPr="00643CD6">
        <w:rPr>
          <w:color w:val="000000" w:themeColor="text1"/>
          <w:lang w:val="en-US" w:eastAsia="it-IT"/>
        </w:rPr>
        <w:t>constituie</w:t>
      </w:r>
      <w:proofErr w:type="spellEnd"/>
      <w:r w:rsidR="00B00190" w:rsidRPr="00643CD6">
        <w:rPr>
          <w:color w:val="000000" w:themeColor="text1"/>
          <w:lang w:val="en-US" w:eastAsia="it-IT"/>
        </w:rPr>
        <w:t xml:space="preserve"> din:</w:t>
      </w:r>
    </w:p>
    <w:p w14:paraId="3969B420"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272FF695"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76138C7D"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670199D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43786FE7"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E69C8BB"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B46A9A4"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0E6CE3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1822BC9"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09D6980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08926457"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7320086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EEEB34E"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6617C33"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4E6613B"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52CF0D3" w14:textId="77777777" w:rsidR="00CB68FA" w:rsidRDefault="00CB68FA" w:rsidP="00964783">
      <w:pPr>
        <w:jc w:val="right"/>
        <w:rPr>
          <w:noProof w:val="0"/>
        </w:rPr>
      </w:pPr>
    </w:p>
    <w:p w14:paraId="281F80B5" w14:textId="77777777" w:rsidR="00CB68FA" w:rsidRDefault="00CB68FA" w:rsidP="00964783">
      <w:pPr>
        <w:jc w:val="right"/>
        <w:rPr>
          <w:noProof w:val="0"/>
        </w:rPr>
      </w:pPr>
    </w:p>
    <w:p w14:paraId="5B99601E" w14:textId="77777777" w:rsidR="00CB68FA" w:rsidRDefault="00CB68FA" w:rsidP="00964783">
      <w:pPr>
        <w:jc w:val="right"/>
        <w:rPr>
          <w:noProof w:val="0"/>
        </w:rPr>
      </w:pPr>
    </w:p>
    <w:p w14:paraId="260939DD" w14:textId="77777777" w:rsidR="00CB68FA" w:rsidRDefault="00CB68FA" w:rsidP="00964783">
      <w:pPr>
        <w:jc w:val="right"/>
        <w:rPr>
          <w:noProof w:val="0"/>
        </w:rPr>
      </w:pPr>
    </w:p>
    <w:p w14:paraId="4AFD9A64" w14:textId="77777777" w:rsidR="00CB68FA" w:rsidRDefault="00CB68FA" w:rsidP="00964783">
      <w:pPr>
        <w:jc w:val="right"/>
        <w:rPr>
          <w:noProof w:val="0"/>
        </w:rPr>
      </w:pPr>
    </w:p>
    <w:p w14:paraId="7E18D6A0" w14:textId="77777777" w:rsidR="00CB68FA" w:rsidRDefault="00CB68FA" w:rsidP="00964783">
      <w:pPr>
        <w:jc w:val="right"/>
        <w:rPr>
          <w:noProof w:val="0"/>
        </w:rPr>
      </w:pPr>
    </w:p>
    <w:p w14:paraId="19EEB256" w14:textId="77777777" w:rsidR="00B65C93" w:rsidRPr="00FF430B" w:rsidRDefault="00B65C93" w:rsidP="00130A49">
      <w:pPr>
        <w:tabs>
          <w:tab w:val="decimal" w:pos="8364"/>
        </w:tabs>
        <w:spacing w:line="276" w:lineRule="auto"/>
        <w:ind w:right="-144"/>
        <w:jc w:val="center"/>
        <w:rPr>
          <w:b/>
          <w:bCs/>
          <w:color w:val="000000"/>
        </w:rPr>
      </w:pPr>
    </w:p>
    <w:p w14:paraId="753C4A9B"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25071372"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B81CF10" w14:textId="77777777" w:rsidR="00BA7FF4" w:rsidRPr="00FF430B" w:rsidRDefault="00BA7FF4" w:rsidP="00BA7FF4">
      <w:pPr>
        <w:jc w:val="right"/>
        <w:rPr>
          <w:noProof w:val="0"/>
        </w:rPr>
      </w:pPr>
      <w:r w:rsidRPr="00FF430B">
        <w:rPr>
          <w:noProof w:val="0"/>
        </w:rPr>
        <w:t>din “____” ________ 20___</w:t>
      </w:r>
    </w:p>
    <w:p w14:paraId="5DF159B3" w14:textId="77777777" w:rsidR="00101CBC" w:rsidRPr="00FF430B" w:rsidRDefault="00101CBC">
      <w:pPr>
        <w:pStyle w:val="Style3"/>
        <w:tabs>
          <w:tab w:val="left" w:pos="567"/>
        </w:tabs>
        <w:spacing w:before="0" w:beforeAutospacing="0" w:after="0"/>
        <w:ind w:left="0" w:firstLine="0"/>
        <w:rPr>
          <w:rFonts w:eastAsia="PMingLiU"/>
          <w:lang w:eastAsia="zh-CN"/>
        </w:rPr>
      </w:pPr>
    </w:p>
    <w:p w14:paraId="0F0B0D69"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60E1F68"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56D79D57"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8BBF42A"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4D92B5C4"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053F720"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003C2EB7"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FD8DCC7"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5D9A7DE8" w14:textId="77777777" w:rsidR="00E706C1" w:rsidRPr="00FF430B" w:rsidRDefault="00E706C1" w:rsidP="00F5261B">
      <w:pPr>
        <w:pStyle w:val="a7"/>
        <w:tabs>
          <w:tab w:val="left" w:pos="567"/>
        </w:tabs>
        <w:spacing w:line="360" w:lineRule="auto"/>
        <w:rPr>
          <w:rFonts w:ascii="Times New Roman" w:hAnsi="Times New Roman"/>
          <w:szCs w:val="24"/>
        </w:rPr>
      </w:pPr>
    </w:p>
    <w:p w14:paraId="0ADD1DAD"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C83B01"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F8C884E"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D55E43C"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321D214" w14:textId="77777777" w:rsidR="00227348" w:rsidRPr="00FF430B" w:rsidRDefault="00227348" w:rsidP="00950D18">
      <w:pPr>
        <w:pStyle w:val="a7"/>
        <w:tabs>
          <w:tab w:val="left" w:pos="567"/>
        </w:tabs>
        <w:spacing w:line="360" w:lineRule="auto"/>
        <w:rPr>
          <w:rFonts w:ascii="Times New Roman" w:hAnsi="Times New Roman"/>
          <w:szCs w:val="24"/>
        </w:rPr>
      </w:pPr>
    </w:p>
    <w:p w14:paraId="1384FB8C" w14:textId="77777777" w:rsidR="0033109C" w:rsidRPr="00FF430B" w:rsidRDefault="0033109C" w:rsidP="00950D18">
      <w:pPr>
        <w:pStyle w:val="a7"/>
        <w:tabs>
          <w:tab w:val="left" w:pos="567"/>
        </w:tabs>
        <w:spacing w:line="360" w:lineRule="auto"/>
        <w:rPr>
          <w:rFonts w:ascii="Times New Roman" w:hAnsi="Times New Roman"/>
          <w:szCs w:val="24"/>
        </w:rPr>
      </w:pPr>
    </w:p>
    <w:p w14:paraId="6FB2D8C3" w14:textId="77777777" w:rsidR="00B65C93" w:rsidRPr="00FF430B" w:rsidRDefault="00B65C93" w:rsidP="00950D18">
      <w:pPr>
        <w:pStyle w:val="a7"/>
        <w:tabs>
          <w:tab w:val="left" w:pos="567"/>
        </w:tabs>
        <w:spacing w:line="360" w:lineRule="auto"/>
        <w:rPr>
          <w:rFonts w:ascii="Times New Roman" w:hAnsi="Times New Roman"/>
          <w:szCs w:val="24"/>
        </w:rPr>
      </w:pPr>
    </w:p>
    <w:p w14:paraId="3B32A5CE" w14:textId="77777777" w:rsidR="00B65C93" w:rsidRPr="00FF430B" w:rsidRDefault="00B65C93" w:rsidP="00950D18">
      <w:pPr>
        <w:pStyle w:val="a7"/>
        <w:tabs>
          <w:tab w:val="left" w:pos="567"/>
        </w:tabs>
        <w:spacing w:line="360" w:lineRule="auto"/>
        <w:rPr>
          <w:rFonts w:ascii="Times New Roman" w:hAnsi="Times New Roman"/>
          <w:szCs w:val="24"/>
        </w:rPr>
      </w:pPr>
    </w:p>
    <w:p w14:paraId="210F9825" w14:textId="77777777" w:rsidR="00B65C93" w:rsidRPr="00FF430B" w:rsidRDefault="00B65C93" w:rsidP="00950D18">
      <w:pPr>
        <w:pStyle w:val="a7"/>
        <w:tabs>
          <w:tab w:val="left" w:pos="567"/>
        </w:tabs>
        <w:spacing w:line="360" w:lineRule="auto"/>
        <w:rPr>
          <w:rFonts w:ascii="Times New Roman" w:hAnsi="Times New Roman"/>
          <w:szCs w:val="24"/>
        </w:rPr>
      </w:pPr>
    </w:p>
    <w:p w14:paraId="6E4C81C7" w14:textId="77777777" w:rsidR="00B65C93" w:rsidRPr="00FF430B" w:rsidRDefault="00B65C93" w:rsidP="00950D18">
      <w:pPr>
        <w:pStyle w:val="a7"/>
        <w:tabs>
          <w:tab w:val="left" w:pos="567"/>
        </w:tabs>
        <w:spacing w:line="360" w:lineRule="auto"/>
        <w:rPr>
          <w:rFonts w:ascii="Times New Roman" w:hAnsi="Times New Roman"/>
          <w:szCs w:val="24"/>
        </w:rPr>
      </w:pPr>
    </w:p>
    <w:p w14:paraId="081BB44B" w14:textId="77777777" w:rsidR="00B65C93" w:rsidRPr="00FF430B" w:rsidRDefault="00B65C93" w:rsidP="00950D18">
      <w:pPr>
        <w:pStyle w:val="a7"/>
        <w:tabs>
          <w:tab w:val="left" w:pos="567"/>
        </w:tabs>
        <w:spacing w:line="360" w:lineRule="auto"/>
        <w:rPr>
          <w:rFonts w:ascii="Times New Roman" w:hAnsi="Times New Roman"/>
          <w:szCs w:val="24"/>
        </w:rPr>
      </w:pPr>
    </w:p>
    <w:p w14:paraId="29E0649C" w14:textId="77777777" w:rsidR="00B65C93" w:rsidRDefault="00B65C93" w:rsidP="00950D18">
      <w:pPr>
        <w:pStyle w:val="a7"/>
        <w:tabs>
          <w:tab w:val="left" w:pos="567"/>
        </w:tabs>
        <w:spacing w:line="360" w:lineRule="auto"/>
        <w:rPr>
          <w:rFonts w:ascii="Times New Roman" w:hAnsi="Times New Roman"/>
          <w:szCs w:val="24"/>
        </w:rPr>
      </w:pPr>
    </w:p>
    <w:p w14:paraId="2492843C" w14:textId="77777777" w:rsidR="006A16C1" w:rsidRDefault="006A16C1" w:rsidP="00950D18">
      <w:pPr>
        <w:pStyle w:val="a7"/>
        <w:tabs>
          <w:tab w:val="left" w:pos="567"/>
        </w:tabs>
        <w:spacing w:line="360" w:lineRule="auto"/>
        <w:rPr>
          <w:rFonts w:ascii="Times New Roman" w:hAnsi="Times New Roman"/>
          <w:szCs w:val="24"/>
        </w:rPr>
      </w:pPr>
    </w:p>
    <w:p w14:paraId="23E7BC94" w14:textId="77777777" w:rsidR="006A16C1" w:rsidRDefault="006A16C1" w:rsidP="00950D18">
      <w:pPr>
        <w:pStyle w:val="a7"/>
        <w:tabs>
          <w:tab w:val="left" w:pos="567"/>
        </w:tabs>
        <w:spacing w:line="360" w:lineRule="auto"/>
        <w:rPr>
          <w:rFonts w:ascii="Times New Roman" w:hAnsi="Times New Roman"/>
          <w:szCs w:val="24"/>
        </w:rPr>
      </w:pPr>
    </w:p>
    <w:p w14:paraId="0C3A37E2" w14:textId="77777777" w:rsidR="006A16C1" w:rsidRDefault="006A16C1" w:rsidP="00950D18">
      <w:pPr>
        <w:pStyle w:val="a7"/>
        <w:tabs>
          <w:tab w:val="left" w:pos="567"/>
        </w:tabs>
        <w:spacing w:line="360" w:lineRule="auto"/>
        <w:rPr>
          <w:rFonts w:ascii="Times New Roman" w:hAnsi="Times New Roman"/>
          <w:szCs w:val="24"/>
        </w:rPr>
      </w:pPr>
    </w:p>
    <w:p w14:paraId="307EA2D5" w14:textId="77777777" w:rsidR="006A16C1" w:rsidRPr="00FF430B" w:rsidRDefault="006A16C1" w:rsidP="00950D18">
      <w:pPr>
        <w:pStyle w:val="a7"/>
        <w:tabs>
          <w:tab w:val="left" w:pos="567"/>
        </w:tabs>
        <w:spacing w:line="360" w:lineRule="auto"/>
        <w:rPr>
          <w:rFonts w:ascii="Times New Roman" w:hAnsi="Times New Roman"/>
          <w:szCs w:val="24"/>
        </w:rPr>
      </w:pPr>
    </w:p>
    <w:p w14:paraId="2080737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7ADA57F2"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56CD634" w14:textId="77777777" w:rsidR="00BA7FF4" w:rsidRPr="00FF430B" w:rsidRDefault="00BA7FF4" w:rsidP="00BA7FF4">
      <w:pPr>
        <w:jc w:val="right"/>
        <w:rPr>
          <w:noProof w:val="0"/>
        </w:rPr>
      </w:pPr>
      <w:r w:rsidRPr="00FF430B">
        <w:rPr>
          <w:noProof w:val="0"/>
        </w:rPr>
        <w:t>din “____” ________ 20___</w:t>
      </w:r>
    </w:p>
    <w:p w14:paraId="5B6242F5" w14:textId="77777777" w:rsidR="00B65C93" w:rsidRPr="00FF430B" w:rsidRDefault="00B65C93" w:rsidP="00950D18">
      <w:pPr>
        <w:pStyle w:val="a7"/>
        <w:tabs>
          <w:tab w:val="left" w:pos="567"/>
        </w:tabs>
        <w:spacing w:line="360" w:lineRule="auto"/>
        <w:rPr>
          <w:rFonts w:ascii="Times New Roman" w:hAnsi="Times New Roman"/>
          <w:szCs w:val="24"/>
        </w:rPr>
      </w:pPr>
    </w:p>
    <w:p w14:paraId="63AFA870" w14:textId="77777777" w:rsidR="00BE49DD" w:rsidRPr="00FF430B" w:rsidRDefault="00BE49DD" w:rsidP="00950D18">
      <w:pPr>
        <w:pStyle w:val="a7"/>
        <w:tabs>
          <w:tab w:val="left" w:pos="567"/>
        </w:tabs>
        <w:spacing w:line="360" w:lineRule="auto"/>
        <w:rPr>
          <w:rFonts w:ascii="Times New Roman" w:hAnsi="Times New Roman"/>
          <w:szCs w:val="24"/>
        </w:rPr>
      </w:pPr>
    </w:p>
    <w:p w14:paraId="64DDBF0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9F76B48"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13DB71EA" w14:textId="77777777" w:rsidR="00BB1EC7" w:rsidRPr="00FF430B" w:rsidRDefault="00BB1EC7" w:rsidP="00950D18">
      <w:pPr>
        <w:pStyle w:val="a7"/>
        <w:tabs>
          <w:tab w:val="left" w:pos="567"/>
        </w:tabs>
        <w:spacing w:line="360" w:lineRule="auto"/>
        <w:rPr>
          <w:rFonts w:ascii="Times New Roman" w:hAnsi="Times New Roman"/>
          <w:szCs w:val="24"/>
        </w:rPr>
      </w:pPr>
    </w:p>
    <w:p w14:paraId="64ADDFCB"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7D6F5B04"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403945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85F09C1"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4105E869" w14:textId="77777777" w:rsidR="00BB1EC7" w:rsidRPr="00FF430B" w:rsidRDefault="00BB1EC7" w:rsidP="00950D18">
      <w:pPr>
        <w:pStyle w:val="a7"/>
        <w:tabs>
          <w:tab w:val="left" w:pos="567"/>
        </w:tabs>
        <w:spacing w:line="360" w:lineRule="auto"/>
        <w:rPr>
          <w:rFonts w:ascii="Times New Roman" w:hAnsi="Times New Roman"/>
          <w:szCs w:val="24"/>
        </w:rPr>
      </w:pPr>
    </w:p>
    <w:p w14:paraId="1AB1DFEF"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4E89ADB"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5A89A4E4" w14:textId="77777777" w:rsidR="00BB1EC7" w:rsidRPr="00FF430B" w:rsidRDefault="00BB1EC7" w:rsidP="00950D18">
      <w:pPr>
        <w:pStyle w:val="a7"/>
        <w:tabs>
          <w:tab w:val="left" w:pos="567"/>
        </w:tabs>
        <w:spacing w:line="360" w:lineRule="auto"/>
        <w:rPr>
          <w:rFonts w:ascii="Times New Roman" w:hAnsi="Times New Roman"/>
          <w:szCs w:val="24"/>
        </w:rPr>
      </w:pPr>
    </w:p>
    <w:p w14:paraId="6D8796CB" w14:textId="77777777" w:rsidR="00BB1EC7" w:rsidRPr="00FF430B" w:rsidRDefault="00BB1EC7" w:rsidP="00950D18">
      <w:pPr>
        <w:pStyle w:val="a7"/>
        <w:tabs>
          <w:tab w:val="left" w:pos="567"/>
        </w:tabs>
        <w:spacing w:line="360" w:lineRule="auto"/>
        <w:rPr>
          <w:rFonts w:ascii="Times New Roman" w:hAnsi="Times New Roman"/>
          <w:szCs w:val="24"/>
        </w:rPr>
      </w:pPr>
    </w:p>
    <w:p w14:paraId="05B0CD08" w14:textId="77777777" w:rsidR="00BB1EC7" w:rsidRPr="00FF430B" w:rsidRDefault="00BB1EC7" w:rsidP="00950D18">
      <w:pPr>
        <w:pStyle w:val="a7"/>
        <w:tabs>
          <w:tab w:val="left" w:pos="567"/>
        </w:tabs>
        <w:spacing w:line="360" w:lineRule="auto"/>
        <w:rPr>
          <w:rFonts w:ascii="Times New Roman" w:hAnsi="Times New Roman"/>
          <w:szCs w:val="24"/>
        </w:rPr>
      </w:pPr>
    </w:p>
    <w:p w14:paraId="6AB652F1" w14:textId="77777777" w:rsidR="00BB1EC7" w:rsidRPr="00FF430B" w:rsidRDefault="00BB1EC7" w:rsidP="00950D18">
      <w:pPr>
        <w:pStyle w:val="a7"/>
        <w:tabs>
          <w:tab w:val="left" w:pos="567"/>
        </w:tabs>
        <w:spacing w:line="360" w:lineRule="auto"/>
        <w:rPr>
          <w:rFonts w:ascii="Times New Roman" w:hAnsi="Times New Roman"/>
          <w:szCs w:val="24"/>
        </w:rPr>
      </w:pPr>
    </w:p>
    <w:p w14:paraId="6F98D9BD" w14:textId="77777777" w:rsidR="00BE49DD" w:rsidRPr="00FF430B" w:rsidRDefault="00BE49DD" w:rsidP="00950D18">
      <w:pPr>
        <w:pStyle w:val="a7"/>
        <w:tabs>
          <w:tab w:val="left" w:pos="567"/>
        </w:tabs>
        <w:spacing w:line="360" w:lineRule="auto"/>
        <w:rPr>
          <w:rFonts w:ascii="Times New Roman" w:hAnsi="Times New Roman"/>
          <w:szCs w:val="24"/>
        </w:rPr>
      </w:pPr>
    </w:p>
    <w:p w14:paraId="55E620F8" w14:textId="77777777" w:rsidR="00BE49DD" w:rsidRPr="00FF430B" w:rsidRDefault="00BE49DD" w:rsidP="00950D18">
      <w:pPr>
        <w:pStyle w:val="a7"/>
        <w:tabs>
          <w:tab w:val="left" w:pos="567"/>
        </w:tabs>
        <w:spacing w:line="360" w:lineRule="auto"/>
        <w:rPr>
          <w:rFonts w:ascii="Times New Roman" w:hAnsi="Times New Roman"/>
          <w:szCs w:val="24"/>
        </w:rPr>
      </w:pPr>
    </w:p>
    <w:p w14:paraId="788BA6ED"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08FD453"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8D1424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EE96F1F"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C58C85B" w14:textId="77777777" w:rsidR="00BE49DD" w:rsidRPr="00FF430B" w:rsidRDefault="00BE49DD" w:rsidP="00950D18">
      <w:pPr>
        <w:pStyle w:val="a7"/>
        <w:tabs>
          <w:tab w:val="left" w:pos="567"/>
        </w:tabs>
        <w:spacing w:line="360" w:lineRule="auto"/>
        <w:rPr>
          <w:rFonts w:ascii="Times New Roman" w:hAnsi="Times New Roman"/>
          <w:szCs w:val="24"/>
        </w:rPr>
      </w:pPr>
    </w:p>
    <w:p w14:paraId="750B51ED" w14:textId="77777777" w:rsidR="00BE49DD" w:rsidRPr="00FF430B" w:rsidRDefault="00BE49DD" w:rsidP="00950D18">
      <w:pPr>
        <w:pStyle w:val="a7"/>
        <w:tabs>
          <w:tab w:val="left" w:pos="567"/>
        </w:tabs>
        <w:spacing w:line="360" w:lineRule="auto"/>
        <w:rPr>
          <w:rFonts w:ascii="Times New Roman" w:hAnsi="Times New Roman"/>
          <w:szCs w:val="24"/>
        </w:rPr>
      </w:pPr>
    </w:p>
    <w:p w14:paraId="4E52EF80" w14:textId="77777777" w:rsidR="00BE49DD" w:rsidRPr="00FF430B" w:rsidRDefault="00BE49DD" w:rsidP="00950D18">
      <w:pPr>
        <w:pStyle w:val="a7"/>
        <w:tabs>
          <w:tab w:val="left" w:pos="567"/>
        </w:tabs>
        <w:spacing w:line="360" w:lineRule="auto"/>
        <w:rPr>
          <w:rFonts w:ascii="Times New Roman" w:hAnsi="Times New Roman"/>
          <w:szCs w:val="24"/>
        </w:rPr>
      </w:pPr>
    </w:p>
    <w:p w14:paraId="5EBAEBD2" w14:textId="77777777" w:rsidR="00BE49DD" w:rsidRPr="00FF430B" w:rsidRDefault="00BE49DD" w:rsidP="00950D18">
      <w:pPr>
        <w:pStyle w:val="a7"/>
        <w:tabs>
          <w:tab w:val="left" w:pos="567"/>
        </w:tabs>
        <w:spacing w:line="360" w:lineRule="auto"/>
        <w:rPr>
          <w:rFonts w:ascii="Times New Roman" w:hAnsi="Times New Roman"/>
          <w:szCs w:val="24"/>
        </w:rPr>
      </w:pPr>
    </w:p>
    <w:p w14:paraId="43F5CDD3" w14:textId="77777777" w:rsidR="00BE49DD" w:rsidRPr="00FF430B" w:rsidRDefault="00BE49DD" w:rsidP="00950D18">
      <w:pPr>
        <w:pStyle w:val="a7"/>
        <w:tabs>
          <w:tab w:val="left" w:pos="567"/>
        </w:tabs>
        <w:spacing w:line="360" w:lineRule="auto"/>
        <w:rPr>
          <w:rFonts w:ascii="Times New Roman" w:hAnsi="Times New Roman"/>
          <w:szCs w:val="24"/>
        </w:rPr>
      </w:pPr>
    </w:p>
    <w:p w14:paraId="47E5FF21" w14:textId="77777777" w:rsidR="00BE49DD" w:rsidRPr="00FF430B" w:rsidRDefault="00BE49DD" w:rsidP="00950D18">
      <w:pPr>
        <w:pStyle w:val="a7"/>
        <w:tabs>
          <w:tab w:val="left" w:pos="567"/>
        </w:tabs>
        <w:spacing w:line="360" w:lineRule="auto"/>
        <w:rPr>
          <w:rFonts w:ascii="Times New Roman" w:hAnsi="Times New Roman"/>
          <w:szCs w:val="24"/>
        </w:rPr>
      </w:pPr>
    </w:p>
    <w:p w14:paraId="5D7968E8" w14:textId="77777777" w:rsidR="00BE49DD" w:rsidRPr="00FF430B" w:rsidRDefault="00BE49DD" w:rsidP="00950D18">
      <w:pPr>
        <w:pStyle w:val="a7"/>
        <w:tabs>
          <w:tab w:val="left" w:pos="567"/>
        </w:tabs>
        <w:spacing w:line="360" w:lineRule="auto"/>
        <w:rPr>
          <w:rFonts w:ascii="Times New Roman" w:hAnsi="Times New Roman"/>
          <w:szCs w:val="24"/>
        </w:rPr>
      </w:pPr>
    </w:p>
    <w:p w14:paraId="15BA76E8" w14:textId="77777777" w:rsidR="00BE49DD" w:rsidRPr="00FF430B" w:rsidRDefault="00BE49DD" w:rsidP="00950D18">
      <w:pPr>
        <w:pStyle w:val="a7"/>
        <w:tabs>
          <w:tab w:val="left" w:pos="567"/>
        </w:tabs>
        <w:spacing w:line="360" w:lineRule="auto"/>
        <w:rPr>
          <w:rFonts w:ascii="Times New Roman" w:hAnsi="Times New Roman"/>
          <w:szCs w:val="24"/>
        </w:rPr>
      </w:pPr>
    </w:p>
    <w:p w14:paraId="2D7067F7" w14:textId="77777777" w:rsidR="00BE49DD" w:rsidRPr="00FF430B" w:rsidRDefault="00BE49DD" w:rsidP="00950D18">
      <w:pPr>
        <w:pStyle w:val="a7"/>
        <w:tabs>
          <w:tab w:val="left" w:pos="567"/>
        </w:tabs>
        <w:spacing w:line="360" w:lineRule="auto"/>
        <w:rPr>
          <w:rFonts w:ascii="Times New Roman" w:hAnsi="Times New Roman"/>
          <w:szCs w:val="24"/>
        </w:rPr>
      </w:pPr>
    </w:p>
    <w:p w14:paraId="4C5145B9" w14:textId="77777777" w:rsidR="00BE49DD" w:rsidRPr="00FF430B" w:rsidRDefault="00BE49DD" w:rsidP="00950D18">
      <w:pPr>
        <w:pStyle w:val="a7"/>
        <w:tabs>
          <w:tab w:val="left" w:pos="567"/>
        </w:tabs>
        <w:spacing w:line="360" w:lineRule="auto"/>
        <w:rPr>
          <w:rFonts w:ascii="Times New Roman" w:hAnsi="Times New Roman"/>
          <w:szCs w:val="24"/>
        </w:rPr>
      </w:pPr>
    </w:p>
    <w:p w14:paraId="64EC9FA0"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64B499A9"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F77CEBE" w14:textId="77777777" w:rsidR="00BE49DD" w:rsidRPr="00FF430B" w:rsidRDefault="00BE49DD" w:rsidP="00BE49DD">
      <w:pPr>
        <w:jc w:val="right"/>
        <w:rPr>
          <w:noProof w:val="0"/>
        </w:rPr>
      </w:pPr>
      <w:r w:rsidRPr="00FF430B">
        <w:rPr>
          <w:noProof w:val="0"/>
        </w:rPr>
        <w:t>din “____” ________ 20___</w:t>
      </w:r>
    </w:p>
    <w:p w14:paraId="324353DF"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5BF56DCC" w14:textId="77777777" w:rsidR="00AA1372" w:rsidRPr="00FF430B" w:rsidRDefault="00AA1372" w:rsidP="00950D18">
      <w:pPr>
        <w:pStyle w:val="a7"/>
        <w:tabs>
          <w:tab w:val="left" w:pos="567"/>
        </w:tabs>
        <w:rPr>
          <w:rFonts w:ascii="Times New Roman" w:hAnsi="Times New Roman"/>
          <w:b/>
          <w:szCs w:val="24"/>
        </w:rPr>
      </w:pPr>
    </w:p>
    <w:p w14:paraId="7182188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6F2EE3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50A8CC3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76AED123" w14:textId="77777777" w:rsidR="00AA1372" w:rsidRPr="00FF430B" w:rsidRDefault="00AA1372" w:rsidP="00950D18">
      <w:pPr>
        <w:pStyle w:val="a7"/>
        <w:tabs>
          <w:tab w:val="left" w:pos="567"/>
        </w:tabs>
        <w:rPr>
          <w:rFonts w:ascii="Times New Roman" w:hAnsi="Times New Roman"/>
          <w:b/>
          <w:szCs w:val="24"/>
        </w:rPr>
      </w:pPr>
    </w:p>
    <w:p w14:paraId="2B9A1B4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1584D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1E959388" w14:textId="77777777" w:rsidR="00AA1372" w:rsidRPr="00FF430B" w:rsidRDefault="00AA1372" w:rsidP="00950D18">
      <w:pPr>
        <w:pStyle w:val="a7"/>
        <w:tabs>
          <w:tab w:val="left" w:pos="567"/>
        </w:tabs>
        <w:rPr>
          <w:rFonts w:ascii="Times New Roman" w:hAnsi="Times New Roman"/>
          <w:szCs w:val="24"/>
        </w:rPr>
      </w:pPr>
    </w:p>
    <w:p w14:paraId="6B498C10" w14:textId="77777777" w:rsidR="00AA1372" w:rsidRPr="00FF430B" w:rsidRDefault="00AA1372" w:rsidP="00950D18">
      <w:pPr>
        <w:pStyle w:val="a7"/>
        <w:tabs>
          <w:tab w:val="left" w:pos="567"/>
        </w:tabs>
        <w:rPr>
          <w:rFonts w:ascii="Times New Roman" w:hAnsi="Times New Roman"/>
          <w:szCs w:val="24"/>
        </w:rPr>
      </w:pPr>
    </w:p>
    <w:p w14:paraId="7F8F42D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60403D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5314A2A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9AFCB8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8211B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3921E19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3D9598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244C051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36CA2B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49AB3260"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47B87C4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0B8526E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E326E1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3FB56F92"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E86155F"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8EEB57A"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8B4EC9A"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FE59D46"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66CF4B4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39882CF3"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383142AA"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4D74C2C"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2921AB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A17931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57253BD" w14:textId="77777777" w:rsidR="00AA1372" w:rsidRPr="00FF430B" w:rsidRDefault="00AA1372" w:rsidP="00950D18">
      <w:pPr>
        <w:pStyle w:val="a7"/>
        <w:tabs>
          <w:tab w:val="left" w:pos="567"/>
        </w:tabs>
        <w:ind w:hanging="502"/>
        <w:rPr>
          <w:rFonts w:ascii="Times New Roman" w:hAnsi="Times New Roman"/>
          <w:szCs w:val="24"/>
        </w:rPr>
      </w:pPr>
    </w:p>
    <w:p w14:paraId="5E033B98"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123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7DD8A94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7BE1EC6A"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25379B91" w14:textId="77777777" w:rsidR="00950D18" w:rsidRPr="00FF430B" w:rsidRDefault="00950D18" w:rsidP="00196AB4">
      <w:pPr>
        <w:spacing w:after="200" w:line="276" w:lineRule="auto"/>
        <w:jc w:val="center"/>
        <w:rPr>
          <w:lang w:eastAsia="zh-CN"/>
        </w:rPr>
      </w:pPr>
      <w:bookmarkStart w:id="47" w:name="_Toc449692097"/>
    </w:p>
    <w:p w14:paraId="6157C34B" w14:textId="77777777" w:rsidR="008726D2" w:rsidRPr="00FF430B" w:rsidRDefault="008726D2" w:rsidP="00196AB4">
      <w:pPr>
        <w:spacing w:after="200" w:line="276" w:lineRule="auto"/>
        <w:jc w:val="center"/>
        <w:rPr>
          <w:lang w:eastAsia="zh-CN"/>
        </w:rPr>
      </w:pPr>
    </w:p>
    <w:p w14:paraId="7EEC083B" w14:textId="77777777" w:rsidR="002927B7" w:rsidRPr="00FF430B" w:rsidRDefault="002927B7" w:rsidP="00196AB4">
      <w:pPr>
        <w:spacing w:after="200" w:line="276" w:lineRule="auto"/>
        <w:jc w:val="center"/>
        <w:rPr>
          <w:lang w:eastAsia="zh-CN"/>
        </w:rPr>
      </w:pPr>
    </w:p>
    <w:p w14:paraId="4004C68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12411611"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F848AA" w14:textId="77777777" w:rsidR="00BA7FF4" w:rsidRPr="00FF430B" w:rsidRDefault="00BA7FF4" w:rsidP="00BA7FF4">
      <w:pPr>
        <w:jc w:val="right"/>
        <w:rPr>
          <w:noProof w:val="0"/>
        </w:rPr>
      </w:pPr>
      <w:r w:rsidRPr="00FF430B">
        <w:rPr>
          <w:noProof w:val="0"/>
        </w:rPr>
        <w:t>din “____” ________ 20___</w:t>
      </w:r>
    </w:p>
    <w:p w14:paraId="01088E55" w14:textId="77777777" w:rsidR="00B65C93" w:rsidRPr="00FF430B" w:rsidRDefault="00B65C93" w:rsidP="00196AB4">
      <w:pPr>
        <w:spacing w:after="200" w:line="276" w:lineRule="auto"/>
        <w:jc w:val="center"/>
        <w:rPr>
          <w:lang w:eastAsia="zh-CN"/>
        </w:rPr>
      </w:pPr>
    </w:p>
    <w:p w14:paraId="40490DEC" w14:textId="77777777" w:rsidR="00950D18" w:rsidRPr="00FF430B" w:rsidRDefault="00950D18" w:rsidP="00950D18">
      <w:pPr>
        <w:rPr>
          <w:lang w:eastAsia="zh-CN"/>
        </w:rPr>
      </w:pPr>
    </w:p>
    <w:bookmarkEnd w:id="47"/>
    <w:p w14:paraId="4DA7F5AB" w14:textId="77777777" w:rsidR="008B330F" w:rsidRPr="00FF430B" w:rsidRDefault="008B330F" w:rsidP="00950D18">
      <w:pPr>
        <w:jc w:val="center"/>
        <w:rPr>
          <w:b/>
        </w:rPr>
      </w:pPr>
    </w:p>
    <w:p w14:paraId="3F888BBF"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465E41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3EB5D8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776FFFE5"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6C62CA08" w14:textId="77777777" w:rsidTr="00233538">
        <w:trPr>
          <w:cantSplit/>
          <w:trHeight w:val="300"/>
        </w:trPr>
        <w:tc>
          <w:tcPr>
            <w:tcW w:w="709" w:type="dxa"/>
            <w:vMerge w:val="restart"/>
          </w:tcPr>
          <w:p w14:paraId="1EB8FE1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39F767A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3515D1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36C53B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2DD4FEC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F3E197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499AAF3" w14:textId="77777777" w:rsidTr="00233538">
        <w:trPr>
          <w:cantSplit/>
          <w:trHeight w:val="240"/>
        </w:trPr>
        <w:tc>
          <w:tcPr>
            <w:tcW w:w="709" w:type="dxa"/>
            <w:vMerge/>
          </w:tcPr>
          <w:p w14:paraId="24ED87C6"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477E7BF0"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A658B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092D02EF" w14:textId="77777777" w:rsidTr="00233538">
        <w:trPr>
          <w:cantSplit/>
          <w:trHeight w:val="120"/>
        </w:trPr>
        <w:tc>
          <w:tcPr>
            <w:tcW w:w="709" w:type="dxa"/>
            <w:vMerge/>
          </w:tcPr>
          <w:p w14:paraId="163FDF15"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DE1F3"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4BB1FF65"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69F908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2790FF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9657C85"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566F0B3"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5C386A00" w14:textId="77777777" w:rsidTr="00233538">
        <w:trPr>
          <w:cantSplit/>
          <w:trHeight w:val="180"/>
        </w:trPr>
        <w:tc>
          <w:tcPr>
            <w:tcW w:w="709" w:type="dxa"/>
          </w:tcPr>
          <w:p w14:paraId="1ED640B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1C7CDD8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7D4A8CD4" w14:textId="77777777" w:rsidR="00AA1372" w:rsidRPr="00FF430B" w:rsidRDefault="00AA1372" w:rsidP="00950D18">
            <w:pPr>
              <w:pStyle w:val="a7"/>
              <w:tabs>
                <w:tab w:val="left" w:pos="567"/>
              </w:tabs>
              <w:rPr>
                <w:rFonts w:ascii="Times New Roman" w:hAnsi="Times New Roman"/>
                <w:szCs w:val="24"/>
              </w:rPr>
            </w:pPr>
          </w:p>
        </w:tc>
        <w:tc>
          <w:tcPr>
            <w:tcW w:w="1215" w:type="dxa"/>
          </w:tcPr>
          <w:p w14:paraId="3009A198"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C89125E"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31928B4C" w14:textId="77777777" w:rsidR="00AA1372" w:rsidRPr="00FF430B" w:rsidRDefault="00AA1372" w:rsidP="00950D18">
            <w:pPr>
              <w:pStyle w:val="a7"/>
              <w:tabs>
                <w:tab w:val="left" w:pos="567"/>
              </w:tabs>
              <w:rPr>
                <w:rFonts w:ascii="Times New Roman" w:hAnsi="Times New Roman"/>
                <w:szCs w:val="24"/>
              </w:rPr>
            </w:pPr>
          </w:p>
        </w:tc>
        <w:tc>
          <w:tcPr>
            <w:tcW w:w="1245" w:type="dxa"/>
          </w:tcPr>
          <w:p w14:paraId="5DF6B2DB" w14:textId="77777777" w:rsidR="00AA1372" w:rsidRPr="00FF430B" w:rsidRDefault="00AA1372" w:rsidP="00950D18">
            <w:pPr>
              <w:pStyle w:val="a7"/>
              <w:tabs>
                <w:tab w:val="left" w:pos="567"/>
              </w:tabs>
              <w:rPr>
                <w:rFonts w:ascii="Times New Roman" w:hAnsi="Times New Roman"/>
                <w:szCs w:val="24"/>
              </w:rPr>
            </w:pPr>
          </w:p>
        </w:tc>
      </w:tr>
      <w:tr w:rsidR="00AA1372" w:rsidRPr="00EC30C2" w14:paraId="29D05E84" w14:textId="77777777" w:rsidTr="00233538">
        <w:trPr>
          <w:cantSplit/>
          <w:trHeight w:val="1372"/>
        </w:trPr>
        <w:tc>
          <w:tcPr>
            <w:tcW w:w="709" w:type="dxa"/>
          </w:tcPr>
          <w:p w14:paraId="7B47782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7FD9A7E3" w14:textId="77777777" w:rsidR="00AA1372" w:rsidRPr="00FF430B" w:rsidRDefault="00AA1372" w:rsidP="00950D18">
            <w:pPr>
              <w:pStyle w:val="a7"/>
              <w:tabs>
                <w:tab w:val="left" w:pos="567"/>
              </w:tabs>
              <w:rPr>
                <w:rFonts w:ascii="Times New Roman" w:hAnsi="Times New Roman"/>
                <w:szCs w:val="24"/>
              </w:rPr>
            </w:pPr>
          </w:p>
          <w:p w14:paraId="5C0ABE5A" w14:textId="77777777" w:rsidR="00AA1372" w:rsidRPr="00FF430B" w:rsidRDefault="00AA1372" w:rsidP="00950D18">
            <w:pPr>
              <w:pStyle w:val="a7"/>
              <w:tabs>
                <w:tab w:val="left" w:pos="567"/>
              </w:tabs>
              <w:rPr>
                <w:rFonts w:ascii="Times New Roman" w:hAnsi="Times New Roman"/>
                <w:szCs w:val="24"/>
              </w:rPr>
            </w:pPr>
          </w:p>
          <w:p w14:paraId="23356B86" w14:textId="77777777" w:rsidR="00AA1372" w:rsidRPr="00FF430B" w:rsidRDefault="00AA1372" w:rsidP="00950D18">
            <w:pPr>
              <w:pStyle w:val="a7"/>
              <w:tabs>
                <w:tab w:val="left" w:pos="567"/>
              </w:tabs>
              <w:rPr>
                <w:rFonts w:ascii="Times New Roman" w:hAnsi="Times New Roman"/>
                <w:szCs w:val="24"/>
              </w:rPr>
            </w:pPr>
          </w:p>
          <w:p w14:paraId="536AAB93" w14:textId="77777777" w:rsidR="00AA1372" w:rsidRPr="00FF430B" w:rsidRDefault="00AA1372" w:rsidP="00950D18">
            <w:pPr>
              <w:pStyle w:val="a7"/>
              <w:tabs>
                <w:tab w:val="left" w:pos="567"/>
              </w:tabs>
              <w:rPr>
                <w:rFonts w:ascii="Times New Roman" w:hAnsi="Times New Roman"/>
                <w:szCs w:val="24"/>
              </w:rPr>
            </w:pPr>
          </w:p>
        </w:tc>
        <w:tc>
          <w:tcPr>
            <w:tcW w:w="2825" w:type="dxa"/>
          </w:tcPr>
          <w:p w14:paraId="3E45139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7B0CBAD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2683B5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3B9813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E9E6063" w14:textId="77777777" w:rsidR="00AA1372" w:rsidRPr="00FF430B" w:rsidRDefault="00AA1372" w:rsidP="00950D18">
            <w:pPr>
              <w:pStyle w:val="a7"/>
              <w:tabs>
                <w:tab w:val="left" w:pos="567"/>
              </w:tabs>
              <w:rPr>
                <w:rFonts w:ascii="Times New Roman" w:hAnsi="Times New Roman"/>
                <w:szCs w:val="24"/>
              </w:rPr>
            </w:pPr>
          </w:p>
        </w:tc>
        <w:tc>
          <w:tcPr>
            <w:tcW w:w="1035" w:type="dxa"/>
          </w:tcPr>
          <w:p w14:paraId="7CE48E27" w14:textId="77777777" w:rsidR="00AA1372" w:rsidRPr="00FF430B" w:rsidRDefault="00AA1372" w:rsidP="00950D18">
            <w:pPr>
              <w:pStyle w:val="a7"/>
              <w:tabs>
                <w:tab w:val="left" w:pos="567"/>
              </w:tabs>
              <w:rPr>
                <w:rFonts w:ascii="Times New Roman" w:hAnsi="Times New Roman"/>
                <w:szCs w:val="24"/>
              </w:rPr>
            </w:pPr>
          </w:p>
        </w:tc>
        <w:tc>
          <w:tcPr>
            <w:tcW w:w="1215" w:type="dxa"/>
          </w:tcPr>
          <w:p w14:paraId="672E665A"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A19720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3D38162A" w14:textId="77777777" w:rsidR="00AA1372" w:rsidRPr="00FF430B" w:rsidRDefault="00AA1372" w:rsidP="00950D18">
            <w:pPr>
              <w:pStyle w:val="a7"/>
              <w:tabs>
                <w:tab w:val="left" w:pos="567"/>
              </w:tabs>
              <w:rPr>
                <w:rFonts w:ascii="Times New Roman" w:hAnsi="Times New Roman"/>
                <w:szCs w:val="24"/>
              </w:rPr>
            </w:pPr>
          </w:p>
        </w:tc>
        <w:tc>
          <w:tcPr>
            <w:tcW w:w="1245" w:type="dxa"/>
          </w:tcPr>
          <w:p w14:paraId="2BB715E9" w14:textId="77777777" w:rsidR="00AA1372" w:rsidRPr="00FF430B" w:rsidRDefault="00AA1372" w:rsidP="00950D18">
            <w:pPr>
              <w:pStyle w:val="a7"/>
              <w:tabs>
                <w:tab w:val="left" w:pos="567"/>
              </w:tabs>
              <w:rPr>
                <w:rFonts w:ascii="Times New Roman" w:hAnsi="Times New Roman"/>
                <w:szCs w:val="24"/>
              </w:rPr>
            </w:pPr>
          </w:p>
        </w:tc>
      </w:tr>
      <w:tr w:rsidR="00AA1372" w:rsidRPr="00EC30C2" w14:paraId="7CB5AA71" w14:textId="77777777" w:rsidTr="00233538">
        <w:trPr>
          <w:cantSplit/>
          <w:trHeight w:val="1412"/>
        </w:trPr>
        <w:tc>
          <w:tcPr>
            <w:tcW w:w="709" w:type="dxa"/>
          </w:tcPr>
          <w:p w14:paraId="39C6C3B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19504F67" w14:textId="77777777" w:rsidR="00AA1372" w:rsidRPr="00FF430B" w:rsidRDefault="00AA1372" w:rsidP="00950D18">
            <w:pPr>
              <w:pStyle w:val="a7"/>
              <w:tabs>
                <w:tab w:val="left" w:pos="567"/>
              </w:tabs>
              <w:rPr>
                <w:rFonts w:ascii="Times New Roman" w:hAnsi="Times New Roman"/>
                <w:szCs w:val="24"/>
              </w:rPr>
            </w:pPr>
          </w:p>
          <w:p w14:paraId="3902F42A" w14:textId="77777777" w:rsidR="00AA1372" w:rsidRPr="00FF430B" w:rsidRDefault="00AA1372" w:rsidP="00950D18">
            <w:pPr>
              <w:pStyle w:val="a7"/>
              <w:tabs>
                <w:tab w:val="left" w:pos="567"/>
              </w:tabs>
              <w:rPr>
                <w:rFonts w:ascii="Times New Roman" w:hAnsi="Times New Roman"/>
                <w:szCs w:val="24"/>
              </w:rPr>
            </w:pPr>
          </w:p>
          <w:p w14:paraId="415DCF9E" w14:textId="77777777" w:rsidR="00AA1372" w:rsidRPr="00FF430B" w:rsidRDefault="00AA1372" w:rsidP="00950D18">
            <w:pPr>
              <w:pStyle w:val="a7"/>
              <w:tabs>
                <w:tab w:val="left" w:pos="567"/>
              </w:tabs>
              <w:rPr>
                <w:rFonts w:ascii="Times New Roman" w:hAnsi="Times New Roman"/>
                <w:szCs w:val="24"/>
              </w:rPr>
            </w:pPr>
          </w:p>
          <w:p w14:paraId="46F2AA81" w14:textId="77777777" w:rsidR="00AA1372" w:rsidRPr="00FF430B" w:rsidRDefault="00AA1372" w:rsidP="00950D18">
            <w:pPr>
              <w:pStyle w:val="a7"/>
              <w:tabs>
                <w:tab w:val="left" w:pos="567"/>
              </w:tabs>
              <w:rPr>
                <w:rFonts w:ascii="Times New Roman" w:hAnsi="Times New Roman"/>
                <w:szCs w:val="24"/>
              </w:rPr>
            </w:pPr>
          </w:p>
        </w:tc>
        <w:tc>
          <w:tcPr>
            <w:tcW w:w="2825" w:type="dxa"/>
          </w:tcPr>
          <w:p w14:paraId="6683E2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6CA7F2B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217BC3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39C3A2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B7008DD" w14:textId="77777777" w:rsidR="00AA1372" w:rsidRPr="00FF430B" w:rsidRDefault="00AA1372" w:rsidP="00950D18">
            <w:pPr>
              <w:pStyle w:val="a7"/>
              <w:tabs>
                <w:tab w:val="left" w:pos="567"/>
              </w:tabs>
              <w:rPr>
                <w:rFonts w:ascii="Times New Roman" w:hAnsi="Times New Roman"/>
                <w:szCs w:val="24"/>
              </w:rPr>
            </w:pPr>
          </w:p>
        </w:tc>
        <w:tc>
          <w:tcPr>
            <w:tcW w:w="1035" w:type="dxa"/>
          </w:tcPr>
          <w:p w14:paraId="1411128E" w14:textId="77777777" w:rsidR="00AA1372" w:rsidRPr="00FF430B" w:rsidRDefault="00AA1372" w:rsidP="00950D18">
            <w:pPr>
              <w:pStyle w:val="a7"/>
              <w:tabs>
                <w:tab w:val="left" w:pos="567"/>
              </w:tabs>
              <w:rPr>
                <w:rFonts w:ascii="Times New Roman" w:hAnsi="Times New Roman"/>
                <w:szCs w:val="24"/>
              </w:rPr>
            </w:pPr>
          </w:p>
        </w:tc>
        <w:tc>
          <w:tcPr>
            <w:tcW w:w="1215" w:type="dxa"/>
          </w:tcPr>
          <w:p w14:paraId="6E018642"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B88866A"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F9974D6" w14:textId="77777777" w:rsidR="00AA1372" w:rsidRPr="00FF430B" w:rsidRDefault="00AA1372" w:rsidP="00950D18">
            <w:pPr>
              <w:pStyle w:val="a7"/>
              <w:tabs>
                <w:tab w:val="left" w:pos="567"/>
              </w:tabs>
              <w:rPr>
                <w:rFonts w:ascii="Times New Roman" w:hAnsi="Times New Roman"/>
                <w:szCs w:val="24"/>
              </w:rPr>
            </w:pPr>
          </w:p>
        </w:tc>
        <w:tc>
          <w:tcPr>
            <w:tcW w:w="1245" w:type="dxa"/>
          </w:tcPr>
          <w:p w14:paraId="4D2417E6" w14:textId="77777777" w:rsidR="00AA1372" w:rsidRPr="00FF430B" w:rsidRDefault="00AA1372" w:rsidP="00950D18">
            <w:pPr>
              <w:pStyle w:val="a7"/>
              <w:tabs>
                <w:tab w:val="left" w:pos="567"/>
              </w:tabs>
              <w:rPr>
                <w:rFonts w:ascii="Times New Roman" w:hAnsi="Times New Roman"/>
                <w:szCs w:val="24"/>
              </w:rPr>
            </w:pPr>
          </w:p>
        </w:tc>
      </w:tr>
      <w:tr w:rsidR="00AA1372" w:rsidRPr="00EC30C2" w14:paraId="08ABDE36" w14:textId="77777777" w:rsidTr="00233538">
        <w:trPr>
          <w:cantSplit/>
          <w:trHeight w:val="1593"/>
        </w:trPr>
        <w:tc>
          <w:tcPr>
            <w:tcW w:w="709" w:type="dxa"/>
          </w:tcPr>
          <w:p w14:paraId="6058B3B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5F3B8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1E75C4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13CCD09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369EEF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2006A19" w14:textId="77777777" w:rsidR="00AA1372" w:rsidRPr="00FF430B" w:rsidRDefault="00AA1372" w:rsidP="00950D18">
            <w:pPr>
              <w:pStyle w:val="a7"/>
              <w:tabs>
                <w:tab w:val="left" w:pos="567"/>
              </w:tabs>
              <w:rPr>
                <w:rFonts w:ascii="Times New Roman" w:hAnsi="Times New Roman"/>
                <w:szCs w:val="24"/>
              </w:rPr>
            </w:pPr>
          </w:p>
        </w:tc>
        <w:tc>
          <w:tcPr>
            <w:tcW w:w="1035" w:type="dxa"/>
          </w:tcPr>
          <w:p w14:paraId="64F2ECB0" w14:textId="77777777" w:rsidR="00AA1372" w:rsidRPr="00FF430B" w:rsidRDefault="00AA1372" w:rsidP="00950D18">
            <w:pPr>
              <w:pStyle w:val="a7"/>
              <w:tabs>
                <w:tab w:val="left" w:pos="567"/>
              </w:tabs>
              <w:rPr>
                <w:rFonts w:ascii="Times New Roman" w:hAnsi="Times New Roman"/>
                <w:szCs w:val="24"/>
              </w:rPr>
            </w:pPr>
          </w:p>
        </w:tc>
        <w:tc>
          <w:tcPr>
            <w:tcW w:w="1215" w:type="dxa"/>
          </w:tcPr>
          <w:p w14:paraId="566F113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DF3CCA2"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CFE4D67" w14:textId="77777777" w:rsidR="00AA1372" w:rsidRPr="00FF430B" w:rsidRDefault="00AA1372" w:rsidP="00950D18">
            <w:pPr>
              <w:pStyle w:val="a7"/>
              <w:tabs>
                <w:tab w:val="left" w:pos="567"/>
              </w:tabs>
              <w:rPr>
                <w:rFonts w:ascii="Times New Roman" w:hAnsi="Times New Roman"/>
                <w:szCs w:val="24"/>
              </w:rPr>
            </w:pPr>
          </w:p>
        </w:tc>
        <w:tc>
          <w:tcPr>
            <w:tcW w:w="1245" w:type="dxa"/>
          </w:tcPr>
          <w:p w14:paraId="12EC2749" w14:textId="77777777" w:rsidR="00AA1372" w:rsidRPr="00FF430B" w:rsidRDefault="00AA1372" w:rsidP="00950D18">
            <w:pPr>
              <w:pStyle w:val="a7"/>
              <w:tabs>
                <w:tab w:val="left" w:pos="567"/>
              </w:tabs>
              <w:rPr>
                <w:rFonts w:ascii="Times New Roman" w:hAnsi="Times New Roman"/>
                <w:szCs w:val="24"/>
              </w:rPr>
            </w:pPr>
          </w:p>
        </w:tc>
      </w:tr>
    </w:tbl>
    <w:p w14:paraId="4478640E" w14:textId="77777777" w:rsidR="00AA1372" w:rsidRPr="00FF430B" w:rsidRDefault="00AA1372" w:rsidP="00950D18">
      <w:pPr>
        <w:jc w:val="both"/>
      </w:pPr>
    </w:p>
    <w:p w14:paraId="59A34DE4" w14:textId="77777777" w:rsidR="00E706C1" w:rsidRPr="00FF430B" w:rsidRDefault="00E706C1" w:rsidP="00950D18">
      <w:pPr>
        <w:jc w:val="both"/>
      </w:pPr>
    </w:p>
    <w:p w14:paraId="68F017BD"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5DCBADC9"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69D6E916"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4B8CE8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0D6F8B6" w14:textId="77777777" w:rsidR="00F43D02" w:rsidRPr="00FF430B" w:rsidRDefault="00F43D02" w:rsidP="00F43D02">
      <w:pPr>
        <w:jc w:val="both"/>
        <w:rPr>
          <w:rFonts w:eastAsia="PMingLiU"/>
          <w:lang w:eastAsia="zh-CN"/>
        </w:rPr>
      </w:pPr>
    </w:p>
    <w:p w14:paraId="021053D5" w14:textId="77777777" w:rsidR="00B65C93" w:rsidRPr="00FF430B" w:rsidRDefault="00B65C93" w:rsidP="00F43D02">
      <w:pPr>
        <w:jc w:val="both"/>
        <w:rPr>
          <w:rFonts w:eastAsia="PMingLiU"/>
          <w:lang w:eastAsia="zh-CN"/>
        </w:rPr>
      </w:pPr>
    </w:p>
    <w:p w14:paraId="476CD3A4" w14:textId="77777777" w:rsidR="00B65C93" w:rsidRPr="00FF430B" w:rsidRDefault="00B65C93" w:rsidP="00F43D02">
      <w:pPr>
        <w:jc w:val="both"/>
        <w:rPr>
          <w:rFonts w:eastAsia="PMingLiU"/>
          <w:lang w:eastAsia="zh-CN"/>
        </w:rPr>
      </w:pPr>
    </w:p>
    <w:p w14:paraId="35001C70" w14:textId="77777777" w:rsidR="00B65C93" w:rsidRPr="00FF430B" w:rsidRDefault="00B65C93" w:rsidP="00F43D02">
      <w:pPr>
        <w:jc w:val="both"/>
        <w:rPr>
          <w:rFonts w:eastAsia="PMingLiU"/>
          <w:lang w:eastAsia="zh-CN"/>
        </w:rPr>
      </w:pPr>
    </w:p>
    <w:p w14:paraId="604FC7B5" w14:textId="77777777" w:rsidR="00B65C93" w:rsidRPr="00FF430B" w:rsidRDefault="00B65C93" w:rsidP="00F43D02">
      <w:pPr>
        <w:jc w:val="both"/>
        <w:rPr>
          <w:rFonts w:eastAsia="PMingLiU"/>
          <w:lang w:eastAsia="zh-CN"/>
        </w:rPr>
      </w:pPr>
    </w:p>
    <w:p w14:paraId="6FAD4E7B" w14:textId="77777777" w:rsidR="00B65C93" w:rsidRPr="00FF430B" w:rsidRDefault="00B65C93" w:rsidP="00F43D02">
      <w:pPr>
        <w:jc w:val="both"/>
        <w:rPr>
          <w:rFonts w:eastAsia="PMingLiU"/>
          <w:lang w:eastAsia="zh-CN"/>
        </w:rPr>
      </w:pPr>
    </w:p>
    <w:p w14:paraId="66A8BBD1" w14:textId="77777777" w:rsidR="00B65C93" w:rsidRPr="00FF430B" w:rsidRDefault="00B65C93" w:rsidP="00F43D02">
      <w:pPr>
        <w:jc w:val="both"/>
        <w:rPr>
          <w:rFonts w:eastAsia="PMingLiU"/>
          <w:lang w:eastAsia="zh-CN"/>
        </w:rPr>
      </w:pPr>
    </w:p>
    <w:p w14:paraId="723A39EF" w14:textId="77777777" w:rsidR="00B65C93" w:rsidRPr="00FF430B" w:rsidRDefault="00B65C93" w:rsidP="00F43D02">
      <w:pPr>
        <w:jc w:val="both"/>
        <w:rPr>
          <w:rFonts w:eastAsia="PMingLiU"/>
          <w:lang w:eastAsia="zh-CN"/>
        </w:rPr>
      </w:pPr>
    </w:p>
    <w:p w14:paraId="3ECD6D13" w14:textId="77777777" w:rsidR="00B65C93" w:rsidRPr="00FF430B" w:rsidRDefault="00B65C93" w:rsidP="00F43D02">
      <w:pPr>
        <w:jc w:val="both"/>
        <w:rPr>
          <w:rFonts w:eastAsia="PMingLiU"/>
          <w:lang w:eastAsia="zh-CN"/>
        </w:rPr>
      </w:pPr>
    </w:p>
    <w:p w14:paraId="69DE576E" w14:textId="77777777" w:rsidR="00B65C93" w:rsidRPr="00FF430B" w:rsidRDefault="00B65C93" w:rsidP="00F43D02">
      <w:pPr>
        <w:jc w:val="both"/>
        <w:rPr>
          <w:rFonts w:eastAsia="PMingLiU"/>
          <w:lang w:eastAsia="zh-CN"/>
        </w:rPr>
      </w:pPr>
    </w:p>
    <w:p w14:paraId="11CCF586" w14:textId="77777777" w:rsidR="00B65C93" w:rsidRPr="00FF430B" w:rsidRDefault="00B65C93" w:rsidP="00F43D02">
      <w:pPr>
        <w:jc w:val="both"/>
        <w:rPr>
          <w:rFonts w:eastAsia="PMingLiU"/>
          <w:lang w:eastAsia="zh-CN"/>
        </w:rPr>
      </w:pPr>
    </w:p>
    <w:p w14:paraId="7EF3D1FE" w14:textId="77777777" w:rsidR="00B65C93" w:rsidRPr="00FF430B" w:rsidRDefault="00B65C93" w:rsidP="00F43D02">
      <w:pPr>
        <w:jc w:val="both"/>
        <w:rPr>
          <w:rFonts w:eastAsia="PMingLiU"/>
          <w:lang w:eastAsia="zh-CN"/>
        </w:rPr>
      </w:pPr>
    </w:p>
    <w:p w14:paraId="6ACC05F1" w14:textId="77777777" w:rsidR="00B65C93" w:rsidRPr="00FF430B" w:rsidRDefault="00B65C93" w:rsidP="00F43D02">
      <w:pPr>
        <w:jc w:val="both"/>
        <w:rPr>
          <w:rFonts w:eastAsia="PMingLiU"/>
          <w:lang w:eastAsia="zh-CN"/>
        </w:rPr>
      </w:pPr>
    </w:p>
    <w:p w14:paraId="300CD461" w14:textId="77777777" w:rsidR="00B65C93" w:rsidRPr="00FF430B" w:rsidRDefault="00B65C93" w:rsidP="00F43D02">
      <w:pPr>
        <w:jc w:val="both"/>
        <w:rPr>
          <w:rFonts w:eastAsia="PMingLiU"/>
          <w:lang w:eastAsia="zh-CN"/>
        </w:rPr>
      </w:pPr>
    </w:p>
    <w:p w14:paraId="773C6161" w14:textId="77777777" w:rsidR="00B65C93" w:rsidRPr="00FF430B" w:rsidRDefault="00B65C93" w:rsidP="00F43D02">
      <w:pPr>
        <w:jc w:val="both"/>
        <w:rPr>
          <w:rFonts w:eastAsia="PMingLiU"/>
          <w:lang w:eastAsia="zh-CN"/>
        </w:rPr>
      </w:pPr>
    </w:p>
    <w:p w14:paraId="6270C5C4" w14:textId="77777777" w:rsidR="00B65C93" w:rsidRPr="00FF430B" w:rsidRDefault="00B65C93" w:rsidP="00F43D02">
      <w:pPr>
        <w:jc w:val="both"/>
        <w:rPr>
          <w:rFonts w:eastAsia="PMingLiU"/>
          <w:lang w:eastAsia="zh-CN"/>
        </w:rPr>
      </w:pPr>
    </w:p>
    <w:p w14:paraId="1B5FD00A" w14:textId="77777777" w:rsidR="00B65C93" w:rsidRPr="00FF430B" w:rsidRDefault="00B65C93" w:rsidP="00F43D02">
      <w:pPr>
        <w:jc w:val="both"/>
        <w:rPr>
          <w:rFonts w:eastAsia="PMingLiU"/>
          <w:lang w:eastAsia="zh-CN"/>
        </w:rPr>
      </w:pPr>
    </w:p>
    <w:p w14:paraId="45BCCF52" w14:textId="77777777" w:rsidR="00B65C93" w:rsidRPr="00FF430B" w:rsidRDefault="00B65C93" w:rsidP="00F43D02">
      <w:pPr>
        <w:jc w:val="both"/>
        <w:rPr>
          <w:rFonts w:eastAsia="PMingLiU"/>
          <w:lang w:eastAsia="zh-CN"/>
        </w:rPr>
      </w:pPr>
    </w:p>
    <w:p w14:paraId="776A65C3" w14:textId="77777777" w:rsidR="00B65C93" w:rsidRPr="00FF430B" w:rsidRDefault="00B65C93" w:rsidP="00F43D02">
      <w:pPr>
        <w:jc w:val="both"/>
        <w:rPr>
          <w:rFonts w:eastAsia="PMingLiU"/>
          <w:lang w:eastAsia="zh-CN"/>
        </w:rPr>
      </w:pPr>
    </w:p>
    <w:p w14:paraId="47CED609" w14:textId="77777777" w:rsidR="00B65C93" w:rsidRPr="00FF430B" w:rsidRDefault="00B65C93" w:rsidP="00196AB4">
      <w:pPr>
        <w:pStyle w:val="Style3"/>
        <w:tabs>
          <w:tab w:val="left" w:pos="567"/>
        </w:tabs>
        <w:ind w:left="0" w:firstLine="0"/>
        <w:rPr>
          <w:rFonts w:eastAsia="PMingLiU"/>
          <w:lang w:eastAsia="zh-CN"/>
        </w:rPr>
      </w:pPr>
    </w:p>
    <w:p w14:paraId="64F5FC3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4BD8FDB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E89BFAD" w14:textId="77777777" w:rsidR="00BA7FF4" w:rsidRPr="00FF430B" w:rsidRDefault="00BA7FF4" w:rsidP="00BA7FF4">
      <w:pPr>
        <w:jc w:val="right"/>
        <w:rPr>
          <w:noProof w:val="0"/>
        </w:rPr>
      </w:pPr>
      <w:r w:rsidRPr="00FF430B">
        <w:rPr>
          <w:noProof w:val="0"/>
        </w:rPr>
        <w:t>din “____” ________ 20___</w:t>
      </w:r>
    </w:p>
    <w:bookmarkEnd w:id="48"/>
    <w:p w14:paraId="658B2F28" w14:textId="77777777" w:rsidR="002242A0" w:rsidRPr="00FF430B" w:rsidRDefault="002242A0" w:rsidP="00773FE9">
      <w:pPr>
        <w:rPr>
          <w:rFonts w:eastAsia="PMingLiU"/>
          <w:b/>
          <w:lang w:eastAsia="zh-CN"/>
        </w:rPr>
      </w:pPr>
    </w:p>
    <w:p w14:paraId="279CED2C"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4A436A14"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17496AD8" w14:textId="77777777" w:rsidR="00FB2FFC" w:rsidRPr="00FF430B" w:rsidRDefault="00FB2FFC">
      <w:pPr>
        <w:pStyle w:val="a7"/>
        <w:tabs>
          <w:tab w:val="left" w:pos="567"/>
        </w:tabs>
        <w:jc w:val="center"/>
        <w:rPr>
          <w:rFonts w:ascii="Times New Roman" w:hAnsi="Times New Roman"/>
          <w:b/>
          <w:szCs w:val="24"/>
        </w:rPr>
      </w:pPr>
    </w:p>
    <w:p w14:paraId="76949152"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3C97E11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9A3E5C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0FB3181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4B06D3E"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F5BCE85"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600EACD7"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2E099CDB"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1D354D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36AFA1F"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A0A69A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1C84F9B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46C186D"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31F1E39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27B5EBF5"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0929DB6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25D2467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0EE56952"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2062377"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08B5A4F"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4D14468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DE20A2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03AD1A1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22CFCC7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8E3A35C" w14:textId="77777777" w:rsidR="0019071C" w:rsidRPr="00FF430B" w:rsidRDefault="0019071C" w:rsidP="00773FE9">
      <w:pPr>
        <w:rPr>
          <w:rFonts w:eastAsia="MS Mincho"/>
          <w:lang w:eastAsia="zh-CN"/>
        </w:rPr>
      </w:pPr>
    </w:p>
    <w:p w14:paraId="6FFEC7C0"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1C420DF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D1E3790"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7B4654B1"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42C1225"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9C0FB6B" w14:textId="77777777" w:rsidR="009A7C84" w:rsidRPr="00FF430B" w:rsidRDefault="009A7C84" w:rsidP="009A7C84">
      <w:pPr>
        <w:spacing w:after="200" w:line="276" w:lineRule="auto"/>
        <w:rPr>
          <w:rFonts w:eastAsia="PMingLiU"/>
          <w:lang w:eastAsia="zh-CN"/>
        </w:rPr>
      </w:pPr>
      <w:bookmarkStart w:id="49" w:name="_Toc449692109"/>
    </w:p>
    <w:p w14:paraId="3B7A19E1" w14:textId="77777777" w:rsidR="002D6E71" w:rsidRPr="00FF430B" w:rsidRDefault="002D6E71" w:rsidP="009A7C84">
      <w:pPr>
        <w:jc w:val="center"/>
        <w:rPr>
          <w:rFonts w:eastAsia="PMingLiU"/>
          <w:b/>
          <w:lang w:eastAsia="zh-CN"/>
        </w:rPr>
      </w:pPr>
    </w:p>
    <w:p w14:paraId="563F96B1" w14:textId="77777777" w:rsidR="002D6E71" w:rsidRPr="00FF430B" w:rsidRDefault="002D6E71" w:rsidP="009A7C84">
      <w:pPr>
        <w:jc w:val="center"/>
        <w:rPr>
          <w:rFonts w:eastAsia="PMingLiU"/>
          <w:b/>
          <w:lang w:eastAsia="zh-CN"/>
        </w:rPr>
      </w:pPr>
    </w:p>
    <w:p w14:paraId="6084E8DA" w14:textId="77777777" w:rsidR="002D6E71" w:rsidRPr="00FF430B" w:rsidRDefault="002D6E71" w:rsidP="009A7C84">
      <w:pPr>
        <w:jc w:val="center"/>
        <w:rPr>
          <w:rFonts w:eastAsia="PMingLiU"/>
          <w:b/>
          <w:lang w:eastAsia="zh-CN"/>
        </w:rPr>
      </w:pPr>
    </w:p>
    <w:p w14:paraId="65E5EA41" w14:textId="77777777" w:rsidR="002D6E71" w:rsidRPr="00FF430B" w:rsidRDefault="002D6E71" w:rsidP="009A7C84">
      <w:pPr>
        <w:jc w:val="center"/>
        <w:rPr>
          <w:rFonts w:eastAsia="PMingLiU"/>
          <w:b/>
          <w:lang w:eastAsia="zh-CN"/>
        </w:rPr>
      </w:pPr>
    </w:p>
    <w:p w14:paraId="4058B181" w14:textId="77777777" w:rsidR="002D6E71" w:rsidRPr="00FF430B" w:rsidRDefault="002D6E71" w:rsidP="009A7C84">
      <w:pPr>
        <w:jc w:val="center"/>
        <w:rPr>
          <w:rFonts w:eastAsia="PMingLiU"/>
          <w:b/>
          <w:lang w:eastAsia="zh-CN"/>
        </w:rPr>
      </w:pPr>
    </w:p>
    <w:p w14:paraId="259E7F4D" w14:textId="77777777" w:rsidR="002D6E71" w:rsidRPr="00FF430B" w:rsidRDefault="002D6E71" w:rsidP="009A7C84">
      <w:pPr>
        <w:jc w:val="center"/>
        <w:rPr>
          <w:rFonts w:eastAsia="PMingLiU"/>
          <w:b/>
          <w:lang w:eastAsia="zh-CN"/>
        </w:rPr>
      </w:pPr>
    </w:p>
    <w:p w14:paraId="4C8673DB" w14:textId="77777777" w:rsidR="00EF4276" w:rsidRPr="00FF430B" w:rsidRDefault="00EF4276" w:rsidP="009A7C84">
      <w:pPr>
        <w:jc w:val="center"/>
        <w:rPr>
          <w:rFonts w:eastAsia="PMingLiU"/>
          <w:b/>
          <w:lang w:eastAsia="zh-CN"/>
        </w:rPr>
      </w:pPr>
    </w:p>
    <w:p w14:paraId="5D176BF4" w14:textId="77777777" w:rsidR="00EF4276" w:rsidRPr="00FF430B" w:rsidRDefault="00EF4276" w:rsidP="009A7C84">
      <w:pPr>
        <w:jc w:val="center"/>
        <w:rPr>
          <w:rFonts w:eastAsia="PMingLiU"/>
          <w:b/>
          <w:lang w:eastAsia="zh-CN"/>
        </w:rPr>
      </w:pPr>
    </w:p>
    <w:p w14:paraId="66954FD9" w14:textId="77777777" w:rsidR="0019071C" w:rsidRPr="00FF430B" w:rsidRDefault="0019071C" w:rsidP="009A7C84">
      <w:pPr>
        <w:jc w:val="center"/>
        <w:rPr>
          <w:rFonts w:eastAsia="PMingLiU"/>
          <w:b/>
          <w:lang w:eastAsia="zh-CN"/>
        </w:rPr>
      </w:pPr>
    </w:p>
    <w:p w14:paraId="09251A5E" w14:textId="77777777" w:rsidR="0019071C" w:rsidRPr="00FF430B" w:rsidRDefault="0019071C" w:rsidP="009A7C84">
      <w:pPr>
        <w:jc w:val="center"/>
        <w:rPr>
          <w:rFonts w:eastAsia="PMingLiU"/>
          <w:b/>
          <w:lang w:eastAsia="zh-CN"/>
        </w:rPr>
      </w:pPr>
    </w:p>
    <w:p w14:paraId="6F713627" w14:textId="77777777" w:rsidR="002D6E71" w:rsidRPr="00FF430B" w:rsidRDefault="002D6E71" w:rsidP="009A7C84">
      <w:pPr>
        <w:jc w:val="center"/>
        <w:rPr>
          <w:rFonts w:eastAsia="PMingLiU"/>
          <w:b/>
          <w:lang w:eastAsia="zh-CN"/>
        </w:rPr>
      </w:pPr>
    </w:p>
    <w:p w14:paraId="6537643C" w14:textId="77777777" w:rsidR="002D6E71" w:rsidRPr="00FF430B" w:rsidRDefault="002D6E71" w:rsidP="009A7C84">
      <w:pPr>
        <w:jc w:val="center"/>
        <w:rPr>
          <w:rFonts w:eastAsia="PMingLiU"/>
          <w:b/>
          <w:lang w:eastAsia="zh-CN"/>
        </w:rPr>
      </w:pPr>
    </w:p>
    <w:p w14:paraId="190D4B8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2E1866C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92C5C46" w14:textId="77777777" w:rsidR="00BA7FF4" w:rsidRPr="00FF430B" w:rsidRDefault="00BA7FF4" w:rsidP="00BA7FF4">
      <w:pPr>
        <w:jc w:val="right"/>
        <w:rPr>
          <w:noProof w:val="0"/>
        </w:rPr>
      </w:pPr>
      <w:r w:rsidRPr="00FF430B">
        <w:rPr>
          <w:noProof w:val="0"/>
        </w:rPr>
        <w:t>din “____” ________ 20___</w:t>
      </w:r>
    </w:p>
    <w:p w14:paraId="35DCE42A" w14:textId="77777777" w:rsidR="002D6E71" w:rsidRPr="00FF430B" w:rsidRDefault="002D6E71" w:rsidP="009A7C84">
      <w:pPr>
        <w:jc w:val="center"/>
        <w:rPr>
          <w:rFonts w:eastAsia="PMingLiU"/>
          <w:b/>
          <w:lang w:eastAsia="zh-CN"/>
        </w:rPr>
      </w:pPr>
    </w:p>
    <w:p w14:paraId="7629E71C" w14:textId="77777777" w:rsidR="002D6E71" w:rsidRPr="00FF430B" w:rsidRDefault="002D6E71" w:rsidP="009A7C84">
      <w:pPr>
        <w:jc w:val="center"/>
        <w:rPr>
          <w:rFonts w:eastAsia="PMingLiU"/>
          <w:b/>
          <w:lang w:eastAsia="zh-CN"/>
        </w:rPr>
      </w:pPr>
    </w:p>
    <w:bookmarkEnd w:id="49"/>
    <w:p w14:paraId="409424CB" w14:textId="77777777" w:rsidR="00B14173" w:rsidRPr="00FF430B" w:rsidRDefault="00B14173" w:rsidP="009A7C84">
      <w:pPr>
        <w:jc w:val="center"/>
        <w:rPr>
          <w:b/>
        </w:rPr>
      </w:pPr>
    </w:p>
    <w:p w14:paraId="0E5450E6"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3B0302A"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934A655"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089EAF4E"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3DDD402" w14:textId="77777777" w:rsidR="00AA1372" w:rsidRPr="00FF430B" w:rsidRDefault="00A227F2" w:rsidP="00196AB4">
            <w:pPr>
              <w:jc w:val="center"/>
              <w:rPr>
                <w:b/>
                <w:bCs/>
              </w:rPr>
            </w:pPr>
            <w:r w:rsidRPr="00FF430B">
              <w:rPr>
                <w:b/>
                <w:bCs/>
              </w:rPr>
              <w:t>Nr</w:t>
            </w:r>
          </w:p>
          <w:p w14:paraId="501B355B"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EDABBBA"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86095FA"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5C6675A1"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1BB8B36"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2D87BC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61116A5"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5BEF2CE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AB80473"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08F83B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CBC2E4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A48929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D2B9BD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058448"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7B09273" w14:textId="77777777" w:rsidR="00AA1372" w:rsidRPr="00FF430B" w:rsidRDefault="00A227F2" w:rsidP="00196AB4">
            <w:pPr>
              <w:jc w:val="center"/>
            </w:pPr>
            <w:r w:rsidRPr="00FF430B">
              <w:t> </w:t>
            </w:r>
          </w:p>
        </w:tc>
      </w:tr>
      <w:tr w:rsidR="00AA1372" w:rsidRPr="00EC30C2" w14:paraId="7DA63F3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1998B2F"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7A7D3C9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189BD9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C3AA49F"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0CA10A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2EE7712"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315AA630" w14:textId="77777777" w:rsidR="00AA1372" w:rsidRPr="00FF430B" w:rsidRDefault="00A227F2" w:rsidP="00196AB4">
            <w:pPr>
              <w:jc w:val="center"/>
            </w:pPr>
            <w:r w:rsidRPr="00FF430B">
              <w:t> </w:t>
            </w:r>
          </w:p>
        </w:tc>
      </w:tr>
      <w:tr w:rsidR="00AA1372" w:rsidRPr="00EC30C2" w14:paraId="00399D8B"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DD37778"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649B1ED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FA2B3E"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159B1E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90AD69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FD7397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C3950C" w14:textId="77777777" w:rsidR="00AA1372" w:rsidRPr="00FF430B" w:rsidRDefault="00A227F2" w:rsidP="00196AB4">
            <w:pPr>
              <w:jc w:val="center"/>
            </w:pPr>
            <w:r w:rsidRPr="00FF430B">
              <w:t> </w:t>
            </w:r>
          </w:p>
        </w:tc>
      </w:tr>
    </w:tbl>
    <w:p w14:paraId="3D5D891B" w14:textId="77777777" w:rsidR="00AB1EC3" w:rsidRPr="00FF430B" w:rsidRDefault="00AB1EC3" w:rsidP="009A7C84">
      <w:pPr>
        <w:jc w:val="both"/>
      </w:pPr>
    </w:p>
    <w:p w14:paraId="48619FB6"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6438D53E" w14:textId="77777777" w:rsidR="00AB1EC3" w:rsidRPr="00FF430B" w:rsidRDefault="00AB1EC3" w:rsidP="00196AB4">
      <w:pPr>
        <w:jc w:val="both"/>
        <w:rPr>
          <w:rFonts w:eastAsia="PMingLiU"/>
          <w:lang w:eastAsia="zh-CN"/>
        </w:rPr>
      </w:pPr>
    </w:p>
    <w:p w14:paraId="73599A57"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F82EE3F"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CFABD6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6A41F6EE"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FAAFDDF" w14:textId="77777777" w:rsidR="00284ED0" w:rsidRPr="00FF430B" w:rsidRDefault="00284ED0" w:rsidP="00284ED0">
      <w:pPr>
        <w:spacing w:after="200" w:line="276" w:lineRule="auto"/>
        <w:rPr>
          <w:rFonts w:eastAsia="PMingLiU"/>
          <w:lang w:eastAsia="zh-CN"/>
        </w:rPr>
      </w:pPr>
      <w:bookmarkStart w:id="50" w:name="_Toc449692110"/>
    </w:p>
    <w:p w14:paraId="5DDA460D" w14:textId="77777777" w:rsidR="002D6E71" w:rsidRPr="00FF430B" w:rsidRDefault="002D6E71" w:rsidP="00284ED0">
      <w:pPr>
        <w:spacing w:line="276" w:lineRule="auto"/>
        <w:jc w:val="center"/>
        <w:rPr>
          <w:rFonts w:eastAsia="PMingLiU"/>
          <w:b/>
          <w:lang w:eastAsia="zh-CN"/>
        </w:rPr>
      </w:pPr>
    </w:p>
    <w:p w14:paraId="19BE4C3F" w14:textId="77777777" w:rsidR="002D6E71" w:rsidRPr="00FF430B" w:rsidRDefault="002D6E71" w:rsidP="00284ED0">
      <w:pPr>
        <w:spacing w:line="276" w:lineRule="auto"/>
        <w:jc w:val="center"/>
        <w:rPr>
          <w:rFonts w:eastAsia="PMingLiU"/>
          <w:b/>
          <w:lang w:eastAsia="zh-CN"/>
        </w:rPr>
      </w:pPr>
    </w:p>
    <w:p w14:paraId="347FD977" w14:textId="77777777" w:rsidR="002D6E71" w:rsidRPr="00FF430B" w:rsidRDefault="002D6E71" w:rsidP="00284ED0">
      <w:pPr>
        <w:spacing w:line="276" w:lineRule="auto"/>
        <w:jc w:val="center"/>
        <w:rPr>
          <w:rFonts w:eastAsia="PMingLiU"/>
          <w:b/>
          <w:lang w:eastAsia="zh-CN"/>
        </w:rPr>
      </w:pPr>
    </w:p>
    <w:p w14:paraId="27C67622" w14:textId="77777777" w:rsidR="002D6E71" w:rsidRPr="00FF430B" w:rsidRDefault="002D6E71" w:rsidP="00284ED0">
      <w:pPr>
        <w:spacing w:line="276" w:lineRule="auto"/>
        <w:jc w:val="center"/>
        <w:rPr>
          <w:rFonts w:eastAsia="PMingLiU"/>
          <w:b/>
          <w:lang w:eastAsia="zh-CN"/>
        </w:rPr>
      </w:pPr>
    </w:p>
    <w:p w14:paraId="03AED045" w14:textId="77777777" w:rsidR="002D6E71" w:rsidRPr="00FF430B" w:rsidRDefault="002D6E71" w:rsidP="00284ED0">
      <w:pPr>
        <w:spacing w:line="276" w:lineRule="auto"/>
        <w:jc w:val="center"/>
        <w:rPr>
          <w:rFonts w:eastAsia="PMingLiU"/>
          <w:b/>
          <w:lang w:eastAsia="zh-CN"/>
        </w:rPr>
      </w:pPr>
    </w:p>
    <w:p w14:paraId="64789957" w14:textId="77777777" w:rsidR="002D6E71" w:rsidRPr="00FF430B" w:rsidRDefault="002D6E71" w:rsidP="00284ED0">
      <w:pPr>
        <w:spacing w:line="276" w:lineRule="auto"/>
        <w:jc w:val="center"/>
        <w:rPr>
          <w:rFonts w:eastAsia="PMingLiU"/>
          <w:b/>
          <w:lang w:eastAsia="zh-CN"/>
        </w:rPr>
      </w:pPr>
    </w:p>
    <w:p w14:paraId="019F9A3E" w14:textId="77777777" w:rsidR="002D6E71" w:rsidRPr="00FF430B" w:rsidRDefault="002D6E71" w:rsidP="00284ED0">
      <w:pPr>
        <w:spacing w:line="276" w:lineRule="auto"/>
        <w:jc w:val="center"/>
        <w:rPr>
          <w:rFonts w:eastAsia="PMingLiU"/>
          <w:b/>
          <w:lang w:eastAsia="zh-CN"/>
        </w:rPr>
      </w:pPr>
    </w:p>
    <w:p w14:paraId="62ECE4C2" w14:textId="77777777" w:rsidR="002D6E71" w:rsidRPr="00FF430B" w:rsidRDefault="002D6E71" w:rsidP="00284ED0">
      <w:pPr>
        <w:spacing w:line="276" w:lineRule="auto"/>
        <w:jc w:val="center"/>
        <w:rPr>
          <w:rFonts w:eastAsia="PMingLiU"/>
          <w:b/>
          <w:lang w:eastAsia="zh-CN"/>
        </w:rPr>
      </w:pPr>
    </w:p>
    <w:p w14:paraId="3510D513" w14:textId="77777777" w:rsidR="002D6E71" w:rsidRPr="00FF430B" w:rsidRDefault="002D6E71" w:rsidP="00284ED0">
      <w:pPr>
        <w:spacing w:line="276" w:lineRule="auto"/>
        <w:jc w:val="center"/>
        <w:rPr>
          <w:rFonts w:eastAsia="PMingLiU"/>
          <w:b/>
          <w:lang w:eastAsia="zh-CN"/>
        </w:rPr>
      </w:pPr>
    </w:p>
    <w:p w14:paraId="61CAFCBD" w14:textId="77777777" w:rsidR="002D6E71" w:rsidRPr="00FF430B" w:rsidRDefault="002D6E71" w:rsidP="00284ED0">
      <w:pPr>
        <w:spacing w:line="276" w:lineRule="auto"/>
        <w:jc w:val="center"/>
        <w:rPr>
          <w:rFonts w:eastAsia="PMingLiU"/>
          <w:b/>
          <w:lang w:eastAsia="zh-CN"/>
        </w:rPr>
      </w:pPr>
    </w:p>
    <w:p w14:paraId="434EB966" w14:textId="77777777" w:rsidR="002D6E71" w:rsidRPr="00FF430B" w:rsidRDefault="002D6E71" w:rsidP="00284ED0">
      <w:pPr>
        <w:spacing w:line="276" w:lineRule="auto"/>
        <w:jc w:val="center"/>
        <w:rPr>
          <w:rFonts w:eastAsia="PMingLiU"/>
          <w:b/>
          <w:lang w:eastAsia="zh-CN"/>
        </w:rPr>
      </w:pPr>
    </w:p>
    <w:p w14:paraId="3E2B569F" w14:textId="77777777" w:rsidR="002D6E71" w:rsidRPr="00FF430B" w:rsidRDefault="002D6E71" w:rsidP="00284ED0">
      <w:pPr>
        <w:spacing w:line="276" w:lineRule="auto"/>
        <w:jc w:val="center"/>
        <w:rPr>
          <w:rFonts w:eastAsia="PMingLiU"/>
          <w:b/>
          <w:lang w:eastAsia="zh-CN"/>
        </w:rPr>
      </w:pPr>
    </w:p>
    <w:p w14:paraId="1FA6E010" w14:textId="77777777" w:rsidR="002D6E71" w:rsidRPr="00FF430B" w:rsidRDefault="002D6E71" w:rsidP="00284ED0">
      <w:pPr>
        <w:spacing w:line="276" w:lineRule="auto"/>
        <w:jc w:val="center"/>
        <w:rPr>
          <w:rFonts w:eastAsia="PMingLiU"/>
          <w:b/>
          <w:lang w:eastAsia="zh-CN"/>
        </w:rPr>
      </w:pPr>
    </w:p>
    <w:p w14:paraId="5FEE9888" w14:textId="77777777" w:rsidR="002D6E71" w:rsidRPr="00FF430B" w:rsidRDefault="002D6E71" w:rsidP="00284ED0">
      <w:pPr>
        <w:spacing w:line="276" w:lineRule="auto"/>
        <w:jc w:val="center"/>
        <w:rPr>
          <w:rFonts w:eastAsia="PMingLiU"/>
          <w:b/>
          <w:lang w:eastAsia="zh-CN"/>
        </w:rPr>
      </w:pPr>
    </w:p>
    <w:p w14:paraId="5F5E87A0" w14:textId="77777777" w:rsidR="002D6E71" w:rsidRPr="00FF430B" w:rsidRDefault="002D6E71" w:rsidP="00284ED0">
      <w:pPr>
        <w:spacing w:line="276" w:lineRule="auto"/>
        <w:jc w:val="center"/>
        <w:rPr>
          <w:rFonts w:eastAsia="PMingLiU"/>
          <w:b/>
          <w:lang w:eastAsia="zh-CN"/>
        </w:rPr>
      </w:pPr>
    </w:p>
    <w:p w14:paraId="4885E662" w14:textId="77777777" w:rsidR="002D6E71" w:rsidRPr="00FF430B" w:rsidRDefault="002D6E71" w:rsidP="00284ED0">
      <w:pPr>
        <w:spacing w:line="276" w:lineRule="auto"/>
        <w:jc w:val="center"/>
        <w:rPr>
          <w:rFonts w:eastAsia="PMingLiU"/>
          <w:b/>
          <w:lang w:eastAsia="zh-CN"/>
        </w:rPr>
      </w:pPr>
    </w:p>
    <w:p w14:paraId="53E40E99" w14:textId="77777777" w:rsidR="002D6E71" w:rsidRPr="00FF430B" w:rsidRDefault="002D6E71" w:rsidP="00284ED0">
      <w:pPr>
        <w:spacing w:line="276" w:lineRule="auto"/>
        <w:jc w:val="center"/>
        <w:rPr>
          <w:rFonts w:eastAsia="PMingLiU"/>
          <w:b/>
          <w:lang w:eastAsia="zh-CN"/>
        </w:rPr>
      </w:pPr>
    </w:p>
    <w:p w14:paraId="6F10EAFB" w14:textId="77777777" w:rsidR="002D6E71" w:rsidRPr="00FF430B" w:rsidRDefault="002D6E71" w:rsidP="00284ED0">
      <w:pPr>
        <w:spacing w:line="276" w:lineRule="auto"/>
        <w:jc w:val="center"/>
        <w:rPr>
          <w:rFonts w:eastAsia="PMingLiU"/>
          <w:b/>
          <w:lang w:eastAsia="zh-CN"/>
        </w:rPr>
      </w:pPr>
    </w:p>
    <w:p w14:paraId="7713927F" w14:textId="77777777" w:rsidR="002D6E71" w:rsidRPr="00FF430B" w:rsidRDefault="002D6E71" w:rsidP="00284ED0">
      <w:pPr>
        <w:spacing w:line="276" w:lineRule="auto"/>
        <w:jc w:val="center"/>
        <w:rPr>
          <w:rFonts w:eastAsia="PMingLiU"/>
          <w:b/>
          <w:lang w:eastAsia="zh-CN"/>
        </w:rPr>
      </w:pPr>
    </w:p>
    <w:p w14:paraId="44E800F5" w14:textId="77777777" w:rsidR="002D6E71" w:rsidRPr="00FF430B" w:rsidRDefault="002D6E71" w:rsidP="00284ED0">
      <w:pPr>
        <w:spacing w:line="276" w:lineRule="auto"/>
        <w:jc w:val="center"/>
        <w:rPr>
          <w:rFonts w:eastAsia="PMingLiU"/>
          <w:b/>
          <w:lang w:eastAsia="zh-CN"/>
        </w:rPr>
      </w:pPr>
    </w:p>
    <w:p w14:paraId="1379835C" w14:textId="77777777" w:rsidR="002D6E71" w:rsidRPr="00FF430B" w:rsidRDefault="002D6E71" w:rsidP="00284ED0">
      <w:pPr>
        <w:spacing w:line="276" w:lineRule="auto"/>
        <w:jc w:val="center"/>
        <w:rPr>
          <w:rFonts w:eastAsia="PMingLiU"/>
          <w:b/>
          <w:lang w:eastAsia="zh-CN"/>
        </w:rPr>
      </w:pPr>
    </w:p>
    <w:p w14:paraId="37B1176C" w14:textId="77777777" w:rsidR="002D6E71" w:rsidRPr="00FF430B" w:rsidRDefault="002D6E71" w:rsidP="00284ED0">
      <w:pPr>
        <w:spacing w:line="276" w:lineRule="auto"/>
        <w:jc w:val="center"/>
        <w:rPr>
          <w:rFonts w:eastAsia="PMingLiU"/>
          <w:b/>
          <w:lang w:eastAsia="zh-CN"/>
        </w:rPr>
      </w:pPr>
    </w:p>
    <w:p w14:paraId="1FDC4A27" w14:textId="77777777" w:rsidR="002D6E71" w:rsidRPr="00FF430B" w:rsidRDefault="002D6E71" w:rsidP="00284ED0">
      <w:pPr>
        <w:spacing w:line="276" w:lineRule="auto"/>
        <w:jc w:val="center"/>
        <w:rPr>
          <w:rFonts w:eastAsia="PMingLiU"/>
          <w:b/>
          <w:lang w:eastAsia="zh-CN"/>
        </w:rPr>
      </w:pPr>
    </w:p>
    <w:p w14:paraId="61156B5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0DC308A0"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2EA1D1" w14:textId="77777777" w:rsidR="00BA7FF4" w:rsidRPr="00FF430B" w:rsidRDefault="00BA7FF4" w:rsidP="00BA7FF4">
      <w:pPr>
        <w:jc w:val="right"/>
        <w:rPr>
          <w:noProof w:val="0"/>
        </w:rPr>
      </w:pPr>
      <w:r w:rsidRPr="00FF430B">
        <w:rPr>
          <w:noProof w:val="0"/>
        </w:rPr>
        <w:t>din “____” ________ 20___</w:t>
      </w:r>
    </w:p>
    <w:p w14:paraId="2E02918A" w14:textId="77777777" w:rsidR="002D6E71" w:rsidRPr="00FF430B" w:rsidRDefault="002D6E71" w:rsidP="00284ED0">
      <w:pPr>
        <w:spacing w:line="276" w:lineRule="auto"/>
        <w:jc w:val="center"/>
        <w:rPr>
          <w:rFonts w:eastAsia="PMingLiU"/>
          <w:b/>
          <w:lang w:eastAsia="zh-CN"/>
        </w:rPr>
      </w:pPr>
    </w:p>
    <w:p w14:paraId="339620F8" w14:textId="77777777" w:rsidR="002D6E71" w:rsidRPr="00FF430B" w:rsidRDefault="002D6E71" w:rsidP="00284ED0">
      <w:pPr>
        <w:spacing w:line="276" w:lineRule="auto"/>
        <w:jc w:val="center"/>
        <w:rPr>
          <w:rFonts w:eastAsia="PMingLiU"/>
          <w:b/>
          <w:lang w:eastAsia="zh-CN"/>
        </w:rPr>
      </w:pPr>
    </w:p>
    <w:bookmarkEnd w:id="50"/>
    <w:p w14:paraId="217B88A9" w14:textId="77777777" w:rsidR="00B14173" w:rsidRPr="00FF430B" w:rsidRDefault="00B14173" w:rsidP="00284ED0">
      <w:pPr>
        <w:spacing w:line="276" w:lineRule="auto"/>
        <w:jc w:val="center"/>
        <w:rPr>
          <w:rFonts w:eastAsia="PMingLiU"/>
          <w:b/>
          <w:noProof w:val="0"/>
          <w:lang w:eastAsia="zh-CN"/>
        </w:rPr>
      </w:pPr>
    </w:p>
    <w:p w14:paraId="1B368893"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16222654"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7251D76"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3236AE3" w14:textId="77777777" w:rsidTr="00233538">
        <w:trPr>
          <w:trHeight w:val="700"/>
        </w:trPr>
        <w:tc>
          <w:tcPr>
            <w:tcW w:w="720" w:type="dxa"/>
          </w:tcPr>
          <w:p w14:paraId="25E81382" w14:textId="77777777" w:rsidR="00AA1372" w:rsidRPr="00FF430B" w:rsidRDefault="00AA1372" w:rsidP="008A6911">
            <w:pPr>
              <w:tabs>
                <w:tab w:val="left" w:pos="567"/>
                <w:tab w:val="left" w:pos="1134"/>
              </w:tabs>
              <w:ind w:left="360"/>
              <w:jc w:val="both"/>
              <w:outlineLvl w:val="0"/>
              <w:rPr>
                <w:b/>
              </w:rPr>
            </w:pPr>
          </w:p>
          <w:p w14:paraId="53411B52" w14:textId="77777777" w:rsidR="00AA1372" w:rsidRPr="00FF430B" w:rsidRDefault="00A227F2" w:rsidP="00196AB4">
            <w:pPr>
              <w:tabs>
                <w:tab w:val="left" w:pos="567"/>
              </w:tabs>
              <w:jc w:val="both"/>
              <w:rPr>
                <w:b/>
              </w:rPr>
            </w:pPr>
            <w:r w:rsidRPr="00FF430B">
              <w:rPr>
                <w:b/>
              </w:rPr>
              <w:t>Nr.</w:t>
            </w:r>
          </w:p>
          <w:p w14:paraId="03C2025E" w14:textId="77777777" w:rsidR="00AA1372" w:rsidRPr="00FF430B" w:rsidRDefault="00A227F2" w:rsidP="00196AB4">
            <w:pPr>
              <w:tabs>
                <w:tab w:val="left" w:pos="567"/>
              </w:tabs>
              <w:jc w:val="both"/>
              <w:rPr>
                <w:b/>
              </w:rPr>
            </w:pPr>
            <w:r w:rsidRPr="00FF430B">
              <w:rPr>
                <w:b/>
              </w:rPr>
              <w:t>d/o</w:t>
            </w:r>
          </w:p>
        </w:tc>
        <w:tc>
          <w:tcPr>
            <w:tcW w:w="4680" w:type="dxa"/>
            <w:vAlign w:val="center"/>
          </w:tcPr>
          <w:p w14:paraId="44E1810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A1EC753" w14:textId="77777777" w:rsidR="00AA1372" w:rsidRPr="00FF430B" w:rsidRDefault="00AA1372" w:rsidP="008A6911">
            <w:pPr>
              <w:tabs>
                <w:tab w:val="left" w:pos="567"/>
                <w:tab w:val="left" w:pos="1134"/>
              </w:tabs>
              <w:ind w:left="360"/>
              <w:jc w:val="center"/>
              <w:outlineLvl w:val="0"/>
              <w:rPr>
                <w:b/>
              </w:rPr>
            </w:pPr>
          </w:p>
          <w:p w14:paraId="29D18B54" w14:textId="77777777" w:rsidR="00AA1372" w:rsidRPr="00FF430B" w:rsidRDefault="00A227F2" w:rsidP="00196AB4">
            <w:pPr>
              <w:tabs>
                <w:tab w:val="left" w:pos="567"/>
              </w:tabs>
              <w:jc w:val="center"/>
              <w:rPr>
                <w:b/>
              </w:rPr>
            </w:pPr>
            <w:r w:rsidRPr="00FF430B">
              <w:rPr>
                <w:b/>
              </w:rPr>
              <w:t>Unitatea de măsură</w:t>
            </w:r>
          </w:p>
          <w:p w14:paraId="66DAD6A0"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7468B268" w14:textId="77777777" w:rsidR="00AA1372" w:rsidRPr="00FF430B" w:rsidRDefault="00AA1372" w:rsidP="008A6911">
            <w:pPr>
              <w:tabs>
                <w:tab w:val="left" w:pos="567"/>
                <w:tab w:val="left" w:pos="1134"/>
              </w:tabs>
              <w:ind w:left="360"/>
              <w:jc w:val="center"/>
              <w:outlineLvl w:val="0"/>
              <w:rPr>
                <w:b/>
              </w:rPr>
            </w:pPr>
          </w:p>
          <w:p w14:paraId="6F912A67"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2F149D8A" w14:textId="77777777" w:rsidR="00AA1372" w:rsidRPr="00FF430B" w:rsidRDefault="00AA1372" w:rsidP="008A6911">
            <w:pPr>
              <w:tabs>
                <w:tab w:val="left" w:pos="567"/>
                <w:tab w:val="left" w:pos="1134"/>
              </w:tabs>
              <w:ind w:left="360"/>
              <w:jc w:val="center"/>
              <w:outlineLvl w:val="0"/>
              <w:rPr>
                <w:b/>
              </w:rPr>
            </w:pPr>
          </w:p>
          <w:p w14:paraId="44EC952B"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B087C57" w14:textId="77777777" w:rsidTr="00233538">
        <w:trPr>
          <w:trHeight w:val="240"/>
        </w:trPr>
        <w:tc>
          <w:tcPr>
            <w:tcW w:w="720" w:type="dxa"/>
          </w:tcPr>
          <w:p w14:paraId="40C85F41" w14:textId="77777777" w:rsidR="00AA1372" w:rsidRPr="00FF430B" w:rsidRDefault="00D7570D" w:rsidP="00196AB4">
            <w:pPr>
              <w:tabs>
                <w:tab w:val="left" w:pos="567"/>
              </w:tabs>
              <w:jc w:val="both"/>
              <w:rPr>
                <w:b/>
              </w:rPr>
            </w:pPr>
            <w:r w:rsidRPr="00FF430B">
              <w:rPr>
                <w:b/>
              </w:rPr>
              <w:t>0</w:t>
            </w:r>
          </w:p>
        </w:tc>
        <w:tc>
          <w:tcPr>
            <w:tcW w:w="4680" w:type="dxa"/>
          </w:tcPr>
          <w:p w14:paraId="61FB23D1" w14:textId="77777777" w:rsidR="00AA1372" w:rsidRPr="00FF430B" w:rsidRDefault="00D7570D" w:rsidP="00196AB4">
            <w:pPr>
              <w:tabs>
                <w:tab w:val="left" w:pos="567"/>
              </w:tabs>
              <w:jc w:val="both"/>
              <w:rPr>
                <w:b/>
              </w:rPr>
            </w:pPr>
            <w:r w:rsidRPr="00FF430B">
              <w:rPr>
                <w:b/>
              </w:rPr>
              <w:t xml:space="preserve">                             1</w:t>
            </w:r>
          </w:p>
        </w:tc>
        <w:tc>
          <w:tcPr>
            <w:tcW w:w="1260" w:type="dxa"/>
          </w:tcPr>
          <w:p w14:paraId="7A99F5A5" w14:textId="77777777" w:rsidR="00AA1372" w:rsidRPr="00FF430B" w:rsidRDefault="0003591A" w:rsidP="00196AB4">
            <w:pPr>
              <w:tabs>
                <w:tab w:val="left" w:pos="567"/>
              </w:tabs>
              <w:jc w:val="both"/>
              <w:rPr>
                <w:b/>
              </w:rPr>
            </w:pPr>
            <w:r w:rsidRPr="00FF430B">
              <w:rPr>
                <w:b/>
              </w:rPr>
              <w:t>2</w:t>
            </w:r>
          </w:p>
        </w:tc>
        <w:tc>
          <w:tcPr>
            <w:tcW w:w="1289" w:type="dxa"/>
          </w:tcPr>
          <w:p w14:paraId="7F71AA48" w14:textId="77777777" w:rsidR="00AA1372" w:rsidRPr="00FF430B" w:rsidRDefault="0003591A" w:rsidP="00196AB4">
            <w:pPr>
              <w:tabs>
                <w:tab w:val="left" w:pos="567"/>
              </w:tabs>
              <w:jc w:val="both"/>
              <w:rPr>
                <w:b/>
              </w:rPr>
            </w:pPr>
            <w:r w:rsidRPr="00FF430B">
              <w:rPr>
                <w:b/>
              </w:rPr>
              <w:t>3</w:t>
            </w:r>
          </w:p>
        </w:tc>
        <w:tc>
          <w:tcPr>
            <w:tcW w:w="1544" w:type="dxa"/>
          </w:tcPr>
          <w:p w14:paraId="469E895D" w14:textId="77777777" w:rsidR="00AA1372" w:rsidRPr="00FF430B" w:rsidRDefault="0003591A" w:rsidP="00196AB4">
            <w:pPr>
              <w:tabs>
                <w:tab w:val="left" w:pos="567"/>
              </w:tabs>
              <w:jc w:val="both"/>
              <w:rPr>
                <w:b/>
              </w:rPr>
            </w:pPr>
            <w:r w:rsidRPr="00FF430B">
              <w:rPr>
                <w:b/>
              </w:rPr>
              <w:t>4</w:t>
            </w:r>
          </w:p>
        </w:tc>
      </w:tr>
      <w:tr w:rsidR="00AA1372" w:rsidRPr="00EC30C2" w14:paraId="3CE3D02F" w14:textId="77777777" w:rsidTr="00233538">
        <w:trPr>
          <w:trHeight w:val="240"/>
        </w:trPr>
        <w:tc>
          <w:tcPr>
            <w:tcW w:w="720" w:type="dxa"/>
          </w:tcPr>
          <w:p w14:paraId="1F97015B" w14:textId="77777777" w:rsidR="00AA1372" w:rsidRPr="00FF430B" w:rsidRDefault="0003591A" w:rsidP="00196AB4">
            <w:pPr>
              <w:tabs>
                <w:tab w:val="left" w:pos="567"/>
              </w:tabs>
              <w:jc w:val="both"/>
            </w:pPr>
            <w:r w:rsidRPr="00FF430B">
              <w:t>1.</w:t>
            </w:r>
          </w:p>
        </w:tc>
        <w:tc>
          <w:tcPr>
            <w:tcW w:w="4680" w:type="dxa"/>
          </w:tcPr>
          <w:p w14:paraId="7F1BBB2C" w14:textId="77777777" w:rsidR="00AA1372" w:rsidRPr="00FF430B" w:rsidRDefault="00AA1372" w:rsidP="00196AB4">
            <w:pPr>
              <w:keepNext/>
              <w:keepLines/>
              <w:tabs>
                <w:tab w:val="left" w:pos="567"/>
              </w:tabs>
              <w:spacing w:before="200"/>
              <w:jc w:val="both"/>
              <w:outlineLvl w:val="2"/>
            </w:pPr>
          </w:p>
        </w:tc>
        <w:tc>
          <w:tcPr>
            <w:tcW w:w="1260" w:type="dxa"/>
          </w:tcPr>
          <w:p w14:paraId="65E89340" w14:textId="77777777" w:rsidR="00AA1372" w:rsidRPr="00FF430B" w:rsidRDefault="00AA1372" w:rsidP="00196AB4">
            <w:pPr>
              <w:keepNext/>
              <w:keepLines/>
              <w:tabs>
                <w:tab w:val="left" w:pos="567"/>
              </w:tabs>
              <w:spacing w:before="200"/>
              <w:jc w:val="both"/>
              <w:outlineLvl w:val="2"/>
            </w:pPr>
          </w:p>
        </w:tc>
        <w:tc>
          <w:tcPr>
            <w:tcW w:w="1289" w:type="dxa"/>
          </w:tcPr>
          <w:p w14:paraId="2665D94A" w14:textId="77777777" w:rsidR="00AA1372" w:rsidRPr="00FF430B" w:rsidRDefault="00AA1372" w:rsidP="00196AB4">
            <w:pPr>
              <w:keepNext/>
              <w:keepLines/>
              <w:tabs>
                <w:tab w:val="left" w:pos="567"/>
              </w:tabs>
              <w:spacing w:before="200"/>
              <w:jc w:val="both"/>
              <w:outlineLvl w:val="2"/>
            </w:pPr>
          </w:p>
        </w:tc>
        <w:tc>
          <w:tcPr>
            <w:tcW w:w="1544" w:type="dxa"/>
          </w:tcPr>
          <w:p w14:paraId="2C4DB9F6" w14:textId="77777777" w:rsidR="00AA1372" w:rsidRPr="00FF430B" w:rsidRDefault="00AA1372" w:rsidP="00196AB4">
            <w:pPr>
              <w:keepNext/>
              <w:keepLines/>
              <w:tabs>
                <w:tab w:val="left" w:pos="567"/>
              </w:tabs>
              <w:spacing w:before="200"/>
              <w:jc w:val="both"/>
              <w:outlineLvl w:val="2"/>
            </w:pPr>
          </w:p>
        </w:tc>
      </w:tr>
      <w:tr w:rsidR="00AA1372" w:rsidRPr="00EC30C2" w14:paraId="713B4F99" w14:textId="77777777" w:rsidTr="00233538">
        <w:trPr>
          <w:trHeight w:val="240"/>
        </w:trPr>
        <w:tc>
          <w:tcPr>
            <w:tcW w:w="720" w:type="dxa"/>
          </w:tcPr>
          <w:p w14:paraId="0AB66F4C" w14:textId="77777777" w:rsidR="00AA1372" w:rsidRPr="00FF430B" w:rsidRDefault="0003591A" w:rsidP="00196AB4">
            <w:pPr>
              <w:tabs>
                <w:tab w:val="left" w:pos="567"/>
              </w:tabs>
              <w:jc w:val="both"/>
            </w:pPr>
            <w:r w:rsidRPr="00FF430B">
              <w:t>2.</w:t>
            </w:r>
          </w:p>
        </w:tc>
        <w:tc>
          <w:tcPr>
            <w:tcW w:w="4680" w:type="dxa"/>
          </w:tcPr>
          <w:p w14:paraId="13D87062" w14:textId="77777777" w:rsidR="00AA1372" w:rsidRPr="00FF430B" w:rsidRDefault="00AA1372" w:rsidP="00196AB4">
            <w:pPr>
              <w:keepNext/>
              <w:keepLines/>
              <w:tabs>
                <w:tab w:val="left" w:pos="567"/>
              </w:tabs>
              <w:spacing w:before="200"/>
              <w:jc w:val="both"/>
              <w:outlineLvl w:val="2"/>
            </w:pPr>
          </w:p>
        </w:tc>
        <w:tc>
          <w:tcPr>
            <w:tcW w:w="1260" w:type="dxa"/>
          </w:tcPr>
          <w:p w14:paraId="715C14CC" w14:textId="77777777" w:rsidR="00AA1372" w:rsidRPr="00FF430B" w:rsidRDefault="00AA1372" w:rsidP="00196AB4">
            <w:pPr>
              <w:keepNext/>
              <w:keepLines/>
              <w:tabs>
                <w:tab w:val="left" w:pos="567"/>
              </w:tabs>
              <w:spacing w:before="200"/>
              <w:jc w:val="both"/>
              <w:outlineLvl w:val="2"/>
            </w:pPr>
          </w:p>
        </w:tc>
        <w:tc>
          <w:tcPr>
            <w:tcW w:w="1289" w:type="dxa"/>
          </w:tcPr>
          <w:p w14:paraId="7496D4F6" w14:textId="77777777" w:rsidR="00AA1372" w:rsidRPr="00FF430B" w:rsidRDefault="00AA1372" w:rsidP="00196AB4">
            <w:pPr>
              <w:keepNext/>
              <w:keepLines/>
              <w:tabs>
                <w:tab w:val="left" w:pos="567"/>
              </w:tabs>
              <w:spacing w:before="200"/>
              <w:jc w:val="both"/>
              <w:outlineLvl w:val="2"/>
            </w:pPr>
          </w:p>
        </w:tc>
        <w:tc>
          <w:tcPr>
            <w:tcW w:w="1544" w:type="dxa"/>
          </w:tcPr>
          <w:p w14:paraId="5974CF23" w14:textId="77777777" w:rsidR="00AA1372" w:rsidRPr="00FF430B" w:rsidRDefault="00AA1372" w:rsidP="00196AB4">
            <w:pPr>
              <w:keepNext/>
              <w:keepLines/>
              <w:tabs>
                <w:tab w:val="left" w:pos="567"/>
              </w:tabs>
              <w:spacing w:before="200"/>
              <w:jc w:val="both"/>
              <w:outlineLvl w:val="2"/>
            </w:pPr>
          </w:p>
        </w:tc>
      </w:tr>
      <w:tr w:rsidR="00AA1372" w:rsidRPr="00EC30C2" w14:paraId="23B7051C" w14:textId="77777777" w:rsidTr="00233538">
        <w:trPr>
          <w:trHeight w:val="240"/>
        </w:trPr>
        <w:tc>
          <w:tcPr>
            <w:tcW w:w="720" w:type="dxa"/>
          </w:tcPr>
          <w:p w14:paraId="0B699147" w14:textId="77777777" w:rsidR="00AA1372" w:rsidRPr="00FF430B" w:rsidRDefault="0003591A" w:rsidP="00196AB4">
            <w:pPr>
              <w:tabs>
                <w:tab w:val="left" w:pos="567"/>
              </w:tabs>
              <w:jc w:val="both"/>
            </w:pPr>
            <w:r w:rsidRPr="00FF430B">
              <w:t>3.</w:t>
            </w:r>
          </w:p>
        </w:tc>
        <w:tc>
          <w:tcPr>
            <w:tcW w:w="4680" w:type="dxa"/>
          </w:tcPr>
          <w:p w14:paraId="6BF70B76" w14:textId="77777777" w:rsidR="00AA1372" w:rsidRPr="00FF430B" w:rsidRDefault="00AA1372" w:rsidP="00196AB4">
            <w:pPr>
              <w:keepNext/>
              <w:keepLines/>
              <w:tabs>
                <w:tab w:val="left" w:pos="567"/>
              </w:tabs>
              <w:spacing w:before="200"/>
              <w:jc w:val="both"/>
              <w:outlineLvl w:val="2"/>
            </w:pPr>
          </w:p>
        </w:tc>
        <w:tc>
          <w:tcPr>
            <w:tcW w:w="1260" w:type="dxa"/>
          </w:tcPr>
          <w:p w14:paraId="7F7F9052" w14:textId="77777777" w:rsidR="00AA1372" w:rsidRPr="00FF430B" w:rsidRDefault="00AA1372" w:rsidP="00196AB4">
            <w:pPr>
              <w:keepNext/>
              <w:keepLines/>
              <w:tabs>
                <w:tab w:val="left" w:pos="567"/>
              </w:tabs>
              <w:spacing w:before="200"/>
              <w:jc w:val="both"/>
              <w:outlineLvl w:val="2"/>
            </w:pPr>
          </w:p>
        </w:tc>
        <w:tc>
          <w:tcPr>
            <w:tcW w:w="1289" w:type="dxa"/>
          </w:tcPr>
          <w:p w14:paraId="5BD08DB4" w14:textId="77777777" w:rsidR="00AA1372" w:rsidRPr="00FF430B" w:rsidRDefault="00AA1372" w:rsidP="00196AB4">
            <w:pPr>
              <w:keepNext/>
              <w:keepLines/>
              <w:tabs>
                <w:tab w:val="left" w:pos="567"/>
              </w:tabs>
              <w:spacing w:before="200"/>
              <w:jc w:val="both"/>
              <w:outlineLvl w:val="2"/>
            </w:pPr>
          </w:p>
        </w:tc>
        <w:tc>
          <w:tcPr>
            <w:tcW w:w="1544" w:type="dxa"/>
          </w:tcPr>
          <w:p w14:paraId="6AD90C3A" w14:textId="77777777" w:rsidR="00AA1372" w:rsidRPr="00FF430B" w:rsidRDefault="00AA1372" w:rsidP="00196AB4">
            <w:pPr>
              <w:keepNext/>
              <w:keepLines/>
              <w:tabs>
                <w:tab w:val="left" w:pos="567"/>
              </w:tabs>
              <w:spacing w:before="200"/>
              <w:jc w:val="both"/>
              <w:outlineLvl w:val="2"/>
            </w:pPr>
          </w:p>
        </w:tc>
      </w:tr>
      <w:tr w:rsidR="00AA1372" w:rsidRPr="00EC30C2" w14:paraId="39D0E922" w14:textId="77777777" w:rsidTr="00233538">
        <w:trPr>
          <w:trHeight w:val="240"/>
        </w:trPr>
        <w:tc>
          <w:tcPr>
            <w:tcW w:w="720" w:type="dxa"/>
          </w:tcPr>
          <w:p w14:paraId="3F4BB659" w14:textId="77777777" w:rsidR="00AA1372" w:rsidRPr="00FF430B" w:rsidRDefault="0003591A" w:rsidP="00196AB4">
            <w:pPr>
              <w:tabs>
                <w:tab w:val="left" w:pos="567"/>
              </w:tabs>
              <w:jc w:val="both"/>
            </w:pPr>
            <w:r w:rsidRPr="00FF430B">
              <w:t>.</w:t>
            </w:r>
          </w:p>
        </w:tc>
        <w:tc>
          <w:tcPr>
            <w:tcW w:w="4680" w:type="dxa"/>
          </w:tcPr>
          <w:p w14:paraId="569F507E" w14:textId="77777777" w:rsidR="00AA1372" w:rsidRPr="00FF430B" w:rsidRDefault="00AA1372" w:rsidP="00196AB4">
            <w:pPr>
              <w:keepNext/>
              <w:keepLines/>
              <w:tabs>
                <w:tab w:val="left" w:pos="567"/>
              </w:tabs>
              <w:spacing w:before="200"/>
              <w:jc w:val="both"/>
              <w:outlineLvl w:val="2"/>
            </w:pPr>
          </w:p>
        </w:tc>
        <w:tc>
          <w:tcPr>
            <w:tcW w:w="1260" w:type="dxa"/>
          </w:tcPr>
          <w:p w14:paraId="38DFDBA6" w14:textId="77777777" w:rsidR="00AA1372" w:rsidRPr="00FF430B" w:rsidRDefault="00AA1372" w:rsidP="00196AB4">
            <w:pPr>
              <w:keepNext/>
              <w:keepLines/>
              <w:tabs>
                <w:tab w:val="left" w:pos="567"/>
              </w:tabs>
              <w:spacing w:before="200"/>
              <w:jc w:val="both"/>
              <w:outlineLvl w:val="2"/>
            </w:pPr>
          </w:p>
        </w:tc>
        <w:tc>
          <w:tcPr>
            <w:tcW w:w="1289" w:type="dxa"/>
          </w:tcPr>
          <w:p w14:paraId="7EFA3C07" w14:textId="77777777" w:rsidR="00AA1372" w:rsidRPr="00FF430B" w:rsidRDefault="00AA1372" w:rsidP="00196AB4">
            <w:pPr>
              <w:keepNext/>
              <w:keepLines/>
              <w:tabs>
                <w:tab w:val="left" w:pos="567"/>
              </w:tabs>
              <w:spacing w:before="200"/>
              <w:jc w:val="both"/>
              <w:outlineLvl w:val="2"/>
            </w:pPr>
          </w:p>
        </w:tc>
        <w:tc>
          <w:tcPr>
            <w:tcW w:w="1544" w:type="dxa"/>
          </w:tcPr>
          <w:p w14:paraId="60DDD8BE" w14:textId="77777777" w:rsidR="00AA1372" w:rsidRPr="00FF430B" w:rsidRDefault="00AA1372" w:rsidP="00196AB4">
            <w:pPr>
              <w:keepNext/>
              <w:keepLines/>
              <w:tabs>
                <w:tab w:val="left" w:pos="567"/>
              </w:tabs>
              <w:spacing w:before="200"/>
              <w:jc w:val="both"/>
              <w:outlineLvl w:val="2"/>
            </w:pPr>
          </w:p>
        </w:tc>
      </w:tr>
      <w:tr w:rsidR="00AA1372" w:rsidRPr="00EC30C2" w14:paraId="339AA63B" w14:textId="77777777" w:rsidTr="00233538">
        <w:trPr>
          <w:trHeight w:val="240"/>
        </w:trPr>
        <w:tc>
          <w:tcPr>
            <w:tcW w:w="720" w:type="dxa"/>
          </w:tcPr>
          <w:p w14:paraId="1E8C9DB6" w14:textId="77777777" w:rsidR="00AA1372" w:rsidRPr="00FF430B" w:rsidRDefault="00AA1372" w:rsidP="00196AB4">
            <w:pPr>
              <w:keepNext/>
              <w:keepLines/>
              <w:tabs>
                <w:tab w:val="left" w:pos="567"/>
              </w:tabs>
              <w:spacing w:before="200"/>
              <w:jc w:val="both"/>
              <w:outlineLvl w:val="2"/>
            </w:pPr>
          </w:p>
        </w:tc>
        <w:tc>
          <w:tcPr>
            <w:tcW w:w="4680" w:type="dxa"/>
          </w:tcPr>
          <w:p w14:paraId="138B1939" w14:textId="77777777" w:rsidR="00AA1372" w:rsidRPr="00FF430B" w:rsidRDefault="00AA1372" w:rsidP="00196AB4">
            <w:pPr>
              <w:keepNext/>
              <w:keepLines/>
              <w:tabs>
                <w:tab w:val="left" w:pos="567"/>
              </w:tabs>
              <w:spacing w:before="200"/>
              <w:jc w:val="both"/>
              <w:outlineLvl w:val="2"/>
            </w:pPr>
          </w:p>
        </w:tc>
        <w:tc>
          <w:tcPr>
            <w:tcW w:w="1260" w:type="dxa"/>
          </w:tcPr>
          <w:p w14:paraId="5A536BD5" w14:textId="77777777" w:rsidR="00AA1372" w:rsidRPr="00FF430B" w:rsidRDefault="00AA1372" w:rsidP="00196AB4">
            <w:pPr>
              <w:keepNext/>
              <w:keepLines/>
              <w:tabs>
                <w:tab w:val="left" w:pos="567"/>
              </w:tabs>
              <w:spacing w:before="200"/>
              <w:jc w:val="both"/>
              <w:outlineLvl w:val="2"/>
            </w:pPr>
          </w:p>
        </w:tc>
        <w:tc>
          <w:tcPr>
            <w:tcW w:w="1289" w:type="dxa"/>
          </w:tcPr>
          <w:p w14:paraId="4D5CB933" w14:textId="77777777" w:rsidR="00AA1372" w:rsidRPr="00FF430B" w:rsidRDefault="00AA1372" w:rsidP="00196AB4">
            <w:pPr>
              <w:keepNext/>
              <w:keepLines/>
              <w:tabs>
                <w:tab w:val="left" w:pos="567"/>
              </w:tabs>
              <w:spacing w:before="200"/>
              <w:jc w:val="both"/>
              <w:outlineLvl w:val="2"/>
            </w:pPr>
          </w:p>
        </w:tc>
        <w:tc>
          <w:tcPr>
            <w:tcW w:w="1544" w:type="dxa"/>
          </w:tcPr>
          <w:p w14:paraId="7939A5CD" w14:textId="77777777" w:rsidR="00AA1372" w:rsidRPr="00FF430B" w:rsidRDefault="00AA1372" w:rsidP="00196AB4">
            <w:pPr>
              <w:keepNext/>
              <w:keepLines/>
              <w:tabs>
                <w:tab w:val="left" w:pos="567"/>
              </w:tabs>
              <w:spacing w:before="200"/>
              <w:jc w:val="both"/>
              <w:outlineLvl w:val="2"/>
            </w:pPr>
          </w:p>
        </w:tc>
      </w:tr>
      <w:tr w:rsidR="00AA1372" w:rsidRPr="00EC30C2" w14:paraId="0D5CA5B0" w14:textId="77777777" w:rsidTr="00233538">
        <w:trPr>
          <w:trHeight w:val="240"/>
        </w:trPr>
        <w:tc>
          <w:tcPr>
            <w:tcW w:w="720" w:type="dxa"/>
          </w:tcPr>
          <w:p w14:paraId="4EE7E98B" w14:textId="77777777" w:rsidR="00AA1372" w:rsidRPr="00FF430B" w:rsidRDefault="0003591A" w:rsidP="00196AB4">
            <w:pPr>
              <w:tabs>
                <w:tab w:val="left" w:pos="567"/>
              </w:tabs>
              <w:jc w:val="both"/>
            </w:pPr>
            <w:r w:rsidRPr="00FF430B">
              <w:t>n</w:t>
            </w:r>
          </w:p>
        </w:tc>
        <w:tc>
          <w:tcPr>
            <w:tcW w:w="4680" w:type="dxa"/>
          </w:tcPr>
          <w:p w14:paraId="31F7579B" w14:textId="77777777" w:rsidR="00AA1372" w:rsidRPr="00FF430B" w:rsidRDefault="00AA1372" w:rsidP="00196AB4">
            <w:pPr>
              <w:keepNext/>
              <w:keepLines/>
              <w:tabs>
                <w:tab w:val="left" w:pos="567"/>
              </w:tabs>
              <w:spacing w:before="200"/>
              <w:jc w:val="both"/>
              <w:outlineLvl w:val="2"/>
            </w:pPr>
          </w:p>
        </w:tc>
        <w:tc>
          <w:tcPr>
            <w:tcW w:w="1260" w:type="dxa"/>
          </w:tcPr>
          <w:p w14:paraId="78E8B48A" w14:textId="77777777" w:rsidR="00AA1372" w:rsidRPr="00FF430B" w:rsidRDefault="00AA1372" w:rsidP="00196AB4">
            <w:pPr>
              <w:keepNext/>
              <w:keepLines/>
              <w:tabs>
                <w:tab w:val="left" w:pos="567"/>
              </w:tabs>
              <w:spacing w:before="200"/>
              <w:jc w:val="both"/>
              <w:outlineLvl w:val="2"/>
            </w:pPr>
          </w:p>
        </w:tc>
        <w:tc>
          <w:tcPr>
            <w:tcW w:w="1289" w:type="dxa"/>
          </w:tcPr>
          <w:p w14:paraId="12630D2B" w14:textId="77777777" w:rsidR="00AA1372" w:rsidRPr="00FF430B" w:rsidRDefault="00AA1372" w:rsidP="00196AB4">
            <w:pPr>
              <w:keepNext/>
              <w:keepLines/>
              <w:tabs>
                <w:tab w:val="left" w:pos="567"/>
              </w:tabs>
              <w:spacing w:before="200"/>
              <w:jc w:val="both"/>
              <w:outlineLvl w:val="2"/>
            </w:pPr>
          </w:p>
        </w:tc>
        <w:tc>
          <w:tcPr>
            <w:tcW w:w="1544" w:type="dxa"/>
          </w:tcPr>
          <w:p w14:paraId="7CFCE7FC" w14:textId="77777777" w:rsidR="00AA1372" w:rsidRPr="00FF430B" w:rsidRDefault="00AA1372" w:rsidP="00196AB4">
            <w:pPr>
              <w:keepNext/>
              <w:keepLines/>
              <w:tabs>
                <w:tab w:val="left" w:pos="567"/>
              </w:tabs>
              <w:spacing w:before="200"/>
              <w:jc w:val="both"/>
              <w:outlineLvl w:val="2"/>
            </w:pPr>
          </w:p>
        </w:tc>
      </w:tr>
    </w:tbl>
    <w:p w14:paraId="364CFD39" w14:textId="77777777" w:rsidR="008A6911" w:rsidRPr="00FF430B" w:rsidRDefault="008A6911" w:rsidP="00196AB4">
      <w:pPr>
        <w:jc w:val="both"/>
        <w:rPr>
          <w:rFonts w:eastAsia="PMingLiU"/>
          <w:lang w:eastAsia="zh-CN"/>
        </w:rPr>
      </w:pPr>
    </w:p>
    <w:p w14:paraId="429B3498" w14:textId="77777777" w:rsidR="0019071C" w:rsidRPr="00FF430B" w:rsidRDefault="0019071C" w:rsidP="00196AB4">
      <w:pPr>
        <w:jc w:val="both"/>
        <w:rPr>
          <w:rFonts w:eastAsia="PMingLiU"/>
          <w:lang w:eastAsia="zh-CN"/>
        </w:rPr>
      </w:pPr>
    </w:p>
    <w:p w14:paraId="573D909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FE10E3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7EACBD1"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599CC31"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283B67A4" w14:textId="77777777" w:rsidR="00B322B4" w:rsidRPr="00FF430B" w:rsidRDefault="00B322B4" w:rsidP="00B322B4">
      <w:pPr>
        <w:spacing w:after="200" w:line="276" w:lineRule="auto"/>
        <w:jc w:val="center"/>
        <w:rPr>
          <w:rFonts w:eastAsia="PMingLiU"/>
          <w:lang w:eastAsia="zh-CN"/>
        </w:rPr>
      </w:pPr>
      <w:bookmarkStart w:id="57" w:name="_Toc449692113"/>
    </w:p>
    <w:p w14:paraId="0A03D187" w14:textId="77777777" w:rsidR="002D6E71" w:rsidRPr="00FF430B" w:rsidRDefault="002D6E71" w:rsidP="00B322B4">
      <w:pPr>
        <w:spacing w:line="276" w:lineRule="auto"/>
        <w:jc w:val="center"/>
        <w:rPr>
          <w:rFonts w:eastAsia="PMingLiU"/>
          <w:b/>
          <w:lang w:eastAsia="zh-CN"/>
        </w:rPr>
      </w:pPr>
    </w:p>
    <w:p w14:paraId="4F89DE71" w14:textId="77777777" w:rsidR="002D6E71" w:rsidRPr="00FF430B" w:rsidRDefault="002D6E71" w:rsidP="00B322B4">
      <w:pPr>
        <w:spacing w:line="276" w:lineRule="auto"/>
        <w:jc w:val="center"/>
        <w:rPr>
          <w:rFonts w:eastAsia="PMingLiU"/>
          <w:b/>
          <w:lang w:eastAsia="zh-CN"/>
        </w:rPr>
      </w:pPr>
    </w:p>
    <w:p w14:paraId="772769F1" w14:textId="77777777" w:rsidR="002D6E71" w:rsidRPr="00FF430B" w:rsidRDefault="002D6E71" w:rsidP="00B322B4">
      <w:pPr>
        <w:spacing w:line="276" w:lineRule="auto"/>
        <w:jc w:val="center"/>
        <w:rPr>
          <w:rFonts w:eastAsia="PMingLiU"/>
          <w:b/>
          <w:lang w:eastAsia="zh-CN"/>
        </w:rPr>
      </w:pPr>
    </w:p>
    <w:p w14:paraId="3E183B09" w14:textId="77777777" w:rsidR="002D6E71" w:rsidRPr="00FF430B" w:rsidRDefault="002D6E71" w:rsidP="00B322B4">
      <w:pPr>
        <w:spacing w:line="276" w:lineRule="auto"/>
        <w:jc w:val="center"/>
        <w:rPr>
          <w:rFonts w:eastAsia="PMingLiU"/>
          <w:b/>
          <w:lang w:eastAsia="zh-CN"/>
        </w:rPr>
      </w:pPr>
    </w:p>
    <w:p w14:paraId="429DA51B" w14:textId="77777777" w:rsidR="002D6E71" w:rsidRPr="00FF430B" w:rsidRDefault="002D6E71" w:rsidP="00B322B4">
      <w:pPr>
        <w:spacing w:line="276" w:lineRule="auto"/>
        <w:jc w:val="center"/>
        <w:rPr>
          <w:rFonts w:eastAsia="PMingLiU"/>
          <w:b/>
          <w:lang w:eastAsia="zh-CN"/>
        </w:rPr>
      </w:pPr>
    </w:p>
    <w:p w14:paraId="34D3D8AC" w14:textId="77777777" w:rsidR="002D6E71" w:rsidRPr="00FF430B" w:rsidRDefault="002D6E71" w:rsidP="00B322B4">
      <w:pPr>
        <w:spacing w:line="276" w:lineRule="auto"/>
        <w:jc w:val="center"/>
        <w:rPr>
          <w:rFonts w:eastAsia="PMingLiU"/>
          <w:b/>
          <w:lang w:eastAsia="zh-CN"/>
        </w:rPr>
      </w:pPr>
    </w:p>
    <w:p w14:paraId="3E2C0C7C" w14:textId="77777777" w:rsidR="002D6E71" w:rsidRPr="00FF430B" w:rsidRDefault="002D6E71" w:rsidP="00B322B4">
      <w:pPr>
        <w:spacing w:line="276" w:lineRule="auto"/>
        <w:jc w:val="center"/>
        <w:rPr>
          <w:rFonts w:eastAsia="PMingLiU"/>
          <w:b/>
          <w:lang w:eastAsia="zh-CN"/>
        </w:rPr>
      </w:pPr>
    </w:p>
    <w:p w14:paraId="3AE7CE42" w14:textId="77777777" w:rsidR="002D6E71" w:rsidRPr="00FF430B" w:rsidRDefault="002D6E71" w:rsidP="00B322B4">
      <w:pPr>
        <w:spacing w:line="276" w:lineRule="auto"/>
        <w:jc w:val="center"/>
        <w:rPr>
          <w:rFonts w:eastAsia="PMingLiU"/>
          <w:b/>
          <w:lang w:eastAsia="zh-CN"/>
        </w:rPr>
      </w:pPr>
    </w:p>
    <w:p w14:paraId="69E09251" w14:textId="77777777" w:rsidR="002D6E71" w:rsidRPr="00FF430B" w:rsidRDefault="002D6E71" w:rsidP="00B322B4">
      <w:pPr>
        <w:spacing w:line="276" w:lineRule="auto"/>
        <w:jc w:val="center"/>
        <w:rPr>
          <w:rFonts w:eastAsia="PMingLiU"/>
          <w:b/>
          <w:lang w:eastAsia="zh-CN"/>
        </w:rPr>
      </w:pPr>
    </w:p>
    <w:p w14:paraId="675A0D2F" w14:textId="77777777" w:rsidR="002D6E71" w:rsidRPr="00FF430B" w:rsidRDefault="002D6E71" w:rsidP="00B322B4">
      <w:pPr>
        <w:spacing w:line="276" w:lineRule="auto"/>
        <w:jc w:val="center"/>
        <w:rPr>
          <w:rFonts w:eastAsia="PMingLiU"/>
          <w:b/>
          <w:lang w:eastAsia="zh-CN"/>
        </w:rPr>
      </w:pPr>
    </w:p>
    <w:p w14:paraId="04B8A32A" w14:textId="77777777" w:rsidR="002D6E71" w:rsidRPr="00FF430B" w:rsidRDefault="002D6E71" w:rsidP="00B322B4">
      <w:pPr>
        <w:spacing w:line="276" w:lineRule="auto"/>
        <w:jc w:val="center"/>
        <w:rPr>
          <w:rFonts w:eastAsia="PMingLiU"/>
          <w:b/>
          <w:lang w:eastAsia="zh-CN"/>
        </w:rPr>
      </w:pPr>
    </w:p>
    <w:p w14:paraId="3A5822A1" w14:textId="77777777" w:rsidR="002D6E71" w:rsidRPr="00FF430B" w:rsidRDefault="002D6E71" w:rsidP="00B322B4">
      <w:pPr>
        <w:spacing w:line="276" w:lineRule="auto"/>
        <w:jc w:val="center"/>
        <w:rPr>
          <w:rFonts w:eastAsia="PMingLiU"/>
          <w:b/>
          <w:lang w:eastAsia="zh-CN"/>
        </w:rPr>
      </w:pPr>
    </w:p>
    <w:p w14:paraId="62353FF2" w14:textId="77777777" w:rsidR="002D6E71" w:rsidRPr="00FF430B" w:rsidRDefault="002D6E71" w:rsidP="00B322B4">
      <w:pPr>
        <w:spacing w:line="276" w:lineRule="auto"/>
        <w:jc w:val="center"/>
        <w:rPr>
          <w:rFonts w:eastAsia="PMingLiU"/>
          <w:b/>
          <w:lang w:eastAsia="zh-CN"/>
        </w:rPr>
      </w:pPr>
    </w:p>
    <w:p w14:paraId="2FE30F5E" w14:textId="77777777" w:rsidR="002D6E71" w:rsidRPr="00FF430B" w:rsidRDefault="002D6E71" w:rsidP="00B322B4">
      <w:pPr>
        <w:spacing w:line="276" w:lineRule="auto"/>
        <w:jc w:val="center"/>
        <w:rPr>
          <w:rFonts w:eastAsia="PMingLiU"/>
          <w:b/>
          <w:lang w:eastAsia="zh-CN"/>
        </w:rPr>
      </w:pPr>
    </w:p>
    <w:p w14:paraId="34D14491" w14:textId="77777777" w:rsidR="000E4D7D" w:rsidRPr="00FF430B" w:rsidRDefault="000E4D7D" w:rsidP="00B322B4">
      <w:pPr>
        <w:spacing w:line="276" w:lineRule="auto"/>
        <w:jc w:val="center"/>
        <w:rPr>
          <w:rFonts w:eastAsia="PMingLiU"/>
          <w:b/>
          <w:lang w:eastAsia="zh-CN"/>
        </w:rPr>
      </w:pPr>
    </w:p>
    <w:p w14:paraId="5B404A16" w14:textId="77777777" w:rsidR="000E4D7D" w:rsidRPr="00FF430B" w:rsidRDefault="000E4D7D" w:rsidP="00B322B4">
      <w:pPr>
        <w:spacing w:line="276" w:lineRule="auto"/>
        <w:jc w:val="center"/>
        <w:rPr>
          <w:rFonts w:eastAsia="PMingLiU"/>
          <w:b/>
          <w:lang w:eastAsia="zh-CN"/>
        </w:rPr>
      </w:pPr>
    </w:p>
    <w:p w14:paraId="4C671EE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2B19A03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1245A71" w14:textId="77777777" w:rsidR="00BA7FF4" w:rsidRPr="00FF430B" w:rsidRDefault="00BA7FF4" w:rsidP="00BA7FF4">
      <w:pPr>
        <w:jc w:val="right"/>
        <w:rPr>
          <w:noProof w:val="0"/>
        </w:rPr>
      </w:pPr>
      <w:r w:rsidRPr="00FF430B">
        <w:rPr>
          <w:noProof w:val="0"/>
        </w:rPr>
        <w:t>din “____” ________ 20___</w:t>
      </w:r>
    </w:p>
    <w:p w14:paraId="3AAE4937" w14:textId="77777777" w:rsidR="002D6E71" w:rsidRPr="00FF430B" w:rsidRDefault="002D6E71" w:rsidP="00B322B4">
      <w:pPr>
        <w:spacing w:line="276" w:lineRule="auto"/>
        <w:jc w:val="center"/>
        <w:rPr>
          <w:rFonts w:eastAsia="PMingLiU"/>
          <w:b/>
          <w:lang w:eastAsia="zh-CN"/>
        </w:rPr>
      </w:pPr>
    </w:p>
    <w:p w14:paraId="4B3B843E" w14:textId="77777777" w:rsidR="002D6E71" w:rsidRPr="00FF430B" w:rsidRDefault="002D6E71" w:rsidP="00B322B4">
      <w:pPr>
        <w:spacing w:line="276" w:lineRule="auto"/>
        <w:jc w:val="center"/>
        <w:rPr>
          <w:rFonts w:eastAsia="PMingLiU"/>
          <w:b/>
          <w:lang w:eastAsia="zh-CN"/>
        </w:rPr>
      </w:pPr>
    </w:p>
    <w:bookmarkEnd w:id="57"/>
    <w:p w14:paraId="454D2061" w14:textId="77777777" w:rsidR="00316C81" w:rsidRPr="00FF430B" w:rsidRDefault="00316C81" w:rsidP="00B322B4">
      <w:pPr>
        <w:spacing w:line="276" w:lineRule="auto"/>
        <w:jc w:val="center"/>
        <w:rPr>
          <w:rFonts w:eastAsia="PMingLiU"/>
          <w:b/>
          <w:noProof w:val="0"/>
          <w:lang w:eastAsia="zh-CN"/>
        </w:rPr>
      </w:pPr>
    </w:p>
    <w:p w14:paraId="3AE00B9F"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402A9932"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3D43E3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254A3575" w14:textId="77777777" w:rsidTr="00233538">
        <w:trPr>
          <w:cantSplit/>
          <w:trHeight w:val="1942"/>
        </w:trPr>
        <w:tc>
          <w:tcPr>
            <w:tcW w:w="273" w:type="pct"/>
            <w:vAlign w:val="center"/>
          </w:tcPr>
          <w:p w14:paraId="706CA21A" w14:textId="77777777" w:rsidR="00AA1372" w:rsidRPr="00FF430B" w:rsidRDefault="00AA1372" w:rsidP="00196AB4">
            <w:pPr>
              <w:tabs>
                <w:tab w:val="left" w:pos="567"/>
              </w:tabs>
              <w:jc w:val="center"/>
              <w:rPr>
                <w:b/>
                <w:bCs/>
              </w:rPr>
            </w:pPr>
          </w:p>
          <w:p w14:paraId="1293C618" w14:textId="77777777" w:rsidR="00AA1372" w:rsidRPr="00FF430B" w:rsidRDefault="0003591A" w:rsidP="00196AB4">
            <w:pPr>
              <w:tabs>
                <w:tab w:val="left" w:pos="567"/>
              </w:tabs>
              <w:jc w:val="center"/>
              <w:rPr>
                <w:b/>
                <w:bCs/>
              </w:rPr>
            </w:pPr>
            <w:r w:rsidRPr="00FF430B">
              <w:rPr>
                <w:b/>
                <w:bCs/>
              </w:rPr>
              <w:t>Nr.</w:t>
            </w:r>
          </w:p>
          <w:p w14:paraId="4A2349EE"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46D806AD" w14:textId="77777777" w:rsidR="00AA1372" w:rsidRPr="00FF430B" w:rsidRDefault="00AA1372" w:rsidP="008A6911">
            <w:pPr>
              <w:tabs>
                <w:tab w:val="left" w:pos="567"/>
                <w:tab w:val="left" w:pos="1134"/>
              </w:tabs>
              <w:ind w:left="360"/>
              <w:jc w:val="center"/>
              <w:outlineLvl w:val="0"/>
              <w:rPr>
                <w:b/>
                <w:bCs/>
              </w:rPr>
            </w:pPr>
          </w:p>
          <w:p w14:paraId="6885052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2243928" w14:textId="77777777" w:rsidR="00AA1372" w:rsidRPr="00FF430B" w:rsidRDefault="00AA1372" w:rsidP="008A6911">
            <w:pPr>
              <w:tabs>
                <w:tab w:val="left" w:pos="567"/>
                <w:tab w:val="left" w:pos="1134"/>
              </w:tabs>
              <w:ind w:left="360"/>
              <w:jc w:val="center"/>
              <w:outlineLvl w:val="0"/>
              <w:rPr>
                <w:b/>
                <w:bCs/>
              </w:rPr>
            </w:pPr>
          </w:p>
          <w:p w14:paraId="52B19B02"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02946FA6"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138BF79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BA53B5C" w14:textId="77777777" w:rsidR="00AA1372" w:rsidRPr="00FF430B" w:rsidRDefault="0003591A" w:rsidP="00196AB4">
            <w:pPr>
              <w:tabs>
                <w:tab w:val="left" w:pos="567"/>
              </w:tabs>
              <w:jc w:val="center"/>
              <w:rPr>
                <w:b/>
                <w:bCs/>
              </w:rPr>
            </w:pPr>
            <w:r w:rsidRPr="00FF430B">
              <w:rPr>
                <w:b/>
                <w:bCs/>
              </w:rPr>
              <w:t>Numărul certificatului de atestare</w:t>
            </w:r>
          </w:p>
          <w:p w14:paraId="0CE3266C"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0145A33A" w14:textId="77777777" w:rsidR="00AA1372" w:rsidRPr="00FF430B" w:rsidRDefault="00AA1372" w:rsidP="008A6911">
            <w:pPr>
              <w:tabs>
                <w:tab w:val="left" w:pos="567"/>
                <w:tab w:val="left" w:pos="1134"/>
              </w:tabs>
              <w:ind w:left="360"/>
              <w:jc w:val="center"/>
              <w:outlineLvl w:val="0"/>
              <w:rPr>
                <w:b/>
                <w:bCs/>
              </w:rPr>
            </w:pPr>
          </w:p>
          <w:p w14:paraId="67939F11" w14:textId="77777777" w:rsidR="00AA1372" w:rsidRPr="00FF430B" w:rsidRDefault="00AA1372" w:rsidP="008A6911">
            <w:pPr>
              <w:tabs>
                <w:tab w:val="left" w:pos="567"/>
                <w:tab w:val="left" w:pos="1134"/>
              </w:tabs>
              <w:ind w:left="360"/>
              <w:jc w:val="center"/>
              <w:outlineLvl w:val="0"/>
              <w:rPr>
                <w:b/>
                <w:bCs/>
              </w:rPr>
            </w:pPr>
          </w:p>
        </w:tc>
      </w:tr>
      <w:tr w:rsidR="00AA1372" w:rsidRPr="00EC30C2" w14:paraId="2D3EBF9A" w14:textId="77777777" w:rsidTr="00233538">
        <w:trPr>
          <w:cantSplit/>
          <w:trHeight w:val="320"/>
        </w:trPr>
        <w:tc>
          <w:tcPr>
            <w:tcW w:w="273" w:type="pct"/>
          </w:tcPr>
          <w:p w14:paraId="2AF1861F" w14:textId="77777777" w:rsidR="00AA1372" w:rsidRPr="00FF430B" w:rsidRDefault="00AA1372" w:rsidP="008A6911">
            <w:pPr>
              <w:tabs>
                <w:tab w:val="left" w:pos="567"/>
                <w:tab w:val="left" w:pos="1134"/>
              </w:tabs>
              <w:ind w:left="360"/>
              <w:jc w:val="both"/>
              <w:outlineLvl w:val="0"/>
              <w:rPr>
                <w:b/>
                <w:bCs/>
              </w:rPr>
            </w:pPr>
          </w:p>
        </w:tc>
        <w:tc>
          <w:tcPr>
            <w:tcW w:w="727" w:type="pct"/>
          </w:tcPr>
          <w:p w14:paraId="0EB32B15" w14:textId="77777777" w:rsidR="00AA1372" w:rsidRPr="00FF430B" w:rsidRDefault="0003591A" w:rsidP="00196AB4">
            <w:pPr>
              <w:tabs>
                <w:tab w:val="left" w:pos="567"/>
              </w:tabs>
              <w:jc w:val="both"/>
              <w:rPr>
                <w:b/>
                <w:bCs/>
              </w:rPr>
            </w:pPr>
            <w:r w:rsidRPr="00FF430B">
              <w:rPr>
                <w:b/>
                <w:bCs/>
              </w:rPr>
              <w:t>1</w:t>
            </w:r>
          </w:p>
        </w:tc>
        <w:tc>
          <w:tcPr>
            <w:tcW w:w="1000" w:type="pct"/>
          </w:tcPr>
          <w:p w14:paraId="0A88739D" w14:textId="77777777" w:rsidR="00AA1372" w:rsidRPr="00FF430B" w:rsidRDefault="0003591A" w:rsidP="00196AB4">
            <w:pPr>
              <w:tabs>
                <w:tab w:val="left" w:pos="567"/>
              </w:tabs>
              <w:jc w:val="both"/>
              <w:rPr>
                <w:b/>
                <w:bCs/>
              </w:rPr>
            </w:pPr>
            <w:r w:rsidRPr="00FF430B">
              <w:rPr>
                <w:b/>
                <w:bCs/>
              </w:rPr>
              <w:t>2</w:t>
            </w:r>
          </w:p>
        </w:tc>
        <w:tc>
          <w:tcPr>
            <w:tcW w:w="1036" w:type="pct"/>
          </w:tcPr>
          <w:p w14:paraId="2FC7FD3E" w14:textId="77777777" w:rsidR="00AA1372" w:rsidRPr="00FF430B" w:rsidRDefault="0003591A" w:rsidP="00196AB4">
            <w:pPr>
              <w:tabs>
                <w:tab w:val="left" w:pos="567"/>
              </w:tabs>
              <w:jc w:val="both"/>
              <w:rPr>
                <w:b/>
                <w:bCs/>
              </w:rPr>
            </w:pPr>
            <w:r w:rsidRPr="00FF430B">
              <w:rPr>
                <w:b/>
                <w:bCs/>
              </w:rPr>
              <w:t>3</w:t>
            </w:r>
          </w:p>
        </w:tc>
        <w:tc>
          <w:tcPr>
            <w:tcW w:w="1056" w:type="pct"/>
          </w:tcPr>
          <w:p w14:paraId="264AF7A3" w14:textId="77777777" w:rsidR="00AA1372" w:rsidRPr="00FF430B" w:rsidRDefault="0003591A" w:rsidP="00196AB4">
            <w:pPr>
              <w:tabs>
                <w:tab w:val="left" w:pos="567"/>
              </w:tabs>
              <w:jc w:val="both"/>
              <w:rPr>
                <w:b/>
                <w:bCs/>
              </w:rPr>
            </w:pPr>
            <w:r w:rsidRPr="00FF430B">
              <w:rPr>
                <w:b/>
                <w:bCs/>
              </w:rPr>
              <w:t>4</w:t>
            </w:r>
          </w:p>
        </w:tc>
        <w:tc>
          <w:tcPr>
            <w:tcW w:w="908" w:type="pct"/>
          </w:tcPr>
          <w:p w14:paraId="250ADFF7" w14:textId="77777777" w:rsidR="00AA1372" w:rsidRPr="00FF430B" w:rsidRDefault="008A6911" w:rsidP="008A6911">
            <w:pPr>
              <w:tabs>
                <w:tab w:val="left" w:pos="567"/>
              </w:tabs>
              <w:jc w:val="both"/>
              <w:rPr>
                <w:b/>
                <w:bCs/>
              </w:rPr>
            </w:pPr>
            <w:r w:rsidRPr="00FF430B">
              <w:rPr>
                <w:b/>
                <w:bCs/>
              </w:rPr>
              <w:t>5</w:t>
            </w:r>
          </w:p>
        </w:tc>
      </w:tr>
      <w:tr w:rsidR="00AA1372" w:rsidRPr="00EC30C2" w14:paraId="1F747138" w14:textId="77777777" w:rsidTr="00233538">
        <w:trPr>
          <w:cantSplit/>
          <w:trHeight w:val="140"/>
        </w:trPr>
        <w:tc>
          <w:tcPr>
            <w:tcW w:w="273" w:type="pct"/>
          </w:tcPr>
          <w:p w14:paraId="5B494B9D" w14:textId="77777777" w:rsidR="00AA1372" w:rsidRPr="00FF430B" w:rsidRDefault="00AA1372" w:rsidP="00196AB4">
            <w:pPr>
              <w:keepNext/>
              <w:keepLines/>
              <w:tabs>
                <w:tab w:val="left" w:pos="567"/>
              </w:tabs>
              <w:spacing w:before="200"/>
              <w:jc w:val="both"/>
              <w:outlineLvl w:val="2"/>
              <w:rPr>
                <w:bCs/>
              </w:rPr>
            </w:pPr>
          </w:p>
        </w:tc>
        <w:tc>
          <w:tcPr>
            <w:tcW w:w="727" w:type="pct"/>
          </w:tcPr>
          <w:p w14:paraId="25E6A99E"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1D05D53D" w14:textId="77777777" w:rsidR="00AA1372" w:rsidRPr="00FF430B" w:rsidRDefault="00AA1372" w:rsidP="00196AB4">
            <w:pPr>
              <w:keepNext/>
              <w:keepLines/>
              <w:tabs>
                <w:tab w:val="left" w:pos="567"/>
              </w:tabs>
              <w:spacing w:before="200"/>
              <w:jc w:val="both"/>
              <w:outlineLvl w:val="2"/>
              <w:rPr>
                <w:bCs/>
              </w:rPr>
            </w:pPr>
          </w:p>
        </w:tc>
        <w:tc>
          <w:tcPr>
            <w:tcW w:w="1036" w:type="pct"/>
          </w:tcPr>
          <w:p w14:paraId="03D2398A" w14:textId="77777777" w:rsidR="00AA1372" w:rsidRPr="00FF430B" w:rsidRDefault="00AA1372" w:rsidP="00196AB4">
            <w:pPr>
              <w:keepNext/>
              <w:keepLines/>
              <w:tabs>
                <w:tab w:val="left" w:pos="567"/>
              </w:tabs>
              <w:spacing w:before="200"/>
              <w:jc w:val="both"/>
              <w:outlineLvl w:val="2"/>
              <w:rPr>
                <w:bCs/>
              </w:rPr>
            </w:pPr>
          </w:p>
        </w:tc>
        <w:tc>
          <w:tcPr>
            <w:tcW w:w="1056" w:type="pct"/>
          </w:tcPr>
          <w:p w14:paraId="32F61556" w14:textId="77777777" w:rsidR="00AA1372" w:rsidRPr="00FF430B" w:rsidRDefault="00AA1372" w:rsidP="00196AB4">
            <w:pPr>
              <w:keepNext/>
              <w:keepLines/>
              <w:tabs>
                <w:tab w:val="left" w:pos="567"/>
              </w:tabs>
              <w:spacing w:before="200"/>
              <w:jc w:val="both"/>
              <w:outlineLvl w:val="2"/>
              <w:rPr>
                <w:bCs/>
              </w:rPr>
            </w:pPr>
          </w:p>
        </w:tc>
        <w:tc>
          <w:tcPr>
            <w:tcW w:w="908" w:type="pct"/>
          </w:tcPr>
          <w:p w14:paraId="259D528B" w14:textId="77777777" w:rsidR="00AA1372" w:rsidRPr="00FF430B" w:rsidRDefault="00AA1372" w:rsidP="00196AB4">
            <w:pPr>
              <w:keepNext/>
              <w:keepLines/>
              <w:tabs>
                <w:tab w:val="left" w:pos="567"/>
              </w:tabs>
              <w:spacing w:before="200"/>
              <w:jc w:val="both"/>
              <w:outlineLvl w:val="2"/>
              <w:rPr>
                <w:bCs/>
              </w:rPr>
            </w:pPr>
          </w:p>
        </w:tc>
      </w:tr>
      <w:tr w:rsidR="009451E2" w:rsidRPr="00EC30C2" w14:paraId="75D24AA2" w14:textId="77777777" w:rsidTr="00233538">
        <w:trPr>
          <w:cantSplit/>
          <w:trHeight w:val="140"/>
        </w:trPr>
        <w:tc>
          <w:tcPr>
            <w:tcW w:w="273" w:type="pct"/>
          </w:tcPr>
          <w:p w14:paraId="51283933" w14:textId="77777777" w:rsidR="009451E2" w:rsidRPr="00FF430B" w:rsidRDefault="009451E2" w:rsidP="00196AB4">
            <w:pPr>
              <w:keepNext/>
              <w:keepLines/>
              <w:tabs>
                <w:tab w:val="left" w:pos="567"/>
              </w:tabs>
              <w:spacing w:before="200"/>
              <w:jc w:val="both"/>
              <w:outlineLvl w:val="2"/>
              <w:rPr>
                <w:bCs/>
              </w:rPr>
            </w:pPr>
          </w:p>
        </w:tc>
        <w:tc>
          <w:tcPr>
            <w:tcW w:w="727" w:type="pct"/>
          </w:tcPr>
          <w:p w14:paraId="0F273AC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6F070204" w14:textId="77777777" w:rsidR="009451E2" w:rsidRPr="00FF430B" w:rsidRDefault="009451E2" w:rsidP="00196AB4">
            <w:pPr>
              <w:keepNext/>
              <w:keepLines/>
              <w:tabs>
                <w:tab w:val="left" w:pos="567"/>
              </w:tabs>
              <w:spacing w:before="200"/>
              <w:jc w:val="both"/>
              <w:outlineLvl w:val="2"/>
              <w:rPr>
                <w:bCs/>
              </w:rPr>
            </w:pPr>
          </w:p>
        </w:tc>
        <w:tc>
          <w:tcPr>
            <w:tcW w:w="1036" w:type="pct"/>
          </w:tcPr>
          <w:p w14:paraId="7AE53ADA" w14:textId="77777777" w:rsidR="009451E2" w:rsidRPr="00FF430B" w:rsidRDefault="009451E2" w:rsidP="00196AB4">
            <w:pPr>
              <w:keepNext/>
              <w:keepLines/>
              <w:tabs>
                <w:tab w:val="left" w:pos="567"/>
              </w:tabs>
              <w:spacing w:before="200"/>
              <w:jc w:val="both"/>
              <w:outlineLvl w:val="2"/>
              <w:rPr>
                <w:bCs/>
              </w:rPr>
            </w:pPr>
          </w:p>
        </w:tc>
        <w:tc>
          <w:tcPr>
            <w:tcW w:w="1056" w:type="pct"/>
          </w:tcPr>
          <w:p w14:paraId="470FB083" w14:textId="77777777" w:rsidR="009451E2" w:rsidRPr="00FF430B" w:rsidRDefault="009451E2" w:rsidP="00196AB4">
            <w:pPr>
              <w:keepNext/>
              <w:keepLines/>
              <w:tabs>
                <w:tab w:val="left" w:pos="567"/>
              </w:tabs>
              <w:spacing w:before="200"/>
              <w:jc w:val="both"/>
              <w:outlineLvl w:val="2"/>
              <w:rPr>
                <w:bCs/>
              </w:rPr>
            </w:pPr>
          </w:p>
        </w:tc>
        <w:tc>
          <w:tcPr>
            <w:tcW w:w="908" w:type="pct"/>
          </w:tcPr>
          <w:p w14:paraId="3FF35A0C" w14:textId="77777777" w:rsidR="009451E2" w:rsidRPr="00FF430B" w:rsidRDefault="009451E2" w:rsidP="00196AB4">
            <w:pPr>
              <w:keepNext/>
              <w:keepLines/>
              <w:tabs>
                <w:tab w:val="left" w:pos="567"/>
              </w:tabs>
              <w:spacing w:before="200"/>
              <w:jc w:val="both"/>
              <w:outlineLvl w:val="2"/>
              <w:rPr>
                <w:bCs/>
              </w:rPr>
            </w:pPr>
          </w:p>
        </w:tc>
      </w:tr>
      <w:tr w:rsidR="009451E2" w:rsidRPr="00EC30C2" w14:paraId="683A2669" w14:textId="77777777" w:rsidTr="00233538">
        <w:trPr>
          <w:cantSplit/>
          <w:trHeight w:val="140"/>
        </w:trPr>
        <w:tc>
          <w:tcPr>
            <w:tcW w:w="273" w:type="pct"/>
          </w:tcPr>
          <w:p w14:paraId="1F86259C" w14:textId="77777777" w:rsidR="009451E2" w:rsidRPr="00FF430B" w:rsidRDefault="009451E2" w:rsidP="00196AB4">
            <w:pPr>
              <w:keepNext/>
              <w:keepLines/>
              <w:tabs>
                <w:tab w:val="left" w:pos="567"/>
              </w:tabs>
              <w:spacing w:before="200"/>
              <w:jc w:val="both"/>
              <w:outlineLvl w:val="2"/>
              <w:rPr>
                <w:bCs/>
              </w:rPr>
            </w:pPr>
          </w:p>
        </w:tc>
        <w:tc>
          <w:tcPr>
            <w:tcW w:w="727" w:type="pct"/>
          </w:tcPr>
          <w:p w14:paraId="785D95C7"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3947F7C4" w14:textId="77777777" w:rsidR="009451E2" w:rsidRPr="00FF430B" w:rsidRDefault="009451E2" w:rsidP="00196AB4">
            <w:pPr>
              <w:keepNext/>
              <w:keepLines/>
              <w:tabs>
                <w:tab w:val="left" w:pos="567"/>
              </w:tabs>
              <w:spacing w:before="200"/>
              <w:jc w:val="both"/>
              <w:outlineLvl w:val="2"/>
              <w:rPr>
                <w:bCs/>
              </w:rPr>
            </w:pPr>
          </w:p>
        </w:tc>
        <w:tc>
          <w:tcPr>
            <w:tcW w:w="1036" w:type="pct"/>
          </w:tcPr>
          <w:p w14:paraId="18F8F971" w14:textId="77777777" w:rsidR="009451E2" w:rsidRPr="00FF430B" w:rsidRDefault="009451E2" w:rsidP="00196AB4">
            <w:pPr>
              <w:keepNext/>
              <w:keepLines/>
              <w:tabs>
                <w:tab w:val="left" w:pos="567"/>
              </w:tabs>
              <w:spacing w:before="200"/>
              <w:jc w:val="both"/>
              <w:outlineLvl w:val="2"/>
              <w:rPr>
                <w:bCs/>
              </w:rPr>
            </w:pPr>
          </w:p>
        </w:tc>
        <w:tc>
          <w:tcPr>
            <w:tcW w:w="1056" w:type="pct"/>
          </w:tcPr>
          <w:p w14:paraId="2286125C" w14:textId="77777777" w:rsidR="009451E2" w:rsidRPr="00FF430B" w:rsidRDefault="009451E2" w:rsidP="00196AB4">
            <w:pPr>
              <w:keepNext/>
              <w:keepLines/>
              <w:tabs>
                <w:tab w:val="left" w:pos="567"/>
              </w:tabs>
              <w:spacing w:before="200"/>
              <w:jc w:val="both"/>
              <w:outlineLvl w:val="2"/>
              <w:rPr>
                <w:bCs/>
              </w:rPr>
            </w:pPr>
          </w:p>
        </w:tc>
        <w:tc>
          <w:tcPr>
            <w:tcW w:w="908" w:type="pct"/>
          </w:tcPr>
          <w:p w14:paraId="0C7B10A4" w14:textId="77777777" w:rsidR="009451E2" w:rsidRPr="00FF430B" w:rsidRDefault="009451E2" w:rsidP="00196AB4">
            <w:pPr>
              <w:keepNext/>
              <w:keepLines/>
              <w:tabs>
                <w:tab w:val="left" w:pos="567"/>
              </w:tabs>
              <w:spacing w:before="200"/>
              <w:jc w:val="both"/>
              <w:outlineLvl w:val="2"/>
              <w:rPr>
                <w:bCs/>
              </w:rPr>
            </w:pPr>
          </w:p>
        </w:tc>
      </w:tr>
      <w:tr w:rsidR="00AA1372" w:rsidRPr="00EC30C2" w14:paraId="345EDCCB" w14:textId="77777777" w:rsidTr="00233538">
        <w:trPr>
          <w:cantSplit/>
          <w:trHeight w:val="140"/>
        </w:trPr>
        <w:tc>
          <w:tcPr>
            <w:tcW w:w="273" w:type="pct"/>
          </w:tcPr>
          <w:p w14:paraId="19E08B40" w14:textId="77777777" w:rsidR="00AA1372" w:rsidRPr="00FF430B" w:rsidRDefault="00AA1372" w:rsidP="00196AB4">
            <w:pPr>
              <w:keepNext/>
              <w:keepLines/>
              <w:tabs>
                <w:tab w:val="left" w:pos="567"/>
              </w:tabs>
              <w:spacing w:before="200"/>
              <w:jc w:val="both"/>
              <w:outlineLvl w:val="2"/>
              <w:rPr>
                <w:bCs/>
              </w:rPr>
            </w:pPr>
          </w:p>
        </w:tc>
        <w:tc>
          <w:tcPr>
            <w:tcW w:w="727" w:type="pct"/>
          </w:tcPr>
          <w:p w14:paraId="564AC873" w14:textId="77777777" w:rsidR="00AA1372" w:rsidRPr="00FF430B" w:rsidRDefault="0003591A" w:rsidP="00196AB4">
            <w:pPr>
              <w:tabs>
                <w:tab w:val="left" w:pos="567"/>
              </w:tabs>
              <w:jc w:val="both"/>
              <w:rPr>
                <w:bCs/>
              </w:rPr>
            </w:pPr>
            <w:r w:rsidRPr="00FF430B">
              <w:rPr>
                <w:bCs/>
              </w:rPr>
              <w:t>Maiştri</w:t>
            </w:r>
          </w:p>
        </w:tc>
        <w:tc>
          <w:tcPr>
            <w:tcW w:w="1000" w:type="pct"/>
          </w:tcPr>
          <w:p w14:paraId="0DF8D872" w14:textId="77777777" w:rsidR="00AA1372" w:rsidRPr="00FF430B" w:rsidRDefault="00AA1372" w:rsidP="00196AB4">
            <w:pPr>
              <w:keepNext/>
              <w:keepLines/>
              <w:tabs>
                <w:tab w:val="left" w:pos="567"/>
              </w:tabs>
              <w:spacing w:before="200"/>
              <w:jc w:val="both"/>
              <w:outlineLvl w:val="2"/>
              <w:rPr>
                <w:bCs/>
              </w:rPr>
            </w:pPr>
          </w:p>
        </w:tc>
        <w:tc>
          <w:tcPr>
            <w:tcW w:w="1036" w:type="pct"/>
          </w:tcPr>
          <w:p w14:paraId="1E9439C6" w14:textId="77777777" w:rsidR="00AA1372" w:rsidRPr="00FF430B" w:rsidRDefault="00AA1372" w:rsidP="00196AB4">
            <w:pPr>
              <w:keepNext/>
              <w:keepLines/>
              <w:tabs>
                <w:tab w:val="left" w:pos="567"/>
              </w:tabs>
              <w:spacing w:before="200"/>
              <w:jc w:val="both"/>
              <w:outlineLvl w:val="2"/>
              <w:rPr>
                <w:bCs/>
              </w:rPr>
            </w:pPr>
          </w:p>
        </w:tc>
        <w:tc>
          <w:tcPr>
            <w:tcW w:w="1056" w:type="pct"/>
          </w:tcPr>
          <w:p w14:paraId="377928C9" w14:textId="77777777" w:rsidR="00AA1372" w:rsidRPr="00FF430B" w:rsidRDefault="00AA1372" w:rsidP="00196AB4">
            <w:pPr>
              <w:keepNext/>
              <w:keepLines/>
              <w:tabs>
                <w:tab w:val="left" w:pos="567"/>
              </w:tabs>
              <w:spacing w:before="200"/>
              <w:jc w:val="both"/>
              <w:outlineLvl w:val="2"/>
              <w:rPr>
                <w:bCs/>
              </w:rPr>
            </w:pPr>
          </w:p>
        </w:tc>
        <w:tc>
          <w:tcPr>
            <w:tcW w:w="908" w:type="pct"/>
          </w:tcPr>
          <w:p w14:paraId="3E1E8847" w14:textId="77777777" w:rsidR="00AA1372" w:rsidRPr="00FF430B" w:rsidRDefault="00AA1372" w:rsidP="00196AB4">
            <w:pPr>
              <w:keepNext/>
              <w:keepLines/>
              <w:tabs>
                <w:tab w:val="left" w:pos="567"/>
              </w:tabs>
              <w:spacing w:before="200"/>
              <w:jc w:val="both"/>
              <w:outlineLvl w:val="2"/>
              <w:rPr>
                <w:bCs/>
              </w:rPr>
            </w:pPr>
          </w:p>
        </w:tc>
      </w:tr>
      <w:tr w:rsidR="00AA1372" w:rsidRPr="00EC30C2" w14:paraId="000D3990" w14:textId="77777777" w:rsidTr="00233538">
        <w:trPr>
          <w:cantSplit/>
          <w:trHeight w:val="1270"/>
        </w:trPr>
        <w:tc>
          <w:tcPr>
            <w:tcW w:w="273" w:type="pct"/>
          </w:tcPr>
          <w:p w14:paraId="364918C9" w14:textId="77777777" w:rsidR="00AA1372" w:rsidRPr="00FF430B" w:rsidRDefault="00AA1372" w:rsidP="00196AB4">
            <w:pPr>
              <w:keepNext/>
              <w:keepLines/>
              <w:tabs>
                <w:tab w:val="left" w:pos="567"/>
              </w:tabs>
              <w:spacing w:before="200"/>
              <w:jc w:val="both"/>
              <w:outlineLvl w:val="2"/>
              <w:rPr>
                <w:bCs/>
              </w:rPr>
            </w:pPr>
          </w:p>
        </w:tc>
        <w:tc>
          <w:tcPr>
            <w:tcW w:w="727" w:type="pct"/>
          </w:tcPr>
          <w:p w14:paraId="2D48A3F9" w14:textId="77777777" w:rsidR="00AA1372" w:rsidRPr="00FF430B" w:rsidRDefault="0003591A" w:rsidP="00196AB4">
            <w:pPr>
              <w:tabs>
                <w:tab w:val="left" w:pos="567"/>
              </w:tabs>
              <w:jc w:val="both"/>
              <w:rPr>
                <w:bCs/>
              </w:rPr>
            </w:pPr>
            <w:r w:rsidRPr="00FF430B">
              <w:rPr>
                <w:bCs/>
              </w:rPr>
              <w:t>Specialişti</w:t>
            </w:r>
          </w:p>
          <w:p w14:paraId="56C74FD6" w14:textId="77777777" w:rsidR="00AA1372" w:rsidRPr="00FF430B" w:rsidRDefault="0003591A" w:rsidP="00196AB4">
            <w:pPr>
              <w:tabs>
                <w:tab w:val="left" w:pos="567"/>
              </w:tabs>
              <w:jc w:val="both"/>
              <w:rPr>
                <w:bCs/>
              </w:rPr>
            </w:pPr>
            <w:r w:rsidRPr="00FF430B">
              <w:rPr>
                <w:bCs/>
              </w:rPr>
              <w:t>……………</w:t>
            </w:r>
          </w:p>
          <w:p w14:paraId="374EB06A" w14:textId="77777777" w:rsidR="00AA1372" w:rsidRPr="00FF430B" w:rsidRDefault="0003591A" w:rsidP="00196AB4">
            <w:pPr>
              <w:tabs>
                <w:tab w:val="left" w:pos="567"/>
              </w:tabs>
              <w:jc w:val="both"/>
              <w:rPr>
                <w:bCs/>
              </w:rPr>
            </w:pPr>
            <w:r w:rsidRPr="00FF430B">
              <w:rPr>
                <w:bCs/>
              </w:rPr>
              <w:t>……………</w:t>
            </w:r>
          </w:p>
          <w:p w14:paraId="60D2AD05" w14:textId="77777777" w:rsidR="00AA1372" w:rsidRPr="00FF430B" w:rsidRDefault="0003591A" w:rsidP="00196AB4">
            <w:pPr>
              <w:tabs>
                <w:tab w:val="left" w:pos="567"/>
              </w:tabs>
              <w:jc w:val="both"/>
              <w:rPr>
                <w:bCs/>
              </w:rPr>
            </w:pPr>
            <w:r w:rsidRPr="00FF430B">
              <w:rPr>
                <w:bCs/>
              </w:rPr>
              <w:t>…………….</w:t>
            </w:r>
          </w:p>
        </w:tc>
        <w:tc>
          <w:tcPr>
            <w:tcW w:w="1000" w:type="pct"/>
          </w:tcPr>
          <w:p w14:paraId="0D4482D8" w14:textId="77777777" w:rsidR="00AA1372" w:rsidRPr="00FF430B" w:rsidRDefault="00AA1372" w:rsidP="00196AB4">
            <w:pPr>
              <w:keepNext/>
              <w:keepLines/>
              <w:tabs>
                <w:tab w:val="left" w:pos="567"/>
              </w:tabs>
              <w:spacing w:before="200"/>
              <w:jc w:val="both"/>
              <w:outlineLvl w:val="2"/>
              <w:rPr>
                <w:bCs/>
              </w:rPr>
            </w:pPr>
          </w:p>
        </w:tc>
        <w:tc>
          <w:tcPr>
            <w:tcW w:w="1036" w:type="pct"/>
          </w:tcPr>
          <w:p w14:paraId="185C4CC5" w14:textId="77777777" w:rsidR="00AA1372" w:rsidRPr="00FF430B" w:rsidRDefault="00AA1372" w:rsidP="00196AB4">
            <w:pPr>
              <w:keepNext/>
              <w:keepLines/>
              <w:tabs>
                <w:tab w:val="left" w:pos="567"/>
              </w:tabs>
              <w:spacing w:before="200"/>
              <w:jc w:val="both"/>
              <w:outlineLvl w:val="2"/>
              <w:rPr>
                <w:bCs/>
              </w:rPr>
            </w:pPr>
          </w:p>
        </w:tc>
        <w:tc>
          <w:tcPr>
            <w:tcW w:w="1056" w:type="pct"/>
          </w:tcPr>
          <w:p w14:paraId="27F9F32A" w14:textId="77777777" w:rsidR="00AA1372" w:rsidRPr="00FF430B" w:rsidRDefault="00AA1372" w:rsidP="00196AB4">
            <w:pPr>
              <w:keepNext/>
              <w:keepLines/>
              <w:tabs>
                <w:tab w:val="left" w:pos="567"/>
              </w:tabs>
              <w:spacing w:before="200"/>
              <w:jc w:val="both"/>
              <w:outlineLvl w:val="2"/>
              <w:rPr>
                <w:bCs/>
              </w:rPr>
            </w:pPr>
          </w:p>
        </w:tc>
        <w:tc>
          <w:tcPr>
            <w:tcW w:w="908" w:type="pct"/>
          </w:tcPr>
          <w:p w14:paraId="3AF264AE" w14:textId="77777777" w:rsidR="00AA1372" w:rsidRPr="00FF430B" w:rsidRDefault="00AA1372" w:rsidP="00196AB4">
            <w:pPr>
              <w:keepNext/>
              <w:keepLines/>
              <w:tabs>
                <w:tab w:val="left" w:pos="567"/>
              </w:tabs>
              <w:spacing w:before="200"/>
              <w:jc w:val="both"/>
              <w:outlineLvl w:val="2"/>
              <w:rPr>
                <w:bCs/>
              </w:rPr>
            </w:pPr>
          </w:p>
        </w:tc>
      </w:tr>
    </w:tbl>
    <w:p w14:paraId="1665EE54" w14:textId="77777777" w:rsidR="008A6911" w:rsidRPr="00FF430B" w:rsidRDefault="008A6911" w:rsidP="00196AB4">
      <w:pPr>
        <w:jc w:val="both"/>
        <w:rPr>
          <w:rFonts w:eastAsia="PMingLiU"/>
          <w:lang w:eastAsia="zh-CN"/>
        </w:rPr>
      </w:pPr>
    </w:p>
    <w:p w14:paraId="5F74DC04"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129623C"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BAA64D3"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62EAC20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321618D" w14:textId="77777777" w:rsidR="004F77F1" w:rsidRPr="00FF430B" w:rsidRDefault="004F77F1" w:rsidP="004F77F1">
      <w:pPr>
        <w:spacing w:after="200" w:line="276" w:lineRule="auto"/>
        <w:rPr>
          <w:rFonts w:eastAsia="PMingLiU"/>
          <w:lang w:eastAsia="zh-CN"/>
        </w:rPr>
      </w:pPr>
      <w:bookmarkStart w:id="58" w:name="_Toc449692114"/>
    </w:p>
    <w:p w14:paraId="12A8391D" w14:textId="77777777" w:rsidR="002D6E71" w:rsidRPr="00FF430B" w:rsidRDefault="002D6E71" w:rsidP="004F77F1">
      <w:pPr>
        <w:spacing w:line="276" w:lineRule="auto"/>
        <w:jc w:val="center"/>
        <w:rPr>
          <w:rFonts w:eastAsia="PMingLiU"/>
          <w:b/>
          <w:lang w:eastAsia="zh-CN"/>
        </w:rPr>
      </w:pPr>
    </w:p>
    <w:p w14:paraId="5AA3CDAC" w14:textId="77777777" w:rsidR="002D6E71" w:rsidRPr="00FF430B" w:rsidRDefault="002D6E71" w:rsidP="004F77F1">
      <w:pPr>
        <w:spacing w:line="276" w:lineRule="auto"/>
        <w:jc w:val="center"/>
        <w:rPr>
          <w:rFonts w:eastAsia="PMingLiU"/>
          <w:b/>
          <w:lang w:eastAsia="zh-CN"/>
        </w:rPr>
      </w:pPr>
    </w:p>
    <w:p w14:paraId="59162BE8" w14:textId="77777777" w:rsidR="002D6E71" w:rsidRPr="00FF430B" w:rsidRDefault="002D6E71" w:rsidP="004F77F1">
      <w:pPr>
        <w:spacing w:line="276" w:lineRule="auto"/>
        <w:jc w:val="center"/>
        <w:rPr>
          <w:rFonts w:eastAsia="PMingLiU"/>
          <w:b/>
          <w:lang w:eastAsia="zh-CN"/>
        </w:rPr>
      </w:pPr>
    </w:p>
    <w:p w14:paraId="429F36C0" w14:textId="77777777" w:rsidR="002D6E71" w:rsidRPr="00FF430B" w:rsidRDefault="002D6E71" w:rsidP="004F77F1">
      <w:pPr>
        <w:spacing w:line="276" w:lineRule="auto"/>
        <w:jc w:val="center"/>
        <w:rPr>
          <w:rFonts w:eastAsia="PMingLiU"/>
          <w:b/>
          <w:lang w:eastAsia="zh-CN"/>
        </w:rPr>
      </w:pPr>
    </w:p>
    <w:p w14:paraId="71044AEC" w14:textId="77777777" w:rsidR="002D6E71" w:rsidRPr="00FF430B" w:rsidRDefault="002D6E71" w:rsidP="004F77F1">
      <w:pPr>
        <w:spacing w:line="276" w:lineRule="auto"/>
        <w:jc w:val="center"/>
        <w:rPr>
          <w:rFonts w:eastAsia="PMingLiU"/>
          <w:b/>
          <w:lang w:eastAsia="zh-CN"/>
        </w:rPr>
      </w:pPr>
    </w:p>
    <w:p w14:paraId="4CBB4482" w14:textId="77777777" w:rsidR="002D6E71" w:rsidRPr="00FF430B" w:rsidRDefault="002D6E71" w:rsidP="004F77F1">
      <w:pPr>
        <w:spacing w:line="276" w:lineRule="auto"/>
        <w:jc w:val="center"/>
        <w:rPr>
          <w:rFonts w:eastAsia="PMingLiU"/>
          <w:b/>
          <w:lang w:eastAsia="zh-CN"/>
        </w:rPr>
      </w:pPr>
    </w:p>
    <w:p w14:paraId="474003F8" w14:textId="77777777" w:rsidR="002D6E71" w:rsidRPr="00FF430B" w:rsidRDefault="002D6E71" w:rsidP="004F77F1">
      <w:pPr>
        <w:spacing w:line="276" w:lineRule="auto"/>
        <w:jc w:val="center"/>
        <w:rPr>
          <w:rFonts w:eastAsia="PMingLiU"/>
          <w:b/>
          <w:lang w:eastAsia="zh-CN"/>
        </w:rPr>
      </w:pPr>
    </w:p>
    <w:p w14:paraId="7DE52BA3" w14:textId="77777777" w:rsidR="002D6E71" w:rsidRPr="00FF430B" w:rsidRDefault="002D6E71" w:rsidP="004F77F1">
      <w:pPr>
        <w:spacing w:line="276" w:lineRule="auto"/>
        <w:jc w:val="center"/>
        <w:rPr>
          <w:rFonts w:eastAsia="PMingLiU"/>
          <w:b/>
          <w:lang w:eastAsia="zh-CN"/>
        </w:rPr>
      </w:pPr>
    </w:p>
    <w:p w14:paraId="5BC817A8" w14:textId="77777777" w:rsidR="002D6E71" w:rsidRPr="00FF430B" w:rsidRDefault="002D6E71" w:rsidP="004F77F1">
      <w:pPr>
        <w:spacing w:line="276" w:lineRule="auto"/>
        <w:jc w:val="center"/>
        <w:rPr>
          <w:rFonts w:eastAsia="PMingLiU"/>
          <w:b/>
          <w:lang w:eastAsia="zh-CN"/>
        </w:rPr>
      </w:pPr>
    </w:p>
    <w:p w14:paraId="26406339" w14:textId="77777777" w:rsidR="002D6E71" w:rsidRPr="00FF430B" w:rsidRDefault="002D6E71" w:rsidP="004F77F1">
      <w:pPr>
        <w:spacing w:line="276" w:lineRule="auto"/>
        <w:jc w:val="center"/>
        <w:rPr>
          <w:rFonts w:eastAsia="PMingLiU"/>
          <w:b/>
          <w:lang w:eastAsia="zh-CN"/>
        </w:rPr>
      </w:pPr>
    </w:p>
    <w:p w14:paraId="0F2B375C" w14:textId="77777777" w:rsidR="002D6E71" w:rsidRPr="00FF430B" w:rsidRDefault="002D6E71" w:rsidP="004F77F1">
      <w:pPr>
        <w:spacing w:line="276" w:lineRule="auto"/>
        <w:jc w:val="center"/>
        <w:rPr>
          <w:rFonts w:eastAsia="PMingLiU"/>
          <w:b/>
          <w:lang w:eastAsia="zh-CN"/>
        </w:rPr>
      </w:pPr>
    </w:p>
    <w:p w14:paraId="07F77A00" w14:textId="77777777" w:rsidR="000E4D7D" w:rsidRPr="00FF430B" w:rsidRDefault="000E4D7D" w:rsidP="004F77F1">
      <w:pPr>
        <w:spacing w:line="276" w:lineRule="auto"/>
        <w:jc w:val="center"/>
        <w:rPr>
          <w:rFonts w:eastAsia="PMingLiU"/>
          <w:b/>
          <w:lang w:eastAsia="zh-CN"/>
        </w:rPr>
      </w:pPr>
    </w:p>
    <w:p w14:paraId="3C10009B" w14:textId="77777777" w:rsidR="000E4D7D" w:rsidRPr="00FF430B" w:rsidRDefault="000E4D7D" w:rsidP="004F77F1">
      <w:pPr>
        <w:spacing w:line="276" w:lineRule="auto"/>
        <w:jc w:val="center"/>
        <w:rPr>
          <w:rFonts w:eastAsia="PMingLiU"/>
          <w:b/>
          <w:lang w:eastAsia="zh-CN"/>
        </w:rPr>
      </w:pPr>
    </w:p>
    <w:p w14:paraId="4CF41366" w14:textId="77777777" w:rsidR="000E4D7D" w:rsidRPr="00FF430B" w:rsidRDefault="000E4D7D" w:rsidP="004F77F1">
      <w:pPr>
        <w:spacing w:line="276" w:lineRule="auto"/>
        <w:jc w:val="center"/>
        <w:rPr>
          <w:rFonts w:eastAsia="PMingLiU"/>
          <w:b/>
          <w:lang w:eastAsia="zh-CN"/>
        </w:rPr>
      </w:pPr>
    </w:p>
    <w:p w14:paraId="4A9908C5" w14:textId="77777777" w:rsidR="000E4D7D" w:rsidRPr="00FF430B" w:rsidRDefault="000E4D7D" w:rsidP="004F77F1">
      <w:pPr>
        <w:spacing w:line="276" w:lineRule="auto"/>
        <w:jc w:val="center"/>
        <w:rPr>
          <w:rFonts w:eastAsia="PMingLiU"/>
          <w:b/>
          <w:lang w:eastAsia="zh-CN"/>
        </w:rPr>
      </w:pPr>
    </w:p>
    <w:p w14:paraId="6BF249CD" w14:textId="77777777" w:rsidR="000E4D7D" w:rsidRPr="00FF430B" w:rsidRDefault="000E4D7D" w:rsidP="004F77F1">
      <w:pPr>
        <w:spacing w:line="276" w:lineRule="auto"/>
        <w:jc w:val="center"/>
        <w:rPr>
          <w:rFonts w:eastAsia="PMingLiU"/>
          <w:b/>
          <w:lang w:eastAsia="zh-CN"/>
        </w:rPr>
      </w:pPr>
    </w:p>
    <w:p w14:paraId="49062E50" w14:textId="77777777" w:rsidR="00211C74" w:rsidRPr="00FF430B" w:rsidRDefault="00211C74" w:rsidP="00BA7FF4">
      <w:pPr>
        <w:jc w:val="right"/>
        <w:rPr>
          <w:noProof w:val="0"/>
        </w:rPr>
      </w:pPr>
    </w:p>
    <w:p w14:paraId="0D2BA22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F9A6D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D833231" w14:textId="77777777" w:rsidR="00BA7FF4" w:rsidRPr="00FF430B" w:rsidRDefault="00BA7FF4" w:rsidP="00BA7FF4">
      <w:pPr>
        <w:jc w:val="right"/>
        <w:rPr>
          <w:noProof w:val="0"/>
        </w:rPr>
      </w:pPr>
      <w:r w:rsidRPr="00FF430B">
        <w:rPr>
          <w:noProof w:val="0"/>
        </w:rPr>
        <w:t>din “____” ________ 20___</w:t>
      </w:r>
    </w:p>
    <w:p w14:paraId="3D296DB3" w14:textId="77777777" w:rsidR="002D6E71" w:rsidRPr="00FF430B" w:rsidRDefault="002D6E71" w:rsidP="004F77F1">
      <w:pPr>
        <w:spacing w:line="276" w:lineRule="auto"/>
        <w:jc w:val="center"/>
        <w:rPr>
          <w:rFonts w:eastAsia="PMingLiU"/>
          <w:b/>
          <w:lang w:eastAsia="zh-CN"/>
        </w:rPr>
      </w:pPr>
    </w:p>
    <w:p w14:paraId="79623514" w14:textId="77777777" w:rsidR="002D6E71" w:rsidRPr="00FF430B" w:rsidRDefault="002D6E71" w:rsidP="004F77F1">
      <w:pPr>
        <w:spacing w:line="276" w:lineRule="auto"/>
        <w:jc w:val="center"/>
        <w:rPr>
          <w:rFonts w:eastAsia="PMingLiU"/>
          <w:b/>
          <w:lang w:eastAsia="zh-CN"/>
        </w:rPr>
      </w:pPr>
    </w:p>
    <w:p w14:paraId="479B444A" w14:textId="77777777" w:rsidR="002D6E71" w:rsidRPr="00FF430B" w:rsidRDefault="002D6E71" w:rsidP="004F77F1">
      <w:pPr>
        <w:spacing w:line="276" w:lineRule="auto"/>
        <w:jc w:val="center"/>
        <w:rPr>
          <w:rFonts w:eastAsia="PMingLiU"/>
          <w:b/>
          <w:lang w:eastAsia="zh-CN"/>
        </w:rPr>
      </w:pPr>
    </w:p>
    <w:bookmarkEnd w:id="58"/>
    <w:p w14:paraId="2A97A6D2" w14:textId="77777777" w:rsidR="00316C81" w:rsidRPr="00FF430B" w:rsidRDefault="00316C81" w:rsidP="004F77F1">
      <w:pPr>
        <w:spacing w:line="276" w:lineRule="auto"/>
        <w:jc w:val="center"/>
        <w:rPr>
          <w:rFonts w:eastAsia="PMingLiU"/>
          <w:b/>
          <w:noProof w:val="0"/>
          <w:lang w:eastAsia="zh-CN"/>
        </w:rPr>
      </w:pPr>
    </w:p>
    <w:p w14:paraId="16E79B43"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4E3C0C11"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0A7C0E3"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6E9FC7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21828BCB" w14:textId="77777777" w:rsidTr="00233538">
        <w:trPr>
          <w:cantSplit/>
          <w:trHeight w:val="920"/>
        </w:trPr>
        <w:tc>
          <w:tcPr>
            <w:tcW w:w="0" w:type="auto"/>
            <w:vAlign w:val="center"/>
          </w:tcPr>
          <w:p w14:paraId="02A4A1BC" w14:textId="77777777" w:rsidR="00AA1372" w:rsidRPr="00FF430B" w:rsidRDefault="0003591A" w:rsidP="00196AB4">
            <w:pPr>
              <w:tabs>
                <w:tab w:val="left" w:pos="567"/>
              </w:tabs>
              <w:jc w:val="both"/>
              <w:rPr>
                <w:b/>
              </w:rPr>
            </w:pPr>
            <w:r w:rsidRPr="00FF430B">
              <w:rPr>
                <w:b/>
              </w:rPr>
              <w:t>Nr. d/o</w:t>
            </w:r>
          </w:p>
        </w:tc>
        <w:tc>
          <w:tcPr>
            <w:tcW w:w="3126" w:type="dxa"/>
            <w:vAlign w:val="center"/>
          </w:tcPr>
          <w:p w14:paraId="00DD5296" w14:textId="77777777" w:rsidR="00AA1372" w:rsidRPr="00FF430B" w:rsidRDefault="0003591A" w:rsidP="00196AB4">
            <w:pPr>
              <w:jc w:val="center"/>
              <w:rPr>
                <w:b/>
              </w:rPr>
            </w:pPr>
            <w:r w:rsidRPr="00FF430B">
              <w:rPr>
                <w:b/>
              </w:rPr>
              <w:t>Numele şi adresa subantreprenorilor</w:t>
            </w:r>
          </w:p>
        </w:tc>
        <w:tc>
          <w:tcPr>
            <w:tcW w:w="1984" w:type="dxa"/>
            <w:vAlign w:val="center"/>
          </w:tcPr>
          <w:p w14:paraId="45B5FB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71726833"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4D145EB8"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63A5CFE" w14:textId="77777777" w:rsidTr="00233538">
        <w:trPr>
          <w:trHeight w:val="175"/>
        </w:trPr>
        <w:tc>
          <w:tcPr>
            <w:tcW w:w="0" w:type="auto"/>
          </w:tcPr>
          <w:p w14:paraId="2839A125" w14:textId="77777777" w:rsidR="00AA1372" w:rsidRPr="00FF430B" w:rsidRDefault="0003591A" w:rsidP="00196AB4">
            <w:pPr>
              <w:tabs>
                <w:tab w:val="left" w:pos="567"/>
              </w:tabs>
              <w:jc w:val="both"/>
            </w:pPr>
            <w:r w:rsidRPr="00FF430B">
              <w:t>1.</w:t>
            </w:r>
          </w:p>
        </w:tc>
        <w:tc>
          <w:tcPr>
            <w:tcW w:w="3126" w:type="dxa"/>
          </w:tcPr>
          <w:p w14:paraId="45E7DD56" w14:textId="77777777" w:rsidR="00AA1372" w:rsidRPr="00FF430B" w:rsidRDefault="00AA1372" w:rsidP="00196AB4">
            <w:pPr>
              <w:keepNext/>
              <w:keepLines/>
              <w:tabs>
                <w:tab w:val="left" w:pos="567"/>
              </w:tabs>
              <w:spacing w:before="200"/>
              <w:jc w:val="both"/>
              <w:outlineLvl w:val="2"/>
            </w:pPr>
          </w:p>
        </w:tc>
        <w:tc>
          <w:tcPr>
            <w:tcW w:w="1984" w:type="dxa"/>
          </w:tcPr>
          <w:p w14:paraId="6B22FE5C" w14:textId="77777777" w:rsidR="00AA1372" w:rsidRPr="00FF430B" w:rsidRDefault="00AA1372" w:rsidP="00196AB4">
            <w:pPr>
              <w:keepNext/>
              <w:keepLines/>
              <w:tabs>
                <w:tab w:val="left" w:pos="567"/>
              </w:tabs>
              <w:spacing w:before="200"/>
              <w:jc w:val="both"/>
              <w:outlineLvl w:val="2"/>
            </w:pPr>
          </w:p>
        </w:tc>
        <w:tc>
          <w:tcPr>
            <w:tcW w:w="1443" w:type="dxa"/>
          </w:tcPr>
          <w:p w14:paraId="3885129F" w14:textId="77777777" w:rsidR="00AA1372" w:rsidRPr="00FF430B" w:rsidRDefault="00AA1372" w:rsidP="00196AB4">
            <w:pPr>
              <w:keepNext/>
              <w:keepLines/>
              <w:tabs>
                <w:tab w:val="left" w:pos="567"/>
              </w:tabs>
              <w:spacing w:before="200"/>
              <w:jc w:val="both"/>
              <w:outlineLvl w:val="2"/>
            </w:pPr>
          </w:p>
        </w:tc>
        <w:tc>
          <w:tcPr>
            <w:tcW w:w="0" w:type="auto"/>
          </w:tcPr>
          <w:p w14:paraId="642839B2" w14:textId="77777777" w:rsidR="00AA1372" w:rsidRPr="00FF430B" w:rsidRDefault="00AA1372" w:rsidP="00196AB4">
            <w:pPr>
              <w:keepNext/>
              <w:keepLines/>
              <w:tabs>
                <w:tab w:val="left" w:pos="567"/>
              </w:tabs>
              <w:spacing w:before="200"/>
              <w:jc w:val="both"/>
              <w:outlineLvl w:val="2"/>
            </w:pPr>
          </w:p>
        </w:tc>
      </w:tr>
      <w:tr w:rsidR="00AA1372" w:rsidRPr="00EC30C2" w14:paraId="2DBFE420" w14:textId="77777777" w:rsidTr="00233538">
        <w:trPr>
          <w:trHeight w:val="337"/>
        </w:trPr>
        <w:tc>
          <w:tcPr>
            <w:tcW w:w="0" w:type="auto"/>
          </w:tcPr>
          <w:p w14:paraId="380E7BBA" w14:textId="77777777" w:rsidR="00AA1372" w:rsidRPr="00FF430B" w:rsidRDefault="0003591A" w:rsidP="00196AB4">
            <w:pPr>
              <w:tabs>
                <w:tab w:val="left" w:pos="567"/>
              </w:tabs>
              <w:jc w:val="both"/>
            </w:pPr>
            <w:r w:rsidRPr="00FF430B">
              <w:t>2.</w:t>
            </w:r>
          </w:p>
        </w:tc>
        <w:tc>
          <w:tcPr>
            <w:tcW w:w="3126" w:type="dxa"/>
          </w:tcPr>
          <w:p w14:paraId="1EAD675D" w14:textId="77777777" w:rsidR="00AA1372" w:rsidRPr="00FF430B" w:rsidRDefault="00AA1372" w:rsidP="00196AB4">
            <w:pPr>
              <w:keepNext/>
              <w:keepLines/>
              <w:tabs>
                <w:tab w:val="left" w:pos="567"/>
              </w:tabs>
              <w:spacing w:before="200"/>
              <w:jc w:val="both"/>
              <w:outlineLvl w:val="2"/>
            </w:pPr>
          </w:p>
        </w:tc>
        <w:tc>
          <w:tcPr>
            <w:tcW w:w="1984" w:type="dxa"/>
          </w:tcPr>
          <w:p w14:paraId="7D6317A0" w14:textId="77777777" w:rsidR="00AA1372" w:rsidRPr="00FF430B" w:rsidRDefault="00AA1372" w:rsidP="00196AB4">
            <w:pPr>
              <w:keepNext/>
              <w:keepLines/>
              <w:tabs>
                <w:tab w:val="left" w:pos="567"/>
              </w:tabs>
              <w:spacing w:before="200"/>
              <w:jc w:val="both"/>
              <w:outlineLvl w:val="2"/>
            </w:pPr>
          </w:p>
        </w:tc>
        <w:tc>
          <w:tcPr>
            <w:tcW w:w="1443" w:type="dxa"/>
          </w:tcPr>
          <w:p w14:paraId="5D8E41D8" w14:textId="77777777" w:rsidR="00AA1372" w:rsidRPr="00FF430B" w:rsidRDefault="00AA1372" w:rsidP="00196AB4">
            <w:pPr>
              <w:keepNext/>
              <w:keepLines/>
              <w:tabs>
                <w:tab w:val="left" w:pos="567"/>
              </w:tabs>
              <w:spacing w:before="200"/>
              <w:jc w:val="both"/>
              <w:outlineLvl w:val="2"/>
            </w:pPr>
          </w:p>
        </w:tc>
        <w:tc>
          <w:tcPr>
            <w:tcW w:w="0" w:type="auto"/>
          </w:tcPr>
          <w:p w14:paraId="3580EAE3" w14:textId="77777777" w:rsidR="00AA1372" w:rsidRPr="00FF430B" w:rsidRDefault="00AA1372" w:rsidP="00196AB4">
            <w:pPr>
              <w:keepNext/>
              <w:keepLines/>
              <w:tabs>
                <w:tab w:val="left" w:pos="567"/>
              </w:tabs>
              <w:spacing w:before="200"/>
              <w:jc w:val="both"/>
              <w:outlineLvl w:val="2"/>
            </w:pPr>
          </w:p>
        </w:tc>
      </w:tr>
      <w:tr w:rsidR="00AA1372" w:rsidRPr="00EC30C2" w14:paraId="3F7797BE" w14:textId="77777777" w:rsidTr="00233538">
        <w:trPr>
          <w:trHeight w:val="181"/>
        </w:trPr>
        <w:tc>
          <w:tcPr>
            <w:tcW w:w="0" w:type="auto"/>
          </w:tcPr>
          <w:p w14:paraId="359F7B6A" w14:textId="77777777" w:rsidR="00AA1372" w:rsidRPr="00FF430B" w:rsidRDefault="0003591A" w:rsidP="00196AB4">
            <w:pPr>
              <w:tabs>
                <w:tab w:val="left" w:pos="567"/>
              </w:tabs>
              <w:jc w:val="both"/>
            </w:pPr>
            <w:r w:rsidRPr="00FF430B">
              <w:t>3.</w:t>
            </w:r>
          </w:p>
        </w:tc>
        <w:tc>
          <w:tcPr>
            <w:tcW w:w="3126" w:type="dxa"/>
          </w:tcPr>
          <w:p w14:paraId="424E588A" w14:textId="77777777" w:rsidR="00AA1372" w:rsidRPr="00FF430B" w:rsidRDefault="00AA1372" w:rsidP="00196AB4">
            <w:pPr>
              <w:keepNext/>
              <w:keepLines/>
              <w:tabs>
                <w:tab w:val="left" w:pos="567"/>
              </w:tabs>
              <w:spacing w:before="200"/>
              <w:jc w:val="both"/>
              <w:outlineLvl w:val="2"/>
            </w:pPr>
          </w:p>
        </w:tc>
        <w:tc>
          <w:tcPr>
            <w:tcW w:w="1984" w:type="dxa"/>
          </w:tcPr>
          <w:p w14:paraId="52A78777" w14:textId="77777777" w:rsidR="00AA1372" w:rsidRPr="00FF430B" w:rsidRDefault="00AA1372" w:rsidP="00196AB4">
            <w:pPr>
              <w:keepNext/>
              <w:keepLines/>
              <w:tabs>
                <w:tab w:val="left" w:pos="567"/>
              </w:tabs>
              <w:spacing w:before="200"/>
              <w:jc w:val="both"/>
              <w:outlineLvl w:val="2"/>
            </w:pPr>
          </w:p>
        </w:tc>
        <w:tc>
          <w:tcPr>
            <w:tcW w:w="1443" w:type="dxa"/>
          </w:tcPr>
          <w:p w14:paraId="0004B833" w14:textId="77777777" w:rsidR="00AA1372" w:rsidRPr="00FF430B" w:rsidRDefault="00AA1372" w:rsidP="00196AB4">
            <w:pPr>
              <w:keepNext/>
              <w:keepLines/>
              <w:tabs>
                <w:tab w:val="left" w:pos="567"/>
              </w:tabs>
              <w:spacing w:before="200"/>
              <w:jc w:val="both"/>
              <w:outlineLvl w:val="2"/>
            </w:pPr>
          </w:p>
        </w:tc>
        <w:tc>
          <w:tcPr>
            <w:tcW w:w="0" w:type="auto"/>
          </w:tcPr>
          <w:p w14:paraId="501B3972" w14:textId="77777777" w:rsidR="00AA1372" w:rsidRPr="00FF430B" w:rsidRDefault="00AA1372" w:rsidP="00196AB4">
            <w:pPr>
              <w:keepNext/>
              <w:keepLines/>
              <w:tabs>
                <w:tab w:val="left" w:pos="567"/>
              </w:tabs>
              <w:spacing w:before="200"/>
              <w:jc w:val="both"/>
              <w:outlineLvl w:val="2"/>
            </w:pPr>
          </w:p>
        </w:tc>
      </w:tr>
      <w:tr w:rsidR="00AA1372" w:rsidRPr="00EC30C2" w14:paraId="3D18E27E" w14:textId="77777777" w:rsidTr="00233538">
        <w:trPr>
          <w:trHeight w:val="181"/>
        </w:trPr>
        <w:tc>
          <w:tcPr>
            <w:tcW w:w="0" w:type="auto"/>
          </w:tcPr>
          <w:p w14:paraId="6A0526BE" w14:textId="77777777" w:rsidR="00AA1372" w:rsidRPr="00FF430B" w:rsidRDefault="0003591A" w:rsidP="00196AB4">
            <w:pPr>
              <w:tabs>
                <w:tab w:val="left" w:pos="567"/>
              </w:tabs>
              <w:jc w:val="both"/>
            </w:pPr>
            <w:r w:rsidRPr="00FF430B">
              <w:t>4.</w:t>
            </w:r>
          </w:p>
        </w:tc>
        <w:tc>
          <w:tcPr>
            <w:tcW w:w="3126" w:type="dxa"/>
          </w:tcPr>
          <w:p w14:paraId="62AC353E" w14:textId="77777777" w:rsidR="00AA1372" w:rsidRPr="00FF430B" w:rsidRDefault="00AA1372" w:rsidP="00196AB4">
            <w:pPr>
              <w:keepNext/>
              <w:keepLines/>
              <w:tabs>
                <w:tab w:val="left" w:pos="567"/>
              </w:tabs>
              <w:spacing w:before="200"/>
              <w:jc w:val="both"/>
              <w:outlineLvl w:val="2"/>
            </w:pPr>
          </w:p>
        </w:tc>
        <w:tc>
          <w:tcPr>
            <w:tcW w:w="1984" w:type="dxa"/>
          </w:tcPr>
          <w:p w14:paraId="03836CC9" w14:textId="77777777" w:rsidR="00AA1372" w:rsidRPr="00FF430B" w:rsidRDefault="00AA1372" w:rsidP="00196AB4">
            <w:pPr>
              <w:keepNext/>
              <w:keepLines/>
              <w:tabs>
                <w:tab w:val="left" w:pos="567"/>
              </w:tabs>
              <w:spacing w:before="200"/>
              <w:jc w:val="both"/>
              <w:outlineLvl w:val="2"/>
            </w:pPr>
          </w:p>
        </w:tc>
        <w:tc>
          <w:tcPr>
            <w:tcW w:w="1443" w:type="dxa"/>
          </w:tcPr>
          <w:p w14:paraId="63F105A7" w14:textId="77777777" w:rsidR="00AA1372" w:rsidRPr="00FF430B" w:rsidRDefault="00AA1372" w:rsidP="00196AB4">
            <w:pPr>
              <w:keepNext/>
              <w:keepLines/>
              <w:tabs>
                <w:tab w:val="left" w:pos="567"/>
              </w:tabs>
              <w:spacing w:before="200"/>
              <w:jc w:val="both"/>
              <w:outlineLvl w:val="2"/>
            </w:pPr>
          </w:p>
        </w:tc>
        <w:tc>
          <w:tcPr>
            <w:tcW w:w="0" w:type="auto"/>
          </w:tcPr>
          <w:p w14:paraId="3072BF12" w14:textId="77777777" w:rsidR="00AA1372" w:rsidRPr="00FF430B" w:rsidRDefault="00AA1372" w:rsidP="00196AB4">
            <w:pPr>
              <w:keepNext/>
              <w:keepLines/>
              <w:tabs>
                <w:tab w:val="left" w:pos="567"/>
              </w:tabs>
              <w:spacing w:before="200"/>
              <w:jc w:val="both"/>
              <w:outlineLvl w:val="2"/>
            </w:pPr>
          </w:p>
        </w:tc>
      </w:tr>
      <w:tr w:rsidR="00AA1372" w:rsidRPr="00EC30C2" w14:paraId="60816E5A" w14:textId="77777777" w:rsidTr="00233538">
        <w:trPr>
          <w:trHeight w:val="181"/>
        </w:trPr>
        <w:tc>
          <w:tcPr>
            <w:tcW w:w="0" w:type="auto"/>
          </w:tcPr>
          <w:p w14:paraId="7EB5C427" w14:textId="77777777" w:rsidR="00AA1372" w:rsidRPr="00FF430B" w:rsidRDefault="00AA1372" w:rsidP="00196AB4">
            <w:pPr>
              <w:keepNext/>
              <w:keepLines/>
              <w:tabs>
                <w:tab w:val="left" w:pos="567"/>
              </w:tabs>
              <w:spacing w:before="200"/>
              <w:jc w:val="both"/>
              <w:outlineLvl w:val="2"/>
            </w:pPr>
          </w:p>
        </w:tc>
        <w:tc>
          <w:tcPr>
            <w:tcW w:w="3126" w:type="dxa"/>
          </w:tcPr>
          <w:p w14:paraId="1E32F7D8" w14:textId="77777777" w:rsidR="00AA1372" w:rsidRPr="00FF430B" w:rsidRDefault="00AA1372" w:rsidP="00196AB4">
            <w:pPr>
              <w:keepNext/>
              <w:keepLines/>
              <w:tabs>
                <w:tab w:val="left" w:pos="567"/>
              </w:tabs>
              <w:spacing w:before="200"/>
              <w:jc w:val="both"/>
              <w:outlineLvl w:val="2"/>
            </w:pPr>
          </w:p>
        </w:tc>
        <w:tc>
          <w:tcPr>
            <w:tcW w:w="1984" w:type="dxa"/>
          </w:tcPr>
          <w:p w14:paraId="245ACDB2" w14:textId="77777777" w:rsidR="00AA1372" w:rsidRPr="00FF430B" w:rsidRDefault="00AA1372" w:rsidP="00196AB4">
            <w:pPr>
              <w:keepNext/>
              <w:keepLines/>
              <w:tabs>
                <w:tab w:val="left" w:pos="567"/>
              </w:tabs>
              <w:spacing w:before="200"/>
              <w:jc w:val="both"/>
              <w:outlineLvl w:val="2"/>
            </w:pPr>
          </w:p>
        </w:tc>
        <w:tc>
          <w:tcPr>
            <w:tcW w:w="1443" w:type="dxa"/>
          </w:tcPr>
          <w:p w14:paraId="4A91F04B" w14:textId="77777777" w:rsidR="00AA1372" w:rsidRPr="00FF430B" w:rsidRDefault="00AA1372" w:rsidP="00196AB4">
            <w:pPr>
              <w:keepNext/>
              <w:keepLines/>
              <w:tabs>
                <w:tab w:val="left" w:pos="567"/>
              </w:tabs>
              <w:spacing w:before="200"/>
              <w:jc w:val="both"/>
              <w:outlineLvl w:val="2"/>
            </w:pPr>
          </w:p>
        </w:tc>
        <w:tc>
          <w:tcPr>
            <w:tcW w:w="0" w:type="auto"/>
          </w:tcPr>
          <w:p w14:paraId="5BBC43C9" w14:textId="77777777" w:rsidR="00AA1372" w:rsidRPr="00FF430B" w:rsidRDefault="00AA1372" w:rsidP="00196AB4">
            <w:pPr>
              <w:keepNext/>
              <w:keepLines/>
              <w:tabs>
                <w:tab w:val="left" w:pos="567"/>
              </w:tabs>
              <w:spacing w:before="200"/>
              <w:jc w:val="both"/>
              <w:outlineLvl w:val="2"/>
            </w:pPr>
          </w:p>
        </w:tc>
      </w:tr>
    </w:tbl>
    <w:p w14:paraId="607367F5" w14:textId="77777777" w:rsidR="00B27D8B" w:rsidRPr="00FF430B" w:rsidRDefault="00B27D8B" w:rsidP="00196AB4">
      <w:pPr>
        <w:jc w:val="both"/>
        <w:rPr>
          <w:rFonts w:eastAsia="PMingLiU"/>
          <w:lang w:eastAsia="zh-CN"/>
        </w:rPr>
      </w:pPr>
    </w:p>
    <w:p w14:paraId="4668061C"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1FBF2D6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43E6C7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69D4D298"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4A01399" w14:textId="77777777" w:rsidR="00AA1372" w:rsidRPr="00FF430B" w:rsidRDefault="00AA1372" w:rsidP="00196AB4">
      <w:pPr>
        <w:rPr>
          <w:rFonts w:eastAsia="PMingLiU"/>
          <w:lang w:eastAsia="zh-CN"/>
        </w:rPr>
      </w:pPr>
    </w:p>
    <w:p w14:paraId="2C1C8A28" w14:textId="77777777" w:rsidR="00316C81" w:rsidRPr="00FF430B" w:rsidRDefault="00316C81" w:rsidP="00316C81">
      <w:pPr>
        <w:spacing w:after="200" w:line="276" w:lineRule="auto"/>
        <w:jc w:val="center"/>
        <w:rPr>
          <w:rFonts w:eastAsia="PMingLiU"/>
          <w:lang w:eastAsia="zh-CN"/>
        </w:rPr>
      </w:pPr>
      <w:bookmarkStart w:id="59" w:name="_Toc449692115"/>
    </w:p>
    <w:p w14:paraId="5DECF580" w14:textId="77777777" w:rsidR="002D6E71" w:rsidRPr="00FF430B" w:rsidRDefault="002D6E71" w:rsidP="00316C81">
      <w:pPr>
        <w:spacing w:after="200" w:line="276" w:lineRule="auto"/>
        <w:jc w:val="center"/>
        <w:rPr>
          <w:rFonts w:eastAsia="PMingLiU"/>
          <w:b/>
          <w:lang w:eastAsia="zh-CN"/>
        </w:rPr>
      </w:pPr>
    </w:p>
    <w:p w14:paraId="66930896" w14:textId="77777777" w:rsidR="002D6E71" w:rsidRPr="00FF430B" w:rsidRDefault="002D6E71" w:rsidP="00316C81">
      <w:pPr>
        <w:spacing w:after="200" w:line="276" w:lineRule="auto"/>
        <w:jc w:val="center"/>
        <w:rPr>
          <w:rFonts w:eastAsia="PMingLiU"/>
          <w:b/>
          <w:lang w:eastAsia="zh-CN"/>
        </w:rPr>
      </w:pPr>
    </w:p>
    <w:p w14:paraId="31BD6192" w14:textId="77777777" w:rsidR="002D6E71" w:rsidRPr="00FF430B" w:rsidRDefault="002D6E71" w:rsidP="00316C81">
      <w:pPr>
        <w:spacing w:after="200" w:line="276" w:lineRule="auto"/>
        <w:jc w:val="center"/>
        <w:rPr>
          <w:rFonts w:eastAsia="PMingLiU"/>
          <w:b/>
          <w:lang w:eastAsia="zh-CN"/>
        </w:rPr>
      </w:pPr>
    </w:p>
    <w:p w14:paraId="4954FA47" w14:textId="77777777" w:rsidR="002D6E71" w:rsidRPr="00FF430B" w:rsidRDefault="002D6E71" w:rsidP="00316C81">
      <w:pPr>
        <w:spacing w:after="200" w:line="276" w:lineRule="auto"/>
        <w:jc w:val="center"/>
        <w:rPr>
          <w:rFonts w:eastAsia="PMingLiU"/>
          <w:b/>
          <w:lang w:eastAsia="zh-CN"/>
        </w:rPr>
      </w:pPr>
    </w:p>
    <w:p w14:paraId="5C124045" w14:textId="77777777" w:rsidR="002D6E71" w:rsidRPr="00FF430B" w:rsidRDefault="002D6E71" w:rsidP="00316C81">
      <w:pPr>
        <w:spacing w:after="200" w:line="276" w:lineRule="auto"/>
        <w:jc w:val="center"/>
        <w:rPr>
          <w:rFonts w:eastAsia="PMingLiU"/>
          <w:b/>
          <w:lang w:eastAsia="zh-CN"/>
        </w:rPr>
      </w:pPr>
    </w:p>
    <w:p w14:paraId="43388609" w14:textId="77777777" w:rsidR="002D6E71" w:rsidRPr="00FF430B" w:rsidRDefault="002D6E71" w:rsidP="00316C81">
      <w:pPr>
        <w:spacing w:after="200" w:line="276" w:lineRule="auto"/>
        <w:jc w:val="center"/>
        <w:rPr>
          <w:rFonts w:eastAsia="PMingLiU"/>
          <w:b/>
          <w:lang w:eastAsia="zh-CN"/>
        </w:rPr>
      </w:pPr>
    </w:p>
    <w:p w14:paraId="6A7AE17B" w14:textId="77777777" w:rsidR="002D6E71" w:rsidRPr="00FF430B" w:rsidRDefault="002D6E71" w:rsidP="00316C81">
      <w:pPr>
        <w:spacing w:after="200" w:line="276" w:lineRule="auto"/>
        <w:jc w:val="center"/>
        <w:rPr>
          <w:rFonts w:eastAsia="PMingLiU"/>
          <w:b/>
          <w:lang w:eastAsia="zh-CN"/>
        </w:rPr>
      </w:pPr>
    </w:p>
    <w:p w14:paraId="07292033" w14:textId="77777777" w:rsidR="002D6E71" w:rsidRPr="00FF430B" w:rsidRDefault="002D6E71" w:rsidP="00316C81">
      <w:pPr>
        <w:spacing w:after="200" w:line="276" w:lineRule="auto"/>
        <w:jc w:val="center"/>
        <w:rPr>
          <w:rFonts w:eastAsia="PMingLiU"/>
          <w:b/>
          <w:lang w:eastAsia="zh-CN"/>
        </w:rPr>
      </w:pPr>
    </w:p>
    <w:p w14:paraId="4FC50950" w14:textId="77777777" w:rsidR="002D6E71" w:rsidRPr="00FF430B" w:rsidRDefault="002D6E71" w:rsidP="00316C81">
      <w:pPr>
        <w:spacing w:after="200" w:line="276" w:lineRule="auto"/>
        <w:jc w:val="center"/>
        <w:rPr>
          <w:rFonts w:eastAsia="PMingLiU"/>
          <w:b/>
          <w:lang w:eastAsia="zh-CN"/>
        </w:rPr>
      </w:pPr>
    </w:p>
    <w:p w14:paraId="55031229" w14:textId="77777777" w:rsidR="000E4D7D" w:rsidRPr="00FF430B" w:rsidRDefault="000E4D7D" w:rsidP="00316C81">
      <w:pPr>
        <w:spacing w:after="200" w:line="276" w:lineRule="auto"/>
        <w:jc w:val="center"/>
        <w:rPr>
          <w:rFonts w:eastAsia="PMingLiU"/>
          <w:b/>
          <w:lang w:eastAsia="zh-CN"/>
        </w:rPr>
      </w:pPr>
    </w:p>
    <w:p w14:paraId="71DC8F66" w14:textId="77777777" w:rsidR="000E4D7D" w:rsidRPr="00FF430B" w:rsidRDefault="000E4D7D" w:rsidP="00316C81">
      <w:pPr>
        <w:spacing w:after="200" w:line="276" w:lineRule="auto"/>
        <w:jc w:val="center"/>
        <w:rPr>
          <w:rFonts w:eastAsia="PMingLiU"/>
          <w:b/>
          <w:lang w:eastAsia="zh-CN"/>
        </w:rPr>
      </w:pPr>
    </w:p>
    <w:p w14:paraId="35763A76" w14:textId="77777777" w:rsidR="000E4D7D" w:rsidRPr="00FF430B" w:rsidRDefault="000E4D7D" w:rsidP="00316C81">
      <w:pPr>
        <w:spacing w:after="200" w:line="276" w:lineRule="auto"/>
        <w:jc w:val="center"/>
        <w:rPr>
          <w:rFonts w:eastAsia="PMingLiU"/>
          <w:b/>
          <w:lang w:eastAsia="zh-CN"/>
        </w:rPr>
      </w:pPr>
    </w:p>
    <w:p w14:paraId="13AD84D5" w14:textId="77777777" w:rsidR="002D6E71" w:rsidRPr="00FF430B" w:rsidRDefault="002D6E71" w:rsidP="00316C81">
      <w:pPr>
        <w:spacing w:after="200" w:line="276" w:lineRule="auto"/>
        <w:jc w:val="center"/>
        <w:rPr>
          <w:rFonts w:eastAsia="PMingLiU"/>
          <w:b/>
          <w:lang w:eastAsia="zh-CN"/>
        </w:rPr>
      </w:pPr>
    </w:p>
    <w:p w14:paraId="02CD893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214DDE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5922DEF" w14:textId="77777777" w:rsidR="00BA7FF4" w:rsidRPr="00FF430B" w:rsidRDefault="00BA7FF4" w:rsidP="00BA7FF4">
      <w:pPr>
        <w:jc w:val="right"/>
        <w:rPr>
          <w:noProof w:val="0"/>
        </w:rPr>
      </w:pPr>
      <w:r w:rsidRPr="00FF430B">
        <w:rPr>
          <w:noProof w:val="0"/>
        </w:rPr>
        <w:t>din “____” ________ 20___</w:t>
      </w:r>
    </w:p>
    <w:p w14:paraId="23F8DEBA" w14:textId="77777777" w:rsidR="002D6E71" w:rsidRPr="00FF430B" w:rsidRDefault="002D6E71" w:rsidP="00316C81">
      <w:pPr>
        <w:spacing w:after="200" w:line="276" w:lineRule="auto"/>
        <w:jc w:val="center"/>
        <w:rPr>
          <w:rFonts w:eastAsia="PMingLiU"/>
          <w:b/>
          <w:lang w:eastAsia="zh-CN"/>
        </w:rPr>
      </w:pPr>
    </w:p>
    <w:p w14:paraId="1D854231" w14:textId="77777777" w:rsidR="002D6E71" w:rsidRPr="00FF430B" w:rsidRDefault="002D6E71" w:rsidP="00316C81">
      <w:pPr>
        <w:spacing w:after="200" w:line="276" w:lineRule="auto"/>
        <w:jc w:val="center"/>
        <w:rPr>
          <w:rFonts w:eastAsia="PMingLiU"/>
          <w:b/>
          <w:lang w:eastAsia="zh-CN"/>
        </w:rPr>
      </w:pPr>
    </w:p>
    <w:bookmarkEnd w:id="59"/>
    <w:p w14:paraId="1C490342"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80EA9F5"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259AF193" w14:textId="77777777" w:rsidR="00AA1372" w:rsidRPr="00FF430B" w:rsidRDefault="0003591A" w:rsidP="008C0290">
      <w:pPr>
        <w:tabs>
          <w:tab w:val="left" w:pos="567"/>
        </w:tabs>
        <w:jc w:val="both"/>
      </w:pPr>
      <w:r w:rsidRPr="00FF430B">
        <w:t>____________________________________________________________________________</w:t>
      </w:r>
    </w:p>
    <w:p w14:paraId="44325883" w14:textId="77777777" w:rsidR="00AA1372" w:rsidRPr="00FF430B" w:rsidRDefault="0003591A" w:rsidP="008C0290">
      <w:pPr>
        <w:tabs>
          <w:tab w:val="left" w:pos="567"/>
        </w:tabs>
        <w:jc w:val="center"/>
        <w:rPr>
          <w:b/>
        </w:rPr>
      </w:pPr>
      <w:r w:rsidRPr="00FF430B">
        <w:rPr>
          <w:b/>
        </w:rPr>
        <w:t>(denumirea)</w:t>
      </w:r>
    </w:p>
    <w:p w14:paraId="5A7A77B3"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274EED4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9F0F80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C67484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14DC189"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0F067F83"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75676C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B18180C"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65F5716" w14:textId="77777777" w:rsidR="00AA1372" w:rsidRPr="00FF430B" w:rsidRDefault="00A227F2" w:rsidP="008C0290">
      <w:pPr>
        <w:tabs>
          <w:tab w:val="left" w:pos="567"/>
        </w:tabs>
        <w:jc w:val="both"/>
      </w:pPr>
      <w:r w:rsidRPr="00FF430B">
        <w:rPr>
          <w:b/>
        </w:rPr>
        <w:t>3. Informaţii privind modul de asociere:</w:t>
      </w:r>
    </w:p>
    <w:p w14:paraId="129C887D"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A2CDE4E" w14:textId="77777777" w:rsidR="00AA1372" w:rsidRPr="00FF430B" w:rsidRDefault="00A227F2" w:rsidP="008C0290">
      <w:pPr>
        <w:tabs>
          <w:tab w:val="left" w:pos="567"/>
        </w:tabs>
        <w:jc w:val="both"/>
      </w:pPr>
      <w:r w:rsidRPr="00FF430B">
        <w:t>b) Locul şi data înregistrării asociaţiei______________________________________________</w:t>
      </w:r>
    </w:p>
    <w:p w14:paraId="46592755"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6546CF47" w14:textId="77777777" w:rsidR="00AA1372" w:rsidRPr="00FF430B" w:rsidRDefault="00A227F2" w:rsidP="008C0290">
      <w:pPr>
        <w:tabs>
          <w:tab w:val="left" w:pos="567"/>
        </w:tabs>
        <w:jc w:val="both"/>
      </w:pPr>
      <w:r w:rsidRPr="00FF430B">
        <w:t>_____________________________________________________________________________</w:t>
      </w:r>
    </w:p>
    <w:p w14:paraId="688ACA1B"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F785C8E"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378378E5" w14:textId="77777777" w:rsidR="00355106" w:rsidRPr="00FF430B" w:rsidRDefault="00A227F2" w:rsidP="008C0290">
      <w:pPr>
        <w:tabs>
          <w:tab w:val="left" w:pos="567"/>
        </w:tabs>
        <w:jc w:val="both"/>
      </w:pPr>
      <w:r w:rsidRPr="00FF430B">
        <w:t>_____________________________________________________________________________</w:t>
      </w:r>
    </w:p>
    <w:p w14:paraId="49C1C3B4" w14:textId="77777777" w:rsidR="00355106" w:rsidRPr="00FF430B" w:rsidRDefault="00A227F2" w:rsidP="008C0290">
      <w:pPr>
        <w:tabs>
          <w:tab w:val="left" w:pos="567"/>
        </w:tabs>
        <w:jc w:val="both"/>
      </w:pPr>
      <w:r w:rsidRPr="00FF430B">
        <w:t>f) Condiţii de administrare a asociaţiei______________________________________________</w:t>
      </w:r>
    </w:p>
    <w:p w14:paraId="297DBA6A"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57654F2C"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649B1C94"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2DA4528D" w14:textId="77777777" w:rsidR="00AA1372" w:rsidRPr="00FF430B" w:rsidRDefault="00A227F2" w:rsidP="008C0290">
      <w:pPr>
        <w:tabs>
          <w:tab w:val="left" w:pos="567"/>
        </w:tabs>
        <w:jc w:val="both"/>
      </w:pPr>
      <w:r w:rsidRPr="00FF430B">
        <w:t>j) Alte cauze__________________________________________________________________</w:t>
      </w:r>
    </w:p>
    <w:p w14:paraId="13FFBD92" w14:textId="77777777" w:rsidR="008C0290" w:rsidRPr="00FF430B" w:rsidRDefault="008C0290" w:rsidP="008C0290">
      <w:pPr>
        <w:jc w:val="both"/>
        <w:rPr>
          <w:rFonts w:eastAsia="PMingLiU"/>
          <w:lang w:eastAsia="zh-CN"/>
        </w:rPr>
      </w:pPr>
    </w:p>
    <w:p w14:paraId="5518556A" w14:textId="77777777" w:rsidR="00B27D8B" w:rsidRPr="00FF430B" w:rsidRDefault="00B27D8B" w:rsidP="008C0290">
      <w:pPr>
        <w:jc w:val="both"/>
        <w:rPr>
          <w:rFonts w:eastAsia="PMingLiU"/>
          <w:lang w:eastAsia="zh-CN"/>
        </w:rPr>
      </w:pPr>
    </w:p>
    <w:p w14:paraId="2191B95F"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E8140A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6F997FDC"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6ECB023F"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D22174E"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FE5053F" w14:textId="77777777" w:rsidR="00AA1372" w:rsidRPr="00FF430B" w:rsidRDefault="00AA1372" w:rsidP="008C0290">
      <w:pPr>
        <w:jc w:val="both"/>
        <w:rPr>
          <w:rFonts w:eastAsia="PMingLiU"/>
          <w:lang w:eastAsia="zh-CN"/>
        </w:rPr>
      </w:pPr>
    </w:p>
    <w:p w14:paraId="300709BF"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190D9F4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AA45E2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BCE59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BFDEFE" w14:textId="77777777" w:rsidR="00A1178E" w:rsidRPr="00FF430B" w:rsidRDefault="00A1178E" w:rsidP="00A1178E">
      <w:pPr>
        <w:tabs>
          <w:tab w:val="left" w:pos="567"/>
        </w:tabs>
        <w:jc w:val="both"/>
        <w:rPr>
          <w:rFonts w:eastAsia="PMingLiU"/>
          <w:lang w:eastAsia="zh-CN"/>
        </w:rPr>
      </w:pPr>
    </w:p>
    <w:p w14:paraId="3EDA7EA8" w14:textId="77777777" w:rsidR="0036022B" w:rsidRPr="00FF430B" w:rsidRDefault="0036022B" w:rsidP="00A1178E">
      <w:pPr>
        <w:tabs>
          <w:tab w:val="left" w:pos="567"/>
        </w:tabs>
        <w:jc w:val="center"/>
        <w:rPr>
          <w:b/>
          <w:color w:val="000000"/>
          <w:w w:val="90"/>
          <w:sz w:val="28"/>
          <w:szCs w:val="28"/>
        </w:rPr>
      </w:pPr>
    </w:p>
    <w:p w14:paraId="5F39B857" w14:textId="77777777" w:rsidR="002D6E71" w:rsidRPr="00FF430B" w:rsidRDefault="002D6E71" w:rsidP="00A1178E">
      <w:pPr>
        <w:tabs>
          <w:tab w:val="left" w:pos="567"/>
        </w:tabs>
        <w:jc w:val="center"/>
        <w:rPr>
          <w:b/>
          <w:color w:val="000000"/>
          <w:w w:val="90"/>
        </w:rPr>
      </w:pPr>
    </w:p>
    <w:p w14:paraId="4461BC1E" w14:textId="77777777" w:rsidR="00B27D8B" w:rsidRPr="00FF430B" w:rsidRDefault="00B27D8B" w:rsidP="00A1178E">
      <w:pPr>
        <w:tabs>
          <w:tab w:val="left" w:pos="567"/>
        </w:tabs>
        <w:jc w:val="center"/>
        <w:rPr>
          <w:b/>
          <w:color w:val="000000"/>
          <w:w w:val="90"/>
        </w:rPr>
      </w:pPr>
    </w:p>
    <w:p w14:paraId="747AB4EB" w14:textId="77777777" w:rsidR="00B27D8B" w:rsidRDefault="00B27D8B" w:rsidP="00A1178E">
      <w:pPr>
        <w:tabs>
          <w:tab w:val="left" w:pos="567"/>
        </w:tabs>
        <w:jc w:val="center"/>
        <w:rPr>
          <w:b/>
          <w:color w:val="000000"/>
          <w:w w:val="90"/>
        </w:rPr>
      </w:pPr>
    </w:p>
    <w:p w14:paraId="227B9C66" w14:textId="77777777" w:rsidR="00FF430B" w:rsidRDefault="00FF430B" w:rsidP="00A1178E">
      <w:pPr>
        <w:tabs>
          <w:tab w:val="left" w:pos="567"/>
        </w:tabs>
        <w:jc w:val="center"/>
        <w:rPr>
          <w:b/>
          <w:color w:val="000000"/>
          <w:w w:val="90"/>
        </w:rPr>
      </w:pPr>
    </w:p>
    <w:p w14:paraId="7B2BC6CC" w14:textId="77777777" w:rsidR="00FF430B" w:rsidRPr="00FF430B" w:rsidRDefault="00FF430B" w:rsidP="00A1178E">
      <w:pPr>
        <w:tabs>
          <w:tab w:val="left" w:pos="567"/>
        </w:tabs>
        <w:jc w:val="center"/>
        <w:rPr>
          <w:b/>
          <w:color w:val="000000"/>
          <w:w w:val="90"/>
        </w:rPr>
      </w:pPr>
    </w:p>
    <w:p w14:paraId="597686D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331F63A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63E17EA" w14:textId="77777777" w:rsidR="00BA7FF4" w:rsidRPr="00FF430B" w:rsidRDefault="00A13EAE" w:rsidP="00BA7FF4">
      <w:pPr>
        <w:jc w:val="right"/>
        <w:rPr>
          <w:noProof w:val="0"/>
        </w:rPr>
      </w:pPr>
      <w:r w:rsidRPr="00FF430B">
        <w:rPr>
          <w:noProof w:val="0"/>
        </w:rPr>
        <w:t>din “____” ________ 20___</w:t>
      </w:r>
    </w:p>
    <w:p w14:paraId="27285296" w14:textId="77777777" w:rsidR="00B27D8B" w:rsidRPr="00FF430B" w:rsidRDefault="00B27D8B" w:rsidP="00A1178E">
      <w:pPr>
        <w:tabs>
          <w:tab w:val="left" w:pos="567"/>
        </w:tabs>
        <w:jc w:val="center"/>
        <w:rPr>
          <w:b/>
          <w:color w:val="000000"/>
          <w:w w:val="90"/>
        </w:rPr>
      </w:pPr>
    </w:p>
    <w:p w14:paraId="50F51185" w14:textId="77777777" w:rsidR="00B27D8B" w:rsidRPr="00FF430B" w:rsidRDefault="00B27D8B" w:rsidP="00A1178E">
      <w:pPr>
        <w:tabs>
          <w:tab w:val="left" w:pos="567"/>
        </w:tabs>
        <w:jc w:val="center"/>
        <w:rPr>
          <w:b/>
          <w:color w:val="000000"/>
          <w:w w:val="90"/>
        </w:rPr>
      </w:pPr>
    </w:p>
    <w:p w14:paraId="64ADEAAA" w14:textId="77777777" w:rsidR="00653E70" w:rsidRPr="00FF430B" w:rsidRDefault="00653E70" w:rsidP="00B27D8B">
      <w:pPr>
        <w:tabs>
          <w:tab w:val="left" w:pos="567"/>
        </w:tabs>
        <w:jc w:val="center"/>
        <w:rPr>
          <w:b/>
          <w:color w:val="000000"/>
          <w:w w:val="90"/>
        </w:rPr>
      </w:pPr>
    </w:p>
    <w:p w14:paraId="7F10634E" w14:textId="77777777" w:rsidR="00653E70" w:rsidRPr="00FF430B" w:rsidRDefault="00A13EAE" w:rsidP="00B27D8B">
      <w:pPr>
        <w:pStyle w:val="1"/>
        <w:numPr>
          <w:ilvl w:val="0"/>
          <w:numId w:val="0"/>
        </w:numPr>
        <w:ind w:left="720"/>
      </w:pPr>
      <w:r w:rsidRPr="00FF430B">
        <w:t>ANGAJAMENT TERŢ SUSŢINĂTOR FINANCIAR</w:t>
      </w:r>
    </w:p>
    <w:p w14:paraId="32BEA897" w14:textId="77777777" w:rsidR="002D6E71" w:rsidRPr="00FF430B" w:rsidRDefault="002D6E71" w:rsidP="00B27D8B">
      <w:pPr>
        <w:tabs>
          <w:tab w:val="left" w:pos="567"/>
        </w:tabs>
        <w:jc w:val="center"/>
        <w:rPr>
          <w:b/>
          <w:color w:val="000000"/>
          <w:w w:val="90"/>
        </w:rPr>
      </w:pPr>
    </w:p>
    <w:p w14:paraId="57566911" w14:textId="77777777" w:rsidR="00AC7DAC" w:rsidRPr="00FF430B" w:rsidRDefault="00AC7DAC" w:rsidP="00AC7DAC">
      <w:pPr>
        <w:shd w:val="clear" w:color="auto" w:fill="FFFFFF"/>
        <w:jc w:val="both"/>
        <w:rPr>
          <w:b/>
          <w:spacing w:val="-2"/>
        </w:rPr>
      </w:pPr>
      <w:r w:rsidRPr="00FF430B">
        <w:rPr>
          <w:b/>
          <w:spacing w:val="-2"/>
        </w:rPr>
        <w:t>Terţ susţinător financiar</w:t>
      </w:r>
    </w:p>
    <w:p w14:paraId="2909A491" w14:textId="77777777" w:rsidR="00AC7DAC" w:rsidRPr="00FF430B" w:rsidRDefault="00AC7DAC" w:rsidP="00AC7DAC">
      <w:pPr>
        <w:shd w:val="clear" w:color="auto" w:fill="FFFFFF"/>
        <w:jc w:val="both"/>
      </w:pPr>
      <w:r w:rsidRPr="00FF430B">
        <w:rPr>
          <w:b/>
          <w:spacing w:val="-2"/>
        </w:rPr>
        <w:t>..........................</w:t>
      </w:r>
      <w:r w:rsidRPr="00FF430B">
        <w:t xml:space="preserve">(denumirea)  </w:t>
      </w:r>
    </w:p>
    <w:p w14:paraId="71FB1E06" w14:textId="77777777" w:rsidR="00AC7DAC" w:rsidRPr="00FF430B" w:rsidRDefault="00AC7DAC" w:rsidP="00AC7DAC">
      <w:pPr>
        <w:shd w:val="clear" w:color="auto" w:fill="FFFFFF"/>
        <w:jc w:val="center"/>
        <w:rPr>
          <w:b/>
        </w:rPr>
      </w:pPr>
      <w:r w:rsidRPr="00FF430B">
        <w:rPr>
          <w:b/>
        </w:rPr>
        <w:t>ANGAJAMENT</w:t>
      </w:r>
    </w:p>
    <w:p w14:paraId="49BBB3BB"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40EAE7F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ED2098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2AC48A96"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510570B6"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8C1D640"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1F4530D1"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C6E740E"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7467046A"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F2153B7"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C955B0A"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8D25403" w14:textId="77777777" w:rsidR="00AC7DAC" w:rsidRPr="00FF430B" w:rsidRDefault="00AC7DAC" w:rsidP="00AC7DAC">
      <w:pPr>
        <w:shd w:val="clear" w:color="auto" w:fill="FFFFFF"/>
        <w:jc w:val="both"/>
        <w:rPr>
          <w:spacing w:val="-1"/>
        </w:rPr>
      </w:pPr>
    </w:p>
    <w:p w14:paraId="37EDFEF0" w14:textId="77777777" w:rsidR="00B27D8B" w:rsidRPr="00FF430B" w:rsidRDefault="00B27D8B" w:rsidP="00AC7DAC">
      <w:pPr>
        <w:shd w:val="clear" w:color="auto" w:fill="FFFFFF"/>
        <w:jc w:val="both"/>
        <w:rPr>
          <w:spacing w:val="-1"/>
        </w:rPr>
      </w:pPr>
    </w:p>
    <w:p w14:paraId="4059FCCD" w14:textId="77777777" w:rsidR="00B27D8B" w:rsidRPr="00FF430B" w:rsidRDefault="00B27D8B" w:rsidP="00AC7DAC">
      <w:pPr>
        <w:shd w:val="clear" w:color="auto" w:fill="FFFFFF"/>
        <w:jc w:val="both"/>
        <w:rPr>
          <w:spacing w:val="-1"/>
        </w:rPr>
      </w:pPr>
    </w:p>
    <w:p w14:paraId="5744267A" w14:textId="77777777" w:rsidR="00AC7DAC" w:rsidRPr="00FF430B" w:rsidRDefault="00AC7DAC" w:rsidP="00AC7DAC">
      <w:pPr>
        <w:shd w:val="clear" w:color="auto" w:fill="FFFFFF"/>
        <w:jc w:val="both"/>
        <w:rPr>
          <w:spacing w:val="-1"/>
        </w:rPr>
      </w:pPr>
    </w:p>
    <w:p w14:paraId="6C8506A3" w14:textId="77777777" w:rsidR="00AC7DAC" w:rsidRPr="00FF430B" w:rsidRDefault="00AC7DAC" w:rsidP="00AC7DAC">
      <w:pPr>
        <w:shd w:val="clear" w:color="auto" w:fill="FFFFFF"/>
        <w:jc w:val="both"/>
        <w:rPr>
          <w:spacing w:val="-1"/>
        </w:rPr>
      </w:pPr>
    </w:p>
    <w:p w14:paraId="465C7FC5" w14:textId="77777777" w:rsidR="00AC7DAC" w:rsidRPr="00FF430B" w:rsidRDefault="00AC7DAC" w:rsidP="009E719D">
      <w:pPr>
        <w:shd w:val="clear" w:color="auto" w:fill="FFFFFF"/>
        <w:jc w:val="right"/>
        <w:rPr>
          <w:spacing w:val="-1"/>
        </w:rPr>
      </w:pPr>
      <w:r w:rsidRPr="00FF430B">
        <w:rPr>
          <w:spacing w:val="-1"/>
        </w:rPr>
        <w:lastRenderedPageBreak/>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659E7969" w14:textId="77777777" w:rsidR="00AC7DAC" w:rsidRPr="00FF430B" w:rsidRDefault="00AC7DAC" w:rsidP="00AC7DAC">
      <w:pPr>
        <w:ind w:left="5040" w:firstLine="720"/>
        <w:jc w:val="both"/>
        <w:rPr>
          <w:rStyle w:val="tax1"/>
          <w:rFonts w:eastAsiaTheme="majorEastAsia"/>
          <w:sz w:val="22"/>
          <w:szCs w:val="22"/>
        </w:rPr>
      </w:pPr>
    </w:p>
    <w:p w14:paraId="0BA4B0FA" w14:textId="77777777" w:rsidR="0019071C" w:rsidRPr="00FF430B" w:rsidRDefault="0019071C" w:rsidP="00BA7FF4">
      <w:pPr>
        <w:jc w:val="right"/>
        <w:rPr>
          <w:noProof w:val="0"/>
        </w:rPr>
      </w:pPr>
    </w:p>
    <w:p w14:paraId="482615A6" w14:textId="77777777" w:rsidR="0019071C" w:rsidRPr="00FF430B" w:rsidRDefault="0019071C" w:rsidP="00BA7FF4">
      <w:pPr>
        <w:jc w:val="right"/>
        <w:rPr>
          <w:noProof w:val="0"/>
        </w:rPr>
      </w:pPr>
    </w:p>
    <w:p w14:paraId="78196F4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02CFA95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39FB296" w14:textId="77777777" w:rsidR="00BA7FF4" w:rsidRPr="00FF430B" w:rsidRDefault="00BA7FF4" w:rsidP="00BA7FF4">
      <w:pPr>
        <w:jc w:val="right"/>
        <w:rPr>
          <w:noProof w:val="0"/>
        </w:rPr>
      </w:pPr>
      <w:r w:rsidRPr="00FF430B">
        <w:rPr>
          <w:noProof w:val="0"/>
        </w:rPr>
        <w:t>din “____” ________ 20___</w:t>
      </w:r>
    </w:p>
    <w:p w14:paraId="509311BD" w14:textId="77777777" w:rsidR="00B27D8B" w:rsidRPr="00FF430B" w:rsidRDefault="00B27D8B" w:rsidP="000D4488">
      <w:pPr>
        <w:tabs>
          <w:tab w:val="left" w:pos="567"/>
        </w:tabs>
        <w:jc w:val="center"/>
        <w:rPr>
          <w:b/>
          <w:color w:val="000000"/>
          <w:w w:val="90"/>
        </w:rPr>
      </w:pPr>
    </w:p>
    <w:p w14:paraId="351C6A22" w14:textId="77777777" w:rsidR="00653E70" w:rsidRPr="00FF430B" w:rsidRDefault="00653E70" w:rsidP="00653E70">
      <w:pPr>
        <w:pStyle w:val="1"/>
        <w:numPr>
          <w:ilvl w:val="0"/>
          <w:numId w:val="0"/>
        </w:numPr>
        <w:ind w:left="720"/>
        <w:rPr>
          <w:sz w:val="22"/>
          <w:szCs w:val="22"/>
        </w:rPr>
      </w:pPr>
    </w:p>
    <w:p w14:paraId="1E207877"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EBA2619" w14:textId="77777777" w:rsidR="006A6FDA" w:rsidRPr="00FF430B" w:rsidRDefault="006A6FDA" w:rsidP="006A6FDA">
      <w:pPr>
        <w:shd w:val="clear" w:color="auto" w:fill="FFFFFF"/>
        <w:rPr>
          <w:b/>
        </w:rPr>
      </w:pPr>
      <w:r w:rsidRPr="00FF430B">
        <w:rPr>
          <w:b/>
          <w:spacing w:val="-2"/>
        </w:rPr>
        <w:t>..........................</w:t>
      </w:r>
    </w:p>
    <w:p w14:paraId="2654881E" w14:textId="77777777" w:rsidR="006A6FDA" w:rsidRPr="00FF430B" w:rsidRDefault="006A6FDA" w:rsidP="006A6FDA">
      <w:pPr>
        <w:shd w:val="clear" w:color="auto" w:fill="FFFFFF"/>
      </w:pPr>
      <w:r w:rsidRPr="00FF430B">
        <w:t>(denumirea)</w:t>
      </w:r>
    </w:p>
    <w:p w14:paraId="13F6A41E" w14:textId="77777777" w:rsidR="006A6FDA" w:rsidRPr="00FF430B" w:rsidRDefault="006A6FDA" w:rsidP="006A6FDA">
      <w:pPr>
        <w:shd w:val="clear" w:color="auto" w:fill="FFFFFF"/>
        <w:jc w:val="center"/>
        <w:rPr>
          <w:b/>
        </w:rPr>
      </w:pPr>
      <w:r w:rsidRPr="00FF430B">
        <w:rPr>
          <w:b/>
        </w:rPr>
        <w:t>ANGAJAMENT</w:t>
      </w:r>
    </w:p>
    <w:p w14:paraId="7802D5B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1FCE680A" w14:textId="77777777" w:rsidR="006A6FDA" w:rsidRPr="00FF430B" w:rsidRDefault="006A6FDA" w:rsidP="006A6FDA">
      <w:pPr>
        <w:shd w:val="clear" w:color="auto" w:fill="FFFFFF"/>
        <w:jc w:val="center"/>
        <w:rPr>
          <w:b/>
        </w:rPr>
      </w:pPr>
      <w:r w:rsidRPr="00FF430B">
        <w:rPr>
          <w:b/>
        </w:rPr>
        <w:t>a ofertantului/candidatului</w:t>
      </w:r>
    </w:p>
    <w:p w14:paraId="4C79F9E9" w14:textId="77777777" w:rsidR="00FB2FFC" w:rsidRPr="00FF430B" w:rsidRDefault="00FB2FFC" w:rsidP="006A6FDA">
      <w:pPr>
        <w:shd w:val="clear" w:color="auto" w:fill="FFFFFF"/>
        <w:jc w:val="center"/>
      </w:pPr>
    </w:p>
    <w:p w14:paraId="7E753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717BC39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340BFFFB"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B67FE99"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F9F192F"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4596059A"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2761C395"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6C98EE6A"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1FF36B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76E20A93" w14:textId="77777777" w:rsidR="006A6FDA" w:rsidRPr="00FF430B" w:rsidRDefault="006A6FDA" w:rsidP="006A6FDA">
      <w:pPr>
        <w:shd w:val="clear" w:color="auto" w:fill="FFFFFF"/>
        <w:rPr>
          <w:spacing w:val="-1"/>
        </w:rPr>
      </w:pPr>
    </w:p>
    <w:p w14:paraId="58BCA748"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86A54FD"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024B53F7" w14:textId="77777777" w:rsidR="006A6FDA" w:rsidRPr="00FF430B" w:rsidRDefault="006A6FDA" w:rsidP="009E719D">
      <w:pPr>
        <w:shd w:val="clear" w:color="auto" w:fill="FFFFFF"/>
        <w:jc w:val="right"/>
        <w:rPr>
          <w:i/>
          <w:spacing w:val="-1"/>
        </w:rPr>
      </w:pPr>
      <w:r w:rsidRPr="00FF430B">
        <w:rPr>
          <w:i/>
          <w:spacing w:val="-1"/>
        </w:rPr>
        <w:t>(semnătură autorizată)</w:t>
      </w:r>
    </w:p>
    <w:p w14:paraId="1EE0ED58" w14:textId="77777777" w:rsidR="00F85D58" w:rsidRPr="00FF430B" w:rsidRDefault="00F85D58" w:rsidP="00A1178E">
      <w:pPr>
        <w:tabs>
          <w:tab w:val="left" w:pos="567"/>
        </w:tabs>
        <w:jc w:val="center"/>
        <w:rPr>
          <w:b/>
          <w:color w:val="000000"/>
          <w:w w:val="90"/>
        </w:rPr>
      </w:pPr>
    </w:p>
    <w:p w14:paraId="35FE0EC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6E8ACA6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D83BBE4" w14:textId="77777777" w:rsidR="00BA7FF4" w:rsidRPr="00FF430B" w:rsidRDefault="00BA7FF4" w:rsidP="00BA7FF4">
      <w:pPr>
        <w:jc w:val="right"/>
        <w:rPr>
          <w:noProof w:val="0"/>
        </w:rPr>
      </w:pPr>
      <w:r w:rsidRPr="00FF430B">
        <w:rPr>
          <w:noProof w:val="0"/>
        </w:rPr>
        <w:t>din “____” ________ 20___</w:t>
      </w:r>
    </w:p>
    <w:p w14:paraId="21CBF804" w14:textId="77777777" w:rsidR="00B27D8B" w:rsidRPr="00FF430B" w:rsidRDefault="00B27D8B" w:rsidP="000D4488">
      <w:pPr>
        <w:tabs>
          <w:tab w:val="left" w:pos="567"/>
        </w:tabs>
        <w:jc w:val="center"/>
        <w:rPr>
          <w:b/>
          <w:color w:val="000000"/>
          <w:w w:val="90"/>
        </w:rPr>
      </w:pPr>
    </w:p>
    <w:p w14:paraId="28F6714B" w14:textId="77777777" w:rsidR="00B27D8B" w:rsidRPr="00FF430B" w:rsidRDefault="00B27D8B" w:rsidP="000D4488">
      <w:pPr>
        <w:tabs>
          <w:tab w:val="left" w:pos="567"/>
        </w:tabs>
        <w:jc w:val="center"/>
        <w:rPr>
          <w:b/>
          <w:color w:val="000000"/>
          <w:w w:val="90"/>
        </w:rPr>
      </w:pPr>
    </w:p>
    <w:p w14:paraId="11651ACC"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6EC1C1B3" w14:textId="77777777" w:rsidR="005C6BF4" w:rsidRPr="00FF430B" w:rsidRDefault="005C6BF4" w:rsidP="005C6BF4">
      <w:pPr>
        <w:shd w:val="clear" w:color="auto" w:fill="FFFFFF"/>
        <w:spacing w:after="200"/>
        <w:rPr>
          <w:rFonts w:eastAsia="Calibri"/>
          <w:b/>
          <w:i/>
        </w:rPr>
      </w:pPr>
    </w:p>
    <w:p w14:paraId="1A30D5B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5E8346F6" w14:textId="77777777" w:rsidR="005C6BF4" w:rsidRPr="00FF430B" w:rsidRDefault="005C6BF4" w:rsidP="005C6BF4">
      <w:pPr>
        <w:shd w:val="clear" w:color="auto" w:fill="FFFFFF"/>
        <w:rPr>
          <w:rFonts w:eastAsia="Calibri"/>
          <w:b/>
        </w:rPr>
      </w:pPr>
      <w:r w:rsidRPr="00FF430B">
        <w:rPr>
          <w:rFonts w:eastAsia="Calibri"/>
          <w:b/>
          <w:spacing w:val="-2"/>
        </w:rPr>
        <w:t>..........................</w:t>
      </w:r>
    </w:p>
    <w:p w14:paraId="6D462CC6" w14:textId="77777777" w:rsidR="005C6BF4" w:rsidRPr="00FF430B" w:rsidRDefault="005C6BF4" w:rsidP="005C6BF4">
      <w:pPr>
        <w:shd w:val="clear" w:color="auto" w:fill="FFFFFF"/>
        <w:rPr>
          <w:rFonts w:eastAsia="Calibri"/>
        </w:rPr>
      </w:pPr>
      <w:r w:rsidRPr="00FF430B">
        <w:rPr>
          <w:rFonts w:eastAsia="Calibri"/>
        </w:rPr>
        <w:t>(denumirea)</w:t>
      </w:r>
    </w:p>
    <w:p w14:paraId="383086DD" w14:textId="77777777" w:rsidR="005C6BF4" w:rsidRPr="00FF430B" w:rsidRDefault="005C6BF4" w:rsidP="005C6BF4">
      <w:pPr>
        <w:shd w:val="clear" w:color="auto" w:fill="FFFFFF"/>
        <w:rPr>
          <w:rFonts w:eastAsia="Calibri"/>
        </w:rPr>
      </w:pPr>
    </w:p>
    <w:p w14:paraId="38B2AB85" w14:textId="77777777" w:rsidR="005C6BF4" w:rsidRPr="00FF430B" w:rsidRDefault="005C6BF4" w:rsidP="005C6BF4">
      <w:pPr>
        <w:spacing w:after="200"/>
        <w:jc w:val="center"/>
        <w:rPr>
          <w:rFonts w:eastAsia="Calibri"/>
          <w:b/>
        </w:rPr>
      </w:pPr>
      <w:r w:rsidRPr="00FF430B">
        <w:rPr>
          <w:rFonts w:eastAsia="Calibri"/>
          <w:b/>
        </w:rPr>
        <w:t>Declaraţie</w:t>
      </w:r>
    </w:p>
    <w:p w14:paraId="396AE1F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6C642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D4A08D3" w14:textId="77777777" w:rsidR="005C6BF4" w:rsidRPr="00FF430B" w:rsidRDefault="005C6BF4" w:rsidP="005C6BF4">
      <w:pPr>
        <w:shd w:val="clear" w:color="auto" w:fill="FFFFFF"/>
        <w:spacing w:after="200"/>
        <w:rPr>
          <w:rFonts w:eastAsia="Calibri"/>
        </w:rPr>
      </w:pPr>
    </w:p>
    <w:p w14:paraId="7C416163"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734211E4"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DCA45C9" w14:textId="77777777" w:rsidTr="008A2F19">
        <w:tc>
          <w:tcPr>
            <w:tcW w:w="609" w:type="dxa"/>
          </w:tcPr>
          <w:p w14:paraId="48B54CA4"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E4A104F"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2A6093A6"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560CFEFA"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4B9E9516"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3EF3D116" w14:textId="77777777" w:rsidTr="008A2F19">
        <w:tc>
          <w:tcPr>
            <w:tcW w:w="609" w:type="dxa"/>
          </w:tcPr>
          <w:p w14:paraId="73E3ECDC" w14:textId="77777777" w:rsidR="005C6BF4" w:rsidRPr="00FF430B" w:rsidRDefault="005C6BF4" w:rsidP="008A2F19">
            <w:pPr>
              <w:jc w:val="center"/>
              <w:rPr>
                <w:rFonts w:eastAsia="Calibri"/>
                <w:lang w:eastAsia="ro-RO"/>
              </w:rPr>
            </w:pPr>
          </w:p>
        </w:tc>
        <w:tc>
          <w:tcPr>
            <w:tcW w:w="3477" w:type="dxa"/>
          </w:tcPr>
          <w:p w14:paraId="0A02A0A5" w14:textId="77777777" w:rsidR="005C6BF4" w:rsidRPr="00FF430B" w:rsidRDefault="005C6BF4" w:rsidP="008A2F19">
            <w:pPr>
              <w:jc w:val="center"/>
              <w:rPr>
                <w:rFonts w:eastAsia="Calibri"/>
                <w:lang w:eastAsia="ro-RO"/>
              </w:rPr>
            </w:pPr>
          </w:p>
        </w:tc>
        <w:tc>
          <w:tcPr>
            <w:tcW w:w="1293" w:type="dxa"/>
          </w:tcPr>
          <w:p w14:paraId="21D9A300" w14:textId="77777777" w:rsidR="005C6BF4" w:rsidRPr="00FF430B" w:rsidRDefault="005C6BF4" w:rsidP="008A2F19">
            <w:pPr>
              <w:jc w:val="center"/>
              <w:rPr>
                <w:rFonts w:eastAsia="Calibri"/>
                <w:lang w:eastAsia="ro-RO"/>
              </w:rPr>
            </w:pPr>
          </w:p>
        </w:tc>
        <w:tc>
          <w:tcPr>
            <w:tcW w:w="1608" w:type="dxa"/>
          </w:tcPr>
          <w:p w14:paraId="354EEE4C"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3018B566"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2F6EF2D7" w14:textId="77777777" w:rsidTr="008A2F19">
        <w:tc>
          <w:tcPr>
            <w:tcW w:w="609" w:type="dxa"/>
          </w:tcPr>
          <w:p w14:paraId="2AA91A53" w14:textId="77777777" w:rsidR="005C6BF4" w:rsidRPr="00FF430B" w:rsidRDefault="005C6BF4" w:rsidP="008A2F19">
            <w:pPr>
              <w:jc w:val="center"/>
              <w:rPr>
                <w:rFonts w:eastAsia="Calibri"/>
                <w:lang w:eastAsia="ro-RO"/>
              </w:rPr>
            </w:pPr>
          </w:p>
        </w:tc>
        <w:tc>
          <w:tcPr>
            <w:tcW w:w="3477" w:type="dxa"/>
          </w:tcPr>
          <w:p w14:paraId="3463BA1F" w14:textId="77777777" w:rsidR="005C6BF4" w:rsidRPr="00FF430B" w:rsidRDefault="005C6BF4" w:rsidP="008A2F19">
            <w:pPr>
              <w:jc w:val="center"/>
              <w:rPr>
                <w:rFonts w:eastAsia="Calibri"/>
                <w:lang w:eastAsia="ro-RO"/>
              </w:rPr>
            </w:pPr>
          </w:p>
        </w:tc>
        <w:tc>
          <w:tcPr>
            <w:tcW w:w="1293" w:type="dxa"/>
          </w:tcPr>
          <w:p w14:paraId="70E7F42D" w14:textId="77777777" w:rsidR="005C6BF4" w:rsidRPr="00FF430B" w:rsidRDefault="005C6BF4" w:rsidP="008A2F19">
            <w:pPr>
              <w:jc w:val="center"/>
              <w:rPr>
                <w:rFonts w:eastAsia="Calibri"/>
                <w:lang w:eastAsia="ro-RO"/>
              </w:rPr>
            </w:pPr>
          </w:p>
        </w:tc>
        <w:tc>
          <w:tcPr>
            <w:tcW w:w="1608" w:type="dxa"/>
          </w:tcPr>
          <w:p w14:paraId="0D8F560A" w14:textId="77777777" w:rsidR="005C6BF4" w:rsidRPr="00FF430B" w:rsidRDefault="005C6BF4" w:rsidP="008A2F19">
            <w:pPr>
              <w:jc w:val="center"/>
              <w:rPr>
                <w:rFonts w:eastAsia="Calibri"/>
                <w:lang w:eastAsia="ro-RO"/>
              </w:rPr>
            </w:pPr>
          </w:p>
        </w:tc>
        <w:tc>
          <w:tcPr>
            <w:tcW w:w="1323" w:type="dxa"/>
          </w:tcPr>
          <w:p w14:paraId="4EE4827E" w14:textId="77777777" w:rsidR="005C6BF4" w:rsidRPr="00FF430B" w:rsidRDefault="005C6BF4" w:rsidP="008A2F19">
            <w:pPr>
              <w:jc w:val="center"/>
              <w:rPr>
                <w:rFonts w:eastAsia="Calibri"/>
                <w:lang w:eastAsia="ro-RO"/>
              </w:rPr>
            </w:pPr>
          </w:p>
        </w:tc>
      </w:tr>
      <w:tr w:rsidR="005C6BF4" w:rsidRPr="00EC30C2" w14:paraId="61C9CEDC" w14:textId="77777777" w:rsidTr="008A2F19">
        <w:tc>
          <w:tcPr>
            <w:tcW w:w="609" w:type="dxa"/>
          </w:tcPr>
          <w:p w14:paraId="4E66FE7E" w14:textId="77777777" w:rsidR="005C6BF4" w:rsidRPr="00FF430B" w:rsidRDefault="005C6BF4" w:rsidP="008A2F19">
            <w:pPr>
              <w:jc w:val="center"/>
              <w:rPr>
                <w:rFonts w:eastAsia="Calibri"/>
                <w:lang w:eastAsia="ro-RO"/>
              </w:rPr>
            </w:pPr>
          </w:p>
        </w:tc>
        <w:tc>
          <w:tcPr>
            <w:tcW w:w="3477" w:type="dxa"/>
          </w:tcPr>
          <w:p w14:paraId="603E0030" w14:textId="77777777" w:rsidR="005C6BF4" w:rsidRPr="00FF430B" w:rsidRDefault="005C6BF4" w:rsidP="008A2F19">
            <w:pPr>
              <w:jc w:val="center"/>
              <w:rPr>
                <w:rFonts w:eastAsia="Calibri"/>
                <w:lang w:eastAsia="ro-RO"/>
              </w:rPr>
            </w:pPr>
          </w:p>
        </w:tc>
        <w:tc>
          <w:tcPr>
            <w:tcW w:w="1293" w:type="dxa"/>
          </w:tcPr>
          <w:p w14:paraId="459A182A" w14:textId="77777777" w:rsidR="005C6BF4" w:rsidRPr="00FF430B" w:rsidRDefault="005C6BF4" w:rsidP="008A2F19">
            <w:pPr>
              <w:jc w:val="center"/>
              <w:rPr>
                <w:rFonts w:eastAsia="Calibri"/>
                <w:lang w:eastAsia="ro-RO"/>
              </w:rPr>
            </w:pPr>
          </w:p>
        </w:tc>
        <w:tc>
          <w:tcPr>
            <w:tcW w:w="1608" w:type="dxa"/>
          </w:tcPr>
          <w:p w14:paraId="439DDE39" w14:textId="77777777" w:rsidR="005C6BF4" w:rsidRPr="00FF430B" w:rsidRDefault="005C6BF4" w:rsidP="008A2F19">
            <w:pPr>
              <w:jc w:val="center"/>
              <w:rPr>
                <w:rFonts w:eastAsia="Calibri"/>
                <w:lang w:eastAsia="ro-RO"/>
              </w:rPr>
            </w:pPr>
          </w:p>
        </w:tc>
        <w:tc>
          <w:tcPr>
            <w:tcW w:w="1323" w:type="dxa"/>
          </w:tcPr>
          <w:p w14:paraId="1A62F7D1" w14:textId="77777777" w:rsidR="005C6BF4" w:rsidRPr="00FF430B" w:rsidRDefault="005C6BF4" w:rsidP="008A2F19">
            <w:pPr>
              <w:jc w:val="center"/>
              <w:rPr>
                <w:rFonts w:eastAsia="Calibri"/>
                <w:lang w:eastAsia="ro-RO"/>
              </w:rPr>
            </w:pPr>
          </w:p>
        </w:tc>
      </w:tr>
      <w:tr w:rsidR="005C6BF4" w:rsidRPr="00EC30C2" w14:paraId="7902601C" w14:textId="77777777" w:rsidTr="008A2F19">
        <w:tc>
          <w:tcPr>
            <w:tcW w:w="609" w:type="dxa"/>
          </w:tcPr>
          <w:p w14:paraId="1611C822" w14:textId="77777777" w:rsidR="005C6BF4" w:rsidRPr="00FF430B" w:rsidRDefault="005C6BF4" w:rsidP="008A2F19">
            <w:pPr>
              <w:jc w:val="center"/>
              <w:rPr>
                <w:rFonts w:eastAsia="Calibri"/>
                <w:lang w:eastAsia="ro-RO"/>
              </w:rPr>
            </w:pPr>
          </w:p>
        </w:tc>
        <w:tc>
          <w:tcPr>
            <w:tcW w:w="3477" w:type="dxa"/>
          </w:tcPr>
          <w:p w14:paraId="43377DA5" w14:textId="77777777" w:rsidR="005C6BF4" w:rsidRPr="00FF430B" w:rsidRDefault="005C6BF4" w:rsidP="008A2F19">
            <w:pPr>
              <w:jc w:val="center"/>
              <w:rPr>
                <w:rFonts w:eastAsia="Calibri"/>
                <w:lang w:eastAsia="ro-RO"/>
              </w:rPr>
            </w:pPr>
          </w:p>
        </w:tc>
        <w:tc>
          <w:tcPr>
            <w:tcW w:w="1293" w:type="dxa"/>
          </w:tcPr>
          <w:p w14:paraId="42DBECBF" w14:textId="77777777" w:rsidR="005C6BF4" w:rsidRPr="00FF430B" w:rsidRDefault="005C6BF4" w:rsidP="008A2F19">
            <w:pPr>
              <w:jc w:val="center"/>
              <w:rPr>
                <w:rFonts w:eastAsia="Calibri"/>
                <w:lang w:eastAsia="ro-RO"/>
              </w:rPr>
            </w:pPr>
          </w:p>
        </w:tc>
        <w:tc>
          <w:tcPr>
            <w:tcW w:w="1608" w:type="dxa"/>
          </w:tcPr>
          <w:p w14:paraId="0A163202" w14:textId="77777777" w:rsidR="005C6BF4" w:rsidRPr="00FF430B" w:rsidRDefault="005C6BF4" w:rsidP="008A2F19">
            <w:pPr>
              <w:jc w:val="center"/>
              <w:rPr>
                <w:rFonts w:eastAsia="Calibri"/>
                <w:lang w:eastAsia="ro-RO"/>
              </w:rPr>
            </w:pPr>
          </w:p>
        </w:tc>
        <w:tc>
          <w:tcPr>
            <w:tcW w:w="1323" w:type="dxa"/>
          </w:tcPr>
          <w:p w14:paraId="1089294E" w14:textId="77777777" w:rsidR="005C6BF4" w:rsidRPr="00FF430B" w:rsidRDefault="005C6BF4" w:rsidP="008A2F19">
            <w:pPr>
              <w:jc w:val="center"/>
              <w:rPr>
                <w:rFonts w:eastAsia="Calibri"/>
                <w:lang w:eastAsia="ro-RO"/>
              </w:rPr>
            </w:pPr>
          </w:p>
        </w:tc>
      </w:tr>
    </w:tbl>
    <w:p w14:paraId="6B2E1D03" w14:textId="77777777" w:rsidR="005C6BF4" w:rsidRPr="00FF430B" w:rsidRDefault="005C6BF4" w:rsidP="005C6BF4">
      <w:pPr>
        <w:spacing w:after="200"/>
        <w:ind w:left="28"/>
        <w:rPr>
          <w:rFonts w:eastAsia="Calibri"/>
        </w:rPr>
      </w:pPr>
    </w:p>
    <w:p w14:paraId="631BEC41"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14376AB"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542C5E07" w14:textId="77777777" w:rsidR="00B27D8B" w:rsidRPr="00FF430B" w:rsidRDefault="00B27D8B" w:rsidP="005C6BF4">
      <w:pPr>
        <w:shd w:val="clear" w:color="auto" w:fill="FFFFFF"/>
        <w:spacing w:after="200"/>
        <w:ind w:firstLine="993"/>
        <w:rPr>
          <w:rFonts w:eastAsia="Calibri"/>
          <w:spacing w:val="-1"/>
        </w:rPr>
      </w:pPr>
    </w:p>
    <w:p w14:paraId="45201F90" w14:textId="77777777" w:rsidR="00B27D8B" w:rsidRPr="00FF430B" w:rsidRDefault="00B27D8B" w:rsidP="005C6BF4">
      <w:pPr>
        <w:shd w:val="clear" w:color="auto" w:fill="FFFFFF"/>
        <w:spacing w:after="200"/>
        <w:ind w:firstLine="993"/>
        <w:rPr>
          <w:rFonts w:eastAsia="Calibri"/>
          <w:spacing w:val="-1"/>
        </w:rPr>
      </w:pPr>
    </w:p>
    <w:p w14:paraId="7C67BC2A" w14:textId="77777777" w:rsidR="00B27D8B" w:rsidRPr="00FF430B" w:rsidRDefault="00B27D8B" w:rsidP="005C6BF4">
      <w:pPr>
        <w:shd w:val="clear" w:color="auto" w:fill="FFFFFF"/>
        <w:spacing w:after="200"/>
        <w:ind w:firstLine="993"/>
        <w:rPr>
          <w:rFonts w:eastAsia="Calibri"/>
          <w:spacing w:val="-1"/>
        </w:rPr>
      </w:pPr>
    </w:p>
    <w:p w14:paraId="32AA83D4"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2903D7F"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294170B" w14:textId="77777777" w:rsidR="00B27D8B" w:rsidRPr="00FF430B" w:rsidRDefault="00B27D8B" w:rsidP="000D4488">
      <w:pPr>
        <w:tabs>
          <w:tab w:val="left" w:pos="567"/>
        </w:tabs>
        <w:jc w:val="center"/>
        <w:rPr>
          <w:b/>
          <w:color w:val="000000"/>
          <w:w w:val="90"/>
        </w:rPr>
      </w:pPr>
    </w:p>
    <w:p w14:paraId="0644B5AD" w14:textId="77777777" w:rsidR="00B27D8B" w:rsidRPr="00FF430B" w:rsidRDefault="00B27D8B" w:rsidP="000D4488">
      <w:pPr>
        <w:tabs>
          <w:tab w:val="left" w:pos="567"/>
        </w:tabs>
        <w:jc w:val="center"/>
        <w:rPr>
          <w:b/>
          <w:color w:val="000000"/>
          <w:w w:val="90"/>
        </w:rPr>
      </w:pPr>
    </w:p>
    <w:p w14:paraId="14FA5591" w14:textId="77777777" w:rsidR="00B27D8B" w:rsidRPr="00FF430B" w:rsidRDefault="00B27D8B" w:rsidP="000D4488">
      <w:pPr>
        <w:tabs>
          <w:tab w:val="left" w:pos="567"/>
        </w:tabs>
        <w:jc w:val="center"/>
        <w:rPr>
          <w:b/>
          <w:color w:val="000000"/>
          <w:w w:val="90"/>
        </w:rPr>
      </w:pPr>
    </w:p>
    <w:p w14:paraId="62B14A1F" w14:textId="77777777" w:rsidR="00B27D8B" w:rsidRPr="00FF430B" w:rsidRDefault="00B27D8B" w:rsidP="000D4488">
      <w:pPr>
        <w:tabs>
          <w:tab w:val="left" w:pos="567"/>
        </w:tabs>
        <w:jc w:val="center"/>
        <w:rPr>
          <w:b/>
          <w:color w:val="000000"/>
          <w:w w:val="90"/>
        </w:rPr>
      </w:pPr>
    </w:p>
    <w:p w14:paraId="46756988" w14:textId="77777777" w:rsidR="00B27D8B" w:rsidRPr="00FF430B" w:rsidRDefault="00B27D8B" w:rsidP="000D4488">
      <w:pPr>
        <w:tabs>
          <w:tab w:val="left" w:pos="567"/>
        </w:tabs>
        <w:jc w:val="center"/>
        <w:rPr>
          <w:b/>
          <w:color w:val="000000"/>
          <w:w w:val="90"/>
        </w:rPr>
      </w:pPr>
    </w:p>
    <w:p w14:paraId="215E558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3B04150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6A87AFA" w14:textId="77777777" w:rsidR="00BA7FF4" w:rsidRPr="00FF430B" w:rsidRDefault="00BA7FF4" w:rsidP="00BA7FF4">
      <w:pPr>
        <w:jc w:val="right"/>
        <w:rPr>
          <w:noProof w:val="0"/>
        </w:rPr>
      </w:pPr>
      <w:r w:rsidRPr="00FF430B">
        <w:rPr>
          <w:noProof w:val="0"/>
        </w:rPr>
        <w:t>din “____” ________ 20___</w:t>
      </w:r>
    </w:p>
    <w:p w14:paraId="288287D6" w14:textId="77777777" w:rsidR="00B27D8B" w:rsidRPr="00FF430B" w:rsidRDefault="00B27D8B" w:rsidP="000D4488">
      <w:pPr>
        <w:tabs>
          <w:tab w:val="left" w:pos="567"/>
        </w:tabs>
        <w:jc w:val="center"/>
        <w:rPr>
          <w:b/>
          <w:color w:val="000000"/>
          <w:w w:val="90"/>
        </w:rPr>
      </w:pPr>
    </w:p>
    <w:p w14:paraId="32A1ED5E" w14:textId="77777777" w:rsidR="00B27D8B" w:rsidRPr="00FF430B" w:rsidRDefault="00B27D8B" w:rsidP="000D4488">
      <w:pPr>
        <w:tabs>
          <w:tab w:val="left" w:pos="567"/>
        </w:tabs>
        <w:jc w:val="center"/>
        <w:rPr>
          <w:b/>
          <w:color w:val="000000"/>
          <w:w w:val="90"/>
        </w:rPr>
      </w:pPr>
    </w:p>
    <w:p w14:paraId="091BF3B6" w14:textId="77777777" w:rsidR="00B27D8B" w:rsidRPr="00FF430B" w:rsidRDefault="00B27D8B" w:rsidP="000D4488">
      <w:pPr>
        <w:tabs>
          <w:tab w:val="left" w:pos="567"/>
        </w:tabs>
        <w:jc w:val="center"/>
        <w:rPr>
          <w:b/>
          <w:color w:val="000000"/>
          <w:w w:val="90"/>
        </w:rPr>
      </w:pPr>
    </w:p>
    <w:p w14:paraId="10614850"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7F1FEB91" w14:textId="77777777" w:rsidR="005C6BF4" w:rsidRPr="00FF430B" w:rsidRDefault="005C6BF4" w:rsidP="005C6BF4">
      <w:pPr>
        <w:spacing w:line="276" w:lineRule="auto"/>
        <w:rPr>
          <w:rFonts w:eastAsia="Calibri"/>
        </w:rPr>
      </w:pPr>
    </w:p>
    <w:p w14:paraId="069D16F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53868374"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A6DD9CC"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3494D17" w14:textId="77777777" w:rsidR="005C6BF4" w:rsidRPr="00FF430B" w:rsidRDefault="005C6BF4" w:rsidP="005C6BF4">
      <w:pPr>
        <w:shd w:val="clear" w:color="auto" w:fill="FFFFFF"/>
        <w:spacing w:line="276" w:lineRule="auto"/>
        <w:rPr>
          <w:rFonts w:eastAsia="Calibri"/>
        </w:rPr>
      </w:pPr>
    </w:p>
    <w:p w14:paraId="7E1F26FF"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C27F4F5"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3ED1944"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69EF43BB"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1B064ADB"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B7278F1"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2866B20" w14:textId="77777777" w:rsidTr="008A2F19">
        <w:trPr>
          <w:jc w:val="center"/>
        </w:trPr>
        <w:tc>
          <w:tcPr>
            <w:tcW w:w="3023" w:type="dxa"/>
          </w:tcPr>
          <w:p w14:paraId="51969708" w14:textId="77777777" w:rsidR="005C6BF4" w:rsidRPr="00FF430B" w:rsidRDefault="005C6BF4" w:rsidP="008A2F19">
            <w:pPr>
              <w:rPr>
                <w:rFonts w:eastAsia="Calibri"/>
                <w:lang w:eastAsia="ro-RO"/>
              </w:rPr>
            </w:pPr>
          </w:p>
        </w:tc>
        <w:tc>
          <w:tcPr>
            <w:tcW w:w="1757" w:type="dxa"/>
          </w:tcPr>
          <w:p w14:paraId="192CF3D0"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6C92273C"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3DF81D3C"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430A5737" w14:textId="77777777" w:rsidTr="008A2F19">
        <w:trPr>
          <w:jc w:val="center"/>
        </w:trPr>
        <w:tc>
          <w:tcPr>
            <w:tcW w:w="3023" w:type="dxa"/>
          </w:tcPr>
          <w:p w14:paraId="29C88CC8"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0DCDACB3" w14:textId="77777777" w:rsidR="005C6BF4" w:rsidRPr="00FF430B" w:rsidRDefault="005C6BF4" w:rsidP="008A2F19">
            <w:pPr>
              <w:rPr>
                <w:rFonts w:eastAsia="Calibri"/>
                <w:lang w:eastAsia="ro-RO"/>
              </w:rPr>
            </w:pPr>
          </w:p>
        </w:tc>
        <w:tc>
          <w:tcPr>
            <w:tcW w:w="1845" w:type="dxa"/>
          </w:tcPr>
          <w:p w14:paraId="266712EA" w14:textId="77777777" w:rsidR="005C6BF4" w:rsidRPr="00FF430B" w:rsidRDefault="005C6BF4" w:rsidP="008A2F19">
            <w:pPr>
              <w:rPr>
                <w:rFonts w:eastAsia="Calibri"/>
                <w:lang w:eastAsia="ro-RO"/>
              </w:rPr>
            </w:pPr>
          </w:p>
        </w:tc>
        <w:tc>
          <w:tcPr>
            <w:tcW w:w="1757" w:type="dxa"/>
          </w:tcPr>
          <w:p w14:paraId="5B4D6436" w14:textId="77777777" w:rsidR="005C6BF4" w:rsidRPr="00FF430B" w:rsidRDefault="005C6BF4" w:rsidP="008A2F19">
            <w:pPr>
              <w:rPr>
                <w:rFonts w:eastAsia="Calibri"/>
                <w:lang w:eastAsia="ro-RO"/>
              </w:rPr>
            </w:pPr>
          </w:p>
        </w:tc>
      </w:tr>
      <w:tr w:rsidR="005C6BF4" w:rsidRPr="00EC30C2" w14:paraId="469EF314" w14:textId="77777777" w:rsidTr="008A2F19">
        <w:trPr>
          <w:jc w:val="center"/>
        </w:trPr>
        <w:tc>
          <w:tcPr>
            <w:tcW w:w="3023" w:type="dxa"/>
          </w:tcPr>
          <w:p w14:paraId="7EC0AC86"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0A77ED3" w14:textId="77777777" w:rsidR="005C6BF4" w:rsidRPr="00FF430B" w:rsidRDefault="005C6BF4" w:rsidP="008A2F19">
            <w:pPr>
              <w:rPr>
                <w:rFonts w:eastAsia="Calibri"/>
                <w:lang w:eastAsia="ro-RO"/>
              </w:rPr>
            </w:pPr>
          </w:p>
        </w:tc>
        <w:tc>
          <w:tcPr>
            <w:tcW w:w="1845" w:type="dxa"/>
          </w:tcPr>
          <w:p w14:paraId="74B93F17" w14:textId="77777777" w:rsidR="005C6BF4" w:rsidRPr="00FF430B" w:rsidRDefault="005C6BF4" w:rsidP="008A2F19">
            <w:pPr>
              <w:rPr>
                <w:rFonts w:eastAsia="Calibri"/>
                <w:lang w:eastAsia="ro-RO"/>
              </w:rPr>
            </w:pPr>
          </w:p>
        </w:tc>
        <w:tc>
          <w:tcPr>
            <w:tcW w:w="1757" w:type="dxa"/>
          </w:tcPr>
          <w:p w14:paraId="01B6386A" w14:textId="77777777" w:rsidR="005C6BF4" w:rsidRPr="00FF430B" w:rsidRDefault="005C6BF4" w:rsidP="008A2F19">
            <w:pPr>
              <w:rPr>
                <w:rFonts w:eastAsia="Calibri"/>
                <w:lang w:eastAsia="ro-RO"/>
              </w:rPr>
            </w:pPr>
          </w:p>
        </w:tc>
      </w:tr>
      <w:tr w:rsidR="005C6BF4" w:rsidRPr="00EC30C2" w14:paraId="62394B30" w14:textId="77777777" w:rsidTr="008A2F19">
        <w:trPr>
          <w:jc w:val="center"/>
        </w:trPr>
        <w:tc>
          <w:tcPr>
            <w:tcW w:w="3023" w:type="dxa"/>
          </w:tcPr>
          <w:p w14:paraId="5AE0256D"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6408AB4D" w14:textId="77777777" w:rsidR="005C6BF4" w:rsidRPr="00FF430B" w:rsidRDefault="005C6BF4" w:rsidP="008A2F19">
            <w:pPr>
              <w:rPr>
                <w:rFonts w:eastAsia="Calibri"/>
                <w:lang w:eastAsia="ro-RO"/>
              </w:rPr>
            </w:pPr>
          </w:p>
        </w:tc>
        <w:tc>
          <w:tcPr>
            <w:tcW w:w="1845" w:type="dxa"/>
          </w:tcPr>
          <w:p w14:paraId="3BA0879C" w14:textId="77777777" w:rsidR="005C6BF4" w:rsidRPr="00FF430B" w:rsidRDefault="005C6BF4" w:rsidP="008A2F19">
            <w:pPr>
              <w:rPr>
                <w:rFonts w:eastAsia="Calibri"/>
                <w:lang w:eastAsia="ro-RO"/>
              </w:rPr>
            </w:pPr>
          </w:p>
        </w:tc>
        <w:tc>
          <w:tcPr>
            <w:tcW w:w="1757" w:type="dxa"/>
          </w:tcPr>
          <w:p w14:paraId="187F2EF6" w14:textId="77777777" w:rsidR="005C6BF4" w:rsidRPr="00FF430B" w:rsidRDefault="005C6BF4" w:rsidP="008A2F19">
            <w:pPr>
              <w:rPr>
                <w:rFonts w:eastAsia="Calibri"/>
                <w:lang w:eastAsia="ro-RO"/>
              </w:rPr>
            </w:pPr>
          </w:p>
        </w:tc>
      </w:tr>
      <w:tr w:rsidR="005C6BF4" w:rsidRPr="00EC30C2" w14:paraId="4264538C" w14:textId="77777777" w:rsidTr="008A2F19">
        <w:trPr>
          <w:jc w:val="center"/>
        </w:trPr>
        <w:tc>
          <w:tcPr>
            <w:tcW w:w="3023" w:type="dxa"/>
          </w:tcPr>
          <w:p w14:paraId="4B0656A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D36A220" w14:textId="77777777" w:rsidR="005C6BF4" w:rsidRPr="00FF430B" w:rsidRDefault="005C6BF4" w:rsidP="008A2F19">
            <w:pPr>
              <w:rPr>
                <w:rFonts w:eastAsia="Calibri"/>
                <w:lang w:eastAsia="ro-RO"/>
              </w:rPr>
            </w:pPr>
          </w:p>
        </w:tc>
        <w:tc>
          <w:tcPr>
            <w:tcW w:w="1845" w:type="dxa"/>
          </w:tcPr>
          <w:p w14:paraId="43F68994" w14:textId="77777777" w:rsidR="005C6BF4" w:rsidRPr="00FF430B" w:rsidRDefault="005C6BF4" w:rsidP="008A2F19">
            <w:pPr>
              <w:rPr>
                <w:rFonts w:eastAsia="Calibri"/>
                <w:lang w:eastAsia="ro-RO"/>
              </w:rPr>
            </w:pPr>
          </w:p>
        </w:tc>
        <w:tc>
          <w:tcPr>
            <w:tcW w:w="1757" w:type="dxa"/>
          </w:tcPr>
          <w:p w14:paraId="6408D871" w14:textId="77777777" w:rsidR="005C6BF4" w:rsidRPr="00FF430B" w:rsidRDefault="005C6BF4" w:rsidP="008A2F19">
            <w:pPr>
              <w:rPr>
                <w:rFonts w:eastAsia="Calibri"/>
                <w:lang w:eastAsia="ro-RO"/>
              </w:rPr>
            </w:pPr>
          </w:p>
        </w:tc>
      </w:tr>
    </w:tbl>
    <w:p w14:paraId="1DE5FC4D" w14:textId="77777777" w:rsidR="00653E70" w:rsidRPr="00FF430B" w:rsidRDefault="00653E70" w:rsidP="005C6BF4">
      <w:pPr>
        <w:shd w:val="clear" w:color="auto" w:fill="FFFFFF"/>
        <w:spacing w:line="276" w:lineRule="auto"/>
        <w:ind w:firstLine="1080"/>
        <w:jc w:val="both"/>
        <w:rPr>
          <w:rFonts w:eastAsia="Calibri"/>
        </w:rPr>
      </w:pPr>
    </w:p>
    <w:p w14:paraId="1B0CD2AB"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55FAA28B"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B3A7FB9"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E428BC9"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39F984F9"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346F0DF6" w14:textId="77777777" w:rsidR="00E26A0E" w:rsidRPr="00FF430B" w:rsidRDefault="00E26A0E" w:rsidP="005C6BF4">
      <w:pPr>
        <w:shd w:val="clear" w:color="auto" w:fill="FFFFFF"/>
        <w:spacing w:after="200" w:line="276" w:lineRule="auto"/>
        <w:ind w:firstLine="720"/>
        <w:rPr>
          <w:rFonts w:eastAsia="Calibri"/>
          <w:spacing w:val="-1"/>
        </w:rPr>
      </w:pPr>
    </w:p>
    <w:p w14:paraId="2377777A" w14:textId="77777777" w:rsidR="002927B7" w:rsidRPr="00FF430B" w:rsidRDefault="002927B7" w:rsidP="005C6BF4">
      <w:pPr>
        <w:shd w:val="clear" w:color="auto" w:fill="FFFFFF"/>
        <w:spacing w:after="200" w:line="276" w:lineRule="auto"/>
        <w:ind w:firstLine="720"/>
        <w:rPr>
          <w:rFonts w:eastAsia="Calibri"/>
          <w:spacing w:val="-1"/>
        </w:rPr>
      </w:pPr>
    </w:p>
    <w:p w14:paraId="392F4662"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5ABE6E1"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14:paraId="0EC5384F"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3F0DD7C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11B1C00" w14:textId="77777777" w:rsidR="00BA7FF4" w:rsidRPr="00FF430B" w:rsidRDefault="00BA7FF4" w:rsidP="00BA7FF4">
      <w:pPr>
        <w:jc w:val="right"/>
        <w:rPr>
          <w:noProof w:val="0"/>
        </w:rPr>
      </w:pPr>
      <w:r w:rsidRPr="00FF430B">
        <w:rPr>
          <w:noProof w:val="0"/>
        </w:rPr>
        <w:t>din “____” ________ 20___</w:t>
      </w:r>
    </w:p>
    <w:p w14:paraId="580DDC67" w14:textId="77777777" w:rsidR="00B27D8B" w:rsidRPr="00FF430B" w:rsidRDefault="00B27D8B" w:rsidP="00A1178E">
      <w:pPr>
        <w:tabs>
          <w:tab w:val="left" w:pos="567"/>
        </w:tabs>
        <w:jc w:val="center"/>
        <w:rPr>
          <w:b/>
          <w:color w:val="000000"/>
          <w:w w:val="90"/>
        </w:rPr>
      </w:pPr>
    </w:p>
    <w:p w14:paraId="26CD424C"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2B752026"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475F10AB"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250F592C"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8DCB9C9"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6D034D4"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C877692"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13DC7271"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B1F23C2"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44AB80A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027247FB"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455D5009" w14:textId="77777777" w:rsidTr="00413218">
        <w:tc>
          <w:tcPr>
            <w:tcW w:w="471" w:type="dxa"/>
          </w:tcPr>
          <w:p w14:paraId="7540111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35DCA64E"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6CE4CDFB"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20BF199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5E46403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481AC0A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62D05350" w14:textId="77777777" w:rsidTr="00413218">
        <w:trPr>
          <w:trHeight w:val="540"/>
        </w:trPr>
        <w:tc>
          <w:tcPr>
            <w:tcW w:w="471" w:type="dxa"/>
            <w:vMerge w:val="restart"/>
          </w:tcPr>
          <w:p w14:paraId="27D437C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136D4E60"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6364745E"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FD11C88"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44053D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22DD2F0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1A62FEA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FFCA195" w14:textId="77777777" w:rsidTr="00413218">
        <w:trPr>
          <w:trHeight w:val="1380"/>
        </w:trPr>
        <w:tc>
          <w:tcPr>
            <w:tcW w:w="471" w:type="dxa"/>
            <w:vMerge/>
          </w:tcPr>
          <w:p w14:paraId="6D190D8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752A1D8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BBCE57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8BC036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FDCA73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F08E14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2B6F5B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A472B3B" w14:textId="77777777" w:rsidTr="00413218">
        <w:trPr>
          <w:trHeight w:val="420"/>
        </w:trPr>
        <w:tc>
          <w:tcPr>
            <w:tcW w:w="471" w:type="dxa"/>
            <w:vMerge w:val="restart"/>
          </w:tcPr>
          <w:p w14:paraId="69CF848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591C201C"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2708AFA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3489A6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35916D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BCF499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503E8954" w14:textId="77777777" w:rsidTr="00413218">
        <w:trPr>
          <w:trHeight w:val="535"/>
        </w:trPr>
        <w:tc>
          <w:tcPr>
            <w:tcW w:w="471" w:type="dxa"/>
            <w:vMerge/>
          </w:tcPr>
          <w:p w14:paraId="6752363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7F60C1B"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53B4F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F74766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EF3D6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214BA5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A7B44C5" w14:textId="77777777" w:rsidTr="00DA5198">
        <w:trPr>
          <w:trHeight w:val="1770"/>
        </w:trPr>
        <w:tc>
          <w:tcPr>
            <w:tcW w:w="471" w:type="dxa"/>
            <w:vMerge w:val="restart"/>
          </w:tcPr>
          <w:p w14:paraId="0A274BE9"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097EECE"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7FB1216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95BAB6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CCBB52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DF0B8F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6F4868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DD944E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336232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F0181D"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0BD9F52B" w14:textId="77777777" w:rsidR="00F366C7" w:rsidRPr="00FF430B" w:rsidRDefault="000F650B" w:rsidP="00F366C7">
            <w:pPr>
              <w:tabs>
                <w:tab w:val="left" w:pos="567"/>
              </w:tabs>
            </w:pPr>
            <w:r w:rsidRPr="00FF430B">
              <w:t>A.Terasamente, lucrări la structura clădirilor;</w:t>
            </w:r>
          </w:p>
          <w:p w14:paraId="439F2400"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B34E260"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6DD569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44EBC6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9EE9C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B98E3A8" w14:textId="77777777" w:rsidTr="00F40A1C">
        <w:trPr>
          <w:trHeight w:val="1260"/>
        </w:trPr>
        <w:tc>
          <w:tcPr>
            <w:tcW w:w="471" w:type="dxa"/>
            <w:vMerge/>
          </w:tcPr>
          <w:p w14:paraId="560A0C5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A891A9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8CEAFCE"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C3B6993"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5E4DE9EB" w14:textId="77777777" w:rsidR="0079357E" w:rsidRPr="00FF430B" w:rsidRDefault="00FD2140" w:rsidP="00DA5198">
            <w:pPr>
              <w:tabs>
                <w:tab w:val="left" w:leader="underscore" w:pos="6465"/>
                <w:tab w:val="right" w:leader="underscore" w:pos="9777"/>
              </w:tabs>
              <w:jc w:val="both"/>
            </w:pPr>
            <w:r w:rsidRPr="00FF430B">
              <w:t xml:space="preserve">B.poduri; </w:t>
            </w:r>
          </w:p>
          <w:p w14:paraId="6E13BB1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05FCDEE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0FF5E3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CF37B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3B07120" w14:textId="77777777" w:rsidTr="00F40A1C">
        <w:trPr>
          <w:trHeight w:val="1260"/>
        </w:trPr>
        <w:tc>
          <w:tcPr>
            <w:tcW w:w="471" w:type="dxa"/>
            <w:vMerge/>
          </w:tcPr>
          <w:p w14:paraId="33629A3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8C234DF"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D733E80" w14:textId="77777777" w:rsidR="00F366C7" w:rsidRPr="00FF430B" w:rsidRDefault="00F366C7" w:rsidP="00F366C7">
            <w:pPr>
              <w:tabs>
                <w:tab w:val="left" w:pos="567"/>
              </w:tabs>
              <w:spacing w:line="276" w:lineRule="auto"/>
            </w:pPr>
            <w:r w:rsidRPr="00FF430B">
              <w:t>Construcții speciale:</w:t>
            </w:r>
          </w:p>
          <w:p w14:paraId="4931BF7E" w14:textId="77777777" w:rsidR="00F366C7" w:rsidRPr="00FF430B" w:rsidRDefault="00F366C7" w:rsidP="00F366C7">
            <w:pPr>
              <w:tabs>
                <w:tab w:val="left" w:pos="567"/>
              </w:tabs>
              <w:spacing w:line="276" w:lineRule="auto"/>
            </w:pPr>
            <w:r w:rsidRPr="00FF430B">
              <w:t>A. hidrotehnice și pentru îmbunătățiri funciare;</w:t>
            </w:r>
          </w:p>
          <w:p w14:paraId="148C1C84"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5E2EC254" w14:textId="77777777" w:rsidR="00F366C7" w:rsidRPr="00FF430B" w:rsidRDefault="00F366C7" w:rsidP="00F366C7">
            <w:pPr>
              <w:tabs>
                <w:tab w:val="left" w:pos="567"/>
              </w:tabs>
              <w:spacing w:line="276" w:lineRule="auto"/>
            </w:pPr>
            <w:r w:rsidRPr="00FF430B">
              <w:t>C. porturi și debarcadere;</w:t>
            </w:r>
          </w:p>
          <w:p w14:paraId="42E1EA34"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FE2B6F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792E98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16470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FEC27F4" w14:textId="77777777" w:rsidTr="00F40A1C">
        <w:trPr>
          <w:trHeight w:val="2055"/>
        </w:trPr>
        <w:tc>
          <w:tcPr>
            <w:tcW w:w="471" w:type="dxa"/>
            <w:vMerge/>
          </w:tcPr>
          <w:p w14:paraId="72F0A35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4B6AB0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ECBF965"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22B66F7" w14:textId="77777777" w:rsidR="00F366C7" w:rsidRPr="00FF430B" w:rsidRDefault="00F366C7" w:rsidP="00F366C7">
            <w:pPr>
              <w:tabs>
                <w:tab w:val="left" w:pos="567"/>
              </w:tabs>
              <w:spacing w:line="276" w:lineRule="auto"/>
            </w:pPr>
            <w:r w:rsidRPr="00FF430B">
              <w:t>A.de alimentare cu apă și canalizare;</w:t>
            </w:r>
          </w:p>
          <w:p w14:paraId="4619F250" w14:textId="77777777" w:rsidR="0079357E" w:rsidRPr="00FF430B" w:rsidRDefault="00F366C7" w:rsidP="00F366C7">
            <w:pPr>
              <w:tabs>
                <w:tab w:val="left" w:pos="567"/>
              </w:tabs>
              <w:spacing w:line="276" w:lineRule="auto"/>
            </w:pPr>
            <w:r w:rsidRPr="00FF430B">
              <w:t xml:space="preserve">B.de încălzire; </w:t>
            </w:r>
          </w:p>
          <w:p w14:paraId="6C71C612"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3C886AA"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1EE317C7"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913F5FA"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5DD032A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33879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EE630D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1CE7C88" w14:textId="77777777" w:rsidTr="00413218">
        <w:trPr>
          <w:trHeight w:val="945"/>
        </w:trPr>
        <w:tc>
          <w:tcPr>
            <w:tcW w:w="471" w:type="dxa"/>
            <w:vMerge/>
          </w:tcPr>
          <w:p w14:paraId="31C5ADE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7AD773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4C291CE"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760611A" w14:textId="77777777" w:rsidR="00F366C7" w:rsidRPr="00FF430B" w:rsidRDefault="00F366C7" w:rsidP="00F366C7">
            <w:pPr>
              <w:tabs>
                <w:tab w:val="left" w:pos="567"/>
              </w:tabs>
              <w:spacing w:line="276" w:lineRule="auto"/>
            </w:pPr>
            <w:r w:rsidRPr="00FF430B">
              <w:t>A. sub presiune, mecanisme de ridicat, cazane;</w:t>
            </w:r>
          </w:p>
          <w:p w14:paraId="277A1769" w14:textId="77777777" w:rsidR="00F366C7" w:rsidRPr="00FF430B" w:rsidRDefault="00F366C7" w:rsidP="00F366C7">
            <w:pPr>
              <w:tabs>
                <w:tab w:val="left" w:pos="567"/>
              </w:tabs>
              <w:spacing w:line="276" w:lineRule="auto"/>
            </w:pPr>
            <w:r w:rsidRPr="00FF430B">
              <w:t>B. chimico-tehnologice; C. gazoducte magistrale;</w:t>
            </w:r>
          </w:p>
          <w:p w14:paraId="11E0DF61" w14:textId="77777777" w:rsidR="006C4C0E" w:rsidRPr="00FF430B" w:rsidRDefault="00F366C7" w:rsidP="00ED034D">
            <w:pPr>
              <w:pStyle w:val="a"/>
              <w:numPr>
                <w:ilvl w:val="0"/>
                <w:numId w:val="20"/>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7AE643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EBC9A6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47D310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98C66F1"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2A55F6DB"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3EEBF817"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D995D99"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FA8AF37"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556BBE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B736E8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664E4B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27A679F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8A2223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F07933D"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0A85D4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760F6FF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9483F2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3AAEFD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FC0DC6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4D55E9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899F5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56E45B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275645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97DFF5"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9779F3B"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D24837B"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7CD4F8FF"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11613D75"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A7F7DDB" w14:textId="77777777" w:rsidR="000C5DFB" w:rsidRPr="00FF430B" w:rsidRDefault="000C5DFB" w:rsidP="000C5DFB">
      <w:pPr>
        <w:jc w:val="right"/>
        <w:rPr>
          <w:noProof w:val="0"/>
        </w:rPr>
      </w:pPr>
      <w:r w:rsidRPr="00FF430B">
        <w:rPr>
          <w:noProof w:val="0"/>
        </w:rPr>
        <w:t>din “____” ________ 20___</w:t>
      </w:r>
    </w:p>
    <w:p w14:paraId="32FE78A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7674FD2"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016E0B20"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75AD8A50"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1DA0080A" w14:textId="77777777" w:rsidR="006C4C0E" w:rsidRPr="00FF430B" w:rsidRDefault="006C4C0E" w:rsidP="006C4C0E">
      <w:pPr>
        <w:pStyle w:val="2"/>
        <w:spacing w:before="0"/>
        <w:jc w:val="center"/>
        <w:rPr>
          <w:rFonts w:ascii="Times New Roman" w:hAnsi="Times New Roman" w:cs="Times New Roman"/>
          <w:bCs w:val="0"/>
          <w:i/>
          <w:color w:val="auto"/>
        </w:rPr>
      </w:pPr>
    </w:p>
    <w:p w14:paraId="1F613915"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3DFFF620" w14:textId="77777777" w:rsidR="00E71F7B" w:rsidRPr="00FF430B" w:rsidRDefault="00E71F7B" w:rsidP="00196AB4">
      <w:pPr>
        <w:pStyle w:val="a"/>
        <w:numPr>
          <w:ilvl w:val="0"/>
          <w:numId w:val="0"/>
        </w:numPr>
      </w:pPr>
    </w:p>
    <w:p w14:paraId="1F91F455" w14:textId="6C78E38E" w:rsidR="00CB68FA" w:rsidRDefault="0003591A" w:rsidP="00196AB4">
      <w:pPr>
        <w:ind w:firstLine="709"/>
        <w:jc w:val="both"/>
        <w:rPr>
          <w:i/>
        </w:rPr>
      </w:pPr>
      <w:r w:rsidRPr="00FF430B">
        <w:t>Obiectul</w:t>
      </w:r>
      <w:r w:rsidR="002C05B7" w:rsidRPr="007B66A9">
        <w:rPr>
          <w:b/>
        </w:rPr>
        <w:t>:</w:t>
      </w:r>
      <w:r w:rsidR="00FC1549" w:rsidRPr="00FC1549">
        <w:rPr>
          <w:b/>
          <w:noProof w:val="0"/>
          <w:u w:val="single"/>
          <w:lang w:eastAsia="ru-RU"/>
        </w:rPr>
        <w:t xml:space="preserve"> </w:t>
      </w:r>
      <w:r w:rsidR="00FC1549" w:rsidRPr="008615B6">
        <w:rPr>
          <w:b/>
          <w:noProof w:val="0"/>
          <w:u w:val="single"/>
          <w:lang w:eastAsia="ru-RU"/>
        </w:rPr>
        <w:t>Lu</w:t>
      </w:r>
      <w:r w:rsidR="00FC1549">
        <w:rPr>
          <w:b/>
          <w:noProof w:val="0"/>
          <w:u w:val="single"/>
          <w:shd w:val="clear" w:color="auto" w:fill="FFFFFF" w:themeFill="background1"/>
          <w:lang w:eastAsia="ru-RU"/>
        </w:rPr>
        <w:t>crări</w:t>
      </w:r>
      <w:r w:rsidR="00FC1549" w:rsidRPr="008615B6">
        <w:rPr>
          <w:b/>
          <w:noProof w:val="0"/>
          <w:u w:val="single"/>
          <w:shd w:val="clear" w:color="auto" w:fill="FFFFFF" w:themeFill="background1"/>
          <w:lang w:val="en-US" w:eastAsia="ru-RU"/>
        </w:rPr>
        <w:t xml:space="preserve"> </w:t>
      </w:r>
      <w:r w:rsidR="00FC1549" w:rsidRPr="008615B6">
        <w:rPr>
          <w:b/>
          <w:noProof w:val="0"/>
          <w:u w:val="single"/>
          <w:shd w:val="clear" w:color="auto" w:fill="FFFFFF" w:themeFill="background1"/>
          <w:lang w:eastAsia="ru-RU"/>
        </w:rPr>
        <w:t>de</w:t>
      </w:r>
      <w:r w:rsidR="00FC1549" w:rsidRPr="008615B6">
        <w:rPr>
          <w:b/>
          <w:noProof w:val="0"/>
          <w:u w:val="single"/>
          <w:shd w:val="clear" w:color="auto" w:fill="FFFFFF" w:themeFill="background1"/>
          <w:lang w:val="en-US" w:eastAsia="ru-RU"/>
        </w:rPr>
        <w:t xml:space="preserve"> </w:t>
      </w:r>
      <w:r w:rsidR="00FC1549" w:rsidRPr="008615B6">
        <w:rPr>
          <w:b/>
          <w:u w:val="single"/>
        </w:rPr>
        <w:t>Constructie a unеi sta</w:t>
      </w:r>
      <w:r w:rsidR="00FC1549" w:rsidRPr="008615B6">
        <w:rPr>
          <w:b/>
          <w:u w:val="single"/>
          <w:lang w:val="ro-MD"/>
        </w:rPr>
        <w:t>ț</w:t>
      </w:r>
      <w:r w:rsidR="00FC1549" w:rsidRPr="008615B6">
        <w:rPr>
          <w:b/>
          <w:u w:val="single"/>
        </w:rPr>
        <w:t>ii cu раnоuri fotovoltaice, satul Recea, r-nul Straseni</w:t>
      </w:r>
      <w:r w:rsidR="007B66A9">
        <w:rPr>
          <w:b/>
          <w:lang w:val="ro-MD"/>
        </w:rPr>
        <w:t>;</w:t>
      </w:r>
    </w:p>
    <w:p w14:paraId="3D571807" w14:textId="77777777" w:rsidR="00233538" w:rsidRDefault="0003591A" w:rsidP="00CB68FA">
      <w:pPr>
        <w:ind w:firstLine="709"/>
        <w:jc w:val="both"/>
      </w:pPr>
      <w:r w:rsidRPr="00FF430B">
        <w:t>Autoritatea contractantă</w:t>
      </w:r>
      <w:r w:rsidR="002C05B7">
        <w:t>:</w:t>
      </w:r>
      <w:r w:rsidR="00CB68FA">
        <w:t xml:space="preserve"> </w:t>
      </w:r>
      <w:r w:rsidR="007B66A9" w:rsidRPr="007B66A9">
        <w:rPr>
          <w:b/>
        </w:rPr>
        <w:t>Primăria sat. Recea, r-nul. Strășeni;</w:t>
      </w:r>
    </w:p>
    <w:p w14:paraId="51419265" w14:textId="77777777" w:rsidR="00CB68FA" w:rsidRPr="00FF430B" w:rsidRDefault="00CB68FA" w:rsidP="00CB68FA">
      <w:pPr>
        <w:ind w:firstLine="709"/>
        <w:jc w:val="both"/>
        <w:rPr>
          <w:i/>
        </w:rPr>
      </w:pPr>
    </w:p>
    <w:p w14:paraId="5B99FBF7" w14:textId="77777777" w:rsidR="00233538" w:rsidRPr="00FF430B" w:rsidRDefault="0003591A" w:rsidP="00196AB4">
      <w:pPr>
        <w:pStyle w:val="cp"/>
        <w:ind w:firstLine="709"/>
        <w:jc w:val="both"/>
      </w:pPr>
      <w:r w:rsidRPr="00FF430B">
        <w:t>1 . Descriere generală</w:t>
      </w:r>
    </w:p>
    <w:p w14:paraId="3D641350" w14:textId="77777777" w:rsidR="007B66A9" w:rsidRDefault="0003591A" w:rsidP="00196AB4">
      <w:pPr>
        <w:ind w:firstLine="709"/>
        <w:jc w:val="both"/>
        <w:rPr>
          <w:b/>
        </w:rPr>
      </w:pPr>
      <w:r w:rsidRPr="00FF430B">
        <w:t>Se precizează adresa (şantierul) lucrărilor, descrierea generală a obiectelor lucrării, detalii specifice de amplasare etc.</w:t>
      </w:r>
      <w:r w:rsidR="004E0403" w:rsidRPr="004E0403">
        <w:t xml:space="preserve"> </w:t>
      </w:r>
      <w:r w:rsidR="007B66A9" w:rsidRPr="007B66A9">
        <w:rPr>
          <w:b/>
        </w:rPr>
        <w:t>Primăria sat. Recea, r-nul. Strășeni;</w:t>
      </w:r>
    </w:p>
    <w:p w14:paraId="4345C312" w14:textId="77777777" w:rsidR="007B66A9" w:rsidRDefault="007B66A9" w:rsidP="00196AB4">
      <w:pPr>
        <w:ind w:firstLine="709"/>
        <w:jc w:val="both"/>
        <w:rPr>
          <w:b/>
        </w:rPr>
      </w:pPr>
    </w:p>
    <w:p w14:paraId="66596FAA" w14:textId="77777777" w:rsidR="00233538" w:rsidRPr="00FF430B" w:rsidRDefault="0003591A" w:rsidP="00196AB4">
      <w:pPr>
        <w:ind w:firstLine="709"/>
        <w:jc w:val="both"/>
        <w:rPr>
          <w:b/>
        </w:rPr>
      </w:pPr>
      <w:r w:rsidRPr="00FF430B">
        <w:rPr>
          <w:b/>
        </w:rPr>
        <w:t>2. Informaţii şi proiectare</w:t>
      </w:r>
    </w:p>
    <w:p w14:paraId="101DBCB4" w14:textId="77777777"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7B66A9">
        <w:rPr>
          <w:b/>
        </w:rPr>
        <w:t>Lucrările se execută în baza documentației de proiect existent;</w:t>
      </w:r>
    </w:p>
    <w:p w14:paraId="5FDD071A" w14:textId="77777777" w:rsidR="004E0403" w:rsidRPr="00FF430B" w:rsidRDefault="004E0403" w:rsidP="00196AB4">
      <w:pPr>
        <w:ind w:firstLine="709"/>
        <w:jc w:val="both"/>
      </w:pPr>
    </w:p>
    <w:p w14:paraId="3D6655C0" w14:textId="77777777" w:rsidR="00233538" w:rsidRPr="00FF430B" w:rsidRDefault="0003591A" w:rsidP="00196AB4">
      <w:pPr>
        <w:ind w:firstLine="709"/>
        <w:jc w:val="both"/>
        <w:rPr>
          <w:b/>
        </w:rPr>
      </w:pPr>
      <w:r w:rsidRPr="00FF430B">
        <w:rPr>
          <w:b/>
        </w:rPr>
        <w:t>3. Materiale, compatibilităţi, reglementări tehnice şi standarde utilizate</w:t>
      </w:r>
    </w:p>
    <w:p w14:paraId="19F47068" w14:textId="77777777"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51890E76" w14:textId="77777777" w:rsidR="004E0403" w:rsidRPr="004E0403" w:rsidRDefault="004E0403" w:rsidP="00196AB4">
      <w:pPr>
        <w:ind w:firstLine="709"/>
        <w:jc w:val="both"/>
        <w:rPr>
          <w:b/>
        </w:rPr>
      </w:pPr>
    </w:p>
    <w:p w14:paraId="11FCA60D" w14:textId="77777777" w:rsidR="00233538" w:rsidRPr="00FF430B" w:rsidRDefault="0003591A" w:rsidP="00196AB4">
      <w:pPr>
        <w:ind w:firstLine="709"/>
        <w:jc w:val="both"/>
        <w:rPr>
          <w:b/>
        </w:rPr>
      </w:pPr>
      <w:r w:rsidRPr="00FF430B">
        <w:rPr>
          <w:b/>
        </w:rPr>
        <w:t>4. Mostre</w:t>
      </w:r>
    </w:p>
    <w:p w14:paraId="247B0AC1" w14:textId="77777777" w:rsidR="00233538" w:rsidRDefault="0003591A" w:rsidP="00196AB4">
      <w:pPr>
        <w:ind w:firstLine="709"/>
        <w:jc w:val="both"/>
        <w:rPr>
          <w:b/>
        </w:rPr>
      </w:pPr>
      <w:r w:rsidRPr="00FF430B">
        <w:t>Se precizează modul de prezentare a mostrelor la toate produsele utilizate.</w:t>
      </w:r>
      <w:r w:rsidR="004E0403">
        <w:t xml:space="preserve"> </w:t>
      </w:r>
      <w:r w:rsidR="004E0403" w:rsidRPr="004E0403">
        <w:rPr>
          <w:b/>
        </w:rPr>
        <w:t>Nu se aplică</w:t>
      </w:r>
    </w:p>
    <w:p w14:paraId="1F585346" w14:textId="77777777" w:rsidR="004E0403" w:rsidRPr="00FF430B" w:rsidRDefault="004E0403" w:rsidP="00196AB4">
      <w:pPr>
        <w:ind w:firstLine="709"/>
        <w:jc w:val="both"/>
      </w:pPr>
    </w:p>
    <w:p w14:paraId="1A7F7102"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261F25A1" w14:textId="77777777"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13F36B68" w14:textId="77777777" w:rsidR="00233538" w:rsidRPr="00FF430B" w:rsidRDefault="00233538" w:rsidP="00196AB4">
      <w:pPr>
        <w:ind w:firstLine="709"/>
        <w:jc w:val="both"/>
      </w:pPr>
    </w:p>
    <w:p w14:paraId="7C6C270E"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5C233FB7" w14:textId="77777777"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4F504498" w14:textId="77777777" w:rsidR="00233538" w:rsidRPr="00FF430B" w:rsidRDefault="00233538" w:rsidP="00196AB4">
      <w:pPr>
        <w:ind w:firstLine="709"/>
        <w:jc w:val="both"/>
      </w:pPr>
    </w:p>
    <w:p w14:paraId="55645163" w14:textId="77777777" w:rsidR="00233538" w:rsidRPr="00FF430B" w:rsidRDefault="0003591A" w:rsidP="00196AB4">
      <w:pPr>
        <w:ind w:firstLine="709"/>
        <w:jc w:val="both"/>
        <w:rPr>
          <w:b/>
        </w:rPr>
      </w:pPr>
      <w:r w:rsidRPr="00FF430B">
        <w:rPr>
          <w:b/>
        </w:rPr>
        <w:t>7. Remedierea viciilor ascunse şi a defectelor</w:t>
      </w:r>
    </w:p>
    <w:p w14:paraId="04931876" w14:textId="77777777"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1A1E2403" w14:textId="77777777" w:rsidR="00233538" w:rsidRPr="00FF430B" w:rsidRDefault="00233538" w:rsidP="00196AB4">
      <w:pPr>
        <w:ind w:firstLine="709"/>
        <w:jc w:val="both"/>
      </w:pPr>
    </w:p>
    <w:p w14:paraId="115842F6" w14:textId="77777777" w:rsidR="00233538" w:rsidRPr="00FF430B" w:rsidRDefault="0003591A" w:rsidP="00196AB4">
      <w:pPr>
        <w:ind w:firstLine="709"/>
        <w:jc w:val="both"/>
        <w:rPr>
          <w:b/>
        </w:rPr>
      </w:pPr>
      <w:r w:rsidRPr="00FF430B">
        <w:rPr>
          <w:b/>
        </w:rPr>
        <w:t>8. Trasarea geodezică a lucrărilor, toleranţe de execuţie</w:t>
      </w:r>
    </w:p>
    <w:p w14:paraId="020D8FDE" w14:textId="77777777"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5D54E979" w14:textId="77777777" w:rsidR="00233538" w:rsidRPr="00FF430B" w:rsidRDefault="00233538" w:rsidP="00196AB4">
      <w:pPr>
        <w:ind w:firstLine="709"/>
        <w:jc w:val="both"/>
      </w:pPr>
    </w:p>
    <w:p w14:paraId="1D8DBF26" w14:textId="77777777" w:rsidR="00233538" w:rsidRPr="00FF430B" w:rsidRDefault="0003591A" w:rsidP="00196AB4">
      <w:pPr>
        <w:ind w:firstLine="709"/>
        <w:jc w:val="both"/>
        <w:rPr>
          <w:b/>
        </w:rPr>
      </w:pPr>
      <w:r w:rsidRPr="00FF430B">
        <w:rPr>
          <w:b/>
        </w:rPr>
        <w:t>9. Parametrii de calcul ai elementelor constructive</w:t>
      </w:r>
    </w:p>
    <w:p w14:paraId="61EAC668" w14:textId="77777777" w:rsidR="004E0403" w:rsidRPr="004E0403" w:rsidRDefault="0003591A" w:rsidP="004E0403">
      <w:pPr>
        <w:ind w:firstLine="709"/>
        <w:jc w:val="both"/>
        <w:rPr>
          <w:b/>
        </w:rPr>
      </w:pPr>
      <w:r w:rsidRPr="00FF430B">
        <w:lastRenderedPageBreak/>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14:paraId="06CA6711" w14:textId="77777777" w:rsidR="00233538" w:rsidRPr="00FF430B" w:rsidRDefault="00233538" w:rsidP="00196AB4">
      <w:pPr>
        <w:ind w:firstLine="709"/>
        <w:jc w:val="both"/>
      </w:pPr>
    </w:p>
    <w:p w14:paraId="1DE09E24"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D1F8FF0" w14:textId="77777777"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4EE1C141" w14:textId="77777777" w:rsidR="00233538" w:rsidRPr="00FF430B" w:rsidRDefault="00233538" w:rsidP="00196AB4">
      <w:pPr>
        <w:ind w:firstLine="709"/>
        <w:jc w:val="both"/>
      </w:pPr>
    </w:p>
    <w:p w14:paraId="45BFB700" w14:textId="77777777" w:rsidR="00233538" w:rsidRPr="00FF430B" w:rsidRDefault="0003591A" w:rsidP="00196AB4">
      <w:pPr>
        <w:ind w:firstLine="709"/>
        <w:jc w:val="both"/>
        <w:rPr>
          <w:b/>
        </w:rPr>
      </w:pPr>
      <w:r w:rsidRPr="00FF430B">
        <w:rPr>
          <w:b/>
        </w:rPr>
        <w:t>11. Nivelul admis al zgomotului şi al vibraţiilor</w:t>
      </w:r>
    </w:p>
    <w:p w14:paraId="66DC536A" w14:textId="77777777"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2D78F03C" w14:textId="77777777" w:rsidR="00233538" w:rsidRPr="00FF430B" w:rsidRDefault="00233538" w:rsidP="00196AB4">
      <w:pPr>
        <w:ind w:firstLine="709"/>
        <w:jc w:val="both"/>
      </w:pPr>
    </w:p>
    <w:p w14:paraId="13A508C3" w14:textId="77777777" w:rsidR="00233538" w:rsidRPr="00FF430B" w:rsidRDefault="0003591A" w:rsidP="00196AB4">
      <w:pPr>
        <w:ind w:firstLine="709"/>
        <w:jc w:val="both"/>
        <w:rPr>
          <w:b/>
        </w:rPr>
      </w:pPr>
      <w:r w:rsidRPr="00FF430B">
        <w:rPr>
          <w:b/>
        </w:rPr>
        <w:t>12. Cerinţe privind montarea utilajelor şi a instalaţiilor</w:t>
      </w:r>
    </w:p>
    <w:p w14:paraId="3D4DE7F3" w14:textId="77777777"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70C81736" w14:textId="77777777" w:rsidR="00233538" w:rsidRPr="00FF430B" w:rsidRDefault="00233538" w:rsidP="00196AB4">
      <w:pPr>
        <w:ind w:firstLine="709"/>
        <w:jc w:val="both"/>
      </w:pPr>
    </w:p>
    <w:p w14:paraId="472F6CD3" w14:textId="77777777" w:rsidR="00233538" w:rsidRPr="00FF430B" w:rsidRDefault="0003591A" w:rsidP="00196AB4">
      <w:pPr>
        <w:ind w:firstLine="709"/>
        <w:jc w:val="both"/>
        <w:rPr>
          <w:b/>
        </w:rPr>
      </w:pPr>
      <w:r w:rsidRPr="00FF430B">
        <w:rPr>
          <w:b/>
        </w:rPr>
        <w:t>13. Lucrări de construcţii aferente montării instalaţiilor</w:t>
      </w:r>
    </w:p>
    <w:p w14:paraId="016EBE63" w14:textId="77777777"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108A8661" w14:textId="77777777" w:rsidR="00233538" w:rsidRPr="00FF430B" w:rsidRDefault="00233538" w:rsidP="00196AB4">
      <w:pPr>
        <w:ind w:firstLine="709"/>
        <w:jc w:val="both"/>
      </w:pPr>
    </w:p>
    <w:p w14:paraId="2D51E360" w14:textId="77777777" w:rsidR="00233538" w:rsidRPr="00FF430B" w:rsidRDefault="0003591A" w:rsidP="00196AB4">
      <w:pPr>
        <w:ind w:firstLine="709"/>
        <w:jc w:val="both"/>
        <w:rPr>
          <w:b/>
        </w:rPr>
      </w:pPr>
      <w:r w:rsidRPr="00FF430B">
        <w:rPr>
          <w:b/>
        </w:rPr>
        <w:t>14. Articole, produse şi piese necesare instalaţiilor</w:t>
      </w:r>
    </w:p>
    <w:p w14:paraId="398C9854" w14:textId="77777777"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61BCA46B" w14:textId="77777777" w:rsidR="00233538" w:rsidRPr="00FF430B" w:rsidRDefault="00233538" w:rsidP="00196AB4">
      <w:pPr>
        <w:ind w:firstLine="709"/>
        <w:jc w:val="both"/>
      </w:pPr>
    </w:p>
    <w:p w14:paraId="1CFC938F"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20B5A400" w14:textId="77777777"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73615FAD" w14:textId="77777777" w:rsidR="00233538" w:rsidRPr="00FF430B" w:rsidRDefault="00233538" w:rsidP="00196AB4">
      <w:pPr>
        <w:ind w:firstLine="709"/>
        <w:jc w:val="both"/>
      </w:pPr>
    </w:p>
    <w:p w14:paraId="79A05B37" w14:textId="77777777" w:rsidR="00233538" w:rsidRPr="00FF430B" w:rsidRDefault="0003591A" w:rsidP="00196AB4">
      <w:pPr>
        <w:ind w:firstLine="709"/>
        <w:jc w:val="both"/>
        <w:rPr>
          <w:b/>
        </w:rPr>
      </w:pPr>
      <w:r w:rsidRPr="00FF430B">
        <w:rPr>
          <w:b/>
        </w:rPr>
        <w:t>16. Definiţii</w:t>
      </w:r>
    </w:p>
    <w:p w14:paraId="17D8586D" w14:textId="77777777"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14:paraId="61C5026C" w14:textId="77777777" w:rsidR="00233538" w:rsidRPr="00FF430B" w:rsidRDefault="00233538" w:rsidP="00196AB4">
      <w:pPr>
        <w:ind w:firstLine="709"/>
        <w:jc w:val="both"/>
      </w:pPr>
    </w:p>
    <w:p w14:paraId="5DFAC53F" w14:textId="77777777" w:rsidR="00233538" w:rsidRPr="00FF430B" w:rsidRDefault="0003591A" w:rsidP="00196AB4">
      <w:pPr>
        <w:ind w:firstLine="709"/>
        <w:jc w:val="both"/>
        <w:rPr>
          <w:b/>
        </w:rPr>
      </w:pPr>
      <w:r w:rsidRPr="00FF430B">
        <w:rPr>
          <w:b/>
        </w:rPr>
        <w:t>17. Cerinţe privind calculul costului</w:t>
      </w:r>
    </w:p>
    <w:p w14:paraId="786DDDD2" w14:textId="77777777"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14:paraId="29E3BC9F" w14:textId="77777777" w:rsidR="00233538" w:rsidRPr="00FF430B" w:rsidRDefault="00233538" w:rsidP="00196AB4">
      <w:pPr>
        <w:ind w:firstLine="709"/>
        <w:jc w:val="both"/>
      </w:pPr>
    </w:p>
    <w:p w14:paraId="20C7F901" w14:textId="77777777" w:rsidR="00F4030F" w:rsidRPr="00FF430B" w:rsidRDefault="00F4030F" w:rsidP="00196AB4">
      <w:pPr>
        <w:ind w:firstLine="709"/>
        <w:jc w:val="both"/>
        <w:rPr>
          <w:b/>
        </w:rPr>
      </w:pPr>
      <w:r w:rsidRPr="00FF430B">
        <w:rPr>
          <w:b/>
        </w:rPr>
        <w:t>18. Documente obligatorii la depunerea ofertei</w:t>
      </w:r>
    </w:p>
    <w:p w14:paraId="32A85BA7" w14:textId="77777777"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14:paraId="7FD0E9A9" w14:textId="77777777" w:rsidR="00F4030F" w:rsidRPr="00FF430B" w:rsidRDefault="00F4030F" w:rsidP="00F4030F">
      <w:pPr>
        <w:ind w:firstLine="709"/>
        <w:jc w:val="both"/>
      </w:pPr>
    </w:p>
    <w:p w14:paraId="0CA0E9FD" w14:textId="77777777" w:rsidR="00F4030F" w:rsidRPr="00FF430B" w:rsidRDefault="00F4030F" w:rsidP="00196AB4">
      <w:pPr>
        <w:ind w:firstLine="709"/>
        <w:jc w:val="both"/>
        <w:rPr>
          <w:b/>
        </w:rPr>
      </w:pPr>
      <w:r w:rsidRPr="00FF430B">
        <w:rPr>
          <w:b/>
        </w:rPr>
        <w:t>19. Documente obligatorii la evaluarea ofertelor</w:t>
      </w:r>
    </w:p>
    <w:p w14:paraId="143D507A" w14:textId="77777777"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14:paraId="306B111A" w14:textId="77777777" w:rsidR="000E4D7D" w:rsidRPr="00FF430B" w:rsidRDefault="000E4D7D" w:rsidP="006A16C1">
      <w:pPr>
        <w:jc w:val="both"/>
      </w:pPr>
    </w:p>
    <w:p w14:paraId="167BE9D1" w14:textId="77777777" w:rsidR="00233538" w:rsidRPr="00FF430B" w:rsidRDefault="0003591A" w:rsidP="00196AB4">
      <w:pPr>
        <w:ind w:firstLine="709"/>
        <w:jc w:val="both"/>
      </w:pPr>
      <w:r w:rsidRPr="00FF430B">
        <w:t>------------------------</w:t>
      </w:r>
    </w:p>
    <w:p w14:paraId="2AC5A276" w14:textId="77777777" w:rsidR="00233538" w:rsidRPr="00FF430B" w:rsidRDefault="0003591A" w:rsidP="00196AB4">
      <w:pPr>
        <w:ind w:firstLine="709"/>
        <w:jc w:val="both"/>
      </w:pPr>
      <w:r w:rsidRPr="00FF430B">
        <w:rPr>
          <w:i/>
          <w:iCs/>
        </w:rPr>
        <w:lastRenderedPageBreak/>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7AF650CC" w14:textId="77777777" w:rsidR="00233538" w:rsidRPr="00FF430B" w:rsidRDefault="0003591A" w:rsidP="00196AB4">
      <w:pPr>
        <w:ind w:firstLine="709"/>
        <w:jc w:val="both"/>
      </w:pPr>
      <w:r w:rsidRPr="00FF430B">
        <w:t> </w:t>
      </w:r>
    </w:p>
    <w:p w14:paraId="56868A55" w14:textId="77777777" w:rsidR="0019071C" w:rsidRPr="00FF430B" w:rsidRDefault="0019071C" w:rsidP="00196AB4">
      <w:pPr>
        <w:ind w:firstLine="709"/>
        <w:jc w:val="both"/>
        <w:rPr>
          <w:bCs/>
        </w:rPr>
      </w:pPr>
      <w:r w:rsidRPr="00FF430B">
        <w:rPr>
          <w:bCs/>
        </w:rPr>
        <w:t xml:space="preserve"> </w:t>
      </w:r>
    </w:p>
    <w:p w14:paraId="0275D233" w14:textId="77777777" w:rsidR="0019071C" w:rsidRPr="00FF430B" w:rsidRDefault="0019071C" w:rsidP="00196AB4">
      <w:pPr>
        <w:ind w:firstLine="709"/>
        <w:jc w:val="both"/>
        <w:rPr>
          <w:bCs/>
        </w:rPr>
      </w:pPr>
    </w:p>
    <w:p w14:paraId="7D0D908B" w14:textId="77777777" w:rsidR="002C05B7" w:rsidRDefault="00900359" w:rsidP="00196AB4">
      <w:pPr>
        <w:ind w:firstLine="709"/>
        <w:jc w:val="both"/>
      </w:pPr>
      <w:r>
        <w:rPr>
          <w:bCs/>
        </w:rPr>
        <w:t>Autoritatea contractantă: Primăria sta. Recea, r-nul Strășeni</w:t>
      </w:r>
    </w:p>
    <w:p w14:paraId="0C6F102D" w14:textId="77777777" w:rsidR="002C05B7" w:rsidRDefault="002C05B7" w:rsidP="00196AB4">
      <w:pPr>
        <w:ind w:firstLine="709"/>
        <w:jc w:val="both"/>
      </w:pPr>
    </w:p>
    <w:p w14:paraId="1BCC3324" w14:textId="1AE9D3A3" w:rsidR="00E71F7B" w:rsidRPr="00FF430B" w:rsidRDefault="0003591A" w:rsidP="00196AB4">
      <w:pPr>
        <w:ind w:firstLine="709"/>
        <w:jc w:val="both"/>
      </w:pPr>
      <w:r w:rsidRPr="00FF430B">
        <w:rPr>
          <w:bCs/>
        </w:rPr>
        <w:t>Data</w:t>
      </w:r>
      <w:r w:rsidRPr="00FF430B">
        <w:t xml:space="preserve"> "</w:t>
      </w:r>
      <w:r w:rsidR="00FC1549">
        <w:t>21</w:t>
      </w:r>
      <w:r w:rsidRPr="00FF430B">
        <w:t>"</w:t>
      </w:r>
      <w:r w:rsidR="002C05B7">
        <w:t xml:space="preserve"> </w:t>
      </w:r>
      <w:r w:rsidR="00FC1549">
        <w:t>iulie</w:t>
      </w:r>
      <w:r w:rsidR="002C05B7">
        <w:t xml:space="preserve"> 202</w:t>
      </w:r>
      <w:r w:rsidR="00FC1549">
        <w:t>6</w:t>
      </w:r>
    </w:p>
    <w:p w14:paraId="03D2A6AD" w14:textId="77777777" w:rsidR="00F6496F" w:rsidRPr="00FF430B" w:rsidRDefault="00F6496F" w:rsidP="00196AB4">
      <w:pPr>
        <w:jc w:val="both"/>
      </w:pPr>
    </w:p>
    <w:p w14:paraId="4350EFF9" w14:textId="77777777" w:rsidR="00F6496F" w:rsidRPr="00FF430B" w:rsidRDefault="00F6496F" w:rsidP="00196AB4">
      <w:pPr>
        <w:jc w:val="both"/>
        <w:rPr>
          <w:b/>
        </w:rPr>
      </w:pPr>
    </w:p>
    <w:p w14:paraId="1312F4FB" w14:textId="77777777" w:rsidR="00B27D8B" w:rsidRPr="00FF430B" w:rsidRDefault="00B27D8B" w:rsidP="00196AB4">
      <w:pPr>
        <w:jc w:val="both"/>
        <w:rPr>
          <w:b/>
        </w:rPr>
      </w:pPr>
    </w:p>
    <w:p w14:paraId="594D0CA3" w14:textId="77777777" w:rsidR="00B27D8B" w:rsidRPr="00FF430B" w:rsidRDefault="00B27D8B" w:rsidP="00196AB4">
      <w:pPr>
        <w:jc w:val="both"/>
        <w:rPr>
          <w:b/>
        </w:rPr>
      </w:pPr>
    </w:p>
    <w:p w14:paraId="7BEA9FAE" w14:textId="77777777" w:rsidR="000E4D7D" w:rsidRPr="00FF430B" w:rsidRDefault="000E4D7D" w:rsidP="00196AB4">
      <w:pPr>
        <w:jc w:val="both"/>
        <w:rPr>
          <w:b/>
        </w:rPr>
      </w:pPr>
    </w:p>
    <w:p w14:paraId="72FCC793" w14:textId="77777777" w:rsidR="000E4D7D" w:rsidRPr="00FF430B" w:rsidRDefault="000E4D7D" w:rsidP="00196AB4">
      <w:pPr>
        <w:jc w:val="both"/>
        <w:rPr>
          <w:b/>
        </w:rPr>
      </w:pPr>
    </w:p>
    <w:p w14:paraId="66814BDC" w14:textId="77777777" w:rsidR="000E4D7D" w:rsidRPr="00FF430B" w:rsidRDefault="000E4D7D" w:rsidP="00196AB4">
      <w:pPr>
        <w:jc w:val="both"/>
        <w:rPr>
          <w:b/>
        </w:rPr>
      </w:pPr>
    </w:p>
    <w:p w14:paraId="094821B3" w14:textId="77777777" w:rsidR="000E4D7D" w:rsidRPr="00FF430B" w:rsidRDefault="000E4D7D" w:rsidP="00196AB4">
      <w:pPr>
        <w:jc w:val="both"/>
        <w:rPr>
          <w:b/>
        </w:rPr>
      </w:pPr>
    </w:p>
    <w:p w14:paraId="2F417D49" w14:textId="77777777" w:rsidR="000E4D7D" w:rsidRPr="00FF430B" w:rsidRDefault="000E4D7D" w:rsidP="00196AB4">
      <w:pPr>
        <w:jc w:val="both"/>
        <w:rPr>
          <w:b/>
        </w:rPr>
      </w:pPr>
    </w:p>
    <w:p w14:paraId="7E702844" w14:textId="77777777" w:rsidR="000E4D7D" w:rsidRPr="00FF430B" w:rsidRDefault="000E4D7D" w:rsidP="00196AB4">
      <w:pPr>
        <w:jc w:val="both"/>
        <w:rPr>
          <w:b/>
        </w:rPr>
      </w:pPr>
    </w:p>
    <w:p w14:paraId="2FC5B53C" w14:textId="77777777" w:rsidR="000E4D7D" w:rsidRPr="00FF430B" w:rsidRDefault="000E4D7D" w:rsidP="00196AB4">
      <w:pPr>
        <w:jc w:val="both"/>
        <w:rPr>
          <w:b/>
        </w:rPr>
      </w:pPr>
    </w:p>
    <w:p w14:paraId="4EC69470" w14:textId="77777777" w:rsidR="000E4D7D" w:rsidRPr="00FF430B" w:rsidRDefault="000E4D7D" w:rsidP="00196AB4">
      <w:pPr>
        <w:jc w:val="both"/>
        <w:rPr>
          <w:b/>
        </w:rPr>
      </w:pPr>
    </w:p>
    <w:p w14:paraId="33397E21" w14:textId="77777777" w:rsidR="000E4D7D" w:rsidRPr="00FF430B" w:rsidRDefault="000E4D7D" w:rsidP="00196AB4">
      <w:pPr>
        <w:jc w:val="both"/>
        <w:rPr>
          <w:b/>
        </w:rPr>
      </w:pPr>
    </w:p>
    <w:p w14:paraId="3FA891FA" w14:textId="77777777" w:rsidR="000E4D7D" w:rsidRPr="00FF430B" w:rsidRDefault="000E4D7D" w:rsidP="00196AB4">
      <w:pPr>
        <w:jc w:val="both"/>
        <w:rPr>
          <w:b/>
        </w:rPr>
      </w:pPr>
    </w:p>
    <w:p w14:paraId="40F5036E" w14:textId="77777777" w:rsidR="000E4D7D" w:rsidRPr="00FF430B" w:rsidRDefault="000E4D7D" w:rsidP="00196AB4">
      <w:pPr>
        <w:jc w:val="both"/>
        <w:rPr>
          <w:b/>
        </w:rPr>
      </w:pPr>
    </w:p>
    <w:p w14:paraId="1291641D" w14:textId="77777777" w:rsidR="000E4D7D" w:rsidRDefault="000E4D7D" w:rsidP="00196AB4">
      <w:pPr>
        <w:jc w:val="both"/>
        <w:rPr>
          <w:b/>
        </w:rPr>
      </w:pPr>
    </w:p>
    <w:p w14:paraId="6EBA5525" w14:textId="77777777" w:rsidR="002C05B7" w:rsidRDefault="002C05B7" w:rsidP="00196AB4">
      <w:pPr>
        <w:jc w:val="both"/>
        <w:rPr>
          <w:b/>
        </w:rPr>
      </w:pPr>
    </w:p>
    <w:p w14:paraId="7D615783" w14:textId="77777777" w:rsidR="002C05B7" w:rsidRDefault="002C05B7" w:rsidP="00196AB4">
      <w:pPr>
        <w:jc w:val="both"/>
        <w:rPr>
          <w:b/>
        </w:rPr>
      </w:pPr>
    </w:p>
    <w:p w14:paraId="1A672C29" w14:textId="77777777" w:rsidR="002C05B7" w:rsidRDefault="002C05B7" w:rsidP="00196AB4">
      <w:pPr>
        <w:jc w:val="both"/>
        <w:rPr>
          <w:b/>
        </w:rPr>
      </w:pPr>
    </w:p>
    <w:p w14:paraId="0315E635" w14:textId="77777777" w:rsidR="002C05B7" w:rsidRDefault="002C05B7" w:rsidP="00196AB4">
      <w:pPr>
        <w:jc w:val="both"/>
        <w:rPr>
          <w:b/>
        </w:rPr>
      </w:pPr>
    </w:p>
    <w:p w14:paraId="7A2D3367" w14:textId="77777777" w:rsidR="002C05B7" w:rsidRDefault="002C05B7" w:rsidP="00196AB4">
      <w:pPr>
        <w:jc w:val="both"/>
        <w:rPr>
          <w:b/>
        </w:rPr>
      </w:pPr>
    </w:p>
    <w:p w14:paraId="3319E072" w14:textId="77777777" w:rsidR="002C05B7" w:rsidRDefault="002C05B7" w:rsidP="00196AB4">
      <w:pPr>
        <w:jc w:val="both"/>
        <w:rPr>
          <w:b/>
        </w:rPr>
      </w:pPr>
    </w:p>
    <w:p w14:paraId="02C440B9" w14:textId="77777777" w:rsidR="002C05B7" w:rsidRDefault="002C05B7" w:rsidP="00196AB4">
      <w:pPr>
        <w:jc w:val="both"/>
        <w:rPr>
          <w:b/>
        </w:rPr>
      </w:pPr>
    </w:p>
    <w:p w14:paraId="3DF39B60" w14:textId="77777777" w:rsidR="002C05B7" w:rsidRDefault="002C05B7" w:rsidP="00196AB4">
      <w:pPr>
        <w:jc w:val="both"/>
        <w:rPr>
          <w:b/>
        </w:rPr>
      </w:pPr>
    </w:p>
    <w:p w14:paraId="459C851F" w14:textId="77777777" w:rsidR="002C05B7" w:rsidRDefault="002C05B7" w:rsidP="00196AB4">
      <w:pPr>
        <w:jc w:val="both"/>
        <w:rPr>
          <w:b/>
        </w:rPr>
      </w:pPr>
    </w:p>
    <w:p w14:paraId="20ABDF8A" w14:textId="77777777" w:rsidR="002C05B7" w:rsidRDefault="002C05B7" w:rsidP="00196AB4">
      <w:pPr>
        <w:jc w:val="both"/>
        <w:rPr>
          <w:b/>
        </w:rPr>
      </w:pPr>
    </w:p>
    <w:p w14:paraId="7CAB6C79" w14:textId="77777777" w:rsidR="002C05B7" w:rsidRDefault="002C05B7" w:rsidP="00196AB4">
      <w:pPr>
        <w:jc w:val="both"/>
        <w:rPr>
          <w:b/>
        </w:rPr>
      </w:pPr>
    </w:p>
    <w:p w14:paraId="576D58C3" w14:textId="77777777" w:rsidR="002C05B7" w:rsidRDefault="002C05B7" w:rsidP="00196AB4">
      <w:pPr>
        <w:jc w:val="both"/>
        <w:rPr>
          <w:b/>
        </w:rPr>
      </w:pPr>
    </w:p>
    <w:p w14:paraId="18F325F5" w14:textId="77777777" w:rsidR="002C05B7" w:rsidRDefault="002C05B7" w:rsidP="00196AB4">
      <w:pPr>
        <w:jc w:val="both"/>
        <w:rPr>
          <w:b/>
        </w:rPr>
      </w:pPr>
    </w:p>
    <w:p w14:paraId="4303D7CF" w14:textId="77777777" w:rsidR="002C05B7" w:rsidRDefault="002C05B7" w:rsidP="00196AB4">
      <w:pPr>
        <w:jc w:val="both"/>
        <w:rPr>
          <w:b/>
        </w:rPr>
      </w:pPr>
    </w:p>
    <w:p w14:paraId="057AF5B2" w14:textId="77777777" w:rsidR="002C05B7" w:rsidRDefault="002C05B7" w:rsidP="00196AB4">
      <w:pPr>
        <w:jc w:val="both"/>
        <w:rPr>
          <w:b/>
        </w:rPr>
      </w:pPr>
    </w:p>
    <w:p w14:paraId="59306ACE" w14:textId="77777777" w:rsidR="002C05B7" w:rsidRDefault="002C05B7" w:rsidP="00196AB4">
      <w:pPr>
        <w:jc w:val="both"/>
        <w:rPr>
          <w:b/>
        </w:rPr>
      </w:pPr>
    </w:p>
    <w:p w14:paraId="317E4311" w14:textId="77777777" w:rsidR="002C05B7" w:rsidRDefault="002C05B7" w:rsidP="00196AB4">
      <w:pPr>
        <w:jc w:val="both"/>
        <w:rPr>
          <w:b/>
        </w:rPr>
      </w:pPr>
    </w:p>
    <w:p w14:paraId="53DFC209" w14:textId="77777777" w:rsidR="002C05B7" w:rsidRDefault="002C05B7" w:rsidP="00196AB4">
      <w:pPr>
        <w:jc w:val="both"/>
        <w:rPr>
          <w:b/>
        </w:rPr>
      </w:pPr>
    </w:p>
    <w:p w14:paraId="4A23AB76" w14:textId="77777777" w:rsidR="002C05B7" w:rsidRDefault="002C05B7" w:rsidP="00196AB4">
      <w:pPr>
        <w:jc w:val="both"/>
        <w:rPr>
          <w:b/>
        </w:rPr>
      </w:pPr>
    </w:p>
    <w:p w14:paraId="55759FB0" w14:textId="77777777" w:rsidR="002C05B7" w:rsidRDefault="002C05B7" w:rsidP="00196AB4">
      <w:pPr>
        <w:jc w:val="both"/>
        <w:rPr>
          <w:b/>
        </w:rPr>
      </w:pPr>
    </w:p>
    <w:p w14:paraId="1C7C0A44" w14:textId="77777777" w:rsidR="002C05B7" w:rsidRDefault="002C05B7" w:rsidP="00196AB4">
      <w:pPr>
        <w:jc w:val="both"/>
        <w:rPr>
          <w:b/>
        </w:rPr>
      </w:pPr>
    </w:p>
    <w:p w14:paraId="5DA298AF" w14:textId="77777777" w:rsidR="00951B56" w:rsidRDefault="00951B56" w:rsidP="00196AB4">
      <w:pPr>
        <w:jc w:val="both"/>
        <w:rPr>
          <w:b/>
        </w:rPr>
      </w:pPr>
    </w:p>
    <w:p w14:paraId="41C86471" w14:textId="77777777" w:rsidR="002C05B7" w:rsidRDefault="002C05B7" w:rsidP="00196AB4">
      <w:pPr>
        <w:jc w:val="both"/>
        <w:rPr>
          <w:b/>
        </w:rPr>
      </w:pPr>
    </w:p>
    <w:p w14:paraId="739951B1" w14:textId="77777777" w:rsidR="006A16C1" w:rsidRDefault="006A16C1" w:rsidP="00196AB4">
      <w:pPr>
        <w:jc w:val="both"/>
        <w:rPr>
          <w:b/>
        </w:rPr>
      </w:pPr>
    </w:p>
    <w:p w14:paraId="5BDFE916" w14:textId="77777777" w:rsidR="006A16C1" w:rsidRDefault="006A16C1" w:rsidP="00196AB4">
      <w:pPr>
        <w:jc w:val="both"/>
        <w:rPr>
          <w:b/>
        </w:rPr>
      </w:pPr>
    </w:p>
    <w:p w14:paraId="37FDDF83" w14:textId="77777777" w:rsidR="006A16C1" w:rsidRDefault="006A16C1" w:rsidP="00196AB4">
      <w:pPr>
        <w:jc w:val="both"/>
        <w:rPr>
          <w:b/>
        </w:rPr>
      </w:pPr>
    </w:p>
    <w:p w14:paraId="21747B5C" w14:textId="77777777" w:rsidR="006A16C1" w:rsidRDefault="006A16C1" w:rsidP="00196AB4">
      <w:pPr>
        <w:jc w:val="both"/>
        <w:rPr>
          <w:b/>
        </w:rPr>
      </w:pPr>
    </w:p>
    <w:p w14:paraId="0CAD38F0" w14:textId="77777777" w:rsidR="006A16C1" w:rsidRDefault="006A16C1" w:rsidP="00196AB4">
      <w:pPr>
        <w:jc w:val="both"/>
        <w:rPr>
          <w:b/>
        </w:rPr>
      </w:pPr>
    </w:p>
    <w:p w14:paraId="6C6E11B9" w14:textId="77777777" w:rsidR="006A16C1" w:rsidRDefault="006A16C1" w:rsidP="00196AB4">
      <w:pPr>
        <w:jc w:val="both"/>
        <w:rPr>
          <w:b/>
        </w:rPr>
      </w:pPr>
    </w:p>
    <w:p w14:paraId="55AACB6F" w14:textId="77777777" w:rsidR="006A16C1" w:rsidRDefault="006A16C1" w:rsidP="00196AB4">
      <w:pPr>
        <w:jc w:val="both"/>
        <w:rPr>
          <w:b/>
        </w:rPr>
      </w:pPr>
    </w:p>
    <w:p w14:paraId="3FC207FC" w14:textId="77777777" w:rsidR="002C05B7" w:rsidRDefault="002C05B7" w:rsidP="00196AB4">
      <w:pPr>
        <w:jc w:val="both"/>
        <w:rPr>
          <w:b/>
        </w:rPr>
      </w:pPr>
    </w:p>
    <w:p w14:paraId="11B92C96" w14:textId="77777777" w:rsidR="002C05B7" w:rsidRPr="00FF430B" w:rsidRDefault="002C05B7" w:rsidP="00196AB4">
      <w:pPr>
        <w:jc w:val="both"/>
        <w:rPr>
          <w:b/>
        </w:rPr>
      </w:pPr>
    </w:p>
    <w:p w14:paraId="07F02866" w14:textId="77777777" w:rsidR="000E4D7D" w:rsidRPr="00FF430B" w:rsidRDefault="000E4D7D" w:rsidP="00196AB4">
      <w:pPr>
        <w:jc w:val="both"/>
        <w:rPr>
          <w:b/>
        </w:rPr>
      </w:pPr>
    </w:p>
    <w:p w14:paraId="234A837C"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7CA2E8E3" w14:textId="77777777" w:rsidR="00E71F7B" w:rsidRPr="00FF430B" w:rsidRDefault="00E71F7B" w:rsidP="00196AB4">
      <w:pPr>
        <w:ind w:firstLine="709"/>
        <w:jc w:val="both"/>
        <w:rPr>
          <w:b/>
        </w:rPr>
      </w:pPr>
    </w:p>
    <w:p w14:paraId="10CD3930" w14:textId="41E7B2A2" w:rsidR="00951B56" w:rsidRDefault="0003591A" w:rsidP="00951B56">
      <w:pPr>
        <w:ind w:firstLine="709"/>
        <w:jc w:val="both"/>
        <w:rPr>
          <w:i/>
        </w:rPr>
      </w:pPr>
      <w:r w:rsidRPr="00FF430B">
        <w:t>Obiectul</w:t>
      </w:r>
      <w:r w:rsidR="002C05B7">
        <w:t>:</w:t>
      </w:r>
      <w:r w:rsidR="002C05B7" w:rsidRPr="002C05B7">
        <w:rPr>
          <w:b/>
          <w:i/>
          <w:lang w:eastAsia="ru-RU"/>
        </w:rPr>
        <w:t xml:space="preserve"> </w:t>
      </w:r>
      <w:r w:rsidR="00FC1549" w:rsidRPr="008615B6">
        <w:rPr>
          <w:b/>
          <w:noProof w:val="0"/>
          <w:u w:val="single"/>
          <w:lang w:eastAsia="ru-RU"/>
        </w:rPr>
        <w:t>Lu</w:t>
      </w:r>
      <w:r w:rsidR="00FC1549">
        <w:rPr>
          <w:b/>
          <w:noProof w:val="0"/>
          <w:u w:val="single"/>
          <w:shd w:val="clear" w:color="auto" w:fill="FFFFFF" w:themeFill="background1"/>
          <w:lang w:eastAsia="ru-RU"/>
        </w:rPr>
        <w:t>crări</w:t>
      </w:r>
      <w:r w:rsidR="00FC1549" w:rsidRPr="008615B6">
        <w:rPr>
          <w:b/>
          <w:noProof w:val="0"/>
          <w:u w:val="single"/>
          <w:shd w:val="clear" w:color="auto" w:fill="FFFFFF" w:themeFill="background1"/>
          <w:lang w:val="en-US" w:eastAsia="ru-RU"/>
        </w:rPr>
        <w:t xml:space="preserve"> </w:t>
      </w:r>
      <w:r w:rsidR="00FC1549" w:rsidRPr="008615B6">
        <w:rPr>
          <w:b/>
          <w:noProof w:val="0"/>
          <w:u w:val="single"/>
          <w:shd w:val="clear" w:color="auto" w:fill="FFFFFF" w:themeFill="background1"/>
          <w:lang w:eastAsia="ru-RU"/>
        </w:rPr>
        <w:t>de</w:t>
      </w:r>
      <w:r w:rsidR="00FC1549" w:rsidRPr="008615B6">
        <w:rPr>
          <w:b/>
          <w:noProof w:val="0"/>
          <w:u w:val="single"/>
          <w:shd w:val="clear" w:color="auto" w:fill="FFFFFF" w:themeFill="background1"/>
          <w:lang w:val="en-US" w:eastAsia="ru-RU"/>
        </w:rPr>
        <w:t xml:space="preserve"> </w:t>
      </w:r>
      <w:r w:rsidR="00FC1549" w:rsidRPr="008615B6">
        <w:rPr>
          <w:b/>
          <w:u w:val="single"/>
        </w:rPr>
        <w:t>Constructie a unеi sta</w:t>
      </w:r>
      <w:r w:rsidR="00FC1549" w:rsidRPr="008615B6">
        <w:rPr>
          <w:b/>
          <w:u w:val="single"/>
          <w:lang w:val="ro-MD"/>
        </w:rPr>
        <w:t>ț</w:t>
      </w:r>
      <w:r w:rsidR="00FC1549" w:rsidRPr="008615B6">
        <w:rPr>
          <w:b/>
          <w:u w:val="single"/>
        </w:rPr>
        <w:t>ii cu раnоuri fotovoltaice, satul Recea, r-nul Straseni</w:t>
      </w:r>
    </w:p>
    <w:p w14:paraId="2C17AF7E" w14:textId="77777777" w:rsidR="002C05B7" w:rsidRPr="00FF430B" w:rsidRDefault="002C05B7" w:rsidP="009E2657">
      <w:pPr>
        <w:tabs>
          <w:tab w:val="left" w:pos="567"/>
        </w:tabs>
        <w:jc w:val="both"/>
      </w:pPr>
    </w:p>
    <w:p w14:paraId="23B45270" w14:textId="77777777" w:rsidR="00E71F7B" w:rsidRDefault="0003591A" w:rsidP="009E2657">
      <w:pPr>
        <w:tabs>
          <w:tab w:val="left" w:pos="567"/>
        </w:tabs>
        <w:jc w:val="both"/>
        <w:rPr>
          <w:bCs/>
        </w:rPr>
      </w:pPr>
      <w:r w:rsidRPr="00FF430B">
        <w:t>Autoritate</w:t>
      </w:r>
      <w:r w:rsidR="002C05B7">
        <w:t>a contractantă:</w:t>
      </w:r>
      <w:r w:rsidR="002C05B7" w:rsidRPr="002C05B7">
        <w:t xml:space="preserve"> </w:t>
      </w:r>
      <w:r w:rsidR="00900359" w:rsidRPr="00900359">
        <w:rPr>
          <w:bCs/>
        </w:rPr>
        <w:t>Primăria sta. Recea, r-nul Strășeni</w:t>
      </w:r>
    </w:p>
    <w:p w14:paraId="57CB481C" w14:textId="77777777" w:rsidR="00385304" w:rsidRDefault="00385304" w:rsidP="009E2657">
      <w:pPr>
        <w:tabs>
          <w:tab w:val="left" w:pos="567"/>
        </w:tabs>
        <w:jc w:val="both"/>
        <w:rPr>
          <w:bCs/>
        </w:rPr>
      </w:pPr>
    </w:p>
    <w:p w14:paraId="2C9A4792" w14:textId="77777777" w:rsidR="00385304" w:rsidRPr="00385304" w:rsidRDefault="00385304" w:rsidP="00385304">
      <w:pPr>
        <w:tabs>
          <w:tab w:val="left" w:pos="567"/>
        </w:tabs>
        <w:jc w:val="center"/>
        <w:rPr>
          <w:b/>
        </w:rPr>
      </w:pPr>
      <w:r w:rsidRPr="00385304">
        <w:rPr>
          <w:b/>
          <w:bCs/>
        </w:rPr>
        <w:t>Caiet de sarcini anexat în SIA RSAP</w:t>
      </w:r>
    </w:p>
    <w:p w14:paraId="35B86702" w14:textId="77777777" w:rsidR="00E71F7B" w:rsidRPr="00FF430B" w:rsidRDefault="00E71F7B" w:rsidP="00951B56">
      <w:pPr>
        <w:tabs>
          <w:tab w:val="left" w:pos="567"/>
        </w:tabs>
        <w:rPr>
          <w:i/>
        </w:rPr>
      </w:pPr>
    </w:p>
    <w:p w14:paraId="7E548FB0" w14:textId="77777777" w:rsidR="002C05B7" w:rsidRDefault="002C05B7" w:rsidP="009E2657">
      <w:pPr>
        <w:tabs>
          <w:tab w:val="left" w:pos="567"/>
        </w:tabs>
        <w:jc w:val="both"/>
      </w:pPr>
    </w:p>
    <w:p w14:paraId="0D195C96" w14:textId="77777777" w:rsidR="002C05B7" w:rsidRDefault="002C05B7" w:rsidP="009E2657">
      <w:pPr>
        <w:tabs>
          <w:tab w:val="left" w:pos="567"/>
        </w:tabs>
        <w:jc w:val="both"/>
      </w:pPr>
    </w:p>
    <w:p w14:paraId="21018D88" w14:textId="37D1C0B0"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FC1549">
        <w:t>21</w:t>
      </w:r>
      <w:r w:rsidRPr="00FF430B">
        <w:t>"</w:t>
      </w:r>
      <w:r w:rsidR="002C05B7">
        <w:t xml:space="preserve"> </w:t>
      </w:r>
      <w:r w:rsidR="00FC1549">
        <w:t>iulie</w:t>
      </w:r>
      <w:r w:rsidR="002C05B7">
        <w:t xml:space="preserve"> 202</w:t>
      </w:r>
      <w:r w:rsidR="00FC1549">
        <w:t>6</w:t>
      </w:r>
    </w:p>
    <w:p w14:paraId="539F663C"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2521DEBF"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1F6AFBC9" w14:textId="77777777" w:rsidR="00AA7E9A" w:rsidRPr="00FF430B" w:rsidRDefault="00AA7E9A" w:rsidP="009E2657">
      <w:pPr>
        <w:pStyle w:val="a7"/>
        <w:tabs>
          <w:tab w:val="left" w:pos="567"/>
        </w:tabs>
        <w:rPr>
          <w:rFonts w:ascii="Times New Roman" w:hAnsi="Times New Roman"/>
          <w:szCs w:val="24"/>
        </w:rPr>
      </w:pPr>
    </w:p>
    <w:p w14:paraId="664A22E9" w14:textId="77777777" w:rsidR="00AA7E9A" w:rsidRPr="00FF430B" w:rsidRDefault="00AA7E9A" w:rsidP="009E2657">
      <w:pPr>
        <w:pStyle w:val="a7"/>
        <w:tabs>
          <w:tab w:val="left" w:pos="567"/>
        </w:tabs>
        <w:rPr>
          <w:rFonts w:ascii="Times New Roman" w:hAnsi="Times New Roman"/>
          <w:szCs w:val="24"/>
        </w:rPr>
      </w:pPr>
    </w:p>
    <w:p w14:paraId="452A3D21"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0077F7D4"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156B3584" w14:textId="77777777" w:rsidR="001F7AEE" w:rsidRDefault="001F7AEE" w:rsidP="000C5DFB">
      <w:pPr>
        <w:jc w:val="right"/>
        <w:rPr>
          <w:noProof w:val="0"/>
        </w:rPr>
      </w:pPr>
    </w:p>
    <w:p w14:paraId="4CF0D6F4" w14:textId="77777777"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4E73375A"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51F5EA6" w14:textId="77777777" w:rsidR="000C5DFB" w:rsidRPr="00FF430B" w:rsidRDefault="000C5DFB" w:rsidP="000C5DFB">
      <w:pPr>
        <w:jc w:val="right"/>
        <w:rPr>
          <w:noProof w:val="0"/>
        </w:rPr>
      </w:pPr>
      <w:r w:rsidRPr="00FF430B">
        <w:rPr>
          <w:noProof w:val="0"/>
        </w:rPr>
        <w:t>din “____” ________ 20___</w:t>
      </w:r>
    </w:p>
    <w:p w14:paraId="0F7ECFD0" w14:textId="77777777" w:rsidR="002D6E71" w:rsidRPr="00FF430B" w:rsidRDefault="002D6E71" w:rsidP="00196AB4">
      <w:pPr>
        <w:pStyle w:val="a"/>
        <w:numPr>
          <w:ilvl w:val="0"/>
          <w:numId w:val="0"/>
        </w:numPr>
        <w:ind w:right="-1"/>
        <w:rPr>
          <w:i/>
        </w:rPr>
      </w:pPr>
    </w:p>
    <w:p w14:paraId="0EF7194F" w14:textId="77777777" w:rsidR="002D6E71" w:rsidRPr="00FF430B" w:rsidRDefault="002D6E71" w:rsidP="00196AB4">
      <w:pPr>
        <w:pStyle w:val="a"/>
        <w:numPr>
          <w:ilvl w:val="0"/>
          <w:numId w:val="0"/>
        </w:numPr>
        <w:ind w:right="-1"/>
        <w:rPr>
          <w:i/>
        </w:rPr>
      </w:pPr>
    </w:p>
    <w:p w14:paraId="3892AEC3" w14:textId="77777777" w:rsidR="002D6E71" w:rsidRPr="00FF430B" w:rsidRDefault="002D6E71" w:rsidP="00196AB4">
      <w:pPr>
        <w:pStyle w:val="a"/>
        <w:numPr>
          <w:ilvl w:val="0"/>
          <w:numId w:val="0"/>
        </w:numPr>
        <w:ind w:right="-1"/>
        <w:rPr>
          <w:i/>
        </w:rPr>
      </w:pPr>
    </w:p>
    <w:p w14:paraId="6E47381E" w14:textId="77777777" w:rsidR="002D6E71" w:rsidRPr="00FF430B" w:rsidRDefault="002D6E71" w:rsidP="007B392A">
      <w:pPr>
        <w:jc w:val="center"/>
        <w:rPr>
          <w:b/>
          <w:noProof w:val="0"/>
        </w:rPr>
      </w:pPr>
    </w:p>
    <w:p w14:paraId="3D40C977"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797DA9BA" w14:textId="77777777" w:rsidR="00806E2B" w:rsidRPr="00FF430B" w:rsidRDefault="00806E2B" w:rsidP="00196AB4">
      <w:pPr>
        <w:pStyle w:val="a"/>
        <w:numPr>
          <w:ilvl w:val="0"/>
          <w:numId w:val="0"/>
        </w:numPr>
        <w:ind w:right="-1"/>
      </w:pPr>
    </w:p>
    <w:p w14:paraId="64E53A0E"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66646ADD" w14:textId="77777777" w:rsidTr="00283820">
        <w:trPr>
          <w:trHeight w:val="697"/>
        </w:trPr>
        <w:tc>
          <w:tcPr>
            <w:tcW w:w="9748" w:type="dxa"/>
            <w:vAlign w:val="center"/>
          </w:tcPr>
          <w:p w14:paraId="48F12418" w14:textId="77777777" w:rsidR="00233538" w:rsidRPr="00FF430B" w:rsidRDefault="00233538" w:rsidP="00196AB4">
            <w:pPr>
              <w:jc w:val="both"/>
            </w:pPr>
          </w:p>
          <w:p w14:paraId="660293F8" w14:textId="77777777" w:rsidR="00460653" w:rsidRPr="00FF430B" w:rsidRDefault="00460653" w:rsidP="00196AB4">
            <w:pPr>
              <w:jc w:val="both"/>
              <w:rPr>
                <w:b/>
                <w:caps/>
                <w:sz w:val="28"/>
                <w:szCs w:val="28"/>
              </w:rPr>
            </w:pPr>
          </w:p>
          <w:p w14:paraId="0BF3767A"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1614D095" w14:textId="77777777"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w:t>
            </w:r>
            <w:r w:rsidR="00951B56">
              <w:rPr>
                <w:b/>
              </w:rPr>
              <w:t>LP</w:t>
            </w:r>
          </w:p>
          <w:p w14:paraId="3792A8B0" w14:textId="77777777" w:rsidR="00460653" w:rsidRPr="00FF430B" w:rsidRDefault="00460653" w:rsidP="00196AB4">
            <w:pPr>
              <w:jc w:val="both"/>
              <w:rPr>
                <w:b/>
                <w:i/>
              </w:rPr>
            </w:pPr>
          </w:p>
          <w:p w14:paraId="105E497F" w14:textId="77777777" w:rsidR="00460653" w:rsidRPr="00FF430B" w:rsidRDefault="00460653" w:rsidP="00196AB4">
            <w:pPr>
              <w:jc w:val="both"/>
              <w:rPr>
                <w:b/>
                <w:i/>
              </w:rPr>
            </w:pPr>
          </w:p>
          <w:p w14:paraId="0C3653A6"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B33B7DC"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2A214160" w14:textId="77777777" w:rsidR="00460653" w:rsidRPr="00FF430B" w:rsidRDefault="00460653" w:rsidP="00196AB4">
            <w:pPr>
              <w:jc w:val="both"/>
            </w:pPr>
          </w:p>
          <w:p w14:paraId="58D5BA2B" w14:textId="77777777" w:rsidR="00460653" w:rsidRPr="00FF430B" w:rsidRDefault="00460653" w:rsidP="00196AB4">
            <w:pPr>
              <w:jc w:val="both"/>
            </w:pPr>
          </w:p>
          <w:p w14:paraId="1A53E99A" w14:textId="77777777" w:rsidR="004B0051" w:rsidRPr="00FF430B" w:rsidRDefault="00792182" w:rsidP="0019071C">
            <w:pPr>
              <w:pStyle w:val="a"/>
              <w:numPr>
                <w:ilvl w:val="3"/>
                <w:numId w:val="3"/>
              </w:numPr>
              <w:rPr>
                <w:b/>
                <w:kern w:val="28"/>
              </w:rPr>
            </w:pPr>
            <w:r w:rsidRPr="00FF430B">
              <w:rPr>
                <w:b/>
                <w:kern w:val="28"/>
              </w:rPr>
              <w:t>PARTEA GENERALĂ</w:t>
            </w:r>
          </w:p>
          <w:p w14:paraId="20357497"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3DC68ECF" w14:textId="77777777" w:rsidR="004B0051" w:rsidRPr="00FF430B" w:rsidRDefault="004B0051" w:rsidP="004B0051">
            <w:pPr>
              <w:rPr>
                <w:b/>
                <w:kern w:val="28"/>
              </w:rPr>
            </w:pPr>
          </w:p>
          <w:p w14:paraId="05617FC2" w14:textId="77777777" w:rsidR="00460653" w:rsidRPr="00FF430B" w:rsidRDefault="00460653" w:rsidP="004B0051">
            <w:pPr>
              <w:rPr>
                <w:b/>
                <w:kern w:val="28"/>
              </w:rPr>
            </w:pPr>
            <w:r w:rsidRPr="00FF430B">
              <w:rPr>
                <w:b/>
                <w:kern w:val="28"/>
              </w:rPr>
              <w:t>PĂRŢILE CONTRACTANTE</w:t>
            </w:r>
          </w:p>
          <w:p w14:paraId="086EDFD1" w14:textId="77777777" w:rsidR="004B0051" w:rsidRPr="00FF430B" w:rsidRDefault="004B0051" w:rsidP="004B0051">
            <w:pPr>
              <w:rPr>
                <w:b/>
                <w:kern w:val="28"/>
              </w:rPr>
            </w:pPr>
          </w:p>
          <w:p w14:paraId="208CFA18" w14:textId="77777777" w:rsidR="00460653" w:rsidRPr="00643CD6" w:rsidRDefault="00460653" w:rsidP="00385C85">
            <w:pPr>
              <w:pStyle w:val="af2"/>
              <w:tabs>
                <w:tab w:val="left" w:pos="567"/>
                <w:tab w:val="right" w:pos="9531"/>
              </w:tabs>
              <w:ind w:firstLine="0"/>
              <w:rPr>
                <w:lang w:val="en-US"/>
              </w:rPr>
            </w:pPr>
            <w:proofErr w:type="spellStart"/>
            <w:r w:rsidRPr="00643CD6">
              <w:rPr>
                <w:lang w:val="en-US"/>
              </w:rPr>
              <w:t>Prezentul</w:t>
            </w:r>
            <w:proofErr w:type="spellEnd"/>
            <w:r w:rsidRPr="00643CD6">
              <w:rPr>
                <w:lang w:val="en-US"/>
              </w:rPr>
              <w:t xml:space="preserve"> contract </w:t>
            </w:r>
            <w:proofErr w:type="spellStart"/>
            <w:r w:rsidRPr="00643CD6">
              <w:rPr>
                <w:lang w:val="en-US"/>
              </w:rPr>
              <w:t>este</w:t>
            </w:r>
            <w:proofErr w:type="spellEnd"/>
            <w:r w:rsidRPr="00643CD6">
              <w:rPr>
                <w:lang w:val="en-US"/>
              </w:rPr>
              <w:t xml:space="preserve"> </w:t>
            </w:r>
            <w:proofErr w:type="spellStart"/>
            <w:r w:rsidRPr="00643CD6">
              <w:rPr>
                <w:lang w:val="en-US"/>
              </w:rPr>
              <w:t>încheiat</w:t>
            </w:r>
            <w:proofErr w:type="spellEnd"/>
            <w:r w:rsidRPr="00643CD6">
              <w:rPr>
                <w:lang w:val="en-US"/>
              </w:rPr>
              <w:t xml:space="preserve"> </w:t>
            </w:r>
            <w:proofErr w:type="spellStart"/>
            <w:r w:rsidRPr="00643CD6">
              <w:rPr>
                <w:lang w:val="en-US"/>
              </w:rPr>
              <w:t>în</w:t>
            </w:r>
            <w:proofErr w:type="spellEnd"/>
            <w:r w:rsidRPr="00643CD6">
              <w:rPr>
                <w:lang w:val="en-US"/>
              </w:rPr>
              <w:t xml:space="preserve"> </w:t>
            </w:r>
            <w:proofErr w:type="spellStart"/>
            <w:r w:rsidRPr="00643CD6">
              <w:rPr>
                <w:lang w:val="en-US"/>
              </w:rPr>
              <w:t>urma</w:t>
            </w:r>
            <w:proofErr w:type="spellEnd"/>
            <w:r w:rsidRPr="00643CD6">
              <w:rPr>
                <w:lang w:val="en-US"/>
              </w:rPr>
              <w:t xml:space="preserve"> </w:t>
            </w:r>
            <w:proofErr w:type="spellStart"/>
            <w:r w:rsidRPr="00643CD6">
              <w:rPr>
                <w:lang w:val="en-US"/>
              </w:rPr>
              <w:t>procedurii</w:t>
            </w:r>
            <w:proofErr w:type="spellEnd"/>
            <w:r w:rsidRPr="00643CD6">
              <w:rPr>
                <w:lang w:val="en-US"/>
              </w:rPr>
              <w:t xml:space="preserve"> de </w:t>
            </w:r>
            <w:proofErr w:type="spellStart"/>
            <w:r w:rsidRPr="00643CD6">
              <w:rPr>
                <w:lang w:val="en-US"/>
              </w:rPr>
              <w:t>achiziție</w:t>
            </w:r>
            <w:proofErr w:type="spellEnd"/>
            <w:r w:rsidRPr="00643CD6">
              <w:rPr>
                <w:lang w:val="en-US"/>
              </w:rPr>
              <w:t xml:space="preserve"> nr. ________________ din data___________________, </w:t>
            </w:r>
            <w:proofErr w:type="spellStart"/>
            <w:r w:rsidRPr="00643CD6">
              <w:rPr>
                <w:lang w:val="en-US"/>
              </w:rPr>
              <w:t>între</w:t>
            </w:r>
            <w:proofErr w:type="spellEnd"/>
            <w:r w:rsidRPr="00643CD6">
              <w:rPr>
                <w:lang w:val="en-US"/>
              </w:rPr>
              <w:t>____________________________________________________</w:t>
            </w:r>
          </w:p>
          <w:p w14:paraId="5B6321CA"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05142FA2"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727406E1"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838EC4F" w14:textId="77777777"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w:t>
            </w:r>
            <w:proofErr w:type="spellStart"/>
            <w:r w:rsidRPr="00643CD6">
              <w:rPr>
                <w:sz w:val="20"/>
                <w:szCs w:val="20"/>
                <w:lang w:val="en-US"/>
              </w:rPr>
              <w:t>localitatea</w:t>
            </w:r>
            <w:proofErr w:type="spellEnd"/>
            <w:r w:rsidRPr="00643CD6">
              <w:rPr>
                <w:sz w:val="20"/>
                <w:szCs w:val="20"/>
                <w:lang w:val="en-US"/>
              </w:rPr>
              <w:t xml:space="preserve">) </w:t>
            </w:r>
          </w:p>
          <w:p w14:paraId="6ACE753A"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D742CCE" w14:textId="77777777" w:rsidR="00460653" w:rsidRPr="00643CD6" w:rsidRDefault="009157BF" w:rsidP="00385C85">
            <w:pPr>
              <w:pStyle w:val="af2"/>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w:t>
            </w:r>
            <w:proofErr w:type="spellStart"/>
            <w:r w:rsidR="00B51B6E" w:rsidRPr="00643CD6">
              <w:rPr>
                <w:lang w:val="en-US"/>
              </w:rPr>
              <w:t>reprezentat</w:t>
            </w:r>
            <w:proofErr w:type="spellEnd"/>
            <w:r w:rsidR="00B51B6E" w:rsidRPr="00643CD6">
              <w:rPr>
                <w:lang w:val="en-US"/>
              </w:rPr>
              <w:t xml:space="preserve"> </w:t>
            </w:r>
            <w:proofErr w:type="spellStart"/>
            <w:r w:rsidR="00B51B6E" w:rsidRPr="00643CD6">
              <w:rPr>
                <w:lang w:val="en-US"/>
              </w:rPr>
              <w:t>prin</w:t>
            </w:r>
            <w:proofErr w:type="spellEnd"/>
            <w:r w:rsidR="00B51B6E" w:rsidRPr="00643CD6">
              <w:rPr>
                <w:lang w:val="en-US"/>
              </w:rPr>
              <w:t xml:space="preserve">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14:paraId="3CE7A2B1" w14:textId="77777777" w:rsidR="00460653" w:rsidRPr="00643CD6" w:rsidRDefault="005D4B79" w:rsidP="00385C85">
            <w:pPr>
              <w:pStyle w:val="af2"/>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w:t>
            </w:r>
            <w:proofErr w:type="spellStart"/>
            <w:r w:rsidR="00460653" w:rsidRPr="00643CD6">
              <w:rPr>
                <w:sz w:val="20"/>
                <w:szCs w:val="20"/>
                <w:lang w:val="en-US"/>
              </w:rPr>
              <w:t>numele</w:t>
            </w:r>
            <w:proofErr w:type="spellEnd"/>
            <w:r w:rsidR="00460653" w:rsidRPr="00643CD6">
              <w:rPr>
                <w:sz w:val="20"/>
                <w:szCs w:val="20"/>
                <w:lang w:val="en-US"/>
              </w:rPr>
              <w:t xml:space="preserve">, </w:t>
            </w:r>
            <w:proofErr w:type="spellStart"/>
            <w:r w:rsidR="00460653" w:rsidRPr="00643CD6">
              <w:rPr>
                <w:sz w:val="20"/>
                <w:szCs w:val="20"/>
                <w:lang w:val="en-US"/>
              </w:rPr>
              <w:t>prenumele</w:t>
            </w:r>
            <w:proofErr w:type="spellEnd"/>
            <w:r w:rsidR="00460653" w:rsidRPr="00643CD6">
              <w:rPr>
                <w:sz w:val="20"/>
                <w:szCs w:val="20"/>
                <w:lang w:val="en-US"/>
              </w:rPr>
              <w:t xml:space="preserve"> </w:t>
            </w:r>
            <w:proofErr w:type="spellStart"/>
            <w:r w:rsidR="00460653" w:rsidRPr="00643CD6">
              <w:rPr>
                <w:sz w:val="20"/>
                <w:szCs w:val="20"/>
                <w:lang w:val="en-US"/>
              </w:rPr>
              <w:t>şi</w:t>
            </w:r>
            <w:proofErr w:type="spellEnd"/>
            <w:r w:rsidR="00DF4DCF" w:rsidRPr="00643CD6">
              <w:rPr>
                <w:sz w:val="20"/>
                <w:szCs w:val="20"/>
                <w:lang w:val="en-US"/>
              </w:rPr>
              <w:t xml:space="preserve"> </w:t>
            </w:r>
            <w:proofErr w:type="spellStart"/>
            <w:r w:rsidR="00460653" w:rsidRPr="00643CD6">
              <w:rPr>
                <w:sz w:val="20"/>
                <w:szCs w:val="20"/>
                <w:lang w:val="en-US"/>
              </w:rPr>
              <w:t>funcţia</w:t>
            </w:r>
            <w:proofErr w:type="spellEnd"/>
            <w:r w:rsidR="00460653" w:rsidRPr="00643CD6">
              <w:rPr>
                <w:sz w:val="20"/>
                <w:szCs w:val="20"/>
                <w:lang w:val="en-US"/>
              </w:rPr>
              <w:t xml:space="preserve"> </w:t>
            </w:r>
            <w:proofErr w:type="spellStart"/>
            <w:r w:rsidR="00460653" w:rsidRPr="00643CD6">
              <w:rPr>
                <w:sz w:val="20"/>
                <w:szCs w:val="20"/>
                <w:lang w:val="en-US"/>
              </w:rPr>
              <w:t>conducătorului</w:t>
            </w:r>
            <w:proofErr w:type="spellEnd"/>
            <w:r w:rsidR="00460653" w:rsidRPr="00643CD6">
              <w:rPr>
                <w:sz w:val="20"/>
                <w:szCs w:val="20"/>
                <w:lang w:val="en-US"/>
              </w:rPr>
              <w:t xml:space="preserve">) </w:t>
            </w:r>
          </w:p>
          <w:p w14:paraId="1D59418F"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434DBF3"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AE6BA5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00868262"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43448BB2" w14:textId="77777777" w:rsidR="00CD0EA7" w:rsidRPr="00643CD6" w:rsidRDefault="00460653" w:rsidP="00385C85">
            <w:pPr>
              <w:pStyle w:val="af2"/>
              <w:tabs>
                <w:tab w:val="left" w:pos="567"/>
              </w:tabs>
              <w:ind w:firstLine="0"/>
              <w:rPr>
                <w:sz w:val="20"/>
                <w:szCs w:val="20"/>
                <w:lang w:val="en-US"/>
              </w:rPr>
            </w:pPr>
            <w:proofErr w:type="spellStart"/>
            <w:r w:rsidRPr="00643CD6">
              <w:rPr>
                <w:lang w:val="en-US"/>
              </w:rPr>
              <w:t>telefon</w:t>
            </w:r>
            <w:proofErr w:type="spellEnd"/>
            <w:r w:rsidRPr="00643CD6">
              <w:rPr>
                <w:lang w:val="en-US"/>
              </w:rPr>
              <w:t>: ______________, fax: _____________,</w:t>
            </w:r>
            <w:r w:rsidR="00DF4DCF" w:rsidRPr="00643CD6">
              <w:rPr>
                <w:lang w:val="en-US"/>
              </w:rPr>
              <w:t xml:space="preserve"> </w:t>
            </w:r>
            <w:r w:rsidR="009157BF" w:rsidRPr="00643CD6">
              <w:rPr>
                <w:lang w:val="en-US"/>
              </w:rPr>
              <w:t>IDNO</w:t>
            </w:r>
            <w:r w:rsidRPr="00643CD6">
              <w:rPr>
                <w:lang w:val="en-US"/>
              </w:rPr>
              <w:t xml:space="preserve">________________ </w:t>
            </w:r>
            <w:proofErr w:type="spellStart"/>
            <w:r w:rsidRPr="00643CD6">
              <w:rPr>
                <w:lang w:val="en-US"/>
              </w:rPr>
              <w:t>autorizat</w:t>
            </w:r>
            <w:proofErr w:type="spellEnd"/>
            <w:r w:rsidRPr="00643CD6">
              <w:rPr>
                <w:lang w:val="en-US"/>
              </w:rPr>
              <w:t xml:space="preserve"> </w:t>
            </w:r>
            <w:proofErr w:type="spellStart"/>
            <w:r w:rsidRPr="00643CD6">
              <w:rPr>
                <w:lang w:val="en-US"/>
              </w:rPr>
              <w:t>pentru</w:t>
            </w:r>
            <w:proofErr w:type="spellEnd"/>
            <w:r w:rsidRPr="00643CD6">
              <w:rPr>
                <w:lang w:val="en-US"/>
              </w:rPr>
              <w:t xml:space="preserve"> </w:t>
            </w:r>
            <w:proofErr w:type="spellStart"/>
            <w:r w:rsidRPr="00643CD6">
              <w:rPr>
                <w:lang w:val="en-US"/>
              </w:rPr>
              <w:t>activitatea</w:t>
            </w:r>
            <w:proofErr w:type="spellEnd"/>
            <w:r w:rsidRPr="00643CD6">
              <w:rPr>
                <w:lang w:val="en-US"/>
              </w:rPr>
              <w:t xml:space="preserve"> </w:t>
            </w:r>
            <w:proofErr w:type="spellStart"/>
            <w:r w:rsidRPr="00643CD6">
              <w:rPr>
                <w:lang w:val="en-US"/>
              </w:rPr>
              <w:t>în</w:t>
            </w:r>
            <w:proofErr w:type="spellEnd"/>
            <w:r w:rsidRPr="00643CD6">
              <w:rPr>
                <w:lang w:val="en-US"/>
              </w:rPr>
              <w:t xml:space="preserve"> </w:t>
            </w:r>
            <w:proofErr w:type="spellStart"/>
            <w:r w:rsidRPr="00643CD6">
              <w:rPr>
                <w:lang w:val="en-US"/>
              </w:rPr>
              <w:t>construcţii</w:t>
            </w:r>
            <w:proofErr w:type="spellEnd"/>
            <w:r w:rsidRPr="00643CD6">
              <w:rPr>
                <w:lang w:val="en-US"/>
              </w:rPr>
              <w:t xml:space="preserve">: </w:t>
            </w:r>
            <w:proofErr w:type="spellStart"/>
            <w:r w:rsidRPr="00643CD6">
              <w:rPr>
                <w:lang w:val="en-US"/>
              </w:rPr>
              <w:t>autorizaţia</w:t>
            </w:r>
            <w:proofErr w:type="spellEnd"/>
            <w:r w:rsidRPr="00643CD6">
              <w:rPr>
                <w:lang w:val="en-US"/>
              </w:rPr>
              <w:t xml:space="preserve"> nr. _______ </w:t>
            </w:r>
            <w:r w:rsidR="0016369C" w:rsidRPr="00643CD6">
              <w:rPr>
                <w:lang w:val="en-US"/>
              </w:rPr>
              <w:t>din „</w:t>
            </w:r>
            <w:r w:rsidRPr="00643CD6">
              <w:rPr>
                <w:lang w:val="en-US"/>
              </w:rPr>
              <w:t xml:space="preserve">__”______________20__, </w:t>
            </w:r>
            <w:proofErr w:type="spellStart"/>
            <w:r w:rsidRPr="00643CD6">
              <w:rPr>
                <w:lang w:val="en-US"/>
              </w:rPr>
              <w:t>eliberată</w:t>
            </w:r>
            <w:proofErr w:type="spellEnd"/>
            <w:r w:rsidRPr="00643CD6">
              <w:rPr>
                <w:lang w:val="en-US"/>
              </w:rPr>
              <w:t xml:space="preserve"> de __________________,pe un termen de ____</w:t>
            </w:r>
            <w:r w:rsidR="0016369C" w:rsidRPr="00643CD6">
              <w:rPr>
                <w:lang w:val="en-US"/>
              </w:rPr>
              <w:t xml:space="preserve"> ani, </w:t>
            </w:r>
            <w:proofErr w:type="spellStart"/>
            <w:r w:rsidR="0016369C" w:rsidRPr="00643CD6">
              <w:rPr>
                <w:lang w:val="en-US"/>
              </w:rPr>
              <w:t>pentru</w:t>
            </w:r>
            <w:proofErr w:type="spellEnd"/>
            <w:r w:rsidR="0016369C" w:rsidRPr="00643CD6">
              <w:rPr>
                <w:lang w:val="en-US"/>
              </w:rPr>
              <w:t xml:space="preserve"> </w:t>
            </w:r>
            <w:proofErr w:type="spellStart"/>
            <w:r w:rsidR="0016369C" w:rsidRPr="00643CD6">
              <w:rPr>
                <w:lang w:val="en-US"/>
              </w:rPr>
              <w:t>genurile</w:t>
            </w:r>
            <w:proofErr w:type="spellEnd"/>
            <w:r w:rsidR="0016369C" w:rsidRPr="00643CD6">
              <w:rPr>
                <w:lang w:val="en-US"/>
              </w:rPr>
              <w:t xml:space="preserve"> de </w:t>
            </w:r>
            <w:proofErr w:type="spellStart"/>
            <w:r w:rsidRPr="00643CD6">
              <w:rPr>
                <w:lang w:val="en-US"/>
              </w:rPr>
              <w:t>activitate</w:t>
            </w:r>
            <w:proofErr w:type="spellEnd"/>
            <w:r w:rsidRPr="00643CD6">
              <w:rPr>
                <w:lang w:val="en-US"/>
              </w:rPr>
              <w:t>___________________________________,</w:t>
            </w:r>
            <w:r w:rsidR="00CD0EA7" w:rsidRPr="00643CD6">
              <w:rPr>
                <w:lang w:val="en-US"/>
              </w:rPr>
              <w:t xml:space="preserve"> </w:t>
            </w:r>
            <w:proofErr w:type="spellStart"/>
            <w:r w:rsidR="00CD0EA7" w:rsidRPr="00643CD6">
              <w:rPr>
                <w:lang w:val="en-US"/>
              </w:rPr>
              <w:t>reprezentat</w:t>
            </w:r>
            <w:proofErr w:type="spellEnd"/>
            <w:r w:rsidR="00CD0EA7" w:rsidRPr="00643CD6">
              <w:rPr>
                <w:lang w:val="en-US"/>
              </w:rPr>
              <w:t xml:space="preserve"> </w:t>
            </w:r>
            <w:proofErr w:type="spellStart"/>
            <w:r w:rsidR="00CD0EA7" w:rsidRPr="00643CD6">
              <w:rPr>
                <w:lang w:val="en-US"/>
              </w:rPr>
              <w:t>prin</w:t>
            </w:r>
            <w:proofErr w:type="spellEnd"/>
            <w:r w:rsidR="00CD0EA7" w:rsidRPr="00643CD6">
              <w:rPr>
                <w:lang w:val="en-US"/>
              </w:rPr>
              <w:t xml:space="preserve"> </w:t>
            </w:r>
            <w:r w:rsidRPr="00643CD6">
              <w:rPr>
                <w:lang w:val="en-US"/>
              </w:rPr>
              <w:t>__________________</w:t>
            </w:r>
            <w:r w:rsidR="00CD0EA7" w:rsidRPr="00643CD6">
              <w:rPr>
                <w:lang w:val="en-US"/>
              </w:rPr>
              <w:t>__________________</w:t>
            </w:r>
            <w:r w:rsidRPr="00643CD6">
              <w:rPr>
                <w:lang w:val="en-US"/>
              </w:rPr>
              <w:t xml:space="preserve">_, </w:t>
            </w:r>
            <w:proofErr w:type="spellStart"/>
            <w:r w:rsidRPr="00643CD6">
              <w:rPr>
                <w:lang w:val="en-US"/>
              </w:rPr>
              <w:t>în</w:t>
            </w:r>
            <w:proofErr w:type="spellEnd"/>
            <w:r w:rsidRPr="00643CD6">
              <w:rPr>
                <w:lang w:val="en-US"/>
              </w:rPr>
              <w:t xml:space="preserve"> </w:t>
            </w:r>
            <w:proofErr w:type="spellStart"/>
            <w:r w:rsidRPr="00643CD6">
              <w:rPr>
                <w:lang w:val="en-US"/>
              </w:rPr>
              <w:t>calitate</w:t>
            </w:r>
            <w:proofErr w:type="spellEnd"/>
            <w:r w:rsidR="00CD0EA7" w:rsidRPr="00643CD6">
              <w:rPr>
                <w:lang w:val="en-US"/>
              </w:rPr>
              <w:t xml:space="preserve"> de </w:t>
            </w:r>
            <w:proofErr w:type="spellStart"/>
            <w:r w:rsidR="00CD0EA7" w:rsidRPr="00643CD6">
              <w:rPr>
                <w:lang w:val="en-US"/>
              </w:rPr>
              <w:t>Antreprenor</w:t>
            </w:r>
            <w:proofErr w:type="spellEnd"/>
            <w:r w:rsidR="00CD0EA7" w:rsidRPr="00643CD6">
              <w:rPr>
                <w:lang w:val="en-US"/>
              </w:rPr>
              <w:t xml:space="preserve">, pe de </w:t>
            </w:r>
            <w:proofErr w:type="spellStart"/>
            <w:r w:rsidR="00CD0EA7" w:rsidRPr="00643CD6">
              <w:rPr>
                <w:lang w:val="en-US"/>
              </w:rPr>
              <w:t>altă</w:t>
            </w:r>
            <w:proofErr w:type="spellEnd"/>
            <w:r w:rsidR="00CD0EA7" w:rsidRPr="00643CD6">
              <w:rPr>
                <w:lang w:val="en-US"/>
              </w:rPr>
              <w:t xml:space="preserve"> </w:t>
            </w:r>
            <w:proofErr w:type="spellStart"/>
            <w:r w:rsidR="00CD0EA7" w:rsidRPr="00643CD6">
              <w:rPr>
                <w:lang w:val="en-US"/>
              </w:rPr>
              <w:t>parte</w:t>
            </w:r>
            <w:proofErr w:type="spellEnd"/>
            <w:r w:rsidR="00CD0EA7" w:rsidRPr="00643CD6">
              <w:rPr>
                <w:lang w:val="en-US"/>
              </w:rPr>
              <w:t>.</w:t>
            </w:r>
          </w:p>
          <w:p w14:paraId="37AFF7F1" w14:textId="77777777" w:rsidR="001A5517" w:rsidRPr="00643CD6" w:rsidRDefault="00460653" w:rsidP="00385C85">
            <w:pPr>
              <w:pStyle w:val="af2"/>
              <w:tabs>
                <w:tab w:val="left" w:pos="567"/>
              </w:tabs>
              <w:ind w:firstLine="0"/>
              <w:rPr>
                <w:sz w:val="20"/>
                <w:szCs w:val="20"/>
                <w:lang w:val="en-US"/>
              </w:rPr>
            </w:pPr>
            <w:r w:rsidRPr="00643CD6">
              <w:rPr>
                <w:sz w:val="20"/>
                <w:szCs w:val="20"/>
                <w:lang w:val="en-US"/>
              </w:rPr>
              <w:t xml:space="preserve"> (</w:t>
            </w:r>
            <w:proofErr w:type="spellStart"/>
            <w:r w:rsidRPr="00643CD6">
              <w:rPr>
                <w:sz w:val="20"/>
                <w:szCs w:val="20"/>
                <w:lang w:val="en-US"/>
              </w:rPr>
              <w:t>numele</w:t>
            </w:r>
            <w:proofErr w:type="spellEnd"/>
            <w:r w:rsidRPr="00643CD6">
              <w:rPr>
                <w:sz w:val="20"/>
                <w:szCs w:val="20"/>
                <w:lang w:val="en-US"/>
              </w:rPr>
              <w:t xml:space="preserve"> </w:t>
            </w:r>
            <w:proofErr w:type="spellStart"/>
            <w:r w:rsidRPr="00643CD6">
              <w:rPr>
                <w:sz w:val="20"/>
                <w:szCs w:val="20"/>
                <w:lang w:val="en-US"/>
              </w:rPr>
              <w:t>şi</w:t>
            </w:r>
            <w:proofErr w:type="spellEnd"/>
            <w:r w:rsidR="005D4B79" w:rsidRPr="00643CD6">
              <w:rPr>
                <w:sz w:val="20"/>
                <w:szCs w:val="20"/>
                <w:lang w:val="en-US"/>
              </w:rPr>
              <w:t xml:space="preserve"> </w:t>
            </w:r>
            <w:proofErr w:type="spellStart"/>
            <w:r w:rsidRPr="00643CD6">
              <w:rPr>
                <w:sz w:val="20"/>
                <w:szCs w:val="20"/>
                <w:lang w:val="en-US"/>
              </w:rPr>
              <w:t>funcţia</w:t>
            </w:r>
            <w:proofErr w:type="spellEnd"/>
            <w:r w:rsidRPr="00643CD6">
              <w:rPr>
                <w:sz w:val="20"/>
                <w:szCs w:val="20"/>
                <w:lang w:val="en-US"/>
              </w:rPr>
              <w:t xml:space="preserve"> </w:t>
            </w:r>
            <w:proofErr w:type="spellStart"/>
            <w:r w:rsidRPr="00643CD6">
              <w:rPr>
                <w:sz w:val="20"/>
                <w:szCs w:val="20"/>
                <w:lang w:val="en-US"/>
              </w:rPr>
              <w:t>conducătorului</w:t>
            </w:r>
            <w:proofErr w:type="spellEnd"/>
            <w:r w:rsidRPr="00643CD6">
              <w:rPr>
                <w:sz w:val="20"/>
                <w:szCs w:val="20"/>
                <w:lang w:val="en-US"/>
              </w:rPr>
              <w:t>)</w:t>
            </w:r>
          </w:p>
          <w:p w14:paraId="74C7BA67"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D470A2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195DB3C5" w14:textId="5B55F24B" w:rsidR="00460653" w:rsidRPr="00F16D0A" w:rsidRDefault="00A156C0" w:rsidP="00684D44">
            <w:pPr>
              <w:spacing w:line="276" w:lineRule="auto"/>
              <w:contextualSpacing/>
              <w:jc w:val="both"/>
              <w:rPr>
                <w:b/>
                <w:i/>
                <w:lang w:eastAsia="ru-RU"/>
              </w:rPr>
            </w:pPr>
            <w:r w:rsidRPr="00FF430B">
              <w:t xml:space="preserve">1.1. </w:t>
            </w:r>
            <w:r w:rsidR="00460653" w:rsidRPr="00FF430B">
              <w:t>Antreprenorul se obligă să execute</w:t>
            </w:r>
            <w:r w:rsidR="00FC1549" w:rsidRPr="008615B6">
              <w:rPr>
                <w:b/>
                <w:noProof w:val="0"/>
                <w:u w:val="single"/>
                <w:lang w:eastAsia="ru-RU"/>
              </w:rPr>
              <w:t xml:space="preserve"> </w:t>
            </w:r>
            <w:r w:rsidR="00FC1549" w:rsidRPr="008615B6">
              <w:rPr>
                <w:b/>
                <w:noProof w:val="0"/>
                <w:u w:val="single"/>
                <w:lang w:eastAsia="ru-RU"/>
              </w:rPr>
              <w:t>Lu</w:t>
            </w:r>
            <w:r w:rsidR="00FC1549">
              <w:rPr>
                <w:b/>
                <w:noProof w:val="0"/>
                <w:u w:val="single"/>
                <w:shd w:val="clear" w:color="auto" w:fill="FFFFFF" w:themeFill="background1"/>
                <w:lang w:eastAsia="ru-RU"/>
              </w:rPr>
              <w:t>crări</w:t>
            </w:r>
            <w:r w:rsidR="00FC1549" w:rsidRPr="008615B6">
              <w:rPr>
                <w:b/>
                <w:noProof w:val="0"/>
                <w:u w:val="single"/>
                <w:shd w:val="clear" w:color="auto" w:fill="FFFFFF" w:themeFill="background1"/>
                <w:lang w:val="en-US" w:eastAsia="ru-RU"/>
              </w:rPr>
              <w:t xml:space="preserve"> </w:t>
            </w:r>
            <w:r w:rsidR="00FC1549" w:rsidRPr="008615B6">
              <w:rPr>
                <w:b/>
                <w:noProof w:val="0"/>
                <w:u w:val="single"/>
                <w:shd w:val="clear" w:color="auto" w:fill="FFFFFF" w:themeFill="background1"/>
                <w:lang w:eastAsia="ru-RU"/>
              </w:rPr>
              <w:t>de</w:t>
            </w:r>
            <w:r w:rsidR="00FC1549" w:rsidRPr="008615B6">
              <w:rPr>
                <w:b/>
                <w:noProof w:val="0"/>
                <w:u w:val="single"/>
                <w:shd w:val="clear" w:color="auto" w:fill="FFFFFF" w:themeFill="background1"/>
                <w:lang w:val="en-US" w:eastAsia="ru-RU"/>
              </w:rPr>
              <w:t xml:space="preserve"> </w:t>
            </w:r>
            <w:r w:rsidR="00FC1549" w:rsidRPr="008615B6">
              <w:rPr>
                <w:b/>
                <w:u w:val="single"/>
              </w:rPr>
              <w:t>Constructie a unеi sta</w:t>
            </w:r>
            <w:r w:rsidR="00FC1549" w:rsidRPr="008615B6">
              <w:rPr>
                <w:b/>
                <w:u w:val="single"/>
                <w:lang w:val="ro-MD"/>
              </w:rPr>
              <w:t>ț</w:t>
            </w:r>
            <w:r w:rsidR="00FC1549" w:rsidRPr="008615B6">
              <w:rPr>
                <w:b/>
                <w:u w:val="single"/>
              </w:rPr>
              <w:t>ii cu раnоuri fotovoltaice, satul Recea, r-nul Straseni</w:t>
            </w:r>
            <w:r w:rsidR="006A16C1" w:rsidRPr="006A16C1">
              <w:rPr>
                <w:b/>
                <w:lang w:val="ro-MD"/>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3AC63D1F" w14:textId="77777777" w:rsidR="00460653" w:rsidRPr="00FF430B" w:rsidRDefault="00460653" w:rsidP="00196AB4">
            <w:pPr>
              <w:jc w:val="both"/>
            </w:pPr>
          </w:p>
          <w:p w14:paraId="62239CB6"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0B3FD2C7" w14:textId="77777777" w:rsidR="00F16D0A" w:rsidRDefault="00A156C0" w:rsidP="00196AB4">
            <w:pPr>
              <w:pStyle w:val="af2"/>
              <w:tabs>
                <w:tab w:val="left" w:pos="567"/>
              </w:tabs>
              <w:spacing w:line="276" w:lineRule="auto"/>
              <w:ind w:firstLine="0"/>
              <w:rPr>
                <w:lang w:val="en-US"/>
              </w:rPr>
            </w:pPr>
            <w:r w:rsidRPr="00643CD6">
              <w:rPr>
                <w:lang w:val="en-US"/>
              </w:rPr>
              <w:t xml:space="preserve">2.1. </w:t>
            </w:r>
            <w:proofErr w:type="spellStart"/>
            <w:r w:rsidR="00460653" w:rsidRPr="00643CD6">
              <w:rPr>
                <w:lang w:val="en-US"/>
              </w:rPr>
              <w:t>Durata</w:t>
            </w:r>
            <w:proofErr w:type="spellEnd"/>
            <w:r w:rsidR="00460653" w:rsidRPr="00643CD6">
              <w:rPr>
                <w:lang w:val="en-US"/>
              </w:rPr>
              <w:t xml:space="preserve"> de </w:t>
            </w:r>
            <w:proofErr w:type="spellStart"/>
            <w:r w:rsidR="00460653" w:rsidRPr="00643CD6">
              <w:rPr>
                <w:lang w:val="en-US"/>
              </w:rPr>
              <w:t>execuţie</w:t>
            </w:r>
            <w:proofErr w:type="spellEnd"/>
            <w:r w:rsidR="00460653" w:rsidRPr="00643CD6">
              <w:rPr>
                <w:lang w:val="en-US"/>
              </w:rPr>
              <w:t xml:space="preserve"> a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contractate</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de</w:t>
            </w:r>
            <w:r w:rsidR="00F16D0A">
              <w:rPr>
                <w:lang w:val="en-US"/>
              </w:rPr>
              <w:t>:</w:t>
            </w:r>
          </w:p>
          <w:p w14:paraId="22B9272D" w14:textId="77777777" w:rsidR="006A16C1" w:rsidRDefault="006A16C1" w:rsidP="00196AB4">
            <w:pPr>
              <w:pStyle w:val="af2"/>
              <w:tabs>
                <w:tab w:val="left" w:pos="567"/>
              </w:tabs>
              <w:spacing w:line="276" w:lineRule="auto"/>
              <w:ind w:firstLine="0"/>
              <w:rPr>
                <w:lang w:val="en-US"/>
              </w:rPr>
            </w:pPr>
          </w:p>
          <w:p w14:paraId="2BA38538" w14:textId="11264D98" w:rsidR="006A16C1" w:rsidRPr="006A16C1" w:rsidRDefault="006A16C1" w:rsidP="006A16C1">
            <w:pPr>
              <w:pStyle w:val="af2"/>
              <w:numPr>
                <w:ilvl w:val="0"/>
                <w:numId w:val="23"/>
              </w:numPr>
              <w:tabs>
                <w:tab w:val="left" w:pos="567"/>
              </w:tabs>
              <w:spacing w:line="276" w:lineRule="auto"/>
              <w:rPr>
                <w:lang w:val="ro-MD"/>
              </w:rPr>
            </w:pPr>
            <w:r w:rsidRPr="006A16C1">
              <w:rPr>
                <w:lang w:val="ro-MD"/>
              </w:rPr>
              <w:t xml:space="preserve">în decurs de </w:t>
            </w:r>
            <w:r w:rsidR="00FC1549">
              <w:rPr>
                <w:lang w:val="ro-MD"/>
              </w:rPr>
              <w:t>6</w:t>
            </w:r>
            <w:r w:rsidRPr="006A16C1">
              <w:rPr>
                <w:lang w:val="ro-MD"/>
              </w:rPr>
              <w:t>0 zile din momentul înregistrării contractului de antrepriză la Trezoreria de Stat;</w:t>
            </w:r>
          </w:p>
          <w:p w14:paraId="504B2DDD" w14:textId="77777777" w:rsidR="006A16C1" w:rsidRPr="006A16C1" w:rsidRDefault="006A16C1" w:rsidP="00196AB4">
            <w:pPr>
              <w:pStyle w:val="af2"/>
              <w:tabs>
                <w:tab w:val="left" w:pos="567"/>
              </w:tabs>
              <w:spacing w:line="276" w:lineRule="auto"/>
              <w:ind w:firstLine="0"/>
              <w:rPr>
                <w:lang w:val="ro-MD"/>
              </w:rPr>
            </w:pPr>
          </w:p>
          <w:p w14:paraId="28D321D7" w14:textId="77777777" w:rsidR="00460653" w:rsidRPr="00643CD6" w:rsidRDefault="00460653" w:rsidP="00196AB4">
            <w:pPr>
              <w:pStyle w:val="af2"/>
              <w:tabs>
                <w:tab w:val="left" w:pos="567"/>
              </w:tabs>
              <w:spacing w:line="276" w:lineRule="auto"/>
              <w:ind w:firstLine="0"/>
              <w:rPr>
                <w:lang w:val="en-US"/>
              </w:rPr>
            </w:pPr>
            <w:proofErr w:type="spellStart"/>
            <w:r w:rsidRPr="00643CD6">
              <w:rPr>
                <w:lang w:val="en-US"/>
              </w:rPr>
              <w:t>după</w:t>
            </w:r>
            <w:proofErr w:type="spellEnd"/>
            <w:r w:rsidRPr="00643CD6">
              <w:rPr>
                <w:lang w:val="en-US"/>
              </w:rPr>
              <w:t xml:space="preserve"> </w:t>
            </w:r>
            <w:proofErr w:type="spellStart"/>
            <w:r w:rsidRPr="00643CD6">
              <w:rPr>
                <w:lang w:val="en-US"/>
              </w:rPr>
              <w:t>primirea</w:t>
            </w:r>
            <w:proofErr w:type="spellEnd"/>
            <w:r w:rsidRPr="00643CD6">
              <w:rPr>
                <w:lang w:val="en-US"/>
              </w:rPr>
              <w:t xml:space="preserve"> </w:t>
            </w:r>
            <w:proofErr w:type="spellStart"/>
            <w:r w:rsidRPr="00643CD6">
              <w:rPr>
                <w:lang w:val="en-US"/>
              </w:rPr>
              <w:t>ordinului</w:t>
            </w:r>
            <w:proofErr w:type="spellEnd"/>
            <w:r w:rsidRPr="00643CD6">
              <w:rPr>
                <w:lang w:val="en-US"/>
              </w:rPr>
              <w:t xml:space="preserve"> de </w:t>
            </w:r>
            <w:proofErr w:type="spellStart"/>
            <w:r w:rsidRPr="00643CD6">
              <w:rPr>
                <w:lang w:val="en-US"/>
              </w:rPr>
              <w:t>începere</w:t>
            </w:r>
            <w:proofErr w:type="spellEnd"/>
            <w:r w:rsidRPr="00643CD6">
              <w:rPr>
                <w:lang w:val="en-US"/>
              </w:rPr>
              <w:t xml:space="preserve"> a </w:t>
            </w:r>
            <w:proofErr w:type="spellStart"/>
            <w:r w:rsidRPr="00643CD6">
              <w:rPr>
                <w:lang w:val="en-US"/>
              </w:rPr>
              <w:t>execuţiei</w:t>
            </w:r>
            <w:proofErr w:type="spellEnd"/>
            <w:r w:rsidR="005D4B79" w:rsidRPr="00643CD6">
              <w:rPr>
                <w:lang w:val="en-US"/>
              </w:rPr>
              <w:t xml:space="preserve"> </w:t>
            </w:r>
            <w:proofErr w:type="spellStart"/>
            <w:r w:rsidRPr="00643CD6">
              <w:rPr>
                <w:lang w:val="en-US"/>
              </w:rPr>
              <w:t>şi</w:t>
            </w:r>
            <w:proofErr w:type="spellEnd"/>
            <w:r w:rsidRPr="00643CD6">
              <w:rPr>
                <w:lang w:val="en-US"/>
              </w:rPr>
              <w:t xml:space="preserve"> </w:t>
            </w:r>
            <w:proofErr w:type="spellStart"/>
            <w:r w:rsidRPr="00643CD6">
              <w:rPr>
                <w:lang w:val="en-US"/>
              </w:rPr>
              <w:t>asigurării</w:t>
            </w:r>
            <w:proofErr w:type="spellEnd"/>
            <w:r w:rsidRPr="00643CD6">
              <w:rPr>
                <w:lang w:val="en-US"/>
              </w:rPr>
              <w:t xml:space="preserve"> </w:t>
            </w:r>
            <w:proofErr w:type="spellStart"/>
            <w:r w:rsidRPr="00643CD6">
              <w:rPr>
                <w:lang w:val="en-US"/>
              </w:rPr>
              <w:t>lucrului</w:t>
            </w:r>
            <w:proofErr w:type="spellEnd"/>
            <w:r w:rsidRPr="00643CD6">
              <w:rPr>
                <w:lang w:val="en-US"/>
              </w:rPr>
              <w:t xml:space="preserve"> </w:t>
            </w:r>
            <w:proofErr w:type="spellStart"/>
            <w:r w:rsidRPr="00643CD6">
              <w:rPr>
                <w:lang w:val="en-US"/>
              </w:rPr>
              <w:t>ritmic</w:t>
            </w:r>
            <w:proofErr w:type="spellEnd"/>
            <w:r w:rsidRPr="00643CD6">
              <w:rPr>
                <w:lang w:val="en-US"/>
              </w:rPr>
              <w:t xml:space="preserve"> de </w:t>
            </w:r>
            <w:proofErr w:type="spellStart"/>
            <w:r w:rsidRPr="00643CD6">
              <w:rPr>
                <w:lang w:val="en-US"/>
              </w:rPr>
              <w:t>către</w:t>
            </w:r>
            <w:proofErr w:type="spellEnd"/>
            <w:r w:rsidRPr="00643CD6">
              <w:rPr>
                <w:lang w:val="en-US"/>
              </w:rPr>
              <w:t xml:space="preserve"> </w:t>
            </w:r>
            <w:proofErr w:type="spellStart"/>
            <w:r w:rsidRPr="00643CD6">
              <w:rPr>
                <w:lang w:val="en-US"/>
              </w:rPr>
              <w:t>beneficiar</w:t>
            </w:r>
            <w:r w:rsidR="005D4B79" w:rsidRPr="00643CD6">
              <w:rPr>
                <w:lang w:val="en-US"/>
              </w:rPr>
              <w:t>-</w:t>
            </w:r>
            <w:r w:rsidRPr="00643CD6">
              <w:rPr>
                <w:lang w:val="en-US"/>
              </w:rPr>
              <w:t>ordonatorul</w:t>
            </w:r>
            <w:proofErr w:type="spellEnd"/>
            <w:r w:rsidRPr="00643CD6">
              <w:rPr>
                <w:lang w:val="en-US"/>
              </w:rPr>
              <w:t xml:space="preserve"> de </w:t>
            </w:r>
            <w:proofErr w:type="spellStart"/>
            <w:r w:rsidRPr="00643CD6">
              <w:rPr>
                <w:lang w:val="en-US"/>
              </w:rPr>
              <w:t>credite</w:t>
            </w:r>
            <w:proofErr w:type="spellEnd"/>
            <w:r w:rsidRPr="00643CD6">
              <w:rPr>
                <w:lang w:val="en-US"/>
              </w:rPr>
              <w:t>.</w:t>
            </w:r>
          </w:p>
          <w:p w14:paraId="46C5F35F"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2.2. </w:t>
            </w:r>
            <w:proofErr w:type="spellStart"/>
            <w:r w:rsidR="00460653" w:rsidRPr="00643CD6">
              <w:rPr>
                <w:lang w:val="en-US"/>
              </w:rPr>
              <w:t>Graficul</w:t>
            </w:r>
            <w:proofErr w:type="spellEnd"/>
            <w:r w:rsidR="00460653" w:rsidRPr="00643CD6">
              <w:rPr>
                <w:lang w:val="en-US"/>
              </w:rPr>
              <w:t xml:space="preserve"> de </w:t>
            </w:r>
            <w:proofErr w:type="spellStart"/>
            <w:r w:rsidR="00460653" w:rsidRPr="00643CD6">
              <w:rPr>
                <w:lang w:val="en-US"/>
              </w:rPr>
              <w:t>execuţie</w:t>
            </w:r>
            <w:proofErr w:type="spellEnd"/>
            <w:r w:rsidR="00460653" w:rsidRPr="00643CD6">
              <w:rPr>
                <w:lang w:val="en-US"/>
              </w:rPr>
              <w:t xml:space="preserve"> a </w:t>
            </w:r>
            <w:proofErr w:type="spellStart"/>
            <w:r w:rsidR="00460653" w:rsidRPr="00643CD6">
              <w:rPr>
                <w:lang w:val="en-US"/>
              </w:rPr>
              <w:t>lucrărilor</w:t>
            </w:r>
            <w:proofErr w:type="spellEnd"/>
            <w:r w:rsidR="00460653" w:rsidRPr="00643CD6">
              <w:rPr>
                <w:lang w:val="en-US"/>
              </w:rPr>
              <w:t xml:space="preserve"> se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efectua</w:t>
            </w:r>
            <w:proofErr w:type="spellEnd"/>
            <w:r w:rsidR="00460653" w:rsidRPr="00643CD6">
              <w:rPr>
                <w:lang w:val="en-US"/>
              </w:rPr>
              <w:t xml:space="preserve"> conform </w:t>
            </w:r>
            <w:proofErr w:type="spellStart"/>
            <w:r w:rsidR="00460653" w:rsidRPr="00643CD6">
              <w:rPr>
                <w:lang w:val="en-US"/>
              </w:rPr>
              <w:t>specificaţiei</w:t>
            </w:r>
            <w:proofErr w:type="spellEnd"/>
            <w:r w:rsidR="00460653" w:rsidRPr="00643CD6">
              <w:rPr>
                <w:lang w:val="en-US"/>
              </w:rPr>
              <w:t xml:space="preserve"> din </w:t>
            </w:r>
            <w:proofErr w:type="spellStart"/>
            <w:r w:rsidR="00460653" w:rsidRPr="00643CD6">
              <w:rPr>
                <w:lang w:val="en-US"/>
              </w:rPr>
              <w:t>anexa</w:t>
            </w:r>
            <w:proofErr w:type="spellEnd"/>
            <w:r w:rsidR="00460653" w:rsidRPr="00643CD6">
              <w:rPr>
                <w:lang w:val="en-US"/>
              </w:rPr>
              <w:t xml:space="preserve"> </w:t>
            </w:r>
            <w:r w:rsidR="009157BF" w:rsidRPr="00643CD6">
              <w:rPr>
                <w:lang w:val="en-US"/>
              </w:rPr>
              <w:t xml:space="preserve">la </w:t>
            </w:r>
            <w:proofErr w:type="spellStart"/>
            <w:r w:rsidR="00460653" w:rsidRPr="00643CD6">
              <w:rPr>
                <w:lang w:val="en-US"/>
              </w:rPr>
              <w:t>prezentul</w:t>
            </w:r>
            <w:proofErr w:type="spellEnd"/>
            <w:r w:rsidR="00460653" w:rsidRPr="00643CD6">
              <w:rPr>
                <w:lang w:val="en-US"/>
              </w:rPr>
              <w:t xml:space="preserve"> contract. </w:t>
            </w:r>
          </w:p>
          <w:p w14:paraId="33165B2E"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2.3. </w:t>
            </w:r>
            <w:proofErr w:type="spellStart"/>
            <w:r w:rsidR="00460653" w:rsidRPr="00643CD6">
              <w:rPr>
                <w:lang w:val="en-US"/>
              </w:rPr>
              <w:t>Perioada</w:t>
            </w:r>
            <w:proofErr w:type="spellEnd"/>
            <w:r w:rsidR="00460653" w:rsidRPr="00643CD6">
              <w:rPr>
                <w:lang w:val="en-US"/>
              </w:rPr>
              <w:t xml:space="preserve"> de </w:t>
            </w:r>
            <w:proofErr w:type="spellStart"/>
            <w:r w:rsidR="00460653" w:rsidRPr="00643CD6">
              <w:rPr>
                <w:lang w:val="en-US"/>
              </w:rPr>
              <w:t>execuţie</w:t>
            </w:r>
            <w:proofErr w:type="spellEnd"/>
            <w:r w:rsidR="00460653" w:rsidRPr="00643CD6">
              <w:rPr>
                <w:lang w:val="en-US"/>
              </w:rPr>
              <w:t xml:space="preserve"> </w:t>
            </w:r>
            <w:proofErr w:type="spellStart"/>
            <w:r w:rsidR="00460653" w:rsidRPr="00643CD6">
              <w:rPr>
                <w:lang w:val="en-US"/>
              </w:rPr>
              <w:t>poate</w:t>
            </w:r>
            <w:proofErr w:type="spellEnd"/>
            <w:r w:rsidR="00460653" w:rsidRPr="00643CD6">
              <w:rPr>
                <w:lang w:val="en-US"/>
              </w:rPr>
              <w:t xml:space="preserve"> fi </w:t>
            </w:r>
            <w:proofErr w:type="spellStart"/>
            <w:r w:rsidR="00460653" w:rsidRPr="00643CD6">
              <w:rPr>
                <w:lang w:val="en-US"/>
              </w:rPr>
              <w:t>prelungită</w:t>
            </w:r>
            <w:proofErr w:type="spellEnd"/>
            <w:r w:rsidR="00460653" w:rsidRPr="00643CD6">
              <w:rPr>
                <w:lang w:val="en-US"/>
              </w:rPr>
              <w:t xml:space="preserve"> </w:t>
            </w:r>
            <w:proofErr w:type="spellStart"/>
            <w:r w:rsidR="00EB65F6" w:rsidRPr="00643CD6">
              <w:rPr>
                <w:lang w:val="en-US"/>
              </w:rPr>
              <w:t>sau</w:t>
            </w:r>
            <w:proofErr w:type="spellEnd"/>
            <w:r w:rsidR="00EB65F6" w:rsidRPr="00643CD6">
              <w:rPr>
                <w:lang w:val="en-US"/>
              </w:rPr>
              <w:t xml:space="preserve"> </w:t>
            </w:r>
            <w:proofErr w:type="spellStart"/>
            <w:r w:rsidR="00EB65F6" w:rsidRPr="00643CD6">
              <w:rPr>
                <w:lang w:val="en-US"/>
              </w:rPr>
              <w:t>suspendată</w:t>
            </w:r>
            <w:proofErr w:type="spellEnd"/>
            <w:r w:rsidR="00EB65F6"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constrângerea</w:t>
            </w:r>
            <w:proofErr w:type="spellEnd"/>
            <w:r w:rsidR="00460653" w:rsidRPr="00643CD6">
              <w:rPr>
                <w:lang w:val="en-US"/>
              </w:rPr>
              <w:t xml:space="preserve"> </w:t>
            </w:r>
            <w:proofErr w:type="spellStart"/>
            <w:r w:rsidR="00460653" w:rsidRPr="00643CD6">
              <w:rPr>
                <w:lang w:val="en-US"/>
              </w:rPr>
              <w:t>activităţii</w:t>
            </w:r>
            <w:proofErr w:type="spellEnd"/>
            <w:r w:rsidR="00460653" w:rsidRPr="00643CD6">
              <w:rPr>
                <w:lang w:val="en-US"/>
              </w:rPr>
              <w:t xml:space="preserve"> se </w:t>
            </w:r>
            <w:proofErr w:type="spellStart"/>
            <w:r w:rsidR="00460653" w:rsidRPr="00643CD6">
              <w:rPr>
                <w:lang w:val="en-US"/>
              </w:rPr>
              <w:t>datorează</w:t>
            </w:r>
            <w:proofErr w:type="spellEnd"/>
            <w:r w:rsidR="00460653" w:rsidRPr="00643CD6">
              <w:rPr>
                <w:lang w:val="en-US"/>
              </w:rPr>
              <w:t xml:space="preserve"> </w:t>
            </w:r>
            <w:proofErr w:type="spellStart"/>
            <w:r w:rsidR="00460653" w:rsidRPr="00643CD6">
              <w:rPr>
                <w:lang w:val="en-US"/>
              </w:rPr>
              <w:t>următoarelor</w:t>
            </w:r>
            <w:proofErr w:type="spellEnd"/>
            <w:r w:rsidR="00460653" w:rsidRPr="00643CD6">
              <w:rPr>
                <w:lang w:val="en-US"/>
              </w:rPr>
              <w:t xml:space="preserve"> </w:t>
            </w:r>
            <w:proofErr w:type="spellStart"/>
            <w:r w:rsidR="00460653" w:rsidRPr="00643CD6">
              <w:rPr>
                <w:lang w:val="en-US"/>
              </w:rPr>
              <w:t>cauze</w:t>
            </w:r>
            <w:proofErr w:type="spellEnd"/>
            <w:r w:rsidR="00460653" w:rsidRPr="00643CD6">
              <w:rPr>
                <w:lang w:val="en-US"/>
              </w:rPr>
              <w:t>:</w:t>
            </w:r>
          </w:p>
          <w:p w14:paraId="7BB4BB1D"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F7B4BB5"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1814487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D2D5579"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2F34E50A"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2.4. </w:t>
            </w:r>
            <w:r w:rsidR="00460653" w:rsidRPr="00643CD6">
              <w:rPr>
                <w:lang w:val="en-US"/>
              </w:rPr>
              <w:t xml:space="preserve">Conform </w:t>
            </w:r>
            <w:proofErr w:type="spellStart"/>
            <w:r w:rsidR="00460653" w:rsidRPr="00643CD6">
              <w:rPr>
                <w:lang w:val="en-US"/>
              </w:rPr>
              <w:t>dispoziţiei</w:t>
            </w:r>
            <w:proofErr w:type="spellEnd"/>
            <w:r w:rsidR="00460653" w:rsidRPr="00643CD6">
              <w:rPr>
                <w:lang w:val="en-US"/>
              </w:rPr>
              <w:t xml:space="preserve"> </w:t>
            </w:r>
            <w:proofErr w:type="spellStart"/>
            <w:r w:rsidR="00460653" w:rsidRPr="00643CD6">
              <w:rPr>
                <w:lang w:val="en-US"/>
              </w:rPr>
              <w:t>scrise</w:t>
            </w:r>
            <w:proofErr w:type="spellEnd"/>
            <w:r w:rsidR="00460653" w:rsidRPr="00643CD6">
              <w:rPr>
                <w:lang w:val="en-US"/>
              </w:rPr>
              <w:t xml:space="preserve"> a </w:t>
            </w:r>
            <w:proofErr w:type="spellStart"/>
            <w:r w:rsidR="00460653" w:rsidRPr="00643CD6">
              <w:rPr>
                <w:lang w:val="en-US"/>
              </w:rPr>
              <w:t>Beneficiarului</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sista</w:t>
            </w:r>
            <w:proofErr w:type="spellEnd"/>
            <w:r w:rsidR="00460653" w:rsidRPr="00643CD6">
              <w:rPr>
                <w:lang w:val="en-US"/>
              </w:rPr>
              <w:t xml:space="preserve"> </w:t>
            </w:r>
            <w:proofErr w:type="spellStart"/>
            <w:r w:rsidR="00460653" w:rsidRPr="00643CD6">
              <w:rPr>
                <w:lang w:val="en-US"/>
              </w:rPr>
              <w:t>execuţia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a </w:t>
            </w:r>
            <w:proofErr w:type="spellStart"/>
            <w:r w:rsidR="00460653" w:rsidRPr="00643CD6">
              <w:rPr>
                <w:lang w:val="en-US"/>
              </w:rPr>
              <w:t>unor</w:t>
            </w:r>
            <w:proofErr w:type="spellEnd"/>
            <w:r w:rsidR="00460653" w:rsidRPr="00643CD6">
              <w:rPr>
                <w:lang w:val="en-US"/>
              </w:rPr>
              <w:t xml:space="preserve"> </w:t>
            </w:r>
            <w:proofErr w:type="spellStart"/>
            <w:r w:rsidR="00460653" w:rsidRPr="00643CD6">
              <w:rPr>
                <w:lang w:val="en-US"/>
              </w:rPr>
              <w:t>părţi</w:t>
            </w:r>
            <w:proofErr w:type="spellEnd"/>
            <w:r w:rsidR="00460653" w:rsidRPr="00643CD6">
              <w:rPr>
                <w:lang w:val="en-US"/>
              </w:rPr>
              <w:t xml:space="preserve"> ale </w:t>
            </w:r>
            <w:proofErr w:type="spellStart"/>
            <w:r w:rsidR="00460653" w:rsidRPr="00643CD6">
              <w:rPr>
                <w:lang w:val="en-US"/>
              </w:rPr>
              <w:t>acestora</w:t>
            </w:r>
            <w:proofErr w:type="spellEnd"/>
            <w:r w:rsidR="00460653" w:rsidRPr="00643CD6">
              <w:rPr>
                <w:lang w:val="en-US"/>
              </w:rPr>
              <w:t xml:space="preserve"> pe o </w:t>
            </w:r>
            <w:proofErr w:type="spellStart"/>
            <w:r w:rsidR="00460653" w:rsidRPr="00643CD6">
              <w:rPr>
                <w:lang w:val="en-US"/>
              </w:rPr>
              <w:t>durată</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modul</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care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consideră</w:t>
            </w:r>
            <w:proofErr w:type="spellEnd"/>
            <w:r w:rsidR="00460653" w:rsidRPr="00643CD6">
              <w:rPr>
                <w:lang w:val="en-US"/>
              </w:rPr>
              <w:t xml:space="preserve"> </w:t>
            </w:r>
            <w:proofErr w:type="spellStart"/>
            <w:r w:rsidR="00460653" w:rsidRPr="00643CD6">
              <w:rPr>
                <w:lang w:val="en-US"/>
              </w:rPr>
              <w:t>necesar</w:t>
            </w:r>
            <w:proofErr w:type="spellEnd"/>
            <w:r w:rsidR="00460653" w:rsidRPr="00643CD6">
              <w:rPr>
                <w:lang w:val="en-US"/>
              </w:rPr>
              <w:t xml:space="preserve">. Pe </w:t>
            </w:r>
            <w:proofErr w:type="spellStart"/>
            <w:r w:rsidR="00460653" w:rsidRPr="00643CD6">
              <w:rPr>
                <w:lang w:val="en-US"/>
              </w:rPr>
              <w:t>timpul</w:t>
            </w:r>
            <w:proofErr w:type="spellEnd"/>
            <w:r w:rsidR="00460653" w:rsidRPr="00643CD6">
              <w:rPr>
                <w:lang w:val="en-US"/>
              </w:rPr>
              <w:t xml:space="preserve"> </w:t>
            </w:r>
            <w:proofErr w:type="spellStart"/>
            <w:r w:rsidR="00460653" w:rsidRPr="00643CD6">
              <w:rPr>
                <w:lang w:val="en-US"/>
              </w:rPr>
              <w:t>suspendării</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proteja</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conserva</w:t>
            </w:r>
            <w:proofErr w:type="spellEnd"/>
            <w:r w:rsidR="00460653" w:rsidRPr="00643CD6">
              <w:rPr>
                <w:lang w:val="en-US"/>
              </w:rPr>
              <w:t xml:space="preserve"> </w:t>
            </w:r>
            <w:proofErr w:type="spellStart"/>
            <w:r w:rsidR="00460653" w:rsidRPr="00643CD6">
              <w:rPr>
                <w:lang w:val="en-US"/>
              </w:rPr>
              <w:t>lucrările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mod </w:t>
            </w:r>
            <w:proofErr w:type="spellStart"/>
            <w:r w:rsidR="00460653" w:rsidRPr="00643CD6">
              <w:rPr>
                <w:lang w:val="en-US"/>
              </w:rPr>
              <w:t>corespunzător</w:t>
            </w:r>
            <w:proofErr w:type="spellEnd"/>
            <w:r w:rsidR="00460653" w:rsidRPr="00643CD6">
              <w:rPr>
                <w:lang w:val="en-US"/>
              </w:rPr>
              <w:t xml:space="preserve">, </w:t>
            </w:r>
            <w:proofErr w:type="spellStart"/>
            <w:r w:rsidR="00460653" w:rsidRPr="00643CD6">
              <w:rPr>
                <w:lang w:val="en-US"/>
              </w:rPr>
              <w:t>aşa</w:t>
            </w:r>
            <w:proofErr w:type="spellEnd"/>
            <w:r w:rsidR="00460653" w:rsidRPr="00643CD6">
              <w:rPr>
                <w:lang w:val="en-US"/>
              </w:rPr>
              <w:t xml:space="preserve"> cum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dispune</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Cheltuielile</w:t>
            </w:r>
            <w:proofErr w:type="spellEnd"/>
            <w:r w:rsidR="00460653" w:rsidRPr="00643CD6">
              <w:rPr>
                <w:lang w:val="en-US"/>
              </w:rPr>
              <w:t xml:space="preserve"> </w:t>
            </w:r>
            <w:proofErr w:type="spellStart"/>
            <w:r w:rsidR="00460653" w:rsidRPr="00643CD6">
              <w:rPr>
                <w:lang w:val="en-US"/>
              </w:rPr>
              <w:t>suplimentare</w:t>
            </w:r>
            <w:proofErr w:type="spellEnd"/>
            <w:r w:rsidR="00460653" w:rsidRPr="00643CD6">
              <w:rPr>
                <w:lang w:val="en-US"/>
              </w:rPr>
              <w:t xml:space="preserve"> generate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urma</w:t>
            </w:r>
            <w:proofErr w:type="spellEnd"/>
            <w:r w:rsidR="00460653" w:rsidRPr="00643CD6">
              <w:rPr>
                <w:lang w:val="en-US"/>
              </w:rPr>
              <w:t xml:space="preserve"> </w:t>
            </w:r>
            <w:proofErr w:type="spellStart"/>
            <w:r w:rsidR="00460653" w:rsidRPr="00643CD6">
              <w:rPr>
                <w:lang w:val="en-US"/>
              </w:rPr>
              <w:t>sistării</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suportate</w:t>
            </w:r>
            <w:proofErr w:type="spellEnd"/>
            <w:r w:rsidR="00460653" w:rsidRPr="00643CD6">
              <w:rPr>
                <w:lang w:val="en-US"/>
              </w:rPr>
              <w:t xml:space="preserve"> de </w:t>
            </w:r>
            <w:proofErr w:type="spellStart"/>
            <w:r w:rsidR="00460653" w:rsidRPr="00643CD6">
              <w:rPr>
                <w:lang w:val="en-US"/>
              </w:rPr>
              <w:t>Antreprenor</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plătite</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Beneficiar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cazul</w:t>
            </w:r>
            <w:proofErr w:type="spellEnd"/>
            <w:r w:rsidR="00460653" w:rsidRPr="00643CD6">
              <w:rPr>
                <w:lang w:val="en-US"/>
              </w:rPr>
              <w:t xml:space="preserve"> </w:t>
            </w:r>
            <w:proofErr w:type="spellStart"/>
            <w:r w:rsidR="00460653" w:rsidRPr="00643CD6">
              <w:rPr>
                <w:lang w:val="en-US"/>
              </w:rPr>
              <w:t>sistării</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a </w:t>
            </w:r>
            <w:proofErr w:type="spellStart"/>
            <w:r w:rsidR="00460653" w:rsidRPr="00643CD6">
              <w:rPr>
                <w:lang w:val="en-US"/>
              </w:rPr>
              <w:t>unor</w:t>
            </w:r>
            <w:proofErr w:type="spellEnd"/>
            <w:r w:rsidR="00460653" w:rsidRPr="00643CD6">
              <w:rPr>
                <w:lang w:val="en-US"/>
              </w:rPr>
              <w:t xml:space="preserve"> </w:t>
            </w:r>
            <w:proofErr w:type="spellStart"/>
            <w:r w:rsidR="00460653" w:rsidRPr="00643CD6">
              <w:rPr>
                <w:lang w:val="en-US"/>
              </w:rPr>
              <w:t>părţi</w:t>
            </w:r>
            <w:proofErr w:type="spellEnd"/>
            <w:r w:rsidR="00460653" w:rsidRPr="00643CD6">
              <w:rPr>
                <w:lang w:val="en-US"/>
              </w:rPr>
              <w:t xml:space="preserve"> din </w:t>
            </w:r>
            <w:proofErr w:type="spellStart"/>
            <w:r w:rsidR="00460653" w:rsidRPr="00643CD6">
              <w:rPr>
                <w:lang w:val="en-US"/>
              </w:rPr>
              <w:t>ele</w:t>
            </w:r>
            <w:proofErr w:type="spellEnd"/>
            <w:r w:rsidR="00460653" w:rsidRPr="00643CD6">
              <w:rPr>
                <w:lang w:val="en-US"/>
              </w:rPr>
              <w:t xml:space="preserve">, din </w:t>
            </w:r>
            <w:proofErr w:type="spellStart"/>
            <w:r w:rsidR="00460653" w:rsidRPr="00643CD6">
              <w:rPr>
                <w:lang w:val="en-US"/>
              </w:rPr>
              <w:t>iniţiativa</w:t>
            </w:r>
            <w:proofErr w:type="spellEnd"/>
            <w:r w:rsidR="00460653" w:rsidRPr="00643CD6">
              <w:rPr>
                <w:lang w:val="en-US"/>
              </w:rPr>
              <w:t xml:space="preserve"> </w:t>
            </w:r>
            <w:proofErr w:type="spellStart"/>
            <w:r w:rsidR="00460653" w:rsidRPr="00643CD6">
              <w:rPr>
                <w:lang w:val="en-US"/>
              </w:rPr>
              <w:t>Antreprenorului</w:t>
            </w:r>
            <w:proofErr w:type="spellEnd"/>
            <w:r w:rsidR="00460653" w:rsidRPr="00643CD6">
              <w:rPr>
                <w:lang w:val="en-US"/>
              </w:rPr>
              <w:t xml:space="preserve">, </w:t>
            </w:r>
            <w:proofErr w:type="spellStart"/>
            <w:r w:rsidR="00460653" w:rsidRPr="00643CD6">
              <w:rPr>
                <w:lang w:val="en-US"/>
              </w:rPr>
              <w:t>acesta</w:t>
            </w:r>
            <w:proofErr w:type="spellEnd"/>
            <w:r w:rsidR="00460653" w:rsidRPr="00643CD6">
              <w:rPr>
                <w:lang w:val="en-US"/>
              </w:rPr>
              <w:t xml:space="preserve"> </w:t>
            </w:r>
            <w:proofErr w:type="spellStart"/>
            <w:r w:rsidR="00460653" w:rsidRPr="00643CD6">
              <w:rPr>
                <w:lang w:val="en-US"/>
              </w:rPr>
              <w:t>suportă</w:t>
            </w:r>
            <w:proofErr w:type="spellEnd"/>
            <w:r w:rsidR="00460653" w:rsidRPr="00643CD6">
              <w:rPr>
                <w:lang w:val="en-US"/>
              </w:rPr>
              <w:t xml:space="preserve"> pe </w:t>
            </w:r>
            <w:proofErr w:type="spellStart"/>
            <w:r w:rsidR="00460653" w:rsidRPr="00643CD6">
              <w:rPr>
                <w:lang w:val="en-US"/>
              </w:rPr>
              <w:t>timpul</w:t>
            </w:r>
            <w:proofErr w:type="spellEnd"/>
            <w:r w:rsidR="00460653" w:rsidRPr="00643CD6">
              <w:rPr>
                <w:lang w:val="en-US"/>
              </w:rPr>
              <w:t xml:space="preserve"> </w:t>
            </w:r>
            <w:proofErr w:type="spellStart"/>
            <w:r w:rsidR="00460653" w:rsidRPr="00643CD6">
              <w:rPr>
                <w:lang w:val="en-US"/>
              </w:rPr>
              <w:t>suspendării</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cheltuielile</w:t>
            </w:r>
            <w:proofErr w:type="spellEnd"/>
            <w:r w:rsidR="00460653" w:rsidRPr="00643CD6">
              <w:rPr>
                <w:lang w:val="en-US"/>
              </w:rPr>
              <w:t xml:space="preserve">, </w:t>
            </w:r>
            <w:proofErr w:type="spellStart"/>
            <w:r w:rsidR="00460653" w:rsidRPr="00643CD6">
              <w:rPr>
                <w:lang w:val="en-US"/>
              </w:rPr>
              <w:t>privind</w:t>
            </w:r>
            <w:proofErr w:type="spellEnd"/>
            <w:r w:rsidR="00460653" w:rsidRPr="00643CD6">
              <w:rPr>
                <w:lang w:val="en-US"/>
              </w:rPr>
              <w:t xml:space="preserve"> </w:t>
            </w:r>
            <w:proofErr w:type="spellStart"/>
            <w:r w:rsidR="00460653" w:rsidRPr="00643CD6">
              <w:rPr>
                <w:lang w:val="en-US"/>
              </w:rPr>
              <w:t>protejarea</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conservarea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cu </w:t>
            </w:r>
            <w:proofErr w:type="spellStart"/>
            <w:r w:rsidR="00460653" w:rsidRPr="00643CD6">
              <w:rPr>
                <w:lang w:val="en-US"/>
              </w:rPr>
              <w:t>bună</w:t>
            </w:r>
            <w:proofErr w:type="spellEnd"/>
            <w:r w:rsidR="00460653" w:rsidRPr="00643CD6">
              <w:rPr>
                <w:lang w:val="en-US"/>
              </w:rPr>
              <w:t xml:space="preserve"> </w:t>
            </w:r>
            <w:proofErr w:type="spellStart"/>
            <w:r w:rsidR="00460653" w:rsidRPr="00643CD6">
              <w:rPr>
                <w:lang w:val="en-US"/>
              </w:rPr>
              <w:t>diligenţă</w:t>
            </w:r>
            <w:proofErr w:type="spellEnd"/>
            <w:r w:rsidR="00460653" w:rsidRPr="00643CD6">
              <w:rPr>
                <w:lang w:val="en-US"/>
              </w:rPr>
              <w:t>.</w:t>
            </w:r>
          </w:p>
          <w:p w14:paraId="1B43818F"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2.5. </w:t>
            </w:r>
            <w:r w:rsidR="00460653" w:rsidRPr="00643CD6">
              <w:rPr>
                <w:lang w:val="en-US"/>
              </w:rPr>
              <w:t xml:space="preserve">La </w:t>
            </w:r>
            <w:proofErr w:type="spellStart"/>
            <w:r w:rsidR="00460653" w:rsidRPr="00643CD6">
              <w:rPr>
                <w:lang w:val="en-US"/>
              </w:rPr>
              <w:t>terminarea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183D79" w:rsidRPr="00643CD6">
              <w:rPr>
                <w:lang w:val="en-US"/>
              </w:rPr>
              <w:t>va</w:t>
            </w:r>
            <w:proofErr w:type="spellEnd"/>
            <w:r w:rsidR="00183D79" w:rsidRPr="00643CD6">
              <w:rPr>
                <w:lang w:val="en-US"/>
              </w:rPr>
              <w:t xml:space="preserve"> </w:t>
            </w:r>
            <w:proofErr w:type="spellStart"/>
            <w:r w:rsidR="00183D79" w:rsidRPr="00643CD6">
              <w:rPr>
                <w:lang w:val="en-US"/>
              </w:rPr>
              <w:t>notifica</w:t>
            </w:r>
            <w:proofErr w:type="spellEnd"/>
            <w:r w:rsidR="00183D79" w:rsidRPr="00643CD6">
              <w:rPr>
                <w:lang w:val="en-US"/>
              </w:rPr>
              <w:t xml:space="preserve"> </w:t>
            </w:r>
            <w:proofErr w:type="spellStart"/>
            <w:r w:rsidR="00183D79" w:rsidRPr="00643CD6">
              <w:rPr>
                <w:lang w:val="en-US"/>
              </w:rPr>
              <w:t>Beneficiarul</w:t>
            </w:r>
            <w:proofErr w:type="spellEnd"/>
            <w:r w:rsidR="00183D79" w:rsidRPr="00643CD6">
              <w:rPr>
                <w:lang w:val="en-US"/>
              </w:rPr>
              <w:t xml:space="preserve"> </w:t>
            </w:r>
            <w:proofErr w:type="spellStart"/>
            <w:r w:rsidR="00183D79" w:rsidRPr="00643CD6">
              <w:rPr>
                <w:lang w:val="en-US"/>
              </w:rPr>
              <w:t>că</w:t>
            </w:r>
            <w:proofErr w:type="spellEnd"/>
            <w:r w:rsidR="00183D79" w:rsidRPr="00643CD6">
              <w:rPr>
                <w:lang w:val="en-US"/>
              </w:rPr>
              <w:t xml:space="preserve"> su</w:t>
            </w:r>
            <w:r w:rsidR="00460653" w:rsidRPr="00643CD6">
              <w:rPr>
                <w:lang w:val="en-US"/>
              </w:rPr>
              <w:t xml:space="preserve">nt </w:t>
            </w:r>
            <w:proofErr w:type="spellStart"/>
            <w:r w:rsidR="00460653" w:rsidRPr="00643CD6">
              <w:rPr>
                <w:lang w:val="en-US"/>
              </w:rPr>
              <w:t>îndeplinite</w:t>
            </w:r>
            <w:proofErr w:type="spellEnd"/>
            <w:r w:rsidR="00460653" w:rsidRPr="00643CD6">
              <w:rPr>
                <w:lang w:val="en-US"/>
              </w:rPr>
              <w:t xml:space="preserve"> </w:t>
            </w:r>
            <w:proofErr w:type="spellStart"/>
            <w:r w:rsidR="00460653" w:rsidRPr="00643CD6">
              <w:rPr>
                <w:lang w:val="en-US"/>
              </w:rPr>
              <w:t>condiţiile</w:t>
            </w:r>
            <w:proofErr w:type="spellEnd"/>
            <w:r w:rsidR="00460653" w:rsidRPr="00643CD6">
              <w:rPr>
                <w:lang w:val="en-US"/>
              </w:rPr>
              <w:t xml:space="preserve"> de </w:t>
            </w:r>
            <w:proofErr w:type="spellStart"/>
            <w:r w:rsidR="00460653" w:rsidRPr="00643CD6">
              <w:rPr>
                <w:lang w:val="en-US"/>
              </w:rPr>
              <w:t>recepţie</w:t>
            </w:r>
            <w:proofErr w:type="spellEnd"/>
            <w:r w:rsidR="00460653" w:rsidRPr="00643CD6">
              <w:rPr>
                <w:lang w:val="en-US"/>
              </w:rPr>
              <w:t xml:space="preserve">, </w:t>
            </w:r>
            <w:proofErr w:type="spellStart"/>
            <w:r w:rsidR="00460653" w:rsidRPr="00643CD6">
              <w:rPr>
                <w:lang w:val="en-US"/>
              </w:rPr>
              <w:t>solicitând</w:t>
            </w:r>
            <w:proofErr w:type="spellEnd"/>
            <w:r w:rsidR="00460653" w:rsidRPr="00643CD6">
              <w:rPr>
                <w:lang w:val="en-US"/>
              </w:rPr>
              <w:t xml:space="preserve"> </w:t>
            </w:r>
            <w:proofErr w:type="spellStart"/>
            <w:r w:rsidR="00460653" w:rsidRPr="00643CD6">
              <w:rPr>
                <w:lang w:val="en-US"/>
              </w:rPr>
              <w:t>convocarea</w:t>
            </w:r>
            <w:proofErr w:type="spellEnd"/>
            <w:r w:rsidR="00460653" w:rsidRPr="00643CD6">
              <w:rPr>
                <w:lang w:val="en-US"/>
              </w:rPr>
              <w:t xml:space="preserve"> </w:t>
            </w:r>
            <w:proofErr w:type="spellStart"/>
            <w:r w:rsidR="00460653" w:rsidRPr="00643CD6">
              <w:rPr>
                <w:lang w:val="en-US"/>
              </w:rPr>
              <w:t>comisiei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baza</w:t>
            </w:r>
            <w:proofErr w:type="spellEnd"/>
            <w:r w:rsidR="00460653" w:rsidRPr="00643CD6">
              <w:rPr>
                <w:lang w:val="en-US"/>
              </w:rPr>
              <w:t xml:space="preserve"> </w:t>
            </w:r>
            <w:proofErr w:type="spellStart"/>
            <w:r w:rsidR="00460653" w:rsidRPr="00643CD6">
              <w:rPr>
                <w:lang w:val="en-US"/>
              </w:rPr>
              <w:t>acestei</w:t>
            </w:r>
            <w:proofErr w:type="spellEnd"/>
            <w:r w:rsidR="00460653" w:rsidRPr="00643CD6">
              <w:rPr>
                <w:lang w:val="en-US"/>
              </w:rPr>
              <w:t xml:space="preserve"> </w:t>
            </w:r>
            <w:proofErr w:type="spellStart"/>
            <w:r w:rsidR="00460653" w:rsidRPr="00643CD6">
              <w:rPr>
                <w:lang w:val="en-US"/>
              </w:rPr>
              <w:t>notificări</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convoca</w:t>
            </w:r>
            <w:proofErr w:type="spellEnd"/>
            <w:r w:rsidR="00460653" w:rsidRPr="00643CD6">
              <w:rPr>
                <w:lang w:val="en-US"/>
              </w:rPr>
              <w:t xml:space="preserve"> </w:t>
            </w:r>
            <w:proofErr w:type="spellStart"/>
            <w:r w:rsidR="00460653" w:rsidRPr="00643CD6">
              <w:rPr>
                <w:lang w:val="en-US"/>
              </w:rPr>
              <w:t>comisia</w:t>
            </w:r>
            <w:proofErr w:type="spellEnd"/>
            <w:r w:rsidR="00460653" w:rsidRPr="00643CD6">
              <w:rPr>
                <w:lang w:val="en-US"/>
              </w:rPr>
              <w:t xml:space="preserve"> de  </w:t>
            </w:r>
            <w:proofErr w:type="spellStart"/>
            <w:r w:rsidR="00460653" w:rsidRPr="00643CD6">
              <w:rPr>
                <w:lang w:val="en-US"/>
              </w:rPr>
              <w:t>recepţie</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terminarea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w:t>
            </w:r>
          </w:p>
          <w:p w14:paraId="07CE0506"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05A361E5" w14:textId="214D8681" w:rsidR="009E4204" w:rsidRPr="004D54B6" w:rsidRDefault="009E4204" w:rsidP="008C5568">
            <w:pPr>
              <w:shd w:val="clear" w:color="auto" w:fill="FFFFFF" w:themeFill="background1"/>
              <w:tabs>
                <w:tab w:val="right" w:pos="426"/>
              </w:tabs>
              <w:spacing w:before="12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C324CA">
              <w:rPr>
                <w:b/>
                <w:lang w:eastAsia="ru-RU"/>
              </w:rPr>
              <w:t>5</w:t>
            </w:r>
            <w:r w:rsidR="004D54B6" w:rsidRPr="004D54B6">
              <w:rPr>
                <w:b/>
                <w:lang w:eastAsia="ru-RU"/>
              </w:rPr>
              <w:t xml:space="preserve"> ani din momentul semnării</w:t>
            </w:r>
            <w:r w:rsidR="004D54B6" w:rsidRPr="004D54B6">
              <w:rPr>
                <w:b/>
              </w:rPr>
              <w:t xml:space="preserve"> proces</w:t>
            </w:r>
            <w:r w:rsidR="00C324CA">
              <w:rPr>
                <w:b/>
              </w:rPr>
              <w:t>ului</w:t>
            </w:r>
            <w:r w:rsidR="004D54B6" w:rsidRPr="004D54B6">
              <w:rPr>
                <w:b/>
              </w:rPr>
              <w:t>-verbal de recepţie finală</w:t>
            </w:r>
            <w:r w:rsidR="004D54B6" w:rsidRPr="004D54B6">
              <w:rPr>
                <w:b/>
                <w:lang w:eastAsia="ru-RU"/>
              </w:rPr>
              <w:t>.</w:t>
            </w:r>
          </w:p>
          <w:p w14:paraId="67EF2FD5" w14:textId="77777777" w:rsidR="007A2F41" w:rsidRPr="00FF430B" w:rsidRDefault="007A2F41" w:rsidP="00196AB4">
            <w:pPr>
              <w:pStyle w:val="a"/>
              <w:numPr>
                <w:ilvl w:val="0"/>
                <w:numId w:val="0"/>
              </w:numPr>
            </w:pPr>
          </w:p>
          <w:p w14:paraId="5E0AED92"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6448E928"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5C258BAE" w14:textId="77777777" w:rsidR="00995AF6" w:rsidRPr="00643CD6" w:rsidRDefault="00E503F9" w:rsidP="00196AB4">
            <w:pPr>
              <w:pStyle w:val="af2"/>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efectuate</w:t>
            </w:r>
            <w:proofErr w:type="spellEnd"/>
            <w:r w:rsidR="00460653" w:rsidRPr="00643CD6">
              <w:rPr>
                <w:lang w:val="en-US"/>
              </w:rPr>
              <w:t xml:space="preserve"> </w:t>
            </w:r>
            <w:proofErr w:type="spellStart"/>
            <w:r w:rsidR="00460653" w:rsidRPr="00643CD6">
              <w:rPr>
                <w:lang w:val="en-US"/>
              </w:rPr>
              <w:t>prin</w:t>
            </w:r>
            <w:proofErr w:type="spellEnd"/>
            <w:r w:rsidR="00460653" w:rsidRPr="00643CD6">
              <w:rPr>
                <w:lang w:val="en-US"/>
              </w:rPr>
              <w:t xml:space="preserve"> transfer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baza</w:t>
            </w:r>
            <w:proofErr w:type="spellEnd"/>
            <w:r w:rsidR="00460653" w:rsidRPr="00643CD6">
              <w:rPr>
                <w:lang w:val="en-US"/>
              </w:rPr>
              <w:t xml:space="preserve"> </w:t>
            </w:r>
            <w:proofErr w:type="spellStart"/>
            <w:r w:rsidR="00460653" w:rsidRPr="00643CD6">
              <w:rPr>
                <w:lang w:val="en-US"/>
              </w:rPr>
              <w:t>facturilor</w:t>
            </w:r>
            <w:proofErr w:type="spellEnd"/>
            <w:r w:rsidR="00460653" w:rsidRPr="00643CD6">
              <w:rPr>
                <w:lang w:val="en-US"/>
              </w:rPr>
              <w:t xml:space="preserve"> </w:t>
            </w:r>
            <w:proofErr w:type="spellStart"/>
            <w:r w:rsidR="00460653" w:rsidRPr="00643CD6">
              <w:rPr>
                <w:lang w:val="en-US"/>
              </w:rPr>
              <w:t>fiscale</w:t>
            </w:r>
            <w:proofErr w:type="spellEnd"/>
            <w:r w:rsidR="00460653" w:rsidRPr="00643CD6">
              <w:rPr>
                <w:lang w:val="en-US"/>
              </w:rPr>
              <w:t xml:space="preserve">, </w:t>
            </w:r>
            <w:proofErr w:type="spellStart"/>
            <w:r w:rsidR="00460653" w:rsidRPr="00643CD6">
              <w:rPr>
                <w:lang w:val="en-US"/>
              </w:rPr>
              <w:t>după</w:t>
            </w:r>
            <w:proofErr w:type="spellEnd"/>
            <w:r w:rsidR="00460653" w:rsidRPr="00643CD6">
              <w:rPr>
                <w:lang w:val="en-US"/>
              </w:rPr>
              <w:t xml:space="preserve"> </w:t>
            </w:r>
            <w:proofErr w:type="spellStart"/>
            <w:r w:rsidR="00460653" w:rsidRPr="00643CD6">
              <w:rPr>
                <w:lang w:val="en-US"/>
              </w:rPr>
              <w:t>primirea</w:t>
            </w:r>
            <w:proofErr w:type="spellEnd"/>
            <w:r w:rsidR="00460653" w:rsidRPr="00643CD6">
              <w:rPr>
                <w:lang w:val="en-US"/>
              </w:rPr>
              <w:t xml:space="preserve"> </w:t>
            </w:r>
            <w:proofErr w:type="spellStart"/>
            <w:r w:rsidR="00460653" w:rsidRPr="00643CD6">
              <w:rPr>
                <w:lang w:val="en-US"/>
              </w:rPr>
              <w:t>proceselor</w:t>
            </w:r>
            <w:proofErr w:type="spellEnd"/>
            <w:r w:rsidR="00460653" w:rsidRPr="00643CD6">
              <w:rPr>
                <w:lang w:val="en-US"/>
              </w:rPr>
              <w:t xml:space="preserve"> </w:t>
            </w:r>
            <w:r w:rsidR="00A156C0" w:rsidRPr="00643CD6">
              <w:rPr>
                <w:lang w:val="en-US"/>
              </w:rPr>
              <w:t>–</w:t>
            </w:r>
            <w:r w:rsidR="00460653" w:rsidRPr="00643CD6">
              <w:rPr>
                <w:lang w:val="en-US"/>
              </w:rPr>
              <w:t xml:space="preserve"> verbale de </w:t>
            </w:r>
            <w:proofErr w:type="spellStart"/>
            <w:r w:rsidR="00460653" w:rsidRPr="00643CD6">
              <w:rPr>
                <w:lang w:val="en-US"/>
              </w:rPr>
              <w:t>recepţie</w:t>
            </w:r>
            <w:proofErr w:type="spellEnd"/>
            <w:r w:rsidR="00460653" w:rsidRPr="00643CD6">
              <w:rPr>
                <w:lang w:val="en-US"/>
              </w:rPr>
              <w:t xml:space="preserve"> a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executate</w:t>
            </w:r>
            <w:proofErr w:type="spellEnd"/>
            <w:r w:rsidR="00460653" w:rsidRPr="00643CD6">
              <w:rPr>
                <w:lang w:val="en-US"/>
              </w:rPr>
              <w:t xml:space="preserve">, </w:t>
            </w:r>
            <w:proofErr w:type="spellStart"/>
            <w:r w:rsidR="00460653" w:rsidRPr="00643CD6">
              <w:rPr>
                <w:lang w:val="en-US"/>
              </w:rPr>
              <w:t>semnate</w:t>
            </w:r>
            <w:proofErr w:type="spellEnd"/>
            <w:r w:rsidR="00460653" w:rsidRPr="00643CD6">
              <w:rPr>
                <w:lang w:val="en-US"/>
              </w:rPr>
              <w:t xml:space="preserve"> </w:t>
            </w:r>
            <w:proofErr w:type="spellStart"/>
            <w:r w:rsidR="00460653" w:rsidRPr="00643CD6">
              <w:rPr>
                <w:lang w:val="en-US"/>
              </w:rPr>
              <w:t>şi</w:t>
            </w:r>
            <w:proofErr w:type="spellEnd"/>
            <w:r w:rsidR="00995AF6" w:rsidRPr="00643CD6">
              <w:rPr>
                <w:lang w:val="en-US"/>
              </w:rPr>
              <w:t xml:space="preserve"> </w:t>
            </w:r>
            <w:proofErr w:type="spellStart"/>
            <w:r w:rsidR="00995AF6" w:rsidRPr="00643CD6">
              <w:rPr>
                <w:lang w:val="en-US"/>
              </w:rPr>
              <w:t>acceptate</w:t>
            </w:r>
            <w:proofErr w:type="spellEnd"/>
            <w:r w:rsidR="00995AF6" w:rsidRPr="00643CD6">
              <w:rPr>
                <w:lang w:val="en-US"/>
              </w:rPr>
              <w:t xml:space="preserve"> de </w:t>
            </w:r>
            <w:proofErr w:type="spellStart"/>
            <w:r w:rsidR="00995AF6" w:rsidRPr="00643CD6">
              <w:rPr>
                <w:lang w:val="en-US"/>
              </w:rPr>
              <w:t>către</w:t>
            </w:r>
            <w:proofErr w:type="spellEnd"/>
            <w:r w:rsidR="00995AF6" w:rsidRPr="00643CD6">
              <w:rPr>
                <w:lang w:val="en-US"/>
              </w:rPr>
              <w:t xml:space="preserve"> </w:t>
            </w:r>
            <w:proofErr w:type="spellStart"/>
            <w:r w:rsidR="00995AF6" w:rsidRPr="00643CD6">
              <w:rPr>
                <w:lang w:val="en-US"/>
              </w:rPr>
              <w:t>Beneficiar</w:t>
            </w:r>
            <w:proofErr w:type="spellEnd"/>
            <w:r w:rsidR="00995AF6" w:rsidRPr="00643CD6">
              <w:rPr>
                <w:lang w:val="en-US"/>
              </w:rPr>
              <w:t>.</w:t>
            </w:r>
          </w:p>
          <w:p w14:paraId="276C7E7C" w14:textId="77777777" w:rsidR="00A946E0" w:rsidRPr="00643CD6" w:rsidRDefault="00A156C0" w:rsidP="00196AB4">
            <w:pPr>
              <w:pStyle w:val="af2"/>
              <w:tabs>
                <w:tab w:val="left" w:pos="37"/>
              </w:tabs>
              <w:spacing w:line="276" w:lineRule="auto"/>
              <w:ind w:firstLine="0"/>
              <w:rPr>
                <w:lang w:val="en-US"/>
              </w:rPr>
            </w:pPr>
            <w:r w:rsidRPr="00643CD6">
              <w:rPr>
                <w:lang w:val="en-US"/>
              </w:rPr>
              <w:lastRenderedPageBreak/>
              <w:t xml:space="preserve">3.3.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verifica</w:t>
            </w:r>
            <w:proofErr w:type="spellEnd"/>
            <w:r w:rsidR="00460653" w:rsidRPr="00643CD6">
              <w:rPr>
                <w:lang w:val="en-US"/>
              </w:rPr>
              <w:t xml:space="preserve"> </w:t>
            </w:r>
            <w:proofErr w:type="spellStart"/>
            <w:r w:rsidR="00460653" w:rsidRPr="00643CD6">
              <w:rPr>
                <w:lang w:val="en-US"/>
              </w:rPr>
              <w:t>procesele</w:t>
            </w:r>
            <w:proofErr w:type="spellEnd"/>
            <w:r w:rsidR="009E719D" w:rsidRPr="00643CD6">
              <w:rPr>
                <w:lang w:val="en-US"/>
              </w:rPr>
              <w:t>-</w:t>
            </w:r>
            <w:r w:rsidR="00460653" w:rsidRPr="00643CD6">
              <w:rPr>
                <w:lang w:val="en-US"/>
              </w:rPr>
              <w:t xml:space="preserve">verbale de </w:t>
            </w:r>
            <w:proofErr w:type="spellStart"/>
            <w:r w:rsidR="00460653" w:rsidRPr="00643CD6">
              <w:rPr>
                <w:lang w:val="en-US"/>
              </w:rPr>
              <w:t>recepție</w:t>
            </w:r>
            <w:proofErr w:type="spellEnd"/>
            <w:r w:rsidR="00460653" w:rsidRPr="00643CD6">
              <w:rPr>
                <w:lang w:val="en-US"/>
              </w:rPr>
              <w:t xml:space="preserve"> a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executate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termen de </w:t>
            </w:r>
            <w:r w:rsidR="00F16D0A">
              <w:rPr>
                <w:lang w:val="en-US"/>
              </w:rPr>
              <w:t>10</w:t>
            </w:r>
            <w:r w:rsidR="00460653" w:rsidRPr="00643CD6">
              <w:rPr>
                <w:lang w:val="en-US"/>
              </w:rPr>
              <w:t xml:space="preserve"> </w:t>
            </w:r>
            <w:proofErr w:type="spellStart"/>
            <w:r w:rsidR="00460653" w:rsidRPr="00643CD6">
              <w:rPr>
                <w:lang w:val="en-US"/>
              </w:rPr>
              <w:t>zile</w:t>
            </w:r>
            <w:proofErr w:type="spellEnd"/>
            <w:r w:rsidR="00460653" w:rsidRPr="00643CD6">
              <w:rPr>
                <w:lang w:val="en-US"/>
              </w:rPr>
              <w:t xml:space="preserve"> </w:t>
            </w:r>
            <w:proofErr w:type="spellStart"/>
            <w:r w:rsidR="00460653" w:rsidRPr="00643CD6">
              <w:rPr>
                <w:lang w:val="en-US"/>
              </w:rPr>
              <w:t>calendaristice</w:t>
            </w:r>
            <w:proofErr w:type="spellEnd"/>
            <w:r w:rsidR="00460653" w:rsidRPr="00643CD6">
              <w:rPr>
                <w:lang w:val="en-US"/>
              </w:rPr>
              <w:t xml:space="preserve"> de la </w:t>
            </w:r>
            <w:proofErr w:type="spellStart"/>
            <w:r w:rsidR="00460653" w:rsidRPr="00643CD6">
              <w:rPr>
                <w:lang w:val="en-US"/>
              </w:rPr>
              <w:t>primirea</w:t>
            </w:r>
            <w:proofErr w:type="spellEnd"/>
            <w:r w:rsidR="00460653" w:rsidRPr="00643CD6">
              <w:rPr>
                <w:lang w:val="en-US"/>
              </w:rPr>
              <w:t xml:space="preserve"> </w:t>
            </w:r>
            <w:proofErr w:type="spellStart"/>
            <w:r w:rsidR="00460653" w:rsidRPr="00643CD6">
              <w:rPr>
                <w:lang w:val="en-US"/>
              </w:rPr>
              <w:t>acestora</w:t>
            </w:r>
            <w:proofErr w:type="spellEnd"/>
            <w:r w:rsidR="00460653" w:rsidRPr="00643CD6">
              <w:rPr>
                <w:lang w:val="en-US"/>
              </w:rPr>
              <w:t xml:space="preserve"> de la </w:t>
            </w:r>
            <w:proofErr w:type="spellStart"/>
            <w:r w:rsidR="00460653" w:rsidRPr="00643CD6">
              <w:rPr>
                <w:lang w:val="en-US"/>
              </w:rPr>
              <w:t>Antreprenor</w:t>
            </w:r>
            <w:proofErr w:type="spellEnd"/>
            <w:r w:rsidR="00460653" w:rsidRPr="00643CD6">
              <w:rPr>
                <w:lang w:val="en-US"/>
              </w:rPr>
              <w:t>.</w:t>
            </w:r>
          </w:p>
          <w:p w14:paraId="083D2096" w14:textId="77777777" w:rsidR="00A946E0" w:rsidRPr="00643CD6" w:rsidRDefault="00316769" w:rsidP="00196AB4">
            <w:pPr>
              <w:pStyle w:val="af2"/>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 xml:space="preserve">Plata </w:t>
            </w:r>
            <w:proofErr w:type="spellStart"/>
            <w:r w:rsidR="00460653" w:rsidRPr="00643CD6">
              <w:rPr>
                <w:lang w:val="en-US"/>
              </w:rPr>
              <w:t>facturii</w:t>
            </w:r>
            <w:proofErr w:type="spellEnd"/>
            <w:r w:rsidR="00460653" w:rsidRPr="00643CD6">
              <w:rPr>
                <w:lang w:val="en-US"/>
              </w:rPr>
              <w:t xml:space="preserve"> finale se </w:t>
            </w:r>
            <w:proofErr w:type="spellStart"/>
            <w:r w:rsidR="00460653" w:rsidRPr="00643CD6">
              <w:rPr>
                <w:lang w:val="en-US"/>
              </w:rPr>
              <w:t>va</w:t>
            </w:r>
            <w:proofErr w:type="spellEnd"/>
            <w:r w:rsidR="00460653" w:rsidRPr="00643CD6">
              <w:rPr>
                <w:lang w:val="en-US"/>
              </w:rPr>
              <w:t xml:space="preserve"> face </w:t>
            </w:r>
            <w:proofErr w:type="spellStart"/>
            <w:r w:rsidR="00460653" w:rsidRPr="00643CD6">
              <w:rPr>
                <w:lang w:val="en-US"/>
              </w:rPr>
              <w:t>imediat</w:t>
            </w:r>
            <w:proofErr w:type="spellEnd"/>
            <w:r w:rsidR="00460653" w:rsidRPr="00643CD6">
              <w:rPr>
                <w:lang w:val="en-US"/>
              </w:rPr>
              <w:t xml:space="preserve"> </w:t>
            </w:r>
            <w:proofErr w:type="spellStart"/>
            <w:r w:rsidR="00460653" w:rsidRPr="00643CD6">
              <w:rPr>
                <w:lang w:val="en-US"/>
              </w:rPr>
              <w:t>după</w:t>
            </w:r>
            <w:proofErr w:type="spellEnd"/>
            <w:r w:rsidR="00460653" w:rsidRPr="00643CD6">
              <w:rPr>
                <w:lang w:val="en-US"/>
              </w:rPr>
              <w:t xml:space="preserve"> </w:t>
            </w:r>
            <w:proofErr w:type="spellStart"/>
            <w:r w:rsidR="00460653" w:rsidRPr="00643CD6">
              <w:rPr>
                <w:lang w:val="en-US"/>
              </w:rPr>
              <w:t>verificarea</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acceptarea</w:t>
            </w:r>
            <w:proofErr w:type="spellEnd"/>
            <w:r w:rsidR="00460653" w:rsidRPr="00643CD6">
              <w:rPr>
                <w:lang w:val="en-US"/>
              </w:rPr>
              <w:t xml:space="preserve"> </w:t>
            </w:r>
            <w:proofErr w:type="spellStart"/>
            <w:r w:rsidR="00460653" w:rsidRPr="00643CD6">
              <w:rPr>
                <w:lang w:val="en-US"/>
              </w:rPr>
              <w:t>situaţiei</w:t>
            </w:r>
            <w:proofErr w:type="spellEnd"/>
            <w:r w:rsidR="00460653" w:rsidRPr="00643CD6">
              <w:rPr>
                <w:lang w:val="en-US"/>
              </w:rPr>
              <w:t xml:space="preserve"> de </w:t>
            </w:r>
            <w:proofErr w:type="spellStart"/>
            <w:r w:rsidR="00460653" w:rsidRPr="00643CD6">
              <w:rPr>
                <w:lang w:val="en-US"/>
              </w:rPr>
              <w:t>plată</w:t>
            </w:r>
            <w:proofErr w:type="spellEnd"/>
            <w:r w:rsidR="00460653" w:rsidRPr="00643CD6">
              <w:rPr>
                <w:lang w:val="en-US"/>
              </w:rPr>
              <w:t xml:space="preserve"> definitive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Beneficiar</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verificarea</w:t>
            </w:r>
            <w:proofErr w:type="spellEnd"/>
            <w:r w:rsidR="00460653" w:rsidRPr="00643CD6">
              <w:rPr>
                <w:lang w:val="en-US"/>
              </w:rPr>
              <w:t xml:space="preserve"> se </w:t>
            </w:r>
            <w:proofErr w:type="spellStart"/>
            <w:r w:rsidR="00460653" w:rsidRPr="00643CD6">
              <w:rPr>
                <w:lang w:val="en-US"/>
              </w:rPr>
              <w:t>prelungeşte</w:t>
            </w:r>
            <w:proofErr w:type="spellEnd"/>
            <w:r w:rsidR="00460653" w:rsidRPr="00643CD6">
              <w:rPr>
                <w:lang w:val="en-US"/>
              </w:rPr>
              <w:t xml:space="preserve"> din </w:t>
            </w:r>
            <w:proofErr w:type="spellStart"/>
            <w:r w:rsidR="00460653" w:rsidRPr="00643CD6">
              <w:rPr>
                <w:lang w:val="en-US"/>
              </w:rPr>
              <w:t>diferite</w:t>
            </w:r>
            <w:proofErr w:type="spellEnd"/>
            <w:r w:rsidR="00460653" w:rsidRPr="00643CD6">
              <w:rPr>
                <w:lang w:val="en-US"/>
              </w:rPr>
              <w:t xml:space="preserve"> motive, </w:t>
            </w:r>
            <w:proofErr w:type="spellStart"/>
            <w:r w:rsidR="00460653" w:rsidRPr="00643CD6">
              <w:rPr>
                <w:lang w:val="en-US"/>
              </w:rPr>
              <w:t>dar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special </w:t>
            </w:r>
            <w:proofErr w:type="spellStart"/>
            <w:r w:rsidR="00460653" w:rsidRPr="00643CD6">
              <w:rPr>
                <w:lang w:val="en-US"/>
              </w:rPr>
              <w:t>datorită</w:t>
            </w:r>
            <w:proofErr w:type="spellEnd"/>
            <w:r w:rsidR="00460653" w:rsidRPr="00643CD6">
              <w:rPr>
                <w:lang w:val="en-US"/>
              </w:rPr>
              <w:t xml:space="preserve"> </w:t>
            </w:r>
            <w:proofErr w:type="spellStart"/>
            <w:r w:rsidR="00460653" w:rsidRPr="00643CD6">
              <w:rPr>
                <w:lang w:val="en-US"/>
              </w:rPr>
              <w:t>unor</w:t>
            </w:r>
            <w:proofErr w:type="spellEnd"/>
            <w:r w:rsidR="00460653" w:rsidRPr="00643CD6">
              <w:rPr>
                <w:lang w:val="en-US"/>
              </w:rPr>
              <w:t xml:space="preserve"> </w:t>
            </w:r>
            <w:proofErr w:type="spellStart"/>
            <w:r w:rsidR="00460653" w:rsidRPr="00643CD6">
              <w:rPr>
                <w:lang w:val="en-US"/>
              </w:rPr>
              <w:t>eventuale</w:t>
            </w:r>
            <w:proofErr w:type="spellEnd"/>
            <w:r w:rsidR="00460653" w:rsidRPr="00643CD6">
              <w:rPr>
                <w:lang w:val="en-US"/>
              </w:rPr>
              <w:t xml:space="preserve"> </w:t>
            </w:r>
            <w:proofErr w:type="spellStart"/>
            <w:r w:rsidR="00460653" w:rsidRPr="00643CD6">
              <w:rPr>
                <w:lang w:val="en-US"/>
              </w:rPr>
              <w:t>litigii</w:t>
            </w:r>
            <w:proofErr w:type="spellEnd"/>
            <w:r w:rsidR="00460653" w:rsidRPr="00643CD6">
              <w:rPr>
                <w:lang w:val="en-US"/>
              </w:rPr>
              <w:t xml:space="preserve">, </w:t>
            </w:r>
            <w:proofErr w:type="spellStart"/>
            <w:r w:rsidR="00460653" w:rsidRPr="00643CD6">
              <w:rPr>
                <w:lang w:val="en-US"/>
              </w:rPr>
              <w:t>contravaloarea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care n</w:t>
            </w:r>
            <w:r w:rsidR="00183D79" w:rsidRPr="00643CD6">
              <w:rPr>
                <w:lang w:val="en-US"/>
              </w:rPr>
              <w:t>u su</w:t>
            </w:r>
            <w:r w:rsidR="00460653" w:rsidRPr="00643CD6">
              <w:rPr>
                <w:lang w:val="en-US"/>
              </w:rPr>
              <w:t xml:space="preserve">nt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litigiu</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fi </w:t>
            </w:r>
            <w:proofErr w:type="spellStart"/>
            <w:r w:rsidR="00460653" w:rsidRPr="00643CD6">
              <w:rPr>
                <w:lang w:val="en-US"/>
              </w:rPr>
              <w:t>plătită</w:t>
            </w:r>
            <w:proofErr w:type="spellEnd"/>
            <w:r w:rsidR="00460653" w:rsidRPr="00643CD6">
              <w:rPr>
                <w:lang w:val="en-US"/>
              </w:rPr>
              <w:t xml:space="preserve"> </w:t>
            </w:r>
            <w:proofErr w:type="spellStart"/>
            <w:r w:rsidR="00460653" w:rsidRPr="00643CD6">
              <w:rPr>
                <w:lang w:val="en-US"/>
              </w:rPr>
              <w:t>imediat</w:t>
            </w:r>
            <w:proofErr w:type="spellEnd"/>
            <w:r w:rsidR="00460653" w:rsidRPr="00643CD6">
              <w:rPr>
                <w:lang w:val="en-US"/>
              </w:rPr>
              <w:t xml:space="preserve">. </w:t>
            </w:r>
          </w:p>
          <w:p w14:paraId="2C17BD2F" w14:textId="77777777" w:rsidR="00E503F9" w:rsidRPr="00643CD6" w:rsidRDefault="00316769" w:rsidP="00196AB4">
            <w:pPr>
              <w:pStyle w:val="af2"/>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proofErr w:type="spellStart"/>
            <w:r w:rsidR="00183D79" w:rsidRPr="00643CD6">
              <w:rPr>
                <w:lang w:val="en-US"/>
              </w:rPr>
              <w:t>vor</w:t>
            </w:r>
            <w:proofErr w:type="spellEnd"/>
            <w:r w:rsidR="00183D79" w:rsidRPr="00643CD6">
              <w:rPr>
                <w:lang w:val="en-US"/>
              </w:rPr>
              <w:t xml:space="preserve"> fi considerate </w:t>
            </w:r>
            <w:proofErr w:type="spellStart"/>
            <w:r w:rsidR="00183D79" w:rsidRPr="00643CD6">
              <w:rPr>
                <w:lang w:val="en-US"/>
              </w:rPr>
              <w:t>finalizate</w:t>
            </w:r>
            <w:proofErr w:type="spellEnd"/>
            <w:r w:rsidR="00183D79" w:rsidRPr="00643CD6">
              <w:rPr>
                <w:lang w:val="en-US"/>
              </w:rPr>
              <w:t xml:space="preserve"> </w:t>
            </w:r>
            <w:proofErr w:type="spellStart"/>
            <w:r w:rsidR="00183D79" w:rsidRPr="00643CD6">
              <w:rPr>
                <w:lang w:val="en-US"/>
              </w:rPr>
              <w:t>pâ</w:t>
            </w:r>
            <w:r w:rsidR="00460653" w:rsidRPr="00643CD6">
              <w:rPr>
                <w:lang w:val="en-US"/>
              </w:rPr>
              <w:t>nă</w:t>
            </w:r>
            <w:proofErr w:type="spellEnd"/>
            <w:r w:rsidR="00183D79" w:rsidRPr="00643CD6">
              <w:rPr>
                <w:lang w:val="en-US"/>
              </w:rPr>
              <w:t xml:space="preserve"> </w:t>
            </w:r>
            <w:proofErr w:type="spellStart"/>
            <w:r w:rsidR="00183D79" w:rsidRPr="00643CD6">
              <w:rPr>
                <w:lang w:val="en-US"/>
              </w:rPr>
              <w:t>câ</w:t>
            </w:r>
            <w:r w:rsidR="00460653" w:rsidRPr="00643CD6">
              <w:rPr>
                <w:lang w:val="en-US"/>
              </w:rPr>
              <w:t>nd</w:t>
            </w:r>
            <w:proofErr w:type="spellEnd"/>
            <w:r w:rsidR="00460653" w:rsidRPr="00643CD6">
              <w:rPr>
                <w:lang w:val="en-US"/>
              </w:rPr>
              <w:t xml:space="preserve"> </w:t>
            </w:r>
            <w:proofErr w:type="spellStart"/>
            <w:r w:rsidR="00460653" w:rsidRPr="00643CD6">
              <w:rPr>
                <w:lang w:val="en-US"/>
              </w:rPr>
              <w:t>procesul</w:t>
            </w:r>
            <w:proofErr w:type="spellEnd"/>
            <w:r w:rsidR="00460653" w:rsidRPr="00643CD6">
              <w:rPr>
                <w:lang w:val="en-US"/>
              </w:rPr>
              <w:t xml:space="preserve">-verbal de </w:t>
            </w:r>
            <w:proofErr w:type="spellStart"/>
            <w:r w:rsidR="00460653" w:rsidRPr="00643CD6">
              <w:rPr>
                <w:lang w:val="en-US"/>
              </w:rPr>
              <w:t>recepţie</w:t>
            </w:r>
            <w:proofErr w:type="spellEnd"/>
            <w:r w:rsidR="00460653" w:rsidRPr="00643CD6">
              <w:rPr>
                <w:lang w:val="en-US"/>
              </w:rPr>
              <w:t xml:space="preserve"> la </w:t>
            </w:r>
            <w:proofErr w:type="spellStart"/>
            <w:r w:rsidR="00460653" w:rsidRPr="00643CD6">
              <w:rPr>
                <w:lang w:val="en-US"/>
              </w:rPr>
              <w:t>terminarea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nu </w:t>
            </w:r>
            <w:proofErr w:type="spellStart"/>
            <w:r w:rsidR="00460653" w:rsidRPr="00643CD6">
              <w:rPr>
                <w:lang w:val="en-US"/>
              </w:rPr>
              <w:t>va</w:t>
            </w:r>
            <w:proofErr w:type="spellEnd"/>
            <w:r w:rsidR="00460653" w:rsidRPr="00643CD6">
              <w:rPr>
                <w:lang w:val="en-US"/>
              </w:rPr>
              <w:t xml:space="preserve"> fi </w:t>
            </w:r>
            <w:proofErr w:type="spellStart"/>
            <w:r w:rsidR="00460653" w:rsidRPr="00643CD6">
              <w:rPr>
                <w:lang w:val="en-US"/>
              </w:rPr>
              <w:t>semnat</w:t>
            </w:r>
            <w:proofErr w:type="spellEnd"/>
            <w:r w:rsidR="00460653" w:rsidRPr="00643CD6">
              <w:rPr>
                <w:lang w:val="en-US"/>
              </w:rPr>
              <w:t xml:space="preserve"> de </w:t>
            </w:r>
            <w:proofErr w:type="spellStart"/>
            <w:r w:rsidR="00460653" w:rsidRPr="00643CD6">
              <w:rPr>
                <w:lang w:val="en-US"/>
              </w:rPr>
              <w:t>comisia</w:t>
            </w:r>
            <w:proofErr w:type="spellEnd"/>
            <w:r w:rsidR="00460653" w:rsidRPr="00643CD6">
              <w:rPr>
                <w:lang w:val="en-US"/>
              </w:rPr>
              <w:t xml:space="preserve"> de </w:t>
            </w:r>
            <w:proofErr w:type="spellStart"/>
            <w:r w:rsidR="00460653" w:rsidRPr="00643CD6">
              <w:rPr>
                <w:lang w:val="en-US"/>
              </w:rPr>
              <w:t>recepţie</w:t>
            </w:r>
            <w:proofErr w:type="spellEnd"/>
            <w:r w:rsidR="00460653" w:rsidRPr="00643CD6">
              <w:rPr>
                <w:lang w:val="en-US"/>
              </w:rPr>
              <w:t xml:space="preserve">, care </w:t>
            </w:r>
            <w:proofErr w:type="spellStart"/>
            <w:r w:rsidR="00460653" w:rsidRPr="00643CD6">
              <w:rPr>
                <w:lang w:val="en-US"/>
              </w:rPr>
              <w:t>confirmă</w:t>
            </w:r>
            <w:proofErr w:type="spellEnd"/>
            <w:r w:rsidR="00460653" w:rsidRPr="00643CD6">
              <w:rPr>
                <w:lang w:val="en-US"/>
              </w:rPr>
              <w:t xml:space="preserve"> </w:t>
            </w:r>
            <w:proofErr w:type="spellStart"/>
            <w:r w:rsidR="00460653" w:rsidRPr="00643CD6">
              <w:rPr>
                <w:lang w:val="en-US"/>
              </w:rPr>
              <w:t>că</w:t>
            </w:r>
            <w:proofErr w:type="spellEnd"/>
            <w:r w:rsidR="00460653" w:rsidRPr="00643CD6">
              <w:rPr>
                <w:lang w:val="en-US"/>
              </w:rPr>
              <w:t xml:space="preserve"> </w:t>
            </w:r>
            <w:proofErr w:type="spellStart"/>
            <w:r w:rsidR="00460653" w:rsidRPr="00643CD6">
              <w:rPr>
                <w:lang w:val="en-US"/>
              </w:rPr>
              <w:t>lucrările</w:t>
            </w:r>
            <w:proofErr w:type="spellEnd"/>
            <w:r w:rsidR="00460653" w:rsidRPr="00643CD6">
              <w:rPr>
                <w:lang w:val="en-US"/>
              </w:rPr>
              <w:t xml:space="preserve"> au </w:t>
            </w:r>
            <w:proofErr w:type="spellStart"/>
            <w:r w:rsidR="00460653" w:rsidRPr="00643CD6">
              <w:rPr>
                <w:lang w:val="en-US"/>
              </w:rPr>
              <w:t>fost</w:t>
            </w:r>
            <w:proofErr w:type="spellEnd"/>
            <w:r w:rsidR="00460653" w:rsidRPr="00643CD6">
              <w:rPr>
                <w:lang w:val="en-US"/>
              </w:rPr>
              <w:t xml:space="preserve"> </w:t>
            </w:r>
            <w:proofErr w:type="spellStart"/>
            <w:r w:rsidR="00460653" w:rsidRPr="00643CD6">
              <w:rPr>
                <w:lang w:val="en-US"/>
              </w:rPr>
              <w:t>executate</w:t>
            </w:r>
            <w:proofErr w:type="spellEnd"/>
            <w:r w:rsidR="00460653" w:rsidRPr="00643CD6">
              <w:rPr>
                <w:lang w:val="en-US"/>
              </w:rPr>
              <w:t xml:space="preserve"> </w:t>
            </w:r>
            <w:r w:rsidR="00A946E0" w:rsidRPr="00643CD6">
              <w:rPr>
                <w:lang w:val="en-US"/>
              </w:rPr>
              <w:t xml:space="preserve">conform </w:t>
            </w:r>
            <w:proofErr w:type="spellStart"/>
            <w:r w:rsidR="00A946E0" w:rsidRPr="00643CD6">
              <w:rPr>
                <w:lang w:val="en-US"/>
              </w:rPr>
              <w:t>contractului</w:t>
            </w:r>
            <w:proofErr w:type="spellEnd"/>
            <w:r w:rsidR="00A946E0" w:rsidRPr="00643CD6">
              <w:rPr>
                <w:lang w:val="en-US"/>
              </w:rPr>
              <w:t>.</w:t>
            </w:r>
          </w:p>
          <w:p w14:paraId="25C191BD" w14:textId="77777777" w:rsidR="00267805" w:rsidRPr="00643CD6" w:rsidRDefault="00316769" w:rsidP="00A101F6">
            <w:pPr>
              <w:pStyle w:val="af2"/>
              <w:tabs>
                <w:tab w:val="left" w:pos="37"/>
              </w:tabs>
              <w:spacing w:line="276" w:lineRule="auto"/>
              <w:ind w:firstLine="0"/>
              <w:rPr>
                <w:lang w:val="en-US"/>
              </w:rPr>
            </w:pPr>
            <w:r w:rsidRPr="00643CD6">
              <w:rPr>
                <w:lang w:val="en-US"/>
              </w:rPr>
              <w:t>3.6</w:t>
            </w:r>
            <w:r w:rsidR="00A227F2" w:rsidRPr="00643CD6">
              <w:rPr>
                <w:lang w:val="en-US"/>
              </w:rPr>
              <w:t xml:space="preserve">.Garanţia de </w:t>
            </w:r>
            <w:proofErr w:type="spellStart"/>
            <w:r w:rsidR="00A227F2" w:rsidRPr="00643CD6">
              <w:rPr>
                <w:lang w:val="en-US"/>
              </w:rPr>
              <w:t>bună</w:t>
            </w:r>
            <w:proofErr w:type="spellEnd"/>
            <w:r w:rsidR="00A227F2" w:rsidRPr="00643CD6">
              <w:rPr>
                <w:lang w:val="en-US"/>
              </w:rPr>
              <w:t xml:space="preserve"> </w:t>
            </w:r>
            <w:proofErr w:type="spellStart"/>
            <w:r w:rsidR="00A227F2" w:rsidRPr="00643CD6">
              <w:rPr>
                <w:lang w:val="en-US"/>
              </w:rPr>
              <w:t>execuţie</w:t>
            </w:r>
            <w:proofErr w:type="spellEnd"/>
            <w:r w:rsidR="00A227F2" w:rsidRPr="00643CD6">
              <w:rPr>
                <w:lang w:val="en-US"/>
              </w:rPr>
              <w:t xml:space="preserve"> se </w:t>
            </w:r>
            <w:proofErr w:type="spellStart"/>
            <w:r w:rsidR="00A227F2" w:rsidRPr="00643CD6">
              <w:rPr>
                <w:lang w:val="en-US"/>
              </w:rPr>
              <w:t>va</w:t>
            </w:r>
            <w:proofErr w:type="spellEnd"/>
            <w:r w:rsidR="00A227F2" w:rsidRPr="00643CD6">
              <w:rPr>
                <w:lang w:val="en-US"/>
              </w:rPr>
              <w:t xml:space="preserve"> </w:t>
            </w:r>
            <w:proofErr w:type="spellStart"/>
            <w:r w:rsidR="00A227F2" w:rsidRPr="00643CD6">
              <w:rPr>
                <w:lang w:val="en-US"/>
              </w:rPr>
              <w:t>restitui</w:t>
            </w:r>
            <w:proofErr w:type="spellEnd"/>
            <w:r w:rsidR="00A227F2" w:rsidRPr="00643CD6">
              <w:rPr>
                <w:lang w:val="en-US"/>
              </w:rPr>
              <w:t xml:space="preserve"> </w:t>
            </w:r>
            <w:proofErr w:type="spellStart"/>
            <w:r w:rsidR="00A227F2" w:rsidRPr="00643CD6">
              <w:rPr>
                <w:lang w:val="en-US"/>
              </w:rPr>
              <w:t>Antreprenorului</w:t>
            </w:r>
            <w:proofErr w:type="spellEnd"/>
            <w:r w:rsidR="00A227F2" w:rsidRPr="00643CD6">
              <w:rPr>
                <w:lang w:val="en-US"/>
              </w:rPr>
              <w:t xml:space="preserve"> </w:t>
            </w:r>
            <w:proofErr w:type="spellStart"/>
            <w:r w:rsidR="00A227F2" w:rsidRPr="00643CD6">
              <w:rPr>
                <w:lang w:val="en-US"/>
              </w:rPr>
              <w:t>în</w:t>
            </w:r>
            <w:proofErr w:type="spellEnd"/>
            <w:r w:rsidR="00A227F2" w:rsidRPr="00643CD6">
              <w:rPr>
                <w:lang w:val="en-US"/>
              </w:rPr>
              <w:t xml:space="preserve"> </w:t>
            </w:r>
            <w:proofErr w:type="spellStart"/>
            <w:r w:rsidR="00A227F2" w:rsidRPr="00643CD6">
              <w:rPr>
                <w:lang w:val="en-US"/>
              </w:rPr>
              <w:t>baza</w:t>
            </w:r>
            <w:proofErr w:type="spellEnd"/>
            <w:r w:rsidR="00A227F2" w:rsidRPr="00643CD6">
              <w:rPr>
                <w:lang w:val="en-US"/>
              </w:rPr>
              <w:t xml:space="preserve"> </w:t>
            </w:r>
            <w:proofErr w:type="spellStart"/>
            <w:r w:rsidR="00A227F2" w:rsidRPr="00643CD6">
              <w:rPr>
                <w:lang w:val="en-US"/>
              </w:rPr>
              <w:t>notificării</w:t>
            </w:r>
            <w:proofErr w:type="spellEnd"/>
            <w:r w:rsidR="00A227F2" w:rsidRPr="00643CD6">
              <w:rPr>
                <w:lang w:val="en-US"/>
              </w:rPr>
              <w:t xml:space="preserve"> </w:t>
            </w:r>
            <w:proofErr w:type="spellStart"/>
            <w:r w:rsidR="00A227F2" w:rsidRPr="00643CD6">
              <w:rPr>
                <w:lang w:val="en-US"/>
              </w:rPr>
              <w:t>Beneficiarului</w:t>
            </w:r>
            <w:proofErr w:type="spellEnd"/>
            <w:r w:rsidR="00A227F2" w:rsidRPr="00643CD6">
              <w:rPr>
                <w:lang w:val="en-US"/>
              </w:rPr>
              <w:t xml:space="preserve"> </w:t>
            </w:r>
            <w:proofErr w:type="spellStart"/>
            <w:r w:rsidR="00A227F2" w:rsidRPr="00643CD6">
              <w:rPr>
                <w:lang w:val="en-US"/>
              </w:rPr>
              <w:t>către</w:t>
            </w:r>
            <w:proofErr w:type="spellEnd"/>
            <w:r w:rsidR="00A227F2" w:rsidRPr="00643CD6">
              <w:rPr>
                <w:lang w:val="en-US"/>
              </w:rPr>
              <w:t xml:space="preserve"> </w:t>
            </w:r>
            <w:proofErr w:type="spellStart"/>
            <w:r w:rsidR="00A227F2" w:rsidRPr="00643CD6">
              <w:rPr>
                <w:lang w:val="en-US"/>
              </w:rPr>
              <w:t>agentul</w:t>
            </w:r>
            <w:proofErr w:type="spellEnd"/>
            <w:r w:rsidR="00A227F2" w:rsidRPr="00643CD6">
              <w:rPr>
                <w:lang w:val="en-US"/>
              </w:rPr>
              <w:t xml:space="preserve"> </w:t>
            </w:r>
            <w:proofErr w:type="spellStart"/>
            <w:r w:rsidR="00A227F2" w:rsidRPr="00643CD6">
              <w:rPr>
                <w:lang w:val="en-US"/>
              </w:rPr>
              <w:t>bancar</w:t>
            </w:r>
            <w:proofErr w:type="spellEnd"/>
            <w:r w:rsidR="00A227F2" w:rsidRPr="00643CD6">
              <w:rPr>
                <w:lang w:val="en-US"/>
              </w:rPr>
              <w:t xml:space="preserve">. </w:t>
            </w:r>
            <w:proofErr w:type="spellStart"/>
            <w:r w:rsidR="00A227F2" w:rsidRPr="00643CD6">
              <w:rPr>
                <w:lang w:val="en-US"/>
              </w:rPr>
              <w:t>Notificarea</w:t>
            </w:r>
            <w:proofErr w:type="spellEnd"/>
            <w:r w:rsidR="00A227F2" w:rsidRPr="00643CD6">
              <w:rPr>
                <w:lang w:val="en-US"/>
              </w:rPr>
              <w:t xml:space="preserve"> se </w:t>
            </w:r>
            <w:proofErr w:type="spellStart"/>
            <w:r w:rsidR="00A227F2" w:rsidRPr="00643CD6">
              <w:rPr>
                <w:lang w:val="en-US"/>
              </w:rPr>
              <w:t>va</w:t>
            </w:r>
            <w:proofErr w:type="spellEnd"/>
            <w:r w:rsidR="00A227F2" w:rsidRPr="00643CD6">
              <w:rPr>
                <w:lang w:val="en-US"/>
              </w:rPr>
              <w:t xml:space="preserve"> face </w:t>
            </w:r>
            <w:proofErr w:type="spellStart"/>
            <w:r w:rsidR="00A227F2" w:rsidRPr="00643CD6">
              <w:rPr>
                <w:lang w:val="en-US"/>
              </w:rPr>
              <w:t>după</w:t>
            </w:r>
            <w:proofErr w:type="spellEnd"/>
            <w:r w:rsidR="00A227F2" w:rsidRPr="00643CD6">
              <w:rPr>
                <w:lang w:val="en-US"/>
              </w:rPr>
              <w:t xml:space="preserve"> </w:t>
            </w:r>
            <w:proofErr w:type="spellStart"/>
            <w:r w:rsidR="00A227F2" w:rsidRPr="00643CD6">
              <w:rPr>
                <w:lang w:val="en-US"/>
              </w:rPr>
              <w:t>semnarea</w:t>
            </w:r>
            <w:proofErr w:type="spellEnd"/>
            <w:r w:rsidR="00A227F2" w:rsidRPr="00643CD6">
              <w:rPr>
                <w:lang w:val="en-US"/>
              </w:rPr>
              <w:t xml:space="preserve"> </w:t>
            </w:r>
            <w:proofErr w:type="spellStart"/>
            <w:r w:rsidR="00A227F2" w:rsidRPr="00643CD6">
              <w:rPr>
                <w:lang w:val="en-US"/>
              </w:rPr>
              <w:t>procesului</w:t>
            </w:r>
            <w:proofErr w:type="spellEnd"/>
            <w:r w:rsidR="00A227F2" w:rsidRPr="00643CD6">
              <w:rPr>
                <w:lang w:val="en-US"/>
              </w:rPr>
              <w:t xml:space="preserve">-verbal de </w:t>
            </w:r>
            <w:proofErr w:type="spellStart"/>
            <w:r w:rsidR="00A227F2" w:rsidRPr="00643CD6">
              <w:rPr>
                <w:lang w:val="en-US"/>
              </w:rPr>
              <w:t>recepţie</w:t>
            </w:r>
            <w:proofErr w:type="spellEnd"/>
            <w:r w:rsidR="00A227F2" w:rsidRPr="00643CD6">
              <w:rPr>
                <w:lang w:val="en-US"/>
              </w:rPr>
              <w:t xml:space="preserve"> la </w:t>
            </w:r>
            <w:proofErr w:type="spellStart"/>
            <w:r w:rsidR="00A227F2" w:rsidRPr="00643CD6">
              <w:rPr>
                <w:lang w:val="en-US"/>
              </w:rPr>
              <w:t>terminarea</w:t>
            </w:r>
            <w:proofErr w:type="spellEnd"/>
            <w:r w:rsidR="00A227F2" w:rsidRPr="00643CD6">
              <w:rPr>
                <w:lang w:val="en-US"/>
              </w:rPr>
              <w:t xml:space="preserve"> </w:t>
            </w:r>
            <w:proofErr w:type="spellStart"/>
            <w:r w:rsidR="00A227F2" w:rsidRPr="00643CD6">
              <w:rPr>
                <w:lang w:val="en-US"/>
              </w:rPr>
              <w:t>lucrărilor</w:t>
            </w:r>
            <w:proofErr w:type="spellEnd"/>
            <w:r w:rsidR="00A227F2" w:rsidRPr="00643CD6">
              <w:rPr>
                <w:lang w:val="en-US"/>
              </w:rPr>
              <w:t xml:space="preserve"> </w:t>
            </w:r>
            <w:proofErr w:type="spellStart"/>
            <w:r w:rsidR="00A227F2" w:rsidRPr="00643CD6">
              <w:rPr>
                <w:lang w:val="en-US"/>
              </w:rPr>
              <w:t>în</w:t>
            </w:r>
            <w:proofErr w:type="spellEnd"/>
            <w:r w:rsidR="00A227F2" w:rsidRPr="00643CD6">
              <w:rPr>
                <w:lang w:val="en-US"/>
              </w:rPr>
              <w:t xml:space="preserve"> cel </w:t>
            </w:r>
            <w:proofErr w:type="spellStart"/>
            <w:r w:rsidR="00A227F2" w:rsidRPr="00643CD6">
              <w:rPr>
                <w:lang w:val="en-US"/>
              </w:rPr>
              <w:t>mult</w:t>
            </w:r>
            <w:proofErr w:type="spellEnd"/>
            <w:r w:rsidR="00A227F2" w:rsidRPr="00643CD6">
              <w:rPr>
                <w:lang w:val="en-US"/>
              </w:rPr>
              <w:t xml:space="preserve"> 15 </w:t>
            </w:r>
            <w:proofErr w:type="spellStart"/>
            <w:r w:rsidR="00A227F2" w:rsidRPr="00643CD6">
              <w:rPr>
                <w:lang w:val="en-US"/>
              </w:rPr>
              <w:t>zile</w:t>
            </w:r>
            <w:proofErr w:type="spellEnd"/>
            <w:r w:rsidR="00A227F2" w:rsidRPr="00643CD6">
              <w:rPr>
                <w:lang w:val="en-US"/>
              </w:rPr>
              <w:t>.</w:t>
            </w:r>
            <w:r w:rsidR="005D4B79" w:rsidRPr="00643CD6">
              <w:rPr>
                <w:lang w:val="en-US"/>
              </w:rPr>
              <w:t xml:space="preserve"> </w:t>
            </w:r>
            <w:proofErr w:type="spellStart"/>
            <w:r w:rsidR="00EB65F6" w:rsidRPr="00643CD6">
              <w:rPr>
                <w:lang w:val="en-US"/>
              </w:rPr>
              <w:t>În</w:t>
            </w:r>
            <w:proofErr w:type="spellEnd"/>
            <w:r w:rsidR="00EB65F6" w:rsidRPr="00643CD6">
              <w:rPr>
                <w:lang w:val="en-US"/>
              </w:rPr>
              <w:t xml:space="preserve"> </w:t>
            </w:r>
            <w:proofErr w:type="spellStart"/>
            <w:r w:rsidR="00EB65F6" w:rsidRPr="00643CD6">
              <w:rPr>
                <w:lang w:val="en-US"/>
              </w:rPr>
              <w:t>cazul</w:t>
            </w:r>
            <w:proofErr w:type="spellEnd"/>
            <w:r w:rsidR="00EB65F6" w:rsidRPr="00643CD6">
              <w:rPr>
                <w:lang w:val="en-US"/>
              </w:rPr>
              <w:t xml:space="preserve"> </w:t>
            </w:r>
            <w:proofErr w:type="spellStart"/>
            <w:r w:rsidR="00EB65F6" w:rsidRPr="00643CD6">
              <w:rPr>
                <w:lang w:val="en-US"/>
              </w:rPr>
              <w:t>recepţiei</w:t>
            </w:r>
            <w:proofErr w:type="spellEnd"/>
            <w:r w:rsidR="00EB65F6" w:rsidRPr="00643CD6">
              <w:rPr>
                <w:lang w:val="en-US"/>
              </w:rPr>
              <w:t xml:space="preserve"> cu </w:t>
            </w:r>
            <w:proofErr w:type="spellStart"/>
            <w:r w:rsidR="00EB65F6" w:rsidRPr="00643CD6">
              <w:rPr>
                <w:lang w:val="en-US"/>
              </w:rPr>
              <w:t>obiecţii</w:t>
            </w:r>
            <w:proofErr w:type="spellEnd"/>
            <w:r w:rsidR="00EB65F6" w:rsidRPr="00643CD6">
              <w:rPr>
                <w:lang w:val="en-US"/>
              </w:rPr>
              <w:t>,</w:t>
            </w:r>
            <w:r w:rsidR="005D4B79" w:rsidRPr="00643CD6">
              <w:rPr>
                <w:lang w:val="en-US"/>
              </w:rPr>
              <w:t xml:space="preserve"> </w:t>
            </w:r>
            <w:proofErr w:type="spellStart"/>
            <w:r w:rsidR="00EB65F6" w:rsidRPr="00643CD6">
              <w:rPr>
                <w:lang w:val="en-US"/>
              </w:rPr>
              <w:t>garanţia</w:t>
            </w:r>
            <w:proofErr w:type="spellEnd"/>
            <w:r w:rsidR="00EB65F6" w:rsidRPr="00643CD6">
              <w:rPr>
                <w:lang w:val="en-US"/>
              </w:rPr>
              <w:t xml:space="preserve"> se </w:t>
            </w:r>
            <w:proofErr w:type="spellStart"/>
            <w:r w:rsidR="00EB65F6" w:rsidRPr="00643CD6">
              <w:rPr>
                <w:lang w:val="en-US"/>
              </w:rPr>
              <w:t>va</w:t>
            </w:r>
            <w:proofErr w:type="spellEnd"/>
            <w:r w:rsidR="00EB65F6" w:rsidRPr="00643CD6">
              <w:rPr>
                <w:lang w:val="en-US"/>
              </w:rPr>
              <w:t xml:space="preserve"> </w:t>
            </w:r>
            <w:proofErr w:type="spellStart"/>
            <w:r w:rsidR="00EB65F6" w:rsidRPr="00643CD6">
              <w:rPr>
                <w:lang w:val="en-US"/>
              </w:rPr>
              <w:t>restitui</w:t>
            </w:r>
            <w:proofErr w:type="spellEnd"/>
            <w:r w:rsidR="00EB65F6" w:rsidRPr="00643CD6">
              <w:rPr>
                <w:lang w:val="en-US"/>
              </w:rPr>
              <w:t xml:space="preserve"> </w:t>
            </w:r>
            <w:proofErr w:type="spellStart"/>
            <w:r w:rsidR="00EB65F6" w:rsidRPr="00643CD6">
              <w:rPr>
                <w:lang w:val="en-US"/>
              </w:rPr>
              <w:t>în</w:t>
            </w:r>
            <w:proofErr w:type="spellEnd"/>
            <w:r w:rsidR="00EB65F6" w:rsidRPr="00643CD6">
              <w:rPr>
                <w:lang w:val="en-US"/>
              </w:rPr>
              <w:t xml:space="preserve"> cel </w:t>
            </w:r>
            <w:proofErr w:type="spellStart"/>
            <w:r w:rsidR="00EB65F6" w:rsidRPr="00643CD6">
              <w:rPr>
                <w:lang w:val="en-US"/>
              </w:rPr>
              <w:t>mult</w:t>
            </w:r>
            <w:proofErr w:type="spellEnd"/>
            <w:r w:rsidR="00EB65F6" w:rsidRPr="00643CD6">
              <w:rPr>
                <w:lang w:val="en-US"/>
              </w:rPr>
              <w:t xml:space="preserve"> 15 </w:t>
            </w:r>
            <w:proofErr w:type="spellStart"/>
            <w:r w:rsidR="00EB65F6" w:rsidRPr="00643CD6">
              <w:rPr>
                <w:lang w:val="en-US"/>
              </w:rPr>
              <w:t>zile</w:t>
            </w:r>
            <w:proofErr w:type="spellEnd"/>
            <w:r w:rsidR="00EB65F6" w:rsidRPr="00643CD6">
              <w:rPr>
                <w:lang w:val="en-US"/>
              </w:rPr>
              <w:t xml:space="preserve"> </w:t>
            </w:r>
            <w:proofErr w:type="spellStart"/>
            <w:r w:rsidR="00EB65F6" w:rsidRPr="00643CD6">
              <w:rPr>
                <w:lang w:val="en-US"/>
              </w:rPr>
              <w:t>după</w:t>
            </w:r>
            <w:proofErr w:type="spellEnd"/>
            <w:r w:rsidR="00EB65F6" w:rsidRPr="00643CD6">
              <w:rPr>
                <w:lang w:val="en-US"/>
              </w:rPr>
              <w:t xml:space="preserve"> </w:t>
            </w:r>
            <w:proofErr w:type="spellStart"/>
            <w:r w:rsidR="00EB65F6" w:rsidRPr="00643CD6">
              <w:rPr>
                <w:lang w:val="en-US"/>
              </w:rPr>
              <w:t>înlăturarea</w:t>
            </w:r>
            <w:proofErr w:type="spellEnd"/>
            <w:r w:rsidR="00EB65F6" w:rsidRPr="00643CD6">
              <w:rPr>
                <w:lang w:val="en-US"/>
              </w:rPr>
              <w:t xml:space="preserve"> </w:t>
            </w:r>
            <w:proofErr w:type="spellStart"/>
            <w:r w:rsidR="00EB65F6" w:rsidRPr="00643CD6">
              <w:rPr>
                <w:lang w:val="en-US"/>
              </w:rPr>
              <w:t>acestora</w:t>
            </w:r>
            <w:proofErr w:type="spellEnd"/>
            <w:r w:rsidR="00EB65F6" w:rsidRPr="00643CD6">
              <w:rPr>
                <w:lang w:val="en-US"/>
              </w:rPr>
              <w:t>.</w:t>
            </w:r>
          </w:p>
          <w:p w14:paraId="0E00B516" w14:textId="77777777" w:rsidR="00A156C0" w:rsidRPr="00643CD6" w:rsidRDefault="00A156C0" w:rsidP="00196AB4">
            <w:pPr>
              <w:pStyle w:val="af2"/>
              <w:tabs>
                <w:tab w:val="left" w:pos="37"/>
              </w:tabs>
              <w:spacing w:line="276" w:lineRule="auto"/>
              <w:ind w:firstLine="0"/>
              <w:rPr>
                <w:lang w:val="en-US"/>
              </w:rPr>
            </w:pPr>
          </w:p>
          <w:p w14:paraId="4C2FD406"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61E5CB83"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47BD388E"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412F82DE" w14:textId="77777777" w:rsidR="00460653" w:rsidRPr="00643CD6" w:rsidRDefault="00A101F6" w:rsidP="00371806">
            <w:pPr>
              <w:pStyle w:val="af2"/>
              <w:tabs>
                <w:tab w:val="left" w:pos="567"/>
              </w:tabs>
              <w:spacing w:line="276" w:lineRule="auto"/>
              <w:ind w:firstLine="0"/>
              <w:rPr>
                <w:lang w:val="en-US"/>
              </w:rPr>
            </w:pPr>
            <w:r w:rsidRPr="00643CD6">
              <w:rPr>
                <w:lang w:val="en-US"/>
              </w:rPr>
              <w:t xml:space="preserve">4.3. </w:t>
            </w:r>
            <w:proofErr w:type="spellStart"/>
            <w:r w:rsidR="00D7570D" w:rsidRPr="00643CD6">
              <w:rPr>
                <w:lang w:val="en-US"/>
              </w:rPr>
              <w:t>Antreprenorul</w:t>
            </w:r>
            <w:proofErr w:type="spellEnd"/>
            <w:r w:rsidR="00D7570D" w:rsidRPr="00643CD6">
              <w:rPr>
                <w:lang w:val="en-US"/>
              </w:rPr>
              <w:t xml:space="preserve"> are </w:t>
            </w:r>
            <w:proofErr w:type="spellStart"/>
            <w:r w:rsidR="00D7570D" w:rsidRPr="00643CD6">
              <w:rPr>
                <w:lang w:val="en-US"/>
              </w:rPr>
              <w:t>obligația</w:t>
            </w:r>
            <w:proofErr w:type="spellEnd"/>
            <w:r w:rsidR="00D7570D" w:rsidRPr="00643CD6">
              <w:rPr>
                <w:lang w:val="en-US"/>
              </w:rPr>
              <w:t xml:space="preserve"> de a </w:t>
            </w:r>
            <w:proofErr w:type="spellStart"/>
            <w:r w:rsidR="00D7570D" w:rsidRPr="00643CD6">
              <w:rPr>
                <w:lang w:val="en-US"/>
              </w:rPr>
              <w:t>supraveghea</w:t>
            </w:r>
            <w:proofErr w:type="spellEnd"/>
            <w:r w:rsidR="00D7570D" w:rsidRPr="00643CD6">
              <w:rPr>
                <w:lang w:val="en-US"/>
              </w:rPr>
              <w:t xml:space="preserve"> </w:t>
            </w:r>
            <w:proofErr w:type="spellStart"/>
            <w:r w:rsidR="00D7570D" w:rsidRPr="00643CD6">
              <w:rPr>
                <w:lang w:val="en-US"/>
              </w:rPr>
              <w:t>lucrările</w:t>
            </w:r>
            <w:proofErr w:type="spellEnd"/>
            <w:r w:rsidR="00D7570D" w:rsidRPr="00643CD6">
              <w:rPr>
                <w:lang w:val="en-US"/>
              </w:rPr>
              <w:t xml:space="preserve">, de a </w:t>
            </w:r>
            <w:proofErr w:type="spellStart"/>
            <w:r w:rsidR="00D7570D" w:rsidRPr="00643CD6">
              <w:rPr>
                <w:lang w:val="en-US"/>
              </w:rPr>
              <w:t>asigura</w:t>
            </w:r>
            <w:proofErr w:type="spellEnd"/>
            <w:r w:rsidR="00D7570D" w:rsidRPr="00643CD6">
              <w:rPr>
                <w:lang w:val="en-US"/>
              </w:rPr>
              <w:t xml:space="preserve"> </w:t>
            </w:r>
            <w:proofErr w:type="spellStart"/>
            <w:r w:rsidR="00D7570D" w:rsidRPr="00643CD6">
              <w:rPr>
                <w:lang w:val="en-US"/>
              </w:rPr>
              <w:t>forța</w:t>
            </w:r>
            <w:proofErr w:type="spellEnd"/>
            <w:r w:rsidR="00D7570D" w:rsidRPr="00643CD6">
              <w:rPr>
                <w:lang w:val="en-US"/>
              </w:rPr>
              <w:t xml:space="preserve"> de </w:t>
            </w:r>
            <w:proofErr w:type="spellStart"/>
            <w:r w:rsidR="00D7570D" w:rsidRPr="00643CD6">
              <w:rPr>
                <w:lang w:val="en-US"/>
              </w:rPr>
              <w:t>muncă</w:t>
            </w:r>
            <w:proofErr w:type="spellEnd"/>
            <w:r w:rsidR="00D7570D" w:rsidRPr="00643CD6">
              <w:rPr>
                <w:lang w:val="en-US"/>
              </w:rPr>
              <w:t xml:space="preserve">, </w:t>
            </w:r>
            <w:proofErr w:type="spellStart"/>
            <w:r w:rsidR="00D7570D" w:rsidRPr="00643CD6">
              <w:rPr>
                <w:lang w:val="en-US"/>
              </w:rPr>
              <w:t>materialele</w:t>
            </w:r>
            <w:proofErr w:type="spellEnd"/>
            <w:r w:rsidR="00D7570D" w:rsidRPr="00643CD6">
              <w:rPr>
                <w:lang w:val="en-US"/>
              </w:rPr>
              <w:t xml:space="preserve">, </w:t>
            </w:r>
            <w:proofErr w:type="spellStart"/>
            <w:r w:rsidR="00D7570D" w:rsidRPr="00643CD6">
              <w:rPr>
                <w:lang w:val="en-US"/>
              </w:rPr>
              <w:t>instalațiile</w:t>
            </w:r>
            <w:proofErr w:type="spellEnd"/>
            <w:r w:rsidR="00D7570D" w:rsidRPr="00643CD6">
              <w:rPr>
                <w:lang w:val="en-US"/>
              </w:rPr>
              <w:t xml:space="preserve">, </w:t>
            </w:r>
            <w:proofErr w:type="spellStart"/>
            <w:r w:rsidR="00D7570D" w:rsidRPr="00643CD6">
              <w:rPr>
                <w:lang w:val="en-US"/>
              </w:rPr>
              <w:t>echipamentele</w:t>
            </w:r>
            <w:proofErr w:type="spellEnd"/>
            <w:r w:rsidR="00D7570D" w:rsidRPr="00643CD6">
              <w:rPr>
                <w:lang w:val="en-US"/>
              </w:rPr>
              <w:t xml:space="preserve"> </w:t>
            </w:r>
            <w:proofErr w:type="spellStart"/>
            <w:r w:rsidR="00D7570D" w:rsidRPr="00643CD6">
              <w:rPr>
                <w:lang w:val="en-US"/>
              </w:rPr>
              <w:t>și</w:t>
            </w:r>
            <w:proofErr w:type="spellEnd"/>
            <w:r w:rsidR="00D7570D" w:rsidRPr="00643CD6">
              <w:rPr>
                <w:lang w:val="en-US"/>
              </w:rPr>
              <w:t xml:space="preserve"> </w:t>
            </w:r>
            <w:proofErr w:type="spellStart"/>
            <w:r w:rsidR="00D7570D" w:rsidRPr="00643CD6">
              <w:rPr>
                <w:lang w:val="en-US"/>
              </w:rPr>
              <w:t>toate</w:t>
            </w:r>
            <w:proofErr w:type="spellEnd"/>
            <w:r w:rsidR="00D7570D" w:rsidRPr="00643CD6">
              <w:rPr>
                <w:lang w:val="en-US"/>
              </w:rPr>
              <w:t xml:space="preserve"> </w:t>
            </w:r>
            <w:proofErr w:type="spellStart"/>
            <w:r w:rsidR="00D7570D" w:rsidRPr="00643CD6">
              <w:rPr>
                <w:lang w:val="en-US"/>
              </w:rPr>
              <w:t>celelalte</w:t>
            </w:r>
            <w:proofErr w:type="spellEnd"/>
            <w:r w:rsidR="00D7570D" w:rsidRPr="00643CD6">
              <w:rPr>
                <w:lang w:val="en-US"/>
              </w:rPr>
              <w:t xml:space="preserve"> </w:t>
            </w:r>
            <w:proofErr w:type="spellStart"/>
            <w:r w:rsidR="00D7570D" w:rsidRPr="00643CD6">
              <w:rPr>
                <w:lang w:val="en-US"/>
              </w:rPr>
              <w:t>obiecte</w:t>
            </w:r>
            <w:proofErr w:type="spellEnd"/>
            <w:r w:rsidR="00D7570D" w:rsidRPr="00643CD6">
              <w:rPr>
                <w:lang w:val="en-US"/>
              </w:rPr>
              <w:t xml:space="preserve"> fie de </w:t>
            </w:r>
            <w:proofErr w:type="spellStart"/>
            <w:r w:rsidR="00D7570D" w:rsidRPr="00643CD6">
              <w:rPr>
                <w:lang w:val="en-US"/>
              </w:rPr>
              <w:t>natură</w:t>
            </w:r>
            <w:proofErr w:type="spellEnd"/>
            <w:r w:rsidR="00D7570D" w:rsidRPr="00643CD6">
              <w:rPr>
                <w:lang w:val="en-US"/>
              </w:rPr>
              <w:t xml:space="preserve"> </w:t>
            </w:r>
            <w:proofErr w:type="spellStart"/>
            <w:r w:rsidR="00D7570D" w:rsidRPr="00643CD6">
              <w:rPr>
                <w:lang w:val="en-US"/>
              </w:rPr>
              <w:t>provizorie</w:t>
            </w:r>
            <w:proofErr w:type="spellEnd"/>
            <w:r w:rsidR="00D7570D" w:rsidRPr="00643CD6">
              <w:rPr>
                <w:lang w:val="en-US"/>
              </w:rPr>
              <w:t xml:space="preserve">, fie definitive </w:t>
            </w:r>
            <w:proofErr w:type="spellStart"/>
            <w:r w:rsidR="00D7570D" w:rsidRPr="00643CD6">
              <w:rPr>
                <w:lang w:val="en-US"/>
              </w:rPr>
              <w:t>cerute</w:t>
            </w:r>
            <w:proofErr w:type="spellEnd"/>
            <w:r w:rsidR="00D7570D" w:rsidRPr="00643CD6">
              <w:rPr>
                <w:lang w:val="en-US"/>
              </w:rPr>
              <w:t xml:space="preserve"> de </w:t>
            </w:r>
            <w:proofErr w:type="spellStart"/>
            <w:r w:rsidR="00D7570D" w:rsidRPr="00643CD6">
              <w:rPr>
                <w:lang w:val="en-US"/>
              </w:rPr>
              <w:t>și</w:t>
            </w:r>
            <w:proofErr w:type="spellEnd"/>
            <w:r w:rsidR="00D7570D" w:rsidRPr="00643CD6">
              <w:rPr>
                <w:lang w:val="en-US"/>
              </w:rPr>
              <w:t xml:space="preserve"> </w:t>
            </w:r>
            <w:proofErr w:type="spellStart"/>
            <w:r w:rsidR="00D7570D" w:rsidRPr="00643CD6">
              <w:rPr>
                <w:lang w:val="en-US"/>
              </w:rPr>
              <w:t>pentru</w:t>
            </w:r>
            <w:proofErr w:type="spellEnd"/>
            <w:r w:rsidR="00D7570D" w:rsidRPr="00643CD6">
              <w:rPr>
                <w:lang w:val="en-US"/>
              </w:rPr>
              <w:t xml:space="preserve"> contract, </w:t>
            </w:r>
            <w:proofErr w:type="spellStart"/>
            <w:r w:rsidR="00D7570D" w:rsidRPr="00643CD6">
              <w:rPr>
                <w:lang w:val="en-US"/>
              </w:rPr>
              <w:t>în</w:t>
            </w:r>
            <w:proofErr w:type="spellEnd"/>
            <w:r w:rsidR="00D7570D" w:rsidRPr="00643CD6">
              <w:rPr>
                <w:lang w:val="en-US"/>
              </w:rPr>
              <w:t xml:space="preserve"> </w:t>
            </w:r>
            <w:proofErr w:type="spellStart"/>
            <w:r w:rsidR="00D7570D" w:rsidRPr="00643CD6">
              <w:rPr>
                <w:lang w:val="en-US"/>
              </w:rPr>
              <w:t>măsura</w:t>
            </w:r>
            <w:proofErr w:type="spellEnd"/>
            <w:r w:rsidR="00D7570D" w:rsidRPr="00643CD6">
              <w:rPr>
                <w:lang w:val="en-US"/>
              </w:rPr>
              <w:t xml:space="preserve"> </w:t>
            </w:r>
            <w:proofErr w:type="spellStart"/>
            <w:r w:rsidR="00D7570D" w:rsidRPr="00643CD6">
              <w:rPr>
                <w:lang w:val="en-US"/>
              </w:rPr>
              <w:t>în</w:t>
            </w:r>
            <w:proofErr w:type="spellEnd"/>
            <w:r w:rsidR="00D7570D" w:rsidRPr="00643CD6">
              <w:rPr>
                <w:lang w:val="en-US"/>
              </w:rPr>
              <w:t xml:space="preserve"> care </w:t>
            </w:r>
            <w:proofErr w:type="spellStart"/>
            <w:r w:rsidR="00D7570D" w:rsidRPr="00643CD6">
              <w:rPr>
                <w:lang w:val="en-US"/>
              </w:rPr>
              <w:t>necesitatea</w:t>
            </w:r>
            <w:proofErr w:type="spellEnd"/>
            <w:r w:rsidR="00D7570D" w:rsidRPr="00643CD6">
              <w:rPr>
                <w:lang w:val="en-US"/>
              </w:rPr>
              <w:t xml:space="preserve"> </w:t>
            </w:r>
            <w:proofErr w:type="spellStart"/>
            <w:r w:rsidR="00D7570D" w:rsidRPr="00643CD6">
              <w:rPr>
                <w:lang w:val="en-US"/>
              </w:rPr>
              <w:t>asigurării</w:t>
            </w:r>
            <w:proofErr w:type="spellEnd"/>
            <w:r w:rsidR="00D7570D" w:rsidRPr="00643CD6">
              <w:rPr>
                <w:lang w:val="en-US"/>
              </w:rPr>
              <w:t xml:space="preserve"> </w:t>
            </w:r>
            <w:proofErr w:type="spellStart"/>
            <w:r w:rsidR="00D7570D" w:rsidRPr="00643CD6">
              <w:rPr>
                <w:lang w:val="en-US"/>
              </w:rPr>
              <w:t>acestora</w:t>
            </w:r>
            <w:proofErr w:type="spellEnd"/>
            <w:r w:rsidR="00D7570D" w:rsidRPr="00643CD6">
              <w:rPr>
                <w:lang w:val="en-US"/>
              </w:rPr>
              <w:t xml:space="preserve"> </w:t>
            </w:r>
            <w:proofErr w:type="spellStart"/>
            <w:r w:rsidR="00D7570D" w:rsidRPr="00643CD6">
              <w:rPr>
                <w:lang w:val="en-US"/>
              </w:rPr>
              <w:t>este</w:t>
            </w:r>
            <w:proofErr w:type="spellEnd"/>
            <w:r w:rsidR="00D7570D" w:rsidRPr="00643CD6">
              <w:rPr>
                <w:lang w:val="en-US"/>
              </w:rPr>
              <w:t xml:space="preserve"> </w:t>
            </w:r>
            <w:proofErr w:type="spellStart"/>
            <w:r w:rsidR="00D7570D" w:rsidRPr="00643CD6">
              <w:rPr>
                <w:lang w:val="en-US"/>
              </w:rPr>
              <w:t>prevăzută</w:t>
            </w:r>
            <w:proofErr w:type="spellEnd"/>
            <w:r w:rsidR="00D7570D" w:rsidRPr="00643CD6">
              <w:rPr>
                <w:lang w:val="en-US"/>
              </w:rPr>
              <w:t xml:space="preserve"> </w:t>
            </w:r>
            <w:proofErr w:type="spellStart"/>
            <w:r w:rsidR="00D7570D" w:rsidRPr="00643CD6">
              <w:rPr>
                <w:lang w:val="en-US"/>
              </w:rPr>
              <w:t>în</w:t>
            </w:r>
            <w:proofErr w:type="spellEnd"/>
            <w:r w:rsidR="00D7570D" w:rsidRPr="00643CD6">
              <w:rPr>
                <w:lang w:val="en-US"/>
              </w:rPr>
              <w:t xml:space="preserve"> contract </w:t>
            </w:r>
            <w:proofErr w:type="spellStart"/>
            <w:r w:rsidR="00D7570D" w:rsidRPr="00643CD6">
              <w:rPr>
                <w:lang w:val="en-US"/>
              </w:rPr>
              <w:t>sau</w:t>
            </w:r>
            <w:proofErr w:type="spellEnd"/>
            <w:r w:rsidR="00D7570D" w:rsidRPr="00643CD6">
              <w:rPr>
                <w:lang w:val="en-US"/>
              </w:rPr>
              <w:t xml:space="preserve"> se </w:t>
            </w:r>
            <w:proofErr w:type="spellStart"/>
            <w:r w:rsidR="00D7570D" w:rsidRPr="00643CD6">
              <w:rPr>
                <w:lang w:val="en-US"/>
              </w:rPr>
              <w:t>poate</w:t>
            </w:r>
            <w:proofErr w:type="spellEnd"/>
            <w:r w:rsidR="00D7570D" w:rsidRPr="00643CD6">
              <w:rPr>
                <w:lang w:val="en-US"/>
              </w:rPr>
              <w:t xml:space="preserve"> deduce </w:t>
            </w:r>
            <w:proofErr w:type="spellStart"/>
            <w:r w:rsidR="00D7570D" w:rsidRPr="00643CD6">
              <w:rPr>
                <w:lang w:val="en-US"/>
              </w:rPr>
              <w:t>în</w:t>
            </w:r>
            <w:proofErr w:type="spellEnd"/>
            <w:r w:rsidR="00D7570D" w:rsidRPr="00643CD6">
              <w:rPr>
                <w:lang w:val="en-US"/>
              </w:rPr>
              <w:t xml:space="preserve"> mod </w:t>
            </w:r>
            <w:proofErr w:type="spellStart"/>
            <w:r w:rsidR="00D7570D" w:rsidRPr="00643CD6">
              <w:rPr>
                <w:lang w:val="en-US"/>
              </w:rPr>
              <w:t>rezonabil</w:t>
            </w:r>
            <w:proofErr w:type="spellEnd"/>
            <w:r w:rsidR="00D7570D" w:rsidRPr="00643CD6">
              <w:rPr>
                <w:lang w:val="en-US"/>
              </w:rPr>
              <w:t xml:space="preserve"> din contract.</w:t>
            </w:r>
          </w:p>
          <w:p w14:paraId="56BC4BF9"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4.4. </w:t>
            </w:r>
            <w:proofErr w:type="spellStart"/>
            <w:r w:rsidR="00460653" w:rsidRPr="00643CD6">
              <w:rPr>
                <w:lang w:val="en-US"/>
              </w:rPr>
              <w:t>Documentaţia</w:t>
            </w:r>
            <w:proofErr w:type="spellEnd"/>
            <w:r w:rsidR="00460653" w:rsidRPr="00643CD6">
              <w:rPr>
                <w:lang w:val="en-US"/>
              </w:rPr>
              <w:t xml:space="preserve"> </w:t>
            </w:r>
            <w:proofErr w:type="spellStart"/>
            <w:r w:rsidR="00460653" w:rsidRPr="00643CD6">
              <w:rPr>
                <w:lang w:val="en-US"/>
              </w:rPr>
              <w:t>pusă</w:t>
            </w:r>
            <w:proofErr w:type="spellEnd"/>
            <w:r w:rsidR="00460653" w:rsidRPr="00643CD6">
              <w:rPr>
                <w:lang w:val="en-US"/>
              </w:rPr>
              <w:t xml:space="preserve"> la </w:t>
            </w:r>
            <w:proofErr w:type="spellStart"/>
            <w:r w:rsidR="00460653" w:rsidRPr="00643CD6">
              <w:rPr>
                <w:lang w:val="en-US"/>
              </w:rPr>
              <w:t>dispoziţia</w:t>
            </w:r>
            <w:proofErr w:type="spellEnd"/>
            <w:r w:rsidR="00460653" w:rsidRPr="00643CD6">
              <w:rPr>
                <w:lang w:val="en-US"/>
              </w:rPr>
              <w:t xml:space="preserve"> </w:t>
            </w:r>
            <w:proofErr w:type="spellStart"/>
            <w:r w:rsidR="00460653" w:rsidRPr="00643CD6">
              <w:rPr>
                <w:lang w:val="en-US"/>
              </w:rPr>
              <w:t>Antreprenorului</w:t>
            </w:r>
            <w:proofErr w:type="spellEnd"/>
            <w:r w:rsidR="00460653" w:rsidRPr="00643CD6">
              <w:rPr>
                <w:lang w:val="en-US"/>
              </w:rPr>
              <w:t xml:space="preserve"> se </w:t>
            </w:r>
            <w:proofErr w:type="spellStart"/>
            <w:r w:rsidR="00460653" w:rsidRPr="00643CD6">
              <w:rPr>
                <w:lang w:val="en-US"/>
              </w:rPr>
              <w:t>repartizează</w:t>
            </w:r>
            <w:proofErr w:type="spellEnd"/>
            <w:r w:rsidR="00460653" w:rsidRPr="00643CD6">
              <w:rPr>
                <w:lang w:val="en-US"/>
              </w:rPr>
              <w:t xml:space="preserve"> </w:t>
            </w:r>
            <w:proofErr w:type="spellStart"/>
            <w:r w:rsidR="00460653" w:rsidRPr="00643CD6">
              <w:rPr>
                <w:lang w:val="en-US"/>
              </w:rPr>
              <w:t>astfel</w:t>
            </w:r>
            <w:proofErr w:type="spellEnd"/>
            <w:r w:rsidR="00460653" w:rsidRPr="00643CD6">
              <w:rPr>
                <w:lang w:val="en-US"/>
              </w:rPr>
              <w:t xml:space="preserve">: </w:t>
            </w:r>
          </w:p>
          <w:p w14:paraId="10BB7AAF"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035E3C48" w14:textId="77777777" w:rsidR="00460653" w:rsidRPr="00643CD6" w:rsidRDefault="00A101F6" w:rsidP="00196AB4">
            <w:pPr>
              <w:pStyle w:val="af2"/>
              <w:tabs>
                <w:tab w:val="left" w:pos="567"/>
              </w:tabs>
              <w:spacing w:line="276" w:lineRule="auto"/>
              <w:ind w:firstLine="0"/>
              <w:rPr>
                <w:lang w:val="en-US"/>
              </w:rPr>
            </w:pPr>
            <w:r w:rsidRPr="00643CD6">
              <w:rPr>
                <w:lang w:val="en-US"/>
              </w:rPr>
              <w:t xml:space="preserve">4.5. </w:t>
            </w:r>
            <w:r w:rsidR="00460653" w:rsidRPr="00643CD6">
              <w:rPr>
                <w:lang w:val="en-US"/>
              </w:rPr>
              <w:t xml:space="preserve">Desenele, </w:t>
            </w:r>
            <w:proofErr w:type="spellStart"/>
            <w:r w:rsidR="00460653" w:rsidRPr="00643CD6">
              <w:rPr>
                <w:lang w:val="en-US"/>
              </w:rPr>
              <w:t>calculele</w:t>
            </w:r>
            <w:proofErr w:type="spellEnd"/>
            <w:r w:rsidR="00460653" w:rsidRPr="00643CD6">
              <w:rPr>
                <w:lang w:val="en-US"/>
              </w:rPr>
              <w:t xml:space="preserve">, </w:t>
            </w:r>
            <w:proofErr w:type="spellStart"/>
            <w:r w:rsidR="00460653" w:rsidRPr="00643CD6">
              <w:rPr>
                <w:lang w:val="en-US"/>
              </w:rPr>
              <w:t>verificările</w:t>
            </w:r>
            <w:proofErr w:type="spellEnd"/>
            <w:r w:rsidR="00460653" w:rsidRPr="00643CD6">
              <w:rPr>
                <w:lang w:val="en-US"/>
              </w:rPr>
              <w:t xml:space="preserve"> </w:t>
            </w:r>
            <w:proofErr w:type="spellStart"/>
            <w:r w:rsidR="00460653" w:rsidRPr="00643CD6">
              <w:rPr>
                <w:lang w:val="en-US"/>
              </w:rPr>
              <w:t>calculelor</w:t>
            </w:r>
            <w:proofErr w:type="spellEnd"/>
            <w:r w:rsidR="00460653" w:rsidRPr="00643CD6">
              <w:rPr>
                <w:lang w:val="en-US"/>
              </w:rPr>
              <w:t xml:space="preserve">, </w:t>
            </w:r>
            <w:proofErr w:type="spellStart"/>
            <w:r w:rsidR="00460653" w:rsidRPr="00643CD6">
              <w:rPr>
                <w:lang w:val="en-US"/>
              </w:rPr>
              <w:t>caietele</w:t>
            </w:r>
            <w:proofErr w:type="spellEnd"/>
            <w:r w:rsidR="00460653" w:rsidRPr="00643CD6">
              <w:rPr>
                <w:lang w:val="en-US"/>
              </w:rPr>
              <w:t xml:space="preserve"> de </w:t>
            </w:r>
            <w:proofErr w:type="spellStart"/>
            <w:r w:rsidR="00460653" w:rsidRPr="00643CD6">
              <w:rPr>
                <w:lang w:val="en-US"/>
              </w:rPr>
              <w:t>măsurări</w:t>
            </w:r>
            <w:proofErr w:type="spellEnd"/>
            <w:r w:rsidR="00460653" w:rsidRPr="00643CD6">
              <w:rPr>
                <w:lang w:val="en-US"/>
              </w:rPr>
              <w:t xml:space="preserve"> (</w:t>
            </w:r>
            <w:proofErr w:type="spellStart"/>
            <w:r w:rsidR="00460653" w:rsidRPr="00643CD6">
              <w:rPr>
                <w:lang w:val="en-US"/>
              </w:rPr>
              <w:t>ataşamentele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alte</w:t>
            </w:r>
            <w:proofErr w:type="spellEnd"/>
            <w:r w:rsidR="00460653" w:rsidRPr="00643CD6">
              <w:rPr>
                <w:lang w:val="en-US"/>
              </w:rPr>
              <w:t xml:space="preserve"> </w:t>
            </w:r>
            <w:proofErr w:type="spellStart"/>
            <w:r w:rsidR="00460653" w:rsidRPr="00643CD6">
              <w:rPr>
                <w:lang w:val="en-US"/>
              </w:rPr>
              <w:t>documente</w:t>
            </w:r>
            <w:proofErr w:type="spellEnd"/>
            <w:r w:rsidR="00460653" w:rsidRPr="00643CD6">
              <w:rPr>
                <w:lang w:val="en-US"/>
              </w:rPr>
              <w:t xml:space="preserve">, pe care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trebuie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le </w:t>
            </w:r>
            <w:proofErr w:type="spellStart"/>
            <w:r w:rsidR="00460653" w:rsidRPr="00643CD6">
              <w:rPr>
                <w:lang w:val="en-US"/>
              </w:rPr>
              <w:t>întocmească</w:t>
            </w:r>
            <w:proofErr w:type="spellEnd"/>
            <w:r w:rsidR="00460653" w:rsidRPr="00643CD6">
              <w:rPr>
                <w:lang w:val="en-US"/>
              </w:rPr>
              <w:t xml:space="preserve"> </w:t>
            </w:r>
            <w:proofErr w:type="spellStart"/>
            <w:r w:rsidR="00460653" w:rsidRPr="00643CD6">
              <w:rPr>
                <w:lang w:val="en-US"/>
              </w:rPr>
              <w:t>şi</w:t>
            </w:r>
            <w:proofErr w:type="spellEnd"/>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w:t>
            </w:r>
            <w:proofErr w:type="spellStart"/>
            <w:r w:rsidR="00460653" w:rsidRPr="00643CD6">
              <w:rPr>
                <w:lang w:val="en-US"/>
              </w:rPr>
              <w:t>cerute</w:t>
            </w:r>
            <w:proofErr w:type="spellEnd"/>
            <w:r w:rsidR="00460653" w:rsidRPr="00643CD6">
              <w:rPr>
                <w:lang w:val="en-US"/>
              </w:rPr>
              <w:t xml:space="preserve"> de </w:t>
            </w:r>
            <w:proofErr w:type="spellStart"/>
            <w:r w:rsidR="00460653" w:rsidRPr="00643CD6">
              <w:rPr>
                <w:lang w:val="en-US"/>
              </w:rPr>
              <w:t>subantreprenorul</w:t>
            </w:r>
            <w:proofErr w:type="spellEnd"/>
            <w:r w:rsidR="00460653" w:rsidRPr="00643CD6">
              <w:rPr>
                <w:lang w:val="en-US"/>
              </w:rPr>
              <w:t xml:space="preserve"> </w:t>
            </w:r>
            <w:proofErr w:type="spellStart"/>
            <w:r w:rsidR="00460653" w:rsidRPr="00643CD6">
              <w:rPr>
                <w:lang w:val="en-US"/>
              </w:rPr>
              <w:t>proiectant</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puse</w:t>
            </w:r>
            <w:proofErr w:type="spellEnd"/>
            <w:r w:rsidR="00460653" w:rsidRPr="00643CD6">
              <w:rPr>
                <w:lang w:val="en-US"/>
              </w:rPr>
              <w:t xml:space="preserve"> la </w:t>
            </w:r>
            <w:proofErr w:type="spellStart"/>
            <w:r w:rsidR="00460653" w:rsidRPr="00643CD6">
              <w:rPr>
                <w:lang w:val="en-US"/>
              </w:rPr>
              <w:t>dispoziţia</w:t>
            </w:r>
            <w:proofErr w:type="spellEnd"/>
            <w:r w:rsidR="00460653" w:rsidRPr="00643CD6">
              <w:rPr>
                <w:lang w:val="en-US"/>
              </w:rPr>
              <w:t xml:space="preserve"> </w:t>
            </w:r>
            <w:proofErr w:type="spellStart"/>
            <w:r w:rsidR="00460653" w:rsidRPr="00643CD6">
              <w:rPr>
                <w:lang w:val="en-US"/>
              </w:rPr>
              <w:t>acestuia</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Antreprenor</w:t>
            </w:r>
            <w:proofErr w:type="spellEnd"/>
            <w:r w:rsidR="00460653" w:rsidRPr="00643CD6">
              <w:rPr>
                <w:lang w:val="en-US"/>
              </w:rPr>
              <w:t xml:space="preserve">. </w:t>
            </w:r>
          </w:p>
          <w:p w14:paraId="513B4C2E"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4.6. </w:t>
            </w:r>
            <w:proofErr w:type="spellStart"/>
            <w:r w:rsidR="00460653" w:rsidRPr="00643CD6">
              <w:rPr>
                <w:lang w:val="en-US"/>
              </w:rPr>
              <w:t>Oferta</w:t>
            </w:r>
            <w:proofErr w:type="spellEnd"/>
            <w:r w:rsidR="00460653" w:rsidRPr="00643CD6">
              <w:rPr>
                <w:lang w:val="en-US"/>
              </w:rPr>
              <w:t xml:space="preserve"> </w:t>
            </w:r>
            <w:proofErr w:type="spellStart"/>
            <w:r w:rsidR="00460653" w:rsidRPr="00643CD6">
              <w:rPr>
                <w:lang w:val="en-US"/>
              </w:rPr>
              <w:t>adjudecată</w:t>
            </w:r>
            <w:proofErr w:type="spellEnd"/>
            <w:r w:rsidR="00460653" w:rsidRPr="00643CD6">
              <w:rPr>
                <w:lang w:val="en-US"/>
              </w:rPr>
              <w:t xml:space="preserve"> face </w:t>
            </w:r>
            <w:proofErr w:type="spellStart"/>
            <w:r w:rsidR="00460653" w:rsidRPr="00643CD6">
              <w:rPr>
                <w:lang w:val="en-US"/>
              </w:rPr>
              <w:t>parte</w:t>
            </w:r>
            <w:proofErr w:type="spellEnd"/>
            <w:r w:rsidR="00460653" w:rsidRPr="00643CD6">
              <w:rPr>
                <w:lang w:val="en-US"/>
              </w:rPr>
              <w:t xml:space="preserve"> </w:t>
            </w:r>
            <w:proofErr w:type="spellStart"/>
            <w:r w:rsidR="00460653" w:rsidRPr="00643CD6">
              <w:rPr>
                <w:lang w:val="en-US"/>
              </w:rPr>
              <w:t>integrantă</w:t>
            </w:r>
            <w:proofErr w:type="spellEnd"/>
            <w:r w:rsidR="00460653" w:rsidRPr="00643CD6">
              <w:rPr>
                <w:lang w:val="en-US"/>
              </w:rPr>
              <w:t xml:space="preserve"> din contract. </w:t>
            </w:r>
            <w:proofErr w:type="spellStart"/>
            <w:r w:rsidR="00460653" w:rsidRPr="00643CD6">
              <w:rPr>
                <w:lang w:val="en-US"/>
              </w:rPr>
              <w:t>Ea</w:t>
            </w:r>
            <w:proofErr w:type="spellEnd"/>
            <w:r w:rsidR="00460653" w:rsidRPr="00643CD6">
              <w:rPr>
                <w:lang w:val="en-US"/>
              </w:rPr>
              <w:t xml:space="preserve"> </w:t>
            </w:r>
            <w:proofErr w:type="spellStart"/>
            <w:r w:rsidR="00460653" w:rsidRPr="00643CD6">
              <w:rPr>
                <w:lang w:val="en-US"/>
              </w:rPr>
              <w:t>trebuie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fie </w:t>
            </w:r>
            <w:proofErr w:type="spellStart"/>
            <w:r w:rsidR="00460653" w:rsidRPr="00643CD6">
              <w:rPr>
                <w:lang w:val="en-US"/>
              </w:rPr>
              <w:t>corectă</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completă</w:t>
            </w:r>
            <w:proofErr w:type="spellEnd"/>
            <w:r w:rsidR="00460653" w:rsidRPr="00643CD6">
              <w:rPr>
                <w:lang w:val="en-US"/>
              </w:rPr>
              <w:t xml:space="preserve">. </w:t>
            </w:r>
            <w:proofErr w:type="spellStart"/>
            <w:r w:rsidR="00460653" w:rsidRPr="00643CD6">
              <w:rPr>
                <w:lang w:val="en-US"/>
              </w:rPr>
              <w:t>Preţurile</w:t>
            </w:r>
            <w:proofErr w:type="spellEnd"/>
            <w:r w:rsidR="00460653" w:rsidRPr="00643CD6">
              <w:rPr>
                <w:lang w:val="en-US"/>
              </w:rPr>
              <w:t xml:space="preserve"> </w:t>
            </w:r>
            <w:proofErr w:type="spellStart"/>
            <w:r w:rsidR="00460653" w:rsidRPr="00643CD6">
              <w:rPr>
                <w:lang w:val="en-US"/>
              </w:rPr>
              <w:t>stabilite</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w:t>
            </w:r>
            <w:proofErr w:type="spellStart"/>
            <w:r w:rsidR="00460653" w:rsidRPr="00643CD6">
              <w:rPr>
                <w:lang w:val="en-US"/>
              </w:rPr>
              <w:t>acoperi</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obligaţiunile</w:t>
            </w:r>
            <w:proofErr w:type="spellEnd"/>
            <w:r w:rsidR="00460653" w:rsidRPr="00643CD6">
              <w:rPr>
                <w:lang w:val="en-US"/>
              </w:rPr>
              <w:t xml:space="preserve"> din contract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operaţiunile</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terminarea</w:t>
            </w:r>
            <w:proofErr w:type="spellEnd"/>
            <w:r w:rsidR="00460653" w:rsidRPr="00643CD6">
              <w:rPr>
                <w:lang w:val="en-US"/>
              </w:rPr>
              <w:t xml:space="preserve"> </w:t>
            </w:r>
            <w:proofErr w:type="spellStart"/>
            <w:r w:rsidR="00460653" w:rsidRPr="00643CD6">
              <w:rPr>
                <w:lang w:val="en-US"/>
              </w:rPr>
              <w:t>şi</w:t>
            </w:r>
            <w:proofErr w:type="spellEnd"/>
            <w:r w:rsidR="005D4B79" w:rsidRPr="00643CD6">
              <w:rPr>
                <w:lang w:val="en-US"/>
              </w:rPr>
              <w:t xml:space="preserve"> </w:t>
            </w:r>
            <w:proofErr w:type="spellStart"/>
            <w:r w:rsidR="00460653" w:rsidRPr="00643CD6">
              <w:rPr>
                <w:lang w:val="en-US"/>
              </w:rPr>
              <w:t>întreţinerea</w:t>
            </w:r>
            <w:proofErr w:type="spellEnd"/>
            <w:r w:rsidR="00460653" w:rsidRPr="00643CD6">
              <w:rPr>
                <w:lang w:val="en-US"/>
              </w:rPr>
              <w:t xml:space="preserve"> </w:t>
            </w:r>
            <w:proofErr w:type="spellStart"/>
            <w:r w:rsidR="00460653" w:rsidRPr="00643CD6">
              <w:rPr>
                <w:lang w:val="en-US"/>
              </w:rPr>
              <w:t>corespunzătoare</w:t>
            </w:r>
            <w:proofErr w:type="spellEnd"/>
            <w:r w:rsidR="00460653" w:rsidRPr="00643CD6">
              <w:rPr>
                <w:lang w:val="en-US"/>
              </w:rPr>
              <w:t xml:space="preserve"> a </w:t>
            </w:r>
            <w:proofErr w:type="spellStart"/>
            <w:r w:rsidR="00460653" w:rsidRPr="00643CD6">
              <w:rPr>
                <w:lang w:val="en-US"/>
              </w:rPr>
              <w:t>lucrărilor</w:t>
            </w:r>
            <w:proofErr w:type="spellEnd"/>
            <w:r w:rsidR="00460653" w:rsidRPr="00643CD6">
              <w:rPr>
                <w:lang w:val="en-US"/>
              </w:rPr>
              <w:t xml:space="preserve">. </w:t>
            </w:r>
          </w:p>
          <w:p w14:paraId="6AE65920"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4.7.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nu </w:t>
            </w:r>
            <w:proofErr w:type="spellStart"/>
            <w:r w:rsidR="00460653" w:rsidRPr="00643CD6">
              <w:rPr>
                <w:lang w:val="en-US"/>
              </w:rPr>
              <w:t>emite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timp</w:t>
            </w:r>
            <w:proofErr w:type="spellEnd"/>
            <w:r w:rsidR="00460653" w:rsidRPr="00643CD6">
              <w:rPr>
                <w:lang w:val="en-US"/>
              </w:rPr>
              <w:t xml:space="preserve"> util </w:t>
            </w:r>
            <w:proofErr w:type="spellStart"/>
            <w:r w:rsidR="00460653" w:rsidRPr="00643CD6">
              <w:rPr>
                <w:lang w:val="en-US"/>
              </w:rPr>
              <w:t>dispoziţii</w:t>
            </w:r>
            <w:proofErr w:type="spellEnd"/>
            <w:r w:rsidR="00460653" w:rsidRPr="00643CD6">
              <w:rPr>
                <w:lang w:val="en-US"/>
              </w:rPr>
              <w:t xml:space="preserve"> </w:t>
            </w:r>
            <w:proofErr w:type="spellStart"/>
            <w:r w:rsidR="00460653" w:rsidRPr="00643CD6">
              <w:rPr>
                <w:lang w:val="en-US"/>
              </w:rPr>
              <w:t>suplimentare</w:t>
            </w:r>
            <w:proofErr w:type="spellEnd"/>
            <w:r w:rsidR="00460653" w:rsidRPr="00643CD6">
              <w:rPr>
                <w:lang w:val="en-US"/>
              </w:rPr>
              <w:t xml:space="preserve"> care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conţină</w:t>
            </w:r>
            <w:proofErr w:type="spellEnd"/>
            <w:r w:rsidR="005D4B79" w:rsidRPr="00643CD6">
              <w:rPr>
                <w:lang w:val="en-US"/>
              </w:rPr>
              <w:t xml:space="preserve"> </w:t>
            </w:r>
            <w:proofErr w:type="spellStart"/>
            <w:r w:rsidR="00460653" w:rsidRPr="00643CD6">
              <w:rPr>
                <w:lang w:val="en-US"/>
              </w:rPr>
              <w:t>instrucţiuni</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aprobări</w:t>
            </w:r>
            <w:proofErr w:type="spellEnd"/>
            <w:r w:rsidR="00460653" w:rsidRPr="00643CD6">
              <w:rPr>
                <w:lang w:val="en-US"/>
              </w:rPr>
              <w:t xml:space="preserve">, </w:t>
            </w:r>
            <w:proofErr w:type="spellStart"/>
            <w:r w:rsidR="00460653" w:rsidRPr="00643CD6">
              <w:rPr>
                <w:lang w:val="en-US"/>
              </w:rPr>
              <w:t>ordine</w:t>
            </w:r>
            <w:proofErr w:type="spellEnd"/>
            <w:r w:rsidR="00460653" w:rsidRPr="00643CD6">
              <w:rPr>
                <w:lang w:val="en-US"/>
              </w:rPr>
              <w:t xml:space="preserve">, directive,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detalii</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notifica</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prin</w:t>
            </w:r>
            <w:proofErr w:type="spellEnd"/>
            <w:r w:rsidR="00460653" w:rsidRPr="00643CD6">
              <w:rPr>
                <w:lang w:val="en-US"/>
              </w:rPr>
              <w:t xml:space="preserve"> </w:t>
            </w:r>
            <w:proofErr w:type="spellStart"/>
            <w:r w:rsidR="00460653" w:rsidRPr="00643CD6">
              <w:rPr>
                <w:lang w:val="en-US"/>
              </w:rPr>
              <w:t>scrisori</w:t>
            </w:r>
            <w:proofErr w:type="spellEnd"/>
            <w:r w:rsidR="00460653" w:rsidRPr="00643CD6">
              <w:rPr>
                <w:lang w:val="en-US"/>
              </w:rPr>
              <w:t xml:space="preserve">, de </w:t>
            </w:r>
            <w:proofErr w:type="spellStart"/>
            <w:r w:rsidR="00460653" w:rsidRPr="00643CD6">
              <w:rPr>
                <w:lang w:val="en-US"/>
              </w:rPr>
              <w:t>c</w:t>
            </w:r>
            <w:r w:rsidR="00183D79" w:rsidRPr="00643CD6">
              <w:rPr>
                <w:lang w:val="en-US"/>
              </w:rPr>
              <w:t>â</w:t>
            </w:r>
            <w:r w:rsidR="00460653" w:rsidRPr="00643CD6">
              <w:rPr>
                <w:lang w:val="en-US"/>
              </w:rPr>
              <w:t>te</w:t>
            </w:r>
            <w:proofErr w:type="spellEnd"/>
            <w:r w:rsidR="00460653" w:rsidRPr="00643CD6">
              <w:rPr>
                <w:lang w:val="en-US"/>
              </w:rPr>
              <w:t xml:space="preserve"> </w:t>
            </w:r>
            <w:proofErr w:type="spellStart"/>
            <w:r w:rsidR="00460653" w:rsidRPr="00643CD6">
              <w:rPr>
                <w:lang w:val="en-US"/>
              </w:rPr>
              <w:t>ori</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posibil</w:t>
            </w:r>
            <w:proofErr w:type="spellEnd"/>
            <w:r w:rsidR="00460653" w:rsidRPr="00643CD6">
              <w:rPr>
                <w:lang w:val="en-US"/>
              </w:rPr>
              <w:t xml:space="preserve">, </w:t>
            </w:r>
            <w:proofErr w:type="spellStart"/>
            <w:r w:rsidR="00460653" w:rsidRPr="00643CD6">
              <w:rPr>
                <w:lang w:val="en-US"/>
              </w:rPr>
              <w:t>că</w:t>
            </w:r>
            <w:proofErr w:type="spellEnd"/>
            <w:r w:rsidR="00460653" w:rsidRPr="00643CD6">
              <w:rPr>
                <w:lang w:val="en-US"/>
              </w:rPr>
              <w:t xml:space="preserve"> </w:t>
            </w:r>
            <w:proofErr w:type="spellStart"/>
            <w:r w:rsidR="00460653" w:rsidRPr="00643CD6">
              <w:rPr>
                <w:lang w:val="en-US"/>
              </w:rPr>
              <w:t>acestea</w:t>
            </w:r>
            <w:proofErr w:type="spellEnd"/>
            <w:r w:rsidR="00460653" w:rsidRPr="00643CD6">
              <w:rPr>
                <w:lang w:val="en-US"/>
              </w:rPr>
              <w:t xml:space="preserve"> pot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provoace</w:t>
            </w:r>
            <w:proofErr w:type="spellEnd"/>
            <w:r w:rsidR="00460653" w:rsidRPr="00643CD6">
              <w:rPr>
                <w:lang w:val="en-US"/>
              </w:rPr>
              <w:t xml:space="preserve"> </w:t>
            </w:r>
            <w:proofErr w:type="spellStart"/>
            <w:r w:rsidR="00460653" w:rsidRPr="00643CD6">
              <w:rPr>
                <w:lang w:val="en-US"/>
              </w:rPr>
              <w:t>înt</w:t>
            </w:r>
            <w:r w:rsidR="00183D79" w:rsidRPr="00643CD6">
              <w:rPr>
                <w:lang w:val="en-US"/>
              </w:rPr>
              <w:t>â</w:t>
            </w:r>
            <w:r w:rsidR="00460653" w:rsidRPr="00643CD6">
              <w:rPr>
                <w:lang w:val="en-US"/>
              </w:rPr>
              <w:t>rzieri</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întreruperi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desfăşurarea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Notificarea</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conţine</w:t>
            </w:r>
            <w:proofErr w:type="spellEnd"/>
            <w:r w:rsidR="00460653" w:rsidRPr="00643CD6">
              <w:rPr>
                <w:lang w:val="en-US"/>
              </w:rPr>
              <w:t xml:space="preserve"> </w:t>
            </w:r>
            <w:proofErr w:type="spellStart"/>
            <w:r w:rsidR="00460653" w:rsidRPr="00643CD6">
              <w:rPr>
                <w:lang w:val="en-US"/>
              </w:rPr>
              <w:t>detaliile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dispoziţiile</w:t>
            </w:r>
            <w:proofErr w:type="spellEnd"/>
            <w:r w:rsidR="00460653" w:rsidRPr="00643CD6">
              <w:rPr>
                <w:lang w:val="en-US"/>
              </w:rPr>
              <w:t xml:space="preserve"> </w:t>
            </w:r>
            <w:proofErr w:type="spellStart"/>
            <w:r w:rsidR="00460653" w:rsidRPr="00643CD6">
              <w:rPr>
                <w:lang w:val="en-US"/>
              </w:rPr>
              <w:t>ce</w:t>
            </w:r>
            <w:proofErr w:type="spellEnd"/>
            <w:r w:rsidR="00460653" w:rsidRPr="00643CD6">
              <w:rPr>
                <w:lang w:val="en-US"/>
              </w:rPr>
              <w:t xml:space="preserve"> se </w:t>
            </w:r>
            <w:proofErr w:type="spellStart"/>
            <w:r w:rsidR="00460653" w:rsidRPr="00643CD6">
              <w:rPr>
                <w:lang w:val="en-US"/>
              </w:rPr>
              <w:t>cer</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specifica</w:t>
            </w:r>
            <w:proofErr w:type="spellEnd"/>
            <w:r w:rsidR="00460653" w:rsidRPr="00643CD6">
              <w:rPr>
                <w:lang w:val="en-US"/>
              </w:rPr>
              <w:t xml:space="preserve"> data la care </w:t>
            </w:r>
            <w:proofErr w:type="spellStart"/>
            <w:r w:rsidR="00460653" w:rsidRPr="00643CD6">
              <w:rPr>
                <w:lang w:val="en-US"/>
              </w:rPr>
              <w:t>acestea</w:t>
            </w:r>
            <w:proofErr w:type="spellEnd"/>
            <w:r w:rsidR="00460653" w:rsidRPr="00643CD6">
              <w:rPr>
                <w:lang w:val="en-US"/>
              </w:rPr>
              <w:t xml:space="preserve"> au </w:t>
            </w:r>
            <w:proofErr w:type="spellStart"/>
            <w:r w:rsidR="00460653" w:rsidRPr="00643CD6">
              <w:rPr>
                <w:lang w:val="en-US"/>
              </w:rPr>
              <w:t>fost</w:t>
            </w:r>
            <w:proofErr w:type="spellEnd"/>
            <w:r w:rsidR="00460653" w:rsidRPr="00643CD6">
              <w:rPr>
                <w:lang w:val="en-US"/>
              </w:rPr>
              <w:t xml:space="preserve"> </w:t>
            </w:r>
            <w:proofErr w:type="spellStart"/>
            <w:r w:rsidR="00460653" w:rsidRPr="00643CD6">
              <w:rPr>
                <w:lang w:val="en-US"/>
              </w:rPr>
              <w:t>necesare</w:t>
            </w:r>
            <w:proofErr w:type="spellEnd"/>
            <w:r w:rsidR="00460653" w:rsidRPr="00643CD6">
              <w:rPr>
                <w:lang w:val="en-US"/>
              </w:rPr>
              <w:t xml:space="preserve">, precum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întârzierile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întreruperile</w:t>
            </w:r>
            <w:proofErr w:type="spellEnd"/>
            <w:r w:rsidR="00460653" w:rsidRPr="00643CD6">
              <w:rPr>
                <w:lang w:val="en-US"/>
              </w:rPr>
              <w:t xml:space="preserve"> </w:t>
            </w:r>
            <w:proofErr w:type="spellStart"/>
            <w:r w:rsidR="00460653" w:rsidRPr="00643CD6">
              <w:rPr>
                <w:lang w:val="en-US"/>
              </w:rPr>
              <w:t>ce</w:t>
            </w:r>
            <w:proofErr w:type="spellEnd"/>
            <w:r w:rsidR="00460653" w:rsidRPr="00643CD6">
              <w:rPr>
                <w:lang w:val="en-US"/>
              </w:rPr>
              <w:t xml:space="preserve"> </w:t>
            </w:r>
            <w:proofErr w:type="spellStart"/>
            <w:r w:rsidR="00460653" w:rsidRPr="00643CD6">
              <w:rPr>
                <w:lang w:val="en-US"/>
              </w:rPr>
              <w:t>survin</w:t>
            </w:r>
            <w:proofErr w:type="spellEnd"/>
            <w:r w:rsidR="00460653" w:rsidRPr="00643CD6">
              <w:rPr>
                <w:lang w:val="en-US"/>
              </w:rPr>
              <w:t xml:space="preserve"> </w:t>
            </w:r>
            <w:proofErr w:type="spellStart"/>
            <w:r w:rsidR="00460653" w:rsidRPr="00643CD6">
              <w:rPr>
                <w:lang w:val="en-US"/>
              </w:rPr>
              <w:t>datorită</w:t>
            </w:r>
            <w:proofErr w:type="spellEnd"/>
            <w:r w:rsidR="00460653" w:rsidRPr="00643CD6">
              <w:rPr>
                <w:lang w:val="en-US"/>
              </w:rPr>
              <w:t xml:space="preserve"> </w:t>
            </w:r>
            <w:proofErr w:type="spellStart"/>
            <w:r w:rsidR="00460653" w:rsidRPr="00643CD6">
              <w:rPr>
                <w:lang w:val="en-US"/>
              </w:rPr>
              <w:t>lipsei</w:t>
            </w:r>
            <w:proofErr w:type="spellEnd"/>
            <w:r w:rsidR="00460653" w:rsidRPr="00643CD6">
              <w:rPr>
                <w:lang w:val="en-US"/>
              </w:rPr>
              <w:t xml:space="preserve"> </w:t>
            </w:r>
            <w:proofErr w:type="spellStart"/>
            <w:r w:rsidR="00460653" w:rsidRPr="00643CD6">
              <w:rPr>
                <w:lang w:val="en-US"/>
              </w:rPr>
              <w:t>acestor</w:t>
            </w:r>
            <w:proofErr w:type="spellEnd"/>
            <w:r w:rsidR="00460653" w:rsidRPr="00643CD6">
              <w:rPr>
                <w:lang w:val="en-US"/>
              </w:rPr>
              <w:t xml:space="preserve"> </w:t>
            </w:r>
            <w:proofErr w:type="spellStart"/>
            <w:r w:rsidR="00460653" w:rsidRPr="00643CD6">
              <w:rPr>
                <w:lang w:val="en-US"/>
              </w:rPr>
              <w:t>documente</w:t>
            </w:r>
            <w:proofErr w:type="spellEnd"/>
            <w:r w:rsidR="00460653" w:rsidRPr="00643CD6">
              <w:rPr>
                <w:lang w:val="en-US"/>
              </w:rPr>
              <w:t xml:space="preserve">. </w:t>
            </w:r>
          </w:p>
          <w:p w14:paraId="21F6075B"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4.8. </w:t>
            </w:r>
            <w:proofErr w:type="spellStart"/>
            <w:r w:rsidR="00460653" w:rsidRPr="00643CD6">
              <w:rPr>
                <w:lang w:val="en-US"/>
              </w:rPr>
              <w:t>Întreaga</w:t>
            </w:r>
            <w:proofErr w:type="spellEnd"/>
            <w:r w:rsidR="00460653" w:rsidRPr="00643CD6">
              <w:rPr>
                <w:lang w:val="en-US"/>
              </w:rPr>
              <w:t xml:space="preserve"> </w:t>
            </w:r>
            <w:proofErr w:type="spellStart"/>
            <w:r w:rsidR="00460653" w:rsidRPr="00643CD6">
              <w:rPr>
                <w:lang w:val="en-US"/>
              </w:rPr>
              <w:t>documentaţie</w:t>
            </w:r>
            <w:proofErr w:type="spellEnd"/>
            <w:r w:rsidR="00460653" w:rsidRPr="00643CD6">
              <w:rPr>
                <w:lang w:val="en-US"/>
              </w:rPr>
              <w:t xml:space="preserve"> </w:t>
            </w:r>
            <w:proofErr w:type="spellStart"/>
            <w:r w:rsidR="00460653" w:rsidRPr="00643CD6">
              <w:rPr>
                <w:lang w:val="en-US"/>
              </w:rPr>
              <w:t>necesară</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executarea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de </w:t>
            </w:r>
            <w:proofErr w:type="spellStart"/>
            <w:r w:rsidR="00460653" w:rsidRPr="00643CD6">
              <w:rPr>
                <w:lang w:val="en-US"/>
              </w:rPr>
              <w:t>subantrepriză</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fi </w:t>
            </w:r>
            <w:proofErr w:type="spellStart"/>
            <w:r w:rsidR="00460653" w:rsidRPr="00643CD6">
              <w:rPr>
                <w:lang w:val="en-US"/>
              </w:rPr>
              <w:t>pusă</w:t>
            </w:r>
            <w:proofErr w:type="spellEnd"/>
            <w:r w:rsidR="00460653" w:rsidRPr="00643CD6">
              <w:rPr>
                <w:lang w:val="en-US"/>
              </w:rPr>
              <w:t xml:space="preserve"> la </w:t>
            </w:r>
            <w:proofErr w:type="spellStart"/>
            <w:r w:rsidR="00460653" w:rsidRPr="00643CD6">
              <w:rPr>
                <w:lang w:val="en-US"/>
              </w:rPr>
              <w:t>dispoziţia</w:t>
            </w:r>
            <w:proofErr w:type="spellEnd"/>
            <w:r w:rsidR="00460653" w:rsidRPr="00643CD6">
              <w:rPr>
                <w:lang w:val="en-US"/>
              </w:rPr>
              <w:t xml:space="preserve"> </w:t>
            </w:r>
            <w:proofErr w:type="spellStart"/>
            <w:r w:rsidR="00460653" w:rsidRPr="00643CD6">
              <w:rPr>
                <w:lang w:val="en-US"/>
              </w:rPr>
              <w:t>subantreprenorilor</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Antreprenor</w:t>
            </w:r>
            <w:proofErr w:type="spellEnd"/>
            <w:r w:rsidR="00460653" w:rsidRPr="00643CD6">
              <w:rPr>
                <w:lang w:val="en-US"/>
              </w:rPr>
              <w:t xml:space="preserve">, </w:t>
            </w:r>
            <w:proofErr w:type="spellStart"/>
            <w:r w:rsidR="00460653" w:rsidRPr="00643CD6">
              <w:rPr>
                <w:lang w:val="en-US"/>
              </w:rPr>
              <w:t>fără</w:t>
            </w:r>
            <w:proofErr w:type="spellEnd"/>
            <w:r w:rsidR="00460653" w:rsidRPr="00643CD6">
              <w:rPr>
                <w:lang w:val="en-US"/>
              </w:rPr>
              <w:t xml:space="preserve"> </w:t>
            </w:r>
            <w:proofErr w:type="spellStart"/>
            <w:r w:rsidR="00460653" w:rsidRPr="00643CD6">
              <w:rPr>
                <w:lang w:val="en-US"/>
              </w:rPr>
              <w:t>plată</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termenele</w:t>
            </w:r>
            <w:proofErr w:type="spellEnd"/>
            <w:r w:rsidR="00460653" w:rsidRPr="00643CD6">
              <w:rPr>
                <w:lang w:val="en-US"/>
              </w:rPr>
              <w:t xml:space="preserve"> din </w:t>
            </w:r>
            <w:proofErr w:type="spellStart"/>
            <w:r w:rsidR="00460653" w:rsidRPr="00643CD6">
              <w:rPr>
                <w:lang w:val="en-US"/>
              </w:rPr>
              <w:t>subcontracte</w:t>
            </w:r>
            <w:proofErr w:type="spellEnd"/>
            <w:r w:rsidR="00460653" w:rsidRPr="00643CD6">
              <w:rPr>
                <w:lang w:val="en-US"/>
              </w:rPr>
              <w:t xml:space="preserve"> (</w:t>
            </w:r>
            <w:proofErr w:type="spellStart"/>
            <w:r w:rsidR="00460653" w:rsidRPr="00643CD6">
              <w:rPr>
                <w:lang w:val="en-US"/>
              </w:rPr>
              <w:t>contracte</w:t>
            </w:r>
            <w:proofErr w:type="spellEnd"/>
            <w:r w:rsidR="00460653" w:rsidRPr="00643CD6">
              <w:rPr>
                <w:lang w:val="en-US"/>
              </w:rPr>
              <w:t xml:space="preserve"> de </w:t>
            </w:r>
            <w:proofErr w:type="spellStart"/>
            <w:r w:rsidR="00460653" w:rsidRPr="00643CD6">
              <w:rPr>
                <w:lang w:val="en-US"/>
              </w:rPr>
              <w:t>subantrepriză</w:t>
            </w:r>
            <w:proofErr w:type="spellEnd"/>
            <w:r w:rsidR="00460653" w:rsidRPr="00643CD6">
              <w:rPr>
                <w:lang w:val="en-US"/>
              </w:rPr>
              <w:t xml:space="preserve">), </w:t>
            </w:r>
            <w:proofErr w:type="spellStart"/>
            <w:r w:rsidR="00460653" w:rsidRPr="00643CD6">
              <w:rPr>
                <w:lang w:val="en-US"/>
              </w:rPr>
              <w:t>stabilite</w:t>
            </w:r>
            <w:proofErr w:type="spellEnd"/>
            <w:r w:rsidR="00460653" w:rsidRPr="00643CD6">
              <w:rPr>
                <w:lang w:val="en-US"/>
              </w:rPr>
              <w:t xml:space="preserve"> </w:t>
            </w:r>
            <w:proofErr w:type="spellStart"/>
            <w:r w:rsidR="00460653" w:rsidRPr="00643CD6">
              <w:rPr>
                <w:lang w:val="en-US"/>
              </w:rPr>
              <w:t>prin</w:t>
            </w:r>
            <w:proofErr w:type="spellEnd"/>
            <w:r w:rsidR="00460653" w:rsidRPr="00643CD6">
              <w:rPr>
                <w:lang w:val="en-US"/>
              </w:rPr>
              <w:t xml:space="preserve"> </w:t>
            </w:r>
            <w:proofErr w:type="spellStart"/>
            <w:r w:rsidR="00460653" w:rsidRPr="00643CD6">
              <w:rPr>
                <w:lang w:val="en-US"/>
              </w:rPr>
              <w:t>graficul</w:t>
            </w:r>
            <w:proofErr w:type="spellEnd"/>
            <w:r w:rsidR="00460653" w:rsidRPr="00643CD6">
              <w:rPr>
                <w:lang w:val="en-US"/>
              </w:rPr>
              <w:t xml:space="preserve"> de </w:t>
            </w:r>
            <w:proofErr w:type="spellStart"/>
            <w:r w:rsidR="00460653" w:rsidRPr="00643CD6">
              <w:rPr>
                <w:lang w:val="en-US"/>
              </w:rPr>
              <w:t>execuţie</w:t>
            </w:r>
            <w:proofErr w:type="spellEnd"/>
            <w:r w:rsidR="00460653" w:rsidRPr="00643CD6">
              <w:rPr>
                <w:lang w:val="en-US"/>
              </w:rPr>
              <w:t xml:space="preserve">. </w:t>
            </w:r>
          </w:p>
          <w:p w14:paraId="7684E2BB"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4.9.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executa</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întreţine</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lucrările</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asigura</w:t>
            </w:r>
            <w:proofErr w:type="spellEnd"/>
            <w:r w:rsidR="00460653" w:rsidRPr="00643CD6">
              <w:rPr>
                <w:lang w:val="en-US"/>
              </w:rPr>
              <w:t xml:space="preserve"> </w:t>
            </w:r>
            <w:proofErr w:type="spellStart"/>
            <w:r w:rsidR="00460653" w:rsidRPr="00643CD6">
              <w:rPr>
                <w:lang w:val="en-US"/>
              </w:rPr>
              <w:t>forţa</w:t>
            </w:r>
            <w:proofErr w:type="spellEnd"/>
            <w:r w:rsidR="00460653" w:rsidRPr="00643CD6">
              <w:rPr>
                <w:lang w:val="en-US"/>
              </w:rPr>
              <w:t xml:space="preserve"> de </w:t>
            </w:r>
            <w:proofErr w:type="spellStart"/>
            <w:r w:rsidR="00460653" w:rsidRPr="00643CD6">
              <w:rPr>
                <w:lang w:val="en-US"/>
              </w:rPr>
              <w:t>muncă</w:t>
            </w:r>
            <w:proofErr w:type="spellEnd"/>
            <w:r w:rsidR="00460653" w:rsidRPr="00643CD6">
              <w:rPr>
                <w:lang w:val="en-US"/>
              </w:rPr>
              <w:t xml:space="preserve">, </w:t>
            </w:r>
            <w:proofErr w:type="spellStart"/>
            <w:r w:rsidR="00460653" w:rsidRPr="00643CD6">
              <w:rPr>
                <w:lang w:val="en-US"/>
              </w:rPr>
              <w:t>materialele</w:t>
            </w:r>
            <w:proofErr w:type="spellEnd"/>
            <w:r w:rsidR="00460653" w:rsidRPr="00643CD6">
              <w:rPr>
                <w:lang w:val="en-US"/>
              </w:rPr>
              <w:t xml:space="preserve">, </w:t>
            </w:r>
            <w:proofErr w:type="spellStart"/>
            <w:r w:rsidR="00460653" w:rsidRPr="00643CD6">
              <w:rPr>
                <w:lang w:val="en-US"/>
              </w:rPr>
              <w:t>utilajele</w:t>
            </w:r>
            <w:proofErr w:type="spellEnd"/>
            <w:r w:rsidR="00460653" w:rsidRPr="00643CD6">
              <w:rPr>
                <w:lang w:val="en-US"/>
              </w:rPr>
              <w:t xml:space="preserve"> de </w:t>
            </w:r>
            <w:proofErr w:type="spellStart"/>
            <w:r w:rsidR="00460653" w:rsidRPr="00643CD6">
              <w:rPr>
                <w:lang w:val="en-US"/>
              </w:rPr>
              <w:t>construcţiişi</w:t>
            </w:r>
            <w:proofErr w:type="spellEnd"/>
            <w:r w:rsidR="00460653" w:rsidRPr="00643CD6">
              <w:rPr>
                <w:lang w:val="en-US"/>
              </w:rPr>
              <w:t xml:space="preserve"> </w:t>
            </w:r>
            <w:proofErr w:type="spellStart"/>
            <w:r w:rsidR="00460653" w:rsidRPr="00643CD6">
              <w:rPr>
                <w:lang w:val="en-US"/>
              </w:rPr>
              <w:t>obiectele</w:t>
            </w:r>
            <w:proofErr w:type="spellEnd"/>
            <w:r w:rsidR="00460653" w:rsidRPr="00643CD6">
              <w:rPr>
                <w:lang w:val="en-US"/>
              </w:rPr>
              <w:t xml:space="preserve"> cu </w:t>
            </w:r>
            <w:proofErr w:type="spellStart"/>
            <w:r w:rsidR="00460653" w:rsidRPr="00643CD6">
              <w:rPr>
                <w:lang w:val="en-US"/>
              </w:rPr>
              <w:t>caracter</w:t>
            </w:r>
            <w:proofErr w:type="spellEnd"/>
            <w:r w:rsidR="00460653" w:rsidRPr="00643CD6">
              <w:rPr>
                <w:lang w:val="en-US"/>
              </w:rPr>
              <w:t xml:space="preserve"> </w:t>
            </w:r>
            <w:proofErr w:type="spellStart"/>
            <w:r w:rsidR="00460653" w:rsidRPr="00643CD6">
              <w:rPr>
                <w:lang w:val="en-US"/>
              </w:rPr>
              <w:t>provizoriu</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executarea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Acesta</w:t>
            </w:r>
            <w:proofErr w:type="spellEnd"/>
            <w:r w:rsidR="00460653" w:rsidRPr="00643CD6">
              <w:rPr>
                <w:lang w:val="en-US"/>
              </w:rPr>
              <w:t xml:space="preserve"> </w:t>
            </w:r>
            <w:proofErr w:type="spellStart"/>
            <w:r w:rsidR="00460653" w:rsidRPr="00643CD6">
              <w:rPr>
                <w:lang w:val="en-US"/>
              </w:rPr>
              <w:t>îşi</w:t>
            </w:r>
            <w:proofErr w:type="spellEnd"/>
            <w:r w:rsidR="00460653" w:rsidRPr="00643CD6">
              <w:rPr>
                <w:lang w:val="en-US"/>
              </w:rPr>
              <w:t xml:space="preserve"> </w:t>
            </w:r>
            <w:proofErr w:type="spellStart"/>
            <w:r w:rsidR="00460653" w:rsidRPr="00643CD6">
              <w:rPr>
                <w:lang w:val="en-US"/>
              </w:rPr>
              <w:lastRenderedPageBreak/>
              <w:t>asumă</w:t>
            </w:r>
            <w:proofErr w:type="spellEnd"/>
            <w:r w:rsidR="00460653" w:rsidRPr="00643CD6">
              <w:rPr>
                <w:lang w:val="en-US"/>
              </w:rPr>
              <w:t xml:space="preserve"> </w:t>
            </w:r>
            <w:proofErr w:type="spellStart"/>
            <w:r w:rsidR="00460653" w:rsidRPr="00643CD6">
              <w:rPr>
                <w:lang w:val="en-US"/>
              </w:rPr>
              <w:t>întreaga</w:t>
            </w:r>
            <w:proofErr w:type="spellEnd"/>
            <w:r w:rsidR="00460653" w:rsidRPr="00643CD6">
              <w:rPr>
                <w:lang w:val="en-US"/>
              </w:rPr>
              <w:t xml:space="preserve"> </w:t>
            </w:r>
            <w:proofErr w:type="spellStart"/>
            <w:r w:rsidR="00460653" w:rsidRPr="00643CD6">
              <w:rPr>
                <w:lang w:val="en-US"/>
              </w:rPr>
              <w:t>responsabilitate</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operaţiunile</w:t>
            </w:r>
            <w:proofErr w:type="spellEnd"/>
            <w:r w:rsidR="00460653" w:rsidRPr="00643CD6">
              <w:rPr>
                <w:lang w:val="en-US"/>
              </w:rPr>
              <w:t xml:space="preserve"> </w:t>
            </w:r>
            <w:proofErr w:type="spellStart"/>
            <w:r w:rsidR="00460653" w:rsidRPr="00643CD6">
              <w:rPr>
                <w:lang w:val="en-US"/>
              </w:rPr>
              <w:t>executate</w:t>
            </w:r>
            <w:proofErr w:type="spellEnd"/>
            <w:r w:rsidR="00460653" w:rsidRPr="00643CD6">
              <w:rPr>
                <w:lang w:val="en-US"/>
              </w:rPr>
              <w:t xml:space="preserve"> pe </w:t>
            </w:r>
            <w:proofErr w:type="spellStart"/>
            <w:r w:rsidR="00460653" w:rsidRPr="00643CD6">
              <w:rPr>
                <w:lang w:val="en-US"/>
              </w:rPr>
              <w:t>şantier</w:t>
            </w:r>
            <w:proofErr w:type="spellEnd"/>
            <w:r w:rsidR="005D4B79"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procedeele</w:t>
            </w:r>
            <w:proofErr w:type="spellEnd"/>
            <w:r w:rsidR="00460653" w:rsidRPr="00643CD6">
              <w:rPr>
                <w:lang w:val="en-US"/>
              </w:rPr>
              <w:t xml:space="preserve"> de </w:t>
            </w:r>
            <w:proofErr w:type="spellStart"/>
            <w:r w:rsidR="00460653" w:rsidRPr="00643CD6">
              <w:rPr>
                <w:lang w:val="en-US"/>
              </w:rPr>
              <w:t>execuţie</w:t>
            </w:r>
            <w:proofErr w:type="spellEnd"/>
            <w:r w:rsidR="00460653" w:rsidRPr="00643CD6">
              <w:rPr>
                <w:lang w:val="en-US"/>
              </w:rPr>
              <w:t xml:space="preserve"> </w:t>
            </w:r>
            <w:proofErr w:type="spellStart"/>
            <w:r w:rsidR="00460653" w:rsidRPr="00643CD6">
              <w:rPr>
                <w:lang w:val="en-US"/>
              </w:rPr>
              <w:t>utilizate</w:t>
            </w:r>
            <w:proofErr w:type="spellEnd"/>
            <w:r w:rsidR="00460653" w:rsidRPr="00643CD6">
              <w:rPr>
                <w:lang w:val="en-US"/>
              </w:rPr>
              <w:t xml:space="preserve">. </w:t>
            </w:r>
          </w:p>
          <w:p w14:paraId="62FB145F" w14:textId="77777777" w:rsidR="00460653" w:rsidRPr="00643CD6" w:rsidRDefault="00A156C0" w:rsidP="00196AB4">
            <w:pPr>
              <w:pStyle w:val="af2"/>
              <w:tabs>
                <w:tab w:val="left" w:pos="567"/>
              </w:tabs>
              <w:spacing w:line="276" w:lineRule="auto"/>
              <w:ind w:firstLine="0"/>
              <w:rPr>
                <w:lang w:val="en-US"/>
              </w:rPr>
            </w:pPr>
            <w:r w:rsidRPr="00643CD6">
              <w:rPr>
                <w:lang w:val="en-US"/>
              </w:rPr>
              <w:t xml:space="preserve">4.10.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prin</w:t>
            </w:r>
            <w:proofErr w:type="spellEnd"/>
            <w:r w:rsidR="00460653" w:rsidRPr="00643CD6">
              <w:rPr>
                <w:lang w:val="en-US"/>
              </w:rPr>
              <w:t xml:space="preserve"> </w:t>
            </w:r>
            <w:proofErr w:type="spellStart"/>
            <w:r w:rsidR="002F6A1E" w:rsidRPr="00643CD6">
              <w:rPr>
                <w:lang w:val="en-US"/>
              </w:rPr>
              <w:t>atribuirea</w:t>
            </w:r>
            <w:proofErr w:type="spellEnd"/>
            <w:r w:rsidR="002F6A1E" w:rsidRPr="00643CD6">
              <w:rPr>
                <w:lang w:val="en-US"/>
              </w:rPr>
              <w:t xml:space="preserve"> </w:t>
            </w:r>
            <w:proofErr w:type="spellStart"/>
            <w:r w:rsidR="00460653" w:rsidRPr="00643CD6">
              <w:rPr>
                <w:lang w:val="en-US"/>
              </w:rPr>
              <w:t>ofertei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favoarea</w:t>
            </w:r>
            <w:proofErr w:type="spellEnd"/>
            <w:r w:rsidR="00460653" w:rsidRPr="00643CD6">
              <w:rPr>
                <w:lang w:val="en-US"/>
              </w:rPr>
              <w:t xml:space="preserve"> </w:t>
            </w:r>
            <w:proofErr w:type="spellStart"/>
            <w:r w:rsidR="00460653" w:rsidRPr="00643CD6">
              <w:rPr>
                <w:lang w:val="en-US"/>
              </w:rPr>
              <w:t>sa</w:t>
            </w:r>
            <w:proofErr w:type="spellEnd"/>
            <w:r w:rsidR="00460653" w:rsidRPr="00643CD6">
              <w:rPr>
                <w:lang w:val="en-US"/>
              </w:rPr>
              <w:t xml:space="preserve">, se </w:t>
            </w:r>
            <w:proofErr w:type="spellStart"/>
            <w:r w:rsidR="00460653" w:rsidRPr="00643CD6">
              <w:rPr>
                <w:lang w:val="en-US"/>
              </w:rPr>
              <w:t>angajează</w:t>
            </w:r>
            <w:proofErr w:type="spellEnd"/>
            <w:r w:rsidR="00460653" w:rsidRPr="00643CD6">
              <w:rPr>
                <w:lang w:val="en-US"/>
              </w:rPr>
              <w:t xml:space="preserve"> </w:t>
            </w:r>
            <w:proofErr w:type="spellStart"/>
            <w:r w:rsidR="00460653" w:rsidRPr="00643CD6">
              <w:rPr>
                <w:lang w:val="en-US"/>
              </w:rPr>
              <w:t>să</w:t>
            </w:r>
            <w:proofErr w:type="spellEnd"/>
            <w:r w:rsidR="00BC46B3" w:rsidRPr="00643CD6">
              <w:rPr>
                <w:lang w:val="en-US"/>
              </w:rPr>
              <w:t xml:space="preserve"> </w:t>
            </w:r>
            <w:proofErr w:type="spellStart"/>
            <w:r w:rsidR="00BC46B3" w:rsidRPr="00643CD6">
              <w:rPr>
                <w:lang w:val="en-US"/>
              </w:rPr>
              <w:t>prezinte</w:t>
            </w:r>
            <w:proofErr w:type="spellEnd"/>
            <w:r w:rsidR="005D4B79" w:rsidRPr="00643CD6">
              <w:rPr>
                <w:lang w:val="en-US"/>
              </w:rPr>
              <w:t xml:space="preserve"> </w:t>
            </w:r>
            <w:proofErr w:type="spellStart"/>
            <w:r w:rsidR="00EA64B0" w:rsidRPr="00643CD6">
              <w:rPr>
                <w:lang w:val="en-US"/>
              </w:rPr>
              <w:t>garanţia</w:t>
            </w:r>
            <w:proofErr w:type="spellEnd"/>
            <w:r w:rsidR="00EA64B0" w:rsidRPr="00643CD6">
              <w:rPr>
                <w:lang w:val="en-US"/>
              </w:rPr>
              <w:t xml:space="preserve"> de </w:t>
            </w:r>
            <w:proofErr w:type="spellStart"/>
            <w:r w:rsidR="00EA64B0" w:rsidRPr="00643CD6">
              <w:rPr>
                <w:lang w:val="en-US"/>
              </w:rPr>
              <w:t>bună</w:t>
            </w:r>
            <w:proofErr w:type="spellEnd"/>
            <w:r w:rsidR="00EA64B0" w:rsidRPr="00643CD6">
              <w:rPr>
                <w:lang w:val="en-US"/>
              </w:rPr>
              <w:t xml:space="preserve"> </w:t>
            </w:r>
            <w:proofErr w:type="spellStart"/>
            <w:r w:rsidR="00EA64B0" w:rsidRPr="00643CD6">
              <w:rPr>
                <w:lang w:val="en-US"/>
              </w:rPr>
              <w:t>execuţie</w:t>
            </w:r>
            <w:proofErr w:type="spellEnd"/>
            <w:r w:rsidR="00EA64B0" w:rsidRPr="00643CD6">
              <w:rPr>
                <w:lang w:val="en-US"/>
              </w:rPr>
              <w:t xml:space="preserve"> a </w:t>
            </w:r>
            <w:proofErr w:type="spellStart"/>
            <w:r w:rsidR="00EA64B0" w:rsidRPr="00643CD6">
              <w:rPr>
                <w:lang w:val="en-US"/>
              </w:rPr>
              <w:t>contractului</w:t>
            </w:r>
            <w:proofErr w:type="spellEnd"/>
            <w:r w:rsidR="00EA64B0" w:rsidRPr="00643CD6">
              <w:rPr>
                <w:lang w:val="en-US"/>
              </w:rPr>
              <w:t xml:space="preserve">, </w:t>
            </w:r>
            <w:proofErr w:type="spellStart"/>
            <w:r w:rsidR="00EA64B0" w:rsidRPr="00643CD6">
              <w:rPr>
                <w:lang w:val="en-US"/>
              </w:rPr>
              <w:t>în</w:t>
            </w:r>
            <w:proofErr w:type="spellEnd"/>
            <w:r w:rsidR="00EA64B0" w:rsidRPr="00643CD6">
              <w:rPr>
                <w:lang w:val="en-US"/>
              </w:rPr>
              <w:t xml:space="preserve"> </w:t>
            </w:r>
            <w:proofErr w:type="spellStart"/>
            <w:r w:rsidR="00EA64B0" w:rsidRPr="00643CD6">
              <w:rPr>
                <w:lang w:val="en-US"/>
              </w:rPr>
              <w:t>cuantum</w:t>
            </w:r>
            <w:proofErr w:type="spellEnd"/>
            <w:r w:rsidR="00EA64B0" w:rsidRPr="00643CD6">
              <w:rPr>
                <w:lang w:val="en-US"/>
              </w:rPr>
              <w:t xml:space="preserve"> de </w:t>
            </w:r>
            <w:r w:rsidR="004D54B6">
              <w:rPr>
                <w:lang w:val="en-US"/>
              </w:rPr>
              <w:t xml:space="preserve">5 </w:t>
            </w:r>
            <w:r w:rsidR="00EA64B0" w:rsidRPr="00643CD6">
              <w:rPr>
                <w:lang w:val="en-US"/>
              </w:rPr>
              <w:t xml:space="preserve">% din </w:t>
            </w:r>
            <w:proofErr w:type="spellStart"/>
            <w:r w:rsidR="00EA64B0" w:rsidRPr="00643CD6">
              <w:rPr>
                <w:lang w:val="en-US"/>
              </w:rPr>
              <w:t>valoarea</w:t>
            </w:r>
            <w:proofErr w:type="spellEnd"/>
            <w:r w:rsidR="00EA64B0" w:rsidRPr="00643CD6">
              <w:rPr>
                <w:lang w:val="en-US"/>
              </w:rPr>
              <w:t xml:space="preserve"> </w:t>
            </w:r>
            <w:proofErr w:type="spellStart"/>
            <w:r w:rsidR="00EA64B0" w:rsidRPr="00643CD6">
              <w:rPr>
                <w:lang w:val="en-US"/>
              </w:rPr>
              <w:t>contractului</w:t>
            </w:r>
            <w:proofErr w:type="spellEnd"/>
            <w:r w:rsidR="00EA64B0" w:rsidRPr="00643CD6">
              <w:rPr>
                <w:lang w:val="en-US"/>
              </w:rPr>
              <w:t xml:space="preserve"> </w:t>
            </w:r>
            <w:proofErr w:type="spellStart"/>
            <w:r w:rsidR="00EA64B0" w:rsidRPr="00643CD6">
              <w:rPr>
                <w:lang w:val="en-US"/>
              </w:rPr>
              <w:t>atribuit</w:t>
            </w:r>
            <w:proofErr w:type="spellEnd"/>
            <w:r w:rsidR="00EA64B0" w:rsidRPr="00643CD6">
              <w:rPr>
                <w:lang w:val="en-US"/>
              </w:rPr>
              <w:t>.</w:t>
            </w:r>
          </w:p>
          <w:p w14:paraId="554964D7" w14:textId="77777777" w:rsidR="00267805" w:rsidRPr="00643CD6" w:rsidRDefault="00A156C0" w:rsidP="00684D44">
            <w:pPr>
              <w:pStyle w:val="af2"/>
              <w:tabs>
                <w:tab w:val="left" w:pos="567"/>
              </w:tabs>
              <w:spacing w:line="276" w:lineRule="auto"/>
              <w:ind w:firstLine="0"/>
              <w:rPr>
                <w:lang w:val="en-US"/>
              </w:rPr>
            </w:pPr>
            <w:r w:rsidRPr="00643CD6">
              <w:rPr>
                <w:lang w:val="en-US"/>
              </w:rPr>
              <w:t>4.11.</w:t>
            </w:r>
            <w:r w:rsidR="00A109E6" w:rsidRPr="00643CD6">
              <w:rPr>
                <w:lang w:val="en-US"/>
              </w:rPr>
              <w:t xml:space="preserve"> </w:t>
            </w:r>
            <w:proofErr w:type="spellStart"/>
            <w:r w:rsidR="00A109E6" w:rsidRPr="00643CD6">
              <w:rPr>
                <w:lang w:val="en-US"/>
              </w:rPr>
              <w:t>Autoritatea</w:t>
            </w:r>
            <w:proofErr w:type="spellEnd"/>
            <w:r w:rsidR="00A109E6" w:rsidRPr="00643CD6">
              <w:rPr>
                <w:lang w:val="en-US"/>
              </w:rPr>
              <w:t xml:space="preserve"> </w:t>
            </w:r>
            <w:proofErr w:type="spellStart"/>
            <w:r w:rsidR="00A109E6" w:rsidRPr="00643CD6">
              <w:rPr>
                <w:lang w:val="en-US"/>
              </w:rPr>
              <w:t>contractantă</w:t>
            </w:r>
            <w:proofErr w:type="spellEnd"/>
            <w:r w:rsidR="00A109E6" w:rsidRPr="00643CD6">
              <w:rPr>
                <w:lang w:val="en-US"/>
              </w:rPr>
              <w:t xml:space="preserve"> </w:t>
            </w:r>
            <w:proofErr w:type="spellStart"/>
            <w:r w:rsidR="00A109E6" w:rsidRPr="00643CD6">
              <w:rPr>
                <w:lang w:val="en-US"/>
              </w:rPr>
              <w:t>eliberează</w:t>
            </w:r>
            <w:proofErr w:type="spellEnd"/>
            <w:r w:rsidR="00A109E6" w:rsidRPr="00643CD6">
              <w:rPr>
                <w:lang w:val="en-US"/>
              </w:rPr>
              <w:t>/</w:t>
            </w:r>
            <w:proofErr w:type="spellStart"/>
            <w:r w:rsidR="00A109E6" w:rsidRPr="00643CD6">
              <w:rPr>
                <w:lang w:val="en-US"/>
              </w:rPr>
              <w:t>restituie</w:t>
            </w:r>
            <w:proofErr w:type="spellEnd"/>
            <w:r w:rsidR="005D4B79" w:rsidRPr="00643CD6">
              <w:rPr>
                <w:lang w:val="en-US"/>
              </w:rPr>
              <w:t xml:space="preserve"> </w:t>
            </w:r>
            <w:proofErr w:type="spellStart"/>
            <w:r w:rsidR="00A109E6" w:rsidRPr="00643CD6">
              <w:rPr>
                <w:lang w:val="en-US"/>
              </w:rPr>
              <w:t>g</w:t>
            </w:r>
            <w:r w:rsidR="00460653" w:rsidRPr="00643CD6">
              <w:rPr>
                <w:lang w:val="en-US"/>
              </w:rPr>
              <w:t>aranţia</w:t>
            </w:r>
            <w:proofErr w:type="spellEnd"/>
            <w:r w:rsidR="00460653" w:rsidRPr="00643CD6">
              <w:rPr>
                <w:lang w:val="en-US"/>
              </w:rPr>
              <w:t xml:space="preserve"> de </w:t>
            </w:r>
            <w:proofErr w:type="spellStart"/>
            <w:r w:rsidR="00460653" w:rsidRPr="00643CD6">
              <w:rPr>
                <w:lang w:val="en-US"/>
              </w:rPr>
              <w:t>bună</w:t>
            </w:r>
            <w:proofErr w:type="spellEnd"/>
            <w:r w:rsidR="00460653" w:rsidRPr="00643CD6">
              <w:rPr>
                <w:lang w:val="en-US"/>
              </w:rPr>
              <w:t xml:space="preserve"> </w:t>
            </w:r>
            <w:proofErr w:type="spellStart"/>
            <w:r w:rsidR="00460653" w:rsidRPr="00643CD6">
              <w:rPr>
                <w:lang w:val="en-US"/>
              </w:rPr>
              <w:t>execuţie</w:t>
            </w:r>
            <w:proofErr w:type="spellEnd"/>
            <w:r w:rsidR="00460653" w:rsidRPr="00643CD6">
              <w:rPr>
                <w:lang w:val="en-US"/>
              </w:rPr>
              <w:t xml:space="preserve"> </w:t>
            </w:r>
            <w:proofErr w:type="spellStart"/>
            <w:r w:rsidR="00460653" w:rsidRPr="00643CD6">
              <w:rPr>
                <w:lang w:val="en-US"/>
              </w:rPr>
              <w:t>Antreprenorului</w:t>
            </w:r>
            <w:proofErr w:type="spellEnd"/>
            <w:r w:rsidR="00460653" w:rsidRPr="00643CD6">
              <w:rPr>
                <w:lang w:val="en-US"/>
              </w:rPr>
              <w:t xml:space="preserve"> </w:t>
            </w:r>
            <w:proofErr w:type="spellStart"/>
            <w:r w:rsidR="00460653" w:rsidRPr="00643CD6">
              <w:rPr>
                <w:lang w:val="en-US"/>
              </w:rPr>
              <w:t>după</w:t>
            </w:r>
            <w:proofErr w:type="spellEnd"/>
            <w:r w:rsidR="00460653" w:rsidRPr="00643CD6">
              <w:rPr>
                <w:lang w:val="en-US"/>
              </w:rPr>
              <w:t xml:space="preserve"> </w:t>
            </w:r>
            <w:proofErr w:type="spellStart"/>
            <w:r w:rsidR="00460653" w:rsidRPr="00643CD6">
              <w:rPr>
                <w:lang w:val="en-US"/>
              </w:rPr>
              <w:t>semnarea</w:t>
            </w:r>
            <w:proofErr w:type="spellEnd"/>
            <w:r w:rsidR="00460653" w:rsidRPr="00643CD6">
              <w:rPr>
                <w:lang w:val="en-US"/>
              </w:rPr>
              <w:t xml:space="preserve"> </w:t>
            </w:r>
            <w:proofErr w:type="spellStart"/>
            <w:r w:rsidR="00460653" w:rsidRPr="00643CD6">
              <w:rPr>
                <w:lang w:val="en-US"/>
              </w:rPr>
              <w:t>procesului</w:t>
            </w:r>
            <w:proofErr w:type="spellEnd"/>
            <w:r w:rsidR="00460653" w:rsidRPr="00643CD6">
              <w:rPr>
                <w:lang w:val="en-US"/>
              </w:rPr>
              <w:t xml:space="preserve">-verbal de </w:t>
            </w:r>
            <w:proofErr w:type="spellStart"/>
            <w:r w:rsidR="00460653" w:rsidRPr="00643CD6">
              <w:rPr>
                <w:lang w:val="en-US"/>
              </w:rPr>
              <w:t>recepţie</w:t>
            </w:r>
            <w:proofErr w:type="spellEnd"/>
            <w:r w:rsidR="00460653" w:rsidRPr="00643CD6">
              <w:rPr>
                <w:lang w:val="en-US"/>
              </w:rPr>
              <w:t xml:space="preserve"> </w:t>
            </w:r>
            <w:proofErr w:type="spellStart"/>
            <w:r w:rsidR="00460653" w:rsidRPr="00643CD6">
              <w:rPr>
                <w:lang w:val="en-US"/>
              </w:rPr>
              <w:t>finală</w:t>
            </w:r>
            <w:proofErr w:type="spellEnd"/>
            <w:r w:rsidR="00A109E6" w:rsidRPr="00643CD6">
              <w:rPr>
                <w:lang w:val="en-US"/>
              </w:rPr>
              <w:t xml:space="preserve">/ </w:t>
            </w:r>
            <w:proofErr w:type="spellStart"/>
            <w:r w:rsidR="00A109E6" w:rsidRPr="00643CD6">
              <w:rPr>
                <w:lang w:val="en-US"/>
              </w:rPr>
              <w:t>procesului</w:t>
            </w:r>
            <w:proofErr w:type="spellEnd"/>
            <w:r w:rsidR="00A109E6" w:rsidRPr="00643CD6">
              <w:rPr>
                <w:lang w:val="en-US"/>
              </w:rPr>
              <w:t xml:space="preserve">-verbal la </w:t>
            </w:r>
            <w:proofErr w:type="spellStart"/>
            <w:r w:rsidR="00A109E6" w:rsidRPr="00643CD6">
              <w:rPr>
                <w:lang w:val="en-US"/>
              </w:rPr>
              <w:t>terminarea</w:t>
            </w:r>
            <w:proofErr w:type="spellEnd"/>
            <w:r w:rsidR="00A109E6" w:rsidRPr="00643CD6">
              <w:rPr>
                <w:lang w:val="en-US"/>
              </w:rPr>
              <w:t xml:space="preserve"> </w:t>
            </w:r>
            <w:proofErr w:type="spellStart"/>
            <w:r w:rsidR="00A109E6" w:rsidRPr="00643CD6">
              <w:rPr>
                <w:lang w:val="en-US"/>
              </w:rPr>
              <w:t>lucrărilor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cel </w:t>
            </w:r>
            <w:proofErr w:type="spellStart"/>
            <w:r w:rsidR="00460653" w:rsidRPr="00643CD6">
              <w:rPr>
                <w:lang w:val="en-US"/>
              </w:rPr>
              <w:t>mult</w:t>
            </w:r>
            <w:proofErr w:type="spellEnd"/>
            <w:r w:rsidR="00460653" w:rsidRPr="00643CD6">
              <w:rPr>
                <w:lang w:val="en-US"/>
              </w:rPr>
              <w:t xml:space="preserve"> 15 </w:t>
            </w:r>
            <w:proofErr w:type="spellStart"/>
            <w:r w:rsidR="00460653" w:rsidRPr="00643CD6">
              <w:rPr>
                <w:lang w:val="en-US"/>
              </w:rPr>
              <w:t>zile</w:t>
            </w:r>
            <w:proofErr w:type="spellEnd"/>
            <w:r w:rsidR="00E838F8" w:rsidRPr="00643CD6">
              <w:rPr>
                <w:lang w:val="en-US"/>
              </w:rPr>
              <w:t>.</w:t>
            </w:r>
            <w:r w:rsidR="005D4B79" w:rsidRPr="00643CD6">
              <w:rPr>
                <w:lang w:val="en-US"/>
              </w:rPr>
              <w:t xml:space="preserve"> </w:t>
            </w:r>
            <w:proofErr w:type="spellStart"/>
            <w:r w:rsidR="00EB65F6" w:rsidRPr="00643CD6">
              <w:rPr>
                <w:lang w:val="en-US"/>
              </w:rPr>
              <w:t>În</w:t>
            </w:r>
            <w:proofErr w:type="spellEnd"/>
            <w:r w:rsidR="00EB65F6" w:rsidRPr="00643CD6">
              <w:rPr>
                <w:lang w:val="en-US"/>
              </w:rPr>
              <w:t xml:space="preserve"> </w:t>
            </w:r>
            <w:proofErr w:type="spellStart"/>
            <w:r w:rsidR="00EB65F6" w:rsidRPr="00643CD6">
              <w:rPr>
                <w:lang w:val="en-US"/>
              </w:rPr>
              <w:t>cazul</w:t>
            </w:r>
            <w:proofErr w:type="spellEnd"/>
            <w:r w:rsidR="00EB65F6" w:rsidRPr="00643CD6">
              <w:rPr>
                <w:lang w:val="en-US"/>
              </w:rPr>
              <w:t xml:space="preserve"> </w:t>
            </w:r>
            <w:proofErr w:type="spellStart"/>
            <w:r w:rsidR="00EB65F6" w:rsidRPr="00643CD6">
              <w:rPr>
                <w:lang w:val="en-US"/>
              </w:rPr>
              <w:t>recepţiei</w:t>
            </w:r>
            <w:proofErr w:type="spellEnd"/>
            <w:r w:rsidR="00EB65F6" w:rsidRPr="00643CD6">
              <w:rPr>
                <w:lang w:val="en-US"/>
              </w:rPr>
              <w:t xml:space="preserve"> cu </w:t>
            </w:r>
            <w:proofErr w:type="spellStart"/>
            <w:r w:rsidR="00EB65F6" w:rsidRPr="00643CD6">
              <w:rPr>
                <w:lang w:val="en-US"/>
              </w:rPr>
              <w:t>obiecţii</w:t>
            </w:r>
            <w:proofErr w:type="spellEnd"/>
            <w:r w:rsidR="00EB65F6" w:rsidRPr="00643CD6">
              <w:rPr>
                <w:lang w:val="en-US"/>
              </w:rPr>
              <w:t>,</w:t>
            </w:r>
            <w:r w:rsidR="005D4B79" w:rsidRPr="00643CD6">
              <w:rPr>
                <w:lang w:val="en-US"/>
              </w:rPr>
              <w:t xml:space="preserve"> </w:t>
            </w:r>
            <w:proofErr w:type="spellStart"/>
            <w:r w:rsidR="00EB65F6" w:rsidRPr="00643CD6">
              <w:rPr>
                <w:lang w:val="en-US"/>
              </w:rPr>
              <w:t>garanţia</w:t>
            </w:r>
            <w:proofErr w:type="spellEnd"/>
            <w:r w:rsidR="00EB65F6" w:rsidRPr="00643CD6">
              <w:rPr>
                <w:lang w:val="en-US"/>
              </w:rPr>
              <w:t xml:space="preserve"> se </w:t>
            </w:r>
            <w:proofErr w:type="spellStart"/>
            <w:r w:rsidR="00EB65F6" w:rsidRPr="00643CD6">
              <w:rPr>
                <w:lang w:val="en-US"/>
              </w:rPr>
              <w:t>va</w:t>
            </w:r>
            <w:proofErr w:type="spellEnd"/>
            <w:r w:rsidR="00EB65F6" w:rsidRPr="00643CD6">
              <w:rPr>
                <w:lang w:val="en-US"/>
              </w:rPr>
              <w:t xml:space="preserve"> </w:t>
            </w:r>
            <w:proofErr w:type="spellStart"/>
            <w:r w:rsidR="00EB65F6" w:rsidRPr="00643CD6">
              <w:rPr>
                <w:lang w:val="en-US"/>
              </w:rPr>
              <w:t>restitui</w:t>
            </w:r>
            <w:proofErr w:type="spellEnd"/>
            <w:r w:rsidR="00EB65F6" w:rsidRPr="00643CD6">
              <w:rPr>
                <w:lang w:val="en-US"/>
              </w:rPr>
              <w:t xml:space="preserve"> </w:t>
            </w:r>
            <w:proofErr w:type="spellStart"/>
            <w:r w:rsidR="00EB65F6" w:rsidRPr="00643CD6">
              <w:rPr>
                <w:lang w:val="en-US"/>
              </w:rPr>
              <w:t>în</w:t>
            </w:r>
            <w:proofErr w:type="spellEnd"/>
            <w:r w:rsidR="00EB65F6" w:rsidRPr="00643CD6">
              <w:rPr>
                <w:lang w:val="en-US"/>
              </w:rPr>
              <w:t xml:space="preserve"> cel </w:t>
            </w:r>
            <w:proofErr w:type="spellStart"/>
            <w:r w:rsidR="00EB65F6" w:rsidRPr="00643CD6">
              <w:rPr>
                <w:lang w:val="en-US"/>
              </w:rPr>
              <w:t>mult</w:t>
            </w:r>
            <w:proofErr w:type="spellEnd"/>
            <w:r w:rsidR="00EB65F6" w:rsidRPr="00643CD6">
              <w:rPr>
                <w:lang w:val="en-US"/>
              </w:rPr>
              <w:t xml:space="preserve"> 15 </w:t>
            </w:r>
            <w:proofErr w:type="spellStart"/>
            <w:r w:rsidR="00EB65F6" w:rsidRPr="00643CD6">
              <w:rPr>
                <w:lang w:val="en-US"/>
              </w:rPr>
              <w:t>zile</w:t>
            </w:r>
            <w:proofErr w:type="spellEnd"/>
            <w:r w:rsidR="00EB65F6" w:rsidRPr="00643CD6">
              <w:rPr>
                <w:lang w:val="en-US"/>
              </w:rPr>
              <w:t xml:space="preserve"> </w:t>
            </w:r>
            <w:proofErr w:type="spellStart"/>
            <w:r w:rsidR="00EB65F6" w:rsidRPr="00643CD6">
              <w:rPr>
                <w:lang w:val="en-US"/>
              </w:rPr>
              <w:t>după</w:t>
            </w:r>
            <w:proofErr w:type="spellEnd"/>
            <w:r w:rsidR="00EB65F6" w:rsidRPr="00643CD6">
              <w:rPr>
                <w:lang w:val="en-US"/>
              </w:rPr>
              <w:t xml:space="preserve"> </w:t>
            </w:r>
            <w:proofErr w:type="spellStart"/>
            <w:r w:rsidR="00EB65F6" w:rsidRPr="00643CD6">
              <w:rPr>
                <w:lang w:val="en-US"/>
              </w:rPr>
              <w:t>înlăturarea</w:t>
            </w:r>
            <w:proofErr w:type="spellEnd"/>
            <w:r w:rsidR="00EB65F6" w:rsidRPr="00643CD6">
              <w:rPr>
                <w:lang w:val="en-US"/>
              </w:rPr>
              <w:t xml:space="preserve"> </w:t>
            </w:r>
            <w:proofErr w:type="spellStart"/>
            <w:r w:rsidR="00EB65F6" w:rsidRPr="00643CD6">
              <w:rPr>
                <w:lang w:val="en-US"/>
              </w:rPr>
              <w:t>acestora</w:t>
            </w:r>
            <w:proofErr w:type="spellEnd"/>
            <w:r w:rsidR="00EB65F6" w:rsidRPr="00643CD6">
              <w:rPr>
                <w:lang w:val="en-US"/>
              </w:rPr>
              <w:t>.</w:t>
            </w:r>
          </w:p>
          <w:p w14:paraId="7BAE6E42" w14:textId="77777777" w:rsidR="00460653" w:rsidRPr="00643CD6" w:rsidRDefault="00A156C0" w:rsidP="00196AB4">
            <w:pPr>
              <w:pStyle w:val="af2"/>
              <w:tabs>
                <w:tab w:val="left" w:pos="567"/>
              </w:tabs>
              <w:spacing w:line="276" w:lineRule="auto"/>
              <w:ind w:firstLine="0"/>
              <w:rPr>
                <w:lang w:val="en-US"/>
              </w:rPr>
            </w:pPr>
            <w:r w:rsidRPr="00643CD6">
              <w:rPr>
                <w:lang w:val="en-US"/>
              </w:rPr>
              <w:t>4.12.</w:t>
            </w:r>
            <w:r w:rsidR="00460653" w:rsidRPr="00643CD6">
              <w:rPr>
                <w:lang w:val="en-US"/>
              </w:rPr>
              <w:t xml:space="preserve">Antreprenorul </w:t>
            </w:r>
            <w:proofErr w:type="spellStart"/>
            <w:r w:rsidR="00460653" w:rsidRPr="00643CD6">
              <w:rPr>
                <w:lang w:val="en-US"/>
              </w:rPr>
              <w:t>trebuie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constituie</w:t>
            </w:r>
            <w:proofErr w:type="spellEnd"/>
            <w:r w:rsidR="00460653" w:rsidRPr="00643CD6">
              <w:rPr>
                <w:lang w:val="en-US"/>
              </w:rPr>
              <w:t xml:space="preserve"> </w:t>
            </w:r>
            <w:proofErr w:type="spellStart"/>
            <w:r w:rsidR="00460653" w:rsidRPr="00643CD6">
              <w:rPr>
                <w:lang w:val="en-US"/>
              </w:rPr>
              <w:t>garanţia</w:t>
            </w:r>
            <w:proofErr w:type="spellEnd"/>
            <w:r w:rsidR="00460653" w:rsidRPr="00643CD6">
              <w:rPr>
                <w:lang w:val="en-US"/>
              </w:rPr>
              <w:t xml:space="preserve"> de </w:t>
            </w:r>
            <w:proofErr w:type="spellStart"/>
            <w:r w:rsidR="00460653" w:rsidRPr="00643CD6">
              <w:rPr>
                <w:lang w:val="en-US"/>
              </w:rPr>
              <w:t>bună</w:t>
            </w:r>
            <w:proofErr w:type="spellEnd"/>
            <w:r w:rsidR="00460653" w:rsidRPr="00643CD6">
              <w:rPr>
                <w:lang w:val="en-US"/>
              </w:rPr>
              <w:t xml:space="preserve"> </w:t>
            </w:r>
            <w:proofErr w:type="spellStart"/>
            <w:r w:rsidR="00460653" w:rsidRPr="00643CD6">
              <w:rPr>
                <w:lang w:val="en-US"/>
              </w:rPr>
              <w:t>execuţie</w:t>
            </w:r>
            <w:proofErr w:type="spellEnd"/>
            <w:r w:rsidR="00460653" w:rsidRPr="00643CD6">
              <w:rPr>
                <w:lang w:val="en-US"/>
              </w:rPr>
              <w:t xml:space="preserve"> </w:t>
            </w:r>
            <w:proofErr w:type="spellStart"/>
            <w:r w:rsidR="00460653" w:rsidRPr="00643CD6">
              <w:rPr>
                <w:lang w:val="en-US"/>
              </w:rPr>
              <w:t>după</w:t>
            </w:r>
            <w:proofErr w:type="spellEnd"/>
            <w:r w:rsidR="00460653" w:rsidRPr="00643CD6">
              <w:rPr>
                <w:lang w:val="en-US"/>
              </w:rPr>
              <w:t xml:space="preserve"> </w:t>
            </w:r>
            <w:proofErr w:type="spellStart"/>
            <w:r w:rsidR="00460653" w:rsidRPr="00643CD6">
              <w:rPr>
                <w:lang w:val="en-US"/>
              </w:rPr>
              <w:t>primirea</w:t>
            </w:r>
            <w:proofErr w:type="spellEnd"/>
            <w:r w:rsidR="00460653" w:rsidRPr="00643CD6">
              <w:rPr>
                <w:lang w:val="en-US"/>
              </w:rPr>
              <w:t xml:space="preserve"> </w:t>
            </w:r>
            <w:proofErr w:type="spellStart"/>
            <w:r w:rsidR="00460653" w:rsidRPr="00643CD6">
              <w:rPr>
                <w:lang w:val="en-US"/>
              </w:rPr>
              <w:t>scris</w:t>
            </w:r>
            <w:r w:rsidR="00404C0D" w:rsidRPr="00643CD6">
              <w:rPr>
                <w:lang w:val="en-US"/>
              </w:rPr>
              <w:t>orii</w:t>
            </w:r>
            <w:proofErr w:type="spellEnd"/>
            <w:r w:rsidR="00404C0D" w:rsidRPr="00643CD6">
              <w:rPr>
                <w:lang w:val="en-US"/>
              </w:rPr>
              <w:t xml:space="preserve"> de </w:t>
            </w:r>
            <w:proofErr w:type="spellStart"/>
            <w:r w:rsidR="00404C0D" w:rsidRPr="00643CD6">
              <w:rPr>
                <w:lang w:val="en-US"/>
              </w:rPr>
              <w:t>acceptare</w:t>
            </w:r>
            <w:proofErr w:type="spellEnd"/>
            <w:r w:rsidR="00404C0D" w:rsidRPr="00643CD6">
              <w:rPr>
                <w:lang w:val="en-US"/>
              </w:rPr>
              <w:t xml:space="preserve">, </w:t>
            </w:r>
            <w:proofErr w:type="spellStart"/>
            <w:r w:rsidR="00404C0D" w:rsidRPr="00643CD6">
              <w:rPr>
                <w:lang w:val="en-US"/>
              </w:rPr>
              <w:t>dar</w:t>
            </w:r>
            <w:proofErr w:type="spellEnd"/>
            <w:r w:rsidR="00404C0D" w:rsidRPr="00643CD6">
              <w:rPr>
                <w:lang w:val="en-US"/>
              </w:rPr>
              <w:t xml:space="preserve"> nu </w:t>
            </w:r>
            <w:proofErr w:type="spellStart"/>
            <w:r w:rsidR="00404C0D" w:rsidRPr="00643CD6">
              <w:rPr>
                <w:lang w:val="en-US"/>
              </w:rPr>
              <w:t>mai</w:t>
            </w:r>
            <w:proofErr w:type="spellEnd"/>
            <w:r w:rsidR="00404C0D" w:rsidRPr="00643CD6">
              <w:rPr>
                <w:lang w:val="en-US"/>
              </w:rPr>
              <w:t xml:space="preserve"> </w:t>
            </w:r>
            <w:proofErr w:type="spellStart"/>
            <w:r w:rsidR="00404C0D" w:rsidRPr="00643CD6">
              <w:rPr>
                <w:lang w:val="en-US"/>
              </w:rPr>
              <w:t>târ</w:t>
            </w:r>
            <w:r w:rsidR="00460653" w:rsidRPr="00643CD6">
              <w:rPr>
                <w:lang w:val="en-US"/>
              </w:rPr>
              <w:t>ziu</w:t>
            </w:r>
            <w:proofErr w:type="spellEnd"/>
            <w:r w:rsidR="00460653" w:rsidRPr="00643CD6">
              <w:rPr>
                <w:lang w:val="en-US"/>
              </w:rPr>
              <w:t xml:space="preserve"> de dat</w:t>
            </w:r>
            <w:r w:rsidR="00404C0D" w:rsidRPr="00643CD6">
              <w:rPr>
                <w:lang w:val="en-US"/>
              </w:rPr>
              <w:t xml:space="preserve">a </w:t>
            </w:r>
            <w:proofErr w:type="spellStart"/>
            <w:r w:rsidR="00404C0D" w:rsidRPr="00643CD6">
              <w:rPr>
                <w:lang w:val="en-US"/>
              </w:rPr>
              <w:t>încheierii</w:t>
            </w:r>
            <w:proofErr w:type="spellEnd"/>
            <w:r w:rsidR="00404C0D" w:rsidRPr="00643CD6">
              <w:rPr>
                <w:lang w:val="en-US"/>
              </w:rPr>
              <w:t xml:space="preserve"> </w:t>
            </w:r>
            <w:proofErr w:type="spellStart"/>
            <w:r w:rsidR="00404C0D" w:rsidRPr="00643CD6">
              <w:rPr>
                <w:lang w:val="en-US"/>
              </w:rPr>
              <w:t>contractului</w:t>
            </w:r>
            <w:proofErr w:type="spellEnd"/>
            <w:r w:rsidR="00404C0D" w:rsidRPr="00643CD6">
              <w:rPr>
                <w:lang w:val="en-US"/>
              </w:rPr>
              <w:t xml:space="preserve">. </w:t>
            </w:r>
            <w:proofErr w:type="spellStart"/>
            <w:r w:rsidR="00404C0D" w:rsidRPr="00643CD6">
              <w:rPr>
                <w:lang w:val="en-US"/>
              </w:rPr>
              <w:t>Atât</w:t>
            </w:r>
            <w:proofErr w:type="spellEnd"/>
            <w:r w:rsidR="00460653" w:rsidRPr="00643CD6">
              <w:rPr>
                <w:lang w:val="en-US"/>
              </w:rPr>
              <w:t xml:space="preserve"> </w:t>
            </w:r>
            <w:proofErr w:type="spellStart"/>
            <w:r w:rsidR="00460653" w:rsidRPr="00643CD6">
              <w:rPr>
                <w:lang w:val="en-US"/>
              </w:rPr>
              <w:t>timp</w:t>
            </w:r>
            <w:proofErr w:type="spellEnd"/>
            <w:r w:rsidR="00460653" w:rsidRPr="00643CD6">
              <w:rPr>
                <w:lang w:val="en-US"/>
              </w:rPr>
              <w:t xml:space="preserve"> </w:t>
            </w:r>
            <w:proofErr w:type="spellStart"/>
            <w:r w:rsidR="00460653" w:rsidRPr="00643CD6">
              <w:rPr>
                <w:lang w:val="en-US"/>
              </w:rPr>
              <w:t>c</w:t>
            </w:r>
            <w:r w:rsidR="00404C0D" w:rsidRPr="00643CD6">
              <w:rPr>
                <w:lang w:val="en-US"/>
              </w:rPr>
              <w:t>â</w:t>
            </w:r>
            <w:r w:rsidR="00460653" w:rsidRPr="00643CD6">
              <w:rPr>
                <w:lang w:val="en-US"/>
              </w:rPr>
              <w:t>t</w:t>
            </w:r>
            <w:proofErr w:type="spellEnd"/>
            <w:r w:rsidR="00460653" w:rsidRPr="00643CD6">
              <w:rPr>
                <w:lang w:val="en-US"/>
              </w:rPr>
              <w:t xml:space="preserve"> </w:t>
            </w:r>
            <w:proofErr w:type="spellStart"/>
            <w:r w:rsidR="00460653" w:rsidRPr="00643CD6">
              <w:rPr>
                <w:lang w:val="en-US"/>
              </w:rPr>
              <w:t>el</w:t>
            </w:r>
            <w:proofErr w:type="spellEnd"/>
            <w:r w:rsidR="00460653" w:rsidRPr="00643CD6">
              <w:rPr>
                <w:lang w:val="en-US"/>
              </w:rPr>
              <w:t xml:space="preserve"> nu </w:t>
            </w:r>
            <w:proofErr w:type="spellStart"/>
            <w:r w:rsidR="00460653" w:rsidRPr="00643CD6">
              <w:rPr>
                <w:lang w:val="en-US"/>
              </w:rPr>
              <w:t>şi</w:t>
            </w:r>
            <w:proofErr w:type="spellEnd"/>
            <w:r w:rsidR="00460653" w:rsidRPr="00643CD6">
              <w:rPr>
                <w:lang w:val="en-US"/>
              </w:rPr>
              <w:t xml:space="preserve">-a </w:t>
            </w:r>
            <w:proofErr w:type="spellStart"/>
            <w:r w:rsidR="00460653" w:rsidRPr="00643CD6">
              <w:rPr>
                <w:lang w:val="en-US"/>
              </w:rPr>
              <w:t>îndeplinit</w:t>
            </w:r>
            <w:proofErr w:type="spellEnd"/>
            <w:r w:rsidR="00460653" w:rsidRPr="00643CD6">
              <w:rPr>
                <w:lang w:val="en-US"/>
              </w:rPr>
              <w:t xml:space="preserve"> </w:t>
            </w:r>
            <w:proofErr w:type="spellStart"/>
            <w:r w:rsidR="00460653" w:rsidRPr="00643CD6">
              <w:rPr>
                <w:lang w:val="en-US"/>
              </w:rPr>
              <w:t>această</w:t>
            </w:r>
            <w:proofErr w:type="spellEnd"/>
            <w:r w:rsidR="00460653" w:rsidRPr="00643CD6">
              <w:rPr>
                <w:lang w:val="en-US"/>
              </w:rPr>
              <w:t xml:space="preserve"> </w:t>
            </w:r>
            <w:proofErr w:type="spellStart"/>
            <w:r w:rsidR="00460653" w:rsidRPr="00643CD6">
              <w:rPr>
                <w:lang w:val="en-US"/>
              </w:rPr>
              <w:t>obligaţiune</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poate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reţină</w:t>
            </w:r>
            <w:proofErr w:type="spellEnd"/>
            <w:r w:rsidR="00460653" w:rsidRPr="00643CD6">
              <w:rPr>
                <w:lang w:val="en-US"/>
              </w:rPr>
              <w:t xml:space="preserve"> </w:t>
            </w:r>
            <w:proofErr w:type="spellStart"/>
            <w:r w:rsidR="00460653" w:rsidRPr="00643CD6">
              <w:rPr>
                <w:lang w:val="en-US"/>
              </w:rPr>
              <w:t>garanţia</w:t>
            </w:r>
            <w:proofErr w:type="spellEnd"/>
            <w:r w:rsidR="005D4B79" w:rsidRPr="00643CD6">
              <w:rPr>
                <w:lang w:val="en-US"/>
              </w:rPr>
              <w:t xml:space="preserve"> </w:t>
            </w:r>
            <w:proofErr w:type="spellStart"/>
            <w:r w:rsidR="00E364D5" w:rsidRPr="00643CD6">
              <w:rPr>
                <w:lang w:val="en-US"/>
              </w:rPr>
              <w:t>Antreprenorului</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ofertă</w:t>
            </w:r>
            <w:proofErr w:type="spellEnd"/>
            <w:r w:rsidR="00460653" w:rsidRPr="00643CD6">
              <w:rPr>
                <w:lang w:val="en-US"/>
              </w:rPr>
              <w:t xml:space="preserve">. </w:t>
            </w:r>
          </w:p>
          <w:p w14:paraId="6DC8D83A" w14:textId="77777777"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garantează</w:t>
            </w:r>
            <w:proofErr w:type="spellEnd"/>
            <w:r w:rsidR="00460653" w:rsidRPr="00643CD6">
              <w:rPr>
                <w:lang w:val="en-US"/>
              </w:rPr>
              <w:t xml:space="preserve"> </w:t>
            </w:r>
            <w:proofErr w:type="spellStart"/>
            <w:r w:rsidR="00460653" w:rsidRPr="00643CD6">
              <w:rPr>
                <w:lang w:val="en-US"/>
              </w:rPr>
              <w:t>că</w:t>
            </w:r>
            <w:proofErr w:type="spellEnd"/>
            <w:r w:rsidR="00460653" w:rsidRPr="00643CD6">
              <w:rPr>
                <w:lang w:val="en-US"/>
              </w:rPr>
              <w:t xml:space="preserve">, la data </w:t>
            </w:r>
            <w:proofErr w:type="spellStart"/>
            <w:r w:rsidR="00460653" w:rsidRPr="00643CD6">
              <w:rPr>
                <w:lang w:val="en-US"/>
              </w:rPr>
              <w:t>recepţiei</w:t>
            </w:r>
            <w:proofErr w:type="spellEnd"/>
            <w:r w:rsidR="00460653" w:rsidRPr="00643CD6">
              <w:rPr>
                <w:lang w:val="en-US"/>
              </w:rPr>
              <w:t xml:space="preserve">, </w:t>
            </w:r>
            <w:proofErr w:type="spellStart"/>
            <w:r w:rsidR="00460653" w:rsidRPr="00643CD6">
              <w:rPr>
                <w:lang w:val="en-US"/>
              </w:rPr>
              <w:t>lucrarea</w:t>
            </w:r>
            <w:proofErr w:type="spellEnd"/>
            <w:r w:rsidR="00460653" w:rsidRPr="00643CD6">
              <w:rPr>
                <w:lang w:val="en-US"/>
              </w:rPr>
              <w:t xml:space="preserve"> </w:t>
            </w:r>
            <w:proofErr w:type="spellStart"/>
            <w:r w:rsidR="00460653" w:rsidRPr="00643CD6">
              <w:rPr>
                <w:lang w:val="en-US"/>
              </w:rPr>
              <w:t>executată</w:t>
            </w:r>
            <w:proofErr w:type="spellEnd"/>
            <w:r w:rsidR="00460653" w:rsidRPr="00643CD6">
              <w:rPr>
                <w:lang w:val="en-US"/>
              </w:rPr>
              <w:t xml:space="preserve"> are </w:t>
            </w:r>
            <w:proofErr w:type="spellStart"/>
            <w:r w:rsidR="00460653" w:rsidRPr="00643CD6">
              <w:rPr>
                <w:lang w:val="en-US"/>
              </w:rPr>
              <w:t>calităţile</w:t>
            </w:r>
            <w:proofErr w:type="spellEnd"/>
            <w:r w:rsidR="00460653" w:rsidRPr="00643CD6">
              <w:rPr>
                <w:lang w:val="en-US"/>
              </w:rPr>
              <w:t xml:space="preserve"> stipulate </w:t>
            </w:r>
            <w:proofErr w:type="spellStart"/>
            <w:r w:rsidR="00460653" w:rsidRPr="00643CD6">
              <w:rPr>
                <w:lang w:val="en-US"/>
              </w:rPr>
              <w:t>în</w:t>
            </w:r>
            <w:proofErr w:type="spellEnd"/>
            <w:r w:rsidR="00460653" w:rsidRPr="00643CD6">
              <w:rPr>
                <w:lang w:val="en-US"/>
              </w:rPr>
              <w:t xml:space="preserve"> contract, </w:t>
            </w:r>
            <w:proofErr w:type="spellStart"/>
            <w:r w:rsidR="00460653" w:rsidRPr="00643CD6">
              <w:rPr>
                <w:lang w:val="en-US"/>
              </w:rPr>
              <w:t>corespunde</w:t>
            </w:r>
            <w:proofErr w:type="spellEnd"/>
            <w:r w:rsidR="00460653" w:rsidRPr="00643CD6">
              <w:rPr>
                <w:lang w:val="en-US"/>
              </w:rPr>
              <w:t xml:space="preserve"> </w:t>
            </w:r>
            <w:proofErr w:type="spellStart"/>
            <w:r w:rsidR="00460653" w:rsidRPr="00643CD6">
              <w:rPr>
                <w:lang w:val="en-US"/>
              </w:rPr>
              <w:t>reglementărilor</w:t>
            </w:r>
            <w:proofErr w:type="spellEnd"/>
            <w:r w:rsidR="00460653" w:rsidRPr="00643CD6">
              <w:rPr>
                <w:lang w:val="en-US"/>
              </w:rPr>
              <w:t xml:space="preserve"> </w:t>
            </w:r>
            <w:proofErr w:type="spellStart"/>
            <w:r w:rsidR="00460653" w:rsidRPr="00643CD6">
              <w:rPr>
                <w:lang w:val="en-US"/>
              </w:rPr>
              <w:t>tehnice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nu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afectată</w:t>
            </w:r>
            <w:proofErr w:type="spellEnd"/>
            <w:r w:rsidR="00460653" w:rsidRPr="00643CD6">
              <w:rPr>
                <w:lang w:val="en-US"/>
              </w:rPr>
              <w:t xml:space="preserve"> de </w:t>
            </w:r>
            <w:proofErr w:type="spellStart"/>
            <w:r w:rsidR="00460653" w:rsidRPr="00643CD6">
              <w:rPr>
                <w:lang w:val="en-US"/>
              </w:rPr>
              <w:t>vicii</w:t>
            </w:r>
            <w:proofErr w:type="spellEnd"/>
            <w:r w:rsidR="00460653" w:rsidRPr="00643CD6">
              <w:rPr>
                <w:lang w:val="en-US"/>
              </w:rPr>
              <w:t xml:space="preserve"> care </w:t>
            </w:r>
            <w:proofErr w:type="spellStart"/>
            <w:r w:rsidR="00460653" w:rsidRPr="00643CD6">
              <w:rPr>
                <w:lang w:val="en-US"/>
              </w:rPr>
              <w:t>ar</w:t>
            </w:r>
            <w:proofErr w:type="spellEnd"/>
            <w:r w:rsidR="00460653" w:rsidRPr="00643CD6">
              <w:rPr>
                <w:lang w:val="en-US"/>
              </w:rPr>
              <w:t xml:space="preserve"> </w:t>
            </w:r>
            <w:proofErr w:type="spellStart"/>
            <w:r w:rsidR="00460653" w:rsidRPr="00643CD6">
              <w:rPr>
                <w:lang w:val="en-US"/>
              </w:rPr>
              <w:t>diminua</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chiar</w:t>
            </w:r>
            <w:proofErr w:type="spellEnd"/>
            <w:r w:rsidR="00460653" w:rsidRPr="00643CD6">
              <w:rPr>
                <w:lang w:val="en-US"/>
              </w:rPr>
              <w:t xml:space="preserve"> </w:t>
            </w:r>
            <w:proofErr w:type="spellStart"/>
            <w:r w:rsidR="00460653" w:rsidRPr="00643CD6">
              <w:rPr>
                <w:lang w:val="en-US"/>
              </w:rPr>
              <w:t>anula</w:t>
            </w:r>
            <w:proofErr w:type="spellEnd"/>
            <w:r w:rsidR="00460653" w:rsidRPr="00643CD6">
              <w:rPr>
                <w:lang w:val="en-US"/>
              </w:rPr>
              <w:t xml:space="preserve"> </w:t>
            </w:r>
            <w:proofErr w:type="spellStart"/>
            <w:r w:rsidR="00460653" w:rsidRPr="00643CD6">
              <w:rPr>
                <w:lang w:val="en-US"/>
              </w:rPr>
              <w:t>valoarea</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posibilitatea</w:t>
            </w:r>
            <w:proofErr w:type="spellEnd"/>
            <w:r w:rsidR="00460653" w:rsidRPr="00643CD6">
              <w:rPr>
                <w:lang w:val="en-US"/>
              </w:rPr>
              <w:t xml:space="preserve"> de </w:t>
            </w:r>
            <w:proofErr w:type="spellStart"/>
            <w:r w:rsidR="00460653" w:rsidRPr="00643CD6">
              <w:rPr>
                <w:lang w:val="en-US"/>
              </w:rPr>
              <w:t>utilizare</w:t>
            </w:r>
            <w:proofErr w:type="spellEnd"/>
            <w:r w:rsidR="00460653" w:rsidRPr="00643CD6">
              <w:rPr>
                <w:lang w:val="en-US"/>
              </w:rPr>
              <w:t xml:space="preserve">, conform </w:t>
            </w:r>
            <w:proofErr w:type="spellStart"/>
            <w:r w:rsidR="00460653" w:rsidRPr="00643CD6">
              <w:rPr>
                <w:lang w:val="en-US"/>
              </w:rPr>
              <w:t>condiţiilor</w:t>
            </w:r>
            <w:proofErr w:type="spellEnd"/>
            <w:r w:rsidR="00460653" w:rsidRPr="00643CD6">
              <w:rPr>
                <w:lang w:val="en-US"/>
              </w:rPr>
              <w:t xml:space="preserve"> </w:t>
            </w:r>
            <w:proofErr w:type="spellStart"/>
            <w:r w:rsidR="00460653" w:rsidRPr="00643CD6">
              <w:rPr>
                <w:lang w:val="en-US"/>
              </w:rPr>
              <w:t>normale</w:t>
            </w:r>
            <w:proofErr w:type="spellEnd"/>
            <w:r w:rsidR="00460653" w:rsidRPr="00643CD6">
              <w:rPr>
                <w:lang w:val="en-US"/>
              </w:rPr>
              <w:t xml:space="preserve"> de </w:t>
            </w:r>
            <w:proofErr w:type="spellStart"/>
            <w:r w:rsidR="00460653" w:rsidRPr="00643CD6">
              <w:rPr>
                <w:lang w:val="en-US"/>
              </w:rPr>
              <w:t>folosire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a </w:t>
            </w:r>
            <w:proofErr w:type="spellStart"/>
            <w:r w:rsidR="00460653" w:rsidRPr="00643CD6">
              <w:rPr>
                <w:lang w:val="en-US"/>
              </w:rPr>
              <w:t>celor</w:t>
            </w:r>
            <w:proofErr w:type="spellEnd"/>
            <w:r w:rsidR="00460653" w:rsidRPr="00643CD6">
              <w:rPr>
                <w:lang w:val="en-US"/>
              </w:rPr>
              <w:t xml:space="preserve"> </w:t>
            </w:r>
            <w:proofErr w:type="spellStart"/>
            <w:r w:rsidR="00460653" w:rsidRPr="00643CD6">
              <w:rPr>
                <w:lang w:val="en-US"/>
              </w:rPr>
              <w:t>explicite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contract. </w:t>
            </w:r>
          </w:p>
          <w:p w14:paraId="4D1C2BD2" w14:textId="77777777"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 xml:space="preserve">La </w:t>
            </w:r>
            <w:proofErr w:type="spellStart"/>
            <w:r w:rsidR="00460653" w:rsidRPr="00643CD6">
              <w:rPr>
                <w:lang w:val="en-US"/>
              </w:rPr>
              <w:t>lucrările</w:t>
            </w:r>
            <w:proofErr w:type="spellEnd"/>
            <w:r w:rsidR="00460653" w:rsidRPr="00643CD6">
              <w:rPr>
                <w:lang w:val="en-US"/>
              </w:rPr>
              <w:t xml:space="preserve"> la care se fac </w:t>
            </w:r>
            <w:proofErr w:type="spellStart"/>
            <w:r w:rsidR="00460653" w:rsidRPr="00643CD6">
              <w:rPr>
                <w:lang w:val="en-US"/>
              </w:rPr>
              <w:t>încercări</w:t>
            </w:r>
            <w:proofErr w:type="spellEnd"/>
            <w:r w:rsidR="00460653" w:rsidRPr="00643CD6">
              <w:rPr>
                <w:lang w:val="en-US"/>
              </w:rPr>
              <w:t xml:space="preserve">, se </w:t>
            </w:r>
            <w:proofErr w:type="spellStart"/>
            <w:r w:rsidR="00460653" w:rsidRPr="00643CD6">
              <w:rPr>
                <w:lang w:val="en-US"/>
              </w:rPr>
              <w:t>consideră</w:t>
            </w:r>
            <w:proofErr w:type="spellEnd"/>
            <w:r w:rsidR="00460653" w:rsidRPr="00643CD6">
              <w:rPr>
                <w:lang w:val="en-US"/>
              </w:rPr>
              <w:t xml:space="preserve"> </w:t>
            </w:r>
            <w:proofErr w:type="spellStart"/>
            <w:r w:rsidR="00460653" w:rsidRPr="00643CD6">
              <w:rPr>
                <w:lang w:val="en-US"/>
              </w:rPr>
              <w:t>calitatea</w:t>
            </w:r>
            <w:proofErr w:type="spellEnd"/>
            <w:r w:rsidR="00460653" w:rsidRPr="00643CD6">
              <w:rPr>
                <w:lang w:val="en-US"/>
              </w:rPr>
              <w:t xml:space="preserve"> </w:t>
            </w:r>
            <w:proofErr w:type="spellStart"/>
            <w:r w:rsidR="00460653" w:rsidRPr="00643CD6">
              <w:rPr>
                <w:lang w:val="en-US"/>
              </w:rPr>
              <w:t>probei</w:t>
            </w:r>
            <w:proofErr w:type="spellEnd"/>
            <w:r w:rsidR="00460653" w:rsidRPr="00643CD6">
              <w:rPr>
                <w:lang w:val="en-US"/>
              </w:rPr>
              <w:t xml:space="preserve"> </w:t>
            </w:r>
            <w:proofErr w:type="spellStart"/>
            <w:r w:rsidR="00460653" w:rsidRPr="00643CD6">
              <w:rPr>
                <w:lang w:val="en-US"/>
              </w:rPr>
              <w:t>îndeplinită</w:t>
            </w:r>
            <w:proofErr w:type="spellEnd"/>
            <w:r w:rsidR="00460653" w:rsidRPr="00643CD6">
              <w:rPr>
                <w:lang w:val="en-US"/>
              </w:rPr>
              <w:t xml:space="preserve"> </w:t>
            </w:r>
            <w:proofErr w:type="spellStart"/>
            <w:r w:rsidR="00460653" w:rsidRPr="00643CD6">
              <w:rPr>
                <w:lang w:val="en-US"/>
              </w:rPr>
              <w:t>at</w:t>
            </w:r>
            <w:r w:rsidR="00E171D4" w:rsidRPr="00643CD6">
              <w:rPr>
                <w:lang w:val="en-US"/>
              </w:rPr>
              <w:t>â</w:t>
            </w:r>
            <w:r w:rsidR="00460653" w:rsidRPr="00643CD6">
              <w:rPr>
                <w:lang w:val="en-US"/>
              </w:rPr>
              <w:t>ta</w:t>
            </w:r>
            <w:proofErr w:type="spellEnd"/>
            <w:r w:rsidR="00460653" w:rsidRPr="00643CD6">
              <w:rPr>
                <w:lang w:val="en-US"/>
              </w:rPr>
              <w:t xml:space="preserve"> </w:t>
            </w:r>
            <w:proofErr w:type="spellStart"/>
            <w:r w:rsidR="00460653" w:rsidRPr="00643CD6">
              <w:rPr>
                <w:lang w:val="en-US"/>
              </w:rPr>
              <w:t>timp</w:t>
            </w:r>
            <w:proofErr w:type="spellEnd"/>
            <w:r w:rsidR="00460653" w:rsidRPr="00643CD6">
              <w:rPr>
                <w:lang w:val="en-US"/>
              </w:rPr>
              <w:t xml:space="preserve"> </w:t>
            </w:r>
            <w:proofErr w:type="spellStart"/>
            <w:r w:rsidR="00460653" w:rsidRPr="00643CD6">
              <w:rPr>
                <w:lang w:val="en-US"/>
              </w:rPr>
              <w:t>c</w:t>
            </w:r>
            <w:r w:rsidR="00E171D4" w:rsidRPr="00643CD6">
              <w:rPr>
                <w:lang w:val="en-US"/>
              </w:rPr>
              <w:t>â</w:t>
            </w:r>
            <w:r w:rsidR="00460653" w:rsidRPr="00643CD6">
              <w:rPr>
                <w:lang w:val="en-US"/>
              </w:rPr>
              <w:t>t</w:t>
            </w:r>
            <w:proofErr w:type="spellEnd"/>
            <w:r w:rsidR="00460653" w:rsidRPr="00643CD6">
              <w:rPr>
                <w:lang w:val="en-US"/>
              </w:rPr>
              <w:t xml:space="preserve"> </w:t>
            </w:r>
            <w:proofErr w:type="spellStart"/>
            <w:r w:rsidR="00460653" w:rsidRPr="00643CD6">
              <w:rPr>
                <w:lang w:val="en-US"/>
              </w:rPr>
              <w:t>rezultatele</w:t>
            </w:r>
            <w:proofErr w:type="spellEnd"/>
            <w:r w:rsidR="00460653" w:rsidRPr="00643CD6">
              <w:rPr>
                <w:lang w:val="en-US"/>
              </w:rPr>
              <w:t xml:space="preserve"> se </w:t>
            </w:r>
            <w:proofErr w:type="spellStart"/>
            <w:r w:rsidR="00460653" w:rsidRPr="00643CD6">
              <w:rPr>
                <w:lang w:val="en-US"/>
              </w:rPr>
              <w:t>înscriu</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limitele</w:t>
            </w:r>
            <w:proofErr w:type="spellEnd"/>
            <w:r w:rsidR="00460653" w:rsidRPr="00643CD6">
              <w:rPr>
                <w:lang w:val="en-US"/>
              </w:rPr>
              <w:t xml:space="preserve"> </w:t>
            </w:r>
            <w:proofErr w:type="spellStart"/>
            <w:r w:rsidR="00460653" w:rsidRPr="00643CD6">
              <w:rPr>
                <w:lang w:val="en-US"/>
              </w:rPr>
              <w:t>admise</w:t>
            </w:r>
            <w:proofErr w:type="spellEnd"/>
            <w:r w:rsidR="00460653" w:rsidRPr="00643CD6">
              <w:rPr>
                <w:lang w:val="en-US"/>
              </w:rPr>
              <w:t xml:space="preserve"> </w:t>
            </w:r>
            <w:proofErr w:type="spellStart"/>
            <w:r w:rsidR="00460653" w:rsidRPr="00643CD6">
              <w:rPr>
                <w:lang w:val="en-US"/>
              </w:rPr>
              <w:t>prin</w:t>
            </w:r>
            <w:proofErr w:type="spellEnd"/>
            <w:r w:rsidR="00460653" w:rsidRPr="00643CD6">
              <w:rPr>
                <w:lang w:val="en-US"/>
              </w:rPr>
              <w:t xml:space="preserve"> </w:t>
            </w:r>
            <w:proofErr w:type="spellStart"/>
            <w:r w:rsidR="00460653" w:rsidRPr="00643CD6">
              <w:rPr>
                <w:lang w:val="en-US"/>
              </w:rPr>
              <w:t>reglementările</w:t>
            </w:r>
            <w:proofErr w:type="spellEnd"/>
            <w:r w:rsidR="00460653" w:rsidRPr="00643CD6">
              <w:rPr>
                <w:lang w:val="en-US"/>
              </w:rPr>
              <w:t xml:space="preserve"> </w:t>
            </w:r>
            <w:proofErr w:type="spellStart"/>
            <w:r w:rsidR="00460653" w:rsidRPr="00643CD6">
              <w:rPr>
                <w:lang w:val="en-US"/>
              </w:rPr>
              <w:t>tehnice</w:t>
            </w:r>
            <w:proofErr w:type="spellEnd"/>
            <w:r w:rsidR="00460653" w:rsidRPr="00643CD6">
              <w:rPr>
                <w:lang w:val="en-US"/>
              </w:rPr>
              <w:t xml:space="preserve">. </w:t>
            </w:r>
          </w:p>
          <w:p w14:paraId="4CC9EFC7" w14:textId="77777777" w:rsidR="00460653" w:rsidRPr="00643CD6" w:rsidRDefault="00A156C0" w:rsidP="00196AB4">
            <w:pPr>
              <w:pStyle w:val="af2"/>
              <w:tabs>
                <w:tab w:val="left" w:pos="567"/>
              </w:tabs>
              <w:spacing w:line="276" w:lineRule="auto"/>
              <w:ind w:firstLine="0"/>
              <w:rPr>
                <w:lang w:val="en-US"/>
              </w:rPr>
            </w:pPr>
            <w:r w:rsidRPr="00643CD6">
              <w:rPr>
                <w:lang w:val="en-US"/>
              </w:rPr>
              <w:t>4.</w:t>
            </w:r>
            <w:r w:rsidR="00603AB4" w:rsidRPr="00643CD6">
              <w:rPr>
                <w:lang w:val="en-US"/>
              </w:rPr>
              <w:t xml:space="preserve">15. </w:t>
            </w:r>
            <w:proofErr w:type="spellStart"/>
            <w:r w:rsidR="00603AB4" w:rsidRPr="00643CD6">
              <w:rPr>
                <w:lang w:val="en-US"/>
              </w:rPr>
              <w:t>Beneficiarul</w:t>
            </w:r>
            <w:proofErr w:type="spellEnd"/>
            <w:r w:rsidR="00603AB4" w:rsidRPr="00643CD6">
              <w:rPr>
                <w:lang w:val="en-US"/>
              </w:rPr>
              <w:t xml:space="preserve"> are </w:t>
            </w:r>
            <w:proofErr w:type="spellStart"/>
            <w:r w:rsidR="00603AB4" w:rsidRPr="00643CD6">
              <w:rPr>
                <w:lang w:val="en-US"/>
              </w:rPr>
              <w:t>dreptul</w:t>
            </w:r>
            <w:proofErr w:type="spellEnd"/>
            <w:r w:rsidR="00603AB4" w:rsidRPr="00643CD6">
              <w:rPr>
                <w:lang w:val="en-US"/>
              </w:rPr>
              <w:t xml:space="preserve"> de a </w:t>
            </w:r>
            <w:proofErr w:type="spellStart"/>
            <w:r w:rsidR="00603AB4" w:rsidRPr="00643CD6">
              <w:rPr>
                <w:lang w:val="en-US"/>
              </w:rPr>
              <w:t>supraveghea</w:t>
            </w:r>
            <w:proofErr w:type="spellEnd"/>
            <w:r w:rsidR="00603AB4" w:rsidRPr="00643CD6">
              <w:rPr>
                <w:lang w:val="en-US"/>
              </w:rPr>
              <w:t xml:space="preserve"> </w:t>
            </w:r>
            <w:proofErr w:type="spellStart"/>
            <w:r w:rsidR="00603AB4" w:rsidRPr="00643CD6">
              <w:rPr>
                <w:lang w:val="en-US"/>
              </w:rPr>
              <w:t>desfăşurarea</w:t>
            </w:r>
            <w:proofErr w:type="spellEnd"/>
            <w:r w:rsidR="00603AB4" w:rsidRPr="00643CD6">
              <w:rPr>
                <w:lang w:val="en-US"/>
              </w:rPr>
              <w:t xml:space="preserve"> </w:t>
            </w:r>
            <w:proofErr w:type="spellStart"/>
            <w:r w:rsidR="00603AB4" w:rsidRPr="00643CD6">
              <w:rPr>
                <w:lang w:val="en-US"/>
              </w:rPr>
              <w:t>lucrărilor</w:t>
            </w:r>
            <w:proofErr w:type="spellEnd"/>
            <w:r w:rsidR="00603AB4" w:rsidRPr="00643CD6">
              <w:rPr>
                <w:lang w:val="en-US"/>
              </w:rPr>
              <w:t xml:space="preserve"> </w:t>
            </w:r>
            <w:proofErr w:type="spellStart"/>
            <w:r w:rsidR="00603AB4" w:rsidRPr="00643CD6">
              <w:rPr>
                <w:lang w:val="en-US"/>
              </w:rPr>
              <w:t>în</w:t>
            </w:r>
            <w:proofErr w:type="spellEnd"/>
            <w:r w:rsidR="00603AB4" w:rsidRPr="00643CD6">
              <w:rPr>
                <w:lang w:val="en-US"/>
              </w:rPr>
              <w:t xml:space="preserve"> </w:t>
            </w:r>
            <w:proofErr w:type="spellStart"/>
            <w:r w:rsidR="00603AB4" w:rsidRPr="00643CD6">
              <w:rPr>
                <w:lang w:val="en-US"/>
              </w:rPr>
              <w:t>conformitate</w:t>
            </w:r>
            <w:proofErr w:type="spellEnd"/>
            <w:r w:rsidR="00603AB4" w:rsidRPr="00643CD6">
              <w:rPr>
                <w:lang w:val="en-US"/>
              </w:rPr>
              <w:t xml:space="preserve"> cu </w:t>
            </w:r>
            <w:proofErr w:type="spellStart"/>
            <w:r w:rsidR="00603AB4" w:rsidRPr="00643CD6">
              <w:rPr>
                <w:lang w:val="en-US"/>
              </w:rPr>
              <w:t>prevederile</w:t>
            </w:r>
            <w:proofErr w:type="spellEnd"/>
            <w:r w:rsidR="00603AB4" w:rsidRPr="00643CD6">
              <w:rPr>
                <w:lang w:val="en-US"/>
              </w:rPr>
              <w:t xml:space="preserve"> </w:t>
            </w:r>
            <w:proofErr w:type="spellStart"/>
            <w:r w:rsidR="00603AB4" w:rsidRPr="00643CD6">
              <w:rPr>
                <w:lang w:val="en-US"/>
              </w:rPr>
              <w:t>contractului</w:t>
            </w:r>
            <w:proofErr w:type="spellEnd"/>
            <w:r w:rsidR="00603AB4" w:rsidRPr="00643CD6">
              <w:rPr>
                <w:lang w:val="en-US"/>
              </w:rPr>
              <w:t xml:space="preserve">, </w:t>
            </w:r>
            <w:proofErr w:type="spellStart"/>
            <w:r w:rsidR="00603AB4" w:rsidRPr="00643CD6">
              <w:rPr>
                <w:lang w:val="en-US"/>
              </w:rPr>
              <w:t>prin</w:t>
            </w:r>
            <w:proofErr w:type="spellEnd"/>
            <w:r w:rsidR="00603AB4" w:rsidRPr="00643CD6">
              <w:rPr>
                <w:lang w:val="en-US"/>
              </w:rPr>
              <w:t xml:space="preserve"> </w:t>
            </w:r>
            <w:proofErr w:type="spellStart"/>
            <w:r w:rsidR="00603AB4" w:rsidRPr="00643CD6">
              <w:rPr>
                <w:lang w:val="en-US"/>
              </w:rPr>
              <w:t>responsabilii</w:t>
            </w:r>
            <w:proofErr w:type="spellEnd"/>
            <w:r w:rsidR="00603AB4" w:rsidRPr="00643CD6">
              <w:rPr>
                <w:lang w:val="en-US"/>
              </w:rPr>
              <w:t xml:space="preserve"> </w:t>
            </w:r>
            <w:proofErr w:type="spellStart"/>
            <w:r w:rsidR="00603AB4" w:rsidRPr="00643CD6">
              <w:rPr>
                <w:lang w:val="en-US"/>
              </w:rPr>
              <w:t>tehnici</w:t>
            </w:r>
            <w:proofErr w:type="spellEnd"/>
            <w:r w:rsidR="00603AB4" w:rsidRPr="00643CD6">
              <w:rPr>
                <w:lang w:val="en-US"/>
              </w:rPr>
              <w:t xml:space="preserve"> </w:t>
            </w:r>
            <w:proofErr w:type="spellStart"/>
            <w:r w:rsidR="00603AB4" w:rsidRPr="00643CD6">
              <w:rPr>
                <w:lang w:val="en-US"/>
              </w:rPr>
              <w:t>atestaţi</w:t>
            </w:r>
            <w:proofErr w:type="spellEnd"/>
            <w:r w:rsidR="00603AB4" w:rsidRPr="00643CD6">
              <w:rPr>
                <w:lang w:val="en-US"/>
              </w:rPr>
              <w:t xml:space="preserve">. </w:t>
            </w:r>
            <w:proofErr w:type="spellStart"/>
            <w:r w:rsidR="00603AB4" w:rsidRPr="00643CD6">
              <w:rPr>
                <w:lang w:val="en-US"/>
              </w:rPr>
              <w:t>Acestora</w:t>
            </w:r>
            <w:proofErr w:type="spellEnd"/>
            <w:r w:rsidR="00603AB4" w:rsidRPr="00643CD6">
              <w:rPr>
                <w:lang w:val="en-US"/>
              </w:rPr>
              <w:t xml:space="preserve"> li se </w:t>
            </w:r>
            <w:proofErr w:type="spellStart"/>
            <w:r w:rsidR="00603AB4" w:rsidRPr="00643CD6">
              <w:rPr>
                <w:lang w:val="en-US"/>
              </w:rPr>
              <w:t>va</w:t>
            </w:r>
            <w:proofErr w:type="spellEnd"/>
            <w:r w:rsidR="00603AB4" w:rsidRPr="00643CD6">
              <w:rPr>
                <w:lang w:val="en-US"/>
              </w:rPr>
              <w:t xml:space="preserve"> </w:t>
            </w:r>
            <w:proofErr w:type="spellStart"/>
            <w:r w:rsidR="00603AB4" w:rsidRPr="00643CD6">
              <w:rPr>
                <w:lang w:val="en-US"/>
              </w:rPr>
              <w:t>asigura</w:t>
            </w:r>
            <w:proofErr w:type="spellEnd"/>
            <w:r w:rsidR="00603AB4" w:rsidRPr="00643CD6">
              <w:rPr>
                <w:lang w:val="en-US"/>
              </w:rPr>
              <w:t xml:space="preserve"> </w:t>
            </w:r>
            <w:proofErr w:type="spellStart"/>
            <w:r w:rsidR="00603AB4" w:rsidRPr="00643CD6">
              <w:rPr>
                <w:lang w:val="en-US"/>
              </w:rPr>
              <w:t>accesul</w:t>
            </w:r>
            <w:proofErr w:type="spellEnd"/>
            <w:r w:rsidR="00603AB4" w:rsidRPr="00643CD6">
              <w:rPr>
                <w:lang w:val="en-US"/>
              </w:rPr>
              <w:t xml:space="preserve"> la </w:t>
            </w:r>
            <w:proofErr w:type="spellStart"/>
            <w:r w:rsidR="00603AB4" w:rsidRPr="00643CD6">
              <w:rPr>
                <w:lang w:val="en-US"/>
              </w:rPr>
              <w:t>locul</w:t>
            </w:r>
            <w:proofErr w:type="spellEnd"/>
            <w:r w:rsidR="00603AB4" w:rsidRPr="00643CD6">
              <w:rPr>
                <w:lang w:val="en-US"/>
              </w:rPr>
              <w:t xml:space="preserve"> de </w:t>
            </w:r>
            <w:proofErr w:type="spellStart"/>
            <w:r w:rsidR="00603AB4" w:rsidRPr="00643CD6">
              <w:rPr>
                <w:lang w:val="en-US"/>
              </w:rPr>
              <w:t>muncă</w:t>
            </w:r>
            <w:proofErr w:type="spellEnd"/>
            <w:r w:rsidR="00603AB4" w:rsidRPr="00643CD6">
              <w:rPr>
                <w:lang w:val="en-US"/>
              </w:rPr>
              <w:t xml:space="preserve">, </w:t>
            </w:r>
            <w:proofErr w:type="spellStart"/>
            <w:r w:rsidR="00603AB4" w:rsidRPr="00643CD6">
              <w:rPr>
                <w:lang w:val="en-US"/>
              </w:rPr>
              <w:t>în</w:t>
            </w:r>
            <w:proofErr w:type="spellEnd"/>
            <w:r w:rsidR="00603AB4" w:rsidRPr="00643CD6">
              <w:rPr>
                <w:lang w:val="en-US"/>
              </w:rPr>
              <w:t xml:space="preserve"> </w:t>
            </w:r>
            <w:proofErr w:type="spellStart"/>
            <w:r w:rsidR="00603AB4" w:rsidRPr="00643CD6">
              <w:rPr>
                <w:lang w:val="en-US"/>
              </w:rPr>
              <w:t>ateliere</w:t>
            </w:r>
            <w:proofErr w:type="spellEnd"/>
            <w:r w:rsidR="00603AB4" w:rsidRPr="00643CD6">
              <w:rPr>
                <w:lang w:val="en-US"/>
              </w:rPr>
              <w:t xml:space="preserve">, </w:t>
            </w:r>
            <w:proofErr w:type="spellStart"/>
            <w:r w:rsidR="00603AB4" w:rsidRPr="00643CD6">
              <w:rPr>
                <w:lang w:val="en-US"/>
              </w:rPr>
              <w:t>depozite</w:t>
            </w:r>
            <w:proofErr w:type="spellEnd"/>
            <w:r w:rsidR="00603AB4" w:rsidRPr="00643CD6">
              <w:rPr>
                <w:lang w:val="en-US"/>
              </w:rPr>
              <w:t xml:space="preserve"> </w:t>
            </w:r>
            <w:proofErr w:type="spellStart"/>
            <w:r w:rsidR="00603AB4" w:rsidRPr="00643CD6">
              <w:rPr>
                <w:lang w:val="en-US"/>
              </w:rPr>
              <w:t>şi</w:t>
            </w:r>
            <w:proofErr w:type="spellEnd"/>
            <w:r w:rsidR="00603AB4" w:rsidRPr="00643CD6">
              <w:rPr>
                <w:lang w:val="en-US"/>
              </w:rPr>
              <w:t xml:space="preserve"> </w:t>
            </w:r>
            <w:proofErr w:type="spellStart"/>
            <w:r w:rsidR="00603AB4" w:rsidRPr="00643CD6">
              <w:rPr>
                <w:lang w:val="en-US"/>
              </w:rPr>
              <w:t>oriunde</w:t>
            </w:r>
            <w:proofErr w:type="spellEnd"/>
            <w:r w:rsidR="00603AB4" w:rsidRPr="00643CD6">
              <w:rPr>
                <w:lang w:val="en-US"/>
              </w:rPr>
              <w:t xml:space="preserve"> se </w:t>
            </w:r>
            <w:proofErr w:type="spellStart"/>
            <w:r w:rsidR="00603AB4" w:rsidRPr="00643CD6">
              <w:rPr>
                <w:lang w:val="en-US"/>
              </w:rPr>
              <w:t>desfăşoară</w:t>
            </w:r>
            <w:proofErr w:type="spellEnd"/>
            <w:r w:rsidR="00603AB4" w:rsidRPr="00643CD6">
              <w:rPr>
                <w:lang w:val="en-US"/>
              </w:rPr>
              <w:t xml:space="preserve"> </w:t>
            </w:r>
            <w:proofErr w:type="spellStart"/>
            <w:r w:rsidR="00603AB4" w:rsidRPr="00643CD6">
              <w:rPr>
                <w:lang w:val="en-US"/>
              </w:rPr>
              <w:t>activităţi</w:t>
            </w:r>
            <w:proofErr w:type="spellEnd"/>
            <w:r w:rsidR="00603AB4" w:rsidRPr="00643CD6">
              <w:rPr>
                <w:lang w:val="en-US"/>
              </w:rPr>
              <w:t xml:space="preserve"> legate de </w:t>
            </w:r>
            <w:proofErr w:type="spellStart"/>
            <w:r w:rsidR="00603AB4" w:rsidRPr="00643CD6">
              <w:rPr>
                <w:lang w:val="en-US"/>
              </w:rPr>
              <w:t>realizarea</w:t>
            </w:r>
            <w:proofErr w:type="spellEnd"/>
            <w:r w:rsidR="00603AB4" w:rsidRPr="00643CD6">
              <w:rPr>
                <w:lang w:val="en-US"/>
              </w:rPr>
              <w:t xml:space="preserve"> </w:t>
            </w:r>
            <w:proofErr w:type="spellStart"/>
            <w:r w:rsidR="00603AB4" w:rsidRPr="00643CD6">
              <w:rPr>
                <w:lang w:val="en-US"/>
              </w:rPr>
              <w:t>obligaţiilor</w:t>
            </w:r>
            <w:proofErr w:type="spellEnd"/>
            <w:r w:rsidR="00603AB4" w:rsidRPr="00643CD6">
              <w:rPr>
                <w:lang w:val="en-US"/>
              </w:rPr>
              <w:t xml:space="preserve"> </w:t>
            </w:r>
            <w:proofErr w:type="spellStart"/>
            <w:r w:rsidR="00603AB4" w:rsidRPr="00643CD6">
              <w:rPr>
                <w:lang w:val="en-US"/>
              </w:rPr>
              <w:t>contractuale</w:t>
            </w:r>
            <w:proofErr w:type="spellEnd"/>
            <w:r w:rsidR="00603AB4" w:rsidRPr="00643CD6">
              <w:rPr>
                <w:lang w:val="en-US"/>
              </w:rPr>
              <w:t xml:space="preserve">. La </w:t>
            </w:r>
            <w:proofErr w:type="spellStart"/>
            <w:r w:rsidR="00603AB4" w:rsidRPr="00643CD6">
              <w:rPr>
                <w:lang w:val="en-US"/>
              </w:rPr>
              <w:t>cerere</w:t>
            </w:r>
            <w:proofErr w:type="spellEnd"/>
            <w:r w:rsidR="00603AB4" w:rsidRPr="00643CD6">
              <w:rPr>
                <w:lang w:val="en-US"/>
              </w:rPr>
              <w:t xml:space="preserve">, </w:t>
            </w:r>
            <w:proofErr w:type="spellStart"/>
            <w:r w:rsidR="00603AB4" w:rsidRPr="00643CD6">
              <w:rPr>
                <w:lang w:val="en-US"/>
              </w:rPr>
              <w:t>trebuie</w:t>
            </w:r>
            <w:proofErr w:type="spellEnd"/>
            <w:r w:rsidR="00603AB4" w:rsidRPr="00643CD6">
              <w:rPr>
                <w:lang w:val="en-US"/>
              </w:rPr>
              <w:t xml:space="preserve"> </w:t>
            </w:r>
            <w:proofErr w:type="spellStart"/>
            <w:r w:rsidR="00603AB4" w:rsidRPr="00643CD6">
              <w:rPr>
                <w:lang w:val="en-US"/>
              </w:rPr>
              <w:t>să</w:t>
            </w:r>
            <w:proofErr w:type="spellEnd"/>
            <w:r w:rsidR="00603AB4" w:rsidRPr="00643CD6">
              <w:rPr>
                <w:lang w:val="en-US"/>
              </w:rPr>
              <w:t xml:space="preserve"> </w:t>
            </w:r>
            <w:proofErr w:type="spellStart"/>
            <w:r w:rsidR="00603AB4" w:rsidRPr="00643CD6">
              <w:rPr>
                <w:lang w:val="en-US"/>
              </w:rPr>
              <w:t>i</w:t>
            </w:r>
            <w:proofErr w:type="spellEnd"/>
            <w:r w:rsidR="00603AB4" w:rsidRPr="00643CD6">
              <w:rPr>
                <w:lang w:val="en-US"/>
              </w:rPr>
              <w:t xml:space="preserve"> se </w:t>
            </w:r>
            <w:proofErr w:type="spellStart"/>
            <w:r w:rsidR="00603AB4" w:rsidRPr="00643CD6">
              <w:rPr>
                <w:lang w:val="en-US"/>
              </w:rPr>
              <w:t>pună</w:t>
            </w:r>
            <w:proofErr w:type="spellEnd"/>
            <w:r w:rsidR="00603AB4" w:rsidRPr="00643CD6">
              <w:rPr>
                <w:lang w:val="en-US"/>
              </w:rPr>
              <w:t xml:space="preserve"> la </w:t>
            </w:r>
            <w:proofErr w:type="spellStart"/>
            <w:r w:rsidR="00603AB4" w:rsidRPr="00643CD6">
              <w:rPr>
                <w:lang w:val="en-US"/>
              </w:rPr>
              <w:t>dispoziţie</w:t>
            </w:r>
            <w:proofErr w:type="spellEnd"/>
            <w:r w:rsidR="00603AB4" w:rsidRPr="00643CD6">
              <w:rPr>
                <w:lang w:val="en-US"/>
              </w:rPr>
              <w:t xml:space="preserve"> </w:t>
            </w:r>
            <w:proofErr w:type="spellStart"/>
            <w:r w:rsidR="00603AB4" w:rsidRPr="00643CD6">
              <w:rPr>
                <w:lang w:val="en-US"/>
              </w:rPr>
              <w:t>desenele</w:t>
            </w:r>
            <w:proofErr w:type="spellEnd"/>
            <w:r w:rsidR="00603AB4" w:rsidRPr="00643CD6">
              <w:rPr>
                <w:lang w:val="en-US"/>
              </w:rPr>
              <w:t xml:space="preserve"> </w:t>
            </w:r>
            <w:proofErr w:type="spellStart"/>
            <w:r w:rsidR="00603AB4" w:rsidRPr="00643CD6">
              <w:rPr>
                <w:lang w:val="en-US"/>
              </w:rPr>
              <w:t>şi</w:t>
            </w:r>
            <w:proofErr w:type="spellEnd"/>
            <w:r w:rsidR="00603AB4" w:rsidRPr="00643CD6">
              <w:rPr>
                <w:lang w:val="en-US"/>
              </w:rPr>
              <w:t xml:space="preserve"> </w:t>
            </w:r>
            <w:proofErr w:type="spellStart"/>
            <w:r w:rsidR="00603AB4" w:rsidRPr="00643CD6">
              <w:rPr>
                <w:lang w:val="en-US"/>
              </w:rPr>
              <w:t>documentaţia</w:t>
            </w:r>
            <w:proofErr w:type="spellEnd"/>
            <w:r w:rsidR="00603AB4" w:rsidRPr="00643CD6">
              <w:rPr>
                <w:lang w:val="en-US"/>
              </w:rPr>
              <w:t xml:space="preserve"> de </w:t>
            </w:r>
            <w:proofErr w:type="spellStart"/>
            <w:r w:rsidR="00603AB4" w:rsidRPr="00643CD6">
              <w:rPr>
                <w:lang w:val="en-US"/>
              </w:rPr>
              <w:t>execuţie</w:t>
            </w:r>
            <w:proofErr w:type="spellEnd"/>
            <w:r w:rsidR="00603AB4" w:rsidRPr="00643CD6">
              <w:rPr>
                <w:lang w:val="en-US"/>
              </w:rPr>
              <w:t xml:space="preserve"> </w:t>
            </w:r>
            <w:proofErr w:type="spellStart"/>
            <w:r w:rsidR="00603AB4" w:rsidRPr="00643CD6">
              <w:rPr>
                <w:lang w:val="en-US"/>
              </w:rPr>
              <w:t>pentru</w:t>
            </w:r>
            <w:proofErr w:type="spellEnd"/>
            <w:r w:rsidR="00603AB4" w:rsidRPr="00643CD6">
              <w:rPr>
                <w:lang w:val="en-US"/>
              </w:rPr>
              <w:t xml:space="preserve"> </w:t>
            </w:r>
            <w:proofErr w:type="spellStart"/>
            <w:r w:rsidR="00603AB4" w:rsidRPr="00643CD6">
              <w:rPr>
                <w:lang w:val="en-US"/>
              </w:rPr>
              <w:t>examinare</w:t>
            </w:r>
            <w:proofErr w:type="spellEnd"/>
            <w:r w:rsidR="00603AB4" w:rsidRPr="00643CD6">
              <w:rPr>
                <w:lang w:val="en-US"/>
              </w:rPr>
              <w:t xml:space="preserve"> </w:t>
            </w:r>
            <w:proofErr w:type="spellStart"/>
            <w:r w:rsidR="00603AB4" w:rsidRPr="00643CD6">
              <w:rPr>
                <w:lang w:val="en-US"/>
              </w:rPr>
              <w:t>şi</w:t>
            </w:r>
            <w:proofErr w:type="spellEnd"/>
            <w:r w:rsidR="00603AB4" w:rsidRPr="00643CD6">
              <w:rPr>
                <w:lang w:val="en-US"/>
              </w:rPr>
              <w:t xml:space="preserve"> </w:t>
            </w:r>
            <w:proofErr w:type="spellStart"/>
            <w:r w:rsidR="00603AB4" w:rsidRPr="00643CD6">
              <w:rPr>
                <w:lang w:val="en-US"/>
              </w:rPr>
              <w:t>să</w:t>
            </w:r>
            <w:proofErr w:type="spellEnd"/>
            <w:r w:rsidR="00603AB4" w:rsidRPr="00643CD6">
              <w:rPr>
                <w:lang w:val="en-US"/>
              </w:rPr>
              <w:t xml:space="preserve"> </w:t>
            </w:r>
            <w:proofErr w:type="spellStart"/>
            <w:r w:rsidR="00603AB4" w:rsidRPr="00643CD6">
              <w:rPr>
                <w:lang w:val="en-US"/>
              </w:rPr>
              <w:t>i</w:t>
            </w:r>
            <w:proofErr w:type="spellEnd"/>
            <w:r w:rsidR="00603AB4" w:rsidRPr="00643CD6">
              <w:rPr>
                <w:lang w:val="en-US"/>
              </w:rPr>
              <w:t xml:space="preserve"> se </w:t>
            </w:r>
            <w:proofErr w:type="spellStart"/>
            <w:r w:rsidR="00603AB4" w:rsidRPr="00643CD6">
              <w:rPr>
                <w:lang w:val="en-US"/>
              </w:rPr>
              <w:t>dea</w:t>
            </w:r>
            <w:proofErr w:type="spellEnd"/>
            <w:r w:rsidR="00603AB4" w:rsidRPr="00643CD6">
              <w:rPr>
                <w:lang w:val="en-US"/>
              </w:rPr>
              <w:t xml:space="preserve"> </w:t>
            </w:r>
            <w:proofErr w:type="spellStart"/>
            <w:r w:rsidR="00603AB4" w:rsidRPr="00643CD6">
              <w:rPr>
                <w:lang w:val="en-US"/>
              </w:rPr>
              <w:t>toate</w:t>
            </w:r>
            <w:proofErr w:type="spellEnd"/>
            <w:r w:rsidR="00603AB4" w:rsidRPr="00643CD6">
              <w:rPr>
                <w:lang w:val="en-US"/>
              </w:rPr>
              <w:t xml:space="preserve"> </w:t>
            </w:r>
            <w:proofErr w:type="spellStart"/>
            <w:r w:rsidR="00603AB4" w:rsidRPr="00643CD6">
              <w:rPr>
                <w:lang w:val="en-US"/>
              </w:rPr>
              <w:t>lămuririle</w:t>
            </w:r>
            <w:proofErr w:type="spellEnd"/>
            <w:r w:rsidR="00603AB4" w:rsidRPr="00643CD6">
              <w:rPr>
                <w:lang w:val="en-US"/>
              </w:rPr>
              <w:t xml:space="preserve">, </w:t>
            </w:r>
            <w:proofErr w:type="spellStart"/>
            <w:r w:rsidR="00603AB4" w:rsidRPr="00643CD6">
              <w:rPr>
                <w:lang w:val="en-US"/>
              </w:rPr>
              <w:t>condiţia</w:t>
            </w:r>
            <w:proofErr w:type="spellEnd"/>
            <w:r w:rsidR="00603AB4" w:rsidRPr="00643CD6">
              <w:rPr>
                <w:lang w:val="en-US"/>
              </w:rPr>
              <w:t xml:space="preserve"> </w:t>
            </w:r>
            <w:proofErr w:type="spellStart"/>
            <w:r w:rsidR="00603AB4" w:rsidRPr="00643CD6">
              <w:rPr>
                <w:lang w:val="en-US"/>
              </w:rPr>
              <w:t>fiind</w:t>
            </w:r>
            <w:proofErr w:type="spellEnd"/>
            <w:r w:rsidR="00603AB4" w:rsidRPr="00643CD6">
              <w:rPr>
                <w:lang w:val="en-US"/>
              </w:rPr>
              <w:t xml:space="preserve"> ca </w:t>
            </w:r>
            <w:proofErr w:type="spellStart"/>
            <w:r w:rsidR="00603AB4" w:rsidRPr="00643CD6">
              <w:rPr>
                <w:lang w:val="en-US"/>
              </w:rPr>
              <w:t>prin</w:t>
            </w:r>
            <w:proofErr w:type="spellEnd"/>
            <w:r w:rsidR="00603AB4" w:rsidRPr="00643CD6">
              <w:rPr>
                <w:lang w:val="en-US"/>
              </w:rPr>
              <w:t xml:space="preserve"> </w:t>
            </w:r>
            <w:proofErr w:type="spellStart"/>
            <w:r w:rsidR="00603AB4" w:rsidRPr="00643CD6">
              <w:rPr>
                <w:lang w:val="en-US"/>
              </w:rPr>
              <w:t>aceasta</w:t>
            </w:r>
            <w:proofErr w:type="spellEnd"/>
            <w:r w:rsidR="00603AB4" w:rsidRPr="00643CD6">
              <w:rPr>
                <w:lang w:val="en-US"/>
              </w:rPr>
              <w:t xml:space="preserve"> </w:t>
            </w:r>
            <w:proofErr w:type="spellStart"/>
            <w:r w:rsidR="00603AB4" w:rsidRPr="00643CD6">
              <w:rPr>
                <w:lang w:val="en-US"/>
              </w:rPr>
              <w:t>să</w:t>
            </w:r>
            <w:proofErr w:type="spellEnd"/>
            <w:r w:rsidR="00603AB4" w:rsidRPr="00643CD6">
              <w:rPr>
                <w:lang w:val="en-US"/>
              </w:rPr>
              <w:t xml:space="preserve"> nu se </w:t>
            </w:r>
            <w:proofErr w:type="spellStart"/>
            <w:r w:rsidR="00603AB4" w:rsidRPr="00643CD6">
              <w:rPr>
                <w:lang w:val="en-US"/>
              </w:rPr>
              <w:t>dezvăluie</w:t>
            </w:r>
            <w:proofErr w:type="spellEnd"/>
            <w:r w:rsidR="00603AB4" w:rsidRPr="00643CD6">
              <w:rPr>
                <w:lang w:val="en-US"/>
              </w:rPr>
              <w:t xml:space="preserve"> </w:t>
            </w:r>
            <w:proofErr w:type="spellStart"/>
            <w:r w:rsidR="00603AB4" w:rsidRPr="00643CD6">
              <w:rPr>
                <w:lang w:val="en-US"/>
              </w:rPr>
              <w:t>informația</w:t>
            </w:r>
            <w:proofErr w:type="spellEnd"/>
            <w:r w:rsidR="00603AB4" w:rsidRPr="00643CD6">
              <w:rPr>
                <w:lang w:val="en-US"/>
              </w:rPr>
              <w:t xml:space="preserve"> </w:t>
            </w:r>
            <w:proofErr w:type="spellStart"/>
            <w:r w:rsidR="00603AB4" w:rsidRPr="00643CD6">
              <w:rPr>
                <w:lang w:val="en-US"/>
              </w:rPr>
              <w:t>și</w:t>
            </w:r>
            <w:proofErr w:type="spellEnd"/>
            <w:r w:rsidR="00603AB4" w:rsidRPr="00643CD6">
              <w:rPr>
                <w:lang w:val="en-US"/>
              </w:rPr>
              <w:t xml:space="preserve"> </w:t>
            </w:r>
            <w:proofErr w:type="spellStart"/>
            <w:r w:rsidR="00603AB4" w:rsidRPr="00643CD6">
              <w:rPr>
                <w:lang w:val="en-US"/>
              </w:rPr>
              <w:t>să</w:t>
            </w:r>
            <w:proofErr w:type="spellEnd"/>
            <w:r w:rsidR="00603AB4" w:rsidRPr="00643CD6">
              <w:rPr>
                <w:lang w:val="en-US"/>
              </w:rPr>
              <w:t xml:space="preserve"> nu fie </w:t>
            </w:r>
            <w:proofErr w:type="spellStart"/>
            <w:r w:rsidR="00603AB4" w:rsidRPr="00643CD6">
              <w:rPr>
                <w:lang w:val="en-US"/>
              </w:rPr>
              <w:t>utilizată</w:t>
            </w:r>
            <w:proofErr w:type="spellEnd"/>
            <w:r w:rsidR="00603AB4" w:rsidRPr="00643CD6">
              <w:rPr>
                <w:lang w:val="en-US"/>
              </w:rPr>
              <w:t xml:space="preserve"> </w:t>
            </w:r>
            <w:proofErr w:type="spellStart"/>
            <w:r w:rsidR="00603AB4" w:rsidRPr="00643CD6">
              <w:rPr>
                <w:lang w:val="en-US"/>
              </w:rPr>
              <w:t>în</w:t>
            </w:r>
            <w:proofErr w:type="spellEnd"/>
            <w:r w:rsidR="00603AB4" w:rsidRPr="00643CD6">
              <w:rPr>
                <w:lang w:val="en-US"/>
              </w:rPr>
              <w:t xml:space="preserve"> </w:t>
            </w:r>
            <w:proofErr w:type="spellStart"/>
            <w:r w:rsidR="00603AB4" w:rsidRPr="00643CD6">
              <w:rPr>
                <w:lang w:val="en-US"/>
              </w:rPr>
              <w:t>scopuri</w:t>
            </w:r>
            <w:proofErr w:type="spellEnd"/>
            <w:r w:rsidR="00603AB4" w:rsidRPr="00643CD6">
              <w:rPr>
                <w:lang w:val="en-US"/>
              </w:rPr>
              <w:t xml:space="preserve"> </w:t>
            </w:r>
            <w:proofErr w:type="spellStart"/>
            <w:r w:rsidR="00603AB4" w:rsidRPr="00643CD6">
              <w:rPr>
                <w:lang w:val="en-US"/>
              </w:rPr>
              <w:t>proprii</w:t>
            </w:r>
            <w:proofErr w:type="spellEnd"/>
            <w:r w:rsidR="00603AB4" w:rsidRPr="00643CD6">
              <w:rPr>
                <w:lang w:val="en-US"/>
              </w:rPr>
              <w:t xml:space="preserve">, </w:t>
            </w:r>
            <w:proofErr w:type="spellStart"/>
            <w:r w:rsidR="00603AB4" w:rsidRPr="00643CD6">
              <w:rPr>
                <w:lang w:val="en-US"/>
              </w:rPr>
              <w:t>indiferent</w:t>
            </w:r>
            <w:proofErr w:type="spellEnd"/>
            <w:r w:rsidR="00603AB4" w:rsidRPr="00643CD6">
              <w:rPr>
                <w:lang w:val="en-US"/>
              </w:rPr>
              <w:t xml:space="preserve"> </w:t>
            </w:r>
            <w:proofErr w:type="spellStart"/>
            <w:r w:rsidR="00603AB4" w:rsidRPr="00643CD6">
              <w:rPr>
                <w:lang w:val="en-US"/>
              </w:rPr>
              <w:t>dacă</w:t>
            </w:r>
            <w:proofErr w:type="spellEnd"/>
            <w:r w:rsidR="00603AB4" w:rsidRPr="00643CD6">
              <w:rPr>
                <w:lang w:val="en-US"/>
              </w:rPr>
              <w:t xml:space="preserve"> </w:t>
            </w:r>
            <w:proofErr w:type="spellStart"/>
            <w:r w:rsidR="00603AB4" w:rsidRPr="00643CD6">
              <w:rPr>
                <w:lang w:val="en-US"/>
              </w:rPr>
              <w:t>contractul</w:t>
            </w:r>
            <w:proofErr w:type="spellEnd"/>
            <w:r w:rsidR="00603AB4" w:rsidRPr="00643CD6">
              <w:rPr>
                <w:lang w:val="en-US"/>
              </w:rPr>
              <w:t xml:space="preserve"> a </w:t>
            </w:r>
            <w:proofErr w:type="spellStart"/>
            <w:r w:rsidR="00603AB4" w:rsidRPr="00643CD6">
              <w:rPr>
                <w:lang w:val="en-US"/>
              </w:rPr>
              <w:t>fost</w:t>
            </w:r>
            <w:proofErr w:type="spellEnd"/>
            <w:r w:rsidR="00603AB4" w:rsidRPr="00643CD6">
              <w:rPr>
                <w:lang w:val="en-US"/>
              </w:rPr>
              <w:t xml:space="preserve"> </w:t>
            </w:r>
            <w:proofErr w:type="spellStart"/>
            <w:r w:rsidR="00603AB4" w:rsidRPr="00643CD6">
              <w:rPr>
                <w:lang w:val="en-US"/>
              </w:rPr>
              <w:t>sau</w:t>
            </w:r>
            <w:proofErr w:type="spellEnd"/>
            <w:r w:rsidR="00603AB4" w:rsidRPr="00643CD6">
              <w:rPr>
                <w:lang w:val="en-US"/>
              </w:rPr>
              <w:t xml:space="preserve"> nu </w:t>
            </w:r>
            <w:proofErr w:type="spellStart"/>
            <w:r w:rsidR="00603AB4" w:rsidRPr="00643CD6">
              <w:rPr>
                <w:lang w:val="en-US"/>
              </w:rPr>
              <w:t>încheiat</w:t>
            </w:r>
            <w:proofErr w:type="spellEnd"/>
            <w:r w:rsidR="00603AB4" w:rsidRPr="00643CD6">
              <w:rPr>
                <w:lang w:val="en-US"/>
              </w:rPr>
              <w:t xml:space="preserve">. </w:t>
            </w:r>
          </w:p>
          <w:p w14:paraId="7A0092FC" w14:textId="77777777" w:rsidR="00460653" w:rsidRPr="00643CD6" w:rsidRDefault="00A156C0" w:rsidP="00196AB4">
            <w:pPr>
              <w:pStyle w:val="af2"/>
              <w:tabs>
                <w:tab w:val="left" w:pos="567"/>
              </w:tabs>
              <w:spacing w:line="276" w:lineRule="auto"/>
              <w:ind w:firstLine="0"/>
              <w:rPr>
                <w:lang w:val="en-US"/>
              </w:rPr>
            </w:pPr>
            <w:r w:rsidRPr="00643CD6">
              <w:rPr>
                <w:lang w:val="en-US"/>
              </w:rPr>
              <w:t>4.1</w:t>
            </w:r>
            <w:r w:rsidR="00040EA0" w:rsidRPr="00643CD6">
              <w:rPr>
                <w:lang w:val="en-US"/>
              </w:rPr>
              <w:t xml:space="preserve">6. </w:t>
            </w:r>
            <w:proofErr w:type="spellStart"/>
            <w:r w:rsidR="00040EA0" w:rsidRPr="00643CD6">
              <w:rPr>
                <w:lang w:val="en-US"/>
              </w:rPr>
              <w:t>Beneficiarul</w:t>
            </w:r>
            <w:proofErr w:type="spellEnd"/>
            <w:r w:rsidR="00040EA0" w:rsidRPr="00643CD6">
              <w:rPr>
                <w:lang w:val="en-US"/>
              </w:rPr>
              <w:t xml:space="preserve"> </w:t>
            </w:r>
            <w:proofErr w:type="spellStart"/>
            <w:r w:rsidR="00040EA0" w:rsidRPr="00643CD6">
              <w:rPr>
                <w:lang w:val="en-US"/>
              </w:rPr>
              <w:t>este</w:t>
            </w:r>
            <w:proofErr w:type="spellEnd"/>
            <w:r w:rsidR="00040EA0" w:rsidRPr="00643CD6">
              <w:rPr>
                <w:lang w:val="en-US"/>
              </w:rPr>
              <w:t xml:space="preserve"> </w:t>
            </w:r>
            <w:proofErr w:type="spellStart"/>
            <w:r w:rsidR="00040EA0" w:rsidRPr="00643CD6">
              <w:rPr>
                <w:lang w:val="en-US"/>
              </w:rPr>
              <w:t>autorizat</w:t>
            </w:r>
            <w:proofErr w:type="spellEnd"/>
            <w:r w:rsidR="00040EA0" w:rsidRPr="00643CD6">
              <w:rPr>
                <w:lang w:val="en-US"/>
              </w:rPr>
              <w:t xml:space="preserve"> </w:t>
            </w:r>
            <w:proofErr w:type="spellStart"/>
            <w:r w:rsidR="00040EA0" w:rsidRPr="00643CD6">
              <w:rPr>
                <w:lang w:val="en-US"/>
              </w:rPr>
              <w:t>să</w:t>
            </w:r>
            <w:proofErr w:type="spellEnd"/>
            <w:r w:rsidR="00040EA0" w:rsidRPr="00643CD6">
              <w:rPr>
                <w:lang w:val="en-US"/>
              </w:rPr>
              <w:t xml:space="preserve"> </w:t>
            </w:r>
            <w:proofErr w:type="spellStart"/>
            <w:r w:rsidR="00040EA0" w:rsidRPr="00643CD6">
              <w:rPr>
                <w:lang w:val="en-US"/>
              </w:rPr>
              <w:t>emită</w:t>
            </w:r>
            <w:proofErr w:type="spellEnd"/>
            <w:r w:rsidR="00040EA0" w:rsidRPr="00643CD6">
              <w:rPr>
                <w:lang w:val="en-US"/>
              </w:rPr>
              <w:t xml:space="preserve"> </w:t>
            </w:r>
            <w:proofErr w:type="spellStart"/>
            <w:r w:rsidR="00040EA0" w:rsidRPr="00643CD6">
              <w:rPr>
                <w:lang w:val="en-US"/>
              </w:rPr>
              <w:t>dispoziţiile</w:t>
            </w:r>
            <w:proofErr w:type="spellEnd"/>
            <w:r w:rsidR="00040EA0" w:rsidRPr="00643CD6">
              <w:rPr>
                <w:lang w:val="en-US"/>
              </w:rPr>
              <w:t xml:space="preserve"> pe care le </w:t>
            </w:r>
            <w:proofErr w:type="spellStart"/>
            <w:r w:rsidR="00040EA0" w:rsidRPr="00643CD6">
              <w:rPr>
                <w:lang w:val="en-US"/>
              </w:rPr>
              <w:t>consideră</w:t>
            </w:r>
            <w:proofErr w:type="spellEnd"/>
            <w:r w:rsidR="00040EA0" w:rsidRPr="00643CD6">
              <w:rPr>
                <w:lang w:val="en-US"/>
              </w:rPr>
              <w:t xml:space="preserve"> </w:t>
            </w:r>
            <w:proofErr w:type="spellStart"/>
            <w:r w:rsidR="00040EA0" w:rsidRPr="00643CD6">
              <w:rPr>
                <w:lang w:val="en-US"/>
              </w:rPr>
              <w:t>necesare</w:t>
            </w:r>
            <w:proofErr w:type="spellEnd"/>
            <w:r w:rsidR="00040EA0" w:rsidRPr="00643CD6">
              <w:rPr>
                <w:lang w:val="en-US"/>
              </w:rPr>
              <w:t xml:space="preserve"> </w:t>
            </w:r>
            <w:proofErr w:type="spellStart"/>
            <w:r w:rsidR="00040EA0" w:rsidRPr="00643CD6">
              <w:rPr>
                <w:lang w:val="en-US"/>
              </w:rPr>
              <w:t>executării</w:t>
            </w:r>
            <w:proofErr w:type="spellEnd"/>
            <w:r w:rsidR="00040EA0" w:rsidRPr="00643CD6">
              <w:rPr>
                <w:lang w:val="en-US"/>
              </w:rPr>
              <w:t xml:space="preserve"> </w:t>
            </w:r>
            <w:proofErr w:type="spellStart"/>
            <w:r w:rsidR="00040EA0" w:rsidRPr="00643CD6">
              <w:rPr>
                <w:lang w:val="en-US"/>
              </w:rPr>
              <w:t>lucrărilor</w:t>
            </w:r>
            <w:proofErr w:type="spellEnd"/>
            <w:r w:rsidR="00040EA0" w:rsidRPr="00643CD6">
              <w:rPr>
                <w:lang w:val="en-US"/>
              </w:rPr>
              <w:t xml:space="preserve">, cu </w:t>
            </w:r>
            <w:proofErr w:type="spellStart"/>
            <w:r w:rsidR="00040EA0" w:rsidRPr="00643CD6">
              <w:rPr>
                <w:lang w:val="en-US"/>
              </w:rPr>
              <w:t>respectarea</w:t>
            </w:r>
            <w:proofErr w:type="spellEnd"/>
            <w:r w:rsidR="00040EA0" w:rsidRPr="00643CD6">
              <w:rPr>
                <w:lang w:val="en-US"/>
              </w:rPr>
              <w:t xml:space="preserve"> </w:t>
            </w:r>
            <w:proofErr w:type="spellStart"/>
            <w:r w:rsidR="00040EA0" w:rsidRPr="00643CD6">
              <w:rPr>
                <w:lang w:val="en-US"/>
              </w:rPr>
              <w:t>drepturilor</w:t>
            </w:r>
            <w:proofErr w:type="spellEnd"/>
            <w:r w:rsidR="00040EA0" w:rsidRPr="00643CD6">
              <w:rPr>
                <w:lang w:val="en-US"/>
              </w:rPr>
              <w:t xml:space="preserve"> </w:t>
            </w:r>
            <w:proofErr w:type="spellStart"/>
            <w:r w:rsidR="00040EA0" w:rsidRPr="00643CD6">
              <w:rPr>
                <w:lang w:val="en-US"/>
              </w:rPr>
              <w:t>Antreprenorului</w:t>
            </w:r>
            <w:proofErr w:type="spellEnd"/>
            <w:r w:rsidR="00040EA0" w:rsidRPr="00643CD6">
              <w:rPr>
                <w:lang w:val="en-US"/>
              </w:rPr>
              <w:t xml:space="preserve">. </w:t>
            </w:r>
            <w:proofErr w:type="spellStart"/>
            <w:r w:rsidR="00040EA0" w:rsidRPr="00643CD6">
              <w:rPr>
                <w:lang w:val="en-US"/>
              </w:rPr>
              <w:t>Dispoziţiile</w:t>
            </w:r>
            <w:proofErr w:type="spellEnd"/>
            <w:r w:rsidR="00040EA0" w:rsidRPr="00643CD6">
              <w:rPr>
                <w:lang w:val="en-US"/>
              </w:rPr>
              <w:t xml:space="preserve"> se </w:t>
            </w:r>
            <w:proofErr w:type="spellStart"/>
            <w:r w:rsidR="00040EA0" w:rsidRPr="00643CD6">
              <w:rPr>
                <w:lang w:val="en-US"/>
              </w:rPr>
              <w:t>adresează</w:t>
            </w:r>
            <w:proofErr w:type="spellEnd"/>
            <w:r w:rsidR="00040EA0" w:rsidRPr="00643CD6">
              <w:rPr>
                <w:lang w:val="en-US"/>
              </w:rPr>
              <w:t xml:space="preserve"> </w:t>
            </w:r>
            <w:proofErr w:type="spellStart"/>
            <w:r w:rsidR="00040EA0" w:rsidRPr="00643CD6">
              <w:rPr>
                <w:lang w:val="en-US"/>
              </w:rPr>
              <w:t>în</w:t>
            </w:r>
            <w:proofErr w:type="spellEnd"/>
            <w:r w:rsidR="00040EA0" w:rsidRPr="00643CD6">
              <w:rPr>
                <w:lang w:val="en-US"/>
              </w:rPr>
              <w:t xml:space="preserve"> </w:t>
            </w:r>
            <w:proofErr w:type="spellStart"/>
            <w:r w:rsidR="00040EA0" w:rsidRPr="00643CD6">
              <w:rPr>
                <w:lang w:val="en-US"/>
              </w:rPr>
              <w:t>principiu</w:t>
            </w:r>
            <w:proofErr w:type="spellEnd"/>
            <w:r w:rsidR="00040EA0" w:rsidRPr="00643CD6">
              <w:rPr>
                <w:lang w:val="en-US"/>
              </w:rPr>
              <w:t xml:space="preserve"> </w:t>
            </w:r>
            <w:proofErr w:type="spellStart"/>
            <w:r w:rsidR="00040EA0" w:rsidRPr="00643CD6">
              <w:rPr>
                <w:lang w:val="en-US"/>
              </w:rPr>
              <w:t>numai</w:t>
            </w:r>
            <w:proofErr w:type="spellEnd"/>
            <w:r w:rsidR="00040EA0" w:rsidRPr="00643CD6">
              <w:rPr>
                <w:lang w:val="en-US"/>
              </w:rPr>
              <w:t xml:space="preserve"> </w:t>
            </w:r>
            <w:proofErr w:type="spellStart"/>
            <w:r w:rsidR="00040EA0" w:rsidRPr="00643CD6">
              <w:rPr>
                <w:lang w:val="en-US"/>
              </w:rPr>
              <w:t>Antreprenorului</w:t>
            </w:r>
            <w:proofErr w:type="spellEnd"/>
            <w:r w:rsidR="00040EA0" w:rsidRPr="00643CD6">
              <w:rPr>
                <w:lang w:val="en-US"/>
              </w:rPr>
              <w:t xml:space="preserve"> </w:t>
            </w:r>
            <w:proofErr w:type="spellStart"/>
            <w:r w:rsidR="00040EA0" w:rsidRPr="00643CD6">
              <w:rPr>
                <w:lang w:val="en-US"/>
              </w:rPr>
              <w:t>şi</w:t>
            </w:r>
            <w:proofErr w:type="spellEnd"/>
            <w:r w:rsidR="00040EA0" w:rsidRPr="00643CD6">
              <w:rPr>
                <w:lang w:val="en-US"/>
              </w:rPr>
              <w:t xml:space="preserve"> </w:t>
            </w:r>
            <w:proofErr w:type="spellStart"/>
            <w:r w:rsidR="00040EA0" w:rsidRPr="00643CD6">
              <w:rPr>
                <w:lang w:val="en-US"/>
              </w:rPr>
              <w:t>dirigintelui</w:t>
            </w:r>
            <w:proofErr w:type="spellEnd"/>
            <w:r w:rsidR="00040EA0" w:rsidRPr="00643CD6">
              <w:rPr>
                <w:lang w:val="en-US"/>
              </w:rPr>
              <w:t xml:space="preserve"> de </w:t>
            </w:r>
            <w:proofErr w:type="spellStart"/>
            <w:r w:rsidR="00040EA0" w:rsidRPr="00643CD6">
              <w:rPr>
                <w:lang w:val="en-US"/>
              </w:rPr>
              <w:t>şantier</w:t>
            </w:r>
            <w:proofErr w:type="spellEnd"/>
            <w:r w:rsidR="00040EA0" w:rsidRPr="00643CD6">
              <w:rPr>
                <w:lang w:val="en-US"/>
              </w:rPr>
              <w:t xml:space="preserve">, cu </w:t>
            </w:r>
            <w:proofErr w:type="spellStart"/>
            <w:r w:rsidR="00040EA0" w:rsidRPr="00643CD6">
              <w:rPr>
                <w:lang w:val="en-US"/>
              </w:rPr>
              <w:t>excepţia</w:t>
            </w:r>
            <w:proofErr w:type="spellEnd"/>
            <w:r w:rsidR="00040EA0" w:rsidRPr="00643CD6">
              <w:rPr>
                <w:lang w:val="en-US"/>
              </w:rPr>
              <w:t xml:space="preserve"> </w:t>
            </w:r>
            <w:proofErr w:type="spellStart"/>
            <w:r w:rsidR="00040EA0" w:rsidRPr="00643CD6">
              <w:rPr>
                <w:lang w:val="en-US"/>
              </w:rPr>
              <w:t>cazurilor</w:t>
            </w:r>
            <w:proofErr w:type="spellEnd"/>
            <w:r w:rsidR="00040EA0" w:rsidRPr="00643CD6">
              <w:rPr>
                <w:lang w:val="en-US"/>
              </w:rPr>
              <w:t xml:space="preserve"> </w:t>
            </w:r>
            <w:proofErr w:type="spellStart"/>
            <w:r w:rsidR="00040EA0" w:rsidRPr="00643CD6">
              <w:rPr>
                <w:lang w:val="en-US"/>
              </w:rPr>
              <w:t>în</w:t>
            </w:r>
            <w:proofErr w:type="spellEnd"/>
            <w:r w:rsidR="00040EA0" w:rsidRPr="00643CD6">
              <w:rPr>
                <w:lang w:val="en-US"/>
              </w:rPr>
              <w:t xml:space="preserve"> care </w:t>
            </w:r>
            <w:proofErr w:type="spellStart"/>
            <w:r w:rsidR="00040EA0" w:rsidRPr="00643CD6">
              <w:rPr>
                <w:lang w:val="en-US"/>
              </w:rPr>
              <w:t>trebuie</w:t>
            </w:r>
            <w:proofErr w:type="spellEnd"/>
            <w:r w:rsidR="00040EA0" w:rsidRPr="00643CD6">
              <w:rPr>
                <w:lang w:val="en-US"/>
              </w:rPr>
              <w:t xml:space="preserve"> de </w:t>
            </w:r>
            <w:proofErr w:type="spellStart"/>
            <w:r w:rsidR="00040EA0" w:rsidRPr="00643CD6">
              <w:rPr>
                <w:lang w:val="en-US"/>
              </w:rPr>
              <w:t>intervenit</w:t>
            </w:r>
            <w:proofErr w:type="spellEnd"/>
            <w:r w:rsidR="00040EA0" w:rsidRPr="00643CD6">
              <w:rPr>
                <w:lang w:val="en-US"/>
              </w:rPr>
              <w:t xml:space="preserve"> </w:t>
            </w:r>
            <w:proofErr w:type="spellStart"/>
            <w:r w:rsidR="00040EA0" w:rsidRPr="00643CD6">
              <w:rPr>
                <w:lang w:val="en-US"/>
              </w:rPr>
              <w:t>împotriva</w:t>
            </w:r>
            <w:proofErr w:type="spellEnd"/>
            <w:r w:rsidR="00040EA0" w:rsidRPr="00643CD6">
              <w:rPr>
                <w:lang w:val="en-US"/>
              </w:rPr>
              <w:t xml:space="preserve"> </w:t>
            </w:r>
            <w:proofErr w:type="spellStart"/>
            <w:r w:rsidR="00040EA0" w:rsidRPr="00643CD6">
              <w:rPr>
                <w:lang w:val="en-US"/>
              </w:rPr>
              <w:t>unui</w:t>
            </w:r>
            <w:proofErr w:type="spellEnd"/>
            <w:r w:rsidR="00040EA0" w:rsidRPr="00643CD6">
              <w:rPr>
                <w:lang w:val="en-US"/>
              </w:rPr>
              <w:t xml:space="preserve"> </w:t>
            </w:r>
            <w:proofErr w:type="spellStart"/>
            <w:r w:rsidR="00040EA0" w:rsidRPr="00643CD6">
              <w:rPr>
                <w:lang w:val="en-US"/>
              </w:rPr>
              <w:t>pericol</w:t>
            </w:r>
            <w:proofErr w:type="spellEnd"/>
            <w:r w:rsidR="00040EA0" w:rsidRPr="00643CD6">
              <w:rPr>
                <w:lang w:val="en-US"/>
              </w:rPr>
              <w:t xml:space="preserve"> </w:t>
            </w:r>
            <w:proofErr w:type="spellStart"/>
            <w:r w:rsidR="00040EA0" w:rsidRPr="00643CD6">
              <w:rPr>
                <w:lang w:val="en-US"/>
              </w:rPr>
              <w:t>iminent</w:t>
            </w:r>
            <w:proofErr w:type="spellEnd"/>
            <w:r w:rsidR="00040EA0" w:rsidRPr="00643CD6">
              <w:rPr>
                <w:lang w:val="en-US"/>
              </w:rPr>
              <w:t xml:space="preserve"> </w:t>
            </w:r>
            <w:proofErr w:type="spellStart"/>
            <w:r w:rsidR="00040EA0" w:rsidRPr="00643CD6">
              <w:rPr>
                <w:lang w:val="en-US"/>
              </w:rPr>
              <w:t>sau</w:t>
            </w:r>
            <w:proofErr w:type="spellEnd"/>
            <w:r w:rsidR="00040EA0" w:rsidRPr="00643CD6">
              <w:rPr>
                <w:lang w:val="en-US"/>
              </w:rPr>
              <w:t xml:space="preserve"> </w:t>
            </w:r>
            <w:proofErr w:type="spellStart"/>
            <w:r w:rsidR="00040EA0" w:rsidRPr="00643CD6">
              <w:rPr>
                <w:lang w:val="en-US"/>
              </w:rPr>
              <w:t>declarat</w:t>
            </w:r>
            <w:proofErr w:type="spellEnd"/>
            <w:r w:rsidR="00040EA0" w:rsidRPr="00643CD6">
              <w:rPr>
                <w:lang w:val="en-US"/>
              </w:rPr>
              <w:t xml:space="preserve">. </w:t>
            </w:r>
            <w:proofErr w:type="spellStart"/>
            <w:r w:rsidR="00040EA0" w:rsidRPr="00643CD6">
              <w:rPr>
                <w:lang w:val="en-US"/>
              </w:rPr>
              <w:t>Beneficiarului</w:t>
            </w:r>
            <w:proofErr w:type="spellEnd"/>
            <w:r w:rsidR="00040EA0" w:rsidRPr="00643CD6">
              <w:rPr>
                <w:lang w:val="en-US"/>
              </w:rPr>
              <w:t xml:space="preserve"> </w:t>
            </w:r>
            <w:proofErr w:type="spellStart"/>
            <w:r w:rsidR="00040EA0" w:rsidRPr="00643CD6">
              <w:rPr>
                <w:lang w:val="en-US"/>
              </w:rPr>
              <w:t>trebuie</w:t>
            </w:r>
            <w:proofErr w:type="spellEnd"/>
            <w:r w:rsidR="00040EA0" w:rsidRPr="00643CD6">
              <w:rPr>
                <w:lang w:val="en-US"/>
              </w:rPr>
              <w:t xml:space="preserve"> </w:t>
            </w:r>
            <w:proofErr w:type="spellStart"/>
            <w:r w:rsidR="00040EA0" w:rsidRPr="00643CD6">
              <w:rPr>
                <w:lang w:val="en-US"/>
              </w:rPr>
              <w:t>să</w:t>
            </w:r>
            <w:proofErr w:type="spellEnd"/>
            <w:r w:rsidR="00040EA0" w:rsidRPr="00643CD6">
              <w:rPr>
                <w:lang w:val="en-US"/>
              </w:rPr>
              <w:t xml:space="preserve"> </w:t>
            </w:r>
            <w:proofErr w:type="spellStart"/>
            <w:r w:rsidR="00040EA0" w:rsidRPr="00643CD6">
              <w:rPr>
                <w:lang w:val="en-US"/>
              </w:rPr>
              <w:t>i</w:t>
            </w:r>
            <w:proofErr w:type="spellEnd"/>
            <w:r w:rsidR="00040EA0" w:rsidRPr="00643CD6">
              <w:rPr>
                <w:lang w:val="en-US"/>
              </w:rPr>
              <w:t xml:space="preserve"> se </w:t>
            </w:r>
            <w:proofErr w:type="spellStart"/>
            <w:r w:rsidR="00040EA0" w:rsidRPr="00643CD6">
              <w:rPr>
                <w:lang w:val="en-US"/>
              </w:rPr>
              <w:t>comunice</w:t>
            </w:r>
            <w:proofErr w:type="spellEnd"/>
            <w:r w:rsidR="00040EA0" w:rsidRPr="00643CD6">
              <w:rPr>
                <w:lang w:val="en-US"/>
              </w:rPr>
              <w:t xml:space="preserve"> </w:t>
            </w:r>
            <w:proofErr w:type="spellStart"/>
            <w:r w:rsidR="00040EA0" w:rsidRPr="00643CD6">
              <w:rPr>
                <w:lang w:val="en-US"/>
              </w:rPr>
              <w:t>numele</w:t>
            </w:r>
            <w:proofErr w:type="spellEnd"/>
            <w:r w:rsidR="00040EA0" w:rsidRPr="00643CD6">
              <w:rPr>
                <w:lang w:val="en-US"/>
              </w:rPr>
              <w:t xml:space="preserve"> </w:t>
            </w:r>
            <w:proofErr w:type="spellStart"/>
            <w:r w:rsidR="00040EA0" w:rsidRPr="00643CD6">
              <w:rPr>
                <w:lang w:val="en-US"/>
              </w:rPr>
              <w:t>dirigintelui</w:t>
            </w:r>
            <w:proofErr w:type="spellEnd"/>
            <w:r w:rsidR="00040EA0" w:rsidRPr="00643CD6">
              <w:rPr>
                <w:lang w:val="en-US"/>
              </w:rPr>
              <w:t xml:space="preserve"> de </w:t>
            </w:r>
            <w:proofErr w:type="spellStart"/>
            <w:r w:rsidR="00040EA0" w:rsidRPr="00643CD6">
              <w:rPr>
                <w:lang w:val="en-US"/>
              </w:rPr>
              <w:t>şantier</w:t>
            </w:r>
            <w:proofErr w:type="spellEnd"/>
            <w:r w:rsidR="00040EA0" w:rsidRPr="00643CD6">
              <w:rPr>
                <w:lang w:val="en-US"/>
              </w:rPr>
              <w:t xml:space="preserve"> </w:t>
            </w:r>
            <w:proofErr w:type="spellStart"/>
            <w:r w:rsidR="00040EA0" w:rsidRPr="00643CD6">
              <w:rPr>
                <w:lang w:val="en-US"/>
              </w:rPr>
              <w:t>atestat</w:t>
            </w:r>
            <w:proofErr w:type="spellEnd"/>
            <w:r w:rsidR="00040EA0" w:rsidRPr="00643CD6">
              <w:rPr>
                <w:lang w:val="en-US"/>
              </w:rPr>
              <w:t xml:space="preserve"> </w:t>
            </w:r>
            <w:proofErr w:type="spellStart"/>
            <w:r w:rsidR="00040EA0" w:rsidRPr="00643CD6">
              <w:rPr>
                <w:lang w:val="en-US"/>
              </w:rPr>
              <w:t>tehnico-profesional</w:t>
            </w:r>
            <w:proofErr w:type="spellEnd"/>
            <w:r w:rsidR="00040EA0" w:rsidRPr="00643CD6">
              <w:rPr>
                <w:lang w:val="en-US"/>
              </w:rPr>
              <w:t xml:space="preserve">, care </w:t>
            </w:r>
            <w:proofErr w:type="spellStart"/>
            <w:r w:rsidR="00040EA0" w:rsidRPr="00643CD6">
              <w:rPr>
                <w:lang w:val="en-US"/>
              </w:rPr>
              <w:t>va</w:t>
            </w:r>
            <w:proofErr w:type="spellEnd"/>
            <w:r w:rsidR="00040EA0" w:rsidRPr="00643CD6">
              <w:rPr>
                <w:lang w:val="en-US"/>
              </w:rPr>
              <w:t xml:space="preserve"> </w:t>
            </w:r>
            <w:proofErr w:type="spellStart"/>
            <w:r w:rsidR="00040EA0" w:rsidRPr="00643CD6">
              <w:rPr>
                <w:lang w:val="en-US"/>
              </w:rPr>
              <w:t>dirija</w:t>
            </w:r>
            <w:proofErr w:type="spellEnd"/>
            <w:r w:rsidR="00040EA0" w:rsidRPr="00643CD6">
              <w:rPr>
                <w:lang w:val="en-US"/>
              </w:rPr>
              <w:t xml:space="preserve"> </w:t>
            </w:r>
            <w:proofErr w:type="spellStart"/>
            <w:r w:rsidR="00040EA0" w:rsidRPr="00643CD6">
              <w:rPr>
                <w:lang w:val="en-US"/>
              </w:rPr>
              <w:t>execuţia</w:t>
            </w:r>
            <w:proofErr w:type="spellEnd"/>
            <w:r w:rsidR="00040EA0" w:rsidRPr="00643CD6">
              <w:rPr>
                <w:lang w:val="en-US"/>
              </w:rPr>
              <w:t xml:space="preserve"> </w:t>
            </w:r>
            <w:proofErr w:type="spellStart"/>
            <w:r w:rsidR="00040EA0" w:rsidRPr="00643CD6">
              <w:rPr>
                <w:lang w:val="en-US"/>
              </w:rPr>
              <w:t>lucrărilor</w:t>
            </w:r>
            <w:proofErr w:type="spellEnd"/>
            <w:r w:rsidR="00040EA0" w:rsidRPr="00643CD6">
              <w:rPr>
                <w:lang w:val="en-US"/>
              </w:rPr>
              <w:t xml:space="preserve"> </w:t>
            </w:r>
            <w:proofErr w:type="spellStart"/>
            <w:r w:rsidR="00040EA0" w:rsidRPr="00643CD6">
              <w:rPr>
                <w:lang w:val="en-US"/>
              </w:rPr>
              <w:t>şi</w:t>
            </w:r>
            <w:proofErr w:type="spellEnd"/>
            <w:r w:rsidR="00040EA0" w:rsidRPr="00643CD6">
              <w:rPr>
                <w:lang w:val="en-US"/>
              </w:rPr>
              <w:t xml:space="preserve"> </w:t>
            </w:r>
            <w:proofErr w:type="spellStart"/>
            <w:r w:rsidR="00040EA0" w:rsidRPr="00643CD6">
              <w:rPr>
                <w:lang w:val="en-US"/>
              </w:rPr>
              <w:t>va</w:t>
            </w:r>
            <w:proofErr w:type="spellEnd"/>
            <w:r w:rsidR="00040EA0" w:rsidRPr="00643CD6">
              <w:rPr>
                <w:lang w:val="en-US"/>
              </w:rPr>
              <w:t xml:space="preserve"> </w:t>
            </w:r>
            <w:proofErr w:type="spellStart"/>
            <w:r w:rsidR="00040EA0" w:rsidRPr="00643CD6">
              <w:rPr>
                <w:lang w:val="en-US"/>
              </w:rPr>
              <w:t>verifica</w:t>
            </w:r>
            <w:proofErr w:type="spellEnd"/>
            <w:r w:rsidR="00040EA0" w:rsidRPr="00643CD6">
              <w:rPr>
                <w:lang w:val="en-US"/>
              </w:rPr>
              <w:t xml:space="preserve"> </w:t>
            </w:r>
            <w:proofErr w:type="spellStart"/>
            <w:r w:rsidR="00040EA0" w:rsidRPr="00643CD6">
              <w:rPr>
                <w:lang w:val="en-US"/>
              </w:rPr>
              <w:t>calitatea</w:t>
            </w:r>
            <w:proofErr w:type="spellEnd"/>
            <w:r w:rsidR="00040EA0" w:rsidRPr="00643CD6">
              <w:rPr>
                <w:lang w:val="en-US"/>
              </w:rPr>
              <w:t xml:space="preserve"> lor din </w:t>
            </w:r>
            <w:proofErr w:type="spellStart"/>
            <w:r w:rsidR="00040EA0" w:rsidRPr="00643CD6">
              <w:rPr>
                <w:lang w:val="en-US"/>
              </w:rPr>
              <w:t>partea</w:t>
            </w:r>
            <w:proofErr w:type="spellEnd"/>
            <w:r w:rsidR="00040EA0" w:rsidRPr="00643CD6">
              <w:rPr>
                <w:lang w:val="en-US"/>
              </w:rPr>
              <w:t xml:space="preserve"> </w:t>
            </w:r>
            <w:proofErr w:type="spellStart"/>
            <w:r w:rsidR="00040EA0" w:rsidRPr="00643CD6">
              <w:rPr>
                <w:lang w:val="en-US"/>
              </w:rPr>
              <w:t>Antreprenorului</w:t>
            </w:r>
            <w:proofErr w:type="spellEnd"/>
            <w:r w:rsidR="00040EA0" w:rsidRPr="00643CD6">
              <w:rPr>
                <w:lang w:val="en-US"/>
              </w:rPr>
              <w:t>.</w:t>
            </w:r>
          </w:p>
          <w:p w14:paraId="0313CAC2" w14:textId="77777777"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consideră</w:t>
            </w:r>
            <w:proofErr w:type="spellEnd"/>
            <w:r w:rsidR="00460653" w:rsidRPr="00643CD6">
              <w:rPr>
                <w:lang w:val="en-US"/>
              </w:rPr>
              <w:t xml:space="preserve"> </w:t>
            </w:r>
            <w:proofErr w:type="spellStart"/>
            <w:r w:rsidR="00460653" w:rsidRPr="00643CD6">
              <w:rPr>
                <w:lang w:val="en-US"/>
              </w:rPr>
              <w:t>că</w:t>
            </w:r>
            <w:proofErr w:type="spellEnd"/>
            <w:r w:rsidR="00460653" w:rsidRPr="00643CD6">
              <w:rPr>
                <w:lang w:val="en-US"/>
              </w:rPr>
              <w:t xml:space="preserve"> </w:t>
            </w:r>
            <w:proofErr w:type="spellStart"/>
            <w:r w:rsidR="00460653" w:rsidRPr="00643CD6">
              <w:rPr>
                <w:lang w:val="en-US"/>
              </w:rPr>
              <w:t>dispoziţiile</w:t>
            </w:r>
            <w:proofErr w:type="spellEnd"/>
            <w:r w:rsidR="00460653" w:rsidRPr="00643CD6">
              <w:rPr>
                <w:lang w:val="en-US"/>
              </w:rPr>
              <w:t xml:space="preserve"> </w:t>
            </w:r>
            <w:proofErr w:type="spellStart"/>
            <w:r w:rsidR="00460653" w:rsidRPr="00643CD6">
              <w:rPr>
                <w:lang w:val="en-US"/>
              </w:rPr>
              <w:t>Beneficiarului</w:t>
            </w:r>
            <w:proofErr w:type="spellEnd"/>
            <w:r w:rsidR="00460653" w:rsidRPr="00643CD6">
              <w:rPr>
                <w:lang w:val="en-US"/>
              </w:rPr>
              <w:t xml:space="preserve"> s</w:t>
            </w:r>
            <w:r w:rsidR="00183D79" w:rsidRPr="00643CD6">
              <w:rPr>
                <w:lang w:val="en-US"/>
              </w:rPr>
              <w:t>u</w:t>
            </w:r>
            <w:r w:rsidR="00460653" w:rsidRPr="00643CD6">
              <w:rPr>
                <w:lang w:val="en-US"/>
              </w:rPr>
              <w:t xml:space="preserve">nt </w:t>
            </w:r>
            <w:proofErr w:type="spellStart"/>
            <w:r w:rsidR="00460653" w:rsidRPr="00643CD6">
              <w:rPr>
                <w:lang w:val="en-US"/>
              </w:rPr>
              <w:t>nejustificate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inoportune</w:t>
            </w:r>
            <w:proofErr w:type="spellEnd"/>
            <w:r w:rsidR="00460653" w:rsidRPr="00643CD6">
              <w:rPr>
                <w:lang w:val="en-US"/>
              </w:rPr>
              <w:t xml:space="preserve">, </w:t>
            </w:r>
            <w:proofErr w:type="spellStart"/>
            <w:r w:rsidR="00460653" w:rsidRPr="00643CD6">
              <w:rPr>
                <w:lang w:val="en-US"/>
              </w:rPr>
              <w:t>el</w:t>
            </w:r>
            <w:proofErr w:type="spellEnd"/>
            <w:r w:rsidR="00460653" w:rsidRPr="00643CD6">
              <w:rPr>
                <w:lang w:val="en-US"/>
              </w:rPr>
              <w:t xml:space="preserve"> </w:t>
            </w:r>
            <w:proofErr w:type="spellStart"/>
            <w:r w:rsidR="00460653" w:rsidRPr="00643CD6">
              <w:rPr>
                <w:lang w:val="en-US"/>
              </w:rPr>
              <w:t>poate</w:t>
            </w:r>
            <w:proofErr w:type="spellEnd"/>
            <w:r w:rsidR="00460653" w:rsidRPr="00643CD6">
              <w:rPr>
                <w:lang w:val="en-US"/>
              </w:rPr>
              <w:t xml:space="preserve"> </w:t>
            </w:r>
            <w:proofErr w:type="spellStart"/>
            <w:r w:rsidR="00E171D4" w:rsidRPr="00643CD6">
              <w:rPr>
                <w:lang w:val="en-US"/>
              </w:rPr>
              <w:t>înainta</w:t>
            </w:r>
            <w:proofErr w:type="spellEnd"/>
            <w:r w:rsidR="005D4B79" w:rsidRPr="00643CD6">
              <w:rPr>
                <w:lang w:val="en-US"/>
              </w:rPr>
              <w:t xml:space="preserve"> </w:t>
            </w:r>
            <w:proofErr w:type="spellStart"/>
            <w:r w:rsidR="00460653" w:rsidRPr="00643CD6">
              <w:rPr>
                <w:lang w:val="en-US"/>
              </w:rPr>
              <w:t>obiecţii</w:t>
            </w:r>
            <w:proofErr w:type="spellEnd"/>
            <w:r w:rsidR="00460653" w:rsidRPr="00643CD6">
              <w:rPr>
                <w:lang w:val="en-US"/>
              </w:rPr>
              <w:t xml:space="preserve">, </w:t>
            </w:r>
            <w:proofErr w:type="spellStart"/>
            <w:r w:rsidR="00460653" w:rsidRPr="00643CD6">
              <w:rPr>
                <w:lang w:val="en-US"/>
              </w:rPr>
              <w:t>dar</w:t>
            </w:r>
            <w:proofErr w:type="spellEnd"/>
            <w:r w:rsidR="00460653" w:rsidRPr="00643CD6">
              <w:rPr>
                <w:lang w:val="en-US"/>
              </w:rPr>
              <w:t xml:space="preserve"> </w:t>
            </w:r>
            <w:proofErr w:type="spellStart"/>
            <w:r w:rsidR="00460653" w:rsidRPr="00643CD6">
              <w:rPr>
                <w:lang w:val="en-US"/>
              </w:rPr>
              <w:t>acestea</w:t>
            </w:r>
            <w:proofErr w:type="spellEnd"/>
            <w:r w:rsidR="00460653" w:rsidRPr="00643CD6">
              <w:rPr>
                <w:lang w:val="en-US"/>
              </w:rPr>
              <w:t xml:space="preserve"> nu </w:t>
            </w:r>
            <w:proofErr w:type="spellStart"/>
            <w:r w:rsidR="00460653" w:rsidRPr="00643CD6">
              <w:rPr>
                <w:lang w:val="en-US"/>
              </w:rPr>
              <w:t>îl</w:t>
            </w:r>
            <w:proofErr w:type="spellEnd"/>
            <w:r w:rsidR="00460653" w:rsidRPr="00643CD6">
              <w:rPr>
                <w:lang w:val="en-US"/>
              </w:rPr>
              <w:t xml:space="preserve"> </w:t>
            </w:r>
            <w:proofErr w:type="spellStart"/>
            <w:r w:rsidR="00E171D4" w:rsidRPr="00643CD6">
              <w:rPr>
                <w:lang w:val="en-US"/>
              </w:rPr>
              <w:t>scutește</w:t>
            </w:r>
            <w:proofErr w:type="spellEnd"/>
            <w:r w:rsidR="005D4B79" w:rsidRPr="00643CD6">
              <w:rPr>
                <w:lang w:val="en-US"/>
              </w:rPr>
              <w:t xml:space="preserve"> </w:t>
            </w:r>
            <w:r w:rsidR="00460653" w:rsidRPr="00643CD6">
              <w:rPr>
                <w:lang w:val="en-US"/>
              </w:rPr>
              <w:t xml:space="preserve">de </w:t>
            </w:r>
            <w:proofErr w:type="spellStart"/>
            <w:r w:rsidR="00E364D5" w:rsidRPr="00643CD6">
              <w:rPr>
                <w:lang w:val="en-US"/>
              </w:rPr>
              <w:t>obligația</w:t>
            </w:r>
            <w:proofErr w:type="spellEnd"/>
            <w:r w:rsidR="00E364D5" w:rsidRPr="00643CD6">
              <w:rPr>
                <w:lang w:val="en-US"/>
              </w:rPr>
              <w:t xml:space="preserve"> de </w:t>
            </w:r>
            <w:r w:rsidR="00460653" w:rsidRPr="00643CD6">
              <w:rPr>
                <w:lang w:val="en-US"/>
              </w:rPr>
              <w:t xml:space="preserve">a </w:t>
            </w:r>
            <w:proofErr w:type="spellStart"/>
            <w:r w:rsidR="00460653" w:rsidRPr="00643CD6">
              <w:rPr>
                <w:lang w:val="en-US"/>
              </w:rPr>
              <w:t>executa</w:t>
            </w:r>
            <w:proofErr w:type="spellEnd"/>
            <w:r w:rsidR="00460653" w:rsidRPr="00643CD6">
              <w:rPr>
                <w:lang w:val="en-US"/>
              </w:rPr>
              <w:t xml:space="preserve"> </w:t>
            </w:r>
            <w:proofErr w:type="spellStart"/>
            <w:r w:rsidR="00460653" w:rsidRPr="00643CD6">
              <w:rPr>
                <w:lang w:val="en-US"/>
              </w:rPr>
              <w:t>dispoziţiile</w:t>
            </w:r>
            <w:proofErr w:type="spellEnd"/>
            <w:r w:rsidR="00460653" w:rsidRPr="00643CD6">
              <w:rPr>
                <w:lang w:val="en-US"/>
              </w:rPr>
              <w:t xml:space="preserve"> </w:t>
            </w:r>
            <w:proofErr w:type="spellStart"/>
            <w:r w:rsidR="00460653" w:rsidRPr="00643CD6">
              <w:rPr>
                <w:lang w:val="en-US"/>
              </w:rPr>
              <w:t>primite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afara </w:t>
            </w:r>
            <w:proofErr w:type="spellStart"/>
            <w:r w:rsidR="00460653" w:rsidRPr="00643CD6">
              <w:rPr>
                <w:lang w:val="en-US"/>
              </w:rPr>
              <w:t>cazului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care </w:t>
            </w:r>
            <w:proofErr w:type="spellStart"/>
            <w:r w:rsidR="00460653" w:rsidRPr="00643CD6">
              <w:rPr>
                <w:lang w:val="en-US"/>
              </w:rPr>
              <w:t>ele</w:t>
            </w:r>
            <w:proofErr w:type="spellEnd"/>
            <w:r w:rsidR="00460653" w:rsidRPr="00643CD6">
              <w:rPr>
                <w:lang w:val="en-US"/>
              </w:rPr>
              <w:t xml:space="preserve"> </w:t>
            </w:r>
            <w:proofErr w:type="spellStart"/>
            <w:r w:rsidR="00460653" w:rsidRPr="00643CD6">
              <w:rPr>
                <w:lang w:val="en-US"/>
              </w:rPr>
              <w:t>contravin</w:t>
            </w:r>
            <w:proofErr w:type="spellEnd"/>
            <w:r w:rsidR="00460653" w:rsidRPr="00643CD6">
              <w:rPr>
                <w:lang w:val="en-US"/>
              </w:rPr>
              <w:t xml:space="preserve"> </w:t>
            </w:r>
            <w:proofErr w:type="spellStart"/>
            <w:r w:rsidR="00460653" w:rsidRPr="00643CD6">
              <w:rPr>
                <w:lang w:val="en-US"/>
              </w:rPr>
              <w:t>prevederilor</w:t>
            </w:r>
            <w:proofErr w:type="spellEnd"/>
            <w:r w:rsidR="00460653" w:rsidRPr="00643CD6">
              <w:rPr>
                <w:lang w:val="en-US"/>
              </w:rPr>
              <w:t xml:space="preserve"> </w:t>
            </w:r>
            <w:proofErr w:type="spellStart"/>
            <w:r w:rsidR="00460653" w:rsidRPr="00643CD6">
              <w:rPr>
                <w:lang w:val="en-US"/>
              </w:rPr>
              <w:t>legale</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prin</w:t>
            </w:r>
            <w:proofErr w:type="spellEnd"/>
            <w:r w:rsidR="00460653" w:rsidRPr="00643CD6">
              <w:rPr>
                <w:lang w:val="en-US"/>
              </w:rPr>
              <w:t xml:space="preserve"> </w:t>
            </w:r>
            <w:proofErr w:type="spellStart"/>
            <w:r w:rsidR="00460653" w:rsidRPr="00643CD6">
              <w:rPr>
                <w:lang w:val="en-US"/>
              </w:rPr>
              <w:t>executarea</w:t>
            </w:r>
            <w:proofErr w:type="spellEnd"/>
            <w:r w:rsidR="00460653" w:rsidRPr="00643CD6">
              <w:rPr>
                <w:lang w:val="en-US"/>
              </w:rPr>
              <w:t xml:space="preserve"> </w:t>
            </w:r>
            <w:proofErr w:type="spellStart"/>
            <w:r w:rsidR="00460653" w:rsidRPr="00643CD6">
              <w:rPr>
                <w:lang w:val="en-US"/>
              </w:rPr>
              <w:t>dispoziţiilor</w:t>
            </w:r>
            <w:proofErr w:type="spellEnd"/>
            <w:r w:rsidR="00460653" w:rsidRPr="00643CD6">
              <w:rPr>
                <w:lang w:val="en-US"/>
              </w:rPr>
              <w:t xml:space="preserve"> </w:t>
            </w:r>
            <w:proofErr w:type="spellStart"/>
            <w:r w:rsidR="00460653" w:rsidRPr="00643CD6">
              <w:rPr>
                <w:lang w:val="en-US"/>
              </w:rPr>
              <w:t>Beneficiarului</w:t>
            </w:r>
            <w:proofErr w:type="spellEnd"/>
            <w:r w:rsidR="00460653" w:rsidRPr="00643CD6">
              <w:rPr>
                <w:lang w:val="en-US"/>
              </w:rPr>
              <w:t xml:space="preserve"> se </w:t>
            </w:r>
            <w:proofErr w:type="spellStart"/>
            <w:r w:rsidR="00460653" w:rsidRPr="00643CD6">
              <w:rPr>
                <w:lang w:val="en-US"/>
              </w:rPr>
              <w:t>creează</w:t>
            </w:r>
            <w:proofErr w:type="spellEnd"/>
            <w:r w:rsidR="00460653" w:rsidRPr="00643CD6">
              <w:rPr>
                <w:lang w:val="en-US"/>
              </w:rPr>
              <w:t xml:space="preserve"> </w:t>
            </w:r>
            <w:proofErr w:type="spellStart"/>
            <w:r w:rsidR="00460653" w:rsidRPr="00643CD6">
              <w:rPr>
                <w:lang w:val="en-US"/>
              </w:rPr>
              <w:t>dificultăţi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execuţie</w:t>
            </w:r>
            <w:proofErr w:type="spellEnd"/>
            <w:r w:rsidR="00460653" w:rsidRPr="00643CD6">
              <w:rPr>
                <w:lang w:val="en-US"/>
              </w:rPr>
              <w:t xml:space="preserve">, care </w:t>
            </w:r>
            <w:proofErr w:type="spellStart"/>
            <w:r w:rsidR="00460653" w:rsidRPr="00643CD6">
              <w:rPr>
                <w:lang w:val="en-US"/>
              </w:rPr>
              <w:t>generează</w:t>
            </w:r>
            <w:proofErr w:type="spellEnd"/>
            <w:r w:rsidR="00460653" w:rsidRPr="00643CD6">
              <w:rPr>
                <w:lang w:val="en-US"/>
              </w:rPr>
              <w:t xml:space="preserve"> </w:t>
            </w:r>
            <w:proofErr w:type="spellStart"/>
            <w:r w:rsidR="00460653" w:rsidRPr="00643CD6">
              <w:rPr>
                <w:lang w:val="en-US"/>
              </w:rPr>
              <w:t>cheltuieli</w:t>
            </w:r>
            <w:proofErr w:type="spellEnd"/>
            <w:r w:rsidR="00460653" w:rsidRPr="00643CD6">
              <w:rPr>
                <w:lang w:val="en-US"/>
              </w:rPr>
              <w:t xml:space="preserve"> </w:t>
            </w:r>
            <w:proofErr w:type="spellStart"/>
            <w:r w:rsidR="00460653" w:rsidRPr="00643CD6">
              <w:rPr>
                <w:lang w:val="en-US"/>
              </w:rPr>
              <w:t>suplimentare</w:t>
            </w:r>
            <w:proofErr w:type="spellEnd"/>
            <w:r w:rsidR="00460653" w:rsidRPr="00643CD6">
              <w:rPr>
                <w:lang w:val="en-US"/>
              </w:rPr>
              <w:t xml:space="preserve">, </w:t>
            </w:r>
            <w:proofErr w:type="spellStart"/>
            <w:r w:rsidR="00460653" w:rsidRPr="00643CD6">
              <w:rPr>
                <w:lang w:val="en-US"/>
              </w:rPr>
              <w:t>acestea</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suportate</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Beneficiar</w:t>
            </w:r>
            <w:proofErr w:type="spellEnd"/>
            <w:r w:rsidR="00460653" w:rsidRPr="00643CD6">
              <w:rPr>
                <w:lang w:val="en-US"/>
              </w:rPr>
              <w:t xml:space="preserve">. </w:t>
            </w:r>
          </w:p>
          <w:p w14:paraId="295615AC" w14:textId="77777777"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proofErr w:type="spellStart"/>
            <w:r w:rsidR="00460653" w:rsidRPr="00643CD6">
              <w:rPr>
                <w:lang w:val="en-US"/>
              </w:rPr>
              <w:t>Trasarea</w:t>
            </w:r>
            <w:proofErr w:type="spellEnd"/>
            <w:r w:rsidR="00460653" w:rsidRPr="00643CD6">
              <w:rPr>
                <w:lang w:val="en-US"/>
              </w:rPr>
              <w:t xml:space="preserve"> </w:t>
            </w:r>
            <w:proofErr w:type="spellStart"/>
            <w:r w:rsidR="00460653" w:rsidRPr="00643CD6">
              <w:rPr>
                <w:lang w:val="en-US"/>
              </w:rPr>
              <w:t>axelor</w:t>
            </w:r>
            <w:proofErr w:type="spellEnd"/>
            <w:r w:rsidR="00460653" w:rsidRPr="00643CD6">
              <w:rPr>
                <w:lang w:val="en-US"/>
              </w:rPr>
              <w:t xml:space="preserve"> </w:t>
            </w:r>
            <w:proofErr w:type="spellStart"/>
            <w:r w:rsidR="00460653" w:rsidRPr="00643CD6">
              <w:rPr>
                <w:lang w:val="en-US"/>
              </w:rPr>
              <w:t>principale</w:t>
            </w:r>
            <w:proofErr w:type="spellEnd"/>
            <w:r w:rsidR="00460653" w:rsidRPr="00643CD6">
              <w:rPr>
                <w:lang w:val="en-US"/>
              </w:rPr>
              <w:t xml:space="preserve">, </w:t>
            </w:r>
            <w:proofErr w:type="spellStart"/>
            <w:r w:rsidR="00460653" w:rsidRPr="00643CD6">
              <w:rPr>
                <w:lang w:val="en-US"/>
              </w:rPr>
              <w:t>bornelor</w:t>
            </w:r>
            <w:proofErr w:type="spellEnd"/>
            <w:r w:rsidR="00460653" w:rsidRPr="00643CD6">
              <w:rPr>
                <w:lang w:val="en-US"/>
              </w:rPr>
              <w:t xml:space="preserve"> de </w:t>
            </w:r>
            <w:proofErr w:type="spellStart"/>
            <w:r w:rsidR="00460653" w:rsidRPr="00643CD6">
              <w:rPr>
                <w:lang w:val="en-US"/>
              </w:rPr>
              <w:t>referinţă</w:t>
            </w:r>
            <w:proofErr w:type="spellEnd"/>
            <w:r w:rsidR="00460653" w:rsidRPr="00643CD6">
              <w:rPr>
                <w:lang w:val="en-US"/>
              </w:rPr>
              <w:t xml:space="preserve">, </w:t>
            </w:r>
            <w:proofErr w:type="spellStart"/>
            <w:r w:rsidR="00460653" w:rsidRPr="00643CD6">
              <w:rPr>
                <w:lang w:val="en-US"/>
              </w:rPr>
              <w:t>căilor</w:t>
            </w:r>
            <w:proofErr w:type="spellEnd"/>
            <w:r w:rsidR="00460653" w:rsidRPr="00643CD6">
              <w:rPr>
                <w:lang w:val="en-US"/>
              </w:rPr>
              <w:t xml:space="preserve"> de </w:t>
            </w:r>
            <w:proofErr w:type="spellStart"/>
            <w:r w:rsidR="00460653" w:rsidRPr="00643CD6">
              <w:rPr>
                <w:lang w:val="en-US"/>
              </w:rPr>
              <w:t>circulaţieşi</w:t>
            </w:r>
            <w:proofErr w:type="spellEnd"/>
            <w:r w:rsidR="00460653" w:rsidRPr="00643CD6">
              <w:rPr>
                <w:lang w:val="en-US"/>
              </w:rPr>
              <w:t xml:space="preserve"> </w:t>
            </w:r>
            <w:proofErr w:type="spellStart"/>
            <w:r w:rsidR="00460653" w:rsidRPr="00643CD6">
              <w:rPr>
                <w:lang w:val="en-US"/>
              </w:rPr>
              <w:t>limitelor</w:t>
            </w:r>
            <w:proofErr w:type="spellEnd"/>
            <w:r w:rsidR="00460653" w:rsidRPr="00643CD6">
              <w:rPr>
                <w:lang w:val="en-US"/>
              </w:rPr>
              <w:t xml:space="preserve"> </w:t>
            </w:r>
            <w:proofErr w:type="spellStart"/>
            <w:r w:rsidR="00460653" w:rsidRPr="00643CD6">
              <w:rPr>
                <w:lang w:val="en-US"/>
              </w:rPr>
              <w:t>terenului</w:t>
            </w:r>
            <w:proofErr w:type="spellEnd"/>
            <w:r w:rsidR="00460653" w:rsidRPr="00643CD6">
              <w:rPr>
                <w:lang w:val="en-US"/>
              </w:rPr>
              <w:t xml:space="preserve"> pus la </w:t>
            </w:r>
            <w:proofErr w:type="spellStart"/>
            <w:r w:rsidR="00460653" w:rsidRPr="00643CD6">
              <w:rPr>
                <w:lang w:val="en-US"/>
              </w:rPr>
              <w:t>dispoziţia</w:t>
            </w:r>
            <w:proofErr w:type="spellEnd"/>
            <w:r w:rsidR="00460653" w:rsidRPr="00643CD6">
              <w:rPr>
                <w:lang w:val="en-US"/>
              </w:rPr>
              <w:t xml:space="preserve"> </w:t>
            </w:r>
            <w:proofErr w:type="spellStart"/>
            <w:r w:rsidR="00460653" w:rsidRPr="00643CD6">
              <w:rPr>
                <w:lang w:val="en-US"/>
              </w:rPr>
              <w:t>Antreprenorului</w:t>
            </w:r>
            <w:proofErr w:type="spellEnd"/>
            <w:r w:rsidR="00460653" w:rsidRPr="00643CD6">
              <w:rPr>
                <w:lang w:val="en-US"/>
              </w:rPr>
              <w:t xml:space="preserve">, precum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materializarea</w:t>
            </w:r>
            <w:proofErr w:type="spellEnd"/>
            <w:r w:rsidR="00460653" w:rsidRPr="00643CD6">
              <w:rPr>
                <w:lang w:val="en-US"/>
              </w:rPr>
              <w:t xml:space="preserve"> </w:t>
            </w:r>
            <w:proofErr w:type="spellStart"/>
            <w:r w:rsidR="00460653" w:rsidRPr="00643CD6">
              <w:rPr>
                <w:lang w:val="en-US"/>
              </w:rPr>
              <w:t>cotelor</w:t>
            </w:r>
            <w:proofErr w:type="spellEnd"/>
            <w:r w:rsidR="00460653" w:rsidRPr="00643CD6">
              <w:rPr>
                <w:lang w:val="en-US"/>
              </w:rPr>
              <w:t xml:space="preserve"> de </w:t>
            </w:r>
            <w:proofErr w:type="spellStart"/>
            <w:r w:rsidR="00460653" w:rsidRPr="00643CD6">
              <w:rPr>
                <w:lang w:val="en-US"/>
              </w:rPr>
              <w:t>nivel</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i</w:t>
            </w:r>
            <w:r w:rsidR="00183D79" w:rsidRPr="00643CD6">
              <w:rPr>
                <w:lang w:val="en-US"/>
              </w:rPr>
              <w:t>mediata</w:t>
            </w:r>
            <w:proofErr w:type="spellEnd"/>
            <w:r w:rsidR="00183D79" w:rsidRPr="00643CD6">
              <w:rPr>
                <w:lang w:val="en-US"/>
              </w:rPr>
              <w:t xml:space="preserve"> </w:t>
            </w:r>
            <w:proofErr w:type="spellStart"/>
            <w:r w:rsidR="00183D79" w:rsidRPr="00643CD6">
              <w:rPr>
                <w:lang w:val="en-US"/>
              </w:rPr>
              <w:t>apropiere</w:t>
            </w:r>
            <w:proofErr w:type="spellEnd"/>
            <w:r w:rsidR="00183D79" w:rsidRPr="00643CD6">
              <w:rPr>
                <w:lang w:val="en-US"/>
              </w:rPr>
              <w:t xml:space="preserve"> a </w:t>
            </w:r>
            <w:proofErr w:type="spellStart"/>
            <w:r w:rsidR="00183D79" w:rsidRPr="00643CD6">
              <w:rPr>
                <w:lang w:val="en-US"/>
              </w:rPr>
              <w:t>terenului</w:t>
            </w:r>
            <w:proofErr w:type="spellEnd"/>
            <w:r w:rsidR="00183D79" w:rsidRPr="00643CD6">
              <w:rPr>
                <w:lang w:val="en-US"/>
              </w:rPr>
              <w:t>, su</w:t>
            </w:r>
            <w:r w:rsidR="00460653" w:rsidRPr="00643CD6">
              <w:rPr>
                <w:lang w:val="en-US"/>
              </w:rPr>
              <w:t>nt</w:t>
            </w:r>
            <w:r w:rsidR="005D4B79" w:rsidRPr="00643CD6">
              <w:rPr>
                <w:lang w:val="en-US"/>
              </w:rPr>
              <w:t xml:space="preserve"> </w:t>
            </w:r>
            <w:proofErr w:type="spellStart"/>
            <w:r w:rsidR="00460653" w:rsidRPr="00643CD6">
              <w:rPr>
                <w:lang w:val="en-US"/>
              </w:rPr>
              <w:t>obligaţiuni</w:t>
            </w:r>
            <w:proofErr w:type="spellEnd"/>
            <w:r w:rsidR="00460653" w:rsidRPr="00643CD6">
              <w:rPr>
                <w:lang w:val="en-US"/>
              </w:rPr>
              <w:t xml:space="preserve"> ale </w:t>
            </w:r>
            <w:proofErr w:type="spellStart"/>
            <w:r w:rsidR="00460653" w:rsidRPr="00643CD6">
              <w:rPr>
                <w:lang w:val="en-US"/>
              </w:rPr>
              <w:t>Antreprenorului</w:t>
            </w:r>
            <w:proofErr w:type="spellEnd"/>
            <w:r w:rsidR="00460653" w:rsidRPr="00643CD6">
              <w:rPr>
                <w:lang w:val="en-US"/>
              </w:rPr>
              <w:t xml:space="preserve">. </w:t>
            </w:r>
          </w:p>
          <w:p w14:paraId="668A2CDE" w14:textId="77777777" w:rsidR="00460653" w:rsidRPr="00643CD6" w:rsidRDefault="00A156C0" w:rsidP="00196AB4">
            <w:pPr>
              <w:pStyle w:val="af2"/>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verificarea</w:t>
            </w:r>
            <w:proofErr w:type="spellEnd"/>
            <w:r w:rsidR="00460653" w:rsidRPr="00643CD6">
              <w:rPr>
                <w:lang w:val="en-US"/>
              </w:rPr>
              <w:t xml:space="preserve"> </w:t>
            </w:r>
            <w:proofErr w:type="spellStart"/>
            <w:r w:rsidR="00460653" w:rsidRPr="00643CD6">
              <w:rPr>
                <w:lang w:val="en-US"/>
              </w:rPr>
              <w:t>trasării</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Beneficiar</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proiectant</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obligat</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protejeze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păstreze</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reperele</w:t>
            </w:r>
            <w:proofErr w:type="spellEnd"/>
            <w:r w:rsidR="00460653" w:rsidRPr="00643CD6">
              <w:rPr>
                <w:lang w:val="en-US"/>
              </w:rPr>
              <w:t xml:space="preserve">, </w:t>
            </w:r>
            <w:proofErr w:type="spellStart"/>
            <w:r w:rsidR="00460653" w:rsidRPr="00643CD6">
              <w:rPr>
                <w:lang w:val="en-US"/>
              </w:rPr>
              <w:t>bornele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alte</w:t>
            </w:r>
            <w:proofErr w:type="spellEnd"/>
            <w:r w:rsidR="00460653" w:rsidRPr="00643CD6">
              <w:rPr>
                <w:lang w:val="en-US"/>
              </w:rPr>
              <w:t xml:space="preserve"> </w:t>
            </w:r>
            <w:proofErr w:type="spellStart"/>
            <w:r w:rsidR="00460653" w:rsidRPr="00643CD6">
              <w:rPr>
                <w:lang w:val="en-US"/>
              </w:rPr>
              <w:t>obiecte</w:t>
            </w:r>
            <w:proofErr w:type="spellEnd"/>
            <w:r w:rsidR="00460653" w:rsidRPr="00643CD6">
              <w:rPr>
                <w:lang w:val="en-US"/>
              </w:rPr>
              <w:t xml:space="preserve"> </w:t>
            </w:r>
            <w:proofErr w:type="spellStart"/>
            <w:r w:rsidR="00460653" w:rsidRPr="00643CD6">
              <w:rPr>
                <w:lang w:val="en-US"/>
              </w:rPr>
              <w:t>folosite</w:t>
            </w:r>
            <w:proofErr w:type="spellEnd"/>
            <w:r w:rsidR="00460653" w:rsidRPr="00643CD6">
              <w:rPr>
                <w:lang w:val="en-US"/>
              </w:rPr>
              <w:t xml:space="preserve"> la </w:t>
            </w:r>
            <w:proofErr w:type="spellStart"/>
            <w:r w:rsidR="00460653" w:rsidRPr="00643CD6">
              <w:rPr>
                <w:lang w:val="en-US"/>
              </w:rPr>
              <w:t>trasarea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
          <w:p w14:paraId="5DE83922" w14:textId="77777777"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proofErr w:type="spellStart"/>
            <w:r w:rsidR="00460653" w:rsidRPr="00643CD6">
              <w:rPr>
                <w:lang w:val="en-US"/>
              </w:rPr>
              <w:t>Ridicările</w:t>
            </w:r>
            <w:proofErr w:type="spellEnd"/>
            <w:r w:rsidR="00460653" w:rsidRPr="00643CD6">
              <w:rPr>
                <w:lang w:val="en-US"/>
              </w:rPr>
              <w:t xml:space="preserve"> de </w:t>
            </w:r>
            <w:proofErr w:type="spellStart"/>
            <w:r w:rsidR="00460653" w:rsidRPr="00643CD6">
              <w:rPr>
                <w:lang w:val="en-US"/>
              </w:rPr>
              <w:t>teren</w:t>
            </w:r>
            <w:proofErr w:type="spellEnd"/>
            <w:r w:rsidR="00460653" w:rsidRPr="00643CD6">
              <w:rPr>
                <w:lang w:val="en-US"/>
              </w:rPr>
              <w:t xml:space="preserve">, </w:t>
            </w:r>
            <w:proofErr w:type="spellStart"/>
            <w:r w:rsidR="00460653" w:rsidRPr="00643CD6">
              <w:rPr>
                <w:lang w:val="en-US"/>
              </w:rPr>
              <w:t>trasările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cotele</w:t>
            </w:r>
            <w:proofErr w:type="spellEnd"/>
            <w:r w:rsidR="00460653" w:rsidRPr="00643CD6">
              <w:rPr>
                <w:lang w:val="en-US"/>
              </w:rPr>
              <w:t xml:space="preserve"> de </w:t>
            </w:r>
            <w:proofErr w:type="spellStart"/>
            <w:r w:rsidR="00460653" w:rsidRPr="00643CD6">
              <w:rPr>
                <w:lang w:val="en-US"/>
              </w:rPr>
              <w:t>nivel</w:t>
            </w:r>
            <w:proofErr w:type="spellEnd"/>
            <w:r w:rsidR="00460653" w:rsidRPr="00643CD6">
              <w:rPr>
                <w:lang w:val="en-US"/>
              </w:rPr>
              <w:t xml:space="preserve">, precum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alte</w:t>
            </w:r>
            <w:proofErr w:type="spellEnd"/>
            <w:r w:rsidR="00460653" w:rsidRPr="00643CD6">
              <w:rPr>
                <w:lang w:val="en-US"/>
              </w:rPr>
              <w:t xml:space="preserve"> </w:t>
            </w:r>
            <w:proofErr w:type="spellStart"/>
            <w:r w:rsidR="00460653" w:rsidRPr="00643CD6">
              <w:rPr>
                <w:lang w:val="en-US"/>
              </w:rPr>
              <w:t>documente</w:t>
            </w:r>
            <w:proofErr w:type="spellEnd"/>
            <w:r w:rsidR="00460653" w:rsidRPr="00643CD6">
              <w:rPr>
                <w:lang w:val="en-US"/>
              </w:rPr>
              <w:t xml:space="preserve"> </w:t>
            </w:r>
            <w:proofErr w:type="spellStart"/>
            <w:r w:rsidR="00460653" w:rsidRPr="00643CD6">
              <w:rPr>
                <w:lang w:val="en-US"/>
              </w:rPr>
              <w:t>puse</w:t>
            </w:r>
            <w:proofErr w:type="spellEnd"/>
            <w:r w:rsidR="00460653" w:rsidRPr="00643CD6">
              <w:rPr>
                <w:lang w:val="en-US"/>
              </w:rPr>
              <w:t xml:space="preserve"> la </w:t>
            </w:r>
            <w:proofErr w:type="spellStart"/>
            <w:r w:rsidR="00460653" w:rsidRPr="00643CD6">
              <w:rPr>
                <w:lang w:val="en-US"/>
              </w:rPr>
              <w:t>dispoziţia</w:t>
            </w:r>
            <w:proofErr w:type="spellEnd"/>
            <w:r w:rsidR="00460653" w:rsidRPr="00643CD6">
              <w:rPr>
                <w:lang w:val="en-US"/>
              </w:rPr>
              <w:t xml:space="preserve"> </w:t>
            </w:r>
            <w:proofErr w:type="spellStart"/>
            <w:r w:rsidR="00460653" w:rsidRPr="00643CD6">
              <w:rPr>
                <w:lang w:val="en-US"/>
              </w:rPr>
              <w:t>Antreprenorului</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Beneficiar</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executarea</w:t>
            </w:r>
            <w:proofErr w:type="spellEnd"/>
            <w:r w:rsidR="00460653" w:rsidRPr="00643CD6">
              <w:rPr>
                <w:lang w:val="en-US"/>
              </w:rPr>
              <w:t xml:space="preserve"> </w:t>
            </w:r>
            <w:proofErr w:type="spellStart"/>
            <w:r w:rsidR="00460653" w:rsidRPr="00643CD6">
              <w:rPr>
                <w:lang w:val="en-US"/>
              </w:rPr>
              <w:t>contractului</w:t>
            </w:r>
            <w:proofErr w:type="spellEnd"/>
            <w:r w:rsidR="00460653" w:rsidRPr="00643CD6">
              <w:rPr>
                <w:lang w:val="en-US"/>
              </w:rPr>
              <w:t xml:space="preserve"> s</w:t>
            </w:r>
            <w:r w:rsidR="00E10C0A" w:rsidRPr="00643CD6">
              <w:rPr>
                <w:lang w:val="en-US"/>
              </w:rPr>
              <w:t>u</w:t>
            </w:r>
            <w:r w:rsidR="00460653" w:rsidRPr="00643CD6">
              <w:rPr>
                <w:lang w:val="en-US"/>
              </w:rPr>
              <w:t xml:space="preserve">nt </w:t>
            </w:r>
            <w:proofErr w:type="spellStart"/>
            <w:r w:rsidR="00460653" w:rsidRPr="00643CD6">
              <w:rPr>
                <w:lang w:val="en-US"/>
              </w:rPr>
              <w:t>hotărâtoare</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obligat</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verifice</w:t>
            </w:r>
            <w:proofErr w:type="spellEnd"/>
            <w:r w:rsidR="00460653" w:rsidRPr="00643CD6">
              <w:rPr>
                <w:lang w:val="en-US"/>
              </w:rPr>
              <w:t xml:space="preserve"> </w:t>
            </w:r>
            <w:proofErr w:type="spellStart"/>
            <w:r w:rsidR="00460653" w:rsidRPr="00643CD6">
              <w:rPr>
                <w:lang w:val="en-US"/>
              </w:rPr>
              <w:t>documentele</w:t>
            </w:r>
            <w:proofErr w:type="spellEnd"/>
            <w:r w:rsidR="00460653" w:rsidRPr="00643CD6">
              <w:rPr>
                <w:lang w:val="en-US"/>
              </w:rPr>
              <w:t xml:space="preserve"> </w:t>
            </w:r>
            <w:proofErr w:type="spellStart"/>
            <w:r w:rsidR="00460653" w:rsidRPr="00643CD6">
              <w:rPr>
                <w:lang w:val="en-US"/>
              </w:rPr>
              <w:t>primite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înştiinţeze</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cu </w:t>
            </w:r>
            <w:proofErr w:type="spellStart"/>
            <w:r w:rsidR="00460653" w:rsidRPr="00643CD6">
              <w:rPr>
                <w:lang w:val="en-US"/>
              </w:rPr>
              <w:t>privire</w:t>
            </w:r>
            <w:proofErr w:type="spellEnd"/>
            <w:r w:rsidR="00460653" w:rsidRPr="00643CD6">
              <w:rPr>
                <w:lang w:val="en-US"/>
              </w:rPr>
              <w:t xml:space="preserve"> la </w:t>
            </w:r>
            <w:proofErr w:type="spellStart"/>
            <w:r w:rsidR="00460653" w:rsidRPr="00643CD6">
              <w:rPr>
                <w:lang w:val="en-US"/>
              </w:rPr>
              <w:t>erorile</w:t>
            </w:r>
            <w:proofErr w:type="spellEnd"/>
            <w:r w:rsidR="00460653" w:rsidRPr="00643CD6">
              <w:rPr>
                <w:lang w:val="en-US"/>
              </w:rPr>
              <w:t xml:space="preserve"> </w:t>
            </w:r>
            <w:proofErr w:type="spellStart"/>
            <w:r w:rsidR="00460653" w:rsidRPr="00643CD6">
              <w:rPr>
                <w:lang w:val="en-US"/>
              </w:rPr>
              <w:t>şi</w:t>
            </w:r>
            <w:proofErr w:type="spellEnd"/>
            <w:r w:rsidR="005D4B79" w:rsidRPr="00643CD6">
              <w:rPr>
                <w:lang w:val="en-US"/>
              </w:rPr>
              <w:t xml:space="preserve"> </w:t>
            </w:r>
            <w:proofErr w:type="spellStart"/>
            <w:r w:rsidR="00460653" w:rsidRPr="00643CD6">
              <w:rPr>
                <w:lang w:val="en-US"/>
              </w:rPr>
              <w:t>inexactităţile</w:t>
            </w:r>
            <w:proofErr w:type="spellEnd"/>
            <w:r w:rsidR="00460653" w:rsidRPr="00643CD6">
              <w:rPr>
                <w:lang w:val="en-US"/>
              </w:rPr>
              <w:t xml:space="preserve"> </w:t>
            </w:r>
            <w:proofErr w:type="spellStart"/>
            <w:r w:rsidR="00460653" w:rsidRPr="00643CD6">
              <w:rPr>
                <w:lang w:val="en-US"/>
              </w:rPr>
              <w:t>constatate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presupuse</w:t>
            </w:r>
            <w:proofErr w:type="spellEnd"/>
            <w:r w:rsidR="00460653" w:rsidRPr="00643CD6">
              <w:rPr>
                <w:lang w:val="en-US"/>
              </w:rPr>
              <w:t xml:space="preserve">. </w:t>
            </w:r>
          </w:p>
          <w:p w14:paraId="30E4AA30" w14:textId="77777777"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are </w:t>
            </w:r>
            <w:proofErr w:type="spellStart"/>
            <w:r w:rsidR="00460653" w:rsidRPr="00643CD6">
              <w:rPr>
                <w:lang w:val="en-US"/>
              </w:rPr>
              <w:t>obligaţia</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stabilească</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relaţiile</w:t>
            </w:r>
            <w:proofErr w:type="spellEnd"/>
            <w:r w:rsidR="00460653" w:rsidRPr="00643CD6">
              <w:rPr>
                <w:lang w:val="en-US"/>
              </w:rPr>
              <w:t xml:space="preserve"> care </w:t>
            </w:r>
            <w:proofErr w:type="spellStart"/>
            <w:r w:rsidR="00460653" w:rsidRPr="00643CD6">
              <w:rPr>
                <w:lang w:val="en-US"/>
              </w:rPr>
              <w:t>reglementează</w:t>
            </w:r>
            <w:proofErr w:type="spellEnd"/>
            <w:r w:rsidR="00460653" w:rsidRPr="00643CD6">
              <w:rPr>
                <w:lang w:val="en-US"/>
              </w:rPr>
              <w:t xml:space="preserve"> </w:t>
            </w:r>
            <w:proofErr w:type="spellStart"/>
            <w:r w:rsidR="00460653" w:rsidRPr="00643CD6">
              <w:rPr>
                <w:lang w:val="en-US"/>
              </w:rPr>
              <w:t>raporturile</w:t>
            </w:r>
            <w:proofErr w:type="spellEnd"/>
            <w:r w:rsidR="00460653" w:rsidRPr="00643CD6">
              <w:rPr>
                <w:lang w:val="en-US"/>
              </w:rPr>
              <w:t xml:space="preserve"> cu </w:t>
            </w:r>
            <w:proofErr w:type="spellStart"/>
            <w:r w:rsidR="00460653" w:rsidRPr="00643CD6">
              <w:rPr>
                <w:lang w:val="en-US"/>
              </w:rPr>
              <w:t>subantreprenorii</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răspunzător</w:t>
            </w:r>
            <w:proofErr w:type="spellEnd"/>
            <w:r w:rsidR="00460653" w:rsidRPr="00643CD6">
              <w:rPr>
                <w:lang w:val="en-US"/>
              </w:rPr>
              <w:t xml:space="preserve"> </w:t>
            </w:r>
            <w:proofErr w:type="spellStart"/>
            <w:r w:rsidR="00460653" w:rsidRPr="00643CD6">
              <w:rPr>
                <w:lang w:val="en-US"/>
              </w:rPr>
              <w:t>faţă</w:t>
            </w:r>
            <w:proofErr w:type="spellEnd"/>
            <w:r w:rsidR="00460653" w:rsidRPr="00643CD6">
              <w:rPr>
                <w:lang w:val="en-US"/>
              </w:rPr>
              <w:t xml:space="preserve"> de </w:t>
            </w:r>
            <w:proofErr w:type="spellStart"/>
            <w:r w:rsidR="00460653" w:rsidRPr="00643CD6">
              <w:rPr>
                <w:lang w:val="en-US"/>
              </w:rPr>
              <w:t>Beneficiar</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respectarea</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subantreprenorii</w:t>
            </w:r>
            <w:proofErr w:type="spellEnd"/>
            <w:r w:rsidR="00460653" w:rsidRPr="00643CD6">
              <w:rPr>
                <w:lang w:val="en-US"/>
              </w:rPr>
              <w:t xml:space="preserve"> a </w:t>
            </w:r>
            <w:proofErr w:type="spellStart"/>
            <w:r w:rsidR="00AB7AE2" w:rsidRPr="00643CD6">
              <w:rPr>
                <w:lang w:val="en-US"/>
              </w:rPr>
              <w:t>prevederilor</w:t>
            </w:r>
            <w:proofErr w:type="spellEnd"/>
            <w:r w:rsidR="00AB7AE2" w:rsidRPr="00643CD6">
              <w:rPr>
                <w:lang w:val="en-US"/>
              </w:rPr>
              <w:t xml:space="preserve"> </w:t>
            </w:r>
            <w:proofErr w:type="spellStart"/>
            <w:r w:rsidR="00AB7AE2" w:rsidRPr="00643CD6">
              <w:rPr>
                <w:lang w:val="en-US"/>
              </w:rPr>
              <w:t>legale</w:t>
            </w:r>
            <w:proofErr w:type="spellEnd"/>
            <w:r w:rsidR="00AB7AE2" w:rsidRPr="00643CD6">
              <w:rPr>
                <w:lang w:val="en-US"/>
              </w:rPr>
              <w:t xml:space="preserve"> </w:t>
            </w:r>
            <w:proofErr w:type="spellStart"/>
            <w:r w:rsidR="00AB7AE2" w:rsidRPr="00643CD6">
              <w:rPr>
                <w:lang w:val="en-US"/>
              </w:rPr>
              <w:t>și</w:t>
            </w:r>
            <w:proofErr w:type="spellEnd"/>
            <w:r w:rsidR="00AB7AE2" w:rsidRPr="00643CD6">
              <w:rPr>
                <w:lang w:val="en-US"/>
              </w:rPr>
              <w:t xml:space="preserve"> </w:t>
            </w:r>
            <w:proofErr w:type="spellStart"/>
            <w:r w:rsidR="00AB7AE2" w:rsidRPr="00643CD6">
              <w:rPr>
                <w:lang w:val="en-US"/>
              </w:rPr>
              <w:t>obligațiunilor</w:t>
            </w:r>
            <w:proofErr w:type="spellEnd"/>
            <w:r w:rsidR="00AB7AE2" w:rsidRPr="00643CD6">
              <w:rPr>
                <w:lang w:val="en-US"/>
              </w:rPr>
              <w:t xml:space="preserve"> </w:t>
            </w:r>
            <w:proofErr w:type="spellStart"/>
            <w:r w:rsidR="00AB7AE2" w:rsidRPr="00643CD6">
              <w:rPr>
                <w:lang w:val="en-US"/>
              </w:rPr>
              <w:t>contractuale</w:t>
            </w:r>
            <w:proofErr w:type="spellEnd"/>
            <w:r w:rsidR="00AB7AE2" w:rsidRPr="00643CD6">
              <w:rPr>
                <w:lang w:val="en-US"/>
              </w:rPr>
              <w:t xml:space="preserve"> </w:t>
            </w:r>
            <w:proofErr w:type="spellStart"/>
            <w:r w:rsidR="00AB7AE2" w:rsidRPr="00643CD6">
              <w:rPr>
                <w:lang w:val="en-US"/>
              </w:rPr>
              <w:t>și</w:t>
            </w:r>
            <w:proofErr w:type="spellEnd"/>
            <w:r w:rsidR="00AB7AE2" w:rsidRPr="00643CD6">
              <w:rPr>
                <w:lang w:val="en-US"/>
              </w:rPr>
              <w:t xml:space="preserve"> </w:t>
            </w:r>
            <w:proofErr w:type="spellStart"/>
            <w:r w:rsidR="00AB7AE2" w:rsidRPr="00643CD6">
              <w:rPr>
                <w:lang w:val="en-US"/>
              </w:rPr>
              <w:t>profesionale</w:t>
            </w:r>
            <w:proofErr w:type="spellEnd"/>
            <w:r w:rsidR="00460653" w:rsidRPr="00643CD6">
              <w:rPr>
                <w:lang w:val="en-US"/>
              </w:rPr>
              <w:t xml:space="preserve">. </w:t>
            </w:r>
          </w:p>
          <w:p w14:paraId="4F61CF4D" w14:textId="77777777" w:rsidR="00460653" w:rsidRPr="00643CD6" w:rsidRDefault="00A156C0" w:rsidP="00196AB4">
            <w:pPr>
              <w:pStyle w:val="af2"/>
              <w:tabs>
                <w:tab w:val="left" w:pos="567"/>
              </w:tabs>
              <w:spacing w:line="276" w:lineRule="auto"/>
              <w:ind w:firstLine="0"/>
              <w:rPr>
                <w:lang w:val="en-US"/>
              </w:rPr>
            </w:pPr>
            <w:r w:rsidRPr="00643CD6">
              <w:rPr>
                <w:lang w:val="en-US"/>
              </w:rPr>
              <w:lastRenderedPageBreak/>
              <w:t>4.2</w:t>
            </w:r>
            <w:r w:rsidR="00893327" w:rsidRPr="00643CD6">
              <w:rPr>
                <w:lang w:val="en-US"/>
              </w:rPr>
              <w:t>2</w:t>
            </w:r>
            <w:r w:rsidRPr="00643CD6">
              <w:rPr>
                <w:lang w:val="en-US"/>
              </w:rPr>
              <w:t xml:space="preserve">. </w:t>
            </w:r>
            <w:r w:rsidR="00460653" w:rsidRPr="00643CD6">
              <w:rPr>
                <w:lang w:val="en-US"/>
              </w:rPr>
              <w:t xml:space="preserve">Pe </w:t>
            </w:r>
            <w:proofErr w:type="spellStart"/>
            <w:r w:rsidR="00460653" w:rsidRPr="00643CD6">
              <w:rPr>
                <w:lang w:val="en-US"/>
              </w:rPr>
              <w:t>parcursul</w:t>
            </w:r>
            <w:proofErr w:type="spellEnd"/>
            <w:r w:rsidR="00460653" w:rsidRPr="00643CD6">
              <w:rPr>
                <w:lang w:val="en-US"/>
              </w:rPr>
              <w:t xml:space="preserve"> </w:t>
            </w:r>
            <w:proofErr w:type="spellStart"/>
            <w:r w:rsidR="00460653" w:rsidRPr="00643CD6">
              <w:rPr>
                <w:lang w:val="en-US"/>
              </w:rPr>
              <w:t>executării</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are </w:t>
            </w:r>
            <w:proofErr w:type="spellStart"/>
            <w:r w:rsidR="00460653" w:rsidRPr="00643CD6">
              <w:rPr>
                <w:lang w:val="en-US"/>
              </w:rPr>
              <w:t>dreptul</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dispună</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scris</w:t>
            </w:r>
            <w:proofErr w:type="spellEnd"/>
            <w:r w:rsidR="00460653" w:rsidRPr="00643CD6">
              <w:rPr>
                <w:lang w:val="en-US"/>
              </w:rPr>
              <w:t xml:space="preserve">: </w:t>
            </w:r>
          </w:p>
          <w:p w14:paraId="765A8AF8"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0A924FAC"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2A072B77"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701B2D9F" w14:textId="77777777"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cazul</w:t>
            </w:r>
            <w:proofErr w:type="spellEnd"/>
            <w:r w:rsidR="00460653" w:rsidRPr="00643CD6">
              <w:rPr>
                <w:lang w:val="en-US"/>
              </w:rPr>
              <w:t xml:space="preserve"> </w:t>
            </w:r>
            <w:proofErr w:type="spellStart"/>
            <w:r w:rsidR="00460653" w:rsidRPr="00643CD6">
              <w:rPr>
                <w:lang w:val="en-US"/>
              </w:rPr>
              <w:t>neexecutării</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Antreprenor</w:t>
            </w:r>
            <w:proofErr w:type="spellEnd"/>
            <w:r w:rsidR="00460653" w:rsidRPr="00643CD6">
              <w:rPr>
                <w:lang w:val="en-US"/>
              </w:rPr>
              <w:t xml:space="preserve"> a </w:t>
            </w:r>
            <w:proofErr w:type="spellStart"/>
            <w:r w:rsidR="00460653" w:rsidRPr="00643CD6">
              <w:rPr>
                <w:lang w:val="en-US"/>
              </w:rPr>
              <w:t>dispoziţiilor</w:t>
            </w:r>
            <w:proofErr w:type="spellEnd"/>
            <w:r w:rsidR="00460653" w:rsidRPr="00643CD6">
              <w:rPr>
                <w:lang w:val="en-US"/>
              </w:rPr>
              <w:t xml:space="preserve"> din </w:t>
            </w:r>
            <w:proofErr w:type="spellStart"/>
            <w:r w:rsidR="00460653" w:rsidRPr="00643CD6">
              <w:rPr>
                <w:lang w:val="en-US"/>
              </w:rPr>
              <w:t>punctul</w:t>
            </w:r>
            <w:proofErr w:type="spellEnd"/>
            <w:r w:rsidR="00460653" w:rsidRPr="00643CD6">
              <w:rPr>
                <w:lang w:val="en-US"/>
              </w:rPr>
              <w:t xml:space="preserve"> 2.1.,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poate</w:t>
            </w:r>
            <w:proofErr w:type="spellEnd"/>
            <w:r w:rsidR="00460653" w:rsidRPr="00643CD6">
              <w:rPr>
                <w:lang w:val="en-US"/>
              </w:rPr>
              <w:t xml:space="preserve"> </w:t>
            </w:r>
            <w:proofErr w:type="spellStart"/>
            <w:r w:rsidR="00460653" w:rsidRPr="00643CD6">
              <w:rPr>
                <w:lang w:val="en-US"/>
              </w:rPr>
              <w:t>opri</w:t>
            </w:r>
            <w:proofErr w:type="spellEnd"/>
            <w:r w:rsidR="00460653" w:rsidRPr="00643CD6">
              <w:rPr>
                <w:lang w:val="en-US"/>
              </w:rPr>
              <w:t xml:space="preserve"> </w:t>
            </w:r>
            <w:proofErr w:type="spellStart"/>
            <w:r w:rsidR="00460653" w:rsidRPr="00643CD6">
              <w:rPr>
                <w:lang w:val="en-US"/>
              </w:rPr>
              <w:t>lucrările</w:t>
            </w:r>
            <w:proofErr w:type="spellEnd"/>
            <w:r w:rsidR="00460653" w:rsidRPr="00643CD6">
              <w:rPr>
                <w:lang w:val="en-US"/>
              </w:rPr>
              <w:t xml:space="preserve">, </w:t>
            </w:r>
            <w:proofErr w:type="spellStart"/>
            <w:r w:rsidR="00F53F69" w:rsidRPr="00643CD6">
              <w:rPr>
                <w:lang w:val="en-US"/>
              </w:rPr>
              <w:t>prin</w:t>
            </w:r>
            <w:proofErr w:type="spellEnd"/>
            <w:r w:rsidR="00F53F69" w:rsidRPr="00643CD6">
              <w:rPr>
                <w:lang w:val="en-US"/>
              </w:rPr>
              <w:t xml:space="preserve"> </w:t>
            </w:r>
            <w:proofErr w:type="spellStart"/>
            <w:r w:rsidR="00E364D5" w:rsidRPr="00643CD6">
              <w:rPr>
                <w:lang w:val="en-US"/>
              </w:rPr>
              <w:t>rezoluțiunea</w:t>
            </w:r>
            <w:proofErr w:type="spellEnd"/>
            <w:r w:rsidR="00E364D5" w:rsidRPr="00643CD6">
              <w:rPr>
                <w:lang w:val="en-US"/>
              </w:rPr>
              <w:t xml:space="preserve"> </w:t>
            </w:r>
            <w:proofErr w:type="spellStart"/>
            <w:r w:rsidR="00F53F69" w:rsidRPr="00643CD6">
              <w:rPr>
                <w:lang w:val="en-US"/>
              </w:rPr>
              <w:t>contractului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condiţiile</w:t>
            </w:r>
            <w:proofErr w:type="spellEnd"/>
            <w:r w:rsidR="00460653" w:rsidRPr="00643CD6">
              <w:rPr>
                <w:lang w:val="en-US"/>
              </w:rPr>
              <w:t xml:space="preserve"> </w:t>
            </w:r>
            <w:proofErr w:type="spellStart"/>
            <w:r w:rsidR="00460653" w:rsidRPr="00643CD6">
              <w:rPr>
                <w:lang w:val="en-US"/>
              </w:rPr>
              <w:t>legii</w:t>
            </w:r>
            <w:proofErr w:type="spellEnd"/>
            <w:r w:rsidR="00460653" w:rsidRPr="00643CD6">
              <w:rPr>
                <w:lang w:val="en-US"/>
              </w:rPr>
              <w:t xml:space="preserve">, </w:t>
            </w:r>
            <w:proofErr w:type="spellStart"/>
            <w:r w:rsidR="00F53F69" w:rsidRPr="00643CD6">
              <w:rPr>
                <w:lang w:val="en-US"/>
              </w:rPr>
              <w:t>totodată</w:t>
            </w:r>
            <w:proofErr w:type="spellEnd"/>
            <w:r w:rsidR="00F53F69" w:rsidRPr="00643CD6">
              <w:rPr>
                <w:lang w:val="en-US"/>
              </w:rPr>
              <w:t xml:space="preserve"> </w:t>
            </w:r>
            <w:proofErr w:type="spellStart"/>
            <w:r w:rsidR="00F53F69" w:rsidRPr="00643CD6">
              <w:rPr>
                <w:lang w:val="en-US"/>
              </w:rPr>
              <w:t>A</w:t>
            </w:r>
            <w:r w:rsidR="00316769" w:rsidRPr="00643CD6">
              <w:rPr>
                <w:lang w:val="en-US"/>
              </w:rPr>
              <w:t>ntreprenorul</w:t>
            </w:r>
            <w:proofErr w:type="spellEnd"/>
            <w:r w:rsidR="00316769" w:rsidRPr="00643CD6">
              <w:rPr>
                <w:lang w:val="en-US"/>
              </w:rPr>
              <w:t xml:space="preserve"> </w:t>
            </w:r>
            <w:proofErr w:type="spellStart"/>
            <w:r w:rsidR="00460653" w:rsidRPr="00643CD6">
              <w:rPr>
                <w:lang w:val="en-US"/>
              </w:rPr>
              <w:t>compense</w:t>
            </w:r>
            <w:r w:rsidR="00316769" w:rsidRPr="00643CD6">
              <w:rPr>
                <w:lang w:val="en-US"/>
              </w:rPr>
              <w:t>ază</w:t>
            </w:r>
            <w:proofErr w:type="spellEnd"/>
            <w:r w:rsidR="00460653" w:rsidRPr="00643CD6">
              <w:rPr>
                <w:lang w:val="en-US"/>
              </w:rPr>
              <w:t xml:space="preserve"> </w:t>
            </w:r>
            <w:proofErr w:type="spellStart"/>
            <w:r w:rsidR="00460653" w:rsidRPr="00643CD6">
              <w:rPr>
                <w:lang w:val="en-US"/>
              </w:rPr>
              <w:t>cheltuielile</w:t>
            </w:r>
            <w:proofErr w:type="spellEnd"/>
            <w:r w:rsidR="00460653" w:rsidRPr="00643CD6">
              <w:rPr>
                <w:lang w:val="en-US"/>
              </w:rPr>
              <w:t xml:space="preserve"> </w:t>
            </w:r>
            <w:proofErr w:type="spellStart"/>
            <w:r w:rsidR="00460653" w:rsidRPr="00643CD6">
              <w:rPr>
                <w:lang w:val="en-US"/>
              </w:rPr>
              <w:t>aferente</w:t>
            </w:r>
            <w:proofErr w:type="spellEnd"/>
            <w:r w:rsidR="00460653" w:rsidRPr="00643CD6">
              <w:rPr>
                <w:lang w:val="en-US"/>
              </w:rPr>
              <w:t xml:space="preserve"> </w:t>
            </w:r>
            <w:proofErr w:type="spellStart"/>
            <w:r w:rsidR="00460653" w:rsidRPr="00643CD6">
              <w:rPr>
                <w:lang w:val="en-US"/>
              </w:rPr>
              <w:t>suportate</w:t>
            </w:r>
            <w:proofErr w:type="spellEnd"/>
            <w:r w:rsidR="00460653" w:rsidRPr="00643CD6">
              <w:rPr>
                <w:lang w:val="en-US"/>
              </w:rPr>
              <w:t xml:space="preserve"> de </w:t>
            </w:r>
            <w:proofErr w:type="spellStart"/>
            <w:r w:rsidR="00460653" w:rsidRPr="00643CD6">
              <w:rPr>
                <w:lang w:val="en-US"/>
              </w:rPr>
              <w:t>Beneficiar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legătură</w:t>
            </w:r>
            <w:proofErr w:type="spellEnd"/>
            <w:r w:rsidR="00460653" w:rsidRPr="00643CD6">
              <w:rPr>
                <w:lang w:val="en-US"/>
              </w:rPr>
              <w:t xml:space="preserve"> cu </w:t>
            </w:r>
            <w:proofErr w:type="spellStart"/>
            <w:r w:rsidR="00460653" w:rsidRPr="00643CD6">
              <w:rPr>
                <w:lang w:val="en-US"/>
              </w:rPr>
              <w:t>faptul</w:t>
            </w:r>
            <w:proofErr w:type="spellEnd"/>
            <w:r w:rsidR="00460653" w:rsidRPr="00643CD6">
              <w:rPr>
                <w:lang w:val="en-US"/>
              </w:rPr>
              <w:t xml:space="preserve"> </w:t>
            </w:r>
            <w:proofErr w:type="spellStart"/>
            <w:r w:rsidR="00460653" w:rsidRPr="00643CD6">
              <w:rPr>
                <w:lang w:val="en-US"/>
              </w:rPr>
              <w:t>neexecutării</w:t>
            </w:r>
            <w:proofErr w:type="spellEnd"/>
            <w:r w:rsidR="00460653" w:rsidRPr="00643CD6">
              <w:rPr>
                <w:lang w:val="en-US"/>
              </w:rPr>
              <w:t xml:space="preserve">. </w:t>
            </w:r>
          </w:p>
          <w:p w14:paraId="5DB23235" w14:textId="77777777"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cazul</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care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timpul</w:t>
            </w:r>
            <w:proofErr w:type="spellEnd"/>
            <w:r w:rsidR="00460653" w:rsidRPr="00643CD6">
              <w:rPr>
                <w:lang w:val="en-US"/>
              </w:rPr>
              <w:t xml:space="preserve"> </w:t>
            </w:r>
            <w:proofErr w:type="spellStart"/>
            <w:r w:rsidR="00460653" w:rsidRPr="00643CD6">
              <w:rPr>
                <w:lang w:val="en-US"/>
              </w:rPr>
              <w:t>executării</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pe </w:t>
            </w:r>
            <w:proofErr w:type="spellStart"/>
            <w:r w:rsidR="00460653" w:rsidRPr="00643CD6">
              <w:rPr>
                <w:lang w:val="en-US"/>
              </w:rPr>
              <w:t>amplasamente</w:t>
            </w:r>
            <w:proofErr w:type="spellEnd"/>
            <w:r w:rsidR="00460653" w:rsidRPr="00643CD6">
              <w:rPr>
                <w:lang w:val="en-US"/>
              </w:rPr>
              <w:t xml:space="preserve"> se </w:t>
            </w:r>
            <w:proofErr w:type="spellStart"/>
            <w:r w:rsidR="00460653" w:rsidRPr="00643CD6">
              <w:rPr>
                <w:lang w:val="en-US"/>
              </w:rPr>
              <w:t>descoperă</w:t>
            </w:r>
            <w:proofErr w:type="spellEnd"/>
            <w:r w:rsidR="00460653" w:rsidRPr="00643CD6">
              <w:rPr>
                <w:lang w:val="en-US"/>
              </w:rPr>
              <w:t xml:space="preserve"> </w:t>
            </w:r>
            <w:proofErr w:type="spellStart"/>
            <w:r w:rsidR="00460653" w:rsidRPr="00643CD6">
              <w:rPr>
                <w:lang w:val="en-US"/>
              </w:rPr>
              <w:t>valori</w:t>
            </w:r>
            <w:proofErr w:type="spellEnd"/>
            <w:r w:rsidR="00460653" w:rsidRPr="00643CD6">
              <w:rPr>
                <w:lang w:val="en-US"/>
              </w:rPr>
              <w:t xml:space="preserve"> </w:t>
            </w:r>
            <w:proofErr w:type="spellStart"/>
            <w:r w:rsidR="00460653" w:rsidRPr="00643CD6">
              <w:rPr>
                <w:lang w:val="en-US"/>
              </w:rPr>
              <w:t>istorice</w:t>
            </w:r>
            <w:proofErr w:type="spellEnd"/>
            <w:r w:rsidR="00460653" w:rsidRPr="00643CD6">
              <w:rPr>
                <w:lang w:val="en-US"/>
              </w:rPr>
              <w:t xml:space="preserve">, </w:t>
            </w:r>
            <w:proofErr w:type="spellStart"/>
            <w:r w:rsidR="00460653" w:rsidRPr="00643CD6">
              <w:rPr>
                <w:lang w:val="en-US"/>
              </w:rPr>
              <w:t>artistice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ştiinţifice</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obligat</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oprească</w:t>
            </w:r>
            <w:proofErr w:type="spellEnd"/>
            <w:r w:rsidR="00460653" w:rsidRPr="00643CD6">
              <w:rPr>
                <w:lang w:val="en-US"/>
              </w:rPr>
              <w:t xml:space="preserve"> </w:t>
            </w:r>
            <w:proofErr w:type="spellStart"/>
            <w:r w:rsidR="00460653" w:rsidRPr="00643CD6">
              <w:rPr>
                <w:lang w:val="en-US"/>
              </w:rPr>
              <w:t>execuţia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zona </w:t>
            </w:r>
            <w:proofErr w:type="spellStart"/>
            <w:r w:rsidR="00460653" w:rsidRPr="00643CD6">
              <w:rPr>
                <w:lang w:val="en-US"/>
              </w:rPr>
              <w:t>respectivă</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comunice</w:t>
            </w:r>
            <w:proofErr w:type="spellEnd"/>
            <w:r w:rsidR="00460653" w:rsidRPr="00643CD6">
              <w:rPr>
                <w:lang w:val="en-US"/>
              </w:rPr>
              <w:t xml:space="preserve"> </w:t>
            </w:r>
            <w:proofErr w:type="spellStart"/>
            <w:r w:rsidR="00460653" w:rsidRPr="00643CD6">
              <w:rPr>
                <w:lang w:val="en-US"/>
              </w:rPr>
              <w:t>Beneficiarului</w:t>
            </w:r>
            <w:proofErr w:type="spellEnd"/>
            <w:r w:rsidR="00460653" w:rsidRPr="00643CD6">
              <w:rPr>
                <w:lang w:val="en-US"/>
              </w:rPr>
              <w:t xml:space="preserve">, </w:t>
            </w:r>
            <w:proofErr w:type="spellStart"/>
            <w:r w:rsidR="00460653" w:rsidRPr="00643CD6">
              <w:rPr>
                <w:lang w:val="en-US"/>
              </w:rPr>
              <w:t>organelor</w:t>
            </w:r>
            <w:proofErr w:type="spellEnd"/>
            <w:r w:rsidR="00460653" w:rsidRPr="00643CD6">
              <w:rPr>
                <w:lang w:val="en-US"/>
              </w:rPr>
              <w:t xml:space="preserve"> de </w:t>
            </w:r>
            <w:proofErr w:type="spellStart"/>
            <w:r w:rsidR="00460653" w:rsidRPr="00643CD6">
              <w:rPr>
                <w:lang w:val="en-US"/>
              </w:rPr>
              <w:t>poliţie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organelor</w:t>
            </w:r>
            <w:proofErr w:type="spellEnd"/>
            <w:r w:rsidR="00460653" w:rsidRPr="00643CD6">
              <w:rPr>
                <w:lang w:val="en-US"/>
              </w:rPr>
              <w:t xml:space="preserve"> </w:t>
            </w:r>
            <w:proofErr w:type="spellStart"/>
            <w:r w:rsidR="00460653" w:rsidRPr="00643CD6">
              <w:rPr>
                <w:lang w:val="en-US"/>
              </w:rPr>
              <w:t>competente</w:t>
            </w:r>
            <w:proofErr w:type="spellEnd"/>
            <w:r w:rsidR="00460653" w:rsidRPr="00643CD6">
              <w:rPr>
                <w:lang w:val="en-US"/>
              </w:rPr>
              <w:t xml:space="preserve"> </w:t>
            </w:r>
            <w:proofErr w:type="spellStart"/>
            <w:r w:rsidR="00460653" w:rsidRPr="00643CD6">
              <w:rPr>
                <w:lang w:val="en-US"/>
              </w:rPr>
              <w:t>acest</w:t>
            </w:r>
            <w:proofErr w:type="spellEnd"/>
            <w:r w:rsidR="00460653" w:rsidRPr="00643CD6">
              <w:rPr>
                <w:lang w:val="en-US"/>
              </w:rPr>
              <w:t xml:space="preserve"> </w:t>
            </w:r>
            <w:proofErr w:type="spellStart"/>
            <w:r w:rsidR="00460653" w:rsidRPr="00643CD6">
              <w:rPr>
                <w:lang w:val="en-US"/>
              </w:rPr>
              <w:t>fapt</w:t>
            </w:r>
            <w:proofErr w:type="spellEnd"/>
            <w:r w:rsidR="00460653" w:rsidRPr="00643CD6">
              <w:rPr>
                <w:lang w:val="en-US"/>
              </w:rPr>
              <w:t xml:space="preserve">. </w:t>
            </w:r>
          </w:p>
          <w:p w14:paraId="183D086D" w14:textId="77777777"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timpul</w:t>
            </w:r>
            <w:proofErr w:type="spellEnd"/>
            <w:r w:rsidR="00460653" w:rsidRPr="00643CD6">
              <w:rPr>
                <w:lang w:val="en-US"/>
              </w:rPr>
              <w:t xml:space="preserve"> </w:t>
            </w:r>
            <w:proofErr w:type="spellStart"/>
            <w:r w:rsidR="00460653" w:rsidRPr="00643CD6">
              <w:rPr>
                <w:lang w:val="en-US"/>
              </w:rPr>
              <w:t>desfăşurării</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are </w:t>
            </w:r>
            <w:proofErr w:type="spellStart"/>
            <w:r w:rsidR="00460653" w:rsidRPr="00643CD6">
              <w:rPr>
                <w:lang w:val="en-US"/>
              </w:rPr>
              <w:t>obligaţia</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menţină</w:t>
            </w:r>
            <w:proofErr w:type="spellEnd"/>
            <w:r w:rsidR="00460653" w:rsidRPr="00643CD6">
              <w:rPr>
                <w:lang w:val="en-US"/>
              </w:rPr>
              <w:t xml:space="preserve"> </w:t>
            </w:r>
            <w:proofErr w:type="spellStart"/>
            <w:r w:rsidR="00460653" w:rsidRPr="00643CD6">
              <w:rPr>
                <w:lang w:val="en-US"/>
              </w:rPr>
              <w:t>căile</w:t>
            </w:r>
            <w:proofErr w:type="spellEnd"/>
            <w:r w:rsidR="00460653" w:rsidRPr="00643CD6">
              <w:rPr>
                <w:lang w:val="en-US"/>
              </w:rPr>
              <w:t xml:space="preserve"> de </w:t>
            </w:r>
            <w:proofErr w:type="spellStart"/>
            <w:r w:rsidR="00460653" w:rsidRPr="00643CD6">
              <w:rPr>
                <w:lang w:val="en-US"/>
              </w:rPr>
              <w:t>acces</w:t>
            </w:r>
            <w:proofErr w:type="spellEnd"/>
            <w:r w:rsidR="00460653" w:rsidRPr="00643CD6">
              <w:rPr>
                <w:lang w:val="en-US"/>
              </w:rPr>
              <w:t xml:space="preserve"> </w:t>
            </w:r>
            <w:proofErr w:type="spellStart"/>
            <w:r w:rsidR="00460653" w:rsidRPr="00643CD6">
              <w:rPr>
                <w:lang w:val="en-US"/>
              </w:rPr>
              <w:t>libere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retragă</w:t>
            </w:r>
            <w:proofErr w:type="spellEnd"/>
            <w:r w:rsidR="00460653" w:rsidRPr="00643CD6">
              <w:rPr>
                <w:lang w:val="en-US"/>
              </w:rPr>
              <w:t xml:space="preserve"> </w:t>
            </w:r>
            <w:proofErr w:type="spellStart"/>
            <w:r w:rsidR="00460653" w:rsidRPr="00643CD6">
              <w:rPr>
                <w:lang w:val="en-US"/>
              </w:rPr>
              <w:t>utilajele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îndepărteze</w:t>
            </w:r>
            <w:proofErr w:type="spellEnd"/>
            <w:r w:rsidR="00460653" w:rsidRPr="00643CD6">
              <w:rPr>
                <w:lang w:val="en-US"/>
              </w:rPr>
              <w:t xml:space="preserve"> </w:t>
            </w:r>
            <w:proofErr w:type="spellStart"/>
            <w:r w:rsidR="00460653" w:rsidRPr="00643CD6">
              <w:rPr>
                <w:lang w:val="en-US"/>
              </w:rPr>
              <w:t>surplusurile</w:t>
            </w:r>
            <w:proofErr w:type="spellEnd"/>
            <w:r w:rsidR="00460653" w:rsidRPr="00643CD6">
              <w:rPr>
                <w:lang w:val="en-US"/>
              </w:rPr>
              <w:t xml:space="preserve"> de </w:t>
            </w:r>
            <w:proofErr w:type="spellStart"/>
            <w:r w:rsidR="00460653" w:rsidRPr="00643CD6">
              <w:rPr>
                <w:lang w:val="en-US"/>
              </w:rPr>
              <w:t>materiale</w:t>
            </w:r>
            <w:proofErr w:type="spellEnd"/>
            <w:r w:rsidR="00460653" w:rsidRPr="00643CD6">
              <w:rPr>
                <w:lang w:val="en-US"/>
              </w:rPr>
              <w:t xml:space="preserve">, </w:t>
            </w:r>
            <w:proofErr w:type="spellStart"/>
            <w:r w:rsidR="00460653" w:rsidRPr="00643CD6">
              <w:rPr>
                <w:lang w:val="en-US"/>
              </w:rPr>
              <w:t>deşeuri</w:t>
            </w:r>
            <w:proofErr w:type="spellEnd"/>
            <w:r w:rsidR="005D4B79"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lucrări</w:t>
            </w:r>
            <w:proofErr w:type="spellEnd"/>
            <w:r w:rsidR="00460653" w:rsidRPr="00643CD6">
              <w:rPr>
                <w:lang w:val="en-US"/>
              </w:rPr>
              <w:t xml:space="preserve"> </w:t>
            </w:r>
            <w:proofErr w:type="spellStart"/>
            <w:r w:rsidR="00460653" w:rsidRPr="00643CD6">
              <w:rPr>
                <w:lang w:val="en-US"/>
              </w:rPr>
              <w:t>provizorii</w:t>
            </w:r>
            <w:proofErr w:type="spellEnd"/>
            <w:r w:rsidR="00460653" w:rsidRPr="00643CD6">
              <w:rPr>
                <w:lang w:val="en-US"/>
              </w:rPr>
              <w:t xml:space="preserve"> de </w:t>
            </w:r>
            <w:proofErr w:type="spellStart"/>
            <w:r w:rsidR="00460653" w:rsidRPr="00643CD6">
              <w:rPr>
                <w:lang w:val="en-US"/>
              </w:rPr>
              <w:t>orice</w:t>
            </w:r>
            <w:proofErr w:type="spellEnd"/>
            <w:r w:rsidR="00460653" w:rsidRPr="00643CD6">
              <w:rPr>
                <w:lang w:val="en-US"/>
              </w:rPr>
              <w:t xml:space="preserve"> </w:t>
            </w:r>
            <w:proofErr w:type="spellStart"/>
            <w:r w:rsidR="00460653" w:rsidRPr="00643CD6">
              <w:rPr>
                <w:lang w:val="en-US"/>
              </w:rPr>
              <w:t>fel</w:t>
            </w:r>
            <w:proofErr w:type="spellEnd"/>
            <w:r w:rsidR="00460653" w:rsidRPr="00643CD6">
              <w:rPr>
                <w:lang w:val="en-US"/>
              </w:rPr>
              <w:t>, care nu s</w:t>
            </w:r>
            <w:r w:rsidR="00183D79" w:rsidRPr="00643CD6">
              <w:rPr>
                <w:lang w:val="en-US"/>
              </w:rPr>
              <w:t>u</w:t>
            </w:r>
            <w:r w:rsidR="00460653" w:rsidRPr="00643CD6">
              <w:rPr>
                <w:lang w:val="en-US"/>
              </w:rPr>
              <w:t xml:space="preserve">nt </w:t>
            </w:r>
            <w:proofErr w:type="spellStart"/>
            <w:r w:rsidR="00460653" w:rsidRPr="00643CD6">
              <w:rPr>
                <w:lang w:val="en-US"/>
              </w:rPr>
              <w:t>necesare</w:t>
            </w:r>
            <w:proofErr w:type="spellEnd"/>
            <w:r w:rsidR="00460653" w:rsidRPr="00643CD6">
              <w:rPr>
                <w:lang w:val="en-US"/>
              </w:rPr>
              <w:t xml:space="preserve">, </w:t>
            </w:r>
            <w:proofErr w:type="spellStart"/>
            <w:r w:rsidR="00460653" w:rsidRPr="00643CD6">
              <w:rPr>
                <w:lang w:val="en-US"/>
              </w:rPr>
              <w:t>iar</w:t>
            </w:r>
            <w:proofErr w:type="spellEnd"/>
            <w:r w:rsidR="00460653" w:rsidRPr="00643CD6">
              <w:rPr>
                <w:lang w:val="en-US"/>
              </w:rPr>
              <w:t xml:space="preserve"> la </w:t>
            </w:r>
            <w:proofErr w:type="spellStart"/>
            <w:r w:rsidR="00460653" w:rsidRPr="00643CD6">
              <w:rPr>
                <w:lang w:val="en-US"/>
              </w:rPr>
              <w:t>terminarea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evacua</w:t>
            </w:r>
            <w:proofErr w:type="spellEnd"/>
            <w:r w:rsidR="00460653" w:rsidRPr="00643CD6">
              <w:rPr>
                <w:lang w:val="en-US"/>
              </w:rPr>
              <w:t xml:space="preserve"> de pe </w:t>
            </w:r>
            <w:proofErr w:type="spellStart"/>
            <w:r w:rsidR="00460653" w:rsidRPr="00643CD6">
              <w:rPr>
                <w:lang w:val="en-US"/>
              </w:rPr>
              <w:t>şantier</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utilajele</w:t>
            </w:r>
            <w:proofErr w:type="spellEnd"/>
            <w:r w:rsidR="00460653" w:rsidRPr="00643CD6">
              <w:rPr>
                <w:lang w:val="en-US"/>
              </w:rPr>
              <w:t xml:space="preserve"> de </w:t>
            </w:r>
            <w:proofErr w:type="spellStart"/>
            <w:r w:rsidR="00460653" w:rsidRPr="00643CD6">
              <w:rPr>
                <w:lang w:val="en-US"/>
              </w:rPr>
              <w:t>construcţie</w:t>
            </w:r>
            <w:proofErr w:type="spellEnd"/>
            <w:r w:rsidR="00460653" w:rsidRPr="00643CD6">
              <w:rPr>
                <w:lang w:val="en-US"/>
              </w:rPr>
              <w:t xml:space="preserve">, </w:t>
            </w:r>
            <w:proofErr w:type="spellStart"/>
            <w:r w:rsidR="00460653" w:rsidRPr="00643CD6">
              <w:rPr>
                <w:lang w:val="en-US"/>
              </w:rPr>
              <w:t>surplusurile</w:t>
            </w:r>
            <w:proofErr w:type="spellEnd"/>
            <w:r w:rsidR="00460653" w:rsidRPr="00643CD6">
              <w:rPr>
                <w:lang w:val="en-US"/>
              </w:rPr>
              <w:t xml:space="preserve"> de </w:t>
            </w:r>
            <w:proofErr w:type="spellStart"/>
            <w:r w:rsidR="00460653" w:rsidRPr="00643CD6">
              <w:rPr>
                <w:lang w:val="en-US"/>
              </w:rPr>
              <w:t>materiale</w:t>
            </w:r>
            <w:proofErr w:type="spellEnd"/>
            <w:r w:rsidR="00460653" w:rsidRPr="00643CD6">
              <w:rPr>
                <w:lang w:val="en-US"/>
              </w:rPr>
              <w:t xml:space="preserve">, </w:t>
            </w:r>
            <w:proofErr w:type="spellStart"/>
            <w:r w:rsidR="00460653" w:rsidRPr="00643CD6">
              <w:rPr>
                <w:lang w:val="en-US"/>
              </w:rPr>
              <w:t>deşeurile</w:t>
            </w:r>
            <w:proofErr w:type="spellEnd"/>
            <w:r w:rsidR="005D4B79"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lucrările</w:t>
            </w:r>
            <w:proofErr w:type="spellEnd"/>
            <w:r w:rsidR="00460653" w:rsidRPr="00643CD6">
              <w:rPr>
                <w:lang w:val="en-US"/>
              </w:rPr>
              <w:t xml:space="preserve"> </w:t>
            </w:r>
            <w:proofErr w:type="spellStart"/>
            <w:r w:rsidR="00460653" w:rsidRPr="00643CD6">
              <w:rPr>
                <w:lang w:val="en-US"/>
              </w:rPr>
              <w:t>provizorii</w:t>
            </w:r>
            <w:proofErr w:type="spellEnd"/>
            <w:r w:rsidR="00460653" w:rsidRPr="00643CD6">
              <w:rPr>
                <w:lang w:val="en-US"/>
              </w:rPr>
              <w:t xml:space="preserve">. </w:t>
            </w:r>
          </w:p>
          <w:p w14:paraId="78790A05" w14:textId="77777777" w:rsidR="00B96242" w:rsidRPr="00643CD6" w:rsidRDefault="00BE5A1E" w:rsidP="00196AB4">
            <w:pPr>
              <w:pStyle w:val="af2"/>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trebuie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obţină</w:t>
            </w:r>
            <w:proofErr w:type="spellEnd"/>
            <w:r w:rsidR="00460653" w:rsidRPr="00643CD6">
              <w:rPr>
                <w:lang w:val="en-US"/>
              </w:rPr>
              <w:t xml:space="preserve">, pe propria </w:t>
            </w:r>
            <w:proofErr w:type="spellStart"/>
            <w:r w:rsidR="00460653" w:rsidRPr="00643CD6">
              <w:rPr>
                <w:lang w:val="en-US"/>
              </w:rPr>
              <w:t>cheltuială</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avizele</w:t>
            </w:r>
            <w:proofErr w:type="spellEnd"/>
            <w:r w:rsidR="00460653" w:rsidRPr="00643CD6">
              <w:rPr>
                <w:lang w:val="en-US"/>
              </w:rPr>
              <w:t xml:space="preserve">, </w:t>
            </w:r>
            <w:proofErr w:type="spellStart"/>
            <w:r w:rsidR="00460653" w:rsidRPr="00643CD6">
              <w:rPr>
                <w:lang w:val="en-US"/>
              </w:rPr>
              <w:t>autorizaţiile</w:t>
            </w:r>
            <w:proofErr w:type="spellEnd"/>
            <w:r w:rsidR="005D4B79"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aprobările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plătească</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taxele</w:t>
            </w:r>
            <w:proofErr w:type="spellEnd"/>
            <w:r w:rsidR="00460653" w:rsidRPr="00643CD6">
              <w:rPr>
                <w:lang w:val="en-US"/>
              </w:rPr>
              <w:t xml:space="preserve"> </w:t>
            </w:r>
            <w:proofErr w:type="spellStart"/>
            <w:r w:rsidR="00460653" w:rsidRPr="00643CD6">
              <w:rPr>
                <w:lang w:val="en-US"/>
              </w:rPr>
              <w:t>necesare</w:t>
            </w:r>
            <w:proofErr w:type="spellEnd"/>
            <w:r w:rsidR="00460653" w:rsidRPr="00643CD6">
              <w:rPr>
                <w:lang w:val="en-US"/>
              </w:rPr>
              <w:t xml:space="preserve"> legate de </w:t>
            </w:r>
            <w:proofErr w:type="spellStart"/>
            <w:r w:rsidR="00460653" w:rsidRPr="00643CD6">
              <w:rPr>
                <w:lang w:val="en-US"/>
              </w:rPr>
              <w:t>execuţia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precum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bunuri</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drepturi</w:t>
            </w:r>
            <w:proofErr w:type="spellEnd"/>
            <w:r w:rsidR="00460653" w:rsidRPr="00643CD6">
              <w:rPr>
                <w:lang w:val="en-US"/>
              </w:rPr>
              <w:t xml:space="preserve"> </w:t>
            </w:r>
            <w:proofErr w:type="spellStart"/>
            <w:r w:rsidR="00460653" w:rsidRPr="00643CD6">
              <w:rPr>
                <w:lang w:val="en-US"/>
              </w:rPr>
              <w:t>afectate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care pot fi </w:t>
            </w:r>
            <w:proofErr w:type="spellStart"/>
            <w:r w:rsidR="00460653" w:rsidRPr="00643CD6">
              <w:rPr>
                <w:lang w:val="en-US"/>
              </w:rPr>
              <w:t>afectate</w:t>
            </w:r>
            <w:proofErr w:type="spellEnd"/>
            <w:r w:rsidR="00460653" w:rsidRPr="00643CD6">
              <w:rPr>
                <w:lang w:val="en-US"/>
              </w:rPr>
              <w:t xml:space="preserve"> de </w:t>
            </w:r>
            <w:proofErr w:type="spellStart"/>
            <w:r w:rsidR="00460653" w:rsidRPr="00643CD6">
              <w:rPr>
                <w:lang w:val="en-US"/>
              </w:rPr>
              <w:t>execuţia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
          <w:p w14:paraId="56826C82" w14:textId="77777777" w:rsidR="00460653" w:rsidRPr="00643CD6" w:rsidRDefault="00460653" w:rsidP="00196AB4">
            <w:pPr>
              <w:pStyle w:val="af2"/>
              <w:tabs>
                <w:tab w:val="left" w:pos="426"/>
                <w:tab w:val="left" w:pos="3645"/>
              </w:tabs>
              <w:spacing w:line="276" w:lineRule="auto"/>
              <w:ind w:firstLine="0"/>
              <w:rPr>
                <w:lang w:val="en-US"/>
              </w:rPr>
            </w:pPr>
          </w:p>
          <w:p w14:paraId="64899975"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0DD0FC5E"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56E53FA" w14:textId="77777777" w:rsidR="005B666D" w:rsidRPr="00FF430B" w:rsidRDefault="005B666D" w:rsidP="00196AB4">
            <w:pPr>
              <w:pStyle w:val="a"/>
              <w:numPr>
                <w:ilvl w:val="0"/>
                <w:numId w:val="0"/>
              </w:numPr>
              <w:tabs>
                <w:tab w:val="left" w:pos="1755"/>
              </w:tabs>
            </w:pPr>
          </w:p>
          <w:p w14:paraId="14986FA5"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36FFCDE8" w14:textId="77777777" w:rsidR="005B666D" w:rsidRPr="00643CD6" w:rsidRDefault="00BE5A1E" w:rsidP="00196AB4">
            <w:pPr>
              <w:pStyle w:val="af2"/>
              <w:tabs>
                <w:tab w:val="left" w:pos="567"/>
              </w:tabs>
              <w:spacing w:line="276" w:lineRule="auto"/>
              <w:ind w:firstLine="0"/>
              <w:rPr>
                <w:lang w:val="en-US"/>
              </w:rPr>
            </w:pPr>
            <w:r w:rsidRPr="00643CD6">
              <w:rPr>
                <w:lang w:val="en-US"/>
              </w:rPr>
              <w:t xml:space="preserve">6.1. </w:t>
            </w:r>
            <w:proofErr w:type="spellStart"/>
            <w:r w:rsidR="005B666D" w:rsidRPr="00643CD6">
              <w:rPr>
                <w:lang w:val="en-US"/>
              </w:rPr>
              <w:t>Antreprenorul</w:t>
            </w:r>
            <w:proofErr w:type="spellEnd"/>
            <w:r w:rsidR="005B666D" w:rsidRPr="00643CD6">
              <w:rPr>
                <w:lang w:val="en-US"/>
              </w:rPr>
              <w:t xml:space="preserve"> </w:t>
            </w:r>
            <w:proofErr w:type="spellStart"/>
            <w:r w:rsidR="005B666D" w:rsidRPr="00643CD6">
              <w:rPr>
                <w:lang w:val="en-US"/>
              </w:rPr>
              <w:t>este</w:t>
            </w:r>
            <w:proofErr w:type="spellEnd"/>
            <w:r w:rsidR="005B666D" w:rsidRPr="00643CD6">
              <w:rPr>
                <w:lang w:val="en-US"/>
              </w:rPr>
              <w:t xml:space="preserve"> </w:t>
            </w:r>
            <w:proofErr w:type="spellStart"/>
            <w:r w:rsidR="005B666D" w:rsidRPr="00643CD6">
              <w:rPr>
                <w:lang w:val="en-US"/>
              </w:rPr>
              <w:t>obligat</w:t>
            </w:r>
            <w:proofErr w:type="spellEnd"/>
            <w:r w:rsidR="005B666D" w:rsidRPr="00643CD6">
              <w:rPr>
                <w:lang w:val="en-US"/>
              </w:rPr>
              <w:t xml:space="preserve"> </w:t>
            </w:r>
            <w:proofErr w:type="spellStart"/>
            <w:r w:rsidR="005B666D" w:rsidRPr="00643CD6">
              <w:rPr>
                <w:lang w:val="en-US"/>
              </w:rPr>
              <w:t>să</w:t>
            </w:r>
            <w:proofErr w:type="spellEnd"/>
            <w:r w:rsidR="005B666D" w:rsidRPr="00643CD6">
              <w:rPr>
                <w:lang w:val="en-US"/>
              </w:rPr>
              <w:t xml:space="preserve"> execute </w:t>
            </w:r>
            <w:proofErr w:type="spellStart"/>
            <w:r w:rsidR="005B666D" w:rsidRPr="00643CD6">
              <w:rPr>
                <w:lang w:val="en-US"/>
              </w:rPr>
              <w:t>toate</w:t>
            </w:r>
            <w:proofErr w:type="spellEnd"/>
            <w:r w:rsidR="005B666D" w:rsidRPr="00643CD6">
              <w:rPr>
                <w:lang w:val="en-US"/>
              </w:rPr>
              <w:t xml:space="preserve"> </w:t>
            </w:r>
            <w:proofErr w:type="spellStart"/>
            <w:r w:rsidR="005B666D" w:rsidRPr="00643CD6">
              <w:rPr>
                <w:lang w:val="en-US"/>
              </w:rPr>
              <w:t>lucrările</w:t>
            </w:r>
            <w:proofErr w:type="spellEnd"/>
            <w:r w:rsidR="005B666D" w:rsidRPr="00643CD6">
              <w:rPr>
                <w:lang w:val="en-US"/>
              </w:rPr>
              <w:t xml:space="preserve">, </w:t>
            </w:r>
            <w:proofErr w:type="spellStart"/>
            <w:r w:rsidR="005B666D" w:rsidRPr="00643CD6">
              <w:rPr>
                <w:lang w:val="en-US"/>
              </w:rPr>
              <w:t>prevăzute</w:t>
            </w:r>
            <w:proofErr w:type="spellEnd"/>
            <w:r w:rsidR="005B666D" w:rsidRPr="00643CD6">
              <w:rPr>
                <w:lang w:val="en-US"/>
              </w:rPr>
              <w:t xml:space="preserve"> </w:t>
            </w:r>
            <w:proofErr w:type="spellStart"/>
            <w:r w:rsidR="005B666D" w:rsidRPr="00643CD6">
              <w:rPr>
                <w:lang w:val="en-US"/>
              </w:rPr>
              <w:t>în</w:t>
            </w:r>
            <w:proofErr w:type="spellEnd"/>
            <w:r w:rsidR="005B666D" w:rsidRPr="00643CD6">
              <w:rPr>
                <w:lang w:val="en-US"/>
              </w:rPr>
              <w:t xml:space="preserve"> contract, </w:t>
            </w:r>
            <w:proofErr w:type="spellStart"/>
            <w:r w:rsidR="005B666D" w:rsidRPr="00643CD6">
              <w:rPr>
                <w:lang w:val="en-US"/>
              </w:rPr>
              <w:t>în</w:t>
            </w:r>
            <w:proofErr w:type="spellEnd"/>
            <w:r w:rsidR="005B666D" w:rsidRPr="00643CD6">
              <w:rPr>
                <w:lang w:val="en-US"/>
              </w:rPr>
              <w:t xml:space="preserve"> </w:t>
            </w:r>
            <w:proofErr w:type="spellStart"/>
            <w:r w:rsidR="005B666D" w:rsidRPr="00643CD6">
              <w:rPr>
                <w:lang w:val="en-US"/>
              </w:rPr>
              <w:t>termenele</w:t>
            </w:r>
            <w:proofErr w:type="spellEnd"/>
            <w:r w:rsidR="005B666D" w:rsidRPr="00643CD6">
              <w:rPr>
                <w:lang w:val="en-US"/>
              </w:rPr>
              <w:t xml:space="preserve"> </w:t>
            </w:r>
            <w:proofErr w:type="spellStart"/>
            <w:r w:rsidR="005B666D" w:rsidRPr="00643CD6">
              <w:rPr>
                <w:lang w:val="en-US"/>
              </w:rPr>
              <w:t>stabilite</w:t>
            </w:r>
            <w:proofErr w:type="spellEnd"/>
            <w:r w:rsidR="005B666D" w:rsidRPr="00643CD6">
              <w:rPr>
                <w:lang w:val="en-US"/>
              </w:rPr>
              <w:t xml:space="preserve"> </w:t>
            </w:r>
            <w:proofErr w:type="spellStart"/>
            <w:r w:rsidR="005B666D" w:rsidRPr="00643CD6">
              <w:rPr>
                <w:lang w:val="en-US"/>
              </w:rPr>
              <w:t>prin</w:t>
            </w:r>
            <w:proofErr w:type="spellEnd"/>
            <w:r w:rsidR="005B666D" w:rsidRPr="00643CD6">
              <w:rPr>
                <w:lang w:val="en-US"/>
              </w:rPr>
              <w:t xml:space="preserve"> </w:t>
            </w:r>
            <w:proofErr w:type="spellStart"/>
            <w:r w:rsidR="005B666D" w:rsidRPr="00643CD6">
              <w:rPr>
                <w:lang w:val="en-US"/>
              </w:rPr>
              <w:t>graficul</w:t>
            </w:r>
            <w:proofErr w:type="spellEnd"/>
            <w:r w:rsidR="005B666D" w:rsidRPr="00643CD6">
              <w:rPr>
                <w:lang w:val="en-US"/>
              </w:rPr>
              <w:t xml:space="preserve"> general de </w:t>
            </w:r>
            <w:proofErr w:type="spellStart"/>
            <w:r w:rsidR="005B666D" w:rsidRPr="00643CD6">
              <w:rPr>
                <w:lang w:val="en-US"/>
              </w:rPr>
              <w:t>realizare</w:t>
            </w:r>
            <w:proofErr w:type="spellEnd"/>
            <w:r w:rsidR="005B666D" w:rsidRPr="00643CD6">
              <w:rPr>
                <w:lang w:val="en-US"/>
              </w:rPr>
              <w:t xml:space="preserve"> a </w:t>
            </w:r>
            <w:proofErr w:type="spellStart"/>
            <w:r w:rsidR="005B666D" w:rsidRPr="00643CD6">
              <w:rPr>
                <w:lang w:val="en-US"/>
              </w:rPr>
              <w:t>lucrărilor</w:t>
            </w:r>
            <w:proofErr w:type="spellEnd"/>
            <w:r w:rsidR="005B666D" w:rsidRPr="00643CD6">
              <w:rPr>
                <w:lang w:val="en-US"/>
              </w:rPr>
              <w:t xml:space="preserve"> </w:t>
            </w:r>
            <w:proofErr w:type="spellStart"/>
            <w:r w:rsidR="005B666D" w:rsidRPr="00643CD6">
              <w:rPr>
                <w:lang w:val="en-US"/>
              </w:rPr>
              <w:t>şi</w:t>
            </w:r>
            <w:proofErr w:type="spellEnd"/>
            <w:r w:rsidR="005B666D" w:rsidRPr="00643CD6">
              <w:rPr>
                <w:lang w:val="en-US"/>
              </w:rPr>
              <w:t xml:space="preserve"> </w:t>
            </w:r>
            <w:proofErr w:type="spellStart"/>
            <w:r w:rsidR="005B666D" w:rsidRPr="00643CD6">
              <w:rPr>
                <w:lang w:val="en-US"/>
              </w:rPr>
              <w:t>graficul</w:t>
            </w:r>
            <w:proofErr w:type="spellEnd"/>
            <w:r w:rsidR="005B666D" w:rsidRPr="00643CD6">
              <w:rPr>
                <w:lang w:val="en-US"/>
              </w:rPr>
              <w:t xml:space="preserve"> de </w:t>
            </w:r>
            <w:proofErr w:type="spellStart"/>
            <w:r w:rsidR="005B666D" w:rsidRPr="00643CD6">
              <w:rPr>
                <w:lang w:val="en-US"/>
              </w:rPr>
              <w:t>execuţie</w:t>
            </w:r>
            <w:proofErr w:type="spellEnd"/>
            <w:r w:rsidR="005D4B79" w:rsidRPr="00643CD6">
              <w:rPr>
                <w:lang w:val="en-US"/>
              </w:rPr>
              <w:t xml:space="preserve"> </w:t>
            </w:r>
            <w:proofErr w:type="spellStart"/>
            <w:r w:rsidR="005B666D" w:rsidRPr="00643CD6">
              <w:rPr>
                <w:lang w:val="en-US"/>
              </w:rPr>
              <w:t>şi</w:t>
            </w:r>
            <w:proofErr w:type="spellEnd"/>
            <w:r w:rsidR="005B666D" w:rsidRPr="00643CD6">
              <w:rPr>
                <w:lang w:val="en-US"/>
              </w:rPr>
              <w:t xml:space="preserve"> de o </w:t>
            </w:r>
            <w:proofErr w:type="spellStart"/>
            <w:r w:rsidR="005B666D" w:rsidRPr="00643CD6">
              <w:rPr>
                <w:lang w:val="en-US"/>
              </w:rPr>
              <w:t>calitate</w:t>
            </w:r>
            <w:proofErr w:type="spellEnd"/>
            <w:r w:rsidR="005B666D" w:rsidRPr="00643CD6">
              <w:rPr>
                <w:lang w:val="en-US"/>
              </w:rPr>
              <w:t xml:space="preserve"> </w:t>
            </w:r>
            <w:proofErr w:type="spellStart"/>
            <w:r w:rsidR="005B666D" w:rsidRPr="00643CD6">
              <w:rPr>
                <w:lang w:val="en-US"/>
              </w:rPr>
              <w:t>corespunzătoare</w:t>
            </w:r>
            <w:proofErr w:type="spellEnd"/>
            <w:r w:rsidR="005B666D" w:rsidRPr="00643CD6">
              <w:rPr>
                <w:lang w:val="en-US"/>
              </w:rPr>
              <w:t xml:space="preserve"> </w:t>
            </w:r>
            <w:proofErr w:type="spellStart"/>
            <w:r w:rsidR="005B666D" w:rsidRPr="00643CD6">
              <w:rPr>
                <w:lang w:val="en-US"/>
              </w:rPr>
              <w:t>prevederilor</w:t>
            </w:r>
            <w:proofErr w:type="spellEnd"/>
            <w:r w:rsidR="005B666D" w:rsidRPr="00643CD6">
              <w:rPr>
                <w:lang w:val="en-US"/>
              </w:rPr>
              <w:t xml:space="preserve"> </w:t>
            </w:r>
            <w:proofErr w:type="spellStart"/>
            <w:r w:rsidR="005B666D" w:rsidRPr="00643CD6">
              <w:rPr>
                <w:lang w:val="en-US"/>
              </w:rPr>
              <w:t>actelor</w:t>
            </w:r>
            <w:proofErr w:type="spellEnd"/>
            <w:r w:rsidR="005B666D" w:rsidRPr="00643CD6">
              <w:rPr>
                <w:lang w:val="en-US"/>
              </w:rPr>
              <w:t xml:space="preserve"> normative </w:t>
            </w:r>
            <w:proofErr w:type="spellStart"/>
            <w:r w:rsidR="005B666D" w:rsidRPr="00643CD6">
              <w:rPr>
                <w:lang w:val="en-US"/>
              </w:rPr>
              <w:t>şi</w:t>
            </w:r>
            <w:proofErr w:type="spellEnd"/>
            <w:r w:rsidR="005B666D" w:rsidRPr="00643CD6">
              <w:rPr>
                <w:lang w:val="en-US"/>
              </w:rPr>
              <w:t xml:space="preserve">  </w:t>
            </w:r>
            <w:proofErr w:type="spellStart"/>
            <w:r w:rsidR="005B666D" w:rsidRPr="00643CD6">
              <w:rPr>
                <w:lang w:val="en-US"/>
              </w:rPr>
              <w:t>prezentului</w:t>
            </w:r>
            <w:proofErr w:type="spellEnd"/>
            <w:r w:rsidR="005B666D" w:rsidRPr="00643CD6">
              <w:rPr>
                <w:lang w:val="en-US"/>
              </w:rPr>
              <w:t xml:space="preserve"> contract.</w:t>
            </w:r>
          </w:p>
          <w:p w14:paraId="0E8B0345" w14:textId="77777777" w:rsidR="005B666D" w:rsidRPr="00643CD6" w:rsidRDefault="00BE5A1E" w:rsidP="00196AB4">
            <w:pPr>
              <w:pStyle w:val="af2"/>
              <w:tabs>
                <w:tab w:val="left" w:pos="567"/>
              </w:tabs>
              <w:spacing w:line="276" w:lineRule="auto"/>
              <w:ind w:firstLine="0"/>
              <w:rPr>
                <w:lang w:val="en-US"/>
              </w:rPr>
            </w:pPr>
            <w:r w:rsidRPr="00643CD6">
              <w:rPr>
                <w:lang w:val="en-US"/>
              </w:rPr>
              <w:t xml:space="preserve">6.2. </w:t>
            </w:r>
            <w:proofErr w:type="spellStart"/>
            <w:r w:rsidR="005B666D" w:rsidRPr="00643CD6">
              <w:rPr>
                <w:lang w:val="en-US"/>
              </w:rPr>
              <w:t>În</w:t>
            </w:r>
            <w:proofErr w:type="spellEnd"/>
            <w:r w:rsidR="005B666D" w:rsidRPr="00643CD6">
              <w:rPr>
                <w:lang w:val="en-US"/>
              </w:rPr>
              <w:t xml:space="preserve"> </w:t>
            </w:r>
            <w:proofErr w:type="spellStart"/>
            <w:r w:rsidR="005B666D" w:rsidRPr="00643CD6">
              <w:rPr>
                <w:lang w:val="en-US"/>
              </w:rPr>
              <w:t>cazul</w:t>
            </w:r>
            <w:proofErr w:type="spellEnd"/>
            <w:r w:rsidR="005B666D" w:rsidRPr="00643CD6">
              <w:rPr>
                <w:lang w:val="en-US"/>
              </w:rPr>
              <w:t xml:space="preserve"> </w:t>
            </w:r>
            <w:proofErr w:type="spellStart"/>
            <w:r w:rsidR="005B666D" w:rsidRPr="00643CD6">
              <w:rPr>
                <w:lang w:val="en-US"/>
              </w:rPr>
              <w:t>în</w:t>
            </w:r>
            <w:proofErr w:type="spellEnd"/>
            <w:r w:rsidR="005B666D" w:rsidRPr="00643CD6">
              <w:rPr>
                <w:lang w:val="en-US"/>
              </w:rPr>
              <w:t xml:space="preserve"> care </w:t>
            </w:r>
            <w:proofErr w:type="spellStart"/>
            <w:r w:rsidR="005B666D" w:rsidRPr="00643CD6">
              <w:rPr>
                <w:lang w:val="en-US"/>
              </w:rPr>
              <w:t>părţile</w:t>
            </w:r>
            <w:proofErr w:type="spellEnd"/>
            <w:r w:rsidR="005B666D" w:rsidRPr="00643CD6">
              <w:rPr>
                <w:lang w:val="en-US"/>
              </w:rPr>
              <w:t xml:space="preserve"> din </w:t>
            </w:r>
            <w:proofErr w:type="spellStart"/>
            <w:r w:rsidR="005B666D" w:rsidRPr="00643CD6">
              <w:rPr>
                <w:lang w:val="en-US"/>
              </w:rPr>
              <w:t>lucrarea</w:t>
            </w:r>
            <w:proofErr w:type="spellEnd"/>
            <w:r w:rsidR="005B666D" w:rsidRPr="00643CD6">
              <w:rPr>
                <w:lang w:val="en-US"/>
              </w:rPr>
              <w:t xml:space="preserve"> </w:t>
            </w:r>
            <w:proofErr w:type="spellStart"/>
            <w:r w:rsidR="005B666D" w:rsidRPr="00643CD6">
              <w:rPr>
                <w:lang w:val="en-US"/>
              </w:rPr>
              <w:t>ce</w:t>
            </w:r>
            <w:proofErr w:type="spellEnd"/>
            <w:r w:rsidR="005B666D" w:rsidRPr="00643CD6">
              <w:rPr>
                <w:lang w:val="en-US"/>
              </w:rPr>
              <w:t xml:space="preserve"> se </w:t>
            </w:r>
            <w:proofErr w:type="spellStart"/>
            <w:r w:rsidR="005B666D" w:rsidRPr="00643CD6">
              <w:rPr>
                <w:lang w:val="en-US"/>
              </w:rPr>
              <w:t>contractează</w:t>
            </w:r>
            <w:proofErr w:type="spellEnd"/>
            <w:r w:rsidR="005B666D" w:rsidRPr="00643CD6">
              <w:rPr>
                <w:lang w:val="en-US"/>
              </w:rPr>
              <w:t xml:space="preserve"> se </w:t>
            </w:r>
            <w:proofErr w:type="spellStart"/>
            <w:r w:rsidR="005B666D" w:rsidRPr="00643CD6">
              <w:rPr>
                <w:lang w:val="en-US"/>
              </w:rPr>
              <w:t>execută</w:t>
            </w:r>
            <w:proofErr w:type="spellEnd"/>
            <w:r w:rsidR="005B666D" w:rsidRPr="00643CD6">
              <w:rPr>
                <w:lang w:val="en-US"/>
              </w:rPr>
              <w:t xml:space="preserve"> </w:t>
            </w:r>
            <w:proofErr w:type="spellStart"/>
            <w:r w:rsidR="005B666D" w:rsidRPr="00643CD6">
              <w:rPr>
                <w:lang w:val="en-US"/>
              </w:rPr>
              <w:t>în</w:t>
            </w:r>
            <w:proofErr w:type="spellEnd"/>
            <w:r w:rsidR="005B666D" w:rsidRPr="00643CD6">
              <w:rPr>
                <w:lang w:val="en-US"/>
              </w:rPr>
              <w:t xml:space="preserve"> </w:t>
            </w:r>
            <w:proofErr w:type="spellStart"/>
            <w:r w:rsidR="005B666D" w:rsidRPr="00643CD6">
              <w:rPr>
                <w:lang w:val="en-US"/>
              </w:rPr>
              <w:t>subantrepriză</w:t>
            </w:r>
            <w:proofErr w:type="spellEnd"/>
            <w:r w:rsidR="005B666D" w:rsidRPr="00643CD6">
              <w:rPr>
                <w:lang w:val="en-US"/>
              </w:rPr>
              <w:t xml:space="preserve">, </w:t>
            </w:r>
            <w:proofErr w:type="spellStart"/>
            <w:r w:rsidR="005B666D" w:rsidRPr="00643CD6">
              <w:rPr>
                <w:lang w:val="en-US"/>
              </w:rPr>
              <w:t>Antreprenorul</w:t>
            </w:r>
            <w:proofErr w:type="spellEnd"/>
            <w:r w:rsidR="005B666D" w:rsidRPr="00643CD6">
              <w:rPr>
                <w:lang w:val="en-US"/>
              </w:rPr>
              <w:t xml:space="preserve"> </w:t>
            </w:r>
            <w:proofErr w:type="spellStart"/>
            <w:r w:rsidR="005B666D" w:rsidRPr="00643CD6">
              <w:rPr>
                <w:lang w:val="en-US"/>
              </w:rPr>
              <w:t>trebuie</w:t>
            </w:r>
            <w:proofErr w:type="spellEnd"/>
            <w:r w:rsidR="005B666D" w:rsidRPr="00643CD6">
              <w:rPr>
                <w:lang w:val="en-US"/>
              </w:rPr>
              <w:t xml:space="preserve"> </w:t>
            </w:r>
            <w:proofErr w:type="spellStart"/>
            <w:r w:rsidR="005B666D" w:rsidRPr="00643CD6">
              <w:rPr>
                <w:lang w:val="en-US"/>
              </w:rPr>
              <w:t>să</w:t>
            </w:r>
            <w:proofErr w:type="spellEnd"/>
            <w:r w:rsidR="005B666D" w:rsidRPr="00643CD6">
              <w:rPr>
                <w:lang w:val="en-US"/>
              </w:rPr>
              <w:t xml:space="preserve"> </w:t>
            </w:r>
            <w:proofErr w:type="spellStart"/>
            <w:r w:rsidR="005B666D" w:rsidRPr="00643CD6">
              <w:rPr>
                <w:lang w:val="en-US"/>
              </w:rPr>
              <w:t>prezinte</w:t>
            </w:r>
            <w:proofErr w:type="spellEnd"/>
            <w:r w:rsidR="005B666D" w:rsidRPr="00643CD6">
              <w:rPr>
                <w:lang w:val="en-US"/>
              </w:rPr>
              <w:t xml:space="preserve">, cu </w:t>
            </w:r>
            <w:proofErr w:type="spellStart"/>
            <w:r w:rsidR="005B666D" w:rsidRPr="00643CD6">
              <w:rPr>
                <w:lang w:val="en-US"/>
              </w:rPr>
              <w:t>ocazia</w:t>
            </w:r>
            <w:proofErr w:type="spellEnd"/>
            <w:r w:rsidR="005B666D" w:rsidRPr="00643CD6">
              <w:rPr>
                <w:lang w:val="en-US"/>
              </w:rPr>
              <w:t xml:space="preserve"> </w:t>
            </w:r>
            <w:proofErr w:type="spellStart"/>
            <w:r w:rsidR="005B666D" w:rsidRPr="00643CD6">
              <w:rPr>
                <w:lang w:val="en-US"/>
              </w:rPr>
              <w:t>ofertării</w:t>
            </w:r>
            <w:proofErr w:type="spellEnd"/>
            <w:r w:rsidR="005B666D" w:rsidRPr="00643CD6">
              <w:rPr>
                <w:lang w:val="en-US"/>
              </w:rPr>
              <w:t xml:space="preserve">, </w:t>
            </w:r>
            <w:proofErr w:type="spellStart"/>
            <w:r w:rsidR="005B666D" w:rsidRPr="00643CD6">
              <w:rPr>
                <w:lang w:val="en-US"/>
              </w:rPr>
              <w:t>lista</w:t>
            </w:r>
            <w:proofErr w:type="spellEnd"/>
            <w:r w:rsidR="005B666D" w:rsidRPr="00643CD6">
              <w:rPr>
                <w:lang w:val="en-US"/>
              </w:rPr>
              <w:t xml:space="preserve"> </w:t>
            </w:r>
            <w:proofErr w:type="spellStart"/>
            <w:r w:rsidR="005B666D" w:rsidRPr="00643CD6">
              <w:rPr>
                <w:lang w:val="en-US"/>
              </w:rPr>
              <w:t>subantreprenorilor</w:t>
            </w:r>
            <w:proofErr w:type="spellEnd"/>
            <w:r w:rsidR="005B666D" w:rsidRPr="00643CD6">
              <w:rPr>
                <w:lang w:val="en-US"/>
              </w:rPr>
              <w:t xml:space="preserve"> </w:t>
            </w:r>
            <w:proofErr w:type="spellStart"/>
            <w:r w:rsidR="005B666D" w:rsidRPr="00643CD6">
              <w:rPr>
                <w:lang w:val="en-US"/>
              </w:rPr>
              <w:t>şi</w:t>
            </w:r>
            <w:proofErr w:type="spellEnd"/>
            <w:r w:rsidR="005B666D" w:rsidRPr="00643CD6">
              <w:rPr>
                <w:lang w:val="en-US"/>
              </w:rPr>
              <w:t xml:space="preserve"> </w:t>
            </w:r>
            <w:proofErr w:type="spellStart"/>
            <w:r w:rsidR="005B666D" w:rsidRPr="00643CD6">
              <w:rPr>
                <w:lang w:val="en-US"/>
              </w:rPr>
              <w:t>lucrările</w:t>
            </w:r>
            <w:proofErr w:type="spellEnd"/>
            <w:r w:rsidR="005B666D" w:rsidRPr="00643CD6">
              <w:rPr>
                <w:lang w:val="en-US"/>
              </w:rPr>
              <w:t xml:space="preserve"> pe care </w:t>
            </w:r>
            <w:proofErr w:type="spellStart"/>
            <w:r w:rsidR="005B666D" w:rsidRPr="00643CD6">
              <w:rPr>
                <w:lang w:val="en-US"/>
              </w:rPr>
              <w:t>aceştia</w:t>
            </w:r>
            <w:proofErr w:type="spellEnd"/>
            <w:r w:rsidR="005B666D" w:rsidRPr="00643CD6">
              <w:rPr>
                <w:lang w:val="en-US"/>
              </w:rPr>
              <w:t xml:space="preserve"> le </w:t>
            </w:r>
            <w:proofErr w:type="spellStart"/>
            <w:r w:rsidR="005B666D" w:rsidRPr="00643CD6">
              <w:rPr>
                <w:lang w:val="en-US"/>
              </w:rPr>
              <w:t>vor</w:t>
            </w:r>
            <w:proofErr w:type="spellEnd"/>
            <w:r w:rsidR="005B666D" w:rsidRPr="00643CD6">
              <w:rPr>
                <w:lang w:val="en-US"/>
              </w:rPr>
              <w:t xml:space="preserve"> </w:t>
            </w:r>
            <w:proofErr w:type="spellStart"/>
            <w:r w:rsidR="005B666D" w:rsidRPr="00643CD6">
              <w:rPr>
                <w:lang w:val="en-US"/>
              </w:rPr>
              <w:t>executa</w:t>
            </w:r>
            <w:proofErr w:type="spellEnd"/>
            <w:r w:rsidR="005B666D" w:rsidRPr="00643CD6">
              <w:rPr>
                <w:lang w:val="en-US"/>
              </w:rPr>
              <w:t xml:space="preserve">. </w:t>
            </w:r>
          </w:p>
          <w:p w14:paraId="06091435" w14:textId="77777777" w:rsidR="005B666D" w:rsidRPr="00643CD6" w:rsidRDefault="00BE5A1E" w:rsidP="00196AB4">
            <w:pPr>
              <w:pStyle w:val="af2"/>
              <w:tabs>
                <w:tab w:val="left" w:pos="567"/>
              </w:tabs>
              <w:spacing w:line="276" w:lineRule="auto"/>
              <w:ind w:firstLine="0"/>
              <w:rPr>
                <w:lang w:val="en-US"/>
              </w:rPr>
            </w:pPr>
            <w:r w:rsidRPr="00643CD6">
              <w:rPr>
                <w:lang w:val="en-US"/>
              </w:rPr>
              <w:t xml:space="preserve">6.3. </w:t>
            </w:r>
            <w:r w:rsidR="005B666D" w:rsidRPr="00643CD6">
              <w:rPr>
                <w:lang w:val="en-US"/>
              </w:rPr>
              <w:t xml:space="preserve">Pe </w:t>
            </w:r>
            <w:proofErr w:type="spellStart"/>
            <w:r w:rsidR="005B666D" w:rsidRPr="00643CD6">
              <w:rPr>
                <w:lang w:val="en-US"/>
              </w:rPr>
              <w:t>parcursul</w:t>
            </w:r>
            <w:proofErr w:type="spellEnd"/>
            <w:r w:rsidR="005B666D" w:rsidRPr="00643CD6">
              <w:rPr>
                <w:lang w:val="en-US"/>
              </w:rPr>
              <w:t xml:space="preserve"> </w:t>
            </w:r>
            <w:proofErr w:type="spellStart"/>
            <w:r w:rsidR="005B666D" w:rsidRPr="00643CD6">
              <w:rPr>
                <w:lang w:val="en-US"/>
              </w:rPr>
              <w:t>execuţiei</w:t>
            </w:r>
            <w:proofErr w:type="spellEnd"/>
            <w:r w:rsidR="005B666D" w:rsidRPr="00643CD6">
              <w:rPr>
                <w:lang w:val="en-US"/>
              </w:rPr>
              <w:t xml:space="preserve"> </w:t>
            </w:r>
            <w:proofErr w:type="spellStart"/>
            <w:r w:rsidR="005B666D" w:rsidRPr="00643CD6">
              <w:rPr>
                <w:lang w:val="en-US"/>
              </w:rPr>
              <w:t>lucrărilor</w:t>
            </w:r>
            <w:proofErr w:type="spellEnd"/>
            <w:r w:rsidR="005B666D" w:rsidRPr="00643CD6">
              <w:rPr>
                <w:lang w:val="en-US"/>
              </w:rPr>
              <w:t xml:space="preserve">, </w:t>
            </w:r>
            <w:proofErr w:type="spellStart"/>
            <w:r w:rsidR="005B666D" w:rsidRPr="00643CD6">
              <w:rPr>
                <w:lang w:val="en-US"/>
              </w:rPr>
              <w:t>Antreprenorul</w:t>
            </w:r>
            <w:proofErr w:type="spellEnd"/>
            <w:r w:rsidR="005B666D" w:rsidRPr="00643CD6">
              <w:rPr>
                <w:lang w:val="en-US"/>
              </w:rPr>
              <w:t xml:space="preserve"> </w:t>
            </w:r>
            <w:proofErr w:type="spellStart"/>
            <w:r w:rsidR="005B666D" w:rsidRPr="00643CD6">
              <w:rPr>
                <w:lang w:val="en-US"/>
              </w:rPr>
              <w:t>este</w:t>
            </w:r>
            <w:proofErr w:type="spellEnd"/>
            <w:r w:rsidR="005B666D" w:rsidRPr="00643CD6">
              <w:rPr>
                <w:lang w:val="en-US"/>
              </w:rPr>
              <w:t xml:space="preserve"> </w:t>
            </w:r>
            <w:proofErr w:type="spellStart"/>
            <w:r w:rsidR="005B666D" w:rsidRPr="00643CD6">
              <w:rPr>
                <w:lang w:val="en-US"/>
              </w:rPr>
              <w:t>obligat</w:t>
            </w:r>
            <w:proofErr w:type="spellEnd"/>
            <w:r w:rsidR="005B666D" w:rsidRPr="00643CD6">
              <w:rPr>
                <w:lang w:val="en-US"/>
              </w:rPr>
              <w:t xml:space="preserve"> </w:t>
            </w:r>
            <w:proofErr w:type="spellStart"/>
            <w:r w:rsidR="005B666D" w:rsidRPr="00643CD6">
              <w:rPr>
                <w:lang w:val="en-US"/>
              </w:rPr>
              <w:t>să</w:t>
            </w:r>
            <w:proofErr w:type="spellEnd"/>
            <w:r w:rsidR="005B666D" w:rsidRPr="00643CD6">
              <w:rPr>
                <w:lang w:val="en-US"/>
              </w:rPr>
              <w:t xml:space="preserve"> </w:t>
            </w:r>
            <w:proofErr w:type="spellStart"/>
            <w:r w:rsidR="005B666D" w:rsidRPr="00643CD6">
              <w:rPr>
                <w:lang w:val="en-US"/>
              </w:rPr>
              <w:t>comunice</w:t>
            </w:r>
            <w:proofErr w:type="spellEnd"/>
            <w:r w:rsidR="005B666D" w:rsidRPr="00643CD6">
              <w:rPr>
                <w:lang w:val="en-US"/>
              </w:rPr>
              <w:t xml:space="preserve">, la </w:t>
            </w:r>
            <w:proofErr w:type="spellStart"/>
            <w:r w:rsidR="005B666D" w:rsidRPr="00643CD6">
              <w:rPr>
                <w:lang w:val="en-US"/>
              </w:rPr>
              <w:t>cererea</w:t>
            </w:r>
            <w:proofErr w:type="spellEnd"/>
            <w:r w:rsidR="005B666D" w:rsidRPr="00643CD6">
              <w:rPr>
                <w:lang w:val="en-US"/>
              </w:rPr>
              <w:t xml:space="preserve"> </w:t>
            </w:r>
            <w:proofErr w:type="spellStart"/>
            <w:r w:rsidR="005B666D" w:rsidRPr="00643CD6">
              <w:rPr>
                <w:lang w:val="en-US"/>
              </w:rPr>
              <w:t>Beneficiarului</w:t>
            </w:r>
            <w:proofErr w:type="spellEnd"/>
            <w:r w:rsidR="005B666D" w:rsidRPr="00643CD6">
              <w:rPr>
                <w:lang w:val="en-US"/>
              </w:rPr>
              <w:t xml:space="preserve">, </w:t>
            </w:r>
            <w:proofErr w:type="spellStart"/>
            <w:r w:rsidR="005B666D" w:rsidRPr="00643CD6">
              <w:rPr>
                <w:lang w:val="en-US"/>
              </w:rPr>
              <w:t>datele</w:t>
            </w:r>
            <w:proofErr w:type="spellEnd"/>
            <w:r w:rsidR="005B666D" w:rsidRPr="00643CD6">
              <w:rPr>
                <w:lang w:val="en-US"/>
              </w:rPr>
              <w:t xml:space="preserve"> de </w:t>
            </w:r>
            <w:proofErr w:type="spellStart"/>
            <w:r w:rsidR="00E364D5" w:rsidRPr="00643CD6">
              <w:rPr>
                <w:lang w:val="en-US"/>
              </w:rPr>
              <w:t>identificare</w:t>
            </w:r>
            <w:proofErr w:type="spellEnd"/>
            <w:r w:rsidR="005D4B79" w:rsidRPr="00643CD6">
              <w:rPr>
                <w:lang w:val="en-US"/>
              </w:rPr>
              <w:t xml:space="preserve"> </w:t>
            </w:r>
            <w:r w:rsidR="005B666D" w:rsidRPr="00643CD6">
              <w:rPr>
                <w:lang w:val="en-US"/>
              </w:rPr>
              <w:t xml:space="preserve">ale </w:t>
            </w:r>
            <w:proofErr w:type="spellStart"/>
            <w:r w:rsidR="005B666D" w:rsidRPr="00643CD6">
              <w:rPr>
                <w:lang w:val="en-US"/>
              </w:rPr>
              <w:t>subantreprenorilor</w:t>
            </w:r>
            <w:proofErr w:type="spellEnd"/>
            <w:r w:rsidR="005B666D" w:rsidRPr="00643CD6">
              <w:rPr>
                <w:lang w:val="en-US"/>
              </w:rPr>
              <w:t xml:space="preserve">. </w:t>
            </w:r>
          </w:p>
          <w:p w14:paraId="2558FA31" w14:textId="77777777" w:rsidR="005B666D" w:rsidRPr="00643CD6" w:rsidRDefault="00BE5A1E" w:rsidP="00196AB4">
            <w:pPr>
              <w:pStyle w:val="af2"/>
              <w:tabs>
                <w:tab w:val="left" w:pos="142"/>
                <w:tab w:val="left" w:pos="284"/>
              </w:tabs>
              <w:spacing w:line="276" w:lineRule="auto"/>
              <w:ind w:firstLine="0"/>
              <w:rPr>
                <w:lang w:val="en-US"/>
              </w:rPr>
            </w:pPr>
            <w:r w:rsidRPr="00643CD6">
              <w:rPr>
                <w:lang w:val="en-US"/>
              </w:rPr>
              <w:t xml:space="preserve">6.4. </w:t>
            </w:r>
            <w:proofErr w:type="spellStart"/>
            <w:r w:rsidR="005B666D" w:rsidRPr="00643CD6">
              <w:rPr>
                <w:lang w:val="en-US"/>
              </w:rPr>
              <w:t>Angajarea</w:t>
            </w:r>
            <w:proofErr w:type="spellEnd"/>
            <w:r w:rsidR="005B666D" w:rsidRPr="00643CD6">
              <w:rPr>
                <w:lang w:val="en-US"/>
              </w:rPr>
              <w:t xml:space="preserve"> </w:t>
            </w:r>
            <w:proofErr w:type="spellStart"/>
            <w:r w:rsidR="005B666D" w:rsidRPr="00643CD6">
              <w:rPr>
                <w:lang w:val="en-US"/>
              </w:rPr>
              <w:t>forţei</w:t>
            </w:r>
            <w:proofErr w:type="spellEnd"/>
            <w:r w:rsidR="005B666D" w:rsidRPr="00643CD6">
              <w:rPr>
                <w:lang w:val="en-US"/>
              </w:rPr>
              <w:t xml:space="preserve"> de </w:t>
            </w:r>
            <w:proofErr w:type="spellStart"/>
            <w:r w:rsidR="005B666D" w:rsidRPr="00643CD6">
              <w:rPr>
                <w:lang w:val="en-US"/>
              </w:rPr>
              <w:t>muncă</w:t>
            </w:r>
            <w:proofErr w:type="spellEnd"/>
            <w:r w:rsidR="005B666D" w:rsidRPr="00643CD6">
              <w:rPr>
                <w:lang w:val="en-US"/>
              </w:rPr>
              <w:t xml:space="preserve"> pe </w:t>
            </w:r>
            <w:proofErr w:type="spellStart"/>
            <w:r w:rsidR="005B666D" w:rsidRPr="00643CD6">
              <w:rPr>
                <w:lang w:val="en-US"/>
              </w:rPr>
              <w:t>bază</w:t>
            </w:r>
            <w:proofErr w:type="spellEnd"/>
            <w:r w:rsidR="005B666D" w:rsidRPr="00643CD6">
              <w:rPr>
                <w:lang w:val="en-US"/>
              </w:rPr>
              <w:t xml:space="preserve"> de </w:t>
            </w:r>
            <w:proofErr w:type="spellStart"/>
            <w:r w:rsidR="005B666D" w:rsidRPr="00643CD6">
              <w:rPr>
                <w:lang w:val="en-US"/>
              </w:rPr>
              <w:t>a</w:t>
            </w:r>
            <w:r w:rsidR="003D06D0" w:rsidRPr="00643CD6">
              <w:rPr>
                <w:lang w:val="en-US"/>
              </w:rPr>
              <w:t>cord</w:t>
            </w:r>
            <w:proofErr w:type="spellEnd"/>
            <w:r w:rsidR="003D06D0" w:rsidRPr="00643CD6">
              <w:rPr>
                <w:lang w:val="en-US"/>
              </w:rPr>
              <w:t xml:space="preserve"> nu </w:t>
            </w:r>
            <w:proofErr w:type="spellStart"/>
            <w:r w:rsidR="003D06D0" w:rsidRPr="00643CD6">
              <w:rPr>
                <w:lang w:val="en-US"/>
              </w:rPr>
              <w:t>este</w:t>
            </w:r>
            <w:proofErr w:type="spellEnd"/>
            <w:r w:rsidR="003D06D0" w:rsidRPr="00643CD6">
              <w:rPr>
                <w:lang w:val="en-US"/>
              </w:rPr>
              <w:t xml:space="preserve"> </w:t>
            </w:r>
            <w:proofErr w:type="spellStart"/>
            <w:r w:rsidR="003D06D0" w:rsidRPr="00643CD6">
              <w:rPr>
                <w:lang w:val="en-US"/>
              </w:rPr>
              <w:t>considerată</w:t>
            </w:r>
            <w:proofErr w:type="spellEnd"/>
            <w:r w:rsidR="005B666D" w:rsidRPr="00643CD6">
              <w:rPr>
                <w:lang w:val="en-US"/>
              </w:rPr>
              <w:t xml:space="preserve"> </w:t>
            </w:r>
            <w:proofErr w:type="spellStart"/>
            <w:r w:rsidR="005B666D" w:rsidRPr="00643CD6">
              <w:rPr>
                <w:lang w:val="en-US"/>
              </w:rPr>
              <w:t>obiectul</w:t>
            </w:r>
            <w:proofErr w:type="spellEnd"/>
            <w:r w:rsidR="005B666D" w:rsidRPr="00643CD6">
              <w:rPr>
                <w:lang w:val="en-US"/>
              </w:rPr>
              <w:t xml:space="preserve"> </w:t>
            </w:r>
            <w:proofErr w:type="spellStart"/>
            <w:r w:rsidR="005B666D" w:rsidRPr="00643CD6">
              <w:rPr>
                <w:lang w:val="en-US"/>
              </w:rPr>
              <w:t>unei</w:t>
            </w:r>
            <w:proofErr w:type="spellEnd"/>
            <w:r w:rsidR="005B666D" w:rsidRPr="00643CD6">
              <w:rPr>
                <w:lang w:val="en-US"/>
              </w:rPr>
              <w:t xml:space="preserve"> </w:t>
            </w:r>
            <w:proofErr w:type="spellStart"/>
            <w:r w:rsidR="005B666D" w:rsidRPr="00643CD6">
              <w:rPr>
                <w:lang w:val="en-US"/>
              </w:rPr>
              <w:t>subcontractări</w:t>
            </w:r>
            <w:proofErr w:type="spellEnd"/>
            <w:r w:rsidR="005B666D" w:rsidRPr="00643CD6">
              <w:rPr>
                <w:lang w:val="en-US"/>
              </w:rPr>
              <w:t>.</w:t>
            </w:r>
          </w:p>
          <w:p w14:paraId="6182E179" w14:textId="77777777" w:rsidR="00684D44" w:rsidRPr="00643CD6" w:rsidRDefault="00684D44" w:rsidP="00196AB4">
            <w:pPr>
              <w:pStyle w:val="af2"/>
              <w:tabs>
                <w:tab w:val="left" w:pos="142"/>
                <w:tab w:val="left" w:pos="284"/>
              </w:tabs>
              <w:spacing w:line="276" w:lineRule="auto"/>
              <w:ind w:firstLine="0"/>
              <w:rPr>
                <w:lang w:val="en-US"/>
              </w:rPr>
            </w:pPr>
          </w:p>
          <w:p w14:paraId="7510B738"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6F2F1989" w14:textId="31604032" w:rsidR="006A16C1"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p>
          <w:p w14:paraId="548B82A6" w14:textId="77777777" w:rsidR="006A16C1" w:rsidRDefault="006A16C1" w:rsidP="00A101F6">
            <w:pPr>
              <w:tabs>
                <w:tab w:val="left" w:pos="3645"/>
              </w:tabs>
              <w:spacing w:after="200" w:line="276" w:lineRule="auto"/>
              <w:contextualSpacing/>
              <w:jc w:val="both"/>
            </w:pPr>
          </w:p>
          <w:p w14:paraId="071FF4E6" w14:textId="77777777" w:rsidR="006A16C1" w:rsidRDefault="006A16C1" w:rsidP="00A101F6">
            <w:pPr>
              <w:tabs>
                <w:tab w:val="left" w:pos="3645"/>
              </w:tabs>
              <w:spacing w:after="200" w:line="276" w:lineRule="auto"/>
              <w:contextualSpacing/>
              <w:jc w:val="both"/>
            </w:pPr>
          </w:p>
          <w:p w14:paraId="7CF392C7" w14:textId="77777777" w:rsidR="006A16C1" w:rsidRPr="00FF430B" w:rsidRDefault="006A16C1" w:rsidP="00A101F6">
            <w:pPr>
              <w:tabs>
                <w:tab w:val="left" w:pos="3645"/>
              </w:tabs>
              <w:spacing w:after="200" w:line="276" w:lineRule="auto"/>
              <w:contextualSpacing/>
              <w:jc w:val="both"/>
            </w:pPr>
          </w:p>
          <w:p w14:paraId="68D1916A" w14:textId="77777777" w:rsidR="00460653" w:rsidRPr="00FF430B" w:rsidRDefault="00460653" w:rsidP="00196AB4">
            <w:pPr>
              <w:tabs>
                <w:tab w:val="left" w:pos="2385"/>
              </w:tabs>
              <w:jc w:val="both"/>
            </w:pPr>
          </w:p>
          <w:p w14:paraId="4AC48332"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6FEA0062" w14:textId="77777777" w:rsidR="00460653" w:rsidRPr="00643CD6" w:rsidRDefault="00BE5A1E" w:rsidP="00196AB4">
            <w:pPr>
              <w:pStyle w:val="af2"/>
              <w:tabs>
                <w:tab w:val="left" w:pos="0"/>
              </w:tabs>
              <w:spacing w:line="276" w:lineRule="auto"/>
              <w:ind w:firstLine="0"/>
              <w:rPr>
                <w:lang w:val="en-US"/>
              </w:rPr>
            </w:pPr>
            <w:r w:rsidRPr="00643CD6">
              <w:rPr>
                <w:lang w:val="en-US"/>
              </w:rPr>
              <w:lastRenderedPageBreak/>
              <w:t xml:space="preserve">8.1. </w:t>
            </w:r>
            <w:proofErr w:type="spellStart"/>
            <w:r w:rsidR="00460653" w:rsidRPr="00643CD6">
              <w:rPr>
                <w:lang w:val="en-US"/>
              </w:rPr>
              <w:t>Materialele</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de </w:t>
            </w:r>
            <w:proofErr w:type="spellStart"/>
            <w:r w:rsidR="00460653" w:rsidRPr="00643CD6">
              <w:rPr>
                <w:lang w:val="en-US"/>
              </w:rPr>
              <w:t>calitatea</w:t>
            </w:r>
            <w:proofErr w:type="spellEnd"/>
            <w:r w:rsidR="00460653" w:rsidRPr="00643CD6">
              <w:rPr>
                <w:lang w:val="en-US"/>
              </w:rPr>
              <w:t xml:space="preserve"> </w:t>
            </w:r>
            <w:proofErr w:type="spellStart"/>
            <w:r w:rsidR="00460653" w:rsidRPr="00643CD6">
              <w:rPr>
                <w:lang w:val="en-US"/>
              </w:rPr>
              <w:t>prevăzută</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documentaţia</w:t>
            </w:r>
            <w:proofErr w:type="spellEnd"/>
            <w:r w:rsidR="00460653" w:rsidRPr="00643CD6">
              <w:rPr>
                <w:lang w:val="en-US"/>
              </w:rPr>
              <w:t xml:space="preserve"> de </w:t>
            </w:r>
            <w:proofErr w:type="spellStart"/>
            <w:r w:rsidR="00460653" w:rsidRPr="00643CD6">
              <w:rPr>
                <w:lang w:val="en-US"/>
              </w:rPr>
              <w:t>executare</w:t>
            </w:r>
            <w:proofErr w:type="spellEnd"/>
            <w:r w:rsidR="00460653" w:rsidRPr="00643CD6">
              <w:rPr>
                <w:lang w:val="en-US"/>
              </w:rPr>
              <w:t xml:space="preserve">, </w:t>
            </w:r>
            <w:proofErr w:type="spellStart"/>
            <w:r w:rsidR="00460653" w:rsidRPr="00643CD6">
              <w:rPr>
                <w:lang w:val="en-US"/>
              </w:rPr>
              <w:t>urmând</w:t>
            </w:r>
            <w:proofErr w:type="spellEnd"/>
            <w:r w:rsidR="00460653" w:rsidRPr="00643CD6">
              <w:rPr>
                <w:lang w:val="en-US"/>
              </w:rPr>
              <w:t xml:space="preserve"> a fi </w:t>
            </w:r>
            <w:proofErr w:type="spellStart"/>
            <w:r w:rsidR="00460653" w:rsidRPr="00643CD6">
              <w:rPr>
                <w:lang w:val="en-US"/>
              </w:rPr>
              <w:t>supuse</w:t>
            </w:r>
            <w:proofErr w:type="spellEnd"/>
            <w:r w:rsidR="00460653" w:rsidRPr="00643CD6">
              <w:rPr>
                <w:lang w:val="en-US"/>
              </w:rPr>
              <w:t xml:space="preserve"> periodic la diverse </w:t>
            </w:r>
            <w:proofErr w:type="spellStart"/>
            <w:r w:rsidR="00460653" w:rsidRPr="00643CD6">
              <w:rPr>
                <w:lang w:val="en-US"/>
              </w:rPr>
              <w:t>testări</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proiectantul</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ce</w:t>
            </w:r>
            <w:proofErr w:type="spellEnd"/>
            <w:r w:rsidR="00460653" w:rsidRPr="00643CD6">
              <w:rPr>
                <w:lang w:val="en-US"/>
              </w:rPr>
              <w:t xml:space="preserve"> le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solicita</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asigura</w:t>
            </w:r>
            <w:proofErr w:type="spellEnd"/>
            <w:r w:rsidR="00460653" w:rsidRPr="00643CD6">
              <w:rPr>
                <w:lang w:val="en-US"/>
              </w:rPr>
              <w:t xml:space="preserve">, la </w:t>
            </w:r>
            <w:proofErr w:type="spellStart"/>
            <w:r w:rsidR="00460653" w:rsidRPr="00643CD6">
              <w:rPr>
                <w:lang w:val="en-US"/>
              </w:rPr>
              <w:t>cerere</w:t>
            </w:r>
            <w:proofErr w:type="spellEnd"/>
            <w:r w:rsidR="00460653" w:rsidRPr="00643CD6">
              <w:rPr>
                <w:lang w:val="en-US"/>
              </w:rPr>
              <w:t xml:space="preserve">, </w:t>
            </w:r>
            <w:proofErr w:type="spellStart"/>
            <w:r w:rsidR="00460653" w:rsidRPr="00643CD6">
              <w:rPr>
                <w:lang w:val="en-US"/>
              </w:rPr>
              <w:t>forţa</w:t>
            </w:r>
            <w:proofErr w:type="spellEnd"/>
            <w:r w:rsidR="00460653" w:rsidRPr="00643CD6">
              <w:rPr>
                <w:lang w:val="en-US"/>
              </w:rPr>
              <w:t xml:space="preserve"> de </w:t>
            </w:r>
            <w:proofErr w:type="spellStart"/>
            <w:r w:rsidR="00460653" w:rsidRPr="00643CD6">
              <w:rPr>
                <w:lang w:val="en-US"/>
              </w:rPr>
              <w:t>muncă</w:t>
            </w:r>
            <w:proofErr w:type="spellEnd"/>
            <w:r w:rsidR="00460653" w:rsidRPr="00643CD6">
              <w:rPr>
                <w:lang w:val="en-US"/>
              </w:rPr>
              <w:t xml:space="preserve">, </w:t>
            </w:r>
            <w:proofErr w:type="spellStart"/>
            <w:r w:rsidR="00460653" w:rsidRPr="00643CD6">
              <w:rPr>
                <w:lang w:val="en-US"/>
              </w:rPr>
              <w:t>instrumentele</w:t>
            </w:r>
            <w:proofErr w:type="spellEnd"/>
            <w:r w:rsidR="00460653" w:rsidRPr="00643CD6">
              <w:rPr>
                <w:lang w:val="en-US"/>
              </w:rPr>
              <w:t xml:space="preserve">, </w:t>
            </w:r>
            <w:proofErr w:type="spellStart"/>
            <w:r w:rsidR="00460653" w:rsidRPr="00643CD6">
              <w:rPr>
                <w:lang w:val="en-US"/>
              </w:rPr>
              <w:t>utilajul</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materialele</w:t>
            </w:r>
            <w:proofErr w:type="spellEnd"/>
            <w:r w:rsidR="00460653" w:rsidRPr="00643CD6">
              <w:rPr>
                <w:lang w:val="en-US"/>
              </w:rPr>
              <w:t xml:space="preserve"> </w:t>
            </w:r>
            <w:proofErr w:type="spellStart"/>
            <w:r w:rsidR="00460653" w:rsidRPr="00643CD6">
              <w:rPr>
                <w:lang w:val="en-US"/>
              </w:rPr>
              <w:t>necesare</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examinarea</w:t>
            </w:r>
            <w:proofErr w:type="spellEnd"/>
            <w:r w:rsidR="00460653" w:rsidRPr="00643CD6">
              <w:rPr>
                <w:lang w:val="en-US"/>
              </w:rPr>
              <w:t xml:space="preserve">, </w:t>
            </w:r>
            <w:proofErr w:type="spellStart"/>
            <w:r w:rsidR="00460653" w:rsidRPr="00643CD6">
              <w:rPr>
                <w:lang w:val="en-US"/>
              </w:rPr>
              <w:t>măsurarea</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testarea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
          <w:p w14:paraId="7F1DAD07" w14:textId="77777777" w:rsidR="00460653" w:rsidRPr="00643CD6" w:rsidRDefault="00BE5A1E" w:rsidP="00196AB4">
            <w:pPr>
              <w:pStyle w:val="af2"/>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w:t>
            </w:r>
            <w:proofErr w:type="spellStart"/>
            <w:r w:rsidR="00460653" w:rsidRPr="00643CD6">
              <w:rPr>
                <w:lang w:val="en-US"/>
              </w:rPr>
              <w:t>probelor</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încercărilor</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fi </w:t>
            </w:r>
            <w:proofErr w:type="spellStart"/>
            <w:r w:rsidR="00460653" w:rsidRPr="00643CD6">
              <w:rPr>
                <w:lang w:val="en-US"/>
              </w:rPr>
              <w:t>suportat</w:t>
            </w:r>
            <w:proofErr w:type="spellEnd"/>
            <w:r w:rsidR="00460653" w:rsidRPr="00643CD6">
              <w:rPr>
                <w:lang w:val="en-US"/>
              </w:rPr>
              <w:t xml:space="preserve"> de </w:t>
            </w:r>
            <w:proofErr w:type="spellStart"/>
            <w:r w:rsidR="00460653" w:rsidRPr="00643CD6">
              <w:rPr>
                <w:lang w:val="en-US"/>
              </w:rPr>
              <w:t>Antreprenor</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acesta</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prevăzut</w:t>
            </w:r>
            <w:proofErr w:type="spellEnd"/>
            <w:r w:rsidR="00460653" w:rsidRPr="00643CD6">
              <w:rPr>
                <w:lang w:val="en-US"/>
              </w:rPr>
              <w:t xml:space="preserve"> </w:t>
            </w:r>
            <w:proofErr w:type="spellStart"/>
            <w:r w:rsidR="00460653" w:rsidRPr="00643CD6">
              <w:rPr>
                <w:lang w:val="en-US"/>
              </w:rPr>
              <w:t>îndocumentaţie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caz</w:t>
            </w:r>
            <w:proofErr w:type="spellEnd"/>
            <w:r w:rsidR="00460653" w:rsidRPr="00643CD6">
              <w:rPr>
                <w:lang w:val="en-US"/>
              </w:rPr>
              <w:t xml:space="preserve"> </w:t>
            </w:r>
            <w:proofErr w:type="spellStart"/>
            <w:r w:rsidR="00460653" w:rsidRPr="00643CD6">
              <w:rPr>
                <w:lang w:val="en-US"/>
              </w:rPr>
              <w:t>contrar</w:t>
            </w:r>
            <w:proofErr w:type="spellEnd"/>
            <w:r w:rsidR="00460653" w:rsidRPr="00643CD6">
              <w:rPr>
                <w:lang w:val="en-US"/>
              </w:rPr>
              <w:t xml:space="preserve"> </w:t>
            </w:r>
            <w:proofErr w:type="spellStart"/>
            <w:r w:rsidR="00460653" w:rsidRPr="00643CD6">
              <w:rPr>
                <w:lang w:val="en-US"/>
              </w:rPr>
              <w:t>cheltuielile</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suportate</w:t>
            </w:r>
            <w:proofErr w:type="spellEnd"/>
            <w:r w:rsidR="00460653" w:rsidRPr="00643CD6">
              <w:rPr>
                <w:lang w:val="en-US"/>
              </w:rPr>
              <w:t xml:space="preserve"> de </w:t>
            </w:r>
            <w:proofErr w:type="spellStart"/>
            <w:r w:rsidR="00460653" w:rsidRPr="00643CD6">
              <w:rPr>
                <w:lang w:val="en-US"/>
              </w:rPr>
              <w:t>Beneficiar</w:t>
            </w:r>
            <w:proofErr w:type="spellEnd"/>
            <w:r w:rsidR="00460653" w:rsidRPr="00643CD6">
              <w:rPr>
                <w:lang w:val="en-US"/>
              </w:rPr>
              <w:t xml:space="preserve">. </w:t>
            </w:r>
          </w:p>
          <w:p w14:paraId="3083E872" w14:textId="77777777" w:rsidR="00460653" w:rsidRPr="00FF430B" w:rsidRDefault="00BE5A1E" w:rsidP="00196AB4">
            <w:pPr>
              <w:pStyle w:val="af2"/>
              <w:tabs>
                <w:tab w:val="left" w:pos="284"/>
              </w:tabs>
              <w:spacing w:line="276" w:lineRule="auto"/>
              <w:ind w:firstLine="0"/>
            </w:pPr>
            <w:r w:rsidRPr="00643CD6">
              <w:rPr>
                <w:lang w:val="en-US"/>
              </w:rPr>
              <w:t xml:space="preserve">8.3. </w:t>
            </w:r>
            <w:proofErr w:type="spellStart"/>
            <w:r w:rsidR="00460653" w:rsidRPr="00643CD6">
              <w:rPr>
                <w:lang w:val="en-US"/>
              </w:rPr>
              <w:t>Probele</w:t>
            </w:r>
            <w:proofErr w:type="spellEnd"/>
            <w:r w:rsidR="00460653" w:rsidRPr="00643CD6">
              <w:rPr>
                <w:lang w:val="en-US"/>
              </w:rPr>
              <w:t xml:space="preserve"> </w:t>
            </w:r>
            <w:proofErr w:type="spellStart"/>
            <w:r w:rsidR="00460653" w:rsidRPr="00643CD6">
              <w:rPr>
                <w:lang w:val="en-US"/>
              </w:rPr>
              <w:t>neprevăzute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comandate</w:t>
            </w:r>
            <w:proofErr w:type="spellEnd"/>
            <w:r w:rsidR="00460653" w:rsidRPr="00643CD6">
              <w:rPr>
                <w:lang w:val="en-US"/>
              </w:rPr>
              <w:t xml:space="preserve"> de </w:t>
            </w:r>
            <w:proofErr w:type="spellStart"/>
            <w:r w:rsidR="00460653" w:rsidRPr="00643CD6">
              <w:rPr>
                <w:lang w:val="en-US"/>
              </w:rPr>
              <w:t>Beneficiar</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verificarea</w:t>
            </w:r>
            <w:proofErr w:type="spellEnd"/>
            <w:r w:rsidR="00460653" w:rsidRPr="00643CD6">
              <w:rPr>
                <w:lang w:val="en-US"/>
              </w:rPr>
              <w:t xml:space="preserve"> </w:t>
            </w:r>
            <w:proofErr w:type="spellStart"/>
            <w:r w:rsidR="00460653" w:rsidRPr="00643CD6">
              <w:rPr>
                <w:lang w:val="en-US"/>
              </w:rPr>
              <w:t>unor</w:t>
            </w:r>
            <w:proofErr w:type="spellEnd"/>
            <w:r w:rsidR="00460653" w:rsidRPr="00643CD6">
              <w:rPr>
                <w:lang w:val="en-US"/>
              </w:rPr>
              <w:t xml:space="preserve"> </w:t>
            </w:r>
            <w:proofErr w:type="spellStart"/>
            <w:r w:rsidR="00460653" w:rsidRPr="00643CD6">
              <w:rPr>
                <w:lang w:val="en-US"/>
              </w:rPr>
              <w:t>lucrări</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materiale</w:t>
            </w:r>
            <w:proofErr w:type="spellEnd"/>
            <w:r w:rsidR="00460653" w:rsidRPr="00643CD6">
              <w:rPr>
                <w:lang w:val="en-US"/>
              </w:rPr>
              <w:t xml:space="preserve"> </w:t>
            </w:r>
            <w:proofErr w:type="spellStart"/>
            <w:r w:rsidR="00460653" w:rsidRPr="00643CD6">
              <w:rPr>
                <w:lang w:val="en-US"/>
              </w:rPr>
              <w:t>puse</w:t>
            </w:r>
            <w:proofErr w:type="spellEnd"/>
            <w:r w:rsidR="00460653" w:rsidRPr="00643CD6">
              <w:rPr>
                <w:lang w:val="en-US"/>
              </w:rPr>
              <w:t xml:space="preserve"> </w:t>
            </w:r>
            <w:proofErr w:type="spellStart"/>
            <w:r w:rsidR="00460653" w:rsidRPr="00643CD6">
              <w:rPr>
                <w:lang w:val="en-US"/>
              </w:rPr>
              <w:t>în</w:t>
            </w:r>
            <w:proofErr w:type="spellEnd"/>
            <w:r w:rsidR="005D4B79" w:rsidRPr="00643CD6">
              <w:rPr>
                <w:lang w:val="en-US"/>
              </w:rPr>
              <w:t xml:space="preserve"> </w:t>
            </w:r>
            <w:proofErr w:type="spellStart"/>
            <w:r w:rsidR="00460653" w:rsidRPr="00643CD6">
              <w:rPr>
                <w:lang w:val="en-US"/>
              </w:rPr>
              <w:t>operă</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suportate</w:t>
            </w:r>
            <w:proofErr w:type="spellEnd"/>
            <w:r w:rsidR="00460653" w:rsidRPr="00643CD6">
              <w:rPr>
                <w:lang w:val="en-US"/>
              </w:rPr>
              <w:t xml:space="preserve"> de </w:t>
            </w:r>
            <w:proofErr w:type="spellStart"/>
            <w:r w:rsidR="00460653" w:rsidRPr="00643CD6">
              <w:rPr>
                <w:lang w:val="en-US"/>
              </w:rPr>
              <w:t>Antreprenor</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s</w:t>
            </w:r>
            <w:r w:rsidR="003D06D0" w:rsidRPr="00643CD6">
              <w:rPr>
                <w:lang w:val="en-US"/>
              </w:rPr>
              <w:t xml:space="preserve">e </w:t>
            </w:r>
            <w:proofErr w:type="spellStart"/>
            <w:r w:rsidR="003D06D0" w:rsidRPr="00643CD6">
              <w:rPr>
                <w:lang w:val="en-US"/>
              </w:rPr>
              <w:t>dovedeşte</w:t>
            </w:r>
            <w:proofErr w:type="spellEnd"/>
            <w:r w:rsidR="003D06D0" w:rsidRPr="00643CD6">
              <w:rPr>
                <w:lang w:val="en-US"/>
              </w:rPr>
              <w:t xml:space="preserve"> </w:t>
            </w:r>
            <w:proofErr w:type="spellStart"/>
            <w:r w:rsidR="003D06D0" w:rsidRPr="00643CD6">
              <w:rPr>
                <w:lang w:val="en-US"/>
              </w:rPr>
              <w:t>că</w:t>
            </w:r>
            <w:proofErr w:type="spellEnd"/>
            <w:r w:rsidR="003D06D0" w:rsidRPr="00643CD6">
              <w:rPr>
                <w:lang w:val="en-US"/>
              </w:rPr>
              <w:t xml:space="preserve"> </w:t>
            </w:r>
            <w:proofErr w:type="spellStart"/>
            <w:r w:rsidR="003D06D0" w:rsidRPr="00643CD6">
              <w:rPr>
                <w:lang w:val="en-US"/>
              </w:rPr>
              <w:t>materialele</w:t>
            </w:r>
            <w:proofErr w:type="spellEnd"/>
            <w:r w:rsidR="003D06D0" w:rsidRPr="00643CD6">
              <w:rPr>
                <w:lang w:val="en-US"/>
              </w:rPr>
              <w:t xml:space="preserve"> nu su</w:t>
            </w:r>
            <w:r w:rsidR="00460653" w:rsidRPr="00643CD6">
              <w:rPr>
                <w:lang w:val="en-US"/>
              </w:rPr>
              <w:t xml:space="preserve">nt </w:t>
            </w:r>
            <w:proofErr w:type="spellStart"/>
            <w:r w:rsidR="00460653" w:rsidRPr="00643CD6">
              <w:rPr>
                <w:lang w:val="en-US"/>
              </w:rPr>
              <w:t>corespunzător</w:t>
            </w:r>
            <w:proofErr w:type="spellEnd"/>
            <w:r w:rsidR="00460653" w:rsidRPr="00643CD6">
              <w:rPr>
                <w:lang w:val="en-US"/>
              </w:rPr>
              <w:t xml:space="preserve"> </w:t>
            </w:r>
            <w:proofErr w:type="spellStart"/>
            <w:r w:rsidR="00460653" w:rsidRPr="00643CD6">
              <w:rPr>
                <w:lang w:val="en-US"/>
              </w:rPr>
              <w:t>calitative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manopera</w:t>
            </w:r>
            <w:proofErr w:type="spellEnd"/>
            <w:r w:rsidR="00460653" w:rsidRPr="00643CD6">
              <w:rPr>
                <w:lang w:val="en-US"/>
              </w:rPr>
              <w:t xml:space="preserve"> nu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conformitate</w:t>
            </w:r>
            <w:proofErr w:type="spellEnd"/>
            <w:r w:rsidR="00460653" w:rsidRPr="00643CD6">
              <w:rPr>
                <w:lang w:val="en-US"/>
              </w:rPr>
              <w:t xml:space="preserve"> cu </w:t>
            </w:r>
            <w:proofErr w:type="spellStart"/>
            <w:r w:rsidR="00460653" w:rsidRPr="00643CD6">
              <w:rPr>
                <w:lang w:val="en-US"/>
              </w:rPr>
              <w:t>prevederile</w:t>
            </w:r>
            <w:proofErr w:type="spellEnd"/>
            <w:r w:rsidR="00460653"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4F791D7A" w14:textId="77777777" w:rsidR="00460653" w:rsidRPr="00643CD6" w:rsidRDefault="00D05A94" w:rsidP="00ED034D">
            <w:pPr>
              <w:pStyle w:val="af2"/>
              <w:numPr>
                <w:ilvl w:val="1"/>
                <w:numId w:val="15"/>
              </w:numPr>
              <w:tabs>
                <w:tab w:val="left" w:pos="284"/>
              </w:tabs>
              <w:spacing w:line="276" w:lineRule="auto"/>
              <w:ind w:left="0" w:hanging="425"/>
              <w:rPr>
                <w:lang w:val="en-US"/>
              </w:rPr>
            </w:pPr>
            <w:r w:rsidRPr="00643CD6">
              <w:rPr>
                <w:lang w:val="en-US"/>
              </w:rPr>
              <w:t xml:space="preserve">8.4.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proiectantul</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orice</w:t>
            </w:r>
            <w:proofErr w:type="spellEnd"/>
            <w:r w:rsidR="00460653" w:rsidRPr="00643CD6">
              <w:rPr>
                <w:lang w:val="en-US"/>
              </w:rPr>
              <w:t xml:space="preserve"> </w:t>
            </w:r>
            <w:proofErr w:type="spellStart"/>
            <w:r w:rsidR="00460653" w:rsidRPr="00643CD6">
              <w:rPr>
                <w:lang w:val="en-US"/>
              </w:rPr>
              <w:t>altă</w:t>
            </w:r>
            <w:proofErr w:type="spellEnd"/>
            <w:r w:rsidR="00460653" w:rsidRPr="00643CD6">
              <w:rPr>
                <w:lang w:val="en-US"/>
              </w:rPr>
              <w:t xml:space="preserve"> </w:t>
            </w:r>
            <w:proofErr w:type="spellStart"/>
            <w:r w:rsidR="00460653" w:rsidRPr="00643CD6">
              <w:rPr>
                <w:lang w:val="en-US"/>
              </w:rPr>
              <w:t>persoană</w:t>
            </w:r>
            <w:proofErr w:type="spellEnd"/>
            <w:r w:rsidR="00460653" w:rsidRPr="00643CD6">
              <w:rPr>
                <w:lang w:val="en-US"/>
              </w:rPr>
              <w:t xml:space="preserve"> </w:t>
            </w:r>
            <w:proofErr w:type="spellStart"/>
            <w:r w:rsidR="00460653" w:rsidRPr="00643CD6">
              <w:rPr>
                <w:lang w:val="en-US"/>
              </w:rPr>
              <w:t>autorizată</w:t>
            </w:r>
            <w:proofErr w:type="spellEnd"/>
            <w:r w:rsidR="00460653" w:rsidRPr="00643CD6">
              <w:rPr>
                <w:lang w:val="en-US"/>
              </w:rPr>
              <w:t xml:space="preserve"> de </w:t>
            </w:r>
            <w:proofErr w:type="spellStart"/>
            <w:r w:rsidR="00460653" w:rsidRPr="00643CD6">
              <w:rPr>
                <w:lang w:val="en-US"/>
              </w:rPr>
              <w:t>aceştia</w:t>
            </w:r>
            <w:proofErr w:type="spellEnd"/>
            <w:r w:rsidR="00460653" w:rsidRPr="00643CD6">
              <w:rPr>
                <w:lang w:val="en-US"/>
              </w:rPr>
              <w:t xml:space="preserve"> au </w:t>
            </w:r>
            <w:proofErr w:type="spellStart"/>
            <w:r w:rsidR="00460653" w:rsidRPr="00643CD6">
              <w:rPr>
                <w:lang w:val="en-US"/>
              </w:rPr>
              <w:t>acces</w:t>
            </w:r>
            <w:proofErr w:type="spellEnd"/>
            <w:r w:rsidR="00460653" w:rsidRPr="00643CD6">
              <w:rPr>
                <w:lang w:val="en-US"/>
              </w:rPr>
              <w:t xml:space="preserve"> tot </w:t>
            </w:r>
            <w:proofErr w:type="spellStart"/>
            <w:r w:rsidR="00460653" w:rsidRPr="00643CD6">
              <w:rPr>
                <w:lang w:val="en-US"/>
              </w:rPr>
              <w:t>timpul</w:t>
            </w:r>
            <w:proofErr w:type="spellEnd"/>
            <w:r w:rsidR="00460653" w:rsidRPr="00643CD6">
              <w:rPr>
                <w:lang w:val="en-US"/>
              </w:rPr>
              <w:t xml:space="preserve"> la </w:t>
            </w:r>
            <w:proofErr w:type="spellStart"/>
            <w:r w:rsidR="00460653" w:rsidRPr="00643CD6">
              <w:rPr>
                <w:lang w:val="en-US"/>
              </w:rPr>
              <w:t>lucrări</w:t>
            </w:r>
            <w:proofErr w:type="spellEnd"/>
            <w:r w:rsidR="00460653" w:rsidRPr="00643CD6">
              <w:rPr>
                <w:lang w:val="en-US"/>
              </w:rPr>
              <w:t xml:space="preserve"> pe </w:t>
            </w:r>
            <w:proofErr w:type="spellStart"/>
            <w:r w:rsidR="00460653" w:rsidRPr="00643CD6">
              <w:rPr>
                <w:lang w:val="en-US"/>
              </w:rPr>
              <w:t>şantier</w:t>
            </w:r>
            <w:proofErr w:type="spellEnd"/>
            <w:r w:rsidR="005D4B79"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locurile</w:t>
            </w:r>
            <w:proofErr w:type="spellEnd"/>
            <w:r w:rsidR="00460653" w:rsidRPr="00643CD6">
              <w:rPr>
                <w:lang w:val="en-US"/>
              </w:rPr>
              <w:t xml:space="preserve"> </w:t>
            </w:r>
            <w:proofErr w:type="spellStart"/>
            <w:r w:rsidR="00460653" w:rsidRPr="00643CD6">
              <w:rPr>
                <w:lang w:val="en-US"/>
              </w:rPr>
              <w:t>unde</w:t>
            </w:r>
            <w:proofErr w:type="spellEnd"/>
            <w:r w:rsidR="00460653" w:rsidRPr="00643CD6">
              <w:rPr>
                <w:lang w:val="en-US"/>
              </w:rPr>
              <w:t xml:space="preserve"> se </w:t>
            </w:r>
            <w:proofErr w:type="spellStart"/>
            <w:r w:rsidR="00460653" w:rsidRPr="00643CD6">
              <w:rPr>
                <w:lang w:val="en-US"/>
              </w:rPr>
              <w:t>pregăteşte</w:t>
            </w:r>
            <w:proofErr w:type="spellEnd"/>
            <w:r w:rsidR="00460653" w:rsidRPr="00643CD6">
              <w:rPr>
                <w:lang w:val="en-US"/>
              </w:rPr>
              <w:t xml:space="preserve"> </w:t>
            </w:r>
            <w:proofErr w:type="spellStart"/>
            <w:r w:rsidR="00460653" w:rsidRPr="00643CD6">
              <w:rPr>
                <w:lang w:val="en-US"/>
              </w:rPr>
              <w:t>lucrarea</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depozite</w:t>
            </w:r>
            <w:proofErr w:type="spellEnd"/>
            <w:r w:rsidR="00460653" w:rsidRPr="00643CD6">
              <w:rPr>
                <w:lang w:val="en-US"/>
              </w:rPr>
              <w:t xml:space="preserve"> de </w:t>
            </w:r>
            <w:proofErr w:type="spellStart"/>
            <w:r w:rsidR="00460653" w:rsidRPr="00643CD6">
              <w:rPr>
                <w:lang w:val="en-US"/>
              </w:rPr>
              <w:t>materiale</w:t>
            </w:r>
            <w:proofErr w:type="spellEnd"/>
            <w:r w:rsidR="00460653" w:rsidRPr="00643CD6">
              <w:rPr>
                <w:lang w:val="en-US"/>
              </w:rPr>
              <w:t xml:space="preserve"> prefabricate etc. </w:t>
            </w:r>
          </w:p>
          <w:p w14:paraId="746CB6C5" w14:textId="77777777" w:rsidR="00460653" w:rsidRPr="00643CD6" w:rsidRDefault="00D05A94" w:rsidP="00ED034D">
            <w:pPr>
              <w:pStyle w:val="af2"/>
              <w:numPr>
                <w:ilvl w:val="1"/>
                <w:numId w:val="15"/>
              </w:numPr>
              <w:tabs>
                <w:tab w:val="left" w:pos="284"/>
              </w:tabs>
              <w:spacing w:line="276" w:lineRule="auto"/>
              <w:ind w:left="0" w:hanging="425"/>
              <w:rPr>
                <w:lang w:val="en-US"/>
              </w:rPr>
            </w:pPr>
            <w:r w:rsidRPr="00643CD6">
              <w:rPr>
                <w:lang w:val="en-US"/>
              </w:rPr>
              <w:t xml:space="preserve">8.5. </w:t>
            </w:r>
            <w:proofErr w:type="spellStart"/>
            <w:r w:rsidR="00460653" w:rsidRPr="00643CD6">
              <w:rPr>
                <w:lang w:val="en-US"/>
              </w:rPr>
              <w:t>Lucrările</w:t>
            </w:r>
            <w:proofErr w:type="spellEnd"/>
            <w:r w:rsidR="00460653" w:rsidRPr="00643CD6">
              <w:rPr>
                <w:lang w:val="en-US"/>
              </w:rPr>
              <w:t xml:space="preserve"> care </w:t>
            </w:r>
            <w:proofErr w:type="spellStart"/>
            <w:r w:rsidR="00460653" w:rsidRPr="00643CD6">
              <w:rPr>
                <w:lang w:val="en-US"/>
              </w:rPr>
              <w:t>devin</w:t>
            </w:r>
            <w:proofErr w:type="spellEnd"/>
            <w:r w:rsidR="00460653" w:rsidRPr="00643CD6">
              <w:rPr>
                <w:lang w:val="en-US"/>
              </w:rPr>
              <w:t xml:space="preserve"> </w:t>
            </w:r>
            <w:proofErr w:type="spellStart"/>
            <w:r w:rsidR="00460653" w:rsidRPr="00643CD6">
              <w:rPr>
                <w:lang w:val="en-US"/>
              </w:rPr>
              <w:t>ascunse</w:t>
            </w:r>
            <w:proofErr w:type="spellEnd"/>
            <w:r w:rsidR="00460653" w:rsidRPr="00643CD6">
              <w:rPr>
                <w:lang w:val="en-US"/>
              </w:rPr>
              <w:t xml:space="preserve"> nu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acoperite</w:t>
            </w:r>
            <w:proofErr w:type="spellEnd"/>
            <w:r w:rsidR="00460653" w:rsidRPr="00643CD6">
              <w:rPr>
                <w:lang w:val="en-US"/>
              </w:rPr>
              <w:t xml:space="preserve"> </w:t>
            </w:r>
            <w:proofErr w:type="spellStart"/>
            <w:r w:rsidR="00460653" w:rsidRPr="00643CD6">
              <w:rPr>
                <w:lang w:val="en-US"/>
              </w:rPr>
              <w:t>fără</w:t>
            </w:r>
            <w:proofErr w:type="spellEnd"/>
            <w:r w:rsidR="00460653" w:rsidRPr="00643CD6">
              <w:rPr>
                <w:lang w:val="en-US"/>
              </w:rPr>
              <w:t xml:space="preserve"> </w:t>
            </w:r>
            <w:proofErr w:type="spellStart"/>
            <w:r w:rsidR="00460653" w:rsidRPr="00643CD6">
              <w:rPr>
                <w:lang w:val="en-US"/>
              </w:rPr>
              <w:t>aprobarea</w:t>
            </w:r>
            <w:proofErr w:type="spellEnd"/>
            <w:r w:rsidR="00460653" w:rsidRPr="00643CD6">
              <w:rPr>
                <w:lang w:val="en-US"/>
              </w:rPr>
              <w:t xml:space="preserve"> </w:t>
            </w:r>
            <w:proofErr w:type="spellStart"/>
            <w:r w:rsidR="00460653" w:rsidRPr="00643CD6">
              <w:rPr>
                <w:lang w:val="en-US"/>
              </w:rPr>
              <w:t>responsabilului</w:t>
            </w:r>
            <w:proofErr w:type="spellEnd"/>
            <w:r w:rsidR="00460653" w:rsidRPr="00643CD6">
              <w:rPr>
                <w:lang w:val="en-US"/>
              </w:rPr>
              <w:t xml:space="preserve"> </w:t>
            </w:r>
            <w:proofErr w:type="spellStart"/>
            <w:r w:rsidR="00460653" w:rsidRPr="00643CD6">
              <w:rPr>
                <w:lang w:val="en-US"/>
              </w:rPr>
              <w:t>tehnic</w:t>
            </w:r>
            <w:proofErr w:type="spellEnd"/>
            <w:r w:rsidR="00460653" w:rsidRPr="00643CD6">
              <w:rPr>
                <w:lang w:val="en-US"/>
              </w:rPr>
              <w:t xml:space="preserve"> </w:t>
            </w:r>
            <w:proofErr w:type="spellStart"/>
            <w:r w:rsidR="00460653" w:rsidRPr="00643CD6">
              <w:rPr>
                <w:lang w:val="en-US"/>
              </w:rPr>
              <w:t>atestat</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după</w:t>
            </w:r>
            <w:proofErr w:type="spellEnd"/>
            <w:r w:rsidR="00460653" w:rsidRPr="00643CD6">
              <w:rPr>
                <w:lang w:val="en-US"/>
              </w:rPr>
              <w:t xml:space="preserve"> </w:t>
            </w:r>
            <w:proofErr w:type="spellStart"/>
            <w:r w:rsidR="00460653" w:rsidRPr="00643CD6">
              <w:rPr>
                <w:lang w:val="en-US"/>
              </w:rPr>
              <w:t>caz</w:t>
            </w:r>
            <w:proofErr w:type="spellEnd"/>
            <w:r w:rsidR="00460653" w:rsidRPr="00643CD6">
              <w:rPr>
                <w:lang w:val="en-US"/>
              </w:rPr>
              <w:t xml:space="preserve">, a </w:t>
            </w:r>
            <w:proofErr w:type="spellStart"/>
            <w:r w:rsidR="00460653" w:rsidRPr="00643CD6">
              <w:rPr>
                <w:lang w:val="en-US"/>
              </w:rPr>
              <w:t>proiectantului</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asigurând</w:t>
            </w:r>
            <w:proofErr w:type="spellEnd"/>
            <w:r w:rsidR="00460653" w:rsidRPr="00643CD6">
              <w:rPr>
                <w:lang w:val="en-US"/>
              </w:rPr>
              <w:t xml:space="preserve"> </w:t>
            </w:r>
            <w:proofErr w:type="spellStart"/>
            <w:r w:rsidR="00460653" w:rsidRPr="00643CD6">
              <w:rPr>
                <w:lang w:val="en-US"/>
              </w:rPr>
              <w:t>posibilitatea</w:t>
            </w:r>
            <w:proofErr w:type="spellEnd"/>
            <w:r w:rsidR="00460653" w:rsidRPr="00643CD6">
              <w:rPr>
                <w:lang w:val="en-US"/>
              </w:rPr>
              <w:t xml:space="preserve"> </w:t>
            </w:r>
            <w:proofErr w:type="spellStart"/>
            <w:r w:rsidR="00460653" w:rsidRPr="00643CD6">
              <w:rPr>
                <w:lang w:val="en-US"/>
              </w:rPr>
              <w:t>acestora</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examineze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urmărească</w:t>
            </w:r>
            <w:proofErr w:type="spellEnd"/>
            <w:r w:rsidR="00460653" w:rsidRPr="00643CD6">
              <w:rPr>
                <w:lang w:val="en-US"/>
              </w:rPr>
              <w:t xml:space="preserve"> </w:t>
            </w:r>
            <w:proofErr w:type="spellStart"/>
            <w:r w:rsidR="00460653" w:rsidRPr="00643CD6">
              <w:rPr>
                <w:lang w:val="en-US"/>
              </w:rPr>
              <w:t>orice</w:t>
            </w:r>
            <w:proofErr w:type="spellEnd"/>
            <w:r w:rsidR="00460653" w:rsidRPr="00643CD6">
              <w:rPr>
                <w:lang w:val="en-US"/>
              </w:rPr>
              <w:t xml:space="preserve"> </w:t>
            </w:r>
            <w:proofErr w:type="spellStart"/>
            <w:r w:rsidR="00460653" w:rsidRPr="00643CD6">
              <w:rPr>
                <w:lang w:val="en-US"/>
              </w:rPr>
              <w:t>lucrare</w:t>
            </w:r>
            <w:proofErr w:type="spellEnd"/>
            <w:r w:rsidR="00460653" w:rsidRPr="00643CD6">
              <w:rPr>
                <w:lang w:val="en-US"/>
              </w:rPr>
              <w:t xml:space="preserve"> care </w:t>
            </w:r>
            <w:proofErr w:type="spellStart"/>
            <w:r w:rsidR="00460653" w:rsidRPr="00643CD6">
              <w:rPr>
                <w:lang w:val="en-US"/>
              </w:rPr>
              <w:t>urmează</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fie </w:t>
            </w:r>
            <w:proofErr w:type="spellStart"/>
            <w:r w:rsidR="00460653" w:rsidRPr="00643CD6">
              <w:rPr>
                <w:lang w:val="en-US"/>
              </w:rPr>
              <w:t>ascunsă</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v</w:t>
            </w:r>
            <w:r w:rsidRPr="00643CD6">
              <w:rPr>
                <w:lang w:val="en-US"/>
              </w:rPr>
              <w:t>a</w:t>
            </w:r>
            <w:proofErr w:type="spellEnd"/>
            <w:r w:rsidR="00460653" w:rsidRPr="00643CD6">
              <w:rPr>
                <w:lang w:val="en-US"/>
              </w:rPr>
              <w:t xml:space="preserve"> </w:t>
            </w:r>
            <w:proofErr w:type="spellStart"/>
            <w:r w:rsidR="00460653" w:rsidRPr="00643CD6">
              <w:rPr>
                <w:lang w:val="en-US"/>
              </w:rPr>
              <w:t>anunţa</w:t>
            </w:r>
            <w:proofErr w:type="spellEnd"/>
            <w:r w:rsidR="00C33344" w:rsidRPr="00643CD6">
              <w:rPr>
                <w:lang w:val="en-US"/>
              </w:rPr>
              <w:t xml:space="preserve"> </w:t>
            </w:r>
            <w:proofErr w:type="spellStart"/>
            <w:r w:rsidR="00460653" w:rsidRPr="00643CD6">
              <w:rPr>
                <w:lang w:val="en-US"/>
              </w:rPr>
              <w:t>responsabilul</w:t>
            </w:r>
            <w:proofErr w:type="spellEnd"/>
            <w:r w:rsidR="00460653" w:rsidRPr="00643CD6">
              <w:rPr>
                <w:lang w:val="en-US"/>
              </w:rPr>
              <w:t xml:space="preserve"> </w:t>
            </w:r>
            <w:proofErr w:type="spellStart"/>
            <w:r w:rsidR="00460653" w:rsidRPr="00643CD6">
              <w:rPr>
                <w:lang w:val="en-US"/>
              </w:rPr>
              <w:t>tehnic</w:t>
            </w:r>
            <w:proofErr w:type="spellEnd"/>
            <w:r w:rsidR="00183D79" w:rsidRPr="00643CD6">
              <w:rPr>
                <w:lang w:val="en-US"/>
              </w:rPr>
              <w:t xml:space="preserve"> </w:t>
            </w:r>
            <w:proofErr w:type="spellStart"/>
            <w:r w:rsidR="00183D79" w:rsidRPr="00643CD6">
              <w:rPr>
                <w:lang w:val="en-US"/>
              </w:rPr>
              <w:t>atestat</w:t>
            </w:r>
            <w:proofErr w:type="spellEnd"/>
            <w:r w:rsidR="00183D79" w:rsidRPr="00643CD6">
              <w:rPr>
                <w:lang w:val="en-US"/>
              </w:rPr>
              <w:t xml:space="preserve">, </w:t>
            </w:r>
            <w:proofErr w:type="spellStart"/>
            <w:r w:rsidR="00183D79" w:rsidRPr="00643CD6">
              <w:rPr>
                <w:lang w:val="en-US"/>
              </w:rPr>
              <w:t>proiectantul</w:t>
            </w:r>
            <w:proofErr w:type="spellEnd"/>
            <w:r w:rsidR="00183D79" w:rsidRPr="00643CD6">
              <w:rPr>
                <w:lang w:val="en-US"/>
              </w:rPr>
              <w:t xml:space="preserve"> </w:t>
            </w:r>
            <w:proofErr w:type="spellStart"/>
            <w:r w:rsidR="00183D79" w:rsidRPr="00643CD6">
              <w:rPr>
                <w:lang w:val="en-US"/>
              </w:rPr>
              <w:t>ori</w:t>
            </w:r>
            <w:proofErr w:type="spellEnd"/>
            <w:r w:rsidR="00183D79" w:rsidRPr="00643CD6">
              <w:rPr>
                <w:lang w:val="en-US"/>
              </w:rPr>
              <w:t xml:space="preserve"> de </w:t>
            </w:r>
            <w:proofErr w:type="spellStart"/>
            <w:r w:rsidR="00183D79" w:rsidRPr="00643CD6">
              <w:rPr>
                <w:lang w:val="en-US"/>
              </w:rPr>
              <w:t>câ</w:t>
            </w:r>
            <w:r w:rsidR="00460653" w:rsidRPr="00643CD6">
              <w:rPr>
                <w:lang w:val="en-US"/>
              </w:rPr>
              <w:t>te</w:t>
            </w:r>
            <w:proofErr w:type="spellEnd"/>
            <w:r w:rsidR="00460653" w:rsidRPr="00643CD6">
              <w:rPr>
                <w:lang w:val="en-US"/>
              </w:rPr>
              <w:t xml:space="preserve"> </w:t>
            </w:r>
            <w:proofErr w:type="spellStart"/>
            <w:r w:rsidR="00460653" w:rsidRPr="00643CD6">
              <w:rPr>
                <w:lang w:val="en-US"/>
              </w:rPr>
              <w:t>ori</w:t>
            </w:r>
            <w:proofErr w:type="spellEnd"/>
            <w:r w:rsidR="00460653" w:rsidRPr="00643CD6">
              <w:rPr>
                <w:lang w:val="en-US"/>
              </w:rPr>
              <w:t xml:space="preserve"> </w:t>
            </w:r>
            <w:proofErr w:type="spellStart"/>
            <w:r w:rsidR="00460653" w:rsidRPr="00643CD6">
              <w:rPr>
                <w:lang w:val="en-US"/>
              </w:rPr>
              <w:t>astfel</w:t>
            </w:r>
            <w:proofErr w:type="spellEnd"/>
            <w:r w:rsidR="00460653" w:rsidRPr="00643CD6">
              <w:rPr>
                <w:lang w:val="en-US"/>
              </w:rPr>
              <w:t xml:space="preserve"> de </w:t>
            </w:r>
            <w:proofErr w:type="spellStart"/>
            <w:r w:rsidR="00460653" w:rsidRPr="00643CD6">
              <w:rPr>
                <w:lang w:val="en-US"/>
              </w:rPr>
              <w:t>lucrări</w:t>
            </w:r>
            <w:proofErr w:type="spellEnd"/>
            <w:r w:rsidR="00460653" w:rsidRPr="00643CD6">
              <w:rPr>
                <w:lang w:val="en-US"/>
              </w:rPr>
              <w:t xml:space="preserve">, </w:t>
            </w:r>
            <w:proofErr w:type="spellStart"/>
            <w:r w:rsidR="00183D79" w:rsidRPr="00643CD6">
              <w:rPr>
                <w:lang w:val="en-US"/>
              </w:rPr>
              <w:t>inclusiv</w:t>
            </w:r>
            <w:proofErr w:type="spellEnd"/>
            <w:r w:rsidR="00183D79" w:rsidRPr="00643CD6">
              <w:rPr>
                <w:lang w:val="en-US"/>
              </w:rPr>
              <w:t xml:space="preserve"> </w:t>
            </w:r>
            <w:proofErr w:type="spellStart"/>
            <w:r w:rsidR="00183D79" w:rsidRPr="00643CD6">
              <w:rPr>
                <w:lang w:val="en-US"/>
              </w:rPr>
              <w:t>fundaţiile</w:t>
            </w:r>
            <w:proofErr w:type="spellEnd"/>
            <w:r w:rsidR="00183D79" w:rsidRPr="00643CD6">
              <w:rPr>
                <w:lang w:val="en-US"/>
              </w:rPr>
              <w:t xml:space="preserve"> </w:t>
            </w:r>
            <w:proofErr w:type="spellStart"/>
            <w:r w:rsidR="00183D79" w:rsidRPr="00643CD6">
              <w:rPr>
                <w:lang w:val="en-US"/>
              </w:rPr>
              <w:t>clădirii</w:t>
            </w:r>
            <w:proofErr w:type="spellEnd"/>
            <w:r w:rsidR="00183D79" w:rsidRPr="00643CD6">
              <w:rPr>
                <w:lang w:val="en-US"/>
              </w:rPr>
              <w:t>, su</w:t>
            </w:r>
            <w:r w:rsidR="00460653" w:rsidRPr="00643CD6">
              <w:rPr>
                <w:lang w:val="en-US"/>
              </w:rPr>
              <w:t xml:space="preserve">nt gata </w:t>
            </w:r>
            <w:proofErr w:type="spellStart"/>
            <w:r w:rsidR="00460653" w:rsidRPr="00643CD6">
              <w:rPr>
                <w:lang w:val="en-US"/>
              </w:rPr>
              <w:t>pentru</w:t>
            </w:r>
            <w:proofErr w:type="spellEnd"/>
            <w:r w:rsidR="00460653" w:rsidRPr="00643CD6">
              <w:rPr>
                <w:lang w:val="en-US"/>
              </w:rPr>
              <w:t xml:space="preserve"> a fi examinate. Responsabilul </w:t>
            </w:r>
            <w:proofErr w:type="spellStart"/>
            <w:r w:rsidR="00460653" w:rsidRPr="00643CD6">
              <w:rPr>
                <w:lang w:val="en-US"/>
              </w:rPr>
              <w:t>tehnic</w:t>
            </w:r>
            <w:proofErr w:type="spellEnd"/>
            <w:r w:rsidR="00460653" w:rsidRPr="00643CD6">
              <w:rPr>
                <w:lang w:val="en-US"/>
              </w:rPr>
              <w:t xml:space="preserve"> </w:t>
            </w:r>
            <w:proofErr w:type="spellStart"/>
            <w:r w:rsidR="00460653" w:rsidRPr="00643CD6">
              <w:rPr>
                <w:lang w:val="en-US"/>
              </w:rPr>
              <w:t>atestat</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proiectantul</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w:t>
            </w:r>
            <w:proofErr w:type="spellStart"/>
            <w:r w:rsidR="00460653" w:rsidRPr="00643CD6">
              <w:rPr>
                <w:lang w:val="en-US"/>
              </w:rPr>
              <w:t>participa</w:t>
            </w:r>
            <w:proofErr w:type="spellEnd"/>
            <w:r w:rsidR="00460653" w:rsidRPr="00643CD6">
              <w:rPr>
                <w:lang w:val="en-US"/>
              </w:rPr>
              <w:t xml:space="preserve"> la </w:t>
            </w:r>
            <w:proofErr w:type="spellStart"/>
            <w:r w:rsidR="00460653" w:rsidRPr="00643CD6">
              <w:rPr>
                <w:lang w:val="en-US"/>
              </w:rPr>
              <w:t>examinarea</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măsurarea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
          <w:p w14:paraId="09ACA186" w14:textId="77777777" w:rsidR="00460653" w:rsidRPr="00643CD6" w:rsidRDefault="00D05A94" w:rsidP="00ED034D">
            <w:pPr>
              <w:pStyle w:val="af2"/>
              <w:numPr>
                <w:ilvl w:val="1"/>
                <w:numId w:val="15"/>
              </w:numPr>
              <w:tabs>
                <w:tab w:val="left" w:pos="284"/>
              </w:tabs>
              <w:spacing w:line="276" w:lineRule="auto"/>
              <w:ind w:left="0" w:hanging="425"/>
              <w:rPr>
                <w:lang w:val="en-US"/>
              </w:rPr>
            </w:pPr>
            <w:r w:rsidRPr="00643CD6">
              <w:rPr>
                <w:lang w:val="en-US"/>
              </w:rPr>
              <w:t xml:space="preserve">8.6.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dezveli</w:t>
            </w:r>
            <w:proofErr w:type="spellEnd"/>
            <w:r w:rsidR="00460653" w:rsidRPr="00643CD6">
              <w:rPr>
                <w:lang w:val="en-US"/>
              </w:rPr>
              <w:t xml:space="preserve"> </w:t>
            </w:r>
            <w:proofErr w:type="spellStart"/>
            <w:r w:rsidR="00460653" w:rsidRPr="00643CD6">
              <w:rPr>
                <w:lang w:val="en-US"/>
              </w:rPr>
              <w:t>orice</w:t>
            </w:r>
            <w:proofErr w:type="spellEnd"/>
            <w:r w:rsidR="00460653" w:rsidRPr="00643CD6">
              <w:rPr>
                <w:lang w:val="en-US"/>
              </w:rPr>
              <w:t xml:space="preserve"> </w:t>
            </w:r>
            <w:proofErr w:type="spellStart"/>
            <w:r w:rsidR="00460653" w:rsidRPr="00643CD6">
              <w:rPr>
                <w:lang w:val="en-US"/>
              </w:rPr>
              <w:t>parte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părţi</w:t>
            </w:r>
            <w:proofErr w:type="spellEnd"/>
            <w:r w:rsidR="00460653" w:rsidRPr="00643CD6">
              <w:rPr>
                <w:lang w:val="en-US"/>
              </w:rPr>
              <w:t xml:space="preserve"> de </w:t>
            </w:r>
            <w:proofErr w:type="spellStart"/>
            <w:r w:rsidR="00460653" w:rsidRPr="00643CD6">
              <w:rPr>
                <w:lang w:val="en-US"/>
              </w:rPr>
              <w:t>lucrare</w:t>
            </w:r>
            <w:proofErr w:type="spellEnd"/>
            <w:r w:rsidR="00460653" w:rsidRPr="00643CD6">
              <w:rPr>
                <w:lang w:val="en-US"/>
              </w:rPr>
              <w:t xml:space="preserve"> la </w:t>
            </w:r>
            <w:proofErr w:type="spellStart"/>
            <w:r w:rsidR="00460653" w:rsidRPr="00643CD6">
              <w:rPr>
                <w:lang w:val="en-US"/>
              </w:rPr>
              <w:t>dispoziţia</w:t>
            </w:r>
            <w:proofErr w:type="spellEnd"/>
            <w:r w:rsidR="00460653" w:rsidRPr="00643CD6">
              <w:rPr>
                <w:lang w:val="en-US"/>
              </w:rPr>
              <w:t xml:space="preserve"> </w:t>
            </w:r>
            <w:proofErr w:type="spellStart"/>
            <w:r w:rsidR="00460653" w:rsidRPr="00643CD6">
              <w:rPr>
                <w:lang w:val="en-US"/>
              </w:rPr>
              <w:t>Beneficiarului</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reface </w:t>
            </w:r>
            <w:proofErr w:type="spellStart"/>
            <w:r w:rsidR="00460653" w:rsidRPr="00643CD6">
              <w:rPr>
                <w:lang w:val="en-US"/>
              </w:rPr>
              <w:t>această</w:t>
            </w:r>
            <w:proofErr w:type="spellEnd"/>
            <w:r w:rsidR="00460653" w:rsidRPr="00643CD6">
              <w:rPr>
                <w:lang w:val="en-US"/>
              </w:rPr>
              <w:t xml:space="preserve"> </w:t>
            </w:r>
            <w:proofErr w:type="spellStart"/>
            <w:r w:rsidR="00460653" w:rsidRPr="00643CD6">
              <w:rPr>
                <w:lang w:val="en-US"/>
              </w:rPr>
              <w:t>parte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părţi</w:t>
            </w:r>
            <w:proofErr w:type="spellEnd"/>
            <w:r w:rsidR="00460653" w:rsidRPr="00643CD6">
              <w:rPr>
                <w:lang w:val="en-US"/>
              </w:rPr>
              <w:t xml:space="preserve"> de </w:t>
            </w:r>
            <w:proofErr w:type="spellStart"/>
            <w:r w:rsidR="00460653" w:rsidRPr="00643CD6">
              <w:rPr>
                <w:lang w:val="en-US"/>
              </w:rPr>
              <w:t>lucrare</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cazul</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se </w:t>
            </w:r>
            <w:proofErr w:type="spellStart"/>
            <w:r w:rsidR="00460653" w:rsidRPr="00643CD6">
              <w:rPr>
                <w:lang w:val="en-US"/>
              </w:rPr>
              <w:t>constată</w:t>
            </w:r>
            <w:proofErr w:type="spellEnd"/>
            <w:r w:rsidR="00460653" w:rsidRPr="00643CD6">
              <w:rPr>
                <w:lang w:val="en-US"/>
              </w:rPr>
              <w:t xml:space="preserve"> </w:t>
            </w:r>
            <w:proofErr w:type="spellStart"/>
            <w:r w:rsidR="00460653" w:rsidRPr="00643CD6">
              <w:rPr>
                <w:lang w:val="en-US"/>
              </w:rPr>
              <w:t>că</w:t>
            </w:r>
            <w:proofErr w:type="spellEnd"/>
            <w:r w:rsidR="00460653" w:rsidRPr="00643CD6">
              <w:rPr>
                <w:lang w:val="en-US"/>
              </w:rPr>
              <w:t xml:space="preserve"> </w:t>
            </w:r>
            <w:proofErr w:type="spellStart"/>
            <w:r w:rsidR="00460653" w:rsidRPr="00643CD6">
              <w:rPr>
                <w:lang w:val="en-US"/>
              </w:rPr>
              <w:t>lucrările</w:t>
            </w:r>
            <w:proofErr w:type="spellEnd"/>
            <w:r w:rsidR="00460653" w:rsidRPr="00643CD6">
              <w:rPr>
                <w:lang w:val="en-US"/>
              </w:rPr>
              <w:t xml:space="preserve"> au </w:t>
            </w:r>
            <w:proofErr w:type="spellStart"/>
            <w:r w:rsidR="00460653" w:rsidRPr="00643CD6">
              <w:rPr>
                <w:lang w:val="en-US"/>
              </w:rPr>
              <w:t>fost</w:t>
            </w:r>
            <w:proofErr w:type="spellEnd"/>
            <w:r w:rsidR="00460653" w:rsidRPr="00643CD6">
              <w:rPr>
                <w:lang w:val="en-US"/>
              </w:rPr>
              <w:t xml:space="preserve"> de </w:t>
            </w:r>
            <w:proofErr w:type="spellStart"/>
            <w:r w:rsidR="00460653" w:rsidRPr="00643CD6">
              <w:rPr>
                <w:lang w:val="en-US"/>
              </w:rPr>
              <w:t>calitate</w:t>
            </w:r>
            <w:proofErr w:type="spellEnd"/>
            <w:r w:rsidR="00460653" w:rsidRPr="00643CD6">
              <w:rPr>
                <w:lang w:val="en-US"/>
              </w:rPr>
              <w:t xml:space="preserve"> </w:t>
            </w:r>
            <w:proofErr w:type="spellStart"/>
            <w:r w:rsidR="00460653" w:rsidRPr="00643CD6">
              <w:rPr>
                <w:lang w:val="en-US"/>
              </w:rPr>
              <w:t>corespunzătoare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realizate</w:t>
            </w:r>
            <w:proofErr w:type="spellEnd"/>
            <w:r w:rsidR="00460653" w:rsidRPr="00643CD6">
              <w:rPr>
                <w:lang w:val="en-US"/>
              </w:rPr>
              <w:t xml:space="preserve"> conform </w:t>
            </w:r>
            <w:proofErr w:type="spellStart"/>
            <w:r w:rsidR="00460653" w:rsidRPr="00643CD6">
              <w:rPr>
                <w:lang w:val="en-US"/>
              </w:rPr>
              <w:t>documentaţiei</w:t>
            </w:r>
            <w:proofErr w:type="spellEnd"/>
            <w:r w:rsidR="00460653" w:rsidRPr="00643CD6">
              <w:rPr>
                <w:lang w:val="en-US"/>
              </w:rPr>
              <w:t xml:space="preserve"> de </w:t>
            </w:r>
            <w:proofErr w:type="spellStart"/>
            <w:r w:rsidR="00460653" w:rsidRPr="00643CD6">
              <w:rPr>
                <w:lang w:val="en-US"/>
              </w:rPr>
              <w:t>execuţie</w:t>
            </w:r>
            <w:proofErr w:type="spellEnd"/>
            <w:r w:rsidR="00460653" w:rsidRPr="00643CD6">
              <w:rPr>
                <w:lang w:val="en-US"/>
              </w:rPr>
              <w:t xml:space="preserve">, </w:t>
            </w:r>
            <w:proofErr w:type="spellStart"/>
            <w:r w:rsidR="00460653" w:rsidRPr="00643CD6">
              <w:rPr>
                <w:lang w:val="en-US"/>
              </w:rPr>
              <w:t>dezvelirea</w:t>
            </w:r>
            <w:proofErr w:type="spellEnd"/>
            <w:r w:rsidR="00460653" w:rsidRPr="00643CD6">
              <w:rPr>
                <w:lang w:val="en-US"/>
              </w:rPr>
              <w:t xml:space="preserve">, </w:t>
            </w:r>
            <w:proofErr w:type="spellStart"/>
            <w:r w:rsidR="00460653" w:rsidRPr="00643CD6">
              <w:rPr>
                <w:lang w:val="en-US"/>
              </w:rPr>
              <w:t>refacerea</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repararea</w:t>
            </w:r>
            <w:proofErr w:type="spellEnd"/>
            <w:r w:rsidR="00460653" w:rsidRPr="00643CD6">
              <w:rPr>
                <w:lang w:val="en-US"/>
              </w:rPr>
              <w:t xml:space="preserve"> </w:t>
            </w:r>
            <w:proofErr w:type="spellStart"/>
            <w:r w:rsidR="00460653" w:rsidRPr="00643CD6">
              <w:rPr>
                <w:lang w:val="en-US"/>
              </w:rPr>
              <w:t>vor</w:t>
            </w:r>
            <w:proofErr w:type="spellEnd"/>
            <w:r w:rsidR="0001066E" w:rsidRPr="00643CD6">
              <w:rPr>
                <w:lang w:val="en-US"/>
              </w:rPr>
              <w:t xml:space="preserve"> fi </w:t>
            </w:r>
            <w:proofErr w:type="spellStart"/>
            <w:r w:rsidR="0001066E" w:rsidRPr="00643CD6">
              <w:rPr>
                <w:lang w:val="en-US"/>
              </w:rPr>
              <w:t>suportate</w:t>
            </w:r>
            <w:proofErr w:type="spellEnd"/>
            <w:r w:rsidR="0001066E" w:rsidRPr="00643CD6">
              <w:rPr>
                <w:lang w:val="en-US"/>
              </w:rPr>
              <w:t xml:space="preserve"> de </w:t>
            </w:r>
            <w:proofErr w:type="spellStart"/>
            <w:r w:rsidR="0001066E" w:rsidRPr="00643CD6">
              <w:rPr>
                <w:lang w:val="en-US"/>
              </w:rPr>
              <w:t>Beneficiar</w:t>
            </w:r>
            <w:proofErr w:type="spellEnd"/>
            <w:r w:rsidR="0001066E" w:rsidRPr="00643CD6">
              <w:rPr>
                <w:lang w:val="en-US"/>
              </w:rPr>
              <w:t>,</w:t>
            </w:r>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caz</w:t>
            </w:r>
            <w:proofErr w:type="spellEnd"/>
            <w:r w:rsidR="00460653" w:rsidRPr="00643CD6">
              <w:rPr>
                <w:lang w:val="en-US"/>
              </w:rPr>
              <w:t xml:space="preserve"> </w:t>
            </w:r>
            <w:proofErr w:type="spellStart"/>
            <w:r w:rsidR="00460653" w:rsidRPr="00643CD6">
              <w:rPr>
                <w:lang w:val="en-US"/>
              </w:rPr>
              <w:t>contrar</w:t>
            </w:r>
            <w:proofErr w:type="spellEnd"/>
            <w:r w:rsidR="00460653" w:rsidRPr="00643CD6">
              <w:rPr>
                <w:lang w:val="en-US"/>
              </w:rPr>
              <w:t xml:space="preserve">, de </w:t>
            </w:r>
            <w:proofErr w:type="spellStart"/>
            <w:r w:rsidR="00460653" w:rsidRPr="00643CD6">
              <w:rPr>
                <w:lang w:val="en-US"/>
              </w:rPr>
              <w:t>Antreprenor</w:t>
            </w:r>
            <w:proofErr w:type="spellEnd"/>
            <w:r w:rsidR="00460653" w:rsidRPr="00643CD6">
              <w:rPr>
                <w:lang w:val="en-US"/>
              </w:rPr>
              <w:t xml:space="preserve">. </w:t>
            </w:r>
          </w:p>
          <w:p w14:paraId="3EBD5231" w14:textId="77777777" w:rsidR="00460653" w:rsidRPr="00643CD6" w:rsidRDefault="00D05A94" w:rsidP="00ED034D">
            <w:pPr>
              <w:pStyle w:val="af2"/>
              <w:numPr>
                <w:ilvl w:val="1"/>
                <w:numId w:val="15"/>
              </w:numPr>
              <w:tabs>
                <w:tab w:val="left" w:pos="284"/>
              </w:tabs>
              <w:spacing w:line="276" w:lineRule="auto"/>
              <w:ind w:left="0" w:hanging="425"/>
              <w:rPr>
                <w:lang w:val="en-US"/>
              </w:rPr>
            </w:pPr>
            <w:r w:rsidRPr="00643CD6">
              <w:rPr>
                <w:lang w:val="en-US"/>
              </w:rPr>
              <w:t xml:space="preserve">8.7. </w:t>
            </w:r>
            <w:proofErr w:type="spellStart"/>
            <w:r w:rsidR="00460653" w:rsidRPr="00643CD6">
              <w:rPr>
                <w:lang w:val="en-US"/>
              </w:rPr>
              <w:t>Costurile</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consumul</w:t>
            </w:r>
            <w:proofErr w:type="spellEnd"/>
            <w:r w:rsidR="00460653" w:rsidRPr="00643CD6">
              <w:rPr>
                <w:lang w:val="en-US"/>
              </w:rPr>
              <w:t xml:space="preserve"> de </w:t>
            </w:r>
            <w:proofErr w:type="spellStart"/>
            <w:r w:rsidR="00460653" w:rsidRPr="00643CD6">
              <w:rPr>
                <w:lang w:val="en-US"/>
              </w:rPr>
              <w:t>utilităţi</w:t>
            </w:r>
            <w:proofErr w:type="spellEnd"/>
            <w:r w:rsidR="00460653" w:rsidRPr="00643CD6">
              <w:rPr>
                <w:lang w:val="en-US"/>
              </w:rPr>
              <w:t xml:space="preserve">, precum </w:t>
            </w:r>
            <w:proofErr w:type="spellStart"/>
            <w:r w:rsidR="00460653" w:rsidRPr="00643CD6">
              <w:rPr>
                <w:lang w:val="en-US"/>
              </w:rPr>
              <w:t>şi</w:t>
            </w:r>
            <w:proofErr w:type="spellEnd"/>
            <w:r w:rsidR="00460653" w:rsidRPr="00643CD6">
              <w:rPr>
                <w:lang w:val="en-US"/>
              </w:rPr>
              <w:t xml:space="preserve"> cel al </w:t>
            </w:r>
            <w:proofErr w:type="spellStart"/>
            <w:r w:rsidR="00460653" w:rsidRPr="00643CD6">
              <w:rPr>
                <w:lang w:val="en-US"/>
              </w:rPr>
              <w:t>contoarelor</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al </w:t>
            </w:r>
            <w:proofErr w:type="spellStart"/>
            <w:r w:rsidR="00460653" w:rsidRPr="00643CD6">
              <w:rPr>
                <w:lang w:val="en-US"/>
              </w:rPr>
              <w:t>altor</w:t>
            </w:r>
            <w:proofErr w:type="spellEnd"/>
            <w:r w:rsidR="00460653" w:rsidRPr="00643CD6">
              <w:rPr>
                <w:lang w:val="en-US"/>
              </w:rPr>
              <w:t xml:space="preserve"> </w:t>
            </w:r>
            <w:proofErr w:type="spellStart"/>
            <w:r w:rsidR="00460653" w:rsidRPr="00643CD6">
              <w:rPr>
                <w:lang w:val="en-US"/>
              </w:rPr>
              <w:t>aparate</w:t>
            </w:r>
            <w:proofErr w:type="spellEnd"/>
            <w:r w:rsidR="00460653" w:rsidRPr="00643CD6">
              <w:rPr>
                <w:lang w:val="en-US"/>
              </w:rPr>
              <w:t xml:space="preserve"> de </w:t>
            </w:r>
            <w:proofErr w:type="spellStart"/>
            <w:r w:rsidR="00460653" w:rsidRPr="00643CD6">
              <w:rPr>
                <w:lang w:val="en-US"/>
              </w:rPr>
              <w:t>măsurat</w:t>
            </w:r>
            <w:proofErr w:type="spellEnd"/>
            <w:r w:rsidR="00460653" w:rsidRPr="00643CD6">
              <w:rPr>
                <w:lang w:val="en-US"/>
              </w:rPr>
              <w:t xml:space="preserve"> se </w:t>
            </w:r>
            <w:proofErr w:type="spellStart"/>
            <w:r w:rsidR="00460653" w:rsidRPr="00643CD6">
              <w:rPr>
                <w:lang w:val="en-US"/>
              </w:rPr>
              <w:t>suportă</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Antreprenor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cazul</w:t>
            </w:r>
            <w:proofErr w:type="spellEnd"/>
            <w:r w:rsidR="00460653" w:rsidRPr="00643CD6">
              <w:rPr>
                <w:lang w:val="en-US"/>
              </w:rPr>
              <w:t xml:space="preserve"> </w:t>
            </w:r>
            <w:proofErr w:type="spellStart"/>
            <w:r w:rsidR="00460653" w:rsidRPr="00643CD6">
              <w:rPr>
                <w:lang w:val="en-US"/>
              </w:rPr>
              <w:t>mai</w:t>
            </w:r>
            <w:proofErr w:type="spellEnd"/>
            <w:r w:rsidR="00460653" w:rsidRPr="00643CD6">
              <w:rPr>
                <w:lang w:val="en-US"/>
              </w:rPr>
              <w:t xml:space="preserve"> </w:t>
            </w:r>
            <w:proofErr w:type="spellStart"/>
            <w:r w:rsidR="00460653" w:rsidRPr="00643CD6">
              <w:rPr>
                <w:lang w:val="en-US"/>
              </w:rPr>
              <w:t>multor</w:t>
            </w:r>
            <w:proofErr w:type="spellEnd"/>
            <w:r w:rsidR="00460653" w:rsidRPr="00643CD6">
              <w:rPr>
                <w:lang w:val="en-US"/>
              </w:rPr>
              <w:t xml:space="preserve"> </w:t>
            </w:r>
            <w:proofErr w:type="spellStart"/>
            <w:r w:rsidR="00460653" w:rsidRPr="00643CD6">
              <w:rPr>
                <w:lang w:val="en-US"/>
              </w:rPr>
              <w:t>antreprenori</w:t>
            </w:r>
            <w:proofErr w:type="spellEnd"/>
            <w:r w:rsidR="00460653" w:rsidRPr="00643CD6">
              <w:rPr>
                <w:lang w:val="en-US"/>
              </w:rPr>
              <w:t xml:space="preserve">, </w:t>
            </w:r>
            <w:proofErr w:type="spellStart"/>
            <w:r w:rsidR="00460653" w:rsidRPr="00643CD6">
              <w:rPr>
                <w:lang w:val="en-US"/>
              </w:rPr>
              <w:t>costurile</w:t>
            </w:r>
            <w:proofErr w:type="spellEnd"/>
            <w:r w:rsidR="00460653" w:rsidRPr="00643CD6">
              <w:rPr>
                <w:lang w:val="en-US"/>
              </w:rPr>
              <w:t xml:space="preserve"> se </w:t>
            </w:r>
            <w:proofErr w:type="spellStart"/>
            <w:r w:rsidR="00460653" w:rsidRPr="00643CD6">
              <w:rPr>
                <w:lang w:val="en-US"/>
              </w:rPr>
              <w:t>suportă</w:t>
            </w:r>
            <w:proofErr w:type="spellEnd"/>
            <w:r w:rsidR="00460653" w:rsidRPr="00643CD6">
              <w:rPr>
                <w:lang w:val="en-US"/>
              </w:rPr>
              <w:t xml:space="preserve"> </w:t>
            </w:r>
            <w:proofErr w:type="spellStart"/>
            <w:r w:rsidR="00460653" w:rsidRPr="00643CD6">
              <w:rPr>
                <w:lang w:val="en-US"/>
              </w:rPr>
              <w:t>proporţional</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aceştia</w:t>
            </w:r>
            <w:proofErr w:type="spellEnd"/>
            <w:r w:rsidR="00460653" w:rsidRPr="00643CD6">
              <w:rPr>
                <w:lang w:val="en-US"/>
              </w:rPr>
              <w:t xml:space="preserve">. </w:t>
            </w:r>
          </w:p>
          <w:p w14:paraId="00070AB4" w14:textId="77777777" w:rsidR="00460653" w:rsidRPr="00643CD6" w:rsidRDefault="00D05A94" w:rsidP="00ED034D">
            <w:pPr>
              <w:pStyle w:val="af2"/>
              <w:numPr>
                <w:ilvl w:val="1"/>
                <w:numId w:val="15"/>
              </w:numPr>
              <w:tabs>
                <w:tab w:val="left" w:pos="284"/>
              </w:tabs>
              <w:spacing w:line="276" w:lineRule="auto"/>
              <w:ind w:left="0" w:hanging="425"/>
              <w:rPr>
                <w:lang w:val="en-US"/>
              </w:rPr>
            </w:pPr>
            <w:r w:rsidRPr="00643CD6">
              <w:rPr>
                <w:lang w:val="en-US"/>
              </w:rPr>
              <w:t xml:space="preserve">8.8. </w:t>
            </w:r>
            <w:proofErr w:type="spellStart"/>
            <w:r w:rsidR="00460653" w:rsidRPr="00643CD6">
              <w:rPr>
                <w:lang w:val="en-US"/>
              </w:rPr>
              <w:t>Lucrările</w:t>
            </w:r>
            <w:proofErr w:type="spellEnd"/>
            <w:r w:rsidR="00460653" w:rsidRPr="00643CD6">
              <w:rPr>
                <w:lang w:val="en-US"/>
              </w:rPr>
              <w:t xml:space="preserve"> </w:t>
            </w:r>
            <w:proofErr w:type="spellStart"/>
            <w:r w:rsidR="00460653" w:rsidRPr="00643CD6">
              <w:rPr>
                <w:lang w:val="en-US"/>
              </w:rPr>
              <w:t>executate</w:t>
            </w:r>
            <w:proofErr w:type="spellEnd"/>
            <w:r w:rsidR="00460653" w:rsidRPr="00643CD6">
              <w:rPr>
                <w:lang w:val="en-US"/>
              </w:rPr>
              <w:t xml:space="preserve"> de </w:t>
            </w:r>
            <w:proofErr w:type="spellStart"/>
            <w:r w:rsidR="00460653" w:rsidRPr="00643CD6">
              <w:rPr>
                <w:lang w:val="en-US"/>
              </w:rPr>
              <w:t>Antreprenor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afara </w:t>
            </w:r>
            <w:proofErr w:type="spellStart"/>
            <w:r w:rsidR="00460653" w:rsidRPr="00643CD6">
              <w:rPr>
                <w:lang w:val="en-US"/>
              </w:rPr>
              <w:t>celor</w:t>
            </w:r>
            <w:proofErr w:type="spellEnd"/>
            <w:r w:rsidR="00460653" w:rsidRPr="00643CD6">
              <w:rPr>
                <w:lang w:val="en-US"/>
              </w:rPr>
              <w:t xml:space="preserve"> </w:t>
            </w:r>
            <w:proofErr w:type="spellStart"/>
            <w:r w:rsidR="00460653" w:rsidRPr="00643CD6">
              <w:rPr>
                <w:lang w:val="en-US"/>
              </w:rPr>
              <w:t>prevăzute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contract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fără</w:t>
            </w:r>
            <w:proofErr w:type="spellEnd"/>
            <w:r w:rsidR="00460653" w:rsidRPr="00643CD6">
              <w:rPr>
                <w:lang w:val="en-US"/>
              </w:rPr>
              <w:t xml:space="preserve"> </w:t>
            </w:r>
            <w:proofErr w:type="spellStart"/>
            <w:r w:rsidR="00460653" w:rsidRPr="00643CD6">
              <w:rPr>
                <w:lang w:val="en-US"/>
              </w:rPr>
              <w:t>dis</w:t>
            </w:r>
            <w:r w:rsidR="00183D79" w:rsidRPr="00643CD6">
              <w:rPr>
                <w:lang w:val="en-US"/>
              </w:rPr>
              <w:t>poziţia</w:t>
            </w:r>
            <w:proofErr w:type="spellEnd"/>
            <w:r w:rsidR="00183D79" w:rsidRPr="00643CD6">
              <w:rPr>
                <w:lang w:val="en-US"/>
              </w:rPr>
              <w:t xml:space="preserve"> </w:t>
            </w:r>
            <w:proofErr w:type="spellStart"/>
            <w:r w:rsidR="00183D79" w:rsidRPr="00643CD6">
              <w:rPr>
                <w:lang w:val="en-US"/>
              </w:rPr>
              <w:t>Beneficiarului</w:t>
            </w:r>
            <w:proofErr w:type="spellEnd"/>
            <w:r w:rsidR="00183D79" w:rsidRPr="00643CD6">
              <w:rPr>
                <w:lang w:val="en-US"/>
              </w:rPr>
              <w:t xml:space="preserve">, precum </w:t>
            </w:r>
            <w:proofErr w:type="spellStart"/>
            <w:r w:rsidR="00183D79" w:rsidRPr="00643CD6">
              <w:rPr>
                <w:lang w:val="en-US"/>
              </w:rPr>
              <w:t>ș</w:t>
            </w:r>
            <w:r w:rsidR="00460653" w:rsidRPr="00643CD6">
              <w:rPr>
                <w:lang w:val="en-US"/>
              </w:rPr>
              <w:t>i</w:t>
            </w:r>
            <w:proofErr w:type="spellEnd"/>
            <w:r w:rsidR="00460653" w:rsidRPr="00643CD6">
              <w:rPr>
                <w:lang w:val="en-US"/>
              </w:rPr>
              <w:t xml:space="preserve"> </w:t>
            </w:r>
            <w:proofErr w:type="spellStart"/>
            <w:r w:rsidR="00460653" w:rsidRPr="00643CD6">
              <w:rPr>
                <w:lang w:val="en-US"/>
              </w:rPr>
              <w:t>cele</w:t>
            </w:r>
            <w:proofErr w:type="spellEnd"/>
            <w:r w:rsidR="00460653" w:rsidRPr="00643CD6">
              <w:rPr>
                <w:lang w:val="en-US"/>
              </w:rPr>
              <w:t xml:space="preserve"> care nu </w:t>
            </w:r>
            <w:proofErr w:type="spellStart"/>
            <w:r w:rsidR="00460653" w:rsidRPr="00643CD6">
              <w:rPr>
                <w:lang w:val="en-US"/>
              </w:rPr>
              <w:t>respectă</w:t>
            </w:r>
            <w:proofErr w:type="spellEnd"/>
            <w:r w:rsidR="00460653" w:rsidRPr="00643CD6">
              <w:rPr>
                <w:lang w:val="en-US"/>
              </w:rPr>
              <w:t xml:space="preserve"> </w:t>
            </w:r>
            <w:proofErr w:type="spellStart"/>
            <w:r w:rsidR="00460653" w:rsidRPr="00643CD6">
              <w:rPr>
                <w:lang w:val="en-US"/>
              </w:rPr>
              <w:t>prevederile</w:t>
            </w:r>
            <w:proofErr w:type="spellEnd"/>
            <w:r w:rsidR="00460653"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proofErr w:type="spellStart"/>
            <w:r w:rsidR="00460653" w:rsidRPr="00643CD6">
              <w:rPr>
                <w:lang w:val="en-US"/>
              </w:rPr>
              <w:t>fără</w:t>
            </w:r>
            <w:proofErr w:type="spellEnd"/>
            <w:r w:rsidR="00460653" w:rsidRPr="00643CD6">
              <w:rPr>
                <w:lang w:val="en-US"/>
              </w:rPr>
              <w:t xml:space="preserve"> a </w:t>
            </w:r>
            <w:proofErr w:type="spellStart"/>
            <w:r w:rsidR="00460653" w:rsidRPr="00643CD6">
              <w:rPr>
                <w:lang w:val="en-US"/>
              </w:rPr>
              <w:t>exista</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acest</w:t>
            </w:r>
            <w:proofErr w:type="spellEnd"/>
            <w:r w:rsidR="00460653" w:rsidRPr="00643CD6">
              <w:rPr>
                <w:lang w:val="en-US"/>
              </w:rPr>
              <w:t xml:space="preserve"> </w:t>
            </w:r>
            <w:proofErr w:type="spellStart"/>
            <w:r w:rsidR="00460653" w:rsidRPr="00643CD6">
              <w:rPr>
                <w:lang w:val="en-US"/>
              </w:rPr>
              <w:t>sens</w:t>
            </w:r>
            <w:proofErr w:type="spellEnd"/>
            <w:r w:rsidR="00460653" w:rsidRPr="00643CD6">
              <w:rPr>
                <w:lang w:val="en-US"/>
              </w:rPr>
              <w:t xml:space="preserve"> o </w:t>
            </w:r>
            <w:proofErr w:type="spellStart"/>
            <w:r w:rsidR="00460653" w:rsidRPr="00643CD6">
              <w:rPr>
                <w:lang w:val="en-US"/>
              </w:rPr>
              <w:t>dispoziţie</w:t>
            </w:r>
            <w:proofErr w:type="spellEnd"/>
            <w:r w:rsidR="00460653" w:rsidRPr="00643CD6">
              <w:rPr>
                <w:lang w:val="en-US"/>
              </w:rPr>
              <w:t xml:space="preserve"> </w:t>
            </w:r>
            <w:proofErr w:type="spellStart"/>
            <w:r w:rsidR="00460653" w:rsidRPr="00643CD6">
              <w:rPr>
                <w:lang w:val="en-US"/>
              </w:rPr>
              <w:t>expresă</w:t>
            </w:r>
            <w:proofErr w:type="spellEnd"/>
            <w:r w:rsidR="00460653" w:rsidRPr="00643CD6">
              <w:rPr>
                <w:lang w:val="en-US"/>
              </w:rPr>
              <w:t xml:space="preserve"> a </w:t>
            </w:r>
            <w:proofErr w:type="spellStart"/>
            <w:r w:rsidR="00460653" w:rsidRPr="00643CD6">
              <w:rPr>
                <w:lang w:val="en-US"/>
              </w:rPr>
              <w:t>Beneficiarului</w:t>
            </w:r>
            <w:proofErr w:type="spellEnd"/>
            <w:r w:rsidR="00460653" w:rsidRPr="00643CD6">
              <w:rPr>
                <w:lang w:val="en-US"/>
              </w:rPr>
              <w:t xml:space="preserve">, nu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plătite</w:t>
            </w:r>
            <w:proofErr w:type="spellEnd"/>
            <w:r w:rsidR="00460653" w:rsidRPr="00643CD6">
              <w:rPr>
                <w:lang w:val="en-US"/>
              </w:rPr>
              <w:t xml:space="preserve"> </w:t>
            </w:r>
            <w:proofErr w:type="spellStart"/>
            <w:r w:rsidR="00460653" w:rsidRPr="00643CD6">
              <w:rPr>
                <w:lang w:val="en-US"/>
              </w:rPr>
              <w:t>Antreprenorului</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trebuie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înlăture</w:t>
            </w:r>
            <w:proofErr w:type="spellEnd"/>
            <w:r w:rsidR="00460653" w:rsidRPr="00643CD6">
              <w:rPr>
                <w:lang w:val="en-US"/>
              </w:rPr>
              <w:t xml:space="preserve"> </w:t>
            </w:r>
            <w:proofErr w:type="spellStart"/>
            <w:r w:rsidR="00460653" w:rsidRPr="00643CD6">
              <w:rPr>
                <w:lang w:val="en-US"/>
              </w:rPr>
              <w:t>aceste</w:t>
            </w:r>
            <w:proofErr w:type="spellEnd"/>
            <w:r w:rsidR="00460653" w:rsidRPr="00643CD6">
              <w:rPr>
                <w:lang w:val="en-US"/>
              </w:rPr>
              <w:t xml:space="preserve"> </w:t>
            </w:r>
            <w:proofErr w:type="spellStart"/>
            <w:r w:rsidR="00460653" w:rsidRPr="00643CD6">
              <w:rPr>
                <w:lang w:val="en-US"/>
              </w:rPr>
              <w:t>lucrări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termenul</w:t>
            </w:r>
            <w:proofErr w:type="spellEnd"/>
            <w:r w:rsidR="00460653" w:rsidRPr="00643CD6">
              <w:rPr>
                <w:lang w:val="en-US"/>
              </w:rPr>
              <w:t xml:space="preserve"> </w:t>
            </w:r>
            <w:proofErr w:type="spellStart"/>
            <w:r w:rsidR="00460653" w:rsidRPr="00643CD6">
              <w:rPr>
                <w:lang w:val="en-US"/>
              </w:rPr>
              <w:t>stabilit</w:t>
            </w:r>
            <w:proofErr w:type="spellEnd"/>
            <w:r w:rsidR="00460653" w:rsidRPr="00643CD6">
              <w:rPr>
                <w:lang w:val="en-US"/>
              </w:rPr>
              <w:t xml:space="preserve"> cu </w:t>
            </w:r>
            <w:proofErr w:type="spellStart"/>
            <w:r w:rsidR="00460653" w:rsidRPr="00643CD6">
              <w:rPr>
                <w:lang w:val="en-US"/>
              </w:rPr>
              <w:t>Beneficiarul</w:t>
            </w:r>
            <w:proofErr w:type="spellEnd"/>
            <w:r w:rsidR="00460653" w:rsidRPr="00643CD6">
              <w:rPr>
                <w:lang w:val="en-US"/>
              </w:rPr>
              <w:t xml:space="preserve">. De </w:t>
            </w:r>
            <w:proofErr w:type="spellStart"/>
            <w:r w:rsidR="00460653" w:rsidRPr="00643CD6">
              <w:rPr>
                <w:lang w:val="en-US"/>
              </w:rPr>
              <w:t>asemenea</w:t>
            </w:r>
            <w:proofErr w:type="spellEnd"/>
            <w:r w:rsidR="00460653" w:rsidRPr="00643CD6">
              <w:rPr>
                <w:lang w:val="en-US"/>
              </w:rPr>
              <w:t xml:space="preserve">, </w:t>
            </w:r>
            <w:proofErr w:type="spellStart"/>
            <w:r w:rsidR="00460653" w:rsidRPr="00643CD6">
              <w:rPr>
                <w:lang w:val="en-US"/>
              </w:rPr>
              <w:t>el</w:t>
            </w:r>
            <w:proofErr w:type="spellEnd"/>
            <w:r w:rsidR="00460653" w:rsidRPr="00643CD6">
              <w:rPr>
                <w:lang w:val="en-US"/>
              </w:rPr>
              <w:t xml:space="preserve"> </w:t>
            </w:r>
            <w:proofErr w:type="spellStart"/>
            <w:r w:rsidR="00460653" w:rsidRPr="00643CD6">
              <w:rPr>
                <w:lang w:val="en-US"/>
              </w:rPr>
              <w:t>răspunde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faţa</w:t>
            </w:r>
            <w:proofErr w:type="spellEnd"/>
            <w:r w:rsidR="00460653" w:rsidRPr="00643CD6">
              <w:rPr>
                <w:lang w:val="en-US"/>
              </w:rPr>
              <w:t xml:space="preserve"> </w:t>
            </w:r>
            <w:proofErr w:type="spellStart"/>
            <w:r w:rsidR="00460653" w:rsidRPr="00643CD6">
              <w:rPr>
                <w:lang w:val="en-US"/>
              </w:rPr>
              <w:t>Beneficiarului</w:t>
            </w:r>
            <w:proofErr w:type="spellEnd"/>
            <w:r w:rsidR="00460653" w:rsidRPr="00643CD6">
              <w:rPr>
                <w:lang w:val="en-US"/>
              </w:rPr>
              <w:t xml:space="preserve"> de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pagubele</w:t>
            </w:r>
            <w:proofErr w:type="spellEnd"/>
            <w:r w:rsidR="00460653" w:rsidRPr="00643CD6">
              <w:rPr>
                <w:lang w:val="en-US"/>
              </w:rPr>
              <w:t xml:space="preserve"> pe care le-a </w:t>
            </w:r>
            <w:proofErr w:type="spellStart"/>
            <w:r w:rsidR="00460653" w:rsidRPr="00643CD6">
              <w:rPr>
                <w:lang w:val="en-US"/>
              </w:rPr>
              <w:t>provocat</w:t>
            </w:r>
            <w:proofErr w:type="spellEnd"/>
            <w:r w:rsidR="00460653" w:rsidRPr="00643CD6">
              <w:rPr>
                <w:lang w:val="en-US"/>
              </w:rPr>
              <w:t xml:space="preserve"> </w:t>
            </w:r>
            <w:proofErr w:type="spellStart"/>
            <w:r w:rsidR="00460653" w:rsidRPr="00643CD6">
              <w:rPr>
                <w:lang w:val="en-US"/>
              </w:rPr>
              <w:t>acestuia</w:t>
            </w:r>
            <w:proofErr w:type="spellEnd"/>
            <w:r w:rsidR="00460653" w:rsidRPr="00643CD6">
              <w:rPr>
                <w:lang w:val="en-US"/>
              </w:rPr>
              <w:t xml:space="preserve">. </w:t>
            </w:r>
            <w:proofErr w:type="spellStart"/>
            <w:r w:rsidR="00460653" w:rsidRPr="00643CD6">
              <w:rPr>
                <w:lang w:val="en-US"/>
              </w:rPr>
              <w:t>Lucrările</w:t>
            </w:r>
            <w:proofErr w:type="spellEnd"/>
            <w:r w:rsidR="00460653" w:rsidRPr="00643CD6">
              <w:rPr>
                <w:lang w:val="en-US"/>
              </w:rPr>
              <w:t xml:space="preserve"> respective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plătite</w:t>
            </w:r>
            <w:proofErr w:type="spellEnd"/>
            <w:r w:rsidR="00460653" w:rsidRPr="00643CD6">
              <w:rPr>
                <w:lang w:val="en-US"/>
              </w:rPr>
              <w:t xml:space="preserve"> </w:t>
            </w:r>
            <w:proofErr w:type="spellStart"/>
            <w:r w:rsidR="00460653" w:rsidRPr="00643CD6">
              <w:rPr>
                <w:lang w:val="en-US"/>
              </w:rPr>
              <w:t>Antreprenorului</w:t>
            </w:r>
            <w:proofErr w:type="spellEnd"/>
            <w:r w:rsidR="00460653" w:rsidRPr="00643CD6">
              <w:rPr>
                <w:lang w:val="en-US"/>
              </w:rPr>
              <w:t xml:space="preserve"> </w:t>
            </w:r>
            <w:proofErr w:type="spellStart"/>
            <w:r w:rsidR="00460653" w:rsidRPr="00643CD6">
              <w:rPr>
                <w:lang w:val="en-US"/>
              </w:rPr>
              <w:t>numai</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se </w:t>
            </w:r>
            <w:proofErr w:type="spellStart"/>
            <w:r w:rsidR="00460653" w:rsidRPr="00643CD6">
              <w:rPr>
                <w:lang w:val="en-US"/>
              </w:rPr>
              <w:t>dovedesc</w:t>
            </w:r>
            <w:proofErr w:type="spellEnd"/>
            <w:r w:rsidR="00460653" w:rsidRPr="00643CD6">
              <w:rPr>
                <w:lang w:val="en-US"/>
              </w:rPr>
              <w:t xml:space="preserve"> a fi </w:t>
            </w:r>
            <w:proofErr w:type="spellStart"/>
            <w:r w:rsidR="00460653" w:rsidRPr="00643CD6">
              <w:rPr>
                <w:lang w:val="en-US"/>
              </w:rPr>
              <w:t>necesare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se </w:t>
            </w:r>
            <w:proofErr w:type="spellStart"/>
            <w:r w:rsidR="00460653" w:rsidRPr="00643CD6">
              <w:rPr>
                <w:lang w:val="en-US"/>
              </w:rPr>
              <w:t>presupune</w:t>
            </w:r>
            <w:proofErr w:type="spellEnd"/>
            <w:r w:rsidR="00460653" w:rsidRPr="00643CD6">
              <w:rPr>
                <w:lang w:val="en-US"/>
              </w:rPr>
              <w:t xml:space="preserve"> </w:t>
            </w:r>
            <w:proofErr w:type="spellStart"/>
            <w:r w:rsidR="00460653" w:rsidRPr="00643CD6">
              <w:rPr>
                <w:lang w:val="en-US"/>
              </w:rPr>
              <w:t>că</w:t>
            </w:r>
            <w:proofErr w:type="spellEnd"/>
            <w:r w:rsidR="00460653" w:rsidRPr="00643CD6">
              <w:rPr>
                <w:lang w:val="en-US"/>
              </w:rPr>
              <w:t xml:space="preserve"> </w:t>
            </w:r>
            <w:proofErr w:type="spellStart"/>
            <w:r w:rsidR="00460653" w:rsidRPr="00643CD6">
              <w:rPr>
                <w:lang w:val="en-US"/>
              </w:rPr>
              <w:t>ele</w:t>
            </w:r>
            <w:proofErr w:type="spellEnd"/>
            <w:r w:rsidR="00460653" w:rsidRPr="00643CD6">
              <w:rPr>
                <w:lang w:val="en-US"/>
              </w:rPr>
              <w:t xml:space="preserve"> </w:t>
            </w:r>
            <w:proofErr w:type="spellStart"/>
            <w:r w:rsidR="00460653" w:rsidRPr="00643CD6">
              <w:rPr>
                <w:lang w:val="en-US"/>
              </w:rPr>
              <w:t>corespund</w:t>
            </w:r>
            <w:proofErr w:type="spellEnd"/>
            <w:r w:rsidR="00460653" w:rsidRPr="00643CD6">
              <w:rPr>
                <w:lang w:val="en-US"/>
              </w:rPr>
              <w:t xml:space="preserve"> </w:t>
            </w:r>
            <w:proofErr w:type="spellStart"/>
            <w:r w:rsidR="00460653" w:rsidRPr="00643CD6">
              <w:rPr>
                <w:lang w:val="en-US"/>
              </w:rPr>
              <w:t>voinţei</w:t>
            </w:r>
            <w:proofErr w:type="spellEnd"/>
            <w:r w:rsidR="00460653" w:rsidRPr="00643CD6">
              <w:rPr>
                <w:lang w:val="en-US"/>
              </w:rPr>
              <w:t xml:space="preserve"> </w:t>
            </w:r>
            <w:proofErr w:type="spellStart"/>
            <w:r w:rsidR="00460653" w:rsidRPr="00643CD6">
              <w:rPr>
                <w:lang w:val="en-US"/>
              </w:rPr>
              <w:t>Beneficiarului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care </w:t>
            </w:r>
            <w:proofErr w:type="spellStart"/>
            <w:r w:rsidR="00460653" w:rsidRPr="00643CD6">
              <w:rPr>
                <w:lang w:val="en-US"/>
              </w:rPr>
              <w:t>caz</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notificate</w:t>
            </w:r>
            <w:proofErr w:type="spellEnd"/>
            <w:r w:rsidR="00460653" w:rsidRPr="00643CD6">
              <w:rPr>
                <w:lang w:val="en-US"/>
              </w:rPr>
              <w:t xml:space="preserve"> </w:t>
            </w:r>
            <w:proofErr w:type="spellStart"/>
            <w:r w:rsidR="00460653" w:rsidRPr="00643CD6">
              <w:rPr>
                <w:lang w:val="en-US"/>
              </w:rPr>
              <w:t>imediat</w:t>
            </w:r>
            <w:proofErr w:type="spellEnd"/>
            <w:r w:rsidR="00460653" w:rsidRPr="00643CD6">
              <w:rPr>
                <w:lang w:val="en-US"/>
              </w:rPr>
              <w:t xml:space="preserve">. </w:t>
            </w:r>
          </w:p>
          <w:p w14:paraId="29325A42" w14:textId="77777777" w:rsidR="00460653" w:rsidRPr="00643CD6" w:rsidRDefault="00D05A94" w:rsidP="00ED034D">
            <w:pPr>
              <w:pStyle w:val="af2"/>
              <w:numPr>
                <w:ilvl w:val="1"/>
                <w:numId w:val="15"/>
              </w:numPr>
              <w:tabs>
                <w:tab w:val="left" w:pos="284"/>
                <w:tab w:val="left" w:pos="426"/>
              </w:tabs>
              <w:spacing w:line="276" w:lineRule="auto"/>
              <w:ind w:left="0" w:hanging="425"/>
              <w:rPr>
                <w:lang w:val="en-US"/>
              </w:rPr>
            </w:pPr>
            <w:r w:rsidRPr="00643CD6">
              <w:rPr>
                <w:lang w:val="en-US"/>
              </w:rPr>
              <w:t xml:space="preserve">8.9. </w:t>
            </w:r>
            <w:proofErr w:type="spellStart"/>
            <w:r w:rsidR="00460653" w:rsidRPr="00643CD6">
              <w:rPr>
                <w:lang w:val="en-US"/>
              </w:rPr>
              <w:t>Lucrările</w:t>
            </w:r>
            <w:proofErr w:type="spellEnd"/>
            <w:r w:rsidR="00460653" w:rsidRPr="00643CD6">
              <w:rPr>
                <w:lang w:val="en-US"/>
              </w:rPr>
              <w:t xml:space="preserve"> </w:t>
            </w:r>
            <w:proofErr w:type="spellStart"/>
            <w:r w:rsidR="00460653" w:rsidRPr="00643CD6">
              <w:rPr>
                <w:lang w:val="en-US"/>
              </w:rPr>
              <w:t>încep</w:t>
            </w:r>
            <w:proofErr w:type="spellEnd"/>
            <w:r w:rsidR="00460653" w:rsidRPr="00643CD6">
              <w:rPr>
                <w:lang w:val="en-US"/>
              </w:rPr>
              <w:t xml:space="preserve"> </w:t>
            </w:r>
            <w:proofErr w:type="spellStart"/>
            <w:r w:rsidR="00460653" w:rsidRPr="00643CD6">
              <w:rPr>
                <w:lang w:val="en-US"/>
              </w:rPr>
              <w:t>după</w:t>
            </w:r>
            <w:proofErr w:type="spellEnd"/>
            <w:r w:rsidR="00460653" w:rsidRPr="00643CD6">
              <w:rPr>
                <w:lang w:val="en-US"/>
              </w:rPr>
              <w:t xml:space="preserve"> </w:t>
            </w:r>
            <w:r w:rsidR="00684D44" w:rsidRPr="00643CD6">
              <w:rPr>
                <w:lang w:val="en-US"/>
              </w:rPr>
              <w:t>…..</w:t>
            </w:r>
            <w:r w:rsidR="00460653" w:rsidRPr="00643CD6">
              <w:rPr>
                <w:lang w:val="en-US"/>
              </w:rPr>
              <w:t xml:space="preserve"> </w:t>
            </w:r>
            <w:proofErr w:type="spellStart"/>
            <w:r w:rsidR="00460653" w:rsidRPr="00643CD6">
              <w:rPr>
                <w:lang w:val="en-US"/>
              </w:rPr>
              <w:t>zile</w:t>
            </w:r>
            <w:proofErr w:type="spellEnd"/>
            <w:r w:rsidR="00460653" w:rsidRPr="00643CD6">
              <w:rPr>
                <w:lang w:val="en-US"/>
              </w:rPr>
              <w:t xml:space="preserve"> de la </w:t>
            </w:r>
            <w:proofErr w:type="spellStart"/>
            <w:r w:rsidR="00460653" w:rsidRPr="00643CD6">
              <w:rPr>
                <w:lang w:val="en-US"/>
              </w:rPr>
              <w:t>semnarea</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înregistrarea</w:t>
            </w:r>
            <w:proofErr w:type="spellEnd"/>
            <w:r w:rsidR="00460653"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modul</w:t>
            </w:r>
            <w:proofErr w:type="spellEnd"/>
            <w:r w:rsidR="00460653" w:rsidRPr="00643CD6">
              <w:rPr>
                <w:lang w:val="en-US"/>
              </w:rPr>
              <w:t xml:space="preserve"> </w:t>
            </w:r>
            <w:proofErr w:type="spellStart"/>
            <w:r w:rsidR="00460653" w:rsidRPr="00643CD6">
              <w:rPr>
                <w:lang w:val="en-US"/>
              </w:rPr>
              <w:t>corespunzător</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primirea</w:t>
            </w:r>
            <w:proofErr w:type="spellEnd"/>
            <w:r w:rsidR="00460653" w:rsidRPr="00643CD6">
              <w:rPr>
                <w:lang w:val="en-US"/>
              </w:rPr>
              <w:t xml:space="preserve"> </w:t>
            </w:r>
            <w:proofErr w:type="spellStart"/>
            <w:r w:rsidR="00460653" w:rsidRPr="00643CD6">
              <w:rPr>
                <w:lang w:val="en-US"/>
              </w:rPr>
              <w:t>ordinului</w:t>
            </w:r>
            <w:proofErr w:type="spellEnd"/>
            <w:r w:rsidR="00460653" w:rsidRPr="00643CD6">
              <w:rPr>
                <w:lang w:val="en-US"/>
              </w:rPr>
              <w:t xml:space="preserve"> de </w:t>
            </w:r>
            <w:proofErr w:type="spellStart"/>
            <w:r w:rsidR="00460653" w:rsidRPr="00643CD6">
              <w:rPr>
                <w:lang w:val="en-US"/>
              </w:rPr>
              <w:t>execuţie</w:t>
            </w:r>
            <w:proofErr w:type="spellEnd"/>
            <w:r w:rsidR="00460653" w:rsidRPr="00643CD6">
              <w:rPr>
                <w:lang w:val="en-US"/>
              </w:rPr>
              <w:t>.</w:t>
            </w:r>
          </w:p>
          <w:p w14:paraId="0BBD58AB" w14:textId="77777777" w:rsidR="00460653" w:rsidRPr="00643CD6" w:rsidRDefault="00460653" w:rsidP="00196AB4">
            <w:pPr>
              <w:pStyle w:val="af2"/>
              <w:tabs>
                <w:tab w:val="left" w:pos="284"/>
                <w:tab w:val="left" w:pos="426"/>
              </w:tabs>
              <w:spacing w:line="276" w:lineRule="auto"/>
              <w:ind w:firstLine="0"/>
              <w:rPr>
                <w:lang w:val="en-US"/>
              </w:rPr>
            </w:pPr>
          </w:p>
          <w:p w14:paraId="79FF4C31" w14:textId="77777777" w:rsidR="00460653" w:rsidRPr="00FF430B" w:rsidRDefault="00D83EE1" w:rsidP="00ED034D">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521AFD38" w14:textId="76D2E610"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F16D0A">
              <w:rPr>
                <w:lang w:val="en-US"/>
              </w:rPr>
              <w:t xml:space="preserve"> este de </w:t>
            </w:r>
            <w:r w:rsidR="00F16D0A" w:rsidRPr="00F16D0A">
              <w:rPr>
                <w:iCs/>
                <w:lang w:val="ro-MD" w:eastAsia="ru-RU"/>
              </w:rPr>
              <w:t xml:space="preserve">5 ani din momentul semnării procesului verbal </w:t>
            </w:r>
            <w:r w:rsidR="00C324CA" w:rsidRPr="00876859">
              <w:rPr>
                <w:bCs/>
                <w:iCs/>
                <w:lang w:eastAsia="ru-RU"/>
              </w:rPr>
              <w:t>de recepţie finală.</w:t>
            </w:r>
          </w:p>
          <w:p w14:paraId="70712C46" w14:textId="6BB2EA6B" w:rsidR="00460653" w:rsidRPr="00643CD6" w:rsidRDefault="00D83EE1" w:rsidP="00ED034D">
            <w:pPr>
              <w:pStyle w:val="af2"/>
              <w:numPr>
                <w:ilvl w:val="1"/>
                <w:numId w:val="15"/>
              </w:numPr>
              <w:tabs>
                <w:tab w:val="left" w:pos="567"/>
              </w:tabs>
              <w:spacing w:line="276" w:lineRule="auto"/>
              <w:ind w:left="0" w:hanging="567"/>
              <w:rPr>
                <w:lang w:val="en-US"/>
              </w:rPr>
            </w:pPr>
            <w:r w:rsidRPr="00643CD6">
              <w:rPr>
                <w:lang w:val="en-US"/>
              </w:rPr>
              <w:t xml:space="preserve">9.2. </w:t>
            </w:r>
            <w:proofErr w:type="spellStart"/>
            <w:r w:rsidR="00460653" w:rsidRPr="00643CD6">
              <w:rPr>
                <w:lang w:val="en-US"/>
              </w:rPr>
              <w:t>Perioada</w:t>
            </w:r>
            <w:proofErr w:type="spellEnd"/>
            <w:r w:rsidR="00460653" w:rsidRPr="00643CD6">
              <w:rPr>
                <w:lang w:val="en-US"/>
              </w:rPr>
              <w:t xml:space="preserve"> de </w:t>
            </w:r>
            <w:proofErr w:type="spellStart"/>
            <w:r w:rsidR="00460653" w:rsidRPr="00643CD6">
              <w:rPr>
                <w:lang w:val="en-US"/>
              </w:rPr>
              <w:t>garanţie</w:t>
            </w:r>
            <w:proofErr w:type="spellEnd"/>
            <w:r w:rsidR="00460653" w:rsidRPr="00643CD6">
              <w:rPr>
                <w:lang w:val="en-US"/>
              </w:rPr>
              <w:t xml:space="preserve"> </w:t>
            </w:r>
            <w:proofErr w:type="spellStart"/>
            <w:r w:rsidRPr="00643CD6">
              <w:rPr>
                <w:lang w:val="en-US"/>
              </w:rPr>
              <w:t>începe</w:t>
            </w:r>
            <w:proofErr w:type="spellEnd"/>
            <w:r w:rsidR="00460653" w:rsidRPr="00643CD6">
              <w:rPr>
                <w:lang w:val="en-US"/>
              </w:rPr>
              <w:t xml:space="preserve"> de la data </w:t>
            </w:r>
            <w:proofErr w:type="spellStart"/>
            <w:r w:rsidR="00460653" w:rsidRPr="00643CD6">
              <w:rPr>
                <w:lang w:val="en-US"/>
              </w:rPr>
              <w:t>recepţiei</w:t>
            </w:r>
            <w:proofErr w:type="spellEnd"/>
            <w:r w:rsidR="00460653" w:rsidRPr="00643CD6">
              <w:rPr>
                <w:lang w:val="en-US"/>
              </w:rPr>
              <w:t xml:space="preserve"> </w:t>
            </w:r>
            <w:r w:rsidR="00876859">
              <w:rPr>
                <w:lang w:val="en-US"/>
              </w:rPr>
              <w:t>finale a</w:t>
            </w:r>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şi</w:t>
            </w:r>
            <w:proofErr w:type="spellEnd"/>
            <w:r w:rsidR="00F16D0A">
              <w:rPr>
                <w:lang w:val="en-US"/>
              </w:rPr>
              <w:t xml:space="preserve"> </w:t>
            </w:r>
            <w:proofErr w:type="spellStart"/>
            <w:r w:rsidR="00460653" w:rsidRPr="00643CD6">
              <w:rPr>
                <w:lang w:val="en-US"/>
              </w:rPr>
              <w:t>p</w:t>
            </w:r>
            <w:r w:rsidRPr="00643CD6">
              <w:rPr>
                <w:lang w:val="en-US"/>
              </w:rPr>
              <w:t>â</w:t>
            </w:r>
            <w:r w:rsidR="00460653" w:rsidRPr="00643CD6">
              <w:rPr>
                <w:lang w:val="en-US"/>
              </w:rPr>
              <w:t>nă</w:t>
            </w:r>
            <w:proofErr w:type="spellEnd"/>
            <w:r w:rsidR="00460653" w:rsidRPr="00643CD6">
              <w:rPr>
                <w:lang w:val="en-US"/>
              </w:rPr>
              <w:t xml:space="preserve"> la </w:t>
            </w:r>
            <w:proofErr w:type="spellStart"/>
            <w:r w:rsidR="00460653" w:rsidRPr="00643CD6">
              <w:rPr>
                <w:lang w:val="en-US"/>
              </w:rPr>
              <w:t>expirarea</w:t>
            </w:r>
            <w:proofErr w:type="spellEnd"/>
            <w:r w:rsidR="00460653" w:rsidRPr="00643CD6">
              <w:rPr>
                <w:lang w:val="en-US"/>
              </w:rPr>
              <w:t xml:space="preserve"> </w:t>
            </w:r>
            <w:proofErr w:type="spellStart"/>
            <w:r w:rsidR="00D379F6" w:rsidRPr="00643CD6">
              <w:rPr>
                <w:lang w:val="en-US"/>
              </w:rPr>
              <w:t>termenului</w:t>
            </w:r>
            <w:proofErr w:type="spellEnd"/>
            <w:r w:rsidR="00D379F6" w:rsidRPr="00643CD6">
              <w:rPr>
                <w:lang w:val="en-US"/>
              </w:rPr>
              <w:t xml:space="preserve"> </w:t>
            </w:r>
            <w:proofErr w:type="spellStart"/>
            <w:r w:rsidR="00D379F6" w:rsidRPr="00643CD6">
              <w:rPr>
                <w:lang w:val="en-US"/>
              </w:rPr>
              <w:t>prevăzut</w:t>
            </w:r>
            <w:proofErr w:type="spellEnd"/>
            <w:r w:rsidR="00D379F6" w:rsidRPr="00643CD6">
              <w:rPr>
                <w:lang w:val="en-US"/>
              </w:rPr>
              <w:t xml:space="preserve"> la </w:t>
            </w:r>
            <w:proofErr w:type="spellStart"/>
            <w:r w:rsidR="00D379F6" w:rsidRPr="00643CD6">
              <w:rPr>
                <w:lang w:val="en-US"/>
              </w:rPr>
              <w:t>punctul</w:t>
            </w:r>
            <w:proofErr w:type="spellEnd"/>
            <w:r w:rsidR="00D379F6" w:rsidRPr="00643CD6">
              <w:rPr>
                <w:lang w:val="en-US"/>
              </w:rPr>
              <w:t xml:space="preserve"> 9</w:t>
            </w:r>
            <w:r w:rsidR="00460653" w:rsidRPr="00643CD6">
              <w:rPr>
                <w:lang w:val="en-US"/>
              </w:rPr>
              <w:t xml:space="preserve">.1 din </w:t>
            </w:r>
            <w:proofErr w:type="spellStart"/>
            <w:r w:rsidR="00460653" w:rsidRPr="00643CD6">
              <w:rPr>
                <w:lang w:val="en-US"/>
              </w:rPr>
              <w:t>prezentul</w:t>
            </w:r>
            <w:proofErr w:type="spellEnd"/>
            <w:r w:rsidR="00460653" w:rsidRPr="00643CD6">
              <w:rPr>
                <w:lang w:val="en-US"/>
              </w:rPr>
              <w:t xml:space="preserve"> </w:t>
            </w:r>
            <w:r w:rsidR="0001066E" w:rsidRPr="00643CD6">
              <w:rPr>
                <w:lang w:val="en-US"/>
              </w:rPr>
              <w:t>capitol</w:t>
            </w:r>
            <w:r w:rsidR="00460653" w:rsidRPr="00643CD6">
              <w:rPr>
                <w:lang w:val="en-US"/>
              </w:rPr>
              <w:t xml:space="preserve">. </w:t>
            </w:r>
          </w:p>
          <w:p w14:paraId="40BC7EF4" w14:textId="77777777" w:rsidR="00460653" w:rsidRDefault="00D83EE1" w:rsidP="00ED034D">
            <w:pPr>
              <w:pStyle w:val="af2"/>
              <w:numPr>
                <w:ilvl w:val="1"/>
                <w:numId w:val="15"/>
              </w:numPr>
              <w:tabs>
                <w:tab w:val="left" w:pos="567"/>
              </w:tabs>
              <w:spacing w:line="276" w:lineRule="auto"/>
              <w:ind w:left="0" w:hanging="567"/>
              <w:rPr>
                <w:lang w:val="en-US"/>
              </w:rPr>
            </w:pPr>
            <w:r w:rsidRPr="00643CD6">
              <w:rPr>
                <w:lang w:val="en-US"/>
              </w:rPr>
              <w:t xml:space="preserve">9.3. </w:t>
            </w:r>
            <w:proofErr w:type="spellStart"/>
            <w:r w:rsidR="00460653" w:rsidRPr="00643CD6">
              <w:rPr>
                <w:lang w:val="en-US"/>
              </w:rPr>
              <w:t>Antreprenorul</w:t>
            </w:r>
            <w:proofErr w:type="spellEnd"/>
            <w:r w:rsidR="00460653" w:rsidRPr="00643CD6">
              <w:rPr>
                <w:lang w:val="en-US"/>
              </w:rPr>
              <w:t xml:space="preserve"> are </w:t>
            </w:r>
            <w:proofErr w:type="spellStart"/>
            <w:r w:rsidR="00460653" w:rsidRPr="00643CD6">
              <w:rPr>
                <w:lang w:val="en-US"/>
              </w:rPr>
              <w:t>obligaţia</w:t>
            </w:r>
            <w:proofErr w:type="spellEnd"/>
            <w:r w:rsidR="00460653" w:rsidRPr="00643CD6">
              <w:rPr>
                <w:lang w:val="en-US"/>
              </w:rPr>
              <w:t xml:space="preserve"> ca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perioada</w:t>
            </w:r>
            <w:proofErr w:type="spellEnd"/>
            <w:r w:rsidR="00460653" w:rsidRPr="00643CD6">
              <w:rPr>
                <w:lang w:val="en-US"/>
              </w:rPr>
              <w:t xml:space="preserve"> de </w:t>
            </w:r>
            <w:proofErr w:type="spellStart"/>
            <w:r w:rsidR="00460653" w:rsidRPr="00643CD6">
              <w:rPr>
                <w:lang w:val="en-US"/>
              </w:rPr>
              <w:t>garanţie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înlăture</w:t>
            </w:r>
            <w:proofErr w:type="spellEnd"/>
            <w:r w:rsidR="00460653" w:rsidRPr="00643CD6">
              <w:rPr>
                <w:lang w:val="en-US"/>
              </w:rPr>
              <w:t xml:space="preserve"> </w:t>
            </w:r>
            <w:proofErr w:type="spellStart"/>
            <w:r w:rsidR="00460653" w:rsidRPr="00643CD6">
              <w:rPr>
                <w:lang w:val="en-US"/>
              </w:rPr>
              <w:t>toate</w:t>
            </w:r>
            <w:proofErr w:type="spellEnd"/>
            <w:r w:rsidR="00460653" w:rsidRPr="00643CD6">
              <w:rPr>
                <w:lang w:val="en-US"/>
              </w:rPr>
              <w:t xml:space="preserve"> </w:t>
            </w:r>
            <w:proofErr w:type="spellStart"/>
            <w:r w:rsidR="00460653" w:rsidRPr="00643CD6">
              <w:rPr>
                <w:lang w:val="en-US"/>
              </w:rPr>
              <w:t>defecţiunile</w:t>
            </w:r>
            <w:proofErr w:type="spellEnd"/>
            <w:r w:rsidR="00460653" w:rsidRPr="00643CD6">
              <w:rPr>
                <w:lang w:val="en-US"/>
              </w:rPr>
              <w:t xml:space="preserve"> </w:t>
            </w:r>
            <w:proofErr w:type="spellStart"/>
            <w:r w:rsidR="00460653" w:rsidRPr="00643CD6">
              <w:rPr>
                <w:lang w:val="en-US"/>
              </w:rPr>
              <w:t>ce</w:t>
            </w:r>
            <w:proofErr w:type="spellEnd"/>
            <w:r w:rsidR="00460653" w:rsidRPr="00643CD6">
              <w:rPr>
                <w:lang w:val="en-US"/>
              </w:rPr>
              <w:t xml:space="preserve"> </w:t>
            </w:r>
            <w:proofErr w:type="spellStart"/>
            <w:r w:rsidR="00460653" w:rsidRPr="00643CD6">
              <w:rPr>
                <w:lang w:val="en-US"/>
              </w:rPr>
              <w:t>ţin</w:t>
            </w:r>
            <w:proofErr w:type="spellEnd"/>
            <w:r w:rsidR="00460653" w:rsidRPr="00643CD6">
              <w:rPr>
                <w:lang w:val="en-US"/>
              </w:rPr>
              <w:t xml:space="preserve"> de </w:t>
            </w:r>
            <w:proofErr w:type="spellStart"/>
            <w:r w:rsidR="00460653" w:rsidRPr="00643CD6">
              <w:rPr>
                <w:lang w:val="en-US"/>
              </w:rPr>
              <w:t>nerespectarea</w:t>
            </w:r>
            <w:proofErr w:type="spellEnd"/>
            <w:r w:rsidR="00460653" w:rsidRPr="00643CD6">
              <w:rPr>
                <w:lang w:val="en-US"/>
              </w:rPr>
              <w:t xml:space="preserve"> </w:t>
            </w:r>
            <w:proofErr w:type="spellStart"/>
            <w:r w:rsidR="00460653" w:rsidRPr="00643CD6">
              <w:rPr>
                <w:lang w:val="en-US"/>
              </w:rPr>
              <w:t>clauzelor</w:t>
            </w:r>
            <w:proofErr w:type="spellEnd"/>
            <w:r w:rsidR="00460653"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r w:rsidRPr="00643CD6">
              <w:rPr>
                <w:lang w:val="en-US"/>
              </w:rPr>
              <w:t xml:space="preserve">din </w:t>
            </w:r>
            <w:proofErr w:type="spellStart"/>
            <w:r w:rsidRPr="00643CD6">
              <w:rPr>
                <w:lang w:val="en-US"/>
              </w:rPr>
              <w:t>cont</w:t>
            </w:r>
            <w:proofErr w:type="spellEnd"/>
            <w:r w:rsidRPr="00643CD6">
              <w:rPr>
                <w:lang w:val="en-US"/>
              </w:rPr>
              <w:t xml:space="preserve"> </w:t>
            </w:r>
            <w:proofErr w:type="spellStart"/>
            <w:r w:rsidRPr="00643CD6">
              <w:rPr>
                <w:lang w:val="en-US"/>
              </w:rPr>
              <w:t>propriu</w:t>
            </w:r>
            <w:proofErr w:type="spellEnd"/>
            <w:r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urma</w:t>
            </w:r>
            <w:proofErr w:type="spellEnd"/>
            <w:r w:rsidR="00460653" w:rsidRPr="00643CD6">
              <w:rPr>
                <w:lang w:val="en-US"/>
              </w:rPr>
              <w:t xml:space="preserve"> </w:t>
            </w:r>
            <w:proofErr w:type="spellStart"/>
            <w:r w:rsidR="00460653" w:rsidRPr="00643CD6">
              <w:rPr>
                <w:lang w:val="en-US"/>
              </w:rPr>
              <w:t>unei</w:t>
            </w:r>
            <w:proofErr w:type="spellEnd"/>
            <w:r w:rsidR="00460653" w:rsidRPr="00643CD6">
              <w:rPr>
                <w:lang w:val="en-US"/>
              </w:rPr>
              <w:t xml:space="preserve"> </w:t>
            </w:r>
            <w:proofErr w:type="spellStart"/>
            <w:r w:rsidR="00460653" w:rsidRPr="00643CD6">
              <w:rPr>
                <w:lang w:val="en-US"/>
              </w:rPr>
              <w:t>notificări</w:t>
            </w:r>
            <w:proofErr w:type="spellEnd"/>
            <w:r w:rsidR="00460653" w:rsidRPr="00643CD6">
              <w:rPr>
                <w:lang w:val="en-US"/>
              </w:rPr>
              <w:t xml:space="preserve"> </w:t>
            </w:r>
            <w:proofErr w:type="spellStart"/>
            <w:r w:rsidR="00460653" w:rsidRPr="00643CD6">
              <w:rPr>
                <w:lang w:val="en-US"/>
              </w:rPr>
              <w:t>transmise</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Beneficiar</w:t>
            </w:r>
            <w:proofErr w:type="spellEnd"/>
            <w:r w:rsidR="00460653" w:rsidRPr="00643CD6">
              <w:rPr>
                <w:lang w:val="en-US"/>
              </w:rPr>
              <w:t xml:space="preserve">. </w:t>
            </w:r>
          </w:p>
          <w:p w14:paraId="3420B421" w14:textId="77777777" w:rsidR="006A16C1" w:rsidRDefault="006A16C1" w:rsidP="006A16C1">
            <w:pPr>
              <w:pStyle w:val="af2"/>
              <w:tabs>
                <w:tab w:val="left" w:pos="567"/>
              </w:tabs>
              <w:spacing w:line="276" w:lineRule="auto"/>
              <w:rPr>
                <w:lang w:val="en-US"/>
              </w:rPr>
            </w:pPr>
          </w:p>
          <w:p w14:paraId="65AB141A" w14:textId="77777777" w:rsidR="006A16C1" w:rsidRPr="00643CD6" w:rsidRDefault="006A16C1" w:rsidP="006A16C1">
            <w:pPr>
              <w:pStyle w:val="af2"/>
              <w:tabs>
                <w:tab w:val="left" w:pos="567"/>
              </w:tabs>
              <w:spacing w:line="276" w:lineRule="auto"/>
              <w:rPr>
                <w:lang w:val="en-US"/>
              </w:rPr>
            </w:pPr>
          </w:p>
          <w:p w14:paraId="1A5F247E" w14:textId="77777777" w:rsidR="00460653" w:rsidRPr="00643CD6" w:rsidRDefault="00460653" w:rsidP="00196AB4">
            <w:pPr>
              <w:pStyle w:val="af2"/>
              <w:tabs>
                <w:tab w:val="left" w:pos="567"/>
              </w:tabs>
              <w:spacing w:line="276" w:lineRule="auto"/>
              <w:ind w:firstLine="0"/>
              <w:rPr>
                <w:lang w:val="en-US"/>
              </w:rPr>
            </w:pPr>
          </w:p>
          <w:p w14:paraId="4F07C50C" w14:textId="77777777" w:rsidR="00460653" w:rsidRPr="00FF430B" w:rsidRDefault="00D53233" w:rsidP="00ED034D">
            <w:pPr>
              <w:pStyle w:val="a"/>
              <w:numPr>
                <w:ilvl w:val="0"/>
                <w:numId w:val="15"/>
              </w:numPr>
              <w:tabs>
                <w:tab w:val="clear" w:pos="1134"/>
                <w:tab w:val="left" w:pos="3480"/>
              </w:tabs>
              <w:spacing w:line="276" w:lineRule="auto"/>
              <w:ind w:left="0"/>
              <w:contextualSpacing/>
            </w:pPr>
            <w:r w:rsidRPr="00FF430B">
              <w:rPr>
                <w:b/>
              </w:rPr>
              <w:lastRenderedPageBreak/>
              <w:t xml:space="preserve">10. </w:t>
            </w:r>
            <w:r w:rsidR="00460653" w:rsidRPr="00FF430B">
              <w:rPr>
                <w:b/>
              </w:rPr>
              <w:t>RĂSPUNDEREA PĂRŢILOR</w:t>
            </w:r>
          </w:p>
          <w:p w14:paraId="781F3DF0"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10.1. </w:t>
            </w:r>
            <w:proofErr w:type="spellStart"/>
            <w:r w:rsidR="00460653" w:rsidRPr="00643CD6">
              <w:rPr>
                <w:lang w:val="en-US"/>
              </w:rPr>
              <w:t>Părţile</w:t>
            </w:r>
            <w:proofErr w:type="spellEnd"/>
            <w:r w:rsidR="00460653" w:rsidRPr="00643CD6">
              <w:rPr>
                <w:lang w:val="en-US"/>
              </w:rPr>
              <w:t xml:space="preserve">  </w:t>
            </w:r>
            <w:proofErr w:type="spellStart"/>
            <w:r w:rsidR="00460653" w:rsidRPr="00643CD6">
              <w:rPr>
                <w:lang w:val="en-US"/>
              </w:rPr>
              <w:t>poartă</w:t>
            </w:r>
            <w:proofErr w:type="spellEnd"/>
            <w:r w:rsidR="00460653" w:rsidRPr="00643CD6">
              <w:rPr>
                <w:lang w:val="en-US"/>
              </w:rPr>
              <w:t xml:space="preserve"> </w:t>
            </w:r>
            <w:proofErr w:type="spellStart"/>
            <w:r w:rsidR="00460653" w:rsidRPr="00643CD6">
              <w:rPr>
                <w:lang w:val="en-US"/>
              </w:rPr>
              <w:t>răspundere</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neexecutarea</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executarea</w:t>
            </w:r>
            <w:proofErr w:type="spellEnd"/>
            <w:r w:rsidR="00460653" w:rsidRPr="00643CD6">
              <w:rPr>
                <w:lang w:val="en-US"/>
              </w:rPr>
              <w:t xml:space="preserve"> </w:t>
            </w:r>
            <w:proofErr w:type="spellStart"/>
            <w:r w:rsidR="00460653" w:rsidRPr="00643CD6">
              <w:rPr>
                <w:lang w:val="en-US"/>
              </w:rPr>
              <w:t>necorespunzătoare</w:t>
            </w:r>
            <w:proofErr w:type="spellEnd"/>
            <w:r w:rsidR="00460653" w:rsidRPr="00643CD6">
              <w:rPr>
                <w:lang w:val="en-US"/>
              </w:rPr>
              <w:t xml:space="preserve"> a </w:t>
            </w:r>
            <w:proofErr w:type="spellStart"/>
            <w:r w:rsidR="00460653" w:rsidRPr="00643CD6">
              <w:rPr>
                <w:lang w:val="en-US"/>
              </w:rPr>
              <w:t>obligaţiilor</w:t>
            </w:r>
            <w:proofErr w:type="spellEnd"/>
            <w:r w:rsidR="00460653" w:rsidRPr="00643CD6">
              <w:rPr>
                <w:lang w:val="en-US"/>
              </w:rPr>
              <w:t xml:space="preserve">  </w:t>
            </w:r>
            <w:proofErr w:type="spellStart"/>
            <w:r w:rsidR="00460653" w:rsidRPr="00643CD6">
              <w:rPr>
                <w:lang w:val="en-US"/>
              </w:rPr>
              <w:t>prevăzute</w:t>
            </w:r>
            <w:proofErr w:type="spellEnd"/>
            <w:r w:rsidR="00460653" w:rsidRPr="00643CD6">
              <w:rPr>
                <w:lang w:val="en-US"/>
              </w:rPr>
              <w:t xml:space="preserve"> de </w:t>
            </w:r>
            <w:proofErr w:type="spellStart"/>
            <w:r w:rsidR="00460653" w:rsidRPr="00643CD6">
              <w:rPr>
                <w:lang w:val="en-US"/>
              </w:rPr>
              <w:t>prezentul</w:t>
            </w:r>
            <w:proofErr w:type="spellEnd"/>
            <w:r w:rsidR="00460653" w:rsidRPr="00643CD6">
              <w:rPr>
                <w:lang w:val="en-US"/>
              </w:rPr>
              <w:t xml:space="preserve"> contract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conformitate</w:t>
            </w:r>
            <w:proofErr w:type="spellEnd"/>
            <w:r w:rsidR="00460653" w:rsidRPr="00643CD6">
              <w:rPr>
                <w:lang w:val="en-US"/>
              </w:rPr>
              <w:t xml:space="preserve"> cu </w:t>
            </w:r>
            <w:proofErr w:type="spellStart"/>
            <w:r w:rsidR="00460653" w:rsidRPr="00643CD6">
              <w:rPr>
                <w:lang w:val="en-US"/>
              </w:rPr>
              <w:t>legislaţia</w:t>
            </w:r>
            <w:proofErr w:type="spellEnd"/>
            <w:r w:rsidR="00460653" w:rsidRPr="00643CD6">
              <w:rPr>
                <w:lang w:val="en-US"/>
              </w:rPr>
              <w:t xml:space="preserve">  </w:t>
            </w:r>
            <w:proofErr w:type="spellStart"/>
            <w:r w:rsidR="00460653" w:rsidRPr="00643CD6">
              <w:rPr>
                <w:lang w:val="en-US"/>
              </w:rPr>
              <w:t>Republicii</w:t>
            </w:r>
            <w:proofErr w:type="spellEnd"/>
            <w:r w:rsidR="00460653" w:rsidRPr="00643CD6">
              <w:rPr>
                <w:lang w:val="en-US"/>
              </w:rPr>
              <w:t xml:space="preserve"> Moldova.</w:t>
            </w:r>
          </w:p>
          <w:p w14:paraId="6198258F"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10.2.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legătură</w:t>
            </w:r>
            <w:proofErr w:type="spellEnd"/>
            <w:r w:rsidR="00460653" w:rsidRPr="00643CD6">
              <w:rPr>
                <w:lang w:val="en-US"/>
              </w:rPr>
              <w:t xml:space="preserve"> cu </w:t>
            </w:r>
            <w:proofErr w:type="spellStart"/>
            <w:r w:rsidR="00460653" w:rsidRPr="00643CD6">
              <w:rPr>
                <w:lang w:val="en-US"/>
              </w:rPr>
              <w:t>executarea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de </w:t>
            </w:r>
            <w:proofErr w:type="spellStart"/>
            <w:r w:rsidR="00460653" w:rsidRPr="00643CD6">
              <w:rPr>
                <w:lang w:val="en-US"/>
              </w:rPr>
              <w:t>construcţii</w:t>
            </w:r>
            <w:proofErr w:type="spellEnd"/>
            <w:r w:rsidR="00460653" w:rsidRPr="00643CD6">
              <w:rPr>
                <w:lang w:val="en-US"/>
              </w:rPr>
              <w:t xml:space="preserve"> se produce o </w:t>
            </w:r>
            <w:proofErr w:type="spellStart"/>
            <w:r w:rsidR="00460653" w:rsidRPr="00643CD6">
              <w:rPr>
                <w:lang w:val="en-US"/>
              </w:rPr>
              <w:t>daună</w:t>
            </w:r>
            <w:proofErr w:type="spellEnd"/>
            <w:r w:rsidR="00460653" w:rsidRPr="00643CD6">
              <w:rPr>
                <w:lang w:val="en-US"/>
              </w:rPr>
              <w:t xml:space="preserve"> </w:t>
            </w:r>
            <w:proofErr w:type="spellStart"/>
            <w:r w:rsidR="00460653" w:rsidRPr="00643CD6">
              <w:rPr>
                <w:lang w:val="en-US"/>
              </w:rPr>
              <w:t>unui</w:t>
            </w:r>
            <w:proofErr w:type="spellEnd"/>
            <w:r w:rsidR="00460653" w:rsidRPr="00643CD6">
              <w:rPr>
                <w:lang w:val="en-US"/>
              </w:rPr>
              <w:t xml:space="preserve"> </w:t>
            </w:r>
            <w:proofErr w:type="spellStart"/>
            <w:r w:rsidR="00460653" w:rsidRPr="00643CD6">
              <w:rPr>
                <w:lang w:val="en-US"/>
              </w:rPr>
              <w:t>terţ</w:t>
            </w:r>
            <w:proofErr w:type="spellEnd"/>
            <w:r w:rsidR="00460653" w:rsidRPr="00643CD6">
              <w:rPr>
                <w:lang w:val="en-US"/>
              </w:rPr>
              <w:t xml:space="preserve">, </w:t>
            </w:r>
            <w:proofErr w:type="spellStart"/>
            <w:r w:rsidR="00460653" w:rsidRPr="00643CD6">
              <w:rPr>
                <w:lang w:val="en-US"/>
              </w:rPr>
              <w:t>părţile</w:t>
            </w:r>
            <w:proofErr w:type="spellEnd"/>
            <w:r w:rsidR="00460653" w:rsidRPr="00643CD6">
              <w:rPr>
                <w:lang w:val="en-US"/>
              </w:rPr>
              <w:t xml:space="preserve"> </w:t>
            </w:r>
            <w:proofErr w:type="spellStart"/>
            <w:r w:rsidR="00460653" w:rsidRPr="00643CD6">
              <w:rPr>
                <w:lang w:val="en-US"/>
              </w:rPr>
              <w:t>contractante</w:t>
            </w:r>
            <w:proofErr w:type="spellEnd"/>
            <w:r w:rsidR="00460653" w:rsidRPr="00643CD6">
              <w:rPr>
                <w:lang w:val="en-US"/>
              </w:rPr>
              <w:t xml:space="preserve"> </w:t>
            </w:r>
            <w:proofErr w:type="spellStart"/>
            <w:r w:rsidR="00460653" w:rsidRPr="00643CD6">
              <w:rPr>
                <w:lang w:val="en-US"/>
              </w:rPr>
              <w:t>răspund</w:t>
            </w:r>
            <w:proofErr w:type="spellEnd"/>
            <w:r w:rsidR="00460653" w:rsidRPr="00643CD6">
              <w:rPr>
                <w:lang w:val="en-US"/>
              </w:rPr>
              <w:t xml:space="preserve"> </w:t>
            </w:r>
            <w:proofErr w:type="spellStart"/>
            <w:r w:rsidR="00460653" w:rsidRPr="00643CD6">
              <w:rPr>
                <w:lang w:val="en-US"/>
              </w:rPr>
              <w:t>solidar</w:t>
            </w:r>
            <w:proofErr w:type="spellEnd"/>
            <w:r w:rsidR="00460653" w:rsidRPr="00643CD6">
              <w:rPr>
                <w:lang w:val="en-US"/>
              </w:rPr>
              <w:t xml:space="preserve">, conform </w:t>
            </w:r>
            <w:proofErr w:type="spellStart"/>
            <w:r w:rsidR="00460653" w:rsidRPr="00643CD6">
              <w:rPr>
                <w:lang w:val="en-US"/>
              </w:rPr>
              <w:t>prevederilor</w:t>
            </w:r>
            <w:proofErr w:type="spellEnd"/>
            <w:r w:rsidR="00460653" w:rsidRPr="00643CD6">
              <w:rPr>
                <w:lang w:val="en-US"/>
              </w:rPr>
              <w:t xml:space="preserve"> </w:t>
            </w:r>
            <w:proofErr w:type="spellStart"/>
            <w:r w:rsidR="00460653" w:rsidRPr="00643CD6">
              <w:rPr>
                <w:lang w:val="en-US"/>
              </w:rPr>
              <w:t>legale</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stabilirea</w:t>
            </w:r>
            <w:proofErr w:type="spellEnd"/>
            <w:r w:rsidR="00460653" w:rsidRPr="00643CD6">
              <w:rPr>
                <w:lang w:val="en-US"/>
              </w:rPr>
              <w:t xml:space="preserve"> </w:t>
            </w:r>
            <w:proofErr w:type="spellStart"/>
            <w:r w:rsidR="00460653" w:rsidRPr="00643CD6">
              <w:rPr>
                <w:lang w:val="en-US"/>
              </w:rPr>
              <w:t>între</w:t>
            </w:r>
            <w:proofErr w:type="spellEnd"/>
            <w:r w:rsidR="00460653" w:rsidRPr="00643CD6">
              <w:rPr>
                <w:lang w:val="en-US"/>
              </w:rPr>
              <w:t xml:space="preserve"> </w:t>
            </w:r>
            <w:proofErr w:type="spellStart"/>
            <w:r w:rsidR="00460653" w:rsidRPr="00643CD6">
              <w:rPr>
                <w:lang w:val="en-US"/>
              </w:rPr>
              <w:t>părţi</w:t>
            </w:r>
            <w:proofErr w:type="spellEnd"/>
            <w:r w:rsidR="00460653" w:rsidRPr="00643CD6">
              <w:rPr>
                <w:lang w:val="en-US"/>
              </w:rPr>
              <w:t xml:space="preserve"> a </w:t>
            </w:r>
            <w:proofErr w:type="spellStart"/>
            <w:r w:rsidR="00460653" w:rsidRPr="00643CD6">
              <w:rPr>
                <w:lang w:val="en-US"/>
              </w:rPr>
              <w:t>cuantumului</w:t>
            </w:r>
            <w:proofErr w:type="spellEnd"/>
            <w:r w:rsidR="00460653" w:rsidRPr="00643CD6">
              <w:rPr>
                <w:lang w:val="en-US"/>
              </w:rPr>
              <w:t xml:space="preserve"> </w:t>
            </w:r>
            <w:proofErr w:type="spellStart"/>
            <w:r w:rsidR="00460653" w:rsidRPr="00643CD6">
              <w:rPr>
                <w:lang w:val="en-US"/>
              </w:rPr>
              <w:t>răspunderii</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dauna</w:t>
            </w:r>
            <w:proofErr w:type="spellEnd"/>
            <w:r w:rsidR="00460653" w:rsidRPr="00643CD6">
              <w:rPr>
                <w:lang w:val="en-US"/>
              </w:rPr>
              <w:t xml:space="preserve"> </w:t>
            </w:r>
            <w:proofErr w:type="spellStart"/>
            <w:r w:rsidR="00460653" w:rsidRPr="00643CD6">
              <w:rPr>
                <w:lang w:val="en-US"/>
              </w:rPr>
              <w:t>provocată</w:t>
            </w:r>
            <w:proofErr w:type="spellEnd"/>
            <w:r w:rsidR="00460653" w:rsidRPr="00643CD6">
              <w:rPr>
                <w:lang w:val="en-US"/>
              </w:rPr>
              <w:t xml:space="preserve"> se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ţine</w:t>
            </w:r>
            <w:proofErr w:type="spellEnd"/>
            <w:r w:rsidR="00460653" w:rsidRPr="00643CD6">
              <w:rPr>
                <w:lang w:val="en-US"/>
              </w:rPr>
              <w:t xml:space="preserve"> </w:t>
            </w:r>
            <w:proofErr w:type="spellStart"/>
            <w:r w:rsidR="00460653" w:rsidRPr="00643CD6">
              <w:rPr>
                <w:lang w:val="en-US"/>
              </w:rPr>
              <w:t>seama</w:t>
            </w:r>
            <w:proofErr w:type="spellEnd"/>
            <w:r w:rsidR="00460653" w:rsidRPr="00643CD6">
              <w:rPr>
                <w:lang w:val="en-US"/>
              </w:rPr>
              <w:t xml:space="preserve"> de </w:t>
            </w:r>
            <w:proofErr w:type="spellStart"/>
            <w:r w:rsidR="00460653" w:rsidRPr="00643CD6">
              <w:rPr>
                <w:lang w:val="en-US"/>
              </w:rPr>
              <w:t>gradul</w:t>
            </w:r>
            <w:proofErr w:type="spellEnd"/>
            <w:r w:rsidR="00460653" w:rsidRPr="00643CD6">
              <w:rPr>
                <w:lang w:val="en-US"/>
              </w:rPr>
              <w:t xml:space="preserve"> de </w:t>
            </w:r>
            <w:proofErr w:type="spellStart"/>
            <w:r w:rsidR="00460653" w:rsidRPr="00643CD6">
              <w:rPr>
                <w:lang w:val="en-US"/>
              </w:rPr>
              <w:t>vinovăţie</w:t>
            </w:r>
            <w:proofErr w:type="spellEnd"/>
            <w:r w:rsidR="00460653" w:rsidRPr="00643CD6">
              <w:rPr>
                <w:lang w:val="en-US"/>
              </w:rPr>
              <w:t xml:space="preserve"> a </w:t>
            </w:r>
            <w:proofErr w:type="spellStart"/>
            <w:r w:rsidR="00460653" w:rsidRPr="00643CD6">
              <w:rPr>
                <w:lang w:val="en-US"/>
              </w:rPr>
              <w:t>fiecărui</w:t>
            </w:r>
            <w:proofErr w:type="spellEnd"/>
            <w:r w:rsidR="00460653" w:rsidRPr="00643CD6">
              <w:rPr>
                <w:lang w:val="en-US"/>
              </w:rPr>
              <w:t xml:space="preserve"> </w:t>
            </w:r>
            <w:proofErr w:type="spellStart"/>
            <w:r w:rsidR="00460653" w:rsidRPr="00643CD6">
              <w:rPr>
                <w:lang w:val="en-US"/>
              </w:rPr>
              <w:t>partener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producerea</w:t>
            </w:r>
            <w:proofErr w:type="spellEnd"/>
            <w:r w:rsidR="00460653" w:rsidRPr="00643CD6">
              <w:rPr>
                <w:lang w:val="en-US"/>
              </w:rPr>
              <w:t xml:space="preserve"> </w:t>
            </w:r>
            <w:proofErr w:type="spellStart"/>
            <w:r w:rsidR="00460653" w:rsidRPr="00643CD6">
              <w:rPr>
                <w:lang w:val="en-US"/>
              </w:rPr>
              <w:t>acesteia</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clauzele</w:t>
            </w:r>
            <w:proofErr w:type="spellEnd"/>
            <w:r w:rsidR="00460653" w:rsidRPr="00643CD6">
              <w:rPr>
                <w:lang w:val="en-US"/>
              </w:rPr>
              <w:t xml:space="preserve"> </w:t>
            </w:r>
            <w:proofErr w:type="spellStart"/>
            <w:r w:rsidR="00460653" w:rsidRPr="00643CD6">
              <w:rPr>
                <w:lang w:val="en-US"/>
              </w:rPr>
              <w:t>contractuale</w:t>
            </w:r>
            <w:proofErr w:type="spellEnd"/>
            <w:r w:rsidR="00460653" w:rsidRPr="00643CD6">
              <w:rPr>
                <w:lang w:val="en-US"/>
              </w:rPr>
              <w:t xml:space="preserve"> nu s-a </w:t>
            </w:r>
            <w:proofErr w:type="spellStart"/>
            <w:r w:rsidR="00460653" w:rsidRPr="00643CD6">
              <w:rPr>
                <w:lang w:val="en-US"/>
              </w:rPr>
              <w:t>prevăzut</w:t>
            </w:r>
            <w:proofErr w:type="spellEnd"/>
            <w:r w:rsidR="00460653" w:rsidRPr="00643CD6">
              <w:rPr>
                <w:lang w:val="en-US"/>
              </w:rPr>
              <w:t xml:space="preserve"> </w:t>
            </w:r>
            <w:proofErr w:type="spellStart"/>
            <w:r w:rsidR="00460653" w:rsidRPr="00643CD6">
              <w:rPr>
                <w:lang w:val="en-US"/>
              </w:rPr>
              <w:t>altfel</w:t>
            </w:r>
            <w:proofErr w:type="spellEnd"/>
            <w:r w:rsidR="00460653" w:rsidRPr="00643CD6">
              <w:rPr>
                <w:lang w:val="en-US"/>
              </w:rPr>
              <w:t xml:space="preserve">. </w:t>
            </w:r>
          </w:p>
          <w:p w14:paraId="24E5C514"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10.3. </w:t>
            </w:r>
            <w:proofErr w:type="spellStart"/>
            <w:r w:rsidR="00460653" w:rsidRPr="00643CD6">
              <w:rPr>
                <w:lang w:val="en-US"/>
              </w:rPr>
              <w:t>Membrii</w:t>
            </w:r>
            <w:proofErr w:type="spellEnd"/>
            <w:r w:rsidR="00460653" w:rsidRPr="00643CD6">
              <w:rPr>
                <w:lang w:val="en-US"/>
              </w:rPr>
              <w:t xml:space="preserve"> </w:t>
            </w:r>
            <w:proofErr w:type="spellStart"/>
            <w:r w:rsidR="00460653" w:rsidRPr="00643CD6">
              <w:rPr>
                <w:lang w:val="en-US"/>
              </w:rPr>
              <w:t>asocierii</w:t>
            </w:r>
            <w:proofErr w:type="spellEnd"/>
            <w:r w:rsidR="00460653" w:rsidRPr="00643CD6">
              <w:rPr>
                <w:lang w:val="en-US"/>
              </w:rPr>
              <w:t xml:space="preserve"> </w:t>
            </w:r>
            <w:proofErr w:type="spellStart"/>
            <w:r w:rsidR="00460653" w:rsidRPr="00643CD6">
              <w:rPr>
                <w:lang w:val="en-US"/>
              </w:rPr>
              <w:t>își</w:t>
            </w:r>
            <w:proofErr w:type="spellEnd"/>
            <w:r w:rsidR="00460653" w:rsidRPr="00643CD6">
              <w:rPr>
                <w:lang w:val="en-US"/>
              </w:rPr>
              <w:t xml:space="preserve"> </w:t>
            </w:r>
            <w:proofErr w:type="spellStart"/>
            <w:r w:rsidR="00460653" w:rsidRPr="00643CD6">
              <w:rPr>
                <w:lang w:val="en-US"/>
              </w:rPr>
              <w:t>păstrează</w:t>
            </w:r>
            <w:proofErr w:type="spellEnd"/>
            <w:r w:rsidR="00460653" w:rsidRPr="00643CD6">
              <w:rPr>
                <w:lang w:val="en-US"/>
              </w:rPr>
              <w:t xml:space="preserve"> </w:t>
            </w:r>
            <w:proofErr w:type="spellStart"/>
            <w:r w:rsidR="00460653" w:rsidRPr="00643CD6">
              <w:rPr>
                <w:lang w:val="en-US"/>
              </w:rPr>
              <w:t>individualitatea</w:t>
            </w:r>
            <w:proofErr w:type="spellEnd"/>
            <w:r w:rsidR="00460653" w:rsidRPr="00643CD6">
              <w:rPr>
                <w:lang w:val="en-US"/>
              </w:rPr>
              <w:t xml:space="preserve"> ca </w:t>
            </w:r>
            <w:proofErr w:type="spellStart"/>
            <w:r w:rsidR="00460653" w:rsidRPr="00643CD6">
              <w:rPr>
                <w:lang w:val="en-US"/>
              </w:rPr>
              <w:t>subiecți</w:t>
            </w:r>
            <w:proofErr w:type="spellEnd"/>
            <w:r w:rsidR="00460653" w:rsidRPr="00643CD6">
              <w:rPr>
                <w:lang w:val="en-US"/>
              </w:rPr>
              <w:t xml:space="preserve"> de </w:t>
            </w:r>
            <w:proofErr w:type="spellStart"/>
            <w:r w:rsidR="00460653" w:rsidRPr="00643CD6">
              <w:rPr>
                <w:lang w:val="en-US"/>
              </w:rPr>
              <w:t>drept</w:t>
            </w:r>
            <w:proofErr w:type="spellEnd"/>
            <w:r w:rsidR="00460653" w:rsidRPr="00643CD6">
              <w:rPr>
                <w:lang w:val="en-US"/>
              </w:rPr>
              <w:t xml:space="preserve">, </w:t>
            </w:r>
            <w:proofErr w:type="spellStart"/>
            <w:r w:rsidR="00460653" w:rsidRPr="00643CD6">
              <w:rPr>
                <w:lang w:val="en-US"/>
              </w:rPr>
              <w:t>însă</w:t>
            </w:r>
            <w:proofErr w:type="spellEnd"/>
            <w:r w:rsidR="00460653" w:rsidRPr="00643CD6">
              <w:rPr>
                <w:lang w:val="en-US"/>
              </w:rPr>
              <w:t xml:space="preserve"> sunt </w:t>
            </w:r>
            <w:proofErr w:type="spellStart"/>
            <w:r w:rsidR="00460653" w:rsidRPr="00643CD6">
              <w:rPr>
                <w:lang w:val="en-US"/>
              </w:rPr>
              <w:t>obligați</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răspundă</w:t>
            </w:r>
            <w:proofErr w:type="spellEnd"/>
            <w:r w:rsidR="00460653" w:rsidRPr="00643CD6">
              <w:rPr>
                <w:lang w:val="en-US"/>
              </w:rPr>
              <w:t xml:space="preserve"> </w:t>
            </w:r>
            <w:proofErr w:type="spellStart"/>
            <w:r w:rsidR="00460653" w:rsidRPr="00643CD6">
              <w:rPr>
                <w:lang w:val="en-US"/>
              </w:rPr>
              <w:t>solidar</w:t>
            </w:r>
            <w:proofErr w:type="spellEnd"/>
            <w:r w:rsidR="00460653" w:rsidRPr="00643CD6">
              <w:rPr>
                <w:lang w:val="en-US"/>
              </w:rPr>
              <w:t xml:space="preserve"> </w:t>
            </w:r>
            <w:proofErr w:type="spellStart"/>
            <w:r w:rsidR="00460653" w:rsidRPr="00643CD6">
              <w:rPr>
                <w:lang w:val="en-US"/>
              </w:rPr>
              <w:t>față</w:t>
            </w:r>
            <w:proofErr w:type="spellEnd"/>
            <w:r w:rsidR="00460653" w:rsidRPr="00643CD6">
              <w:rPr>
                <w:lang w:val="en-US"/>
              </w:rPr>
              <w:t xml:space="preserve"> de </w:t>
            </w:r>
            <w:proofErr w:type="spellStart"/>
            <w:r w:rsidR="00460653" w:rsidRPr="00643CD6">
              <w:rPr>
                <w:lang w:val="en-US"/>
              </w:rPr>
              <w:t>autoritate</w:t>
            </w:r>
            <w:r w:rsidRPr="00643CD6">
              <w:rPr>
                <w:lang w:val="en-US"/>
              </w:rPr>
              <w:t>a</w:t>
            </w:r>
            <w:proofErr w:type="spellEnd"/>
            <w:r w:rsidR="00460653" w:rsidRPr="00643CD6">
              <w:rPr>
                <w:lang w:val="en-US"/>
              </w:rPr>
              <w:t xml:space="preserve"> </w:t>
            </w:r>
            <w:proofErr w:type="spellStart"/>
            <w:r w:rsidR="00460653" w:rsidRPr="00643CD6">
              <w:rPr>
                <w:lang w:val="en-US"/>
              </w:rPr>
              <w:t>contractantă</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modul</w:t>
            </w:r>
            <w:proofErr w:type="spellEnd"/>
            <w:r w:rsidR="00460653" w:rsidRPr="00643CD6">
              <w:rPr>
                <w:lang w:val="en-US"/>
              </w:rPr>
              <w:t xml:space="preserve"> de </w:t>
            </w:r>
            <w:proofErr w:type="spellStart"/>
            <w:r w:rsidR="00460653" w:rsidRPr="00643CD6">
              <w:rPr>
                <w:lang w:val="en-US"/>
              </w:rPr>
              <w:t>îndeplinire</w:t>
            </w:r>
            <w:proofErr w:type="spellEnd"/>
            <w:r w:rsidR="00460653" w:rsidRPr="00643CD6">
              <w:rPr>
                <w:lang w:val="en-US"/>
              </w:rPr>
              <w:t xml:space="preserve"> a </w:t>
            </w:r>
            <w:proofErr w:type="spellStart"/>
            <w:r w:rsidR="00460653" w:rsidRPr="00643CD6">
              <w:rPr>
                <w:lang w:val="en-US"/>
              </w:rPr>
              <w:t>obligațiilor</w:t>
            </w:r>
            <w:proofErr w:type="spellEnd"/>
            <w:r w:rsidR="00460653" w:rsidRPr="00643CD6">
              <w:rPr>
                <w:lang w:val="en-US"/>
              </w:rPr>
              <w:t xml:space="preserve"> </w:t>
            </w:r>
            <w:proofErr w:type="spellStart"/>
            <w:r w:rsidR="00460653" w:rsidRPr="00643CD6">
              <w:rPr>
                <w:lang w:val="en-US"/>
              </w:rPr>
              <w:t>contractuale</w:t>
            </w:r>
            <w:proofErr w:type="spellEnd"/>
            <w:r w:rsidR="00460653" w:rsidRPr="00643CD6">
              <w:rPr>
                <w:lang w:val="en-US"/>
              </w:rPr>
              <w:t>.</w:t>
            </w:r>
          </w:p>
          <w:p w14:paraId="1DC659D9"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10.4.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prejudiciul</w:t>
            </w:r>
            <w:proofErr w:type="spellEnd"/>
            <w:r w:rsidR="00460653" w:rsidRPr="00643CD6">
              <w:rPr>
                <w:lang w:val="en-US"/>
              </w:rPr>
              <w:t xml:space="preserve"> </w:t>
            </w:r>
            <w:proofErr w:type="spellStart"/>
            <w:r w:rsidR="00460653" w:rsidRPr="00643CD6">
              <w:rPr>
                <w:lang w:val="en-US"/>
              </w:rPr>
              <w:t>cauzat</w:t>
            </w:r>
            <w:proofErr w:type="spellEnd"/>
            <w:r w:rsidR="00460653" w:rsidRPr="00643CD6">
              <w:rPr>
                <w:lang w:val="en-US"/>
              </w:rPr>
              <w:t xml:space="preserve"> </w:t>
            </w:r>
            <w:proofErr w:type="spellStart"/>
            <w:r w:rsidR="00460653" w:rsidRPr="00643CD6">
              <w:rPr>
                <w:lang w:val="en-US"/>
              </w:rPr>
              <w:t>terţei</w:t>
            </w:r>
            <w:proofErr w:type="spellEnd"/>
            <w:r w:rsidR="00460653" w:rsidRPr="00643CD6">
              <w:rPr>
                <w:lang w:val="en-US"/>
              </w:rPr>
              <w:t xml:space="preserve"> </w:t>
            </w:r>
            <w:proofErr w:type="spellStart"/>
            <w:r w:rsidR="00460653" w:rsidRPr="00643CD6">
              <w:rPr>
                <w:lang w:val="en-US"/>
              </w:rPr>
              <w:t>persoane</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urmare</w:t>
            </w:r>
            <w:proofErr w:type="spellEnd"/>
            <w:r w:rsidR="00460653" w:rsidRPr="00643CD6">
              <w:rPr>
                <w:lang w:val="en-US"/>
              </w:rPr>
              <w:t xml:space="preserve"> a </w:t>
            </w:r>
            <w:proofErr w:type="spellStart"/>
            <w:r w:rsidR="00460653" w:rsidRPr="00643CD6">
              <w:rPr>
                <w:lang w:val="en-US"/>
              </w:rPr>
              <w:t>unei</w:t>
            </w:r>
            <w:proofErr w:type="spellEnd"/>
            <w:r w:rsidR="00460653" w:rsidRPr="00643CD6">
              <w:rPr>
                <w:lang w:val="en-US"/>
              </w:rPr>
              <w:t xml:space="preserve"> </w:t>
            </w:r>
            <w:proofErr w:type="spellStart"/>
            <w:r w:rsidR="00460653" w:rsidRPr="00643CD6">
              <w:rPr>
                <w:lang w:val="en-US"/>
              </w:rPr>
              <w:t>măsuri</w:t>
            </w:r>
            <w:proofErr w:type="spellEnd"/>
            <w:r w:rsidR="00460653" w:rsidRPr="00643CD6">
              <w:rPr>
                <w:lang w:val="en-US"/>
              </w:rPr>
              <w:t xml:space="preserve"> </w:t>
            </w:r>
            <w:proofErr w:type="spellStart"/>
            <w:r w:rsidR="00460653" w:rsidRPr="00643CD6">
              <w:rPr>
                <w:lang w:val="en-US"/>
              </w:rPr>
              <w:t>dispuse</w:t>
            </w:r>
            <w:proofErr w:type="spellEnd"/>
            <w:r w:rsidR="00460653" w:rsidRPr="00643CD6">
              <w:rPr>
                <w:lang w:val="en-US"/>
              </w:rPr>
              <w:t xml:space="preserve"> de </w:t>
            </w:r>
            <w:proofErr w:type="spellStart"/>
            <w:r w:rsidR="00460653" w:rsidRPr="00643CD6">
              <w:rPr>
                <w:lang w:val="en-US"/>
              </w:rPr>
              <w:t>beneficiar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forma </w:t>
            </w:r>
            <w:proofErr w:type="spellStart"/>
            <w:r w:rsidR="00460653" w:rsidRPr="00643CD6">
              <w:rPr>
                <w:lang w:val="en-US"/>
              </w:rPr>
              <w:t>în</w:t>
            </w:r>
            <w:proofErr w:type="spellEnd"/>
            <w:r w:rsidR="00460653" w:rsidRPr="00643CD6">
              <w:rPr>
                <w:lang w:val="en-US"/>
              </w:rPr>
              <w:t xml:space="preserve"> care a </w:t>
            </w:r>
            <w:proofErr w:type="spellStart"/>
            <w:r w:rsidR="00460653" w:rsidRPr="00643CD6">
              <w:rPr>
                <w:lang w:val="en-US"/>
              </w:rPr>
              <w:t>fost</w:t>
            </w:r>
            <w:proofErr w:type="spellEnd"/>
            <w:r w:rsidR="00460653" w:rsidRPr="00643CD6">
              <w:rPr>
                <w:lang w:val="en-US"/>
              </w:rPr>
              <w:t xml:space="preserve"> </w:t>
            </w:r>
            <w:proofErr w:type="spellStart"/>
            <w:r w:rsidR="00460653" w:rsidRPr="00643CD6">
              <w:rPr>
                <w:lang w:val="en-US"/>
              </w:rPr>
              <w:t>aplicată</w:t>
            </w:r>
            <w:proofErr w:type="spellEnd"/>
            <w:r w:rsidR="00460653" w:rsidRPr="00643CD6">
              <w:rPr>
                <w:lang w:val="en-US"/>
              </w:rPr>
              <w:t xml:space="preserve">, </w:t>
            </w:r>
            <w:proofErr w:type="spellStart"/>
            <w:r w:rsidR="00460653" w:rsidRPr="00643CD6">
              <w:rPr>
                <w:lang w:val="en-US"/>
              </w:rPr>
              <w:t>atunci</w:t>
            </w:r>
            <w:proofErr w:type="spellEnd"/>
            <w:r w:rsidR="00460653" w:rsidRPr="00643CD6">
              <w:rPr>
                <w:lang w:val="en-US"/>
              </w:rPr>
              <w:t xml:space="preserve"> </w:t>
            </w:r>
            <w:proofErr w:type="spellStart"/>
            <w:r w:rsidR="00460653" w:rsidRPr="00643CD6">
              <w:rPr>
                <w:lang w:val="en-US"/>
              </w:rPr>
              <w:t>acesta</w:t>
            </w:r>
            <w:proofErr w:type="spellEnd"/>
            <w:r w:rsidR="00460653" w:rsidRPr="00643CD6">
              <w:rPr>
                <w:lang w:val="en-US"/>
              </w:rPr>
              <w:t xml:space="preserve"> </w:t>
            </w:r>
            <w:proofErr w:type="spellStart"/>
            <w:r w:rsidR="00460653" w:rsidRPr="00643CD6">
              <w:rPr>
                <w:lang w:val="en-US"/>
              </w:rPr>
              <w:t>poartă</w:t>
            </w:r>
            <w:proofErr w:type="spellEnd"/>
            <w:r w:rsidR="00460653" w:rsidRPr="00643CD6">
              <w:rPr>
                <w:lang w:val="en-US"/>
              </w:rPr>
              <w:t xml:space="preserve"> </w:t>
            </w:r>
            <w:proofErr w:type="spellStart"/>
            <w:r w:rsidR="00460653" w:rsidRPr="00643CD6">
              <w:rPr>
                <w:lang w:val="en-US"/>
              </w:rPr>
              <w:t>singur</w:t>
            </w:r>
            <w:proofErr w:type="spellEnd"/>
            <w:r w:rsidR="00460653" w:rsidRPr="00643CD6">
              <w:rPr>
                <w:lang w:val="en-US"/>
              </w:rPr>
              <w:t xml:space="preserve"> </w:t>
            </w:r>
            <w:proofErr w:type="spellStart"/>
            <w:r w:rsidR="00460653" w:rsidRPr="00643CD6">
              <w:rPr>
                <w:lang w:val="en-US"/>
              </w:rPr>
              <w:t>răspunderea</w:t>
            </w:r>
            <w:proofErr w:type="spellEnd"/>
            <w:r w:rsidR="00460653" w:rsidRPr="00643CD6">
              <w:rPr>
                <w:lang w:val="en-US"/>
              </w:rPr>
              <w:t xml:space="preserve">, </w:t>
            </w:r>
            <w:proofErr w:type="spellStart"/>
            <w:r w:rsidR="00460653" w:rsidRPr="00643CD6">
              <w:rPr>
                <w:lang w:val="en-US"/>
              </w:rPr>
              <w:t>numai</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l-a </w:t>
            </w:r>
            <w:proofErr w:type="spellStart"/>
            <w:r w:rsidR="00460653" w:rsidRPr="00643CD6">
              <w:rPr>
                <w:lang w:val="en-US"/>
              </w:rPr>
              <w:t>înştiinţat</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prealabil</w:t>
            </w:r>
            <w:proofErr w:type="spellEnd"/>
            <w:r w:rsidR="00460653" w:rsidRPr="00643CD6">
              <w:rPr>
                <w:lang w:val="en-US"/>
              </w:rPr>
              <w:t xml:space="preserve"> de </w:t>
            </w:r>
            <w:proofErr w:type="spellStart"/>
            <w:r w:rsidR="00460653" w:rsidRPr="00643CD6">
              <w:rPr>
                <w:lang w:val="en-US"/>
              </w:rPr>
              <w:t>pericolul</w:t>
            </w:r>
            <w:proofErr w:type="spellEnd"/>
            <w:r w:rsidR="00460653" w:rsidRPr="00643CD6">
              <w:rPr>
                <w:lang w:val="en-US"/>
              </w:rPr>
              <w:t xml:space="preserve"> </w:t>
            </w:r>
            <w:proofErr w:type="spellStart"/>
            <w:r w:rsidR="00460653" w:rsidRPr="00643CD6">
              <w:rPr>
                <w:lang w:val="en-US"/>
              </w:rPr>
              <w:t>legat</w:t>
            </w:r>
            <w:proofErr w:type="spellEnd"/>
            <w:r w:rsidR="00460653" w:rsidRPr="00643CD6">
              <w:rPr>
                <w:lang w:val="en-US"/>
              </w:rPr>
              <w:t xml:space="preserve"> de </w:t>
            </w:r>
            <w:proofErr w:type="spellStart"/>
            <w:r w:rsidR="00460653" w:rsidRPr="00643CD6">
              <w:rPr>
                <w:lang w:val="en-US"/>
              </w:rPr>
              <w:t>executarea</w:t>
            </w:r>
            <w:proofErr w:type="spellEnd"/>
            <w:r w:rsidR="00460653" w:rsidRPr="00643CD6">
              <w:rPr>
                <w:lang w:val="en-US"/>
              </w:rPr>
              <w:t xml:space="preserve"> </w:t>
            </w:r>
            <w:proofErr w:type="spellStart"/>
            <w:r w:rsidR="00460653" w:rsidRPr="00643CD6">
              <w:rPr>
                <w:lang w:val="en-US"/>
              </w:rPr>
              <w:t>dispoziţiei</w:t>
            </w:r>
            <w:proofErr w:type="spellEnd"/>
            <w:r w:rsidR="00460653" w:rsidRPr="00643CD6">
              <w:rPr>
                <w:lang w:val="en-US"/>
              </w:rPr>
              <w:t xml:space="preserve">. </w:t>
            </w:r>
          </w:p>
          <w:p w14:paraId="5D719B8B"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10.5.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este</w:t>
            </w:r>
            <w:proofErr w:type="spellEnd"/>
            <w:r w:rsidR="00460653" w:rsidRPr="00643CD6">
              <w:rPr>
                <w:lang w:val="en-US"/>
              </w:rPr>
              <w:t xml:space="preserve"> </w:t>
            </w:r>
            <w:proofErr w:type="spellStart"/>
            <w:r w:rsidR="00460653" w:rsidRPr="00643CD6">
              <w:rPr>
                <w:lang w:val="en-US"/>
              </w:rPr>
              <w:t>obligat</w:t>
            </w:r>
            <w:proofErr w:type="spellEnd"/>
            <w:r w:rsidR="00460653" w:rsidRPr="00643CD6">
              <w:rPr>
                <w:lang w:val="en-US"/>
              </w:rPr>
              <w:t xml:space="preserve">, conform </w:t>
            </w:r>
            <w:proofErr w:type="spellStart"/>
            <w:r w:rsidR="00460653" w:rsidRPr="00643CD6">
              <w:rPr>
                <w:lang w:val="en-US"/>
              </w:rPr>
              <w:t>prevederilor</w:t>
            </w:r>
            <w:proofErr w:type="spellEnd"/>
            <w:r w:rsidR="00460653" w:rsidRPr="00643CD6">
              <w:rPr>
                <w:lang w:val="en-US"/>
              </w:rPr>
              <w:t xml:space="preserve"> </w:t>
            </w:r>
            <w:proofErr w:type="spellStart"/>
            <w:r w:rsidR="00460653" w:rsidRPr="00643CD6">
              <w:rPr>
                <w:lang w:val="en-US"/>
              </w:rPr>
              <w:t>legale</w:t>
            </w:r>
            <w:proofErr w:type="spellEnd"/>
            <w:r w:rsidR="00460653" w:rsidRPr="00643CD6">
              <w:rPr>
                <w:lang w:val="en-US"/>
              </w:rPr>
              <w:t xml:space="preserve">, la </w:t>
            </w:r>
            <w:proofErr w:type="spellStart"/>
            <w:r w:rsidR="00460653" w:rsidRPr="00643CD6">
              <w:rPr>
                <w:lang w:val="en-US"/>
              </w:rPr>
              <w:t>plata</w:t>
            </w:r>
            <w:proofErr w:type="spellEnd"/>
            <w:r w:rsidR="00460653" w:rsidRPr="00643CD6">
              <w:rPr>
                <w:lang w:val="en-US"/>
              </w:rPr>
              <w:t xml:space="preserve"> </w:t>
            </w:r>
            <w:proofErr w:type="spellStart"/>
            <w:r w:rsidR="00460653" w:rsidRPr="00643CD6">
              <w:rPr>
                <w:lang w:val="en-US"/>
              </w:rPr>
              <w:t>daunelor</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încălcarea</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deteriorarea</w:t>
            </w:r>
            <w:proofErr w:type="spellEnd"/>
            <w:r w:rsidR="00460653" w:rsidRPr="00643CD6">
              <w:rPr>
                <w:lang w:val="en-US"/>
              </w:rPr>
              <w:t xml:space="preserve"> </w:t>
            </w:r>
            <w:proofErr w:type="spellStart"/>
            <w:r w:rsidR="00460653" w:rsidRPr="00643CD6">
              <w:rPr>
                <w:lang w:val="en-US"/>
              </w:rPr>
              <w:t>drumurilor</w:t>
            </w:r>
            <w:proofErr w:type="spellEnd"/>
            <w:r w:rsidR="00460653" w:rsidRPr="00643CD6">
              <w:rPr>
                <w:lang w:val="en-US"/>
              </w:rPr>
              <w:t xml:space="preserve"> de </w:t>
            </w:r>
            <w:proofErr w:type="spellStart"/>
            <w:r w:rsidR="00460653" w:rsidRPr="00643CD6">
              <w:rPr>
                <w:lang w:val="en-US"/>
              </w:rPr>
              <w:t>acces</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a </w:t>
            </w:r>
            <w:proofErr w:type="spellStart"/>
            <w:r w:rsidR="00460653" w:rsidRPr="00643CD6">
              <w:rPr>
                <w:lang w:val="en-US"/>
              </w:rPr>
              <w:t>reţelelor</w:t>
            </w:r>
            <w:proofErr w:type="spellEnd"/>
            <w:r w:rsidR="00460653" w:rsidRPr="00643CD6">
              <w:rPr>
                <w:lang w:val="en-US"/>
              </w:rPr>
              <w:t xml:space="preserve"> de </w:t>
            </w:r>
            <w:proofErr w:type="spellStart"/>
            <w:r w:rsidR="00460653" w:rsidRPr="00643CD6">
              <w:rPr>
                <w:lang w:val="en-US"/>
              </w:rPr>
              <w:t>utilităţi</w:t>
            </w:r>
            <w:proofErr w:type="spellEnd"/>
            <w:r w:rsidR="00460653" w:rsidRPr="00643CD6">
              <w:rPr>
                <w:lang w:val="en-US"/>
              </w:rPr>
              <w:t xml:space="preserve">, a </w:t>
            </w:r>
            <w:proofErr w:type="spellStart"/>
            <w:r w:rsidR="00460653" w:rsidRPr="00643CD6">
              <w:rPr>
                <w:lang w:val="en-US"/>
              </w:rPr>
              <w:t>terenurilor</w:t>
            </w:r>
            <w:proofErr w:type="spellEnd"/>
            <w:r w:rsidR="00460653" w:rsidRPr="00643CD6">
              <w:rPr>
                <w:lang w:val="en-US"/>
              </w:rPr>
              <w:t xml:space="preserve"> </w:t>
            </w:r>
            <w:proofErr w:type="spellStart"/>
            <w:r w:rsidR="00460653" w:rsidRPr="00643CD6">
              <w:rPr>
                <w:lang w:val="en-US"/>
              </w:rPr>
              <w:t>limitrofe</w:t>
            </w:r>
            <w:proofErr w:type="spellEnd"/>
            <w:r w:rsidR="00460653" w:rsidRPr="00643CD6">
              <w:rPr>
                <w:lang w:val="en-US"/>
              </w:rPr>
              <w:t xml:space="preserve"> </w:t>
            </w:r>
            <w:proofErr w:type="spellStart"/>
            <w:r w:rsidR="00460653" w:rsidRPr="00643CD6">
              <w:rPr>
                <w:lang w:val="en-US"/>
              </w:rPr>
              <w:t>prin</w:t>
            </w:r>
            <w:proofErr w:type="spellEnd"/>
            <w:r w:rsidR="00460653" w:rsidRPr="00643CD6">
              <w:rPr>
                <w:lang w:val="en-US"/>
              </w:rPr>
              <w:t xml:space="preserve"> </w:t>
            </w:r>
            <w:proofErr w:type="spellStart"/>
            <w:r w:rsidR="00460653" w:rsidRPr="00643CD6">
              <w:rPr>
                <w:lang w:val="en-US"/>
              </w:rPr>
              <w:t>depozitarea</w:t>
            </w:r>
            <w:proofErr w:type="spellEnd"/>
            <w:r w:rsidR="00460653" w:rsidRPr="00643CD6">
              <w:rPr>
                <w:lang w:val="en-US"/>
              </w:rPr>
              <w:t xml:space="preserve"> de </w:t>
            </w:r>
            <w:proofErr w:type="spellStart"/>
            <w:r w:rsidR="00460653" w:rsidRPr="00643CD6">
              <w:rPr>
                <w:lang w:val="en-US"/>
              </w:rPr>
              <w:t>pământ</w:t>
            </w:r>
            <w:proofErr w:type="spellEnd"/>
            <w:r w:rsidR="00460653" w:rsidRPr="00643CD6">
              <w:rPr>
                <w:lang w:val="en-US"/>
              </w:rPr>
              <w:t xml:space="preserve">, </w:t>
            </w:r>
            <w:proofErr w:type="spellStart"/>
            <w:r w:rsidR="00460653" w:rsidRPr="00643CD6">
              <w:rPr>
                <w:lang w:val="en-US"/>
              </w:rPr>
              <w:t>materiale</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alte</w:t>
            </w:r>
            <w:proofErr w:type="spellEnd"/>
            <w:r w:rsidR="00460653" w:rsidRPr="00643CD6">
              <w:rPr>
                <w:lang w:val="en-US"/>
              </w:rPr>
              <w:t xml:space="preserve"> </w:t>
            </w:r>
            <w:proofErr w:type="spellStart"/>
            <w:r w:rsidR="00460653" w:rsidRPr="00643CD6">
              <w:rPr>
                <w:lang w:val="en-US"/>
              </w:rPr>
              <w:t>obiecte</w:t>
            </w:r>
            <w:proofErr w:type="spellEnd"/>
            <w:r w:rsidR="00460653" w:rsidRPr="00643CD6">
              <w:rPr>
                <w:lang w:val="en-US"/>
              </w:rPr>
              <w:t xml:space="preserve">, precum </w:t>
            </w:r>
            <w:proofErr w:type="spellStart"/>
            <w:r w:rsidR="00460653" w:rsidRPr="00643CD6">
              <w:rPr>
                <w:lang w:val="en-US"/>
              </w:rPr>
              <w:t>şi</w:t>
            </w:r>
            <w:proofErr w:type="spellEnd"/>
            <w:r w:rsidR="00460653" w:rsidRPr="00643CD6">
              <w:rPr>
                <w:lang w:val="en-US"/>
              </w:rPr>
              <w:t xml:space="preserve"> ca </w:t>
            </w:r>
            <w:proofErr w:type="spellStart"/>
            <w:r w:rsidR="00460653" w:rsidRPr="00643CD6">
              <w:rPr>
                <w:lang w:val="en-US"/>
              </w:rPr>
              <w:t>urmare</w:t>
            </w:r>
            <w:proofErr w:type="spellEnd"/>
            <w:r w:rsidR="00460653" w:rsidRPr="00643CD6">
              <w:rPr>
                <w:lang w:val="en-US"/>
              </w:rPr>
              <w:t xml:space="preserve"> a </w:t>
            </w:r>
            <w:proofErr w:type="spellStart"/>
            <w:r w:rsidR="00460653" w:rsidRPr="00643CD6">
              <w:rPr>
                <w:lang w:val="en-US"/>
              </w:rPr>
              <w:t>unor</w:t>
            </w:r>
            <w:proofErr w:type="spellEnd"/>
            <w:r w:rsidR="00460653" w:rsidRPr="00643CD6">
              <w:rPr>
                <w:lang w:val="en-US"/>
              </w:rPr>
              <w:t xml:space="preserve"> </w:t>
            </w:r>
            <w:proofErr w:type="spellStart"/>
            <w:r w:rsidR="00460653" w:rsidRPr="00643CD6">
              <w:rPr>
                <w:lang w:val="en-US"/>
              </w:rPr>
              <w:t>îngrădiri</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limitări</w:t>
            </w:r>
            <w:proofErr w:type="spellEnd"/>
            <w:r w:rsidR="00460653" w:rsidRPr="00643CD6">
              <w:rPr>
                <w:lang w:val="en-US"/>
              </w:rPr>
              <w:t xml:space="preserve"> din </w:t>
            </w:r>
            <w:proofErr w:type="spellStart"/>
            <w:r w:rsidR="00460653" w:rsidRPr="00643CD6">
              <w:rPr>
                <w:lang w:val="en-US"/>
              </w:rPr>
              <w:t>proprie</w:t>
            </w:r>
            <w:proofErr w:type="spellEnd"/>
            <w:r w:rsidR="00460653" w:rsidRPr="00643CD6">
              <w:rPr>
                <w:lang w:val="en-US"/>
              </w:rPr>
              <w:t xml:space="preserve"> </w:t>
            </w:r>
            <w:proofErr w:type="spellStart"/>
            <w:r w:rsidR="00460653" w:rsidRPr="00643CD6">
              <w:rPr>
                <w:lang w:val="en-US"/>
              </w:rPr>
              <w:t>vină</w:t>
            </w:r>
            <w:proofErr w:type="spellEnd"/>
            <w:r w:rsidR="00460653" w:rsidRPr="00643CD6">
              <w:rPr>
                <w:lang w:val="en-US"/>
              </w:rPr>
              <w:t xml:space="preserve">. </w:t>
            </w:r>
          </w:p>
          <w:p w14:paraId="6A6908CC"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10.6.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trebuie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asigure</w:t>
            </w:r>
            <w:proofErr w:type="spellEnd"/>
            <w:r w:rsidR="00460653" w:rsidRPr="00643CD6">
              <w:rPr>
                <w:lang w:val="en-US"/>
              </w:rPr>
              <w:t xml:space="preserve"> </w:t>
            </w:r>
            <w:proofErr w:type="spellStart"/>
            <w:r w:rsidR="00460653" w:rsidRPr="00643CD6">
              <w:rPr>
                <w:lang w:val="en-US"/>
              </w:rPr>
              <w:t>lucrările</w:t>
            </w:r>
            <w:proofErr w:type="spellEnd"/>
            <w:r w:rsidR="00460653" w:rsidRPr="00643CD6">
              <w:rPr>
                <w:lang w:val="en-US"/>
              </w:rPr>
              <w:t xml:space="preserve"> </w:t>
            </w:r>
            <w:proofErr w:type="spellStart"/>
            <w:r w:rsidR="00460653" w:rsidRPr="00643CD6">
              <w:rPr>
                <w:lang w:val="en-US"/>
              </w:rPr>
              <w:t>executate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dotările</w:t>
            </w:r>
            <w:proofErr w:type="spellEnd"/>
            <w:r w:rsidR="00460653" w:rsidRPr="00643CD6">
              <w:rPr>
                <w:lang w:val="en-US"/>
              </w:rPr>
              <w:t xml:space="preserve"> pe care le are la </w:t>
            </w:r>
            <w:proofErr w:type="spellStart"/>
            <w:r w:rsidR="00460653" w:rsidRPr="00643CD6">
              <w:rPr>
                <w:lang w:val="en-US"/>
              </w:rPr>
              <w:t>dispoziţie</w:t>
            </w:r>
            <w:proofErr w:type="spellEnd"/>
            <w:r w:rsidR="00460653" w:rsidRPr="00643CD6">
              <w:rPr>
                <w:lang w:val="en-US"/>
              </w:rPr>
              <w:t xml:space="preserve"> </w:t>
            </w:r>
            <w:proofErr w:type="spellStart"/>
            <w:r w:rsidR="00460653" w:rsidRPr="00643CD6">
              <w:rPr>
                <w:lang w:val="en-US"/>
              </w:rPr>
              <w:t>împotriva</w:t>
            </w:r>
            <w:proofErr w:type="spellEnd"/>
            <w:r w:rsidR="00460653" w:rsidRPr="00643CD6">
              <w:rPr>
                <w:lang w:val="en-US"/>
              </w:rPr>
              <w:t xml:space="preserve"> </w:t>
            </w:r>
            <w:proofErr w:type="spellStart"/>
            <w:r w:rsidR="00460653" w:rsidRPr="00643CD6">
              <w:rPr>
                <w:lang w:val="en-US"/>
              </w:rPr>
              <w:t>degradări</w:t>
            </w:r>
            <w:r w:rsidR="00183D79" w:rsidRPr="00643CD6">
              <w:rPr>
                <w:lang w:val="en-US"/>
              </w:rPr>
              <w:t>i</w:t>
            </w:r>
            <w:proofErr w:type="spellEnd"/>
            <w:r w:rsidR="00183D79" w:rsidRPr="00643CD6">
              <w:rPr>
                <w:lang w:val="en-US"/>
              </w:rPr>
              <w:t xml:space="preserve"> </w:t>
            </w:r>
            <w:proofErr w:type="spellStart"/>
            <w:r w:rsidR="00183D79" w:rsidRPr="00643CD6">
              <w:rPr>
                <w:lang w:val="en-US"/>
              </w:rPr>
              <w:t>şi</w:t>
            </w:r>
            <w:proofErr w:type="spellEnd"/>
            <w:r w:rsidR="00183D79" w:rsidRPr="00643CD6">
              <w:rPr>
                <w:lang w:val="en-US"/>
              </w:rPr>
              <w:t xml:space="preserve"> </w:t>
            </w:r>
            <w:proofErr w:type="spellStart"/>
            <w:r w:rsidR="00183D79" w:rsidRPr="00643CD6">
              <w:rPr>
                <w:lang w:val="en-US"/>
              </w:rPr>
              <w:t>furturilor</w:t>
            </w:r>
            <w:proofErr w:type="spellEnd"/>
            <w:r w:rsidR="00183D79" w:rsidRPr="00643CD6">
              <w:rPr>
                <w:lang w:val="en-US"/>
              </w:rPr>
              <w:t xml:space="preserve"> </w:t>
            </w:r>
            <w:proofErr w:type="spellStart"/>
            <w:r w:rsidR="00183D79" w:rsidRPr="00643CD6">
              <w:rPr>
                <w:lang w:val="en-US"/>
              </w:rPr>
              <w:t>pâ</w:t>
            </w:r>
            <w:r w:rsidR="00460653" w:rsidRPr="00643CD6">
              <w:rPr>
                <w:lang w:val="en-US"/>
              </w:rPr>
              <w:t>nă</w:t>
            </w:r>
            <w:proofErr w:type="spellEnd"/>
            <w:r w:rsidR="00460653" w:rsidRPr="00643CD6">
              <w:rPr>
                <w:lang w:val="en-US"/>
              </w:rPr>
              <w:t xml:space="preserve"> la </w:t>
            </w:r>
            <w:proofErr w:type="spellStart"/>
            <w:r w:rsidR="00460653" w:rsidRPr="00643CD6">
              <w:rPr>
                <w:lang w:val="en-US"/>
              </w:rPr>
              <w:t>predarea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Beneficiar</w:t>
            </w:r>
            <w:proofErr w:type="spellEnd"/>
            <w:r w:rsidR="00460653" w:rsidRPr="00643CD6">
              <w:rPr>
                <w:lang w:val="en-US"/>
              </w:rPr>
              <w:t xml:space="preserve">. El </w:t>
            </w:r>
            <w:proofErr w:type="spellStart"/>
            <w:r w:rsidR="00460653" w:rsidRPr="00643CD6">
              <w:rPr>
                <w:lang w:val="en-US"/>
              </w:rPr>
              <w:t>trebuie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ia</w:t>
            </w:r>
            <w:proofErr w:type="spellEnd"/>
            <w:r w:rsidR="00460653" w:rsidRPr="00643CD6">
              <w:rPr>
                <w:lang w:val="en-US"/>
              </w:rPr>
              <w:t xml:space="preserve"> </w:t>
            </w:r>
            <w:proofErr w:type="spellStart"/>
            <w:r w:rsidR="00460653" w:rsidRPr="00643CD6">
              <w:rPr>
                <w:lang w:val="en-US"/>
              </w:rPr>
              <w:t>măsuri</w:t>
            </w:r>
            <w:proofErr w:type="spellEnd"/>
            <w:r w:rsidR="00460653" w:rsidRPr="00643CD6">
              <w:rPr>
                <w:lang w:val="en-US"/>
              </w:rPr>
              <w:t xml:space="preserve"> de </w:t>
            </w:r>
            <w:proofErr w:type="spellStart"/>
            <w:r w:rsidR="00460653" w:rsidRPr="00643CD6">
              <w:rPr>
                <w:lang w:val="en-US"/>
              </w:rPr>
              <w:t>protecţie</w:t>
            </w:r>
            <w:proofErr w:type="spellEnd"/>
            <w:r w:rsidR="00460653" w:rsidRPr="00643CD6">
              <w:rPr>
                <w:lang w:val="en-US"/>
              </w:rPr>
              <w:t xml:space="preserve"> contra </w:t>
            </w:r>
            <w:proofErr w:type="spellStart"/>
            <w:r w:rsidR="00460653" w:rsidRPr="00643CD6">
              <w:rPr>
                <w:lang w:val="en-US"/>
              </w:rPr>
              <w:t>degradării</w:t>
            </w:r>
            <w:proofErr w:type="spellEnd"/>
            <w:r w:rsidR="00460653" w:rsidRPr="00643CD6">
              <w:rPr>
                <w:lang w:val="en-US"/>
              </w:rPr>
              <w:t xml:space="preserve"> </w:t>
            </w:r>
            <w:proofErr w:type="spellStart"/>
            <w:r w:rsidR="00460653" w:rsidRPr="00643CD6">
              <w:rPr>
                <w:lang w:val="en-US"/>
              </w:rPr>
              <w:t>lucrării</w:t>
            </w:r>
            <w:proofErr w:type="spellEnd"/>
            <w:r w:rsidR="00460653" w:rsidRPr="00643CD6">
              <w:rPr>
                <w:lang w:val="en-US"/>
              </w:rPr>
              <w:t xml:space="preserve"> </w:t>
            </w:r>
            <w:proofErr w:type="spellStart"/>
            <w:r w:rsidR="00460653" w:rsidRPr="00643CD6">
              <w:rPr>
                <w:lang w:val="en-US"/>
              </w:rPr>
              <w:t>datorită</w:t>
            </w:r>
            <w:proofErr w:type="spellEnd"/>
            <w:r w:rsidR="00460653" w:rsidRPr="00643CD6">
              <w:rPr>
                <w:lang w:val="en-US"/>
              </w:rPr>
              <w:t xml:space="preserve"> </w:t>
            </w:r>
            <w:proofErr w:type="spellStart"/>
            <w:r w:rsidR="00460653" w:rsidRPr="00643CD6">
              <w:rPr>
                <w:lang w:val="en-US"/>
              </w:rPr>
              <w:t>acţiunilor</w:t>
            </w:r>
            <w:proofErr w:type="spellEnd"/>
            <w:r w:rsidR="00460653" w:rsidRPr="00643CD6">
              <w:rPr>
                <w:lang w:val="en-US"/>
              </w:rPr>
              <w:t xml:space="preserve"> </w:t>
            </w:r>
            <w:proofErr w:type="spellStart"/>
            <w:r w:rsidR="00460653" w:rsidRPr="00643CD6">
              <w:rPr>
                <w:lang w:val="en-US"/>
              </w:rPr>
              <w:t>atmosferice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a </w:t>
            </w:r>
            <w:proofErr w:type="spellStart"/>
            <w:r w:rsidR="00460653" w:rsidRPr="00643CD6">
              <w:rPr>
                <w:lang w:val="en-US"/>
              </w:rPr>
              <w:t>apei</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w:t>
            </w:r>
            <w:proofErr w:type="spellStart"/>
            <w:r w:rsidR="00460653" w:rsidRPr="00643CD6">
              <w:rPr>
                <w:lang w:val="en-US"/>
              </w:rPr>
              <w:t>îndepărteze</w:t>
            </w:r>
            <w:proofErr w:type="spellEnd"/>
            <w:r w:rsidR="00460653" w:rsidRPr="00643CD6">
              <w:rPr>
                <w:lang w:val="en-US"/>
              </w:rPr>
              <w:t xml:space="preserve"> </w:t>
            </w:r>
            <w:proofErr w:type="spellStart"/>
            <w:r w:rsidR="00460653" w:rsidRPr="00643CD6">
              <w:rPr>
                <w:lang w:val="en-US"/>
              </w:rPr>
              <w:t>zăpada</w:t>
            </w:r>
            <w:proofErr w:type="spellEnd"/>
            <w:r w:rsidR="00460653" w:rsidRPr="00643CD6">
              <w:rPr>
                <w:lang w:val="en-US"/>
              </w:rPr>
              <w:t xml:space="preserve"> </w:t>
            </w:r>
            <w:proofErr w:type="spellStart"/>
            <w:r w:rsidR="00460653" w:rsidRPr="00643CD6">
              <w:rPr>
                <w:lang w:val="en-US"/>
              </w:rPr>
              <w:t>şi</w:t>
            </w:r>
            <w:proofErr w:type="spellEnd"/>
            <w:r w:rsidR="00C33344" w:rsidRPr="00643CD6">
              <w:rPr>
                <w:lang w:val="en-US"/>
              </w:rPr>
              <w:t xml:space="preserve"> </w:t>
            </w:r>
            <w:proofErr w:type="spellStart"/>
            <w:r w:rsidR="00460653" w:rsidRPr="00643CD6">
              <w:rPr>
                <w:lang w:val="en-US"/>
              </w:rPr>
              <w:t>gheaţa</w:t>
            </w:r>
            <w:proofErr w:type="spellEnd"/>
            <w:r w:rsidR="00460653" w:rsidRPr="00643CD6">
              <w:rPr>
                <w:lang w:val="en-US"/>
              </w:rPr>
              <w:t xml:space="preserve">. </w:t>
            </w:r>
          </w:p>
          <w:p w14:paraId="5A836A20"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10.7.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nerespectarea</w:t>
            </w:r>
            <w:proofErr w:type="spellEnd"/>
            <w:r w:rsidR="00460653" w:rsidRPr="00643CD6">
              <w:rPr>
                <w:lang w:val="en-US"/>
              </w:rPr>
              <w:t xml:space="preserve"> de </w:t>
            </w:r>
            <w:proofErr w:type="spellStart"/>
            <w:r w:rsidR="00460653" w:rsidRPr="00643CD6">
              <w:rPr>
                <w:lang w:val="en-US"/>
              </w:rPr>
              <w:t>către</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a </w:t>
            </w:r>
            <w:proofErr w:type="spellStart"/>
            <w:r w:rsidR="00460653" w:rsidRPr="00643CD6">
              <w:rPr>
                <w:lang w:val="en-US"/>
              </w:rPr>
              <w:t>prevederilor</w:t>
            </w:r>
            <w:proofErr w:type="spellEnd"/>
            <w:r w:rsidR="00460653" w:rsidRPr="00643CD6">
              <w:rPr>
                <w:lang w:val="en-US"/>
              </w:rPr>
              <w:t xml:space="preserve"> </w:t>
            </w:r>
            <w:proofErr w:type="spellStart"/>
            <w:r w:rsidR="00460653" w:rsidRPr="00643CD6">
              <w:rPr>
                <w:lang w:val="en-US"/>
              </w:rPr>
              <w:t>oricărui</w:t>
            </w:r>
            <w:proofErr w:type="spellEnd"/>
            <w:r w:rsidR="00460653" w:rsidRPr="00643CD6">
              <w:rPr>
                <w:lang w:val="en-US"/>
              </w:rPr>
              <w:t xml:space="preserve"> </w:t>
            </w:r>
            <w:proofErr w:type="spellStart"/>
            <w:r w:rsidR="00460653" w:rsidRPr="00643CD6">
              <w:rPr>
                <w:lang w:val="en-US"/>
              </w:rPr>
              <w:t>regulament</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hotărâri</w:t>
            </w:r>
            <w:proofErr w:type="spellEnd"/>
            <w:r w:rsidR="00460653" w:rsidRPr="00643CD6">
              <w:rPr>
                <w:lang w:val="en-US"/>
              </w:rPr>
              <w:t xml:space="preserve"> ale </w:t>
            </w:r>
            <w:proofErr w:type="spellStart"/>
            <w:r w:rsidR="00460653" w:rsidRPr="00643CD6">
              <w:rPr>
                <w:lang w:val="en-US"/>
              </w:rPr>
              <w:t>autorităţilor</w:t>
            </w:r>
            <w:proofErr w:type="spellEnd"/>
            <w:r w:rsidR="00C33344" w:rsidRPr="00643CD6">
              <w:rPr>
                <w:lang w:val="en-US"/>
              </w:rPr>
              <w:t xml:space="preserve"> </w:t>
            </w:r>
            <w:proofErr w:type="spellStart"/>
            <w:r w:rsidR="00460653" w:rsidRPr="00643CD6">
              <w:rPr>
                <w:lang w:val="en-US"/>
              </w:rPr>
              <w:t>administraţiei</w:t>
            </w:r>
            <w:proofErr w:type="spellEnd"/>
            <w:r w:rsidR="00460653" w:rsidRPr="00643CD6">
              <w:rPr>
                <w:lang w:val="en-US"/>
              </w:rPr>
              <w:t xml:space="preserve"> </w:t>
            </w:r>
            <w:proofErr w:type="spellStart"/>
            <w:r w:rsidR="00460653" w:rsidRPr="00643CD6">
              <w:rPr>
                <w:lang w:val="en-US"/>
              </w:rPr>
              <w:t>publice</w:t>
            </w:r>
            <w:proofErr w:type="spellEnd"/>
            <w:r w:rsidR="00460653" w:rsidRPr="00643CD6">
              <w:rPr>
                <w:lang w:val="en-US"/>
              </w:rPr>
              <w:t xml:space="preserve"> locale </w:t>
            </w:r>
            <w:proofErr w:type="spellStart"/>
            <w:r w:rsidR="00460653" w:rsidRPr="00643CD6">
              <w:rPr>
                <w:lang w:val="en-US"/>
              </w:rPr>
              <w:t>sau</w:t>
            </w:r>
            <w:proofErr w:type="spellEnd"/>
            <w:r w:rsidR="00460653" w:rsidRPr="00643CD6">
              <w:rPr>
                <w:lang w:val="en-US"/>
              </w:rPr>
              <w:t xml:space="preserve"> ale </w:t>
            </w:r>
            <w:proofErr w:type="spellStart"/>
            <w:r w:rsidR="00460653" w:rsidRPr="00643CD6">
              <w:rPr>
                <w:lang w:val="en-US"/>
              </w:rPr>
              <w:t>altor</w:t>
            </w:r>
            <w:proofErr w:type="spellEnd"/>
            <w:r w:rsidR="00460653" w:rsidRPr="00643CD6">
              <w:rPr>
                <w:lang w:val="en-US"/>
              </w:rPr>
              <w:t xml:space="preserve"> </w:t>
            </w:r>
            <w:proofErr w:type="spellStart"/>
            <w:r w:rsidR="00460653" w:rsidRPr="00643CD6">
              <w:rPr>
                <w:lang w:val="en-US"/>
              </w:rPr>
              <w:t>organe</w:t>
            </w:r>
            <w:proofErr w:type="spellEnd"/>
            <w:r w:rsidR="00460653" w:rsidRPr="00643CD6">
              <w:rPr>
                <w:lang w:val="en-US"/>
              </w:rPr>
              <w:t xml:space="preserve"> locale, legal </w:t>
            </w:r>
            <w:proofErr w:type="spellStart"/>
            <w:r w:rsidR="00460653" w:rsidRPr="00643CD6">
              <w:rPr>
                <w:lang w:val="en-US"/>
              </w:rPr>
              <w:t>constituite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care au </w:t>
            </w:r>
            <w:proofErr w:type="spellStart"/>
            <w:r w:rsidR="00460653" w:rsidRPr="00643CD6">
              <w:rPr>
                <w:lang w:val="en-US"/>
              </w:rPr>
              <w:t>caracter</w:t>
            </w:r>
            <w:proofErr w:type="spellEnd"/>
            <w:r w:rsidR="00460653" w:rsidRPr="00643CD6">
              <w:rPr>
                <w:lang w:val="en-US"/>
              </w:rPr>
              <w:t xml:space="preserve"> </w:t>
            </w:r>
            <w:proofErr w:type="spellStart"/>
            <w:r w:rsidR="00460653" w:rsidRPr="00643CD6">
              <w:rPr>
                <w:lang w:val="en-US"/>
              </w:rPr>
              <w:t>obligatoriu</w:t>
            </w:r>
            <w:proofErr w:type="spellEnd"/>
            <w:r w:rsidR="00460653" w:rsidRPr="00643CD6">
              <w:rPr>
                <w:lang w:val="en-US"/>
              </w:rPr>
              <w:t xml:space="preserve"> la </w:t>
            </w:r>
            <w:proofErr w:type="spellStart"/>
            <w:r w:rsidR="00460653" w:rsidRPr="00643CD6">
              <w:rPr>
                <w:lang w:val="en-US"/>
              </w:rPr>
              <w:t>executarea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provoacă</w:t>
            </w:r>
            <w:proofErr w:type="spellEnd"/>
            <w:r w:rsidR="00460653" w:rsidRPr="00643CD6">
              <w:rPr>
                <w:lang w:val="en-US"/>
              </w:rPr>
              <w:t xml:space="preserve"> </w:t>
            </w:r>
            <w:proofErr w:type="spellStart"/>
            <w:r w:rsidR="00460653" w:rsidRPr="00643CD6">
              <w:rPr>
                <w:lang w:val="en-US"/>
              </w:rPr>
              <w:t>pagube</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Beneficiar</w:t>
            </w:r>
            <w:proofErr w:type="spellEnd"/>
            <w:r w:rsidR="00460653" w:rsidRPr="00643CD6">
              <w:rPr>
                <w:lang w:val="en-US"/>
              </w:rPr>
              <w:t xml:space="preserve">, </w:t>
            </w:r>
            <w:proofErr w:type="spellStart"/>
            <w:r w:rsidR="00460653" w:rsidRPr="00643CD6">
              <w:rPr>
                <w:lang w:val="en-US"/>
              </w:rPr>
              <w:t>acesta</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fi </w:t>
            </w:r>
            <w:proofErr w:type="spellStart"/>
            <w:r w:rsidR="00460653" w:rsidRPr="00643CD6">
              <w:rPr>
                <w:lang w:val="en-US"/>
              </w:rPr>
              <w:t>despăgubit</w:t>
            </w:r>
            <w:proofErr w:type="spellEnd"/>
            <w:r w:rsidR="00460653" w:rsidRPr="00643CD6">
              <w:rPr>
                <w:lang w:val="en-US"/>
              </w:rPr>
              <w:t xml:space="preserve"> de </w:t>
            </w:r>
            <w:proofErr w:type="spellStart"/>
            <w:r w:rsidR="00460653" w:rsidRPr="00643CD6">
              <w:rPr>
                <w:lang w:val="en-US"/>
              </w:rPr>
              <w:t>Antreprenor</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mărimea</w:t>
            </w:r>
            <w:proofErr w:type="spellEnd"/>
            <w:r w:rsidR="00460653" w:rsidRPr="00643CD6">
              <w:rPr>
                <w:lang w:val="en-US"/>
              </w:rPr>
              <w:t xml:space="preserve"> </w:t>
            </w:r>
            <w:proofErr w:type="spellStart"/>
            <w:r w:rsidR="00460653" w:rsidRPr="00643CD6">
              <w:rPr>
                <w:lang w:val="en-US"/>
              </w:rPr>
              <w:t>sumei</w:t>
            </w:r>
            <w:proofErr w:type="spellEnd"/>
            <w:r w:rsidR="00460653" w:rsidRPr="00643CD6">
              <w:rPr>
                <w:lang w:val="en-US"/>
              </w:rPr>
              <w:t xml:space="preserve"> </w:t>
            </w:r>
            <w:proofErr w:type="spellStart"/>
            <w:r w:rsidR="00460653" w:rsidRPr="00643CD6">
              <w:rPr>
                <w:lang w:val="en-US"/>
              </w:rPr>
              <w:t>prejudiciului</w:t>
            </w:r>
            <w:proofErr w:type="spellEnd"/>
            <w:r w:rsidR="00460653" w:rsidRPr="00643CD6">
              <w:rPr>
                <w:lang w:val="en-US"/>
              </w:rPr>
              <w:t xml:space="preserve">. </w:t>
            </w:r>
          </w:p>
          <w:p w14:paraId="7E8B3CAA"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10.8.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motivele</w:t>
            </w:r>
            <w:proofErr w:type="spellEnd"/>
            <w:r w:rsidR="00460653" w:rsidRPr="00643CD6">
              <w:rPr>
                <w:lang w:val="en-US"/>
              </w:rPr>
              <w:t xml:space="preserve"> </w:t>
            </w:r>
            <w:proofErr w:type="spellStart"/>
            <w:r w:rsidR="00460653" w:rsidRPr="00643CD6">
              <w:rPr>
                <w:lang w:val="en-US"/>
              </w:rPr>
              <w:t>const</w:t>
            </w:r>
            <w:r w:rsidR="00183D79" w:rsidRPr="00643CD6">
              <w:rPr>
                <w:lang w:val="en-US"/>
              </w:rPr>
              <w:t>rângerii</w:t>
            </w:r>
            <w:proofErr w:type="spellEnd"/>
            <w:r w:rsidR="00183D79" w:rsidRPr="00643CD6">
              <w:rPr>
                <w:lang w:val="en-US"/>
              </w:rPr>
              <w:t xml:space="preserve"> </w:t>
            </w:r>
            <w:proofErr w:type="spellStart"/>
            <w:r w:rsidR="00183D79" w:rsidRPr="00643CD6">
              <w:rPr>
                <w:lang w:val="en-US"/>
              </w:rPr>
              <w:t>sau</w:t>
            </w:r>
            <w:proofErr w:type="spellEnd"/>
            <w:r w:rsidR="00183D79" w:rsidRPr="00643CD6">
              <w:rPr>
                <w:lang w:val="en-US"/>
              </w:rPr>
              <w:t xml:space="preserve"> ale </w:t>
            </w:r>
            <w:proofErr w:type="spellStart"/>
            <w:r w:rsidR="00183D79" w:rsidRPr="00643CD6">
              <w:rPr>
                <w:lang w:val="en-US"/>
              </w:rPr>
              <w:t>întreruperii</w:t>
            </w:r>
            <w:proofErr w:type="spellEnd"/>
            <w:r w:rsidR="00183D79" w:rsidRPr="00643CD6">
              <w:rPr>
                <w:lang w:val="en-US"/>
              </w:rPr>
              <w:t xml:space="preserve"> su</w:t>
            </w:r>
            <w:r w:rsidR="00460653" w:rsidRPr="00643CD6">
              <w:rPr>
                <w:lang w:val="en-US"/>
              </w:rPr>
              <w:t xml:space="preserve">nt </w:t>
            </w:r>
            <w:proofErr w:type="spellStart"/>
            <w:r w:rsidR="00460653" w:rsidRPr="00643CD6">
              <w:rPr>
                <w:lang w:val="en-US"/>
              </w:rPr>
              <w:t>imputabile</w:t>
            </w:r>
            <w:proofErr w:type="spellEnd"/>
            <w:r w:rsidR="00460653" w:rsidRPr="00643CD6">
              <w:rPr>
                <w:lang w:val="en-US"/>
              </w:rPr>
              <w:t xml:space="preserve"> </w:t>
            </w:r>
            <w:proofErr w:type="spellStart"/>
            <w:r w:rsidR="00460653" w:rsidRPr="00643CD6">
              <w:rPr>
                <w:lang w:val="en-US"/>
              </w:rPr>
              <w:t>uneia</w:t>
            </w:r>
            <w:proofErr w:type="spellEnd"/>
            <w:r w:rsidR="00460653" w:rsidRPr="00643CD6">
              <w:rPr>
                <w:lang w:val="en-US"/>
              </w:rPr>
              <w:t xml:space="preserve"> </w:t>
            </w:r>
            <w:proofErr w:type="spellStart"/>
            <w:r w:rsidR="00460653" w:rsidRPr="00643CD6">
              <w:rPr>
                <w:lang w:val="en-US"/>
              </w:rPr>
              <w:t>dintre</w:t>
            </w:r>
            <w:proofErr w:type="spellEnd"/>
            <w:r w:rsidR="00460653" w:rsidRPr="00643CD6">
              <w:rPr>
                <w:lang w:val="en-US"/>
              </w:rPr>
              <w:t xml:space="preserve"> </w:t>
            </w:r>
            <w:proofErr w:type="spellStart"/>
            <w:r w:rsidR="00460653" w:rsidRPr="00643CD6">
              <w:rPr>
                <w:lang w:val="en-US"/>
              </w:rPr>
              <w:t>părţile</w:t>
            </w:r>
            <w:proofErr w:type="spellEnd"/>
            <w:r w:rsidR="00460653" w:rsidRPr="00643CD6">
              <w:rPr>
                <w:lang w:val="en-US"/>
              </w:rPr>
              <w:t xml:space="preserve"> </w:t>
            </w:r>
            <w:proofErr w:type="spellStart"/>
            <w:r w:rsidR="00460653" w:rsidRPr="00643CD6">
              <w:rPr>
                <w:lang w:val="en-US"/>
              </w:rPr>
              <w:t>contractante</w:t>
            </w:r>
            <w:proofErr w:type="spellEnd"/>
            <w:r w:rsidR="00460653" w:rsidRPr="00643CD6">
              <w:rPr>
                <w:lang w:val="en-US"/>
              </w:rPr>
              <w:t xml:space="preserve">, </w:t>
            </w:r>
            <w:proofErr w:type="spellStart"/>
            <w:r w:rsidR="00460653" w:rsidRPr="00643CD6">
              <w:rPr>
                <w:lang w:val="en-US"/>
              </w:rPr>
              <w:t>atunci</w:t>
            </w:r>
            <w:proofErr w:type="spellEnd"/>
            <w:r w:rsidR="00460653" w:rsidRPr="00643CD6">
              <w:rPr>
                <w:lang w:val="en-US"/>
              </w:rPr>
              <w:t xml:space="preserve"> </w:t>
            </w:r>
            <w:proofErr w:type="spellStart"/>
            <w:r w:rsidR="00460653" w:rsidRPr="00643CD6">
              <w:rPr>
                <w:lang w:val="en-US"/>
              </w:rPr>
              <w:t>cealaltă</w:t>
            </w:r>
            <w:proofErr w:type="spellEnd"/>
            <w:r w:rsidR="00460653" w:rsidRPr="00643CD6">
              <w:rPr>
                <w:lang w:val="en-US"/>
              </w:rPr>
              <w:t xml:space="preserve"> </w:t>
            </w:r>
            <w:proofErr w:type="spellStart"/>
            <w:r w:rsidR="00460653" w:rsidRPr="00643CD6">
              <w:rPr>
                <w:lang w:val="en-US"/>
              </w:rPr>
              <w:t>parte</w:t>
            </w:r>
            <w:proofErr w:type="spellEnd"/>
            <w:r w:rsidR="00460653" w:rsidRPr="00643CD6">
              <w:rPr>
                <w:lang w:val="en-US"/>
              </w:rPr>
              <w:t xml:space="preserve"> </w:t>
            </w:r>
            <w:proofErr w:type="spellStart"/>
            <w:r w:rsidR="00460653" w:rsidRPr="00643CD6">
              <w:rPr>
                <w:lang w:val="en-US"/>
              </w:rPr>
              <w:t>poate</w:t>
            </w:r>
            <w:proofErr w:type="spellEnd"/>
            <w:r w:rsidR="00460653" w:rsidRPr="00643CD6">
              <w:rPr>
                <w:lang w:val="en-US"/>
              </w:rPr>
              <w:t xml:space="preserve"> </w:t>
            </w:r>
            <w:proofErr w:type="spellStart"/>
            <w:r w:rsidR="00460653" w:rsidRPr="00643CD6">
              <w:rPr>
                <w:lang w:val="en-US"/>
              </w:rPr>
              <w:t>emite</w:t>
            </w:r>
            <w:proofErr w:type="spellEnd"/>
            <w:r w:rsidR="00460653" w:rsidRPr="00643CD6">
              <w:rPr>
                <w:lang w:val="en-US"/>
              </w:rPr>
              <w:t xml:space="preserve"> </w:t>
            </w:r>
            <w:proofErr w:type="spellStart"/>
            <w:r w:rsidR="00460653" w:rsidRPr="00643CD6">
              <w:rPr>
                <w:lang w:val="en-US"/>
              </w:rPr>
              <w:t>pretenţii</w:t>
            </w:r>
            <w:proofErr w:type="spellEnd"/>
            <w:r w:rsidR="00460653" w:rsidRPr="00643CD6">
              <w:rPr>
                <w:lang w:val="en-US"/>
              </w:rPr>
              <w:t xml:space="preserve"> </w:t>
            </w:r>
            <w:proofErr w:type="spellStart"/>
            <w:r w:rsidR="00460653" w:rsidRPr="00643CD6">
              <w:rPr>
                <w:lang w:val="en-US"/>
              </w:rPr>
              <w:t>privind</w:t>
            </w:r>
            <w:proofErr w:type="spellEnd"/>
            <w:r w:rsidR="00460653" w:rsidRPr="00643CD6">
              <w:rPr>
                <w:lang w:val="en-US"/>
              </w:rPr>
              <w:t xml:space="preserve"> </w:t>
            </w:r>
            <w:proofErr w:type="spellStart"/>
            <w:r w:rsidR="00460653" w:rsidRPr="00643CD6">
              <w:rPr>
                <w:lang w:val="en-US"/>
              </w:rPr>
              <w:t>despăgubirea</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daunele</w:t>
            </w:r>
            <w:proofErr w:type="spellEnd"/>
            <w:r w:rsidR="00460653" w:rsidRPr="00643CD6">
              <w:rPr>
                <w:lang w:val="en-US"/>
              </w:rPr>
              <w:t xml:space="preserve"> </w:t>
            </w:r>
            <w:proofErr w:type="spellStart"/>
            <w:r w:rsidR="00460653" w:rsidRPr="00643CD6">
              <w:rPr>
                <w:lang w:val="en-US"/>
              </w:rPr>
              <w:t>intervenite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care pot fi </w:t>
            </w:r>
            <w:proofErr w:type="spellStart"/>
            <w:r w:rsidR="00460653" w:rsidRPr="00643CD6">
              <w:rPr>
                <w:lang w:val="en-US"/>
              </w:rPr>
              <w:t>dovedite</w:t>
            </w:r>
            <w:proofErr w:type="spellEnd"/>
            <w:r w:rsidR="00460653" w:rsidRPr="00643CD6">
              <w:rPr>
                <w:lang w:val="en-US"/>
              </w:rPr>
              <w:t xml:space="preserve">. </w:t>
            </w:r>
          </w:p>
          <w:p w14:paraId="3EA34D4E"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10.9.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întârzierea</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execu</w:t>
            </w:r>
            <w:r w:rsidR="0001066E" w:rsidRPr="00643CD6">
              <w:rPr>
                <w:lang w:val="en-US"/>
              </w:rPr>
              <w:t>ţia</w:t>
            </w:r>
            <w:proofErr w:type="spellEnd"/>
            <w:r w:rsidR="0001066E" w:rsidRPr="00643CD6">
              <w:rPr>
                <w:lang w:val="en-US"/>
              </w:rPr>
              <w:t xml:space="preserve"> </w:t>
            </w:r>
            <w:proofErr w:type="spellStart"/>
            <w:r w:rsidR="0001066E" w:rsidRPr="00643CD6">
              <w:rPr>
                <w:lang w:val="en-US"/>
              </w:rPr>
              <w:t>lucrărilor</w:t>
            </w:r>
            <w:proofErr w:type="spellEnd"/>
            <w:r w:rsidR="0001066E" w:rsidRPr="00643CD6">
              <w:rPr>
                <w:lang w:val="en-US"/>
              </w:rPr>
              <w:t xml:space="preserve"> </w:t>
            </w:r>
            <w:proofErr w:type="spellStart"/>
            <w:r w:rsidR="0001066E" w:rsidRPr="00643CD6">
              <w:rPr>
                <w:lang w:val="en-US"/>
              </w:rPr>
              <w:t>este</w:t>
            </w:r>
            <w:proofErr w:type="spellEnd"/>
            <w:r w:rsidR="0001066E" w:rsidRPr="00643CD6">
              <w:rPr>
                <w:lang w:val="en-US"/>
              </w:rPr>
              <w:t xml:space="preserve"> </w:t>
            </w:r>
            <w:r w:rsidR="001278C6" w:rsidRPr="00643CD6">
              <w:rPr>
                <w:lang w:val="en-US"/>
              </w:rPr>
              <w:t>din</w:t>
            </w:r>
            <w:r w:rsidR="0001066E" w:rsidRPr="00643CD6">
              <w:rPr>
                <w:lang w:val="en-US"/>
              </w:rPr>
              <w:t xml:space="preserve"> culpa </w:t>
            </w:r>
            <w:proofErr w:type="spellStart"/>
            <w:r w:rsidR="0001066E" w:rsidRPr="00643CD6">
              <w:rPr>
                <w:lang w:val="en-US"/>
              </w:rPr>
              <w:t>uneia</w:t>
            </w:r>
            <w:proofErr w:type="spellEnd"/>
            <w:r w:rsidR="00460653" w:rsidRPr="00643CD6">
              <w:rPr>
                <w:lang w:val="en-US"/>
              </w:rPr>
              <w:t xml:space="preserve"> </w:t>
            </w:r>
            <w:proofErr w:type="spellStart"/>
            <w:r w:rsidR="00460653" w:rsidRPr="00643CD6">
              <w:rPr>
                <w:lang w:val="en-US"/>
              </w:rPr>
              <w:t>din</w:t>
            </w:r>
            <w:r w:rsidR="0001066E" w:rsidRPr="00643CD6">
              <w:rPr>
                <w:lang w:val="en-US"/>
              </w:rPr>
              <w:t>tre</w:t>
            </w:r>
            <w:proofErr w:type="spellEnd"/>
            <w:r w:rsidR="00460653" w:rsidRPr="00643CD6">
              <w:rPr>
                <w:lang w:val="en-US"/>
              </w:rPr>
              <w:t xml:space="preserve"> </w:t>
            </w:r>
            <w:proofErr w:type="spellStart"/>
            <w:r w:rsidR="00460653" w:rsidRPr="00643CD6">
              <w:rPr>
                <w:lang w:val="en-US"/>
              </w:rPr>
              <w:t>părţi</w:t>
            </w:r>
            <w:r w:rsidR="0001066E" w:rsidRPr="00643CD6">
              <w:rPr>
                <w:lang w:val="en-US"/>
              </w:rPr>
              <w:t>le</w:t>
            </w:r>
            <w:proofErr w:type="spellEnd"/>
            <w:r w:rsidR="0001066E" w:rsidRPr="00643CD6">
              <w:rPr>
                <w:lang w:val="en-US"/>
              </w:rPr>
              <w:t xml:space="preserve"> </w:t>
            </w:r>
            <w:proofErr w:type="spellStart"/>
            <w:r w:rsidR="0001066E" w:rsidRPr="00643CD6">
              <w:rPr>
                <w:lang w:val="en-US"/>
              </w:rPr>
              <w:t>contractante</w:t>
            </w:r>
            <w:proofErr w:type="spellEnd"/>
            <w:r w:rsidR="00460653" w:rsidRPr="00643CD6">
              <w:rPr>
                <w:lang w:val="en-US"/>
              </w:rPr>
              <w:t xml:space="preserve">, </w:t>
            </w:r>
            <w:proofErr w:type="spellStart"/>
            <w:r w:rsidR="00460653" w:rsidRPr="00643CD6">
              <w:rPr>
                <w:lang w:val="en-US"/>
              </w:rPr>
              <w:t>partea</w:t>
            </w:r>
            <w:proofErr w:type="spellEnd"/>
            <w:r w:rsidR="00460653" w:rsidRPr="00643CD6">
              <w:rPr>
                <w:lang w:val="en-US"/>
              </w:rPr>
              <w:t xml:space="preserve"> </w:t>
            </w:r>
            <w:proofErr w:type="spellStart"/>
            <w:r w:rsidR="00460653" w:rsidRPr="00643CD6">
              <w:rPr>
                <w:lang w:val="en-US"/>
              </w:rPr>
              <w:t>culpabilă</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plăti</w:t>
            </w:r>
            <w:proofErr w:type="spellEnd"/>
            <w:r w:rsidR="00460653" w:rsidRPr="00643CD6">
              <w:rPr>
                <w:lang w:val="en-US"/>
              </w:rPr>
              <w:t xml:space="preserve"> </w:t>
            </w:r>
            <w:proofErr w:type="spellStart"/>
            <w:r w:rsidR="00460653" w:rsidRPr="00643CD6">
              <w:rPr>
                <w:lang w:val="en-US"/>
              </w:rPr>
              <w:t>celeilalte</w:t>
            </w:r>
            <w:proofErr w:type="spellEnd"/>
            <w:r w:rsidR="00460653" w:rsidRPr="00643CD6">
              <w:rPr>
                <w:lang w:val="en-US"/>
              </w:rPr>
              <w:t xml:space="preserve"> </w:t>
            </w:r>
            <w:proofErr w:type="spellStart"/>
            <w:r w:rsidR="00460653" w:rsidRPr="00643CD6">
              <w:rPr>
                <w:lang w:val="en-US"/>
              </w:rPr>
              <w:t>părţi</w:t>
            </w:r>
            <w:proofErr w:type="spellEnd"/>
            <w:r w:rsidR="00460653" w:rsidRPr="00643CD6">
              <w:rPr>
                <w:lang w:val="en-US"/>
              </w:rPr>
              <w:t xml:space="preserve"> </w:t>
            </w:r>
            <w:proofErr w:type="spellStart"/>
            <w:r w:rsidR="00460653" w:rsidRPr="00643CD6">
              <w:rPr>
                <w:lang w:val="en-US"/>
              </w:rPr>
              <w:t>penalizări</w:t>
            </w:r>
            <w:proofErr w:type="spellEnd"/>
            <w:r w:rsidR="0001066E" w:rsidRPr="00643CD6">
              <w:rPr>
                <w:lang w:val="en-US"/>
              </w:rPr>
              <w:t xml:space="preserve"> </w:t>
            </w:r>
            <w:proofErr w:type="spellStart"/>
            <w:r w:rsidR="0001066E" w:rsidRPr="00643CD6">
              <w:rPr>
                <w:lang w:val="en-US"/>
              </w:rPr>
              <w:t>şi</w:t>
            </w:r>
            <w:proofErr w:type="spellEnd"/>
            <w:r w:rsidR="0001066E" w:rsidRPr="00643CD6">
              <w:rPr>
                <w:lang w:val="en-US"/>
              </w:rPr>
              <w:t>/</w:t>
            </w:r>
            <w:proofErr w:type="spellStart"/>
            <w:r w:rsidR="0001066E" w:rsidRPr="00643CD6">
              <w:rPr>
                <w:lang w:val="en-US"/>
              </w:rPr>
              <w:t>sau</w:t>
            </w:r>
            <w:proofErr w:type="spellEnd"/>
            <w:r w:rsidR="0001066E" w:rsidRPr="00643CD6">
              <w:rPr>
                <w:lang w:val="en-US"/>
              </w:rPr>
              <w:t xml:space="preserve"> </w:t>
            </w:r>
            <w:proofErr w:type="spellStart"/>
            <w:r w:rsidR="0001066E" w:rsidRPr="00643CD6">
              <w:rPr>
                <w:lang w:val="en-US"/>
              </w:rPr>
              <w:t>despăgubiri</w:t>
            </w:r>
            <w:proofErr w:type="spellEnd"/>
            <w:r w:rsidR="0001066E" w:rsidRPr="00643CD6">
              <w:rPr>
                <w:lang w:val="en-US"/>
              </w:rPr>
              <w:t xml:space="preserve"> </w:t>
            </w:r>
            <w:proofErr w:type="spellStart"/>
            <w:r w:rsidR="0001066E" w:rsidRPr="00643CD6">
              <w:rPr>
                <w:lang w:val="en-US"/>
              </w:rPr>
              <w:t>în</w:t>
            </w:r>
            <w:proofErr w:type="spellEnd"/>
            <w:r w:rsidR="0001066E" w:rsidRPr="00643CD6">
              <w:rPr>
                <w:lang w:val="en-US"/>
              </w:rPr>
              <w:t xml:space="preserve"> </w:t>
            </w:r>
            <w:proofErr w:type="spellStart"/>
            <w:r w:rsidR="0001066E" w:rsidRPr="00643CD6">
              <w:rPr>
                <w:lang w:val="en-US"/>
              </w:rPr>
              <w:t>cuantum</w:t>
            </w:r>
            <w:proofErr w:type="spellEnd"/>
            <w:r w:rsidR="0001066E" w:rsidRPr="00643CD6">
              <w:rPr>
                <w:lang w:val="en-US"/>
              </w:rPr>
              <w:t xml:space="preserve"> de la 0,01% </w:t>
            </w:r>
            <w:proofErr w:type="spellStart"/>
            <w:r w:rsidR="0001066E" w:rsidRPr="00643CD6">
              <w:rPr>
                <w:lang w:val="en-US"/>
              </w:rPr>
              <w:t>până</w:t>
            </w:r>
            <w:proofErr w:type="spellEnd"/>
            <w:r w:rsidR="0001066E" w:rsidRPr="00643CD6">
              <w:rPr>
                <w:lang w:val="en-US"/>
              </w:rPr>
              <w:t xml:space="preserve"> la 0,1%</w:t>
            </w:r>
            <w:r w:rsidR="00460653" w:rsidRPr="00643CD6">
              <w:rPr>
                <w:lang w:val="en-US"/>
              </w:rPr>
              <w:t xml:space="preserve"> din </w:t>
            </w:r>
            <w:proofErr w:type="spellStart"/>
            <w:r w:rsidR="00460653" w:rsidRPr="00643CD6">
              <w:rPr>
                <w:lang w:val="en-US"/>
              </w:rPr>
              <w:t>valoarea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D74B95" w:rsidRPr="00643CD6">
              <w:rPr>
                <w:lang w:val="en-US"/>
              </w:rPr>
              <w:t>rămase</w:t>
            </w:r>
            <w:r w:rsidR="00460653" w:rsidRPr="00643CD6">
              <w:rPr>
                <w:lang w:val="en-US"/>
              </w:rPr>
              <w:t>de</w:t>
            </w:r>
            <w:proofErr w:type="spellEnd"/>
            <w:r w:rsidR="00460653" w:rsidRPr="00643CD6">
              <w:rPr>
                <w:lang w:val="en-US"/>
              </w:rPr>
              <w:t xml:space="preserve"> </w:t>
            </w:r>
            <w:proofErr w:type="spellStart"/>
            <w:r w:rsidR="00460653" w:rsidRPr="00643CD6">
              <w:rPr>
                <w:lang w:val="en-US"/>
              </w:rPr>
              <w:t>executat</w:t>
            </w:r>
            <w:proofErr w:type="spellEnd"/>
            <w:r w:rsidR="00460653" w:rsidRPr="00643CD6">
              <w:rPr>
                <w:lang w:val="en-US"/>
              </w:rPr>
              <w:t>/</w:t>
            </w:r>
            <w:proofErr w:type="spellStart"/>
            <w:r w:rsidR="00460653" w:rsidRPr="00643CD6">
              <w:rPr>
                <w:lang w:val="en-US"/>
              </w:rPr>
              <w:t>neonorate</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fiecare</w:t>
            </w:r>
            <w:proofErr w:type="spellEnd"/>
            <w:r w:rsidR="00460653" w:rsidRPr="00643CD6">
              <w:rPr>
                <w:lang w:val="en-US"/>
              </w:rPr>
              <w:t xml:space="preserve"> zi de </w:t>
            </w:r>
            <w:proofErr w:type="spellStart"/>
            <w:r w:rsidR="00460653" w:rsidRPr="00643CD6">
              <w:rPr>
                <w:lang w:val="en-US"/>
              </w:rPr>
              <w:t>întârziere</w:t>
            </w:r>
            <w:proofErr w:type="spellEnd"/>
            <w:r w:rsidR="00460653" w:rsidRPr="00643CD6">
              <w:rPr>
                <w:lang w:val="en-US"/>
              </w:rPr>
              <w:t xml:space="preserve">. </w:t>
            </w:r>
            <w:proofErr w:type="spellStart"/>
            <w:r w:rsidR="00460653" w:rsidRPr="00643CD6">
              <w:rPr>
                <w:lang w:val="en-US"/>
              </w:rPr>
              <w:t>Penalizarea</w:t>
            </w:r>
            <w:proofErr w:type="spellEnd"/>
            <w:r w:rsidR="00460653" w:rsidRPr="00643CD6">
              <w:rPr>
                <w:lang w:val="en-US"/>
              </w:rPr>
              <w:t xml:space="preserve"> </w:t>
            </w:r>
            <w:proofErr w:type="spellStart"/>
            <w:r w:rsidR="00460653" w:rsidRPr="00643CD6">
              <w:rPr>
                <w:lang w:val="en-US"/>
              </w:rPr>
              <w:t>devine</w:t>
            </w:r>
            <w:proofErr w:type="spellEnd"/>
            <w:r w:rsidR="00460653" w:rsidRPr="00643CD6">
              <w:rPr>
                <w:lang w:val="en-US"/>
              </w:rPr>
              <w:t xml:space="preserve"> </w:t>
            </w:r>
            <w:proofErr w:type="spellStart"/>
            <w:r w:rsidR="00460653" w:rsidRPr="00643CD6">
              <w:rPr>
                <w:lang w:val="en-US"/>
              </w:rPr>
              <w:t>operantă</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momentul</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care </w:t>
            </w:r>
            <w:proofErr w:type="spellStart"/>
            <w:r w:rsidR="00460653" w:rsidRPr="00643CD6">
              <w:rPr>
                <w:lang w:val="en-US"/>
              </w:rPr>
              <w:t>partea</w:t>
            </w:r>
            <w:proofErr w:type="spellEnd"/>
            <w:r w:rsidR="00460653" w:rsidRPr="00643CD6">
              <w:rPr>
                <w:lang w:val="en-US"/>
              </w:rPr>
              <w:t xml:space="preserve"> </w:t>
            </w:r>
            <w:proofErr w:type="spellStart"/>
            <w:r w:rsidR="00BB2CB2" w:rsidRPr="00643CD6">
              <w:rPr>
                <w:lang w:val="en-US"/>
              </w:rPr>
              <w:t>î</w:t>
            </w:r>
            <w:r w:rsidR="00460653" w:rsidRPr="00643CD6">
              <w:rPr>
                <w:lang w:val="en-US"/>
              </w:rPr>
              <w:t>nculpă</w:t>
            </w:r>
            <w:proofErr w:type="spellEnd"/>
            <w:r w:rsidR="00460653" w:rsidRPr="00643CD6">
              <w:rPr>
                <w:lang w:val="en-US"/>
              </w:rPr>
              <w:t xml:space="preserve"> a </w:t>
            </w:r>
            <w:proofErr w:type="spellStart"/>
            <w:r w:rsidR="00460653" w:rsidRPr="00643CD6">
              <w:rPr>
                <w:lang w:val="en-US"/>
              </w:rPr>
              <w:t>intrat</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întârziere</w:t>
            </w:r>
            <w:proofErr w:type="spellEnd"/>
            <w:r w:rsidR="00460653" w:rsidRPr="00643CD6">
              <w:rPr>
                <w:lang w:val="en-US"/>
              </w:rPr>
              <w:t xml:space="preserve">. </w:t>
            </w:r>
          </w:p>
          <w:p w14:paraId="19D97371" w14:textId="77777777" w:rsidR="00460653" w:rsidRPr="00643CD6" w:rsidRDefault="00D53233" w:rsidP="00ED034D">
            <w:pPr>
              <w:pStyle w:val="af2"/>
              <w:numPr>
                <w:ilvl w:val="1"/>
                <w:numId w:val="15"/>
              </w:numPr>
              <w:tabs>
                <w:tab w:val="left" w:pos="567"/>
                <w:tab w:val="left" w:pos="1890"/>
              </w:tabs>
              <w:spacing w:line="276" w:lineRule="auto"/>
              <w:ind w:left="0" w:hanging="567"/>
              <w:rPr>
                <w:lang w:val="en-US"/>
              </w:rPr>
            </w:pPr>
            <w:r w:rsidRPr="00643CD6">
              <w:rPr>
                <w:lang w:val="en-US"/>
              </w:rPr>
              <w:t xml:space="preserve">10.10. </w:t>
            </w:r>
            <w:proofErr w:type="spellStart"/>
            <w:r w:rsidR="00460653" w:rsidRPr="00643CD6">
              <w:rPr>
                <w:lang w:val="en-US"/>
              </w:rPr>
              <w:t>Beneficiarul</w:t>
            </w:r>
            <w:proofErr w:type="spellEnd"/>
            <w:r w:rsidR="00460653" w:rsidRPr="00643CD6">
              <w:rPr>
                <w:lang w:val="en-US"/>
              </w:rPr>
              <w:t xml:space="preserve"> nu </w:t>
            </w:r>
            <w:proofErr w:type="spellStart"/>
            <w:r w:rsidR="00460653" w:rsidRPr="00643CD6">
              <w:rPr>
                <w:lang w:val="en-US"/>
              </w:rPr>
              <w:t>va</w:t>
            </w:r>
            <w:proofErr w:type="spellEnd"/>
            <w:r w:rsidR="00460653" w:rsidRPr="00643CD6">
              <w:rPr>
                <w:lang w:val="en-US"/>
              </w:rPr>
              <w:t xml:space="preserve"> fi </w:t>
            </w:r>
            <w:proofErr w:type="spellStart"/>
            <w:r w:rsidR="00460653" w:rsidRPr="00643CD6">
              <w:rPr>
                <w:lang w:val="en-US"/>
              </w:rPr>
              <w:t>responsabil</w:t>
            </w:r>
            <w:proofErr w:type="spellEnd"/>
            <w:r w:rsidR="00460653" w:rsidRPr="00643CD6">
              <w:rPr>
                <w:lang w:val="en-US"/>
              </w:rPr>
              <w:t xml:space="preserve"> </w:t>
            </w:r>
            <w:proofErr w:type="spellStart"/>
            <w:r w:rsidR="00460653" w:rsidRPr="00643CD6">
              <w:rPr>
                <w:lang w:val="en-US"/>
              </w:rPr>
              <w:t>pentru</w:t>
            </w:r>
            <w:proofErr w:type="spellEnd"/>
            <w:r w:rsidR="00460653" w:rsidRPr="00643CD6">
              <w:rPr>
                <w:lang w:val="en-US"/>
              </w:rPr>
              <w:t xml:space="preserve"> </w:t>
            </w:r>
            <w:proofErr w:type="spellStart"/>
            <w:r w:rsidR="00460653" w:rsidRPr="00643CD6">
              <w:rPr>
                <w:lang w:val="en-US"/>
              </w:rPr>
              <w:t>nici</w:t>
            </w:r>
            <w:proofErr w:type="spellEnd"/>
            <w:r w:rsidR="00460653" w:rsidRPr="00643CD6">
              <w:rPr>
                <w:lang w:val="en-US"/>
              </w:rPr>
              <w:t xml:space="preserve"> un </w:t>
            </w:r>
            <w:proofErr w:type="spellStart"/>
            <w:r w:rsidR="00460653" w:rsidRPr="00643CD6">
              <w:rPr>
                <w:lang w:val="en-US"/>
              </w:rPr>
              <w:t>fel</w:t>
            </w:r>
            <w:proofErr w:type="spellEnd"/>
            <w:r w:rsidR="00460653" w:rsidRPr="00643CD6">
              <w:rPr>
                <w:lang w:val="en-US"/>
              </w:rPr>
              <w:t xml:space="preserve"> de </w:t>
            </w:r>
            <w:proofErr w:type="spellStart"/>
            <w:r w:rsidR="00460653" w:rsidRPr="00643CD6">
              <w:rPr>
                <w:lang w:val="en-US"/>
              </w:rPr>
              <w:t>daune</w:t>
            </w:r>
            <w:r w:rsidR="00C33344" w:rsidRPr="00643CD6">
              <w:rPr>
                <w:lang w:val="en-US"/>
              </w:rPr>
              <w:t>-</w:t>
            </w:r>
            <w:r w:rsidR="00460653" w:rsidRPr="00643CD6">
              <w:rPr>
                <w:lang w:val="en-US"/>
              </w:rPr>
              <w:t>interese</w:t>
            </w:r>
            <w:proofErr w:type="spellEnd"/>
            <w:r w:rsidR="00460653" w:rsidRPr="00643CD6">
              <w:rPr>
                <w:lang w:val="en-US"/>
              </w:rPr>
              <w:t xml:space="preserve">, </w:t>
            </w:r>
            <w:proofErr w:type="spellStart"/>
            <w:r w:rsidR="00460653" w:rsidRPr="00643CD6">
              <w:rPr>
                <w:lang w:val="en-US"/>
              </w:rPr>
              <w:t>compensaţii</w:t>
            </w:r>
            <w:proofErr w:type="spellEnd"/>
            <w:r w:rsidR="00460653" w:rsidRPr="00643CD6">
              <w:rPr>
                <w:lang w:val="en-US"/>
              </w:rPr>
              <w:t xml:space="preserve"> </w:t>
            </w:r>
            <w:proofErr w:type="spellStart"/>
            <w:r w:rsidR="00460653" w:rsidRPr="00643CD6">
              <w:rPr>
                <w:lang w:val="en-US"/>
              </w:rPr>
              <w:t>plătibile</w:t>
            </w:r>
            <w:proofErr w:type="spellEnd"/>
            <w:r w:rsidR="00460653" w:rsidRPr="00643CD6">
              <w:rPr>
                <w:lang w:val="en-US"/>
              </w:rPr>
              <w:t xml:space="preserve"> conform </w:t>
            </w:r>
            <w:proofErr w:type="spellStart"/>
            <w:r w:rsidR="00460653" w:rsidRPr="00643CD6">
              <w:rPr>
                <w:lang w:val="en-US"/>
              </w:rPr>
              <w:t>prevederilor</w:t>
            </w:r>
            <w:proofErr w:type="spellEnd"/>
            <w:r w:rsidR="00460653" w:rsidRPr="00643CD6">
              <w:rPr>
                <w:lang w:val="en-US"/>
              </w:rPr>
              <w:t xml:space="preserve"> </w:t>
            </w:r>
            <w:proofErr w:type="spellStart"/>
            <w:r w:rsidR="00460653" w:rsidRPr="00643CD6">
              <w:rPr>
                <w:lang w:val="en-US"/>
              </w:rPr>
              <w:t>legale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privinţa</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ca </w:t>
            </w:r>
            <w:proofErr w:type="spellStart"/>
            <w:r w:rsidR="00460653" w:rsidRPr="00643CD6">
              <w:rPr>
                <w:lang w:val="en-US"/>
              </w:rPr>
              <w:t>urmare</w:t>
            </w:r>
            <w:proofErr w:type="spellEnd"/>
            <w:r w:rsidR="00460653" w:rsidRPr="00643CD6">
              <w:rPr>
                <w:lang w:val="en-US"/>
              </w:rPr>
              <w:t xml:space="preserve"> a </w:t>
            </w:r>
            <w:proofErr w:type="spellStart"/>
            <w:r w:rsidR="00460653" w:rsidRPr="00643CD6">
              <w:rPr>
                <w:lang w:val="en-US"/>
              </w:rPr>
              <w:t>unui</w:t>
            </w:r>
            <w:proofErr w:type="spellEnd"/>
            <w:r w:rsidR="00460653" w:rsidRPr="00643CD6">
              <w:rPr>
                <w:lang w:val="en-US"/>
              </w:rPr>
              <w:t xml:space="preserve"> accident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prejudiciu</w:t>
            </w:r>
            <w:proofErr w:type="spellEnd"/>
            <w:r w:rsidR="00460653" w:rsidRPr="00643CD6">
              <w:rPr>
                <w:lang w:val="en-US"/>
              </w:rPr>
              <w:t xml:space="preserve"> </w:t>
            </w:r>
            <w:proofErr w:type="spellStart"/>
            <w:r w:rsidR="00460653" w:rsidRPr="00643CD6">
              <w:rPr>
                <w:lang w:val="en-US"/>
              </w:rPr>
              <w:t>adus</w:t>
            </w:r>
            <w:proofErr w:type="spellEnd"/>
            <w:r w:rsidR="00460653" w:rsidRPr="00643CD6">
              <w:rPr>
                <w:lang w:val="en-US"/>
              </w:rPr>
              <w:t xml:space="preserve"> </w:t>
            </w:r>
            <w:proofErr w:type="spellStart"/>
            <w:r w:rsidR="00460653" w:rsidRPr="00643CD6">
              <w:rPr>
                <w:lang w:val="en-US"/>
              </w:rPr>
              <w:t>unui</w:t>
            </w:r>
            <w:proofErr w:type="spellEnd"/>
            <w:r w:rsidR="00460653" w:rsidRPr="00643CD6">
              <w:rPr>
                <w:lang w:val="en-US"/>
              </w:rPr>
              <w:t xml:space="preserve"> </w:t>
            </w:r>
            <w:proofErr w:type="spellStart"/>
            <w:r w:rsidR="00460653" w:rsidRPr="00643CD6">
              <w:rPr>
                <w:lang w:val="en-US"/>
              </w:rPr>
              <w:t>muncitor</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altei</w:t>
            </w:r>
            <w:proofErr w:type="spellEnd"/>
            <w:r w:rsidR="00460653" w:rsidRPr="00643CD6">
              <w:rPr>
                <w:lang w:val="en-US"/>
              </w:rPr>
              <w:t xml:space="preserve"> </w:t>
            </w:r>
            <w:proofErr w:type="spellStart"/>
            <w:r w:rsidR="00460653" w:rsidRPr="00643CD6">
              <w:rPr>
                <w:lang w:val="en-US"/>
              </w:rPr>
              <w:t>persoane</w:t>
            </w:r>
            <w:proofErr w:type="spellEnd"/>
            <w:r w:rsidR="00460653" w:rsidRPr="00643CD6">
              <w:rPr>
                <w:lang w:val="en-US"/>
              </w:rPr>
              <w:t xml:space="preserve"> </w:t>
            </w:r>
            <w:proofErr w:type="spellStart"/>
            <w:r w:rsidR="00460653" w:rsidRPr="00643CD6">
              <w:rPr>
                <w:lang w:val="en-US"/>
              </w:rPr>
              <w:t>angajate</w:t>
            </w:r>
            <w:proofErr w:type="spellEnd"/>
            <w:r w:rsidR="00460653" w:rsidRPr="00643CD6">
              <w:rPr>
                <w:lang w:val="en-US"/>
              </w:rPr>
              <w:t xml:space="preserve"> de </w:t>
            </w:r>
            <w:proofErr w:type="spellStart"/>
            <w:r w:rsidR="00460653" w:rsidRPr="00643CD6">
              <w:rPr>
                <w:lang w:val="en-US"/>
              </w:rPr>
              <w:t>Antreprenor</w:t>
            </w:r>
            <w:proofErr w:type="spellEnd"/>
            <w:r w:rsidR="00460653" w:rsidRPr="00643CD6">
              <w:rPr>
                <w:lang w:val="en-US"/>
              </w:rPr>
              <w:t xml:space="preserve">, cu </w:t>
            </w:r>
            <w:proofErr w:type="spellStart"/>
            <w:r w:rsidR="00460653" w:rsidRPr="00643CD6">
              <w:rPr>
                <w:lang w:val="en-US"/>
              </w:rPr>
              <w:t>excepţia</w:t>
            </w:r>
            <w:proofErr w:type="spellEnd"/>
            <w:r w:rsidR="00460653" w:rsidRPr="00643CD6">
              <w:rPr>
                <w:lang w:val="en-US"/>
              </w:rPr>
              <w:t xml:space="preserve"> </w:t>
            </w:r>
            <w:proofErr w:type="spellStart"/>
            <w:r w:rsidR="00460653" w:rsidRPr="00643CD6">
              <w:rPr>
                <w:lang w:val="en-US"/>
              </w:rPr>
              <w:t>unui</w:t>
            </w:r>
            <w:proofErr w:type="spellEnd"/>
            <w:r w:rsidR="00460653" w:rsidRPr="00643CD6">
              <w:rPr>
                <w:lang w:val="en-US"/>
              </w:rPr>
              <w:t xml:space="preserve"> accident </w:t>
            </w:r>
            <w:proofErr w:type="spellStart"/>
            <w:r w:rsidR="00460653" w:rsidRPr="00643CD6">
              <w:rPr>
                <w:lang w:val="en-US"/>
              </w:rPr>
              <w:t>sau</w:t>
            </w:r>
            <w:proofErr w:type="spellEnd"/>
            <w:r w:rsidR="00460653" w:rsidRPr="00643CD6">
              <w:rPr>
                <w:lang w:val="en-US"/>
              </w:rPr>
              <w:t xml:space="preserve"> </w:t>
            </w:r>
            <w:proofErr w:type="spellStart"/>
            <w:r w:rsidR="00460653" w:rsidRPr="00643CD6">
              <w:rPr>
                <w:lang w:val="en-US"/>
              </w:rPr>
              <w:t>prejudiciu</w:t>
            </w:r>
            <w:proofErr w:type="spellEnd"/>
            <w:r w:rsidR="00460653" w:rsidRPr="00643CD6">
              <w:rPr>
                <w:lang w:val="en-US"/>
              </w:rPr>
              <w:t xml:space="preserve"> </w:t>
            </w:r>
            <w:proofErr w:type="spellStart"/>
            <w:r w:rsidR="00460653" w:rsidRPr="00643CD6">
              <w:rPr>
                <w:lang w:val="en-US"/>
              </w:rPr>
              <w:t>rezult</w:t>
            </w:r>
            <w:r w:rsidR="00D74B95" w:rsidRPr="00643CD6">
              <w:rPr>
                <w:lang w:val="en-US"/>
              </w:rPr>
              <w:t>î</w:t>
            </w:r>
            <w:r w:rsidR="00460653" w:rsidRPr="00643CD6">
              <w:rPr>
                <w:lang w:val="en-US"/>
              </w:rPr>
              <w:t>nd</w:t>
            </w:r>
            <w:proofErr w:type="spellEnd"/>
            <w:r w:rsidR="00460653" w:rsidRPr="00643CD6">
              <w:rPr>
                <w:lang w:val="en-US"/>
              </w:rPr>
              <w:t xml:space="preserve"> din vina </w:t>
            </w:r>
            <w:proofErr w:type="spellStart"/>
            <w:r w:rsidR="00460653" w:rsidRPr="00643CD6">
              <w:rPr>
                <w:lang w:val="en-US"/>
              </w:rPr>
              <w:t>Beneficiarului</w:t>
            </w:r>
            <w:proofErr w:type="spellEnd"/>
            <w:r w:rsidR="00460653" w:rsidRPr="00643CD6">
              <w:rPr>
                <w:lang w:val="en-US"/>
              </w:rPr>
              <w:t xml:space="preserve">, a </w:t>
            </w:r>
            <w:proofErr w:type="spellStart"/>
            <w:r w:rsidR="00460653" w:rsidRPr="00643CD6">
              <w:rPr>
                <w:lang w:val="en-US"/>
              </w:rPr>
              <w:t>agenţilor</w:t>
            </w:r>
            <w:proofErr w:type="spellEnd"/>
            <w:r w:rsidR="00460653" w:rsidRPr="00643CD6">
              <w:rPr>
                <w:lang w:val="en-US"/>
              </w:rPr>
              <w:t xml:space="preserve"> </w:t>
            </w:r>
            <w:proofErr w:type="spellStart"/>
            <w:r w:rsidR="00460653" w:rsidRPr="00643CD6">
              <w:rPr>
                <w:lang w:val="en-US"/>
              </w:rPr>
              <w:t>sau</w:t>
            </w:r>
            <w:proofErr w:type="spellEnd"/>
            <w:r w:rsidR="00460653" w:rsidRPr="00643CD6">
              <w:rPr>
                <w:lang w:val="en-US"/>
              </w:rPr>
              <w:t xml:space="preserve"> a </w:t>
            </w:r>
            <w:proofErr w:type="spellStart"/>
            <w:r w:rsidR="00460653" w:rsidRPr="00643CD6">
              <w:rPr>
                <w:lang w:val="en-US"/>
              </w:rPr>
              <w:t>angajaţilor</w:t>
            </w:r>
            <w:proofErr w:type="spellEnd"/>
            <w:r w:rsidR="00460653" w:rsidRPr="00643CD6">
              <w:rPr>
                <w:lang w:val="en-US"/>
              </w:rPr>
              <w:t xml:space="preserve"> </w:t>
            </w:r>
            <w:proofErr w:type="spellStart"/>
            <w:r w:rsidR="00460653" w:rsidRPr="00643CD6">
              <w:rPr>
                <w:lang w:val="en-US"/>
              </w:rPr>
              <w:t>acestora</w:t>
            </w:r>
            <w:proofErr w:type="spellEnd"/>
            <w:r w:rsidR="00460653" w:rsidRPr="00643CD6">
              <w:rPr>
                <w:lang w:val="en-US"/>
              </w:rPr>
              <w:t>.</w:t>
            </w:r>
          </w:p>
          <w:p w14:paraId="462E822E" w14:textId="77777777" w:rsidR="00460653" w:rsidRPr="00643CD6" w:rsidRDefault="00D53233" w:rsidP="00ED034D">
            <w:pPr>
              <w:pStyle w:val="af2"/>
              <w:numPr>
                <w:ilvl w:val="1"/>
                <w:numId w:val="15"/>
              </w:numPr>
              <w:tabs>
                <w:tab w:val="left" w:pos="567"/>
                <w:tab w:val="left" w:pos="1890"/>
              </w:tabs>
              <w:spacing w:line="276" w:lineRule="auto"/>
              <w:ind w:left="0" w:hanging="567"/>
              <w:rPr>
                <w:lang w:val="en-US"/>
              </w:rPr>
            </w:pPr>
            <w:r w:rsidRPr="00643CD6">
              <w:rPr>
                <w:lang w:val="en-US"/>
              </w:rPr>
              <w:t xml:space="preserve">10.11.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subantreprenorii</w:t>
            </w:r>
            <w:proofErr w:type="spellEnd"/>
            <w:r w:rsidR="00460653" w:rsidRPr="00643CD6">
              <w:rPr>
                <w:lang w:val="en-US"/>
              </w:rPr>
              <w:t xml:space="preserve"> </w:t>
            </w:r>
            <w:proofErr w:type="spellStart"/>
            <w:r w:rsidR="00460653" w:rsidRPr="00643CD6">
              <w:rPr>
                <w:lang w:val="en-US"/>
              </w:rPr>
              <w:t>răspund</w:t>
            </w:r>
            <w:proofErr w:type="spellEnd"/>
            <w:r w:rsidR="00460653" w:rsidRPr="00643CD6">
              <w:rPr>
                <w:lang w:val="en-US"/>
              </w:rPr>
              <w:t xml:space="preserve"> </w:t>
            </w:r>
            <w:proofErr w:type="spellStart"/>
            <w:r w:rsidR="00460653" w:rsidRPr="00643CD6">
              <w:rPr>
                <w:lang w:val="en-US"/>
              </w:rPr>
              <w:t>soli</w:t>
            </w:r>
            <w:r w:rsidR="00DA1062" w:rsidRPr="00643CD6">
              <w:rPr>
                <w:lang w:val="en-US"/>
              </w:rPr>
              <w:t>dar</w:t>
            </w:r>
            <w:proofErr w:type="spellEnd"/>
            <w:r w:rsidR="00DA1062" w:rsidRPr="00643CD6">
              <w:rPr>
                <w:lang w:val="en-US"/>
              </w:rPr>
              <w:t xml:space="preserve"> </w:t>
            </w:r>
            <w:proofErr w:type="spellStart"/>
            <w:r w:rsidR="00DA1062" w:rsidRPr="00643CD6">
              <w:rPr>
                <w:lang w:val="en-US"/>
              </w:rPr>
              <w:t>pentru</w:t>
            </w:r>
            <w:proofErr w:type="spellEnd"/>
            <w:r w:rsidR="00DA1062" w:rsidRPr="00643CD6">
              <w:rPr>
                <w:lang w:val="en-US"/>
              </w:rPr>
              <w:t xml:space="preserve"> </w:t>
            </w:r>
            <w:proofErr w:type="spellStart"/>
            <w:r w:rsidR="00DA1062" w:rsidRPr="00643CD6">
              <w:rPr>
                <w:lang w:val="en-US"/>
              </w:rPr>
              <w:t>neexecutarea</w:t>
            </w:r>
            <w:proofErr w:type="spellEnd"/>
            <w:r w:rsidR="00DA1062" w:rsidRPr="00643CD6">
              <w:rPr>
                <w:lang w:val="en-US"/>
              </w:rPr>
              <w:t xml:space="preserve"> </w:t>
            </w:r>
            <w:proofErr w:type="spellStart"/>
            <w:r w:rsidR="00DA1062" w:rsidRPr="00643CD6">
              <w:rPr>
                <w:lang w:val="en-US"/>
              </w:rPr>
              <w:t>obligaț</w:t>
            </w:r>
            <w:r w:rsidR="00460653" w:rsidRPr="00643CD6">
              <w:rPr>
                <w:lang w:val="en-US"/>
              </w:rPr>
              <w:t>iil</w:t>
            </w:r>
            <w:r w:rsidR="00BB2CB2" w:rsidRPr="00643CD6">
              <w:rPr>
                <w:lang w:val="en-US"/>
              </w:rPr>
              <w:t>or</w:t>
            </w:r>
            <w:proofErr w:type="spellEnd"/>
            <w:r w:rsidR="00460653" w:rsidRPr="00643CD6">
              <w:rPr>
                <w:lang w:val="en-US"/>
              </w:rPr>
              <w:t xml:space="preserve"> </w:t>
            </w:r>
            <w:proofErr w:type="spellStart"/>
            <w:r w:rsidR="00460653" w:rsidRPr="00643CD6">
              <w:rPr>
                <w:lang w:val="en-US"/>
              </w:rPr>
              <w:t>contractuale</w:t>
            </w:r>
            <w:proofErr w:type="spellEnd"/>
            <w:r w:rsidR="00460653" w:rsidRPr="00643CD6">
              <w:rPr>
                <w:lang w:val="en-US"/>
              </w:rPr>
              <w:t>.</w:t>
            </w:r>
          </w:p>
          <w:p w14:paraId="0144E72C" w14:textId="77777777" w:rsidR="00460653" w:rsidRPr="00643CD6" w:rsidRDefault="00460653" w:rsidP="00196AB4">
            <w:pPr>
              <w:pStyle w:val="af2"/>
              <w:tabs>
                <w:tab w:val="left" w:pos="567"/>
                <w:tab w:val="left" w:pos="1890"/>
              </w:tabs>
              <w:spacing w:line="276" w:lineRule="auto"/>
              <w:ind w:firstLine="0"/>
              <w:rPr>
                <w:lang w:val="en-US"/>
              </w:rPr>
            </w:pPr>
          </w:p>
          <w:p w14:paraId="4B6528E6" w14:textId="77777777" w:rsidR="00460653" w:rsidRPr="00FF430B" w:rsidRDefault="00D53233" w:rsidP="00ED034D">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2DED5F4" w14:textId="77777777" w:rsidR="00460653" w:rsidRPr="00FF430B" w:rsidRDefault="00D53233" w:rsidP="00ED034D">
            <w:pPr>
              <w:pStyle w:val="a"/>
              <w:numPr>
                <w:ilvl w:val="1"/>
                <w:numId w:val="15"/>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39C29AC7" w14:textId="77777777" w:rsidR="00460653" w:rsidRPr="00FF430B" w:rsidRDefault="00460653" w:rsidP="00196AB4">
            <w:pPr>
              <w:tabs>
                <w:tab w:val="left" w:pos="567"/>
              </w:tabs>
              <w:jc w:val="both"/>
            </w:pPr>
          </w:p>
          <w:p w14:paraId="79B8936B" w14:textId="77777777" w:rsidR="00460653" w:rsidRPr="00FF430B" w:rsidRDefault="00D53233" w:rsidP="00ED034D">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F16D0A">
              <w:rPr>
                <w:b/>
              </w:rPr>
              <w:t xml:space="preserve"> </w:t>
            </w:r>
            <w:r w:rsidR="00460653" w:rsidRPr="00FF430B">
              <w:rPr>
                <w:b/>
              </w:rPr>
              <w:t>CONTRACTULUI</w:t>
            </w:r>
          </w:p>
          <w:p w14:paraId="38FC5985" w14:textId="77777777" w:rsidR="00460653" w:rsidRPr="00643CD6" w:rsidRDefault="00D53233" w:rsidP="00D53233">
            <w:pPr>
              <w:pStyle w:val="af2"/>
              <w:tabs>
                <w:tab w:val="left" w:pos="567"/>
              </w:tabs>
              <w:spacing w:line="276" w:lineRule="auto"/>
              <w:ind w:firstLine="0"/>
              <w:rPr>
                <w:lang w:val="en-US"/>
              </w:rPr>
            </w:pPr>
            <w:r w:rsidRPr="00643CD6">
              <w:rPr>
                <w:lang w:val="en-US"/>
              </w:rPr>
              <w:lastRenderedPageBreak/>
              <w:t xml:space="preserve">12.1. </w:t>
            </w:r>
            <w:proofErr w:type="spellStart"/>
            <w:r w:rsidR="00460653" w:rsidRPr="00643CD6">
              <w:rPr>
                <w:lang w:val="en-US"/>
              </w:rPr>
              <w:t>Antreprenorul</w:t>
            </w:r>
            <w:proofErr w:type="spellEnd"/>
            <w:r w:rsidR="00460653" w:rsidRPr="00643CD6">
              <w:rPr>
                <w:lang w:val="en-US"/>
              </w:rPr>
              <w:t xml:space="preserve"> </w:t>
            </w:r>
            <w:proofErr w:type="spellStart"/>
            <w:r w:rsidR="00460653" w:rsidRPr="00643CD6">
              <w:rPr>
                <w:lang w:val="en-US"/>
              </w:rPr>
              <w:t>poate</w:t>
            </w:r>
            <w:proofErr w:type="spellEnd"/>
            <w:r w:rsidR="00460653" w:rsidRPr="00643CD6">
              <w:rPr>
                <w:lang w:val="en-US"/>
              </w:rPr>
              <w:t xml:space="preserve"> cere </w:t>
            </w:r>
            <w:proofErr w:type="spellStart"/>
            <w:r w:rsidR="00BB2CB2" w:rsidRPr="00643CD6">
              <w:rPr>
                <w:lang w:val="en-US"/>
              </w:rPr>
              <w:t>rezoluțiunea</w:t>
            </w:r>
            <w:proofErr w:type="spellEnd"/>
            <w:r w:rsidR="0001066E"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
          <w:p w14:paraId="440321A7"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2ED172"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6A25CAB8"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46DED98C" w14:textId="77777777" w:rsidR="00460653" w:rsidRPr="00643CD6" w:rsidRDefault="00D53233" w:rsidP="00ED034D">
            <w:pPr>
              <w:pStyle w:val="af2"/>
              <w:numPr>
                <w:ilvl w:val="1"/>
                <w:numId w:val="15"/>
              </w:numPr>
              <w:tabs>
                <w:tab w:val="left" w:pos="567"/>
              </w:tabs>
              <w:spacing w:line="276" w:lineRule="auto"/>
              <w:ind w:left="0" w:hanging="567"/>
              <w:rPr>
                <w:lang w:val="en-US"/>
              </w:rPr>
            </w:pPr>
            <w:r w:rsidRPr="00643CD6">
              <w:rPr>
                <w:lang w:val="en-US"/>
              </w:rPr>
              <w:t xml:space="preserve">12.2.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poate</w:t>
            </w:r>
            <w:proofErr w:type="spellEnd"/>
            <w:r w:rsidR="00460653" w:rsidRPr="00643CD6">
              <w:rPr>
                <w:lang w:val="en-US"/>
              </w:rPr>
              <w:t xml:space="preserve"> cere </w:t>
            </w:r>
            <w:proofErr w:type="spellStart"/>
            <w:r w:rsidR="00BB2CB2" w:rsidRPr="00643CD6">
              <w:rPr>
                <w:lang w:val="en-US"/>
              </w:rPr>
              <w:t>rezoluțiunea</w:t>
            </w:r>
            <w:proofErr w:type="spellEnd"/>
            <w:r w:rsidR="00C33344"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
          <w:p w14:paraId="6E4CAE7E"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ECF016D"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36766A92"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77E330D0"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1D48A3B" w14:textId="77777777" w:rsidR="00460653" w:rsidRPr="00643CD6" w:rsidRDefault="007323B6" w:rsidP="00ED034D">
            <w:pPr>
              <w:pStyle w:val="af2"/>
              <w:numPr>
                <w:ilvl w:val="1"/>
                <w:numId w:val="15"/>
              </w:numPr>
              <w:tabs>
                <w:tab w:val="left" w:pos="567"/>
              </w:tabs>
              <w:ind w:left="0" w:hanging="567"/>
              <w:rPr>
                <w:lang w:val="en-US"/>
              </w:rPr>
            </w:pPr>
            <w:r w:rsidRPr="00643CD6">
              <w:rPr>
                <w:lang w:val="en-US"/>
              </w:rPr>
              <w:t xml:space="preserve">12.3. </w:t>
            </w:r>
            <w:proofErr w:type="spellStart"/>
            <w:r w:rsidR="00460653" w:rsidRPr="00643CD6">
              <w:rPr>
                <w:lang w:val="en-US"/>
              </w:rPr>
              <w:t>Contractul</w:t>
            </w:r>
            <w:proofErr w:type="spellEnd"/>
            <w:r w:rsidR="00460653" w:rsidRPr="00643CD6">
              <w:rPr>
                <w:lang w:val="en-US"/>
              </w:rPr>
              <w:t xml:space="preserve"> se </w:t>
            </w:r>
            <w:proofErr w:type="spellStart"/>
            <w:r w:rsidR="00460653" w:rsidRPr="00643CD6">
              <w:rPr>
                <w:lang w:val="en-US"/>
              </w:rPr>
              <w:t>consideră</w:t>
            </w:r>
            <w:proofErr w:type="spellEnd"/>
            <w:r w:rsidR="00460653" w:rsidRPr="00643CD6">
              <w:rPr>
                <w:lang w:val="en-US"/>
              </w:rPr>
              <w:t xml:space="preserve"> </w:t>
            </w:r>
            <w:proofErr w:type="spellStart"/>
            <w:r w:rsidR="00BB2CB2" w:rsidRPr="00643CD6">
              <w:rPr>
                <w:lang w:val="en-US"/>
              </w:rPr>
              <w:t>rezolvit</w:t>
            </w:r>
            <w:proofErr w:type="spellEnd"/>
            <w:r w:rsidR="00460653" w:rsidRPr="00643CD6">
              <w:rPr>
                <w:lang w:val="en-US"/>
              </w:rPr>
              <w:t xml:space="preserve">, </w:t>
            </w:r>
            <w:proofErr w:type="spellStart"/>
            <w:r w:rsidR="00460653" w:rsidRPr="00643CD6">
              <w:rPr>
                <w:lang w:val="en-US"/>
              </w:rPr>
              <w:t>dacă</w:t>
            </w:r>
            <w:proofErr w:type="spellEnd"/>
            <w:r w:rsidR="00460653" w:rsidRPr="00643CD6">
              <w:rPr>
                <w:lang w:val="en-US"/>
              </w:rPr>
              <w:t xml:space="preserve"> </w:t>
            </w:r>
            <w:proofErr w:type="spellStart"/>
            <w:r w:rsidR="00460653" w:rsidRPr="00643CD6">
              <w:rPr>
                <w:lang w:val="en-US"/>
              </w:rPr>
              <w:t>partea</w:t>
            </w:r>
            <w:proofErr w:type="spellEnd"/>
            <w:r w:rsidR="00460653" w:rsidRPr="00643CD6">
              <w:rPr>
                <w:lang w:val="en-US"/>
              </w:rPr>
              <w:t xml:space="preserve"> </w:t>
            </w:r>
            <w:proofErr w:type="spellStart"/>
            <w:r w:rsidR="00460653" w:rsidRPr="00643CD6">
              <w:rPr>
                <w:lang w:val="en-US"/>
              </w:rPr>
              <w:t>contractantă</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comunica</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scris</w:t>
            </w:r>
            <w:proofErr w:type="spellEnd"/>
            <w:r w:rsidR="00460653" w:rsidRPr="00643CD6">
              <w:rPr>
                <w:lang w:val="en-US"/>
              </w:rPr>
              <w:t xml:space="preserve"> </w:t>
            </w:r>
            <w:proofErr w:type="spellStart"/>
            <w:r w:rsidR="00460653" w:rsidRPr="00643CD6">
              <w:rPr>
                <w:lang w:val="en-US"/>
              </w:rPr>
              <w:t>cele</w:t>
            </w:r>
            <w:r w:rsidRPr="00643CD6">
              <w:rPr>
                <w:lang w:val="en-US"/>
              </w:rPr>
              <w:t>i</w:t>
            </w:r>
            <w:r w:rsidR="00460653" w:rsidRPr="00643CD6">
              <w:rPr>
                <w:lang w:val="en-US"/>
              </w:rPr>
              <w:t>lalte</w:t>
            </w:r>
            <w:proofErr w:type="spellEnd"/>
            <w:r w:rsidR="00460653" w:rsidRPr="00643CD6">
              <w:rPr>
                <w:lang w:val="en-US"/>
              </w:rPr>
              <w:t xml:space="preserve"> </w:t>
            </w:r>
            <w:proofErr w:type="spellStart"/>
            <w:r w:rsidR="00460653" w:rsidRPr="00643CD6">
              <w:rPr>
                <w:lang w:val="en-US"/>
              </w:rPr>
              <w:t>părţi</w:t>
            </w:r>
            <w:proofErr w:type="spellEnd"/>
            <w:r w:rsidR="00460653" w:rsidRPr="00643CD6">
              <w:rPr>
                <w:lang w:val="en-US"/>
              </w:rPr>
              <w:t xml:space="preserve"> </w:t>
            </w:r>
            <w:proofErr w:type="spellStart"/>
            <w:r w:rsidR="00460653" w:rsidRPr="00643CD6">
              <w:rPr>
                <w:lang w:val="en-US"/>
              </w:rPr>
              <w:t>contractante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termen de 15 </w:t>
            </w:r>
            <w:proofErr w:type="spellStart"/>
            <w:r w:rsidR="00460653" w:rsidRPr="00643CD6">
              <w:rPr>
                <w:lang w:val="en-US"/>
              </w:rPr>
              <w:t>zile</w:t>
            </w:r>
            <w:proofErr w:type="spellEnd"/>
            <w:r w:rsidR="00460653" w:rsidRPr="00643CD6">
              <w:rPr>
                <w:lang w:val="en-US"/>
              </w:rPr>
              <w:t xml:space="preserve"> </w:t>
            </w:r>
            <w:proofErr w:type="spellStart"/>
            <w:r w:rsidR="00460653" w:rsidRPr="00643CD6">
              <w:rPr>
                <w:lang w:val="en-US"/>
              </w:rPr>
              <w:t>motivele</w:t>
            </w:r>
            <w:proofErr w:type="spellEnd"/>
            <w:r w:rsidR="00460653" w:rsidRPr="00643CD6">
              <w:rPr>
                <w:lang w:val="en-US"/>
              </w:rPr>
              <w:t xml:space="preserve"> indicate la </w:t>
            </w:r>
            <w:proofErr w:type="spellStart"/>
            <w:r w:rsidR="00460653" w:rsidRPr="00643CD6">
              <w:rPr>
                <w:lang w:val="en-US"/>
              </w:rPr>
              <w:t>punctele</w:t>
            </w:r>
            <w:proofErr w:type="spellEnd"/>
            <w:r w:rsidR="00460653" w:rsidRPr="00643CD6">
              <w:rPr>
                <w:lang w:val="en-US"/>
              </w:rPr>
              <w:t xml:space="preserve"> 1</w:t>
            </w:r>
            <w:r w:rsidR="00D379F6" w:rsidRPr="00643CD6">
              <w:rPr>
                <w:lang w:val="en-US"/>
              </w:rPr>
              <w:t>2</w:t>
            </w:r>
            <w:r w:rsidR="00460653" w:rsidRPr="00643CD6">
              <w:rPr>
                <w:lang w:val="en-US"/>
              </w:rPr>
              <w:t xml:space="preserve">.1 </w:t>
            </w:r>
            <w:proofErr w:type="spellStart"/>
            <w:r w:rsidR="00460653" w:rsidRPr="00643CD6">
              <w:rPr>
                <w:lang w:val="en-US"/>
              </w:rPr>
              <w:t>şi</w:t>
            </w:r>
            <w:proofErr w:type="spellEnd"/>
            <w:r w:rsidR="00460653" w:rsidRPr="00643CD6">
              <w:rPr>
                <w:lang w:val="en-US"/>
              </w:rPr>
              <w:t xml:space="preserve"> 1</w:t>
            </w:r>
            <w:r w:rsidR="00D379F6" w:rsidRPr="00643CD6">
              <w:rPr>
                <w:lang w:val="en-US"/>
              </w:rPr>
              <w:t>2</w:t>
            </w:r>
            <w:r w:rsidR="00460653" w:rsidRPr="00643CD6">
              <w:rPr>
                <w:lang w:val="en-US"/>
              </w:rPr>
              <w:t xml:space="preserve">.2 din </w:t>
            </w:r>
            <w:proofErr w:type="spellStart"/>
            <w:r w:rsidR="00460653" w:rsidRPr="00643CD6">
              <w:rPr>
                <w:lang w:val="en-US"/>
              </w:rPr>
              <w:t>prezentul</w:t>
            </w:r>
            <w:proofErr w:type="spellEnd"/>
            <w:r w:rsidR="00460653" w:rsidRPr="00643CD6">
              <w:rPr>
                <w:lang w:val="en-US"/>
              </w:rPr>
              <w:t xml:space="preserve"> contract.  </w:t>
            </w:r>
          </w:p>
          <w:p w14:paraId="31C7DE37" w14:textId="77777777" w:rsidR="00460653" w:rsidRPr="00643CD6" w:rsidRDefault="007323B6" w:rsidP="00ED034D">
            <w:pPr>
              <w:pStyle w:val="af2"/>
              <w:numPr>
                <w:ilvl w:val="1"/>
                <w:numId w:val="15"/>
              </w:numPr>
              <w:tabs>
                <w:tab w:val="left" w:pos="567"/>
              </w:tabs>
              <w:ind w:left="0" w:hanging="567"/>
              <w:rPr>
                <w:lang w:val="en-US"/>
              </w:rPr>
            </w:pPr>
            <w:r w:rsidRPr="00643CD6">
              <w:rPr>
                <w:lang w:val="en-US"/>
              </w:rPr>
              <w:t xml:space="preserve">12.4.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caz</w:t>
            </w:r>
            <w:proofErr w:type="spellEnd"/>
            <w:r w:rsidR="00460653" w:rsidRPr="00643CD6">
              <w:rPr>
                <w:lang w:val="en-US"/>
              </w:rPr>
              <w:t xml:space="preserve"> de </w:t>
            </w:r>
            <w:proofErr w:type="spellStart"/>
            <w:r w:rsidR="00BB2CB2" w:rsidRPr="00643CD6">
              <w:rPr>
                <w:lang w:val="en-US"/>
              </w:rPr>
              <w:t>rezoluțiune</w:t>
            </w:r>
            <w:r w:rsidR="00460653" w:rsidRPr="00643CD6">
              <w:rPr>
                <w:lang w:val="en-US"/>
              </w:rPr>
              <w:t>a</w:t>
            </w:r>
            <w:proofErr w:type="spellEnd"/>
            <w:r w:rsidR="00460653"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convoca</w:t>
            </w:r>
            <w:proofErr w:type="spellEnd"/>
            <w:r w:rsidR="00460653" w:rsidRPr="00643CD6">
              <w:rPr>
                <w:lang w:val="en-US"/>
              </w:rPr>
              <w:t xml:space="preserve"> </w:t>
            </w:r>
            <w:proofErr w:type="spellStart"/>
            <w:r w:rsidR="00460653" w:rsidRPr="00643CD6">
              <w:rPr>
                <w:lang w:val="en-US"/>
              </w:rPr>
              <w:t>comisia</w:t>
            </w:r>
            <w:proofErr w:type="spellEnd"/>
            <w:r w:rsidR="00460653" w:rsidRPr="00643CD6">
              <w:rPr>
                <w:lang w:val="en-US"/>
              </w:rPr>
              <w:t xml:space="preserve"> de </w:t>
            </w:r>
            <w:proofErr w:type="spellStart"/>
            <w:r w:rsidR="00460653" w:rsidRPr="00643CD6">
              <w:rPr>
                <w:lang w:val="en-US"/>
              </w:rPr>
              <w:t>recepţie</w:t>
            </w:r>
            <w:proofErr w:type="spellEnd"/>
            <w:r w:rsidR="00460653" w:rsidRPr="00643CD6">
              <w:rPr>
                <w:lang w:val="en-US"/>
              </w:rPr>
              <w:t xml:space="preserve"> care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efectua</w:t>
            </w:r>
            <w:proofErr w:type="spellEnd"/>
            <w:r w:rsidR="00460653" w:rsidRPr="00643CD6">
              <w:rPr>
                <w:lang w:val="en-US"/>
              </w:rPr>
              <w:t xml:space="preserve"> </w:t>
            </w:r>
            <w:proofErr w:type="spellStart"/>
            <w:r w:rsidR="00460653" w:rsidRPr="00643CD6">
              <w:rPr>
                <w:lang w:val="en-US"/>
              </w:rPr>
              <w:t>recepţia</w:t>
            </w:r>
            <w:proofErr w:type="spellEnd"/>
            <w:r w:rsidR="00460653" w:rsidRPr="00643CD6">
              <w:rPr>
                <w:lang w:val="en-US"/>
              </w:rPr>
              <w:t xml:space="preserve"> </w:t>
            </w:r>
            <w:proofErr w:type="spellStart"/>
            <w:r w:rsidR="00460653" w:rsidRPr="00643CD6">
              <w:rPr>
                <w:lang w:val="en-US"/>
              </w:rPr>
              <w:t>cantitativă</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calitativ</w:t>
            </w:r>
            <w:r w:rsidR="00D74B95" w:rsidRPr="00643CD6">
              <w:rPr>
                <w:lang w:val="en-US"/>
              </w:rPr>
              <w:t>ă</w:t>
            </w:r>
            <w:proofErr w:type="spellEnd"/>
            <w:r w:rsidR="00460653" w:rsidRPr="00643CD6">
              <w:rPr>
                <w:lang w:val="en-US"/>
              </w:rPr>
              <w:t xml:space="preserve"> a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executate</w:t>
            </w:r>
            <w:proofErr w:type="spellEnd"/>
            <w:r w:rsidR="00D74B95" w:rsidRPr="00643CD6">
              <w:rPr>
                <w:lang w:val="en-US"/>
              </w:rPr>
              <w:t>,</w:t>
            </w:r>
            <w:r w:rsidR="00C33344" w:rsidRPr="00643CD6">
              <w:rPr>
                <w:lang w:val="en-US"/>
              </w:rPr>
              <w:t xml:space="preserve"> </w:t>
            </w:r>
            <w:proofErr w:type="spellStart"/>
            <w:r w:rsidR="00D74B95" w:rsidRPr="00643CD6">
              <w:rPr>
                <w:lang w:val="en-US"/>
              </w:rPr>
              <w:t>în</w:t>
            </w:r>
            <w:proofErr w:type="spellEnd"/>
            <w:r w:rsidR="00D74B95" w:rsidRPr="00643CD6">
              <w:rPr>
                <w:lang w:val="en-US"/>
              </w:rPr>
              <w:t xml:space="preserve"> maximum 15 </w:t>
            </w:r>
            <w:proofErr w:type="spellStart"/>
            <w:r w:rsidR="00D74B95" w:rsidRPr="00643CD6">
              <w:rPr>
                <w:lang w:val="en-US"/>
              </w:rPr>
              <w:t>zile</w:t>
            </w:r>
            <w:proofErr w:type="spellEnd"/>
            <w:r w:rsidR="00D74B95" w:rsidRPr="00643CD6">
              <w:rPr>
                <w:lang w:val="en-US"/>
              </w:rPr>
              <w:t xml:space="preserve"> de la data </w:t>
            </w:r>
            <w:proofErr w:type="spellStart"/>
            <w:r w:rsidR="00BB2CB2" w:rsidRPr="00643CD6">
              <w:rPr>
                <w:lang w:val="en-US"/>
              </w:rPr>
              <w:t>rezoluțiunii</w:t>
            </w:r>
            <w:proofErr w:type="spellEnd"/>
            <w:r w:rsidR="00C33344" w:rsidRPr="00643CD6">
              <w:rPr>
                <w:lang w:val="en-US"/>
              </w:rPr>
              <w:t xml:space="preserve"> </w:t>
            </w:r>
            <w:proofErr w:type="spellStart"/>
            <w:r w:rsidR="00D74B95" w:rsidRPr="00643CD6">
              <w:rPr>
                <w:lang w:val="en-US"/>
              </w:rPr>
              <w:t>contractului</w:t>
            </w:r>
            <w:proofErr w:type="spellEnd"/>
            <w:r w:rsidR="00D74B95" w:rsidRPr="00643CD6">
              <w:rPr>
                <w:lang w:val="en-US"/>
              </w:rPr>
              <w:t>.</w:t>
            </w:r>
          </w:p>
          <w:p w14:paraId="5BA4A338" w14:textId="77777777" w:rsidR="00460653" w:rsidRPr="00643CD6" w:rsidRDefault="007323B6" w:rsidP="00ED034D">
            <w:pPr>
              <w:pStyle w:val="af2"/>
              <w:numPr>
                <w:ilvl w:val="1"/>
                <w:numId w:val="15"/>
              </w:numPr>
              <w:tabs>
                <w:tab w:val="left" w:pos="567"/>
              </w:tabs>
              <w:ind w:left="0" w:hanging="567"/>
              <w:rPr>
                <w:lang w:val="en-US"/>
              </w:rPr>
            </w:pPr>
            <w:r w:rsidRPr="00643CD6">
              <w:rPr>
                <w:lang w:val="en-US"/>
              </w:rPr>
              <w:t xml:space="preserve">12.5.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cazul</w:t>
            </w:r>
            <w:proofErr w:type="spellEnd"/>
            <w:r w:rsidR="00460653" w:rsidRPr="00643CD6">
              <w:rPr>
                <w:lang w:val="en-US"/>
              </w:rPr>
              <w:t xml:space="preserve"> </w:t>
            </w:r>
            <w:proofErr w:type="spellStart"/>
            <w:r w:rsidR="00BB2CB2" w:rsidRPr="00643CD6">
              <w:rPr>
                <w:lang w:val="en-US"/>
              </w:rPr>
              <w:t>rezoluțiunii</w:t>
            </w:r>
            <w:proofErr w:type="spellEnd"/>
            <w:r w:rsidR="00C33344"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va</w:t>
            </w:r>
            <w:proofErr w:type="spellEnd"/>
            <w:r w:rsidR="00460653" w:rsidRPr="00643CD6">
              <w:rPr>
                <w:lang w:val="en-US"/>
              </w:rPr>
              <w:t xml:space="preserve"> </w:t>
            </w:r>
            <w:proofErr w:type="spellStart"/>
            <w:r w:rsidR="00460653" w:rsidRPr="00643CD6">
              <w:rPr>
                <w:lang w:val="en-US"/>
              </w:rPr>
              <w:t>întocmi</w:t>
            </w:r>
            <w:proofErr w:type="spellEnd"/>
            <w:r w:rsidR="00460653" w:rsidRPr="00643CD6">
              <w:rPr>
                <w:lang w:val="en-US"/>
              </w:rPr>
              <w:t xml:space="preserve"> </w:t>
            </w:r>
            <w:proofErr w:type="spellStart"/>
            <w:r w:rsidR="00460653" w:rsidRPr="00643CD6">
              <w:rPr>
                <w:lang w:val="en-US"/>
              </w:rPr>
              <w:t>situaţia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efectiv</w:t>
            </w:r>
            <w:proofErr w:type="spellEnd"/>
            <w:r w:rsidR="00460653" w:rsidRPr="00643CD6">
              <w:rPr>
                <w:lang w:val="en-US"/>
              </w:rPr>
              <w:t xml:space="preserve"> </w:t>
            </w:r>
            <w:proofErr w:type="spellStart"/>
            <w:r w:rsidR="00460653" w:rsidRPr="00643CD6">
              <w:rPr>
                <w:lang w:val="en-US"/>
              </w:rPr>
              <w:t>executate</w:t>
            </w:r>
            <w:proofErr w:type="spellEnd"/>
            <w:r w:rsidR="00460653" w:rsidRPr="00643CD6">
              <w:rPr>
                <w:lang w:val="en-US"/>
              </w:rPr>
              <w:t xml:space="preserve">, </w:t>
            </w:r>
            <w:proofErr w:type="spellStart"/>
            <w:r w:rsidR="00460653" w:rsidRPr="00643CD6">
              <w:rPr>
                <w:lang w:val="en-US"/>
              </w:rPr>
              <w:t>inventarul</w:t>
            </w:r>
            <w:proofErr w:type="spellEnd"/>
            <w:r w:rsidR="00460653" w:rsidRPr="00643CD6">
              <w:rPr>
                <w:lang w:val="en-US"/>
              </w:rPr>
              <w:t xml:space="preserve"> </w:t>
            </w:r>
            <w:proofErr w:type="spellStart"/>
            <w:r w:rsidR="00460653" w:rsidRPr="00643CD6">
              <w:rPr>
                <w:lang w:val="en-US"/>
              </w:rPr>
              <w:t>materialelor</w:t>
            </w:r>
            <w:proofErr w:type="spellEnd"/>
            <w:r w:rsidR="00460653" w:rsidRPr="00643CD6">
              <w:rPr>
                <w:lang w:val="en-US"/>
              </w:rPr>
              <w:t xml:space="preserve">, </w:t>
            </w:r>
            <w:proofErr w:type="spellStart"/>
            <w:r w:rsidR="00460653" w:rsidRPr="00643CD6">
              <w:rPr>
                <w:lang w:val="en-US"/>
              </w:rPr>
              <w:t>utilajelor</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w:t>
            </w:r>
            <w:proofErr w:type="spellStart"/>
            <w:r w:rsidR="00460653" w:rsidRPr="00643CD6">
              <w:rPr>
                <w:lang w:val="en-US"/>
              </w:rPr>
              <w:t>provizorii</w:t>
            </w:r>
            <w:proofErr w:type="spellEnd"/>
            <w:r w:rsidR="00460653" w:rsidRPr="00643CD6">
              <w:rPr>
                <w:lang w:val="en-US"/>
              </w:rPr>
              <w:t xml:space="preserve">, </w:t>
            </w:r>
            <w:proofErr w:type="spellStart"/>
            <w:r w:rsidR="00460653" w:rsidRPr="00643CD6">
              <w:rPr>
                <w:lang w:val="en-US"/>
              </w:rPr>
              <w:t>după</w:t>
            </w:r>
            <w:proofErr w:type="spellEnd"/>
            <w:r w:rsidR="00460653" w:rsidRPr="00643CD6">
              <w:rPr>
                <w:lang w:val="en-US"/>
              </w:rPr>
              <w:t xml:space="preserve"> care se </w:t>
            </w:r>
            <w:proofErr w:type="spellStart"/>
            <w:r w:rsidR="00460653" w:rsidRPr="00643CD6">
              <w:rPr>
                <w:lang w:val="en-US"/>
              </w:rPr>
              <w:t>vor</w:t>
            </w:r>
            <w:proofErr w:type="spellEnd"/>
            <w:r w:rsidR="00460653" w:rsidRPr="00643CD6">
              <w:rPr>
                <w:lang w:val="en-US"/>
              </w:rPr>
              <w:t xml:space="preserve"> </w:t>
            </w:r>
            <w:proofErr w:type="spellStart"/>
            <w:r w:rsidR="00460653" w:rsidRPr="00643CD6">
              <w:rPr>
                <w:lang w:val="en-US"/>
              </w:rPr>
              <w:t>stabili</w:t>
            </w:r>
            <w:proofErr w:type="spellEnd"/>
            <w:r w:rsidR="00460653" w:rsidRPr="00643CD6">
              <w:rPr>
                <w:lang w:val="en-US"/>
              </w:rPr>
              <w:t xml:space="preserve"> </w:t>
            </w:r>
            <w:proofErr w:type="spellStart"/>
            <w:r w:rsidR="00460653" w:rsidRPr="00643CD6">
              <w:rPr>
                <w:lang w:val="en-US"/>
              </w:rPr>
              <w:t>sumele</w:t>
            </w:r>
            <w:proofErr w:type="spellEnd"/>
            <w:r w:rsidR="00460653" w:rsidRPr="00643CD6">
              <w:rPr>
                <w:lang w:val="en-US"/>
              </w:rPr>
              <w:t xml:space="preserve"> care </w:t>
            </w:r>
            <w:proofErr w:type="spellStart"/>
            <w:r w:rsidR="00460653" w:rsidRPr="00643CD6">
              <w:rPr>
                <w:lang w:val="en-US"/>
              </w:rPr>
              <w:t>urmează</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le </w:t>
            </w:r>
            <w:proofErr w:type="spellStart"/>
            <w:r w:rsidR="00460653" w:rsidRPr="00643CD6">
              <w:rPr>
                <w:lang w:val="en-US"/>
              </w:rPr>
              <w:t>plătească</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conformitate</w:t>
            </w:r>
            <w:proofErr w:type="spellEnd"/>
            <w:r w:rsidR="00460653" w:rsidRPr="00643CD6">
              <w:rPr>
                <w:lang w:val="en-US"/>
              </w:rPr>
              <w:t xml:space="preserve"> cu </w:t>
            </w:r>
            <w:proofErr w:type="spellStart"/>
            <w:r w:rsidR="00460653" w:rsidRPr="00643CD6">
              <w:rPr>
                <w:lang w:val="en-US"/>
              </w:rPr>
              <w:t>prevederile</w:t>
            </w:r>
            <w:proofErr w:type="spellEnd"/>
            <w:r w:rsidR="00460653" w:rsidRPr="00643CD6">
              <w:rPr>
                <w:lang w:val="en-US"/>
              </w:rPr>
              <w:t xml:space="preserve"> </w:t>
            </w:r>
            <w:proofErr w:type="spellStart"/>
            <w:r w:rsidR="00460653" w:rsidRPr="00643CD6">
              <w:rPr>
                <w:lang w:val="en-US"/>
              </w:rPr>
              <w:t>contractului</w:t>
            </w:r>
            <w:proofErr w:type="spellEnd"/>
            <w:r w:rsidR="00460653" w:rsidRPr="00643CD6">
              <w:rPr>
                <w:lang w:val="en-US"/>
              </w:rPr>
              <w:t xml:space="preserve">, precum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daunele</w:t>
            </w:r>
            <w:proofErr w:type="spellEnd"/>
            <w:r w:rsidR="00460653" w:rsidRPr="00643CD6">
              <w:rPr>
                <w:lang w:val="en-US"/>
              </w:rPr>
              <w:t xml:space="preserve"> pe care </w:t>
            </w:r>
            <w:proofErr w:type="spellStart"/>
            <w:r w:rsidR="00460653" w:rsidRPr="00643CD6">
              <w:rPr>
                <w:lang w:val="en-US"/>
              </w:rPr>
              <w:t>trebuie</w:t>
            </w:r>
            <w:proofErr w:type="spellEnd"/>
            <w:r w:rsidR="00460653" w:rsidRPr="00643CD6">
              <w:rPr>
                <w:lang w:val="en-US"/>
              </w:rPr>
              <w:t xml:space="preserve"> </w:t>
            </w:r>
            <w:proofErr w:type="spellStart"/>
            <w:r w:rsidR="00460653" w:rsidRPr="00643CD6">
              <w:rPr>
                <w:lang w:val="en-US"/>
              </w:rPr>
              <w:t>să</w:t>
            </w:r>
            <w:proofErr w:type="spellEnd"/>
            <w:r w:rsidR="00460653" w:rsidRPr="00643CD6">
              <w:rPr>
                <w:lang w:val="en-US"/>
              </w:rPr>
              <w:t xml:space="preserve"> le </w:t>
            </w:r>
            <w:proofErr w:type="spellStart"/>
            <w:r w:rsidR="00460653" w:rsidRPr="00643CD6">
              <w:rPr>
                <w:lang w:val="en-US"/>
              </w:rPr>
              <w:t>suporte</w:t>
            </w:r>
            <w:proofErr w:type="spellEnd"/>
            <w:r w:rsidR="00460653" w:rsidRPr="00643CD6">
              <w:rPr>
                <w:lang w:val="en-US"/>
              </w:rPr>
              <w:t xml:space="preserve"> </w:t>
            </w:r>
            <w:proofErr w:type="spellStart"/>
            <w:r w:rsidR="00460653" w:rsidRPr="00643CD6">
              <w:rPr>
                <w:lang w:val="en-US"/>
              </w:rPr>
              <w:t>Antreprenorul</w:t>
            </w:r>
            <w:proofErr w:type="spellEnd"/>
            <w:r w:rsidR="00460653" w:rsidRPr="00643CD6">
              <w:rPr>
                <w:lang w:val="en-US"/>
              </w:rPr>
              <w:t xml:space="preserve"> din vina </w:t>
            </w:r>
            <w:proofErr w:type="spellStart"/>
            <w:r w:rsidR="00460653" w:rsidRPr="00643CD6">
              <w:rPr>
                <w:lang w:val="en-US"/>
              </w:rPr>
              <w:t>căruia</w:t>
            </w:r>
            <w:proofErr w:type="spellEnd"/>
            <w:r w:rsidR="00460653" w:rsidRPr="00643CD6">
              <w:rPr>
                <w:lang w:val="en-US"/>
              </w:rPr>
              <w:t xml:space="preserve"> s-a </w:t>
            </w:r>
            <w:proofErr w:type="spellStart"/>
            <w:r w:rsidR="00BB2CB2" w:rsidRPr="00643CD6">
              <w:rPr>
                <w:lang w:val="en-US"/>
              </w:rPr>
              <w:t>rezolvit</w:t>
            </w:r>
            <w:proofErr w:type="spellEnd"/>
            <w:r w:rsidR="00C33344" w:rsidRPr="00643CD6">
              <w:rPr>
                <w:lang w:val="en-US"/>
              </w:rPr>
              <w:t xml:space="preserve"> </w:t>
            </w:r>
            <w:proofErr w:type="spellStart"/>
            <w:r w:rsidR="00460653" w:rsidRPr="00643CD6">
              <w:rPr>
                <w:lang w:val="en-US"/>
              </w:rPr>
              <w:t>contractul</w:t>
            </w:r>
            <w:proofErr w:type="spellEnd"/>
            <w:r w:rsidR="00460653" w:rsidRPr="00643CD6">
              <w:rPr>
                <w:lang w:val="en-US"/>
              </w:rPr>
              <w:t xml:space="preserve">. </w:t>
            </w:r>
          </w:p>
          <w:p w14:paraId="561680DF" w14:textId="77777777" w:rsidR="00460653" w:rsidRPr="00643CD6" w:rsidRDefault="007323B6" w:rsidP="00ED034D">
            <w:pPr>
              <w:pStyle w:val="af2"/>
              <w:numPr>
                <w:ilvl w:val="1"/>
                <w:numId w:val="15"/>
              </w:numPr>
              <w:tabs>
                <w:tab w:val="left" w:pos="567"/>
              </w:tabs>
              <w:ind w:left="0" w:hanging="567"/>
              <w:rPr>
                <w:lang w:val="en-US"/>
              </w:rPr>
            </w:pPr>
            <w:r w:rsidRPr="00643CD6">
              <w:rPr>
                <w:lang w:val="en-US"/>
              </w:rPr>
              <w:t xml:space="preserve">12.6. </w:t>
            </w:r>
            <w:proofErr w:type="spellStart"/>
            <w:r w:rsidR="00460653" w:rsidRPr="00643CD6">
              <w:rPr>
                <w:lang w:val="en-US"/>
              </w:rPr>
              <w:t>După</w:t>
            </w:r>
            <w:proofErr w:type="spellEnd"/>
            <w:r w:rsidR="00460653" w:rsidRPr="00643CD6">
              <w:rPr>
                <w:lang w:val="en-US"/>
              </w:rPr>
              <w:t xml:space="preserve"> </w:t>
            </w:r>
            <w:proofErr w:type="spellStart"/>
            <w:r w:rsidR="00460653" w:rsidRPr="00643CD6">
              <w:rPr>
                <w:lang w:val="en-US"/>
              </w:rPr>
              <w:t>rez</w:t>
            </w:r>
            <w:r w:rsidR="00892A6D" w:rsidRPr="00643CD6">
              <w:rPr>
                <w:lang w:val="en-US"/>
              </w:rPr>
              <w:t>oluțiunea</w:t>
            </w:r>
            <w:proofErr w:type="spellEnd"/>
            <w:r w:rsidR="00460653"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proofErr w:type="spellStart"/>
            <w:r w:rsidR="00460653" w:rsidRPr="00643CD6">
              <w:rPr>
                <w:lang w:val="en-US"/>
              </w:rPr>
              <w:t>Beneficiarul</w:t>
            </w:r>
            <w:proofErr w:type="spellEnd"/>
            <w:r w:rsidR="00460653" w:rsidRPr="00643CD6">
              <w:rPr>
                <w:lang w:val="en-US"/>
              </w:rPr>
              <w:t xml:space="preserve"> </w:t>
            </w:r>
            <w:proofErr w:type="spellStart"/>
            <w:r w:rsidR="00460653" w:rsidRPr="00643CD6">
              <w:rPr>
                <w:lang w:val="en-US"/>
              </w:rPr>
              <w:t>poate</w:t>
            </w:r>
            <w:proofErr w:type="spellEnd"/>
            <w:r w:rsidR="00460653" w:rsidRPr="00643CD6">
              <w:rPr>
                <w:lang w:val="en-US"/>
              </w:rPr>
              <w:t xml:space="preserve"> continua </w:t>
            </w:r>
            <w:proofErr w:type="spellStart"/>
            <w:r w:rsidR="00460653" w:rsidRPr="00643CD6">
              <w:rPr>
                <w:lang w:val="en-US"/>
              </w:rPr>
              <w:t>execuţia</w:t>
            </w:r>
            <w:proofErr w:type="spellEnd"/>
            <w:r w:rsidR="00460653" w:rsidRPr="00643CD6">
              <w:rPr>
                <w:lang w:val="en-US"/>
              </w:rPr>
              <w:t xml:space="preserve"> </w:t>
            </w:r>
            <w:proofErr w:type="spellStart"/>
            <w:r w:rsidR="00460653" w:rsidRPr="00643CD6">
              <w:rPr>
                <w:lang w:val="en-US"/>
              </w:rPr>
              <w:t>lucrărilor</w:t>
            </w:r>
            <w:proofErr w:type="spellEnd"/>
            <w:r w:rsidR="00460653" w:rsidRPr="00643CD6">
              <w:rPr>
                <w:lang w:val="en-US"/>
              </w:rPr>
              <w:t xml:space="preserve"> cu </w:t>
            </w:r>
            <w:proofErr w:type="spellStart"/>
            <w:r w:rsidR="00460653" w:rsidRPr="00643CD6">
              <w:rPr>
                <w:lang w:val="en-US"/>
              </w:rPr>
              <w:t>respectarea</w:t>
            </w:r>
            <w:proofErr w:type="spellEnd"/>
            <w:r w:rsidR="00460653" w:rsidRPr="00643CD6">
              <w:rPr>
                <w:lang w:val="en-US"/>
              </w:rPr>
              <w:t xml:space="preserve"> </w:t>
            </w:r>
            <w:proofErr w:type="spellStart"/>
            <w:r w:rsidR="00460653" w:rsidRPr="00643CD6">
              <w:rPr>
                <w:lang w:val="en-US"/>
              </w:rPr>
              <w:t>prevederilor</w:t>
            </w:r>
            <w:proofErr w:type="spellEnd"/>
            <w:r w:rsidR="00460653" w:rsidRPr="00643CD6">
              <w:rPr>
                <w:lang w:val="en-US"/>
              </w:rPr>
              <w:t xml:space="preserve"> </w:t>
            </w:r>
            <w:proofErr w:type="spellStart"/>
            <w:r w:rsidR="00460653" w:rsidRPr="00643CD6">
              <w:rPr>
                <w:lang w:val="en-US"/>
              </w:rPr>
              <w:t>legale</w:t>
            </w:r>
            <w:proofErr w:type="spellEnd"/>
            <w:r w:rsidR="00460653" w:rsidRPr="00643CD6">
              <w:rPr>
                <w:lang w:val="en-US"/>
              </w:rPr>
              <w:t xml:space="preserve">. </w:t>
            </w:r>
          </w:p>
          <w:p w14:paraId="385AC992" w14:textId="77777777" w:rsidR="00E22640" w:rsidRPr="00643CD6" w:rsidRDefault="00E22640" w:rsidP="00E22640">
            <w:pPr>
              <w:pStyle w:val="af2"/>
              <w:tabs>
                <w:tab w:val="left" w:pos="567"/>
                <w:tab w:val="left" w:pos="2070"/>
              </w:tabs>
              <w:ind w:firstLine="0"/>
              <w:rPr>
                <w:lang w:val="en-US"/>
              </w:rPr>
            </w:pPr>
            <w:r w:rsidRPr="00643CD6">
              <w:rPr>
                <w:lang w:val="en-US"/>
              </w:rPr>
              <w:t xml:space="preserve">12.7. </w:t>
            </w:r>
            <w:proofErr w:type="spellStart"/>
            <w:r w:rsidRPr="00643CD6">
              <w:rPr>
                <w:lang w:val="en-US"/>
              </w:rPr>
              <w:t>Cazuri</w:t>
            </w:r>
            <w:proofErr w:type="spellEnd"/>
            <w:r w:rsidRPr="00643CD6">
              <w:rPr>
                <w:lang w:val="en-US"/>
              </w:rPr>
              <w:t xml:space="preserve"> </w:t>
            </w:r>
            <w:proofErr w:type="spellStart"/>
            <w:r w:rsidRPr="00643CD6">
              <w:rPr>
                <w:lang w:val="en-US"/>
              </w:rPr>
              <w:t>specifice</w:t>
            </w:r>
            <w:proofErr w:type="spellEnd"/>
            <w:r w:rsidRPr="00643CD6">
              <w:rPr>
                <w:lang w:val="en-US"/>
              </w:rPr>
              <w:t xml:space="preserve"> de </w:t>
            </w:r>
            <w:proofErr w:type="spellStart"/>
            <w:r w:rsidRPr="00643CD6">
              <w:rPr>
                <w:lang w:val="en-US"/>
              </w:rPr>
              <w:t>încetare</w:t>
            </w:r>
            <w:proofErr w:type="spellEnd"/>
            <w:r w:rsidRPr="00643CD6">
              <w:rPr>
                <w:lang w:val="en-US"/>
              </w:rPr>
              <w:t xml:space="preserve"> a </w:t>
            </w:r>
            <w:proofErr w:type="spellStart"/>
            <w:r w:rsidRPr="00643CD6">
              <w:rPr>
                <w:lang w:val="en-US"/>
              </w:rPr>
              <w:t>contractului</w:t>
            </w:r>
            <w:proofErr w:type="spellEnd"/>
            <w:r w:rsidRPr="00643CD6">
              <w:rPr>
                <w:lang w:val="en-US"/>
              </w:rPr>
              <w:t xml:space="preserve"> de </w:t>
            </w:r>
            <w:proofErr w:type="spellStart"/>
            <w:r w:rsidRPr="00643CD6">
              <w:rPr>
                <w:lang w:val="en-US"/>
              </w:rPr>
              <w:t>achiziţii</w:t>
            </w:r>
            <w:proofErr w:type="spellEnd"/>
            <w:r w:rsidRPr="00643CD6">
              <w:rPr>
                <w:lang w:val="en-US"/>
              </w:rPr>
              <w:t xml:space="preserve"> </w:t>
            </w:r>
            <w:proofErr w:type="spellStart"/>
            <w:r w:rsidRPr="00643CD6">
              <w:rPr>
                <w:lang w:val="en-US"/>
              </w:rPr>
              <w:t>publice</w:t>
            </w:r>
            <w:proofErr w:type="spellEnd"/>
            <w:r w:rsidRPr="00643CD6">
              <w:rPr>
                <w:lang w:val="en-US"/>
              </w:rPr>
              <w:t>:</w:t>
            </w:r>
          </w:p>
          <w:p w14:paraId="0DF3C8B9" w14:textId="77777777" w:rsidR="00E22640" w:rsidRPr="00643CD6" w:rsidRDefault="00E22640" w:rsidP="00E22640">
            <w:pPr>
              <w:pStyle w:val="af2"/>
              <w:tabs>
                <w:tab w:val="left" w:pos="567"/>
                <w:tab w:val="left" w:pos="2070"/>
              </w:tabs>
              <w:ind w:firstLine="284"/>
              <w:rPr>
                <w:lang w:val="en-US"/>
              </w:rPr>
            </w:pPr>
            <w:r w:rsidRPr="00643CD6">
              <w:rPr>
                <w:lang w:val="en-US"/>
              </w:rPr>
              <w:t xml:space="preserve">     </w:t>
            </w:r>
            <w:proofErr w:type="spellStart"/>
            <w:r w:rsidR="00F168DC" w:rsidRPr="00643CD6">
              <w:rPr>
                <w:lang w:val="en-US"/>
              </w:rPr>
              <w:t>Beneficiarul</w:t>
            </w:r>
            <w:proofErr w:type="spellEnd"/>
            <w:r w:rsidRPr="00643CD6">
              <w:rPr>
                <w:lang w:val="en-US"/>
              </w:rPr>
              <w:t xml:space="preserve"> are </w:t>
            </w:r>
            <w:proofErr w:type="spellStart"/>
            <w:r w:rsidRPr="00643CD6">
              <w:rPr>
                <w:lang w:val="en-US"/>
              </w:rPr>
              <w:t>dreptul</w:t>
            </w:r>
            <w:proofErr w:type="spellEnd"/>
            <w:r w:rsidRPr="00643CD6">
              <w:rPr>
                <w:lang w:val="en-US"/>
              </w:rPr>
              <w:t xml:space="preserve"> de a </w:t>
            </w:r>
            <w:proofErr w:type="spellStart"/>
            <w:r w:rsidR="0060188C" w:rsidRPr="00643CD6">
              <w:rPr>
                <w:lang w:val="en-US"/>
              </w:rPr>
              <w:t>rezolvi</w:t>
            </w:r>
            <w:proofErr w:type="spellEnd"/>
            <w:r w:rsidR="00C33344" w:rsidRPr="00643CD6">
              <w:rPr>
                <w:lang w:val="en-US"/>
              </w:rPr>
              <w:t xml:space="preserve"> </w:t>
            </w:r>
            <w:r w:rsidRPr="00643CD6">
              <w:rPr>
                <w:lang w:val="en-US"/>
              </w:rPr>
              <w:t xml:space="preserve">unilateral un contract de </w:t>
            </w:r>
            <w:proofErr w:type="spellStart"/>
            <w:r w:rsidRPr="00643CD6">
              <w:rPr>
                <w:lang w:val="en-US"/>
              </w:rPr>
              <w:t>achiziţii</w:t>
            </w:r>
            <w:proofErr w:type="spellEnd"/>
            <w:r w:rsidRPr="00643CD6">
              <w:rPr>
                <w:lang w:val="en-US"/>
              </w:rPr>
              <w:t xml:space="preserve"> </w:t>
            </w:r>
            <w:proofErr w:type="spellStart"/>
            <w:r w:rsidRPr="00643CD6">
              <w:rPr>
                <w:lang w:val="en-US"/>
              </w:rPr>
              <w:t>publice</w:t>
            </w:r>
            <w:proofErr w:type="spellEnd"/>
            <w:r w:rsidRPr="00643CD6">
              <w:rPr>
                <w:lang w:val="en-US"/>
              </w:rPr>
              <w:t xml:space="preserve"> </w:t>
            </w:r>
            <w:proofErr w:type="spellStart"/>
            <w:r w:rsidRPr="00643CD6">
              <w:rPr>
                <w:lang w:val="en-US"/>
              </w:rPr>
              <w:t>în</w:t>
            </w:r>
            <w:proofErr w:type="spellEnd"/>
            <w:r w:rsidRPr="00643CD6">
              <w:rPr>
                <w:lang w:val="en-US"/>
              </w:rPr>
              <w:t xml:space="preserve"> </w:t>
            </w:r>
            <w:proofErr w:type="spellStart"/>
            <w:r w:rsidRPr="00643CD6">
              <w:rPr>
                <w:lang w:val="en-US"/>
              </w:rPr>
              <w:t>perioada</w:t>
            </w:r>
            <w:proofErr w:type="spellEnd"/>
            <w:r w:rsidRPr="00643CD6">
              <w:rPr>
                <w:lang w:val="en-US"/>
              </w:rPr>
              <w:t xml:space="preserve"> de </w:t>
            </w:r>
            <w:proofErr w:type="spellStart"/>
            <w:r w:rsidRPr="00643CD6">
              <w:rPr>
                <w:lang w:val="en-US"/>
              </w:rPr>
              <w:t>valabilitate</w:t>
            </w:r>
            <w:proofErr w:type="spellEnd"/>
            <w:r w:rsidRPr="00643CD6">
              <w:rPr>
                <w:lang w:val="en-US"/>
              </w:rPr>
              <w:t xml:space="preserve"> a </w:t>
            </w:r>
            <w:proofErr w:type="spellStart"/>
            <w:r w:rsidRPr="00643CD6">
              <w:rPr>
                <w:lang w:val="en-US"/>
              </w:rPr>
              <w:t>acestuia</w:t>
            </w:r>
            <w:proofErr w:type="spellEnd"/>
            <w:r w:rsidRPr="00643CD6">
              <w:rPr>
                <w:lang w:val="en-US"/>
              </w:rPr>
              <w:t xml:space="preserve"> </w:t>
            </w:r>
            <w:proofErr w:type="spellStart"/>
            <w:r w:rsidRPr="00643CD6">
              <w:rPr>
                <w:lang w:val="en-US"/>
              </w:rPr>
              <w:t>în</w:t>
            </w:r>
            <w:proofErr w:type="spellEnd"/>
            <w:r w:rsidRPr="00643CD6">
              <w:rPr>
                <w:lang w:val="en-US"/>
              </w:rPr>
              <w:t xml:space="preserve"> </w:t>
            </w:r>
            <w:proofErr w:type="spellStart"/>
            <w:r w:rsidRPr="00643CD6">
              <w:rPr>
                <w:lang w:val="en-US"/>
              </w:rPr>
              <w:t>una</w:t>
            </w:r>
            <w:proofErr w:type="spellEnd"/>
            <w:r w:rsidRPr="00643CD6">
              <w:rPr>
                <w:lang w:val="en-US"/>
              </w:rPr>
              <w:t xml:space="preserve"> </w:t>
            </w:r>
            <w:proofErr w:type="spellStart"/>
            <w:r w:rsidRPr="00643CD6">
              <w:rPr>
                <w:lang w:val="en-US"/>
              </w:rPr>
              <w:t>dintre</w:t>
            </w:r>
            <w:proofErr w:type="spellEnd"/>
            <w:r w:rsidRPr="00643CD6">
              <w:rPr>
                <w:lang w:val="en-US"/>
              </w:rPr>
              <w:t xml:space="preserve"> </w:t>
            </w:r>
            <w:proofErr w:type="spellStart"/>
            <w:r w:rsidRPr="00643CD6">
              <w:rPr>
                <w:lang w:val="en-US"/>
              </w:rPr>
              <w:t>următoarele</w:t>
            </w:r>
            <w:proofErr w:type="spellEnd"/>
            <w:r w:rsidRPr="00643CD6">
              <w:rPr>
                <w:lang w:val="en-US"/>
              </w:rPr>
              <w:t xml:space="preserve"> </w:t>
            </w:r>
            <w:proofErr w:type="spellStart"/>
            <w:r w:rsidRPr="00643CD6">
              <w:rPr>
                <w:lang w:val="en-US"/>
              </w:rPr>
              <w:t>situaţii</w:t>
            </w:r>
            <w:proofErr w:type="spellEnd"/>
            <w:r w:rsidRPr="00643CD6">
              <w:rPr>
                <w:lang w:val="en-US"/>
              </w:rPr>
              <w:t>:</w:t>
            </w:r>
          </w:p>
          <w:p w14:paraId="5C681D26" w14:textId="77777777" w:rsidR="00E22640" w:rsidRPr="00643CD6" w:rsidRDefault="00E22640" w:rsidP="00E22640">
            <w:pPr>
              <w:pStyle w:val="af2"/>
              <w:tabs>
                <w:tab w:val="left" w:pos="567"/>
                <w:tab w:val="left" w:pos="2070"/>
              </w:tabs>
              <w:rPr>
                <w:lang w:val="en-US"/>
              </w:rPr>
            </w:pPr>
            <w:r w:rsidRPr="00643CD6">
              <w:rPr>
                <w:lang w:val="en-US"/>
              </w:rPr>
              <w:t xml:space="preserve">    a) </w:t>
            </w:r>
            <w:proofErr w:type="spellStart"/>
            <w:r w:rsidRPr="00643CD6">
              <w:rPr>
                <w:lang w:val="en-US"/>
              </w:rPr>
              <w:t>contractantul</w:t>
            </w:r>
            <w:proofErr w:type="spellEnd"/>
            <w:r w:rsidRPr="00643CD6">
              <w:rPr>
                <w:lang w:val="en-US"/>
              </w:rPr>
              <w:t xml:space="preserve"> se </w:t>
            </w:r>
            <w:proofErr w:type="spellStart"/>
            <w:r w:rsidRPr="00643CD6">
              <w:rPr>
                <w:lang w:val="en-US"/>
              </w:rPr>
              <w:t>afla</w:t>
            </w:r>
            <w:proofErr w:type="spellEnd"/>
            <w:r w:rsidRPr="00643CD6">
              <w:rPr>
                <w:lang w:val="en-US"/>
              </w:rPr>
              <w:t xml:space="preserve">, la </w:t>
            </w:r>
            <w:proofErr w:type="spellStart"/>
            <w:r w:rsidRPr="00643CD6">
              <w:rPr>
                <w:lang w:val="en-US"/>
              </w:rPr>
              <w:t>momentul</w:t>
            </w:r>
            <w:proofErr w:type="spellEnd"/>
            <w:r w:rsidRPr="00643CD6">
              <w:rPr>
                <w:lang w:val="en-US"/>
              </w:rPr>
              <w:t xml:space="preserve"> </w:t>
            </w:r>
            <w:proofErr w:type="spellStart"/>
            <w:r w:rsidRPr="00643CD6">
              <w:rPr>
                <w:lang w:val="en-US"/>
              </w:rPr>
              <w:t>atribuirii</w:t>
            </w:r>
            <w:proofErr w:type="spellEnd"/>
            <w:r w:rsidRPr="00643CD6">
              <w:rPr>
                <w:lang w:val="en-US"/>
              </w:rPr>
              <w:t xml:space="preserve"> </w:t>
            </w:r>
            <w:proofErr w:type="spellStart"/>
            <w:r w:rsidRPr="00643CD6">
              <w:rPr>
                <w:lang w:val="en-US"/>
              </w:rPr>
              <w:t>lui</w:t>
            </w:r>
            <w:proofErr w:type="spellEnd"/>
            <w:r w:rsidRPr="00643CD6">
              <w:rPr>
                <w:lang w:val="en-US"/>
              </w:rPr>
              <w:t xml:space="preserve">, </w:t>
            </w:r>
            <w:proofErr w:type="spellStart"/>
            <w:r w:rsidRPr="00643CD6">
              <w:rPr>
                <w:lang w:val="en-US"/>
              </w:rPr>
              <w:t>în</w:t>
            </w:r>
            <w:proofErr w:type="spellEnd"/>
            <w:r w:rsidRPr="00643CD6">
              <w:rPr>
                <w:lang w:val="en-US"/>
              </w:rPr>
              <w:t xml:space="preserve"> </w:t>
            </w:r>
            <w:proofErr w:type="spellStart"/>
            <w:r w:rsidRPr="00643CD6">
              <w:rPr>
                <w:lang w:val="en-US"/>
              </w:rPr>
              <w:t>una</w:t>
            </w:r>
            <w:proofErr w:type="spellEnd"/>
            <w:r w:rsidRPr="00643CD6">
              <w:rPr>
                <w:lang w:val="en-US"/>
              </w:rPr>
              <w:t xml:space="preserve"> </w:t>
            </w:r>
            <w:proofErr w:type="spellStart"/>
            <w:r w:rsidRPr="00643CD6">
              <w:rPr>
                <w:lang w:val="en-US"/>
              </w:rPr>
              <w:t>dintre</w:t>
            </w:r>
            <w:proofErr w:type="spellEnd"/>
            <w:r w:rsidRPr="00643CD6">
              <w:rPr>
                <w:lang w:val="en-US"/>
              </w:rPr>
              <w:t xml:space="preserve"> </w:t>
            </w:r>
            <w:proofErr w:type="spellStart"/>
            <w:r w:rsidRPr="00643CD6">
              <w:rPr>
                <w:lang w:val="en-US"/>
              </w:rPr>
              <w:t>situaţiile</w:t>
            </w:r>
            <w:proofErr w:type="spellEnd"/>
            <w:r w:rsidRPr="00643CD6">
              <w:rPr>
                <w:lang w:val="en-US"/>
              </w:rPr>
              <w:t xml:space="preserve"> care </w:t>
            </w:r>
            <w:proofErr w:type="spellStart"/>
            <w:r w:rsidRPr="00643CD6">
              <w:rPr>
                <w:lang w:val="en-US"/>
              </w:rPr>
              <w:t>ar</w:t>
            </w:r>
            <w:proofErr w:type="spellEnd"/>
            <w:r w:rsidRPr="00643CD6">
              <w:rPr>
                <w:lang w:val="en-US"/>
              </w:rPr>
              <w:t xml:space="preserve"> fi </w:t>
            </w:r>
            <w:proofErr w:type="spellStart"/>
            <w:r w:rsidRPr="00643CD6">
              <w:rPr>
                <w:lang w:val="en-US"/>
              </w:rPr>
              <w:t>determinat</w:t>
            </w:r>
            <w:proofErr w:type="spellEnd"/>
            <w:r w:rsidRPr="00643CD6">
              <w:rPr>
                <w:lang w:val="en-US"/>
              </w:rPr>
              <w:t xml:space="preserve"> </w:t>
            </w:r>
            <w:proofErr w:type="spellStart"/>
            <w:r w:rsidRPr="00643CD6">
              <w:rPr>
                <w:lang w:val="en-US"/>
              </w:rPr>
              <w:t>excluderea</w:t>
            </w:r>
            <w:proofErr w:type="spellEnd"/>
            <w:r w:rsidRPr="00643CD6">
              <w:rPr>
                <w:lang w:val="en-US"/>
              </w:rPr>
              <w:t xml:space="preserve"> </w:t>
            </w:r>
            <w:proofErr w:type="spellStart"/>
            <w:r w:rsidRPr="00643CD6">
              <w:rPr>
                <w:lang w:val="en-US"/>
              </w:rPr>
              <w:t>sa</w:t>
            </w:r>
            <w:proofErr w:type="spellEnd"/>
            <w:r w:rsidRPr="00643CD6">
              <w:rPr>
                <w:lang w:val="en-US"/>
              </w:rPr>
              <w:t xml:space="preserve"> din </w:t>
            </w:r>
            <w:proofErr w:type="spellStart"/>
            <w:r w:rsidRPr="00643CD6">
              <w:rPr>
                <w:lang w:val="en-US"/>
              </w:rPr>
              <w:t>proce</w:t>
            </w:r>
            <w:r w:rsidR="00C33344" w:rsidRPr="00643CD6">
              <w:rPr>
                <w:lang w:val="en-US"/>
              </w:rPr>
              <w:t>dura</w:t>
            </w:r>
            <w:proofErr w:type="spellEnd"/>
            <w:r w:rsidR="00C33344" w:rsidRPr="00643CD6">
              <w:rPr>
                <w:lang w:val="en-US"/>
              </w:rPr>
              <w:t xml:space="preserve"> de </w:t>
            </w:r>
            <w:proofErr w:type="spellStart"/>
            <w:r w:rsidR="00C33344" w:rsidRPr="00643CD6">
              <w:rPr>
                <w:lang w:val="en-US"/>
              </w:rPr>
              <w:t>atribuire</w:t>
            </w:r>
            <w:proofErr w:type="spellEnd"/>
            <w:r w:rsidR="00C33344" w:rsidRPr="00643CD6">
              <w:rPr>
                <w:lang w:val="en-US"/>
              </w:rPr>
              <w:t xml:space="preserve"> </w:t>
            </w:r>
            <w:proofErr w:type="spellStart"/>
            <w:r w:rsidR="00C33344" w:rsidRPr="00643CD6">
              <w:rPr>
                <w:lang w:val="en-US"/>
              </w:rPr>
              <w:t>potrivit</w:t>
            </w:r>
            <w:proofErr w:type="spellEnd"/>
            <w:r w:rsidR="00C33344" w:rsidRPr="00643CD6">
              <w:rPr>
                <w:lang w:val="en-US"/>
              </w:rPr>
              <w:t xml:space="preserve"> art.</w:t>
            </w:r>
            <w:r w:rsidR="00DF4DCF" w:rsidRPr="00643CD6">
              <w:rPr>
                <w:lang w:val="en-US"/>
              </w:rPr>
              <w:t xml:space="preserve"> </w:t>
            </w:r>
            <w:r w:rsidRPr="00643CD6">
              <w:rPr>
                <w:lang w:val="en-US"/>
              </w:rPr>
              <w:t>19</w:t>
            </w:r>
            <w:r w:rsidR="00802287" w:rsidRPr="00643CD6">
              <w:rPr>
                <w:lang w:val="en-US"/>
              </w:rPr>
              <w:t xml:space="preserve"> al </w:t>
            </w:r>
            <w:proofErr w:type="spellStart"/>
            <w:r w:rsidR="00802287" w:rsidRPr="00643CD6">
              <w:rPr>
                <w:lang w:val="en-US"/>
              </w:rPr>
              <w:t>Legii</w:t>
            </w:r>
            <w:proofErr w:type="spellEnd"/>
            <w:r w:rsidR="00802287" w:rsidRPr="00643CD6">
              <w:rPr>
                <w:lang w:val="en-US"/>
              </w:rPr>
              <w:t xml:space="preserve"> </w:t>
            </w:r>
            <w:r w:rsidR="0060188C" w:rsidRPr="00643CD6">
              <w:rPr>
                <w:lang w:val="en-US"/>
              </w:rPr>
              <w:t>nr.</w:t>
            </w:r>
            <w:r w:rsidR="00FF5CB2" w:rsidRPr="00643CD6">
              <w:rPr>
                <w:lang w:val="en-US"/>
              </w:rPr>
              <w:t xml:space="preserve"> </w:t>
            </w:r>
            <w:r w:rsidR="00802287" w:rsidRPr="00643CD6">
              <w:rPr>
                <w:lang w:val="en-US"/>
              </w:rPr>
              <w:t xml:space="preserve">131/2015 </w:t>
            </w:r>
            <w:proofErr w:type="spellStart"/>
            <w:r w:rsidR="00802287" w:rsidRPr="00643CD6">
              <w:rPr>
                <w:lang w:val="en-US"/>
              </w:rPr>
              <w:t>privind</w:t>
            </w:r>
            <w:proofErr w:type="spellEnd"/>
            <w:r w:rsidR="00802287" w:rsidRPr="00643CD6">
              <w:rPr>
                <w:lang w:val="en-US"/>
              </w:rPr>
              <w:t xml:space="preserve"> </w:t>
            </w:r>
            <w:proofErr w:type="spellStart"/>
            <w:r w:rsidR="00802287" w:rsidRPr="00643CD6">
              <w:rPr>
                <w:lang w:val="en-US"/>
              </w:rPr>
              <w:t>achizițiile</w:t>
            </w:r>
            <w:proofErr w:type="spellEnd"/>
            <w:r w:rsidR="00802287" w:rsidRPr="00643CD6">
              <w:rPr>
                <w:lang w:val="en-US"/>
              </w:rPr>
              <w:t xml:space="preserve"> </w:t>
            </w:r>
            <w:proofErr w:type="spellStart"/>
            <w:r w:rsidR="00802287" w:rsidRPr="00643CD6">
              <w:rPr>
                <w:lang w:val="en-US"/>
              </w:rPr>
              <w:t>publice</w:t>
            </w:r>
            <w:proofErr w:type="spellEnd"/>
            <w:r w:rsidRPr="00643CD6">
              <w:rPr>
                <w:lang w:val="en-US"/>
              </w:rPr>
              <w:t>;</w:t>
            </w:r>
          </w:p>
          <w:p w14:paraId="213320A2" w14:textId="77777777" w:rsidR="00E22640" w:rsidRPr="00643CD6" w:rsidRDefault="00E22640" w:rsidP="00E22640">
            <w:pPr>
              <w:pStyle w:val="af2"/>
              <w:tabs>
                <w:tab w:val="left" w:pos="567"/>
                <w:tab w:val="left" w:pos="2070"/>
              </w:tabs>
              <w:rPr>
                <w:lang w:val="en-US"/>
              </w:rPr>
            </w:pPr>
            <w:r w:rsidRPr="00643CD6">
              <w:rPr>
                <w:lang w:val="en-US"/>
              </w:rPr>
              <w:t xml:space="preserve">    b) </w:t>
            </w:r>
            <w:proofErr w:type="spellStart"/>
            <w:r w:rsidRPr="00643CD6">
              <w:rPr>
                <w:lang w:val="en-US"/>
              </w:rPr>
              <w:t>contractul</w:t>
            </w:r>
            <w:proofErr w:type="spellEnd"/>
            <w:r w:rsidRPr="00643CD6">
              <w:rPr>
                <w:lang w:val="en-US"/>
              </w:rPr>
              <w:t xml:space="preserve"> a </w:t>
            </w:r>
            <w:proofErr w:type="spellStart"/>
            <w:r w:rsidRPr="00643CD6">
              <w:rPr>
                <w:lang w:val="en-US"/>
              </w:rPr>
              <w:t>făcut</w:t>
            </w:r>
            <w:proofErr w:type="spellEnd"/>
            <w:r w:rsidRPr="00643CD6">
              <w:rPr>
                <w:lang w:val="en-US"/>
              </w:rPr>
              <w:t xml:space="preserve"> </w:t>
            </w:r>
            <w:proofErr w:type="spellStart"/>
            <w:r w:rsidRPr="00643CD6">
              <w:rPr>
                <w:lang w:val="en-US"/>
              </w:rPr>
              <w:t>obiectul</w:t>
            </w:r>
            <w:proofErr w:type="spellEnd"/>
            <w:r w:rsidRPr="00643CD6">
              <w:rPr>
                <w:lang w:val="en-US"/>
              </w:rPr>
              <w:t xml:space="preserve"> </w:t>
            </w:r>
            <w:proofErr w:type="spellStart"/>
            <w:r w:rsidRPr="00643CD6">
              <w:rPr>
                <w:lang w:val="en-US"/>
              </w:rPr>
              <w:t>unei</w:t>
            </w:r>
            <w:proofErr w:type="spellEnd"/>
            <w:r w:rsidRPr="00643CD6">
              <w:rPr>
                <w:lang w:val="en-US"/>
              </w:rPr>
              <w:t xml:space="preserve"> </w:t>
            </w:r>
            <w:proofErr w:type="spellStart"/>
            <w:r w:rsidRPr="00643CD6">
              <w:rPr>
                <w:lang w:val="en-US"/>
              </w:rPr>
              <w:t>modificări</w:t>
            </w:r>
            <w:proofErr w:type="spellEnd"/>
            <w:r w:rsidRPr="00643CD6">
              <w:rPr>
                <w:lang w:val="en-US"/>
              </w:rPr>
              <w:t xml:space="preserve"> </w:t>
            </w:r>
            <w:proofErr w:type="spellStart"/>
            <w:r w:rsidRPr="00643CD6">
              <w:rPr>
                <w:lang w:val="en-US"/>
              </w:rPr>
              <w:t>substanțiale</w:t>
            </w:r>
            <w:proofErr w:type="spellEnd"/>
            <w:r w:rsidRPr="00643CD6">
              <w:rPr>
                <w:lang w:val="en-US"/>
              </w:rPr>
              <w:t xml:space="preserve"> care </w:t>
            </w:r>
            <w:proofErr w:type="spellStart"/>
            <w:r w:rsidRPr="00643CD6">
              <w:rPr>
                <w:lang w:val="en-US"/>
              </w:rPr>
              <w:t>necesita</w:t>
            </w:r>
            <w:proofErr w:type="spellEnd"/>
            <w:r w:rsidRPr="00643CD6">
              <w:rPr>
                <w:lang w:val="en-US"/>
              </w:rPr>
              <w:t xml:space="preserve"> o </w:t>
            </w:r>
            <w:proofErr w:type="spellStart"/>
            <w:r w:rsidRPr="00643CD6">
              <w:rPr>
                <w:lang w:val="en-US"/>
              </w:rPr>
              <w:t>nouă</w:t>
            </w:r>
            <w:proofErr w:type="spellEnd"/>
            <w:r w:rsidRPr="00643CD6">
              <w:rPr>
                <w:lang w:val="en-US"/>
              </w:rPr>
              <w:t xml:space="preserve"> </w:t>
            </w:r>
            <w:proofErr w:type="spellStart"/>
            <w:r w:rsidRPr="00643CD6">
              <w:rPr>
                <w:lang w:val="en-US"/>
              </w:rPr>
              <w:t>procedură</w:t>
            </w:r>
            <w:proofErr w:type="spellEnd"/>
            <w:r w:rsidRPr="00643CD6">
              <w:rPr>
                <w:lang w:val="en-US"/>
              </w:rPr>
              <w:t xml:space="preserve"> de </w:t>
            </w:r>
            <w:proofErr w:type="spellStart"/>
            <w:r w:rsidRPr="00643CD6">
              <w:rPr>
                <w:lang w:val="en-US"/>
              </w:rPr>
              <w:t>achiziție</w:t>
            </w:r>
            <w:proofErr w:type="spellEnd"/>
            <w:r w:rsidRPr="00643CD6">
              <w:rPr>
                <w:lang w:val="en-US"/>
              </w:rPr>
              <w:t xml:space="preserve"> </w:t>
            </w:r>
            <w:proofErr w:type="spellStart"/>
            <w:r w:rsidRPr="00643CD6">
              <w:rPr>
                <w:lang w:val="en-US"/>
              </w:rPr>
              <w:t>publică</w:t>
            </w:r>
            <w:proofErr w:type="spellEnd"/>
            <w:r w:rsidRPr="00643CD6">
              <w:rPr>
                <w:lang w:val="en-US"/>
              </w:rPr>
              <w:t xml:space="preserve"> </w:t>
            </w:r>
            <w:proofErr w:type="spellStart"/>
            <w:r w:rsidRPr="00643CD6">
              <w:rPr>
                <w:lang w:val="en-US"/>
              </w:rPr>
              <w:t>în</w:t>
            </w:r>
            <w:proofErr w:type="spellEnd"/>
            <w:r w:rsidRPr="00643CD6">
              <w:rPr>
                <w:lang w:val="en-US"/>
              </w:rPr>
              <w:t xml:space="preserve"> </w:t>
            </w:r>
            <w:proofErr w:type="spellStart"/>
            <w:r w:rsidRPr="00643CD6">
              <w:rPr>
                <w:lang w:val="en-US"/>
              </w:rPr>
              <w:t>conformitate</w:t>
            </w:r>
            <w:proofErr w:type="spellEnd"/>
            <w:r w:rsidRPr="00643CD6">
              <w:rPr>
                <w:lang w:val="en-US"/>
              </w:rPr>
              <w:t xml:space="preserve"> cu art. 76</w:t>
            </w:r>
            <w:r w:rsidR="00802287" w:rsidRPr="00643CD6">
              <w:rPr>
                <w:lang w:val="en-US"/>
              </w:rPr>
              <w:t xml:space="preserve"> al </w:t>
            </w:r>
            <w:proofErr w:type="spellStart"/>
            <w:r w:rsidR="00802287" w:rsidRPr="00643CD6">
              <w:rPr>
                <w:lang w:val="en-US"/>
              </w:rPr>
              <w:t>Legii</w:t>
            </w:r>
            <w:proofErr w:type="spellEnd"/>
            <w:r w:rsidR="00802287" w:rsidRPr="00643CD6">
              <w:rPr>
                <w:lang w:val="en-US"/>
              </w:rPr>
              <w:t xml:space="preserve"> </w:t>
            </w:r>
            <w:r w:rsidR="0060188C" w:rsidRPr="00643CD6">
              <w:rPr>
                <w:lang w:val="en-US"/>
              </w:rPr>
              <w:t>nr.</w:t>
            </w:r>
            <w:r w:rsidR="00DF4DCF" w:rsidRPr="00643CD6">
              <w:rPr>
                <w:lang w:val="en-US"/>
              </w:rPr>
              <w:t xml:space="preserve"> </w:t>
            </w:r>
            <w:r w:rsidR="00802287" w:rsidRPr="00643CD6">
              <w:rPr>
                <w:lang w:val="en-US"/>
              </w:rPr>
              <w:t xml:space="preserve">131/2015 </w:t>
            </w:r>
            <w:proofErr w:type="spellStart"/>
            <w:r w:rsidR="00802287" w:rsidRPr="00643CD6">
              <w:rPr>
                <w:lang w:val="en-US"/>
              </w:rPr>
              <w:t>privind</w:t>
            </w:r>
            <w:proofErr w:type="spellEnd"/>
            <w:r w:rsidR="00802287" w:rsidRPr="00643CD6">
              <w:rPr>
                <w:lang w:val="en-US"/>
              </w:rPr>
              <w:t xml:space="preserve"> </w:t>
            </w:r>
            <w:proofErr w:type="spellStart"/>
            <w:r w:rsidR="00802287" w:rsidRPr="00643CD6">
              <w:rPr>
                <w:lang w:val="en-US"/>
              </w:rPr>
              <w:t>achizițiile</w:t>
            </w:r>
            <w:proofErr w:type="spellEnd"/>
            <w:r w:rsidR="00802287" w:rsidRPr="00643CD6">
              <w:rPr>
                <w:lang w:val="en-US"/>
              </w:rPr>
              <w:t xml:space="preserve"> </w:t>
            </w:r>
            <w:proofErr w:type="spellStart"/>
            <w:r w:rsidR="00802287" w:rsidRPr="00643CD6">
              <w:rPr>
                <w:lang w:val="en-US"/>
              </w:rPr>
              <w:t>publice</w:t>
            </w:r>
            <w:proofErr w:type="spellEnd"/>
            <w:r w:rsidRPr="00643CD6">
              <w:rPr>
                <w:lang w:val="en-US"/>
              </w:rPr>
              <w:t>;</w:t>
            </w:r>
          </w:p>
          <w:p w14:paraId="4177BAEC" w14:textId="77777777" w:rsidR="00E22640" w:rsidRPr="00643CD6" w:rsidRDefault="00E22640" w:rsidP="00E22640">
            <w:pPr>
              <w:pStyle w:val="af2"/>
              <w:tabs>
                <w:tab w:val="left" w:pos="567"/>
                <w:tab w:val="left" w:pos="2070"/>
              </w:tabs>
              <w:rPr>
                <w:lang w:val="en-US"/>
              </w:rPr>
            </w:pPr>
            <w:r w:rsidRPr="00643CD6">
              <w:rPr>
                <w:lang w:val="en-US"/>
              </w:rPr>
              <w:t xml:space="preserve">    c) </w:t>
            </w:r>
            <w:proofErr w:type="spellStart"/>
            <w:r w:rsidRPr="00643CD6">
              <w:rPr>
                <w:lang w:val="en-US"/>
              </w:rPr>
              <w:t>contractul</w:t>
            </w:r>
            <w:proofErr w:type="spellEnd"/>
            <w:r w:rsidRPr="00643CD6">
              <w:rPr>
                <w:lang w:val="en-US"/>
              </w:rPr>
              <w:t xml:space="preserve"> nu </w:t>
            </w:r>
            <w:proofErr w:type="spellStart"/>
            <w:r w:rsidRPr="00643CD6">
              <w:rPr>
                <w:lang w:val="en-US"/>
              </w:rPr>
              <w:t>ar</w:t>
            </w:r>
            <w:proofErr w:type="spellEnd"/>
            <w:r w:rsidRPr="00643CD6">
              <w:rPr>
                <w:lang w:val="en-US"/>
              </w:rPr>
              <w:t xml:space="preserve"> fi </w:t>
            </w:r>
            <w:proofErr w:type="spellStart"/>
            <w:r w:rsidRPr="00643CD6">
              <w:rPr>
                <w:lang w:val="en-US"/>
              </w:rPr>
              <w:t>trebuit</w:t>
            </w:r>
            <w:proofErr w:type="spellEnd"/>
            <w:r w:rsidRPr="00643CD6">
              <w:rPr>
                <w:lang w:val="en-US"/>
              </w:rPr>
              <w:t xml:space="preserve"> </w:t>
            </w:r>
            <w:proofErr w:type="spellStart"/>
            <w:r w:rsidRPr="00643CD6">
              <w:rPr>
                <w:lang w:val="en-US"/>
              </w:rPr>
              <w:t>să</w:t>
            </w:r>
            <w:proofErr w:type="spellEnd"/>
            <w:r w:rsidRPr="00643CD6">
              <w:rPr>
                <w:lang w:val="en-US"/>
              </w:rPr>
              <w:t xml:space="preserve"> fie </w:t>
            </w:r>
            <w:proofErr w:type="spellStart"/>
            <w:r w:rsidRPr="00643CD6">
              <w:rPr>
                <w:lang w:val="en-US"/>
              </w:rPr>
              <w:t>atribui</w:t>
            </w:r>
            <w:r w:rsidR="00C33344" w:rsidRPr="00643CD6">
              <w:rPr>
                <w:lang w:val="en-US"/>
              </w:rPr>
              <w:t>t</w:t>
            </w:r>
            <w:proofErr w:type="spellEnd"/>
            <w:r w:rsidR="00C33344" w:rsidRPr="00643CD6">
              <w:rPr>
                <w:lang w:val="en-US"/>
              </w:rPr>
              <w:t xml:space="preserve"> </w:t>
            </w:r>
            <w:proofErr w:type="spellStart"/>
            <w:r w:rsidR="00C33344" w:rsidRPr="00643CD6">
              <w:rPr>
                <w:lang w:val="en-US"/>
              </w:rPr>
              <w:t>contractantului</w:t>
            </w:r>
            <w:proofErr w:type="spellEnd"/>
            <w:r w:rsidR="00C33344" w:rsidRPr="00643CD6">
              <w:rPr>
                <w:lang w:val="en-US"/>
              </w:rPr>
              <w:t xml:space="preserve"> </w:t>
            </w:r>
            <w:proofErr w:type="spellStart"/>
            <w:r w:rsidR="00C33344" w:rsidRPr="00643CD6">
              <w:rPr>
                <w:lang w:val="en-US"/>
              </w:rPr>
              <w:t>respectiv</w:t>
            </w:r>
            <w:proofErr w:type="spellEnd"/>
            <w:r w:rsidR="00C33344" w:rsidRPr="00643CD6">
              <w:rPr>
                <w:lang w:val="en-US"/>
              </w:rPr>
              <w:t xml:space="preserve">, </w:t>
            </w:r>
            <w:proofErr w:type="spellStart"/>
            <w:r w:rsidR="00C33344" w:rsidRPr="00643CD6">
              <w:rPr>
                <w:lang w:val="en-US"/>
              </w:rPr>
              <w:t>avâ</w:t>
            </w:r>
            <w:r w:rsidRPr="00643CD6">
              <w:rPr>
                <w:lang w:val="en-US"/>
              </w:rPr>
              <w:t>nd</w:t>
            </w:r>
            <w:proofErr w:type="spellEnd"/>
            <w:r w:rsidRPr="00643CD6">
              <w:rPr>
                <w:lang w:val="en-US"/>
              </w:rPr>
              <w:t xml:space="preserve"> </w:t>
            </w:r>
            <w:proofErr w:type="spellStart"/>
            <w:r w:rsidRPr="00643CD6">
              <w:rPr>
                <w:lang w:val="en-US"/>
              </w:rPr>
              <w:t>în</w:t>
            </w:r>
            <w:proofErr w:type="spellEnd"/>
            <w:r w:rsidRPr="00643CD6">
              <w:rPr>
                <w:lang w:val="en-US"/>
              </w:rPr>
              <w:t xml:space="preserve"> </w:t>
            </w:r>
            <w:proofErr w:type="spellStart"/>
            <w:r w:rsidRPr="00643CD6">
              <w:rPr>
                <w:lang w:val="en-US"/>
              </w:rPr>
              <w:t>vedere</w:t>
            </w:r>
            <w:proofErr w:type="spellEnd"/>
            <w:r w:rsidRPr="00643CD6">
              <w:rPr>
                <w:lang w:val="en-US"/>
              </w:rPr>
              <w:t xml:space="preserve"> o </w:t>
            </w:r>
            <w:proofErr w:type="spellStart"/>
            <w:r w:rsidRPr="00643CD6">
              <w:rPr>
                <w:lang w:val="en-US"/>
              </w:rPr>
              <w:t>încălcare</w:t>
            </w:r>
            <w:proofErr w:type="spellEnd"/>
            <w:r w:rsidRPr="00643CD6">
              <w:rPr>
                <w:lang w:val="en-US"/>
              </w:rPr>
              <w:t xml:space="preserve"> </w:t>
            </w:r>
            <w:proofErr w:type="spellStart"/>
            <w:r w:rsidRPr="00643CD6">
              <w:rPr>
                <w:lang w:val="en-US"/>
              </w:rPr>
              <w:t>gravă</w:t>
            </w:r>
            <w:proofErr w:type="spellEnd"/>
            <w:r w:rsidRPr="00643CD6">
              <w:rPr>
                <w:lang w:val="en-US"/>
              </w:rPr>
              <w:t xml:space="preserve"> a </w:t>
            </w:r>
            <w:proofErr w:type="spellStart"/>
            <w:r w:rsidRPr="00643CD6">
              <w:rPr>
                <w:lang w:val="en-US"/>
              </w:rPr>
              <w:t>obligaţiilor</w:t>
            </w:r>
            <w:proofErr w:type="spellEnd"/>
            <w:r w:rsidRPr="00643CD6">
              <w:rPr>
                <w:lang w:val="en-US"/>
              </w:rPr>
              <w:t xml:space="preserve"> </w:t>
            </w:r>
            <w:proofErr w:type="spellStart"/>
            <w:r w:rsidRPr="00643CD6">
              <w:rPr>
                <w:lang w:val="en-US"/>
              </w:rPr>
              <w:t>ce</w:t>
            </w:r>
            <w:proofErr w:type="spellEnd"/>
            <w:r w:rsidRPr="00643CD6">
              <w:rPr>
                <w:lang w:val="en-US"/>
              </w:rPr>
              <w:t xml:space="preserve"> </w:t>
            </w:r>
            <w:proofErr w:type="spellStart"/>
            <w:r w:rsidRPr="00643CD6">
              <w:rPr>
                <w:lang w:val="en-US"/>
              </w:rPr>
              <w:t>rezultă</w:t>
            </w:r>
            <w:proofErr w:type="spellEnd"/>
            <w:r w:rsidRPr="00643CD6">
              <w:rPr>
                <w:lang w:val="en-US"/>
              </w:rPr>
              <w:t xml:space="preserve"> din </w:t>
            </w:r>
            <w:proofErr w:type="spellStart"/>
            <w:r w:rsidR="00802287" w:rsidRPr="00643CD6">
              <w:rPr>
                <w:lang w:val="en-US"/>
              </w:rPr>
              <w:t>Legea</w:t>
            </w:r>
            <w:proofErr w:type="spellEnd"/>
            <w:r w:rsidR="00802287" w:rsidRPr="00643CD6">
              <w:rPr>
                <w:lang w:val="en-US"/>
              </w:rPr>
              <w:t xml:space="preserve"> </w:t>
            </w:r>
            <w:r w:rsidR="0060188C" w:rsidRPr="00643CD6">
              <w:rPr>
                <w:lang w:val="en-US"/>
              </w:rPr>
              <w:t>nr.</w:t>
            </w:r>
            <w:r w:rsidR="00DF4DCF" w:rsidRPr="00643CD6">
              <w:rPr>
                <w:lang w:val="en-US"/>
              </w:rPr>
              <w:t xml:space="preserve"> </w:t>
            </w:r>
            <w:r w:rsidR="00802287" w:rsidRPr="00643CD6">
              <w:rPr>
                <w:lang w:val="en-US"/>
              </w:rPr>
              <w:t xml:space="preserve">131/2015 </w:t>
            </w:r>
            <w:proofErr w:type="spellStart"/>
            <w:r w:rsidR="00802287" w:rsidRPr="00643CD6">
              <w:rPr>
                <w:lang w:val="en-US"/>
              </w:rPr>
              <w:t>priviind</w:t>
            </w:r>
            <w:proofErr w:type="spellEnd"/>
            <w:r w:rsidR="00802287" w:rsidRPr="00643CD6">
              <w:rPr>
                <w:lang w:val="en-US"/>
              </w:rPr>
              <w:t xml:space="preserve"> </w:t>
            </w:r>
            <w:proofErr w:type="spellStart"/>
            <w:r w:rsidR="00802287" w:rsidRPr="00643CD6">
              <w:rPr>
                <w:lang w:val="en-US"/>
              </w:rPr>
              <w:t>achizițiile</w:t>
            </w:r>
            <w:proofErr w:type="spellEnd"/>
            <w:r w:rsidR="00802287" w:rsidRPr="00643CD6">
              <w:rPr>
                <w:lang w:val="en-US"/>
              </w:rPr>
              <w:t xml:space="preserve"> </w:t>
            </w:r>
            <w:proofErr w:type="spellStart"/>
            <w:r w:rsidR="00802287" w:rsidRPr="00643CD6">
              <w:rPr>
                <w:lang w:val="en-US"/>
              </w:rPr>
              <w:t>publice</w:t>
            </w:r>
            <w:proofErr w:type="spellEnd"/>
            <w:r w:rsidRPr="00643CD6">
              <w:rPr>
                <w:lang w:val="en-US"/>
              </w:rPr>
              <w:t xml:space="preserve"> </w:t>
            </w:r>
            <w:proofErr w:type="spellStart"/>
            <w:r w:rsidRPr="00643CD6">
              <w:rPr>
                <w:lang w:val="en-US"/>
              </w:rPr>
              <w:t>și</w:t>
            </w:r>
            <w:proofErr w:type="spellEnd"/>
            <w:r w:rsidRPr="00643CD6">
              <w:rPr>
                <w:lang w:val="en-US"/>
              </w:rPr>
              <w:t>/</w:t>
            </w:r>
            <w:proofErr w:type="spellStart"/>
            <w:r w:rsidRPr="00643CD6">
              <w:rPr>
                <w:lang w:val="en-US"/>
              </w:rPr>
              <w:t>sau</w:t>
            </w:r>
            <w:proofErr w:type="spellEnd"/>
            <w:r w:rsidRPr="00643CD6">
              <w:rPr>
                <w:lang w:val="en-US"/>
              </w:rPr>
              <w:t xml:space="preserve"> </w:t>
            </w:r>
            <w:proofErr w:type="spellStart"/>
            <w:r w:rsidRPr="00643CD6">
              <w:rPr>
                <w:lang w:val="en-US"/>
              </w:rPr>
              <w:t>tratatele</w:t>
            </w:r>
            <w:proofErr w:type="spellEnd"/>
            <w:r w:rsidRPr="00643CD6">
              <w:rPr>
                <w:lang w:val="en-US"/>
              </w:rPr>
              <w:t xml:space="preserve"> </w:t>
            </w:r>
            <w:proofErr w:type="spellStart"/>
            <w:r w:rsidRPr="00643CD6">
              <w:rPr>
                <w:lang w:val="en-US"/>
              </w:rPr>
              <w:t>internaţionale</w:t>
            </w:r>
            <w:proofErr w:type="spellEnd"/>
            <w:r w:rsidRPr="00643CD6">
              <w:rPr>
                <w:lang w:val="en-US"/>
              </w:rPr>
              <w:t xml:space="preserve"> la care Republica Moldova </w:t>
            </w:r>
            <w:proofErr w:type="spellStart"/>
            <w:r w:rsidRPr="00643CD6">
              <w:rPr>
                <w:lang w:val="en-US"/>
              </w:rPr>
              <w:t>este</w:t>
            </w:r>
            <w:proofErr w:type="spellEnd"/>
            <w:r w:rsidRPr="00643CD6">
              <w:rPr>
                <w:lang w:val="en-US"/>
              </w:rPr>
              <w:t xml:space="preserve"> </w:t>
            </w:r>
            <w:proofErr w:type="spellStart"/>
            <w:r w:rsidRPr="00643CD6">
              <w:rPr>
                <w:lang w:val="en-US"/>
              </w:rPr>
              <w:t>parte</w:t>
            </w:r>
            <w:proofErr w:type="spellEnd"/>
            <w:r w:rsidRPr="00643CD6">
              <w:rPr>
                <w:lang w:val="en-US"/>
              </w:rPr>
              <w:t xml:space="preserve">, care a </w:t>
            </w:r>
            <w:proofErr w:type="spellStart"/>
            <w:r w:rsidRPr="00643CD6">
              <w:rPr>
                <w:lang w:val="en-US"/>
              </w:rPr>
              <w:t>fost</w:t>
            </w:r>
            <w:proofErr w:type="spellEnd"/>
            <w:r w:rsidRPr="00643CD6">
              <w:rPr>
                <w:lang w:val="en-US"/>
              </w:rPr>
              <w:t xml:space="preserve"> </w:t>
            </w:r>
            <w:proofErr w:type="spellStart"/>
            <w:r w:rsidRPr="00643CD6">
              <w:rPr>
                <w:lang w:val="en-US"/>
              </w:rPr>
              <w:t>constatată</w:t>
            </w:r>
            <w:proofErr w:type="spellEnd"/>
            <w:r w:rsidRPr="00643CD6">
              <w:rPr>
                <w:lang w:val="en-US"/>
              </w:rPr>
              <w:t xml:space="preserve"> </w:t>
            </w:r>
            <w:proofErr w:type="spellStart"/>
            <w:r w:rsidRPr="00643CD6">
              <w:rPr>
                <w:lang w:val="en-US"/>
              </w:rPr>
              <w:t>printr</w:t>
            </w:r>
            <w:proofErr w:type="spellEnd"/>
            <w:r w:rsidRPr="00643CD6">
              <w:rPr>
                <w:lang w:val="en-US"/>
              </w:rPr>
              <w:t xml:space="preserve">-o </w:t>
            </w:r>
            <w:proofErr w:type="spellStart"/>
            <w:r w:rsidRPr="00643CD6">
              <w:rPr>
                <w:lang w:val="en-US"/>
              </w:rPr>
              <w:t>decizie</w:t>
            </w:r>
            <w:proofErr w:type="spellEnd"/>
            <w:r w:rsidRPr="00643CD6">
              <w:rPr>
                <w:lang w:val="en-US"/>
              </w:rPr>
              <w:t xml:space="preserve"> a </w:t>
            </w:r>
            <w:proofErr w:type="spellStart"/>
            <w:r w:rsidRPr="00643CD6">
              <w:rPr>
                <w:lang w:val="en-US"/>
              </w:rPr>
              <w:t>unei</w:t>
            </w:r>
            <w:proofErr w:type="spellEnd"/>
            <w:r w:rsidRPr="00643CD6">
              <w:rPr>
                <w:lang w:val="en-US"/>
              </w:rPr>
              <w:t xml:space="preserve"> </w:t>
            </w:r>
            <w:proofErr w:type="spellStart"/>
            <w:r w:rsidRPr="00643CD6">
              <w:rPr>
                <w:lang w:val="en-US"/>
              </w:rPr>
              <w:t>instanțe</w:t>
            </w:r>
            <w:proofErr w:type="spellEnd"/>
            <w:r w:rsidRPr="00643CD6">
              <w:rPr>
                <w:lang w:val="en-US"/>
              </w:rPr>
              <w:t xml:space="preserve"> </w:t>
            </w:r>
            <w:proofErr w:type="spellStart"/>
            <w:r w:rsidRPr="00643CD6">
              <w:rPr>
                <w:lang w:val="en-US"/>
              </w:rPr>
              <w:t>judecătorești</w:t>
            </w:r>
            <w:proofErr w:type="spellEnd"/>
            <w:r w:rsidRPr="00643CD6">
              <w:rPr>
                <w:lang w:val="en-US"/>
              </w:rPr>
              <w:t xml:space="preserve"> </w:t>
            </w:r>
            <w:proofErr w:type="spellStart"/>
            <w:r w:rsidRPr="00643CD6">
              <w:rPr>
                <w:lang w:val="en-US"/>
              </w:rPr>
              <w:t>naționale</w:t>
            </w:r>
            <w:proofErr w:type="spellEnd"/>
            <w:r w:rsidRPr="00643CD6">
              <w:rPr>
                <w:lang w:val="en-US"/>
              </w:rPr>
              <w:t xml:space="preserve"> </w:t>
            </w:r>
            <w:proofErr w:type="spellStart"/>
            <w:r w:rsidRPr="00643CD6">
              <w:rPr>
                <w:lang w:val="en-US"/>
              </w:rPr>
              <w:t>sau</w:t>
            </w:r>
            <w:proofErr w:type="spellEnd"/>
            <w:r w:rsidRPr="00643CD6">
              <w:rPr>
                <w:lang w:val="en-US"/>
              </w:rPr>
              <w:t xml:space="preserve">, </w:t>
            </w:r>
            <w:proofErr w:type="spellStart"/>
            <w:r w:rsidRPr="00643CD6">
              <w:rPr>
                <w:lang w:val="en-US"/>
              </w:rPr>
              <w:t>după</w:t>
            </w:r>
            <w:proofErr w:type="spellEnd"/>
            <w:r w:rsidRPr="00643CD6">
              <w:rPr>
                <w:lang w:val="en-US"/>
              </w:rPr>
              <w:t xml:space="preserve"> </w:t>
            </w:r>
            <w:proofErr w:type="spellStart"/>
            <w:r w:rsidRPr="00643CD6">
              <w:rPr>
                <w:lang w:val="en-US"/>
              </w:rPr>
              <w:t>caz</w:t>
            </w:r>
            <w:proofErr w:type="spellEnd"/>
            <w:r w:rsidRPr="00643CD6">
              <w:rPr>
                <w:lang w:val="en-US"/>
              </w:rPr>
              <w:t xml:space="preserve">, </w:t>
            </w:r>
            <w:proofErr w:type="spellStart"/>
            <w:r w:rsidRPr="00643CD6">
              <w:rPr>
                <w:lang w:val="en-US"/>
              </w:rPr>
              <w:t>internaționale</w:t>
            </w:r>
            <w:proofErr w:type="spellEnd"/>
            <w:r w:rsidRPr="00643CD6">
              <w:rPr>
                <w:lang w:val="en-US"/>
              </w:rPr>
              <w:t>.</w:t>
            </w:r>
          </w:p>
          <w:p w14:paraId="294AC1EF" w14:textId="77777777" w:rsidR="00E22640" w:rsidRPr="00643CD6" w:rsidRDefault="00E22640" w:rsidP="00802287">
            <w:pPr>
              <w:pStyle w:val="af2"/>
              <w:tabs>
                <w:tab w:val="left" w:pos="567"/>
                <w:tab w:val="left" w:pos="2070"/>
              </w:tabs>
              <w:ind w:firstLine="0"/>
              <w:rPr>
                <w:lang w:val="en-US"/>
              </w:rPr>
            </w:pPr>
          </w:p>
          <w:p w14:paraId="33FEAB44" w14:textId="77777777" w:rsidR="00460653" w:rsidRPr="00FF430B" w:rsidRDefault="007323B6" w:rsidP="00ED034D">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4BFD2772" w14:textId="77777777" w:rsidR="00460653" w:rsidRPr="00643CD6" w:rsidRDefault="007323B6" w:rsidP="00ED034D">
            <w:pPr>
              <w:pStyle w:val="af2"/>
              <w:numPr>
                <w:ilvl w:val="1"/>
                <w:numId w:val="15"/>
              </w:numPr>
              <w:tabs>
                <w:tab w:val="left" w:pos="567"/>
              </w:tabs>
              <w:ind w:left="0" w:hanging="567"/>
              <w:rPr>
                <w:lang w:val="en-US"/>
              </w:rPr>
            </w:pPr>
            <w:r w:rsidRPr="00643CD6">
              <w:rPr>
                <w:lang w:val="en-US"/>
              </w:rPr>
              <w:t xml:space="preserve">13.1. </w:t>
            </w:r>
            <w:proofErr w:type="spellStart"/>
            <w:r w:rsidR="00460653" w:rsidRPr="00643CD6">
              <w:rPr>
                <w:lang w:val="en-US"/>
              </w:rPr>
              <w:t>Următoarele</w:t>
            </w:r>
            <w:proofErr w:type="spellEnd"/>
            <w:r w:rsidR="00460653" w:rsidRPr="00643CD6">
              <w:rPr>
                <w:lang w:val="en-US"/>
              </w:rPr>
              <w:t xml:space="preserve"> </w:t>
            </w:r>
            <w:proofErr w:type="spellStart"/>
            <w:r w:rsidR="00460653" w:rsidRPr="00643CD6">
              <w:rPr>
                <w:lang w:val="en-US"/>
              </w:rPr>
              <w:t>documente</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citite</w:t>
            </w:r>
            <w:proofErr w:type="spellEnd"/>
            <w:r w:rsidR="00460653" w:rsidRPr="00643CD6">
              <w:rPr>
                <w:lang w:val="en-US"/>
              </w:rPr>
              <w:t xml:space="preserve"> </w:t>
            </w:r>
            <w:proofErr w:type="spellStart"/>
            <w:r w:rsidR="00460653" w:rsidRPr="00643CD6">
              <w:rPr>
                <w:lang w:val="en-US"/>
              </w:rPr>
              <w:t>şi</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interpretate ca </w:t>
            </w:r>
            <w:proofErr w:type="spellStart"/>
            <w:r w:rsidR="00460653" w:rsidRPr="00643CD6">
              <w:rPr>
                <w:lang w:val="en-US"/>
              </w:rPr>
              <w:t>fiind</w:t>
            </w:r>
            <w:proofErr w:type="spellEnd"/>
            <w:r w:rsidR="00460653" w:rsidRPr="00643CD6">
              <w:rPr>
                <w:lang w:val="en-US"/>
              </w:rPr>
              <w:t xml:space="preserve"> </w:t>
            </w:r>
            <w:proofErr w:type="spellStart"/>
            <w:r w:rsidR="00460653" w:rsidRPr="00643CD6">
              <w:rPr>
                <w:lang w:val="en-US"/>
              </w:rPr>
              <w:t>parte</w:t>
            </w:r>
            <w:proofErr w:type="spellEnd"/>
            <w:r w:rsidR="00460653" w:rsidRPr="00643CD6">
              <w:rPr>
                <w:lang w:val="en-US"/>
              </w:rPr>
              <w:t xml:space="preserve"> </w:t>
            </w:r>
            <w:proofErr w:type="spellStart"/>
            <w:r w:rsidR="00460653" w:rsidRPr="00643CD6">
              <w:rPr>
                <w:lang w:val="en-US"/>
              </w:rPr>
              <w:t>integrantă</w:t>
            </w:r>
            <w:proofErr w:type="spellEnd"/>
            <w:r w:rsidR="00460653" w:rsidRPr="00643CD6">
              <w:rPr>
                <w:lang w:val="en-US"/>
              </w:rPr>
              <w:t xml:space="preserve"> a </w:t>
            </w:r>
            <w:proofErr w:type="spellStart"/>
            <w:r w:rsidR="00460653" w:rsidRPr="00643CD6">
              <w:rPr>
                <w:lang w:val="en-US"/>
              </w:rPr>
              <w:t>prezentului</w:t>
            </w:r>
            <w:proofErr w:type="spellEnd"/>
            <w:r w:rsidR="00460653" w:rsidRPr="00643CD6">
              <w:rPr>
                <w:lang w:val="en-US"/>
              </w:rPr>
              <w:t xml:space="preserve"> contract: </w:t>
            </w:r>
          </w:p>
          <w:p w14:paraId="49DF0ECA"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0D473513"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FCBDDA2"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B0297D9"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3D882D62"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2C41E25E" w14:textId="77777777" w:rsidR="00460653" w:rsidRPr="00643CD6" w:rsidRDefault="007323B6" w:rsidP="00ED034D">
            <w:pPr>
              <w:pStyle w:val="af2"/>
              <w:numPr>
                <w:ilvl w:val="1"/>
                <w:numId w:val="15"/>
              </w:numPr>
              <w:tabs>
                <w:tab w:val="left" w:pos="567"/>
              </w:tabs>
              <w:ind w:left="0" w:hanging="567"/>
              <w:rPr>
                <w:lang w:val="en-US"/>
              </w:rPr>
            </w:pPr>
            <w:r w:rsidRPr="00643CD6">
              <w:rPr>
                <w:lang w:val="en-US"/>
              </w:rPr>
              <w:t xml:space="preserve">13.2. </w:t>
            </w:r>
            <w:proofErr w:type="spellStart"/>
            <w:r w:rsidR="00460653" w:rsidRPr="00643CD6">
              <w:rPr>
                <w:lang w:val="en-US"/>
              </w:rPr>
              <w:t>Documentele</w:t>
            </w:r>
            <w:proofErr w:type="spellEnd"/>
            <w:r w:rsidR="00460653" w:rsidRPr="00643CD6">
              <w:rPr>
                <w:lang w:val="en-US"/>
              </w:rPr>
              <w:t xml:space="preserve"> </w:t>
            </w:r>
            <w:proofErr w:type="spellStart"/>
            <w:r w:rsidR="00460653" w:rsidRPr="00643CD6">
              <w:rPr>
                <w:lang w:val="en-US"/>
              </w:rPr>
              <w:t>contractului</w:t>
            </w:r>
            <w:proofErr w:type="spellEnd"/>
            <w:r w:rsidR="00460653" w:rsidRPr="00643CD6">
              <w:rPr>
                <w:lang w:val="en-US"/>
              </w:rPr>
              <w:t xml:space="preserve"> </w:t>
            </w:r>
            <w:proofErr w:type="spellStart"/>
            <w:r w:rsidR="00460653" w:rsidRPr="00643CD6">
              <w:rPr>
                <w:lang w:val="en-US"/>
              </w:rPr>
              <w:t>vor</w:t>
            </w:r>
            <w:proofErr w:type="spellEnd"/>
            <w:r w:rsidR="00460653" w:rsidRPr="00643CD6">
              <w:rPr>
                <w:lang w:val="en-US"/>
              </w:rPr>
              <w:t xml:space="preserve"> fi </w:t>
            </w:r>
            <w:proofErr w:type="spellStart"/>
            <w:r w:rsidR="00460653" w:rsidRPr="00643CD6">
              <w:rPr>
                <w:lang w:val="en-US"/>
              </w:rPr>
              <w:t>întocmite</w:t>
            </w:r>
            <w:proofErr w:type="spellEnd"/>
            <w:r w:rsidR="00460653" w:rsidRPr="00643CD6">
              <w:rPr>
                <w:lang w:val="en-US"/>
              </w:rPr>
              <w:t xml:space="preserve"> </w:t>
            </w:r>
            <w:proofErr w:type="spellStart"/>
            <w:r w:rsidR="00460653" w:rsidRPr="00643CD6">
              <w:rPr>
                <w:lang w:val="en-US"/>
              </w:rPr>
              <w:t>în</w:t>
            </w:r>
            <w:proofErr w:type="spellEnd"/>
            <w:r w:rsidR="00460653" w:rsidRPr="00643CD6">
              <w:rPr>
                <w:lang w:val="en-US"/>
              </w:rPr>
              <w:t xml:space="preserve"> </w:t>
            </w:r>
            <w:proofErr w:type="spellStart"/>
            <w:r w:rsidR="00460653" w:rsidRPr="00643CD6">
              <w:rPr>
                <w:lang w:val="en-US"/>
              </w:rPr>
              <w:t>limba</w:t>
            </w:r>
            <w:proofErr w:type="spellEnd"/>
            <w:r w:rsidR="00460653" w:rsidRPr="00643CD6">
              <w:rPr>
                <w:lang w:val="en-US"/>
              </w:rPr>
              <w:t xml:space="preserve"> </w:t>
            </w:r>
            <w:proofErr w:type="spellStart"/>
            <w:r w:rsidR="00460653" w:rsidRPr="00643CD6">
              <w:rPr>
                <w:lang w:val="en-US"/>
              </w:rPr>
              <w:t>română</w:t>
            </w:r>
            <w:proofErr w:type="spellEnd"/>
            <w:r w:rsidR="00460653" w:rsidRPr="00643CD6">
              <w:rPr>
                <w:lang w:val="en-US"/>
              </w:rPr>
              <w:t>.</w:t>
            </w:r>
          </w:p>
          <w:p w14:paraId="7695FAD9" w14:textId="77777777" w:rsidR="00D379F6" w:rsidRPr="00643CD6" w:rsidRDefault="007323B6" w:rsidP="00ED034D">
            <w:pPr>
              <w:pStyle w:val="af2"/>
              <w:numPr>
                <w:ilvl w:val="1"/>
                <w:numId w:val="15"/>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proofErr w:type="spellStart"/>
            <w:r w:rsidR="00D379F6" w:rsidRPr="00643CD6">
              <w:rPr>
                <w:lang w:val="en-US"/>
              </w:rPr>
              <w:t>Prezentul</w:t>
            </w:r>
            <w:proofErr w:type="spellEnd"/>
            <w:r w:rsidR="00D379F6" w:rsidRPr="00643CD6">
              <w:rPr>
                <w:lang w:val="en-US"/>
              </w:rPr>
              <w:t xml:space="preserve"> Contract </w:t>
            </w:r>
            <w:proofErr w:type="spellStart"/>
            <w:r w:rsidR="00D379F6" w:rsidRPr="00643CD6">
              <w:rPr>
                <w:lang w:val="en-US"/>
              </w:rPr>
              <w:t>reprezintă</w:t>
            </w:r>
            <w:proofErr w:type="spellEnd"/>
            <w:r w:rsidR="00D379F6" w:rsidRPr="00643CD6">
              <w:rPr>
                <w:lang w:val="en-US"/>
              </w:rPr>
              <w:t xml:space="preserve"> </w:t>
            </w:r>
            <w:proofErr w:type="spellStart"/>
            <w:r w:rsidR="00D379F6" w:rsidRPr="00643CD6">
              <w:rPr>
                <w:lang w:val="en-US"/>
              </w:rPr>
              <w:t>acordul</w:t>
            </w:r>
            <w:proofErr w:type="spellEnd"/>
            <w:r w:rsidR="00D379F6" w:rsidRPr="00643CD6">
              <w:rPr>
                <w:lang w:val="en-US"/>
              </w:rPr>
              <w:t xml:space="preserve"> de </w:t>
            </w:r>
            <w:proofErr w:type="spellStart"/>
            <w:r w:rsidR="00D379F6" w:rsidRPr="00643CD6">
              <w:rPr>
                <w:lang w:val="en-US"/>
              </w:rPr>
              <w:t>voinţă</w:t>
            </w:r>
            <w:proofErr w:type="spellEnd"/>
            <w:r w:rsidR="00D379F6" w:rsidRPr="00643CD6">
              <w:rPr>
                <w:lang w:val="en-US"/>
              </w:rPr>
              <w:t xml:space="preserve"> al </w:t>
            </w:r>
            <w:proofErr w:type="spellStart"/>
            <w:r w:rsidR="00D379F6" w:rsidRPr="00643CD6">
              <w:rPr>
                <w:lang w:val="en-US"/>
              </w:rPr>
              <w:t>părţilor</w:t>
            </w:r>
            <w:proofErr w:type="spellEnd"/>
            <w:r w:rsidR="00C33344" w:rsidRPr="00643CD6">
              <w:rPr>
                <w:lang w:val="en-US"/>
              </w:rPr>
              <w:t xml:space="preserve"> </w:t>
            </w:r>
            <w:proofErr w:type="spellStart"/>
            <w:r w:rsidR="00D379F6" w:rsidRPr="00643CD6">
              <w:rPr>
                <w:lang w:val="en-US"/>
              </w:rPr>
              <w:t>şi</w:t>
            </w:r>
            <w:proofErr w:type="spellEnd"/>
            <w:r w:rsidR="00D379F6" w:rsidRPr="00643CD6">
              <w:rPr>
                <w:lang w:val="en-US"/>
              </w:rPr>
              <w:t xml:space="preserve"> se </w:t>
            </w:r>
            <w:proofErr w:type="spellStart"/>
            <w:r w:rsidR="00D379F6" w:rsidRPr="00643CD6">
              <w:rPr>
                <w:lang w:val="en-US"/>
              </w:rPr>
              <w:t>consideră</w:t>
            </w:r>
            <w:proofErr w:type="spellEnd"/>
            <w:r w:rsidR="00D379F6" w:rsidRPr="00643CD6">
              <w:rPr>
                <w:lang w:val="en-US"/>
              </w:rPr>
              <w:t xml:space="preserve"> </w:t>
            </w:r>
            <w:proofErr w:type="spellStart"/>
            <w:r w:rsidR="00D379F6" w:rsidRPr="00643CD6">
              <w:rPr>
                <w:lang w:val="en-US"/>
              </w:rPr>
              <w:t>semnat</w:t>
            </w:r>
            <w:proofErr w:type="spellEnd"/>
            <w:r w:rsidR="00D379F6" w:rsidRPr="00643CD6">
              <w:rPr>
                <w:lang w:val="en-US"/>
              </w:rPr>
              <w:t xml:space="preserve"> la data </w:t>
            </w:r>
            <w:proofErr w:type="spellStart"/>
            <w:r w:rsidR="00D379F6" w:rsidRPr="00643CD6">
              <w:rPr>
                <w:lang w:val="en-US"/>
              </w:rPr>
              <w:t>aplicării</w:t>
            </w:r>
            <w:proofErr w:type="spellEnd"/>
            <w:r w:rsidR="00D379F6" w:rsidRPr="00643CD6">
              <w:rPr>
                <w:lang w:val="en-US"/>
              </w:rPr>
              <w:t xml:space="preserve"> </w:t>
            </w:r>
            <w:proofErr w:type="spellStart"/>
            <w:r w:rsidR="00D379F6" w:rsidRPr="00643CD6">
              <w:rPr>
                <w:lang w:val="en-US"/>
              </w:rPr>
              <w:t>ultimei</w:t>
            </w:r>
            <w:proofErr w:type="spellEnd"/>
            <w:r w:rsidR="00D379F6" w:rsidRPr="00643CD6">
              <w:rPr>
                <w:lang w:val="en-US"/>
              </w:rPr>
              <w:t xml:space="preserve"> </w:t>
            </w:r>
            <w:proofErr w:type="spellStart"/>
            <w:r w:rsidR="00D379F6" w:rsidRPr="00643CD6">
              <w:rPr>
                <w:lang w:val="en-US"/>
              </w:rPr>
              <w:t>semnături</w:t>
            </w:r>
            <w:proofErr w:type="spellEnd"/>
            <w:r w:rsidR="00D379F6" w:rsidRPr="00643CD6">
              <w:rPr>
                <w:lang w:val="en-US"/>
              </w:rPr>
              <w:t xml:space="preserve"> de </w:t>
            </w:r>
            <w:proofErr w:type="spellStart"/>
            <w:r w:rsidR="00D379F6" w:rsidRPr="00643CD6">
              <w:rPr>
                <w:lang w:val="en-US"/>
              </w:rPr>
              <w:t>către</w:t>
            </w:r>
            <w:proofErr w:type="spellEnd"/>
            <w:r w:rsidR="00D379F6" w:rsidRPr="00643CD6">
              <w:rPr>
                <w:lang w:val="en-US"/>
              </w:rPr>
              <w:t xml:space="preserve"> </w:t>
            </w:r>
            <w:proofErr w:type="spellStart"/>
            <w:r w:rsidR="00D379F6" w:rsidRPr="00643CD6">
              <w:rPr>
                <w:lang w:val="en-US"/>
              </w:rPr>
              <w:t>una</w:t>
            </w:r>
            <w:proofErr w:type="spellEnd"/>
            <w:r w:rsidR="00D379F6" w:rsidRPr="00643CD6">
              <w:rPr>
                <w:lang w:val="en-US"/>
              </w:rPr>
              <w:t xml:space="preserve"> </w:t>
            </w:r>
            <w:proofErr w:type="spellStart"/>
            <w:r w:rsidR="00D379F6" w:rsidRPr="00643CD6">
              <w:rPr>
                <w:lang w:val="en-US"/>
              </w:rPr>
              <w:t>dintre</w:t>
            </w:r>
            <w:proofErr w:type="spellEnd"/>
            <w:r w:rsidR="00D379F6" w:rsidRPr="00643CD6">
              <w:rPr>
                <w:lang w:val="en-US"/>
              </w:rPr>
              <w:t xml:space="preserve"> </w:t>
            </w:r>
            <w:proofErr w:type="spellStart"/>
            <w:r w:rsidR="00D379F6" w:rsidRPr="00643CD6">
              <w:rPr>
                <w:lang w:val="en-US"/>
              </w:rPr>
              <w:t>părți</w:t>
            </w:r>
            <w:proofErr w:type="spellEnd"/>
            <w:r w:rsidR="00D379F6" w:rsidRPr="00643CD6">
              <w:rPr>
                <w:lang w:val="en-US"/>
              </w:rPr>
              <w:t>.</w:t>
            </w:r>
          </w:p>
          <w:p w14:paraId="72C55AB4" w14:textId="6C26646E" w:rsidR="00460653" w:rsidRPr="00643CD6" w:rsidRDefault="007323B6" w:rsidP="00ED034D">
            <w:pPr>
              <w:pStyle w:val="af2"/>
              <w:numPr>
                <w:ilvl w:val="1"/>
                <w:numId w:val="15"/>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proofErr w:type="spellStart"/>
            <w:r w:rsidR="00D379F6" w:rsidRPr="00643CD6">
              <w:rPr>
                <w:lang w:val="en-US"/>
              </w:rPr>
              <w:t>Pentru</w:t>
            </w:r>
            <w:proofErr w:type="spellEnd"/>
            <w:r w:rsidR="00D379F6" w:rsidRPr="00643CD6">
              <w:rPr>
                <w:lang w:val="en-US"/>
              </w:rPr>
              <w:t xml:space="preserve"> </w:t>
            </w:r>
            <w:proofErr w:type="spellStart"/>
            <w:r w:rsidR="00D379F6" w:rsidRPr="00643CD6">
              <w:rPr>
                <w:lang w:val="en-US"/>
              </w:rPr>
              <w:t>confirmarea</w:t>
            </w:r>
            <w:proofErr w:type="spellEnd"/>
            <w:r w:rsidR="00D379F6" w:rsidRPr="00643CD6">
              <w:rPr>
                <w:lang w:val="en-US"/>
              </w:rPr>
              <w:t xml:space="preserve"> </w:t>
            </w:r>
            <w:proofErr w:type="spellStart"/>
            <w:r w:rsidR="00D379F6" w:rsidRPr="00643CD6">
              <w:rPr>
                <w:lang w:val="en-US"/>
              </w:rPr>
              <w:t>celor</w:t>
            </w:r>
            <w:proofErr w:type="spellEnd"/>
            <w:r w:rsidR="00D379F6" w:rsidRPr="00643CD6">
              <w:rPr>
                <w:lang w:val="en-US"/>
              </w:rPr>
              <w:t xml:space="preserve"> </w:t>
            </w:r>
            <w:proofErr w:type="spellStart"/>
            <w:r w:rsidR="00D379F6" w:rsidRPr="00643CD6">
              <w:rPr>
                <w:lang w:val="en-US"/>
              </w:rPr>
              <w:t>menţionate</w:t>
            </w:r>
            <w:proofErr w:type="spellEnd"/>
            <w:r w:rsidR="00D379F6" w:rsidRPr="00643CD6">
              <w:rPr>
                <w:lang w:val="en-US"/>
              </w:rPr>
              <w:t xml:space="preserve">, </w:t>
            </w:r>
            <w:proofErr w:type="spellStart"/>
            <w:r w:rsidR="009D3792" w:rsidRPr="00643CD6">
              <w:rPr>
                <w:lang w:val="en-US"/>
              </w:rPr>
              <w:t>p</w:t>
            </w:r>
            <w:r w:rsidR="00D379F6" w:rsidRPr="00643CD6">
              <w:rPr>
                <w:lang w:val="en-US"/>
              </w:rPr>
              <w:t>ărţile</w:t>
            </w:r>
            <w:proofErr w:type="spellEnd"/>
            <w:r w:rsidR="00D379F6" w:rsidRPr="00643CD6">
              <w:rPr>
                <w:lang w:val="en-US"/>
              </w:rPr>
              <w:t xml:space="preserve"> au </w:t>
            </w:r>
            <w:proofErr w:type="spellStart"/>
            <w:r w:rsidR="00D379F6" w:rsidRPr="00643CD6">
              <w:rPr>
                <w:lang w:val="en-US"/>
              </w:rPr>
              <w:t>semnat</w:t>
            </w:r>
            <w:proofErr w:type="spellEnd"/>
            <w:r w:rsidR="00D379F6" w:rsidRPr="00643CD6">
              <w:rPr>
                <w:lang w:val="en-US"/>
              </w:rPr>
              <w:t xml:space="preserve"> </w:t>
            </w:r>
            <w:proofErr w:type="spellStart"/>
            <w:r w:rsidR="00D379F6" w:rsidRPr="00643CD6">
              <w:rPr>
                <w:lang w:val="en-US"/>
              </w:rPr>
              <w:t>prezentul</w:t>
            </w:r>
            <w:proofErr w:type="spellEnd"/>
            <w:r w:rsidR="00D379F6" w:rsidRPr="00643CD6">
              <w:rPr>
                <w:lang w:val="en-US"/>
              </w:rPr>
              <w:t xml:space="preserve"> Contract </w:t>
            </w:r>
            <w:proofErr w:type="spellStart"/>
            <w:r w:rsidR="00D379F6" w:rsidRPr="00643CD6">
              <w:rPr>
                <w:lang w:val="en-US"/>
              </w:rPr>
              <w:t>în</w:t>
            </w:r>
            <w:proofErr w:type="spellEnd"/>
            <w:r w:rsidR="00D379F6" w:rsidRPr="00643CD6">
              <w:rPr>
                <w:lang w:val="en-US"/>
              </w:rPr>
              <w:t xml:space="preserve"> </w:t>
            </w:r>
            <w:proofErr w:type="spellStart"/>
            <w:r w:rsidR="00D379F6" w:rsidRPr="00643CD6">
              <w:rPr>
                <w:lang w:val="en-US"/>
              </w:rPr>
              <w:t>conformitate</w:t>
            </w:r>
            <w:proofErr w:type="spellEnd"/>
            <w:r w:rsidR="00D379F6" w:rsidRPr="00643CD6">
              <w:rPr>
                <w:lang w:val="en-US"/>
              </w:rPr>
              <w:t xml:space="preserve"> cu </w:t>
            </w:r>
            <w:proofErr w:type="spellStart"/>
            <w:r w:rsidR="00D379F6" w:rsidRPr="00643CD6">
              <w:rPr>
                <w:lang w:val="en-US"/>
              </w:rPr>
              <w:t>legislaţia</w:t>
            </w:r>
            <w:proofErr w:type="spellEnd"/>
            <w:r w:rsidR="00D379F6" w:rsidRPr="00643CD6">
              <w:rPr>
                <w:lang w:val="en-US"/>
              </w:rPr>
              <w:t xml:space="preserve"> </w:t>
            </w:r>
            <w:proofErr w:type="spellStart"/>
            <w:r w:rsidR="00D379F6" w:rsidRPr="00643CD6">
              <w:rPr>
                <w:lang w:val="en-US"/>
              </w:rPr>
              <w:t>Republicii</w:t>
            </w:r>
            <w:proofErr w:type="spellEnd"/>
            <w:r w:rsidR="00D379F6" w:rsidRPr="00643CD6">
              <w:rPr>
                <w:lang w:val="en-US"/>
              </w:rPr>
              <w:t xml:space="preserve"> Moldova, la data </w:t>
            </w:r>
            <w:proofErr w:type="spellStart"/>
            <w:r w:rsidR="00D379F6" w:rsidRPr="00643CD6">
              <w:rPr>
                <w:lang w:val="en-US"/>
              </w:rPr>
              <w:t>şi</w:t>
            </w:r>
            <w:proofErr w:type="spellEnd"/>
            <w:r w:rsidR="00D379F6" w:rsidRPr="00643CD6">
              <w:rPr>
                <w:lang w:val="en-US"/>
              </w:rPr>
              <w:t xml:space="preserve"> </w:t>
            </w:r>
            <w:proofErr w:type="spellStart"/>
            <w:r w:rsidR="00D379F6" w:rsidRPr="00643CD6">
              <w:rPr>
                <w:lang w:val="en-US"/>
              </w:rPr>
              <w:t>anul</w:t>
            </w:r>
            <w:proofErr w:type="spellEnd"/>
            <w:r w:rsidR="00D379F6" w:rsidRPr="00643CD6">
              <w:rPr>
                <w:lang w:val="en-US"/>
              </w:rPr>
              <w:t xml:space="preserve"> indicate, </w:t>
            </w:r>
            <w:proofErr w:type="spellStart"/>
            <w:r w:rsidR="00460653" w:rsidRPr="00643CD6">
              <w:rPr>
                <w:lang w:val="en-US"/>
              </w:rPr>
              <w:t>fiind</w:t>
            </w:r>
            <w:proofErr w:type="spellEnd"/>
            <w:r w:rsidR="00460653" w:rsidRPr="00643CD6">
              <w:rPr>
                <w:lang w:val="en-US"/>
              </w:rPr>
              <w:t xml:space="preserve"> </w:t>
            </w:r>
            <w:proofErr w:type="spellStart"/>
            <w:r w:rsidR="00460653" w:rsidRPr="00643CD6">
              <w:rPr>
                <w:lang w:val="en-US"/>
              </w:rPr>
              <w:t>valabil</w:t>
            </w:r>
            <w:proofErr w:type="spellEnd"/>
            <w:r w:rsidR="00460653" w:rsidRPr="00643CD6">
              <w:rPr>
                <w:lang w:val="en-US"/>
              </w:rPr>
              <w:t xml:space="preserve"> </w:t>
            </w:r>
            <w:proofErr w:type="spellStart"/>
            <w:r w:rsidR="00460653" w:rsidRPr="00643CD6">
              <w:rPr>
                <w:lang w:val="en-US"/>
              </w:rPr>
              <w:t>până</w:t>
            </w:r>
            <w:proofErr w:type="spellEnd"/>
            <w:r w:rsidR="00460653" w:rsidRPr="00643CD6">
              <w:rPr>
                <w:lang w:val="en-US"/>
              </w:rPr>
              <w:t xml:space="preserve"> la </w:t>
            </w:r>
            <w:r w:rsidR="006A16C1">
              <w:rPr>
                <w:lang w:val="en-US"/>
              </w:rPr>
              <w:t>31.12.202</w:t>
            </w:r>
            <w:r w:rsidR="00FC1549">
              <w:rPr>
                <w:lang w:val="en-US"/>
              </w:rPr>
              <w:t>6</w:t>
            </w:r>
            <w:r w:rsidR="00460653" w:rsidRPr="00643CD6">
              <w:rPr>
                <w:lang w:val="en-US"/>
              </w:rPr>
              <w:t>.</w:t>
            </w:r>
          </w:p>
          <w:p w14:paraId="18359F9B" w14:textId="77777777" w:rsidR="00877B36" w:rsidRPr="00FF430B" w:rsidRDefault="00877B36" w:rsidP="00877B36">
            <w:pPr>
              <w:tabs>
                <w:tab w:val="left" w:pos="2295"/>
              </w:tabs>
              <w:jc w:val="both"/>
            </w:pPr>
          </w:p>
          <w:p w14:paraId="5C38CCA8" w14:textId="77777777" w:rsidR="00877B36" w:rsidRPr="00FF430B" w:rsidRDefault="00877B36" w:rsidP="00877B36">
            <w:pPr>
              <w:tabs>
                <w:tab w:val="left" w:pos="2295"/>
              </w:tabs>
              <w:jc w:val="both"/>
            </w:pPr>
          </w:p>
          <w:p w14:paraId="0A103096" w14:textId="77777777" w:rsidR="00877B36" w:rsidRPr="00FF430B" w:rsidRDefault="00877B36" w:rsidP="00877B36">
            <w:pPr>
              <w:tabs>
                <w:tab w:val="left" w:pos="2295"/>
              </w:tabs>
              <w:jc w:val="both"/>
            </w:pPr>
          </w:p>
          <w:p w14:paraId="2A249F05" w14:textId="77777777" w:rsidR="00877B36" w:rsidRPr="00FF430B" w:rsidRDefault="00877B36" w:rsidP="00877B36">
            <w:pPr>
              <w:tabs>
                <w:tab w:val="left" w:pos="2295"/>
              </w:tabs>
              <w:jc w:val="both"/>
            </w:pPr>
          </w:p>
          <w:p w14:paraId="59F542F4" w14:textId="77777777" w:rsidR="00877B36" w:rsidRPr="00FF430B" w:rsidRDefault="00877B36" w:rsidP="00877B36">
            <w:pPr>
              <w:tabs>
                <w:tab w:val="left" w:pos="2295"/>
              </w:tabs>
              <w:jc w:val="both"/>
            </w:pPr>
          </w:p>
          <w:p w14:paraId="31167710" w14:textId="77777777" w:rsidR="00877B36" w:rsidRPr="00FF430B" w:rsidRDefault="00877B36" w:rsidP="00877B36">
            <w:pPr>
              <w:tabs>
                <w:tab w:val="left" w:pos="2295"/>
              </w:tabs>
              <w:jc w:val="both"/>
            </w:pPr>
          </w:p>
          <w:p w14:paraId="45E27448" w14:textId="77777777" w:rsidR="00877B36" w:rsidRPr="00FF430B" w:rsidRDefault="00877B36" w:rsidP="00877B36">
            <w:pPr>
              <w:tabs>
                <w:tab w:val="left" w:pos="2295"/>
              </w:tabs>
              <w:jc w:val="both"/>
            </w:pPr>
          </w:p>
          <w:p w14:paraId="1B93D556" w14:textId="77777777" w:rsidR="00877B36" w:rsidRPr="00FF430B" w:rsidRDefault="00877B36" w:rsidP="00877B36">
            <w:pPr>
              <w:tabs>
                <w:tab w:val="left" w:pos="2295"/>
              </w:tabs>
              <w:jc w:val="both"/>
            </w:pPr>
          </w:p>
          <w:p w14:paraId="116BFC4B" w14:textId="77777777" w:rsidR="00C33344" w:rsidRPr="00FF430B" w:rsidRDefault="00C33344" w:rsidP="00877B36">
            <w:pPr>
              <w:tabs>
                <w:tab w:val="left" w:pos="2295"/>
              </w:tabs>
              <w:jc w:val="both"/>
            </w:pPr>
          </w:p>
          <w:p w14:paraId="76BA77A0" w14:textId="77777777" w:rsidR="00877B36" w:rsidRPr="00FF430B" w:rsidRDefault="00877B36" w:rsidP="00877B36">
            <w:pPr>
              <w:tabs>
                <w:tab w:val="left" w:pos="2295"/>
              </w:tabs>
              <w:jc w:val="both"/>
            </w:pPr>
          </w:p>
          <w:p w14:paraId="6A8C1FAC" w14:textId="77777777" w:rsidR="00877B36" w:rsidRPr="00FF430B" w:rsidRDefault="00877B36" w:rsidP="00877B36">
            <w:pPr>
              <w:tabs>
                <w:tab w:val="left" w:pos="2295"/>
              </w:tabs>
              <w:jc w:val="both"/>
            </w:pPr>
          </w:p>
          <w:p w14:paraId="1CA7EEB7"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717DA52A"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7C362F6B" w14:textId="77777777" w:rsidR="00877B36" w:rsidRPr="00FF430B" w:rsidRDefault="00877B36" w:rsidP="00877B36">
            <w:pPr>
              <w:jc w:val="center"/>
            </w:pPr>
            <w:r w:rsidRPr="00FF430B">
              <w:t xml:space="preserve">             (</w:t>
            </w:r>
            <w:r w:rsidRPr="00FF430B">
              <w:rPr>
                <w:sz w:val="20"/>
                <w:szCs w:val="20"/>
              </w:rPr>
              <w:t>LA NECESITATE)</w:t>
            </w:r>
          </w:p>
          <w:p w14:paraId="45C6231E" w14:textId="77777777" w:rsidR="00460653" w:rsidRPr="00FF430B" w:rsidRDefault="00460653" w:rsidP="00196AB4">
            <w:pPr>
              <w:tabs>
                <w:tab w:val="left" w:pos="567"/>
                <w:tab w:val="left" w:pos="4005"/>
              </w:tabs>
              <w:jc w:val="both"/>
            </w:pPr>
          </w:p>
          <w:p w14:paraId="5D3E0A7E" w14:textId="77777777" w:rsidR="00877B36" w:rsidRPr="00FF430B" w:rsidRDefault="00877B36" w:rsidP="00196AB4">
            <w:pPr>
              <w:tabs>
                <w:tab w:val="left" w:pos="567"/>
                <w:tab w:val="left" w:pos="4005"/>
              </w:tabs>
              <w:jc w:val="both"/>
            </w:pPr>
          </w:p>
          <w:p w14:paraId="30256063" w14:textId="77777777" w:rsidR="004D7C86" w:rsidRPr="00FF430B" w:rsidRDefault="004D7C86" w:rsidP="00196AB4">
            <w:pPr>
              <w:tabs>
                <w:tab w:val="left" w:pos="567"/>
                <w:tab w:val="left" w:pos="4005"/>
              </w:tabs>
              <w:jc w:val="both"/>
            </w:pPr>
          </w:p>
          <w:p w14:paraId="24EF7CED" w14:textId="77777777" w:rsidR="004D7C86" w:rsidRPr="00FF430B" w:rsidRDefault="004D7C86" w:rsidP="00196AB4">
            <w:pPr>
              <w:tabs>
                <w:tab w:val="left" w:pos="567"/>
                <w:tab w:val="left" w:pos="4005"/>
              </w:tabs>
              <w:jc w:val="both"/>
            </w:pPr>
          </w:p>
          <w:p w14:paraId="1298441A" w14:textId="77777777" w:rsidR="004D7C86" w:rsidRPr="00FF430B" w:rsidRDefault="004D7C86" w:rsidP="00196AB4">
            <w:pPr>
              <w:tabs>
                <w:tab w:val="left" w:pos="567"/>
                <w:tab w:val="left" w:pos="4005"/>
              </w:tabs>
              <w:jc w:val="both"/>
            </w:pPr>
          </w:p>
          <w:p w14:paraId="76794F2A" w14:textId="77777777" w:rsidR="004D7C86" w:rsidRPr="00FF430B" w:rsidRDefault="004D7C86" w:rsidP="00196AB4">
            <w:pPr>
              <w:tabs>
                <w:tab w:val="left" w:pos="567"/>
                <w:tab w:val="left" w:pos="4005"/>
              </w:tabs>
              <w:jc w:val="both"/>
            </w:pPr>
          </w:p>
          <w:p w14:paraId="26DF0787" w14:textId="77777777" w:rsidR="004D7C86" w:rsidRPr="00FF430B" w:rsidRDefault="004D7C86" w:rsidP="00196AB4">
            <w:pPr>
              <w:tabs>
                <w:tab w:val="left" w:pos="567"/>
                <w:tab w:val="left" w:pos="4005"/>
              </w:tabs>
              <w:jc w:val="both"/>
            </w:pPr>
          </w:p>
          <w:p w14:paraId="553096E4" w14:textId="77777777" w:rsidR="004D7C86" w:rsidRPr="00FF430B" w:rsidRDefault="004D7C86" w:rsidP="00196AB4">
            <w:pPr>
              <w:tabs>
                <w:tab w:val="left" w:pos="567"/>
                <w:tab w:val="left" w:pos="4005"/>
              </w:tabs>
              <w:jc w:val="both"/>
            </w:pPr>
          </w:p>
          <w:p w14:paraId="4419824B" w14:textId="77777777" w:rsidR="004D7C86" w:rsidRPr="00FF430B" w:rsidRDefault="004D7C86" w:rsidP="00196AB4">
            <w:pPr>
              <w:tabs>
                <w:tab w:val="left" w:pos="567"/>
                <w:tab w:val="left" w:pos="4005"/>
              </w:tabs>
              <w:jc w:val="both"/>
            </w:pPr>
          </w:p>
          <w:p w14:paraId="21A84C71" w14:textId="77777777" w:rsidR="004D7C86" w:rsidRPr="00FF430B" w:rsidRDefault="004D7C86" w:rsidP="00196AB4">
            <w:pPr>
              <w:tabs>
                <w:tab w:val="left" w:pos="567"/>
                <w:tab w:val="left" w:pos="4005"/>
              </w:tabs>
              <w:jc w:val="both"/>
            </w:pPr>
          </w:p>
          <w:p w14:paraId="508952AE" w14:textId="77777777" w:rsidR="004D7C86" w:rsidRPr="00FF430B" w:rsidRDefault="004D7C86" w:rsidP="00196AB4">
            <w:pPr>
              <w:tabs>
                <w:tab w:val="left" w:pos="567"/>
                <w:tab w:val="left" w:pos="4005"/>
              </w:tabs>
              <w:jc w:val="both"/>
            </w:pPr>
          </w:p>
          <w:p w14:paraId="3F35CFED" w14:textId="77777777" w:rsidR="004D7C86" w:rsidRPr="00FF430B" w:rsidRDefault="004D7C86" w:rsidP="00196AB4">
            <w:pPr>
              <w:tabs>
                <w:tab w:val="left" w:pos="567"/>
                <w:tab w:val="left" w:pos="4005"/>
              </w:tabs>
              <w:jc w:val="both"/>
            </w:pPr>
          </w:p>
          <w:p w14:paraId="0E769476" w14:textId="77777777" w:rsidR="004D7C86" w:rsidRPr="00FF430B" w:rsidRDefault="004D7C86" w:rsidP="00196AB4">
            <w:pPr>
              <w:tabs>
                <w:tab w:val="left" w:pos="567"/>
                <w:tab w:val="left" w:pos="4005"/>
              </w:tabs>
              <w:jc w:val="both"/>
            </w:pPr>
          </w:p>
          <w:p w14:paraId="762A32C7" w14:textId="77777777" w:rsidR="004D7C86" w:rsidRPr="00FF430B" w:rsidRDefault="004D7C86" w:rsidP="00196AB4">
            <w:pPr>
              <w:tabs>
                <w:tab w:val="left" w:pos="567"/>
                <w:tab w:val="left" w:pos="4005"/>
              </w:tabs>
              <w:jc w:val="both"/>
            </w:pPr>
          </w:p>
          <w:p w14:paraId="4BEAFA2C" w14:textId="77777777" w:rsidR="004D7C86" w:rsidRPr="00FF430B" w:rsidRDefault="004D7C86" w:rsidP="00196AB4">
            <w:pPr>
              <w:tabs>
                <w:tab w:val="left" w:pos="567"/>
                <w:tab w:val="left" w:pos="4005"/>
              </w:tabs>
              <w:jc w:val="both"/>
            </w:pPr>
          </w:p>
          <w:p w14:paraId="108C49D2" w14:textId="77777777" w:rsidR="00877B36" w:rsidRPr="00FF430B" w:rsidRDefault="00877B36" w:rsidP="00196AB4">
            <w:pPr>
              <w:tabs>
                <w:tab w:val="left" w:pos="567"/>
                <w:tab w:val="left" w:pos="4005"/>
              </w:tabs>
              <w:jc w:val="both"/>
            </w:pPr>
          </w:p>
          <w:p w14:paraId="70F8BCFA" w14:textId="77777777" w:rsidR="00877B36" w:rsidRPr="00FF430B" w:rsidRDefault="00877B36" w:rsidP="00196AB4">
            <w:pPr>
              <w:tabs>
                <w:tab w:val="left" w:pos="567"/>
                <w:tab w:val="left" w:pos="4005"/>
              </w:tabs>
              <w:jc w:val="both"/>
            </w:pPr>
          </w:p>
          <w:p w14:paraId="1176ABCC" w14:textId="77777777" w:rsidR="00877B36" w:rsidRPr="00FF430B" w:rsidRDefault="00877B36" w:rsidP="00196AB4">
            <w:pPr>
              <w:tabs>
                <w:tab w:val="left" w:pos="567"/>
                <w:tab w:val="left" w:pos="4005"/>
              </w:tabs>
              <w:jc w:val="both"/>
            </w:pPr>
          </w:p>
          <w:p w14:paraId="10A97705" w14:textId="77777777" w:rsidR="00460653" w:rsidRPr="00FF430B" w:rsidRDefault="00C33344" w:rsidP="00ED034D">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5047C059"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2E66BC15" w14:textId="77777777" w:rsidTr="00A77C4F">
              <w:trPr>
                <w:jc w:val="center"/>
              </w:trPr>
              <w:tc>
                <w:tcPr>
                  <w:tcW w:w="5163" w:type="dxa"/>
                  <w:tcBorders>
                    <w:top w:val="nil"/>
                    <w:left w:val="nil"/>
                    <w:bottom w:val="nil"/>
                    <w:right w:val="nil"/>
                  </w:tcBorders>
                </w:tcPr>
                <w:p w14:paraId="6BAB05C0"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1B08746A" w14:textId="77777777" w:rsidR="00460653" w:rsidRPr="00FF430B" w:rsidRDefault="00460653" w:rsidP="00633782">
                  <w:pPr>
                    <w:tabs>
                      <w:tab w:val="left" w:pos="3295"/>
                    </w:tabs>
                    <w:jc w:val="center"/>
                  </w:pPr>
                  <w:r w:rsidRPr="00FF430B">
                    <w:rPr>
                      <w:b/>
                      <w:iCs/>
                    </w:rPr>
                    <w:t>BENEFICIARUL</w:t>
                  </w:r>
                </w:p>
              </w:tc>
            </w:tr>
            <w:tr w:rsidR="00D76BD0" w:rsidRPr="00EC30C2" w14:paraId="76888332" w14:textId="77777777" w:rsidTr="00A77C4F">
              <w:trPr>
                <w:jc w:val="center"/>
              </w:trPr>
              <w:tc>
                <w:tcPr>
                  <w:tcW w:w="5163" w:type="dxa"/>
                  <w:tcBorders>
                    <w:top w:val="nil"/>
                    <w:left w:val="nil"/>
                    <w:bottom w:val="nil"/>
                    <w:right w:val="nil"/>
                  </w:tcBorders>
                  <w:vAlign w:val="center"/>
                </w:tcPr>
                <w:p w14:paraId="364A4699"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A8334AC"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112BD621" w14:textId="77777777" w:rsidTr="00A77C4F">
              <w:trPr>
                <w:jc w:val="center"/>
              </w:trPr>
              <w:tc>
                <w:tcPr>
                  <w:tcW w:w="5163" w:type="dxa"/>
                  <w:tcBorders>
                    <w:top w:val="nil"/>
                    <w:left w:val="nil"/>
                    <w:bottom w:val="nil"/>
                    <w:right w:val="nil"/>
                  </w:tcBorders>
                  <w:vAlign w:val="center"/>
                </w:tcPr>
                <w:p w14:paraId="6E1E17C3"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38284C3"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6180499B" w14:textId="77777777" w:rsidTr="00A77C4F">
              <w:trPr>
                <w:jc w:val="center"/>
              </w:trPr>
              <w:tc>
                <w:tcPr>
                  <w:tcW w:w="5163" w:type="dxa"/>
                  <w:tcBorders>
                    <w:top w:val="nil"/>
                    <w:left w:val="nil"/>
                    <w:bottom w:val="nil"/>
                    <w:right w:val="nil"/>
                  </w:tcBorders>
                  <w:vAlign w:val="center"/>
                </w:tcPr>
                <w:p w14:paraId="59C266AF"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1EA3858"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326CAB27" w14:textId="77777777" w:rsidTr="00A77C4F">
              <w:trPr>
                <w:jc w:val="center"/>
              </w:trPr>
              <w:tc>
                <w:tcPr>
                  <w:tcW w:w="5163" w:type="dxa"/>
                  <w:tcBorders>
                    <w:top w:val="nil"/>
                    <w:left w:val="nil"/>
                    <w:bottom w:val="nil"/>
                    <w:right w:val="nil"/>
                  </w:tcBorders>
                  <w:vAlign w:val="center"/>
                </w:tcPr>
                <w:p w14:paraId="11949DA5"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0D7090B8"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7A315391" w14:textId="77777777" w:rsidTr="00A77C4F">
              <w:trPr>
                <w:jc w:val="center"/>
              </w:trPr>
              <w:tc>
                <w:tcPr>
                  <w:tcW w:w="5163" w:type="dxa"/>
                  <w:tcBorders>
                    <w:top w:val="nil"/>
                    <w:left w:val="nil"/>
                    <w:bottom w:val="nil"/>
                    <w:right w:val="nil"/>
                  </w:tcBorders>
                  <w:vAlign w:val="center"/>
                </w:tcPr>
                <w:p w14:paraId="0DEEB583"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9B61ADD"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6BB5E110" w14:textId="77777777" w:rsidTr="00A77C4F">
              <w:trPr>
                <w:jc w:val="center"/>
              </w:trPr>
              <w:tc>
                <w:tcPr>
                  <w:tcW w:w="5163" w:type="dxa"/>
                  <w:tcBorders>
                    <w:top w:val="nil"/>
                    <w:left w:val="nil"/>
                    <w:bottom w:val="nil"/>
                    <w:right w:val="nil"/>
                  </w:tcBorders>
                  <w:vAlign w:val="center"/>
                </w:tcPr>
                <w:p w14:paraId="515FE639"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70FFEF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23B09404" w14:textId="77777777" w:rsidTr="00240751">
              <w:trPr>
                <w:trHeight w:val="713"/>
                <w:jc w:val="center"/>
              </w:trPr>
              <w:tc>
                <w:tcPr>
                  <w:tcW w:w="5163" w:type="dxa"/>
                  <w:tcBorders>
                    <w:top w:val="nil"/>
                    <w:left w:val="nil"/>
                    <w:bottom w:val="nil"/>
                    <w:right w:val="nil"/>
                  </w:tcBorders>
                  <w:vAlign w:val="center"/>
                </w:tcPr>
                <w:p w14:paraId="3B8802A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DA5A11" w14:textId="77777777" w:rsidR="00D76BD0" w:rsidRPr="00FF430B" w:rsidRDefault="00D76BD0" w:rsidP="00196AB4">
                  <w:pPr>
                    <w:tabs>
                      <w:tab w:val="left" w:pos="1134"/>
                      <w:tab w:val="left" w:pos="4680"/>
                      <w:tab w:val="left" w:pos="7020"/>
                    </w:tabs>
                    <w:suppressAutoHyphens/>
                    <w:ind w:firstLine="567"/>
                    <w:jc w:val="both"/>
                  </w:pPr>
                </w:p>
                <w:p w14:paraId="32BE2E1F" w14:textId="77777777" w:rsidR="00D76BD0" w:rsidRDefault="00D76BD0" w:rsidP="00196AB4">
                  <w:pPr>
                    <w:tabs>
                      <w:tab w:val="left" w:pos="1134"/>
                      <w:tab w:val="left" w:pos="4680"/>
                      <w:tab w:val="left" w:pos="7020"/>
                    </w:tabs>
                    <w:suppressAutoHyphens/>
                    <w:ind w:firstLine="567"/>
                    <w:jc w:val="both"/>
                  </w:pPr>
                </w:p>
                <w:p w14:paraId="44FC1D20" w14:textId="77777777" w:rsidR="006A7C1C" w:rsidRDefault="006A7C1C" w:rsidP="00196AB4">
                  <w:pPr>
                    <w:tabs>
                      <w:tab w:val="left" w:pos="1134"/>
                      <w:tab w:val="left" w:pos="4680"/>
                      <w:tab w:val="left" w:pos="7020"/>
                    </w:tabs>
                    <w:suppressAutoHyphens/>
                    <w:ind w:firstLine="567"/>
                    <w:jc w:val="both"/>
                  </w:pPr>
                </w:p>
                <w:p w14:paraId="16F62181" w14:textId="77777777" w:rsidR="006A7C1C" w:rsidRPr="00FF430B" w:rsidRDefault="006A7C1C" w:rsidP="00196AB4">
                  <w:pPr>
                    <w:tabs>
                      <w:tab w:val="left" w:pos="1134"/>
                      <w:tab w:val="left" w:pos="4680"/>
                      <w:tab w:val="left" w:pos="7020"/>
                    </w:tabs>
                    <w:suppressAutoHyphens/>
                    <w:ind w:firstLine="567"/>
                    <w:jc w:val="both"/>
                  </w:pPr>
                </w:p>
                <w:p w14:paraId="7B701346" w14:textId="77777777" w:rsidR="00D76BD0" w:rsidRPr="00FF430B" w:rsidRDefault="00D76BD0" w:rsidP="00196AB4">
                  <w:pPr>
                    <w:tabs>
                      <w:tab w:val="left" w:pos="1134"/>
                      <w:tab w:val="left" w:pos="4680"/>
                      <w:tab w:val="left" w:pos="7020"/>
                    </w:tabs>
                    <w:suppressAutoHyphens/>
                    <w:ind w:firstLine="567"/>
                    <w:jc w:val="both"/>
                  </w:pPr>
                </w:p>
                <w:p w14:paraId="15A0543A" w14:textId="77777777" w:rsidR="00D76BD0" w:rsidRPr="00FF430B" w:rsidRDefault="00D76BD0" w:rsidP="00196AB4">
                  <w:pPr>
                    <w:tabs>
                      <w:tab w:val="left" w:pos="1134"/>
                      <w:tab w:val="left" w:pos="4680"/>
                      <w:tab w:val="left" w:pos="7020"/>
                    </w:tabs>
                    <w:suppressAutoHyphens/>
                    <w:ind w:firstLine="567"/>
                    <w:jc w:val="both"/>
                  </w:pPr>
                </w:p>
                <w:p w14:paraId="42CBE8D9" w14:textId="77777777" w:rsidR="00D76BD0" w:rsidRPr="00FF430B" w:rsidRDefault="00D76BD0" w:rsidP="00196AB4">
                  <w:pPr>
                    <w:tabs>
                      <w:tab w:val="left" w:pos="1134"/>
                      <w:tab w:val="left" w:pos="4680"/>
                      <w:tab w:val="left" w:pos="7020"/>
                    </w:tabs>
                    <w:suppressAutoHyphens/>
                    <w:ind w:firstLine="567"/>
                    <w:jc w:val="both"/>
                  </w:pPr>
                </w:p>
              </w:tc>
            </w:tr>
          </w:tbl>
          <w:p w14:paraId="482B265C"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2FAA1A3E" w14:textId="77777777" w:rsidTr="00021BB8">
              <w:trPr>
                <w:trHeight w:val="357"/>
                <w:jc w:val="center"/>
              </w:trPr>
              <w:tc>
                <w:tcPr>
                  <w:tcW w:w="5188" w:type="dxa"/>
                  <w:vAlign w:val="center"/>
                </w:tcPr>
                <w:p w14:paraId="3A6B6725" w14:textId="77777777" w:rsidR="00460653" w:rsidRPr="00FF430B" w:rsidRDefault="00460653" w:rsidP="00633782">
                  <w:pPr>
                    <w:jc w:val="center"/>
                    <w:rPr>
                      <w:b/>
                    </w:rPr>
                  </w:pPr>
                  <w:r w:rsidRPr="00FF430B">
                    <w:rPr>
                      <w:b/>
                    </w:rPr>
                    <w:t>ANTREPRENOR</w:t>
                  </w:r>
                </w:p>
              </w:tc>
              <w:tc>
                <w:tcPr>
                  <w:tcW w:w="4559" w:type="dxa"/>
                  <w:vAlign w:val="center"/>
                </w:tcPr>
                <w:p w14:paraId="4560DA78" w14:textId="77777777" w:rsidR="00460653" w:rsidRPr="00FF430B" w:rsidRDefault="00460653" w:rsidP="00633782">
                  <w:pPr>
                    <w:jc w:val="center"/>
                    <w:rPr>
                      <w:b/>
                    </w:rPr>
                  </w:pPr>
                  <w:r w:rsidRPr="00FF430B">
                    <w:rPr>
                      <w:b/>
                    </w:rPr>
                    <w:t>BENEFICIAR</w:t>
                  </w:r>
                </w:p>
              </w:tc>
            </w:tr>
            <w:tr w:rsidR="00460653" w:rsidRPr="00EC30C2" w14:paraId="520CA494" w14:textId="77777777" w:rsidTr="00021BB8">
              <w:trPr>
                <w:trHeight w:val="357"/>
                <w:jc w:val="center"/>
              </w:trPr>
              <w:tc>
                <w:tcPr>
                  <w:tcW w:w="5188" w:type="dxa"/>
                  <w:vAlign w:val="center"/>
                </w:tcPr>
                <w:p w14:paraId="2BBD7E89" w14:textId="77777777" w:rsidR="00B96242" w:rsidRPr="00FF430B" w:rsidRDefault="00B96242" w:rsidP="00196AB4">
                  <w:pPr>
                    <w:jc w:val="both"/>
                    <w:rPr>
                      <w:b/>
                    </w:rPr>
                  </w:pPr>
                </w:p>
                <w:p w14:paraId="1FAC2896" w14:textId="77777777" w:rsidR="00B96242" w:rsidRPr="00FF430B" w:rsidRDefault="00B96242" w:rsidP="00196AB4">
                  <w:pPr>
                    <w:jc w:val="both"/>
                    <w:rPr>
                      <w:b/>
                    </w:rPr>
                  </w:pPr>
                </w:p>
                <w:p w14:paraId="2A9DBBAA" w14:textId="77777777" w:rsidR="00460653" w:rsidRPr="00FF430B" w:rsidRDefault="00460653" w:rsidP="003E7B03">
                  <w:pPr>
                    <w:jc w:val="both"/>
                    <w:rPr>
                      <w:b/>
                    </w:rPr>
                  </w:pPr>
                </w:p>
              </w:tc>
              <w:tc>
                <w:tcPr>
                  <w:tcW w:w="4559" w:type="dxa"/>
                  <w:vAlign w:val="center"/>
                </w:tcPr>
                <w:p w14:paraId="003532F1" w14:textId="77777777" w:rsidR="00460653" w:rsidRPr="00FF430B" w:rsidRDefault="00460653" w:rsidP="00196AB4">
                  <w:pPr>
                    <w:jc w:val="both"/>
                    <w:rPr>
                      <w:b/>
                    </w:rPr>
                  </w:pPr>
                </w:p>
                <w:p w14:paraId="13EFF449" w14:textId="77777777" w:rsidR="00460653" w:rsidRPr="00FF430B" w:rsidRDefault="00460653" w:rsidP="00196AB4">
                  <w:pPr>
                    <w:jc w:val="both"/>
                    <w:rPr>
                      <w:b/>
                    </w:rPr>
                  </w:pPr>
                </w:p>
                <w:p w14:paraId="777B58DA" w14:textId="77777777" w:rsidR="00460653" w:rsidRPr="00FF430B" w:rsidRDefault="00460653" w:rsidP="003E7B03">
                  <w:pPr>
                    <w:jc w:val="both"/>
                    <w:rPr>
                      <w:b/>
                    </w:rPr>
                  </w:pPr>
                </w:p>
              </w:tc>
            </w:tr>
          </w:tbl>
          <w:p w14:paraId="4A1297B5" w14:textId="77777777" w:rsidR="007E709D" w:rsidRDefault="007E709D" w:rsidP="00614D1D">
            <w:pPr>
              <w:tabs>
                <w:tab w:val="left" w:pos="2295"/>
              </w:tabs>
              <w:jc w:val="both"/>
            </w:pPr>
          </w:p>
          <w:p w14:paraId="4652E1B5" w14:textId="77777777" w:rsidR="00006D6D" w:rsidRPr="00FF430B" w:rsidRDefault="00006D6D" w:rsidP="007E709D">
            <w:pPr>
              <w:jc w:val="both"/>
              <w:rPr>
                <w:sz w:val="28"/>
                <w:szCs w:val="28"/>
              </w:rPr>
            </w:pPr>
          </w:p>
          <w:p w14:paraId="74A9A641" w14:textId="77777777" w:rsidR="007E709D" w:rsidRPr="00FF430B" w:rsidRDefault="007E709D" w:rsidP="004D7C86">
            <w:pPr>
              <w:tabs>
                <w:tab w:val="left" w:pos="2295"/>
              </w:tabs>
              <w:jc w:val="right"/>
            </w:pPr>
            <w:r w:rsidRPr="00FF430B">
              <w:t xml:space="preserve">Anexa nr. </w:t>
            </w:r>
            <w:r w:rsidR="004D7C86" w:rsidRPr="00FF430B">
              <w:t>1</w:t>
            </w:r>
          </w:p>
          <w:p w14:paraId="2B5C1316"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0654F60F" w14:textId="77777777" w:rsidR="007E709D" w:rsidRPr="00FF430B" w:rsidRDefault="007E709D" w:rsidP="004D7C86">
            <w:pPr>
              <w:tabs>
                <w:tab w:val="left" w:pos="2295"/>
              </w:tabs>
              <w:jc w:val="right"/>
            </w:pPr>
            <w:r w:rsidRPr="00FF430B">
              <w:t>Din „____”  _____ 20_______</w:t>
            </w:r>
          </w:p>
          <w:p w14:paraId="0470405F" w14:textId="77777777" w:rsidR="007E709D" w:rsidRPr="00FF430B" w:rsidRDefault="007E709D" w:rsidP="007E709D">
            <w:pPr>
              <w:tabs>
                <w:tab w:val="left" w:pos="2295"/>
              </w:tabs>
              <w:jc w:val="both"/>
            </w:pPr>
          </w:p>
          <w:p w14:paraId="61622259" w14:textId="77777777" w:rsidR="004D7C86" w:rsidRPr="00FF430B" w:rsidRDefault="004D7C86" w:rsidP="007E709D">
            <w:pPr>
              <w:tabs>
                <w:tab w:val="left" w:pos="2295"/>
              </w:tabs>
              <w:jc w:val="both"/>
            </w:pPr>
          </w:p>
          <w:p w14:paraId="0CCCA61F" w14:textId="77777777" w:rsidR="004D7C86" w:rsidRPr="00FF430B" w:rsidRDefault="004D7C86" w:rsidP="007E709D">
            <w:pPr>
              <w:tabs>
                <w:tab w:val="left" w:pos="2295"/>
              </w:tabs>
              <w:jc w:val="both"/>
            </w:pPr>
          </w:p>
          <w:p w14:paraId="220DBB6B" w14:textId="77777777" w:rsidR="004D7C86" w:rsidRPr="00FF430B" w:rsidRDefault="004D7C86" w:rsidP="007E709D">
            <w:pPr>
              <w:tabs>
                <w:tab w:val="left" w:pos="2295"/>
              </w:tabs>
              <w:jc w:val="both"/>
            </w:pPr>
          </w:p>
          <w:p w14:paraId="03DBCEA4" w14:textId="77777777" w:rsidR="004D7C86" w:rsidRPr="00FF430B" w:rsidRDefault="004D7C86" w:rsidP="007E709D">
            <w:pPr>
              <w:tabs>
                <w:tab w:val="left" w:pos="2295"/>
              </w:tabs>
              <w:jc w:val="both"/>
            </w:pPr>
          </w:p>
          <w:p w14:paraId="22932A18" w14:textId="77777777" w:rsidR="004D7C86" w:rsidRPr="00FF430B" w:rsidRDefault="004D7C86" w:rsidP="007E709D">
            <w:pPr>
              <w:tabs>
                <w:tab w:val="left" w:pos="2295"/>
              </w:tabs>
              <w:jc w:val="both"/>
            </w:pPr>
          </w:p>
          <w:p w14:paraId="02C29D42" w14:textId="77777777" w:rsidR="004D7C86" w:rsidRPr="00FF430B" w:rsidRDefault="004D7C86" w:rsidP="007E709D">
            <w:pPr>
              <w:tabs>
                <w:tab w:val="left" w:pos="2295"/>
              </w:tabs>
              <w:jc w:val="both"/>
            </w:pPr>
          </w:p>
          <w:p w14:paraId="7F17ABD6" w14:textId="77777777" w:rsidR="007E709D" w:rsidRPr="00FF430B" w:rsidRDefault="007E709D" w:rsidP="007E709D">
            <w:pPr>
              <w:tabs>
                <w:tab w:val="left" w:pos="2295"/>
              </w:tabs>
              <w:jc w:val="both"/>
            </w:pPr>
          </w:p>
          <w:p w14:paraId="4A284028"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0532226A"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3CAF7A5D"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5EF4DA"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E43FD0"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70E8B3"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19C0893" w14:textId="77777777" w:rsidR="007E709D" w:rsidRPr="00FF430B" w:rsidRDefault="007E709D" w:rsidP="004D7C86">
                  <w:pPr>
                    <w:jc w:val="center"/>
                    <w:rPr>
                      <w:b/>
                    </w:rPr>
                  </w:pPr>
                  <w:r w:rsidRPr="00FF430B">
                    <w:rPr>
                      <w:b/>
                    </w:rPr>
                    <w:t>Specificarea tehnică deplină solicitată de către autoritatea contractantă</w:t>
                  </w:r>
                </w:p>
                <w:p w14:paraId="7A01B84E"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087E6D"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73E6D943"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29CBFC" w14:textId="77777777" w:rsidR="001223E6" w:rsidRPr="00FF430B" w:rsidRDefault="007E709D" w:rsidP="001223E6">
                  <w:pPr>
                    <w:ind w:right="943"/>
                    <w:jc w:val="center"/>
                    <w:rPr>
                      <w:b/>
                      <w:bCs/>
                      <w:noProof w:val="0"/>
                    </w:rPr>
                  </w:pPr>
                  <w:r w:rsidRPr="00FF430B">
                    <w:rPr>
                      <w:b/>
                      <w:bCs/>
                      <w:noProof w:val="0"/>
                    </w:rPr>
                    <w:t>Standarde de</w:t>
                  </w:r>
                </w:p>
                <w:p w14:paraId="30836B13"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543603FC"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F6200C"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38332B"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0FC50D"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0741B1"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6FDF19"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CE739C" w14:textId="77777777" w:rsidR="007E709D" w:rsidRPr="00FF430B" w:rsidRDefault="007E709D" w:rsidP="004D7C86">
                  <w:pPr>
                    <w:jc w:val="both"/>
                    <w:rPr>
                      <w:noProof w:val="0"/>
                    </w:rPr>
                  </w:pPr>
                </w:p>
              </w:tc>
            </w:tr>
            <w:tr w:rsidR="007E709D" w:rsidRPr="00EC30C2" w14:paraId="565B049D"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43ABFF"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2A1A1F"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38F1D9"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A302D3"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02F32"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0F6323" w14:textId="77777777" w:rsidR="007E709D" w:rsidRPr="00FF430B" w:rsidRDefault="007E709D" w:rsidP="004D7C86">
                  <w:pPr>
                    <w:jc w:val="both"/>
                    <w:rPr>
                      <w:noProof w:val="0"/>
                    </w:rPr>
                  </w:pPr>
                </w:p>
              </w:tc>
            </w:tr>
            <w:tr w:rsidR="007E709D" w:rsidRPr="00EC30C2" w14:paraId="2C8470FD" w14:textId="77777777" w:rsidTr="004D7C86">
              <w:tc>
                <w:tcPr>
                  <w:tcW w:w="2261" w:type="dxa"/>
                  <w:gridSpan w:val="2"/>
                  <w:tcBorders>
                    <w:top w:val="single" w:sz="6" w:space="0" w:color="000000"/>
                    <w:left w:val="nil"/>
                    <w:bottom w:val="nil"/>
                    <w:right w:val="nil"/>
                  </w:tcBorders>
                </w:tcPr>
                <w:p w14:paraId="7CCCDF23" w14:textId="77777777" w:rsidR="007E709D" w:rsidRPr="00FF430B" w:rsidRDefault="007E709D" w:rsidP="004D7C86">
                  <w:pPr>
                    <w:jc w:val="both"/>
                    <w:rPr>
                      <w:noProof w:val="0"/>
                    </w:rPr>
                  </w:pPr>
                </w:p>
                <w:p w14:paraId="5A993554" w14:textId="77777777" w:rsidR="007E709D" w:rsidRPr="00FF430B" w:rsidRDefault="007E709D" w:rsidP="004D7C86">
                  <w:pPr>
                    <w:jc w:val="both"/>
                    <w:rPr>
                      <w:noProof w:val="0"/>
                    </w:rPr>
                  </w:pPr>
                </w:p>
                <w:p w14:paraId="429FBBD8" w14:textId="77777777" w:rsidR="007E709D" w:rsidRPr="00FF430B" w:rsidRDefault="007E709D" w:rsidP="004D7C86">
                  <w:pPr>
                    <w:jc w:val="both"/>
                    <w:rPr>
                      <w:noProof w:val="0"/>
                    </w:rPr>
                  </w:pPr>
                </w:p>
                <w:p w14:paraId="04F62FA1" w14:textId="77777777" w:rsidR="007E709D" w:rsidRPr="00FF430B" w:rsidRDefault="007E709D" w:rsidP="004D7C86">
                  <w:pPr>
                    <w:jc w:val="both"/>
                    <w:rPr>
                      <w:noProof w:val="0"/>
                    </w:rPr>
                  </w:pPr>
                </w:p>
                <w:p w14:paraId="738DE503"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2597A6C4" w14:textId="77777777" w:rsidR="007E709D" w:rsidRPr="00FF430B" w:rsidRDefault="007E709D" w:rsidP="004D7C86">
                  <w:pPr>
                    <w:jc w:val="both"/>
                    <w:rPr>
                      <w:noProof w:val="0"/>
                    </w:rPr>
                  </w:pPr>
                  <w:r w:rsidRPr="00FF430B">
                    <w:rPr>
                      <w:noProof w:val="0"/>
                    </w:rPr>
                    <w:t> </w:t>
                  </w:r>
                </w:p>
                <w:p w14:paraId="45E57EA6" w14:textId="77777777" w:rsidR="007E709D" w:rsidRPr="00FF430B" w:rsidRDefault="007E709D" w:rsidP="004D7C86">
                  <w:pPr>
                    <w:jc w:val="center"/>
                    <w:rPr>
                      <w:b/>
                      <w:bCs/>
                      <w:noProof w:val="0"/>
                    </w:rPr>
                  </w:pPr>
                </w:p>
                <w:p w14:paraId="10389128" w14:textId="77777777" w:rsidR="004D7C86" w:rsidRPr="00FF430B" w:rsidRDefault="004D7C86" w:rsidP="004D7C86">
                  <w:pPr>
                    <w:jc w:val="center"/>
                    <w:rPr>
                      <w:b/>
                      <w:bCs/>
                      <w:noProof w:val="0"/>
                    </w:rPr>
                  </w:pPr>
                </w:p>
                <w:p w14:paraId="65255FC1" w14:textId="77777777" w:rsidR="004D7C86" w:rsidRPr="00FF430B" w:rsidRDefault="004D7C86" w:rsidP="004D7C86">
                  <w:pPr>
                    <w:jc w:val="center"/>
                    <w:rPr>
                      <w:b/>
                      <w:bCs/>
                      <w:noProof w:val="0"/>
                    </w:rPr>
                  </w:pPr>
                </w:p>
                <w:p w14:paraId="65D7601A" w14:textId="77777777" w:rsidR="004D7C86" w:rsidRPr="00FF430B" w:rsidRDefault="004D7C86" w:rsidP="004D7C86">
                  <w:pPr>
                    <w:jc w:val="center"/>
                    <w:rPr>
                      <w:b/>
                      <w:bCs/>
                      <w:noProof w:val="0"/>
                    </w:rPr>
                  </w:pPr>
                </w:p>
                <w:p w14:paraId="128EC25B" w14:textId="77777777" w:rsidR="004D7C86" w:rsidRPr="00FF430B" w:rsidRDefault="004D7C86" w:rsidP="004D7C86">
                  <w:pPr>
                    <w:jc w:val="center"/>
                    <w:rPr>
                      <w:b/>
                      <w:bCs/>
                      <w:noProof w:val="0"/>
                    </w:rPr>
                  </w:pPr>
                </w:p>
                <w:p w14:paraId="09C2C8AC" w14:textId="77777777" w:rsidR="004D7C86" w:rsidRPr="00FF430B" w:rsidRDefault="004D7C86" w:rsidP="004D7C86">
                  <w:pPr>
                    <w:jc w:val="center"/>
                    <w:rPr>
                      <w:b/>
                      <w:bCs/>
                      <w:noProof w:val="0"/>
                    </w:rPr>
                  </w:pPr>
                </w:p>
                <w:p w14:paraId="10991706" w14:textId="77777777" w:rsidR="007E709D" w:rsidRPr="00FF430B" w:rsidRDefault="007E709D" w:rsidP="007E709D">
                  <w:pPr>
                    <w:rPr>
                      <w:b/>
                      <w:bCs/>
                      <w:noProof w:val="0"/>
                    </w:rPr>
                  </w:pPr>
                  <w:r w:rsidRPr="00FF430B">
                    <w:rPr>
                      <w:b/>
                      <w:bCs/>
                      <w:noProof w:val="0"/>
                    </w:rPr>
                    <w:t xml:space="preserve">                 SEMNĂTURILE PĂRŢILOR</w:t>
                  </w:r>
                </w:p>
                <w:p w14:paraId="5C14FEEB" w14:textId="77777777" w:rsidR="004D7C86" w:rsidRPr="00FF430B" w:rsidRDefault="004D7C86" w:rsidP="007E709D">
                  <w:pPr>
                    <w:rPr>
                      <w:noProof w:val="0"/>
                    </w:rPr>
                  </w:pPr>
                </w:p>
              </w:tc>
            </w:tr>
            <w:tr w:rsidR="007E709D" w:rsidRPr="00EC30C2" w14:paraId="1E70F93F"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6FEF57CC" w14:textId="77777777" w:rsidR="007E709D" w:rsidRPr="00FF430B" w:rsidRDefault="006A7C1C" w:rsidP="001223E6">
                  <w:pPr>
                    <w:jc w:val="center"/>
                    <w:rPr>
                      <w:noProof w:val="0"/>
                    </w:rPr>
                  </w:pPr>
                  <w:r w:rsidRPr="006A7C1C">
                    <w:rPr>
                      <w:b/>
                      <w:bCs/>
                      <w:noProof w:val="0"/>
                    </w:rPr>
                    <w:t>ANTREPRENORU</w:t>
                  </w:r>
                  <w:r>
                    <w:rPr>
                      <w:b/>
                      <w:bCs/>
                      <w:noProof w:val="0"/>
                    </w:rPr>
                    <w:t>L</w:t>
                  </w:r>
                </w:p>
                <w:p w14:paraId="4C082EA9" w14:textId="77777777" w:rsidR="007E709D" w:rsidRPr="00FF430B" w:rsidRDefault="007E709D" w:rsidP="004D7C86">
                  <w:pPr>
                    <w:ind w:firstLine="567"/>
                    <w:jc w:val="both"/>
                    <w:rPr>
                      <w:noProof w:val="0"/>
                    </w:rPr>
                  </w:pPr>
                  <w:r w:rsidRPr="00FF430B">
                    <w:rPr>
                      <w:noProof w:val="0"/>
                    </w:rPr>
                    <w:t> </w:t>
                  </w:r>
                </w:p>
                <w:p w14:paraId="70F2E57B" w14:textId="77777777" w:rsidR="00753976" w:rsidRPr="00FF430B" w:rsidRDefault="00753976" w:rsidP="00240751">
                  <w:pPr>
                    <w:ind w:firstLine="567"/>
                    <w:rPr>
                      <w:noProof w:val="0"/>
                    </w:rPr>
                  </w:pPr>
                </w:p>
                <w:p w14:paraId="315A8297" w14:textId="77777777" w:rsidR="007E709D" w:rsidRPr="00FF430B" w:rsidRDefault="007E709D" w:rsidP="00240751">
                  <w:pPr>
                    <w:ind w:firstLine="567"/>
                    <w:rPr>
                      <w:noProof w:val="0"/>
                    </w:rPr>
                  </w:pPr>
                </w:p>
              </w:tc>
              <w:tc>
                <w:tcPr>
                  <w:tcW w:w="50" w:type="dxa"/>
                  <w:tcBorders>
                    <w:top w:val="nil"/>
                    <w:left w:val="nil"/>
                    <w:bottom w:val="nil"/>
                    <w:right w:val="nil"/>
                  </w:tcBorders>
                </w:tcPr>
                <w:p w14:paraId="7850ABB3"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9D7F1DB"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7C6633E6" w14:textId="77777777" w:rsidR="007E709D" w:rsidRPr="00FF430B" w:rsidRDefault="007E709D" w:rsidP="004D7C86">
                  <w:pPr>
                    <w:ind w:firstLine="567"/>
                    <w:jc w:val="both"/>
                    <w:rPr>
                      <w:noProof w:val="0"/>
                    </w:rPr>
                  </w:pPr>
                  <w:r w:rsidRPr="00FF430B">
                    <w:rPr>
                      <w:noProof w:val="0"/>
                    </w:rPr>
                    <w:t> </w:t>
                  </w:r>
                </w:p>
                <w:p w14:paraId="77E1FA7C" w14:textId="77777777" w:rsidR="007E709D" w:rsidRPr="00FF430B" w:rsidRDefault="007E709D" w:rsidP="007E709D">
                  <w:pPr>
                    <w:rPr>
                      <w:noProof w:val="0"/>
                    </w:rPr>
                  </w:pPr>
                </w:p>
                <w:p w14:paraId="335351AC" w14:textId="77777777" w:rsidR="007E709D" w:rsidRPr="00FF430B" w:rsidRDefault="007E709D" w:rsidP="003E7B03">
                  <w:pPr>
                    <w:jc w:val="both"/>
                    <w:rPr>
                      <w:noProof w:val="0"/>
                    </w:rPr>
                  </w:pPr>
                </w:p>
              </w:tc>
            </w:tr>
          </w:tbl>
          <w:p w14:paraId="6F169D7B" w14:textId="77777777" w:rsidR="00385C85" w:rsidRPr="00FF430B" w:rsidRDefault="00385C85" w:rsidP="00196AB4">
            <w:pPr>
              <w:tabs>
                <w:tab w:val="left" w:pos="2295"/>
              </w:tabs>
              <w:jc w:val="both"/>
            </w:pPr>
          </w:p>
          <w:p w14:paraId="51A46F58" w14:textId="77777777" w:rsidR="00385C85" w:rsidRPr="00FF430B" w:rsidRDefault="00385C85" w:rsidP="00196AB4">
            <w:pPr>
              <w:tabs>
                <w:tab w:val="left" w:pos="2295"/>
              </w:tabs>
              <w:jc w:val="both"/>
            </w:pPr>
          </w:p>
          <w:p w14:paraId="2C505FF5" w14:textId="77777777" w:rsidR="004D7C86" w:rsidRPr="00FF430B" w:rsidRDefault="004D7C86" w:rsidP="00196AB4">
            <w:pPr>
              <w:tabs>
                <w:tab w:val="left" w:pos="2295"/>
              </w:tabs>
              <w:jc w:val="both"/>
            </w:pPr>
          </w:p>
          <w:p w14:paraId="227DFD71" w14:textId="77777777" w:rsidR="004D7C86" w:rsidRPr="00FF430B" w:rsidRDefault="004D7C86" w:rsidP="00196AB4">
            <w:pPr>
              <w:tabs>
                <w:tab w:val="left" w:pos="2295"/>
              </w:tabs>
              <w:jc w:val="both"/>
            </w:pPr>
          </w:p>
          <w:p w14:paraId="56709DCF" w14:textId="77777777" w:rsidR="004D7C86" w:rsidRPr="00FF430B" w:rsidRDefault="004D7C86" w:rsidP="00196AB4">
            <w:pPr>
              <w:tabs>
                <w:tab w:val="left" w:pos="2295"/>
              </w:tabs>
              <w:jc w:val="both"/>
            </w:pPr>
          </w:p>
          <w:p w14:paraId="3962EC29" w14:textId="77777777" w:rsidR="004D7C86" w:rsidRPr="00FF430B" w:rsidRDefault="004D7C86" w:rsidP="00196AB4">
            <w:pPr>
              <w:tabs>
                <w:tab w:val="left" w:pos="2295"/>
              </w:tabs>
              <w:jc w:val="both"/>
            </w:pPr>
          </w:p>
          <w:p w14:paraId="230AB232" w14:textId="77777777" w:rsidR="004D7C86" w:rsidRPr="00FF430B" w:rsidRDefault="004D7C86" w:rsidP="00196AB4">
            <w:pPr>
              <w:tabs>
                <w:tab w:val="left" w:pos="2295"/>
              </w:tabs>
              <w:jc w:val="both"/>
            </w:pPr>
          </w:p>
          <w:p w14:paraId="6C62DEB6" w14:textId="77777777" w:rsidR="004D7C86" w:rsidRPr="00FF430B" w:rsidRDefault="004D7C86" w:rsidP="00196AB4">
            <w:pPr>
              <w:tabs>
                <w:tab w:val="left" w:pos="2295"/>
              </w:tabs>
              <w:jc w:val="both"/>
            </w:pPr>
          </w:p>
          <w:p w14:paraId="2806CEF3" w14:textId="77777777" w:rsidR="004D7C86" w:rsidRPr="00FF430B" w:rsidRDefault="004D7C86" w:rsidP="00196AB4">
            <w:pPr>
              <w:tabs>
                <w:tab w:val="left" w:pos="2295"/>
              </w:tabs>
              <w:jc w:val="both"/>
            </w:pPr>
          </w:p>
          <w:p w14:paraId="283E0A3C" w14:textId="77777777" w:rsidR="004D7C86" w:rsidRPr="00FF430B" w:rsidRDefault="004D7C86" w:rsidP="00196AB4">
            <w:pPr>
              <w:tabs>
                <w:tab w:val="left" w:pos="2295"/>
              </w:tabs>
              <w:jc w:val="both"/>
            </w:pPr>
          </w:p>
          <w:p w14:paraId="6F1B5DFC" w14:textId="77777777" w:rsidR="004D7C86" w:rsidRPr="00FF430B" w:rsidRDefault="004D7C86" w:rsidP="00196AB4">
            <w:pPr>
              <w:tabs>
                <w:tab w:val="left" w:pos="2295"/>
              </w:tabs>
              <w:jc w:val="both"/>
            </w:pPr>
          </w:p>
          <w:p w14:paraId="07F1839D" w14:textId="77777777" w:rsidR="004D7C86" w:rsidRPr="00FF430B" w:rsidRDefault="004D7C86" w:rsidP="00196AB4">
            <w:pPr>
              <w:tabs>
                <w:tab w:val="left" w:pos="2295"/>
              </w:tabs>
              <w:jc w:val="both"/>
            </w:pPr>
          </w:p>
          <w:p w14:paraId="5752C346" w14:textId="77777777" w:rsidR="004D7C86" w:rsidRPr="00FF430B" w:rsidRDefault="004D7C86" w:rsidP="00196AB4">
            <w:pPr>
              <w:tabs>
                <w:tab w:val="left" w:pos="2295"/>
              </w:tabs>
              <w:jc w:val="both"/>
            </w:pPr>
          </w:p>
          <w:p w14:paraId="1D1A38D6" w14:textId="77777777" w:rsidR="00BE49DD" w:rsidRPr="00FF430B" w:rsidRDefault="00BE49DD" w:rsidP="00196AB4">
            <w:pPr>
              <w:tabs>
                <w:tab w:val="left" w:pos="2295"/>
              </w:tabs>
              <w:jc w:val="both"/>
            </w:pPr>
          </w:p>
          <w:p w14:paraId="12032C82" w14:textId="77777777" w:rsidR="004D7C86" w:rsidRDefault="004D7C86" w:rsidP="00196AB4">
            <w:pPr>
              <w:tabs>
                <w:tab w:val="left" w:pos="2295"/>
              </w:tabs>
              <w:jc w:val="both"/>
            </w:pPr>
          </w:p>
          <w:p w14:paraId="1ECF24A3" w14:textId="45DE0BEF" w:rsidR="00006D6D" w:rsidRDefault="00006D6D" w:rsidP="00196AB4">
            <w:pPr>
              <w:tabs>
                <w:tab w:val="left" w:pos="2295"/>
              </w:tabs>
              <w:jc w:val="both"/>
            </w:pPr>
          </w:p>
          <w:p w14:paraId="727C9C2C" w14:textId="318047B6" w:rsidR="00077DBE" w:rsidRDefault="00077DBE" w:rsidP="00196AB4">
            <w:pPr>
              <w:tabs>
                <w:tab w:val="left" w:pos="2295"/>
              </w:tabs>
              <w:jc w:val="both"/>
            </w:pPr>
          </w:p>
          <w:p w14:paraId="214BD12F" w14:textId="77777777" w:rsidR="00077DBE" w:rsidRDefault="00077DBE" w:rsidP="00196AB4">
            <w:pPr>
              <w:tabs>
                <w:tab w:val="left" w:pos="2295"/>
              </w:tabs>
              <w:jc w:val="both"/>
            </w:pPr>
          </w:p>
          <w:p w14:paraId="0BBD378B" w14:textId="77777777" w:rsidR="00A14C96" w:rsidRDefault="00A14C96" w:rsidP="00196AB4">
            <w:pPr>
              <w:tabs>
                <w:tab w:val="left" w:pos="2295"/>
              </w:tabs>
              <w:jc w:val="both"/>
            </w:pPr>
          </w:p>
          <w:p w14:paraId="7508770E" w14:textId="77777777" w:rsidR="00A14C96" w:rsidRPr="00FF430B" w:rsidRDefault="00A14C96" w:rsidP="00196AB4">
            <w:pPr>
              <w:tabs>
                <w:tab w:val="left" w:pos="2295"/>
              </w:tabs>
              <w:jc w:val="both"/>
            </w:pPr>
          </w:p>
          <w:p w14:paraId="60CC50B1"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94072D7"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58826218" w14:textId="77777777" w:rsidR="00803E7E" w:rsidRPr="00FF430B" w:rsidRDefault="00803E7E" w:rsidP="004D7C86">
            <w:pPr>
              <w:jc w:val="right"/>
              <w:rPr>
                <w:noProof w:val="0"/>
              </w:rPr>
            </w:pPr>
            <w:r w:rsidRPr="00FF430B">
              <w:rPr>
                <w:noProof w:val="0"/>
              </w:rPr>
              <w:t>din “____” ________ 20___</w:t>
            </w:r>
          </w:p>
          <w:p w14:paraId="1CFA1135" w14:textId="77777777" w:rsidR="004D7C86" w:rsidRDefault="004D7C86" w:rsidP="006A7C1C">
            <w:pPr>
              <w:keepNext/>
              <w:keepLines/>
              <w:spacing w:before="200"/>
              <w:jc w:val="both"/>
              <w:outlineLvl w:val="2"/>
              <w:rPr>
                <w:noProof w:val="0"/>
              </w:rPr>
            </w:pPr>
          </w:p>
          <w:p w14:paraId="4072D39A" w14:textId="77777777" w:rsidR="006A7C1C" w:rsidRPr="00FF430B" w:rsidRDefault="006A7C1C" w:rsidP="006A7C1C">
            <w:pPr>
              <w:keepNext/>
              <w:keepLines/>
              <w:spacing w:before="200"/>
              <w:jc w:val="both"/>
              <w:outlineLvl w:val="2"/>
              <w:rPr>
                <w:noProof w:val="0"/>
              </w:rPr>
            </w:pPr>
          </w:p>
          <w:p w14:paraId="102CA160" w14:textId="77777777" w:rsidR="00803E7E" w:rsidRPr="00FF430B" w:rsidRDefault="00803E7E" w:rsidP="00803E7E">
            <w:pPr>
              <w:ind w:firstLine="567"/>
              <w:jc w:val="both"/>
              <w:rPr>
                <w:b/>
                <w:noProof w:val="0"/>
              </w:rPr>
            </w:pPr>
            <w:r w:rsidRPr="00FF430B">
              <w:rPr>
                <w:b/>
                <w:noProof w:val="0"/>
              </w:rPr>
              <w:t>SPECIFICAŢII DE PREŢ</w:t>
            </w:r>
          </w:p>
          <w:p w14:paraId="1B379EF8"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247D9FC8"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DA4152"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08CD97"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73C3FBC9"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409F375E"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1BF9F9"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51A3B7"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0290A7"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742318"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73340D"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A09283" w14:textId="77777777" w:rsidR="00E13118" w:rsidRPr="00FF430B" w:rsidRDefault="00EA64B0" w:rsidP="00E13118">
                  <w:pPr>
                    <w:jc w:val="center"/>
                    <w:rPr>
                      <w:b/>
                      <w:bCs/>
                      <w:noProof w:val="0"/>
                    </w:rPr>
                  </w:pPr>
                  <w:r w:rsidRPr="00FF430B">
                    <w:rPr>
                      <w:b/>
                      <w:bCs/>
                      <w:noProof w:val="0"/>
                    </w:rPr>
                    <w:t>Termenii de executare</w:t>
                  </w:r>
                </w:p>
                <w:p w14:paraId="1621A9D9" w14:textId="77777777" w:rsidR="00803E7E" w:rsidRPr="00FF430B" w:rsidRDefault="00803E7E" w:rsidP="003E7B03">
                  <w:pPr>
                    <w:tabs>
                      <w:tab w:val="left" w:pos="1134"/>
                    </w:tabs>
                    <w:ind w:left="720"/>
                    <w:outlineLvl w:val="0"/>
                    <w:rPr>
                      <w:b/>
                      <w:bCs/>
                      <w:noProof w:val="0"/>
                    </w:rPr>
                  </w:pPr>
                </w:p>
              </w:tc>
            </w:tr>
            <w:tr w:rsidR="00803E7E" w:rsidRPr="00EC30C2" w14:paraId="62187B95"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78D1B"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9D094B"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7A5CD5"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485F61"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7FB36D"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3365D"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9587C"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490EC" w14:textId="77777777" w:rsidR="00803E7E" w:rsidRPr="00FF430B" w:rsidRDefault="00803E7E" w:rsidP="004D7C86">
                  <w:pPr>
                    <w:keepNext/>
                    <w:keepLines/>
                    <w:spacing w:before="200"/>
                    <w:jc w:val="both"/>
                    <w:outlineLvl w:val="2"/>
                    <w:rPr>
                      <w:noProof w:val="0"/>
                    </w:rPr>
                  </w:pPr>
                </w:p>
              </w:tc>
            </w:tr>
            <w:tr w:rsidR="00803E7E" w:rsidRPr="00EC30C2" w14:paraId="01B62AF7"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49F8C4"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D957CA"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99906"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4087A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A19B23"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97CD5"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C6DF87"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7A2A50" w14:textId="77777777" w:rsidR="00803E7E" w:rsidRPr="00FF430B" w:rsidRDefault="00803E7E" w:rsidP="004D7C86">
                  <w:pPr>
                    <w:keepNext/>
                    <w:keepLines/>
                    <w:spacing w:before="200"/>
                    <w:jc w:val="both"/>
                    <w:outlineLvl w:val="2"/>
                    <w:rPr>
                      <w:noProof w:val="0"/>
                    </w:rPr>
                  </w:pPr>
                </w:p>
              </w:tc>
            </w:tr>
            <w:tr w:rsidR="00803E7E" w:rsidRPr="00EC30C2" w14:paraId="3F41F075"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49AE86C" w14:textId="77777777" w:rsidR="00803E7E" w:rsidRPr="00FF430B" w:rsidRDefault="00EA64B0" w:rsidP="004D7C86">
                  <w:pPr>
                    <w:jc w:val="both"/>
                    <w:rPr>
                      <w:noProof w:val="0"/>
                    </w:rPr>
                  </w:pPr>
                  <w:r w:rsidRPr="00FF430B">
                    <w:rPr>
                      <w:noProof w:val="0"/>
                    </w:rPr>
                    <w:t> </w:t>
                  </w:r>
                </w:p>
                <w:p w14:paraId="05D354E7" w14:textId="77777777" w:rsidR="00803E7E" w:rsidRPr="00FF430B" w:rsidRDefault="00803E7E" w:rsidP="004D7C86">
                  <w:pPr>
                    <w:keepNext/>
                    <w:keepLines/>
                    <w:spacing w:before="200"/>
                    <w:jc w:val="both"/>
                    <w:outlineLvl w:val="2"/>
                    <w:rPr>
                      <w:noProof w:val="0"/>
                    </w:rPr>
                  </w:pPr>
                </w:p>
                <w:p w14:paraId="176CC7FC" w14:textId="77777777" w:rsidR="00753976" w:rsidRPr="00FF430B" w:rsidRDefault="00753976" w:rsidP="004D7C86">
                  <w:pPr>
                    <w:keepNext/>
                    <w:keepLines/>
                    <w:spacing w:before="200"/>
                    <w:jc w:val="both"/>
                    <w:outlineLvl w:val="2"/>
                    <w:rPr>
                      <w:noProof w:val="0"/>
                    </w:rPr>
                  </w:pPr>
                </w:p>
                <w:p w14:paraId="4340CC83" w14:textId="77777777" w:rsidR="00753976" w:rsidRPr="00FF430B" w:rsidRDefault="00753976" w:rsidP="004D7C86">
                  <w:pPr>
                    <w:keepNext/>
                    <w:keepLines/>
                    <w:spacing w:before="200"/>
                    <w:jc w:val="both"/>
                    <w:outlineLvl w:val="2"/>
                    <w:rPr>
                      <w:noProof w:val="0"/>
                    </w:rPr>
                  </w:pPr>
                </w:p>
                <w:p w14:paraId="27F29FBF" w14:textId="77777777" w:rsidR="00753976" w:rsidRPr="00FF430B" w:rsidRDefault="00753976" w:rsidP="004D7C86">
                  <w:pPr>
                    <w:keepNext/>
                    <w:keepLines/>
                    <w:spacing w:before="200"/>
                    <w:jc w:val="both"/>
                    <w:outlineLvl w:val="2"/>
                    <w:rPr>
                      <w:noProof w:val="0"/>
                    </w:rPr>
                  </w:pPr>
                </w:p>
                <w:p w14:paraId="21E73A48" w14:textId="77777777" w:rsidR="00803E7E" w:rsidRPr="00FF430B" w:rsidRDefault="00803E7E" w:rsidP="004D7C86">
                  <w:pPr>
                    <w:keepNext/>
                    <w:keepLines/>
                    <w:spacing w:before="200"/>
                    <w:jc w:val="both"/>
                    <w:outlineLvl w:val="2"/>
                    <w:rPr>
                      <w:noProof w:val="0"/>
                    </w:rPr>
                  </w:pPr>
                </w:p>
                <w:p w14:paraId="3EB3921B" w14:textId="77777777" w:rsidR="00803E7E" w:rsidRPr="00FF430B" w:rsidRDefault="00803E7E" w:rsidP="004D7C86">
                  <w:pPr>
                    <w:keepNext/>
                    <w:keepLines/>
                    <w:spacing w:before="200"/>
                    <w:jc w:val="both"/>
                    <w:outlineLvl w:val="2"/>
                    <w:rPr>
                      <w:noProof w:val="0"/>
                    </w:rPr>
                  </w:pPr>
                </w:p>
                <w:p w14:paraId="09F8E742" w14:textId="77777777" w:rsidR="00803E7E" w:rsidRDefault="00EA64B0" w:rsidP="004D7C86">
                  <w:pPr>
                    <w:jc w:val="center"/>
                    <w:rPr>
                      <w:b/>
                      <w:bCs/>
                      <w:noProof w:val="0"/>
                    </w:rPr>
                  </w:pPr>
                  <w:r w:rsidRPr="00FF430B">
                    <w:rPr>
                      <w:b/>
                      <w:bCs/>
                      <w:noProof w:val="0"/>
                    </w:rPr>
                    <w:t>SEMNĂTURILE PĂRŢILOR</w:t>
                  </w:r>
                </w:p>
                <w:p w14:paraId="2CCC9376" w14:textId="77777777" w:rsidR="006A7C1C" w:rsidRPr="00FF430B" w:rsidRDefault="006A7C1C" w:rsidP="004D7C86">
                  <w:pPr>
                    <w:jc w:val="center"/>
                    <w:rPr>
                      <w:noProof w:val="0"/>
                    </w:rPr>
                  </w:pPr>
                </w:p>
              </w:tc>
            </w:tr>
            <w:tr w:rsidR="00803E7E" w:rsidRPr="00EC30C2" w14:paraId="0D513763"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5FB28322" w14:textId="77777777" w:rsidR="00803E7E" w:rsidRPr="00FF430B" w:rsidRDefault="00EA64B0" w:rsidP="00E13118">
                  <w:pPr>
                    <w:jc w:val="center"/>
                    <w:rPr>
                      <w:noProof w:val="0"/>
                    </w:rPr>
                  </w:pPr>
                  <w:r w:rsidRPr="00FF430B">
                    <w:rPr>
                      <w:b/>
                      <w:bCs/>
                      <w:noProof w:val="0"/>
                    </w:rPr>
                    <w:t>ANTREPRENOR</w:t>
                  </w:r>
                </w:p>
                <w:p w14:paraId="5E5D85E4" w14:textId="77777777" w:rsidR="00371806" w:rsidRPr="00FF430B" w:rsidRDefault="00371806" w:rsidP="00B262BA">
                  <w:pPr>
                    <w:tabs>
                      <w:tab w:val="left" w:pos="1134"/>
                    </w:tabs>
                    <w:ind w:left="720"/>
                    <w:outlineLvl w:val="0"/>
                    <w:rPr>
                      <w:noProof w:val="0"/>
                    </w:rPr>
                  </w:pPr>
                </w:p>
                <w:p w14:paraId="44E6742A"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58033E28" w14:textId="77777777" w:rsidR="00803E7E" w:rsidRPr="00FF430B" w:rsidRDefault="00EA64B0" w:rsidP="00803E7E">
                  <w:pPr>
                    <w:jc w:val="center"/>
                    <w:rPr>
                      <w:noProof w:val="0"/>
                    </w:rPr>
                  </w:pPr>
                  <w:r w:rsidRPr="00FF430B">
                    <w:rPr>
                      <w:b/>
                      <w:bCs/>
                      <w:noProof w:val="0"/>
                    </w:rPr>
                    <w:t>BENEFICIAR</w:t>
                  </w:r>
                </w:p>
                <w:p w14:paraId="0F7468A4" w14:textId="77777777" w:rsidR="00240751" w:rsidRPr="00FF430B" w:rsidRDefault="00EA64B0" w:rsidP="00240751">
                  <w:pPr>
                    <w:ind w:firstLine="567"/>
                    <w:jc w:val="both"/>
                    <w:rPr>
                      <w:noProof w:val="0"/>
                    </w:rPr>
                  </w:pPr>
                  <w:r w:rsidRPr="00FF430B">
                    <w:rPr>
                      <w:noProof w:val="0"/>
                    </w:rPr>
                    <w:t> </w:t>
                  </w:r>
                </w:p>
                <w:p w14:paraId="7FDF0276" w14:textId="77777777" w:rsidR="00240751" w:rsidRPr="00FF430B" w:rsidRDefault="00240751" w:rsidP="00240751">
                  <w:pPr>
                    <w:keepNext/>
                    <w:keepLines/>
                    <w:spacing w:before="200"/>
                    <w:ind w:firstLine="567"/>
                    <w:jc w:val="both"/>
                    <w:outlineLvl w:val="2"/>
                    <w:rPr>
                      <w:noProof w:val="0"/>
                    </w:rPr>
                  </w:pPr>
                </w:p>
                <w:p w14:paraId="296E737C" w14:textId="77777777" w:rsidR="00803E7E" w:rsidRPr="00FF430B" w:rsidRDefault="00803E7E" w:rsidP="003E7B03">
                  <w:pPr>
                    <w:ind w:firstLine="567"/>
                    <w:jc w:val="both"/>
                    <w:rPr>
                      <w:noProof w:val="0"/>
                    </w:rPr>
                  </w:pPr>
                </w:p>
              </w:tc>
            </w:tr>
          </w:tbl>
          <w:p w14:paraId="7FC6948C" w14:textId="77777777" w:rsidR="00385C85" w:rsidRPr="00FF430B" w:rsidRDefault="00385C85" w:rsidP="00196AB4">
            <w:pPr>
              <w:tabs>
                <w:tab w:val="left" w:pos="2295"/>
              </w:tabs>
              <w:jc w:val="both"/>
            </w:pPr>
          </w:p>
          <w:p w14:paraId="003DB8EC" w14:textId="77777777" w:rsidR="00385C85" w:rsidRPr="00FF430B" w:rsidRDefault="00385C85" w:rsidP="00196AB4">
            <w:pPr>
              <w:tabs>
                <w:tab w:val="left" w:pos="2295"/>
              </w:tabs>
              <w:jc w:val="both"/>
            </w:pPr>
          </w:p>
          <w:p w14:paraId="5AEBE52A" w14:textId="77777777" w:rsidR="00385C85" w:rsidRPr="00FF430B" w:rsidRDefault="00385C85" w:rsidP="00196AB4">
            <w:pPr>
              <w:tabs>
                <w:tab w:val="left" w:pos="2295"/>
              </w:tabs>
              <w:jc w:val="both"/>
            </w:pPr>
          </w:p>
          <w:p w14:paraId="26C35547" w14:textId="77777777" w:rsidR="00385C85" w:rsidRPr="00FF430B" w:rsidRDefault="00385C85" w:rsidP="00196AB4">
            <w:pPr>
              <w:tabs>
                <w:tab w:val="left" w:pos="2295"/>
              </w:tabs>
              <w:jc w:val="both"/>
            </w:pPr>
          </w:p>
          <w:p w14:paraId="2EAB3E90" w14:textId="77777777" w:rsidR="00385C85" w:rsidRPr="00FF430B" w:rsidRDefault="00385C85" w:rsidP="00196AB4">
            <w:pPr>
              <w:tabs>
                <w:tab w:val="left" w:pos="2295"/>
              </w:tabs>
              <w:jc w:val="both"/>
            </w:pPr>
          </w:p>
          <w:p w14:paraId="7A8BF5DF" w14:textId="77777777" w:rsidR="00233538" w:rsidRPr="00FF430B" w:rsidRDefault="00233538" w:rsidP="00196AB4">
            <w:pPr>
              <w:jc w:val="both"/>
            </w:pPr>
          </w:p>
        </w:tc>
      </w:tr>
    </w:tbl>
    <w:p w14:paraId="35648E0E"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27BF1" w14:textId="77777777" w:rsidR="006E000C" w:rsidRDefault="006E000C" w:rsidP="00A20ACF">
      <w:r>
        <w:separator/>
      </w:r>
    </w:p>
  </w:endnote>
  <w:endnote w:type="continuationSeparator" w:id="0">
    <w:p w14:paraId="5C4368C9" w14:textId="77777777" w:rsidR="006E000C" w:rsidRDefault="006E00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5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9DBA7" w14:textId="77777777" w:rsidR="007B66A9" w:rsidRDefault="007B66A9"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B6E3E7A" w14:textId="77777777" w:rsidR="007B66A9" w:rsidRDefault="007B66A9">
        <w:pPr>
          <w:pStyle w:val="a4"/>
          <w:jc w:val="right"/>
        </w:pPr>
        <w:r>
          <w:fldChar w:fldCharType="begin"/>
        </w:r>
        <w:r>
          <w:instrText xml:space="preserve"> PAGE   \* MERGEFORMAT </w:instrText>
        </w:r>
        <w:r>
          <w:fldChar w:fldCharType="separate"/>
        </w:r>
        <w:r w:rsidR="006A16C1">
          <w:t>43</w:t>
        </w:r>
        <w:r>
          <w:fldChar w:fldCharType="end"/>
        </w:r>
      </w:p>
    </w:sdtContent>
  </w:sdt>
  <w:p w14:paraId="6F5FA0BD" w14:textId="77777777" w:rsidR="007B66A9" w:rsidRDefault="007B66A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8C234" w14:textId="77777777" w:rsidR="006E000C" w:rsidRDefault="006E000C" w:rsidP="00A20ACF">
      <w:r>
        <w:separator/>
      </w:r>
    </w:p>
  </w:footnote>
  <w:footnote w:type="continuationSeparator" w:id="0">
    <w:p w14:paraId="68992484" w14:textId="77777777" w:rsidR="006E000C" w:rsidRDefault="006E00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780D57"/>
    <w:multiLevelType w:val="hybridMultilevel"/>
    <w:tmpl w:val="25F48140"/>
    <w:lvl w:ilvl="0" w:tplc="C9567DA2">
      <w:start w:val="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21099516">
    <w:abstractNumId w:val="24"/>
  </w:num>
  <w:num w:numId="2" w16cid:durableId="2001495706">
    <w:abstractNumId w:val="27"/>
  </w:num>
  <w:num w:numId="3" w16cid:durableId="687757375">
    <w:abstractNumId w:val="21"/>
  </w:num>
  <w:num w:numId="4" w16cid:durableId="1824352647">
    <w:abstractNumId w:val="20"/>
  </w:num>
  <w:num w:numId="5" w16cid:durableId="948896313">
    <w:abstractNumId w:val="9"/>
  </w:num>
  <w:num w:numId="6" w16cid:durableId="976840593">
    <w:abstractNumId w:val="12"/>
  </w:num>
  <w:num w:numId="7" w16cid:durableId="1280407712">
    <w:abstractNumId w:val="10"/>
  </w:num>
  <w:num w:numId="8" w16cid:durableId="1601723302">
    <w:abstractNumId w:val="5"/>
  </w:num>
  <w:num w:numId="9" w16cid:durableId="2096509892">
    <w:abstractNumId w:val="18"/>
  </w:num>
  <w:num w:numId="10" w16cid:durableId="935282374">
    <w:abstractNumId w:val="8"/>
  </w:num>
  <w:num w:numId="11" w16cid:durableId="1277954246">
    <w:abstractNumId w:val="13"/>
  </w:num>
  <w:num w:numId="12" w16cid:durableId="1137602410">
    <w:abstractNumId w:val="14"/>
  </w:num>
  <w:num w:numId="13" w16cid:durableId="1753968991">
    <w:abstractNumId w:val="25"/>
  </w:num>
  <w:num w:numId="14" w16cid:durableId="1096635983">
    <w:abstractNumId w:val="17"/>
  </w:num>
  <w:num w:numId="15" w16cid:durableId="532233354">
    <w:abstractNumId w:val="15"/>
  </w:num>
  <w:num w:numId="16" w16cid:durableId="1868247979">
    <w:abstractNumId w:val="6"/>
  </w:num>
  <w:num w:numId="17" w16cid:durableId="831679185">
    <w:abstractNumId w:val="26"/>
  </w:num>
  <w:num w:numId="18" w16cid:durableId="1776362594">
    <w:abstractNumId w:val="23"/>
  </w:num>
  <w:num w:numId="19" w16cid:durableId="1221205602">
    <w:abstractNumId w:val="7"/>
  </w:num>
  <w:num w:numId="20" w16cid:durableId="1722708657">
    <w:abstractNumId w:val="22"/>
  </w:num>
  <w:num w:numId="21" w16cid:durableId="632834661">
    <w:abstractNumId w:val="16"/>
  </w:num>
  <w:num w:numId="22" w16cid:durableId="142428004">
    <w:abstractNumId w:val="11"/>
  </w:num>
  <w:num w:numId="23" w16cid:durableId="1769346829">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DBE"/>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F31"/>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B06"/>
    <w:rsid w:val="003465DA"/>
    <w:rsid w:val="00350122"/>
    <w:rsid w:val="003506C9"/>
    <w:rsid w:val="00352286"/>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304"/>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758F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D1D"/>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6C1"/>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00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66A9"/>
    <w:rsid w:val="007C193B"/>
    <w:rsid w:val="007C752D"/>
    <w:rsid w:val="007D2250"/>
    <w:rsid w:val="007D2982"/>
    <w:rsid w:val="007D5C2B"/>
    <w:rsid w:val="007D6899"/>
    <w:rsid w:val="007E146B"/>
    <w:rsid w:val="007E1C9E"/>
    <w:rsid w:val="007E20A2"/>
    <w:rsid w:val="007E229F"/>
    <w:rsid w:val="007E3AC8"/>
    <w:rsid w:val="007E3D0D"/>
    <w:rsid w:val="007E42B0"/>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859"/>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568"/>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357"/>
    <w:rsid w:val="00900359"/>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61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5FA8"/>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2C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4CA"/>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F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738"/>
    <w:rsid w:val="00E53234"/>
    <w:rsid w:val="00E54667"/>
    <w:rsid w:val="00E577E4"/>
    <w:rsid w:val="00E57AFE"/>
    <w:rsid w:val="00E6009A"/>
    <w:rsid w:val="00E6012E"/>
    <w:rsid w:val="00E614FD"/>
    <w:rsid w:val="00E61C88"/>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34D"/>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6D0A"/>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549"/>
    <w:rsid w:val="00FC1922"/>
    <w:rsid w:val="00FC360A"/>
    <w:rsid w:val="00FC5A05"/>
    <w:rsid w:val="00FC5B6D"/>
    <w:rsid w:val="00FC5F63"/>
    <w:rsid w:val="00FD0E2B"/>
    <w:rsid w:val="00FD1157"/>
    <w:rsid w:val="00FD2140"/>
    <w:rsid w:val="00FD2181"/>
    <w:rsid w:val="00FD225D"/>
    <w:rsid w:val="00FD4929"/>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83788"/>
  <w15:docId w15:val="{567760B2-0F3E-4046-BD56-A0592C3A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E8241-183F-46D0-B923-3F657C8DD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44</Pages>
  <Words>17187</Words>
  <Characters>97967</Characters>
  <Application>Microsoft Office Word</Application>
  <DocSecurity>0</DocSecurity>
  <Lines>816</Lines>
  <Paragraphs>229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2022-10-07T04:29:00Z</dcterms:created>
  <dcterms:modified xsi:type="dcterms:W3CDTF">2026-07-21T11:39:00Z</dcterms:modified>
</cp:coreProperties>
</file>