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134E8B">
      <w:pPr>
        <w:pStyle w:val="a"/>
        <w:numPr>
          <w:ilvl w:val="0"/>
          <w:numId w:val="24"/>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134E8B">
      <w:pPr>
        <w:pStyle w:val="a"/>
        <w:numPr>
          <w:ilvl w:val="0"/>
          <w:numId w:val="24"/>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134E8B">
      <w:pPr>
        <w:pStyle w:val="a"/>
        <w:numPr>
          <w:ilvl w:val="0"/>
          <w:numId w:val="24"/>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134E8B">
      <w:pPr>
        <w:pStyle w:val="a"/>
        <w:numPr>
          <w:ilvl w:val="0"/>
          <w:numId w:val="24"/>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134E8B">
      <w:pPr>
        <w:pStyle w:val="a"/>
        <w:numPr>
          <w:ilvl w:val="0"/>
          <w:numId w:val="24"/>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134E8B">
      <w:pPr>
        <w:pStyle w:val="a"/>
        <w:numPr>
          <w:ilvl w:val="0"/>
          <w:numId w:val="24"/>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134E8B">
      <w:pPr>
        <w:pStyle w:val="a"/>
        <w:numPr>
          <w:ilvl w:val="0"/>
          <w:numId w:val="24"/>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134E8B">
      <w:pPr>
        <w:pStyle w:val="a"/>
        <w:numPr>
          <w:ilvl w:val="0"/>
          <w:numId w:val="24"/>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134E8B">
      <w:pPr>
        <w:pStyle w:val="a"/>
        <w:numPr>
          <w:ilvl w:val="0"/>
          <w:numId w:val="24"/>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134E8B">
      <w:pPr>
        <w:pStyle w:val="a"/>
        <w:numPr>
          <w:ilvl w:val="0"/>
          <w:numId w:val="24"/>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134E8B">
      <w:pPr>
        <w:pStyle w:val="a"/>
        <w:numPr>
          <w:ilvl w:val="0"/>
          <w:numId w:val="24"/>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134E8B">
      <w:pPr>
        <w:pStyle w:val="a"/>
        <w:numPr>
          <w:ilvl w:val="0"/>
          <w:numId w:val="24"/>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lastRenderedPageBreak/>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134E8B">
      <w:pPr>
        <w:pStyle w:val="a"/>
        <w:numPr>
          <w:ilvl w:val="0"/>
          <w:numId w:val="24"/>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134E8B">
      <w:pPr>
        <w:pStyle w:val="a"/>
        <w:numPr>
          <w:ilvl w:val="0"/>
          <w:numId w:val="24"/>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134E8B">
      <w:pPr>
        <w:pStyle w:val="a"/>
        <w:numPr>
          <w:ilvl w:val="0"/>
          <w:numId w:val="24"/>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134E8B">
      <w:pPr>
        <w:pStyle w:val="a"/>
        <w:numPr>
          <w:ilvl w:val="0"/>
          <w:numId w:val="24"/>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134E8B">
      <w:pPr>
        <w:pStyle w:val="a"/>
        <w:numPr>
          <w:ilvl w:val="0"/>
          <w:numId w:val="14"/>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134E8B">
      <w:pPr>
        <w:pStyle w:val="a"/>
        <w:numPr>
          <w:ilvl w:val="0"/>
          <w:numId w:val="14"/>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134E8B">
      <w:pPr>
        <w:pStyle w:val="a"/>
        <w:numPr>
          <w:ilvl w:val="0"/>
          <w:numId w:val="14"/>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134E8B">
      <w:pPr>
        <w:pStyle w:val="a"/>
        <w:numPr>
          <w:ilvl w:val="0"/>
          <w:numId w:val="14"/>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134E8B">
      <w:pPr>
        <w:pStyle w:val="a"/>
        <w:numPr>
          <w:ilvl w:val="0"/>
          <w:numId w:val="15"/>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CE401E" w:rsidP="00134E8B">
      <w:pPr>
        <w:pStyle w:val="a"/>
        <w:numPr>
          <w:ilvl w:val="0"/>
          <w:numId w:val="15"/>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proofErr w:type="gramStart"/>
      <w:r w:rsidRPr="00FF430B">
        <w:t xml:space="preserve">se  </w:t>
      </w:r>
      <w:proofErr w:type="spellStart"/>
      <w:r w:rsidRPr="00FF430B">
        <w:t>desfășoară</w:t>
      </w:r>
      <w:proofErr w:type="spellEnd"/>
      <w:proofErr w:type="gram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134E8B">
      <w:pPr>
        <w:pStyle w:val="a"/>
        <w:numPr>
          <w:ilvl w:val="0"/>
          <w:numId w:val="14"/>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134E8B">
      <w:pPr>
        <w:pStyle w:val="a"/>
        <w:numPr>
          <w:ilvl w:val="0"/>
          <w:numId w:val="14"/>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134E8B">
      <w:pPr>
        <w:pStyle w:val="a"/>
        <w:numPr>
          <w:ilvl w:val="0"/>
          <w:numId w:val="14"/>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134E8B">
      <w:pPr>
        <w:pStyle w:val="a"/>
        <w:numPr>
          <w:ilvl w:val="0"/>
          <w:numId w:val="14"/>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134E8B">
      <w:pPr>
        <w:pStyle w:val="a"/>
        <w:numPr>
          <w:ilvl w:val="0"/>
          <w:numId w:val="14"/>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lastRenderedPageBreak/>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134E8B">
      <w:pPr>
        <w:pStyle w:val="a"/>
        <w:numPr>
          <w:ilvl w:val="0"/>
          <w:numId w:val="16"/>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134E8B">
      <w:pPr>
        <w:pStyle w:val="a"/>
        <w:numPr>
          <w:ilvl w:val="0"/>
          <w:numId w:val="16"/>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134E8B">
      <w:pPr>
        <w:pStyle w:val="a"/>
        <w:numPr>
          <w:ilvl w:val="0"/>
          <w:numId w:val="14"/>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lastRenderedPageBreak/>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lastRenderedPageBreak/>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lastRenderedPageBreak/>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lastRenderedPageBreak/>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w:t>
      </w:r>
      <w:r w:rsidR="00E2154F" w:rsidRPr="00FF430B">
        <w:lastRenderedPageBreak/>
        <w:t>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lastRenderedPageBreak/>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w:t>
      </w:r>
      <w:r w:rsidR="00F75F0C" w:rsidRPr="00FF430B">
        <w:lastRenderedPageBreak/>
        <w:t>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lastRenderedPageBreak/>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proofErr w:type="spellStart"/>
      <w:r w:rsidR="00B00190" w:rsidRPr="00A04ED9">
        <w:rPr>
          <w:color w:val="000000" w:themeColor="text1"/>
          <w:lang w:val="en-US" w:eastAsia="it-IT"/>
        </w:rPr>
        <w:t>Garanția</w:t>
      </w:r>
      <w:proofErr w:type="spellEnd"/>
      <w:r w:rsidR="00B00190" w:rsidRPr="00A04ED9">
        <w:rPr>
          <w:color w:val="000000" w:themeColor="text1"/>
          <w:lang w:val="en-US" w:eastAsia="it-IT"/>
        </w:rPr>
        <w:t xml:space="preserve"> de </w:t>
      </w:r>
      <w:proofErr w:type="spellStart"/>
      <w:r w:rsidR="00B00190" w:rsidRPr="00A04ED9">
        <w:rPr>
          <w:color w:val="000000" w:themeColor="text1"/>
          <w:lang w:val="en-US" w:eastAsia="it-IT"/>
        </w:rPr>
        <w:t>bună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execuție</w:t>
      </w:r>
      <w:proofErr w:type="spellEnd"/>
      <w:r w:rsidR="00B00190" w:rsidRPr="00A04ED9">
        <w:rPr>
          <w:color w:val="000000" w:themeColor="text1"/>
          <w:lang w:val="en-US" w:eastAsia="it-IT"/>
        </w:rPr>
        <w:t xml:space="preserve"> a </w:t>
      </w:r>
      <w:proofErr w:type="spellStart"/>
      <w:r w:rsidR="00B00190" w:rsidRPr="00A04ED9">
        <w:rPr>
          <w:color w:val="000000" w:themeColor="text1"/>
          <w:lang w:val="en-US" w:eastAsia="it-IT"/>
        </w:rPr>
        <w:t>contractului</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dacă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părțile</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agreează</w:t>
      </w:r>
      <w:proofErr w:type="spellEnd"/>
      <w:r w:rsidR="00B00190" w:rsidRPr="00A04ED9">
        <w:rPr>
          <w:color w:val="000000" w:themeColor="text1"/>
          <w:lang w:val="en-US" w:eastAsia="it-IT"/>
        </w:rPr>
        <w:t xml:space="preserve">, se </w:t>
      </w:r>
      <w:proofErr w:type="spellStart"/>
      <w:r w:rsidR="00B00190" w:rsidRPr="00A04ED9">
        <w:rPr>
          <w:color w:val="000000" w:themeColor="text1"/>
          <w:lang w:val="en-US" w:eastAsia="it-IT"/>
        </w:rPr>
        <w:t>constituie</w:t>
      </w:r>
      <w:proofErr w:type="spellEnd"/>
      <w:r w:rsidR="00B00190" w:rsidRPr="00A04ED9">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w:t>
      </w:r>
      <w:r w:rsidR="00FC5A05" w:rsidRPr="00FF430B">
        <w:lastRenderedPageBreak/>
        <w:t xml:space="preserve">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678F845E" w14:textId="18E68A20" w:rsidR="00102E46" w:rsidRPr="00A45924" w:rsidRDefault="00102E46" w:rsidP="00A45924">
      <w:pPr>
        <w:pStyle w:val="1"/>
        <w:numPr>
          <w:ilvl w:val="0"/>
          <w:numId w:val="0"/>
        </w:numPr>
        <w:spacing w:before="120"/>
        <w:jc w:val="left"/>
      </w:pPr>
      <w:bookmarkStart w:id="45" w:name="_Hlk164846373"/>
      <w:bookmarkStart w:id="46" w:name="_Hlk164846402"/>
    </w:p>
    <w:p w14:paraId="07D5FB98" w14:textId="77777777" w:rsidR="00102E46" w:rsidRDefault="00102E46" w:rsidP="00102E46">
      <w:pPr>
        <w:spacing w:line="276" w:lineRule="auto"/>
        <w:jc w:val="both"/>
        <w:rPr>
          <w:rFonts w:eastAsia="Calibri"/>
        </w:rPr>
      </w:pPr>
    </w:p>
    <w:bookmarkEnd w:id="45"/>
    <w:bookmarkEnd w:id="46"/>
    <w:p w14:paraId="49ED4784" w14:textId="77777777" w:rsidR="00A45924" w:rsidRPr="00E829B3" w:rsidRDefault="00A45924" w:rsidP="00A45924">
      <w:pPr>
        <w:spacing w:before="120"/>
        <w:jc w:val="center"/>
        <w:outlineLvl w:val="0"/>
        <w:rPr>
          <w:b/>
          <w:sz w:val="28"/>
          <w:szCs w:val="28"/>
          <w:lang w:eastAsia="ru-RU"/>
        </w:rPr>
      </w:pPr>
      <w:r w:rsidRPr="00E829B3">
        <w:rPr>
          <w:b/>
          <w:sz w:val="28"/>
          <w:szCs w:val="28"/>
          <w:lang w:eastAsia="ru-RU"/>
        </w:rPr>
        <w:t xml:space="preserve">ANUNȚ DE PARTICIPARE </w:t>
      </w:r>
    </w:p>
    <w:p w14:paraId="2EDD7808" w14:textId="77777777" w:rsidR="00A45924" w:rsidRPr="00E829B3" w:rsidRDefault="00A45924" w:rsidP="00A45924">
      <w:pPr>
        <w:rPr>
          <w:lang w:val="it-IT" w:eastAsia="ru-RU"/>
        </w:rPr>
      </w:pPr>
    </w:p>
    <w:p w14:paraId="0152A606" w14:textId="77777777" w:rsidR="00A45924" w:rsidRDefault="00A45924" w:rsidP="00A45924">
      <w:pPr>
        <w:shd w:val="clear" w:color="auto" w:fill="FFFFFF" w:themeFill="background1"/>
        <w:spacing w:before="120"/>
      </w:pPr>
      <w:r>
        <w:t>OBIECTUL ACHIZITIEI:</w:t>
      </w:r>
    </w:p>
    <w:p w14:paraId="5AB7E2DC" w14:textId="77777777" w:rsidR="00A45924" w:rsidRPr="00F5005A" w:rsidRDefault="00A45924" w:rsidP="00A45924">
      <w:pPr>
        <w:shd w:val="clear" w:color="auto" w:fill="FFFFFF" w:themeFill="background1"/>
        <w:spacing w:before="120"/>
        <w:rPr>
          <w:b/>
          <w:bCs/>
          <w:lang w:eastAsia="ru-RU"/>
        </w:rPr>
      </w:pPr>
      <w:r w:rsidRPr="00F5005A">
        <w:rPr>
          <w:b/>
          <w:bCs/>
        </w:rPr>
        <w:t>achiziţionarea lucrarilor de asigurare a autonomiei energetice a fântânii arteziene nr. 544 în s. Cîrnățenii Noi, prin instalarea unu sistem fotovoltaic/Retele exterioare de alimentare cu energie electrica 0.4kV a Sistemului Fotovoltaic la fintina arteziana nr.544 din r. Causeni, s. Cirnatenii Noi</w:t>
      </w:r>
    </w:p>
    <w:p w14:paraId="5B86F1FB" w14:textId="77777777" w:rsidR="00A45924" w:rsidRDefault="00A45924" w:rsidP="00A45924">
      <w:pPr>
        <w:shd w:val="clear" w:color="auto" w:fill="FFFFFF" w:themeFill="background1"/>
        <w:spacing w:before="120"/>
        <w:rPr>
          <w:b/>
          <w:lang w:eastAsia="ru-RU"/>
        </w:rPr>
      </w:pPr>
    </w:p>
    <w:p w14:paraId="62FE0A3D" w14:textId="77777777" w:rsidR="00A45924" w:rsidRPr="002B22C8" w:rsidRDefault="00A45924" w:rsidP="00A45924">
      <w:pPr>
        <w:shd w:val="clear" w:color="auto" w:fill="FFFFFF" w:themeFill="background1"/>
        <w:spacing w:before="120"/>
        <w:rPr>
          <w:b/>
          <w:lang w:eastAsia="ru-RU"/>
        </w:rPr>
      </w:pPr>
      <w:r w:rsidRPr="002B22C8">
        <w:rPr>
          <w:b/>
          <w:lang w:eastAsia="ru-RU"/>
        </w:rPr>
        <w:t xml:space="preserve">prin procedura de achiziție: </w:t>
      </w:r>
      <w:r w:rsidRPr="002B22C8">
        <w:rPr>
          <w:lang w:eastAsia="ru-RU"/>
        </w:rPr>
        <w:t>VM</w:t>
      </w:r>
    </w:p>
    <w:p w14:paraId="46DBC11E" w14:textId="77777777" w:rsidR="00A45924" w:rsidRPr="002B22C8" w:rsidRDefault="00A45924" w:rsidP="00A45924">
      <w:pPr>
        <w:tabs>
          <w:tab w:val="left" w:pos="284"/>
          <w:tab w:val="right" w:pos="9531"/>
        </w:tabs>
        <w:spacing w:before="120"/>
        <w:rPr>
          <w:b/>
          <w:highlight w:val="yellow"/>
        </w:rPr>
      </w:pPr>
      <w:r w:rsidRPr="002B22C8">
        <w:rPr>
          <w:b/>
          <w:highlight w:val="yellow"/>
        </w:rPr>
        <w:t xml:space="preserve">Procedura a fost inclusă în planul de achiziții publice a autorității contractante </w:t>
      </w:r>
    </w:p>
    <w:p w14:paraId="778C7882" w14:textId="77777777" w:rsidR="00A45924" w:rsidRPr="002B22C8" w:rsidRDefault="00A45924" w:rsidP="00A45924">
      <w:pPr>
        <w:shd w:val="clear" w:color="auto" w:fill="FFFFFF"/>
        <w:tabs>
          <w:tab w:val="left" w:pos="284"/>
          <w:tab w:val="right" w:pos="426"/>
        </w:tabs>
        <w:spacing w:before="120"/>
        <w:rPr>
          <w:b/>
        </w:rPr>
      </w:pPr>
      <w:r w:rsidRPr="002B22C8">
        <w:rPr>
          <w:b/>
        </w:rPr>
        <w:t xml:space="preserve">Da, </w:t>
      </w:r>
    </w:p>
    <w:p w14:paraId="62F8008C" w14:textId="77777777" w:rsidR="00A45924" w:rsidRPr="002B22C8" w:rsidRDefault="00A45924" w:rsidP="00A45924">
      <w:pPr>
        <w:numPr>
          <w:ilvl w:val="0"/>
          <w:numId w:val="28"/>
        </w:numPr>
        <w:shd w:val="clear" w:color="auto" w:fill="FFFFFF"/>
        <w:tabs>
          <w:tab w:val="left" w:pos="284"/>
          <w:tab w:val="right" w:pos="9531"/>
        </w:tabs>
        <w:spacing w:before="120"/>
        <w:ind w:left="284" w:hanging="284"/>
        <w:rPr>
          <w:b/>
          <w:lang w:eastAsia="ru-RU"/>
        </w:rPr>
      </w:pPr>
      <w:r w:rsidRPr="002B22C8">
        <w:rPr>
          <w:b/>
          <w:lang w:eastAsia="ru-RU"/>
        </w:rPr>
        <w:t>Denumirea autorității contractante</w:t>
      </w:r>
      <w:r w:rsidRPr="002B22C8">
        <w:rPr>
          <w:b/>
          <w:lang w:val="en-US" w:eastAsia="ru-RU"/>
        </w:rPr>
        <w:t xml:space="preserve">: </w:t>
      </w:r>
      <w:r w:rsidRPr="002B22C8">
        <w:rPr>
          <w:b/>
          <w:u w:val="single"/>
          <w:lang w:eastAsia="ru-RU"/>
        </w:rPr>
        <w:t>Primăria com. Cîrnățenii Noi,   r-nul Căușeni</w:t>
      </w:r>
    </w:p>
    <w:p w14:paraId="5F39D54C" w14:textId="77777777" w:rsidR="00A45924" w:rsidRPr="002B22C8" w:rsidRDefault="00A45924" w:rsidP="00A45924">
      <w:pPr>
        <w:numPr>
          <w:ilvl w:val="0"/>
          <w:numId w:val="28"/>
        </w:numPr>
        <w:shd w:val="clear" w:color="auto" w:fill="FFFFFF"/>
        <w:tabs>
          <w:tab w:val="left" w:pos="284"/>
          <w:tab w:val="right" w:pos="9531"/>
        </w:tabs>
        <w:spacing w:before="120"/>
        <w:ind w:left="284" w:hanging="284"/>
        <w:rPr>
          <w:b/>
          <w:u w:val="single"/>
          <w:lang w:val="ru-RU" w:eastAsia="ru-RU"/>
        </w:rPr>
      </w:pPr>
      <w:r w:rsidRPr="002B22C8">
        <w:rPr>
          <w:b/>
          <w:lang w:val="ru-RU" w:eastAsia="ru-RU"/>
        </w:rPr>
        <w:t>IDNO:</w:t>
      </w:r>
      <w:r w:rsidRPr="002B22C8">
        <w:rPr>
          <w:b/>
          <w:shd w:val="clear" w:color="auto" w:fill="FFFFFF"/>
          <w:lang w:eastAsia="ru-RU"/>
        </w:rPr>
        <w:t xml:space="preserve">     </w:t>
      </w:r>
      <w:r w:rsidRPr="002B22C8">
        <w:rPr>
          <w:b/>
          <w:u w:val="single"/>
          <w:shd w:val="clear" w:color="auto" w:fill="FFFFFF"/>
          <w:lang w:eastAsia="ru-RU"/>
        </w:rPr>
        <w:t>1007601006221</w:t>
      </w:r>
    </w:p>
    <w:p w14:paraId="48B8A7AA" w14:textId="77777777" w:rsidR="00A45924" w:rsidRPr="002B22C8" w:rsidRDefault="00A45924" w:rsidP="00A45924">
      <w:pPr>
        <w:numPr>
          <w:ilvl w:val="0"/>
          <w:numId w:val="28"/>
        </w:numPr>
        <w:shd w:val="clear" w:color="auto" w:fill="FFFFFF"/>
        <w:tabs>
          <w:tab w:val="left" w:pos="284"/>
          <w:tab w:val="right" w:pos="9531"/>
        </w:tabs>
        <w:spacing w:before="120"/>
        <w:ind w:left="284" w:hanging="284"/>
        <w:rPr>
          <w:b/>
          <w:lang w:val="ru-RU" w:eastAsia="ru-RU"/>
        </w:rPr>
      </w:pPr>
      <w:r w:rsidRPr="002B22C8">
        <w:rPr>
          <w:b/>
          <w:lang w:val="en-US" w:eastAsia="ru-RU"/>
        </w:rPr>
        <w:t>Adresa</w:t>
      </w:r>
      <w:r w:rsidRPr="002B22C8">
        <w:rPr>
          <w:b/>
          <w:shd w:val="clear" w:color="auto" w:fill="FFFFFF"/>
          <w:lang w:val="ru-RU" w:eastAsia="ru-RU"/>
        </w:rPr>
        <w:t xml:space="preserve">   </w:t>
      </w:r>
      <w:r w:rsidRPr="002B22C8">
        <w:rPr>
          <w:b/>
          <w:u w:val="single"/>
          <w:shd w:val="clear" w:color="auto" w:fill="FFFFFF"/>
          <w:lang w:val="ru-RU" w:eastAsia="ru-RU"/>
        </w:rPr>
        <w:t xml:space="preserve">7717 </w:t>
      </w:r>
      <w:r w:rsidRPr="002B22C8">
        <w:rPr>
          <w:b/>
          <w:u w:val="single"/>
          <w:shd w:val="clear" w:color="auto" w:fill="FFFFFF"/>
          <w:lang w:val="en-US" w:eastAsia="ru-RU"/>
        </w:rPr>
        <w:t>s</w:t>
      </w:r>
      <w:r w:rsidRPr="002B22C8">
        <w:rPr>
          <w:b/>
          <w:u w:val="single"/>
          <w:shd w:val="clear" w:color="auto" w:fill="FFFFFF"/>
          <w:lang w:val="ru-RU" w:eastAsia="ru-RU"/>
        </w:rPr>
        <w:t xml:space="preserve">. </w:t>
      </w:r>
      <w:r w:rsidRPr="002B22C8">
        <w:rPr>
          <w:b/>
          <w:u w:val="single"/>
          <w:lang w:eastAsia="ru-RU"/>
        </w:rPr>
        <w:t>Cîrnățenii Noi , r-nul Căușeni</w:t>
      </w:r>
      <w:r w:rsidRPr="002B22C8">
        <w:rPr>
          <w:b/>
          <w:shd w:val="clear" w:color="auto" w:fill="FFFFFF"/>
          <w:lang w:val="ru-RU" w:eastAsia="ru-RU"/>
        </w:rPr>
        <w:t xml:space="preserve"> </w:t>
      </w:r>
    </w:p>
    <w:p w14:paraId="6F05038A" w14:textId="77777777" w:rsidR="00A45924" w:rsidRPr="002B22C8" w:rsidRDefault="00A45924" w:rsidP="00A45924">
      <w:pPr>
        <w:numPr>
          <w:ilvl w:val="0"/>
          <w:numId w:val="28"/>
        </w:numPr>
        <w:shd w:val="clear" w:color="auto" w:fill="FFFFFF"/>
        <w:tabs>
          <w:tab w:val="left" w:pos="284"/>
          <w:tab w:val="right" w:pos="9531"/>
        </w:tabs>
        <w:spacing w:before="120"/>
        <w:ind w:left="284" w:hanging="284"/>
        <w:rPr>
          <w:b/>
          <w:lang w:val="ru-RU" w:eastAsia="ru-RU"/>
        </w:rPr>
      </w:pPr>
      <w:r w:rsidRPr="002B22C8">
        <w:rPr>
          <w:b/>
          <w:lang w:val="ru-RU" w:eastAsia="ru-RU"/>
        </w:rPr>
        <w:t>Numărul</w:t>
      </w:r>
      <w:r w:rsidRPr="002B22C8">
        <w:rPr>
          <w:b/>
          <w:lang w:eastAsia="ru-RU"/>
        </w:rPr>
        <w:t xml:space="preserve"> </w:t>
      </w:r>
      <w:r w:rsidRPr="002B22C8">
        <w:rPr>
          <w:b/>
          <w:lang w:val="ru-RU" w:eastAsia="ru-RU"/>
        </w:rPr>
        <w:t>de</w:t>
      </w:r>
      <w:r w:rsidRPr="002B22C8">
        <w:rPr>
          <w:b/>
          <w:lang w:eastAsia="ru-RU"/>
        </w:rPr>
        <w:t xml:space="preserve"> </w:t>
      </w:r>
      <w:r w:rsidRPr="002B22C8">
        <w:rPr>
          <w:b/>
          <w:lang w:val="ru-RU" w:eastAsia="ru-RU"/>
        </w:rPr>
        <w:t xml:space="preserve">telefon/fax: </w:t>
      </w:r>
      <w:r w:rsidRPr="002B22C8">
        <w:rPr>
          <w:b/>
          <w:shd w:val="clear" w:color="auto" w:fill="FFFFFF"/>
          <w:lang w:eastAsia="ru-RU"/>
        </w:rPr>
        <w:t xml:space="preserve"> </w:t>
      </w:r>
      <w:r w:rsidRPr="002B22C8">
        <w:rPr>
          <w:b/>
          <w:u w:val="single"/>
          <w:shd w:val="clear" w:color="auto" w:fill="FFFFFF"/>
          <w:lang w:val="en-US" w:eastAsia="ru-RU"/>
        </w:rPr>
        <w:t>0(243 )64236 ,  0(243) 64238 ,  068435753 .</w:t>
      </w:r>
    </w:p>
    <w:p w14:paraId="2E65BCB8" w14:textId="77777777" w:rsidR="00A45924" w:rsidRPr="002B22C8" w:rsidRDefault="00A45924" w:rsidP="00A45924">
      <w:pPr>
        <w:numPr>
          <w:ilvl w:val="0"/>
          <w:numId w:val="28"/>
        </w:numPr>
        <w:shd w:val="clear" w:color="auto" w:fill="FFFFFF"/>
        <w:tabs>
          <w:tab w:val="left" w:pos="284"/>
          <w:tab w:val="right" w:pos="9531"/>
        </w:tabs>
        <w:spacing w:before="120"/>
        <w:ind w:left="284" w:hanging="284"/>
        <w:rPr>
          <w:b/>
          <w:lang w:val="it-IT" w:eastAsia="ru-RU"/>
        </w:rPr>
      </w:pPr>
      <w:r w:rsidRPr="002B22C8">
        <w:rPr>
          <w:b/>
          <w:lang w:val="it-IT" w:eastAsia="ru-RU"/>
        </w:rPr>
        <w:t xml:space="preserve">Adresa de e-mail și pagina web oficială ale autorității contractante:  </w:t>
      </w:r>
      <w:r w:rsidRPr="002B22C8">
        <w:rPr>
          <w:b/>
          <w:u w:val="single"/>
          <w:lang w:val="it-IT" w:eastAsia="ru-RU"/>
        </w:rPr>
        <w:t>primcirnateniinoi@gmail.com</w:t>
      </w:r>
    </w:p>
    <w:p w14:paraId="1005B4CA" w14:textId="77777777" w:rsidR="00A45924" w:rsidRPr="002B22C8" w:rsidRDefault="00A45924" w:rsidP="00A45924">
      <w:pPr>
        <w:numPr>
          <w:ilvl w:val="0"/>
          <w:numId w:val="28"/>
        </w:numPr>
        <w:tabs>
          <w:tab w:val="left" w:pos="284"/>
          <w:tab w:val="right" w:pos="9531"/>
        </w:tabs>
        <w:ind w:left="360"/>
        <w:jc w:val="both"/>
        <w:rPr>
          <w:b/>
        </w:rPr>
      </w:pPr>
      <w:r w:rsidRPr="002B22C8">
        <w:rPr>
          <w:b/>
          <w:bCs/>
          <w:lang w:val="en-US"/>
        </w:rPr>
        <w:t xml:space="preserve">Adresa de e-mail sau pagina web oficială </w:t>
      </w:r>
      <w:r w:rsidRPr="002B22C8">
        <w:rPr>
          <w:b/>
        </w:rPr>
        <w:t xml:space="preserve">de la care se va putea obține accesul la documentația de atribuire: </w:t>
      </w:r>
      <w:r w:rsidRPr="002B22C8">
        <w:rPr>
          <w:b/>
          <w:i/>
        </w:rPr>
        <w:t>documentația de atribuire este anexată în cadrul procedurii în SIA RSAP</w:t>
      </w:r>
      <w:r w:rsidRPr="002B22C8">
        <w:rPr>
          <w:b/>
        </w:rPr>
        <w:t xml:space="preserve"> </w:t>
      </w:r>
    </w:p>
    <w:p w14:paraId="45F569F9" w14:textId="77777777" w:rsidR="00A45924" w:rsidRPr="002B22C8" w:rsidRDefault="00A45924" w:rsidP="00A45924">
      <w:pPr>
        <w:pStyle w:val="a"/>
        <w:widowControl w:val="0"/>
        <w:numPr>
          <w:ilvl w:val="0"/>
          <w:numId w:val="28"/>
        </w:numPr>
        <w:tabs>
          <w:tab w:val="clear" w:pos="1134"/>
        </w:tabs>
        <w:autoSpaceDE w:val="0"/>
        <w:autoSpaceDN w:val="0"/>
        <w:ind w:left="360"/>
        <w:contextualSpacing/>
        <w:rPr>
          <w:i/>
          <w:lang w:bidi="ro-RO"/>
        </w:rPr>
      </w:pPr>
      <w:proofErr w:type="spellStart"/>
      <w:r w:rsidRPr="002B22C8">
        <w:rPr>
          <w:b/>
        </w:rPr>
        <w:t>Tipul</w:t>
      </w:r>
      <w:proofErr w:type="spellEnd"/>
      <w:r w:rsidRPr="002B22C8">
        <w:rPr>
          <w:b/>
        </w:rPr>
        <w:t xml:space="preserve"> </w:t>
      </w:r>
      <w:proofErr w:type="spellStart"/>
      <w:r w:rsidRPr="002B22C8">
        <w:rPr>
          <w:b/>
        </w:rPr>
        <w:t>autorității</w:t>
      </w:r>
      <w:proofErr w:type="spellEnd"/>
      <w:r w:rsidRPr="002B22C8">
        <w:rPr>
          <w:b/>
        </w:rPr>
        <w:t xml:space="preserve"> </w:t>
      </w:r>
      <w:proofErr w:type="spellStart"/>
      <w:r w:rsidRPr="002B22C8">
        <w:rPr>
          <w:b/>
        </w:rPr>
        <w:t>contractante</w:t>
      </w:r>
      <w:proofErr w:type="spellEnd"/>
      <w:r w:rsidRPr="002B22C8">
        <w:rPr>
          <w:b/>
        </w:rPr>
        <w:t xml:space="preserve"> </w:t>
      </w:r>
      <w:proofErr w:type="spellStart"/>
      <w:r w:rsidRPr="002B22C8">
        <w:rPr>
          <w:b/>
        </w:rPr>
        <w:t>și</w:t>
      </w:r>
      <w:proofErr w:type="spellEnd"/>
      <w:r w:rsidRPr="002B22C8">
        <w:rPr>
          <w:b/>
        </w:rPr>
        <w:t xml:space="preserve"> </w:t>
      </w:r>
      <w:proofErr w:type="spellStart"/>
      <w:r w:rsidRPr="002B22C8">
        <w:rPr>
          <w:b/>
        </w:rPr>
        <w:t>obiectul</w:t>
      </w:r>
      <w:proofErr w:type="spellEnd"/>
      <w:r w:rsidRPr="002B22C8">
        <w:rPr>
          <w:b/>
        </w:rPr>
        <w:t xml:space="preserve"> principal de </w:t>
      </w:r>
      <w:proofErr w:type="spellStart"/>
      <w:r w:rsidRPr="002B22C8">
        <w:rPr>
          <w:b/>
        </w:rPr>
        <w:t>activitate</w:t>
      </w:r>
      <w:proofErr w:type="spellEnd"/>
      <w:r w:rsidRPr="002B22C8">
        <w:rPr>
          <w:b/>
        </w:rPr>
        <w:t xml:space="preserve"> (</w:t>
      </w:r>
      <w:proofErr w:type="spellStart"/>
      <w:r w:rsidRPr="002B22C8">
        <w:rPr>
          <w:b/>
        </w:rPr>
        <w:t>dacă</w:t>
      </w:r>
      <w:proofErr w:type="spellEnd"/>
      <w:r w:rsidRPr="002B22C8">
        <w:rPr>
          <w:b/>
        </w:rPr>
        <w:t xml:space="preserve"> </w:t>
      </w:r>
      <w:proofErr w:type="spellStart"/>
      <w:r w:rsidRPr="002B22C8">
        <w:rPr>
          <w:b/>
        </w:rPr>
        <w:t>este</w:t>
      </w:r>
      <w:proofErr w:type="spellEnd"/>
      <w:r w:rsidRPr="002B22C8">
        <w:rPr>
          <w:b/>
        </w:rPr>
        <w:t xml:space="preserve"> </w:t>
      </w:r>
      <w:proofErr w:type="spellStart"/>
      <w:r w:rsidRPr="002B22C8">
        <w:rPr>
          <w:b/>
        </w:rPr>
        <w:t>cazul</w:t>
      </w:r>
      <w:proofErr w:type="spellEnd"/>
      <w:r w:rsidRPr="002B22C8">
        <w:rPr>
          <w:b/>
        </w:rPr>
        <w:t xml:space="preserve">, </w:t>
      </w:r>
      <w:proofErr w:type="spellStart"/>
      <w:r w:rsidRPr="002B22C8">
        <w:rPr>
          <w:b/>
        </w:rPr>
        <w:t>mențiunea</w:t>
      </w:r>
      <w:proofErr w:type="spellEnd"/>
      <w:r w:rsidRPr="002B22C8">
        <w:rPr>
          <w:b/>
        </w:rPr>
        <w:t xml:space="preserve"> </w:t>
      </w:r>
      <w:proofErr w:type="spellStart"/>
      <w:r w:rsidRPr="002B22C8">
        <w:rPr>
          <w:b/>
        </w:rPr>
        <w:t>că</w:t>
      </w:r>
      <w:proofErr w:type="spellEnd"/>
      <w:r w:rsidRPr="002B22C8">
        <w:rPr>
          <w:b/>
        </w:rPr>
        <w:t xml:space="preserve"> </w:t>
      </w:r>
      <w:proofErr w:type="spellStart"/>
      <w:r w:rsidRPr="002B22C8">
        <w:rPr>
          <w:b/>
        </w:rPr>
        <w:t>autoritatea</w:t>
      </w:r>
      <w:proofErr w:type="spellEnd"/>
      <w:r w:rsidRPr="002B22C8">
        <w:rPr>
          <w:b/>
        </w:rPr>
        <w:t xml:space="preserve"> </w:t>
      </w:r>
      <w:proofErr w:type="spellStart"/>
      <w:r w:rsidRPr="002B22C8">
        <w:rPr>
          <w:b/>
        </w:rPr>
        <w:t>contractantă</w:t>
      </w:r>
      <w:proofErr w:type="spellEnd"/>
      <w:r w:rsidRPr="002B22C8">
        <w:rPr>
          <w:b/>
        </w:rPr>
        <w:t xml:space="preserve"> </w:t>
      </w:r>
      <w:proofErr w:type="spellStart"/>
      <w:r w:rsidRPr="002B22C8">
        <w:rPr>
          <w:b/>
        </w:rPr>
        <w:t>este</w:t>
      </w:r>
      <w:proofErr w:type="spellEnd"/>
      <w:r w:rsidRPr="002B22C8">
        <w:rPr>
          <w:b/>
        </w:rPr>
        <w:t xml:space="preserve"> o </w:t>
      </w:r>
      <w:proofErr w:type="spellStart"/>
      <w:r w:rsidRPr="002B22C8">
        <w:rPr>
          <w:b/>
        </w:rPr>
        <w:t>autoritate</w:t>
      </w:r>
      <w:proofErr w:type="spellEnd"/>
      <w:r w:rsidRPr="002B22C8">
        <w:rPr>
          <w:b/>
        </w:rPr>
        <w:t xml:space="preserve"> </w:t>
      </w:r>
      <w:proofErr w:type="spellStart"/>
      <w:r w:rsidRPr="002B22C8">
        <w:rPr>
          <w:b/>
        </w:rPr>
        <w:t>centrală</w:t>
      </w:r>
      <w:proofErr w:type="spellEnd"/>
      <w:r w:rsidRPr="002B22C8">
        <w:rPr>
          <w:b/>
        </w:rPr>
        <w:t xml:space="preserve"> de </w:t>
      </w:r>
      <w:proofErr w:type="spellStart"/>
      <w:r w:rsidRPr="002B22C8">
        <w:rPr>
          <w:b/>
        </w:rPr>
        <w:t>achiziție</w:t>
      </w:r>
      <w:proofErr w:type="spellEnd"/>
      <w:r w:rsidRPr="002B22C8">
        <w:rPr>
          <w:b/>
        </w:rPr>
        <w:t xml:space="preserve"> </w:t>
      </w:r>
      <w:proofErr w:type="spellStart"/>
      <w:r w:rsidRPr="002B22C8">
        <w:rPr>
          <w:b/>
        </w:rPr>
        <w:t>sau</w:t>
      </w:r>
      <w:proofErr w:type="spellEnd"/>
      <w:r w:rsidRPr="002B22C8">
        <w:rPr>
          <w:b/>
        </w:rPr>
        <w:t xml:space="preserve"> </w:t>
      </w:r>
      <w:proofErr w:type="spellStart"/>
      <w:r w:rsidRPr="002B22C8">
        <w:rPr>
          <w:b/>
        </w:rPr>
        <w:t>că</w:t>
      </w:r>
      <w:proofErr w:type="spellEnd"/>
      <w:r w:rsidRPr="002B22C8">
        <w:rPr>
          <w:b/>
        </w:rPr>
        <w:t xml:space="preserve"> </w:t>
      </w:r>
      <w:proofErr w:type="spellStart"/>
      <w:r w:rsidRPr="002B22C8">
        <w:rPr>
          <w:b/>
        </w:rPr>
        <w:t>achiziția</w:t>
      </w:r>
      <w:proofErr w:type="spellEnd"/>
      <w:r w:rsidRPr="002B22C8">
        <w:rPr>
          <w:b/>
        </w:rPr>
        <w:t xml:space="preserve"> </w:t>
      </w:r>
      <w:proofErr w:type="spellStart"/>
      <w:r w:rsidRPr="002B22C8">
        <w:rPr>
          <w:b/>
        </w:rPr>
        <w:t>implică</w:t>
      </w:r>
      <w:proofErr w:type="spellEnd"/>
      <w:r w:rsidRPr="002B22C8">
        <w:rPr>
          <w:b/>
        </w:rPr>
        <w:t xml:space="preserve"> o </w:t>
      </w:r>
      <w:proofErr w:type="spellStart"/>
      <w:r w:rsidRPr="002B22C8">
        <w:rPr>
          <w:b/>
        </w:rPr>
        <w:t>altă</w:t>
      </w:r>
      <w:proofErr w:type="spellEnd"/>
      <w:r w:rsidRPr="002B22C8">
        <w:rPr>
          <w:b/>
        </w:rPr>
        <w:t xml:space="preserve"> </w:t>
      </w:r>
      <w:proofErr w:type="spellStart"/>
      <w:r w:rsidRPr="002B22C8">
        <w:rPr>
          <w:b/>
        </w:rPr>
        <w:t>formă</w:t>
      </w:r>
      <w:proofErr w:type="spellEnd"/>
      <w:r w:rsidRPr="002B22C8">
        <w:rPr>
          <w:b/>
        </w:rPr>
        <w:t xml:space="preserve"> de </w:t>
      </w:r>
      <w:proofErr w:type="spellStart"/>
      <w:r w:rsidRPr="002B22C8">
        <w:rPr>
          <w:b/>
        </w:rPr>
        <w:t>achiziție</w:t>
      </w:r>
      <w:proofErr w:type="spellEnd"/>
      <w:r w:rsidRPr="002B22C8">
        <w:rPr>
          <w:b/>
        </w:rPr>
        <w:t xml:space="preserve"> </w:t>
      </w:r>
      <w:proofErr w:type="spellStart"/>
      <w:r w:rsidRPr="002B22C8">
        <w:rPr>
          <w:b/>
        </w:rPr>
        <w:t>comună</w:t>
      </w:r>
      <w:proofErr w:type="spellEnd"/>
      <w:r w:rsidRPr="002B22C8">
        <w:rPr>
          <w:b/>
        </w:rPr>
        <w:t xml:space="preserve">): </w:t>
      </w:r>
      <w:proofErr w:type="spellStart"/>
      <w:r w:rsidRPr="002B22C8">
        <w:rPr>
          <w:b/>
          <w:lang w:bidi="ro-RO"/>
        </w:rPr>
        <w:t>Instituție</w:t>
      </w:r>
      <w:proofErr w:type="spellEnd"/>
      <w:r w:rsidRPr="002B22C8">
        <w:rPr>
          <w:b/>
          <w:lang w:bidi="ro-RO"/>
        </w:rPr>
        <w:t xml:space="preserve"> </w:t>
      </w:r>
      <w:proofErr w:type="spellStart"/>
      <w:r w:rsidRPr="002B22C8">
        <w:rPr>
          <w:b/>
          <w:lang w:bidi="ro-RO"/>
        </w:rPr>
        <w:t>publică</w:t>
      </w:r>
      <w:proofErr w:type="spellEnd"/>
      <w:r w:rsidRPr="002B22C8">
        <w:rPr>
          <w:lang w:bidi="ro-RO"/>
        </w:rPr>
        <w:t xml:space="preserve">, </w:t>
      </w:r>
    </w:p>
    <w:p w14:paraId="72EF3EF5" w14:textId="77777777" w:rsidR="00A45924" w:rsidRPr="002B22C8" w:rsidRDefault="00A45924" w:rsidP="00A45924">
      <w:pPr>
        <w:numPr>
          <w:ilvl w:val="0"/>
          <w:numId w:val="28"/>
        </w:numPr>
        <w:tabs>
          <w:tab w:val="left" w:pos="284"/>
          <w:tab w:val="right" w:pos="426"/>
        </w:tabs>
        <w:ind w:left="360"/>
        <w:jc w:val="both"/>
        <w:rPr>
          <w:b/>
        </w:rPr>
      </w:pPr>
      <w:r w:rsidRPr="002B22C8">
        <w:rPr>
          <w:b/>
        </w:rPr>
        <w:lastRenderedPageBreak/>
        <w:t>Cumpărătorul invită operatorii economici interesați, care îi pot satisface necesitățile, să participe la procedura de achiziție privind executarea următoarelor  lucrărilor:</w:t>
      </w:r>
    </w:p>
    <w:tbl>
      <w:tblPr>
        <w:tblW w:w="10769" w:type="dxa"/>
        <w:tblInd w:w="-455" w:type="dxa"/>
        <w:tblLayout w:type="fixed"/>
        <w:tblLook w:val="04A0" w:firstRow="1" w:lastRow="0" w:firstColumn="1" w:lastColumn="0" w:noHBand="0" w:noVBand="1"/>
      </w:tblPr>
      <w:tblGrid>
        <w:gridCol w:w="537"/>
        <w:gridCol w:w="1025"/>
        <w:gridCol w:w="5551"/>
        <w:gridCol w:w="850"/>
        <w:gridCol w:w="1276"/>
        <w:gridCol w:w="1530"/>
      </w:tblGrid>
      <w:tr w:rsidR="00A45924" w:rsidRPr="00E829B3" w14:paraId="0E4981D0" w14:textId="77777777" w:rsidTr="00C23DF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4F4479" w14:textId="77777777" w:rsidR="00A45924" w:rsidRPr="002B22C8" w:rsidRDefault="00A45924" w:rsidP="00C23DF2">
            <w:pPr>
              <w:shd w:val="clear" w:color="auto" w:fill="FFFFFF"/>
              <w:spacing w:before="120"/>
              <w:jc w:val="center"/>
              <w:rPr>
                <w:b/>
                <w:sz w:val="18"/>
                <w:szCs w:val="18"/>
                <w:lang w:val="ru-RU" w:eastAsia="ru-RU"/>
              </w:rPr>
            </w:pPr>
            <w:r w:rsidRPr="002B22C8">
              <w:rPr>
                <w:b/>
                <w:sz w:val="18"/>
                <w:szCs w:val="18"/>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02BF61" w14:textId="77777777" w:rsidR="00A45924" w:rsidRPr="002B22C8" w:rsidRDefault="00A45924" w:rsidP="00C23DF2">
            <w:pPr>
              <w:shd w:val="clear" w:color="auto" w:fill="FFFFFF"/>
              <w:spacing w:before="120"/>
              <w:jc w:val="center"/>
              <w:rPr>
                <w:b/>
                <w:sz w:val="18"/>
                <w:szCs w:val="18"/>
                <w:lang w:val="ru-RU" w:eastAsia="ru-RU"/>
              </w:rPr>
            </w:pPr>
            <w:r w:rsidRPr="002B22C8">
              <w:rPr>
                <w:b/>
                <w:sz w:val="18"/>
                <w:szCs w:val="18"/>
                <w:lang w:val="ru-RU" w:eastAsia="ru-RU"/>
              </w:rPr>
              <w:t>Cod CPV</w:t>
            </w:r>
          </w:p>
        </w:tc>
        <w:tc>
          <w:tcPr>
            <w:tcW w:w="5551" w:type="dxa"/>
            <w:tcBorders>
              <w:top w:val="single" w:sz="4" w:space="0" w:color="auto"/>
              <w:left w:val="single" w:sz="4" w:space="0" w:color="auto"/>
              <w:bottom w:val="single" w:sz="4" w:space="0" w:color="auto"/>
              <w:right w:val="single" w:sz="4" w:space="0" w:color="auto"/>
            </w:tcBorders>
            <w:shd w:val="clear" w:color="auto" w:fill="auto"/>
            <w:vAlign w:val="center"/>
          </w:tcPr>
          <w:p w14:paraId="2774DBE2" w14:textId="77777777" w:rsidR="00A45924" w:rsidRPr="002B22C8" w:rsidRDefault="00A45924" w:rsidP="00C23DF2">
            <w:pPr>
              <w:shd w:val="clear" w:color="auto" w:fill="FFFFFF"/>
              <w:spacing w:before="120"/>
              <w:jc w:val="center"/>
              <w:rPr>
                <w:b/>
                <w:sz w:val="18"/>
                <w:szCs w:val="18"/>
                <w:lang w:val="it-IT" w:eastAsia="ru-RU"/>
              </w:rPr>
            </w:pPr>
            <w:r w:rsidRPr="002B22C8">
              <w:rPr>
                <w:b/>
                <w:sz w:val="18"/>
                <w:szCs w:val="18"/>
                <w:lang w:val="it-IT" w:eastAsia="ru-RU"/>
              </w:rPr>
              <w:t>Denumirea lucrărilor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9243974" w14:textId="77777777" w:rsidR="00A45924" w:rsidRPr="002B22C8" w:rsidRDefault="00A45924" w:rsidP="00C23DF2">
            <w:pPr>
              <w:shd w:val="clear" w:color="auto" w:fill="FFFFFF"/>
              <w:spacing w:before="120"/>
              <w:jc w:val="center"/>
              <w:rPr>
                <w:b/>
                <w:sz w:val="18"/>
                <w:szCs w:val="18"/>
                <w:lang w:val="ru-RU" w:eastAsia="ru-RU"/>
              </w:rPr>
            </w:pPr>
            <w:r w:rsidRPr="002B22C8">
              <w:rPr>
                <w:b/>
                <w:sz w:val="18"/>
                <w:szCs w:val="18"/>
                <w:lang w:val="ru-RU" w:eastAsia="ru-RU"/>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BCF481" w14:textId="77777777" w:rsidR="00A45924" w:rsidRPr="002B22C8" w:rsidRDefault="00A45924" w:rsidP="00C23DF2">
            <w:pPr>
              <w:shd w:val="clear" w:color="auto" w:fill="FFFFFF"/>
              <w:spacing w:before="120"/>
              <w:jc w:val="center"/>
              <w:rPr>
                <w:b/>
                <w:sz w:val="18"/>
                <w:szCs w:val="18"/>
                <w:lang w:val="it-IT" w:eastAsia="ru-RU"/>
              </w:rPr>
            </w:pPr>
            <w:r w:rsidRPr="002B22C8">
              <w:rPr>
                <w:b/>
                <w:sz w:val="18"/>
                <w:szCs w:val="18"/>
                <w:lang w:val="it-IT" w:eastAsia="ru-RU"/>
              </w:rPr>
              <w:t>Specificarea tehnică deplină solicitată, Standarde de referință</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24FCB8C7" w14:textId="77777777" w:rsidR="00A45924" w:rsidRPr="002B22C8" w:rsidRDefault="00A45924" w:rsidP="00C23DF2">
            <w:pPr>
              <w:shd w:val="clear" w:color="auto" w:fill="FFFFFF"/>
              <w:spacing w:before="120"/>
              <w:jc w:val="center"/>
              <w:rPr>
                <w:b/>
                <w:sz w:val="18"/>
                <w:szCs w:val="18"/>
                <w:lang w:val="it-IT" w:eastAsia="ru-RU"/>
              </w:rPr>
            </w:pPr>
            <w:r w:rsidRPr="002B22C8">
              <w:rPr>
                <w:b/>
                <w:sz w:val="18"/>
                <w:szCs w:val="18"/>
                <w:lang w:val="it-IT" w:eastAsia="ru-RU"/>
              </w:rPr>
              <w:t>Valoarea estimată</w:t>
            </w:r>
            <w:r>
              <w:rPr>
                <w:b/>
                <w:sz w:val="18"/>
                <w:szCs w:val="18"/>
                <w:lang w:val="it-IT" w:eastAsia="ru-RU"/>
              </w:rPr>
              <w:t xml:space="preserve">  fără TVA</w:t>
            </w:r>
            <w:r w:rsidRPr="002B22C8">
              <w:rPr>
                <w:b/>
                <w:sz w:val="18"/>
                <w:szCs w:val="18"/>
                <w:lang w:val="it-IT" w:eastAsia="ru-RU"/>
              </w:rPr>
              <w:br/>
              <w:t>(se va indica pentru fiecare lot în parte)</w:t>
            </w:r>
          </w:p>
        </w:tc>
      </w:tr>
      <w:tr w:rsidR="00A45924" w:rsidRPr="00E829B3" w14:paraId="38F192F6" w14:textId="77777777" w:rsidTr="00C23DF2">
        <w:trPr>
          <w:trHeight w:val="397"/>
        </w:trPr>
        <w:tc>
          <w:tcPr>
            <w:tcW w:w="1076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505C209" w14:textId="77777777" w:rsidR="00A45924" w:rsidRPr="002B22C8" w:rsidRDefault="00A45924" w:rsidP="00C23DF2">
            <w:pPr>
              <w:shd w:val="clear" w:color="auto" w:fill="FFFFFF"/>
              <w:spacing w:before="120"/>
              <w:jc w:val="center"/>
              <w:rPr>
                <w:sz w:val="18"/>
                <w:szCs w:val="18"/>
                <w:lang w:val="en-US" w:eastAsia="ru-RU"/>
              </w:rPr>
            </w:pPr>
          </w:p>
        </w:tc>
      </w:tr>
      <w:tr w:rsidR="00A45924" w:rsidRPr="00E829B3" w14:paraId="4FD0468A" w14:textId="77777777" w:rsidTr="00C23DF2">
        <w:trPr>
          <w:trHeight w:val="397"/>
        </w:trPr>
        <w:tc>
          <w:tcPr>
            <w:tcW w:w="537" w:type="dxa"/>
            <w:vMerge w:val="restart"/>
            <w:tcBorders>
              <w:top w:val="single" w:sz="4" w:space="0" w:color="auto"/>
              <w:left w:val="single" w:sz="4" w:space="0" w:color="auto"/>
              <w:right w:val="single" w:sz="4" w:space="0" w:color="auto"/>
            </w:tcBorders>
            <w:shd w:val="clear" w:color="auto" w:fill="auto"/>
            <w:vAlign w:val="center"/>
          </w:tcPr>
          <w:p w14:paraId="269FA9FB" w14:textId="77777777" w:rsidR="00A45924" w:rsidRPr="002B22C8" w:rsidRDefault="00A45924" w:rsidP="00C23DF2">
            <w:pPr>
              <w:shd w:val="clear" w:color="auto" w:fill="FFFFFF"/>
              <w:spacing w:before="120"/>
              <w:jc w:val="center"/>
              <w:rPr>
                <w:sz w:val="18"/>
                <w:szCs w:val="18"/>
                <w:lang w:val="en-US" w:eastAsia="ru-RU"/>
              </w:rPr>
            </w:pPr>
            <w:r w:rsidRPr="002B22C8">
              <w:rPr>
                <w:sz w:val="18"/>
                <w:szCs w:val="18"/>
                <w:lang w:val="en-US" w:eastAsia="ru-RU"/>
              </w:rPr>
              <w:t>1</w:t>
            </w:r>
          </w:p>
        </w:tc>
        <w:tc>
          <w:tcPr>
            <w:tcW w:w="1025" w:type="dxa"/>
            <w:tcBorders>
              <w:top w:val="single" w:sz="4" w:space="0" w:color="auto"/>
              <w:left w:val="single" w:sz="4" w:space="0" w:color="auto"/>
              <w:right w:val="single" w:sz="4" w:space="0" w:color="auto"/>
            </w:tcBorders>
            <w:shd w:val="clear" w:color="auto" w:fill="auto"/>
            <w:vAlign w:val="center"/>
          </w:tcPr>
          <w:p w14:paraId="5648C804" w14:textId="77777777" w:rsidR="00A45924" w:rsidRPr="002B22C8" w:rsidRDefault="00A45924" w:rsidP="00C23DF2">
            <w:pPr>
              <w:shd w:val="clear" w:color="auto" w:fill="FFFFFF"/>
              <w:spacing w:before="120"/>
              <w:jc w:val="center"/>
              <w:rPr>
                <w:b/>
                <w:sz w:val="18"/>
                <w:szCs w:val="18"/>
                <w:lang w:val="en-US" w:eastAsia="ru-RU"/>
              </w:rPr>
            </w:pPr>
            <w:r w:rsidRPr="002B22C8">
              <w:rPr>
                <w:b/>
                <w:sz w:val="18"/>
                <w:szCs w:val="18"/>
                <w:lang w:val="en-US" w:eastAsia="ru-RU"/>
              </w:rPr>
              <w:t>45200000-9</w:t>
            </w:r>
          </w:p>
        </w:tc>
        <w:tc>
          <w:tcPr>
            <w:tcW w:w="5551" w:type="dxa"/>
            <w:vMerge w:val="restart"/>
            <w:tcBorders>
              <w:top w:val="single" w:sz="4" w:space="0" w:color="auto"/>
              <w:left w:val="single" w:sz="4" w:space="0" w:color="auto"/>
              <w:right w:val="single" w:sz="4" w:space="0" w:color="auto"/>
            </w:tcBorders>
            <w:shd w:val="clear" w:color="auto" w:fill="auto"/>
            <w:vAlign w:val="center"/>
          </w:tcPr>
          <w:p w14:paraId="412E2662" w14:textId="77777777" w:rsidR="00A45924" w:rsidRPr="002B22C8" w:rsidRDefault="00A45924" w:rsidP="00C23DF2">
            <w:pPr>
              <w:shd w:val="clear" w:color="auto" w:fill="FFFFFF" w:themeFill="background1"/>
              <w:spacing w:before="120"/>
              <w:rPr>
                <w:b/>
                <w:bCs/>
                <w:sz w:val="18"/>
                <w:szCs w:val="18"/>
                <w:lang w:eastAsia="ru-RU"/>
              </w:rPr>
            </w:pPr>
            <w:r w:rsidRPr="002B22C8">
              <w:rPr>
                <w:b/>
                <w:bCs/>
                <w:sz w:val="18"/>
                <w:szCs w:val="18"/>
              </w:rPr>
              <w:t>achiziţionarea lucrarilor de asigurare a autonomiei energetice a fântânii arteziene nr. 544 în s. Cîrnățenii Noi, prin instalarea unu sistem fotovoltaic/Retele exterioare de alimentare cu energie electrica 0.4kV a Sistemului Fotovoltaic la fintina arteziana nr.544 din r. Causeni, s. Cirnatenii Noi</w:t>
            </w:r>
          </w:p>
          <w:p w14:paraId="22834AC8" w14:textId="77777777" w:rsidR="00A45924" w:rsidRPr="002B22C8" w:rsidRDefault="00A45924" w:rsidP="00C23DF2">
            <w:pPr>
              <w:shd w:val="clear" w:color="auto" w:fill="FFFFFF"/>
              <w:spacing w:before="120"/>
              <w:rPr>
                <w:b/>
                <w:sz w:val="18"/>
                <w:szCs w:val="18"/>
                <w:lang w:eastAsia="ru-RU"/>
              </w:rPr>
            </w:pPr>
          </w:p>
        </w:tc>
        <w:tc>
          <w:tcPr>
            <w:tcW w:w="2126" w:type="dxa"/>
            <w:gridSpan w:val="2"/>
            <w:vMerge w:val="restart"/>
            <w:tcBorders>
              <w:top w:val="single" w:sz="4" w:space="0" w:color="auto"/>
              <w:left w:val="single" w:sz="4" w:space="0" w:color="auto"/>
              <w:right w:val="single" w:sz="4" w:space="0" w:color="auto"/>
            </w:tcBorders>
            <w:shd w:val="clear" w:color="auto" w:fill="auto"/>
            <w:vAlign w:val="center"/>
          </w:tcPr>
          <w:p w14:paraId="21D89195" w14:textId="77777777" w:rsidR="00A45924" w:rsidRPr="002B22C8" w:rsidRDefault="00A45924" w:rsidP="00C23DF2">
            <w:pPr>
              <w:rPr>
                <w:b/>
                <w:sz w:val="18"/>
                <w:szCs w:val="18"/>
                <w:lang w:eastAsia="ru-RU"/>
              </w:rPr>
            </w:pPr>
            <w:r w:rsidRPr="002B22C8">
              <w:rPr>
                <w:b/>
                <w:sz w:val="18"/>
                <w:szCs w:val="18"/>
                <w:lang w:eastAsia="ru-RU"/>
              </w:rPr>
              <w:t>Conform caietului de sarcini</w:t>
            </w:r>
          </w:p>
        </w:tc>
        <w:tc>
          <w:tcPr>
            <w:tcW w:w="1530" w:type="dxa"/>
            <w:vMerge w:val="restart"/>
            <w:tcBorders>
              <w:top w:val="single" w:sz="4" w:space="0" w:color="auto"/>
              <w:left w:val="single" w:sz="4" w:space="0" w:color="auto"/>
              <w:right w:val="single" w:sz="4" w:space="0" w:color="auto"/>
            </w:tcBorders>
            <w:shd w:val="clear" w:color="auto" w:fill="auto"/>
          </w:tcPr>
          <w:p w14:paraId="0C55BA14" w14:textId="3000BEDE" w:rsidR="00A45924" w:rsidRPr="002B22C8" w:rsidRDefault="00BD7614" w:rsidP="00C23DF2">
            <w:pPr>
              <w:shd w:val="clear" w:color="auto" w:fill="FFFFFF"/>
              <w:spacing w:before="120"/>
              <w:rPr>
                <w:b/>
                <w:sz w:val="18"/>
                <w:szCs w:val="18"/>
                <w:lang w:eastAsia="ru-RU"/>
              </w:rPr>
            </w:pPr>
            <w:r w:rsidRPr="002B22C8">
              <w:rPr>
                <w:b/>
                <w:bCs/>
                <w:sz w:val="18"/>
                <w:szCs w:val="18"/>
              </w:rPr>
              <w:t>2</w:t>
            </w:r>
            <w:r>
              <w:rPr>
                <w:b/>
                <w:bCs/>
                <w:sz w:val="18"/>
                <w:szCs w:val="18"/>
              </w:rPr>
              <w:t>48 317</w:t>
            </w:r>
            <w:r w:rsidRPr="002B22C8">
              <w:rPr>
                <w:b/>
                <w:bCs/>
                <w:sz w:val="18"/>
                <w:szCs w:val="18"/>
              </w:rPr>
              <w:t>,00</w:t>
            </w:r>
          </w:p>
        </w:tc>
      </w:tr>
      <w:tr w:rsidR="00A45924" w:rsidRPr="00E829B3" w14:paraId="57AF0274" w14:textId="77777777" w:rsidTr="00C23DF2">
        <w:trPr>
          <w:trHeight w:val="397"/>
        </w:trPr>
        <w:tc>
          <w:tcPr>
            <w:tcW w:w="537" w:type="dxa"/>
            <w:vMerge/>
            <w:tcBorders>
              <w:left w:val="single" w:sz="4" w:space="0" w:color="auto"/>
              <w:bottom w:val="single" w:sz="4" w:space="0" w:color="auto"/>
              <w:right w:val="single" w:sz="4" w:space="0" w:color="auto"/>
            </w:tcBorders>
            <w:shd w:val="clear" w:color="auto" w:fill="auto"/>
            <w:vAlign w:val="center"/>
          </w:tcPr>
          <w:p w14:paraId="042EFB98" w14:textId="77777777" w:rsidR="00A45924" w:rsidRPr="00E829B3" w:rsidRDefault="00A45924" w:rsidP="00C23DF2">
            <w:pPr>
              <w:shd w:val="clear" w:color="auto" w:fill="FFFFFF"/>
              <w:spacing w:before="120"/>
              <w:jc w:val="center"/>
              <w:rPr>
                <w:lang w:eastAsia="ru-RU"/>
              </w:rPr>
            </w:pPr>
          </w:p>
        </w:tc>
        <w:tc>
          <w:tcPr>
            <w:tcW w:w="1025" w:type="dxa"/>
            <w:tcBorders>
              <w:left w:val="single" w:sz="4" w:space="0" w:color="auto"/>
              <w:bottom w:val="single" w:sz="4" w:space="0" w:color="auto"/>
              <w:right w:val="single" w:sz="4" w:space="0" w:color="auto"/>
            </w:tcBorders>
            <w:shd w:val="clear" w:color="auto" w:fill="auto"/>
            <w:vAlign w:val="center"/>
          </w:tcPr>
          <w:p w14:paraId="1976B96F" w14:textId="77777777" w:rsidR="00A45924" w:rsidRPr="00E829B3" w:rsidRDefault="00A45924" w:rsidP="00C23DF2">
            <w:pPr>
              <w:shd w:val="clear" w:color="auto" w:fill="FFFFFF"/>
              <w:spacing w:before="120"/>
              <w:jc w:val="center"/>
              <w:rPr>
                <w:lang w:val="en-US" w:eastAsia="ru-RU"/>
              </w:rPr>
            </w:pPr>
          </w:p>
        </w:tc>
        <w:tc>
          <w:tcPr>
            <w:tcW w:w="5551" w:type="dxa"/>
            <w:vMerge/>
            <w:tcBorders>
              <w:left w:val="single" w:sz="4" w:space="0" w:color="auto"/>
              <w:bottom w:val="single" w:sz="4" w:space="0" w:color="auto"/>
              <w:right w:val="single" w:sz="4" w:space="0" w:color="auto"/>
            </w:tcBorders>
            <w:shd w:val="clear" w:color="auto" w:fill="auto"/>
            <w:vAlign w:val="center"/>
          </w:tcPr>
          <w:p w14:paraId="7AB4882D" w14:textId="77777777" w:rsidR="00A45924" w:rsidRPr="00E829B3" w:rsidRDefault="00A45924" w:rsidP="00C23DF2">
            <w:pPr>
              <w:shd w:val="clear" w:color="auto" w:fill="FFFFFF"/>
              <w:spacing w:before="120"/>
              <w:jc w:val="center"/>
              <w:rPr>
                <w:b/>
                <w:lang w:eastAsia="ru-RU"/>
              </w:rPr>
            </w:pPr>
          </w:p>
        </w:tc>
        <w:tc>
          <w:tcPr>
            <w:tcW w:w="2126" w:type="dxa"/>
            <w:gridSpan w:val="2"/>
            <w:vMerge/>
            <w:tcBorders>
              <w:left w:val="single" w:sz="4" w:space="0" w:color="auto"/>
              <w:bottom w:val="single" w:sz="4" w:space="0" w:color="auto"/>
              <w:right w:val="single" w:sz="4" w:space="0" w:color="auto"/>
            </w:tcBorders>
            <w:shd w:val="clear" w:color="auto" w:fill="auto"/>
            <w:vAlign w:val="center"/>
          </w:tcPr>
          <w:p w14:paraId="7AD910AB" w14:textId="77777777" w:rsidR="00A45924" w:rsidRPr="00E829B3" w:rsidRDefault="00A45924" w:rsidP="00C23DF2">
            <w:pPr>
              <w:shd w:val="clear" w:color="auto" w:fill="FFFFFF"/>
              <w:spacing w:before="120"/>
              <w:rPr>
                <w:b/>
                <w:sz w:val="18"/>
                <w:szCs w:val="18"/>
                <w:lang w:eastAsia="ru-RU"/>
              </w:rPr>
            </w:pPr>
          </w:p>
        </w:tc>
        <w:tc>
          <w:tcPr>
            <w:tcW w:w="1530" w:type="dxa"/>
            <w:vMerge/>
            <w:tcBorders>
              <w:left w:val="single" w:sz="4" w:space="0" w:color="auto"/>
              <w:bottom w:val="single" w:sz="4" w:space="0" w:color="auto"/>
              <w:right w:val="single" w:sz="4" w:space="0" w:color="auto"/>
            </w:tcBorders>
            <w:shd w:val="clear" w:color="auto" w:fill="auto"/>
          </w:tcPr>
          <w:p w14:paraId="746166BB" w14:textId="77777777" w:rsidR="00A45924" w:rsidRPr="00772174" w:rsidRDefault="00A45924" w:rsidP="00A45924">
            <w:pPr>
              <w:pStyle w:val="a"/>
              <w:numPr>
                <w:ilvl w:val="0"/>
                <w:numId w:val="38"/>
              </w:numPr>
              <w:shd w:val="clear" w:color="auto" w:fill="FFFFFF"/>
              <w:tabs>
                <w:tab w:val="clear" w:pos="1134"/>
              </w:tabs>
              <w:spacing w:before="120"/>
              <w:contextualSpacing/>
              <w:jc w:val="center"/>
              <w:rPr>
                <w:b/>
                <w:lang w:eastAsia="ru-RU"/>
              </w:rPr>
            </w:pPr>
          </w:p>
        </w:tc>
      </w:tr>
    </w:tbl>
    <w:p w14:paraId="6FFDF2FB" w14:textId="77777777" w:rsidR="00A45924" w:rsidRPr="002B22C8" w:rsidRDefault="00A45924" w:rsidP="00A45924">
      <w:pPr>
        <w:pStyle w:val="a"/>
        <w:numPr>
          <w:ilvl w:val="0"/>
          <w:numId w:val="28"/>
        </w:numPr>
        <w:tabs>
          <w:tab w:val="clear" w:pos="1134"/>
        </w:tabs>
        <w:spacing w:after="200" w:line="276" w:lineRule="auto"/>
        <w:ind w:left="360"/>
        <w:contextualSpacing/>
        <w:rPr>
          <w:lang w:eastAsia="ru-RU"/>
        </w:rPr>
      </w:pPr>
      <w:proofErr w:type="spellStart"/>
      <w:r w:rsidRPr="002B22C8">
        <w:rPr>
          <w:bCs/>
          <w:lang w:eastAsia="ru-RU"/>
        </w:rPr>
        <w:t>În</w:t>
      </w:r>
      <w:proofErr w:type="spellEnd"/>
      <w:r w:rsidRPr="002B22C8">
        <w:rPr>
          <w:bCs/>
          <w:lang w:eastAsia="ru-RU"/>
        </w:rPr>
        <w:t xml:space="preserve"> </w:t>
      </w:r>
      <w:proofErr w:type="spellStart"/>
      <w:r w:rsidRPr="002B22C8">
        <w:rPr>
          <w:bCs/>
          <w:lang w:eastAsia="ru-RU"/>
        </w:rPr>
        <w:t>cazul</w:t>
      </w:r>
      <w:proofErr w:type="spellEnd"/>
      <w:r w:rsidRPr="002B22C8">
        <w:rPr>
          <w:bCs/>
          <w:lang w:eastAsia="ru-RU"/>
        </w:rPr>
        <w:t xml:space="preserve"> </w:t>
      </w:r>
      <w:proofErr w:type="spellStart"/>
      <w:r w:rsidRPr="002B22C8">
        <w:rPr>
          <w:bCs/>
          <w:lang w:eastAsia="ru-RU"/>
        </w:rPr>
        <w:t>în</w:t>
      </w:r>
      <w:proofErr w:type="spellEnd"/>
      <w:r w:rsidRPr="002B22C8">
        <w:rPr>
          <w:bCs/>
          <w:lang w:eastAsia="ru-RU"/>
        </w:rPr>
        <w:t xml:space="preserve"> care </w:t>
      </w:r>
      <w:proofErr w:type="spellStart"/>
      <w:r w:rsidRPr="002B22C8">
        <w:rPr>
          <w:bCs/>
          <w:lang w:eastAsia="ru-RU"/>
        </w:rPr>
        <w:t>contractul</w:t>
      </w:r>
      <w:proofErr w:type="spellEnd"/>
      <w:r w:rsidRPr="002B22C8">
        <w:rPr>
          <w:bCs/>
          <w:lang w:eastAsia="ru-RU"/>
        </w:rPr>
        <w:t xml:space="preserve"> </w:t>
      </w:r>
      <w:proofErr w:type="spellStart"/>
      <w:r w:rsidRPr="002B22C8">
        <w:rPr>
          <w:bCs/>
          <w:lang w:eastAsia="ru-RU"/>
        </w:rPr>
        <w:t>este</w:t>
      </w:r>
      <w:proofErr w:type="spellEnd"/>
      <w:r w:rsidRPr="002B22C8">
        <w:rPr>
          <w:bCs/>
          <w:lang w:eastAsia="ru-RU"/>
        </w:rPr>
        <w:t xml:space="preserve"> </w:t>
      </w:r>
      <w:proofErr w:type="spellStart"/>
      <w:r w:rsidRPr="002B22C8">
        <w:rPr>
          <w:bCs/>
          <w:lang w:eastAsia="ru-RU"/>
        </w:rPr>
        <w:t>împărţit</w:t>
      </w:r>
      <w:proofErr w:type="spellEnd"/>
      <w:r w:rsidRPr="002B22C8">
        <w:rPr>
          <w:bCs/>
          <w:lang w:eastAsia="ru-RU"/>
        </w:rPr>
        <w:t xml:space="preserve"> pe </w:t>
      </w:r>
      <w:proofErr w:type="spellStart"/>
      <w:r w:rsidRPr="002B22C8">
        <w:rPr>
          <w:bCs/>
          <w:lang w:eastAsia="ru-RU"/>
        </w:rPr>
        <w:t>loturi</w:t>
      </w:r>
      <w:proofErr w:type="spellEnd"/>
      <w:r w:rsidRPr="002B22C8">
        <w:rPr>
          <w:bCs/>
          <w:lang w:eastAsia="ru-RU"/>
        </w:rPr>
        <w:t xml:space="preserve">, un operator economic </w:t>
      </w:r>
      <w:proofErr w:type="spellStart"/>
      <w:r w:rsidRPr="002B22C8">
        <w:rPr>
          <w:bCs/>
          <w:lang w:eastAsia="ru-RU"/>
        </w:rPr>
        <w:t>poate</w:t>
      </w:r>
      <w:proofErr w:type="spellEnd"/>
      <w:r w:rsidRPr="002B22C8">
        <w:rPr>
          <w:bCs/>
          <w:lang w:eastAsia="ru-RU"/>
        </w:rPr>
        <w:t xml:space="preserve"> </w:t>
      </w:r>
      <w:proofErr w:type="spellStart"/>
      <w:r w:rsidRPr="002B22C8">
        <w:rPr>
          <w:bCs/>
          <w:lang w:eastAsia="ru-RU"/>
        </w:rPr>
        <w:t>depune</w:t>
      </w:r>
      <w:proofErr w:type="spellEnd"/>
      <w:r w:rsidRPr="002B22C8">
        <w:rPr>
          <w:bCs/>
          <w:lang w:eastAsia="ru-RU"/>
        </w:rPr>
        <w:t xml:space="preserve"> </w:t>
      </w:r>
      <w:proofErr w:type="spellStart"/>
      <w:r w:rsidRPr="002B22C8">
        <w:rPr>
          <w:bCs/>
          <w:lang w:eastAsia="ru-RU"/>
        </w:rPr>
        <w:t>oferta</w:t>
      </w:r>
      <w:proofErr w:type="spellEnd"/>
      <w:r w:rsidRPr="002B22C8">
        <w:rPr>
          <w:bCs/>
          <w:lang w:eastAsia="ru-RU"/>
        </w:rPr>
        <w:t xml:space="preserve"> (se </w:t>
      </w:r>
      <w:proofErr w:type="spellStart"/>
      <w:r w:rsidRPr="002B22C8">
        <w:rPr>
          <w:bCs/>
          <w:lang w:eastAsia="ru-RU"/>
        </w:rPr>
        <w:t>va</w:t>
      </w:r>
      <w:proofErr w:type="spellEnd"/>
      <w:r w:rsidRPr="002B22C8">
        <w:rPr>
          <w:bCs/>
          <w:lang w:eastAsia="ru-RU"/>
        </w:rPr>
        <w:t xml:space="preserve"> selecta):</w:t>
      </w:r>
    </w:p>
    <w:p w14:paraId="7C5F7506" w14:textId="77777777" w:rsidR="00A45924" w:rsidRPr="002B22C8" w:rsidRDefault="00A45924" w:rsidP="00A45924">
      <w:pPr>
        <w:pStyle w:val="a"/>
        <w:rPr>
          <w:lang w:eastAsia="ru-RU"/>
        </w:rPr>
      </w:pPr>
      <w:r w:rsidRPr="002B22C8">
        <w:rPr>
          <w:lang w:eastAsia="ru-RU"/>
        </w:rPr>
        <w:t xml:space="preserve">1) </w:t>
      </w:r>
      <w:proofErr w:type="spellStart"/>
      <w:r w:rsidRPr="002B22C8">
        <w:rPr>
          <w:lang w:eastAsia="ru-RU"/>
        </w:rPr>
        <w:t>pentru</w:t>
      </w:r>
      <w:proofErr w:type="spellEnd"/>
      <w:r w:rsidRPr="002B22C8">
        <w:rPr>
          <w:lang w:eastAsia="ru-RU"/>
        </w:rPr>
        <w:t xml:space="preserve"> un </w:t>
      </w:r>
      <w:proofErr w:type="spellStart"/>
      <w:r w:rsidRPr="002B22C8">
        <w:rPr>
          <w:lang w:eastAsia="ru-RU"/>
        </w:rPr>
        <w:t>singur</w:t>
      </w:r>
      <w:proofErr w:type="spellEnd"/>
      <w:r w:rsidRPr="002B22C8">
        <w:rPr>
          <w:lang w:eastAsia="ru-RU"/>
        </w:rPr>
        <w:t xml:space="preserve"> lot</w:t>
      </w:r>
    </w:p>
    <w:p w14:paraId="75197278" w14:textId="3C2EF011" w:rsidR="00A45924" w:rsidRPr="002B22C8" w:rsidRDefault="00A45924" w:rsidP="00A45924">
      <w:pPr>
        <w:pStyle w:val="a"/>
        <w:rPr>
          <w:lang w:eastAsia="ru-RU"/>
        </w:rPr>
      </w:pPr>
      <w:r w:rsidRPr="002B22C8">
        <w:rPr>
          <w:bCs/>
          <w:lang w:eastAsia="ru-RU"/>
        </w:rPr>
        <w:t>10. </w:t>
      </w:r>
      <w:proofErr w:type="spellStart"/>
      <w:r w:rsidRPr="002B22C8">
        <w:rPr>
          <w:bCs/>
          <w:lang w:eastAsia="ru-RU"/>
        </w:rPr>
        <w:t>Termenele</w:t>
      </w:r>
      <w:proofErr w:type="spellEnd"/>
      <w:r w:rsidRPr="002B22C8">
        <w:rPr>
          <w:bCs/>
          <w:lang w:eastAsia="ru-RU"/>
        </w:rPr>
        <w:t> </w:t>
      </w:r>
      <w:proofErr w:type="spellStart"/>
      <w:r w:rsidRPr="002B22C8">
        <w:rPr>
          <w:bCs/>
          <w:lang w:eastAsia="ru-RU"/>
        </w:rPr>
        <w:t>şi</w:t>
      </w:r>
      <w:proofErr w:type="spellEnd"/>
      <w:r w:rsidRPr="002B22C8">
        <w:rPr>
          <w:bCs/>
          <w:lang w:eastAsia="ru-RU"/>
        </w:rPr>
        <w:t> </w:t>
      </w:r>
      <w:proofErr w:type="spellStart"/>
      <w:r w:rsidRPr="002B22C8">
        <w:rPr>
          <w:bCs/>
          <w:lang w:eastAsia="ru-RU"/>
        </w:rPr>
        <w:t>condiţiile</w:t>
      </w:r>
      <w:proofErr w:type="spellEnd"/>
      <w:r w:rsidRPr="002B22C8">
        <w:rPr>
          <w:bCs/>
          <w:lang w:eastAsia="ru-RU"/>
        </w:rPr>
        <w:t> de </w:t>
      </w:r>
      <w:proofErr w:type="spellStart"/>
      <w:r w:rsidRPr="002B22C8">
        <w:rPr>
          <w:bCs/>
          <w:lang w:eastAsia="ru-RU"/>
        </w:rPr>
        <w:t>îndeplinire</w:t>
      </w:r>
      <w:proofErr w:type="spellEnd"/>
      <w:r w:rsidRPr="002B22C8">
        <w:rPr>
          <w:bCs/>
          <w:lang w:eastAsia="ru-RU"/>
        </w:rPr>
        <w:t>/</w:t>
      </w:r>
      <w:proofErr w:type="spellStart"/>
      <w:r w:rsidRPr="002B22C8">
        <w:rPr>
          <w:bCs/>
          <w:lang w:eastAsia="ru-RU"/>
        </w:rPr>
        <w:t>prestare</w:t>
      </w:r>
      <w:proofErr w:type="spellEnd"/>
      <w:r w:rsidRPr="002B22C8">
        <w:rPr>
          <w:bCs/>
          <w:lang w:eastAsia="ru-RU"/>
        </w:rPr>
        <w:t> </w:t>
      </w:r>
      <w:proofErr w:type="spellStart"/>
      <w:r w:rsidRPr="002B22C8">
        <w:rPr>
          <w:bCs/>
          <w:lang w:eastAsia="ru-RU"/>
        </w:rPr>
        <w:t>solicitată</w:t>
      </w:r>
      <w:proofErr w:type="spellEnd"/>
      <w:r w:rsidRPr="002B22C8">
        <w:rPr>
          <w:bCs/>
          <w:lang w:eastAsia="ru-RU"/>
        </w:rPr>
        <w:t xml:space="preserve"> </w:t>
      </w:r>
      <w:proofErr w:type="spellStart"/>
      <w:r w:rsidRPr="002B22C8">
        <w:rPr>
          <w:bCs/>
          <w:lang w:eastAsia="ru-RU"/>
        </w:rPr>
        <w:t>este</w:t>
      </w:r>
      <w:proofErr w:type="spellEnd"/>
      <w:r w:rsidRPr="002B22C8">
        <w:rPr>
          <w:bCs/>
          <w:lang w:eastAsia="ru-RU"/>
        </w:rPr>
        <w:t xml:space="preserve"> </w:t>
      </w:r>
      <w:proofErr w:type="gramStart"/>
      <w:r w:rsidRPr="002B22C8">
        <w:rPr>
          <w:bCs/>
          <w:lang w:eastAsia="ru-RU"/>
        </w:rPr>
        <w:t xml:space="preserve">de  </w:t>
      </w:r>
      <w:r w:rsidR="00BD7614">
        <w:rPr>
          <w:bCs/>
          <w:lang w:eastAsia="ru-RU"/>
        </w:rPr>
        <w:t>3</w:t>
      </w:r>
      <w:proofErr w:type="gramEnd"/>
      <w:r w:rsidR="00BD7614">
        <w:rPr>
          <w:bCs/>
          <w:lang w:eastAsia="ru-RU"/>
        </w:rPr>
        <w:t xml:space="preserve"> </w:t>
      </w:r>
      <w:proofErr w:type="spellStart"/>
      <w:r w:rsidRPr="002B22C8">
        <w:rPr>
          <w:bCs/>
          <w:lang w:eastAsia="ru-RU"/>
        </w:rPr>
        <w:t>luni</w:t>
      </w:r>
      <w:proofErr w:type="spellEnd"/>
    </w:p>
    <w:p w14:paraId="6C495935" w14:textId="77777777" w:rsidR="00A45924" w:rsidRPr="002B22C8" w:rsidRDefault="00A45924" w:rsidP="00A45924">
      <w:pPr>
        <w:pStyle w:val="a"/>
        <w:rPr>
          <w:lang w:eastAsia="ru-RU"/>
        </w:rPr>
      </w:pPr>
      <w:r w:rsidRPr="002B22C8">
        <w:rPr>
          <w:bCs/>
          <w:lang w:eastAsia="ru-RU"/>
        </w:rPr>
        <w:t>11. </w:t>
      </w:r>
      <w:proofErr w:type="spellStart"/>
      <w:r w:rsidRPr="002B22C8">
        <w:rPr>
          <w:bCs/>
          <w:lang w:eastAsia="ru-RU"/>
        </w:rPr>
        <w:t>Termenul</w:t>
      </w:r>
      <w:proofErr w:type="spellEnd"/>
      <w:r w:rsidRPr="002B22C8">
        <w:rPr>
          <w:bCs/>
          <w:lang w:eastAsia="ru-RU"/>
        </w:rPr>
        <w:t> de </w:t>
      </w:r>
      <w:proofErr w:type="spellStart"/>
      <w:r w:rsidRPr="002B22C8">
        <w:rPr>
          <w:bCs/>
          <w:lang w:eastAsia="ru-RU"/>
        </w:rPr>
        <w:t>valabilitate</w:t>
      </w:r>
      <w:proofErr w:type="spellEnd"/>
      <w:r w:rsidRPr="002B22C8">
        <w:rPr>
          <w:bCs/>
          <w:lang w:eastAsia="ru-RU"/>
        </w:rPr>
        <w:t> a </w:t>
      </w:r>
      <w:proofErr w:type="spellStart"/>
      <w:r w:rsidRPr="002B22C8">
        <w:rPr>
          <w:bCs/>
          <w:lang w:eastAsia="ru-RU"/>
        </w:rPr>
        <w:t>contractului</w:t>
      </w:r>
      <w:proofErr w:type="spellEnd"/>
      <w:r w:rsidRPr="002B22C8">
        <w:rPr>
          <w:bCs/>
          <w:lang w:eastAsia="ru-RU"/>
        </w:rPr>
        <w:t xml:space="preserve"> </w:t>
      </w:r>
      <w:r w:rsidRPr="002B22C8">
        <w:rPr>
          <w:lang w:eastAsia="ru-RU"/>
        </w:rPr>
        <w:t>31.12.2025</w:t>
      </w:r>
    </w:p>
    <w:p w14:paraId="54F02A95" w14:textId="77777777" w:rsidR="00A45924" w:rsidRPr="004A121F" w:rsidRDefault="00A45924" w:rsidP="00A45924">
      <w:pPr>
        <w:rPr>
          <w:bCs/>
          <w:lang w:eastAsia="ru-RU"/>
        </w:rPr>
      </w:pPr>
      <w:r w:rsidRPr="002B22C8">
        <w:rPr>
          <w:bCs/>
          <w:lang w:eastAsia="ru-RU"/>
        </w:rPr>
        <w:t>12. Scurtă descriere (indicați după caz) a criteriilor de calificare:</w:t>
      </w:r>
    </w:p>
    <w:tbl>
      <w:tblPr>
        <w:tblStyle w:val="TableNormal"/>
        <w:tblW w:w="9517"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9"/>
        <w:gridCol w:w="3260"/>
        <w:gridCol w:w="3969"/>
        <w:gridCol w:w="1559"/>
      </w:tblGrid>
      <w:tr w:rsidR="00A45924" w:rsidRPr="007406FF" w14:paraId="5E18B97E" w14:textId="77777777" w:rsidTr="00C23DF2">
        <w:trPr>
          <w:trHeight w:val="700"/>
        </w:trPr>
        <w:tc>
          <w:tcPr>
            <w:tcW w:w="729" w:type="dxa"/>
            <w:shd w:val="clear" w:color="auto" w:fill="D9D9D9"/>
          </w:tcPr>
          <w:p w14:paraId="1C9E785D" w14:textId="77777777" w:rsidR="00A45924" w:rsidRPr="007406FF" w:rsidRDefault="00A45924" w:rsidP="00C23DF2">
            <w:pPr>
              <w:pStyle w:val="TableParagraph"/>
              <w:spacing w:before="116"/>
              <w:ind w:right="153"/>
              <w:rPr>
                <w:b/>
                <w:sz w:val="18"/>
                <w:szCs w:val="18"/>
              </w:rPr>
            </w:pPr>
            <w:r w:rsidRPr="007406FF">
              <w:rPr>
                <w:b/>
                <w:sz w:val="18"/>
                <w:szCs w:val="18"/>
              </w:rPr>
              <w:t>Nr. d/o</w:t>
            </w:r>
          </w:p>
        </w:tc>
        <w:tc>
          <w:tcPr>
            <w:tcW w:w="3260" w:type="dxa"/>
            <w:shd w:val="clear" w:color="auto" w:fill="D9D9D9"/>
          </w:tcPr>
          <w:p w14:paraId="067C4049" w14:textId="77777777" w:rsidR="00A45924" w:rsidRPr="007406FF" w:rsidRDefault="00A45924" w:rsidP="00C23DF2">
            <w:pPr>
              <w:pStyle w:val="TableParagraph"/>
              <w:spacing w:before="116"/>
              <w:ind w:left="623"/>
              <w:rPr>
                <w:b/>
                <w:sz w:val="18"/>
                <w:szCs w:val="18"/>
              </w:rPr>
            </w:pPr>
            <w:r w:rsidRPr="007406FF">
              <w:rPr>
                <w:b/>
                <w:sz w:val="18"/>
                <w:szCs w:val="18"/>
              </w:rPr>
              <w:t>Descrierea criteriului/cerinței</w:t>
            </w:r>
          </w:p>
        </w:tc>
        <w:tc>
          <w:tcPr>
            <w:tcW w:w="3969" w:type="dxa"/>
            <w:shd w:val="clear" w:color="auto" w:fill="D9D9D9"/>
          </w:tcPr>
          <w:p w14:paraId="67BAE258" w14:textId="77777777" w:rsidR="00A45924" w:rsidRPr="007406FF" w:rsidRDefault="00A45924" w:rsidP="00C23DF2">
            <w:pPr>
              <w:pStyle w:val="TableParagraph"/>
              <w:spacing w:before="116"/>
              <w:ind w:left="105" w:right="275"/>
              <w:rPr>
                <w:b/>
                <w:sz w:val="18"/>
                <w:szCs w:val="18"/>
              </w:rPr>
            </w:pPr>
            <w:r w:rsidRPr="007406FF">
              <w:rPr>
                <w:b/>
                <w:sz w:val="18"/>
                <w:szCs w:val="18"/>
              </w:rPr>
              <w:t>Mod de demonstrare a îndeplinirii criteriului/cerinței:</w:t>
            </w:r>
          </w:p>
        </w:tc>
        <w:tc>
          <w:tcPr>
            <w:tcW w:w="1559" w:type="dxa"/>
            <w:shd w:val="clear" w:color="auto" w:fill="D9D9D9"/>
          </w:tcPr>
          <w:p w14:paraId="078A4228" w14:textId="77777777" w:rsidR="00A45924" w:rsidRPr="007406FF" w:rsidRDefault="00A45924" w:rsidP="00C23DF2">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A45924" w:rsidRPr="007406FF" w14:paraId="5A0E1FE8" w14:textId="77777777" w:rsidTr="00C23DF2">
        <w:trPr>
          <w:trHeight w:val="802"/>
        </w:trPr>
        <w:tc>
          <w:tcPr>
            <w:tcW w:w="729" w:type="dxa"/>
            <w:shd w:val="clear" w:color="auto" w:fill="FFFF00"/>
          </w:tcPr>
          <w:p w14:paraId="7591031E" w14:textId="77777777" w:rsidR="00A45924" w:rsidRPr="007406FF" w:rsidRDefault="00A45924" w:rsidP="00C23DF2">
            <w:pPr>
              <w:pStyle w:val="TableParagraph"/>
              <w:spacing w:before="103"/>
              <w:ind w:left="105"/>
            </w:pPr>
            <w:r>
              <w:rPr>
                <w:b/>
                <w:iCs/>
                <w:sz w:val="20"/>
                <w:szCs w:val="20"/>
              </w:rPr>
              <w:t>1</w:t>
            </w:r>
          </w:p>
        </w:tc>
        <w:tc>
          <w:tcPr>
            <w:tcW w:w="3260" w:type="dxa"/>
            <w:shd w:val="clear" w:color="auto" w:fill="FFFF00"/>
          </w:tcPr>
          <w:p w14:paraId="573188C3" w14:textId="77777777" w:rsidR="00A45924" w:rsidRPr="007406FF" w:rsidRDefault="00A45924" w:rsidP="00C23DF2">
            <w:pPr>
              <w:pStyle w:val="TableParagraph"/>
              <w:spacing w:before="103"/>
              <w:ind w:left="109"/>
            </w:pPr>
            <w:r w:rsidRPr="00A75BBC">
              <w:rPr>
                <w:b/>
                <w:bCs/>
              </w:rPr>
              <w:t xml:space="preserve">PROPUNEREA FINANCIARĂ </w:t>
            </w:r>
          </w:p>
        </w:tc>
        <w:tc>
          <w:tcPr>
            <w:tcW w:w="3969" w:type="dxa"/>
            <w:shd w:val="clear" w:color="auto" w:fill="FFFF00"/>
          </w:tcPr>
          <w:p w14:paraId="22588C37" w14:textId="77777777" w:rsidR="00A45924" w:rsidRPr="007406FF" w:rsidRDefault="00A45924" w:rsidP="00C23DF2">
            <w:pPr>
              <w:pStyle w:val="TableParagraph"/>
              <w:spacing w:before="105" w:line="237" w:lineRule="auto"/>
              <w:ind w:left="105" w:right="684"/>
            </w:pPr>
            <w:r>
              <w:t>Formularul ofertă</w:t>
            </w:r>
            <w:r>
              <w:rPr>
                <w:spacing w:val="-8"/>
              </w:rPr>
              <w:t xml:space="preserve"> </w:t>
            </w: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3A07D89F" w14:textId="77777777" w:rsidR="00A45924" w:rsidRPr="007406FF" w:rsidRDefault="00A45924" w:rsidP="00C23DF2">
            <w:pPr>
              <w:pStyle w:val="TableParagraph"/>
              <w:spacing w:before="103"/>
              <w:ind w:left="105"/>
            </w:pPr>
            <w:r>
              <w:rPr>
                <w:b/>
                <w:iCs/>
                <w:sz w:val="20"/>
                <w:szCs w:val="20"/>
                <w:lang w:val="en-US"/>
              </w:rPr>
              <w:t>obligator</w:t>
            </w:r>
          </w:p>
        </w:tc>
      </w:tr>
      <w:tr w:rsidR="00A45924" w:rsidRPr="007406FF" w14:paraId="2FE718C0" w14:textId="77777777" w:rsidTr="00C23DF2">
        <w:trPr>
          <w:trHeight w:val="575"/>
        </w:trPr>
        <w:tc>
          <w:tcPr>
            <w:tcW w:w="729" w:type="dxa"/>
            <w:shd w:val="clear" w:color="auto" w:fill="FFFF00"/>
          </w:tcPr>
          <w:p w14:paraId="6AEAE072" w14:textId="77777777" w:rsidR="00A45924" w:rsidRPr="007406FF" w:rsidRDefault="00A45924" w:rsidP="00C23DF2">
            <w:pPr>
              <w:pStyle w:val="TableParagraph"/>
              <w:spacing w:before="103"/>
              <w:ind w:left="105"/>
            </w:pPr>
            <w:r>
              <w:rPr>
                <w:b/>
                <w:iCs/>
                <w:sz w:val="20"/>
                <w:szCs w:val="20"/>
                <w:lang w:val="en-US"/>
              </w:rPr>
              <w:t>2</w:t>
            </w:r>
          </w:p>
        </w:tc>
        <w:tc>
          <w:tcPr>
            <w:tcW w:w="3260" w:type="dxa"/>
            <w:shd w:val="clear" w:color="auto" w:fill="FFFF00"/>
          </w:tcPr>
          <w:p w14:paraId="4FB15519" w14:textId="77777777" w:rsidR="00A45924" w:rsidRPr="007406FF" w:rsidRDefault="00A45924" w:rsidP="00C23DF2">
            <w:pPr>
              <w:pStyle w:val="TableParagraph"/>
              <w:spacing w:before="103"/>
              <w:ind w:left="109"/>
            </w:pPr>
            <w:r w:rsidRPr="00A75BBC">
              <w:rPr>
                <w:b/>
                <w:bCs/>
              </w:rPr>
              <w:t xml:space="preserve">PROPUNEREA TEHNICĂ </w:t>
            </w:r>
          </w:p>
        </w:tc>
        <w:tc>
          <w:tcPr>
            <w:tcW w:w="3969" w:type="dxa"/>
            <w:shd w:val="clear" w:color="auto" w:fill="FFFF00"/>
          </w:tcPr>
          <w:p w14:paraId="611A7845" w14:textId="77777777" w:rsidR="00A45924" w:rsidRDefault="00A45924" w:rsidP="00C23DF2">
            <w:pPr>
              <w:pStyle w:val="TableParagraph"/>
              <w:spacing w:before="99" w:line="237" w:lineRule="auto"/>
              <w:ind w:left="110" w:right="838"/>
            </w:pPr>
            <w:r>
              <w:t xml:space="preserve">Deviz de cheltuieli </w:t>
            </w:r>
          </w:p>
          <w:p w14:paraId="4F84E740" w14:textId="77777777" w:rsidR="00A45924" w:rsidRPr="007406FF" w:rsidRDefault="00A45924" w:rsidP="00C23DF2">
            <w:pPr>
              <w:pStyle w:val="TableParagraph"/>
              <w:spacing w:before="105" w:line="237" w:lineRule="auto"/>
              <w:ind w:left="105" w:right="275"/>
            </w:pP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38A86994" w14:textId="77777777" w:rsidR="00A45924" w:rsidRPr="007406FF" w:rsidRDefault="00A45924" w:rsidP="00C23DF2">
            <w:pPr>
              <w:pStyle w:val="TableParagraph"/>
              <w:spacing w:before="103"/>
              <w:ind w:left="105"/>
            </w:pPr>
            <w:r>
              <w:rPr>
                <w:b/>
                <w:iCs/>
                <w:sz w:val="20"/>
                <w:szCs w:val="20"/>
                <w:lang w:val="en-US"/>
              </w:rPr>
              <w:t>obligator</w:t>
            </w:r>
          </w:p>
        </w:tc>
      </w:tr>
      <w:tr w:rsidR="00A45924" w:rsidRPr="007406FF" w14:paraId="35A0D272" w14:textId="77777777" w:rsidTr="00C23DF2">
        <w:trPr>
          <w:trHeight w:val="627"/>
        </w:trPr>
        <w:tc>
          <w:tcPr>
            <w:tcW w:w="729" w:type="dxa"/>
            <w:shd w:val="clear" w:color="auto" w:fill="FFFF00"/>
          </w:tcPr>
          <w:p w14:paraId="4FAD4A40" w14:textId="77777777" w:rsidR="00A45924" w:rsidRPr="007406FF" w:rsidRDefault="00A45924" w:rsidP="00C23DF2">
            <w:pPr>
              <w:pStyle w:val="TableParagraph"/>
              <w:spacing w:before="108"/>
              <w:ind w:left="105"/>
            </w:pPr>
            <w:r>
              <w:rPr>
                <w:b/>
                <w:iCs/>
                <w:sz w:val="20"/>
                <w:szCs w:val="20"/>
                <w:lang w:val="en-US"/>
              </w:rPr>
              <w:t>3</w:t>
            </w:r>
          </w:p>
        </w:tc>
        <w:tc>
          <w:tcPr>
            <w:tcW w:w="3260" w:type="dxa"/>
            <w:shd w:val="clear" w:color="auto" w:fill="FFFF00"/>
          </w:tcPr>
          <w:p w14:paraId="4606648C" w14:textId="77777777" w:rsidR="00A45924" w:rsidRPr="007406FF" w:rsidRDefault="00A45924" w:rsidP="00C23DF2">
            <w:pPr>
              <w:pStyle w:val="TableParagraph"/>
              <w:spacing w:before="108"/>
              <w:ind w:left="109"/>
            </w:pPr>
            <w:r w:rsidRPr="00A75BBC">
              <w:rPr>
                <w:b/>
                <w:bCs/>
              </w:rPr>
              <w:t>DUAE</w:t>
            </w:r>
          </w:p>
        </w:tc>
        <w:tc>
          <w:tcPr>
            <w:tcW w:w="3969" w:type="dxa"/>
            <w:shd w:val="clear" w:color="auto" w:fill="FFFF00"/>
          </w:tcPr>
          <w:p w14:paraId="7E4C2CE4" w14:textId="77777777" w:rsidR="00A45924" w:rsidRPr="007406FF" w:rsidRDefault="00A45924" w:rsidP="00C23DF2">
            <w:pPr>
              <w:pStyle w:val="TableParagraph"/>
              <w:spacing w:before="108"/>
              <w:ind w:left="105" w:right="275"/>
            </w:pPr>
            <w:r>
              <w:t>Semnat electronic de către operatorul</w:t>
            </w:r>
            <w:r>
              <w:rPr>
                <w:spacing w:val="-53"/>
              </w:rPr>
              <w:t xml:space="preserve"> </w:t>
            </w:r>
            <w:r>
              <w:t>economi</w:t>
            </w:r>
          </w:p>
        </w:tc>
        <w:tc>
          <w:tcPr>
            <w:tcW w:w="1559" w:type="dxa"/>
            <w:shd w:val="clear" w:color="auto" w:fill="FFFF00"/>
          </w:tcPr>
          <w:p w14:paraId="4B632575" w14:textId="77777777" w:rsidR="00A45924" w:rsidRPr="007406FF" w:rsidRDefault="00A45924" w:rsidP="00C23DF2">
            <w:pPr>
              <w:pStyle w:val="TableParagraph"/>
              <w:spacing w:before="108"/>
              <w:ind w:left="105"/>
            </w:pPr>
            <w:r>
              <w:rPr>
                <w:b/>
                <w:iCs/>
                <w:sz w:val="20"/>
                <w:szCs w:val="20"/>
                <w:lang w:val="en-US"/>
              </w:rPr>
              <w:t>obligator</w:t>
            </w:r>
          </w:p>
        </w:tc>
      </w:tr>
      <w:tr w:rsidR="00A45924" w:rsidRPr="007406FF" w14:paraId="25BF847D" w14:textId="77777777" w:rsidTr="00C23DF2">
        <w:trPr>
          <w:trHeight w:val="627"/>
        </w:trPr>
        <w:tc>
          <w:tcPr>
            <w:tcW w:w="729" w:type="dxa"/>
            <w:shd w:val="clear" w:color="auto" w:fill="FFFF00"/>
          </w:tcPr>
          <w:p w14:paraId="75B62A31" w14:textId="77777777" w:rsidR="00A45924" w:rsidRPr="007406FF" w:rsidRDefault="00A45924" w:rsidP="00C23DF2">
            <w:pPr>
              <w:pStyle w:val="TableParagraph"/>
              <w:spacing w:before="108"/>
              <w:ind w:left="105"/>
            </w:pPr>
            <w:r>
              <w:rPr>
                <w:b/>
                <w:iCs/>
                <w:sz w:val="20"/>
                <w:szCs w:val="20"/>
                <w:lang w:val="en-US"/>
              </w:rPr>
              <w:t>4</w:t>
            </w:r>
          </w:p>
        </w:tc>
        <w:tc>
          <w:tcPr>
            <w:tcW w:w="3260" w:type="dxa"/>
            <w:shd w:val="clear" w:color="auto" w:fill="FFFF00"/>
          </w:tcPr>
          <w:p w14:paraId="687D7E47" w14:textId="77777777" w:rsidR="00A45924" w:rsidRPr="007406FF" w:rsidRDefault="00A45924" w:rsidP="00C23DF2">
            <w:pPr>
              <w:pStyle w:val="TableParagraph"/>
              <w:spacing w:before="108"/>
              <w:ind w:left="109"/>
            </w:pPr>
            <w:r w:rsidRPr="00A75BBC">
              <w:rPr>
                <w:b/>
                <w:bCs/>
              </w:rPr>
              <w:t>CERERE DE PARTICIPARE</w:t>
            </w:r>
          </w:p>
        </w:tc>
        <w:tc>
          <w:tcPr>
            <w:tcW w:w="3969" w:type="dxa"/>
            <w:shd w:val="clear" w:color="auto" w:fill="FFFF00"/>
          </w:tcPr>
          <w:p w14:paraId="316259F6" w14:textId="77777777" w:rsidR="00A45924" w:rsidRPr="007406FF" w:rsidRDefault="00A45924" w:rsidP="00C23DF2">
            <w:pPr>
              <w:pStyle w:val="TableParagraph"/>
              <w:spacing w:before="108"/>
              <w:ind w:left="105" w:right="275"/>
            </w:pPr>
            <w:r>
              <w:t>Anexa 8 Semnat electronic de către operatorul</w:t>
            </w:r>
            <w:r>
              <w:rPr>
                <w:spacing w:val="-53"/>
              </w:rPr>
              <w:t xml:space="preserve"> </w:t>
            </w:r>
            <w:r>
              <w:t>economi</w:t>
            </w:r>
          </w:p>
        </w:tc>
        <w:tc>
          <w:tcPr>
            <w:tcW w:w="1559" w:type="dxa"/>
            <w:shd w:val="clear" w:color="auto" w:fill="FFFF00"/>
          </w:tcPr>
          <w:p w14:paraId="252208FC" w14:textId="77777777" w:rsidR="00A45924" w:rsidRPr="007406FF" w:rsidRDefault="00A45924" w:rsidP="00C23DF2">
            <w:pPr>
              <w:pStyle w:val="TableParagraph"/>
              <w:spacing w:before="108"/>
              <w:ind w:left="105"/>
            </w:pPr>
            <w:r>
              <w:rPr>
                <w:b/>
                <w:iCs/>
                <w:sz w:val="20"/>
                <w:szCs w:val="20"/>
                <w:lang w:val="en-US"/>
              </w:rPr>
              <w:t>obligator</w:t>
            </w:r>
          </w:p>
        </w:tc>
      </w:tr>
      <w:tr w:rsidR="00A45924" w:rsidRPr="007406FF" w14:paraId="5D1E02C7" w14:textId="77777777" w:rsidTr="00C23DF2">
        <w:trPr>
          <w:trHeight w:val="627"/>
        </w:trPr>
        <w:tc>
          <w:tcPr>
            <w:tcW w:w="729" w:type="dxa"/>
            <w:shd w:val="clear" w:color="auto" w:fill="FFFF00"/>
          </w:tcPr>
          <w:p w14:paraId="3F4A7A30" w14:textId="77777777" w:rsidR="00A45924" w:rsidRDefault="00A45924" w:rsidP="00C23DF2">
            <w:pPr>
              <w:pStyle w:val="TableParagraph"/>
              <w:spacing w:before="108"/>
              <w:ind w:left="105"/>
            </w:pPr>
            <w:r>
              <w:rPr>
                <w:b/>
                <w:iCs/>
                <w:sz w:val="20"/>
                <w:szCs w:val="20"/>
                <w:lang w:val="en-US"/>
              </w:rPr>
              <w:t>5</w:t>
            </w:r>
          </w:p>
        </w:tc>
        <w:tc>
          <w:tcPr>
            <w:tcW w:w="3260" w:type="dxa"/>
            <w:shd w:val="clear" w:color="auto" w:fill="FFFF00"/>
          </w:tcPr>
          <w:p w14:paraId="273E67EB" w14:textId="77777777" w:rsidR="00A45924" w:rsidRDefault="00A45924" w:rsidP="00C23DF2">
            <w:pPr>
              <w:pStyle w:val="TableParagraph"/>
              <w:spacing w:before="108"/>
              <w:ind w:left="109"/>
            </w:pPr>
            <w:r w:rsidRPr="00A75BBC">
              <w:rPr>
                <w:b/>
                <w:bCs/>
              </w:rPr>
              <w:t xml:space="preserve">DECLARAȚIE PRIVIND VALABILITATEA OFERTELOR </w:t>
            </w:r>
          </w:p>
        </w:tc>
        <w:tc>
          <w:tcPr>
            <w:tcW w:w="3969" w:type="dxa"/>
            <w:shd w:val="clear" w:color="auto" w:fill="FFFF00"/>
          </w:tcPr>
          <w:p w14:paraId="20256C1A" w14:textId="77777777" w:rsidR="00A45924" w:rsidRDefault="00A45924" w:rsidP="00C23DF2">
            <w:pPr>
              <w:pStyle w:val="TableParagraph"/>
              <w:spacing w:before="108"/>
              <w:ind w:left="105" w:right="275"/>
            </w:pPr>
            <w:r>
              <w:t>Anexa 7 Semnat electronic de către operatorul</w:t>
            </w:r>
            <w:r>
              <w:rPr>
                <w:spacing w:val="-53"/>
              </w:rPr>
              <w:t xml:space="preserve"> </w:t>
            </w:r>
            <w:r>
              <w:t>economi</w:t>
            </w:r>
          </w:p>
        </w:tc>
        <w:tc>
          <w:tcPr>
            <w:tcW w:w="1559" w:type="dxa"/>
            <w:shd w:val="clear" w:color="auto" w:fill="FFFF00"/>
          </w:tcPr>
          <w:p w14:paraId="56B0F118" w14:textId="77777777" w:rsidR="00A45924" w:rsidRPr="007406FF" w:rsidRDefault="00A45924" w:rsidP="00C23DF2">
            <w:pPr>
              <w:pStyle w:val="TableParagraph"/>
              <w:spacing w:before="108"/>
              <w:ind w:left="105"/>
            </w:pPr>
            <w:r>
              <w:rPr>
                <w:b/>
                <w:iCs/>
                <w:sz w:val="20"/>
                <w:szCs w:val="20"/>
                <w:lang w:val="en-US"/>
              </w:rPr>
              <w:t>obligator</w:t>
            </w:r>
          </w:p>
        </w:tc>
      </w:tr>
      <w:tr w:rsidR="00A45924" w:rsidRPr="00094362" w14:paraId="452DCD85" w14:textId="77777777" w:rsidTr="00C23DF2">
        <w:trPr>
          <w:trHeight w:val="559"/>
        </w:trPr>
        <w:tc>
          <w:tcPr>
            <w:tcW w:w="729" w:type="dxa"/>
            <w:shd w:val="clear" w:color="auto" w:fill="FFFF00"/>
          </w:tcPr>
          <w:p w14:paraId="635D7D0F" w14:textId="77777777" w:rsidR="00A45924" w:rsidRPr="00094362" w:rsidRDefault="00A45924" w:rsidP="00C23DF2">
            <w:pPr>
              <w:pStyle w:val="TableParagraph"/>
              <w:spacing w:before="103"/>
              <w:ind w:left="105"/>
              <w:rPr>
                <w:sz w:val="20"/>
                <w:szCs w:val="20"/>
              </w:rPr>
            </w:pPr>
          </w:p>
        </w:tc>
        <w:tc>
          <w:tcPr>
            <w:tcW w:w="3260" w:type="dxa"/>
            <w:shd w:val="clear" w:color="auto" w:fill="FFFF00"/>
          </w:tcPr>
          <w:p w14:paraId="14939074" w14:textId="77777777" w:rsidR="00A45924" w:rsidRPr="00094362" w:rsidRDefault="00A45924" w:rsidP="00C23DF2">
            <w:pPr>
              <w:pStyle w:val="TableParagraph"/>
              <w:spacing w:before="105" w:line="237" w:lineRule="auto"/>
              <w:ind w:left="109" w:right="300"/>
              <w:rPr>
                <w:sz w:val="20"/>
                <w:szCs w:val="20"/>
              </w:rPr>
            </w:pPr>
            <w:r w:rsidRPr="00094362">
              <w:rPr>
                <w:sz w:val="20"/>
                <w:szCs w:val="20"/>
              </w:rPr>
              <w:t>Formularul</w:t>
            </w:r>
            <w:r w:rsidRPr="00094362">
              <w:rPr>
                <w:spacing w:val="-13"/>
                <w:sz w:val="20"/>
                <w:szCs w:val="20"/>
              </w:rPr>
              <w:t xml:space="preserve"> </w:t>
            </w:r>
            <w:r w:rsidRPr="00094362">
              <w:rPr>
                <w:sz w:val="20"/>
                <w:szCs w:val="20"/>
              </w:rPr>
              <w:t>informație</w:t>
            </w:r>
            <w:r w:rsidRPr="00094362">
              <w:rPr>
                <w:spacing w:val="-12"/>
                <w:sz w:val="20"/>
                <w:szCs w:val="20"/>
              </w:rPr>
              <w:t xml:space="preserve"> </w:t>
            </w:r>
            <w:r w:rsidRPr="00094362">
              <w:rPr>
                <w:sz w:val="20"/>
                <w:szCs w:val="20"/>
              </w:rPr>
              <w:t xml:space="preserve">despre </w:t>
            </w:r>
            <w:r w:rsidRPr="00094362">
              <w:rPr>
                <w:spacing w:val="-2"/>
                <w:sz w:val="20"/>
                <w:szCs w:val="20"/>
              </w:rPr>
              <w:t>ofertant</w:t>
            </w:r>
          </w:p>
        </w:tc>
        <w:tc>
          <w:tcPr>
            <w:tcW w:w="3969" w:type="dxa"/>
            <w:shd w:val="clear" w:color="auto" w:fill="FFFF00"/>
          </w:tcPr>
          <w:p w14:paraId="7C196A1C" w14:textId="77777777" w:rsidR="00A45924" w:rsidRPr="00094362" w:rsidRDefault="00A45924" w:rsidP="00C23DF2">
            <w:pPr>
              <w:pStyle w:val="TableParagraph"/>
              <w:spacing w:before="105" w:line="237" w:lineRule="auto"/>
              <w:ind w:left="105" w:right="275"/>
              <w:rPr>
                <w:sz w:val="20"/>
                <w:szCs w:val="20"/>
              </w:rPr>
            </w:pPr>
            <w:r w:rsidRPr="00094362">
              <w:rPr>
                <w:sz w:val="20"/>
                <w:szCs w:val="20"/>
              </w:rPr>
              <w:t>Semnat</w:t>
            </w:r>
            <w:r w:rsidRPr="00094362">
              <w:rPr>
                <w:spacing w:val="-7"/>
                <w:sz w:val="20"/>
                <w:szCs w:val="20"/>
              </w:rPr>
              <w:t xml:space="preserve"> </w:t>
            </w:r>
            <w:r w:rsidRPr="00094362">
              <w:rPr>
                <w:sz w:val="20"/>
                <w:szCs w:val="20"/>
              </w:rPr>
              <w:t>electronic</w:t>
            </w:r>
            <w:r w:rsidRPr="00094362">
              <w:rPr>
                <w:spacing w:val="-6"/>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6"/>
                <w:sz w:val="20"/>
                <w:szCs w:val="20"/>
              </w:rPr>
              <w:t xml:space="preserve"> </w:t>
            </w:r>
            <w:r w:rsidRPr="00094362">
              <w:rPr>
                <w:sz w:val="20"/>
                <w:szCs w:val="20"/>
              </w:rPr>
              <w:t>operatorul</w:t>
            </w:r>
            <w:r w:rsidRPr="00094362">
              <w:rPr>
                <w:spacing w:val="1"/>
                <w:sz w:val="20"/>
                <w:szCs w:val="20"/>
              </w:rPr>
              <w:t xml:space="preserve"> </w:t>
            </w:r>
            <w:r w:rsidRPr="00094362">
              <w:rPr>
                <w:spacing w:val="-2"/>
                <w:sz w:val="20"/>
                <w:szCs w:val="20"/>
              </w:rPr>
              <w:t>economic</w:t>
            </w:r>
          </w:p>
        </w:tc>
        <w:tc>
          <w:tcPr>
            <w:tcW w:w="1559" w:type="dxa"/>
            <w:shd w:val="clear" w:color="auto" w:fill="FFFF00"/>
          </w:tcPr>
          <w:p w14:paraId="7608A84F" w14:textId="77777777" w:rsidR="00A45924" w:rsidRPr="00094362" w:rsidRDefault="00A45924" w:rsidP="00C23DF2">
            <w:pPr>
              <w:pStyle w:val="TableParagraph"/>
              <w:spacing w:before="103"/>
              <w:ind w:left="105"/>
              <w:rPr>
                <w:sz w:val="20"/>
                <w:szCs w:val="20"/>
              </w:rPr>
            </w:pPr>
            <w:r w:rsidRPr="00873449">
              <w:rPr>
                <w:b/>
                <w:iCs/>
                <w:sz w:val="20"/>
                <w:szCs w:val="20"/>
                <w:lang w:val="en-US"/>
              </w:rPr>
              <w:t>obligator</w:t>
            </w:r>
          </w:p>
        </w:tc>
      </w:tr>
      <w:tr w:rsidR="00A45924" w:rsidRPr="00094362" w14:paraId="52049BE0" w14:textId="77777777" w:rsidTr="00C23DF2">
        <w:trPr>
          <w:trHeight w:val="559"/>
        </w:trPr>
        <w:tc>
          <w:tcPr>
            <w:tcW w:w="729" w:type="dxa"/>
            <w:shd w:val="clear" w:color="auto" w:fill="FFFF00"/>
          </w:tcPr>
          <w:p w14:paraId="093233AC" w14:textId="77777777" w:rsidR="00A45924" w:rsidRPr="00094362" w:rsidRDefault="00A45924" w:rsidP="00C23DF2">
            <w:pPr>
              <w:pStyle w:val="TableParagraph"/>
              <w:spacing w:before="103"/>
              <w:ind w:left="105"/>
              <w:rPr>
                <w:sz w:val="20"/>
                <w:szCs w:val="20"/>
              </w:rPr>
            </w:pPr>
          </w:p>
        </w:tc>
        <w:tc>
          <w:tcPr>
            <w:tcW w:w="3260" w:type="dxa"/>
            <w:shd w:val="clear" w:color="auto" w:fill="FFFF00"/>
          </w:tcPr>
          <w:p w14:paraId="65F5047B" w14:textId="77777777" w:rsidR="00A45924" w:rsidRPr="00094362" w:rsidRDefault="00A45924" w:rsidP="00C23DF2">
            <w:pPr>
              <w:pStyle w:val="TableParagraph"/>
              <w:spacing w:before="101"/>
              <w:ind w:left="119" w:right="46"/>
              <w:rPr>
                <w:sz w:val="20"/>
                <w:szCs w:val="20"/>
              </w:rPr>
            </w:pPr>
            <w:r w:rsidRPr="00094362">
              <w:rPr>
                <w:sz w:val="20"/>
                <w:szCs w:val="20"/>
              </w:rPr>
              <w:t>Dovada</w:t>
            </w:r>
            <w:r w:rsidRPr="00094362">
              <w:rPr>
                <w:spacing w:val="-13"/>
                <w:sz w:val="20"/>
                <w:szCs w:val="20"/>
              </w:rPr>
              <w:t xml:space="preserve"> </w:t>
            </w:r>
            <w:r w:rsidRPr="00094362">
              <w:rPr>
                <w:sz w:val="20"/>
                <w:szCs w:val="20"/>
              </w:rPr>
              <w:t>înregistrării</w:t>
            </w:r>
            <w:r w:rsidRPr="00094362">
              <w:rPr>
                <w:spacing w:val="-12"/>
                <w:sz w:val="20"/>
                <w:szCs w:val="20"/>
              </w:rPr>
              <w:t xml:space="preserve"> </w:t>
            </w:r>
            <w:r w:rsidRPr="00094362">
              <w:rPr>
                <w:sz w:val="20"/>
                <w:szCs w:val="20"/>
              </w:rPr>
              <w:t>persoanei</w:t>
            </w:r>
            <w:r w:rsidRPr="00094362">
              <w:rPr>
                <w:spacing w:val="-13"/>
                <w:sz w:val="20"/>
                <w:szCs w:val="20"/>
              </w:rPr>
              <w:t xml:space="preserve"> </w:t>
            </w:r>
            <w:r w:rsidRPr="00094362">
              <w:rPr>
                <w:sz w:val="20"/>
                <w:szCs w:val="20"/>
              </w:rPr>
              <w:t>juridice, în conformitate cu prevederile legale</w:t>
            </w:r>
          </w:p>
          <w:p w14:paraId="03B9C8F7" w14:textId="77777777" w:rsidR="00A45924" w:rsidRPr="00094362" w:rsidRDefault="00A45924" w:rsidP="00C23DF2">
            <w:pPr>
              <w:pStyle w:val="TableParagraph"/>
              <w:spacing w:before="105" w:line="237" w:lineRule="auto"/>
              <w:ind w:left="109" w:right="300"/>
              <w:rPr>
                <w:sz w:val="20"/>
                <w:szCs w:val="20"/>
              </w:rPr>
            </w:pPr>
            <w:r w:rsidRPr="00094362">
              <w:rPr>
                <w:sz w:val="20"/>
                <w:szCs w:val="20"/>
              </w:rPr>
              <w:t>Extras</w:t>
            </w:r>
            <w:r w:rsidRPr="00094362">
              <w:rPr>
                <w:spacing w:val="-5"/>
                <w:sz w:val="20"/>
                <w:szCs w:val="20"/>
              </w:rPr>
              <w:t xml:space="preserve"> </w:t>
            </w:r>
            <w:r w:rsidRPr="00094362">
              <w:rPr>
                <w:sz w:val="20"/>
                <w:szCs w:val="20"/>
              </w:rPr>
              <w:t>din</w:t>
            </w:r>
            <w:r w:rsidRPr="00094362">
              <w:rPr>
                <w:spacing w:val="-5"/>
                <w:sz w:val="20"/>
                <w:szCs w:val="20"/>
              </w:rPr>
              <w:t xml:space="preserve"> </w:t>
            </w:r>
            <w:r w:rsidRPr="00094362">
              <w:rPr>
                <w:sz w:val="20"/>
                <w:szCs w:val="20"/>
              </w:rPr>
              <w:t>Registrul</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stat</w:t>
            </w:r>
            <w:r w:rsidRPr="00094362">
              <w:rPr>
                <w:spacing w:val="-7"/>
                <w:sz w:val="20"/>
                <w:szCs w:val="20"/>
              </w:rPr>
              <w:t xml:space="preserve"> </w:t>
            </w:r>
            <w:r w:rsidRPr="00094362">
              <w:rPr>
                <w:sz w:val="20"/>
                <w:szCs w:val="20"/>
              </w:rPr>
              <w:t>al</w:t>
            </w:r>
            <w:r w:rsidRPr="00094362">
              <w:rPr>
                <w:spacing w:val="-7"/>
                <w:sz w:val="20"/>
                <w:szCs w:val="20"/>
              </w:rPr>
              <w:t xml:space="preserve"> </w:t>
            </w:r>
            <w:r w:rsidRPr="00094362">
              <w:rPr>
                <w:sz w:val="20"/>
                <w:szCs w:val="20"/>
              </w:rPr>
              <w:t xml:space="preserve">persoanei </w:t>
            </w:r>
            <w:r w:rsidRPr="00094362">
              <w:rPr>
                <w:spacing w:val="-2"/>
                <w:sz w:val="20"/>
                <w:szCs w:val="20"/>
              </w:rPr>
              <w:t>juridice</w:t>
            </w:r>
          </w:p>
        </w:tc>
        <w:tc>
          <w:tcPr>
            <w:tcW w:w="3969" w:type="dxa"/>
            <w:shd w:val="clear" w:color="auto" w:fill="FFFF00"/>
          </w:tcPr>
          <w:p w14:paraId="095F5CE3" w14:textId="77777777" w:rsidR="00A45924" w:rsidRPr="00094362" w:rsidRDefault="00A45924" w:rsidP="00C23DF2">
            <w:pPr>
              <w:pStyle w:val="TableParagraph"/>
              <w:spacing w:before="105" w:line="237" w:lineRule="auto"/>
              <w:ind w:left="105" w:right="275"/>
              <w:rPr>
                <w:sz w:val="20"/>
                <w:szCs w:val="20"/>
              </w:rPr>
            </w:pPr>
            <w:r w:rsidRPr="00094362">
              <w:rPr>
                <w:sz w:val="20"/>
                <w:szCs w:val="20"/>
              </w:rPr>
              <w:t>Certificate/decizie</w:t>
            </w:r>
            <w:r w:rsidRPr="00094362">
              <w:rPr>
                <w:spacing w:val="-6"/>
                <w:sz w:val="20"/>
                <w:szCs w:val="20"/>
              </w:rPr>
              <w:t xml:space="preserve"> </w:t>
            </w:r>
            <w:r w:rsidRPr="00094362">
              <w:rPr>
                <w:sz w:val="20"/>
                <w:szCs w:val="20"/>
              </w:rPr>
              <w:t>de</w:t>
            </w:r>
            <w:r w:rsidRPr="00094362">
              <w:rPr>
                <w:spacing w:val="-11"/>
                <w:sz w:val="20"/>
                <w:szCs w:val="20"/>
              </w:rPr>
              <w:t xml:space="preserve"> </w:t>
            </w:r>
            <w:r w:rsidRPr="00094362">
              <w:rPr>
                <w:sz w:val="20"/>
                <w:szCs w:val="20"/>
              </w:rPr>
              <w:t>înregistrare</w:t>
            </w:r>
            <w:r w:rsidRPr="00094362">
              <w:rPr>
                <w:spacing w:val="-11"/>
                <w:sz w:val="20"/>
                <w:szCs w:val="20"/>
              </w:rPr>
              <w:t xml:space="preserve"> </w:t>
            </w:r>
            <w:r w:rsidRPr="00094362">
              <w:rPr>
                <w:sz w:val="20"/>
                <w:szCs w:val="20"/>
              </w:rPr>
              <w:t>a</w:t>
            </w:r>
            <w:r w:rsidRPr="00094362">
              <w:rPr>
                <w:spacing w:val="-6"/>
                <w:sz w:val="20"/>
                <w:szCs w:val="20"/>
              </w:rPr>
              <w:t xml:space="preserve"> </w:t>
            </w:r>
            <w:r w:rsidRPr="00094362">
              <w:rPr>
                <w:sz w:val="20"/>
                <w:szCs w:val="20"/>
              </w:rPr>
              <w:t>întreprinderii - copia, Semnat electronic</w:t>
            </w:r>
            <w:r w:rsidRPr="00094362">
              <w:rPr>
                <w:spacing w:val="40"/>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2A7B29F0" w14:textId="77777777" w:rsidR="00A45924" w:rsidRPr="00094362" w:rsidRDefault="00A45924" w:rsidP="00C23DF2">
            <w:pPr>
              <w:pStyle w:val="TableParagraph"/>
              <w:spacing w:before="103"/>
              <w:ind w:left="105"/>
              <w:rPr>
                <w:sz w:val="20"/>
                <w:szCs w:val="20"/>
              </w:rPr>
            </w:pPr>
            <w:r w:rsidRPr="00873449">
              <w:rPr>
                <w:b/>
                <w:iCs/>
                <w:sz w:val="20"/>
                <w:szCs w:val="20"/>
                <w:lang w:val="en-US"/>
              </w:rPr>
              <w:t>obligator</w:t>
            </w:r>
          </w:p>
        </w:tc>
      </w:tr>
      <w:tr w:rsidR="00A45924" w:rsidRPr="00094362" w14:paraId="5C8D48C3" w14:textId="77777777" w:rsidTr="00C23DF2">
        <w:trPr>
          <w:trHeight w:val="1144"/>
        </w:trPr>
        <w:tc>
          <w:tcPr>
            <w:tcW w:w="729" w:type="dxa"/>
            <w:shd w:val="clear" w:color="auto" w:fill="FFFF00"/>
          </w:tcPr>
          <w:p w14:paraId="15DCC95A" w14:textId="77777777" w:rsidR="00A45924" w:rsidRPr="00094362" w:rsidRDefault="00A45924" w:rsidP="00C23DF2">
            <w:pPr>
              <w:pStyle w:val="TableParagraph"/>
              <w:spacing w:before="103"/>
              <w:ind w:left="105"/>
              <w:rPr>
                <w:sz w:val="20"/>
                <w:szCs w:val="20"/>
              </w:rPr>
            </w:pPr>
          </w:p>
        </w:tc>
        <w:tc>
          <w:tcPr>
            <w:tcW w:w="3260" w:type="dxa"/>
            <w:shd w:val="clear" w:color="auto" w:fill="FFFF00"/>
          </w:tcPr>
          <w:p w14:paraId="52254787" w14:textId="77777777" w:rsidR="00A45924" w:rsidRPr="00094362" w:rsidRDefault="00A45924" w:rsidP="00C23DF2">
            <w:pPr>
              <w:pStyle w:val="TableParagraph"/>
              <w:spacing w:before="101"/>
              <w:ind w:left="119"/>
              <w:rPr>
                <w:sz w:val="20"/>
                <w:szCs w:val="20"/>
              </w:rPr>
            </w:pPr>
            <w:r w:rsidRPr="00094362">
              <w:rPr>
                <w:sz w:val="20"/>
                <w:szCs w:val="20"/>
              </w:rPr>
              <w:t>Declaratie</w:t>
            </w:r>
            <w:r w:rsidRPr="00094362">
              <w:rPr>
                <w:spacing w:val="-11"/>
                <w:sz w:val="20"/>
                <w:szCs w:val="20"/>
              </w:rPr>
              <w:t xml:space="preserve"> </w:t>
            </w:r>
            <w:r w:rsidRPr="00094362">
              <w:rPr>
                <w:sz w:val="20"/>
                <w:szCs w:val="20"/>
              </w:rPr>
              <w:t>privind</w:t>
            </w:r>
            <w:r w:rsidRPr="00094362">
              <w:rPr>
                <w:spacing w:val="-8"/>
                <w:sz w:val="20"/>
                <w:szCs w:val="20"/>
              </w:rPr>
              <w:t xml:space="preserve"> </w:t>
            </w:r>
            <w:r w:rsidRPr="00094362">
              <w:rPr>
                <w:spacing w:val="-2"/>
                <w:sz w:val="20"/>
                <w:szCs w:val="20"/>
              </w:rPr>
              <w:t>dotarile</w:t>
            </w:r>
          </w:p>
          <w:p w14:paraId="7B35EAF8" w14:textId="77777777" w:rsidR="00A45924" w:rsidRPr="00094362" w:rsidRDefault="00A45924" w:rsidP="00C23DF2">
            <w:pPr>
              <w:pStyle w:val="TableParagraph"/>
              <w:spacing w:before="108"/>
              <w:ind w:left="109" w:right="300"/>
              <w:rPr>
                <w:sz w:val="20"/>
                <w:szCs w:val="20"/>
              </w:rPr>
            </w:pPr>
            <w:r w:rsidRPr="00094362">
              <w:rPr>
                <w:sz w:val="20"/>
                <w:szCs w:val="20"/>
              </w:rPr>
              <w:t>specifice,utilajul</w:t>
            </w:r>
            <w:r w:rsidRPr="00094362">
              <w:rPr>
                <w:spacing w:val="-13"/>
                <w:sz w:val="20"/>
                <w:szCs w:val="20"/>
              </w:rPr>
              <w:t xml:space="preserve"> </w:t>
            </w:r>
            <w:r w:rsidRPr="00094362">
              <w:rPr>
                <w:sz w:val="20"/>
                <w:szCs w:val="20"/>
              </w:rPr>
              <w:t>și</w:t>
            </w:r>
            <w:r w:rsidRPr="00094362">
              <w:rPr>
                <w:spacing w:val="-12"/>
                <w:sz w:val="20"/>
                <w:szCs w:val="20"/>
              </w:rPr>
              <w:t xml:space="preserve"> </w:t>
            </w:r>
            <w:r w:rsidRPr="00094362">
              <w:rPr>
                <w:sz w:val="20"/>
                <w:szCs w:val="20"/>
              </w:rPr>
              <w:t>echipamentul necesar pentru îndeplinirea corespunzătoare a contractului</w:t>
            </w:r>
          </w:p>
        </w:tc>
        <w:tc>
          <w:tcPr>
            <w:tcW w:w="3969" w:type="dxa"/>
            <w:shd w:val="clear" w:color="auto" w:fill="FFFF00"/>
          </w:tcPr>
          <w:p w14:paraId="5E841FA2" w14:textId="77777777" w:rsidR="00A45924" w:rsidRPr="00094362" w:rsidRDefault="00A45924" w:rsidP="00C23DF2">
            <w:pPr>
              <w:pStyle w:val="TableParagraph"/>
              <w:spacing w:line="241" w:lineRule="exact"/>
              <w:ind w:left="-1"/>
              <w:rPr>
                <w:sz w:val="20"/>
                <w:szCs w:val="20"/>
              </w:rPr>
            </w:pPr>
            <w:r w:rsidRPr="00094362">
              <w:rPr>
                <w:sz w:val="20"/>
                <w:szCs w:val="20"/>
              </w:rPr>
              <w:t>Anexa</w:t>
            </w:r>
            <w:r w:rsidRPr="00094362">
              <w:rPr>
                <w:spacing w:val="-11"/>
                <w:sz w:val="20"/>
                <w:szCs w:val="20"/>
              </w:rPr>
              <w:t xml:space="preserve"> </w:t>
            </w:r>
            <w:r w:rsidRPr="00094362">
              <w:rPr>
                <w:sz w:val="20"/>
                <w:szCs w:val="20"/>
              </w:rPr>
              <w:t>nr.</w:t>
            </w:r>
            <w:r w:rsidRPr="00094362">
              <w:rPr>
                <w:spacing w:val="-2"/>
                <w:sz w:val="20"/>
                <w:szCs w:val="20"/>
              </w:rPr>
              <w:t xml:space="preserve"> </w:t>
            </w:r>
            <w:r w:rsidRPr="00094362">
              <w:rPr>
                <w:sz w:val="20"/>
                <w:szCs w:val="20"/>
              </w:rPr>
              <w:t>14.</w:t>
            </w:r>
            <w:r w:rsidRPr="00094362">
              <w:rPr>
                <w:spacing w:val="-6"/>
                <w:sz w:val="20"/>
                <w:szCs w:val="20"/>
              </w:rPr>
              <w:t xml:space="preserve"> </w:t>
            </w:r>
            <w:r w:rsidRPr="00094362">
              <w:rPr>
                <w:sz w:val="20"/>
                <w:szCs w:val="20"/>
              </w:rPr>
              <w:t>Semnat</w:t>
            </w:r>
            <w:r w:rsidRPr="00094362">
              <w:rPr>
                <w:spacing w:val="-2"/>
                <w:sz w:val="20"/>
                <w:szCs w:val="20"/>
              </w:rPr>
              <w:t xml:space="preserve"> </w:t>
            </w:r>
            <w:r w:rsidRPr="00094362">
              <w:rPr>
                <w:sz w:val="20"/>
                <w:szCs w:val="20"/>
              </w:rPr>
              <w:t>electronic</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7"/>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0DBE674A" w14:textId="77777777" w:rsidR="00A45924" w:rsidRPr="00094362" w:rsidRDefault="00A45924" w:rsidP="00C23DF2">
            <w:pPr>
              <w:pStyle w:val="TableParagraph"/>
              <w:spacing w:line="264" w:lineRule="exact"/>
              <w:ind w:left="-1"/>
              <w:rPr>
                <w:sz w:val="20"/>
                <w:szCs w:val="20"/>
              </w:rPr>
            </w:pPr>
            <w:r w:rsidRPr="00873449">
              <w:rPr>
                <w:b/>
                <w:iCs/>
                <w:sz w:val="20"/>
                <w:szCs w:val="20"/>
                <w:lang w:val="en-US"/>
              </w:rPr>
              <w:t>obligator</w:t>
            </w:r>
          </w:p>
        </w:tc>
      </w:tr>
      <w:tr w:rsidR="00A45924" w:rsidRPr="00094362" w14:paraId="1F467BD1" w14:textId="77777777" w:rsidTr="00C23DF2">
        <w:trPr>
          <w:trHeight w:val="1086"/>
        </w:trPr>
        <w:tc>
          <w:tcPr>
            <w:tcW w:w="729" w:type="dxa"/>
            <w:shd w:val="clear" w:color="auto" w:fill="FFFF00"/>
          </w:tcPr>
          <w:p w14:paraId="332D5A99" w14:textId="77777777" w:rsidR="00A45924" w:rsidRPr="00094362" w:rsidRDefault="00A45924" w:rsidP="00C23DF2">
            <w:pPr>
              <w:pStyle w:val="TableParagraph"/>
              <w:spacing w:before="103"/>
              <w:ind w:left="105"/>
              <w:rPr>
                <w:sz w:val="20"/>
                <w:szCs w:val="20"/>
              </w:rPr>
            </w:pPr>
          </w:p>
        </w:tc>
        <w:tc>
          <w:tcPr>
            <w:tcW w:w="3260" w:type="dxa"/>
            <w:shd w:val="clear" w:color="auto" w:fill="FFFF00"/>
          </w:tcPr>
          <w:p w14:paraId="6DF97FCA" w14:textId="77777777" w:rsidR="00A45924" w:rsidRPr="00094362" w:rsidRDefault="00A45924" w:rsidP="00C23DF2">
            <w:pPr>
              <w:spacing w:before="72" w:line="290" w:lineRule="auto"/>
              <w:rPr>
                <w:b/>
                <w:color w:val="000000"/>
                <w:w w:val="90"/>
                <w:sz w:val="20"/>
                <w:szCs w:val="20"/>
              </w:rPr>
            </w:pPr>
            <w:r w:rsidRPr="00094362">
              <w:rPr>
                <w:b/>
                <w:spacing w:val="-2"/>
                <w:sz w:val="20"/>
                <w:szCs w:val="20"/>
              </w:rPr>
              <w:t>AVIZ</w:t>
            </w:r>
            <w:r w:rsidRPr="00094362">
              <w:rPr>
                <w:b/>
                <w:spacing w:val="-10"/>
                <w:sz w:val="20"/>
                <w:szCs w:val="20"/>
              </w:rPr>
              <w:t xml:space="preserve"> </w:t>
            </w:r>
            <w:r w:rsidRPr="00094362">
              <w:rPr>
                <w:spacing w:val="-2"/>
                <w:sz w:val="20"/>
                <w:szCs w:val="20"/>
              </w:rPr>
              <w:t>pentru participare</w:t>
            </w:r>
            <w:r w:rsidRPr="00094362">
              <w:rPr>
                <w:spacing w:val="-9"/>
                <w:sz w:val="20"/>
                <w:szCs w:val="20"/>
              </w:rPr>
              <w:t xml:space="preserve"> </w:t>
            </w:r>
            <w:r w:rsidRPr="00094362">
              <w:rPr>
                <w:spacing w:val="-2"/>
                <w:sz w:val="20"/>
                <w:szCs w:val="20"/>
              </w:rPr>
              <w:t>la</w:t>
            </w:r>
            <w:r w:rsidRPr="00094362">
              <w:rPr>
                <w:spacing w:val="-4"/>
                <w:sz w:val="20"/>
                <w:szCs w:val="20"/>
              </w:rPr>
              <w:t xml:space="preserve"> </w:t>
            </w:r>
            <w:r w:rsidRPr="00094362">
              <w:rPr>
                <w:spacing w:val="-2"/>
                <w:sz w:val="20"/>
                <w:szCs w:val="20"/>
              </w:rPr>
              <w:t xml:space="preserve">licitațiile </w:t>
            </w:r>
            <w:r w:rsidRPr="00094362">
              <w:rPr>
                <w:sz w:val="20"/>
                <w:szCs w:val="20"/>
              </w:rPr>
              <w:t>publice de lucrări din domeniul construcțiilor și instalațiilor</w:t>
            </w:r>
          </w:p>
        </w:tc>
        <w:tc>
          <w:tcPr>
            <w:tcW w:w="3969" w:type="dxa"/>
            <w:shd w:val="clear" w:color="auto" w:fill="FFFF00"/>
          </w:tcPr>
          <w:p w14:paraId="17A84AEB" w14:textId="77777777" w:rsidR="00A45924" w:rsidRPr="00094362" w:rsidRDefault="00A45924" w:rsidP="00C23DF2">
            <w:pPr>
              <w:spacing w:before="120" w:after="120" w:line="276" w:lineRule="auto"/>
              <w:jc w:val="both"/>
              <w:rPr>
                <w:rFonts w:asciiTheme="majorHAnsi" w:eastAsia="PMingLiU" w:hAnsiTheme="majorHAnsi" w:cstheme="majorHAnsi"/>
                <w:sz w:val="20"/>
                <w:szCs w:val="20"/>
                <w:lang w:eastAsia="zh-CN"/>
              </w:rPr>
            </w:pPr>
            <w:r w:rsidRPr="00094362">
              <w:rPr>
                <w:sz w:val="20"/>
                <w:szCs w:val="20"/>
              </w:rPr>
              <w:t>Anexa nr.</w:t>
            </w:r>
            <w:r w:rsidRPr="00094362">
              <w:rPr>
                <w:spacing w:val="28"/>
                <w:sz w:val="20"/>
                <w:szCs w:val="20"/>
              </w:rPr>
              <w:t xml:space="preserve"> </w:t>
            </w:r>
            <w:r w:rsidRPr="00094362">
              <w:rPr>
                <w:sz w:val="20"/>
                <w:szCs w:val="20"/>
              </w:rPr>
              <w:t>22.</w:t>
            </w:r>
            <w:r w:rsidRPr="00094362">
              <w:rPr>
                <w:spacing w:val="24"/>
                <w:sz w:val="20"/>
                <w:szCs w:val="20"/>
              </w:rPr>
              <w:t xml:space="preserve"> </w:t>
            </w:r>
            <w:r w:rsidRPr="00094362">
              <w:rPr>
                <w:sz w:val="20"/>
                <w:szCs w:val="20"/>
              </w:rPr>
              <w:t>Semnat</w:t>
            </w:r>
            <w:r w:rsidRPr="00094362">
              <w:rPr>
                <w:spacing w:val="27"/>
                <w:sz w:val="20"/>
                <w:szCs w:val="20"/>
              </w:rPr>
              <w:t xml:space="preserve"> </w:t>
            </w:r>
            <w:r w:rsidRPr="00094362">
              <w:rPr>
                <w:sz w:val="20"/>
                <w:szCs w:val="20"/>
              </w:rPr>
              <w:t>electronic</w:t>
            </w:r>
            <w:r w:rsidRPr="00094362">
              <w:rPr>
                <w:spacing w:val="80"/>
                <w:sz w:val="20"/>
                <w:szCs w:val="20"/>
              </w:rPr>
              <w:t xml:space="preserve"> </w:t>
            </w:r>
            <w:r w:rsidRPr="00094362">
              <w:rPr>
                <w:sz w:val="20"/>
                <w:szCs w:val="20"/>
              </w:rPr>
              <w:t>de</w:t>
            </w:r>
            <w:r w:rsidRPr="00094362">
              <w:rPr>
                <w:spacing w:val="23"/>
                <w:sz w:val="20"/>
                <w:szCs w:val="20"/>
              </w:rPr>
              <w:t xml:space="preserve"> </w:t>
            </w:r>
            <w:r w:rsidRPr="00094362">
              <w:rPr>
                <w:sz w:val="20"/>
                <w:szCs w:val="20"/>
              </w:rPr>
              <w:t>către</w:t>
            </w:r>
            <w:r w:rsidRPr="00094362">
              <w:rPr>
                <w:spacing w:val="23"/>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2E4EC774" w14:textId="77777777" w:rsidR="00A45924" w:rsidRPr="00094362" w:rsidRDefault="00A45924" w:rsidP="00C23DF2">
            <w:pPr>
              <w:rPr>
                <w:sz w:val="20"/>
                <w:szCs w:val="20"/>
              </w:rPr>
            </w:pPr>
            <w:r w:rsidRPr="00873449">
              <w:rPr>
                <w:b/>
                <w:iCs/>
                <w:sz w:val="20"/>
                <w:szCs w:val="20"/>
                <w:lang w:val="en-US"/>
              </w:rPr>
              <w:t>obligator</w:t>
            </w:r>
          </w:p>
        </w:tc>
      </w:tr>
      <w:tr w:rsidR="00A45924" w:rsidRPr="00094362" w14:paraId="2EC10F74" w14:textId="77777777" w:rsidTr="00C23DF2">
        <w:trPr>
          <w:trHeight w:val="448"/>
        </w:trPr>
        <w:tc>
          <w:tcPr>
            <w:tcW w:w="729" w:type="dxa"/>
            <w:shd w:val="clear" w:color="auto" w:fill="FFFF00"/>
          </w:tcPr>
          <w:p w14:paraId="6E08D01F" w14:textId="77777777" w:rsidR="00A45924" w:rsidRPr="00094362" w:rsidRDefault="00A45924" w:rsidP="00C23DF2">
            <w:pPr>
              <w:pStyle w:val="TableParagraph"/>
              <w:spacing w:before="103"/>
              <w:ind w:left="105"/>
              <w:rPr>
                <w:sz w:val="20"/>
                <w:szCs w:val="20"/>
              </w:rPr>
            </w:pPr>
          </w:p>
        </w:tc>
        <w:tc>
          <w:tcPr>
            <w:tcW w:w="3260" w:type="dxa"/>
            <w:shd w:val="clear" w:color="auto" w:fill="FFFF00"/>
          </w:tcPr>
          <w:p w14:paraId="6325353D" w14:textId="77777777" w:rsidR="00A45924" w:rsidRPr="00094362" w:rsidRDefault="00A45924" w:rsidP="00C23DF2">
            <w:pPr>
              <w:pStyle w:val="TableParagraph"/>
              <w:spacing w:line="226" w:lineRule="exact"/>
              <w:ind w:left="4"/>
              <w:rPr>
                <w:sz w:val="20"/>
                <w:szCs w:val="20"/>
              </w:rPr>
            </w:pPr>
            <w:r w:rsidRPr="00094362">
              <w:rPr>
                <w:sz w:val="20"/>
                <w:szCs w:val="20"/>
              </w:rPr>
              <w:t>GRAFIC</w:t>
            </w:r>
            <w:r w:rsidRPr="00094362">
              <w:rPr>
                <w:spacing w:val="-6"/>
                <w:sz w:val="20"/>
                <w:szCs w:val="20"/>
              </w:rPr>
              <w:t xml:space="preserve"> </w:t>
            </w:r>
            <w:r w:rsidRPr="00094362">
              <w:rPr>
                <w:sz w:val="20"/>
                <w:szCs w:val="20"/>
              </w:rPr>
              <w:t>DE</w:t>
            </w:r>
            <w:r w:rsidRPr="00094362">
              <w:rPr>
                <w:spacing w:val="37"/>
                <w:sz w:val="20"/>
                <w:szCs w:val="20"/>
              </w:rPr>
              <w:t xml:space="preserve"> </w:t>
            </w:r>
            <w:r w:rsidRPr="00094362">
              <w:rPr>
                <w:sz w:val="20"/>
                <w:szCs w:val="20"/>
              </w:rPr>
              <w:t>EXECUTARE</w:t>
            </w:r>
            <w:r w:rsidRPr="00094362">
              <w:rPr>
                <w:spacing w:val="-4"/>
                <w:sz w:val="20"/>
                <w:szCs w:val="20"/>
              </w:rPr>
              <w:t xml:space="preserve"> </w:t>
            </w:r>
            <w:r w:rsidRPr="00094362">
              <w:rPr>
                <w:spacing w:val="-10"/>
                <w:sz w:val="20"/>
                <w:szCs w:val="20"/>
              </w:rPr>
              <w:t>A</w:t>
            </w:r>
          </w:p>
          <w:p w14:paraId="2578484B" w14:textId="77777777" w:rsidR="00A45924" w:rsidRPr="00094362" w:rsidRDefault="00A45924" w:rsidP="00C23DF2">
            <w:pPr>
              <w:pStyle w:val="a8"/>
              <w:tabs>
                <w:tab w:val="left" w:pos="567"/>
              </w:tabs>
              <w:rPr>
                <w:sz w:val="20"/>
              </w:rPr>
            </w:pPr>
            <w:r w:rsidRPr="00094362">
              <w:rPr>
                <w:sz w:val="20"/>
              </w:rPr>
              <w:t>LUCRĂRILOR-perioada</w:t>
            </w:r>
            <w:r w:rsidRPr="00094362">
              <w:rPr>
                <w:spacing w:val="-6"/>
                <w:sz w:val="20"/>
              </w:rPr>
              <w:t xml:space="preserve"> </w:t>
            </w:r>
            <w:r w:rsidRPr="00094362">
              <w:rPr>
                <w:sz w:val="20"/>
              </w:rPr>
              <w:t>de</w:t>
            </w:r>
            <w:r w:rsidRPr="00094362">
              <w:rPr>
                <w:spacing w:val="-10"/>
                <w:sz w:val="20"/>
              </w:rPr>
              <w:t xml:space="preserve"> </w:t>
            </w:r>
            <w:r w:rsidRPr="00094362">
              <w:rPr>
                <w:spacing w:val="-2"/>
                <w:sz w:val="20"/>
              </w:rPr>
              <w:t>execuție</w:t>
            </w:r>
          </w:p>
        </w:tc>
        <w:tc>
          <w:tcPr>
            <w:tcW w:w="3969" w:type="dxa"/>
            <w:shd w:val="clear" w:color="auto" w:fill="FFFF00"/>
          </w:tcPr>
          <w:p w14:paraId="127A24A3" w14:textId="77777777" w:rsidR="00A45924" w:rsidRPr="00094362" w:rsidRDefault="00A45924" w:rsidP="00C23DF2">
            <w:pPr>
              <w:pStyle w:val="TableParagraph"/>
              <w:spacing w:line="226" w:lineRule="exact"/>
              <w:ind w:left="-1"/>
              <w:rPr>
                <w:sz w:val="20"/>
                <w:szCs w:val="20"/>
              </w:rPr>
            </w:pPr>
            <w:r w:rsidRPr="00094362">
              <w:rPr>
                <w:sz w:val="20"/>
                <w:szCs w:val="20"/>
              </w:rPr>
              <w:t>Anexa</w:t>
            </w:r>
            <w:r w:rsidRPr="00094362">
              <w:rPr>
                <w:spacing w:val="-10"/>
                <w:sz w:val="20"/>
                <w:szCs w:val="20"/>
              </w:rPr>
              <w:t xml:space="preserve"> </w:t>
            </w:r>
            <w:r w:rsidRPr="00094362">
              <w:rPr>
                <w:sz w:val="20"/>
                <w:szCs w:val="20"/>
              </w:rPr>
              <w:t>nr.</w:t>
            </w:r>
            <w:r w:rsidRPr="00094362">
              <w:rPr>
                <w:spacing w:val="1"/>
                <w:sz w:val="20"/>
                <w:szCs w:val="20"/>
              </w:rPr>
              <w:t xml:space="preserve"> </w:t>
            </w:r>
            <w:r w:rsidRPr="00094362">
              <w:rPr>
                <w:sz w:val="20"/>
                <w:szCs w:val="20"/>
              </w:rPr>
              <w:t>10</w:t>
            </w:r>
            <w:r w:rsidRPr="00094362">
              <w:rPr>
                <w:spacing w:val="-2"/>
                <w:sz w:val="20"/>
                <w:szCs w:val="20"/>
              </w:rPr>
              <w:t xml:space="preserve"> </w:t>
            </w:r>
            <w:r w:rsidRPr="00094362">
              <w:rPr>
                <w:sz w:val="20"/>
                <w:szCs w:val="20"/>
              </w:rPr>
              <w:t>Semnat</w:t>
            </w:r>
            <w:r w:rsidRPr="00094362">
              <w:rPr>
                <w:spacing w:val="-4"/>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9"/>
                <w:sz w:val="20"/>
                <w:szCs w:val="20"/>
              </w:rPr>
              <w:t xml:space="preserve"> </w:t>
            </w:r>
            <w:r w:rsidRPr="00094362">
              <w:rPr>
                <w:sz w:val="20"/>
                <w:szCs w:val="20"/>
              </w:rPr>
              <w:t>către</w:t>
            </w:r>
            <w:r w:rsidRPr="00094362">
              <w:rPr>
                <w:spacing w:val="-4"/>
                <w:sz w:val="20"/>
                <w:szCs w:val="20"/>
              </w:rPr>
              <w:t xml:space="preserve"> </w:t>
            </w:r>
            <w:r w:rsidRPr="00094362">
              <w:rPr>
                <w:spacing w:val="-2"/>
                <w:sz w:val="20"/>
                <w:szCs w:val="20"/>
              </w:rPr>
              <w:t>operatorul</w:t>
            </w:r>
          </w:p>
          <w:p w14:paraId="72DC4E50" w14:textId="77777777" w:rsidR="00A45924" w:rsidRPr="00094362" w:rsidRDefault="00A45924" w:rsidP="00C23DF2">
            <w:pPr>
              <w:rPr>
                <w:sz w:val="20"/>
                <w:szCs w:val="20"/>
              </w:rPr>
            </w:pPr>
            <w:r w:rsidRPr="00094362">
              <w:rPr>
                <w:spacing w:val="-2"/>
                <w:sz w:val="20"/>
                <w:szCs w:val="20"/>
              </w:rPr>
              <w:t>economi</w:t>
            </w:r>
          </w:p>
        </w:tc>
        <w:tc>
          <w:tcPr>
            <w:tcW w:w="1559" w:type="dxa"/>
            <w:shd w:val="clear" w:color="auto" w:fill="FFFF00"/>
          </w:tcPr>
          <w:p w14:paraId="08B54FBF" w14:textId="77777777" w:rsidR="00A45924" w:rsidRPr="00094362" w:rsidRDefault="00A45924" w:rsidP="00C23DF2">
            <w:pPr>
              <w:rPr>
                <w:sz w:val="20"/>
                <w:szCs w:val="20"/>
              </w:rPr>
            </w:pPr>
            <w:r w:rsidRPr="00873449">
              <w:rPr>
                <w:b/>
                <w:iCs/>
                <w:sz w:val="20"/>
                <w:szCs w:val="20"/>
                <w:lang w:val="en-US"/>
              </w:rPr>
              <w:t>obligator</w:t>
            </w:r>
          </w:p>
        </w:tc>
      </w:tr>
      <w:tr w:rsidR="00A45924" w:rsidRPr="00094362" w14:paraId="32B422A1" w14:textId="77777777" w:rsidTr="00C23DF2">
        <w:trPr>
          <w:trHeight w:val="525"/>
        </w:trPr>
        <w:tc>
          <w:tcPr>
            <w:tcW w:w="729" w:type="dxa"/>
            <w:shd w:val="clear" w:color="auto" w:fill="FFFF00"/>
          </w:tcPr>
          <w:p w14:paraId="3F7AB067" w14:textId="77777777" w:rsidR="00A45924" w:rsidRPr="00094362" w:rsidRDefault="00A45924" w:rsidP="00C23DF2">
            <w:pPr>
              <w:ind w:left="100"/>
              <w:rPr>
                <w:sz w:val="20"/>
                <w:szCs w:val="20"/>
              </w:rPr>
            </w:pPr>
          </w:p>
        </w:tc>
        <w:tc>
          <w:tcPr>
            <w:tcW w:w="3260" w:type="dxa"/>
            <w:shd w:val="clear" w:color="auto" w:fill="FFFF00"/>
          </w:tcPr>
          <w:p w14:paraId="60CE4266" w14:textId="77777777" w:rsidR="00A45924" w:rsidRPr="00094362" w:rsidRDefault="00A45924" w:rsidP="00C23DF2">
            <w:pPr>
              <w:ind w:left="100" w:right="150"/>
              <w:rPr>
                <w:sz w:val="20"/>
                <w:szCs w:val="20"/>
              </w:rPr>
            </w:pPr>
            <w:r w:rsidRPr="00094362">
              <w:rPr>
                <w:sz w:val="20"/>
                <w:szCs w:val="20"/>
              </w:rPr>
              <w:t>Certificat</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lipsa</w:t>
            </w:r>
            <w:r w:rsidRPr="00094362">
              <w:rPr>
                <w:spacing w:val="-13"/>
                <w:sz w:val="20"/>
                <w:szCs w:val="20"/>
              </w:rPr>
              <w:t xml:space="preserve"> </w:t>
            </w:r>
            <w:r w:rsidRPr="00094362">
              <w:rPr>
                <w:sz w:val="20"/>
                <w:szCs w:val="20"/>
              </w:rPr>
              <w:t>sau</w:t>
            </w:r>
            <w:r w:rsidRPr="00094362">
              <w:rPr>
                <w:spacing w:val="-12"/>
                <w:sz w:val="20"/>
                <w:szCs w:val="20"/>
              </w:rPr>
              <w:t xml:space="preserve"> </w:t>
            </w:r>
            <w:r w:rsidRPr="00094362">
              <w:rPr>
                <w:sz w:val="20"/>
                <w:szCs w:val="20"/>
              </w:rPr>
              <w:t>existența restanțelor față de bugetul public national (eliberat de FISC)</w:t>
            </w:r>
          </w:p>
        </w:tc>
        <w:tc>
          <w:tcPr>
            <w:tcW w:w="3969" w:type="dxa"/>
            <w:shd w:val="clear" w:color="auto" w:fill="FFFF00"/>
          </w:tcPr>
          <w:p w14:paraId="63D61ADE" w14:textId="77777777" w:rsidR="00A45924" w:rsidRPr="00094362" w:rsidRDefault="00A45924" w:rsidP="00C23DF2">
            <w:pPr>
              <w:ind w:left="96" w:right="703"/>
              <w:rPr>
                <w:sz w:val="20"/>
                <w:szCs w:val="20"/>
              </w:rPr>
            </w:pPr>
            <w:r w:rsidRPr="00094362">
              <w:rPr>
                <w:spacing w:val="-2"/>
                <w:sz w:val="20"/>
                <w:szCs w:val="20"/>
              </w:rPr>
              <w:t>Semnat</w:t>
            </w:r>
            <w:r w:rsidRPr="00094362">
              <w:rPr>
                <w:spacing w:val="-10"/>
                <w:sz w:val="20"/>
                <w:szCs w:val="20"/>
              </w:rPr>
              <w:t xml:space="preserve"> </w:t>
            </w:r>
            <w:r w:rsidRPr="00094362">
              <w:rPr>
                <w:spacing w:val="-2"/>
                <w:sz w:val="20"/>
                <w:szCs w:val="20"/>
              </w:rPr>
              <w:t>electronic</w:t>
            </w:r>
            <w:r w:rsidRPr="00094362">
              <w:rPr>
                <w:spacing w:val="-15"/>
                <w:sz w:val="20"/>
                <w:szCs w:val="20"/>
              </w:rPr>
              <w:t xml:space="preserve"> </w:t>
            </w:r>
            <w:r w:rsidRPr="00094362">
              <w:rPr>
                <w:spacing w:val="-2"/>
                <w:sz w:val="20"/>
                <w:szCs w:val="20"/>
              </w:rPr>
              <w:t>de</w:t>
            </w:r>
            <w:r w:rsidRPr="00094362">
              <w:rPr>
                <w:spacing w:val="-9"/>
                <w:sz w:val="20"/>
                <w:szCs w:val="20"/>
              </w:rPr>
              <w:t xml:space="preserve"> </w:t>
            </w:r>
            <w:r w:rsidRPr="00094362">
              <w:rPr>
                <w:spacing w:val="-2"/>
                <w:sz w:val="20"/>
                <w:szCs w:val="20"/>
              </w:rPr>
              <w:t>către</w:t>
            </w:r>
            <w:r w:rsidRPr="00094362">
              <w:rPr>
                <w:spacing w:val="-4"/>
                <w:sz w:val="20"/>
                <w:szCs w:val="20"/>
              </w:rPr>
              <w:t xml:space="preserve"> </w:t>
            </w:r>
            <w:r w:rsidRPr="00094362">
              <w:rPr>
                <w:spacing w:val="-2"/>
                <w:sz w:val="20"/>
                <w:szCs w:val="20"/>
              </w:rPr>
              <w:t>operatorul economi</w:t>
            </w:r>
          </w:p>
        </w:tc>
        <w:tc>
          <w:tcPr>
            <w:tcW w:w="1559" w:type="dxa"/>
            <w:shd w:val="clear" w:color="auto" w:fill="FFFF00"/>
          </w:tcPr>
          <w:p w14:paraId="27D1B25B" w14:textId="77777777" w:rsidR="00A45924" w:rsidRPr="00094362" w:rsidRDefault="00A45924" w:rsidP="00C23DF2">
            <w:pPr>
              <w:ind w:left="-9"/>
              <w:rPr>
                <w:sz w:val="20"/>
                <w:szCs w:val="20"/>
              </w:rPr>
            </w:pPr>
            <w:r w:rsidRPr="00873449">
              <w:rPr>
                <w:b/>
                <w:iCs/>
                <w:sz w:val="20"/>
                <w:szCs w:val="20"/>
                <w:lang w:val="en-US"/>
              </w:rPr>
              <w:t>obligator</w:t>
            </w:r>
          </w:p>
        </w:tc>
      </w:tr>
      <w:tr w:rsidR="00A45924" w:rsidRPr="00094362" w14:paraId="2D3AD7A8" w14:textId="77777777" w:rsidTr="00C23DF2">
        <w:trPr>
          <w:trHeight w:val="525"/>
        </w:trPr>
        <w:tc>
          <w:tcPr>
            <w:tcW w:w="729" w:type="dxa"/>
            <w:shd w:val="clear" w:color="auto" w:fill="FFFF00"/>
          </w:tcPr>
          <w:p w14:paraId="43A13E99" w14:textId="77777777" w:rsidR="00A45924" w:rsidRPr="00094362" w:rsidRDefault="00A45924" w:rsidP="00C23DF2">
            <w:pPr>
              <w:ind w:left="100"/>
              <w:rPr>
                <w:sz w:val="20"/>
                <w:szCs w:val="20"/>
              </w:rPr>
            </w:pPr>
          </w:p>
        </w:tc>
        <w:tc>
          <w:tcPr>
            <w:tcW w:w="3260" w:type="dxa"/>
            <w:shd w:val="clear" w:color="auto" w:fill="FFFF00"/>
          </w:tcPr>
          <w:p w14:paraId="1BEB51B2" w14:textId="77777777" w:rsidR="00A45924" w:rsidRPr="00094362" w:rsidRDefault="00A45924" w:rsidP="00C23DF2">
            <w:pPr>
              <w:rPr>
                <w:rFonts w:eastAsia="PMingLiU"/>
                <w:b/>
                <w:sz w:val="20"/>
                <w:szCs w:val="20"/>
                <w:lang w:val="en-US" w:eastAsia="zh-CN"/>
              </w:rPr>
            </w:pPr>
            <w:r w:rsidRPr="00094362">
              <w:rPr>
                <w:rFonts w:eastAsia="PMingLiU"/>
                <w:b/>
                <w:sz w:val="20"/>
                <w:szCs w:val="20"/>
                <w:lang w:val="en-US" w:eastAsia="zh-CN"/>
              </w:rPr>
              <w:t>DECLARAȚIE</w:t>
            </w:r>
          </w:p>
          <w:p w14:paraId="2DA9D289" w14:textId="77777777" w:rsidR="00A45924" w:rsidRPr="00094362" w:rsidRDefault="00A45924" w:rsidP="00C23DF2">
            <w:pPr>
              <w:pStyle w:val="a8"/>
              <w:tabs>
                <w:tab w:val="left" w:pos="567"/>
              </w:tabs>
              <w:rPr>
                <w:sz w:val="20"/>
                <w:lang w:val="en-US"/>
              </w:rPr>
            </w:pPr>
            <w:proofErr w:type="spellStart"/>
            <w:r w:rsidRPr="00094362">
              <w:rPr>
                <w:sz w:val="20"/>
                <w:lang w:val="en-US"/>
              </w:rPr>
              <w:t>privind</w:t>
            </w:r>
            <w:proofErr w:type="spellEnd"/>
            <w:r w:rsidRPr="00094362">
              <w:rPr>
                <w:sz w:val="20"/>
                <w:lang w:val="en-US"/>
              </w:rPr>
              <w:t xml:space="preserve"> </w:t>
            </w:r>
            <w:proofErr w:type="spellStart"/>
            <w:r w:rsidRPr="00094362">
              <w:rPr>
                <w:sz w:val="20"/>
                <w:lang w:val="en-US"/>
              </w:rPr>
              <w:t>experienţa</w:t>
            </w:r>
            <w:proofErr w:type="spellEnd"/>
            <w:r w:rsidRPr="00094362">
              <w:rPr>
                <w:sz w:val="20"/>
                <w:lang w:val="en-US"/>
              </w:rPr>
              <w:t xml:space="preserve"> </w:t>
            </w:r>
            <w:proofErr w:type="spellStart"/>
            <w:r w:rsidRPr="00094362">
              <w:rPr>
                <w:sz w:val="20"/>
                <w:lang w:val="en-US"/>
              </w:rPr>
              <w:t>similară</w:t>
            </w:r>
            <w:proofErr w:type="spellEnd"/>
          </w:p>
          <w:p w14:paraId="66FEA670" w14:textId="77777777" w:rsidR="00A45924" w:rsidRPr="00094362" w:rsidRDefault="00A45924" w:rsidP="00C23DF2">
            <w:pPr>
              <w:ind w:left="100" w:right="347"/>
              <w:rPr>
                <w:sz w:val="20"/>
                <w:szCs w:val="20"/>
              </w:rPr>
            </w:pPr>
            <w:r w:rsidRPr="00094362">
              <w:rPr>
                <w:rFonts w:ascii="Helvetica" w:hAnsi="Helvetica"/>
                <w:color w:val="333333"/>
                <w:sz w:val="20"/>
                <w:szCs w:val="20"/>
                <w:shd w:val="clear" w:color="auto" w:fill="FFFFFF"/>
                <w:lang w:val="en-US"/>
              </w:rPr>
              <w:t> </w:t>
            </w:r>
            <w:r w:rsidRPr="00094362">
              <w:rPr>
                <w:color w:val="333333"/>
                <w:sz w:val="20"/>
                <w:szCs w:val="20"/>
                <w:shd w:val="clear" w:color="auto" w:fill="FFFFFF"/>
                <w:lang w:val="en-US"/>
              </w:rPr>
              <w:t>a) lista lucrărilor similare executate în ultimii 5 ani, însoţită de certificări de bună execuţie pentru cele mai importante lucrări, în care să se conțină cel puțin un contract de lucrări similare a cărui valoare să nu fie mai mică de 75% din valoarea vii</w:t>
            </w:r>
            <w:r>
              <w:rPr>
                <w:color w:val="333333"/>
                <w:sz w:val="20"/>
                <w:szCs w:val="20"/>
                <w:shd w:val="clear" w:color="auto" w:fill="FFFFFF"/>
                <w:lang w:val="en-US"/>
              </w:rPr>
              <w:t xml:space="preserve">torului contract, inclusiv </w:t>
            </w:r>
            <w:r w:rsidRPr="00094362">
              <w:rPr>
                <w:rFonts w:eastAsia="PMingLiU"/>
                <w:b/>
                <w:sz w:val="20"/>
                <w:szCs w:val="20"/>
                <w:lang w:eastAsia="zh-CN"/>
              </w:rPr>
              <w:t>Contacte/Procese verbale de executie a lucrarilor similare</w:t>
            </w:r>
            <w:r>
              <w:rPr>
                <w:rFonts w:eastAsia="PMingLiU"/>
                <w:b/>
                <w:sz w:val="20"/>
                <w:szCs w:val="20"/>
                <w:lang w:eastAsia="zh-CN"/>
              </w:rPr>
              <w:t>, recomandari</w:t>
            </w:r>
          </w:p>
        </w:tc>
        <w:tc>
          <w:tcPr>
            <w:tcW w:w="3969" w:type="dxa"/>
            <w:shd w:val="clear" w:color="auto" w:fill="FFFF00"/>
          </w:tcPr>
          <w:p w14:paraId="5243FA44" w14:textId="77777777" w:rsidR="00A45924" w:rsidRPr="00094362" w:rsidRDefault="00A45924" w:rsidP="00C23DF2">
            <w:pPr>
              <w:ind w:left="-9"/>
              <w:rPr>
                <w:sz w:val="20"/>
                <w:szCs w:val="20"/>
              </w:rPr>
            </w:pPr>
            <w:r w:rsidRPr="00094362">
              <w:rPr>
                <w:sz w:val="20"/>
                <w:szCs w:val="20"/>
                <w:lang w:val="en-US"/>
              </w:rPr>
              <w:t>anexa nr.12 din documentația standart, semnat electronic de către operatorul economic , c</w:t>
            </w:r>
            <w:r w:rsidRPr="00094362">
              <w:rPr>
                <w:iCs/>
                <w:sz w:val="20"/>
                <w:szCs w:val="20"/>
                <w:lang w:val="en-US"/>
              </w:rPr>
              <w:t>u aplicarea semnăturii electronice a operatorului economic</w:t>
            </w:r>
          </w:p>
        </w:tc>
        <w:tc>
          <w:tcPr>
            <w:tcW w:w="1559" w:type="dxa"/>
            <w:shd w:val="clear" w:color="auto" w:fill="FFFF00"/>
          </w:tcPr>
          <w:p w14:paraId="14E4EBE8" w14:textId="77777777" w:rsidR="00A45924" w:rsidRPr="00094362" w:rsidRDefault="00A45924" w:rsidP="00C23DF2">
            <w:pPr>
              <w:ind w:left="-9"/>
              <w:rPr>
                <w:sz w:val="20"/>
                <w:szCs w:val="20"/>
              </w:rPr>
            </w:pPr>
            <w:r w:rsidRPr="00873449">
              <w:rPr>
                <w:b/>
                <w:iCs/>
                <w:sz w:val="20"/>
                <w:szCs w:val="20"/>
                <w:lang w:val="en-US"/>
              </w:rPr>
              <w:t>obligator</w:t>
            </w:r>
          </w:p>
        </w:tc>
      </w:tr>
      <w:tr w:rsidR="00A45924" w:rsidRPr="00094362" w14:paraId="54D582FD" w14:textId="77777777" w:rsidTr="00C23DF2">
        <w:trPr>
          <w:trHeight w:val="525"/>
        </w:trPr>
        <w:tc>
          <w:tcPr>
            <w:tcW w:w="729" w:type="dxa"/>
            <w:shd w:val="clear" w:color="auto" w:fill="FFFF00"/>
          </w:tcPr>
          <w:p w14:paraId="45702099" w14:textId="77777777" w:rsidR="00A45924" w:rsidRPr="00094362" w:rsidRDefault="00A45924" w:rsidP="00C23DF2">
            <w:pPr>
              <w:ind w:left="100"/>
              <w:rPr>
                <w:sz w:val="20"/>
                <w:szCs w:val="20"/>
              </w:rPr>
            </w:pPr>
          </w:p>
        </w:tc>
        <w:tc>
          <w:tcPr>
            <w:tcW w:w="3260" w:type="dxa"/>
            <w:shd w:val="clear" w:color="auto" w:fill="FFFF00"/>
          </w:tcPr>
          <w:p w14:paraId="799F5BE1" w14:textId="77777777" w:rsidR="00A45924" w:rsidRPr="00094362" w:rsidRDefault="00A45924" w:rsidP="00C23DF2">
            <w:pPr>
              <w:pStyle w:val="TableParagraph"/>
              <w:spacing w:before="91"/>
              <w:ind w:left="105"/>
              <w:rPr>
                <w:sz w:val="20"/>
                <w:szCs w:val="20"/>
              </w:rPr>
            </w:pPr>
            <w:r w:rsidRPr="00094362">
              <w:rPr>
                <w:sz w:val="20"/>
                <w:szCs w:val="20"/>
              </w:rPr>
              <w:t>Declarație</w:t>
            </w:r>
            <w:r w:rsidRPr="00094362">
              <w:rPr>
                <w:spacing w:val="-15"/>
                <w:sz w:val="20"/>
                <w:szCs w:val="20"/>
              </w:rPr>
              <w:t xml:space="preserve"> </w:t>
            </w:r>
            <w:r w:rsidRPr="00094362">
              <w:rPr>
                <w:sz w:val="20"/>
                <w:szCs w:val="20"/>
              </w:rPr>
              <w:t>privind</w:t>
            </w:r>
            <w:r w:rsidRPr="00094362">
              <w:rPr>
                <w:spacing w:val="19"/>
                <w:sz w:val="20"/>
                <w:szCs w:val="20"/>
              </w:rPr>
              <w:t xml:space="preserve"> </w:t>
            </w:r>
            <w:r w:rsidRPr="00094362">
              <w:rPr>
                <w:spacing w:val="-4"/>
                <w:sz w:val="20"/>
                <w:szCs w:val="20"/>
              </w:rPr>
              <w:t>lista</w:t>
            </w:r>
          </w:p>
          <w:p w14:paraId="7194BFD2" w14:textId="77777777" w:rsidR="00A45924" w:rsidRPr="00094362" w:rsidRDefault="00A45924" w:rsidP="00C23DF2">
            <w:pPr>
              <w:ind w:left="100" w:right="271"/>
              <w:rPr>
                <w:sz w:val="20"/>
                <w:szCs w:val="20"/>
              </w:rPr>
            </w:pPr>
            <w:r w:rsidRPr="00094362">
              <w:rPr>
                <w:sz w:val="20"/>
                <w:szCs w:val="20"/>
              </w:rPr>
              <w:t>principalelor lucrări executate în ultimii</w:t>
            </w:r>
            <w:r w:rsidRPr="00094362">
              <w:rPr>
                <w:spacing w:val="-13"/>
                <w:sz w:val="20"/>
                <w:szCs w:val="20"/>
              </w:rPr>
              <w:t xml:space="preserve"> </w:t>
            </w:r>
            <w:r w:rsidRPr="00094362">
              <w:rPr>
                <w:sz w:val="20"/>
                <w:szCs w:val="20"/>
              </w:rPr>
              <w:t>ani</w:t>
            </w:r>
            <w:r w:rsidRPr="00094362">
              <w:rPr>
                <w:spacing w:val="-6"/>
                <w:sz w:val="20"/>
                <w:szCs w:val="20"/>
              </w:rPr>
              <w:t xml:space="preserve"> </w:t>
            </w:r>
            <w:r w:rsidRPr="00094362">
              <w:rPr>
                <w:sz w:val="20"/>
                <w:szCs w:val="20"/>
              </w:rPr>
              <w:t>(2022-202</w:t>
            </w:r>
            <w:r>
              <w:rPr>
                <w:sz w:val="20"/>
                <w:szCs w:val="20"/>
              </w:rPr>
              <w:t>5</w:t>
            </w:r>
            <w:r w:rsidRPr="00094362">
              <w:rPr>
                <w:sz w:val="20"/>
                <w:szCs w:val="20"/>
              </w:rPr>
              <w:t>)</w:t>
            </w:r>
            <w:r w:rsidRPr="00094362">
              <w:rPr>
                <w:spacing w:val="-11"/>
                <w:sz w:val="20"/>
                <w:szCs w:val="20"/>
              </w:rPr>
              <w:t xml:space="preserve"> </w:t>
            </w:r>
            <w:r w:rsidRPr="00094362">
              <w:rPr>
                <w:sz w:val="20"/>
                <w:szCs w:val="20"/>
              </w:rPr>
              <w:t>de</w:t>
            </w:r>
            <w:r w:rsidRPr="00094362">
              <w:rPr>
                <w:spacing w:val="-13"/>
                <w:sz w:val="20"/>
                <w:szCs w:val="20"/>
              </w:rPr>
              <w:t xml:space="preserve"> </w:t>
            </w:r>
            <w:r w:rsidRPr="00094362">
              <w:rPr>
                <w:sz w:val="20"/>
                <w:szCs w:val="20"/>
              </w:rPr>
              <w:t>activitate,</w:t>
            </w:r>
          </w:p>
        </w:tc>
        <w:tc>
          <w:tcPr>
            <w:tcW w:w="3969" w:type="dxa"/>
            <w:shd w:val="clear" w:color="auto" w:fill="FFFF00"/>
          </w:tcPr>
          <w:p w14:paraId="728FC981" w14:textId="77777777" w:rsidR="00A45924" w:rsidRPr="00094362" w:rsidRDefault="00A45924" w:rsidP="00C23DF2">
            <w:pPr>
              <w:spacing w:before="39"/>
              <w:ind w:left="96"/>
              <w:rPr>
                <w:sz w:val="20"/>
                <w:szCs w:val="20"/>
              </w:rPr>
            </w:pPr>
            <w:r w:rsidRPr="00094362">
              <w:rPr>
                <w:sz w:val="20"/>
                <w:szCs w:val="20"/>
              </w:rPr>
              <w:t>Anexa nr. 13. Semnat electronic</w:t>
            </w:r>
            <w:r w:rsidRPr="00094362">
              <w:rPr>
                <w:spacing w:val="32"/>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11326190" w14:textId="77777777" w:rsidR="00A45924" w:rsidRPr="00094362" w:rsidRDefault="00A45924" w:rsidP="00C23DF2">
            <w:pPr>
              <w:ind w:left="-9"/>
              <w:rPr>
                <w:sz w:val="20"/>
                <w:szCs w:val="20"/>
              </w:rPr>
            </w:pPr>
            <w:r w:rsidRPr="00914CD2">
              <w:rPr>
                <w:b/>
                <w:iCs/>
                <w:sz w:val="20"/>
                <w:szCs w:val="20"/>
                <w:lang w:val="en-US"/>
              </w:rPr>
              <w:t>obligator</w:t>
            </w:r>
          </w:p>
        </w:tc>
      </w:tr>
      <w:tr w:rsidR="00A45924" w:rsidRPr="00094362" w14:paraId="7641F641" w14:textId="77777777" w:rsidTr="00C23DF2">
        <w:trPr>
          <w:trHeight w:val="525"/>
        </w:trPr>
        <w:tc>
          <w:tcPr>
            <w:tcW w:w="729" w:type="dxa"/>
            <w:shd w:val="clear" w:color="auto" w:fill="FFFF00"/>
          </w:tcPr>
          <w:p w14:paraId="1E0F0E29" w14:textId="77777777" w:rsidR="00A45924" w:rsidRPr="00094362" w:rsidRDefault="00A45924" w:rsidP="00C23DF2">
            <w:pPr>
              <w:ind w:left="100"/>
              <w:rPr>
                <w:sz w:val="20"/>
                <w:szCs w:val="20"/>
              </w:rPr>
            </w:pPr>
          </w:p>
        </w:tc>
        <w:tc>
          <w:tcPr>
            <w:tcW w:w="3260" w:type="dxa"/>
            <w:shd w:val="clear" w:color="auto" w:fill="FFFF00"/>
          </w:tcPr>
          <w:p w14:paraId="429F041A" w14:textId="77777777" w:rsidR="00A45924" w:rsidRPr="00094362" w:rsidRDefault="00A45924" w:rsidP="00C23DF2">
            <w:pPr>
              <w:spacing w:line="241" w:lineRule="auto"/>
              <w:ind w:left="100" w:right="608"/>
              <w:rPr>
                <w:sz w:val="20"/>
                <w:szCs w:val="20"/>
              </w:rPr>
            </w:pPr>
            <w:r w:rsidRPr="00094362">
              <w:rPr>
                <w:sz w:val="20"/>
                <w:szCs w:val="20"/>
              </w:rPr>
              <w:t>Raport</w:t>
            </w:r>
            <w:r w:rsidRPr="00094362">
              <w:rPr>
                <w:spacing w:val="-13"/>
                <w:sz w:val="20"/>
                <w:szCs w:val="20"/>
              </w:rPr>
              <w:t xml:space="preserve"> </w:t>
            </w:r>
            <w:r w:rsidRPr="00094362">
              <w:rPr>
                <w:sz w:val="20"/>
                <w:szCs w:val="20"/>
              </w:rPr>
              <w:t>financiar,</w:t>
            </w:r>
            <w:r w:rsidRPr="00094362">
              <w:rPr>
                <w:spacing w:val="-11"/>
                <w:sz w:val="20"/>
                <w:szCs w:val="20"/>
              </w:rPr>
              <w:t xml:space="preserve"> </w:t>
            </w:r>
            <w:r w:rsidRPr="00094362">
              <w:rPr>
                <w:sz w:val="20"/>
                <w:szCs w:val="20"/>
              </w:rPr>
              <w:t>pentru</w:t>
            </w:r>
            <w:r w:rsidRPr="00094362">
              <w:rPr>
                <w:spacing w:val="-13"/>
                <w:sz w:val="20"/>
                <w:szCs w:val="20"/>
              </w:rPr>
              <w:t xml:space="preserve"> </w:t>
            </w:r>
            <w:r w:rsidRPr="00094362">
              <w:rPr>
                <w:sz w:val="20"/>
                <w:szCs w:val="20"/>
              </w:rPr>
              <w:t>ultimul</w:t>
            </w:r>
            <w:r w:rsidRPr="00094362">
              <w:rPr>
                <w:spacing w:val="-12"/>
                <w:sz w:val="20"/>
                <w:szCs w:val="20"/>
              </w:rPr>
              <w:t xml:space="preserve"> </w:t>
            </w:r>
            <w:r w:rsidRPr="00094362">
              <w:rPr>
                <w:sz w:val="20"/>
                <w:szCs w:val="20"/>
              </w:rPr>
              <w:t>an</w:t>
            </w:r>
            <w:r w:rsidRPr="00094362">
              <w:rPr>
                <w:spacing w:val="-6"/>
                <w:sz w:val="20"/>
                <w:szCs w:val="20"/>
              </w:rPr>
              <w:t xml:space="preserve"> </w:t>
            </w:r>
            <w:r w:rsidRPr="00094362">
              <w:rPr>
                <w:sz w:val="20"/>
                <w:szCs w:val="20"/>
              </w:rPr>
              <w:t xml:space="preserve">de </w:t>
            </w:r>
            <w:r w:rsidRPr="00094362">
              <w:rPr>
                <w:spacing w:val="-2"/>
                <w:sz w:val="20"/>
                <w:szCs w:val="20"/>
              </w:rPr>
              <w:t>activitate</w:t>
            </w:r>
          </w:p>
        </w:tc>
        <w:tc>
          <w:tcPr>
            <w:tcW w:w="3969" w:type="dxa"/>
            <w:shd w:val="clear" w:color="auto" w:fill="FFFF00"/>
          </w:tcPr>
          <w:p w14:paraId="696D1EAD" w14:textId="77777777" w:rsidR="00A45924" w:rsidRPr="00094362" w:rsidRDefault="00A45924" w:rsidP="00C23DF2">
            <w:pPr>
              <w:ind w:left="-9"/>
              <w:rPr>
                <w:sz w:val="20"/>
                <w:szCs w:val="20"/>
              </w:rPr>
            </w:pPr>
            <w:r w:rsidRPr="00094362">
              <w:rPr>
                <w:spacing w:val="-2"/>
                <w:sz w:val="20"/>
                <w:szCs w:val="20"/>
              </w:rPr>
              <w:t>Confirmat</w:t>
            </w:r>
            <w:r w:rsidRPr="00094362">
              <w:rPr>
                <w:sz w:val="20"/>
                <w:szCs w:val="20"/>
              </w:rPr>
              <w:tab/>
            </w:r>
            <w:r w:rsidRPr="00094362">
              <w:rPr>
                <w:spacing w:val="-4"/>
                <w:sz w:val="20"/>
                <w:szCs w:val="20"/>
              </w:rPr>
              <w:t>prin</w:t>
            </w:r>
            <w:r w:rsidRPr="00094362">
              <w:rPr>
                <w:sz w:val="20"/>
                <w:szCs w:val="20"/>
              </w:rPr>
              <w:tab/>
            </w:r>
            <w:r w:rsidRPr="00094362">
              <w:rPr>
                <w:spacing w:val="-2"/>
                <w:sz w:val="20"/>
                <w:szCs w:val="20"/>
              </w:rPr>
              <w:t>aplicarea</w:t>
            </w:r>
            <w:r w:rsidRPr="00094362">
              <w:rPr>
                <w:sz w:val="20"/>
                <w:szCs w:val="20"/>
              </w:rPr>
              <w:tab/>
            </w:r>
            <w:r w:rsidRPr="00094362">
              <w:rPr>
                <w:spacing w:val="-2"/>
                <w:sz w:val="20"/>
                <w:szCs w:val="20"/>
              </w:rPr>
              <w:t xml:space="preserve">semnării </w:t>
            </w:r>
            <w:r w:rsidRPr="00094362">
              <w:rPr>
                <w:sz w:val="20"/>
                <w:szCs w:val="20"/>
              </w:rPr>
              <w:t>electronice a persoanei responsabile</w:t>
            </w:r>
          </w:p>
        </w:tc>
        <w:tc>
          <w:tcPr>
            <w:tcW w:w="1559" w:type="dxa"/>
            <w:shd w:val="clear" w:color="auto" w:fill="FFFF00"/>
          </w:tcPr>
          <w:p w14:paraId="1A3ECCC2" w14:textId="77777777" w:rsidR="00A45924" w:rsidRPr="00094362" w:rsidRDefault="00A45924" w:rsidP="00C23DF2">
            <w:pPr>
              <w:ind w:left="96"/>
              <w:rPr>
                <w:sz w:val="20"/>
                <w:szCs w:val="20"/>
              </w:rPr>
            </w:pPr>
            <w:r w:rsidRPr="00914CD2">
              <w:rPr>
                <w:b/>
                <w:iCs/>
                <w:sz w:val="20"/>
                <w:szCs w:val="20"/>
                <w:lang w:val="en-US"/>
              </w:rPr>
              <w:t>obligator</w:t>
            </w:r>
          </w:p>
        </w:tc>
      </w:tr>
      <w:tr w:rsidR="00A45924" w:rsidRPr="00094362" w14:paraId="69AE77BE" w14:textId="77777777" w:rsidTr="00C23DF2">
        <w:trPr>
          <w:trHeight w:val="525"/>
        </w:trPr>
        <w:tc>
          <w:tcPr>
            <w:tcW w:w="729" w:type="dxa"/>
            <w:shd w:val="clear" w:color="auto" w:fill="FFFF00"/>
          </w:tcPr>
          <w:p w14:paraId="5B911C44" w14:textId="77777777" w:rsidR="00A45924" w:rsidRPr="00094362" w:rsidRDefault="00A45924" w:rsidP="00C23DF2">
            <w:pPr>
              <w:ind w:left="100"/>
              <w:rPr>
                <w:sz w:val="20"/>
                <w:szCs w:val="20"/>
              </w:rPr>
            </w:pPr>
          </w:p>
        </w:tc>
        <w:tc>
          <w:tcPr>
            <w:tcW w:w="3260" w:type="dxa"/>
            <w:shd w:val="clear" w:color="auto" w:fill="FFFF00"/>
          </w:tcPr>
          <w:p w14:paraId="68F631E5" w14:textId="77777777" w:rsidR="00A45924" w:rsidRPr="00094362" w:rsidRDefault="00A45924" w:rsidP="00C23DF2">
            <w:pPr>
              <w:shd w:val="clear" w:color="auto" w:fill="FFFFFF" w:themeFill="background1"/>
              <w:tabs>
                <w:tab w:val="left" w:pos="612"/>
              </w:tabs>
              <w:spacing w:before="120" w:after="120"/>
              <w:rPr>
                <w:iCs/>
                <w:sz w:val="20"/>
                <w:szCs w:val="20"/>
                <w:lang w:eastAsia="ru-RU"/>
              </w:rPr>
            </w:pPr>
            <w:r w:rsidRPr="00094362">
              <w:rPr>
                <w:sz w:val="20"/>
                <w:szCs w:val="20"/>
              </w:rPr>
              <w:t>Declarație</w:t>
            </w:r>
            <w:r w:rsidRPr="00094362">
              <w:rPr>
                <w:spacing w:val="-19"/>
                <w:sz w:val="20"/>
                <w:szCs w:val="20"/>
              </w:rPr>
              <w:t xml:space="preserve"> </w:t>
            </w:r>
            <w:r w:rsidRPr="00094362">
              <w:rPr>
                <w:sz w:val="20"/>
                <w:szCs w:val="20"/>
              </w:rPr>
              <w:t>privind</w:t>
            </w:r>
            <w:r w:rsidRPr="00094362">
              <w:rPr>
                <w:spacing w:val="-21"/>
                <w:sz w:val="20"/>
                <w:szCs w:val="20"/>
              </w:rPr>
              <w:t xml:space="preserve"> </w:t>
            </w:r>
            <w:r w:rsidRPr="00094362">
              <w:rPr>
                <w:sz w:val="20"/>
                <w:szCs w:val="20"/>
              </w:rPr>
              <w:t>personalul</w:t>
            </w:r>
            <w:r w:rsidRPr="00094362">
              <w:rPr>
                <w:spacing w:val="-13"/>
                <w:sz w:val="20"/>
                <w:szCs w:val="20"/>
              </w:rPr>
              <w:t xml:space="preserve"> </w:t>
            </w:r>
            <w:r w:rsidRPr="00094362">
              <w:rPr>
                <w:sz w:val="20"/>
                <w:szCs w:val="20"/>
              </w:rPr>
              <w:t>de specialitate și/sau a experților</w:t>
            </w:r>
          </w:p>
        </w:tc>
        <w:tc>
          <w:tcPr>
            <w:tcW w:w="3969" w:type="dxa"/>
            <w:shd w:val="clear" w:color="auto" w:fill="FFFF00"/>
          </w:tcPr>
          <w:p w14:paraId="47E50C30" w14:textId="77777777" w:rsidR="00A45924" w:rsidRPr="00094362" w:rsidRDefault="00A45924" w:rsidP="00C23DF2">
            <w:pPr>
              <w:shd w:val="clear" w:color="auto" w:fill="FFFFFF" w:themeFill="background1"/>
              <w:tabs>
                <w:tab w:val="left" w:pos="612"/>
              </w:tabs>
              <w:spacing w:before="120" w:after="120"/>
              <w:rPr>
                <w:iCs/>
                <w:sz w:val="20"/>
                <w:szCs w:val="20"/>
                <w:lang w:eastAsia="ru-RU"/>
              </w:rPr>
            </w:pPr>
            <w:r w:rsidRPr="00094362">
              <w:rPr>
                <w:sz w:val="20"/>
                <w:szCs w:val="20"/>
              </w:rPr>
              <w:t>Anexa</w:t>
            </w:r>
            <w:r w:rsidRPr="00094362">
              <w:rPr>
                <w:spacing w:val="-7"/>
                <w:sz w:val="20"/>
                <w:szCs w:val="20"/>
              </w:rPr>
              <w:t xml:space="preserve"> </w:t>
            </w:r>
            <w:r w:rsidRPr="00094362">
              <w:rPr>
                <w:sz w:val="20"/>
                <w:szCs w:val="20"/>
              </w:rPr>
              <w:t>nr.</w:t>
            </w:r>
            <w:r w:rsidRPr="00094362">
              <w:rPr>
                <w:spacing w:val="-7"/>
                <w:sz w:val="20"/>
                <w:szCs w:val="20"/>
              </w:rPr>
              <w:t xml:space="preserve"> </w:t>
            </w:r>
            <w:r w:rsidRPr="00094362">
              <w:rPr>
                <w:sz w:val="20"/>
                <w:szCs w:val="20"/>
              </w:rPr>
              <w:t>15.</w:t>
            </w:r>
            <w:r w:rsidRPr="00094362">
              <w:rPr>
                <w:spacing w:val="-2"/>
                <w:sz w:val="20"/>
                <w:szCs w:val="20"/>
              </w:rPr>
              <w:t xml:space="preserve"> </w:t>
            </w:r>
            <w:r w:rsidRPr="00094362">
              <w:rPr>
                <w:sz w:val="20"/>
                <w:szCs w:val="20"/>
              </w:rPr>
              <w:t>Semnat</w:t>
            </w:r>
            <w:r w:rsidRPr="00094362">
              <w:rPr>
                <w:spacing w:val="14"/>
                <w:sz w:val="20"/>
                <w:szCs w:val="20"/>
              </w:rPr>
              <w:t xml:space="preserve"> electronic </w:t>
            </w:r>
            <w:r w:rsidRPr="00094362">
              <w:rPr>
                <w:sz w:val="20"/>
                <w:szCs w:val="20"/>
              </w:rPr>
              <w:t>de către</w:t>
            </w:r>
            <w:r w:rsidRPr="00094362">
              <w:rPr>
                <w:spacing w:val="-8"/>
                <w:sz w:val="20"/>
                <w:szCs w:val="20"/>
              </w:rPr>
              <w:t xml:space="preserve"> </w:t>
            </w:r>
            <w:r w:rsidRPr="00094362">
              <w:rPr>
                <w:sz w:val="20"/>
                <w:szCs w:val="20"/>
              </w:rPr>
              <w:t xml:space="preserve">operatorii </w:t>
            </w:r>
            <w:r w:rsidRPr="00094362">
              <w:rPr>
                <w:spacing w:val="-2"/>
                <w:sz w:val="20"/>
                <w:szCs w:val="20"/>
              </w:rPr>
              <w:t>economici</w:t>
            </w:r>
          </w:p>
        </w:tc>
        <w:tc>
          <w:tcPr>
            <w:tcW w:w="1559" w:type="dxa"/>
            <w:shd w:val="clear" w:color="auto" w:fill="FFFF00"/>
          </w:tcPr>
          <w:p w14:paraId="391159CA" w14:textId="77777777" w:rsidR="00A45924" w:rsidRPr="00094362" w:rsidRDefault="00A45924" w:rsidP="00C23DF2">
            <w:pPr>
              <w:shd w:val="clear" w:color="auto" w:fill="FFFFFF" w:themeFill="background1"/>
              <w:tabs>
                <w:tab w:val="left" w:pos="612"/>
              </w:tabs>
              <w:spacing w:before="120" w:after="120"/>
              <w:rPr>
                <w:iCs/>
                <w:sz w:val="20"/>
                <w:szCs w:val="20"/>
                <w:lang w:eastAsia="ru-RU"/>
              </w:rPr>
            </w:pPr>
            <w:r w:rsidRPr="00914CD2">
              <w:rPr>
                <w:b/>
                <w:iCs/>
                <w:sz w:val="20"/>
                <w:szCs w:val="20"/>
                <w:lang w:val="en-US"/>
              </w:rPr>
              <w:t>obligator</w:t>
            </w:r>
          </w:p>
        </w:tc>
      </w:tr>
      <w:tr w:rsidR="00A45924" w:rsidRPr="00094362" w14:paraId="22B6F913" w14:textId="77777777" w:rsidTr="00C23DF2">
        <w:trPr>
          <w:trHeight w:val="525"/>
        </w:trPr>
        <w:tc>
          <w:tcPr>
            <w:tcW w:w="729" w:type="dxa"/>
            <w:shd w:val="clear" w:color="auto" w:fill="FFFF00"/>
          </w:tcPr>
          <w:p w14:paraId="65349A4C" w14:textId="77777777" w:rsidR="00A45924" w:rsidRPr="00094362" w:rsidRDefault="00A45924" w:rsidP="00C23DF2">
            <w:pPr>
              <w:ind w:left="100"/>
              <w:rPr>
                <w:sz w:val="20"/>
                <w:szCs w:val="20"/>
              </w:rPr>
            </w:pPr>
          </w:p>
        </w:tc>
        <w:tc>
          <w:tcPr>
            <w:tcW w:w="3260" w:type="dxa"/>
            <w:shd w:val="clear" w:color="auto" w:fill="FFFF00"/>
          </w:tcPr>
          <w:p w14:paraId="2E10537E" w14:textId="77777777" w:rsidR="00A45924" w:rsidRPr="00094362" w:rsidRDefault="00A45924" w:rsidP="00C23DF2">
            <w:pPr>
              <w:pStyle w:val="TableParagraph"/>
              <w:spacing w:before="116"/>
              <w:ind w:left="4"/>
              <w:rPr>
                <w:sz w:val="20"/>
                <w:szCs w:val="20"/>
              </w:rPr>
            </w:pPr>
            <w:r w:rsidRPr="00094362">
              <w:rPr>
                <w:sz w:val="20"/>
                <w:szCs w:val="20"/>
              </w:rPr>
              <w:t>Diriginte</w:t>
            </w:r>
            <w:r w:rsidRPr="00094362">
              <w:rPr>
                <w:spacing w:val="-9"/>
                <w:sz w:val="20"/>
                <w:szCs w:val="20"/>
              </w:rPr>
              <w:t xml:space="preserve"> </w:t>
            </w:r>
            <w:r w:rsidRPr="00094362">
              <w:rPr>
                <w:sz w:val="20"/>
                <w:szCs w:val="20"/>
              </w:rPr>
              <w:t>de</w:t>
            </w:r>
            <w:r w:rsidRPr="00094362">
              <w:rPr>
                <w:spacing w:val="-9"/>
                <w:sz w:val="20"/>
                <w:szCs w:val="20"/>
              </w:rPr>
              <w:t xml:space="preserve"> </w:t>
            </w:r>
            <w:r w:rsidRPr="00094362">
              <w:rPr>
                <w:sz w:val="20"/>
                <w:szCs w:val="20"/>
              </w:rPr>
              <w:t>șantier-</w:t>
            </w:r>
            <w:r w:rsidRPr="00094362">
              <w:rPr>
                <w:spacing w:val="-7"/>
                <w:sz w:val="20"/>
                <w:szCs w:val="20"/>
              </w:rPr>
              <w:t xml:space="preserve"> </w:t>
            </w:r>
            <w:r w:rsidRPr="00094362">
              <w:rPr>
                <w:sz w:val="20"/>
                <w:szCs w:val="20"/>
              </w:rPr>
              <w:t>Agentul</w:t>
            </w:r>
            <w:r w:rsidRPr="00094362">
              <w:rPr>
                <w:spacing w:val="-5"/>
                <w:sz w:val="20"/>
                <w:szCs w:val="20"/>
              </w:rPr>
              <w:t xml:space="preserve"> </w:t>
            </w:r>
            <w:r w:rsidRPr="00094362">
              <w:rPr>
                <w:sz w:val="20"/>
                <w:szCs w:val="20"/>
              </w:rPr>
              <w:t>economic</w:t>
            </w:r>
            <w:r w:rsidRPr="00094362">
              <w:rPr>
                <w:spacing w:val="-9"/>
                <w:sz w:val="20"/>
                <w:szCs w:val="20"/>
              </w:rPr>
              <w:t xml:space="preserve"> </w:t>
            </w:r>
            <w:r w:rsidRPr="00094362">
              <w:rPr>
                <w:sz w:val="20"/>
                <w:szCs w:val="20"/>
              </w:rPr>
              <w:t>va prezenta legitimația și certificatul de atestare tehnico- profesională valabile</w:t>
            </w:r>
          </w:p>
          <w:p w14:paraId="435FC23E" w14:textId="77777777" w:rsidR="00A45924" w:rsidRPr="00094362" w:rsidRDefault="00A45924" w:rsidP="00C23DF2">
            <w:pPr>
              <w:shd w:val="clear" w:color="auto" w:fill="FFFFFF" w:themeFill="background1"/>
              <w:tabs>
                <w:tab w:val="left" w:pos="612"/>
              </w:tabs>
              <w:spacing w:before="120" w:after="120"/>
              <w:rPr>
                <w:iCs/>
                <w:sz w:val="20"/>
                <w:szCs w:val="20"/>
                <w:lang w:eastAsia="ru-RU"/>
              </w:rPr>
            </w:pPr>
            <w:r w:rsidRPr="00094362">
              <w:rPr>
                <w:sz w:val="20"/>
                <w:szCs w:val="20"/>
              </w:rPr>
              <w:t>pentru</w:t>
            </w:r>
            <w:r w:rsidRPr="00094362">
              <w:rPr>
                <w:spacing w:val="-7"/>
                <w:sz w:val="20"/>
                <w:szCs w:val="20"/>
              </w:rPr>
              <w:t xml:space="preserve"> </w:t>
            </w:r>
            <w:r w:rsidRPr="00094362">
              <w:rPr>
                <w:sz w:val="20"/>
                <w:szCs w:val="20"/>
              </w:rPr>
              <w:t>perioada</w:t>
            </w:r>
            <w:r w:rsidRPr="00094362">
              <w:rPr>
                <w:spacing w:val="-5"/>
                <w:sz w:val="20"/>
                <w:szCs w:val="20"/>
              </w:rPr>
              <w:t xml:space="preserve"> </w:t>
            </w:r>
            <w:r w:rsidRPr="00094362">
              <w:rPr>
                <w:sz w:val="20"/>
                <w:szCs w:val="20"/>
              </w:rPr>
              <w:t>executării</w:t>
            </w:r>
            <w:r w:rsidRPr="00094362">
              <w:rPr>
                <w:spacing w:val="-8"/>
                <w:sz w:val="20"/>
                <w:szCs w:val="20"/>
              </w:rPr>
              <w:t xml:space="preserve"> </w:t>
            </w:r>
            <w:r w:rsidRPr="00094362">
              <w:rPr>
                <w:spacing w:val="-2"/>
                <w:sz w:val="20"/>
                <w:szCs w:val="20"/>
              </w:rPr>
              <w:t>lucrărilor.</w:t>
            </w:r>
          </w:p>
        </w:tc>
        <w:tc>
          <w:tcPr>
            <w:tcW w:w="3969" w:type="dxa"/>
            <w:shd w:val="clear" w:color="auto" w:fill="FFFF00"/>
          </w:tcPr>
          <w:p w14:paraId="4BABAA93" w14:textId="77777777" w:rsidR="00A45924" w:rsidRPr="00094362" w:rsidRDefault="00A45924" w:rsidP="00C23DF2">
            <w:pPr>
              <w:shd w:val="clear" w:color="auto" w:fill="FFFFFF" w:themeFill="background1"/>
              <w:tabs>
                <w:tab w:val="left" w:pos="612"/>
              </w:tabs>
              <w:spacing w:before="120" w:after="120"/>
              <w:rPr>
                <w:iCs/>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7"/>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13BBB261" w14:textId="77777777" w:rsidR="00A45924" w:rsidRPr="00094362" w:rsidRDefault="00A45924" w:rsidP="00C23DF2">
            <w:pPr>
              <w:shd w:val="clear" w:color="auto" w:fill="FFFFFF" w:themeFill="background1"/>
              <w:tabs>
                <w:tab w:val="left" w:pos="612"/>
              </w:tabs>
              <w:spacing w:before="120" w:after="120"/>
              <w:rPr>
                <w:iCs/>
                <w:sz w:val="20"/>
                <w:szCs w:val="20"/>
                <w:lang w:eastAsia="ru-RU"/>
              </w:rPr>
            </w:pPr>
            <w:r w:rsidRPr="00914CD2">
              <w:rPr>
                <w:b/>
                <w:iCs/>
                <w:sz w:val="20"/>
                <w:szCs w:val="20"/>
                <w:lang w:val="en-US"/>
              </w:rPr>
              <w:t>obligator</w:t>
            </w:r>
          </w:p>
        </w:tc>
      </w:tr>
      <w:tr w:rsidR="00A45924" w:rsidRPr="00094362" w14:paraId="24A41194" w14:textId="77777777" w:rsidTr="00C23DF2">
        <w:trPr>
          <w:trHeight w:val="525"/>
        </w:trPr>
        <w:tc>
          <w:tcPr>
            <w:tcW w:w="729" w:type="dxa"/>
            <w:shd w:val="clear" w:color="auto" w:fill="FFFF00"/>
          </w:tcPr>
          <w:p w14:paraId="607E0C77" w14:textId="77777777" w:rsidR="00A45924" w:rsidRPr="00094362" w:rsidRDefault="00A45924" w:rsidP="00C23DF2">
            <w:pPr>
              <w:ind w:left="100"/>
              <w:rPr>
                <w:sz w:val="20"/>
                <w:szCs w:val="20"/>
              </w:rPr>
            </w:pPr>
          </w:p>
        </w:tc>
        <w:tc>
          <w:tcPr>
            <w:tcW w:w="3260" w:type="dxa"/>
            <w:shd w:val="clear" w:color="auto" w:fill="FFFF00"/>
          </w:tcPr>
          <w:p w14:paraId="5EB124C5" w14:textId="77777777" w:rsidR="00A45924" w:rsidRPr="00094362" w:rsidRDefault="00A45924" w:rsidP="00C23DF2">
            <w:pPr>
              <w:shd w:val="clear" w:color="auto" w:fill="FFFFFF" w:themeFill="background1"/>
              <w:tabs>
                <w:tab w:val="left" w:pos="612"/>
              </w:tabs>
              <w:spacing w:before="120" w:after="120"/>
              <w:rPr>
                <w:sz w:val="20"/>
                <w:szCs w:val="20"/>
              </w:rPr>
            </w:pPr>
            <w:r w:rsidRPr="00094362">
              <w:rPr>
                <w:sz w:val="20"/>
                <w:szCs w:val="20"/>
              </w:rPr>
              <w:t>Declaratie</w:t>
            </w:r>
            <w:r w:rsidRPr="00094362">
              <w:rPr>
                <w:spacing w:val="-9"/>
                <w:sz w:val="20"/>
                <w:szCs w:val="20"/>
              </w:rPr>
              <w:t xml:space="preserve"> </w:t>
            </w:r>
            <w:r w:rsidRPr="00094362">
              <w:rPr>
                <w:sz w:val="20"/>
                <w:szCs w:val="20"/>
              </w:rPr>
              <w:t>de</w:t>
            </w:r>
            <w:r w:rsidRPr="00094362">
              <w:rPr>
                <w:spacing w:val="48"/>
                <w:sz w:val="20"/>
                <w:szCs w:val="20"/>
              </w:rPr>
              <w:t xml:space="preserve"> </w:t>
            </w:r>
            <w:r w:rsidRPr="00094362">
              <w:rPr>
                <w:sz w:val="20"/>
                <w:szCs w:val="20"/>
              </w:rPr>
              <w:t>Garanție</w:t>
            </w:r>
            <w:r w:rsidRPr="00094362">
              <w:rPr>
                <w:spacing w:val="-8"/>
                <w:sz w:val="20"/>
                <w:szCs w:val="20"/>
              </w:rPr>
              <w:t xml:space="preserve"> </w:t>
            </w:r>
            <w:r w:rsidRPr="00094362">
              <w:rPr>
                <w:sz w:val="20"/>
                <w:szCs w:val="20"/>
              </w:rPr>
              <w:t>a</w:t>
            </w:r>
            <w:r w:rsidRPr="00094362">
              <w:rPr>
                <w:spacing w:val="-3"/>
                <w:sz w:val="20"/>
                <w:szCs w:val="20"/>
              </w:rPr>
              <w:t xml:space="preserve"> </w:t>
            </w:r>
            <w:r w:rsidRPr="00094362">
              <w:rPr>
                <w:spacing w:val="-2"/>
                <w:sz w:val="20"/>
                <w:szCs w:val="20"/>
              </w:rPr>
              <w:t>obiectului</w:t>
            </w:r>
          </w:p>
        </w:tc>
        <w:tc>
          <w:tcPr>
            <w:tcW w:w="3969" w:type="dxa"/>
            <w:shd w:val="clear" w:color="auto" w:fill="FFFF00"/>
          </w:tcPr>
          <w:p w14:paraId="4CDC76DA" w14:textId="77777777" w:rsidR="00A45924" w:rsidRPr="00094362" w:rsidRDefault="00A45924" w:rsidP="00C23DF2">
            <w:pPr>
              <w:pStyle w:val="TableParagraph"/>
              <w:spacing w:before="116"/>
              <w:ind w:left="-1"/>
              <w:jc w:val="both"/>
              <w:rPr>
                <w:sz w:val="20"/>
                <w:szCs w:val="20"/>
              </w:rPr>
            </w:pPr>
            <w:r w:rsidRPr="00094362">
              <w:rPr>
                <w:sz w:val="20"/>
                <w:szCs w:val="20"/>
              </w:rPr>
              <w:t>semnat</w:t>
            </w:r>
            <w:r w:rsidRPr="00094362">
              <w:rPr>
                <w:spacing w:val="-5"/>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către</w:t>
            </w:r>
            <w:r w:rsidRPr="00094362">
              <w:rPr>
                <w:spacing w:val="-5"/>
                <w:sz w:val="20"/>
                <w:szCs w:val="20"/>
              </w:rPr>
              <w:t xml:space="preserve"> </w:t>
            </w:r>
            <w:r w:rsidRPr="00094362">
              <w:rPr>
                <w:spacing w:val="-2"/>
                <w:sz w:val="20"/>
                <w:szCs w:val="20"/>
              </w:rPr>
              <w:t>operatorul</w:t>
            </w:r>
          </w:p>
          <w:p w14:paraId="40C86881" w14:textId="77777777" w:rsidR="00A45924" w:rsidRPr="00094362" w:rsidRDefault="00A45924" w:rsidP="00C23DF2">
            <w:pPr>
              <w:pStyle w:val="TableParagraph"/>
              <w:spacing w:before="120"/>
              <w:ind w:left="-1" w:right="521"/>
              <w:jc w:val="both"/>
              <w:rPr>
                <w:sz w:val="20"/>
                <w:szCs w:val="20"/>
              </w:rPr>
            </w:pPr>
            <w:r w:rsidRPr="00094362">
              <w:rPr>
                <w:sz w:val="20"/>
                <w:szCs w:val="20"/>
              </w:rPr>
              <w:t>Pe</w:t>
            </w:r>
            <w:r w:rsidRPr="00094362">
              <w:rPr>
                <w:spacing w:val="-5"/>
                <w:sz w:val="20"/>
                <w:szCs w:val="20"/>
              </w:rPr>
              <w:t xml:space="preserve"> </w:t>
            </w:r>
            <w:r w:rsidRPr="00094362">
              <w:rPr>
                <w:sz w:val="20"/>
                <w:szCs w:val="20"/>
              </w:rPr>
              <w:t>o</w:t>
            </w:r>
            <w:r w:rsidRPr="00094362">
              <w:rPr>
                <w:spacing w:val="-7"/>
                <w:sz w:val="20"/>
                <w:szCs w:val="20"/>
              </w:rPr>
              <w:t xml:space="preserve"> </w:t>
            </w:r>
            <w:r w:rsidRPr="00094362">
              <w:rPr>
                <w:sz w:val="20"/>
                <w:szCs w:val="20"/>
              </w:rPr>
              <w:t>perioadă</w:t>
            </w:r>
            <w:r w:rsidRPr="00094362">
              <w:rPr>
                <w:spacing w:val="-5"/>
                <w:sz w:val="20"/>
                <w:szCs w:val="20"/>
              </w:rPr>
              <w:t xml:space="preserve"> </w:t>
            </w:r>
            <w:r w:rsidRPr="00094362">
              <w:rPr>
                <w:sz w:val="20"/>
                <w:szCs w:val="20"/>
              </w:rPr>
              <w:t>de</w:t>
            </w:r>
            <w:r w:rsidRPr="00094362">
              <w:rPr>
                <w:spacing w:val="-5"/>
                <w:sz w:val="20"/>
                <w:szCs w:val="20"/>
              </w:rPr>
              <w:t xml:space="preserve"> </w:t>
            </w:r>
            <w:r>
              <w:rPr>
                <w:spacing w:val="-5"/>
                <w:sz w:val="20"/>
                <w:szCs w:val="20"/>
              </w:rPr>
              <w:t>5</w:t>
            </w:r>
            <w:r w:rsidRPr="00CD35FD">
              <w:rPr>
                <w:spacing w:val="-7"/>
                <w:sz w:val="20"/>
                <w:szCs w:val="20"/>
                <w:u w:val="single"/>
              </w:rPr>
              <w:t xml:space="preserve"> </w:t>
            </w:r>
            <w:r w:rsidRPr="00CD35FD">
              <w:rPr>
                <w:sz w:val="20"/>
                <w:szCs w:val="20"/>
                <w:u w:val="single"/>
              </w:rPr>
              <w:t>ani</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la semnarea</w:t>
            </w:r>
            <w:r w:rsidRPr="00094362">
              <w:rPr>
                <w:spacing w:val="-5"/>
                <w:sz w:val="20"/>
                <w:szCs w:val="20"/>
              </w:rPr>
              <w:t xml:space="preserve"> </w:t>
            </w:r>
            <w:r w:rsidRPr="00094362">
              <w:rPr>
                <w:sz w:val="20"/>
                <w:szCs w:val="20"/>
              </w:rPr>
              <w:t>procesului verbal de recepție la terminarea lucrărilor, toate</w:t>
            </w:r>
          </w:p>
          <w:p w14:paraId="635DF880" w14:textId="77777777" w:rsidR="00A45924" w:rsidRPr="00094362" w:rsidRDefault="00A45924" w:rsidP="00C23DF2">
            <w:pPr>
              <w:shd w:val="clear" w:color="auto" w:fill="FFFFFF" w:themeFill="background1"/>
              <w:tabs>
                <w:tab w:val="left" w:pos="612"/>
              </w:tabs>
              <w:spacing w:before="120" w:after="120"/>
              <w:rPr>
                <w:sz w:val="20"/>
                <w:szCs w:val="20"/>
              </w:rPr>
            </w:pPr>
            <w:r w:rsidRPr="00094362">
              <w:rPr>
                <w:sz w:val="20"/>
                <w:szCs w:val="20"/>
              </w:rPr>
              <w:t>defectele</w:t>
            </w:r>
            <w:r w:rsidRPr="00094362">
              <w:rPr>
                <w:spacing w:val="-4"/>
                <w:sz w:val="20"/>
                <w:szCs w:val="20"/>
              </w:rPr>
              <w:t xml:space="preserve"> </w:t>
            </w:r>
            <w:r w:rsidRPr="00094362">
              <w:rPr>
                <w:sz w:val="20"/>
                <w:szCs w:val="20"/>
              </w:rPr>
              <w:t>vor</w:t>
            </w:r>
            <w:r w:rsidRPr="00094362">
              <w:rPr>
                <w:spacing w:val="-1"/>
                <w:sz w:val="20"/>
                <w:szCs w:val="20"/>
              </w:rPr>
              <w:t xml:space="preserve"> </w:t>
            </w:r>
            <w:r w:rsidRPr="00094362">
              <w:rPr>
                <w:sz w:val="20"/>
                <w:szCs w:val="20"/>
              </w:rPr>
              <w:t>fi</w:t>
            </w:r>
            <w:r w:rsidRPr="00094362">
              <w:rPr>
                <w:spacing w:val="-4"/>
                <w:sz w:val="20"/>
                <w:szCs w:val="20"/>
              </w:rPr>
              <w:t xml:space="preserve"> </w:t>
            </w:r>
            <w:r w:rsidRPr="00094362">
              <w:rPr>
                <w:sz w:val="20"/>
                <w:szCs w:val="20"/>
              </w:rPr>
              <w:t>înlăturate</w:t>
            </w:r>
            <w:r w:rsidRPr="00094362">
              <w:rPr>
                <w:spacing w:val="-8"/>
                <w:sz w:val="20"/>
                <w:szCs w:val="20"/>
              </w:rPr>
              <w:t xml:space="preserve"> </w:t>
            </w:r>
            <w:r w:rsidRPr="00094362">
              <w:rPr>
                <w:sz w:val="20"/>
                <w:szCs w:val="20"/>
              </w:rPr>
              <w:t>din</w:t>
            </w:r>
            <w:r w:rsidRPr="00094362">
              <w:rPr>
                <w:spacing w:val="-6"/>
                <w:sz w:val="20"/>
                <w:szCs w:val="20"/>
              </w:rPr>
              <w:t xml:space="preserve"> </w:t>
            </w:r>
            <w:r w:rsidRPr="00094362">
              <w:rPr>
                <w:sz w:val="20"/>
                <w:szCs w:val="20"/>
              </w:rPr>
              <w:t>contul</w:t>
            </w:r>
            <w:r w:rsidRPr="00094362">
              <w:rPr>
                <w:spacing w:val="-8"/>
                <w:sz w:val="20"/>
                <w:szCs w:val="20"/>
              </w:rPr>
              <w:t xml:space="preserve"> </w:t>
            </w:r>
            <w:r w:rsidRPr="00094362">
              <w:rPr>
                <w:sz w:val="20"/>
                <w:szCs w:val="20"/>
              </w:rPr>
              <w:t>antreprenorului</w:t>
            </w:r>
            <w:r w:rsidRPr="00094362">
              <w:rPr>
                <w:spacing w:val="-5"/>
                <w:sz w:val="20"/>
                <w:szCs w:val="20"/>
              </w:rPr>
              <w:t xml:space="preserve"> </w:t>
            </w:r>
            <w:r w:rsidRPr="00094362">
              <w:rPr>
                <w:sz w:val="20"/>
                <w:szCs w:val="20"/>
              </w:rPr>
              <w:t>– executor de</w:t>
            </w:r>
            <w:r w:rsidRPr="00094362">
              <w:rPr>
                <w:spacing w:val="-2"/>
                <w:sz w:val="20"/>
                <w:szCs w:val="20"/>
              </w:rPr>
              <w:t xml:space="preserve"> </w:t>
            </w:r>
            <w:r w:rsidRPr="00094362">
              <w:rPr>
                <w:sz w:val="20"/>
                <w:szCs w:val="20"/>
              </w:rPr>
              <w:t>contract</w:t>
            </w:r>
            <w:r w:rsidRPr="00094362">
              <w:rPr>
                <w:spacing w:val="-2"/>
                <w:sz w:val="20"/>
                <w:szCs w:val="20"/>
              </w:rPr>
              <w:t xml:space="preserve"> </w:t>
            </w:r>
            <w:r w:rsidRPr="00094362">
              <w:rPr>
                <w:sz w:val="20"/>
                <w:szCs w:val="20"/>
              </w:rPr>
              <w:t>cu condiția</w:t>
            </w:r>
            <w:r w:rsidRPr="00094362">
              <w:rPr>
                <w:spacing w:val="-2"/>
                <w:sz w:val="20"/>
                <w:szCs w:val="20"/>
              </w:rPr>
              <w:t xml:space="preserve"> </w:t>
            </w:r>
            <w:r w:rsidRPr="00094362">
              <w:rPr>
                <w:sz w:val="20"/>
                <w:szCs w:val="20"/>
              </w:rPr>
              <w:t>exploatării</w:t>
            </w:r>
            <w:r w:rsidRPr="00094362">
              <w:rPr>
                <w:spacing w:val="-2"/>
                <w:sz w:val="20"/>
                <w:szCs w:val="20"/>
              </w:rPr>
              <w:t xml:space="preserve"> </w:t>
            </w:r>
            <w:r w:rsidRPr="00094362">
              <w:rPr>
                <w:sz w:val="20"/>
                <w:szCs w:val="20"/>
              </w:rPr>
              <w:t>corecte</w:t>
            </w:r>
            <w:r w:rsidRPr="00094362">
              <w:rPr>
                <w:spacing w:val="-2"/>
                <w:sz w:val="20"/>
                <w:szCs w:val="20"/>
              </w:rPr>
              <w:t xml:space="preserve"> </w:t>
            </w:r>
            <w:r w:rsidRPr="00094362">
              <w:rPr>
                <w:sz w:val="20"/>
                <w:szCs w:val="20"/>
              </w:rPr>
              <w:t>și cu excepția cazului de forță majoră</w:t>
            </w:r>
          </w:p>
        </w:tc>
        <w:tc>
          <w:tcPr>
            <w:tcW w:w="1559" w:type="dxa"/>
            <w:shd w:val="clear" w:color="auto" w:fill="FFFF00"/>
          </w:tcPr>
          <w:p w14:paraId="271325F6" w14:textId="77777777" w:rsidR="00A45924" w:rsidRPr="00094362" w:rsidRDefault="00A45924" w:rsidP="00C23DF2">
            <w:pPr>
              <w:rPr>
                <w:sz w:val="20"/>
                <w:szCs w:val="20"/>
              </w:rPr>
            </w:pPr>
            <w:r w:rsidRPr="00914CD2">
              <w:rPr>
                <w:b/>
                <w:iCs/>
                <w:sz w:val="20"/>
                <w:szCs w:val="20"/>
                <w:lang w:val="en-US"/>
              </w:rPr>
              <w:t>obligator</w:t>
            </w:r>
          </w:p>
        </w:tc>
      </w:tr>
      <w:tr w:rsidR="00A45924" w:rsidRPr="00094362" w14:paraId="373F2C54" w14:textId="77777777" w:rsidTr="00C23DF2">
        <w:trPr>
          <w:trHeight w:val="525"/>
        </w:trPr>
        <w:tc>
          <w:tcPr>
            <w:tcW w:w="729" w:type="dxa"/>
            <w:shd w:val="clear" w:color="auto" w:fill="FFFF00"/>
          </w:tcPr>
          <w:p w14:paraId="454331FB" w14:textId="77777777" w:rsidR="00A45924" w:rsidRDefault="00A45924" w:rsidP="00C23DF2">
            <w:pPr>
              <w:ind w:left="100"/>
              <w:rPr>
                <w:sz w:val="20"/>
                <w:szCs w:val="20"/>
              </w:rPr>
            </w:pPr>
          </w:p>
        </w:tc>
        <w:tc>
          <w:tcPr>
            <w:tcW w:w="3260" w:type="dxa"/>
            <w:shd w:val="clear" w:color="auto" w:fill="FFFF00"/>
          </w:tcPr>
          <w:p w14:paraId="3DE15482" w14:textId="77777777" w:rsidR="00A45924" w:rsidRDefault="00A45924" w:rsidP="00C23DF2">
            <w:pPr>
              <w:shd w:val="clear" w:color="auto" w:fill="FFFFFF" w:themeFill="background1"/>
              <w:tabs>
                <w:tab w:val="left" w:pos="612"/>
              </w:tabs>
              <w:spacing w:before="120" w:after="120"/>
              <w:rPr>
                <w:sz w:val="20"/>
              </w:rPr>
            </w:pPr>
            <w:r>
              <w:rPr>
                <w:sz w:val="20"/>
                <w:szCs w:val="20"/>
              </w:rPr>
              <w:t>Confirmare de înregistrare în Lista producatorilor (BA) și/sau (EEE) electronice a participantului</w:t>
            </w:r>
          </w:p>
        </w:tc>
        <w:tc>
          <w:tcPr>
            <w:tcW w:w="3969" w:type="dxa"/>
            <w:shd w:val="clear" w:color="auto" w:fill="FFFF00"/>
          </w:tcPr>
          <w:p w14:paraId="0873CF67" w14:textId="77777777" w:rsidR="00A45924" w:rsidRPr="00094362" w:rsidRDefault="00A45924" w:rsidP="00C23DF2">
            <w:pPr>
              <w:pStyle w:val="TableParagraph"/>
              <w:spacing w:before="116"/>
              <w:ind w:left="-1"/>
              <w:jc w:val="both"/>
              <w:rPr>
                <w:sz w:val="20"/>
                <w:szCs w:val="20"/>
              </w:rPr>
            </w:pPr>
            <w:r w:rsidRPr="00BD4C9B">
              <w:rPr>
                <w:sz w:val="20"/>
                <w:szCs w:val="20"/>
              </w:rPr>
              <w:t>Cu</w:t>
            </w:r>
            <w:r w:rsidRPr="00BD4C9B">
              <w:rPr>
                <w:spacing w:val="-6"/>
                <w:sz w:val="20"/>
                <w:szCs w:val="20"/>
              </w:rPr>
              <w:t xml:space="preserve"> </w:t>
            </w:r>
            <w:r w:rsidRPr="00BD4C9B">
              <w:rPr>
                <w:sz w:val="20"/>
                <w:szCs w:val="20"/>
              </w:rPr>
              <w:t>aplicarea</w:t>
            </w:r>
            <w:r w:rsidRPr="00BD4C9B">
              <w:rPr>
                <w:spacing w:val="-5"/>
                <w:sz w:val="20"/>
                <w:szCs w:val="20"/>
              </w:rPr>
              <w:t xml:space="preserve"> </w:t>
            </w:r>
            <w:r w:rsidRPr="00BD4C9B">
              <w:rPr>
                <w:sz w:val="20"/>
                <w:szCs w:val="20"/>
              </w:rPr>
              <w:t>semnăturii</w:t>
            </w:r>
            <w:r w:rsidRPr="00BD4C9B">
              <w:rPr>
                <w:spacing w:val="-9"/>
                <w:sz w:val="20"/>
                <w:szCs w:val="20"/>
              </w:rPr>
              <w:t xml:space="preserve"> </w:t>
            </w:r>
            <w:r w:rsidRPr="00BD4C9B">
              <w:rPr>
                <w:sz w:val="20"/>
                <w:szCs w:val="20"/>
              </w:rPr>
              <w:t>electronice</w:t>
            </w:r>
            <w:r w:rsidRPr="00BD4C9B">
              <w:rPr>
                <w:spacing w:val="-9"/>
                <w:sz w:val="20"/>
                <w:szCs w:val="20"/>
              </w:rPr>
              <w:t xml:space="preserve"> </w:t>
            </w:r>
            <w:r w:rsidRPr="00BD4C9B">
              <w:rPr>
                <w:sz w:val="20"/>
                <w:szCs w:val="20"/>
              </w:rPr>
              <w:t>a</w:t>
            </w:r>
            <w:r w:rsidRPr="00BD4C9B">
              <w:rPr>
                <w:spacing w:val="-9"/>
                <w:sz w:val="20"/>
                <w:szCs w:val="20"/>
              </w:rPr>
              <w:t xml:space="preserve"> </w:t>
            </w:r>
            <w:r w:rsidRPr="00BD4C9B">
              <w:rPr>
                <w:sz w:val="20"/>
                <w:szCs w:val="20"/>
              </w:rPr>
              <w:t xml:space="preserve">operatorului </w:t>
            </w:r>
            <w:r w:rsidRPr="00BD4C9B">
              <w:rPr>
                <w:spacing w:val="-2"/>
                <w:sz w:val="20"/>
                <w:szCs w:val="20"/>
              </w:rPr>
              <w:t>economic</w:t>
            </w:r>
          </w:p>
        </w:tc>
        <w:tc>
          <w:tcPr>
            <w:tcW w:w="1559" w:type="dxa"/>
            <w:shd w:val="clear" w:color="auto" w:fill="FFFF00"/>
          </w:tcPr>
          <w:p w14:paraId="5DE86387" w14:textId="77777777" w:rsidR="00A45924" w:rsidRPr="00094362" w:rsidRDefault="00A45924" w:rsidP="00C23DF2">
            <w:pPr>
              <w:rPr>
                <w:sz w:val="20"/>
                <w:szCs w:val="20"/>
              </w:rPr>
            </w:pPr>
            <w:r w:rsidRPr="00914CD2">
              <w:rPr>
                <w:b/>
                <w:iCs/>
                <w:sz w:val="20"/>
                <w:szCs w:val="20"/>
                <w:lang w:val="en-US"/>
              </w:rPr>
              <w:t>obligator</w:t>
            </w:r>
          </w:p>
        </w:tc>
      </w:tr>
    </w:tbl>
    <w:p w14:paraId="0D9456C7" w14:textId="77777777" w:rsidR="00A45924" w:rsidRDefault="00A45924" w:rsidP="00A45924">
      <w:pPr>
        <w:shd w:val="clear" w:color="auto" w:fill="FFFFFF" w:themeFill="background1"/>
        <w:tabs>
          <w:tab w:val="right" w:pos="426"/>
        </w:tabs>
        <w:spacing w:before="120"/>
        <w:rPr>
          <w:b/>
          <w:lang w:eastAsia="ru-RU"/>
        </w:rPr>
      </w:pPr>
    </w:p>
    <w:p w14:paraId="0ED1D5FB" w14:textId="77777777" w:rsidR="00A45924" w:rsidRPr="004A121F" w:rsidRDefault="00A45924" w:rsidP="00A45924">
      <w:pPr>
        <w:rPr>
          <w:bCs/>
          <w:sz w:val="22"/>
          <w:szCs w:val="22"/>
          <w:lang w:eastAsia="ru-RU"/>
        </w:rPr>
      </w:pPr>
      <w:r>
        <w:rPr>
          <w:bCs/>
          <w:lang w:eastAsia="ru-RU"/>
        </w:rPr>
        <w:t xml:space="preserve">13. </w:t>
      </w:r>
      <w:r w:rsidRPr="004A121F">
        <w:rPr>
          <w:bCs/>
          <w:sz w:val="22"/>
          <w:szCs w:val="22"/>
          <w:lang w:eastAsia="ru-RU"/>
        </w:rPr>
        <w:t>Tehnici şi instrumente specifice de atribuire (după caz, specificaţi dacă se va utiliza licitaţia electronică)</w:t>
      </w:r>
      <w:r w:rsidRPr="004A121F">
        <w:rPr>
          <w:sz w:val="22"/>
          <w:szCs w:val="22"/>
          <w:lang w:eastAsia="ru-RU"/>
        </w:rPr>
        <w:t>_nu.</w:t>
      </w:r>
    </w:p>
    <w:p w14:paraId="230AAED0" w14:textId="77777777" w:rsidR="00A45924" w:rsidRPr="004A121F" w:rsidRDefault="00A45924" w:rsidP="00A45924">
      <w:pPr>
        <w:rPr>
          <w:sz w:val="22"/>
          <w:szCs w:val="22"/>
          <w:lang w:eastAsia="ru-RU"/>
        </w:rPr>
      </w:pPr>
      <w:r w:rsidRPr="004A121F">
        <w:rPr>
          <w:bCs/>
          <w:sz w:val="22"/>
          <w:szCs w:val="22"/>
          <w:lang w:eastAsia="ru-RU"/>
        </w:rPr>
        <w:t>14.  Condiţii speciale de care depinde îndeplinirea contractului (indicaţi după caz) în conformitate cu cerințele din caietul de sarini</w:t>
      </w:r>
    </w:p>
    <w:p w14:paraId="6BE136FA" w14:textId="77777777" w:rsidR="00A45924" w:rsidRPr="004A121F" w:rsidRDefault="00A45924" w:rsidP="00A45924">
      <w:pPr>
        <w:rPr>
          <w:sz w:val="22"/>
          <w:szCs w:val="22"/>
          <w:lang w:eastAsia="ru-RU"/>
        </w:rPr>
      </w:pPr>
      <w:r w:rsidRPr="004A121F">
        <w:rPr>
          <w:bCs/>
          <w:sz w:val="22"/>
          <w:szCs w:val="22"/>
          <w:lang w:eastAsia="ru-RU"/>
        </w:rPr>
        <w:t>15. Ofertele se prezintă în valută</w:t>
      </w:r>
      <w:r w:rsidRPr="004A121F">
        <w:rPr>
          <w:sz w:val="22"/>
          <w:szCs w:val="22"/>
          <w:lang w:eastAsia="ru-RU"/>
        </w:rPr>
        <w:t xml:space="preserve"> - md</w:t>
      </w:r>
    </w:p>
    <w:p w14:paraId="3A0717B9" w14:textId="77777777" w:rsidR="00A45924" w:rsidRPr="004A121F" w:rsidRDefault="00A45924" w:rsidP="00A45924">
      <w:pPr>
        <w:tabs>
          <w:tab w:val="right" w:pos="426"/>
        </w:tabs>
        <w:spacing w:before="120"/>
        <w:rPr>
          <w:b/>
          <w:bCs/>
          <w:sz w:val="22"/>
          <w:szCs w:val="22"/>
          <w:u w:val="single"/>
          <w:lang w:eastAsia="ru-RU"/>
        </w:rPr>
      </w:pPr>
      <w:r w:rsidRPr="004A121F">
        <w:rPr>
          <w:bCs/>
          <w:sz w:val="22"/>
          <w:szCs w:val="22"/>
          <w:lang w:eastAsia="ru-RU"/>
        </w:rPr>
        <w:t>16. Criteriul de evaluare aplicat pentru atribuirea contractului</w:t>
      </w:r>
      <w:r w:rsidRPr="004A121F">
        <w:rPr>
          <w:sz w:val="22"/>
          <w:szCs w:val="22"/>
          <w:lang w:eastAsia="ru-RU"/>
        </w:rPr>
        <w:t xml:space="preserve"> </w:t>
      </w:r>
      <w:r w:rsidRPr="004A121F">
        <w:rPr>
          <w:b/>
          <w:bCs/>
          <w:sz w:val="22"/>
          <w:szCs w:val="22"/>
          <w:u w:val="single"/>
          <w:lang w:eastAsia="ru-RU"/>
        </w:rPr>
        <w:t xml:space="preserve">cel mai scăzut preț </w:t>
      </w:r>
    </w:p>
    <w:p w14:paraId="3D25D445" w14:textId="77777777" w:rsidR="00A45924" w:rsidRPr="004A121F" w:rsidRDefault="00A45924" w:rsidP="00A45924">
      <w:pPr>
        <w:rPr>
          <w:bCs/>
          <w:sz w:val="22"/>
          <w:szCs w:val="22"/>
          <w:lang w:eastAsia="ru-RU"/>
        </w:rPr>
      </w:pPr>
      <w:r w:rsidRPr="004A121F">
        <w:rPr>
          <w:bCs/>
          <w:sz w:val="22"/>
          <w:szCs w:val="22"/>
          <w:lang w:eastAsia="ru-RU"/>
        </w:rPr>
        <w:t>16. Factorii de evaluare a celei mai avantajoase oferte din punct de vedere economic, precum şi ponderile lor: nu est</w:t>
      </w:r>
    </w:p>
    <w:p w14:paraId="6F4D4084" w14:textId="77777777" w:rsidR="00A45924" w:rsidRPr="004A121F" w:rsidRDefault="00A45924" w:rsidP="00A45924">
      <w:pPr>
        <w:rPr>
          <w:sz w:val="22"/>
          <w:szCs w:val="22"/>
          <w:lang w:eastAsia="ru-RU"/>
        </w:rPr>
      </w:pPr>
      <w:r w:rsidRPr="004A121F">
        <w:rPr>
          <w:bCs/>
          <w:sz w:val="22"/>
          <w:szCs w:val="22"/>
          <w:lang w:eastAsia="ru-RU"/>
        </w:rPr>
        <w:t>17. Termenul</w:t>
      </w:r>
      <w:r w:rsidRPr="004A121F">
        <w:rPr>
          <w:bCs/>
          <w:sz w:val="22"/>
          <w:szCs w:val="22"/>
          <w:lang w:eastAsia="ru-RU"/>
        </w:rPr>
        <w:noBreakHyphen/>
        <w:t>limită de depunere/deschidere a ofertelor:</w:t>
      </w:r>
    </w:p>
    <w:p w14:paraId="01B105E9" w14:textId="77777777" w:rsidR="00A45924" w:rsidRPr="004A121F" w:rsidRDefault="00A45924" w:rsidP="00A45924">
      <w:pPr>
        <w:tabs>
          <w:tab w:val="left" w:pos="567"/>
          <w:tab w:val="left" w:pos="709"/>
        </w:tabs>
        <w:rPr>
          <w:sz w:val="22"/>
          <w:szCs w:val="22"/>
          <w:lang w:eastAsia="ru-RU"/>
        </w:rPr>
      </w:pPr>
      <w:r w:rsidRPr="004A121F">
        <w:rPr>
          <w:sz w:val="22"/>
          <w:szCs w:val="22"/>
          <w:lang w:eastAsia="ru-RU"/>
        </w:rPr>
        <w:noBreakHyphen/>
        <w:t> </w:t>
      </w:r>
      <w:r w:rsidRPr="004A121F">
        <w:rPr>
          <w:bCs/>
          <w:sz w:val="22"/>
          <w:szCs w:val="22"/>
          <w:lang w:eastAsia="ru-RU"/>
        </w:rPr>
        <w:t>conform SIA ,,RSAP”/până la: </w:t>
      </w:r>
      <w:r w:rsidRPr="004A121F">
        <w:rPr>
          <w:bCs/>
          <w:i/>
          <w:iCs/>
          <w:sz w:val="22"/>
          <w:szCs w:val="22"/>
          <w:lang w:eastAsia="ru-RU"/>
        </w:rPr>
        <w:t>(ora exactă)</w:t>
      </w:r>
      <w:r w:rsidRPr="004A121F">
        <w:rPr>
          <w:b/>
          <w:i/>
          <w:sz w:val="22"/>
          <w:szCs w:val="22"/>
          <w:lang w:eastAsia="ru-RU"/>
        </w:rPr>
        <w:t xml:space="preserve"> ora indicată in </w:t>
      </w:r>
      <w:r w:rsidRPr="004A121F">
        <w:rPr>
          <w:b/>
          <w:sz w:val="22"/>
          <w:szCs w:val="22"/>
          <w:lang w:eastAsia="ru-RU"/>
        </w:rPr>
        <w:t>SIARSAP</w:t>
      </w:r>
      <w:r w:rsidRPr="004A121F">
        <w:rPr>
          <w:sz w:val="22"/>
          <w:szCs w:val="22"/>
          <w:lang w:eastAsia="ru-RU"/>
        </w:rPr>
        <w:t xml:space="preserve"> </w:t>
      </w:r>
    </w:p>
    <w:p w14:paraId="7F3C7C27" w14:textId="77777777" w:rsidR="00A45924" w:rsidRPr="004A121F" w:rsidRDefault="00A45924" w:rsidP="00A45924">
      <w:pPr>
        <w:tabs>
          <w:tab w:val="left" w:pos="567"/>
          <w:tab w:val="left" w:pos="709"/>
        </w:tabs>
        <w:rPr>
          <w:sz w:val="22"/>
          <w:szCs w:val="22"/>
          <w:lang w:eastAsia="ru-RU"/>
        </w:rPr>
      </w:pPr>
      <w:r w:rsidRPr="004A121F">
        <w:rPr>
          <w:sz w:val="22"/>
          <w:szCs w:val="22"/>
          <w:lang w:eastAsia="ru-RU"/>
        </w:rPr>
        <w:noBreakHyphen/>
        <w:t> </w:t>
      </w:r>
      <w:r w:rsidRPr="004A121F">
        <w:rPr>
          <w:bCs/>
          <w:sz w:val="22"/>
          <w:szCs w:val="22"/>
          <w:lang w:eastAsia="ru-RU"/>
        </w:rPr>
        <w:t>pe: </w:t>
      </w:r>
      <w:r w:rsidRPr="004A121F">
        <w:rPr>
          <w:bCs/>
          <w:i/>
          <w:iCs/>
          <w:sz w:val="22"/>
          <w:szCs w:val="22"/>
          <w:lang w:eastAsia="ru-RU"/>
        </w:rPr>
        <w:t>(data)</w:t>
      </w:r>
      <w:r w:rsidRPr="004A121F">
        <w:rPr>
          <w:sz w:val="22"/>
          <w:szCs w:val="22"/>
          <w:lang w:eastAsia="ru-RU"/>
        </w:rPr>
        <w:t>_</w:t>
      </w:r>
      <w:r w:rsidRPr="004A121F">
        <w:rPr>
          <w:b/>
          <w:sz w:val="22"/>
          <w:szCs w:val="22"/>
          <w:lang w:eastAsia="ru-RU"/>
        </w:rPr>
        <w:t xml:space="preserve"> </w:t>
      </w:r>
      <w:r>
        <w:rPr>
          <w:b/>
          <w:sz w:val="22"/>
          <w:szCs w:val="22"/>
          <w:lang w:eastAsia="ru-RU"/>
        </w:rPr>
        <w:t>4</w:t>
      </w:r>
      <w:r w:rsidRPr="004A121F">
        <w:rPr>
          <w:b/>
          <w:sz w:val="22"/>
          <w:szCs w:val="22"/>
          <w:lang w:eastAsia="ru-RU"/>
        </w:rPr>
        <w:t xml:space="preserve"> zile </w:t>
      </w:r>
      <w:r w:rsidRPr="004A121F">
        <w:rPr>
          <w:b/>
          <w:i/>
          <w:sz w:val="22"/>
          <w:szCs w:val="22"/>
          <w:lang w:eastAsia="ru-RU"/>
        </w:rPr>
        <w:t xml:space="preserve">[data] indicată in </w:t>
      </w:r>
      <w:r w:rsidRPr="004A121F">
        <w:rPr>
          <w:b/>
          <w:sz w:val="22"/>
          <w:szCs w:val="22"/>
          <w:lang w:eastAsia="ru-RU"/>
        </w:rPr>
        <w:t>SIA RSAP</w:t>
      </w:r>
    </w:p>
    <w:p w14:paraId="4E73F36F" w14:textId="77777777" w:rsidR="00A45924" w:rsidRPr="004A121F" w:rsidRDefault="00A45924" w:rsidP="00A45924">
      <w:pPr>
        <w:rPr>
          <w:bCs/>
          <w:sz w:val="22"/>
          <w:szCs w:val="22"/>
          <w:lang w:eastAsia="ru-RU"/>
        </w:rPr>
      </w:pPr>
      <w:r w:rsidRPr="004A121F">
        <w:rPr>
          <w:bCs/>
          <w:sz w:val="22"/>
          <w:szCs w:val="22"/>
          <w:lang w:eastAsia="ru-RU"/>
        </w:rPr>
        <w:t>18. Adresa la care trebuie transmise ofertele sau cererile de participare</w:t>
      </w:r>
    </w:p>
    <w:p w14:paraId="514EBF44" w14:textId="77777777" w:rsidR="00A45924" w:rsidRPr="004A121F" w:rsidRDefault="00A45924" w:rsidP="00A45924">
      <w:pPr>
        <w:rPr>
          <w:sz w:val="22"/>
          <w:szCs w:val="22"/>
          <w:lang w:eastAsia="ru-RU"/>
        </w:rPr>
      </w:pPr>
      <w:r w:rsidRPr="004A121F">
        <w:rPr>
          <w:bCs/>
          <w:i/>
          <w:iCs/>
          <w:sz w:val="22"/>
          <w:szCs w:val="22"/>
          <w:lang w:eastAsia="ru-RU"/>
        </w:rPr>
        <w:t>Ofertele sau cererile de participare vor fi depuse electronic prin intermediul SIA ,,RSAP”.</w:t>
      </w:r>
    </w:p>
    <w:p w14:paraId="550C7AA7" w14:textId="77777777" w:rsidR="00A45924" w:rsidRPr="004A121F" w:rsidRDefault="00A45924" w:rsidP="00A45924">
      <w:pPr>
        <w:rPr>
          <w:sz w:val="22"/>
          <w:szCs w:val="22"/>
          <w:lang w:eastAsia="ru-RU"/>
        </w:rPr>
      </w:pPr>
      <w:r w:rsidRPr="004A121F">
        <w:rPr>
          <w:bCs/>
          <w:sz w:val="22"/>
          <w:szCs w:val="22"/>
          <w:lang w:eastAsia="ru-RU"/>
        </w:rPr>
        <w:t>19. Termenul de valabilitate a ofertelor</w:t>
      </w:r>
      <w:r w:rsidRPr="004A121F">
        <w:rPr>
          <w:sz w:val="22"/>
          <w:szCs w:val="22"/>
          <w:lang w:eastAsia="ru-RU"/>
        </w:rPr>
        <w:t xml:space="preserve">  60 zile</w:t>
      </w:r>
    </w:p>
    <w:p w14:paraId="5ACA4889" w14:textId="77777777" w:rsidR="00A45924" w:rsidRPr="004A121F" w:rsidRDefault="00A45924" w:rsidP="00A45924">
      <w:pPr>
        <w:pStyle w:val="a"/>
        <w:spacing w:before="106" w:line="235" w:lineRule="auto"/>
        <w:ind w:right="384"/>
        <w:rPr>
          <w:sz w:val="22"/>
          <w:szCs w:val="22"/>
        </w:rPr>
      </w:pPr>
      <w:r w:rsidRPr="004A121F">
        <w:rPr>
          <w:bCs/>
          <w:sz w:val="22"/>
          <w:szCs w:val="22"/>
          <w:lang w:eastAsia="ru-RU"/>
        </w:rPr>
        <w:lastRenderedPageBreak/>
        <w:t>20. </w:t>
      </w:r>
      <w:proofErr w:type="spellStart"/>
      <w:r w:rsidRPr="004A121F">
        <w:rPr>
          <w:bCs/>
          <w:sz w:val="22"/>
          <w:szCs w:val="22"/>
          <w:lang w:eastAsia="ru-RU"/>
        </w:rPr>
        <w:t>Locul</w:t>
      </w:r>
      <w:proofErr w:type="spellEnd"/>
      <w:r w:rsidRPr="004A121F">
        <w:rPr>
          <w:bCs/>
          <w:sz w:val="22"/>
          <w:szCs w:val="22"/>
          <w:lang w:eastAsia="ru-RU"/>
        </w:rPr>
        <w:t> </w:t>
      </w:r>
      <w:proofErr w:type="spellStart"/>
      <w:r w:rsidRPr="004A121F">
        <w:rPr>
          <w:bCs/>
          <w:sz w:val="22"/>
          <w:szCs w:val="22"/>
          <w:lang w:eastAsia="ru-RU"/>
        </w:rPr>
        <w:t>deschiderii</w:t>
      </w:r>
      <w:proofErr w:type="spellEnd"/>
      <w:r w:rsidRPr="004A121F">
        <w:rPr>
          <w:bCs/>
          <w:sz w:val="22"/>
          <w:szCs w:val="22"/>
          <w:lang w:eastAsia="ru-RU"/>
        </w:rPr>
        <w:t> </w:t>
      </w:r>
      <w:proofErr w:type="spellStart"/>
      <w:r w:rsidRPr="004A121F">
        <w:rPr>
          <w:bCs/>
          <w:sz w:val="22"/>
          <w:szCs w:val="22"/>
          <w:lang w:eastAsia="ru-RU"/>
        </w:rPr>
        <w:t>ofertelor</w:t>
      </w:r>
      <w:proofErr w:type="spellEnd"/>
      <w:r w:rsidRPr="004A121F">
        <w:rPr>
          <w:i/>
          <w:sz w:val="22"/>
          <w:szCs w:val="22"/>
        </w:rPr>
        <w:t xml:space="preserve"> Conform </w:t>
      </w:r>
      <w:proofErr w:type="spellStart"/>
      <w:r w:rsidRPr="004A121F">
        <w:rPr>
          <w:i/>
          <w:sz w:val="22"/>
          <w:szCs w:val="22"/>
        </w:rPr>
        <w:t>publicării</w:t>
      </w:r>
      <w:proofErr w:type="spellEnd"/>
      <w:r w:rsidRPr="004A121F">
        <w:rPr>
          <w:i/>
          <w:sz w:val="22"/>
          <w:szCs w:val="22"/>
        </w:rPr>
        <w:t xml:space="preserve"> din SIA RSAP M-Tender </w:t>
      </w:r>
      <w:r w:rsidRPr="004A121F">
        <w:rPr>
          <w:sz w:val="22"/>
          <w:szCs w:val="22"/>
        </w:rPr>
        <w:t xml:space="preserve">(SIA RSAP </w:t>
      </w:r>
      <w:proofErr w:type="spellStart"/>
      <w:r w:rsidRPr="004A121F">
        <w:rPr>
          <w:sz w:val="22"/>
          <w:szCs w:val="22"/>
        </w:rPr>
        <w:t>sau</w:t>
      </w:r>
      <w:proofErr w:type="spellEnd"/>
      <w:r w:rsidRPr="004A121F">
        <w:rPr>
          <w:sz w:val="22"/>
          <w:szCs w:val="22"/>
        </w:rPr>
        <w:t xml:space="preserve"> </w:t>
      </w:r>
      <w:proofErr w:type="spellStart"/>
      <w:r w:rsidRPr="004A121F">
        <w:rPr>
          <w:sz w:val="22"/>
          <w:szCs w:val="22"/>
        </w:rPr>
        <w:t>adresa</w:t>
      </w:r>
      <w:proofErr w:type="spellEnd"/>
      <w:r w:rsidRPr="004A121F">
        <w:rPr>
          <w:sz w:val="22"/>
          <w:szCs w:val="22"/>
        </w:rPr>
        <w:t xml:space="preserve"> </w:t>
      </w:r>
      <w:proofErr w:type="spellStart"/>
      <w:r w:rsidRPr="004A121F">
        <w:rPr>
          <w:sz w:val="22"/>
          <w:szCs w:val="22"/>
        </w:rPr>
        <w:t>deschiderii</w:t>
      </w:r>
      <w:proofErr w:type="spellEnd"/>
      <w:r w:rsidRPr="004A121F">
        <w:rPr>
          <w:sz w:val="22"/>
          <w:szCs w:val="22"/>
        </w:rPr>
        <w:t>)</w:t>
      </w:r>
      <w:r>
        <w:rPr>
          <w:sz w:val="22"/>
          <w:szCs w:val="22"/>
        </w:rPr>
        <w:t>.</w:t>
      </w:r>
      <w:r w:rsidRPr="004A121F">
        <w:rPr>
          <w:sz w:val="22"/>
          <w:szCs w:val="22"/>
          <w:lang w:eastAsia="ru-RU"/>
        </w:rPr>
        <w:t xml:space="preserve">                                                     </w:t>
      </w:r>
    </w:p>
    <w:p w14:paraId="1D4D90E1" w14:textId="77777777" w:rsidR="00A45924" w:rsidRPr="004A121F" w:rsidRDefault="00A45924" w:rsidP="00A45924">
      <w:pPr>
        <w:rPr>
          <w:sz w:val="22"/>
          <w:szCs w:val="22"/>
          <w:lang w:eastAsia="ru-RU"/>
        </w:rPr>
      </w:pPr>
      <w:r w:rsidRPr="004A121F">
        <w:rPr>
          <w:bCs/>
          <w:i/>
          <w:iCs/>
          <w:sz w:val="22"/>
          <w:szCs w:val="22"/>
          <w:lang w:eastAsia="ru-RU"/>
        </w:rPr>
        <w:t>Ofertele întârziate vor fi respinse.</w:t>
      </w:r>
    </w:p>
    <w:p w14:paraId="43BBCACD" w14:textId="77777777" w:rsidR="00A45924" w:rsidRPr="004A121F" w:rsidRDefault="00A45924" w:rsidP="00A45924">
      <w:pPr>
        <w:rPr>
          <w:b/>
          <w:bCs/>
          <w:sz w:val="22"/>
          <w:szCs w:val="22"/>
          <w:lang w:eastAsia="ru-RU"/>
        </w:rPr>
      </w:pPr>
      <w:r w:rsidRPr="004A121F">
        <w:rPr>
          <w:bCs/>
          <w:sz w:val="22"/>
          <w:szCs w:val="22"/>
          <w:lang w:eastAsia="ru-RU"/>
        </w:rPr>
        <w:t>21. Limba sau limbile în care trebuie redactate ofertele sau cererile de participare</w:t>
      </w:r>
      <w:r w:rsidRPr="004A121F">
        <w:rPr>
          <w:sz w:val="22"/>
          <w:szCs w:val="22"/>
          <w:lang w:eastAsia="ru-RU"/>
        </w:rPr>
        <w:t xml:space="preserve"> </w:t>
      </w:r>
      <w:r w:rsidRPr="004A121F">
        <w:rPr>
          <w:b/>
          <w:bCs/>
          <w:sz w:val="22"/>
          <w:szCs w:val="22"/>
          <w:lang w:eastAsia="ru-RU"/>
        </w:rPr>
        <w:t>md</w:t>
      </w:r>
    </w:p>
    <w:p w14:paraId="165FE3C1" w14:textId="77777777" w:rsidR="00A45924" w:rsidRPr="004A121F" w:rsidRDefault="00A45924" w:rsidP="00A45924">
      <w:pPr>
        <w:rPr>
          <w:b/>
          <w:bCs/>
          <w:sz w:val="22"/>
          <w:szCs w:val="22"/>
          <w:lang w:eastAsia="ru-RU"/>
        </w:rPr>
      </w:pPr>
      <w:r w:rsidRPr="004A121F">
        <w:rPr>
          <w:bCs/>
          <w:sz w:val="22"/>
          <w:szCs w:val="22"/>
          <w:lang w:eastAsia="ru-RU"/>
        </w:rPr>
        <w:t xml:space="preserve">22. Alte informaţii relevante </w:t>
      </w:r>
      <w:r w:rsidRPr="004A121F">
        <w:rPr>
          <w:b/>
          <w:bCs/>
          <w:sz w:val="22"/>
          <w:szCs w:val="22"/>
          <w:lang w:eastAsia="ru-RU"/>
        </w:rPr>
        <w:t>nu este</w:t>
      </w:r>
    </w:p>
    <w:p w14:paraId="77B12F50" w14:textId="77777777" w:rsidR="00A45924" w:rsidRPr="008B4E2A" w:rsidRDefault="00A45924" w:rsidP="00A45924"/>
    <w:p w14:paraId="637105D9" w14:textId="77777777" w:rsidR="00A45924" w:rsidRPr="008B4E2A" w:rsidRDefault="00A45924" w:rsidP="00A45924">
      <w:pPr>
        <w:shd w:val="clear" w:color="auto" w:fill="FFFFFF"/>
        <w:tabs>
          <w:tab w:val="left" w:pos="284"/>
          <w:tab w:val="right" w:pos="426"/>
          <w:tab w:val="left" w:pos="1568"/>
        </w:tabs>
        <w:spacing w:before="120"/>
        <w:ind w:left="284"/>
        <w:rPr>
          <w:b/>
        </w:rPr>
      </w:pPr>
      <w:r w:rsidRPr="008B4E2A">
        <w:rPr>
          <w:b/>
          <w:bCs/>
        </w:rPr>
        <w:t>Conducătorul   grupului de lucru _______________</w:t>
      </w:r>
    </w:p>
    <w:p w14:paraId="581DEB7E" w14:textId="77777777" w:rsidR="006118B9" w:rsidRDefault="006118B9" w:rsidP="006118B9">
      <w:pPr>
        <w:tabs>
          <w:tab w:val="decimal" w:pos="8364"/>
        </w:tabs>
        <w:spacing w:line="276" w:lineRule="auto"/>
        <w:ind w:right="-144"/>
        <w:jc w:val="center"/>
        <w:rPr>
          <w:b/>
          <w:bCs/>
          <w:color w:val="000000"/>
        </w:rPr>
      </w:pPr>
    </w:p>
    <w:p w14:paraId="0EE01944" w14:textId="77777777" w:rsidR="006118B9" w:rsidRDefault="006118B9" w:rsidP="006118B9">
      <w:pPr>
        <w:jc w:val="right"/>
        <w:rPr>
          <w:sz w:val="22"/>
          <w:szCs w:val="22"/>
        </w:rPr>
      </w:pPr>
      <w:bookmarkStart w:id="47" w:name="_Toc449692095"/>
      <w:r>
        <w:t>Anexa nr. 7</w:t>
      </w:r>
    </w:p>
    <w:p w14:paraId="46360D09" w14:textId="77777777" w:rsidR="006118B9" w:rsidRDefault="006118B9" w:rsidP="006118B9">
      <w:pPr>
        <w:jc w:val="right"/>
      </w:pPr>
      <w:r>
        <w:t>la Documentația standard nr._____</w:t>
      </w:r>
    </w:p>
    <w:p w14:paraId="229EE91D" w14:textId="77777777" w:rsidR="006118B9" w:rsidRDefault="006118B9" w:rsidP="006118B9">
      <w:pPr>
        <w:jc w:val="right"/>
      </w:pPr>
      <w:r>
        <w:t>din “____” ________ 20___</w:t>
      </w:r>
    </w:p>
    <w:p w14:paraId="4561C504" w14:textId="77777777" w:rsidR="006118B9" w:rsidRDefault="006118B9" w:rsidP="006118B9">
      <w:pPr>
        <w:pStyle w:val="Style3"/>
        <w:tabs>
          <w:tab w:val="left" w:pos="567"/>
        </w:tabs>
        <w:spacing w:before="0" w:beforeAutospacing="0" w:after="0"/>
        <w:ind w:left="0" w:firstLine="0"/>
        <w:rPr>
          <w:rFonts w:eastAsia="PMingLiU"/>
          <w:lang w:eastAsia="zh-CN"/>
        </w:rPr>
      </w:pPr>
    </w:p>
    <w:p w14:paraId="52D00F3B" w14:textId="77777777" w:rsidR="006118B9" w:rsidRDefault="006118B9" w:rsidP="006118B9">
      <w:pPr>
        <w:pStyle w:val="Style3"/>
        <w:tabs>
          <w:tab w:val="left" w:pos="567"/>
        </w:tabs>
        <w:spacing w:before="0" w:beforeAutospacing="0" w:after="0"/>
        <w:ind w:left="0" w:firstLine="0"/>
        <w:jc w:val="center"/>
        <w:rPr>
          <w:rFonts w:eastAsia="PMingLiU"/>
          <w:lang w:eastAsia="zh-CN"/>
        </w:rPr>
      </w:pPr>
    </w:p>
    <w:p w14:paraId="12E5300A" w14:textId="77777777" w:rsidR="006118B9" w:rsidRDefault="006118B9" w:rsidP="006118B9">
      <w:pPr>
        <w:pStyle w:val="a8"/>
        <w:tabs>
          <w:tab w:val="left" w:pos="567"/>
        </w:tabs>
        <w:rPr>
          <w:rFonts w:asciiTheme="majorHAnsi" w:hAnsiTheme="majorHAnsi" w:cstheme="majorHAnsi"/>
          <w:b/>
          <w:szCs w:val="24"/>
        </w:rPr>
      </w:pPr>
      <w:bookmarkStart w:id="48" w:name="_Toc449692096"/>
      <w:bookmarkEnd w:id="47"/>
    </w:p>
    <w:p w14:paraId="7D70AECB" w14:textId="77777777" w:rsidR="006118B9" w:rsidRDefault="006118B9" w:rsidP="006118B9">
      <w:pPr>
        <w:pStyle w:val="a8"/>
        <w:tabs>
          <w:tab w:val="left" w:pos="567"/>
        </w:tabs>
        <w:jc w:val="center"/>
        <w:rPr>
          <w:rFonts w:ascii="Times New Roman" w:hAnsi="Times New Roman"/>
          <w:sz w:val="28"/>
          <w:szCs w:val="28"/>
        </w:rPr>
      </w:pPr>
      <w:r>
        <w:rPr>
          <w:rFonts w:ascii="Times New Roman" w:hAnsi="Times New Roman"/>
          <w:b/>
          <w:sz w:val="28"/>
          <w:szCs w:val="28"/>
        </w:rPr>
        <w:t>CERERE DE PARTICIPARE</w:t>
      </w:r>
    </w:p>
    <w:p w14:paraId="66EEA6AB" w14:textId="77777777" w:rsidR="006118B9" w:rsidRDefault="006118B9" w:rsidP="006118B9">
      <w:pPr>
        <w:pStyle w:val="a8"/>
        <w:tabs>
          <w:tab w:val="left" w:pos="-142"/>
        </w:tabs>
        <w:spacing w:before="240"/>
        <w:jc w:val="center"/>
        <w:rPr>
          <w:rFonts w:asciiTheme="majorHAnsi" w:hAnsiTheme="majorHAnsi" w:cstheme="majorHAnsi"/>
          <w:szCs w:val="24"/>
        </w:rPr>
      </w:pPr>
    </w:p>
    <w:p w14:paraId="6C7CD0F3" w14:textId="77777777" w:rsidR="006118B9" w:rsidRDefault="006118B9" w:rsidP="006118B9">
      <w:pPr>
        <w:pStyle w:val="a8"/>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autorităţii contractante şi adresa completă)</w:t>
      </w:r>
    </w:p>
    <w:p w14:paraId="0B68EA86" w14:textId="77777777" w:rsidR="006118B9" w:rsidRDefault="006118B9" w:rsidP="006118B9">
      <w:pPr>
        <w:pStyle w:val="a8"/>
        <w:tabs>
          <w:tab w:val="left" w:pos="567"/>
        </w:tabs>
        <w:spacing w:line="360" w:lineRule="auto"/>
        <w:jc w:val="both"/>
        <w:rPr>
          <w:rFonts w:ascii="Times New Roman" w:hAnsi="Times New Roman"/>
          <w:szCs w:val="24"/>
        </w:rPr>
      </w:pPr>
    </w:p>
    <w:p w14:paraId="52F9CE0D" w14:textId="77777777" w:rsidR="006118B9" w:rsidRDefault="006118B9" w:rsidP="006118B9">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462AB7A" w14:textId="77777777" w:rsidR="006118B9" w:rsidRDefault="006118B9" w:rsidP="006118B9">
      <w:pPr>
        <w:pStyle w:val="a8"/>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68595098" w14:textId="77777777" w:rsidR="006118B9" w:rsidRDefault="006118B9" w:rsidP="006118B9">
      <w:pPr>
        <w:pStyle w:val="a8"/>
        <w:tabs>
          <w:tab w:val="left" w:pos="567"/>
        </w:tabs>
        <w:spacing w:line="360" w:lineRule="auto"/>
        <w:rPr>
          <w:rFonts w:ascii="Times New Roman" w:hAnsi="Times New Roman"/>
          <w:szCs w:val="24"/>
        </w:rPr>
      </w:pPr>
    </w:p>
    <w:p w14:paraId="4575B8ED" w14:textId="77777777" w:rsidR="006118B9" w:rsidRDefault="006118B9" w:rsidP="006118B9">
      <w:pPr>
        <w:pStyle w:val="a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5044308B" w14:textId="77777777" w:rsidR="006118B9" w:rsidRDefault="006118B9" w:rsidP="006118B9">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14:paraId="6307132B" w14:textId="77777777" w:rsidR="006118B9" w:rsidRDefault="006118B9" w:rsidP="006118B9">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21774E30" w14:textId="77777777" w:rsidR="006118B9" w:rsidRDefault="006118B9" w:rsidP="006118B9">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78FF3AAF" w14:textId="77777777" w:rsidR="006118B9" w:rsidRDefault="006118B9" w:rsidP="006118B9">
      <w:pPr>
        <w:pStyle w:val="a8"/>
        <w:tabs>
          <w:tab w:val="left" w:pos="567"/>
        </w:tabs>
        <w:spacing w:line="360" w:lineRule="auto"/>
        <w:rPr>
          <w:rFonts w:ascii="Times New Roman" w:hAnsi="Times New Roman"/>
          <w:szCs w:val="24"/>
        </w:rPr>
      </w:pPr>
    </w:p>
    <w:p w14:paraId="727B5511" w14:textId="77777777" w:rsidR="006118B9" w:rsidRDefault="006118B9" w:rsidP="006118B9">
      <w:pPr>
        <w:pStyle w:val="a8"/>
        <w:tabs>
          <w:tab w:val="left" w:pos="567"/>
        </w:tabs>
        <w:spacing w:line="360" w:lineRule="auto"/>
        <w:rPr>
          <w:rFonts w:ascii="Times New Roman" w:hAnsi="Times New Roman"/>
          <w:szCs w:val="24"/>
        </w:rPr>
      </w:pPr>
    </w:p>
    <w:p w14:paraId="007B5302" w14:textId="77777777" w:rsidR="006118B9" w:rsidRDefault="006118B9" w:rsidP="006118B9">
      <w:pPr>
        <w:pStyle w:val="a8"/>
        <w:tabs>
          <w:tab w:val="left" w:pos="567"/>
        </w:tabs>
        <w:spacing w:line="360" w:lineRule="auto"/>
        <w:rPr>
          <w:rFonts w:ascii="Times New Roman" w:hAnsi="Times New Roman"/>
          <w:szCs w:val="24"/>
        </w:rPr>
      </w:pPr>
    </w:p>
    <w:p w14:paraId="162C2183" w14:textId="77777777" w:rsidR="006118B9" w:rsidRDefault="006118B9" w:rsidP="006118B9">
      <w:pPr>
        <w:pStyle w:val="a8"/>
        <w:tabs>
          <w:tab w:val="left" w:pos="567"/>
        </w:tabs>
        <w:spacing w:line="360" w:lineRule="auto"/>
        <w:rPr>
          <w:rFonts w:ascii="Times New Roman" w:hAnsi="Times New Roman"/>
          <w:szCs w:val="24"/>
        </w:rPr>
      </w:pPr>
    </w:p>
    <w:p w14:paraId="360E5165" w14:textId="77777777" w:rsidR="006118B9" w:rsidRDefault="006118B9" w:rsidP="006118B9">
      <w:pPr>
        <w:pStyle w:val="a8"/>
        <w:tabs>
          <w:tab w:val="left" w:pos="567"/>
        </w:tabs>
        <w:spacing w:line="360" w:lineRule="auto"/>
        <w:rPr>
          <w:rFonts w:ascii="Times New Roman" w:hAnsi="Times New Roman"/>
          <w:szCs w:val="24"/>
        </w:rPr>
      </w:pPr>
    </w:p>
    <w:p w14:paraId="5E555483" w14:textId="77777777" w:rsidR="006118B9" w:rsidRDefault="006118B9" w:rsidP="006118B9">
      <w:pPr>
        <w:pStyle w:val="a8"/>
        <w:tabs>
          <w:tab w:val="left" w:pos="567"/>
        </w:tabs>
        <w:spacing w:line="360" w:lineRule="auto"/>
        <w:rPr>
          <w:rFonts w:ascii="Times New Roman" w:hAnsi="Times New Roman"/>
          <w:szCs w:val="24"/>
        </w:rPr>
      </w:pPr>
    </w:p>
    <w:p w14:paraId="0A980C65" w14:textId="77777777" w:rsidR="006118B9" w:rsidRDefault="006118B9" w:rsidP="006118B9">
      <w:pPr>
        <w:pStyle w:val="a8"/>
        <w:tabs>
          <w:tab w:val="left" w:pos="567"/>
        </w:tabs>
        <w:spacing w:line="360" w:lineRule="auto"/>
        <w:rPr>
          <w:rFonts w:ascii="Times New Roman" w:hAnsi="Times New Roman"/>
          <w:szCs w:val="24"/>
        </w:rPr>
      </w:pPr>
    </w:p>
    <w:p w14:paraId="06203A43" w14:textId="77777777" w:rsidR="006118B9" w:rsidRDefault="006118B9" w:rsidP="006118B9">
      <w:pPr>
        <w:pStyle w:val="a8"/>
        <w:tabs>
          <w:tab w:val="left" w:pos="567"/>
        </w:tabs>
        <w:spacing w:line="360" w:lineRule="auto"/>
        <w:rPr>
          <w:rFonts w:ascii="Times New Roman" w:hAnsi="Times New Roman"/>
          <w:szCs w:val="24"/>
        </w:rPr>
      </w:pPr>
    </w:p>
    <w:p w14:paraId="1D67DF54" w14:textId="77777777" w:rsidR="006118B9" w:rsidRDefault="006118B9" w:rsidP="006118B9">
      <w:pPr>
        <w:pStyle w:val="a8"/>
        <w:tabs>
          <w:tab w:val="left" w:pos="567"/>
        </w:tabs>
        <w:spacing w:line="360" w:lineRule="auto"/>
        <w:rPr>
          <w:rFonts w:ascii="Times New Roman" w:hAnsi="Times New Roman"/>
          <w:szCs w:val="24"/>
        </w:rPr>
      </w:pPr>
    </w:p>
    <w:p w14:paraId="34EF5BD4" w14:textId="77777777" w:rsidR="006118B9" w:rsidRDefault="006118B9" w:rsidP="006118B9">
      <w:pPr>
        <w:pStyle w:val="a8"/>
        <w:tabs>
          <w:tab w:val="left" w:pos="567"/>
        </w:tabs>
        <w:spacing w:line="360" w:lineRule="auto"/>
        <w:rPr>
          <w:rFonts w:ascii="Times New Roman" w:hAnsi="Times New Roman"/>
          <w:szCs w:val="24"/>
        </w:rPr>
      </w:pPr>
    </w:p>
    <w:p w14:paraId="5DA2A456" w14:textId="77777777" w:rsidR="006118B9" w:rsidRDefault="006118B9" w:rsidP="006118B9">
      <w:pPr>
        <w:pStyle w:val="a8"/>
        <w:tabs>
          <w:tab w:val="left" w:pos="567"/>
        </w:tabs>
        <w:spacing w:line="360" w:lineRule="auto"/>
        <w:rPr>
          <w:rFonts w:ascii="Times New Roman" w:hAnsi="Times New Roman"/>
          <w:szCs w:val="24"/>
        </w:rPr>
      </w:pPr>
    </w:p>
    <w:p w14:paraId="43876CA8" w14:textId="77777777" w:rsidR="006118B9" w:rsidRDefault="006118B9" w:rsidP="006118B9">
      <w:pPr>
        <w:pStyle w:val="a8"/>
        <w:tabs>
          <w:tab w:val="left" w:pos="567"/>
        </w:tabs>
        <w:spacing w:line="360" w:lineRule="auto"/>
        <w:rPr>
          <w:rFonts w:ascii="Times New Roman" w:hAnsi="Times New Roman"/>
          <w:szCs w:val="24"/>
        </w:rPr>
      </w:pPr>
    </w:p>
    <w:p w14:paraId="3D6034B6" w14:textId="77777777" w:rsidR="006118B9" w:rsidRDefault="006118B9" w:rsidP="006118B9">
      <w:pPr>
        <w:pStyle w:val="a8"/>
        <w:tabs>
          <w:tab w:val="left" w:pos="567"/>
        </w:tabs>
        <w:spacing w:line="360" w:lineRule="auto"/>
        <w:rPr>
          <w:rFonts w:ascii="Times New Roman" w:hAnsi="Times New Roman"/>
          <w:szCs w:val="24"/>
        </w:rPr>
      </w:pPr>
    </w:p>
    <w:p w14:paraId="2ED2EF21" w14:textId="77777777" w:rsidR="006118B9" w:rsidRDefault="006118B9" w:rsidP="006118B9">
      <w:pPr>
        <w:pStyle w:val="a8"/>
        <w:tabs>
          <w:tab w:val="left" w:pos="567"/>
        </w:tabs>
        <w:spacing w:line="360" w:lineRule="auto"/>
        <w:rPr>
          <w:rFonts w:ascii="Times New Roman" w:hAnsi="Times New Roman"/>
          <w:szCs w:val="24"/>
        </w:rPr>
      </w:pPr>
    </w:p>
    <w:p w14:paraId="6D2C83A0" w14:textId="77777777" w:rsidR="006118B9" w:rsidRDefault="006118B9" w:rsidP="006118B9">
      <w:pPr>
        <w:pStyle w:val="a8"/>
        <w:tabs>
          <w:tab w:val="left" w:pos="567"/>
        </w:tabs>
        <w:spacing w:line="360" w:lineRule="auto"/>
        <w:rPr>
          <w:rFonts w:ascii="Times New Roman" w:hAnsi="Times New Roman"/>
          <w:szCs w:val="24"/>
        </w:rPr>
      </w:pPr>
    </w:p>
    <w:p w14:paraId="5FC28BA2" w14:textId="77777777" w:rsidR="006118B9" w:rsidRDefault="006118B9" w:rsidP="006118B9">
      <w:pPr>
        <w:jc w:val="right"/>
        <w:rPr>
          <w:sz w:val="22"/>
          <w:szCs w:val="22"/>
        </w:rPr>
      </w:pPr>
      <w:r>
        <w:t>Anexa nr. 8</w:t>
      </w:r>
    </w:p>
    <w:p w14:paraId="45739F17" w14:textId="77777777" w:rsidR="006118B9" w:rsidRDefault="006118B9" w:rsidP="006118B9">
      <w:pPr>
        <w:jc w:val="right"/>
      </w:pPr>
      <w:r>
        <w:t>la Documentația standard nr._____</w:t>
      </w:r>
    </w:p>
    <w:p w14:paraId="7FAB1C01" w14:textId="77777777" w:rsidR="006118B9" w:rsidRDefault="006118B9" w:rsidP="006118B9">
      <w:pPr>
        <w:jc w:val="right"/>
      </w:pPr>
      <w:r>
        <w:t>din “____” ________ 20___</w:t>
      </w:r>
    </w:p>
    <w:p w14:paraId="625E4CB8" w14:textId="77777777" w:rsidR="006118B9" w:rsidRDefault="006118B9" w:rsidP="006118B9">
      <w:pPr>
        <w:pStyle w:val="a8"/>
        <w:tabs>
          <w:tab w:val="left" w:pos="567"/>
        </w:tabs>
        <w:spacing w:line="360" w:lineRule="auto"/>
        <w:rPr>
          <w:rFonts w:ascii="Times New Roman" w:hAnsi="Times New Roman"/>
          <w:szCs w:val="24"/>
        </w:rPr>
      </w:pPr>
    </w:p>
    <w:p w14:paraId="56B22082" w14:textId="77777777" w:rsidR="006118B9" w:rsidRDefault="006118B9" w:rsidP="006118B9">
      <w:pPr>
        <w:pStyle w:val="a8"/>
        <w:tabs>
          <w:tab w:val="left" w:pos="567"/>
        </w:tabs>
        <w:spacing w:line="360" w:lineRule="auto"/>
        <w:rPr>
          <w:rFonts w:ascii="Times New Roman" w:hAnsi="Times New Roman"/>
          <w:szCs w:val="24"/>
        </w:rPr>
      </w:pPr>
    </w:p>
    <w:p w14:paraId="0A960A20" w14:textId="77777777" w:rsidR="006118B9" w:rsidRDefault="006118B9" w:rsidP="006118B9">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14:paraId="390F1A82" w14:textId="77777777" w:rsidR="006118B9" w:rsidRDefault="006118B9" w:rsidP="006118B9">
      <w:pPr>
        <w:pStyle w:val="a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14:paraId="1378BF80" w14:textId="77777777" w:rsidR="006118B9" w:rsidRDefault="006118B9" w:rsidP="006118B9">
      <w:pPr>
        <w:pStyle w:val="a8"/>
        <w:tabs>
          <w:tab w:val="left" w:pos="567"/>
        </w:tabs>
        <w:spacing w:line="360" w:lineRule="auto"/>
        <w:rPr>
          <w:rFonts w:ascii="Times New Roman" w:hAnsi="Times New Roman"/>
          <w:szCs w:val="24"/>
        </w:rPr>
      </w:pPr>
    </w:p>
    <w:p w14:paraId="1A5755EA" w14:textId="77777777" w:rsidR="006118B9" w:rsidRDefault="006118B9" w:rsidP="006118B9">
      <w:pPr>
        <w:pStyle w:val="a8"/>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23879F44" w14:textId="77777777" w:rsidR="006118B9" w:rsidRDefault="006118B9" w:rsidP="006118B9">
      <w:pPr>
        <w:pStyle w:val="a8"/>
        <w:tabs>
          <w:tab w:val="left" w:pos="567"/>
        </w:tabs>
        <w:spacing w:line="360" w:lineRule="auto"/>
        <w:jc w:val="both"/>
        <w:rPr>
          <w:rFonts w:ascii="Times New Roman" w:hAnsi="Times New Roman"/>
          <w:szCs w:val="24"/>
        </w:rPr>
      </w:pPr>
    </w:p>
    <w:p w14:paraId="24F5C274" w14:textId="77777777" w:rsidR="006118B9" w:rsidRDefault="006118B9" w:rsidP="006118B9">
      <w:pPr>
        <w:pStyle w:val="a8"/>
        <w:tabs>
          <w:tab w:val="left" w:pos="567"/>
        </w:tabs>
        <w:spacing w:line="360" w:lineRule="auto"/>
        <w:jc w:val="both"/>
        <w:rPr>
          <w:rFonts w:ascii="Times New Roman" w:hAnsi="Times New Roman"/>
          <w:szCs w:val="24"/>
        </w:rPr>
      </w:pPr>
    </w:p>
    <w:p w14:paraId="0331B250" w14:textId="77777777" w:rsidR="006118B9" w:rsidRDefault="006118B9" w:rsidP="006118B9">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24925632" w14:textId="77777777" w:rsidR="006118B9" w:rsidRDefault="006118B9" w:rsidP="006118B9">
      <w:pPr>
        <w:pStyle w:val="a8"/>
        <w:tabs>
          <w:tab w:val="left" w:pos="567"/>
        </w:tabs>
        <w:spacing w:line="360" w:lineRule="auto"/>
        <w:rPr>
          <w:rFonts w:ascii="Times New Roman" w:hAnsi="Times New Roman"/>
          <w:szCs w:val="24"/>
        </w:rPr>
      </w:pPr>
    </w:p>
    <w:p w14:paraId="1D01794F" w14:textId="77777777" w:rsidR="006118B9" w:rsidRDefault="006118B9" w:rsidP="006118B9">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(tipul procedurii de achiziție)</w:t>
      </w:r>
    </w:p>
    <w:p w14:paraId="5C979E92" w14:textId="77777777" w:rsidR="006118B9" w:rsidRDefault="006118B9" w:rsidP="006118B9">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FAB1CD5" w14:textId="77777777" w:rsidR="006118B9" w:rsidRDefault="006118B9" w:rsidP="006118B9">
      <w:pPr>
        <w:pStyle w:val="a8"/>
        <w:tabs>
          <w:tab w:val="left" w:pos="567"/>
        </w:tabs>
        <w:spacing w:line="360" w:lineRule="auto"/>
        <w:rPr>
          <w:rFonts w:ascii="Times New Roman" w:hAnsi="Times New Roman"/>
          <w:szCs w:val="24"/>
        </w:rPr>
      </w:pPr>
    </w:p>
    <w:p w14:paraId="227DF065" w14:textId="77777777" w:rsidR="006118B9" w:rsidRDefault="006118B9" w:rsidP="006118B9">
      <w:pPr>
        <w:pStyle w:val="a8"/>
        <w:tabs>
          <w:tab w:val="left" w:pos="567"/>
        </w:tabs>
        <w:spacing w:line="360" w:lineRule="auto"/>
        <w:rPr>
          <w:rFonts w:ascii="Times New Roman" w:hAnsi="Times New Roman"/>
          <w:szCs w:val="24"/>
        </w:rPr>
      </w:pPr>
    </w:p>
    <w:p w14:paraId="547C2470" w14:textId="77777777" w:rsidR="006118B9" w:rsidRDefault="006118B9" w:rsidP="006118B9">
      <w:pPr>
        <w:pStyle w:val="a8"/>
        <w:tabs>
          <w:tab w:val="left" w:pos="567"/>
        </w:tabs>
        <w:spacing w:line="360" w:lineRule="auto"/>
        <w:rPr>
          <w:rFonts w:ascii="Times New Roman" w:hAnsi="Times New Roman"/>
          <w:szCs w:val="24"/>
        </w:rPr>
      </w:pPr>
    </w:p>
    <w:p w14:paraId="398EBD0C" w14:textId="77777777" w:rsidR="006118B9" w:rsidRDefault="006118B9" w:rsidP="006118B9">
      <w:pPr>
        <w:pStyle w:val="a8"/>
        <w:tabs>
          <w:tab w:val="left" w:pos="567"/>
        </w:tabs>
        <w:spacing w:line="360" w:lineRule="auto"/>
        <w:rPr>
          <w:rFonts w:ascii="Times New Roman" w:hAnsi="Times New Roman"/>
          <w:szCs w:val="24"/>
        </w:rPr>
      </w:pPr>
    </w:p>
    <w:p w14:paraId="33F73F77" w14:textId="77777777" w:rsidR="006118B9" w:rsidRDefault="006118B9" w:rsidP="006118B9">
      <w:pPr>
        <w:pStyle w:val="a8"/>
        <w:tabs>
          <w:tab w:val="left" w:pos="567"/>
        </w:tabs>
        <w:spacing w:line="360" w:lineRule="auto"/>
        <w:rPr>
          <w:rFonts w:ascii="Times New Roman" w:hAnsi="Times New Roman"/>
          <w:szCs w:val="24"/>
        </w:rPr>
      </w:pPr>
    </w:p>
    <w:p w14:paraId="2F4A845C" w14:textId="77777777" w:rsidR="006118B9" w:rsidRDefault="006118B9" w:rsidP="006118B9">
      <w:pPr>
        <w:pStyle w:val="a8"/>
        <w:tabs>
          <w:tab w:val="left" w:pos="567"/>
        </w:tabs>
        <w:spacing w:line="360" w:lineRule="auto"/>
        <w:rPr>
          <w:rFonts w:ascii="Times New Roman" w:hAnsi="Times New Roman"/>
          <w:szCs w:val="24"/>
        </w:rPr>
      </w:pPr>
    </w:p>
    <w:p w14:paraId="58C485E0" w14:textId="77777777" w:rsidR="006118B9" w:rsidRDefault="006118B9" w:rsidP="006118B9">
      <w:pPr>
        <w:pStyle w:val="a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0650D505" w14:textId="77777777" w:rsidR="006118B9" w:rsidRDefault="006118B9" w:rsidP="006118B9">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14:paraId="6608D0D8" w14:textId="77777777" w:rsidR="006118B9" w:rsidRDefault="006118B9" w:rsidP="006118B9">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B40D8DD" w14:textId="77777777" w:rsidR="006118B9" w:rsidRDefault="006118B9" w:rsidP="006118B9">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01CC93CB" w14:textId="77777777" w:rsidR="006118B9" w:rsidRDefault="006118B9" w:rsidP="006118B9">
      <w:pPr>
        <w:pStyle w:val="a8"/>
        <w:tabs>
          <w:tab w:val="left" w:pos="567"/>
        </w:tabs>
        <w:spacing w:line="360" w:lineRule="auto"/>
        <w:jc w:val="right"/>
        <w:rPr>
          <w:rFonts w:ascii="Times New Roman" w:hAnsi="Times New Roman"/>
          <w:szCs w:val="24"/>
        </w:rPr>
      </w:pPr>
    </w:p>
    <w:p w14:paraId="7072DF43" w14:textId="77777777" w:rsidR="006118B9" w:rsidRDefault="006118B9" w:rsidP="006118B9">
      <w:pPr>
        <w:pStyle w:val="a8"/>
        <w:tabs>
          <w:tab w:val="left" w:pos="567"/>
        </w:tabs>
        <w:spacing w:line="360" w:lineRule="auto"/>
        <w:rPr>
          <w:rFonts w:ascii="Times New Roman" w:hAnsi="Times New Roman"/>
          <w:szCs w:val="24"/>
        </w:rPr>
      </w:pPr>
    </w:p>
    <w:p w14:paraId="01EBF5F2" w14:textId="77777777" w:rsidR="006118B9" w:rsidRDefault="006118B9" w:rsidP="006118B9">
      <w:pPr>
        <w:pStyle w:val="a8"/>
        <w:tabs>
          <w:tab w:val="left" w:pos="567"/>
        </w:tabs>
        <w:spacing w:line="360" w:lineRule="auto"/>
        <w:rPr>
          <w:rFonts w:ascii="Times New Roman" w:hAnsi="Times New Roman"/>
          <w:szCs w:val="24"/>
        </w:rPr>
      </w:pPr>
    </w:p>
    <w:p w14:paraId="5446E7E8" w14:textId="77777777" w:rsidR="006118B9" w:rsidRDefault="006118B9" w:rsidP="006118B9">
      <w:pPr>
        <w:pStyle w:val="a8"/>
        <w:tabs>
          <w:tab w:val="left" w:pos="567"/>
        </w:tabs>
        <w:spacing w:line="360" w:lineRule="auto"/>
        <w:rPr>
          <w:rFonts w:ascii="Times New Roman" w:hAnsi="Times New Roman"/>
          <w:szCs w:val="24"/>
        </w:rPr>
      </w:pPr>
    </w:p>
    <w:p w14:paraId="26ED3B98" w14:textId="77777777" w:rsidR="006118B9" w:rsidRDefault="006118B9" w:rsidP="00BA1642">
      <w:pPr>
        <w:spacing w:after="200" w:line="276" w:lineRule="auto"/>
        <w:rPr>
          <w:lang w:eastAsia="zh-CN"/>
        </w:rPr>
      </w:pPr>
      <w:bookmarkStart w:id="49" w:name="_Toc449692097"/>
      <w:bookmarkEnd w:id="48"/>
    </w:p>
    <w:p w14:paraId="7614086A" w14:textId="77777777" w:rsidR="006118B9" w:rsidRDefault="006118B9" w:rsidP="006118B9">
      <w:pPr>
        <w:jc w:val="right"/>
        <w:rPr>
          <w:sz w:val="22"/>
          <w:szCs w:val="22"/>
        </w:rPr>
      </w:pPr>
      <w:r>
        <w:t>Anexa nr. 10</w:t>
      </w:r>
    </w:p>
    <w:p w14:paraId="7993AE4F" w14:textId="77777777" w:rsidR="006118B9" w:rsidRDefault="006118B9" w:rsidP="006118B9">
      <w:pPr>
        <w:jc w:val="right"/>
      </w:pPr>
      <w:r>
        <w:t>la Documentația standard nr._____</w:t>
      </w:r>
    </w:p>
    <w:p w14:paraId="31930ACE" w14:textId="77777777" w:rsidR="006118B9" w:rsidRDefault="006118B9" w:rsidP="006118B9">
      <w:pPr>
        <w:jc w:val="right"/>
      </w:pPr>
      <w:r>
        <w:t>din “____” ________ 20___</w:t>
      </w:r>
    </w:p>
    <w:p w14:paraId="71124F48" w14:textId="77777777" w:rsidR="006118B9" w:rsidRDefault="006118B9" w:rsidP="006118B9">
      <w:pPr>
        <w:spacing w:after="200" w:line="276" w:lineRule="auto"/>
        <w:jc w:val="center"/>
        <w:rPr>
          <w:lang w:eastAsia="zh-CN"/>
        </w:rPr>
      </w:pPr>
    </w:p>
    <w:p w14:paraId="6678842D" w14:textId="77777777" w:rsidR="006118B9" w:rsidRDefault="006118B9" w:rsidP="006118B9">
      <w:pPr>
        <w:rPr>
          <w:lang w:eastAsia="zh-CN"/>
        </w:rPr>
      </w:pPr>
    </w:p>
    <w:bookmarkEnd w:id="49"/>
    <w:p w14:paraId="3873987A" w14:textId="77777777" w:rsidR="006118B9" w:rsidRDefault="006118B9" w:rsidP="006118B9">
      <w:pPr>
        <w:jc w:val="center"/>
        <w:rPr>
          <w:b/>
        </w:rPr>
      </w:pPr>
    </w:p>
    <w:p w14:paraId="45AD49E6" w14:textId="77777777" w:rsidR="006118B9" w:rsidRDefault="006118B9" w:rsidP="006118B9">
      <w:pPr>
        <w:pStyle w:val="a8"/>
        <w:tabs>
          <w:tab w:val="left" w:pos="567"/>
        </w:tabs>
        <w:jc w:val="center"/>
        <w:rPr>
          <w:rFonts w:ascii="Times New Roman" w:hAnsi="Times New Roman"/>
          <w:b/>
          <w:szCs w:val="24"/>
        </w:rPr>
      </w:pPr>
      <w:r>
        <w:rPr>
          <w:rFonts w:ascii="Times New Roman" w:hAnsi="Times New Roman"/>
          <w:b/>
          <w:szCs w:val="24"/>
        </w:rPr>
        <w:t>GRAFIC DE  EXECUTARE A LUCRĂRILOR</w:t>
      </w:r>
    </w:p>
    <w:p w14:paraId="23F8E4A2" w14:textId="77777777" w:rsidR="006118B9" w:rsidRDefault="006118B9" w:rsidP="006118B9">
      <w:pPr>
        <w:pStyle w:val="a8"/>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1E67D9CB" w14:textId="77777777" w:rsidR="006118B9" w:rsidRDefault="006118B9" w:rsidP="006118B9">
      <w:pPr>
        <w:pStyle w:val="a8"/>
        <w:tabs>
          <w:tab w:val="left" w:pos="567"/>
        </w:tabs>
        <w:jc w:val="center"/>
        <w:rPr>
          <w:rFonts w:ascii="Times New Roman" w:hAnsi="Times New Roman"/>
          <w:szCs w:val="24"/>
        </w:rPr>
      </w:pPr>
      <w:r>
        <w:rPr>
          <w:rFonts w:ascii="Times New Roman" w:hAnsi="Times New Roman"/>
          <w:szCs w:val="24"/>
        </w:rPr>
        <w:t>(denumirea lucrărilor)</w:t>
      </w:r>
    </w:p>
    <w:p w14:paraId="111B0A67" w14:textId="77777777" w:rsidR="006118B9" w:rsidRDefault="006118B9" w:rsidP="006118B9">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6118B9" w14:paraId="1D96369F" w14:textId="77777777" w:rsidTr="00AB1D7A">
        <w:trPr>
          <w:cantSplit/>
          <w:trHeight w:val="300"/>
        </w:trPr>
        <w:tc>
          <w:tcPr>
            <w:tcW w:w="709" w:type="dxa"/>
            <w:vMerge w:val="restart"/>
          </w:tcPr>
          <w:p w14:paraId="556ADA19" w14:textId="77777777" w:rsidR="006118B9" w:rsidRDefault="006118B9" w:rsidP="00AB1D7A">
            <w:pPr>
              <w:pStyle w:val="a8"/>
              <w:tabs>
                <w:tab w:val="left" w:pos="567"/>
              </w:tabs>
              <w:rPr>
                <w:rFonts w:ascii="Times New Roman" w:hAnsi="Times New Roman"/>
                <w:b/>
                <w:szCs w:val="24"/>
              </w:rPr>
            </w:pPr>
            <w:r>
              <w:rPr>
                <w:rFonts w:ascii="Times New Roman" w:hAnsi="Times New Roman"/>
                <w:b/>
                <w:szCs w:val="24"/>
              </w:rPr>
              <w:t>Nr.</w:t>
            </w:r>
          </w:p>
          <w:p w14:paraId="7F3DD243" w14:textId="77777777" w:rsidR="006118B9" w:rsidRDefault="006118B9" w:rsidP="00AB1D7A">
            <w:pPr>
              <w:pStyle w:val="a8"/>
              <w:tabs>
                <w:tab w:val="left" w:pos="567"/>
              </w:tabs>
              <w:rPr>
                <w:rFonts w:ascii="Times New Roman" w:hAnsi="Times New Roman"/>
                <w:b/>
                <w:szCs w:val="24"/>
              </w:rPr>
            </w:pPr>
            <w:r>
              <w:rPr>
                <w:rFonts w:ascii="Times New Roman" w:hAnsi="Times New Roman"/>
                <w:b/>
                <w:szCs w:val="24"/>
              </w:rPr>
              <w:t>d/o</w:t>
            </w:r>
          </w:p>
        </w:tc>
        <w:tc>
          <w:tcPr>
            <w:tcW w:w="2825" w:type="dxa"/>
            <w:vMerge w:val="restart"/>
          </w:tcPr>
          <w:p w14:paraId="01B844BD" w14:textId="77777777" w:rsidR="006118B9" w:rsidRDefault="006118B9" w:rsidP="00AB1D7A">
            <w:pPr>
              <w:pStyle w:val="a8"/>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14:paraId="1531A575" w14:textId="77777777" w:rsidR="006118B9" w:rsidRDefault="006118B9" w:rsidP="00AB1D7A">
            <w:pPr>
              <w:pStyle w:val="a8"/>
              <w:tabs>
                <w:tab w:val="left" w:pos="567"/>
              </w:tabs>
              <w:rPr>
                <w:rFonts w:ascii="Times New Roman" w:hAnsi="Times New Roman"/>
                <w:b/>
                <w:szCs w:val="24"/>
              </w:rPr>
            </w:pPr>
            <w:r>
              <w:rPr>
                <w:rFonts w:ascii="Times New Roman" w:hAnsi="Times New Roman"/>
                <w:b/>
                <w:szCs w:val="24"/>
              </w:rPr>
              <w:t>Anul 1</w:t>
            </w:r>
          </w:p>
        </w:tc>
        <w:tc>
          <w:tcPr>
            <w:tcW w:w="1044" w:type="dxa"/>
            <w:gridSpan w:val="2"/>
          </w:tcPr>
          <w:p w14:paraId="2CA54616" w14:textId="77777777" w:rsidR="006118B9" w:rsidRDefault="006118B9" w:rsidP="00AB1D7A">
            <w:pPr>
              <w:pStyle w:val="a8"/>
              <w:tabs>
                <w:tab w:val="left" w:pos="567"/>
              </w:tabs>
              <w:rPr>
                <w:rFonts w:ascii="Times New Roman" w:hAnsi="Times New Roman"/>
                <w:b/>
                <w:szCs w:val="24"/>
              </w:rPr>
            </w:pPr>
            <w:r>
              <w:rPr>
                <w:rFonts w:ascii="Times New Roman" w:hAnsi="Times New Roman"/>
                <w:b/>
                <w:szCs w:val="24"/>
              </w:rPr>
              <w:t>…</w:t>
            </w:r>
          </w:p>
        </w:tc>
        <w:tc>
          <w:tcPr>
            <w:tcW w:w="1320" w:type="dxa"/>
            <w:gridSpan w:val="2"/>
          </w:tcPr>
          <w:p w14:paraId="5B7E7688" w14:textId="77777777" w:rsidR="006118B9" w:rsidRDefault="006118B9" w:rsidP="00AB1D7A">
            <w:pPr>
              <w:pStyle w:val="a8"/>
              <w:tabs>
                <w:tab w:val="left" w:pos="567"/>
              </w:tabs>
              <w:rPr>
                <w:rFonts w:ascii="Times New Roman" w:hAnsi="Times New Roman"/>
                <w:b/>
                <w:szCs w:val="24"/>
              </w:rPr>
            </w:pPr>
            <w:r>
              <w:rPr>
                <w:rFonts w:ascii="Times New Roman" w:hAnsi="Times New Roman"/>
                <w:b/>
                <w:szCs w:val="24"/>
              </w:rPr>
              <w:t>Anul (n)</w:t>
            </w:r>
          </w:p>
        </w:tc>
      </w:tr>
      <w:tr w:rsidR="006118B9" w14:paraId="01B10CC8" w14:textId="77777777" w:rsidTr="00AB1D7A">
        <w:trPr>
          <w:cantSplit/>
          <w:trHeight w:val="240"/>
        </w:trPr>
        <w:tc>
          <w:tcPr>
            <w:tcW w:w="709" w:type="dxa"/>
            <w:vMerge/>
          </w:tcPr>
          <w:p w14:paraId="26BA24DD" w14:textId="77777777" w:rsidR="006118B9" w:rsidRDefault="006118B9" w:rsidP="00AB1D7A">
            <w:pPr>
              <w:pStyle w:val="a8"/>
              <w:tabs>
                <w:tab w:val="left" w:pos="567"/>
              </w:tabs>
              <w:rPr>
                <w:rFonts w:ascii="Times New Roman" w:hAnsi="Times New Roman"/>
                <w:b/>
                <w:szCs w:val="24"/>
              </w:rPr>
            </w:pPr>
          </w:p>
        </w:tc>
        <w:tc>
          <w:tcPr>
            <w:tcW w:w="2825" w:type="dxa"/>
            <w:vMerge/>
          </w:tcPr>
          <w:p w14:paraId="4E25077A" w14:textId="77777777" w:rsidR="006118B9" w:rsidRDefault="006118B9" w:rsidP="00AB1D7A">
            <w:pPr>
              <w:pStyle w:val="a8"/>
              <w:tabs>
                <w:tab w:val="left" w:pos="567"/>
              </w:tabs>
              <w:rPr>
                <w:rFonts w:ascii="Times New Roman" w:hAnsi="Times New Roman"/>
                <w:b/>
                <w:szCs w:val="24"/>
              </w:rPr>
            </w:pPr>
          </w:p>
        </w:tc>
        <w:tc>
          <w:tcPr>
            <w:tcW w:w="5490" w:type="dxa"/>
            <w:gridSpan w:val="7"/>
          </w:tcPr>
          <w:p w14:paraId="7D9CC150" w14:textId="77777777" w:rsidR="006118B9" w:rsidRDefault="006118B9" w:rsidP="00AB1D7A">
            <w:pPr>
              <w:pStyle w:val="a8"/>
              <w:tabs>
                <w:tab w:val="left" w:pos="567"/>
              </w:tabs>
              <w:rPr>
                <w:rFonts w:ascii="Times New Roman" w:hAnsi="Times New Roman"/>
                <w:b/>
                <w:szCs w:val="24"/>
              </w:rPr>
            </w:pPr>
            <w:r>
              <w:rPr>
                <w:rFonts w:ascii="Times New Roman" w:hAnsi="Times New Roman"/>
                <w:b/>
                <w:szCs w:val="24"/>
              </w:rPr>
              <w:t>Luna</w:t>
            </w:r>
          </w:p>
        </w:tc>
      </w:tr>
      <w:tr w:rsidR="006118B9" w14:paraId="54DDFC8B" w14:textId="77777777" w:rsidTr="00AB1D7A">
        <w:trPr>
          <w:cantSplit/>
          <w:trHeight w:val="120"/>
        </w:trPr>
        <w:tc>
          <w:tcPr>
            <w:tcW w:w="709" w:type="dxa"/>
            <w:vMerge/>
          </w:tcPr>
          <w:p w14:paraId="00440BBC" w14:textId="77777777" w:rsidR="006118B9" w:rsidRDefault="006118B9" w:rsidP="00AB1D7A">
            <w:pPr>
              <w:pStyle w:val="a8"/>
              <w:tabs>
                <w:tab w:val="left" w:pos="567"/>
              </w:tabs>
              <w:rPr>
                <w:rFonts w:ascii="Times New Roman" w:hAnsi="Times New Roman"/>
                <w:b/>
                <w:szCs w:val="24"/>
              </w:rPr>
            </w:pPr>
          </w:p>
        </w:tc>
        <w:tc>
          <w:tcPr>
            <w:tcW w:w="2825" w:type="dxa"/>
            <w:vMerge/>
          </w:tcPr>
          <w:p w14:paraId="4D82CBD1" w14:textId="77777777" w:rsidR="006118B9" w:rsidRDefault="006118B9" w:rsidP="00AB1D7A">
            <w:pPr>
              <w:pStyle w:val="a8"/>
              <w:tabs>
                <w:tab w:val="left" w:pos="567"/>
              </w:tabs>
              <w:rPr>
                <w:rFonts w:ascii="Times New Roman" w:hAnsi="Times New Roman"/>
                <w:b/>
                <w:szCs w:val="24"/>
              </w:rPr>
            </w:pPr>
          </w:p>
        </w:tc>
        <w:tc>
          <w:tcPr>
            <w:tcW w:w="1035" w:type="dxa"/>
          </w:tcPr>
          <w:p w14:paraId="2DD1FB52" w14:textId="77777777" w:rsidR="006118B9" w:rsidRDefault="006118B9" w:rsidP="00AB1D7A">
            <w:pPr>
              <w:pStyle w:val="a8"/>
              <w:tabs>
                <w:tab w:val="left" w:pos="567"/>
              </w:tabs>
              <w:rPr>
                <w:rFonts w:ascii="Times New Roman" w:hAnsi="Times New Roman"/>
                <w:b/>
                <w:szCs w:val="24"/>
              </w:rPr>
            </w:pPr>
            <w:r>
              <w:rPr>
                <w:rFonts w:ascii="Times New Roman" w:hAnsi="Times New Roman"/>
                <w:b/>
                <w:szCs w:val="24"/>
              </w:rPr>
              <w:t>1</w:t>
            </w:r>
          </w:p>
        </w:tc>
        <w:tc>
          <w:tcPr>
            <w:tcW w:w="1215" w:type="dxa"/>
          </w:tcPr>
          <w:p w14:paraId="6BA33FAB" w14:textId="77777777" w:rsidR="006118B9" w:rsidRDefault="006118B9" w:rsidP="00AB1D7A">
            <w:pPr>
              <w:pStyle w:val="a8"/>
              <w:tabs>
                <w:tab w:val="left" w:pos="567"/>
              </w:tabs>
              <w:rPr>
                <w:rFonts w:ascii="Times New Roman" w:hAnsi="Times New Roman"/>
                <w:b/>
                <w:szCs w:val="24"/>
              </w:rPr>
            </w:pPr>
            <w:r>
              <w:rPr>
                <w:rFonts w:ascii="Times New Roman" w:hAnsi="Times New Roman"/>
                <w:b/>
                <w:szCs w:val="24"/>
              </w:rPr>
              <w:t>2</w:t>
            </w:r>
          </w:p>
        </w:tc>
        <w:tc>
          <w:tcPr>
            <w:tcW w:w="1005" w:type="dxa"/>
            <w:gridSpan w:val="2"/>
          </w:tcPr>
          <w:p w14:paraId="70CE7CE0" w14:textId="77777777" w:rsidR="006118B9" w:rsidRDefault="006118B9" w:rsidP="00AB1D7A">
            <w:pPr>
              <w:pStyle w:val="a8"/>
              <w:tabs>
                <w:tab w:val="left" w:pos="567"/>
              </w:tabs>
              <w:rPr>
                <w:rFonts w:ascii="Times New Roman" w:hAnsi="Times New Roman"/>
                <w:b/>
                <w:szCs w:val="24"/>
              </w:rPr>
            </w:pPr>
            <w:r>
              <w:rPr>
                <w:rFonts w:ascii="Times New Roman" w:hAnsi="Times New Roman"/>
                <w:b/>
                <w:szCs w:val="24"/>
              </w:rPr>
              <w:t>3</w:t>
            </w:r>
          </w:p>
        </w:tc>
        <w:tc>
          <w:tcPr>
            <w:tcW w:w="990" w:type="dxa"/>
            <w:gridSpan w:val="2"/>
          </w:tcPr>
          <w:p w14:paraId="3C99A406" w14:textId="77777777" w:rsidR="006118B9" w:rsidRDefault="006118B9" w:rsidP="00AB1D7A">
            <w:pPr>
              <w:pStyle w:val="a8"/>
              <w:tabs>
                <w:tab w:val="left" w:pos="567"/>
              </w:tabs>
              <w:rPr>
                <w:rFonts w:ascii="Times New Roman" w:hAnsi="Times New Roman"/>
                <w:b/>
                <w:szCs w:val="24"/>
              </w:rPr>
            </w:pPr>
            <w:r>
              <w:rPr>
                <w:rFonts w:ascii="Times New Roman" w:hAnsi="Times New Roman"/>
                <w:b/>
                <w:szCs w:val="24"/>
              </w:rPr>
              <w:t>…</w:t>
            </w:r>
          </w:p>
        </w:tc>
        <w:tc>
          <w:tcPr>
            <w:tcW w:w="1245" w:type="dxa"/>
          </w:tcPr>
          <w:p w14:paraId="6D363D63" w14:textId="77777777" w:rsidR="006118B9" w:rsidRDefault="006118B9" w:rsidP="00AB1D7A">
            <w:pPr>
              <w:pStyle w:val="a8"/>
              <w:tabs>
                <w:tab w:val="left" w:pos="567"/>
              </w:tabs>
              <w:rPr>
                <w:rFonts w:ascii="Times New Roman" w:hAnsi="Times New Roman"/>
                <w:b/>
                <w:szCs w:val="24"/>
              </w:rPr>
            </w:pPr>
            <w:r>
              <w:rPr>
                <w:rFonts w:ascii="Times New Roman" w:hAnsi="Times New Roman"/>
                <w:b/>
                <w:szCs w:val="24"/>
              </w:rPr>
              <w:t>n</w:t>
            </w:r>
          </w:p>
        </w:tc>
      </w:tr>
      <w:tr w:rsidR="006118B9" w14:paraId="27B849CB" w14:textId="77777777" w:rsidTr="00AB1D7A">
        <w:trPr>
          <w:cantSplit/>
          <w:trHeight w:val="180"/>
        </w:trPr>
        <w:tc>
          <w:tcPr>
            <w:tcW w:w="709" w:type="dxa"/>
          </w:tcPr>
          <w:p w14:paraId="632E4AD1" w14:textId="77777777" w:rsidR="006118B9" w:rsidRDefault="006118B9" w:rsidP="00AB1D7A">
            <w:pPr>
              <w:pStyle w:val="a8"/>
              <w:tabs>
                <w:tab w:val="left" w:pos="567"/>
              </w:tabs>
              <w:rPr>
                <w:rFonts w:ascii="Times New Roman" w:hAnsi="Times New Roman"/>
                <w:szCs w:val="24"/>
              </w:rPr>
            </w:pPr>
            <w:r>
              <w:rPr>
                <w:rFonts w:ascii="Times New Roman" w:hAnsi="Times New Roman"/>
                <w:szCs w:val="24"/>
              </w:rPr>
              <w:t>1.</w:t>
            </w:r>
          </w:p>
        </w:tc>
        <w:tc>
          <w:tcPr>
            <w:tcW w:w="2825" w:type="dxa"/>
          </w:tcPr>
          <w:p w14:paraId="01F92A77" w14:textId="77777777" w:rsidR="006118B9" w:rsidRDefault="006118B9" w:rsidP="00AB1D7A">
            <w:pPr>
              <w:pStyle w:val="a8"/>
              <w:tabs>
                <w:tab w:val="left" w:pos="567"/>
              </w:tabs>
              <w:rPr>
                <w:rFonts w:ascii="Times New Roman" w:hAnsi="Times New Roman"/>
                <w:szCs w:val="24"/>
              </w:rPr>
            </w:pPr>
            <w:r>
              <w:rPr>
                <w:rFonts w:ascii="Times New Roman" w:hAnsi="Times New Roman"/>
                <w:szCs w:val="24"/>
              </w:rPr>
              <w:t>Organizare de şantier</w:t>
            </w:r>
          </w:p>
        </w:tc>
        <w:tc>
          <w:tcPr>
            <w:tcW w:w="1035" w:type="dxa"/>
          </w:tcPr>
          <w:p w14:paraId="4EDED858" w14:textId="77777777" w:rsidR="006118B9" w:rsidRDefault="006118B9" w:rsidP="00AB1D7A">
            <w:pPr>
              <w:pStyle w:val="a8"/>
              <w:tabs>
                <w:tab w:val="left" w:pos="567"/>
              </w:tabs>
              <w:rPr>
                <w:rFonts w:ascii="Times New Roman" w:hAnsi="Times New Roman"/>
                <w:szCs w:val="24"/>
              </w:rPr>
            </w:pPr>
          </w:p>
        </w:tc>
        <w:tc>
          <w:tcPr>
            <w:tcW w:w="1215" w:type="dxa"/>
          </w:tcPr>
          <w:p w14:paraId="561E7BE4" w14:textId="77777777" w:rsidR="006118B9" w:rsidRDefault="006118B9" w:rsidP="00AB1D7A">
            <w:pPr>
              <w:pStyle w:val="a8"/>
              <w:tabs>
                <w:tab w:val="left" w:pos="567"/>
              </w:tabs>
              <w:rPr>
                <w:rFonts w:ascii="Times New Roman" w:hAnsi="Times New Roman"/>
                <w:szCs w:val="24"/>
              </w:rPr>
            </w:pPr>
          </w:p>
        </w:tc>
        <w:tc>
          <w:tcPr>
            <w:tcW w:w="1005" w:type="dxa"/>
            <w:gridSpan w:val="2"/>
          </w:tcPr>
          <w:p w14:paraId="6A83B517" w14:textId="77777777" w:rsidR="006118B9" w:rsidRDefault="006118B9" w:rsidP="00AB1D7A">
            <w:pPr>
              <w:pStyle w:val="a8"/>
              <w:tabs>
                <w:tab w:val="left" w:pos="567"/>
              </w:tabs>
              <w:rPr>
                <w:rFonts w:ascii="Times New Roman" w:hAnsi="Times New Roman"/>
                <w:szCs w:val="24"/>
              </w:rPr>
            </w:pPr>
          </w:p>
        </w:tc>
        <w:tc>
          <w:tcPr>
            <w:tcW w:w="990" w:type="dxa"/>
            <w:gridSpan w:val="2"/>
          </w:tcPr>
          <w:p w14:paraId="59C71656" w14:textId="77777777" w:rsidR="006118B9" w:rsidRDefault="006118B9" w:rsidP="00AB1D7A">
            <w:pPr>
              <w:pStyle w:val="a8"/>
              <w:tabs>
                <w:tab w:val="left" w:pos="567"/>
              </w:tabs>
              <w:rPr>
                <w:rFonts w:ascii="Times New Roman" w:hAnsi="Times New Roman"/>
                <w:szCs w:val="24"/>
              </w:rPr>
            </w:pPr>
          </w:p>
        </w:tc>
        <w:tc>
          <w:tcPr>
            <w:tcW w:w="1245" w:type="dxa"/>
          </w:tcPr>
          <w:p w14:paraId="45B0B90F" w14:textId="77777777" w:rsidR="006118B9" w:rsidRDefault="006118B9" w:rsidP="00AB1D7A">
            <w:pPr>
              <w:pStyle w:val="a8"/>
              <w:tabs>
                <w:tab w:val="left" w:pos="567"/>
              </w:tabs>
              <w:rPr>
                <w:rFonts w:ascii="Times New Roman" w:hAnsi="Times New Roman"/>
                <w:szCs w:val="24"/>
              </w:rPr>
            </w:pPr>
          </w:p>
        </w:tc>
      </w:tr>
      <w:tr w:rsidR="006118B9" w14:paraId="6FE4ED71" w14:textId="77777777" w:rsidTr="00AB1D7A">
        <w:trPr>
          <w:cantSplit/>
          <w:trHeight w:val="1372"/>
        </w:trPr>
        <w:tc>
          <w:tcPr>
            <w:tcW w:w="709" w:type="dxa"/>
          </w:tcPr>
          <w:p w14:paraId="63F3C650" w14:textId="77777777" w:rsidR="006118B9" w:rsidRDefault="006118B9" w:rsidP="00AB1D7A">
            <w:pPr>
              <w:pStyle w:val="a8"/>
              <w:tabs>
                <w:tab w:val="left" w:pos="567"/>
              </w:tabs>
              <w:rPr>
                <w:rFonts w:ascii="Times New Roman" w:hAnsi="Times New Roman"/>
                <w:szCs w:val="24"/>
              </w:rPr>
            </w:pPr>
            <w:r>
              <w:rPr>
                <w:rFonts w:ascii="Times New Roman" w:hAnsi="Times New Roman"/>
                <w:szCs w:val="24"/>
              </w:rPr>
              <w:t xml:space="preserve">2. </w:t>
            </w:r>
          </w:p>
          <w:p w14:paraId="1A0BD58A" w14:textId="77777777" w:rsidR="006118B9" w:rsidRDefault="006118B9" w:rsidP="00AB1D7A">
            <w:pPr>
              <w:pStyle w:val="a8"/>
              <w:tabs>
                <w:tab w:val="left" w:pos="567"/>
              </w:tabs>
              <w:rPr>
                <w:rFonts w:ascii="Times New Roman" w:hAnsi="Times New Roman"/>
                <w:szCs w:val="24"/>
              </w:rPr>
            </w:pPr>
          </w:p>
          <w:p w14:paraId="530BC6E1" w14:textId="77777777" w:rsidR="006118B9" w:rsidRDefault="006118B9" w:rsidP="00AB1D7A">
            <w:pPr>
              <w:pStyle w:val="a8"/>
              <w:tabs>
                <w:tab w:val="left" w:pos="567"/>
              </w:tabs>
              <w:rPr>
                <w:rFonts w:ascii="Times New Roman" w:hAnsi="Times New Roman"/>
                <w:szCs w:val="24"/>
              </w:rPr>
            </w:pPr>
          </w:p>
          <w:p w14:paraId="05D984FA" w14:textId="77777777" w:rsidR="006118B9" w:rsidRDefault="006118B9" w:rsidP="00AB1D7A">
            <w:pPr>
              <w:pStyle w:val="a8"/>
              <w:tabs>
                <w:tab w:val="left" w:pos="567"/>
              </w:tabs>
              <w:rPr>
                <w:rFonts w:ascii="Times New Roman" w:hAnsi="Times New Roman"/>
                <w:szCs w:val="24"/>
              </w:rPr>
            </w:pPr>
          </w:p>
          <w:p w14:paraId="04CF1921" w14:textId="77777777" w:rsidR="006118B9" w:rsidRDefault="006118B9" w:rsidP="00AB1D7A">
            <w:pPr>
              <w:pStyle w:val="a8"/>
              <w:tabs>
                <w:tab w:val="left" w:pos="567"/>
              </w:tabs>
              <w:rPr>
                <w:rFonts w:ascii="Times New Roman" w:hAnsi="Times New Roman"/>
                <w:szCs w:val="24"/>
              </w:rPr>
            </w:pPr>
          </w:p>
        </w:tc>
        <w:tc>
          <w:tcPr>
            <w:tcW w:w="2825" w:type="dxa"/>
          </w:tcPr>
          <w:p w14:paraId="1803C435" w14:textId="77777777" w:rsidR="006118B9" w:rsidRDefault="006118B9" w:rsidP="00AB1D7A">
            <w:pPr>
              <w:pStyle w:val="a8"/>
              <w:tabs>
                <w:tab w:val="left" w:pos="567"/>
              </w:tabs>
              <w:rPr>
                <w:rFonts w:ascii="Times New Roman" w:hAnsi="Times New Roman"/>
                <w:szCs w:val="24"/>
              </w:rPr>
            </w:pPr>
            <w:r>
              <w:rPr>
                <w:rFonts w:ascii="Times New Roman" w:hAnsi="Times New Roman"/>
                <w:szCs w:val="24"/>
              </w:rPr>
              <w:t>Obiect 01</w:t>
            </w:r>
          </w:p>
          <w:p w14:paraId="638AE817" w14:textId="77777777" w:rsidR="006118B9" w:rsidRDefault="006118B9" w:rsidP="00AB1D7A">
            <w:pPr>
              <w:pStyle w:val="a8"/>
              <w:tabs>
                <w:tab w:val="left" w:pos="567"/>
              </w:tabs>
              <w:rPr>
                <w:rFonts w:ascii="Times New Roman" w:hAnsi="Times New Roman"/>
                <w:szCs w:val="24"/>
              </w:rPr>
            </w:pPr>
            <w:r>
              <w:rPr>
                <w:rFonts w:ascii="Times New Roman" w:hAnsi="Times New Roman"/>
                <w:szCs w:val="24"/>
              </w:rPr>
              <w:t>Categoria de lucrări:</w:t>
            </w:r>
          </w:p>
          <w:p w14:paraId="62F69518" w14:textId="77777777" w:rsidR="006118B9" w:rsidRDefault="006118B9" w:rsidP="00AB1D7A">
            <w:pPr>
              <w:pStyle w:val="a8"/>
              <w:tabs>
                <w:tab w:val="left" w:pos="567"/>
              </w:tabs>
              <w:rPr>
                <w:rFonts w:ascii="Times New Roman" w:hAnsi="Times New Roman"/>
                <w:szCs w:val="24"/>
              </w:rPr>
            </w:pPr>
            <w:r>
              <w:rPr>
                <w:rFonts w:ascii="Times New Roman" w:hAnsi="Times New Roman"/>
                <w:szCs w:val="24"/>
              </w:rPr>
              <w:t>__________________</w:t>
            </w:r>
          </w:p>
          <w:p w14:paraId="28C29249" w14:textId="77777777" w:rsidR="006118B9" w:rsidRDefault="006118B9" w:rsidP="00AB1D7A">
            <w:pPr>
              <w:pStyle w:val="a8"/>
              <w:tabs>
                <w:tab w:val="left" w:pos="567"/>
              </w:tabs>
              <w:rPr>
                <w:rFonts w:ascii="Times New Roman" w:hAnsi="Times New Roman"/>
                <w:szCs w:val="24"/>
              </w:rPr>
            </w:pPr>
            <w:r>
              <w:rPr>
                <w:rFonts w:ascii="Times New Roman" w:hAnsi="Times New Roman"/>
                <w:szCs w:val="24"/>
              </w:rPr>
              <w:t>__________________</w:t>
            </w:r>
          </w:p>
          <w:p w14:paraId="4B72C8D2" w14:textId="77777777" w:rsidR="006118B9" w:rsidRDefault="006118B9" w:rsidP="00AB1D7A">
            <w:pPr>
              <w:pStyle w:val="a8"/>
              <w:tabs>
                <w:tab w:val="left" w:pos="567"/>
              </w:tabs>
              <w:rPr>
                <w:rFonts w:ascii="Times New Roman" w:hAnsi="Times New Roman"/>
                <w:szCs w:val="24"/>
              </w:rPr>
            </w:pPr>
          </w:p>
        </w:tc>
        <w:tc>
          <w:tcPr>
            <w:tcW w:w="1035" w:type="dxa"/>
          </w:tcPr>
          <w:p w14:paraId="0D8EF303" w14:textId="77777777" w:rsidR="006118B9" w:rsidRDefault="006118B9" w:rsidP="00AB1D7A">
            <w:pPr>
              <w:pStyle w:val="a8"/>
              <w:tabs>
                <w:tab w:val="left" w:pos="567"/>
              </w:tabs>
              <w:rPr>
                <w:rFonts w:ascii="Times New Roman" w:hAnsi="Times New Roman"/>
                <w:szCs w:val="24"/>
              </w:rPr>
            </w:pPr>
          </w:p>
        </w:tc>
        <w:tc>
          <w:tcPr>
            <w:tcW w:w="1215" w:type="dxa"/>
          </w:tcPr>
          <w:p w14:paraId="400D81F2" w14:textId="77777777" w:rsidR="006118B9" w:rsidRDefault="006118B9" w:rsidP="00AB1D7A">
            <w:pPr>
              <w:pStyle w:val="a8"/>
              <w:tabs>
                <w:tab w:val="left" w:pos="567"/>
              </w:tabs>
              <w:rPr>
                <w:rFonts w:ascii="Times New Roman" w:hAnsi="Times New Roman"/>
                <w:szCs w:val="24"/>
              </w:rPr>
            </w:pPr>
          </w:p>
        </w:tc>
        <w:tc>
          <w:tcPr>
            <w:tcW w:w="1005" w:type="dxa"/>
            <w:gridSpan w:val="2"/>
          </w:tcPr>
          <w:p w14:paraId="613F022B" w14:textId="77777777" w:rsidR="006118B9" w:rsidRDefault="006118B9" w:rsidP="00AB1D7A">
            <w:pPr>
              <w:pStyle w:val="a8"/>
              <w:tabs>
                <w:tab w:val="left" w:pos="567"/>
              </w:tabs>
              <w:rPr>
                <w:rFonts w:ascii="Times New Roman" w:hAnsi="Times New Roman"/>
                <w:szCs w:val="24"/>
              </w:rPr>
            </w:pPr>
          </w:p>
        </w:tc>
        <w:tc>
          <w:tcPr>
            <w:tcW w:w="990" w:type="dxa"/>
            <w:gridSpan w:val="2"/>
          </w:tcPr>
          <w:p w14:paraId="494322FB" w14:textId="77777777" w:rsidR="006118B9" w:rsidRDefault="006118B9" w:rsidP="00AB1D7A">
            <w:pPr>
              <w:pStyle w:val="a8"/>
              <w:tabs>
                <w:tab w:val="left" w:pos="567"/>
              </w:tabs>
              <w:rPr>
                <w:rFonts w:ascii="Times New Roman" w:hAnsi="Times New Roman"/>
                <w:szCs w:val="24"/>
              </w:rPr>
            </w:pPr>
          </w:p>
        </w:tc>
        <w:tc>
          <w:tcPr>
            <w:tcW w:w="1245" w:type="dxa"/>
          </w:tcPr>
          <w:p w14:paraId="2FA1DE96" w14:textId="77777777" w:rsidR="006118B9" w:rsidRDefault="006118B9" w:rsidP="00AB1D7A">
            <w:pPr>
              <w:pStyle w:val="a8"/>
              <w:tabs>
                <w:tab w:val="left" w:pos="567"/>
              </w:tabs>
              <w:rPr>
                <w:rFonts w:ascii="Times New Roman" w:hAnsi="Times New Roman"/>
                <w:szCs w:val="24"/>
              </w:rPr>
            </w:pPr>
          </w:p>
        </w:tc>
      </w:tr>
      <w:tr w:rsidR="006118B9" w14:paraId="269624D5" w14:textId="77777777" w:rsidTr="00AB1D7A">
        <w:trPr>
          <w:cantSplit/>
          <w:trHeight w:val="1412"/>
        </w:trPr>
        <w:tc>
          <w:tcPr>
            <w:tcW w:w="709" w:type="dxa"/>
          </w:tcPr>
          <w:p w14:paraId="3C75F6CC" w14:textId="77777777" w:rsidR="006118B9" w:rsidRDefault="006118B9" w:rsidP="00AB1D7A">
            <w:pPr>
              <w:pStyle w:val="a8"/>
              <w:tabs>
                <w:tab w:val="left" w:pos="567"/>
              </w:tabs>
              <w:rPr>
                <w:rFonts w:ascii="Times New Roman" w:hAnsi="Times New Roman"/>
                <w:szCs w:val="24"/>
              </w:rPr>
            </w:pPr>
            <w:r>
              <w:rPr>
                <w:rFonts w:ascii="Times New Roman" w:hAnsi="Times New Roman"/>
                <w:szCs w:val="24"/>
              </w:rPr>
              <w:t>3.</w:t>
            </w:r>
          </w:p>
          <w:p w14:paraId="1489B592" w14:textId="77777777" w:rsidR="006118B9" w:rsidRDefault="006118B9" w:rsidP="00AB1D7A">
            <w:pPr>
              <w:pStyle w:val="a8"/>
              <w:tabs>
                <w:tab w:val="left" w:pos="567"/>
              </w:tabs>
              <w:rPr>
                <w:rFonts w:ascii="Times New Roman" w:hAnsi="Times New Roman"/>
                <w:szCs w:val="24"/>
              </w:rPr>
            </w:pPr>
          </w:p>
          <w:p w14:paraId="02076421" w14:textId="77777777" w:rsidR="006118B9" w:rsidRDefault="006118B9" w:rsidP="00AB1D7A">
            <w:pPr>
              <w:pStyle w:val="a8"/>
              <w:tabs>
                <w:tab w:val="left" w:pos="567"/>
              </w:tabs>
              <w:rPr>
                <w:rFonts w:ascii="Times New Roman" w:hAnsi="Times New Roman"/>
                <w:szCs w:val="24"/>
              </w:rPr>
            </w:pPr>
          </w:p>
          <w:p w14:paraId="70990167" w14:textId="77777777" w:rsidR="006118B9" w:rsidRDefault="006118B9" w:rsidP="00AB1D7A">
            <w:pPr>
              <w:pStyle w:val="a8"/>
              <w:tabs>
                <w:tab w:val="left" w:pos="567"/>
              </w:tabs>
              <w:rPr>
                <w:rFonts w:ascii="Times New Roman" w:hAnsi="Times New Roman"/>
                <w:szCs w:val="24"/>
              </w:rPr>
            </w:pPr>
          </w:p>
          <w:p w14:paraId="38D7CE32" w14:textId="77777777" w:rsidR="006118B9" w:rsidRDefault="006118B9" w:rsidP="00AB1D7A">
            <w:pPr>
              <w:pStyle w:val="a8"/>
              <w:tabs>
                <w:tab w:val="left" w:pos="567"/>
              </w:tabs>
              <w:rPr>
                <w:rFonts w:ascii="Times New Roman" w:hAnsi="Times New Roman"/>
                <w:szCs w:val="24"/>
              </w:rPr>
            </w:pPr>
          </w:p>
        </w:tc>
        <w:tc>
          <w:tcPr>
            <w:tcW w:w="2825" w:type="dxa"/>
          </w:tcPr>
          <w:p w14:paraId="4A0E35CC" w14:textId="77777777" w:rsidR="006118B9" w:rsidRDefault="006118B9" w:rsidP="00AB1D7A">
            <w:pPr>
              <w:pStyle w:val="a8"/>
              <w:tabs>
                <w:tab w:val="left" w:pos="567"/>
              </w:tabs>
              <w:rPr>
                <w:rFonts w:ascii="Times New Roman" w:hAnsi="Times New Roman"/>
                <w:szCs w:val="24"/>
              </w:rPr>
            </w:pPr>
            <w:r>
              <w:rPr>
                <w:rFonts w:ascii="Times New Roman" w:hAnsi="Times New Roman"/>
                <w:szCs w:val="24"/>
              </w:rPr>
              <w:t>Obiect 02</w:t>
            </w:r>
          </w:p>
          <w:p w14:paraId="1E32A096" w14:textId="77777777" w:rsidR="006118B9" w:rsidRDefault="006118B9" w:rsidP="00AB1D7A">
            <w:pPr>
              <w:pStyle w:val="a8"/>
              <w:tabs>
                <w:tab w:val="left" w:pos="567"/>
              </w:tabs>
              <w:rPr>
                <w:rFonts w:ascii="Times New Roman" w:hAnsi="Times New Roman"/>
                <w:szCs w:val="24"/>
              </w:rPr>
            </w:pPr>
            <w:r>
              <w:rPr>
                <w:rFonts w:ascii="Times New Roman" w:hAnsi="Times New Roman"/>
                <w:szCs w:val="24"/>
              </w:rPr>
              <w:t>Categoria de lucrări:</w:t>
            </w:r>
          </w:p>
          <w:p w14:paraId="17476D4A" w14:textId="77777777" w:rsidR="006118B9" w:rsidRDefault="006118B9" w:rsidP="00AB1D7A">
            <w:pPr>
              <w:pStyle w:val="a8"/>
              <w:tabs>
                <w:tab w:val="left" w:pos="567"/>
              </w:tabs>
              <w:rPr>
                <w:rFonts w:ascii="Times New Roman" w:hAnsi="Times New Roman"/>
                <w:szCs w:val="24"/>
              </w:rPr>
            </w:pPr>
            <w:r>
              <w:rPr>
                <w:rFonts w:ascii="Times New Roman" w:hAnsi="Times New Roman"/>
                <w:szCs w:val="24"/>
              </w:rPr>
              <w:t>__________________</w:t>
            </w:r>
          </w:p>
          <w:p w14:paraId="2A387EB6" w14:textId="77777777" w:rsidR="006118B9" w:rsidRDefault="006118B9" w:rsidP="00AB1D7A">
            <w:pPr>
              <w:pStyle w:val="a8"/>
              <w:tabs>
                <w:tab w:val="left" w:pos="567"/>
              </w:tabs>
              <w:rPr>
                <w:rFonts w:ascii="Times New Roman" w:hAnsi="Times New Roman"/>
                <w:szCs w:val="24"/>
              </w:rPr>
            </w:pPr>
            <w:r>
              <w:rPr>
                <w:rFonts w:ascii="Times New Roman" w:hAnsi="Times New Roman"/>
                <w:szCs w:val="24"/>
              </w:rPr>
              <w:t>__________________</w:t>
            </w:r>
          </w:p>
          <w:p w14:paraId="5461C2E4" w14:textId="77777777" w:rsidR="006118B9" w:rsidRDefault="006118B9" w:rsidP="00AB1D7A">
            <w:pPr>
              <w:pStyle w:val="a8"/>
              <w:tabs>
                <w:tab w:val="left" w:pos="567"/>
              </w:tabs>
              <w:rPr>
                <w:rFonts w:ascii="Times New Roman" w:hAnsi="Times New Roman"/>
                <w:szCs w:val="24"/>
              </w:rPr>
            </w:pPr>
          </w:p>
        </w:tc>
        <w:tc>
          <w:tcPr>
            <w:tcW w:w="1035" w:type="dxa"/>
          </w:tcPr>
          <w:p w14:paraId="457E7633" w14:textId="77777777" w:rsidR="006118B9" w:rsidRDefault="006118B9" w:rsidP="00AB1D7A">
            <w:pPr>
              <w:pStyle w:val="a8"/>
              <w:tabs>
                <w:tab w:val="left" w:pos="567"/>
              </w:tabs>
              <w:rPr>
                <w:rFonts w:ascii="Times New Roman" w:hAnsi="Times New Roman"/>
                <w:szCs w:val="24"/>
              </w:rPr>
            </w:pPr>
          </w:p>
        </w:tc>
        <w:tc>
          <w:tcPr>
            <w:tcW w:w="1215" w:type="dxa"/>
          </w:tcPr>
          <w:p w14:paraId="1F896669" w14:textId="77777777" w:rsidR="006118B9" w:rsidRDefault="006118B9" w:rsidP="00AB1D7A">
            <w:pPr>
              <w:pStyle w:val="a8"/>
              <w:tabs>
                <w:tab w:val="left" w:pos="567"/>
              </w:tabs>
              <w:rPr>
                <w:rFonts w:ascii="Times New Roman" w:hAnsi="Times New Roman"/>
                <w:szCs w:val="24"/>
              </w:rPr>
            </w:pPr>
          </w:p>
        </w:tc>
        <w:tc>
          <w:tcPr>
            <w:tcW w:w="1005" w:type="dxa"/>
            <w:gridSpan w:val="2"/>
          </w:tcPr>
          <w:p w14:paraId="752A827D" w14:textId="77777777" w:rsidR="006118B9" w:rsidRDefault="006118B9" w:rsidP="00AB1D7A">
            <w:pPr>
              <w:pStyle w:val="a8"/>
              <w:tabs>
                <w:tab w:val="left" w:pos="567"/>
              </w:tabs>
              <w:rPr>
                <w:rFonts w:ascii="Times New Roman" w:hAnsi="Times New Roman"/>
                <w:szCs w:val="24"/>
              </w:rPr>
            </w:pPr>
          </w:p>
        </w:tc>
        <w:tc>
          <w:tcPr>
            <w:tcW w:w="990" w:type="dxa"/>
            <w:gridSpan w:val="2"/>
          </w:tcPr>
          <w:p w14:paraId="7ADCE606" w14:textId="77777777" w:rsidR="006118B9" w:rsidRDefault="006118B9" w:rsidP="00AB1D7A">
            <w:pPr>
              <w:pStyle w:val="a8"/>
              <w:tabs>
                <w:tab w:val="left" w:pos="567"/>
              </w:tabs>
              <w:rPr>
                <w:rFonts w:ascii="Times New Roman" w:hAnsi="Times New Roman"/>
                <w:szCs w:val="24"/>
              </w:rPr>
            </w:pPr>
          </w:p>
        </w:tc>
        <w:tc>
          <w:tcPr>
            <w:tcW w:w="1245" w:type="dxa"/>
          </w:tcPr>
          <w:p w14:paraId="077174AF" w14:textId="77777777" w:rsidR="006118B9" w:rsidRDefault="006118B9" w:rsidP="00AB1D7A">
            <w:pPr>
              <w:pStyle w:val="a8"/>
              <w:tabs>
                <w:tab w:val="left" w:pos="567"/>
              </w:tabs>
              <w:rPr>
                <w:rFonts w:ascii="Times New Roman" w:hAnsi="Times New Roman"/>
                <w:szCs w:val="24"/>
              </w:rPr>
            </w:pPr>
          </w:p>
        </w:tc>
      </w:tr>
      <w:tr w:rsidR="006118B9" w14:paraId="54B1352E" w14:textId="77777777" w:rsidTr="00AB1D7A">
        <w:trPr>
          <w:cantSplit/>
          <w:trHeight w:val="1593"/>
        </w:trPr>
        <w:tc>
          <w:tcPr>
            <w:tcW w:w="709" w:type="dxa"/>
          </w:tcPr>
          <w:p w14:paraId="690FCF40" w14:textId="77777777" w:rsidR="006118B9" w:rsidRDefault="006118B9" w:rsidP="00AB1D7A">
            <w:pPr>
              <w:pStyle w:val="a8"/>
              <w:tabs>
                <w:tab w:val="left" w:pos="567"/>
              </w:tabs>
              <w:rPr>
                <w:rFonts w:ascii="Times New Roman" w:hAnsi="Times New Roman"/>
                <w:szCs w:val="24"/>
              </w:rPr>
            </w:pPr>
            <w:r>
              <w:rPr>
                <w:rFonts w:ascii="Times New Roman" w:hAnsi="Times New Roman"/>
                <w:szCs w:val="24"/>
              </w:rPr>
              <w:t>…</w:t>
            </w:r>
          </w:p>
        </w:tc>
        <w:tc>
          <w:tcPr>
            <w:tcW w:w="2825" w:type="dxa"/>
          </w:tcPr>
          <w:p w14:paraId="1E8EBC38" w14:textId="77777777" w:rsidR="006118B9" w:rsidRDefault="006118B9" w:rsidP="00AB1D7A">
            <w:pPr>
              <w:pStyle w:val="a8"/>
              <w:tabs>
                <w:tab w:val="left" w:pos="567"/>
              </w:tabs>
              <w:rPr>
                <w:rFonts w:ascii="Times New Roman" w:hAnsi="Times New Roman"/>
                <w:szCs w:val="24"/>
              </w:rPr>
            </w:pPr>
            <w:r>
              <w:rPr>
                <w:rFonts w:ascii="Times New Roman" w:hAnsi="Times New Roman"/>
                <w:szCs w:val="24"/>
              </w:rPr>
              <w:t>Obiect n …</w:t>
            </w:r>
          </w:p>
          <w:p w14:paraId="64D76E62" w14:textId="77777777" w:rsidR="006118B9" w:rsidRDefault="006118B9" w:rsidP="00AB1D7A">
            <w:pPr>
              <w:pStyle w:val="a8"/>
              <w:tabs>
                <w:tab w:val="left" w:pos="567"/>
              </w:tabs>
              <w:rPr>
                <w:rFonts w:ascii="Times New Roman" w:hAnsi="Times New Roman"/>
                <w:szCs w:val="24"/>
              </w:rPr>
            </w:pPr>
            <w:r>
              <w:rPr>
                <w:rFonts w:ascii="Times New Roman" w:hAnsi="Times New Roman"/>
                <w:szCs w:val="24"/>
              </w:rPr>
              <w:t>Categoria de lucrări:</w:t>
            </w:r>
          </w:p>
          <w:p w14:paraId="37B28EBA" w14:textId="77777777" w:rsidR="006118B9" w:rsidRDefault="006118B9" w:rsidP="00AB1D7A">
            <w:pPr>
              <w:pStyle w:val="a8"/>
              <w:tabs>
                <w:tab w:val="left" w:pos="567"/>
              </w:tabs>
              <w:rPr>
                <w:rFonts w:ascii="Times New Roman" w:hAnsi="Times New Roman"/>
                <w:szCs w:val="24"/>
              </w:rPr>
            </w:pPr>
            <w:r>
              <w:rPr>
                <w:rFonts w:ascii="Times New Roman" w:hAnsi="Times New Roman"/>
                <w:szCs w:val="24"/>
              </w:rPr>
              <w:t>__________________</w:t>
            </w:r>
          </w:p>
          <w:p w14:paraId="581A4957" w14:textId="77777777" w:rsidR="006118B9" w:rsidRDefault="006118B9" w:rsidP="00AB1D7A">
            <w:pPr>
              <w:pStyle w:val="a8"/>
              <w:tabs>
                <w:tab w:val="left" w:pos="567"/>
              </w:tabs>
              <w:rPr>
                <w:rFonts w:ascii="Times New Roman" w:hAnsi="Times New Roman"/>
                <w:szCs w:val="24"/>
              </w:rPr>
            </w:pPr>
            <w:r>
              <w:rPr>
                <w:rFonts w:ascii="Times New Roman" w:hAnsi="Times New Roman"/>
                <w:szCs w:val="24"/>
              </w:rPr>
              <w:t>__________________</w:t>
            </w:r>
          </w:p>
          <w:p w14:paraId="037C6B4C" w14:textId="77777777" w:rsidR="006118B9" w:rsidRDefault="006118B9" w:rsidP="00AB1D7A">
            <w:pPr>
              <w:pStyle w:val="a8"/>
              <w:tabs>
                <w:tab w:val="left" w:pos="567"/>
              </w:tabs>
              <w:rPr>
                <w:rFonts w:ascii="Times New Roman" w:hAnsi="Times New Roman"/>
                <w:szCs w:val="24"/>
              </w:rPr>
            </w:pPr>
          </w:p>
        </w:tc>
        <w:tc>
          <w:tcPr>
            <w:tcW w:w="1035" w:type="dxa"/>
          </w:tcPr>
          <w:p w14:paraId="572CEA2C" w14:textId="77777777" w:rsidR="006118B9" w:rsidRDefault="006118B9" w:rsidP="00AB1D7A">
            <w:pPr>
              <w:pStyle w:val="a8"/>
              <w:tabs>
                <w:tab w:val="left" w:pos="567"/>
              </w:tabs>
              <w:rPr>
                <w:rFonts w:ascii="Times New Roman" w:hAnsi="Times New Roman"/>
                <w:szCs w:val="24"/>
              </w:rPr>
            </w:pPr>
          </w:p>
        </w:tc>
        <w:tc>
          <w:tcPr>
            <w:tcW w:w="1215" w:type="dxa"/>
          </w:tcPr>
          <w:p w14:paraId="71207039" w14:textId="77777777" w:rsidR="006118B9" w:rsidRDefault="006118B9" w:rsidP="00AB1D7A">
            <w:pPr>
              <w:pStyle w:val="a8"/>
              <w:tabs>
                <w:tab w:val="left" w:pos="567"/>
              </w:tabs>
              <w:rPr>
                <w:rFonts w:ascii="Times New Roman" w:hAnsi="Times New Roman"/>
                <w:szCs w:val="24"/>
              </w:rPr>
            </w:pPr>
          </w:p>
        </w:tc>
        <w:tc>
          <w:tcPr>
            <w:tcW w:w="1005" w:type="dxa"/>
            <w:gridSpan w:val="2"/>
          </w:tcPr>
          <w:p w14:paraId="047E3D89" w14:textId="77777777" w:rsidR="006118B9" w:rsidRDefault="006118B9" w:rsidP="00AB1D7A">
            <w:pPr>
              <w:pStyle w:val="a8"/>
              <w:tabs>
                <w:tab w:val="left" w:pos="567"/>
              </w:tabs>
              <w:rPr>
                <w:rFonts w:ascii="Times New Roman" w:hAnsi="Times New Roman"/>
                <w:szCs w:val="24"/>
              </w:rPr>
            </w:pPr>
          </w:p>
        </w:tc>
        <w:tc>
          <w:tcPr>
            <w:tcW w:w="990" w:type="dxa"/>
            <w:gridSpan w:val="2"/>
          </w:tcPr>
          <w:p w14:paraId="7A0B69F0" w14:textId="77777777" w:rsidR="006118B9" w:rsidRDefault="006118B9" w:rsidP="00AB1D7A">
            <w:pPr>
              <w:pStyle w:val="a8"/>
              <w:tabs>
                <w:tab w:val="left" w:pos="567"/>
              </w:tabs>
              <w:rPr>
                <w:rFonts w:ascii="Times New Roman" w:hAnsi="Times New Roman"/>
                <w:szCs w:val="24"/>
              </w:rPr>
            </w:pPr>
          </w:p>
        </w:tc>
        <w:tc>
          <w:tcPr>
            <w:tcW w:w="1245" w:type="dxa"/>
          </w:tcPr>
          <w:p w14:paraId="22EC0CBB" w14:textId="77777777" w:rsidR="006118B9" w:rsidRDefault="006118B9" w:rsidP="00AB1D7A">
            <w:pPr>
              <w:pStyle w:val="a8"/>
              <w:tabs>
                <w:tab w:val="left" w:pos="567"/>
              </w:tabs>
              <w:rPr>
                <w:rFonts w:ascii="Times New Roman" w:hAnsi="Times New Roman"/>
                <w:szCs w:val="24"/>
              </w:rPr>
            </w:pPr>
          </w:p>
        </w:tc>
      </w:tr>
    </w:tbl>
    <w:p w14:paraId="2D51F7FC" w14:textId="77777777" w:rsidR="006118B9" w:rsidRDefault="006118B9" w:rsidP="006118B9">
      <w:pPr>
        <w:jc w:val="both"/>
      </w:pPr>
    </w:p>
    <w:p w14:paraId="3CA342F5" w14:textId="77777777" w:rsidR="006118B9" w:rsidRDefault="006118B9" w:rsidP="006118B9">
      <w:pPr>
        <w:jc w:val="both"/>
      </w:pPr>
    </w:p>
    <w:p w14:paraId="5E4C849F" w14:textId="77777777" w:rsidR="006118B9" w:rsidRDefault="006118B9" w:rsidP="006118B9">
      <w:pPr>
        <w:jc w:val="both"/>
        <w:rPr>
          <w:rFonts w:eastAsia="PMingLiU"/>
          <w:lang w:eastAsia="zh-CN"/>
        </w:rPr>
      </w:pPr>
      <w:r>
        <w:rPr>
          <w:rFonts w:eastAsia="PMingLiU"/>
          <w:lang w:eastAsia="zh-CN"/>
        </w:rPr>
        <w:t>Semnat: _________________________________________</w:t>
      </w:r>
    </w:p>
    <w:p w14:paraId="3888BCE0" w14:textId="77777777" w:rsidR="006118B9" w:rsidRDefault="006118B9" w:rsidP="006118B9">
      <w:pPr>
        <w:jc w:val="both"/>
        <w:rPr>
          <w:rFonts w:eastAsia="PMingLiU"/>
          <w:lang w:eastAsia="zh-CN"/>
        </w:rPr>
      </w:pPr>
      <w:r>
        <w:rPr>
          <w:rFonts w:eastAsia="PMingLiU"/>
          <w:lang w:eastAsia="zh-CN"/>
        </w:rPr>
        <w:t>Nume: __________________________________________</w:t>
      </w:r>
    </w:p>
    <w:p w14:paraId="70C2B38A" w14:textId="77777777" w:rsidR="006118B9" w:rsidRDefault="006118B9" w:rsidP="006118B9">
      <w:pPr>
        <w:jc w:val="both"/>
        <w:rPr>
          <w:rFonts w:eastAsia="PMingLiU"/>
          <w:lang w:eastAsia="zh-CN"/>
        </w:rPr>
      </w:pPr>
      <w:r>
        <w:rPr>
          <w:rFonts w:eastAsia="PMingLiU"/>
          <w:lang w:eastAsia="zh-CN"/>
        </w:rPr>
        <w:t>Funcţia în cadrul întreprinderii: ____________________________</w:t>
      </w:r>
    </w:p>
    <w:p w14:paraId="786EB0FC" w14:textId="77777777" w:rsidR="006118B9" w:rsidRDefault="006118B9" w:rsidP="006118B9">
      <w:pPr>
        <w:jc w:val="both"/>
        <w:rPr>
          <w:rFonts w:eastAsia="PMingLiU"/>
          <w:lang w:eastAsia="zh-CN"/>
        </w:rPr>
      </w:pPr>
      <w:r>
        <w:rPr>
          <w:rFonts w:eastAsia="PMingLiU"/>
          <w:lang w:eastAsia="zh-CN"/>
        </w:rPr>
        <w:t>Denumirea întreprinderii: _____________________________</w:t>
      </w:r>
      <w:bookmarkStart w:id="50" w:name="_Toc449692098"/>
      <w:r>
        <w:rPr>
          <w:rFonts w:eastAsia="PMingLiU"/>
          <w:lang w:eastAsia="zh-CN"/>
        </w:rPr>
        <w:t>____</w:t>
      </w:r>
    </w:p>
    <w:p w14:paraId="4988BD7D" w14:textId="77777777" w:rsidR="006118B9" w:rsidRDefault="006118B9" w:rsidP="006118B9">
      <w:pPr>
        <w:jc w:val="both"/>
        <w:rPr>
          <w:rFonts w:eastAsia="PMingLiU"/>
          <w:lang w:eastAsia="zh-CN"/>
        </w:rPr>
      </w:pPr>
    </w:p>
    <w:p w14:paraId="1DDA4DB0" w14:textId="77777777" w:rsidR="006118B9" w:rsidRDefault="006118B9" w:rsidP="006118B9">
      <w:pPr>
        <w:jc w:val="both"/>
        <w:rPr>
          <w:rFonts w:eastAsia="PMingLiU"/>
          <w:lang w:eastAsia="zh-CN"/>
        </w:rPr>
      </w:pPr>
    </w:p>
    <w:p w14:paraId="5AE31448" w14:textId="77777777" w:rsidR="006118B9" w:rsidRDefault="006118B9" w:rsidP="006118B9">
      <w:pPr>
        <w:jc w:val="both"/>
        <w:rPr>
          <w:rFonts w:eastAsia="PMingLiU"/>
          <w:lang w:eastAsia="zh-CN"/>
        </w:rPr>
      </w:pPr>
    </w:p>
    <w:p w14:paraId="548DE299" w14:textId="77777777" w:rsidR="006118B9" w:rsidRDefault="006118B9" w:rsidP="006118B9">
      <w:pPr>
        <w:jc w:val="both"/>
        <w:rPr>
          <w:rFonts w:eastAsia="PMingLiU"/>
          <w:lang w:eastAsia="zh-CN"/>
        </w:rPr>
      </w:pPr>
    </w:p>
    <w:p w14:paraId="623AFC9E" w14:textId="77777777" w:rsidR="006118B9" w:rsidRDefault="006118B9" w:rsidP="006118B9">
      <w:pPr>
        <w:jc w:val="both"/>
        <w:rPr>
          <w:rFonts w:eastAsia="PMingLiU"/>
          <w:lang w:eastAsia="zh-CN"/>
        </w:rPr>
      </w:pPr>
    </w:p>
    <w:p w14:paraId="0BFA2EF7" w14:textId="77777777" w:rsidR="006118B9" w:rsidRDefault="006118B9" w:rsidP="006118B9">
      <w:pPr>
        <w:jc w:val="both"/>
        <w:rPr>
          <w:rFonts w:eastAsia="PMingLiU"/>
          <w:lang w:eastAsia="zh-CN"/>
        </w:rPr>
      </w:pPr>
    </w:p>
    <w:p w14:paraId="17E86CFC" w14:textId="77777777" w:rsidR="006118B9" w:rsidRDefault="006118B9" w:rsidP="006118B9">
      <w:pPr>
        <w:jc w:val="both"/>
        <w:rPr>
          <w:rFonts w:eastAsia="PMingLiU"/>
          <w:lang w:eastAsia="zh-CN"/>
        </w:rPr>
      </w:pPr>
    </w:p>
    <w:p w14:paraId="4AA9BC50" w14:textId="77777777" w:rsidR="006118B9" w:rsidRDefault="006118B9" w:rsidP="006118B9">
      <w:pPr>
        <w:jc w:val="both"/>
        <w:rPr>
          <w:rFonts w:eastAsia="PMingLiU"/>
          <w:lang w:eastAsia="zh-CN"/>
        </w:rPr>
      </w:pPr>
    </w:p>
    <w:p w14:paraId="6CAA2ED0" w14:textId="77777777" w:rsidR="006118B9" w:rsidRDefault="006118B9" w:rsidP="006118B9">
      <w:pPr>
        <w:jc w:val="both"/>
        <w:rPr>
          <w:rFonts w:eastAsia="PMingLiU"/>
          <w:lang w:eastAsia="zh-CN"/>
        </w:rPr>
      </w:pPr>
    </w:p>
    <w:p w14:paraId="57D2D507" w14:textId="77777777" w:rsidR="006118B9" w:rsidRDefault="006118B9" w:rsidP="006118B9">
      <w:pPr>
        <w:jc w:val="both"/>
        <w:rPr>
          <w:rFonts w:eastAsia="PMingLiU"/>
          <w:lang w:eastAsia="zh-CN"/>
        </w:rPr>
      </w:pPr>
    </w:p>
    <w:p w14:paraId="4E4343EF" w14:textId="77777777" w:rsidR="006118B9" w:rsidRDefault="006118B9" w:rsidP="006118B9">
      <w:pPr>
        <w:jc w:val="both"/>
        <w:rPr>
          <w:rFonts w:eastAsia="PMingLiU"/>
          <w:lang w:eastAsia="zh-CN"/>
        </w:rPr>
      </w:pPr>
    </w:p>
    <w:p w14:paraId="0592123A" w14:textId="77777777" w:rsidR="006118B9" w:rsidRDefault="006118B9" w:rsidP="006118B9">
      <w:pPr>
        <w:jc w:val="both"/>
        <w:rPr>
          <w:rFonts w:eastAsia="PMingLiU"/>
          <w:lang w:eastAsia="zh-CN"/>
        </w:rPr>
      </w:pPr>
    </w:p>
    <w:p w14:paraId="4FD1EBD9" w14:textId="77777777" w:rsidR="006118B9" w:rsidRDefault="006118B9" w:rsidP="006118B9">
      <w:pPr>
        <w:jc w:val="both"/>
        <w:rPr>
          <w:rFonts w:eastAsia="PMingLiU"/>
          <w:lang w:eastAsia="zh-CN"/>
        </w:rPr>
      </w:pPr>
    </w:p>
    <w:p w14:paraId="6EAB33FB" w14:textId="77777777" w:rsidR="006118B9" w:rsidRDefault="006118B9" w:rsidP="006118B9">
      <w:pPr>
        <w:pStyle w:val="Style3"/>
        <w:tabs>
          <w:tab w:val="left" w:pos="567"/>
        </w:tabs>
        <w:ind w:left="0" w:firstLine="0"/>
        <w:rPr>
          <w:rFonts w:eastAsia="PMingLiU"/>
          <w:lang w:eastAsia="zh-CN"/>
        </w:rPr>
      </w:pPr>
    </w:p>
    <w:p w14:paraId="38F60E5C" w14:textId="77777777" w:rsidR="006118B9" w:rsidRDefault="006118B9" w:rsidP="006118B9">
      <w:pPr>
        <w:jc w:val="right"/>
        <w:rPr>
          <w:sz w:val="22"/>
          <w:szCs w:val="22"/>
        </w:rPr>
      </w:pPr>
      <w:r>
        <w:t>Anexa nr. 12</w:t>
      </w:r>
    </w:p>
    <w:p w14:paraId="5291A1BC" w14:textId="77777777" w:rsidR="006118B9" w:rsidRDefault="006118B9" w:rsidP="006118B9">
      <w:pPr>
        <w:jc w:val="right"/>
      </w:pPr>
      <w:r>
        <w:t>la Documentația standard nr._____</w:t>
      </w:r>
    </w:p>
    <w:p w14:paraId="37F6799F" w14:textId="77777777" w:rsidR="006118B9" w:rsidRDefault="006118B9" w:rsidP="006118B9">
      <w:pPr>
        <w:jc w:val="right"/>
      </w:pPr>
      <w:r>
        <w:t>din “____” ________ 20___</w:t>
      </w:r>
    </w:p>
    <w:p w14:paraId="05A497D1" w14:textId="77777777" w:rsidR="006118B9" w:rsidRDefault="006118B9" w:rsidP="006118B9">
      <w:pPr>
        <w:rPr>
          <w:rFonts w:eastAsia="PMingLiU"/>
          <w:b/>
          <w:lang w:eastAsia="zh-CN"/>
        </w:rPr>
      </w:pPr>
    </w:p>
    <w:p w14:paraId="1660D23E" w14:textId="77777777" w:rsidR="006118B9" w:rsidRDefault="006118B9" w:rsidP="006118B9">
      <w:pPr>
        <w:jc w:val="center"/>
        <w:rPr>
          <w:rFonts w:eastAsia="PMingLiU"/>
          <w:b/>
          <w:lang w:eastAsia="zh-CN"/>
        </w:rPr>
      </w:pPr>
      <w:r>
        <w:rPr>
          <w:rFonts w:eastAsia="PMingLiU"/>
          <w:b/>
          <w:lang w:eastAsia="zh-CN"/>
        </w:rPr>
        <w:t>DECLARAȚIE</w:t>
      </w:r>
    </w:p>
    <w:p w14:paraId="1B6E5989" w14:textId="77777777" w:rsidR="006118B9" w:rsidRDefault="006118B9" w:rsidP="006118B9">
      <w:pPr>
        <w:pStyle w:val="a8"/>
        <w:tabs>
          <w:tab w:val="left" w:pos="567"/>
        </w:tabs>
        <w:jc w:val="center"/>
        <w:rPr>
          <w:b/>
        </w:rPr>
      </w:pPr>
      <w:r>
        <w:rPr>
          <w:b/>
        </w:rPr>
        <w:t>privind experien</w:t>
      </w:r>
      <w:r>
        <w:rPr>
          <w:rFonts w:hint="eastAsia"/>
          <w:b/>
        </w:rPr>
        <w:t>ţ</w:t>
      </w:r>
      <w:r>
        <w:rPr>
          <w:b/>
        </w:rPr>
        <w:t>a similar</w:t>
      </w:r>
      <w:r>
        <w:rPr>
          <w:rFonts w:hint="eastAsia"/>
          <w:b/>
        </w:rPr>
        <w:t>ă</w:t>
      </w:r>
    </w:p>
    <w:p w14:paraId="736D9B68" w14:textId="77777777" w:rsidR="006118B9" w:rsidRDefault="006118B9" w:rsidP="006118B9">
      <w:pPr>
        <w:pStyle w:val="a8"/>
        <w:tabs>
          <w:tab w:val="left" w:pos="567"/>
        </w:tabs>
        <w:jc w:val="center"/>
        <w:rPr>
          <w:rFonts w:ascii="Times New Roman" w:hAnsi="Times New Roman"/>
          <w:b/>
          <w:szCs w:val="24"/>
        </w:rPr>
      </w:pPr>
    </w:p>
    <w:p w14:paraId="4EEFDF4A" w14:textId="77777777" w:rsidR="006118B9" w:rsidRDefault="006118B9" w:rsidP="006118B9">
      <w:pPr>
        <w:pStyle w:val="a8"/>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14:paraId="6355F31F" w14:textId="77777777" w:rsidR="006118B9" w:rsidRDefault="006118B9" w:rsidP="006118B9">
      <w:pPr>
        <w:pStyle w:val="a8"/>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14:paraId="735CD2E9" w14:textId="77777777" w:rsidR="006118B9" w:rsidRDefault="006118B9" w:rsidP="006118B9">
      <w:pPr>
        <w:pStyle w:val="a8"/>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14:paraId="4B142F01" w14:textId="77777777" w:rsidR="006118B9" w:rsidRDefault="006118B9" w:rsidP="006118B9">
      <w:pPr>
        <w:pStyle w:val="a8"/>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14:paraId="605C04AA" w14:textId="77777777" w:rsidR="006118B9" w:rsidRDefault="006118B9" w:rsidP="006118B9">
      <w:pPr>
        <w:pStyle w:val="a8"/>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14:paraId="452BDCA7" w14:textId="77777777" w:rsidR="006118B9" w:rsidRDefault="006118B9" w:rsidP="006118B9">
      <w:pPr>
        <w:pStyle w:val="a8"/>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14:paraId="3EBCC5EA" w14:textId="77777777" w:rsidR="006118B9" w:rsidRDefault="006118B9" w:rsidP="006118B9">
      <w:pPr>
        <w:pStyle w:val="a8"/>
        <w:tabs>
          <w:tab w:val="left" w:pos="567"/>
        </w:tabs>
        <w:jc w:val="right"/>
        <w:rPr>
          <w:rFonts w:ascii="Times New Roman" w:hAnsi="Times New Roman"/>
          <w:szCs w:val="24"/>
        </w:rPr>
      </w:pPr>
      <w:r>
        <w:rPr>
          <w:rFonts w:ascii="Times New Roman" w:hAnsi="Times New Roman"/>
          <w:szCs w:val="24"/>
        </w:rPr>
        <w:t>(se notează opţiunea corespunzătoare)</w:t>
      </w:r>
    </w:p>
    <w:p w14:paraId="6B017447" w14:textId="77777777" w:rsidR="006118B9" w:rsidRDefault="006118B9" w:rsidP="006118B9">
      <w:pPr>
        <w:pStyle w:val="a8"/>
        <w:numPr>
          <w:ilvl w:val="0"/>
          <w:numId w:val="6"/>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14:paraId="31D6B291" w14:textId="77777777" w:rsidR="006118B9" w:rsidRDefault="006118B9" w:rsidP="006118B9">
      <w:pPr>
        <w:pStyle w:val="a8"/>
        <w:numPr>
          <w:ilvl w:val="0"/>
          <w:numId w:val="6"/>
        </w:numPr>
        <w:tabs>
          <w:tab w:val="left" w:pos="567"/>
        </w:tabs>
        <w:ind w:left="0" w:firstLine="0"/>
        <w:jc w:val="both"/>
        <w:rPr>
          <w:rFonts w:ascii="Times New Roman" w:hAnsi="Times New Roman"/>
          <w:szCs w:val="24"/>
        </w:rPr>
      </w:pPr>
      <w:r>
        <w:rPr>
          <w:rFonts w:ascii="Times New Roman" w:hAnsi="Times New Roman"/>
          <w:szCs w:val="24"/>
        </w:rPr>
        <w:t>antreprenor asociat</w:t>
      </w:r>
    </w:p>
    <w:p w14:paraId="148D3860" w14:textId="77777777" w:rsidR="006118B9" w:rsidRDefault="006118B9" w:rsidP="006118B9">
      <w:pPr>
        <w:pStyle w:val="a8"/>
        <w:numPr>
          <w:ilvl w:val="0"/>
          <w:numId w:val="6"/>
        </w:numPr>
        <w:tabs>
          <w:tab w:val="left" w:pos="567"/>
        </w:tabs>
        <w:ind w:left="0" w:firstLine="0"/>
        <w:jc w:val="both"/>
        <w:rPr>
          <w:rFonts w:ascii="Times New Roman" w:hAnsi="Times New Roman"/>
          <w:szCs w:val="24"/>
        </w:rPr>
      </w:pPr>
      <w:r>
        <w:rPr>
          <w:rFonts w:ascii="Times New Roman" w:hAnsi="Times New Roman"/>
          <w:szCs w:val="24"/>
        </w:rPr>
        <w:t>subantreprenor</w:t>
      </w:r>
    </w:p>
    <w:p w14:paraId="08B86A3C" w14:textId="77777777" w:rsidR="006118B9" w:rsidRDefault="006118B9" w:rsidP="006118B9">
      <w:pPr>
        <w:pStyle w:val="a8"/>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14:paraId="25D02B7B" w14:textId="77777777" w:rsidR="006118B9" w:rsidRDefault="006118B9" w:rsidP="006118B9">
      <w:pPr>
        <w:pStyle w:val="a8"/>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14:paraId="3E20E38D" w14:textId="77777777" w:rsidR="006118B9" w:rsidRDefault="006118B9" w:rsidP="006118B9">
      <w:pPr>
        <w:pStyle w:val="a8"/>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14:paraId="0EC67836" w14:textId="77777777" w:rsidR="006118B9" w:rsidRDefault="006118B9" w:rsidP="006118B9">
      <w:pPr>
        <w:pStyle w:val="a8"/>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14:paraId="6EFE56E1" w14:textId="77777777" w:rsidR="006118B9" w:rsidRDefault="006118B9" w:rsidP="006118B9">
      <w:pPr>
        <w:pStyle w:val="a8"/>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t xml:space="preserve">    ____________________</w:t>
      </w:r>
    </w:p>
    <w:p w14:paraId="2E57D679" w14:textId="77777777" w:rsidR="006118B9" w:rsidRDefault="006118B9" w:rsidP="006118B9">
      <w:pPr>
        <w:pStyle w:val="a8"/>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14:paraId="7ACBA69C" w14:textId="77777777" w:rsidR="006118B9" w:rsidRDefault="006118B9" w:rsidP="006118B9">
      <w:pPr>
        <w:pStyle w:val="a8"/>
        <w:tabs>
          <w:tab w:val="left" w:pos="567"/>
        </w:tabs>
        <w:rPr>
          <w:rFonts w:ascii="Times New Roman" w:hAnsi="Times New Roman"/>
          <w:szCs w:val="24"/>
        </w:rPr>
      </w:pPr>
      <w:r>
        <w:rPr>
          <w:rFonts w:ascii="Times New Roman" w:hAnsi="Times New Roman"/>
          <w:szCs w:val="24"/>
        </w:rPr>
        <w:t>9. Perioada de executare a lucrării (luni)</w:t>
      </w:r>
    </w:p>
    <w:p w14:paraId="71C3B9E3" w14:textId="77777777" w:rsidR="006118B9" w:rsidRDefault="006118B9" w:rsidP="006118B9">
      <w:pPr>
        <w:pStyle w:val="a8"/>
        <w:numPr>
          <w:ilvl w:val="0"/>
          <w:numId w:val="4"/>
        </w:numPr>
        <w:tabs>
          <w:tab w:val="clear" w:pos="360"/>
          <w:tab w:val="left" w:pos="567"/>
          <w:tab w:val="left" w:pos="1080"/>
          <w:tab w:val="left"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14:paraId="7CBF262F" w14:textId="77777777" w:rsidR="006118B9" w:rsidRDefault="006118B9" w:rsidP="006118B9">
      <w:pPr>
        <w:pStyle w:val="a8"/>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14:paraId="4C28C87E" w14:textId="77777777" w:rsidR="006118B9" w:rsidRDefault="006118B9" w:rsidP="006118B9">
      <w:pPr>
        <w:pStyle w:val="a8"/>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14:paraId="53A06782" w14:textId="77777777" w:rsidR="006118B9" w:rsidRDefault="006118B9" w:rsidP="006118B9">
      <w:pPr>
        <w:pStyle w:val="a8"/>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14:paraId="4BAFC8FB" w14:textId="77777777" w:rsidR="006118B9" w:rsidRDefault="006118B9" w:rsidP="006118B9">
      <w:pPr>
        <w:pStyle w:val="a8"/>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14:paraId="31BE2E76" w14:textId="77777777" w:rsidR="006118B9" w:rsidRDefault="006118B9" w:rsidP="006118B9">
      <w:pPr>
        <w:pStyle w:val="a8"/>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14:paraId="68092035" w14:textId="77777777" w:rsidR="006118B9" w:rsidRDefault="006118B9" w:rsidP="006118B9">
      <w:pPr>
        <w:pStyle w:val="a8"/>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41258C10" w14:textId="77777777" w:rsidR="006118B9" w:rsidRDefault="006118B9" w:rsidP="006118B9">
      <w:pPr>
        <w:rPr>
          <w:rFonts w:eastAsia="MS Mincho"/>
          <w:lang w:eastAsia="zh-CN"/>
        </w:rPr>
      </w:pPr>
    </w:p>
    <w:p w14:paraId="587B107C" w14:textId="77777777" w:rsidR="006118B9" w:rsidRDefault="006118B9" w:rsidP="006118B9">
      <w:pPr>
        <w:rPr>
          <w:rFonts w:eastAsia="MS Mincho"/>
          <w:lang w:eastAsia="zh-CN"/>
        </w:rPr>
      </w:pPr>
      <w:r>
        <w:rPr>
          <w:rFonts w:eastAsia="MS Mincho"/>
          <w:lang w:eastAsia="zh-CN"/>
        </w:rPr>
        <w:t>Data completării:______________________</w:t>
      </w:r>
    </w:p>
    <w:p w14:paraId="04345A9D" w14:textId="77777777" w:rsidR="006118B9" w:rsidRDefault="006118B9" w:rsidP="006118B9">
      <w:pPr>
        <w:jc w:val="both"/>
        <w:rPr>
          <w:rFonts w:eastAsia="PMingLiU"/>
          <w:lang w:eastAsia="zh-CN"/>
        </w:rPr>
      </w:pPr>
      <w:r>
        <w:rPr>
          <w:rFonts w:eastAsia="PMingLiU"/>
          <w:lang w:eastAsia="zh-CN"/>
        </w:rPr>
        <w:t>Semnat: _____________________________</w:t>
      </w:r>
    </w:p>
    <w:p w14:paraId="6784EC49" w14:textId="77777777" w:rsidR="006118B9" w:rsidRDefault="006118B9" w:rsidP="006118B9">
      <w:pPr>
        <w:jc w:val="both"/>
        <w:rPr>
          <w:rFonts w:eastAsia="PMingLiU"/>
          <w:lang w:eastAsia="zh-CN"/>
        </w:rPr>
      </w:pPr>
      <w:r>
        <w:rPr>
          <w:rFonts w:eastAsia="PMingLiU"/>
          <w:lang w:eastAsia="zh-CN"/>
        </w:rPr>
        <w:t>Nume: ______________________________</w:t>
      </w:r>
    </w:p>
    <w:p w14:paraId="71698FA6" w14:textId="77777777" w:rsidR="006118B9" w:rsidRDefault="006118B9" w:rsidP="006118B9">
      <w:pPr>
        <w:jc w:val="both"/>
        <w:rPr>
          <w:rFonts w:eastAsia="PMingLiU"/>
          <w:lang w:eastAsia="zh-CN"/>
        </w:rPr>
      </w:pPr>
      <w:r>
        <w:rPr>
          <w:rFonts w:eastAsia="PMingLiU"/>
          <w:lang w:eastAsia="zh-CN"/>
        </w:rPr>
        <w:t>Funcţia în cadrul întreprinderii: ____________________________</w:t>
      </w:r>
    </w:p>
    <w:p w14:paraId="79B8B90E" w14:textId="77777777" w:rsidR="006118B9" w:rsidRDefault="006118B9" w:rsidP="006118B9">
      <w:pPr>
        <w:jc w:val="both"/>
        <w:rPr>
          <w:rFonts w:eastAsia="PMingLiU"/>
          <w:b/>
          <w:lang w:eastAsia="zh-CN"/>
        </w:rPr>
      </w:pPr>
      <w:r>
        <w:rPr>
          <w:rFonts w:eastAsia="PMingLiU"/>
          <w:lang w:eastAsia="zh-CN"/>
        </w:rPr>
        <w:t>Denumirea întreprinderii: __________________________</w:t>
      </w:r>
    </w:p>
    <w:p w14:paraId="3EA041B3" w14:textId="77777777" w:rsidR="006118B9" w:rsidRDefault="006118B9" w:rsidP="006118B9">
      <w:pPr>
        <w:jc w:val="both"/>
        <w:rPr>
          <w:rFonts w:eastAsia="PMingLiU"/>
          <w:lang w:eastAsia="zh-CN"/>
        </w:rPr>
      </w:pPr>
    </w:p>
    <w:p w14:paraId="2505545C" w14:textId="77777777" w:rsidR="006118B9" w:rsidRDefault="006118B9" w:rsidP="006118B9">
      <w:pPr>
        <w:jc w:val="both"/>
        <w:rPr>
          <w:rFonts w:eastAsia="PMingLiU"/>
          <w:lang w:eastAsia="zh-CN"/>
        </w:rPr>
      </w:pPr>
    </w:p>
    <w:p w14:paraId="58820937" w14:textId="77777777" w:rsidR="006118B9" w:rsidRDefault="006118B9" w:rsidP="006118B9">
      <w:pPr>
        <w:jc w:val="both"/>
        <w:rPr>
          <w:rFonts w:eastAsia="PMingLiU"/>
          <w:lang w:eastAsia="zh-CN"/>
        </w:rPr>
      </w:pPr>
    </w:p>
    <w:p w14:paraId="0FA85AE0" w14:textId="77777777" w:rsidR="006118B9" w:rsidRDefault="006118B9" w:rsidP="006118B9">
      <w:pPr>
        <w:jc w:val="both"/>
        <w:rPr>
          <w:rFonts w:eastAsia="PMingLiU"/>
          <w:lang w:eastAsia="zh-CN"/>
        </w:rPr>
      </w:pPr>
    </w:p>
    <w:p w14:paraId="48B2F953" w14:textId="77777777" w:rsidR="006118B9" w:rsidRDefault="006118B9" w:rsidP="006118B9">
      <w:pPr>
        <w:jc w:val="both"/>
        <w:rPr>
          <w:rFonts w:eastAsia="PMingLiU"/>
          <w:lang w:eastAsia="zh-CN"/>
        </w:rPr>
      </w:pPr>
    </w:p>
    <w:p w14:paraId="1513B69A" w14:textId="77777777" w:rsidR="006118B9" w:rsidRDefault="006118B9" w:rsidP="006118B9">
      <w:pPr>
        <w:jc w:val="both"/>
        <w:rPr>
          <w:rFonts w:eastAsia="PMingLiU"/>
          <w:lang w:eastAsia="zh-CN"/>
        </w:rPr>
      </w:pPr>
    </w:p>
    <w:p w14:paraId="3050F66E" w14:textId="77777777" w:rsidR="006118B9" w:rsidRDefault="006118B9" w:rsidP="006118B9">
      <w:pPr>
        <w:rPr>
          <w:rFonts w:eastAsia="PMingLiU"/>
          <w:b/>
          <w:lang w:eastAsia="zh-CN"/>
        </w:rPr>
      </w:pPr>
      <w:bookmarkStart w:id="51" w:name="_Toc449692109"/>
      <w:bookmarkEnd w:id="50"/>
    </w:p>
    <w:p w14:paraId="2D0AB48D" w14:textId="77777777" w:rsidR="006118B9" w:rsidRDefault="006118B9" w:rsidP="006118B9">
      <w:pPr>
        <w:jc w:val="center"/>
        <w:rPr>
          <w:rFonts w:eastAsia="PMingLiU"/>
          <w:b/>
          <w:lang w:eastAsia="zh-CN"/>
        </w:rPr>
      </w:pPr>
    </w:p>
    <w:p w14:paraId="0EBD4FDB" w14:textId="77777777" w:rsidR="006118B9" w:rsidRDefault="006118B9" w:rsidP="006118B9">
      <w:pPr>
        <w:jc w:val="center"/>
        <w:rPr>
          <w:rFonts w:eastAsia="PMingLiU"/>
          <w:b/>
          <w:lang w:eastAsia="zh-CN"/>
        </w:rPr>
      </w:pPr>
    </w:p>
    <w:p w14:paraId="0FAD34BE" w14:textId="77777777" w:rsidR="006118B9" w:rsidRDefault="006118B9" w:rsidP="006118B9">
      <w:pPr>
        <w:jc w:val="center"/>
        <w:rPr>
          <w:rFonts w:eastAsia="PMingLiU"/>
          <w:b/>
          <w:lang w:eastAsia="zh-CN"/>
        </w:rPr>
      </w:pPr>
    </w:p>
    <w:p w14:paraId="02CD08A3" w14:textId="77777777" w:rsidR="006118B9" w:rsidRDefault="006118B9" w:rsidP="006118B9">
      <w:pPr>
        <w:jc w:val="center"/>
        <w:rPr>
          <w:rFonts w:eastAsia="PMingLiU"/>
          <w:b/>
          <w:lang w:eastAsia="zh-CN"/>
        </w:rPr>
      </w:pPr>
    </w:p>
    <w:p w14:paraId="0ED0FDC1" w14:textId="77777777" w:rsidR="006118B9" w:rsidRDefault="006118B9" w:rsidP="006118B9">
      <w:pPr>
        <w:jc w:val="center"/>
        <w:rPr>
          <w:rFonts w:eastAsia="PMingLiU"/>
          <w:b/>
          <w:lang w:eastAsia="zh-CN"/>
        </w:rPr>
      </w:pPr>
    </w:p>
    <w:p w14:paraId="02A392DC" w14:textId="77777777" w:rsidR="006118B9" w:rsidRDefault="006118B9" w:rsidP="006118B9">
      <w:pPr>
        <w:jc w:val="center"/>
        <w:rPr>
          <w:rFonts w:eastAsia="PMingLiU"/>
          <w:b/>
          <w:lang w:eastAsia="zh-CN"/>
        </w:rPr>
      </w:pPr>
    </w:p>
    <w:p w14:paraId="5845BFD0" w14:textId="77777777" w:rsidR="006118B9" w:rsidRDefault="006118B9" w:rsidP="006118B9">
      <w:pPr>
        <w:jc w:val="center"/>
        <w:rPr>
          <w:rFonts w:eastAsia="PMingLiU"/>
          <w:b/>
          <w:lang w:eastAsia="zh-CN"/>
        </w:rPr>
      </w:pPr>
    </w:p>
    <w:p w14:paraId="06DC69C2" w14:textId="77777777" w:rsidR="006118B9" w:rsidRDefault="006118B9" w:rsidP="006118B9">
      <w:pPr>
        <w:jc w:val="right"/>
        <w:rPr>
          <w:sz w:val="22"/>
          <w:szCs w:val="22"/>
        </w:rPr>
      </w:pPr>
      <w:r>
        <w:t>Anexa nr. 13</w:t>
      </w:r>
    </w:p>
    <w:p w14:paraId="50D1DDC4" w14:textId="77777777" w:rsidR="006118B9" w:rsidRDefault="006118B9" w:rsidP="006118B9">
      <w:pPr>
        <w:jc w:val="right"/>
      </w:pPr>
      <w:r>
        <w:t>la Documentația standard nr._____</w:t>
      </w:r>
    </w:p>
    <w:p w14:paraId="1E357B14" w14:textId="77777777" w:rsidR="006118B9" w:rsidRDefault="006118B9" w:rsidP="006118B9">
      <w:pPr>
        <w:jc w:val="right"/>
      </w:pPr>
      <w:r>
        <w:t>din “____” ________ 20___</w:t>
      </w:r>
    </w:p>
    <w:p w14:paraId="04BF5DB3" w14:textId="77777777" w:rsidR="006118B9" w:rsidRDefault="006118B9" w:rsidP="006118B9">
      <w:pPr>
        <w:jc w:val="center"/>
        <w:rPr>
          <w:rFonts w:eastAsia="PMingLiU"/>
          <w:b/>
          <w:lang w:eastAsia="zh-CN"/>
        </w:rPr>
      </w:pPr>
    </w:p>
    <w:p w14:paraId="3C7A4EAE" w14:textId="77777777" w:rsidR="006118B9" w:rsidRDefault="006118B9" w:rsidP="006118B9">
      <w:pPr>
        <w:jc w:val="center"/>
        <w:rPr>
          <w:rFonts w:eastAsia="PMingLiU"/>
          <w:b/>
          <w:lang w:eastAsia="zh-CN"/>
        </w:rPr>
      </w:pPr>
    </w:p>
    <w:bookmarkEnd w:id="51"/>
    <w:p w14:paraId="3B293AF5" w14:textId="77777777" w:rsidR="006118B9" w:rsidRDefault="006118B9" w:rsidP="006118B9">
      <w:pPr>
        <w:jc w:val="center"/>
        <w:rPr>
          <w:b/>
        </w:rPr>
      </w:pPr>
    </w:p>
    <w:p w14:paraId="37C7A95D" w14:textId="77777777" w:rsidR="006118B9" w:rsidRDefault="006118B9" w:rsidP="006118B9">
      <w:pPr>
        <w:pStyle w:val="a8"/>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14:paraId="01B91EE5" w14:textId="77777777" w:rsidR="006118B9" w:rsidRDefault="006118B9" w:rsidP="006118B9">
      <w:pPr>
        <w:pStyle w:val="a8"/>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14:paraId="35E2DCF5" w14:textId="77777777" w:rsidR="006118B9" w:rsidRDefault="006118B9" w:rsidP="006118B9">
      <w:pPr>
        <w:pStyle w:val="a8"/>
        <w:tabs>
          <w:tab w:val="left" w:pos="567"/>
        </w:tabs>
        <w:rPr>
          <w:rFonts w:ascii="Times New Roman" w:hAnsi="Times New Roman"/>
          <w:b/>
          <w:szCs w:val="24"/>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6118B9" w14:paraId="4386A691" w14:textId="77777777" w:rsidTr="00AB1D7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B436B76" w14:textId="77777777" w:rsidR="006118B9" w:rsidRDefault="006118B9" w:rsidP="00AB1D7A">
            <w:pPr>
              <w:jc w:val="center"/>
              <w:rPr>
                <w:b/>
                <w:bCs/>
              </w:rPr>
            </w:pPr>
            <w:r>
              <w:rPr>
                <w:b/>
                <w:bCs/>
              </w:rPr>
              <w:t>Nr</w:t>
            </w:r>
          </w:p>
          <w:p w14:paraId="447E7126" w14:textId="77777777" w:rsidR="006118B9" w:rsidRDefault="006118B9" w:rsidP="00AB1D7A">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14:paraId="41C78C22" w14:textId="77777777" w:rsidR="006118B9" w:rsidRDefault="006118B9" w:rsidP="00AB1D7A">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1F57B937" w14:textId="77777777" w:rsidR="006118B9" w:rsidRDefault="006118B9" w:rsidP="00AB1D7A">
            <w:pPr>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036923B0" w14:textId="77777777" w:rsidR="006118B9" w:rsidRDefault="006118B9" w:rsidP="00AB1D7A">
            <w:pPr>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38ACCF5" w14:textId="77777777" w:rsidR="006118B9" w:rsidRDefault="006118B9" w:rsidP="00AB1D7A">
            <w:pPr>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2EE5D1C9" w14:textId="77777777" w:rsidR="006118B9" w:rsidRDefault="006118B9" w:rsidP="00AB1D7A">
            <w:pPr>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DCC62" w14:textId="77777777" w:rsidR="006118B9" w:rsidRDefault="006118B9" w:rsidP="00AB1D7A">
            <w:pPr>
              <w:jc w:val="center"/>
              <w:rPr>
                <w:b/>
                <w:bCs/>
              </w:rPr>
            </w:pPr>
            <w:r>
              <w:rPr>
                <w:b/>
                <w:bCs/>
              </w:rPr>
              <w:t>Numărul şi data procesului-verbal de recepţie la terminarea lucrărilor</w:t>
            </w:r>
          </w:p>
        </w:tc>
      </w:tr>
      <w:tr w:rsidR="006118B9" w14:paraId="220A9F76" w14:textId="77777777" w:rsidTr="00AB1D7A">
        <w:trPr>
          <w:trHeight w:val="300"/>
        </w:trPr>
        <w:tc>
          <w:tcPr>
            <w:tcW w:w="607" w:type="dxa"/>
            <w:tcBorders>
              <w:top w:val="nil"/>
              <w:left w:val="single" w:sz="4" w:space="0" w:color="auto"/>
              <w:bottom w:val="single" w:sz="4" w:space="0" w:color="auto"/>
              <w:right w:val="single" w:sz="4" w:space="0" w:color="auto"/>
            </w:tcBorders>
            <w:vAlign w:val="center"/>
          </w:tcPr>
          <w:p w14:paraId="1FB0CFC9" w14:textId="77777777" w:rsidR="006118B9" w:rsidRDefault="006118B9" w:rsidP="00AB1D7A">
            <w:pPr>
              <w:jc w:val="center"/>
              <w:rPr>
                <w:b/>
                <w:bCs/>
              </w:rPr>
            </w:pPr>
            <w:r>
              <w:rPr>
                <w:b/>
                <w:bCs/>
              </w:rPr>
              <w:t>1</w:t>
            </w:r>
          </w:p>
        </w:tc>
        <w:tc>
          <w:tcPr>
            <w:tcW w:w="1080" w:type="dxa"/>
            <w:tcBorders>
              <w:top w:val="nil"/>
              <w:left w:val="nil"/>
              <w:bottom w:val="single" w:sz="4" w:space="0" w:color="auto"/>
              <w:right w:val="single" w:sz="4" w:space="0" w:color="auto"/>
            </w:tcBorders>
            <w:vAlign w:val="center"/>
          </w:tcPr>
          <w:p w14:paraId="5D2013F4" w14:textId="77777777" w:rsidR="006118B9" w:rsidRDefault="006118B9" w:rsidP="00AB1D7A">
            <w:pPr>
              <w:jc w:val="center"/>
            </w:pPr>
            <w:r>
              <w:t> </w:t>
            </w:r>
          </w:p>
        </w:tc>
        <w:tc>
          <w:tcPr>
            <w:tcW w:w="1440" w:type="dxa"/>
            <w:tcBorders>
              <w:top w:val="nil"/>
              <w:left w:val="nil"/>
              <w:bottom w:val="single" w:sz="4" w:space="0" w:color="auto"/>
              <w:right w:val="single" w:sz="4" w:space="0" w:color="auto"/>
            </w:tcBorders>
            <w:vAlign w:val="center"/>
          </w:tcPr>
          <w:p w14:paraId="32AA71DA" w14:textId="77777777" w:rsidR="006118B9" w:rsidRDefault="006118B9" w:rsidP="00AB1D7A">
            <w:pPr>
              <w:jc w:val="center"/>
            </w:pPr>
            <w:r>
              <w:t> </w:t>
            </w:r>
          </w:p>
        </w:tc>
        <w:tc>
          <w:tcPr>
            <w:tcW w:w="2118" w:type="dxa"/>
            <w:tcBorders>
              <w:top w:val="nil"/>
              <w:left w:val="nil"/>
              <w:bottom w:val="single" w:sz="4" w:space="0" w:color="auto"/>
              <w:right w:val="single" w:sz="4" w:space="0" w:color="auto"/>
            </w:tcBorders>
            <w:vAlign w:val="center"/>
          </w:tcPr>
          <w:p w14:paraId="4FDE757C" w14:textId="77777777" w:rsidR="006118B9" w:rsidRDefault="006118B9" w:rsidP="00AB1D7A">
            <w:pPr>
              <w:jc w:val="center"/>
            </w:pPr>
            <w:r>
              <w:t> </w:t>
            </w:r>
          </w:p>
        </w:tc>
        <w:tc>
          <w:tcPr>
            <w:tcW w:w="1276" w:type="dxa"/>
            <w:tcBorders>
              <w:top w:val="nil"/>
              <w:left w:val="nil"/>
              <w:bottom w:val="single" w:sz="4" w:space="0" w:color="auto"/>
              <w:right w:val="single" w:sz="4" w:space="0" w:color="auto"/>
            </w:tcBorders>
            <w:vAlign w:val="center"/>
          </w:tcPr>
          <w:p w14:paraId="244E0637" w14:textId="77777777" w:rsidR="006118B9" w:rsidRDefault="006118B9" w:rsidP="00AB1D7A">
            <w:pPr>
              <w:jc w:val="center"/>
            </w:pPr>
            <w:r>
              <w:t> </w:t>
            </w:r>
          </w:p>
        </w:tc>
        <w:tc>
          <w:tcPr>
            <w:tcW w:w="1276" w:type="dxa"/>
            <w:tcBorders>
              <w:top w:val="nil"/>
              <w:left w:val="nil"/>
              <w:bottom w:val="single" w:sz="4" w:space="0" w:color="auto"/>
              <w:right w:val="single" w:sz="4" w:space="0" w:color="auto"/>
            </w:tcBorders>
            <w:vAlign w:val="center"/>
          </w:tcPr>
          <w:p w14:paraId="60514299" w14:textId="77777777" w:rsidR="006118B9" w:rsidRDefault="006118B9" w:rsidP="00AB1D7A">
            <w:pPr>
              <w:jc w:val="center"/>
            </w:pPr>
            <w:r>
              <w:t> </w:t>
            </w:r>
          </w:p>
        </w:tc>
        <w:tc>
          <w:tcPr>
            <w:tcW w:w="1417" w:type="dxa"/>
            <w:tcBorders>
              <w:top w:val="nil"/>
              <w:left w:val="nil"/>
              <w:bottom w:val="single" w:sz="4" w:space="0" w:color="auto"/>
              <w:right w:val="single" w:sz="4" w:space="0" w:color="auto"/>
            </w:tcBorders>
            <w:vAlign w:val="center"/>
          </w:tcPr>
          <w:p w14:paraId="2874C086" w14:textId="77777777" w:rsidR="006118B9" w:rsidRDefault="006118B9" w:rsidP="00AB1D7A">
            <w:pPr>
              <w:jc w:val="center"/>
            </w:pPr>
            <w:r>
              <w:t> </w:t>
            </w:r>
          </w:p>
        </w:tc>
      </w:tr>
      <w:tr w:rsidR="006118B9" w14:paraId="004F50B6" w14:textId="77777777" w:rsidTr="00AB1D7A">
        <w:trPr>
          <w:trHeight w:val="300"/>
        </w:trPr>
        <w:tc>
          <w:tcPr>
            <w:tcW w:w="607" w:type="dxa"/>
            <w:tcBorders>
              <w:top w:val="nil"/>
              <w:left w:val="single" w:sz="4" w:space="0" w:color="auto"/>
              <w:bottom w:val="single" w:sz="4" w:space="0" w:color="auto"/>
              <w:right w:val="single" w:sz="4" w:space="0" w:color="auto"/>
            </w:tcBorders>
            <w:vAlign w:val="center"/>
          </w:tcPr>
          <w:p w14:paraId="0C942FFC" w14:textId="77777777" w:rsidR="006118B9" w:rsidRDefault="006118B9" w:rsidP="00AB1D7A">
            <w:pPr>
              <w:jc w:val="center"/>
              <w:rPr>
                <w:b/>
                <w:bCs/>
              </w:rPr>
            </w:pPr>
            <w:r>
              <w:rPr>
                <w:b/>
                <w:bCs/>
              </w:rPr>
              <w:t>2</w:t>
            </w:r>
          </w:p>
        </w:tc>
        <w:tc>
          <w:tcPr>
            <w:tcW w:w="1080" w:type="dxa"/>
            <w:tcBorders>
              <w:top w:val="nil"/>
              <w:left w:val="nil"/>
              <w:bottom w:val="single" w:sz="4" w:space="0" w:color="auto"/>
              <w:right w:val="single" w:sz="4" w:space="0" w:color="auto"/>
            </w:tcBorders>
            <w:vAlign w:val="center"/>
          </w:tcPr>
          <w:p w14:paraId="2C01A047" w14:textId="77777777" w:rsidR="006118B9" w:rsidRDefault="006118B9" w:rsidP="00AB1D7A">
            <w:pPr>
              <w:jc w:val="center"/>
            </w:pPr>
            <w:r>
              <w:t> </w:t>
            </w:r>
          </w:p>
        </w:tc>
        <w:tc>
          <w:tcPr>
            <w:tcW w:w="1440" w:type="dxa"/>
            <w:tcBorders>
              <w:top w:val="nil"/>
              <w:left w:val="nil"/>
              <w:bottom w:val="single" w:sz="4" w:space="0" w:color="auto"/>
              <w:right w:val="single" w:sz="4" w:space="0" w:color="auto"/>
            </w:tcBorders>
            <w:vAlign w:val="center"/>
          </w:tcPr>
          <w:p w14:paraId="556E9371" w14:textId="77777777" w:rsidR="006118B9" w:rsidRDefault="006118B9" w:rsidP="00AB1D7A">
            <w:pPr>
              <w:jc w:val="center"/>
            </w:pPr>
            <w:r>
              <w:t> </w:t>
            </w:r>
          </w:p>
        </w:tc>
        <w:tc>
          <w:tcPr>
            <w:tcW w:w="2118" w:type="dxa"/>
            <w:tcBorders>
              <w:top w:val="nil"/>
              <w:left w:val="nil"/>
              <w:bottom w:val="single" w:sz="4" w:space="0" w:color="auto"/>
              <w:right w:val="single" w:sz="4" w:space="0" w:color="auto"/>
            </w:tcBorders>
            <w:vAlign w:val="center"/>
          </w:tcPr>
          <w:p w14:paraId="0E1B331D" w14:textId="77777777" w:rsidR="006118B9" w:rsidRDefault="006118B9" w:rsidP="00AB1D7A">
            <w:pPr>
              <w:jc w:val="center"/>
            </w:pPr>
            <w:r>
              <w:t> </w:t>
            </w:r>
          </w:p>
        </w:tc>
        <w:tc>
          <w:tcPr>
            <w:tcW w:w="1276" w:type="dxa"/>
            <w:tcBorders>
              <w:top w:val="nil"/>
              <w:left w:val="nil"/>
              <w:bottom w:val="single" w:sz="4" w:space="0" w:color="auto"/>
              <w:right w:val="single" w:sz="4" w:space="0" w:color="auto"/>
            </w:tcBorders>
            <w:vAlign w:val="center"/>
          </w:tcPr>
          <w:p w14:paraId="4484A9F0" w14:textId="77777777" w:rsidR="006118B9" w:rsidRDefault="006118B9" w:rsidP="00AB1D7A">
            <w:pPr>
              <w:jc w:val="center"/>
            </w:pPr>
            <w:r>
              <w:t> </w:t>
            </w:r>
          </w:p>
        </w:tc>
        <w:tc>
          <w:tcPr>
            <w:tcW w:w="1276" w:type="dxa"/>
            <w:tcBorders>
              <w:top w:val="nil"/>
              <w:left w:val="nil"/>
              <w:bottom w:val="single" w:sz="4" w:space="0" w:color="auto"/>
              <w:right w:val="single" w:sz="4" w:space="0" w:color="auto"/>
            </w:tcBorders>
            <w:vAlign w:val="center"/>
          </w:tcPr>
          <w:p w14:paraId="30784430" w14:textId="77777777" w:rsidR="006118B9" w:rsidRDefault="006118B9" w:rsidP="00AB1D7A">
            <w:pPr>
              <w:jc w:val="center"/>
            </w:pPr>
            <w:r>
              <w:t> </w:t>
            </w:r>
          </w:p>
        </w:tc>
        <w:tc>
          <w:tcPr>
            <w:tcW w:w="1417" w:type="dxa"/>
            <w:tcBorders>
              <w:top w:val="nil"/>
              <w:left w:val="nil"/>
              <w:bottom w:val="single" w:sz="4" w:space="0" w:color="auto"/>
              <w:right w:val="single" w:sz="4" w:space="0" w:color="auto"/>
            </w:tcBorders>
            <w:vAlign w:val="center"/>
          </w:tcPr>
          <w:p w14:paraId="10DCC3C7" w14:textId="77777777" w:rsidR="006118B9" w:rsidRDefault="006118B9" w:rsidP="00AB1D7A">
            <w:pPr>
              <w:jc w:val="center"/>
            </w:pPr>
            <w:r>
              <w:t> </w:t>
            </w:r>
          </w:p>
        </w:tc>
      </w:tr>
      <w:tr w:rsidR="006118B9" w14:paraId="32959D63" w14:textId="77777777" w:rsidTr="00AB1D7A">
        <w:trPr>
          <w:trHeight w:val="300"/>
        </w:trPr>
        <w:tc>
          <w:tcPr>
            <w:tcW w:w="607" w:type="dxa"/>
            <w:tcBorders>
              <w:top w:val="nil"/>
              <w:left w:val="single" w:sz="4" w:space="0" w:color="auto"/>
              <w:bottom w:val="single" w:sz="4" w:space="0" w:color="auto"/>
              <w:right w:val="single" w:sz="4" w:space="0" w:color="auto"/>
            </w:tcBorders>
            <w:vAlign w:val="center"/>
          </w:tcPr>
          <w:p w14:paraId="7DD7F80E" w14:textId="77777777" w:rsidR="006118B9" w:rsidRDefault="006118B9" w:rsidP="00AB1D7A">
            <w:pPr>
              <w:jc w:val="center"/>
              <w:rPr>
                <w:b/>
                <w:bCs/>
              </w:rPr>
            </w:pPr>
            <w:r>
              <w:rPr>
                <w:b/>
                <w:bCs/>
              </w:rPr>
              <w:t>...</w:t>
            </w:r>
          </w:p>
        </w:tc>
        <w:tc>
          <w:tcPr>
            <w:tcW w:w="1080" w:type="dxa"/>
            <w:tcBorders>
              <w:top w:val="nil"/>
              <w:left w:val="nil"/>
              <w:bottom w:val="single" w:sz="4" w:space="0" w:color="auto"/>
              <w:right w:val="single" w:sz="4" w:space="0" w:color="auto"/>
            </w:tcBorders>
            <w:vAlign w:val="center"/>
          </w:tcPr>
          <w:p w14:paraId="61543C27" w14:textId="77777777" w:rsidR="006118B9" w:rsidRDefault="006118B9" w:rsidP="00AB1D7A">
            <w:pPr>
              <w:jc w:val="center"/>
            </w:pPr>
            <w:r>
              <w:t> </w:t>
            </w:r>
          </w:p>
        </w:tc>
        <w:tc>
          <w:tcPr>
            <w:tcW w:w="1440" w:type="dxa"/>
            <w:tcBorders>
              <w:top w:val="nil"/>
              <w:left w:val="nil"/>
              <w:bottom w:val="single" w:sz="4" w:space="0" w:color="auto"/>
              <w:right w:val="single" w:sz="4" w:space="0" w:color="auto"/>
            </w:tcBorders>
            <w:vAlign w:val="center"/>
          </w:tcPr>
          <w:p w14:paraId="77949130" w14:textId="77777777" w:rsidR="006118B9" w:rsidRDefault="006118B9" w:rsidP="00AB1D7A">
            <w:pPr>
              <w:jc w:val="center"/>
            </w:pPr>
            <w:r>
              <w:t> </w:t>
            </w:r>
          </w:p>
        </w:tc>
        <w:tc>
          <w:tcPr>
            <w:tcW w:w="2118" w:type="dxa"/>
            <w:tcBorders>
              <w:top w:val="nil"/>
              <w:left w:val="nil"/>
              <w:bottom w:val="single" w:sz="4" w:space="0" w:color="auto"/>
              <w:right w:val="single" w:sz="4" w:space="0" w:color="auto"/>
            </w:tcBorders>
            <w:vAlign w:val="center"/>
          </w:tcPr>
          <w:p w14:paraId="1992C34B" w14:textId="77777777" w:rsidR="006118B9" w:rsidRDefault="006118B9" w:rsidP="00AB1D7A">
            <w:pPr>
              <w:jc w:val="center"/>
            </w:pPr>
            <w:r>
              <w:t> </w:t>
            </w:r>
          </w:p>
        </w:tc>
        <w:tc>
          <w:tcPr>
            <w:tcW w:w="1276" w:type="dxa"/>
            <w:tcBorders>
              <w:top w:val="nil"/>
              <w:left w:val="nil"/>
              <w:bottom w:val="single" w:sz="4" w:space="0" w:color="auto"/>
              <w:right w:val="single" w:sz="4" w:space="0" w:color="auto"/>
            </w:tcBorders>
            <w:vAlign w:val="center"/>
          </w:tcPr>
          <w:p w14:paraId="2E5ADA9B" w14:textId="77777777" w:rsidR="006118B9" w:rsidRDefault="006118B9" w:rsidP="00AB1D7A">
            <w:pPr>
              <w:jc w:val="center"/>
            </w:pPr>
            <w:r>
              <w:t> </w:t>
            </w:r>
          </w:p>
        </w:tc>
        <w:tc>
          <w:tcPr>
            <w:tcW w:w="1276" w:type="dxa"/>
            <w:tcBorders>
              <w:top w:val="nil"/>
              <w:left w:val="nil"/>
              <w:bottom w:val="single" w:sz="4" w:space="0" w:color="auto"/>
              <w:right w:val="single" w:sz="4" w:space="0" w:color="auto"/>
            </w:tcBorders>
            <w:vAlign w:val="center"/>
          </w:tcPr>
          <w:p w14:paraId="6E813549" w14:textId="77777777" w:rsidR="006118B9" w:rsidRDefault="006118B9" w:rsidP="00AB1D7A">
            <w:pPr>
              <w:jc w:val="center"/>
            </w:pPr>
            <w:r>
              <w:t> </w:t>
            </w:r>
          </w:p>
        </w:tc>
        <w:tc>
          <w:tcPr>
            <w:tcW w:w="1417" w:type="dxa"/>
            <w:tcBorders>
              <w:top w:val="nil"/>
              <w:left w:val="nil"/>
              <w:bottom w:val="single" w:sz="4" w:space="0" w:color="auto"/>
              <w:right w:val="single" w:sz="4" w:space="0" w:color="auto"/>
            </w:tcBorders>
            <w:vAlign w:val="center"/>
          </w:tcPr>
          <w:p w14:paraId="6DE62E93" w14:textId="77777777" w:rsidR="006118B9" w:rsidRDefault="006118B9" w:rsidP="00AB1D7A">
            <w:pPr>
              <w:jc w:val="center"/>
            </w:pPr>
            <w:r>
              <w:t> </w:t>
            </w:r>
          </w:p>
        </w:tc>
      </w:tr>
    </w:tbl>
    <w:p w14:paraId="30C3ACAB" w14:textId="77777777" w:rsidR="006118B9" w:rsidRDefault="006118B9" w:rsidP="006118B9">
      <w:pPr>
        <w:jc w:val="both"/>
      </w:pPr>
    </w:p>
    <w:p w14:paraId="5DC3DD75" w14:textId="77777777" w:rsidR="006118B9" w:rsidRDefault="006118B9" w:rsidP="006118B9">
      <w:pPr>
        <w:jc w:val="both"/>
      </w:pPr>
      <w:r>
        <w:rPr>
          <w:rStyle w:val="af8"/>
          <w:rFonts w:eastAsiaTheme="majorEastAsia"/>
        </w:rPr>
        <w:t>*</w:t>
      </w:r>
      <w:r>
        <w:t xml:space="preserve"> Se precizează calitatea în care a participat la îndeplinirea contractului, care poate fi de: contractant unic sau lider de asociaţie; contractant asociat; subcontractant.</w:t>
      </w:r>
    </w:p>
    <w:p w14:paraId="3E13BA54" w14:textId="77777777" w:rsidR="006118B9" w:rsidRDefault="006118B9" w:rsidP="006118B9">
      <w:pPr>
        <w:jc w:val="both"/>
        <w:rPr>
          <w:rFonts w:eastAsia="PMingLiU"/>
          <w:lang w:eastAsia="zh-CN"/>
        </w:rPr>
      </w:pPr>
    </w:p>
    <w:p w14:paraId="15E006C7" w14:textId="77777777" w:rsidR="006118B9" w:rsidRDefault="006118B9" w:rsidP="006118B9">
      <w:pPr>
        <w:jc w:val="both"/>
        <w:rPr>
          <w:rFonts w:eastAsia="PMingLiU"/>
          <w:lang w:eastAsia="zh-CN"/>
        </w:rPr>
      </w:pPr>
      <w:r>
        <w:rPr>
          <w:rFonts w:eastAsia="PMingLiU"/>
          <w:lang w:eastAsia="zh-CN"/>
        </w:rPr>
        <w:t>Semnat: ________________________________________</w:t>
      </w:r>
    </w:p>
    <w:p w14:paraId="4E70C71A" w14:textId="77777777" w:rsidR="006118B9" w:rsidRDefault="006118B9" w:rsidP="006118B9">
      <w:pPr>
        <w:jc w:val="both"/>
        <w:rPr>
          <w:rFonts w:eastAsia="PMingLiU"/>
          <w:lang w:eastAsia="zh-CN"/>
        </w:rPr>
      </w:pPr>
      <w:r>
        <w:rPr>
          <w:rFonts w:eastAsia="PMingLiU"/>
          <w:lang w:eastAsia="zh-CN"/>
        </w:rPr>
        <w:t>Nume: _________________________________________</w:t>
      </w:r>
    </w:p>
    <w:p w14:paraId="5792FCDF" w14:textId="77777777" w:rsidR="006118B9" w:rsidRDefault="006118B9" w:rsidP="006118B9">
      <w:pPr>
        <w:jc w:val="both"/>
        <w:rPr>
          <w:rFonts w:eastAsia="PMingLiU"/>
          <w:lang w:eastAsia="zh-CN"/>
        </w:rPr>
      </w:pPr>
      <w:r>
        <w:rPr>
          <w:rFonts w:eastAsia="PMingLiU"/>
          <w:lang w:eastAsia="zh-CN"/>
        </w:rPr>
        <w:t>Funcţia în cadrul întreprinderii: ___________________________</w:t>
      </w:r>
    </w:p>
    <w:p w14:paraId="3CFBDB57" w14:textId="77777777" w:rsidR="006118B9" w:rsidRDefault="006118B9" w:rsidP="006118B9">
      <w:pPr>
        <w:jc w:val="both"/>
        <w:rPr>
          <w:rFonts w:eastAsia="PMingLiU"/>
          <w:lang w:eastAsia="zh-CN"/>
        </w:rPr>
      </w:pPr>
      <w:r>
        <w:rPr>
          <w:rFonts w:eastAsia="PMingLiU"/>
          <w:lang w:eastAsia="zh-CN"/>
        </w:rPr>
        <w:t>Denumirea întreprinderii: ________________________________</w:t>
      </w:r>
    </w:p>
    <w:p w14:paraId="251A7AC3" w14:textId="77777777" w:rsidR="006118B9" w:rsidRDefault="006118B9" w:rsidP="006118B9">
      <w:pPr>
        <w:spacing w:after="200" w:line="276" w:lineRule="auto"/>
        <w:rPr>
          <w:rFonts w:eastAsia="PMingLiU"/>
          <w:lang w:eastAsia="zh-CN"/>
        </w:rPr>
      </w:pPr>
      <w:bookmarkStart w:id="52" w:name="_Toc449692110"/>
    </w:p>
    <w:p w14:paraId="03E462BC" w14:textId="77777777" w:rsidR="006118B9" w:rsidRDefault="006118B9" w:rsidP="006118B9">
      <w:pPr>
        <w:spacing w:line="276" w:lineRule="auto"/>
        <w:jc w:val="center"/>
        <w:rPr>
          <w:rFonts w:eastAsia="PMingLiU"/>
          <w:b/>
          <w:lang w:eastAsia="zh-CN"/>
        </w:rPr>
      </w:pPr>
    </w:p>
    <w:p w14:paraId="6BAC7C3E" w14:textId="77777777" w:rsidR="006118B9" w:rsidRDefault="006118B9" w:rsidP="006118B9">
      <w:pPr>
        <w:spacing w:line="276" w:lineRule="auto"/>
        <w:jc w:val="center"/>
        <w:rPr>
          <w:rFonts w:eastAsia="PMingLiU"/>
          <w:b/>
          <w:lang w:eastAsia="zh-CN"/>
        </w:rPr>
      </w:pPr>
    </w:p>
    <w:p w14:paraId="53274E55" w14:textId="77777777" w:rsidR="006118B9" w:rsidRDefault="006118B9" w:rsidP="006118B9">
      <w:pPr>
        <w:spacing w:line="276" w:lineRule="auto"/>
        <w:jc w:val="center"/>
        <w:rPr>
          <w:rFonts w:eastAsia="PMingLiU"/>
          <w:b/>
          <w:lang w:eastAsia="zh-CN"/>
        </w:rPr>
      </w:pPr>
    </w:p>
    <w:p w14:paraId="25F4FDCE" w14:textId="77777777" w:rsidR="006118B9" w:rsidRDefault="006118B9" w:rsidP="006118B9">
      <w:pPr>
        <w:spacing w:line="276" w:lineRule="auto"/>
        <w:jc w:val="center"/>
        <w:rPr>
          <w:rFonts w:eastAsia="PMingLiU"/>
          <w:b/>
          <w:lang w:eastAsia="zh-CN"/>
        </w:rPr>
      </w:pPr>
    </w:p>
    <w:p w14:paraId="42B98308" w14:textId="77777777" w:rsidR="006118B9" w:rsidRDefault="006118B9" w:rsidP="006118B9">
      <w:pPr>
        <w:spacing w:line="276" w:lineRule="auto"/>
        <w:jc w:val="center"/>
        <w:rPr>
          <w:rFonts w:eastAsia="PMingLiU"/>
          <w:b/>
          <w:lang w:eastAsia="zh-CN"/>
        </w:rPr>
      </w:pPr>
    </w:p>
    <w:p w14:paraId="61E49069" w14:textId="77777777" w:rsidR="006118B9" w:rsidRDefault="006118B9" w:rsidP="006118B9">
      <w:pPr>
        <w:spacing w:line="276" w:lineRule="auto"/>
        <w:jc w:val="center"/>
        <w:rPr>
          <w:rFonts w:eastAsia="PMingLiU"/>
          <w:b/>
          <w:lang w:eastAsia="zh-CN"/>
        </w:rPr>
      </w:pPr>
    </w:p>
    <w:p w14:paraId="1885096D" w14:textId="77777777" w:rsidR="006118B9" w:rsidRDefault="006118B9" w:rsidP="006118B9">
      <w:pPr>
        <w:spacing w:line="276" w:lineRule="auto"/>
        <w:jc w:val="center"/>
        <w:rPr>
          <w:rFonts w:eastAsia="PMingLiU"/>
          <w:b/>
          <w:lang w:eastAsia="zh-CN"/>
        </w:rPr>
      </w:pPr>
    </w:p>
    <w:p w14:paraId="42C7690C" w14:textId="77777777" w:rsidR="006118B9" w:rsidRDefault="006118B9" w:rsidP="006118B9">
      <w:pPr>
        <w:spacing w:line="276" w:lineRule="auto"/>
        <w:jc w:val="center"/>
        <w:rPr>
          <w:rFonts w:eastAsia="PMingLiU"/>
          <w:b/>
          <w:lang w:eastAsia="zh-CN"/>
        </w:rPr>
      </w:pPr>
    </w:p>
    <w:p w14:paraId="7715D204" w14:textId="77777777" w:rsidR="006118B9" w:rsidRDefault="006118B9" w:rsidP="006118B9">
      <w:pPr>
        <w:spacing w:line="276" w:lineRule="auto"/>
        <w:jc w:val="center"/>
        <w:rPr>
          <w:rFonts w:eastAsia="PMingLiU"/>
          <w:b/>
          <w:lang w:eastAsia="zh-CN"/>
        </w:rPr>
      </w:pPr>
    </w:p>
    <w:p w14:paraId="1B26C96F" w14:textId="77777777" w:rsidR="006118B9" w:rsidRDefault="006118B9" w:rsidP="006118B9">
      <w:pPr>
        <w:spacing w:line="276" w:lineRule="auto"/>
        <w:jc w:val="center"/>
        <w:rPr>
          <w:rFonts w:eastAsia="PMingLiU"/>
          <w:b/>
          <w:lang w:eastAsia="zh-CN"/>
        </w:rPr>
      </w:pPr>
    </w:p>
    <w:p w14:paraId="3A0A630B" w14:textId="77777777" w:rsidR="006118B9" w:rsidRDefault="006118B9" w:rsidP="006118B9">
      <w:pPr>
        <w:spacing w:line="276" w:lineRule="auto"/>
        <w:jc w:val="center"/>
        <w:rPr>
          <w:rFonts w:eastAsia="PMingLiU"/>
          <w:b/>
          <w:lang w:eastAsia="zh-CN"/>
        </w:rPr>
      </w:pPr>
    </w:p>
    <w:p w14:paraId="3B866DEB" w14:textId="77777777" w:rsidR="006118B9" w:rsidRDefault="006118B9" w:rsidP="006118B9">
      <w:pPr>
        <w:spacing w:line="276" w:lineRule="auto"/>
        <w:jc w:val="center"/>
        <w:rPr>
          <w:rFonts w:eastAsia="PMingLiU"/>
          <w:b/>
          <w:lang w:eastAsia="zh-CN"/>
        </w:rPr>
      </w:pPr>
    </w:p>
    <w:p w14:paraId="2F33B0CE" w14:textId="77777777" w:rsidR="006118B9" w:rsidRDefault="006118B9" w:rsidP="006118B9">
      <w:pPr>
        <w:spacing w:line="276" w:lineRule="auto"/>
        <w:jc w:val="center"/>
        <w:rPr>
          <w:rFonts w:eastAsia="PMingLiU"/>
          <w:b/>
          <w:lang w:eastAsia="zh-CN"/>
        </w:rPr>
      </w:pPr>
    </w:p>
    <w:p w14:paraId="6D129FE8" w14:textId="77777777" w:rsidR="006118B9" w:rsidRDefault="006118B9" w:rsidP="006118B9">
      <w:pPr>
        <w:spacing w:line="276" w:lineRule="auto"/>
        <w:jc w:val="center"/>
        <w:rPr>
          <w:rFonts w:eastAsia="PMingLiU"/>
          <w:b/>
          <w:lang w:eastAsia="zh-CN"/>
        </w:rPr>
      </w:pPr>
    </w:p>
    <w:p w14:paraId="7E8D75A6" w14:textId="77777777" w:rsidR="006118B9" w:rsidRDefault="006118B9" w:rsidP="006118B9">
      <w:pPr>
        <w:spacing w:line="276" w:lineRule="auto"/>
        <w:jc w:val="center"/>
        <w:rPr>
          <w:rFonts w:eastAsia="PMingLiU"/>
          <w:b/>
          <w:lang w:eastAsia="zh-CN"/>
        </w:rPr>
      </w:pPr>
    </w:p>
    <w:p w14:paraId="13E75094" w14:textId="77777777" w:rsidR="006118B9" w:rsidRDefault="006118B9" w:rsidP="006118B9">
      <w:pPr>
        <w:spacing w:line="276" w:lineRule="auto"/>
        <w:jc w:val="center"/>
        <w:rPr>
          <w:rFonts w:eastAsia="PMingLiU"/>
          <w:b/>
          <w:lang w:eastAsia="zh-CN"/>
        </w:rPr>
      </w:pPr>
    </w:p>
    <w:p w14:paraId="2C0AE734" w14:textId="77777777" w:rsidR="006118B9" w:rsidRDefault="006118B9" w:rsidP="006118B9">
      <w:pPr>
        <w:spacing w:line="276" w:lineRule="auto"/>
        <w:jc w:val="center"/>
        <w:rPr>
          <w:rFonts w:eastAsia="PMingLiU"/>
          <w:b/>
          <w:lang w:eastAsia="zh-CN"/>
        </w:rPr>
      </w:pPr>
    </w:p>
    <w:p w14:paraId="39547A87" w14:textId="77777777" w:rsidR="006118B9" w:rsidRDefault="006118B9" w:rsidP="006118B9">
      <w:pPr>
        <w:spacing w:line="276" w:lineRule="auto"/>
        <w:jc w:val="center"/>
        <w:rPr>
          <w:rFonts w:eastAsia="PMingLiU"/>
          <w:b/>
          <w:lang w:eastAsia="zh-CN"/>
        </w:rPr>
      </w:pPr>
    </w:p>
    <w:p w14:paraId="78ED4F34" w14:textId="77777777" w:rsidR="006118B9" w:rsidRDefault="006118B9" w:rsidP="006118B9">
      <w:pPr>
        <w:spacing w:line="276" w:lineRule="auto"/>
        <w:jc w:val="center"/>
        <w:rPr>
          <w:rFonts w:eastAsia="PMingLiU"/>
          <w:b/>
          <w:lang w:eastAsia="zh-CN"/>
        </w:rPr>
      </w:pPr>
    </w:p>
    <w:p w14:paraId="430466A4" w14:textId="77777777" w:rsidR="006118B9" w:rsidRDefault="006118B9" w:rsidP="006118B9">
      <w:pPr>
        <w:spacing w:line="276" w:lineRule="auto"/>
        <w:jc w:val="center"/>
        <w:rPr>
          <w:rFonts w:eastAsia="PMingLiU"/>
          <w:b/>
          <w:lang w:eastAsia="zh-CN"/>
        </w:rPr>
      </w:pPr>
    </w:p>
    <w:p w14:paraId="1AE27906" w14:textId="77777777" w:rsidR="006118B9" w:rsidRDefault="006118B9" w:rsidP="006118B9">
      <w:pPr>
        <w:spacing w:line="276" w:lineRule="auto"/>
        <w:jc w:val="center"/>
        <w:rPr>
          <w:rFonts w:eastAsia="PMingLiU"/>
          <w:b/>
          <w:lang w:eastAsia="zh-CN"/>
        </w:rPr>
      </w:pPr>
    </w:p>
    <w:p w14:paraId="7D498DAE" w14:textId="77777777" w:rsidR="006118B9" w:rsidRDefault="006118B9" w:rsidP="006118B9">
      <w:pPr>
        <w:spacing w:line="276" w:lineRule="auto"/>
        <w:jc w:val="center"/>
        <w:rPr>
          <w:rFonts w:eastAsia="PMingLiU"/>
          <w:b/>
          <w:lang w:eastAsia="zh-CN"/>
        </w:rPr>
      </w:pPr>
    </w:p>
    <w:p w14:paraId="09CD3663" w14:textId="77777777" w:rsidR="006118B9" w:rsidRDefault="006118B9" w:rsidP="006118B9">
      <w:pPr>
        <w:spacing w:line="276" w:lineRule="auto"/>
        <w:jc w:val="center"/>
        <w:rPr>
          <w:rFonts w:eastAsia="PMingLiU"/>
          <w:b/>
          <w:lang w:eastAsia="zh-CN"/>
        </w:rPr>
      </w:pPr>
    </w:p>
    <w:p w14:paraId="20AC3647" w14:textId="77777777" w:rsidR="006118B9" w:rsidRDefault="006118B9" w:rsidP="006118B9">
      <w:pPr>
        <w:jc w:val="right"/>
        <w:rPr>
          <w:sz w:val="22"/>
          <w:szCs w:val="22"/>
        </w:rPr>
      </w:pPr>
      <w:r>
        <w:t>Anexa nr. 14</w:t>
      </w:r>
    </w:p>
    <w:p w14:paraId="09AB121F" w14:textId="77777777" w:rsidR="006118B9" w:rsidRDefault="006118B9" w:rsidP="006118B9">
      <w:pPr>
        <w:jc w:val="right"/>
      </w:pPr>
      <w:r>
        <w:t>la Documentația standard nr._____</w:t>
      </w:r>
    </w:p>
    <w:p w14:paraId="02E2D7F4" w14:textId="77777777" w:rsidR="006118B9" w:rsidRDefault="006118B9" w:rsidP="006118B9">
      <w:pPr>
        <w:jc w:val="right"/>
      </w:pPr>
      <w:r>
        <w:t>din “____” ________ 20___</w:t>
      </w:r>
    </w:p>
    <w:p w14:paraId="538350F4" w14:textId="77777777" w:rsidR="006118B9" w:rsidRDefault="006118B9" w:rsidP="006118B9">
      <w:pPr>
        <w:spacing w:line="276" w:lineRule="auto"/>
        <w:jc w:val="center"/>
        <w:rPr>
          <w:rFonts w:eastAsia="PMingLiU"/>
          <w:b/>
          <w:lang w:eastAsia="zh-CN"/>
        </w:rPr>
      </w:pPr>
    </w:p>
    <w:p w14:paraId="6FC58C03" w14:textId="77777777" w:rsidR="006118B9" w:rsidRDefault="006118B9" w:rsidP="006118B9">
      <w:pPr>
        <w:spacing w:line="276" w:lineRule="auto"/>
        <w:jc w:val="center"/>
        <w:rPr>
          <w:rFonts w:eastAsia="PMingLiU"/>
          <w:b/>
          <w:lang w:eastAsia="zh-CN"/>
        </w:rPr>
      </w:pPr>
    </w:p>
    <w:bookmarkEnd w:id="52"/>
    <w:p w14:paraId="08994B1A" w14:textId="77777777" w:rsidR="006118B9" w:rsidRDefault="006118B9" w:rsidP="006118B9">
      <w:pPr>
        <w:spacing w:line="276" w:lineRule="auto"/>
        <w:jc w:val="center"/>
        <w:rPr>
          <w:rFonts w:eastAsia="PMingLiU"/>
          <w:b/>
          <w:lang w:eastAsia="zh-CN"/>
        </w:rPr>
      </w:pPr>
    </w:p>
    <w:p w14:paraId="7BE2C93B" w14:textId="77777777" w:rsidR="006118B9" w:rsidRDefault="006118B9" w:rsidP="006118B9">
      <w:pPr>
        <w:keepNext/>
        <w:ind w:firstLine="1"/>
        <w:jc w:val="center"/>
        <w:outlineLvl w:val="1"/>
        <w:rPr>
          <w:rFonts w:eastAsia="PMingLiU"/>
          <w:b/>
          <w:bCs/>
          <w:iCs/>
          <w:lang w:eastAsia="zh-CN"/>
        </w:rPr>
      </w:pPr>
      <w:bookmarkStart w:id="53" w:name="_Toc449692111"/>
      <w:bookmarkStart w:id="54" w:name="_Toc449632664"/>
      <w:bookmarkStart w:id="55" w:name="_Toc449633156"/>
      <w:r>
        <w:rPr>
          <w:rFonts w:eastAsia="PMingLiU"/>
          <w:b/>
          <w:bCs/>
          <w:iCs/>
          <w:lang w:eastAsia="zh-CN"/>
        </w:rPr>
        <w:t>DECLARAŢIE</w:t>
      </w:r>
      <w:bookmarkEnd w:id="53"/>
      <w:bookmarkEnd w:id="54"/>
      <w:bookmarkEnd w:id="55"/>
    </w:p>
    <w:p w14:paraId="464EE3C1" w14:textId="77777777" w:rsidR="006118B9" w:rsidRDefault="006118B9" w:rsidP="006118B9">
      <w:pPr>
        <w:tabs>
          <w:tab w:val="left" w:pos="720"/>
        </w:tabs>
        <w:jc w:val="center"/>
        <w:outlineLvl w:val="1"/>
        <w:rPr>
          <w:rFonts w:eastAsia="PMingLiU"/>
          <w:b/>
          <w:lang w:eastAsia="zh-CN"/>
        </w:rPr>
      </w:pPr>
      <w:bookmarkStart w:id="56" w:name="_Toc449632665"/>
      <w:bookmarkStart w:id="57" w:name="_Toc449633157"/>
      <w:bookmarkStart w:id="58"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6"/>
      <w:bookmarkEnd w:id="57"/>
      <w:bookmarkEnd w:id="58"/>
    </w:p>
    <w:p w14:paraId="5B843EC0" w14:textId="77777777" w:rsidR="006118B9" w:rsidRDefault="006118B9" w:rsidP="006118B9">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6118B9" w14:paraId="33BC6673" w14:textId="77777777" w:rsidTr="00AB1D7A">
        <w:trPr>
          <w:trHeight w:val="700"/>
        </w:trPr>
        <w:tc>
          <w:tcPr>
            <w:tcW w:w="720" w:type="dxa"/>
          </w:tcPr>
          <w:p w14:paraId="7B682B35" w14:textId="77777777" w:rsidR="006118B9" w:rsidRDefault="006118B9" w:rsidP="00AB1D7A">
            <w:pPr>
              <w:tabs>
                <w:tab w:val="left" w:pos="567"/>
                <w:tab w:val="left" w:pos="1134"/>
              </w:tabs>
              <w:ind w:left="360"/>
              <w:jc w:val="both"/>
              <w:outlineLvl w:val="0"/>
              <w:rPr>
                <w:b/>
              </w:rPr>
            </w:pPr>
          </w:p>
          <w:p w14:paraId="664E79D3" w14:textId="77777777" w:rsidR="006118B9" w:rsidRDefault="006118B9" w:rsidP="00AB1D7A">
            <w:pPr>
              <w:tabs>
                <w:tab w:val="left" w:pos="567"/>
              </w:tabs>
              <w:jc w:val="both"/>
              <w:rPr>
                <w:b/>
              </w:rPr>
            </w:pPr>
            <w:r>
              <w:rPr>
                <w:b/>
              </w:rPr>
              <w:t>Nr.</w:t>
            </w:r>
          </w:p>
          <w:p w14:paraId="6BA4914E" w14:textId="77777777" w:rsidR="006118B9" w:rsidRDefault="006118B9" w:rsidP="00AB1D7A">
            <w:pPr>
              <w:tabs>
                <w:tab w:val="left" w:pos="567"/>
              </w:tabs>
              <w:jc w:val="both"/>
              <w:rPr>
                <w:b/>
              </w:rPr>
            </w:pPr>
            <w:r>
              <w:rPr>
                <w:b/>
              </w:rPr>
              <w:t>d/o</w:t>
            </w:r>
          </w:p>
        </w:tc>
        <w:tc>
          <w:tcPr>
            <w:tcW w:w="4680" w:type="dxa"/>
            <w:vAlign w:val="center"/>
          </w:tcPr>
          <w:p w14:paraId="23674EA1" w14:textId="77777777" w:rsidR="006118B9" w:rsidRDefault="006118B9" w:rsidP="00AB1D7A">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4D40428A" w14:textId="77777777" w:rsidR="006118B9" w:rsidRDefault="006118B9" w:rsidP="00AB1D7A">
            <w:pPr>
              <w:tabs>
                <w:tab w:val="left" w:pos="567"/>
                <w:tab w:val="left" w:pos="1134"/>
              </w:tabs>
              <w:ind w:left="360"/>
              <w:jc w:val="center"/>
              <w:outlineLvl w:val="0"/>
              <w:rPr>
                <w:b/>
              </w:rPr>
            </w:pPr>
          </w:p>
          <w:p w14:paraId="35458FFC" w14:textId="77777777" w:rsidR="006118B9" w:rsidRDefault="006118B9" w:rsidP="00AB1D7A">
            <w:pPr>
              <w:tabs>
                <w:tab w:val="left" w:pos="567"/>
              </w:tabs>
              <w:jc w:val="center"/>
              <w:rPr>
                <w:b/>
              </w:rPr>
            </w:pPr>
            <w:r>
              <w:rPr>
                <w:b/>
              </w:rPr>
              <w:t>Unitatea de măsură</w:t>
            </w:r>
          </w:p>
          <w:p w14:paraId="48B186F2" w14:textId="77777777" w:rsidR="006118B9" w:rsidRDefault="006118B9" w:rsidP="00AB1D7A">
            <w:pPr>
              <w:tabs>
                <w:tab w:val="left" w:pos="567"/>
              </w:tabs>
              <w:jc w:val="center"/>
              <w:rPr>
                <w:b/>
              </w:rPr>
            </w:pPr>
            <w:r>
              <w:rPr>
                <w:b/>
              </w:rPr>
              <w:t>(bucăţi şi seturi)</w:t>
            </w:r>
          </w:p>
        </w:tc>
        <w:tc>
          <w:tcPr>
            <w:tcW w:w="1289" w:type="dxa"/>
            <w:vAlign w:val="center"/>
          </w:tcPr>
          <w:p w14:paraId="5D92C7EE" w14:textId="77777777" w:rsidR="006118B9" w:rsidRDefault="006118B9" w:rsidP="00AB1D7A">
            <w:pPr>
              <w:tabs>
                <w:tab w:val="left" w:pos="567"/>
                <w:tab w:val="left" w:pos="1134"/>
              </w:tabs>
              <w:ind w:left="360"/>
              <w:jc w:val="center"/>
              <w:outlineLvl w:val="0"/>
              <w:rPr>
                <w:b/>
              </w:rPr>
            </w:pPr>
          </w:p>
          <w:p w14:paraId="630CE361" w14:textId="77777777" w:rsidR="006118B9" w:rsidRDefault="006118B9" w:rsidP="00AB1D7A">
            <w:pPr>
              <w:tabs>
                <w:tab w:val="left" w:pos="567"/>
              </w:tabs>
              <w:jc w:val="center"/>
              <w:rPr>
                <w:b/>
              </w:rPr>
            </w:pPr>
            <w:r>
              <w:rPr>
                <w:b/>
              </w:rPr>
              <w:t>Asigurate din dotare</w:t>
            </w:r>
          </w:p>
        </w:tc>
        <w:tc>
          <w:tcPr>
            <w:tcW w:w="1544" w:type="dxa"/>
            <w:vAlign w:val="center"/>
          </w:tcPr>
          <w:p w14:paraId="007BEBFD" w14:textId="77777777" w:rsidR="006118B9" w:rsidRDefault="006118B9" w:rsidP="00AB1D7A">
            <w:pPr>
              <w:tabs>
                <w:tab w:val="left" w:pos="567"/>
                <w:tab w:val="left" w:pos="1134"/>
              </w:tabs>
              <w:ind w:left="360"/>
              <w:jc w:val="center"/>
              <w:outlineLvl w:val="0"/>
              <w:rPr>
                <w:b/>
              </w:rPr>
            </w:pPr>
          </w:p>
          <w:p w14:paraId="2D190408" w14:textId="77777777" w:rsidR="006118B9" w:rsidRDefault="006118B9" w:rsidP="00AB1D7A">
            <w:pPr>
              <w:tabs>
                <w:tab w:val="left" w:pos="567"/>
              </w:tabs>
              <w:jc w:val="center"/>
              <w:rPr>
                <w:b/>
              </w:rPr>
            </w:pPr>
            <w:r>
              <w:rPr>
                <w:b/>
              </w:rPr>
              <w:t>Asigurate de la terţi sau din alte surse</w:t>
            </w:r>
          </w:p>
        </w:tc>
      </w:tr>
      <w:tr w:rsidR="006118B9" w14:paraId="5F494AB8" w14:textId="77777777" w:rsidTr="00AB1D7A">
        <w:trPr>
          <w:trHeight w:val="240"/>
        </w:trPr>
        <w:tc>
          <w:tcPr>
            <w:tcW w:w="720" w:type="dxa"/>
          </w:tcPr>
          <w:p w14:paraId="5DB309F4" w14:textId="77777777" w:rsidR="006118B9" w:rsidRDefault="006118B9" w:rsidP="00AB1D7A">
            <w:pPr>
              <w:tabs>
                <w:tab w:val="left" w:pos="567"/>
              </w:tabs>
              <w:jc w:val="both"/>
              <w:rPr>
                <w:b/>
              </w:rPr>
            </w:pPr>
            <w:r>
              <w:rPr>
                <w:b/>
              </w:rPr>
              <w:t>0</w:t>
            </w:r>
          </w:p>
        </w:tc>
        <w:tc>
          <w:tcPr>
            <w:tcW w:w="4680" w:type="dxa"/>
          </w:tcPr>
          <w:p w14:paraId="3891B25D" w14:textId="77777777" w:rsidR="006118B9" w:rsidRDefault="006118B9" w:rsidP="00AB1D7A">
            <w:pPr>
              <w:tabs>
                <w:tab w:val="left" w:pos="567"/>
              </w:tabs>
              <w:jc w:val="both"/>
              <w:rPr>
                <w:b/>
              </w:rPr>
            </w:pPr>
            <w:r>
              <w:rPr>
                <w:b/>
              </w:rPr>
              <w:t xml:space="preserve">                             1</w:t>
            </w:r>
          </w:p>
        </w:tc>
        <w:tc>
          <w:tcPr>
            <w:tcW w:w="1260" w:type="dxa"/>
          </w:tcPr>
          <w:p w14:paraId="48747E57" w14:textId="77777777" w:rsidR="006118B9" w:rsidRDefault="006118B9" w:rsidP="00AB1D7A">
            <w:pPr>
              <w:tabs>
                <w:tab w:val="left" w:pos="567"/>
              </w:tabs>
              <w:jc w:val="both"/>
              <w:rPr>
                <w:b/>
              </w:rPr>
            </w:pPr>
            <w:r>
              <w:rPr>
                <w:b/>
              </w:rPr>
              <w:t>2</w:t>
            </w:r>
          </w:p>
        </w:tc>
        <w:tc>
          <w:tcPr>
            <w:tcW w:w="1289" w:type="dxa"/>
          </w:tcPr>
          <w:p w14:paraId="381FA04E" w14:textId="77777777" w:rsidR="006118B9" w:rsidRDefault="006118B9" w:rsidP="00AB1D7A">
            <w:pPr>
              <w:tabs>
                <w:tab w:val="left" w:pos="567"/>
              </w:tabs>
              <w:jc w:val="both"/>
              <w:rPr>
                <w:b/>
              </w:rPr>
            </w:pPr>
            <w:r>
              <w:rPr>
                <w:b/>
              </w:rPr>
              <w:t>3</w:t>
            </w:r>
          </w:p>
        </w:tc>
        <w:tc>
          <w:tcPr>
            <w:tcW w:w="1544" w:type="dxa"/>
          </w:tcPr>
          <w:p w14:paraId="30559BDD" w14:textId="77777777" w:rsidR="006118B9" w:rsidRDefault="006118B9" w:rsidP="00AB1D7A">
            <w:pPr>
              <w:tabs>
                <w:tab w:val="left" w:pos="567"/>
              </w:tabs>
              <w:jc w:val="both"/>
              <w:rPr>
                <w:b/>
              </w:rPr>
            </w:pPr>
            <w:r>
              <w:rPr>
                <w:b/>
              </w:rPr>
              <w:t>4</w:t>
            </w:r>
          </w:p>
        </w:tc>
      </w:tr>
      <w:tr w:rsidR="006118B9" w14:paraId="0B4901CA" w14:textId="77777777" w:rsidTr="00AB1D7A">
        <w:trPr>
          <w:trHeight w:val="240"/>
        </w:trPr>
        <w:tc>
          <w:tcPr>
            <w:tcW w:w="720" w:type="dxa"/>
          </w:tcPr>
          <w:p w14:paraId="19C46218" w14:textId="77777777" w:rsidR="006118B9" w:rsidRDefault="006118B9" w:rsidP="00AB1D7A">
            <w:pPr>
              <w:tabs>
                <w:tab w:val="left" w:pos="567"/>
              </w:tabs>
              <w:jc w:val="both"/>
            </w:pPr>
            <w:r>
              <w:t>1.</w:t>
            </w:r>
          </w:p>
        </w:tc>
        <w:tc>
          <w:tcPr>
            <w:tcW w:w="4680" w:type="dxa"/>
          </w:tcPr>
          <w:p w14:paraId="1DF3DFC1" w14:textId="77777777" w:rsidR="006118B9" w:rsidRDefault="006118B9" w:rsidP="00AB1D7A">
            <w:pPr>
              <w:keepNext/>
              <w:keepLines/>
              <w:tabs>
                <w:tab w:val="left" w:pos="567"/>
              </w:tabs>
              <w:spacing w:before="200"/>
              <w:jc w:val="both"/>
              <w:outlineLvl w:val="2"/>
            </w:pPr>
          </w:p>
        </w:tc>
        <w:tc>
          <w:tcPr>
            <w:tcW w:w="1260" w:type="dxa"/>
          </w:tcPr>
          <w:p w14:paraId="2FDBA8F6" w14:textId="77777777" w:rsidR="006118B9" w:rsidRDefault="006118B9" w:rsidP="00AB1D7A">
            <w:pPr>
              <w:keepNext/>
              <w:keepLines/>
              <w:tabs>
                <w:tab w:val="left" w:pos="567"/>
              </w:tabs>
              <w:spacing w:before="200"/>
              <w:jc w:val="both"/>
              <w:outlineLvl w:val="2"/>
            </w:pPr>
          </w:p>
        </w:tc>
        <w:tc>
          <w:tcPr>
            <w:tcW w:w="1289" w:type="dxa"/>
          </w:tcPr>
          <w:p w14:paraId="18EDA18A" w14:textId="77777777" w:rsidR="006118B9" w:rsidRDefault="006118B9" w:rsidP="00AB1D7A">
            <w:pPr>
              <w:keepNext/>
              <w:keepLines/>
              <w:tabs>
                <w:tab w:val="left" w:pos="567"/>
              </w:tabs>
              <w:spacing w:before="200"/>
              <w:jc w:val="both"/>
              <w:outlineLvl w:val="2"/>
            </w:pPr>
          </w:p>
        </w:tc>
        <w:tc>
          <w:tcPr>
            <w:tcW w:w="1544" w:type="dxa"/>
          </w:tcPr>
          <w:p w14:paraId="6F5AD923" w14:textId="77777777" w:rsidR="006118B9" w:rsidRDefault="006118B9" w:rsidP="00AB1D7A">
            <w:pPr>
              <w:keepNext/>
              <w:keepLines/>
              <w:tabs>
                <w:tab w:val="left" w:pos="567"/>
              </w:tabs>
              <w:spacing w:before="200"/>
              <w:jc w:val="both"/>
              <w:outlineLvl w:val="2"/>
            </w:pPr>
          </w:p>
        </w:tc>
      </w:tr>
      <w:tr w:rsidR="006118B9" w14:paraId="320487CC" w14:textId="77777777" w:rsidTr="00AB1D7A">
        <w:trPr>
          <w:trHeight w:val="240"/>
        </w:trPr>
        <w:tc>
          <w:tcPr>
            <w:tcW w:w="720" w:type="dxa"/>
          </w:tcPr>
          <w:p w14:paraId="0AD64F6B" w14:textId="77777777" w:rsidR="006118B9" w:rsidRDefault="006118B9" w:rsidP="00AB1D7A">
            <w:pPr>
              <w:tabs>
                <w:tab w:val="left" w:pos="567"/>
              </w:tabs>
              <w:jc w:val="both"/>
            </w:pPr>
            <w:r>
              <w:t>2.</w:t>
            </w:r>
          </w:p>
        </w:tc>
        <w:tc>
          <w:tcPr>
            <w:tcW w:w="4680" w:type="dxa"/>
          </w:tcPr>
          <w:p w14:paraId="5AB175B7" w14:textId="77777777" w:rsidR="006118B9" w:rsidRDefault="006118B9" w:rsidP="00AB1D7A">
            <w:pPr>
              <w:keepNext/>
              <w:keepLines/>
              <w:tabs>
                <w:tab w:val="left" w:pos="567"/>
              </w:tabs>
              <w:spacing w:before="200"/>
              <w:jc w:val="both"/>
              <w:outlineLvl w:val="2"/>
            </w:pPr>
          </w:p>
        </w:tc>
        <w:tc>
          <w:tcPr>
            <w:tcW w:w="1260" w:type="dxa"/>
          </w:tcPr>
          <w:p w14:paraId="64FDD002" w14:textId="77777777" w:rsidR="006118B9" w:rsidRDefault="006118B9" w:rsidP="00AB1D7A">
            <w:pPr>
              <w:keepNext/>
              <w:keepLines/>
              <w:tabs>
                <w:tab w:val="left" w:pos="567"/>
              </w:tabs>
              <w:spacing w:before="200"/>
              <w:jc w:val="both"/>
              <w:outlineLvl w:val="2"/>
            </w:pPr>
          </w:p>
        </w:tc>
        <w:tc>
          <w:tcPr>
            <w:tcW w:w="1289" w:type="dxa"/>
          </w:tcPr>
          <w:p w14:paraId="7821D775" w14:textId="77777777" w:rsidR="006118B9" w:rsidRDefault="006118B9" w:rsidP="00AB1D7A">
            <w:pPr>
              <w:keepNext/>
              <w:keepLines/>
              <w:tabs>
                <w:tab w:val="left" w:pos="567"/>
              </w:tabs>
              <w:spacing w:before="200"/>
              <w:jc w:val="both"/>
              <w:outlineLvl w:val="2"/>
            </w:pPr>
          </w:p>
        </w:tc>
        <w:tc>
          <w:tcPr>
            <w:tcW w:w="1544" w:type="dxa"/>
          </w:tcPr>
          <w:p w14:paraId="45539193" w14:textId="77777777" w:rsidR="006118B9" w:rsidRDefault="006118B9" w:rsidP="00AB1D7A">
            <w:pPr>
              <w:keepNext/>
              <w:keepLines/>
              <w:tabs>
                <w:tab w:val="left" w:pos="567"/>
              </w:tabs>
              <w:spacing w:before="200"/>
              <w:jc w:val="both"/>
              <w:outlineLvl w:val="2"/>
            </w:pPr>
          </w:p>
        </w:tc>
      </w:tr>
      <w:tr w:rsidR="006118B9" w14:paraId="3A610F38" w14:textId="77777777" w:rsidTr="00AB1D7A">
        <w:trPr>
          <w:trHeight w:val="240"/>
        </w:trPr>
        <w:tc>
          <w:tcPr>
            <w:tcW w:w="720" w:type="dxa"/>
          </w:tcPr>
          <w:p w14:paraId="72DA7D51" w14:textId="77777777" w:rsidR="006118B9" w:rsidRDefault="006118B9" w:rsidP="00AB1D7A">
            <w:pPr>
              <w:tabs>
                <w:tab w:val="left" w:pos="567"/>
              </w:tabs>
              <w:jc w:val="both"/>
            </w:pPr>
            <w:r>
              <w:t>3.</w:t>
            </w:r>
          </w:p>
        </w:tc>
        <w:tc>
          <w:tcPr>
            <w:tcW w:w="4680" w:type="dxa"/>
          </w:tcPr>
          <w:p w14:paraId="43066EF5" w14:textId="77777777" w:rsidR="006118B9" w:rsidRDefault="006118B9" w:rsidP="00AB1D7A">
            <w:pPr>
              <w:keepNext/>
              <w:keepLines/>
              <w:tabs>
                <w:tab w:val="left" w:pos="567"/>
              </w:tabs>
              <w:spacing w:before="200"/>
              <w:jc w:val="both"/>
              <w:outlineLvl w:val="2"/>
            </w:pPr>
          </w:p>
        </w:tc>
        <w:tc>
          <w:tcPr>
            <w:tcW w:w="1260" w:type="dxa"/>
          </w:tcPr>
          <w:p w14:paraId="68DB8172" w14:textId="77777777" w:rsidR="006118B9" w:rsidRDefault="006118B9" w:rsidP="00AB1D7A">
            <w:pPr>
              <w:keepNext/>
              <w:keepLines/>
              <w:tabs>
                <w:tab w:val="left" w:pos="567"/>
              </w:tabs>
              <w:spacing w:before="200"/>
              <w:jc w:val="both"/>
              <w:outlineLvl w:val="2"/>
            </w:pPr>
          </w:p>
        </w:tc>
        <w:tc>
          <w:tcPr>
            <w:tcW w:w="1289" w:type="dxa"/>
          </w:tcPr>
          <w:p w14:paraId="4801E774" w14:textId="77777777" w:rsidR="006118B9" w:rsidRDefault="006118B9" w:rsidP="00AB1D7A">
            <w:pPr>
              <w:keepNext/>
              <w:keepLines/>
              <w:tabs>
                <w:tab w:val="left" w:pos="567"/>
              </w:tabs>
              <w:spacing w:before="200"/>
              <w:jc w:val="both"/>
              <w:outlineLvl w:val="2"/>
            </w:pPr>
          </w:p>
        </w:tc>
        <w:tc>
          <w:tcPr>
            <w:tcW w:w="1544" w:type="dxa"/>
          </w:tcPr>
          <w:p w14:paraId="0C191C58" w14:textId="77777777" w:rsidR="006118B9" w:rsidRDefault="006118B9" w:rsidP="00AB1D7A">
            <w:pPr>
              <w:keepNext/>
              <w:keepLines/>
              <w:tabs>
                <w:tab w:val="left" w:pos="567"/>
              </w:tabs>
              <w:spacing w:before="200"/>
              <w:jc w:val="both"/>
              <w:outlineLvl w:val="2"/>
            </w:pPr>
          </w:p>
        </w:tc>
      </w:tr>
      <w:tr w:rsidR="006118B9" w14:paraId="28D5E9EB" w14:textId="77777777" w:rsidTr="00AB1D7A">
        <w:trPr>
          <w:trHeight w:val="240"/>
        </w:trPr>
        <w:tc>
          <w:tcPr>
            <w:tcW w:w="720" w:type="dxa"/>
          </w:tcPr>
          <w:p w14:paraId="3891BA7A" w14:textId="77777777" w:rsidR="006118B9" w:rsidRDefault="006118B9" w:rsidP="00AB1D7A">
            <w:pPr>
              <w:tabs>
                <w:tab w:val="left" w:pos="567"/>
              </w:tabs>
              <w:jc w:val="both"/>
            </w:pPr>
            <w:r>
              <w:t>.</w:t>
            </w:r>
          </w:p>
        </w:tc>
        <w:tc>
          <w:tcPr>
            <w:tcW w:w="4680" w:type="dxa"/>
          </w:tcPr>
          <w:p w14:paraId="49AB99B6" w14:textId="77777777" w:rsidR="006118B9" w:rsidRDefault="006118B9" w:rsidP="00AB1D7A">
            <w:pPr>
              <w:keepNext/>
              <w:keepLines/>
              <w:tabs>
                <w:tab w:val="left" w:pos="567"/>
              </w:tabs>
              <w:spacing w:before="200"/>
              <w:jc w:val="both"/>
              <w:outlineLvl w:val="2"/>
            </w:pPr>
          </w:p>
        </w:tc>
        <w:tc>
          <w:tcPr>
            <w:tcW w:w="1260" w:type="dxa"/>
          </w:tcPr>
          <w:p w14:paraId="5734A838" w14:textId="77777777" w:rsidR="006118B9" w:rsidRDefault="006118B9" w:rsidP="00AB1D7A">
            <w:pPr>
              <w:keepNext/>
              <w:keepLines/>
              <w:tabs>
                <w:tab w:val="left" w:pos="567"/>
              </w:tabs>
              <w:spacing w:before="200"/>
              <w:jc w:val="both"/>
              <w:outlineLvl w:val="2"/>
            </w:pPr>
          </w:p>
        </w:tc>
        <w:tc>
          <w:tcPr>
            <w:tcW w:w="1289" w:type="dxa"/>
          </w:tcPr>
          <w:p w14:paraId="1A2642AA" w14:textId="77777777" w:rsidR="006118B9" w:rsidRDefault="006118B9" w:rsidP="00AB1D7A">
            <w:pPr>
              <w:keepNext/>
              <w:keepLines/>
              <w:tabs>
                <w:tab w:val="left" w:pos="567"/>
              </w:tabs>
              <w:spacing w:before="200"/>
              <w:jc w:val="both"/>
              <w:outlineLvl w:val="2"/>
            </w:pPr>
          </w:p>
        </w:tc>
        <w:tc>
          <w:tcPr>
            <w:tcW w:w="1544" w:type="dxa"/>
          </w:tcPr>
          <w:p w14:paraId="48D830D3" w14:textId="77777777" w:rsidR="006118B9" w:rsidRDefault="006118B9" w:rsidP="00AB1D7A">
            <w:pPr>
              <w:keepNext/>
              <w:keepLines/>
              <w:tabs>
                <w:tab w:val="left" w:pos="567"/>
              </w:tabs>
              <w:spacing w:before="200"/>
              <w:jc w:val="both"/>
              <w:outlineLvl w:val="2"/>
            </w:pPr>
          </w:p>
        </w:tc>
      </w:tr>
      <w:tr w:rsidR="006118B9" w14:paraId="37E3C960" w14:textId="77777777" w:rsidTr="00AB1D7A">
        <w:trPr>
          <w:trHeight w:val="240"/>
        </w:trPr>
        <w:tc>
          <w:tcPr>
            <w:tcW w:w="720" w:type="dxa"/>
          </w:tcPr>
          <w:p w14:paraId="317B98FD" w14:textId="77777777" w:rsidR="006118B9" w:rsidRDefault="006118B9" w:rsidP="00AB1D7A">
            <w:pPr>
              <w:keepNext/>
              <w:keepLines/>
              <w:tabs>
                <w:tab w:val="left" w:pos="567"/>
              </w:tabs>
              <w:spacing w:before="200"/>
              <w:jc w:val="both"/>
              <w:outlineLvl w:val="2"/>
            </w:pPr>
          </w:p>
        </w:tc>
        <w:tc>
          <w:tcPr>
            <w:tcW w:w="4680" w:type="dxa"/>
          </w:tcPr>
          <w:p w14:paraId="6DA8F9B9" w14:textId="77777777" w:rsidR="006118B9" w:rsidRDefault="006118B9" w:rsidP="00AB1D7A">
            <w:pPr>
              <w:keepNext/>
              <w:keepLines/>
              <w:tabs>
                <w:tab w:val="left" w:pos="567"/>
              </w:tabs>
              <w:spacing w:before="200"/>
              <w:jc w:val="both"/>
              <w:outlineLvl w:val="2"/>
            </w:pPr>
          </w:p>
        </w:tc>
        <w:tc>
          <w:tcPr>
            <w:tcW w:w="1260" w:type="dxa"/>
          </w:tcPr>
          <w:p w14:paraId="068129EB" w14:textId="77777777" w:rsidR="006118B9" w:rsidRDefault="006118B9" w:rsidP="00AB1D7A">
            <w:pPr>
              <w:keepNext/>
              <w:keepLines/>
              <w:tabs>
                <w:tab w:val="left" w:pos="567"/>
              </w:tabs>
              <w:spacing w:before="200"/>
              <w:jc w:val="both"/>
              <w:outlineLvl w:val="2"/>
            </w:pPr>
          </w:p>
        </w:tc>
        <w:tc>
          <w:tcPr>
            <w:tcW w:w="1289" w:type="dxa"/>
          </w:tcPr>
          <w:p w14:paraId="2431CBA7" w14:textId="77777777" w:rsidR="006118B9" w:rsidRDefault="006118B9" w:rsidP="00AB1D7A">
            <w:pPr>
              <w:keepNext/>
              <w:keepLines/>
              <w:tabs>
                <w:tab w:val="left" w:pos="567"/>
              </w:tabs>
              <w:spacing w:before="200"/>
              <w:jc w:val="both"/>
              <w:outlineLvl w:val="2"/>
            </w:pPr>
          </w:p>
        </w:tc>
        <w:tc>
          <w:tcPr>
            <w:tcW w:w="1544" w:type="dxa"/>
          </w:tcPr>
          <w:p w14:paraId="255E90C0" w14:textId="77777777" w:rsidR="006118B9" w:rsidRDefault="006118B9" w:rsidP="00AB1D7A">
            <w:pPr>
              <w:keepNext/>
              <w:keepLines/>
              <w:tabs>
                <w:tab w:val="left" w:pos="567"/>
              </w:tabs>
              <w:spacing w:before="200"/>
              <w:jc w:val="both"/>
              <w:outlineLvl w:val="2"/>
            </w:pPr>
          </w:p>
        </w:tc>
      </w:tr>
      <w:tr w:rsidR="006118B9" w14:paraId="6DDF2F16" w14:textId="77777777" w:rsidTr="00AB1D7A">
        <w:trPr>
          <w:trHeight w:val="240"/>
        </w:trPr>
        <w:tc>
          <w:tcPr>
            <w:tcW w:w="720" w:type="dxa"/>
          </w:tcPr>
          <w:p w14:paraId="38B1477C" w14:textId="77777777" w:rsidR="006118B9" w:rsidRDefault="006118B9" w:rsidP="00AB1D7A">
            <w:pPr>
              <w:tabs>
                <w:tab w:val="left" w:pos="567"/>
              </w:tabs>
              <w:jc w:val="both"/>
            </w:pPr>
            <w:r>
              <w:t>n</w:t>
            </w:r>
          </w:p>
        </w:tc>
        <w:tc>
          <w:tcPr>
            <w:tcW w:w="4680" w:type="dxa"/>
          </w:tcPr>
          <w:p w14:paraId="04103133" w14:textId="77777777" w:rsidR="006118B9" w:rsidRDefault="006118B9" w:rsidP="00AB1D7A">
            <w:pPr>
              <w:keepNext/>
              <w:keepLines/>
              <w:tabs>
                <w:tab w:val="left" w:pos="567"/>
              </w:tabs>
              <w:spacing w:before="200"/>
              <w:jc w:val="both"/>
              <w:outlineLvl w:val="2"/>
            </w:pPr>
          </w:p>
        </w:tc>
        <w:tc>
          <w:tcPr>
            <w:tcW w:w="1260" w:type="dxa"/>
          </w:tcPr>
          <w:p w14:paraId="7C3C1A23" w14:textId="77777777" w:rsidR="006118B9" w:rsidRDefault="006118B9" w:rsidP="00AB1D7A">
            <w:pPr>
              <w:keepNext/>
              <w:keepLines/>
              <w:tabs>
                <w:tab w:val="left" w:pos="567"/>
              </w:tabs>
              <w:spacing w:before="200"/>
              <w:jc w:val="both"/>
              <w:outlineLvl w:val="2"/>
            </w:pPr>
          </w:p>
        </w:tc>
        <w:tc>
          <w:tcPr>
            <w:tcW w:w="1289" w:type="dxa"/>
          </w:tcPr>
          <w:p w14:paraId="28C39BCA" w14:textId="77777777" w:rsidR="006118B9" w:rsidRDefault="006118B9" w:rsidP="00AB1D7A">
            <w:pPr>
              <w:keepNext/>
              <w:keepLines/>
              <w:tabs>
                <w:tab w:val="left" w:pos="567"/>
              </w:tabs>
              <w:spacing w:before="200"/>
              <w:jc w:val="both"/>
              <w:outlineLvl w:val="2"/>
            </w:pPr>
          </w:p>
        </w:tc>
        <w:tc>
          <w:tcPr>
            <w:tcW w:w="1544" w:type="dxa"/>
          </w:tcPr>
          <w:p w14:paraId="733C5D96" w14:textId="77777777" w:rsidR="006118B9" w:rsidRDefault="006118B9" w:rsidP="00AB1D7A">
            <w:pPr>
              <w:keepNext/>
              <w:keepLines/>
              <w:tabs>
                <w:tab w:val="left" w:pos="567"/>
              </w:tabs>
              <w:spacing w:before="200"/>
              <w:jc w:val="both"/>
              <w:outlineLvl w:val="2"/>
            </w:pPr>
          </w:p>
        </w:tc>
      </w:tr>
    </w:tbl>
    <w:p w14:paraId="261E58E7" w14:textId="77777777" w:rsidR="006118B9" w:rsidRDefault="006118B9" w:rsidP="006118B9">
      <w:pPr>
        <w:jc w:val="both"/>
        <w:rPr>
          <w:rFonts w:eastAsia="PMingLiU"/>
          <w:lang w:eastAsia="zh-CN"/>
        </w:rPr>
      </w:pPr>
    </w:p>
    <w:p w14:paraId="75455DC5" w14:textId="77777777" w:rsidR="006118B9" w:rsidRDefault="006118B9" w:rsidP="006118B9">
      <w:pPr>
        <w:jc w:val="both"/>
        <w:rPr>
          <w:rFonts w:eastAsia="PMingLiU"/>
          <w:lang w:eastAsia="zh-CN"/>
        </w:rPr>
      </w:pPr>
    </w:p>
    <w:p w14:paraId="012B5631" w14:textId="77777777" w:rsidR="006118B9" w:rsidRDefault="006118B9" w:rsidP="006118B9">
      <w:pPr>
        <w:jc w:val="both"/>
        <w:rPr>
          <w:rFonts w:eastAsia="PMingLiU"/>
          <w:lang w:eastAsia="zh-CN"/>
        </w:rPr>
      </w:pPr>
      <w:r>
        <w:rPr>
          <w:rFonts w:eastAsia="PMingLiU"/>
          <w:lang w:eastAsia="zh-CN"/>
        </w:rPr>
        <w:t>Semnat: _________________________________________</w:t>
      </w:r>
    </w:p>
    <w:p w14:paraId="76964095" w14:textId="77777777" w:rsidR="006118B9" w:rsidRDefault="006118B9" w:rsidP="006118B9">
      <w:pPr>
        <w:jc w:val="both"/>
        <w:rPr>
          <w:rFonts w:eastAsia="PMingLiU"/>
          <w:lang w:eastAsia="zh-CN"/>
        </w:rPr>
      </w:pPr>
      <w:r>
        <w:rPr>
          <w:rFonts w:eastAsia="PMingLiU"/>
          <w:lang w:eastAsia="zh-CN"/>
        </w:rPr>
        <w:t>Nume: __________________________________________</w:t>
      </w:r>
    </w:p>
    <w:p w14:paraId="7D388977" w14:textId="77777777" w:rsidR="006118B9" w:rsidRDefault="006118B9" w:rsidP="006118B9">
      <w:pPr>
        <w:jc w:val="both"/>
        <w:rPr>
          <w:rFonts w:eastAsia="PMingLiU"/>
          <w:lang w:eastAsia="zh-CN"/>
        </w:rPr>
      </w:pPr>
      <w:r>
        <w:rPr>
          <w:rFonts w:eastAsia="PMingLiU"/>
          <w:lang w:eastAsia="zh-CN"/>
        </w:rPr>
        <w:t>Funcţia în cadrul întreprinderii: ____________________________</w:t>
      </w:r>
    </w:p>
    <w:p w14:paraId="7CFE90D7" w14:textId="77777777" w:rsidR="006118B9" w:rsidRDefault="006118B9" w:rsidP="006118B9">
      <w:pPr>
        <w:jc w:val="both"/>
        <w:rPr>
          <w:rFonts w:eastAsia="PMingLiU"/>
          <w:lang w:eastAsia="zh-CN"/>
        </w:rPr>
      </w:pPr>
      <w:r>
        <w:rPr>
          <w:rFonts w:eastAsia="PMingLiU"/>
          <w:lang w:eastAsia="zh-CN"/>
        </w:rPr>
        <w:t>Denumirea întreprinderii: _________________________________</w:t>
      </w:r>
    </w:p>
    <w:p w14:paraId="4D0776A0" w14:textId="77777777" w:rsidR="006118B9" w:rsidRDefault="006118B9" w:rsidP="006118B9">
      <w:pPr>
        <w:spacing w:after="200" w:line="276" w:lineRule="auto"/>
        <w:jc w:val="center"/>
        <w:rPr>
          <w:rFonts w:eastAsia="PMingLiU"/>
          <w:lang w:eastAsia="zh-CN"/>
        </w:rPr>
      </w:pPr>
      <w:bookmarkStart w:id="59" w:name="_Toc449692113"/>
    </w:p>
    <w:p w14:paraId="325EAEF8" w14:textId="77777777" w:rsidR="006118B9" w:rsidRDefault="006118B9" w:rsidP="006118B9">
      <w:pPr>
        <w:spacing w:line="276" w:lineRule="auto"/>
        <w:jc w:val="center"/>
        <w:rPr>
          <w:rFonts w:eastAsia="PMingLiU"/>
          <w:b/>
          <w:lang w:eastAsia="zh-CN"/>
        </w:rPr>
      </w:pPr>
    </w:p>
    <w:p w14:paraId="756B2793" w14:textId="77777777" w:rsidR="006118B9" w:rsidRDefault="006118B9" w:rsidP="006118B9">
      <w:pPr>
        <w:spacing w:line="276" w:lineRule="auto"/>
        <w:jc w:val="center"/>
        <w:rPr>
          <w:rFonts w:eastAsia="PMingLiU"/>
          <w:b/>
          <w:lang w:eastAsia="zh-CN"/>
        </w:rPr>
      </w:pPr>
    </w:p>
    <w:p w14:paraId="2ADA172F" w14:textId="77777777" w:rsidR="006118B9" w:rsidRDefault="006118B9" w:rsidP="006118B9">
      <w:pPr>
        <w:spacing w:line="276" w:lineRule="auto"/>
        <w:jc w:val="center"/>
        <w:rPr>
          <w:rFonts w:eastAsia="PMingLiU"/>
          <w:b/>
          <w:lang w:eastAsia="zh-CN"/>
        </w:rPr>
      </w:pPr>
    </w:p>
    <w:p w14:paraId="0BB82564" w14:textId="77777777" w:rsidR="006118B9" w:rsidRDefault="006118B9" w:rsidP="006118B9">
      <w:pPr>
        <w:spacing w:line="276" w:lineRule="auto"/>
        <w:jc w:val="center"/>
        <w:rPr>
          <w:rFonts w:eastAsia="PMingLiU"/>
          <w:b/>
          <w:lang w:eastAsia="zh-CN"/>
        </w:rPr>
      </w:pPr>
    </w:p>
    <w:p w14:paraId="327F3376" w14:textId="77777777" w:rsidR="006118B9" w:rsidRDefault="006118B9" w:rsidP="006118B9">
      <w:pPr>
        <w:spacing w:line="276" w:lineRule="auto"/>
        <w:jc w:val="center"/>
        <w:rPr>
          <w:rFonts w:eastAsia="PMingLiU"/>
          <w:b/>
          <w:lang w:eastAsia="zh-CN"/>
        </w:rPr>
      </w:pPr>
    </w:p>
    <w:p w14:paraId="54E6104E" w14:textId="77777777" w:rsidR="006118B9" w:rsidRDefault="006118B9" w:rsidP="006118B9">
      <w:pPr>
        <w:spacing w:line="276" w:lineRule="auto"/>
        <w:jc w:val="center"/>
        <w:rPr>
          <w:rFonts w:eastAsia="PMingLiU"/>
          <w:b/>
          <w:lang w:eastAsia="zh-CN"/>
        </w:rPr>
      </w:pPr>
    </w:p>
    <w:p w14:paraId="190C6365" w14:textId="77777777" w:rsidR="006118B9" w:rsidRDefault="006118B9" w:rsidP="006118B9">
      <w:pPr>
        <w:spacing w:line="276" w:lineRule="auto"/>
        <w:jc w:val="center"/>
        <w:rPr>
          <w:rFonts w:eastAsia="PMingLiU"/>
          <w:b/>
          <w:lang w:eastAsia="zh-CN"/>
        </w:rPr>
      </w:pPr>
    </w:p>
    <w:p w14:paraId="0B4DD21E" w14:textId="77777777" w:rsidR="006118B9" w:rsidRDefault="006118B9" w:rsidP="006118B9">
      <w:pPr>
        <w:spacing w:line="276" w:lineRule="auto"/>
        <w:jc w:val="center"/>
        <w:rPr>
          <w:rFonts w:eastAsia="PMingLiU"/>
          <w:b/>
          <w:lang w:eastAsia="zh-CN"/>
        </w:rPr>
      </w:pPr>
    </w:p>
    <w:p w14:paraId="438273C2" w14:textId="77777777" w:rsidR="006118B9" w:rsidRDefault="006118B9" w:rsidP="006118B9">
      <w:pPr>
        <w:spacing w:line="276" w:lineRule="auto"/>
        <w:jc w:val="center"/>
        <w:rPr>
          <w:rFonts w:eastAsia="PMingLiU"/>
          <w:b/>
          <w:lang w:eastAsia="zh-CN"/>
        </w:rPr>
      </w:pPr>
    </w:p>
    <w:p w14:paraId="7E9FAF6A" w14:textId="77777777" w:rsidR="006118B9" w:rsidRDefault="006118B9" w:rsidP="006118B9">
      <w:pPr>
        <w:spacing w:line="276" w:lineRule="auto"/>
        <w:jc w:val="center"/>
        <w:rPr>
          <w:rFonts w:eastAsia="PMingLiU"/>
          <w:b/>
          <w:lang w:eastAsia="zh-CN"/>
        </w:rPr>
      </w:pPr>
    </w:p>
    <w:p w14:paraId="4F1982D2" w14:textId="77777777" w:rsidR="006118B9" w:rsidRDefault="006118B9" w:rsidP="006118B9">
      <w:pPr>
        <w:spacing w:line="276" w:lineRule="auto"/>
        <w:jc w:val="center"/>
        <w:rPr>
          <w:rFonts w:eastAsia="PMingLiU"/>
          <w:b/>
          <w:lang w:eastAsia="zh-CN"/>
        </w:rPr>
      </w:pPr>
    </w:p>
    <w:p w14:paraId="20BCA24F" w14:textId="77777777" w:rsidR="006118B9" w:rsidRDefault="006118B9" w:rsidP="006118B9">
      <w:pPr>
        <w:spacing w:line="276" w:lineRule="auto"/>
        <w:jc w:val="center"/>
        <w:rPr>
          <w:rFonts w:eastAsia="PMingLiU"/>
          <w:b/>
          <w:lang w:eastAsia="zh-CN"/>
        </w:rPr>
      </w:pPr>
    </w:p>
    <w:p w14:paraId="7FAB7960" w14:textId="77777777" w:rsidR="006118B9" w:rsidRDefault="006118B9" w:rsidP="006118B9">
      <w:pPr>
        <w:spacing w:line="276" w:lineRule="auto"/>
        <w:jc w:val="center"/>
        <w:rPr>
          <w:rFonts w:eastAsia="PMingLiU"/>
          <w:b/>
          <w:lang w:eastAsia="zh-CN"/>
        </w:rPr>
      </w:pPr>
    </w:p>
    <w:p w14:paraId="705C5F6B" w14:textId="77777777" w:rsidR="006118B9" w:rsidRDefault="006118B9" w:rsidP="006118B9">
      <w:pPr>
        <w:spacing w:line="276" w:lineRule="auto"/>
        <w:jc w:val="center"/>
        <w:rPr>
          <w:rFonts w:eastAsia="PMingLiU"/>
          <w:b/>
          <w:lang w:eastAsia="zh-CN"/>
        </w:rPr>
      </w:pPr>
    </w:p>
    <w:p w14:paraId="22C57C57" w14:textId="77777777" w:rsidR="006118B9" w:rsidRDefault="006118B9" w:rsidP="006118B9">
      <w:pPr>
        <w:spacing w:line="276" w:lineRule="auto"/>
        <w:jc w:val="center"/>
        <w:rPr>
          <w:rFonts w:eastAsia="PMingLiU"/>
          <w:b/>
          <w:lang w:eastAsia="zh-CN"/>
        </w:rPr>
      </w:pPr>
    </w:p>
    <w:p w14:paraId="0D3FE1D0" w14:textId="77777777" w:rsidR="006118B9" w:rsidRDefault="006118B9" w:rsidP="006118B9">
      <w:pPr>
        <w:spacing w:line="276" w:lineRule="auto"/>
        <w:jc w:val="center"/>
        <w:rPr>
          <w:rFonts w:eastAsia="PMingLiU"/>
          <w:b/>
          <w:lang w:eastAsia="zh-CN"/>
        </w:rPr>
      </w:pPr>
    </w:p>
    <w:p w14:paraId="66C6919F" w14:textId="77777777" w:rsidR="006118B9" w:rsidRDefault="006118B9" w:rsidP="006118B9">
      <w:pPr>
        <w:jc w:val="right"/>
        <w:rPr>
          <w:sz w:val="22"/>
          <w:szCs w:val="22"/>
        </w:rPr>
      </w:pPr>
      <w:r>
        <w:t>Anexa nr. 15</w:t>
      </w:r>
    </w:p>
    <w:p w14:paraId="6ACD6F47" w14:textId="77777777" w:rsidR="006118B9" w:rsidRDefault="006118B9" w:rsidP="006118B9">
      <w:pPr>
        <w:jc w:val="right"/>
      </w:pPr>
      <w:r>
        <w:t>la Documentația standard nr._____</w:t>
      </w:r>
    </w:p>
    <w:p w14:paraId="6632F3EC" w14:textId="77777777" w:rsidR="006118B9" w:rsidRDefault="006118B9" w:rsidP="006118B9">
      <w:pPr>
        <w:jc w:val="right"/>
      </w:pPr>
      <w:r>
        <w:t>din “____” ________ 20___</w:t>
      </w:r>
    </w:p>
    <w:p w14:paraId="4BC48BC3" w14:textId="77777777" w:rsidR="006118B9" w:rsidRDefault="006118B9" w:rsidP="006118B9">
      <w:pPr>
        <w:spacing w:line="276" w:lineRule="auto"/>
        <w:jc w:val="center"/>
        <w:rPr>
          <w:rFonts w:eastAsia="PMingLiU"/>
          <w:b/>
          <w:lang w:eastAsia="zh-CN"/>
        </w:rPr>
      </w:pPr>
    </w:p>
    <w:p w14:paraId="4E328850" w14:textId="77777777" w:rsidR="006118B9" w:rsidRDefault="006118B9" w:rsidP="006118B9">
      <w:pPr>
        <w:spacing w:line="276" w:lineRule="auto"/>
        <w:jc w:val="center"/>
        <w:rPr>
          <w:rFonts w:eastAsia="PMingLiU"/>
          <w:b/>
          <w:lang w:eastAsia="zh-CN"/>
        </w:rPr>
      </w:pPr>
    </w:p>
    <w:bookmarkEnd w:id="59"/>
    <w:p w14:paraId="03A4420D" w14:textId="77777777" w:rsidR="006118B9" w:rsidRDefault="006118B9" w:rsidP="006118B9">
      <w:pPr>
        <w:spacing w:line="276" w:lineRule="auto"/>
        <w:jc w:val="center"/>
        <w:rPr>
          <w:rFonts w:eastAsia="PMingLiU"/>
          <w:b/>
          <w:lang w:eastAsia="zh-CN"/>
        </w:rPr>
      </w:pPr>
    </w:p>
    <w:p w14:paraId="4F86B028" w14:textId="77777777" w:rsidR="006118B9" w:rsidRDefault="006118B9" w:rsidP="006118B9">
      <w:pPr>
        <w:ind w:firstLine="709"/>
        <w:jc w:val="center"/>
        <w:rPr>
          <w:rFonts w:eastAsia="PMingLiU"/>
          <w:b/>
          <w:lang w:eastAsia="zh-CN"/>
        </w:rPr>
      </w:pPr>
      <w:r>
        <w:rPr>
          <w:rFonts w:eastAsia="PMingLiU"/>
          <w:b/>
          <w:lang w:eastAsia="zh-CN"/>
        </w:rPr>
        <w:t>DECLARAŢIE</w:t>
      </w:r>
    </w:p>
    <w:p w14:paraId="7D20DAA6" w14:textId="77777777" w:rsidR="006118B9" w:rsidRDefault="006118B9" w:rsidP="006118B9">
      <w:pPr>
        <w:ind w:firstLine="709"/>
        <w:jc w:val="center"/>
        <w:rPr>
          <w:rFonts w:eastAsia="PMingLiU"/>
          <w:b/>
          <w:lang w:eastAsia="zh-CN"/>
        </w:rPr>
      </w:pPr>
      <w:r>
        <w:rPr>
          <w:rFonts w:eastAsia="PMingLiU"/>
          <w:b/>
          <w:lang w:eastAsia="zh-CN"/>
        </w:rPr>
        <w:t>privind personalul de specialitate propus pentru implementarea contractului</w:t>
      </w:r>
    </w:p>
    <w:p w14:paraId="707116A0" w14:textId="77777777" w:rsidR="006118B9" w:rsidRDefault="006118B9" w:rsidP="006118B9">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6118B9" w14:paraId="18432C6A" w14:textId="77777777" w:rsidTr="00AB1D7A">
        <w:trPr>
          <w:cantSplit/>
          <w:trHeight w:val="1942"/>
        </w:trPr>
        <w:tc>
          <w:tcPr>
            <w:tcW w:w="273" w:type="pct"/>
            <w:vAlign w:val="center"/>
          </w:tcPr>
          <w:p w14:paraId="3D7DEFF0" w14:textId="77777777" w:rsidR="006118B9" w:rsidRDefault="006118B9" w:rsidP="00AB1D7A">
            <w:pPr>
              <w:tabs>
                <w:tab w:val="left" w:pos="567"/>
              </w:tabs>
              <w:jc w:val="center"/>
              <w:rPr>
                <w:b/>
                <w:bCs/>
              </w:rPr>
            </w:pPr>
          </w:p>
          <w:p w14:paraId="236A8EC0" w14:textId="77777777" w:rsidR="006118B9" w:rsidRDefault="006118B9" w:rsidP="00AB1D7A">
            <w:pPr>
              <w:tabs>
                <w:tab w:val="left" w:pos="567"/>
              </w:tabs>
              <w:jc w:val="center"/>
              <w:rPr>
                <w:b/>
                <w:bCs/>
              </w:rPr>
            </w:pPr>
            <w:r>
              <w:rPr>
                <w:b/>
                <w:bCs/>
              </w:rPr>
              <w:t>Nr.</w:t>
            </w:r>
          </w:p>
          <w:p w14:paraId="49F316F1" w14:textId="77777777" w:rsidR="006118B9" w:rsidRDefault="006118B9" w:rsidP="00AB1D7A">
            <w:pPr>
              <w:tabs>
                <w:tab w:val="left" w:pos="567"/>
              </w:tabs>
              <w:jc w:val="center"/>
              <w:rPr>
                <w:b/>
                <w:bCs/>
              </w:rPr>
            </w:pPr>
            <w:r>
              <w:rPr>
                <w:b/>
                <w:bCs/>
              </w:rPr>
              <w:t>d/o</w:t>
            </w:r>
          </w:p>
        </w:tc>
        <w:tc>
          <w:tcPr>
            <w:tcW w:w="727" w:type="pct"/>
            <w:vAlign w:val="center"/>
          </w:tcPr>
          <w:p w14:paraId="0DC4086D" w14:textId="77777777" w:rsidR="006118B9" w:rsidRDefault="006118B9" w:rsidP="00AB1D7A">
            <w:pPr>
              <w:tabs>
                <w:tab w:val="left" w:pos="567"/>
                <w:tab w:val="left" w:pos="1134"/>
              </w:tabs>
              <w:ind w:left="360"/>
              <w:jc w:val="center"/>
              <w:outlineLvl w:val="0"/>
              <w:rPr>
                <w:b/>
                <w:bCs/>
              </w:rPr>
            </w:pPr>
          </w:p>
          <w:p w14:paraId="3483EE27" w14:textId="77777777" w:rsidR="006118B9" w:rsidRDefault="006118B9" w:rsidP="00AB1D7A">
            <w:pPr>
              <w:tabs>
                <w:tab w:val="left" w:pos="567"/>
              </w:tabs>
              <w:jc w:val="center"/>
              <w:rPr>
                <w:b/>
                <w:bCs/>
              </w:rPr>
            </w:pPr>
            <w:r>
              <w:rPr>
                <w:b/>
                <w:bCs/>
              </w:rPr>
              <w:t>Funcţia</w:t>
            </w:r>
          </w:p>
        </w:tc>
        <w:tc>
          <w:tcPr>
            <w:tcW w:w="1000" w:type="pct"/>
            <w:vAlign w:val="center"/>
          </w:tcPr>
          <w:p w14:paraId="44541C9E" w14:textId="77777777" w:rsidR="006118B9" w:rsidRDefault="006118B9" w:rsidP="00AB1D7A">
            <w:pPr>
              <w:tabs>
                <w:tab w:val="left" w:pos="567"/>
                <w:tab w:val="left" w:pos="1134"/>
              </w:tabs>
              <w:ind w:left="360"/>
              <w:jc w:val="center"/>
              <w:outlineLvl w:val="0"/>
              <w:rPr>
                <w:b/>
                <w:bCs/>
              </w:rPr>
            </w:pPr>
          </w:p>
          <w:p w14:paraId="69DABA0E" w14:textId="77777777" w:rsidR="006118B9" w:rsidRDefault="006118B9" w:rsidP="00AB1D7A">
            <w:pPr>
              <w:tabs>
                <w:tab w:val="left" w:pos="567"/>
              </w:tabs>
              <w:jc w:val="center"/>
              <w:rPr>
                <w:b/>
                <w:bCs/>
              </w:rPr>
            </w:pPr>
            <w:r>
              <w:rPr>
                <w:b/>
                <w:bCs/>
              </w:rPr>
              <w:t>Studii de specialitate</w:t>
            </w:r>
          </w:p>
        </w:tc>
        <w:tc>
          <w:tcPr>
            <w:tcW w:w="1036" w:type="pct"/>
            <w:vAlign w:val="center"/>
          </w:tcPr>
          <w:p w14:paraId="07209111" w14:textId="77777777" w:rsidR="006118B9" w:rsidRDefault="006118B9" w:rsidP="00AB1D7A">
            <w:pPr>
              <w:tabs>
                <w:tab w:val="left" w:pos="567"/>
              </w:tabs>
              <w:jc w:val="center"/>
              <w:rPr>
                <w:b/>
                <w:bCs/>
              </w:rPr>
            </w:pPr>
            <w:r>
              <w:rPr>
                <w:b/>
                <w:bCs/>
              </w:rPr>
              <w:t>Vechimea în  munca de specialitate (ani)</w:t>
            </w:r>
          </w:p>
        </w:tc>
        <w:tc>
          <w:tcPr>
            <w:tcW w:w="1056" w:type="pct"/>
            <w:vAlign w:val="center"/>
          </w:tcPr>
          <w:p w14:paraId="0769F4D3" w14:textId="77777777" w:rsidR="006118B9" w:rsidRDefault="006118B9" w:rsidP="00AB1D7A">
            <w:pPr>
              <w:tabs>
                <w:tab w:val="left" w:pos="567"/>
              </w:tabs>
              <w:jc w:val="center"/>
              <w:rPr>
                <w:b/>
                <w:bCs/>
              </w:rPr>
            </w:pPr>
            <w:r>
              <w:rPr>
                <w:b/>
                <w:bCs/>
              </w:rPr>
              <w:t>Numărul şi denumirea lucrărilor similare executate în calitate de conducător</w:t>
            </w:r>
          </w:p>
        </w:tc>
        <w:tc>
          <w:tcPr>
            <w:tcW w:w="908" w:type="pct"/>
            <w:vAlign w:val="center"/>
          </w:tcPr>
          <w:p w14:paraId="06E1E63F" w14:textId="77777777" w:rsidR="006118B9" w:rsidRDefault="006118B9" w:rsidP="00AB1D7A">
            <w:pPr>
              <w:tabs>
                <w:tab w:val="left" w:pos="567"/>
              </w:tabs>
              <w:jc w:val="center"/>
              <w:rPr>
                <w:b/>
                <w:bCs/>
              </w:rPr>
            </w:pPr>
            <w:r>
              <w:rPr>
                <w:b/>
                <w:bCs/>
              </w:rPr>
              <w:t>Numărul certificatului de atestare</w:t>
            </w:r>
          </w:p>
          <w:p w14:paraId="234ABD14" w14:textId="77777777" w:rsidR="006118B9" w:rsidRDefault="006118B9" w:rsidP="00AB1D7A">
            <w:pPr>
              <w:tabs>
                <w:tab w:val="left" w:pos="567"/>
              </w:tabs>
              <w:jc w:val="center"/>
              <w:rPr>
                <w:b/>
                <w:bCs/>
              </w:rPr>
            </w:pPr>
            <w:r>
              <w:rPr>
                <w:b/>
                <w:bCs/>
              </w:rPr>
              <w:t>și data eliberării</w:t>
            </w:r>
          </w:p>
          <w:p w14:paraId="054478F8" w14:textId="77777777" w:rsidR="006118B9" w:rsidRDefault="006118B9" w:rsidP="00AB1D7A">
            <w:pPr>
              <w:tabs>
                <w:tab w:val="left" w:pos="567"/>
                <w:tab w:val="left" w:pos="1134"/>
              </w:tabs>
              <w:ind w:left="360"/>
              <w:jc w:val="center"/>
              <w:outlineLvl w:val="0"/>
              <w:rPr>
                <w:b/>
                <w:bCs/>
              </w:rPr>
            </w:pPr>
          </w:p>
          <w:p w14:paraId="2EE16742" w14:textId="77777777" w:rsidR="006118B9" w:rsidRDefault="006118B9" w:rsidP="00AB1D7A">
            <w:pPr>
              <w:tabs>
                <w:tab w:val="left" w:pos="567"/>
                <w:tab w:val="left" w:pos="1134"/>
              </w:tabs>
              <w:ind w:left="360"/>
              <w:jc w:val="center"/>
              <w:outlineLvl w:val="0"/>
              <w:rPr>
                <w:b/>
                <w:bCs/>
              </w:rPr>
            </w:pPr>
          </w:p>
        </w:tc>
      </w:tr>
      <w:tr w:rsidR="006118B9" w14:paraId="057B71DD" w14:textId="77777777" w:rsidTr="00AB1D7A">
        <w:trPr>
          <w:cantSplit/>
          <w:trHeight w:val="320"/>
        </w:trPr>
        <w:tc>
          <w:tcPr>
            <w:tcW w:w="273" w:type="pct"/>
          </w:tcPr>
          <w:p w14:paraId="640BA563" w14:textId="77777777" w:rsidR="006118B9" w:rsidRDefault="006118B9" w:rsidP="00AB1D7A">
            <w:pPr>
              <w:tabs>
                <w:tab w:val="left" w:pos="567"/>
                <w:tab w:val="left" w:pos="1134"/>
              </w:tabs>
              <w:ind w:left="360"/>
              <w:jc w:val="both"/>
              <w:outlineLvl w:val="0"/>
              <w:rPr>
                <w:b/>
                <w:bCs/>
              </w:rPr>
            </w:pPr>
          </w:p>
        </w:tc>
        <w:tc>
          <w:tcPr>
            <w:tcW w:w="727" w:type="pct"/>
          </w:tcPr>
          <w:p w14:paraId="2DD4C0BA" w14:textId="77777777" w:rsidR="006118B9" w:rsidRDefault="006118B9" w:rsidP="00AB1D7A">
            <w:pPr>
              <w:tabs>
                <w:tab w:val="left" w:pos="567"/>
              </w:tabs>
              <w:jc w:val="both"/>
              <w:rPr>
                <w:b/>
                <w:bCs/>
              </w:rPr>
            </w:pPr>
            <w:r>
              <w:rPr>
                <w:b/>
                <w:bCs/>
              </w:rPr>
              <w:t>1</w:t>
            </w:r>
          </w:p>
        </w:tc>
        <w:tc>
          <w:tcPr>
            <w:tcW w:w="1000" w:type="pct"/>
          </w:tcPr>
          <w:p w14:paraId="55F2596A" w14:textId="77777777" w:rsidR="006118B9" w:rsidRDefault="006118B9" w:rsidP="00AB1D7A">
            <w:pPr>
              <w:tabs>
                <w:tab w:val="left" w:pos="567"/>
              </w:tabs>
              <w:jc w:val="both"/>
              <w:rPr>
                <w:b/>
                <w:bCs/>
              </w:rPr>
            </w:pPr>
            <w:r>
              <w:rPr>
                <w:b/>
                <w:bCs/>
              </w:rPr>
              <w:t>2</w:t>
            </w:r>
          </w:p>
        </w:tc>
        <w:tc>
          <w:tcPr>
            <w:tcW w:w="1036" w:type="pct"/>
          </w:tcPr>
          <w:p w14:paraId="4D5D1A0A" w14:textId="77777777" w:rsidR="006118B9" w:rsidRDefault="006118B9" w:rsidP="00AB1D7A">
            <w:pPr>
              <w:tabs>
                <w:tab w:val="left" w:pos="567"/>
              </w:tabs>
              <w:jc w:val="both"/>
              <w:rPr>
                <w:b/>
                <w:bCs/>
              </w:rPr>
            </w:pPr>
            <w:r>
              <w:rPr>
                <w:b/>
                <w:bCs/>
              </w:rPr>
              <w:t>3</w:t>
            </w:r>
          </w:p>
        </w:tc>
        <w:tc>
          <w:tcPr>
            <w:tcW w:w="1056" w:type="pct"/>
          </w:tcPr>
          <w:p w14:paraId="07BCC601" w14:textId="77777777" w:rsidR="006118B9" w:rsidRDefault="006118B9" w:rsidP="00AB1D7A">
            <w:pPr>
              <w:tabs>
                <w:tab w:val="left" w:pos="567"/>
              </w:tabs>
              <w:jc w:val="both"/>
              <w:rPr>
                <w:b/>
                <w:bCs/>
              </w:rPr>
            </w:pPr>
            <w:r>
              <w:rPr>
                <w:b/>
                <w:bCs/>
              </w:rPr>
              <w:t>4</w:t>
            </w:r>
          </w:p>
        </w:tc>
        <w:tc>
          <w:tcPr>
            <w:tcW w:w="908" w:type="pct"/>
          </w:tcPr>
          <w:p w14:paraId="7004DC11" w14:textId="77777777" w:rsidR="006118B9" w:rsidRDefault="006118B9" w:rsidP="00AB1D7A">
            <w:pPr>
              <w:tabs>
                <w:tab w:val="left" w:pos="567"/>
              </w:tabs>
              <w:jc w:val="both"/>
              <w:rPr>
                <w:b/>
                <w:bCs/>
              </w:rPr>
            </w:pPr>
            <w:r>
              <w:rPr>
                <w:b/>
                <w:bCs/>
              </w:rPr>
              <w:t>5</w:t>
            </w:r>
          </w:p>
        </w:tc>
      </w:tr>
      <w:tr w:rsidR="006118B9" w14:paraId="2BA4E6CB" w14:textId="77777777" w:rsidTr="00AB1D7A">
        <w:trPr>
          <w:cantSplit/>
          <w:trHeight w:val="140"/>
        </w:trPr>
        <w:tc>
          <w:tcPr>
            <w:tcW w:w="273" w:type="pct"/>
          </w:tcPr>
          <w:p w14:paraId="6BCBDE29" w14:textId="77777777" w:rsidR="006118B9" w:rsidRDefault="006118B9" w:rsidP="00AB1D7A">
            <w:pPr>
              <w:keepNext/>
              <w:keepLines/>
              <w:tabs>
                <w:tab w:val="left" w:pos="567"/>
              </w:tabs>
              <w:spacing w:before="200"/>
              <w:jc w:val="both"/>
              <w:outlineLvl w:val="2"/>
              <w:rPr>
                <w:bCs/>
              </w:rPr>
            </w:pPr>
          </w:p>
        </w:tc>
        <w:tc>
          <w:tcPr>
            <w:tcW w:w="727" w:type="pct"/>
          </w:tcPr>
          <w:p w14:paraId="0716B18D" w14:textId="77777777" w:rsidR="006118B9" w:rsidRDefault="006118B9" w:rsidP="00AB1D7A">
            <w:pPr>
              <w:tabs>
                <w:tab w:val="left" w:pos="567"/>
              </w:tabs>
              <w:jc w:val="both"/>
              <w:rPr>
                <w:bCs/>
              </w:rPr>
            </w:pPr>
            <w:r>
              <w:rPr>
                <w:bCs/>
              </w:rPr>
              <w:t>Arhitect-șef</w:t>
            </w:r>
          </w:p>
        </w:tc>
        <w:tc>
          <w:tcPr>
            <w:tcW w:w="1000" w:type="pct"/>
          </w:tcPr>
          <w:p w14:paraId="0CA61C02" w14:textId="77777777" w:rsidR="006118B9" w:rsidRDefault="006118B9" w:rsidP="00AB1D7A">
            <w:pPr>
              <w:keepNext/>
              <w:keepLines/>
              <w:tabs>
                <w:tab w:val="left" w:pos="567"/>
              </w:tabs>
              <w:spacing w:before="200"/>
              <w:jc w:val="both"/>
              <w:outlineLvl w:val="2"/>
              <w:rPr>
                <w:bCs/>
              </w:rPr>
            </w:pPr>
          </w:p>
        </w:tc>
        <w:tc>
          <w:tcPr>
            <w:tcW w:w="1036" w:type="pct"/>
          </w:tcPr>
          <w:p w14:paraId="5B8D2B87" w14:textId="77777777" w:rsidR="006118B9" w:rsidRDefault="006118B9" w:rsidP="00AB1D7A">
            <w:pPr>
              <w:keepNext/>
              <w:keepLines/>
              <w:tabs>
                <w:tab w:val="left" w:pos="567"/>
              </w:tabs>
              <w:spacing w:before="200"/>
              <w:jc w:val="both"/>
              <w:outlineLvl w:val="2"/>
              <w:rPr>
                <w:bCs/>
              </w:rPr>
            </w:pPr>
          </w:p>
        </w:tc>
        <w:tc>
          <w:tcPr>
            <w:tcW w:w="1056" w:type="pct"/>
          </w:tcPr>
          <w:p w14:paraId="51CBB9BA" w14:textId="77777777" w:rsidR="006118B9" w:rsidRDefault="006118B9" w:rsidP="00AB1D7A">
            <w:pPr>
              <w:keepNext/>
              <w:keepLines/>
              <w:tabs>
                <w:tab w:val="left" w:pos="567"/>
              </w:tabs>
              <w:spacing w:before="200"/>
              <w:jc w:val="both"/>
              <w:outlineLvl w:val="2"/>
              <w:rPr>
                <w:bCs/>
              </w:rPr>
            </w:pPr>
          </w:p>
        </w:tc>
        <w:tc>
          <w:tcPr>
            <w:tcW w:w="908" w:type="pct"/>
          </w:tcPr>
          <w:p w14:paraId="0FA0ECB0" w14:textId="77777777" w:rsidR="006118B9" w:rsidRDefault="006118B9" w:rsidP="00AB1D7A">
            <w:pPr>
              <w:keepNext/>
              <w:keepLines/>
              <w:tabs>
                <w:tab w:val="left" w:pos="567"/>
              </w:tabs>
              <w:spacing w:before="200"/>
              <w:jc w:val="both"/>
              <w:outlineLvl w:val="2"/>
              <w:rPr>
                <w:bCs/>
              </w:rPr>
            </w:pPr>
          </w:p>
        </w:tc>
      </w:tr>
      <w:tr w:rsidR="006118B9" w14:paraId="7E7ECEAD" w14:textId="77777777" w:rsidTr="00AB1D7A">
        <w:trPr>
          <w:cantSplit/>
          <w:trHeight w:val="140"/>
        </w:trPr>
        <w:tc>
          <w:tcPr>
            <w:tcW w:w="273" w:type="pct"/>
          </w:tcPr>
          <w:p w14:paraId="7036BED4" w14:textId="77777777" w:rsidR="006118B9" w:rsidRDefault="006118B9" w:rsidP="00AB1D7A">
            <w:pPr>
              <w:keepNext/>
              <w:keepLines/>
              <w:tabs>
                <w:tab w:val="left" w:pos="567"/>
              </w:tabs>
              <w:spacing w:before="200"/>
              <w:jc w:val="both"/>
              <w:outlineLvl w:val="2"/>
              <w:rPr>
                <w:bCs/>
              </w:rPr>
            </w:pPr>
          </w:p>
        </w:tc>
        <w:tc>
          <w:tcPr>
            <w:tcW w:w="727" w:type="pct"/>
          </w:tcPr>
          <w:p w14:paraId="7F43B6FC" w14:textId="77777777" w:rsidR="006118B9" w:rsidRDefault="006118B9" w:rsidP="00AB1D7A">
            <w:pPr>
              <w:tabs>
                <w:tab w:val="left" w:pos="567"/>
              </w:tabs>
              <w:jc w:val="both"/>
              <w:rPr>
                <w:bCs/>
              </w:rPr>
            </w:pPr>
            <w:r>
              <w:rPr>
                <w:bCs/>
              </w:rPr>
              <w:t>Inginer-șef</w:t>
            </w:r>
          </w:p>
        </w:tc>
        <w:tc>
          <w:tcPr>
            <w:tcW w:w="1000" w:type="pct"/>
          </w:tcPr>
          <w:p w14:paraId="63CFD802" w14:textId="77777777" w:rsidR="006118B9" w:rsidRDefault="006118B9" w:rsidP="00AB1D7A">
            <w:pPr>
              <w:keepNext/>
              <w:keepLines/>
              <w:tabs>
                <w:tab w:val="left" w:pos="567"/>
              </w:tabs>
              <w:spacing w:before="200"/>
              <w:jc w:val="both"/>
              <w:outlineLvl w:val="2"/>
              <w:rPr>
                <w:bCs/>
              </w:rPr>
            </w:pPr>
          </w:p>
        </w:tc>
        <w:tc>
          <w:tcPr>
            <w:tcW w:w="1036" w:type="pct"/>
          </w:tcPr>
          <w:p w14:paraId="379EA54F" w14:textId="77777777" w:rsidR="006118B9" w:rsidRDefault="006118B9" w:rsidP="00AB1D7A">
            <w:pPr>
              <w:keepNext/>
              <w:keepLines/>
              <w:tabs>
                <w:tab w:val="left" w:pos="567"/>
              </w:tabs>
              <w:spacing w:before="200"/>
              <w:jc w:val="both"/>
              <w:outlineLvl w:val="2"/>
              <w:rPr>
                <w:bCs/>
              </w:rPr>
            </w:pPr>
          </w:p>
        </w:tc>
        <w:tc>
          <w:tcPr>
            <w:tcW w:w="1056" w:type="pct"/>
          </w:tcPr>
          <w:p w14:paraId="5C38A6B5" w14:textId="77777777" w:rsidR="006118B9" w:rsidRDefault="006118B9" w:rsidP="00AB1D7A">
            <w:pPr>
              <w:keepNext/>
              <w:keepLines/>
              <w:tabs>
                <w:tab w:val="left" w:pos="567"/>
              </w:tabs>
              <w:spacing w:before="200"/>
              <w:jc w:val="both"/>
              <w:outlineLvl w:val="2"/>
              <w:rPr>
                <w:bCs/>
              </w:rPr>
            </w:pPr>
          </w:p>
        </w:tc>
        <w:tc>
          <w:tcPr>
            <w:tcW w:w="908" w:type="pct"/>
          </w:tcPr>
          <w:p w14:paraId="046053E3" w14:textId="77777777" w:rsidR="006118B9" w:rsidRDefault="006118B9" w:rsidP="00AB1D7A">
            <w:pPr>
              <w:keepNext/>
              <w:keepLines/>
              <w:tabs>
                <w:tab w:val="left" w:pos="567"/>
              </w:tabs>
              <w:spacing w:before="200"/>
              <w:jc w:val="both"/>
              <w:outlineLvl w:val="2"/>
              <w:rPr>
                <w:bCs/>
              </w:rPr>
            </w:pPr>
          </w:p>
        </w:tc>
      </w:tr>
      <w:tr w:rsidR="006118B9" w14:paraId="1AC184C6" w14:textId="77777777" w:rsidTr="00AB1D7A">
        <w:trPr>
          <w:cantSplit/>
          <w:trHeight w:val="140"/>
        </w:trPr>
        <w:tc>
          <w:tcPr>
            <w:tcW w:w="273" w:type="pct"/>
          </w:tcPr>
          <w:p w14:paraId="61CBD149" w14:textId="77777777" w:rsidR="006118B9" w:rsidRDefault="006118B9" w:rsidP="00AB1D7A">
            <w:pPr>
              <w:keepNext/>
              <w:keepLines/>
              <w:tabs>
                <w:tab w:val="left" w:pos="567"/>
              </w:tabs>
              <w:spacing w:before="200"/>
              <w:jc w:val="both"/>
              <w:outlineLvl w:val="2"/>
              <w:rPr>
                <w:bCs/>
              </w:rPr>
            </w:pPr>
          </w:p>
        </w:tc>
        <w:tc>
          <w:tcPr>
            <w:tcW w:w="727" w:type="pct"/>
          </w:tcPr>
          <w:p w14:paraId="6328C2E5" w14:textId="77777777" w:rsidR="006118B9" w:rsidRDefault="006118B9" w:rsidP="00AB1D7A">
            <w:pPr>
              <w:tabs>
                <w:tab w:val="left" w:pos="567"/>
              </w:tabs>
              <w:jc w:val="both"/>
              <w:rPr>
                <w:bCs/>
              </w:rPr>
            </w:pPr>
            <w:r>
              <w:rPr>
                <w:bCs/>
              </w:rPr>
              <w:t>Diriginţi de şantier</w:t>
            </w:r>
          </w:p>
        </w:tc>
        <w:tc>
          <w:tcPr>
            <w:tcW w:w="1000" w:type="pct"/>
          </w:tcPr>
          <w:p w14:paraId="2DC9C22E" w14:textId="77777777" w:rsidR="006118B9" w:rsidRDefault="006118B9" w:rsidP="00AB1D7A">
            <w:pPr>
              <w:keepNext/>
              <w:keepLines/>
              <w:tabs>
                <w:tab w:val="left" w:pos="567"/>
              </w:tabs>
              <w:spacing w:before="200"/>
              <w:jc w:val="both"/>
              <w:outlineLvl w:val="2"/>
              <w:rPr>
                <w:bCs/>
              </w:rPr>
            </w:pPr>
          </w:p>
        </w:tc>
        <w:tc>
          <w:tcPr>
            <w:tcW w:w="1036" w:type="pct"/>
          </w:tcPr>
          <w:p w14:paraId="302B2346" w14:textId="77777777" w:rsidR="006118B9" w:rsidRDefault="006118B9" w:rsidP="00AB1D7A">
            <w:pPr>
              <w:keepNext/>
              <w:keepLines/>
              <w:tabs>
                <w:tab w:val="left" w:pos="567"/>
              </w:tabs>
              <w:spacing w:before="200"/>
              <w:jc w:val="both"/>
              <w:outlineLvl w:val="2"/>
              <w:rPr>
                <w:bCs/>
              </w:rPr>
            </w:pPr>
          </w:p>
        </w:tc>
        <w:tc>
          <w:tcPr>
            <w:tcW w:w="1056" w:type="pct"/>
          </w:tcPr>
          <w:p w14:paraId="01F4EFA1" w14:textId="77777777" w:rsidR="006118B9" w:rsidRDefault="006118B9" w:rsidP="00AB1D7A">
            <w:pPr>
              <w:keepNext/>
              <w:keepLines/>
              <w:tabs>
                <w:tab w:val="left" w:pos="567"/>
              </w:tabs>
              <w:spacing w:before="200"/>
              <w:jc w:val="both"/>
              <w:outlineLvl w:val="2"/>
              <w:rPr>
                <w:bCs/>
              </w:rPr>
            </w:pPr>
          </w:p>
        </w:tc>
        <w:tc>
          <w:tcPr>
            <w:tcW w:w="908" w:type="pct"/>
          </w:tcPr>
          <w:p w14:paraId="2C9993A2" w14:textId="77777777" w:rsidR="006118B9" w:rsidRDefault="006118B9" w:rsidP="00AB1D7A">
            <w:pPr>
              <w:keepNext/>
              <w:keepLines/>
              <w:tabs>
                <w:tab w:val="left" w:pos="567"/>
              </w:tabs>
              <w:spacing w:before="200"/>
              <w:jc w:val="both"/>
              <w:outlineLvl w:val="2"/>
              <w:rPr>
                <w:bCs/>
              </w:rPr>
            </w:pPr>
          </w:p>
        </w:tc>
      </w:tr>
      <w:tr w:rsidR="006118B9" w14:paraId="0EF56F3D" w14:textId="77777777" w:rsidTr="00AB1D7A">
        <w:trPr>
          <w:cantSplit/>
          <w:trHeight w:val="140"/>
        </w:trPr>
        <w:tc>
          <w:tcPr>
            <w:tcW w:w="273" w:type="pct"/>
          </w:tcPr>
          <w:p w14:paraId="0D0F5F06" w14:textId="77777777" w:rsidR="006118B9" w:rsidRDefault="006118B9" w:rsidP="00AB1D7A">
            <w:pPr>
              <w:keepNext/>
              <w:keepLines/>
              <w:tabs>
                <w:tab w:val="left" w:pos="567"/>
              </w:tabs>
              <w:spacing w:before="200"/>
              <w:jc w:val="both"/>
              <w:outlineLvl w:val="2"/>
              <w:rPr>
                <w:bCs/>
              </w:rPr>
            </w:pPr>
          </w:p>
        </w:tc>
        <w:tc>
          <w:tcPr>
            <w:tcW w:w="727" w:type="pct"/>
          </w:tcPr>
          <w:p w14:paraId="21BD1A69" w14:textId="77777777" w:rsidR="006118B9" w:rsidRDefault="006118B9" w:rsidP="00AB1D7A">
            <w:pPr>
              <w:tabs>
                <w:tab w:val="left" w:pos="567"/>
              </w:tabs>
              <w:jc w:val="both"/>
              <w:rPr>
                <w:bCs/>
              </w:rPr>
            </w:pPr>
            <w:r>
              <w:rPr>
                <w:bCs/>
              </w:rPr>
              <w:t>Maiştri</w:t>
            </w:r>
          </w:p>
        </w:tc>
        <w:tc>
          <w:tcPr>
            <w:tcW w:w="1000" w:type="pct"/>
          </w:tcPr>
          <w:p w14:paraId="6EAAEE95" w14:textId="77777777" w:rsidR="006118B9" w:rsidRDefault="006118B9" w:rsidP="00AB1D7A">
            <w:pPr>
              <w:keepNext/>
              <w:keepLines/>
              <w:tabs>
                <w:tab w:val="left" w:pos="567"/>
              </w:tabs>
              <w:spacing w:before="200"/>
              <w:jc w:val="both"/>
              <w:outlineLvl w:val="2"/>
              <w:rPr>
                <w:bCs/>
              </w:rPr>
            </w:pPr>
          </w:p>
        </w:tc>
        <w:tc>
          <w:tcPr>
            <w:tcW w:w="1036" w:type="pct"/>
          </w:tcPr>
          <w:p w14:paraId="2E8FAC10" w14:textId="77777777" w:rsidR="006118B9" w:rsidRDefault="006118B9" w:rsidP="00AB1D7A">
            <w:pPr>
              <w:keepNext/>
              <w:keepLines/>
              <w:tabs>
                <w:tab w:val="left" w:pos="567"/>
              </w:tabs>
              <w:spacing w:before="200"/>
              <w:jc w:val="both"/>
              <w:outlineLvl w:val="2"/>
              <w:rPr>
                <w:bCs/>
              </w:rPr>
            </w:pPr>
          </w:p>
        </w:tc>
        <w:tc>
          <w:tcPr>
            <w:tcW w:w="1056" w:type="pct"/>
          </w:tcPr>
          <w:p w14:paraId="58C8A4DF" w14:textId="77777777" w:rsidR="006118B9" w:rsidRDefault="006118B9" w:rsidP="00AB1D7A">
            <w:pPr>
              <w:keepNext/>
              <w:keepLines/>
              <w:tabs>
                <w:tab w:val="left" w:pos="567"/>
              </w:tabs>
              <w:spacing w:before="200"/>
              <w:jc w:val="both"/>
              <w:outlineLvl w:val="2"/>
              <w:rPr>
                <w:bCs/>
              </w:rPr>
            </w:pPr>
          </w:p>
        </w:tc>
        <w:tc>
          <w:tcPr>
            <w:tcW w:w="908" w:type="pct"/>
          </w:tcPr>
          <w:p w14:paraId="2469EEA8" w14:textId="77777777" w:rsidR="006118B9" w:rsidRDefault="006118B9" w:rsidP="00AB1D7A">
            <w:pPr>
              <w:keepNext/>
              <w:keepLines/>
              <w:tabs>
                <w:tab w:val="left" w:pos="567"/>
              </w:tabs>
              <w:spacing w:before="200"/>
              <w:jc w:val="both"/>
              <w:outlineLvl w:val="2"/>
              <w:rPr>
                <w:bCs/>
              </w:rPr>
            </w:pPr>
          </w:p>
        </w:tc>
      </w:tr>
      <w:tr w:rsidR="006118B9" w14:paraId="48E53893" w14:textId="77777777" w:rsidTr="00AB1D7A">
        <w:trPr>
          <w:cantSplit/>
          <w:trHeight w:val="1270"/>
        </w:trPr>
        <w:tc>
          <w:tcPr>
            <w:tcW w:w="273" w:type="pct"/>
          </w:tcPr>
          <w:p w14:paraId="78B92038" w14:textId="77777777" w:rsidR="006118B9" w:rsidRDefault="006118B9" w:rsidP="00AB1D7A">
            <w:pPr>
              <w:keepNext/>
              <w:keepLines/>
              <w:tabs>
                <w:tab w:val="left" w:pos="567"/>
              </w:tabs>
              <w:spacing w:before="200"/>
              <w:jc w:val="both"/>
              <w:outlineLvl w:val="2"/>
              <w:rPr>
                <w:bCs/>
              </w:rPr>
            </w:pPr>
          </w:p>
        </w:tc>
        <w:tc>
          <w:tcPr>
            <w:tcW w:w="727" w:type="pct"/>
          </w:tcPr>
          <w:p w14:paraId="7115F2DC" w14:textId="77777777" w:rsidR="006118B9" w:rsidRDefault="006118B9" w:rsidP="00AB1D7A">
            <w:pPr>
              <w:tabs>
                <w:tab w:val="left" w:pos="567"/>
              </w:tabs>
              <w:jc w:val="both"/>
              <w:rPr>
                <w:bCs/>
              </w:rPr>
            </w:pPr>
            <w:r>
              <w:rPr>
                <w:bCs/>
              </w:rPr>
              <w:t>Specialişti</w:t>
            </w:r>
          </w:p>
          <w:p w14:paraId="7212DF20" w14:textId="77777777" w:rsidR="006118B9" w:rsidRDefault="006118B9" w:rsidP="00AB1D7A">
            <w:pPr>
              <w:tabs>
                <w:tab w:val="left" w:pos="567"/>
              </w:tabs>
              <w:jc w:val="both"/>
              <w:rPr>
                <w:bCs/>
              </w:rPr>
            </w:pPr>
            <w:r>
              <w:rPr>
                <w:bCs/>
              </w:rPr>
              <w:t>……………</w:t>
            </w:r>
          </w:p>
          <w:p w14:paraId="5906BC8B" w14:textId="77777777" w:rsidR="006118B9" w:rsidRDefault="006118B9" w:rsidP="00AB1D7A">
            <w:pPr>
              <w:tabs>
                <w:tab w:val="left" w:pos="567"/>
              </w:tabs>
              <w:jc w:val="both"/>
              <w:rPr>
                <w:bCs/>
              </w:rPr>
            </w:pPr>
            <w:r>
              <w:rPr>
                <w:bCs/>
              </w:rPr>
              <w:t>……………</w:t>
            </w:r>
          </w:p>
          <w:p w14:paraId="727C0C51" w14:textId="77777777" w:rsidR="006118B9" w:rsidRDefault="006118B9" w:rsidP="00AB1D7A">
            <w:pPr>
              <w:tabs>
                <w:tab w:val="left" w:pos="567"/>
              </w:tabs>
              <w:jc w:val="both"/>
              <w:rPr>
                <w:bCs/>
              </w:rPr>
            </w:pPr>
            <w:r>
              <w:rPr>
                <w:bCs/>
              </w:rPr>
              <w:t>…………….</w:t>
            </w:r>
          </w:p>
        </w:tc>
        <w:tc>
          <w:tcPr>
            <w:tcW w:w="1000" w:type="pct"/>
          </w:tcPr>
          <w:p w14:paraId="1BF167E1" w14:textId="77777777" w:rsidR="006118B9" w:rsidRDefault="006118B9" w:rsidP="00AB1D7A">
            <w:pPr>
              <w:keepNext/>
              <w:keepLines/>
              <w:tabs>
                <w:tab w:val="left" w:pos="567"/>
              </w:tabs>
              <w:spacing w:before="200"/>
              <w:jc w:val="both"/>
              <w:outlineLvl w:val="2"/>
              <w:rPr>
                <w:bCs/>
              </w:rPr>
            </w:pPr>
          </w:p>
        </w:tc>
        <w:tc>
          <w:tcPr>
            <w:tcW w:w="1036" w:type="pct"/>
          </w:tcPr>
          <w:p w14:paraId="172ADE4F" w14:textId="77777777" w:rsidR="006118B9" w:rsidRDefault="006118B9" w:rsidP="00AB1D7A">
            <w:pPr>
              <w:keepNext/>
              <w:keepLines/>
              <w:tabs>
                <w:tab w:val="left" w:pos="567"/>
              </w:tabs>
              <w:spacing w:before="200"/>
              <w:jc w:val="both"/>
              <w:outlineLvl w:val="2"/>
              <w:rPr>
                <w:bCs/>
              </w:rPr>
            </w:pPr>
          </w:p>
        </w:tc>
        <w:tc>
          <w:tcPr>
            <w:tcW w:w="1056" w:type="pct"/>
          </w:tcPr>
          <w:p w14:paraId="629F3FAF" w14:textId="77777777" w:rsidR="006118B9" w:rsidRDefault="006118B9" w:rsidP="00AB1D7A">
            <w:pPr>
              <w:keepNext/>
              <w:keepLines/>
              <w:tabs>
                <w:tab w:val="left" w:pos="567"/>
              </w:tabs>
              <w:spacing w:before="200"/>
              <w:jc w:val="both"/>
              <w:outlineLvl w:val="2"/>
              <w:rPr>
                <w:bCs/>
              </w:rPr>
            </w:pPr>
          </w:p>
        </w:tc>
        <w:tc>
          <w:tcPr>
            <w:tcW w:w="908" w:type="pct"/>
          </w:tcPr>
          <w:p w14:paraId="125B0541" w14:textId="77777777" w:rsidR="006118B9" w:rsidRDefault="006118B9" w:rsidP="00AB1D7A">
            <w:pPr>
              <w:keepNext/>
              <w:keepLines/>
              <w:tabs>
                <w:tab w:val="left" w:pos="567"/>
              </w:tabs>
              <w:spacing w:before="200"/>
              <w:jc w:val="both"/>
              <w:outlineLvl w:val="2"/>
              <w:rPr>
                <w:bCs/>
              </w:rPr>
            </w:pPr>
          </w:p>
        </w:tc>
      </w:tr>
    </w:tbl>
    <w:p w14:paraId="1CB82E74" w14:textId="77777777" w:rsidR="006118B9" w:rsidRDefault="006118B9" w:rsidP="006118B9">
      <w:pPr>
        <w:jc w:val="both"/>
        <w:rPr>
          <w:rFonts w:eastAsia="PMingLiU"/>
          <w:lang w:eastAsia="zh-CN"/>
        </w:rPr>
      </w:pPr>
    </w:p>
    <w:p w14:paraId="60DAE3D1" w14:textId="77777777" w:rsidR="006118B9" w:rsidRDefault="006118B9" w:rsidP="006118B9">
      <w:pPr>
        <w:jc w:val="both"/>
        <w:rPr>
          <w:rFonts w:eastAsia="PMingLiU"/>
          <w:lang w:eastAsia="zh-CN"/>
        </w:rPr>
      </w:pPr>
      <w:r>
        <w:rPr>
          <w:rFonts w:eastAsia="PMingLiU"/>
          <w:lang w:eastAsia="zh-CN"/>
        </w:rPr>
        <w:t>Semnat: _________________________________________</w:t>
      </w:r>
    </w:p>
    <w:p w14:paraId="4862B44C" w14:textId="77777777" w:rsidR="006118B9" w:rsidRDefault="006118B9" w:rsidP="006118B9">
      <w:pPr>
        <w:jc w:val="both"/>
        <w:rPr>
          <w:rFonts w:eastAsia="PMingLiU"/>
          <w:lang w:eastAsia="zh-CN"/>
        </w:rPr>
      </w:pPr>
      <w:r>
        <w:rPr>
          <w:rFonts w:eastAsia="PMingLiU"/>
          <w:lang w:eastAsia="zh-CN"/>
        </w:rPr>
        <w:t>Nume: __________________________________________</w:t>
      </w:r>
    </w:p>
    <w:p w14:paraId="0DABAC9E" w14:textId="77777777" w:rsidR="006118B9" w:rsidRDefault="006118B9" w:rsidP="006118B9">
      <w:pPr>
        <w:jc w:val="both"/>
        <w:rPr>
          <w:rFonts w:eastAsia="PMingLiU"/>
          <w:lang w:eastAsia="zh-CN"/>
        </w:rPr>
      </w:pPr>
      <w:r>
        <w:rPr>
          <w:rFonts w:eastAsia="PMingLiU"/>
          <w:lang w:eastAsia="zh-CN"/>
        </w:rPr>
        <w:t>Funcţia în cadrul întreprinderii: ____________________________</w:t>
      </w:r>
    </w:p>
    <w:p w14:paraId="0E09D72F" w14:textId="77777777" w:rsidR="006118B9" w:rsidRDefault="006118B9" w:rsidP="006118B9">
      <w:pPr>
        <w:jc w:val="both"/>
        <w:rPr>
          <w:rFonts w:eastAsia="PMingLiU"/>
          <w:lang w:eastAsia="zh-CN"/>
        </w:rPr>
      </w:pPr>
      <w:r>
        <w:rPr>
          <w:rFonts w:eastAsia="PMingLiU"/>
          <w:lang w:eastAsia="zh-CN"/>
        </w:rPr>
        <w:t>Denumirea întreprinderii: _________________________________</w:t>
      </w:r>
    </w:p>
    <w:p w14:paraId="2A90D8E1" w14:textId="77777777" w:rsidR="006118B9" w:rsidRDefault="006118B9" w:rsidP="006118B9">
      <w:pPr>
        <w:spacing w:after="200" w:line="276" w:lineRule="auto"/>
        <w:rPr>
          <w:rFonts w:eastAsia="PMingLiU"/>
          <w:lang w:eastAsia="zh-CN"/>
        </w:rPr>
      </w:pPr>
      <w:bookmarkStart w:id="60" w:name="_Toc449692114"/>
    </w:p>
    <w:p w14:paraId="11DCE910" w14:textId="77777777" w:rsidR="006118B9" w:rsidRDefault="006118B9" w:rsidP="006118B9">
      <w:pPr>
        <w:spacing w:line="276" w:lineRule="auto"/>
        <w:jc w:val="center"/>
        <w:rPr>
          <w:rFonts w:eastAsia="PMingLiU"/>
          <w:b/>
          <w:lang w:eastAsia="zh-CN"/>
        </w:rPr>
      </w:pPr>
    </w:p>
    <w:p w14:paraId="62E5BC90" w14:textId="77777777" w:rsidR="006118B9" w:rsidRDefault="006118B9" w:rsidP="006118B9">
      <w:pPr>
        <w:spacing w:line="276" w:lineRule="auto"/>
        <w:jc w:val="center"/>
        <w:rPr>
          <w:rFonts w:eastAsia="PMingLiU"/>
          <w:b/>
          <w:lang w:eastAsia="zh-CN"/>
        </w:rPr>
      </w:pPr>
    </w:p>
    <w:p w14:paraId="227FD188" w14:textId="77777777" w:rsidR="006118B9" w:rsidRDefault="006118B9" w:rsidP="006118B9">
      <w:pPr>
        <w:spacing w:line="276" w:lineRule="auto"/>
        <w:jc w:val="center"/>
        <w:rPr>
          <w:rFonts w:eastAsia="PMingLiU"/>
          <w:b/>
          <w:lang w:eastAsia="zh-CN"/>
        </w:rPr>
      </w:pPr>
    </w:p>
    <w:p w14:paraId="1C96137E" w14:textId="77777777" w:rsidR="006118B9" w:rsidRDefault="006118B9" w:rsidP="006118B9">
      <w:pPr>
        <w:spacing w:line="276" w:lineRule="auto"/>
        <w:jc w:val="center"/>
        <w:rPr>
          <w:rFonts w:eastAsia="PMingLiU"/>
          <w:b/>
          <w:lang w:eastAsia="zh-CN"/>
        </w:rPr>
      </w:pPr>
    </w:p>
    <w:p w14:paraId="44768E62" w14:textId="77777777" w:rsidR="006118B9" w:rsidRDefault="006118B9" w:rsidP="006118B9">
      <w:pPr>
        <w:spacing w:line="276" w:lineRule="auto"/>
        <w:jc w:val="center"/>
        <w:rPr>
          <w:rFonts w:eastAsia="PMingLiU"/>
          <w:b/>
          <w:lang w:eastAsia="zh-CN"/>
        </w:rPr>
      </w:pPr>
    </w:p>
    <w:p w14:paraId="134115A1" w14:textId="77777777" w:rsidR="006118B9" w:rsidRDefault="006118B9" w:rsidP="006118B9">
      <w:pPr>
        <w:spacing w:line="276" w:lineRule="auto"/>
        <w:jc w:val="center"/>
        <w:rPr>
          <w:rFonts w:eastAsia="PMingLiU"/>
          <w:b/>
          <w:lang w:eastAsia="zh-CN"/>
        </w:rPr>
      </w:pPr>
    </w:p>
    <w:p w14:paraId="42E774AA" w14:textId="77777777" w:rsidR="006118B9" w:rsidRDefault="006118B9" w:rsidP="006118B9">
      <w:pPr>
        <w:spacing w:line="276" w:lineRule="auto"/>
        <w:jc w:val="center"/>
        <w:rPr>
          <w:rFonts w:eastAsia="PMingLiU"/>
          <w:b/>
          <w:lang w:eastAsia="zh-CN"/>
        </w:rPr>
      </w:pPr>
    </w:p>
    <w:p w14:paraId="447379EB" w14:textId="77777777" w:rsidR="006118B9" w:rsidRDefault="006118B9" w:rsidP="006118B9">
      <w:pPr>
        <w:spacing w:line="276" w:lineRule="auto"/>
        <w:jc w:val="center"/>
        <w:rPr>
          <w:rFonts w:eastAsia="PMingLiU"/>
          <w:b/>
          <w:lang w:eastAsia="zh-CN"/>
        </w:rPr>
      </w:pPr>
    </w:p>
    <w:p w14:paraId="1D19163F" w14:textId="77777777" w:rsidR="006118B9" w:rsidRDefault="006118B9" w:rsidP="006118B9">
      <w:pPr>
        <w:spacing w:line="276" w:lineRule="auto"/>
        <w:jc w:val="center"/>
        <w:rPr>
          <w:rFonts w:eastAsia="PMingLiU"/>
          <w:b/>
          <w:lang w:eastAsia="zh-CN"/>
        </w:rPr>
      </w:pPr>
    </w:p>
    <w:p w14:paraId="66773B9C" w14:textId="77777777" w:rsidR="006118B9" w:rsidRDefault="006118B9" w:rsidP="006118B9">
      <w:pPr>
        <w:spacing w:line="276" w:lineRule="auto"/>
        <w:jc w:val="center"/>
        <w:rPr>
          <w:rFonts w:eastAsia="PMingLiU"/>
          <w:b/>
          <w:lang w:eastAsia="zh-CN"/>
        </w:rPr>
      </w:pPr>
    </w:p>
    <w:bookmarkEnd w:id="60"/>
    <w:p w14:paraId="6ACDDF58" w14:textId="77777777" w:rsidR="006118B9" w:rsidRDefault="006118B9" w:rsidP="006118B9">
      <w:pPr>
        <w:spacing w:after="200" w:line="276" w:lineRule="auto"/>
        <w:jc w:val="both"/>
        <w:rPr>
          <w:rFonts w:eastAsia="Calibri"/>
          <w:i/>
          <w:spacing w:val="-1"/>
        </w:rPr>
      </w:pPr>
    </w:p>
    <w:p w14:paraId="76FE2CB9" w14:textId="77777777" w:rsidR="006118B9" w:rsidRDefault="006118B9" w:rsidP="006118B9">
      <w:pPr>
        <w:jc w:val="right"/>
        <w:rPr>
          <w:sz w:val="22"/>
          <w:szCs w:val="22"/>
        </w:rPr>
      </w:pPr>
      <w:r>
        <w:t>Anexa nr. 22</w:t>
      </w:r>
    </w:p>
    <w:p w14:paraId="1006BBDB" w14:textId="77777777" w:rsidR="006118B9" w:rsidRDefault="006118B9" w:rsidP="006118B9">
      <w:pPr>
        <w:jc w:val="right"/>
      </w:pPr>
      <w:r>
        <w:t>la Documentația standard nr._____</w:t>
      </w:r>
    </w:p>
    <w:p w14:paraId="6D6183C4" w14:textId="77777777" w:rsidR="006118B9" w:rsidRDefault="006118B9" w:rsidP="006118B9">
      <w:pPr>
        <w:jc w:val="right"/>
      </w:pPr>
      <w:r>
        <w:t>din “____” ________ 20___</w:t>
      </w:r>
    </w:p>
    <w:p w14:paraId="5108F3C8" w14:textId="77777777" w:rsidR="006118B9" w:rsidRDefault="006118B9" w:rsidP="006118B9">
      <w:pPr>
        <w:tabs>
          <w:tab w:val="left" w:pos="567"/>
        </w:tabs>
        <w:jc w:val="center"/>
        <w:rPr>
          <w:b/>
          <w:color w:val="000000"/>
          <w:w w:val="90"/>
        </w:rPr>
      </w:pPr>
    </w:p>
    <w:p w14:paraId="5F7D29FA" w14:textId="77777777" w:rsidR="006118B9" w:rsidRDefault="006118B9" w:rsidP="006118B9">
      <w:pPr>
        <w:spacing w:before="72" w:line="292" w:lineRule="auto"/>
        <w:jc w:val="center"/>
        <w:rPr>
          <w:b/>
          <w:color w:val="000000"/>
          <w:w w:val="90"/>
        </w:rPr>
      </w:pPr>
      <w:r>
        <w:rPr>
          <w:b/>
          <w:color w:val="000000"/>
          <w:w w:val="90"/>
        </w:rPr>
        <w:t>(Antetul instituției)</w:t>
      </w:r>
    </w:p>
    <w:p w14:paraId="5FC0525B" w14:textId="77777777" w:rsidR="006118B9" w:rsidRDefault="006118B9" w:rsidP="006118B9">
      <w:pPr>
        <w:spacing w:before="72" w:line="292" w:lineRule="auto"/>
        <w:jc w:val="center"/>
        <w:rPr>
          <w:b/>
          <w:color w:val="000000"/>
          <w:w w:val="90"/>
          <w:sz w:val="28"/>
          <w:szCs w:val="28"/>
        </w:rPr>
      </w:pPr>
      <w:r>
        <w:rPr>
          <w:b/>
          <w:color w:val="000000"/>
          <w:w w:val="90"/>
        </w:rPr>
        <w:t>~~~~~~~~~~~~~~~~~~~~~~~~~~~~~~~~~~~~~~~~~~~~~~~~~~~~~~~~~~~~~~~~~~~~~~~</w:t>
      </w:r>
    </w:p>
    <w:p w14:paraId="70245488" w14:textId="77777777" w:rsidR="006118B9" w:rsidRDefault="006118B9" w:rsidP="006118B9">
      <w:pPr>
        <w:spacing w:before="72" w:line="292" w:lineRule="auto"/>
        <w:rPr>
          <w:b/>
          <w:color w:val="000000"/>
          <w:w w:val="90"/>
          <w:sz w:val="28"/>
          <w:szCs w:val="28"/>
        </w:rPr>
      </w:pPr>
      <w:r>
        <w:rPr>
          <w:b/>
          <w:color w:val="000000"/>
          <w:w w:val="90"/>
          <w:sz w:val="28"/>
          <w:szCs w:val="28"/>
        </w:rPr>
        <w:t>„__” ________ _____</w:t>
      </w:r>
      <w:r>
        <w:t>nr. __________</w:t>
      </w:r>
    </w:p>
    <w:p w14:paraId="3CCBDFB1" w14:textId="77777777" w:rsidR="006118B9" w:rsidRDefault="006118B9" w:rsidP="006118B9">
      <w:pPr>
        <w:spacing w:before="72" w:line="292" w:lineRule="auto"/>
        <w:jc w:val="center"/>
        <w:rPr>
          <w:b/>
          <w:color w:val="000000"/>
          <w:w w:val="90"/>
          <w:sz w:val="25"/>
        </w:rPr>
      </w:pPr>
      <w:r>
        <w:rPr>
          <w:b/>
          <w:color w:val="000000"/>
          <w:w w:val="90"/>
          <w:sz w:val="28"/>
          <w:szCs w:val="28"/>
        </w:rPr>
        <w:t xml:space="preserve">AVIZ </w:t>
      </w:r>
    </w:p>
    <w:p w14:paraId="74514D8F" w14:textId="77777777" w:rsidR="006118B9" w:rsidRDefault="006118B9" w:rsidP="006118B9">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14:paraId="6E1952FE" w14:textId="77777777" w:rsidR="006118B9" w:rsidRDefault="006118B9" w:rsidP="006118B9">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14:paraId="5C91D7C7" w14:textId="77777777" w:rsidR="006118B9" w:rsidRDefault="006118B9" w:rsidP="006118B9">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14:paraId="620FD0B9" w14:textId="77777777" w:rsidR="006118B9" w:rsidRDefault="006118B9" w:rsidP="006118B9">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14:paraId="13C72479" w14:textId="77777777" w:rsidR="006118B9" w:rsidRDefault="006118B9" w:rsidP="006118B9">
      <w:pPr>
        <w:tabs>
          <w:tab w:val="left" w:leader="underscore" w:pos="6465"/>
          <w:tab w:val="right" w:leader="underscore" w:pos="9777"/>
        </w:tabs>
        <w:spacing w:line="302" w:lineRule="auto"/>
        <w:rPr>
          <w:rFonts w:eastAsia="PMingLiU"/>
          <w:lang w:eastAsia="zh-CN"/>
        </w:rPr>
      </w:pPr>
    </w:p>
    <w:p w14:paraId="59CEF293" w14:textId="77777777" w:rsidR="006118B9" w:rsidRDefault="006118B9" w:rsidP="006118B9">
      <w:pPr>
        <w:tabs>
          <w:tab w:val="left" w:leader="underscore" w:pos="6465"/>
          <w:tab w:val="right" w:leader="underscore" w:pos="9777"/>
        </w:tabs>
        <w:spacing w:line="302" w:lineRule="auto"/>
        <w:rPr>
          <w:rFonts w:eastAsia="PMingLiU"/>
          <w:lang w:eastAsia="zh-CN"/>
        </w:rPr>
      </w:pPr>
    </w:p>
    <w:p w14:paraId="733CC937" w14:textId="77777777" w:rsidR="006118B9" w:rsidRDefault="006118B9" w:rsidP="006118B9">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6118B9" w14:paraId="0204D8D9" w14:textId="77777777" w:rsidTr="00AB1D7A">
        <w:tc>
          <w:tcPr>
            <w:tcW w:w="471" w:type="dxa"/>
          </w:tcPr>
          <w:p w14:paraId="7E003EAF" w14:textId="77777777" w:rsidR="006118B9" w:rsidRDefault="006118B9" w:rsidP="00AB1D7A">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14:paraId="6A71BB94" w14:textId="77777777" w:rsidR="006118B9" w:rsidRDefault="006118B9" w:rsidP="00AB1D7A">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14:paraId="28360E49" w14:textId="77777777" w:rsidR="006118B9" w:rsidRDefault="006118B9" w:rsidP="00AB1D7A">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14:paraId="3CCEC11D" w14:textId="77777777" w:rsidR="006118B9" w:rsidRDefault="006118B9" w:rsidP="00AB1D7A">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14:paraId="62D35105" w14:textId="77777777" w:rsidR="006118B9" w:rsidRDefault="006118B9" w:rsidP="00AB1D7A">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14:paraId="5FD824B3" w14:textId="77777777" w:rsidR="006118B9" w:rsidRDefault="006118B9" w:rsidP="00AB1D7A">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6118B9" w14:paraId="5D1827B1" w14:textId="77777777" w:rsidTr="00AB1D7A">
        <w:trPr>
          <w:trHeight w:val="540"/>
        </w:trPr>
        <w:tc>
          <w:tcPr>
            <w:tcW w:w="471" w:type="dxa"/>
            <w:vMerge w:val="restart"/>
          </w:tcPr>
          <w:p w14:paraId="0EFFACF0" w14:textId="77777777" w:rsidR="006118B9" w:rsidRDefault="006118B9" w:rsidP="00AB1D7A">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14:paraId="019A3E32" w14:textId="77777777" w:rsidR="006118B9" w:rsidRDefault="006118B9" w:rsidP="00AB1D7A">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1550C7D4" w14:textId="77777777" w:rsidR="006118B9" w:rsidRDefault="006118B9" w:rsidP="00AB1D7A">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14:paraId="570EC451" w14:textId="77777777" w:rsidR="006118B9" w:rsidRDefault="006118B9" w:rsidP="00AB1D7A">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14:paraId="6C8E3486" w14:textId="77777777" w:rsidR="006118B9" w:rsidRDefault="006118B9" w:rsidP="00AB1D7A">
            <w:pPr>
              <w:tabs>
                <w:tab w:val="left" w:leader="underscore" w:pos="6465"/>
                <w:tab w:val="right" w:leader="underscore" w:pos="9777"/>
              </w:tabs>
              <w:spacing w:line="302" w:lineRule="auto"/>
              <w:rPr>
                <w:rFonts w:eastAsia="PMingLiU"/>
                <w:lang w:eastAsia="zh-CN"/>
              </w:rPr>
            </w:pPr>
          </w:p>
        </w:tc>
        <w:tc>
          <w:tcPr>
            <w:tcW w:w="563" w:type="dxa"/>
          </w:tcPr>
          <w:p w14:paraId="2681D9CA" w14:textId="77777777" w:rsidR="006118B9" w:rsidRDefault="006118B9" w:rsidP="00AB1D7A">
            <w:pPr>
              <w:tabs>
                <w:tab w:val="left" w:leader="underscore" w:pos="6465"/>
                <w:tab w:val="right" w:leader="underscore" w:pos="9777"/>
              </w:tabs>
              <w:spacing w:line="302" w:lineRule="auto"/>
              <w:rPr>
                <w:rFonts w:eastAsia="PMingLiU"/>
                <w:lang w:eastAsia="zh-CN"/>
              </w:rPr>
            </w:pPr>
          </w:p>
        </w:tc>
        <w:tc>
          <w:tcPr>
            <w:tcW w:w="846" w:type="dxa"/>
          </w:tcPr>
          <w:p w14:paraId="5E8CDD71" w14:textId="77777777" w:rsidR="006118B9" w:rsidRDefault="006118B9" w:rsidP="00AB1D7A">
            <w:pPr>
              <w:tabs>
                <w:tab w:val="left" w:leader="underscore" w:pos="6465"/>
                <w:tab w:val="right" w:leader="underscore" w:pos="9777"/>
              </w:tabs>
              <w:spacing w:line="302" w:lineRule="auto"/>
              <w:rPr>
                <w:rFonts w:eastAsia="PMingLiU"/>
                <w:lang w:eastAsia="zh-CN"/>
              </w:rPr>
            </w:pPr>
          </w:p>
        </w:tc>
      </w:tr>
      <w:tr w:rsidR="006118B9" w14:paraId="4205E26A" w14:textId="77777777" w:rsidTr="00AB1D7A">
        <w:trPr>
          <w:trHeight w:val="1380"/>
        </w:trPr>
        <w:tc>
          <w:tcPr>
            <w:tcW w:w="471" w:type="dxa"/>
            <w:vMerge/>
          </w:tcPr>
          <w:p w14:paraId="02B7A3DF" w14:textId="77777777" w:rsidR="006118B9" w:rsidRDefault="006118B9" w:rsidP="00AB1D7A">
            <w:pPr>
              <w:tabs>
                <w:tab w:val="left" w:leader="underscore" w:pos="6465"/>
                <w:tab w:val="right" w:leader="underscore" w:pos="9777"/>
              </w:tabs>
              <w:spacing w:line="302" w:lineRule="auto"/>
              <w:rPr>
                <w:rFonts w:eastAsia="PMingLiU"/>
                <w:lang w:eastAsia="zh-CN"/>
              </w:rPr>
            </w:pPr>
          </w:p>
        </w:tc>
        <w:tc>
          <w:tcPr>
            <w:tcW w:w="3751" w:type="dxa"/>
            <w:vMerge/>
          </w:tcPr>
          <w:p w14:paraId="5A164B12" w14:textId="77777777" w:rsidR="006118B9" w:rsidRDefault="006118B9" w:rsidP="00AB1D7A">
            <w:pPr>
              <w:tabs>
                <w:tab w:val="left" w:leader="underscore" w:pos="6465"/>
                <w:tab w:val="right" w:leader="underscore" w:pos="9777"/>
              </w:tabs>
              <w:jc w:val="both"/>
              <w:rPr>
                <w:rFonts w:eastAsia="PMingLiU"/>
                <w:lang w:eastAsia="zh-CN"/>
              </w:rPr>
            </w:pPr>
          </w:p>
        </w:tc>
        <w:tc>
          <w:tcPr>
            <w:tcW w:w="4001" w:type="dxa"/>
          </w:tcPr>
          <w:p w14:paraId="244AE010" w14:textId="77777777" w:rsidR="006118B9" w:rsidRDefault="006118B9" w:rsidP="00AB1D7A">
            <w:pPr>
              <w:tabs>
                <w:tab w:val="left" w:leader="underscore" w:pos="6465"/>
                <w:tab w:val="right" w:leader="underscore" w:pos="9777"/>
              </w:tabs>
              <w:jc w:val="both"/>
              <w:rPr>
                <w:rFonts w:eastAsia="PMingLiU"/>
                <w:lang w:eastAsia="zh-CN"/>
              </w:rPr>
            </w:pPr>
            <w:r>
              <w:rPr>
                <w:rFonts w:eastAsia="PMingLiU"/>
                <w:lang w:eastAsia="zh-CN"/>
              </w:rPr>
              <w:t>Sancțiuni economice</w:t>
            </w:r>
          </w:p>
          <w:p w14:paraId="67828D38" w14:textId="77777777" w:rsidR="006118B9" w:rsidRDefault="006118B9" w:rsidP="00AB1D7A">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14:paraId="16707B28"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43170E4"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7C4BFFC"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r>
      <w:tr w:rsidR="006118B9" w14:paraId="692F68A7" w14:textId="77777777" w:rsidTr="00AB1D7A">
        <w:trPr>
          <w:trHeight w:val="420"/>
        </w:trPr>
        <w:tc>
          <w:tcPr>
            <w:tcW w:w="471" w:type="dxa"/>
            <w:vMerge w:val="restart"/>
          </w:tcPr>
          <w:p w14:paraId="76CBDB5D" w14:textId="77777777" w:rsidR="006118B9" w:rsidRDefault="006118B9" w:rsidP="00AB1D7A">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14:paraId="05AB7D58" w14:textId="77777777" w:rsidR="006118B9" w:rsidRDefault="006118B9" w:rsidP="00AB1D7A">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14:paraId="1EF44481" w14:textId="77777777" w:rsidR="006118B9" w:rsidRDefault="006118B9" w:rsidP="00AB1D7A">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14:paraId="1BF4D0CC"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9FAE3F9"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9089455"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r>
      <w:tr w:rsidR="006118B9" w14:paraId="75350A32" w14:textId="77777777" w:rsidTr="00AB1D7A">
        <w:trPr>
          <w:trHeight w:val="535"/>
        </w:trPr>
        <w:tc>
          <w:tcPr>
            <w:tcW w:w="471" w:type="dxa"/>
            <w:vMerge/>
          </w:tcPr>
          <w:p w14:paraId="5ACEBE76"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86D8F01" w14:textId="77777777" w:rsidR="006118B9" w:rsidRDefault="006118B9" w:rsidP="00AB1D7A">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E1406E9" w14:textId="77777777" w:rsidR="006118B9" w:rsidRDefault="006118B9" w:rsidP="00AB1D7A">
            <w:pPr>
              <w:tabs>
                <w:tab w:val="left" w:leader="underscore" w:pos="6465"/>
                <w:tab w:val="right" w:leader="underscore" w:pos="9777"/>
              </w:tabs>
              <w:jc w:val="both"/>
              <w:rPr>
                <w:rFonts w:eastAsia="PMingLiU"/>
                <w:lang w:eastAsia="zh-CN"/>
              </w:rPr>
            </w:pPr>
          </w:p>
        </w:tc>
        <w:tc>
          <w:tcPr>
            <w:tcW w:w="575" w:type="dxa"/>
          </w:tcPr>
          <w:p w14:paraId="5159E18D"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02EADF3"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9D400F2"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r>
      <w:tr w:rsidR="006118B9" w14:paraId="45F93E5B" w14:textId="77777777" w:rsidTr="00AB1D7A">
        <w:trPr>
          <w:trHeight w:val="1770"/>
        </w:trPr>
        <w:tc>
          <w:tcPr>
            <w:tcW w:w="471" w:type="dxa"/>
            <w:vMerge w:val="restart"/>
          </w:tcPr>
          <w:p w14:paraId="0ED516E9" w14:textId="77777777" w:rsidR="006118B9" w:rsidRDefault="006118B9" w:rsidP="00AB1D7A">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14:paraId="1FDCA02B" w14:textId="77777777" w:rsidR="006118B9" w:rsidRDefault="006118B9" w:rsidP="00AB1D7A">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 xml:space="preserve">),tehnică specializată (mecanisme, utilaje), </w:t>
            </w:r>
            <w:r>
              <w:rPr>
                <w:rFonts w:eastAsia="PMingLiU"/>
                <w:lang w:eastAsia="zh-CN"/>
              </w:rPr>
              <w:lastRenderedPageBreak/>
              <w:t>încăperi separate corespunzătoare genului de activitate (sector de producere, depozit, oficiu) pentru executarea următoarelor tipuri de lucrări:</w:t>
            </w:r>
          </w:p>
          <w:p w14:paraId="6DF95BF3" w14:textId="77777777" w:rsidR="006118B9" w:rsidRDefault="006118B9" w:rsidP="00AB1D7A">
            <w:pPr>
              <w:keepNext/>
              <w:keepLines/>
              <w:tabs>
                <w:tab w:val="left" w:leader="underscore" w:pos="6465"/>
                <w:tab w:val="right" w:leader="underscore" w:pos="9777"/>
              </w:tabs>
              <w:spacing w:before="200"/>
              <w:jc w:val="both"/>
              <w:outlineLvl w:val="2"/>
              <w:rPr>
                <w:rFonts w:eastAsia="PMingLiU"/>
                <w:lang w:eastAsia="zh-CN"/>
              </w:rPr>
            </w:pPr>
          </w:p>
          <w:p w14:paraId="12495A50" w14:textId="77777777" w:rsidR="006118B9" w:rsidRDefault="006118B9" w:rsidP="00AB1D7A">
            <w:pPr>
              <w:keepNext/>
              <w:keepLines/>
              <w:tabs>
                <w:tab w:val="left" w:leader="underscore" w:pos="6465"/>
                <w:tab w:val="right" w:leader="underscore" w:pos="9777"/>
              </w:tabs>
              <w:spacing w:before="200"/>
              <w:jc w:val="both"/>
              <w:outlineLvl w:val="2"/>
              <w:rPr>
                <w:rFonts w:eastAsia="PMingLiU"/>
                <w:lang w:eastAsia="zh-CN"/>
              </w:rPr>
            </w:pPr>
          </w:p>
          <w:p w14:paraId="231A6B3B" w14:textId="77777777" w:rsidR="006118B9" w:rsidRDefault="006118B9" w:rsidP="00AB1D7A">
            <w:pPr>
              <w:keepNext/>
              <w:keepLines/>
              <w:tabs>
                <w:tab w:val="left" w:leader="underscore" w:pos="6465"/>
                <w:tab w:val="right" w:leader="underscore" w:pos="9777"/>
              </w:tabs>
              <w:spacing w:before="200"/>
              <w:jc w:val="both"/>
              <w:outlineLvl w:val="2"/>
              <w:rPr>
                <w:rFonts w:eastAsia="PMingLiU"/>
                <w:lang w:eastAsia="zh-CN"/>
              </w:rPr>
            </w:pPr>
          </w:p>
          <w:p w14:paraId="47908ACD" w14:textId="77777777" w:rsidR="006118B9" w:rsidRDefault="006118B9" w:rsidP="00AB1D7A">
            <w:pPr>
              <w:keepNext/>
              <w:keepLines/>
              <w:tabs>
                <w:tab w:val="left" w:leader="underscore" w:pos="6465"/>
                <w:tab w:val="right" w:leader="underscore" w:pos="9777"/>
              </w:tabs>
              <w:spacing w:before="200"/>
              <w:jc w:val="both"/>
              <w:outlineLvl w:val="2"/>
              <w:rPr>
                <w:rFonts w:eastAsia="PMingLiU"/>
                <w:lang w:eastAsia="zh-CN"/>
              </w:rPr>
            </w:pPr>
          </w:p>
          <w:p w14:paraId="0F29C88C" w14:textId="77777777" w:rsidR="006118B9" w:rsidRDefault="006118B9" w:rsidP="00AB1D7A">
            <w:pPr>
              <w:keepNext/>
              <w:keepLines/>
              <w:tabs>
                <w:tab w:val="left" w:leader="underscore" w:pos="6465"/>
                <w:tab w:val="right" w:leader="underscore" w:pos="9777"/>
              </w:tabs>
              <w:spacing w:before="200"/>
              <w:jc w:val="both"/>
              <w:outlineLvl w:val="2"/>
              <w:rPr>
                <w:rFonts w:eastAsia="PMingLiU"/>
                <w:lang w:eastAsia="zh-CN"/>
              </w:rPr>
            </w:pPr>
          </w:p>
          <w:p w14:paraId="50FF4FD1" w14:textId="77777777" w:rsidR="006118B9" w:rsidRDefault="006118B9" w:rsidP="00AB1D7A">
            <w:pPr>
              <w:keepNext/>
              <w:keepLines/>
              <w:tabs>
                <w:tab w:val="left" w:leader="underscore" w:pos="6465"/>
                <w:tab w:val="right" w:leader="underscore" w:pos="9777"/>
              </w:tabs>
              <w:spacing w:before="200"/>
              <w:jc w:val="both"/>
              <w:outlineLvl w:val="2"/>
              <w:rPr>
                <w:rFonts w:eastAsia="PMingLiU"/>
                <w:lang w:eastAsia="zh-CN"/>
              </w:rPr>
            </w:pPr>
          </w:p>
          <w:p w14:paraId="6DA5DE2A" w14:textId="77777777" w:rsidR="006118B9" w:rsidRDefault="006118B9" w:rsidP="00AB1D7A">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F48D7EA" w14:textId="77777777" w:rsidR="006118B9" w:rsidRDefault="006118B9" w:rsidP="00AB1D7A">
            <w:pPr>
              <w:tabs>
                <w:tab w:val="left" w:leader="underscore" w:pos="6465"/>
                <w:tab w:val="right" w:leader="underscore" w:pos="9777"/>
              </w:tabs>
              <w:jc w:val="both"/>
              <w:rPr>
                <w:rFonts w:eastAsia="PMingLiU"/>
                <w:lang w:eastAsia="zh-CN"/>
              </w:rPr>
            </w:pPr>
            <w:r>
              <w:rPr>
                <w:rFonts w:eastAsia="PMingLiU"/>
                <w:lang w:eastAsia="zh-CN"/>
              </w:rPr>
              <w:lastRenderedPageBreak/>
              <w:t>Construcții civile, industriale și agrozootehnice</w:t>
            </w:r>
          </w:p>
          <w:p w14:paraId="788FD9C9" w14:textId="77777777" w:rsidR="006118B9" w:rsidRDefault="006118B9" w:rsidP="00AB1D7A">
            <w:pPr>
              <w:tabs>
                <w:tab w:val="left" w:pos="567"/>
              </w:tabs>
            </w:pPr>
            <w:r>
              <w:t>A.Terasamente, lucrări la structura clădirilor;</w:t>
            </w:r>
          </w:p>
          <w:p w14:paraId="41A2F38C" w14:textId="77777777" w:rsidR="006118B9" w:rsidRDefault="006118B9" w:rsidP="00AB1D7A">
            <w:pPr>
              <w:tabs>
                <w:tab w:val="decimal" w:pos="216"/>
                <w:tab w:val="left" w:leader="underscore" w:pos="6465"/>
                <w:tab w:val="right" w:leader="underscore" w:pos="9777"/>
              </w:tabs>
              <w:ind w:left="360" w:hanging="360"/>
            </w:pPr>
            <w:r>
              <w:t xml:space="preserve">B. structuri metalice; </w:t>
            </w:r>
          </w:p>
          <w:p w14:paraId="236621B2" w14:textId="77777777" w:rsidR="006118B9" w:rsidRDefault="006118B9" w:rsidP="00AB1D7A">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14:paraId="2027695B"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3018AAC"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D31AE52"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r>
      <w:tr w:rsidR="006118B9" w14:paraId="519252A3" w14:textId="77777777" w:rsidTr="00AB1D7A">
        <w:trPr>
          <w:trHeight w:val="1260"/>
        </w:trPr>
        <w:tc>
          <w:tcPr>
            <w:tcW w:w="471" w:type="dxa"/>
            <w:vMerge/>
          </w:tcPr>
          <w:p w14:paraId="05D9F63D"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15C83916" w14:textId="77777777" w:rsidR="006118B9" w:rsidRDefault="006118B9" w:rsidP="00AB1D7A">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3D42B9F0" w14:textId="77777777" w:rsidR="006118B9" w:rsidRDefault="006118B9" w:rsidP="00AB1D7A">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14:paraId="43E407D3" w14:textId="77777777" w:rsidR="006118B9" w:rsidRDefault="006118B9" w:rsidP="00AB1D7A">
            <w:pPr>
              <w:tabs>
                <w:tab w:val="left" w:leader="underscore" w:pos="6465"/>
                <w:tab w:val="right" w:leader="underscore" w:pos="9777"/>
              </w:tabs>
              <w:jc w:val="both"/>
            </w:pPr>
            <w:r>
              <w:t xml:space="preserve">A.drumuri și piste de aviație; </w:t>
            </w:r>
          </w:p>
          <w:p w14:paraId="1E0D091D" w14:textId="77777777" w:rsidR="006118B9" w:rsidRDefault="006118B9" w:rsidP="00AB1D7A">
            <w:pPr>
              <w:tabs>
                <w:tab w:val="left" w:leader="underscore" w:pos="6465"/>
                <w:tab w:val="right" w:leader="underscore" w:pos="9777"/>
              </w:tabs>
              <w:jc w:val="both"/>
            </w:pPr>
            <w:r>
              <w:t xml:space="preserve">B.poduri; </w:t>
            </w:r>
          </w:p>
          <w:p w14:paraId="752360BE" w14:textId="77777777" w:rsidR="006118B9" w:rsidRDefault="006118B9" w:rsidP="00AB1D7A">
            <w:pPr>
              <w:tabs>
                <w:tab w:val="left" w:leader="underscore" w:pos="6465"/>
                <w:tab w:val="right" w:leader="underscore" w:pos="9777"/>
              </w:tabs>
              <w:jc w:val="both"/>
              <w:rPr>
                <w:rFonts w:eastAsia="PMingLiU"/>
                <w:lang w:eastAsia="zh-CN"/>
              </w:rPr>
            </w:pPr>
            <w:r>
              <w:t>C.căi ferate.</w:t>
            </w:r>
          </w:p>
        </w:tc>
        <w:tc>
          <w:tcPr>
            <w:tcW w:w="575" w:type="dxa"/>
          </w:tcPr>
          <w:p w14:paraId="6943569A"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75E3C44"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53AF33D"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r>
      <w:tr w:rsidR="006118B9" w14:paraId="0E798234" w14:textId="77777777" w:rsidTr="00AB1D7A">
        <w:trPr>
          <w:trHeight w:val="1260"/>
        </w:trPr>
        <w:tc>
          <w:tcPr>
            <w:tcW w:w="471" w:type="dxa"/>
            <w:vMerge/>
          </w:tcPr>
          <w:p w14:paraId="75790B22"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FAD01FA" w14:textId="77777777" w:rsidR="006118B9" w:rsidRDefault="006118B9" w:rsidP="00AB1D7A">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B319994" w14:textId="77777777" w:rsidR="006118B9" w:rsidRDefault="006118B9" w:rsidP="00AB1D7A">
            <w:pPr>
              <w:tabs>
                <w:tab w:val="left" w:pos="567"/>
              </w:tabs>
              <w:spacing w:line="276" w:lineRule="auto"/>
            </w:pPr>
            <w:r>
              <w:t>Construcții speciale:</w:t>
            </w:r>
          </w:p>
          <w:p w14:paraId="68DDA0B9" w14:textId="77777777" w:rsidR="006118B9" w:rsidRDefault="006118B9" w:rsidP="00AB1D7A">
            <w:pPr>
              <w:tabs>
                <w:tab w:val="left" w:pos="567"/>
              </w:tabs>
              <w:spacing w:line="276" w:lineRule="auto"/>
            </w:pPr>
            <w:r>
              <w:t>A. hidrotehnice și pentru îmbunătățiri funciare;</w:t>
            </w:r>
          </w:p>
          <w:p w14:paraId="196BD105" w14:textId="77777777" w:rsidR="006118B9" w:rsidRDefault="006118B9" w:rsidP="00AB1D7A">
            <w:pPr>
              <w:tabs>
                <w:tab w:val="left" w:pos="567"/>
              </w:tabs>
              <w:spacing w:line="276" w:lineRule="auto"/>
            </w:pPr>
            <w:r>
              <w:t xml:space="preserve">B. fântâni arteziene; </w:t>
            </w:r>
          </w:p>
          <w:p w14:paraId="583E714D" w14:textId="77777777" w:rsidR="006118B9" w:rsidRDefault="006118B9" w:rsidP="00AB1D7A">
            <w:pPr>
              <w:tabs>
                <w:tab w:val="left" w:pos="567"/>
              </w:tabs>
              <w:spacing w:line="276" w:lineRule="auto"/>
            </w:pPr>
            <w:r>
              <w:t>C. porturi și debarcadere;</w:t>
            </w:r>
          </w:p>
          <w:p w14:paraId="6E8D718F" w14:textId="77777777" w:rsidR="006118B9" w:rsidRDefault="006118B9" w:rsidP="00AB1D7A">
            <w:pPr>
              <w:tabs>
                <w:tab w:val="left" w:leader="underscore" w:pos="6465"/>
                <w:tab w:val="right" w:leader="underscore" w:pos="9777"/>
              </w:tabs>
              <w:jc w:val="both"/>
              <w:rPr>
                <w:rFonts w:eastAsia="PMingLiU"/>
                <w:lang w:eastAsia="zh-CN"/>
              </w:rPr>
            </w:pPr>
            <w:r>
              <w:t>D. mine, cariere;     E. tuneluri.</w:t>
            </w:r>
          </w:p>
        </w:tc>
        <w:tc>
          <w:tcPr>
            <w:tcW w:w="575" w:type="dxa"/>
          </w:tcPr>
          <w:p w14:paraId="434A6BF1"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91BD318"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B7E11B0"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r>
      <w:tr w:rsidR="006118B9" w14:paraId="3242E4A2" w14:textId="77777777" w:rsidTr="00AB1D7A">
        <w:trPr>
          <w:trHeight w:val="2055"/>
        </w:trPr>
        <w:tc>
          <w:tcPr>
            <w:tcW w:w="471" w:type="dxa"/>
            <w:vMerge/>
          </w:tcPr>
          <w:p w14:paraId="6684C2A1"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E2B8E1B" w14:textId="77777777" w:rsidR="006118B9" w:rsidRDefault="006118B9" w:rsidP="00AB1D7A">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37F75FB3" w14:textId="77777777" w:rsidR="006118B9" w:rsidRDefault="006118B9" w:rsidP="00AB1D7A">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14:paraId="281F3138" w14:textId="77777777" w:rsidR="006118B9" w:rsidRDefault="006118B9" w:rsidP="00AB1D7A">
            <w:pPr>
              <w:tabs>
                <w:tab w:val="left" w:pos="567"/>
              </w:tabs>
              <w:spacing w:line="276" w:lineRule="auto"/>
            </w:pPr>
            <w:r>
              <w:t>A.de alimentare cu apă și canalizare;</w:t>
            </w:r>
          </w:p>
          <w:p w14:paraId="4FAFE6FE" w14:textId="77777777" w:rsidR="006118B9" w:rsidRDefault="006118B9" w:rsidP="00AB1D7A">
            <w:pPr>
              <w:tabs>
                <w:tab w:val="left" w:pos="567"/>
              </w:tabs>
              <w:spacing w:line="276" w:lineRule="auto"/>
            </w:pPr>
            <w:r>
              <w:t xml:space="preserve">B.de încălzire; </w:t>
            </w:r>
          </w:p>
          <w:p w14:paraId="2A3D7A36" w14:textId="77777777" w:rsidR="006118B9" w:rsidRDefault="006118B9" w:rsidP="00AB1D7A">
            <w:pPr>
              <w:tabs>
                <w:tab w:val="left" w:pos="567"/>
              </w:tabs>
              <w:spacing w:line="276" w:lineRule="auto"/>
            </w:pPr>
            <w:r>
              <w:t>C. ventilație, climatizare; D. electrice;</w:t>
            </w:r>
          </w:p>
          <w:p w14:paraId="13863E97" w14:textId="77777777" w:rsidR="006118B9" w:rsidRDefault="006118B9" w:rsidP="00AB1D7A">
            <w:pPr>
              <w:tabs>
                <w:tab w:val="left" w:pos="567"/>
              </w:tabs>
              <w:spacing w:line="276" w:lineRule="auto"/>
            </w:pPr>
            <w:r>
              <w:t>E.de automatizare; F.telecomunicație; G.semnalizare;</w:t>
            </w:r>
          </w:p>
          <w:p w14:paraId="201BD996" w14:textId="77777777" w:rsidR="006118B9" w:rsidRDefault="006118B9" w:rsidP="00AB1D7A">
            <w:pPr>
              <w:tabs>
                <w:tab w:val="left" w:leader="underscore" w:pos="6465"/>
                <w:tab w:val="right" w:leader="underscore" w:pos="9777"/>
              </w:tabs>
              <w:jc w:val="both"/>
            </w:pPr>
            <w:r>
              <w:t>H.frigorifice,compresoare;</w:t>
            </w:r>
          </w:p>
          <w:p w14:paraId="677701D8" w14:textId="77777777" w:rsidR="006118B9" w:rsidRDefault="006118B9" w:rsidP="00AB1D7A">
            <w:pPr>
              <w:tabs>
                <w:tab w:val="left" w:leader="underscore" w:pos="6465"/>
                <w:tab w:val="right" w:leader="underscore" w:pos="9777"/>
              </w:tabs>
              <w:jc w:val="both"/>
              <w:rPr>
                <w:rFonts w:eastAsia="PMingLiU"/>
                <w:i/>
                <w:lang w:eastAsia="zh-CN"/>
              </w:rPr>
            </w:pPr>
            <w:r>
              <w:t>I. tehnologice.</w:t>
            </w:r>
          </w:p>
        </w:tc>
        <w:tc>
          <w:tcPr>
            <w:tcW w:w="575" w:type="dxa"/>
          </w:tcPr>
          <w:p w14:paraId="5B8E97B4"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85EC53D"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C15767"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r>
      <w:tr w:rsidR="006118B9" w14:paraId="498FE0E0" w14:textId="77777777" w:rsidTr="00AB1D7A">
        <w:trPr>
          <w:trHeight w:val="945"/>
        </w:trPr>
        <w:tc>
          <w:tcPr>
            <w:tcW w:w="471" w:type="dxa"/>
            <w:vMerge/>
          </w:tcPr>
          <w:p w14:paraId="4B49E900"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D7C9025" w14:textId="77777777" w:rsidR="006118B9" w:rsidRDefault="006118B9" w:rsidP="00AB1D7A">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EB2D1E7" w14:textId="77777777" w:rsidR="006118B9" w:rsidRDefault="006118B9" w:rsidP="00AB1D7A">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14:paraId="0D2B6B81" w14:textId="77777777" w:rsidR="006118B9" w:rsidRDefault="006118B9" w:rsidP="00AB1D7A">
            <w:pPr>
              <w:tabs>
                <w:tab w:val="left" w:pos="567"/>
              </w:tabs>
              <w:spacing w:line="276" w:lineRule="auto"/>
            </w:pPr>
            <w:r>
              <w:t>A. sub presiune, mecanisme de ridicat, cazane;</w:t>
            </w:r>
          </w:p>
          <w:p w14:paraId="55C7EC82" w14:textId="77777777" w:rsidR="006118B9" w:rsidRDefault="006118B9" w:rsidP="00AB1D7A">
            <w:pPr>
              <w:tabs>
                <w:tab w:val="left" w:pos="567"/>
              </w:tabs>
              <w:spacing w:line="276" w:lineRule="auto"/>
            </w:pPr>
            <w:r>
              <w:t>B. chimico-tehnologice; C. gazoducte magistrale;</w:t>
            </w:r>
          </w:p>
          <w:p w14:paraId="71C91D5A" w14:textId="77777777" w:rsidR="006118B9" w:rsidRDefault="006118B9" w:rsidP="006118B9">
            <w:pPr>
              <w:pStyle w:val="a"/>
              <w:numPr>
                <w:ilvl w:val="0"/>
                <w:numId w:val="18"/>
              </w:numPr>
              <w:tabs>
                <w:tab w:val="decimal" w:pos="317"/>
              </w:tabs>
              <w:ind w:left="0" w:hanging="650"/>
              <w:rPr>
                <w:rFonts w:eastAsia="PMingLiU"/>
                <w:i/>
                <w:lang w:eastAsia="zh-CN"/>
              </w:rPr>
            </w:pPr>
            <w:r>
              <w:t xml:space="preserve">D. </w:t>
            </w:r>
            <w:proofErr w:type="spellStart"/>
            <w:r>
              <w:t>sisteme</w:t>
            </w:r>
            <w:proofErr w:type="spellEnd"/>
            <w:r>
              <w:t xml:space="preserve"> de </w:t>
            </w:r>
            <w:proofErr w:type="spellStart"/>
            <w:r>
              <w:t>alimentare</w:t>
            </w:r>
            <w:proofErr w:type="spellEnd"/>
            <w:r>
              <w:t xml:space="preserve"> cu gaze.</w:t>
            </w:r>
          </w:p>
        </w:tc>
        <w:tc>
          <w:tcPr>
            <w:tcW w:w="575" w:type="dxa"/>
          </w:tcPr>
          <w:p w14:paraId="4B77F5A3"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4175670"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E5BF9EE"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r>
    </w:tbl>
    <w:p w14:paraId="2FB2BACE" w14:textId="77777777" w:rsidR="006118B9" w:rsidRDefault="006118B9" w:rsidP="006118B9">
      <w:pPr>
        <w:tabs>
          <w:tab w:val="left" w:leader="underscore" w:pos="6465"/>
          <w:tab w:val="right" w:leader="underscore" w:pos="9777"/>
        </w:tabs>
        <w:spacing w:line="302" w:lineRule="auto"/>
        <w:rPr>
          <w:rFonts w:eastAsia="PMingLiU"/>
          <w:lang w:eastAsia="zh-CN"/>
        </w:rPr>
      </w:pPr>
    </w:p>
    <w:p w14:paraId="76B54AF9" w14:textId="77777777" w:rsidR="006118B9" w:rsidRDefault="006118B9" w:rsidP="006118B9">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14:paraId="240A2001" w14:textId="77777777" w:rsidR="006118B9" w:rsidRDefault="006118B9" w:rsidP="006118B9">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14:paraId="337A8F6B" w14:textId="77777777" w:rsidR="006118B9" w:rsidRDefault="006118B9" w:rsidP="006118B9">
      <w:pPr>
        <w:tabs>
          <w:tab w:val="left" w:leader="underscore" w:pos="6465"/>
          <w:tab w:val="right" w:leader="underscore" w:pos="9777"/>
        </w:tabs>
        <w:spacing w:line="302" w:lineRule="auto"/>
        <w:rPr>
          <w:rFonts w:eastAsia="PMingLiU"/>
          <w:lang w:eastAsia="zh-CN"/>
        </w:rPr>
      </w:pPr>
    </w:p>
    <w:p w14:paraId="7FDCD987" w14:textId="77777777" w:rsidR="006118B9" w:rsidRDefault="006118B9" w:rsidP="006118B9">
      <w:pPr>
        <w:tabs>
          <w:tab w:val="left" w:leader="underscore" w:pos="6465"/>
          <w:tab w:val="right" w:leader="underscore" w:pos="9777"/>
        </w:tabs>
        <w:spacing w:line="302" w:lineRule="auto"/>
        <w:rPr>
          <w:rFonts w:eastAsia="PMingLiU"/>
          <w:lang w:eastAsia="zh-CN"/>
        </w:rPr>
      </w:pPr>
    </w:p>
    <w:p w14:paraId="56921231" w14:textId="77777777" w:rsidR="006118B9" w:rsidRDefault="006118B9" w:rsidP="006118B9">
      <w:pPr>
        <w:tabs>
          <w:tab w:val="left" w:leader="underscore" w:pos="6465"/>
          <w:tab w:val="right" w:leader="underscore" w:pos="9777"/>
        </w:tabs>
        <w:spacing w:line="302" w:lineRule="auto"/>
        <w:rPr>
          <w:rFonts w:eastAsia="PMingLiU"/>
          <w:lang w:eastAsia="zh-CN"/>
        </w:rPr>
      </w:pPr>
    </w:p>
    <w:p w14:paraId="3CD0CF46" w14:textId="77777777" w:rsidR="006118B9" w:rsidRDefault="006118B9" w:rsidP="006118B9">
      <w:pPr>
        <w:tabs>
          <w:tab w:val="left" w:leader="underscore" w:pos="6465"/>
          <w:tab w:val="right" w:leader="underscore" w:pos="9777"/>
        </w:tabs>
        <w:spacing w:line="302" w:lineRule="auto"/>
        <w:rPr>
          <w:rFonts w:eastAsia="PMingLiU"/>
          <w:lang w:eastAsia="zh-CN"/>
        </w:rPr>
      </w:pPr>
    </w:p>
    <w:p w14:paraId="31AC725E" w14:textId="77777777" w:rsidR="006118B9" w:rsidRDefault="006118B9" w:rsidP="006118B9">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14:paraId="3FAC53FE" w14:textId="77777777" w:rsidR="006118B9" w:rsidRDefault="006118B9" w:rsidP="006118B9">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14:paraId="511F1AED" w14:textId="77777777" w:rsidR="006118B9" w:rsidRDefault="006118B9" w:rsidP="006118B9">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14:paraId="3158E644" w14:textId="77777777" w:rsidR="006118B9" w:rsidRDefault="006118B9" w:rsidP="006118B9">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14:paraId="3A869552" w14:textId="77777777" w:rsidR="006118B9" w:rsidRDefault="006118B9" w:rsidP="006118B9">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14:paraId="581B43BA" w14:textId="77777777" w:rsidR="006118B9" w:rsidRDefault="006118B9" w:rsidP="006118B9">
      <w:pPr>
        <w:tabs>
          <w:tab w:val="left" w:leader="underscore" w:pos="6465"/>
          <w:tab w:val="right" w:leader="underscore" w:pos="9777"/>
        </w:tabs>
        <w:spacing w:line="302" w:lineRule="auto"/>
        <w:rPr>
          <w:rFonts w:eastAsia="PMingLiU"/>
          <w:lang w:eastAsia="zh-CN"/>
        </w:rPr>
      </w:pPr>
    </w:p>
    <w:p w14:paraId="290227B7" w14:textId="77777777" w:rsidR="006118B9" w:rsidRDefault="006118B9" w:rsidP="006118B9">
      <w:pPr>
        <w:tabs>
          <w:tab w:val="left" w:leader="underscore" w:pos="6465"/>
          <w:tab w:val="right" w:leader="underscore" w:pos="9777"/>
        </w:tabs>
        <w:spacing w:line="302" w:lineRule="auto"/>
        <w:rPr>
          <w:rFonts w:eastAsia="PMingLiU"/>
          <w:lang w:eastAsia="zh-CN"/>
        </w:rPr>
      </w:pPr>
    </w:p>
    <w:p w14:paraId="52BA5598" w14:textId="77777777" w:rsidR="006118B9" w:rsidRDefault="006118B9" w:rsidP="006118B9">
      <w:pPr>
        <w:tabs>
          <w:tab w:val="left" w:leader="underscore" w:pos="6465"/>
          <w:tab w:val="right" w:leader="underscore" w:pos="9777"/>
        </w:tabs>
        <w:spacing w:line="302" w:lineRule="auto"/>
        <w:rPr>
          <w:rFonts w:eastAsia="PMingLiU"/>
          <w:lang w:eastAsia="zh-CN"/>
        </w:rPr>
      </w:pPr>
    </w:p>
    <w:p w14:paraId="51729850" w14:textId="77777777" w:rsidR="006118B9" w:rsidRDefault="006118B9" w:rsidP="006118B9">
      <w:pPr>
        <w:tabs>
          <w:tab w:val="left" w:leader="underscore" w:pos="6465"/>
          <w:tab w:val="right" w:leader="underscore" w:pos="9777"/>
        </w:tabs>
        <w:spacing w:line="302" w:lineRule="auto"/>
        <w:rPr>
          <w:rFonts w:eastAsia="PMingLiU"/>
          <w:lang w:eastAsia="zh-CN"/>
        </w:rPr>
      </w:pPr>
    </w:p>
    <w:p w14:paraId="344A04B6" w14:textId="77777777" w:rsidR="006118B9" w:rsidRDefault="006118B9" w:rsidP="006118B9">
      <w:pPr>
        <w:tabs>
          <w:tab w:val="left" w:leader="underscore" w:pos="6465"/>
          <w:tab w:val="right" w:leader="underscore" w:pos="9777"/>
        </w:tabs>
        <w:spacing w:line="302" w:lineRule="auto"/>
        <w:rPr>
          <w:rFonts w:eastAsia="PMingLiU"/>
          <w:lang w:eastAsia="zh-CN"/>
        </w:rPr>
      </w:pPr>
    </w:p>
    <w:p w14:paraId="16A3972E" w14:textId="77777777" w:rsidR="006118B9" w:rsidRDefault="006118B9" w:rsidP="006118B9">
      <w:pPr>
        <w:tabs>
          <w:tab w:val="left" w:leader="underscore" w:pos="6465"/>
          <w:tab w:val="right" w:leader="underscore" w:pos="9777"/>
        </w:tabs>
        <w:spacing w:line="302" w:lineRule="auto"/>
        <w:rPr>
          <w:rFonts w:eastAsia="PMingLiU"/>
          <w:lang w:eastAsia="zh-CN"/>
        </w:rPr>
      </w:pPr>
    </w:p>
    <w:p w14:paraId="1CEB8A1E" w14:textId="77777777" w:rsidR="006118B9" w:rsidRDefault="006118B9" w:rsidP="006118B9">
      <w:pPr>
        <w:tabs>
          <w:tab w:val="left" w:leader="underscore" w:pos="6465"/>
          <w:tab w:val="right" w:leader="underscore" w:pos="9777"/>
        </w:tabs>
        <w:spacing w:line="302" w:lineRule="auto"/>
        <w:rPr>
          <w:rFonts w:eastAsia="PMingLiU"/>
          <w:lang w:eastAsia="zh-CN"/>
        </w:rPr>
      </w:pPr>
    </w:p>
    <w:p w14:paraId="131E628A" w14:textId="77777777" w:rsidR="006118B9" w:rsidRDefault="006118B9" w:rsidP="006118B9">
      <w:pPr>
        <w:tabs>
          <w:tab w:val="left" w:leader="underscore" w:pos="6465"/>
          <w:tab w:val="right" w:leader="underscore" w:pos="9777"/>
        </w:tabs>
        <w:spacing w:line="302" w:lineRule="auto"/>
        <w:rPr>
          <w:rFonts w:eastAsia="PMingLiU"/>
          <w:lang w:eastAsia="zh-CN"/>
        </w:rPr>
      </w:pPr>
    </w:p>
    <w:p w14:paraId="0FB7001C" w14:textId="77777777" w:rsidR="006118B9" w:rsidRDefault="006118B9" w:rsidP="006118B9">
      <w:pPr>
        <w:tabs>
          <w:tab w:val="left" w:leader="underscore" w:pos="6465"/>
          <w:tab w:val="right" w:leader="underscore" w:pos="9777"/>
        </w:tabs>
        <w:spacing w:line="302" w:lineRule="auto"/>
        <w:jc w:val="center"/>
        <w:rPr>
          <w:rFonts w:eastAsia="PMingLiU"/>
          <w:b/>
          <w:lang w:eastAsia="zh-CN"/>
        </w:rPr>
      </w:pPr>
      <w:r>
        <w:rPr>
          <w:b/>
        </w:rPr>
        <w:t>~~~~~~~~~~~~~~~~~~~~~~~~~~~~~~~~~~~~~~~~~~~~~~~~~~~~~~~~~~~~~~~~~~~~~~~~~~ (Antetul instituției)</w:t>
      </w:r>
    </w:p>
    <w:p w14:paraId="7A8BD995" w14:textId="77777777" w:rsidR="006118B9" w:rsidRDefault="006118B9" w:rsidP="006118B9">
      <w:pPr>
        <w:tabs>
          <w:tab w:val="left" w:leader="underscore" w:pos="6465"/>
          <w:tab w:val="right" w:leader="underscore" w:pos="9777"/>
        </w:tabs>
        <w:spacing w:line="302" w:lineRule="auto"/>
        <w:rPr>
          <w:rFonts w:eastAsia="PMingLiU"/>
          <w:lang w:eastAsia="zh-CN"/>
        </w:rPr>
      </w:pPr>
    </w:p>
    <w:p w14:paraId="622717CC" w14:textId="77777777" w:rsidR="006118B9" w:rsidRDefault="006118B9" w:rsidP="006118B9">
      <w:pPr>
        <w:tabs>
          <w:tab w:val="left" w:leader="underscore" w:pos="6465"/>
          <w:tab w:val="right" w:leader="underscore" w:pos="9777"/>
        </w:tabs>
        <w:spacing w:line="302" w:lineRule="auto"/>
        <w:rPr>
          <w:rFonts w:eastAsia="PMingLiU"/>
          <w:lang w:eastAsia="zh-CN"/>
        </w:rPr>
      </w:pPr>
    </w:p>
    <w:p w14:paraId="10C8D1E4" w14:textId="77777777" w:rsidR="006118B9" w:rsidRDefault="006118B9" w:rsidP="006118B9">
      <w:pPr>
        <w:jc w:val="right"/>
        <w:rPr>
          <w:sz w:val="22"/>
          <w:szCs w:val="22"/>
        </w:rPr>
      </w:pPr>
      <w:r>
        <w:t>Anexa nr. 23</w:t>
      </w:r>
    </w:p>
    <w:p w14:paraId="0328D712" w14:textId="77777777" w:rsidR="006118B9" w:rsidRDefault="006118B9" w:rsidP="006118B9">
      <w:pPr>
        <w:jc w:val="right"/>
      </w:pPr>
      <w:r>
        <w:t>la Documentația standard nr._____</w:t>
      </w:r>
    </w:p>
    <w:p w14:paraId="50CF8CB4" w14:textId="77777777" w:rsidR="006118B9" w:rsidRDefault="006118B9" w:rsidP="006118B9">
      <w:pPr>
        <w:jc w:val="right"/>
      </w:pPr>
      <w:r>
        <w:t>din “____” ________ 20___</w:t>
      </w:r>
    </w:p>
    <w:p w14:paraId="4555B3F4" w14:textId="77777777" w:rsidR="006118B9" w:rsidRDefault="006118B9" w:rsidP="006118B9">
      <w:pPr>
        <w:tabs>
          <w:tab w:val="left" w:leader="underscore" w:pos="6465"/>
          <w:tab w:val="right" w:leader="underscore" w:pos="9777"/>
        </w:tabs>
        <w:spacing w:line="302" w:lineRule="auto"/>
        <w:rPr>
          <w:rFonts w:eastAsia="PMingLiU"/>
          <w:lang w:eastAsia="zh-CN"/>
        </w:rPr>
      </w:pPr>
    </w:p>
    <w:p w14:paraId="03E56AF7" w14:textId="77777777" w:rsidR="006118B9" w:rsidRDefault="006118B9" w:rsidP="006118B9">
      <w:pPr>
        <w:tabs>
          <w:tab w:val="left" w:leader="underscore" w:pos="6465"/>
          <w:tab w:val="right" w:leader="underscore" w:pos="9777"/>
        </w:tabs>
        <w:spacing w:line="302" w:lineRule="auto"/>
        <w:rPr>
          <w:rFonts w:eastAsia="PMingLiU"/>
          <w:lang w:eastAsia="zh-CN"/>
        </w:rPr>
      </w:pPr>
    </w:p>
    <w:p w14:paraId="1345389C" w14:textId="77777777" w:rsidR="006118B9" w:rsidRDefault="006118B9" w:rsidP="006118B9">
      <w:pPr>
        <w:pStyle w:val="2"/>
        <w:spacing w:before="0"/>
        <w:jc w:val="center"/>
        <w:rPr>
          <w:rFonts w:ascii="Times New Roman" w:hAnsi="Times New Roman" w:cs="Times New Roman"/>
          <w:bCs w:val="0"/>
          <w:color w:val="auto"/>
          <w:sz w:val="24"/>
          <w:szCs w:val="24"/>
        </w:rPr>
      </w:pPr>
      <w:bookmarkStart w:id="61" w:name="_Toc449692118"/>
      <w:bookmarkStart w:id="62" w:name="_Toc390252621"/>
      <w:r>
        <w:rPr>
          <w:rFonts w:ascii="Times New Roman" w:hAnsi="Times New Roman" w:cs="Times New Roman"/>
          <w:bCs w:val="0"/>
          <w:color w:val="auto"/>
          <w:sz w:val="24"/>
          <w:szCs w:val="24"/>
        </w:rPr>
        <w:t>CAIET DE SARCINI</w:t>
      </w:r>
      <w:bookmarkEnd w:id="61"/>
    </w:p>
    <w:p w14:paraId="619978F5" w14:textId="77777777" w:rsidR="006118B9" w:rsidRDefault="006118B9" w:rsidP="006118B9">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14:paraId="57C2495C" w14:textId="77777777" w:rsidR="006118B9" w:rsidRDefault="006118B9" w:rsidP="006118B9">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2"/>
    </w:p>
    <w:p w14:paraId="53854003" w14:textId="77777777" w:rsidR="006118B9" w:rsidRDefault="006118B9" w:rsidP="006118B9">
      <w:pPr>
        <w:pStyle w:val="2"/>
        <w:spacing w:before="0"/>
        <w:jc w:val="center"/>
        <w:rPr>
          <w:rFonts w:ascii="Times New Roman" w:hAnsi="Times New Roman" w:cs="Times New Roman"/>
          <w:bCs w:val="0"/>
          <w:i/>
          <w:color w:val="auto"/>
        </w:rPr>
      </w:pPr>
    </w:p>
    <w:p w14:paraId="39F59B04" w14:textId="77777777" w:rsidR="006118B9" w:rsidRDefault="006118B9" w:rsidP="006118B9">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14:paraId="1E48BFD2" w14:textId="77777777" w:rsidR="006118B9" w:rsidRDefault="006118B9" w:rsidP="006118B9">
      <w:pPr>
        <w:jc w:val="both"/>
      </w:pPr>
    </w:p>
    <w:p w14:paraId="67F3AD2F" w14:textId="77777777" w:rsidR="006118B9" w:rsidRDefault="006118B9" w:rsidP="006118B9">
      <w:pPr>
        <w:pStyle w:val="a"/>
        <w:numPr>
          <w:ilvl w:val="0"/>
          <w:numId w:val="0"/>
        </w:numPr>
      </w:pPr>
    </w:p>
    <w:p w14:paraId="6B6E6EDB" w14:textId="77777777" w:rsidR="002F0FF8" w:rsidRDefault="002F0FF8" w:rsidP="002F0FF8">
      <w:pPr>
        <w:shd w:val="clear" w:color="auto" w:fill="FFFFFF" w:themeFill="background1"/>
        <w:spacing w:before="120"/>
      </w:pPr>
      <w:r>
        <w:t>OBIECTUL ACHIZITIEI:</w:t>
      </w:r>
    </w:p>
    <w:p w14:paraId="069FB93B" w14:textId="77777777" w:rsidR="002F0FF8" w:rsidRPr="00F5005A" w:rsidRDefault="002F0FF8" w:rsidP="002F0FF8">
      <w:pPr>
        <w:shd w:val="clear" w:color="auto" w:fill="FFFFFF" w:themeFill="background1"/>
        <w:spacing w:before="120"/>
        <w:rPr>
          <w:b/>
          <w:bCs/>
          <w:lang w:eastAsia="ru-RU"/>
        </w:rPr>
      </w:pPr>
      <w:r w:rsidRPr="00F5005A">
        <w:rPr>
          <w:b/>
          <w:bCs/>
        </w:rPr>
        <w:t>achiziţionarea lucrarilor de asigurare a autonomiei energetice a fântânii arteziene nr. 544 în s. Cîrnățenii Noi, prin instalarea unu sistem fotovoltaic/Retele exterioare de alimentare cu energie electrica 0.4kV a Sistemului Fotovoltaic la fintina arteziana nr.544 din r. Causeni, s. Cirnatenii Noi</w:t>
      </w:r>
    </w:p>
    <w:p w14:paraId="3891AEAD" w14:textId="77777777" w:rsidR="002F0FF8" w:rsidRDefault="002F0FF8" w:rsidP="002F0FF8">
      <w:pPr>
        <w:shd w:val="clear" w:color="auto" w:fill="FFFFFF" w:themeFill="background1"/>
        <w:spacing w:before="120"/>
        <w:rPr>
          <w:b/>
          <w:lang w:eastAsia="ru-RU"/>
        </w:rPr>
      </w:pPr>
    </w:p>
    <w:p w14:paraId="47E6FD10" w14:textId="77777777" w:rsidR="002F0FF8" w:rsidRPr="002B22C8" w:rsidRDefault="002F0FF8" w:rsidP="002F0FF8">
      <w:pPr>
        <w:shd w:val="clear" w:color="auto" w:fill="FFFFFF" w:themeFill="background1"/>
        <w:spacing w:before="120"/>
        <w:rPr>
          <w:b/>
          <w:lang w:eastAsia="ru-RU"/>
        </w:rPr>
      </w:pPr>
      <w:r w:rsidRPr="002B22C8">
        <w:rPr>
          <w:b/>
          <w:lang w:eastAsia="ru-RU"/>
        </w:rPr>
        <w:t xml:space="preserve">prin procedura de achiziție: </w:t>
      </w:r>
      <w:r w:rsidRPr="002B22C8">
        <w:rPr>
          <w:lang w:eastAsia="ru-RU"/>
        </w:rPr>
        <w:t>VM</w:t>
      </w:r>
    </w:p>
    <w:p w14:paraId="03871CF7" w14:textId="77777777" w:rsidR="002F0FF8" w:rsidRPr="002B22C8" w:rsidRDefault="002F0FF8" w:rsidP="002F0FF8">
      <w:pPr>
        <w:tabs>
          <w:tab w:val="left" w:pos="284"/>
          <w:tab w:val="right" w:pos="9531"/>
        </w:tabs>
        <w:spacing w:before="120"/>
        <w:rPr>
          <w:b/>
          <w:highlight w:val="yellow"/>
        </w:rPr>
      </w:pPr>
      <w:r w:rsidRPr="002B22C8">
        <w:rPr>
          <w:b/>
          <w:highlight w:val="yellow"/>
        </w:rPr>
        <w:t xml:space="preserve">Procedura a fost inclusă în planul de achiziții publice a autorității contractante </w:t>
      </w:r>
    </w:p>
    <w:p w14:paraId="716EF483" w14:textId="77777777" w:rsidR="002F0FF8" w:rsidRPr="002B22C8" w:rsidRDefault="002F0FF8" w:rsidP="002F0FF8">
      <w:pPr>
        <w:shd w:val="clear" w:color="auto" w:fill="FFFFFF"/>
        <w:tabs>
          <w:tab w:val="left" w:pos="284"/>
          <w:tab w:val="right" w:pos="426"/>
        </w:tabs>
        <w:spacing w:before="120"/>
        <w:rPr>
          <w:b/>
        </w:rPr>
      </w:pPr>
      <w:r w:rsidRPr="002B22C8">
        <w:rPr>
          <w:b/>
        </w:rPr>
        <w:t xml:space="preserve">Da, </w:t>
      </w:r>
    </w:p>
    <w:p w14:paraId="48A73C0D" w14:textId="77777777" w:rsidR="002F0FF8" w:rsidRPr="002B22C8" w:rsidRDefault="002F0FF8" w:rsidP="002F0FF8">
      <w:pPr>
        <w:shd w:val="clear" w:color="auto" w:fill="FFFFFF"/>
        <w:tabs>
          <w:tab w:val="left" w:pos="284"/>
          <w:tab w:val="right" w:pos="9531"/>
        </w:tabs>
        <w:spacing w:before="120"/>
        <w:rPr>
          <w:b/>
          <w:lang w:eastAsia="ru-RU"/>
        </w:rPr>
      </w:pPr>
      <w:r w:rsidRPr="002B22C8">
        <w:rPr>
          <w:b/>
          <w:lang w:eastAsia="ru-RU"/>
        </w:rPr>
        <w:t>Denumirea autorității contractante</w:t>
      </w:r>
      <w:r w:rsidRPr="002B22C8">
        <w:rPr>
          <w:b/>
          <w:lang w:val="en-US" w:eastAsia="ru-RU"/>
        </w:rPr>
        <w:t xml:space="preserve">: </w:t>
      </w:r>
      <w:r w:rsidRPr="002B22C8">
        <w:rPr>
          <w:b/>
          <w:u w:val="single"/>
          <w:lang w:eastAsia="ru-RU"/>
        </w:rPr>
        <w:t>Primăria com. Cîrnățenii Noi,   r-nul Căușeni</w:t>
      </w:r>
    </w:p>
    <w:p w14:paraId="52B79F4E" w14:textId="77777777" w:rsidR="002F0FF8" w:rsidRPr="00BD7614" w:rsidRDefault="002F0FF8" w:rsidP="002F0FF8">
      <w:pPr>
        <w:shd w:val="clear" w:color="auto" w:fill="FFFFFF"/>
        <w:tabs>
          <w:tab w:val="left" w:pos="284"/>
          <w:tab w:val="right" w:pos="9531"/>
        </w:tabs>
        <w:spacing w:before="120"/>
        <w:ind w:left="284"/>
        <w:rPr>
          <w:b/>
          <w:u w:val="single"/>
          <w:lang w:eastAsia="ru-RU"/>
        </w:rPr>
      </w:pPr>
      <w:r w:rsidRPr="00BD7614">
        <w:rPr>
          <w:b/>
          <w:lang w:eastAsia="ru-RU"/>
        </w:rPr>
        <w:t>IDNO:</w:t>
      </w:r>
      <w:r w:rsidRPr="002B22C8">
        <w:rPr>
          <w:b/>
          <w:shd w:val="clear" w:color="auto" w:fill="FFFFFF"/>
          <w:lang w:eastAsia="ru-RU"/>
        </w:rPr>
        <w:t xml:space="preserve">     </w:t>
      </w:r>
      <w:r w:rsidRPr="002B22C8">
        <w:rPr>
          <w:b/>
          <w:u w:val="single"/>
          <w:shd w:val="clear" w:color="auto" w:fill="FFFFFF"/>
          <w:lang w:eastAsia="ru-RU"/>
        </w:rPr>
        <w:t>1007601006221</w:t>
      </w:r>
    </w:p>
    <w:p w14:paraId="69675258" w14:textId="77777777" w:rsidR="002F0FF8" w:rsidRPr="00BD7614" w:rsidRDefault="002F0FF8" w:rsidP="002F0FF8">
      <w:pPr>
        <w:shd w:val="clear" w:color="auto" w:fill="FFFFFF"/>
        <w:tabs>
          <w:tab w:val="left" w:pos="284"/>
          <w:tab w:val="right" w:pos="9531"/>
        </w:tabs>
        <w:spacing w:before="120"/>
        <w:rPr>
          <w:b/>
          <w:lang w:eastAsia="ru-RU"/>
        </w:rPr>
      </w:pPr>
      <w:r w:rsidRPr="00BD7614">
        <w:rPr>
          <w:b/>
          <w:lang w:eastAsia="ru-RU"/>
        </w:rPr>
        <w:t>Adresa</w:t>
      </w:r>
      <w:r w:rsidRPr="00BD7614">
        <w:rPr>
          <w:b/>
          <w:shd w:val="clear" w:color="auto" w:fill="FFFFFF"/>
          <w:lang w:eastAsia="ru-RU"/>
        </w:rPr>
        <w:t xml:space="preserve">   </w:t>
      </w:r>
      <w:r w:rsidRPr="00BD7614">
        <w:rPr>
          <w:b/>
          <w:u w:val="single"/>
          <w:shd w:val="clear" w:color="auto" w:fill="FFFFFF"/>
          <w:lang w:eastAsia="ru-RU"/>
        </w:rPr>
        <w:t xml:space="preserve">7717 s. </w:t>
      </w:r>
      <w:r w:rsidRPr="002B22C8">
        <w:rPr>
          <w:b/>
          <w:u w:val="single"/>
          <w:lang w:eastAsia="ru-RU"/>
        </w:rPr>
        <w:t>Cîrnățenii Noi , r-nul Căușeni</w:t>
      </w:r>
      <w:r w:rsidRPr="00BD7614">
        <w:rPr>
          <w:b/>
          <w:shd w:val="clear" w:color="auto" w:fill="FFFFFF"/>
          <w:lang w:eastAsia="ru-RU"/>
        </w:rPr>
        <w:t xml:space="preserve"> </w:t>
      </w:r>
    </w:p>
    <w:p w14:paraId="3BCEE019" w14:textId="77777777" w:rsidR="002F0FF8" w:rsidRPr="00BD7614" w:rsidRDefault="002F0FF8" w:rsidP="002F0FF8">
      <w:pPr>
        <w:shd w:val="clear" w:color="auto" w:fill="FFFFFF"/>
        <w:tabs>
          <w:tab w:val="left" w:pos="284"/>
          <w:tab w:val="right" w:pos="9531"/>
        </w:tabs>
        <w:spacing w:before="120"/>
        <w:ind w:left="284"/>
        <w:rPr>
          <w:b/>
          <w:lang w:val="en-US" w:eastAsia="ru-RU"/>
        </w:rPr>
      </w:pPr>
      <w:r w:rsidRPr="00BD7614">
        <w:rPr>
          <w:b/>
          <w:lang w:val="en-US" w:eastAsia="ru-RU"/>
        </w:rPr>
        <w:t>Numărul</w:t>
      </w:r>
      <w:r w:rsidRPr="002B22C8">
        <w:rPr>
          <w:b/>
          <w:lang w:eastAsia="ru-RU"/>
        </w:rPr>
        <w:t xml:space="preserve"> </w:t>
      </w:r>
      <w:r w:rsidRPr="00BD7614">
        <w:rPr>
          <w:b/>
          <w:lang w:val="en-US" w:eastAsia="ru-RU"/>
        </w:rPr>
        <w:t>de</w:t>
      </w:r>
      <w:r w:rsidRPr="002B22C8">
        <w:rPr>
          <w:b/>
          <w:lang w:eastAsia="ru-RU"/>
        </w:rPr>
        <w:t xml:space="preserve"> </w:t>
      </w:r>
      <w:r w:rsidRPr="00BD7614">
        <w:rPr>
          <w:b/>
          <w:lang w:val="en-US" w:eastAsia="ru-RU"/>
        </w:rPr>
        <w:t xml:space="preserve">telefon/fax: </w:t>
      </w:r>
      <w:r w:rsidRPr="002B22C8">
        <w:rPr>
          <w:b/>
          <w:shd w:val="clear" w:color="auto" w:fill="FFFFFF"/>
          <w:lang w:eastAsia="ru-RU"/>
        </w:rPr>
        <w:t xml:space="preserve"> </w:t>
      </w:r>
      <w:r w:rsidRPr="002B22C8">
        <w:rPr>
          <w:b/>
          <w:u w:val="single"/>
          <w:shd w:val="clear" w:color="auto" w:fill="FFFFFF"/>
          <w:lang w:val="en-US" w:eastAsia="ru-RU"/>
        </w:rPr>
        <w:t>0(243 )64236 ,  0(243) 64238 ,  068435753 .</w:t>
      </w:r>
    </w:p>
    <w:p w14:paraId="0A77E8AA" w14:textId="77777777" w:rsidR="002F0FF8" w:rsidRPr="002B22C8" w:rsidRDefault="002F0FF8" w:rsidP="002F0FF8">
      <w:pPr>
        <w:shd w:val="clear" w:color="auto" w:fill="FFFFFF"/>
        <w:tabs>
          <w:tab w:val="left" w:pos="284"/>
          <w:tab w:val="right" w:pos="9531"/>
        </w:tabs>
        <w:spacing w:before="120"/>
        <w:ind w:left="284"/>
        <w:rPr>
          <w:b/>
          <w:lang w:val="it-IT" w:eastAsia="ru-RU"/>
        </w:rPr>
      </w:pPr>
      <w:r w:rsidRPr="002B22C8">
        <w:rPr>
          <w:b/>
          <w:lang w:val="it-IT" w:eastAsia="ru-RU"/>
        </w:rPr>
        <w:t xml:space="preserve">Adresa de e-mail și pagina web oficială ale autorității contractante:  </w:t>
      </w:r>
      <w:r w:rsidRPr="002B22C8">
        <w:rPr>
          <w:b/>
          <w:u w:val="single"/>
          <w:lang w:val="it-IT" w:eastAsia="ru-RU"/>
        </w:rPr>
        <w:t>primcirnateniinoi@gmail.com</w:t>
      </w:r>
    </w:p>
    <w:p w14:paraId="088E3BC3" w14:textId="77777777" w:rsidR="006118B9" w:rsidRDefault="006118B9" w:rsidP="006118B9">
      <w:pPr>
        <w:pStyle w:val="cp"/>
        <w:ind w:firstLine="709"/>
        <w:jc w:val="both"/>
      </w:pPr>
      <w:r>
        <w:t>1 . Descriere generală</w:t>
      </w:r>
    </w:p>
    <w:p w14:paraId="53975625" w14:textId="77777777" w:rsidR="006118B9" w:rsidRDefault="006118B9" w:rsidP="006118B9">
      <w:pPr>
        <w:ind w:firstLine="709"/>
        <w:jc w:val="both"/>
      </w:pPr>
      <w:r>
        <w:t>Se precizează adresa (şantierul) lucrărilor, descrierea generală a obiectelor lucrării, detalii specifice de amplasare etc.</w:t>
      </w:r>
    </w:p>
    <w:p w14:paraId="6FD0AD05" w14:textId="77777777" w:rsidR="006118B9" w:rsidRDefault="006118B9" w:rsidP="006118B9">
      <w:pPr>
        <w:ind w:firstLine="709"/>
        <w:jc w:val="both"/>
        <w:rPr>
          <w:b/>
        </w:rPr>
      </w:pPr>
      <w:r>
        <w:rPr>
          <w:b/>
        </w:rPr>
        <w:t>2. Informaţii şi proiectare</w:t>
      </w:r>
    </w:p>
    <w:p w14:paraId="338A8204" w14:textId="77777777" w:rsidR="006118B9" w:rsidRDefault="006118B9" w:rsidP="006118B9">
      <w:pPr>
        <w:ind w:firstLine="709"/>
        <w:jc w:val="both"/>
      </w:pPr>
      <w:r>
        <w:t>Se precizează elementele constitutive şi conţinutul documentelor anexate la contract, modalitatea de elaborare a proiectului şi desenelor de execuţie, informaţiile despre antreprenor şi autoritatea contractantă.</w:t>
      </w:r>
    </w:p>
    <w:p w14:paraId="63AAAE30" w14:textId="77777777" w:rsidR="006118B9" w:rsidRDefault="006118B9" w:rsidP="006118B9">
      <w:pPr>
        <w:ind w:firstLine="709"/>
        <w:jc w:val="both"/>
        <w:rPr>
          <w:b/>
        </w:rPr>
      </w:pPr>
      <w:r>
        <w:rPr>
          <w:b/>
        </w:rPr>
        <w:t>3. Materiale, compatibilităţi, reglementări tehnice şi standarde utilizate</w:t>
      </w:r>
    </w:p>
    <w:p w14:paraId="25E9665E" w14:textId="77777777" w:rsidR="006118B9" w:rsidRDefault="006118B9" w:rsidP="006118B9">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0608F274" w14:textId="77777777" w:rsidR="006118B9" w:rsidRDefault="006118B9" w:rsidP="006118B9">
      <w:pPr>
        <w:ind w:firstLine="709"/>
        <w:jc w:val="both"/>
        <w:rPr>
          <w:b/>
        </w:rPr>
      </w:pPr>
      <w:r>
        <w:rPr>
          <w:b/>
        </w:rPr>
        <w:t>4. Mostre</w:t>
      </w:r>
    </w:p>
    <w:p w14:paraId="2049F880" w14:textId="77777777" w:rsidR="006118B9" w:rsidRDefault="006118B9" w:rsidP="006118B9">
      <w:pPr>
        <w:ind w:firstLine="709"/>
        <w:jc w:val="both"/>
      </w:pPr>
      <w:r>
        <w:t>Se precizează modul de prezentare a mostrelor la toate produsele utilizate.</w:t>
      </w:r>
    </w:p>
    <w:p w14:paraId="50CF0E5B" w14:textId="77777777" w:rsidR="006118B9" w:rsidRDefault="006118B9" w:rsidP="006118B9">
      <w:pPr>
        <w:ind w:firstLine="709"/>
        <w:jc w:val="both"/>
        <w:rPr>
          <w:b/>
        </w:rPr>
      </w:pPr>
      <w:r>
        <w:rPr>
          <w:b/>
        </w:rPr>
        <w:t>5. Furnizarea, păstrarea, protecţia materialelor şi a lucrărilor. Securitatea construcţiilor şi a terenurilor aferente</w:t>
      </w:r>
    </w:p>
    <w:p w14:paraId="32669A51" w14:textId="77777777" w:rsidR="006118B9" w:rsidRDefault="006118B9" w:rsidP="006118B9">
      <w:pPr>
        <w:ind w:firstLine="709"/>
        <w:jc w:val="both"/>
      </w:pPr>
      <w:r>
        <w:t>Se precizează transportarea, manipularea şi depozitarea produselor şi materialelor utilizate; protecţia lucrărilor în funcţie de condiţiile atmosferice; protecţia construcţiilor şi teritoriilor aferente.</w:t>
      </w:r>
    </w:p>
    <w:p w14:paraId="253AE66D" w14:textId="77777777" w:rsidR="006118B9" w:rsidRDefault="006118B9" w:rsidP="006118B9">
      <w:pPr>
        <w:ind w:firstLine="709"/>
        <w:jc w:val="both"/>
        <w:rPr>
          <w:b/>
        </w:rPr>
      </w:pPr>
      <w:r>
        <w:rPr>
          <w:b/>
        </w:rPr>
        <w:t>6. Încercări, instrucţiuni, garanţii ale furnizorilor, desene şi scheme de execuţie</w:t>
      </w:r>
    </w:p>
    <w:p w14:paraId="5FA6A4A2" w14:textId="77777777" w:rsidR="006118B9" w:rsidRDefault="006118B9" w:rsidP="006118B9">
      <w:pPr>
        <w:ind w:firstLine="709"/>
        <w:jc w:val="both"/>
      </w:pPr>
      <w:r>
        <w:lastRenderedPageBreak/>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1706CE2B" w14:textId="77777777" w:rsidR="006118B9" w:rsidRDefault="006118B9" w:rsidP="006118B9">
      <w:pPr>
        <w:ind w:firstLine="709"/>
        <w:jc w:val="both"/>
        <w:rPr>
          <w:b/>
        </w:rPr>
      </w:pPr>
      <w:r>
        <w:rPr>
          <w:b/>
        </w:rPr>
        <w:t>7. Remedierea viciilor ascunse şi a defectelor</w:t>
      </w:r>
    </w:p>
    <w:p w14:paraId="7B201000" w14:textId="77777777" w:rsidR="006118B9" w:rsidRDefault="006118B9" w:rsidP="006118B9">
      <w:pPr>
        <w:ind w:firstLine="709"/>
        <w:jc w:val="both"/>
      </w:pPr>
      <w:r>
        <w:t>Se precizează modalitatea de constatare şi remediere a viciilor ascunse şi a defectelor, responsabilii de remediere.</w:t>
      </w:r>
    </w:p>
    <w:p w14:paraId="1812BBAD" w14:textId="77777777" w:rsidR="006118B9" w:rsidRDefault="006118B9" w:rsidP="006118B9">
      <w:pPr>
        <w:ind w:firstLine="709"/>
        <w:jc w:val="both"/>
        <w:rPr>
          <w:b/>
        </w:rPr>
      </w:pPr>
      <w:r>
        <w:rPr>
          <w:b/>
        </w:rPr>
        <w:t>8. Trasarea geodezică a lucrărilor, toleranţe de execuţie</w:t>
      </w:r>
    </w:p>
    <w:p w14:paraId="21B69013" w14:textId="77777777" w:rsidR="006118B9" w:rsidRDefault="006118B9" w:rsidP="006118B9">
      <w:pPr>
        <w:ind w:firstLine="709"/>
        <w:jc w:val="both"/>
      </w:pPr>
      <w:r>
        <w:t>Se precizează modalităţile de trasare geodezică, bornele, reperele, picheţii, jaloanele, aliniamentele; toleranţele admise la executarea lucrărilor.</w:t>
      </w:r>
    </w:p>
    <w:p w14:paraId="73C1F387" w14:textId="77777777" w:rsidR="006118B9" w:rsidRDefault="006118B9" w:rsidP="006118B9">
      <w:pPr>
        <w:ind w:firstLine="709"/>
        <w:jc w:val="both"/>
        <w:rPr>
          <w:b/>
        </w:rPr>
      </w:pPr>
      <w:r>
        <w:rPr>
          <w:b/>
        </w:rPr>
        <w:t>9. Parametrii de calcul ai elementelor constructive</w:t>
      </w:r>
    </w:p>
    <w:p w14:paraId="72A87EF2" w14:textId="77777777" w:rsidR="006118B9" w:rsidRDefault="006118B9" w:rsidP="006118B9">
      <w:pPr>
        <w:ind w:firstLine="709"/>
        <w:jc w:val="both"/>
      </w:pPr>
      <w:r>
        <w:t>Se precizează sarcinile luate în calcul: seismicitatea, acţiunile, alţi parametri.</w:t>
      </w:r>
    </w:p>
    <w:p w14:paraId="451B0253" w14:textId="77777777" w:rsidR="006118B9" w:rsidRDefault="006118B9" w:rsidP="006118B9">
      <w:pPr>
        <w:ind w:firstLine="709"/>
        <w:jc w:val="both"/>
        <w:rPr>
          <w:b/>
        </w:rPr>
      </w:pPr>
      <w:r>
        <w:rPr>
          <w:b/>
        </w:rPr>
        <w:t>10. Criterii privind calculul sistemelor de încălzire, ventilare şi condiţionare a aerului</w:t>
      </w:r>
    </w:p>
    <w:p w14:paraId="38350019" w14:textId="77777777" w:rsidR="006118B9" w:rsidRDefault="006118B9" w:rsidP="006118B9">
      <w:pPr>
        <w:ind w:firstLine="709"/>
        <w:jc w:val="both"/>
      </w:pPr>
      <w:r>
        <w:t>Se precizează parametrii exteriori şi interiori ai aerului, temperaturile interioare. Pentru fiecare încăpere – rezistenţele la transfer termic a construcţiilor învelişului clădirii.</w:t>
      </w:r>
    </w:p>
    <w:p w14:paraId="64517FAB" w14:textId="77777777" w:rsidR="006118B9" w:rsidRDefault="006118B9" w:rsidP="006118B9">
      <w:pPr>
        <w:ind w:firstLine="709"/>
        <w:jc w:val="both"/>
        <w:rPr>
          <w:b/>
        </w:rPr>
      </w:pPr>
      <w:r>
        <w:rPr>
          <w:b/>
        </w:rPr>
        <w:t>11. Nivelul admis al zgomotului şi al vibraţiilor</w:t>
      </w:r>
    </w:p>
    <w:p w14:paraId="259BB2FE" w14:textId="77777777" w:rsidR="006118B9" w:rsidRDefault="006118B9" w:rsidP="006118B9">
      <w:pPr>
        <w:ind w:firstLine="709"/>
        <w:jc w:val="both"/>
      </w:pPr>
      <w:r>
        <w:t>Se precizează mărimea acestor niveluri pentru diferite spaţii; măsurile de reducere a zgomotului şi a vibraţiilor.</w:t>
      </w:r>
    </w:p>
    <w:p w14:paraId="612E7504" w14:textId="77777777" w:rsidR="006118B9" w:rsidRDefault="006118B9" w:rsidP="006118B9">
      <w:pPr>
        <w:ind w:firstLine="709"/>
        <w:jc w:val="both"/>
        <w:rPr>
          <w:b/>
        </w:rPr>
      </w:pPr>
      <w:r>
        <w:rPr>
          <w:b/>
        </w:rPr>
        <w:t>12. Cerinţe privind montarea utilajelor şi a instalaţiilor</w:t>
      </w:r>
    </w:p>
    <w:p w14:paraId="4E4C03E0" w14:textId="77777777" w:rsidR="006118B9" w:rsidRDefault="006118B9" w:rsidP="006118B9">
      <w:pPr>
        <w:ind w:firstLine="709"/>
        <w:jc w:val="both"/>
      </w:pPr>
      <w:r>
        <w:t>Se precizează amplasarea tuturor instalaţiilor interioare; modul şi locul de fixare; protecţia anticorozivă; materialele şi produsele utilizate.</w:t>
      </w:r>
    </w:p>
    <w:p w14:paraId="553D9804" w14:textId="77777777" w:rsidR="006118B9" w:rsidRDefault="006118B9" w:rsidP="006118B9">
      <w:pPr>
        <w:ind w:firstLine="709"/>
        <w:jc w:val="both"/>
        <w:rPr>
          <w:b/>
        </w:rPr>
      </w:pPr>
      <w:r>
        <w:rPr>
          <w:b/>
        </w:rPr>
        <w:t>13. Lucrări de construcţii aferente montării instalaţiilor</w:t>
      </w:r>
    </w:p>
    <w:p w14:paraId="36FDC405" w14:textId="77777777" w:rsidR="006118B9" w:rsidRDefault="006118B9" w:rsidP="006118B9">
      <w:pPr>
        <w:ind w:firstLine="709"/>
        <w:jc w:val="both"/>
      </w:pPr>
      <w:r>
        <w:t>Se precizează modalitatea şi tipurile lucrărilor de construcţii aferente montării instalaţiilor; tipurile de materiale; toleranţele admise; cerinţele privind executarea acestor lucrări.</w:t>
      </w:r>
    </w:p>
    <w:p w14:paraId="4055C33E" w14:textId="77777777" w:rsidR="006118B9" w:rsidRDefault="006118B9" w:rsidP="006118B9">
      <w:pPr>
        <w:ind w:firstLine="709"/>
        <w:jc w:val="both"/>
        <w:rPr>
          <w:b/>
        </w:rPr>
      </w:pPr>
      <w:r>
        <w:rPr>
          <w:b/>
        </w:rPr>
        <w:t>14. Articole, produse şi piese necesare instalaţiilor</w:t>
      </w:r>
    </w:p>
    <w:p w14:paraId="352FE9AE" w14:textId="77777777" w:rsidR="006118B9" w:rsidRDefault="006118B9" w:rsidP="006118B9">
      <w:pPr>
        <w:ind w:firstLine="709"/>
        <w:jc w:val="both"/>
      </w:pPr>
      <w:r>
        <w:t>Se precizează furnizorul articolelor, produselor şi pieselor necesare instalaţiilor; tipurile şi cantitatea.</w:t>
      </w:r>
    </w:p>
    <w:p w14:paraId="0A248EFB" w14:textId="77777777" w:rsidR="006118B9" w:rsidRDefault="006118B9" w:rsidP="006118B9">
      <w:pPr>
        <w:ind w:firstLine="709"/>
        <w:jc w:val="both"/>
        <w:rPr>
          <w:b/>
        </w:rPr>
      </w:pPr>
      <w:r>
        <w:rPr>
          <w:b/>
        </w:rPr>
        <w:t>15. Echipamentele, instalaţiile, utilajele, sculele, instrumentele, dispozitivele şi alte obiecte necesare pentru executarea lucrărilor</w:t>
      </w:r>
    </w:p>
    <w:p w14:paraId="378DF3B3" w14:textId="77777777" w:rsidR="006118B9" w:rsidRDefault="006118B9" w:rsidP="006118B9">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5BCADC90" w14:textId="77777777" w:rsidR="006118B9" w:rsidRDefault="006118B9" w:rsidP="006118B9">
      <w:pPr>
        <w:ind w:firstLine="709"/>
        <w:jc w:val="both"/>
        <w:rPr>
          <w:b/>
        </w:rPr>
      </w:pPr>
      <w:r>
        <w:rPr>
          <w:b/>
        </w:rPr>
        <w:t>16. Definiţii</w:t>
      </w:r>
    </w:p>
    <w:p w14:paraId="107C658B" w14:textId="77777777" w:rsidR="006118B9" w:rsidRDefault="006118B9" w:rsidP="006118B9">
      <w:pPr>
        <w:ind w:firstLine="709"/>
        <w:jc w:val="both"/>
      </w:pPr>
      <w:r>
        <w:t>Se precizează termenii şi definiţiile utilizate în caietul de sarcini şi unele caracteristici.</w:t>
      </w:r>
    </w:p>
    <w:p w14:paraId="0F504830" w14:textId="77777777" w:rsidR="006118B9" w:rsidRDefault="006118B9" w:rsidP="006118B9">
      <w:pPr>
        <w:ind w:firstLine="709"/>
        <w:jc w:val="both"/>
        <w:rPr>
          <w:b/>
        </w:rPr>
      </w:pPr>
      <w:r>
        <w:rPr>
          <w:b/>
        </w:rPr>
        <w:t>17. Cerinţe privind calculul costului</w:t>
      </w:r>
    </w:p>
    <w:p w14:paraId="15EDFFE1" w14:textId="77777777" w:rsidR="006118B9" w:rsidRDefault="006118B9" w:rsidP="006118B9">
      <w:pPr>
        <w:ind w:firstLine="709"/>
        <w:jc w:val="both"/>
      </w:pPr>
      <w:r>
        <w:t xml:space="preserve">Se precizează modalitatea de calculare a costului ofertei, prin trimitere la actele normative în domeniu. </w:t>
      </w:r>
    </w:p>
    <w:p w14:paraId="667E152E" w14:textId="77777777" w:rsidR="006118B9" w:rsidRDefault="006118B9" w:rsidP="006118B9">
      <w:pPr>
        <w:ind w:firstLine="709"/>
        <w:jc w:val="both"/>
        <w:rPr>
          <w:b/>
        </w:rPr>
      </w:pPr>
      <w:r>
        <w:rPr>
          <w:b/>
        </w:rPr>
        <w:t>18. Documente obligatorii la depunerea ofertei</w:t>
      </w:r>
    </w:p>
    <w:p w14:paraId="0DFF79A1" w14:textId="77777777" w:rsidR="006118B9" w:rsidRDefault="006118B9" w:rsidP="006118B9">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1CE9C8E4" w14:textId="77777777" w:rsidR="006118B9" w:rsidRDefault="006118B9" w:rsidP="006118B9">
      <w:pPr>
        <w:ind w:firstLine="709"/>
        <w:jc w:val="both"/>
        <w:rPr>
          <w:b/>
        </w:rPr>
      </w:pPr>
      <w:r>
        <w:rPr>
          <w:b/>
        </w:rPr>
        <w:t>19. Documente obligatorii la evaluarea ofertelor</w:t>
      </w:r>
    </w:p>
    <w:p w14:paraId="4FCC9D88" w14:textId="77777777" w:rsidR="006118B9" w:rsidRDefault="006118B9" w:rsidP="006118B9">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C447EA" w14:textId="77777777" w:rsidR="006118B9" w:rsidRDefault="006118B9" w:rsidP="006118B9">
      <w:pPr>
        <w:ind w:firstLine="709"/>
        <w:jc w:val="both"/>
      </w:pPr>
    </w:p>
    <w:p w14:paraId="4007D039" w14:textId="77777777" w:rsidR="006118B9" w:rsidRDefault="006118B9" w:rsidP="006118B9">
      <w:pPr>
        <w:ind w:firstLine="709"/>
        <w:jc w:val="both"/>
      </w:pPr>
    </w:p>
    <w:p w14:paraId="06CBEA0F" w14:textId="77777777" w:rsidR="006118B9" w:rsidRDefault="006118B9" w:rsidP="006118B9">
      <w:pPr>
        <w:ind w:firstLine="709"/>
        <w:jc w:val="both"/>
        <w:rPr>
          <w:b/>
          <w:sz w:val="32"/>
          <w:szCs w:val="32"/>
          <w:u w:val="single"/>
        </w:rPr>
      </w:pPr>
      <w:r>
        <w:rPr>
          <w:b/>
          <w:sz w:val="32"/>
          <w:szCs w:val="32"/>
          <w:u w:val="single"/>
        </w:rPr>
        <w:t>Caietele de sarcini se anexează în SIA RSAP  în format PDF</w:t>
      </w:r>
    </w:p>
    <w:p w14:paraId="57DF02A3" w14:textId="77777777" w:rsidR="006118B9" w:rsidRDefault="006118B9" w:rsidP="006118B9">
      <w:pPr>
        <w:ind w:firstLine="709"/>
        <w:jc w:val="center"/>
        <w:rPr>
          <w:sz w:val="32"/>
          <w:szCs w:val="32"/>
        </w:rPr>
      </w:pPr>
      <w:r>
        <w:rPr>
          <w:sz w:val="32"/>
          <w:szCs w:val="32"/>
        </w:rPr>
        <w:t>Caietul de sarcini 1</w:t>
      </w:r>
    </w:p>
    <w:p w14:paraId="2175021B" w14:textId="77777777" w:rsidR="006118B9" w:rsidRDefault="006118B9" w:rsidP="006118B9">
      <w:pPr>
        <w:jc w:val="both"/>
        <w:rPr>
          <w:b/>
        </w:rPr>
      </w:pPr>
    </w:p>
    <w:p w14:paraId="20DE85F3" w14:textId="77777777" w:rsidR="006118B9" w:rsidRDefault="006118B9" w:rsidP="006118B9">
      <w:pPr>
        <w:ind w:firstLine="709"/>
        <w:jc w:val="both"/>
      </w:pPr>
    </w:p>
    <w:p w14:paraId="13C58157" w14:textId="77777777" w:rsidR="006118B9" w:rsidRDefault="006118B9" w:rsidP="006118B9">
      <w:pPr>
        <w:ind w:firstLine="709"/>
        <w:jc w:val="both"/>
      </w:pPr>
    </w:p>
    <w:p w14:paraId="1AFF93B7" w14:textId="77777777" w:rsidR="006118B9" w:rsidRDefault="006118B9" w:rsidP="006118B9">
      <w:pPr>
        <w:ind w:firstLine="709"/>
        <w:jc w:val="both"/>
      </w:pPr>
    </w:p>
    <w:p w14:paraId="59D2944B" w14:textId="77777777" w:rsidR="006118B9" w:rsidRDefault="006118B9" w:rsidP="006118B9">
      <w:pPr>
        <w:ind w:firstLine="709"/>
        <w:jc w:val="both"/>
      </w:pPr>
      <w:r>
        <w:t>------------------------</w:t>
      </w:r>
    </w:p>
    <w:p w14:paraId="7E8FDFA7" w14:textId="77777777" w:rsidR="006118B9" w:rsidRDefault="006118B9" w:rsidP="006118B9">
      <w:pPr>
        <w:ind w:firstLine="709"/>
        <w:jc w:val="both"/>
      </w:pPr>
      <w:r>
        <w:rPr>
          <w:i/>
          <w:iCs/>
        </w:rPr>
        <w:t>Notă: Prezentul model al caietului de sarcini este orientativ şi poate fi completat sau modificat, precizat de către autoritatea contractantă, în funcţie de tipul şi specificul lucrărilor.</w:t>
      </w:r>
    </w:p>
    <w:p w14:paraId="708404C6" w14:textId="77777777" w:rsidR="006118B9" w:rsidRDefault="006118B9" w:rsidP="006118B9">
      <w:pPr>
        <w:ind w:firstLine="709"/>
        <w:jc w:val="both"/>
      </w:pPr>
      <w:r>
        <w:t> </w:t>
      </w:r>
    </w:p>
    <w:p w14:paraId="13B80A8E" w14:textId="77777777" w:rsidR="006118B9" w:rsidRDefault="006118B9" w:rsidP="006118B9">
      <w:pPr>
        <w:ind w:firstLine="709"/>
        <w:jc w:val="both"/>
        <w:rPr>
          <w:bCs/>
        </w:rPr>
      </w:pPr>
      <w:r>
        <w:rPr>
          <w:bCs/>
        </w:rPr>
        <w:t xml:space="preserve"> </w:t>
      </w:r>
    </w:p>
    <w:p w14:paraId="1679AF59" w14:textId="77777777" w:rsidR="006118B9" w:rsidRDefault="006118B9" w:rsidP="006118B9">
      <w:pPr>
        <w:ind w:firstLine="709"/>
        <w:jc w:val="both"/>
        <w:rPr>
          <w:bCs/>
        </w:rPr>
      </w:pPr>
    </w:p>
    <w:p w14:paraId="5548A0EE" w14:textId="77777777" w:rsidR="006118B9" w:rsidRDefault="006118B9" w:rsidP="006118B9">
      <w:pPr>
        <w:ind w:firstLine="709"/>
        <w:jc w:val="both"/>
      </w:pPr>
      <w:r>
        <w:rPr>
          <w:bCs/>
        </w:rPr>
        <w:t xml:space="preserve">Autoritatea contractantă </w:t>
      </w:r>
      <w:r>
        <w:t> ___________              </w:t>
      </w:r>
      <w:r>
        <w:rPr>
          <w:bCs/>
        </w:rPr>
        <w:t>Data</w:t>
      </w:r>
      <w:r>
        <w:t xml:space="preserve"> "____"__________________</w:t>
      </w:r>
    </w:p>
    <w:p w14:paraId="5E529BC2" w14:textId="77777777" w:rsidR="006118B9" w:rsidRDefault="006118B9" w:rsidP="006118B9">
      <w:pPr>
        <w:jc w:val="both"/>
      </w:pPr>
    </w:p>
    <w:p w14:paraId="222E3E64" w14:textId="77777777" w:rsidR="006118B9" w:rsidRDefault="006118B9" w:rsidP="006118B9">
      <w:pPr>
        <w:jc w:val="both"/>
        <w:rPr>
          <w:b/>
        </w:rPr>
      </w:pPr>
    </w:p>
    <w:p w14:paraId="47A8C322" w14:textId="77777777" w:rsidR="006537B3" w:rsidRPr="00FF430B" w:rsidRDefault="006537B3" w:rsidP="009E2657">
      <w:pPr>
        <w:pStyle w:val="a8"/>
        <w:tabs>
          <w:tab w:val="left" w:pos="567"/>
        </w:tabs>
        <w:rPr>
          <w:rFonts w:ascii="Times New Roman" w:hAnsi="Times New Roman"/>
          <w:i/>
          <w:szCs w:val="24"/>
        </w:rPr>
        <w:sectPr w:rsidR="006537B3" w:rsidRPr="00FF430B" w:rsidSect="00AA3CD4">
          <w:footerReference w:type="first" r:id="rId12"/>
          <w:pgSz w:w="11906" w:h="16838" w:code="9"/>
          <w:pgMar w:top="993" w:right="1134" w:bottom="851" w:left="1276" w:header="720" w:footer="510" w:gutter="0"/>
          <w:cols w:space="720"/>
          <w:titlePg/>
          <w:docGrid w:linePitch="326"/>
        </w:sectPr>
      </w:pPr>
    </w:p>
    <w:p w14:paraId="66AE216F" w14:textId="77777777" w:rsidR="001F7AEE" w:rsidRDefault="001F7AEE" w:rsidP="0042474D">
      <w:pPr>
        <w:jc w:val="center"/>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1808A4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42474D" w:rsidRDefault="00460653" w:rsidP="00385C85">
            <w:pPr>
              <w:pStyle w:val="af3"/>
              <w:tabs>
                <w:tab w:val="left" w:pos="567"/>
                <w:tab w:val="right" w:pos="9531"/>
              </w:tabs>
              <w:ind w:firstLine="0"/>
              <w:rPr>
                <w:lang w:val="en-US"/>
              </w:rPr>
            </w:pPr>
            <w:proofErr w:type="spellStart"/>
            <w:r w:rsidRPr="0042474D">
              <w:rPr>
                <w:lang w:val="en-US"/>
              </w:rPr>
              <w:t>Prezentul</w:t>
            </w:r>
            <w:proofErr w:type="spellEnd"/>
            <w:r w:rsidRPr="0042474D">
              <w:rPr>
                <w:lang w:val="en-US"/>
              </w:rPr>
              <w:t xml:space="preserve"> contract </w:t>
            </w:r>
            <w:proofErr w:type="spellStart"/>
            <w:r w:rsidRPr="0042474D">
              <w:rPr>
                <w:lang w:val="en-US"/>
              </w:rPr>
              <w:t>este</w:t>
            </w:r>
            <w:proofErr w:type="spellEnd"/>
            <w:r w:rsidRPr="0042474D">
              <w:rPr>
                <w:lang w:val="en-US"/>
              </w:rPr>
              <w:t xml:space="preserve"> </w:t>
            </w:r>
            <w:proofErr w:type="spellStart"/>
            <w:r w:rsidRPr="0042474D">
              <w:rPr>
                <w:lang w:val="en-US"/>
              </w:rPr>
              <w:t>încheiat</w:t>
            </w:r>
            <w:proofErr w:type="spellEnd"/>
            <w:r w:rsidRPr="0042474D">
              <w:rPr>
                <w:lang w:val="en-US"/>
              </w:rPr>
              <w:t xml:space="preserve"> </w:t>
            </w:r>
            <w:proofErr w:type="spellStart"/>
            <w:r w:rsidRPr="0042474D">
              <w:rPr>
                <w:lang w:val="en-US"/>
              </w:rPr>
              <w:t>în</w:t>
            </w:r>
            <w:proofErr w:type="spellEnd"/>
            <w:r w:rsidRPr="0042474D">
              <w:rPr>
                <w:lang w:val="en-US"/>
              </w:rPr>
              <w:t xml:space="preserve"> </w:t>
            </w:r>
            <w:proofErr w:type="spellStart"/>
            <w:r w:rsidRPr="0042474D">
              <w:rPr>
                <w:lang w:val="en-US"/>
              </w:rPr>
              <w:t>urma</w:t>
            </w:r>
            <w:proofErr w:type="spellEnd"/>
            <w:r w:rsidRPr="0042474D">
              <w:rPr>
                <w:lang w:val="en-US"/>
              </w:rPr>
              <w:t xml:space="preserve"> </w:t>
            </w:r>
            <w:proofErr w:type="spellStart"/>
            <w:r w:rsidRPr="0042474D">
              <w:rPr>
                <w:lang w:val="en-US"/>
              </w:rPr>
              <w:t>procedurii</w:t>
            </w:r>
            <w:proofErr w:type="spellEnd"/>
            <w:r w:rsidRPr="0042474D">
              <w:rPr>
                <w:lang w:val="en-US"/>
              </w:rPr>
              <w:t xml:space="preserve"> de </w:t>
            </w:r>
            <w:proofErr w:type="spellStart"/>
            <w:r w:rsidRPr="0042474D">
              <w:rPr>
                <w:lang w:val="en-US"/>
              </w:rPr>
              <w:t>achiziție</w:t>
            </w:r>
            <w:proofErr w:type="spellEnd"/>
            <w:r w:rsidRPr="0042474D">
              <w:rPr>
                <w:lang w:val="en-US"/>
              </w:rPr>
              <w:t xml:space="preserve"> nr. ________________ din data___________________, </w:t>
            </w:r>
            <w:proofErr w:type="spellStart"/>
            <w:r w:rsidRPr="0042474D">
              <w:rPr>
                <w:lang w:val="en-US"/>
              </w:rPr>
              <w:t>între</w:t>
            </w:r>
            <w:proofErr w:type="spellEnd"/>
            <w:r w:rsidRPr="0042474D">
              <w:rPr>
                <w:lang w:val="en-US"/>
              </w:rPr>
              <w:t>____________________________________________________</w:t>
            </w:r>
          </w:p>
          <w:p w14:paraId="52B96613" w14:textId="73DD856D" w:rsidR="00460653" w:rsidRPr="00106C43" w:rsidRDefault="006118B9" w:rsidP="00106C43">
            <w:pPr>
              <w:ind w:left="360" w:hanging="360"/>
              <w:rPr>
                <w:rFonts w:eastAsia="Cambria"/>
              </w:rPr>
            </w:pPr>
            <w:r w:rsidRPr="00E829B3">
              <w:rPr>
                <w:b/>
                <w:u w:val="single"/>
                <w:lang w:eastAsia="ru-RU"/>
              </w:rPr>
              <w:t>Primăria com. Cîrnățenii Noi,   r-nul Căușeni</w:t>
            </w:r>
            <w:r w:rsidR="00460653" w:rsidRPr="00FF430B">
              <w:t>, cu sediul în</w:t>
            </w:r>
            <w:r w:rsidR="007818C8">
              <w:t xml:space="preserve"> </w:t>
            </w:r>
          </w:p>
          <w:p w14:paraId="6706F85E" w14:textId="1FB4D127" w:rsidR="00460653" w:rsidRPr="007818C8" w:rsidRDefault="00460653" w:rsidP="007818C8">
            <w:pPr>
              <w:tabs>
                <w:tab w:val="left" w:pos="567"/>
                <w:tab w:val="right" w:pos="9531"/>
              </w:tabs>
              <w:jc w:val="both"/>
            </w:pPr>
            <w:r w:rsidRPr="00FF430B">
              <w:t>str.________</w:t>
            </w:r>
            <w:r w:rsidR="007818C8">
              <w:t xml:space="preserve">_____________________________, </w:t>
            </w:r>
            <w:r w:rsidRPr="00FF430B">
              <w:t>telefon:</w:t>
            </w:r>
            <w:r w:rsidR="007818C8">
              <w:t xml:space="preserve">, </w:t>
            </w:r>
            <w:r w:rsidR="009157BF" w:rsidRPr="0042474D">
              <w:rPr>
                <w:lang w:val="en-US"/>
              </w:rPr>
              <w:t>IDNO</w:t>
            </w:r>
            <w:r w:rsidR="0042474D">
              <w:rPr>
                <w:u w:val="single"/>
              </w:rPr>
              <w:t xml:space="preserve">, </w:t>
            </w:r>
            <w:r w:rsidR="00B51B6E" w:rsidRPr="0042474D">
              <w:rPr>
                <w:lang w:val="en-US"/>
              </w:rPr>
              <w:t xml:space="preserve">reprezentat prin </w:t>
            </w:r>
            <w:r w:rsidR="00337AED">
              <w:rPr>
                <w:lang w:val="en-US"/>
              </w:rPr>
              <w:t>_____________________</w:t>
            </w:r>
            <w:r w:rsidR="0042474D">
              <w:rPr>
                <w:lang w:val="en-US"/>
              </w:rPr>
              <w:t>primar</w:t>
            </w:r>
            <w:r w:rsidRPr="0042474D">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42474D" w:rsidRDefault="00460653" w:rsidP="00385C85">
            <w:pPr>
              <w:pStyle w:val="af3"/>
              <w:tabs>
                <w:tab w:val="left" w:pos="567"/>
              </w:tabs>
              <w:ind w:firstLine="0"/>
              <w:rPr>
                <w:sz w:val="20"/>
                <w:szCs w:val="20"/>
                <w:lang w:val="en-US"/>
              </w:rPr>
            </w:pPr>
            <w:proofErr w:type="spellStart"/>
            <w:r w:rsidRPr="0042474D">
              <w:rPr>
                <w:lang w:val="en-US"/>
              </w:rPr>
              <w:t>telefon</w:t>
            </w:r>
            <w:proofErr w:type="spellEnd"/>
            <w:r w:rsidRPr="0042474D">
              <w:rPr>
                <w:lang w:val="en-US"/>
              </w:rPr>
              <w:t>: ______________, fax: _____________,</w:t>
            </w:r>
            <w:r w:rsidR="00DF4DCF" w:rsidRPr="0042474D">
              <w:rPr>
                <w:lang w:val="en-US"/>
              </w:rPr>
              <w:t xml:space="preserve"> </w:t>
            </w:r>
            <w:r w:rsidR="009157BF" w:rsidRPr="0042474D">
              <w:rPr>
                <w:lang w:val="en-US"/>
              </w:rPr>
              <w:t>IDNO</w:t>
            </w:r>
            <w:r w:rsidRPr="0042474D">
              <w:rPr>
                <w:lang w:val="en-US"/>
              </w:rPr>
              <w:t xml:space="preserve">________________ </w:t>
            </w:r>
            <w:proofErr w:type="spellStart"/>
            <w:r w:rsidRPr="0042474D">
              <w:rPr>
                <w:lang w:val="en-US"/>
              </w:rPr>
              <w:t>autorizat</w:t>
            </w:r>
            <w:proofErr w:type="spellEnd"/>
            <w:r w:rsidRPr="0042474D">
              <w:rPr>
                <w:lang w:val="en-US"/>
              </w:rPr>
              <w:t xml:space="preserve"> </w:t>
            </w:r>
            <w:proofErr w:type="spellStart"/>
            <w:r w:rsidRPr="0042474D">
              <w:rPr>
                <w:lang w:val="en-US"/>
              </w:rPr>
              <w:t>pentru</w:t>
            </w:r>
            <w:proofErr w:type="spellEnd"/>
            <w:r w:rsidRPr="0042474D">
              <w:rPr>
                <w:lang w:val="en-US"/>
              </w:rPr>
              <w:t xml:space="preserve"> </w:t>
            </w:r>
            <w:proofErr w:type="spellStart"/>
            <w:r w:rsidRPr="0042474D">
              <w:rPr>
                <w:lang w:val="en-US"/>
              </w:rPr>
              <w:t>activitatea</w:t>
            </w:r>
            <w:proofErr w:type="spellEnd"/>
            <w:r w:rsidRPr="0042474D">
              <w:rPr>
                <w:lang w:val="en-US"/>
              </w:rPr>
              <w:t xml:space="preserve"> </w:t>
            </w:r>
            <w:proofErr w:type="spellStart"/>
            <w:r w:rsidRPr="0042474D">
              <w:rPr>
                <w:lang w:val="en-US"/>
              </w:rPr>
              <w:t>în</w:t>
            </w:r>
            <w:proofErr w:type="spellEnd"/>
            <w:r w:rsidRPr="0042474D">
              <w:rPr>
                <w:lang w:val="en-US"/>
              </w:rPr>
              <w:t xml:space="preserve"> </w:t>
            </w:r>
            <w:proofErr w:type="spellStart"/>
            <w:r w:rsidRPr="0042474D">
              <w:rPr>
                <w:lang w:val="en-US"/>
              </w:rPr>
              <w:t>construcţii</w:t>
            </w:r>
            <w:proofErr w:type="spellEnd"/>
            <w:r w:rsidRPr="0042474D">
              <w:rPr>
                <w:lang w:val="en-US"/>
              </w:rPr>
              <w:t xml:space="preserve">: </w:t>
            </w:r>
            <w:proofErr w:type="spellStart"/>
            <w:r w:rsidRPr="0042474D">
              <w:rPr>
                <w:lang w:val="en-US"/>
              </w:rPr>
              <w:t>autorizaţia</w:t>
            </w:r>
            <w:proofErr w:type="spellEnd"/>
            <w:r w:rsidRPr="0042474D">
              <w:rPr>
                <w:lang w:val="en-US"/>
              </w:rPr>
              <w:t xml:space="preserve"> nr. _______ </w:t>
            </w:r>
            <w:r w:rsidR="0016369C" w:rsidRPr="0042474D">
              <w:rPr>
                <w:lang w:val="en-US"/>
              </w:rPr>
              <w:t>din „</w:t>
            </w:r>
            <w:r w:rsidRPr="0042474D">
              <w:rPr>
                <w:lang w:val="en-US"/>
              </w:rPr>
              <w:t>_</w:t>
            </w:r>
            <w:proofErr w:type="gramStart"/>
            <w:r w:rsidRPr="0042474D">
              <w:rPr>
                <w:lang w:val="en-US"/>
              </w:rPr>
              <w:t>_”_</w:t>
            </w:r>
            <w:proofErr w:type="gramEnd"/>
            <w:r w:rsidRPr="0042474D">
              <w:rPr>
                <w:lang w:val="en-US"/>
              </w:rPr>
              <w:t xml:space="preserve">_____________20__, </w:t>
            </w:r>
            <w:proofErr w:type="spellStart"/>
            <w:r w:rsidRPr="0042474D">
              <w:rPr>
                <w:lang w:val="en-US"/>
              </w:rPr>
              <w:t>eliberată</w:t>
            </w:r>
            <w:proofErr w:type="spellEnd"/>
            <w:r w:rsidRPr="0042474D">
              <w:rPr>
                <w:lang w:val="en-US"/>
              </w:rPr>
              <w:t xml:space="preserve"> de __________________,pe un termen de ____</w:t>
            </w:r>
            <w:r w:rsidR="0016369C" w:rsidRPr="0042474D">
              <w:rPr>
                <w:lang w:val="en-US"/>
              </w:rPr>
              <w:t xml:space="preserve"> ani, </w:t>
            </w:r>
            <w:proofErr w:type="spellStart"/>
            <w:r w:rsidR="0016369C" w:rsidRPr="0042474D">
              <w:rPr>
                <w:lang w:val="en-US"/>
              </w:rPr>
              <w:t>pentru</w:t>
            </w:r>
            <w:proofErr w:type="spellEnd"/>
            <w:r w:rsidR="0016369C" w:rsidRPr="0042474D">
              <w:rPr>
                <w:lang w:val="en-US"/>
              </w:rPr>
              <w:t xml:space="preserve"> </w:t>
            </w:r>
            <w:proofErr w:type="spellStart"/>
            <w:r w:rsidR="0016369C" w:rsidRPr="0042474D">
              <w:rPr>
                <w:lang w:val="en-US"/>
              </w:rPr>
              <w:t>genurile</w:t>
            </w:r>
            <w:proofErr w:type="spellEnd"/>
            <w:r w:rsidR="0016369C" w:rsidRPr="0042474D">
              <w:rPr>
                <w:lang w:val="en-US"/>
              </w:rPr>
              <w:t xml:space="preserve"> de </w:t>
            </w:r>
            <w:proofErr w:type="spellStart"/>
            <w:r w:rsidRPr="0042474D">
              <w:rPr>
                <w:lang w:val="en-US"/>
              </w:rPr>
              <w:t>activitate</w:t>
            </w:r>
            <w:proofErr w:type="spellEnd"/>
            <w:r w:rsidRPr="0042474D">
              <w:rPr>
                <w:lang w:val="en-US"/>
              </w:rPr>
              <w:t>___________________________________,</w:t>
            </w:r>
            <w:r w:rsidR="00CD0EA7" w:rsidRPr="0042474D">
              <w:rPr>
                <w:lang w:val="en-US"/>
              </w:rPr>
              <w:t xml:space="preserve"> </w:t>
            </w:r>
            <w:proofErr w:type="spellStart"/>
            <w:r w:rsidR="00CD0EA7" w:rsidRPr="0042474D">
              <w:rPr>
                <w:lang w:val="en-US"/>
              </w:rPr>
              <w:t>reprezentat</w:t>
            </w:r>
            <w:proofErr w:type="spellEnd"/>
            <w:r w:rsidR="00CD0EA7" w:rsidRPr="0042474D">
              <w:rPr>
                <w:lang w:val="en-US"/>
              </w:rPr>
              <w:t xml:space="preserve"> </w:t>
            </w:r>
            <w:proofErr w:type="spellStart"/>
            <w:r w:rsidR="00CD0EA7" w:rsidRPr="0042474D">
              <w:rPr>
                <w:lang w:val="en-US"/>
              </w:rPr>
              <w:t>prin</w:t>
            </w:r>
            <w:proofErr w:type="spellEnd"/>
            <w:r w:rsidR="00CD0EA7" w:rsidRPr="0042474D">
              <w:rPr>
                <w:lang w:val="en-US"/>
              </w:rPr>
              <w:t xml:space="preserve"> </w:t>
            </w:r>
            <w:r w:rsidRPr="0042474D">
              <w:rPr>
                <w:lang w:val="en-US"/>
              </w:rPr>
              <w:t>__________________</w:t>
            </w:r>
            <w:r w:rsidR="00CD0EA7" w:rsidRPr="0042474D">
              <w:rPr>
                <w:lang w:val="en-US"/>
              </w:rPr>
              <w:t>__________________</w:t>
            </w:r>
            <w:r w:rsidRPr="0042474D">
              <w:rPr>
                <w:lang w:val="en-US"/>
              </w:rPr>
              <w:t xml:space="preserve">_, </w:t>
            </w:r>
            <w:proofErr w:type="spellStart"/>
            <w:r w:rsidRPr="0042474D">
              <w:rPr>
                <w:lang w:val="en-US"/>
              </w:rPr>
              <w:t>în</w:t>
            </w:r>
            <w:proofErr w:type="spellEnd"/>
            <w:r w:rsidRPr="0042474D">
              <w:rPr>
                <w:lang w:val="en-US"/>
              </w:rPr>
              <w:t xml:space="preserve"> </w:t>
            </w:r>
            <w:proofErr w:type="spellStart"/>
            <w:r w:rsidRPr="0042474D">
              <w:rPr>
                <w:lang w:val="en-US"/>
              </w:rPr>
              <w:t>calitate</w:t>
            </w:r>
            <w:proofErr w:type="spellEnd"/>
            <w:r w:rsidR="00CD0EA7" w:rsidRPr="0042474D">
              <w:rPr>
                <w:lang w:val="en-US"/>
              </w:rPr>
              <w:t xml:space="preserve"> de </w:t>
            </w:r>
            <w:proofErr w:type="spellStart"/>
            <w:r w:rsidR="00CD0EA7" w:rsidRPr="0042474D">
              <w:rPr>
                <w:lang w:val="en-US"/>
              </w:rPr>
              <w:t>Antreprenor</w:t>
            </w:r>
            <w:proofErr w:type="spellEnd"/>
            <w:r w:rsidR="00CD0EA7" w:rsidRPr="0042474D">
              <w:rPr>
                <w:lang w:val="en-US"/>
              </w:rPr>
              <w:t xml:space="preserve">, pe de </w:t>
            </w:r>
            <w:proofErr w:type="spellStart"/>
            <w:r w:rsidR="00CD0EA7" w:rsidRPr="0042474D">
              <w:rPr>
                <w:lang w:val="en-US"/>
              </w:rPr>
              <w:t>altă</w:t>
            </w:r>
            <w:proofErr w:type="spellEnd"/>
            <w:r w:rsidR="00CD0EA7" w:rsidRPr="0042474D">
              <w:rPr>
                <w:lang w:val="en-US"/>
              </w:rPr>
              <w:t xml:space="preserve"> </w:t>
            </w:r>
            <w:proofErr w:type="spellStart"/>
            <w:r w:rsidR="00CD0EA7" w:rsidRPr="0042474D">
              <w:rPr>
                <w:lang w:val="en-US"/>
              </w:rPr>
              <w:t>parte</w:t>
            </w:r>
            <w:proofErr w:type="spellEnd"/>
            <w:r w:rsidR="00CD0EA7" w:rsidRPr="0042474D">
              <w:rPr>
                <w:lang w:val="en-US"/>
              </w:rPr>
              <w:t>.</w:t>
            </w:r>
          </w:p>
          <w:p w14:paraId="43F2E82E" w14:textId="77777777" w:rsidR="001A5517" w:rsidRPr="0042474D" w:rsidRDefault="00460653" w:rsidP="00385C85">
            <w:pPr>
              <w:pStyle w:val="af3"/>
              <w:tabs>
                <w:tab w:val="left" w:pos="567"/>
              </w:tabs>
              <w:ind w:firstLine="0"/>
              <w:rPr>
                <w:sz w:val="20"/>
                <w:szCs w:val="20"/>
                <w:lang w:val="en-US"/>
              </w:rPr>
            </w:pPr>
            <w:r w:rsidRPr="0042474D">
              <w:rPr>
                <w:sz w:val="20"/>
                <w:szCs w:val="20"/>
                <w:lang w:val="en-US"/>
              </w:rPr>
              <w:t xml:space="preserve"> (</w:t>
            </w:r>
            <w:proofErr w:type="spellStart"/>
            <w:proofErr w:type="gramStart"/>
            <w:r w:rsidRPr="0042474D">
              <w:rPr>
                <w:sz w:val="20"/>
                <w:szCs w:val="20"/>
                <w:lang w:val="en-US"/>
              </w:rPr>
              <w:t>numele</w:t>
            </w:r>
            <w:proofErr w:type="spellEnd"/>
            <w:proofErr w:type="gramEnd"/>
            <w:r w:rsidRPr="0042474D">
              <w:rPr>
                <w:sz w:val="20"/>
                <w:szCs w:val="20"/>
                <w:lang w:val="en-US"/>
              </w:rPr>
              <w:t xml:space="preserve"> </w:t>
            </w:r>
            <w:proofErr w:type="spellStart"/>
            <w:r w:rsidRPr="0042474D">
              <w:rPr>
                <w:sz w:val="20"/>
                <w:szCs w:val="20"/>
                <w:lang w:val="en-US"/>
              </w:rPr>
              <w:t>şi</w:t>
            </w:r>
            <w:proofErr w:type="spellEnd"/>
            <w:r w:rsidR="005D4B79" w:rsidRPr="0042474D">
              <w:rPr>
                <w:sz w:val="20"/>
                <w:szCs w:val="20"/>
                <w:lang w:val="en-US"/>
              </w:rPr>
              <w:t xml:space="preserve"> </w:t>
            </w:r>
            <w:proofErr w:type="spellStart"/>
            <w:r w:rsidRPr="0042474D">
              <w:rPr>
                <w:sz w:val="20"/>
                <w:szCs w:val="20"/>
                <w:lang w:val="en-US"/>
              </w:rPr>
              <w:t>funcţia</w:t>
            </w:r>
            <w:proofErr w:type="spellEnd"/>
            <w:r w:rsidRPr="0042474D">
              <w:rPr>
                <w:sz w:val="20"/>
                <w:szCs w:val="20"/>
                <w:lang w:val="en-US"/>
              </w:rPr>
              <w:t xml:space="preserve"> </w:t>
            </w:r>
            <w:proofErr w:type="spellStart"/>
            <w:r w:rsidRPr="0042474D">
              <w:rPr>
                <w:sz w:val="20"/>
                <w:szCs w:val="20"/>
                <w:lang w:val="en-US"/>
              </w:rPr>
              <w:t>conducătorului</w:t>
            </w:r>
            <w:proofErr w:type="spellEnd"/>
            <w:r w:rsidRPr="0042474D">
              <w:rPr>
                <w:sz w:val="20"/>
                <w:szCs w:val="20"/>
                <w:lang w:val="en-US"/>
              </w:rPr>
              <w:t>)</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66F6E0A9" w:rsidR="00460653" w:rsidRPr="006118B9" w:rsidRDefault="00A156C0" w:rsidP="006118B9">
            <w:pPr>
              <w:shd w:val="clear" w:color="auto" w:fill="FFFFFF" w:themeFill="background1"/>
              <w:spacing w:before="120"/>
              <w:rPr>
                <w:b/>
                <w:bCs/>
                <w:sz w:val="28"/>
                <w:szCs w:val="28"/>
              </w:rPr>
            </w:pPr>
            <w:r w:rsidRPr="00FF430B">
              <w:t xml:space="preserve">1.1. </w:t>
            </w:r>
            <w:r w:rsidR="00460653" w:rsidRPr="00FF430B">
              <w:t>Antreprenorul se obligă să execut</w:t>
            </w:r>
            <w:r w:rsidR="006118B9">
              <w:rPr>
                <w:b/>
                <w:sz w:val="28"/>
                <w:szCs w:val="28"/>
                <w:u w:val="single"/>
              </w:rPr>
              <w:t xml:space="preserve"> </w:t>
            </w:r>
            <w:r w:rsidR="006118B9" w:rsidRPr="002F0FF8">
              <w:rPr>
                <w:b/>
                <w:bCs/>
                <w:u w:val="single"/>
              </w:rPr>
              <w:t xml:space="preserve">lucrarile  </w:t>
            </w:r>
            <w:r w:rsidR="002F0FF8" w:rsidRPr="002F0FF8">
              <w:rPr>
                <w:b/>
                <w:bCs/>
                <w:u w:val="single"/>
              </w:rPr>
              <w:t>de asigurare a autonomiei energetice a fântânii arteziene nr. 544 în s. Cîrnățenii Noi, prin instalarea unu sistem fotovoltaic/Retele exterioare de alimentare cu energie electrica 0.4kV a Sistemului Fotovoltaic la fintina arteziana nr.544 din r. Causeni, s. Cirnatenii Noi</w:t>
            </w:r>
            <w:r w:rsidR="006118B9" w:rsidRPr="007663EC">
              <w:rPr>
                <w:b/>
                <w:lang w:eastAsia="ru-RU"/>
              </w:rPr>
              <w:t xml:space="preserve"> </w:t>
            </w:r>
            <w:r w:rsidR="00710430" w:rsidRPr="000A6A2D">
              <w:t>,</w:t>
            </w:r>
            <w:r w:rsidR="00710430">
              <w:t xml:space="preserve"> </w:t>
            </w:r>
            <w:r w:rsidR="0042474D" w:rsidRPr="00FF430B">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63F413A1" w:rsidR="00460653" w:rsidRPr="0042474D" w:rsidRDefault="00A156C0" w:rsidP="00196AB4">
            <w:pPr>
              <w:pStyle w:val="af3"/>
              <w:tabs>
                <w:tab w:val="left" w:pos="567"/>
              </w:tabs>
              <w:spacing w:line="276" w:lineRule="auto"/>
              <w:ind w:firstLine="0"/>
              <w:rPr>
                <w:lang w:val="en-US"/>
              </w:rPr>
            </w:pPr>
            <w:r w:rsidRPr="0042474D">
              <w:rPr>
                <w:lang w:val="en-US"/>
              </w:rPr>
              <w:lastRenderedPageBreak/>
              <w:t xml:space="preserve">2.1. </w:t>
            </w:r>
            <w:proofErr w:type="spellStart"/>
            <w:r w:rsidR="00460653" w:rsidRPr="0042474D">
              <w:rPr>
                <w:lang w:val="en-US"/>
              </w:rPr>
              <w:t>Durata</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contractate</w:t>
            </w:r>
            <w:proofErr w:type="spellEnd"/>
            <w:r w:rsidR="00460653" w:rsidRPr="0042474D">
              <w:rPr>
                <w:lang w:val="en-US"/>
              </w:rPr>
              <w:t xml:space="preserve"> </w:t>
            </w:r>
            <w:r w:rsidR="00B12F0C">
              <w:rPr>
                <w:lang w:val="en-US"/>
              </w:rPr>
              <w:t xml:space="preserve">pina la </w:t>
            </w:r>
            <w:r w:rsidR="002C66A2">
              <w:rPr>
                <w:lang w:val="en-US"/>
              </w:rPr>
              <w:t>3</w:t>
            </w:r>
            <w:r w:rsidR="00025485">
              <w:rPr>
                <w:lang w:val="en-US"/>
              </w:rPr>
              <w:t xml:space="preserve"> </w:t>
            </w:r>
            <w:proofErr w:type="spellStart"/>
            <w:r w:rsidR="00025485">
              <w:rPr>
                <w:lang w:val="en-US"/>
              </w:rPr>
              <w:t>lun</w:t>
            </w:r>
            <w:r w:rsidR="002C66A2">
              <w:rPr>
                <w:lang w:val="en-US"/>
              </w:rPr>
              <w:t>i</w:t>
            </w:r>
            <w:proofErr w:type="spellEnd"/>
            <w:r w:rsidR="00B12F0C">
              <w:rPr>
                <w:lang w:val="en-US"/>
              </w:rPr>
              <w:t xml:space="preserve"> </w:t>
            </w:r>
            <w:r w:rsidR="007B2078">
              <w:rPr>
                <w:lang w:val="en-US"/>
              </w:rPr>
              <w:t xml:space="preserve">de la </w:t>
            </w:r>
            <w:proofErr w:type="spellStart"/>
            <w:r w:rsidR="007B2078">
              <w:rPr>
                <w:lang w:val="en-US"/>
              </w:rPr>
              <w:t>semnarea</w:t>
            </w:r>
            <w:proofErr w:type="spellEnd"/>
            <w:r w:rsidR="007B2078">
              <w:rPr>
                <w:lang w:val="en-US"/>
              </w:rPr>
              <w:t xml:space="preserve"> </w:t>
            </w:r>
            <w:proofErr w:type="spellStart"/>
            <w:r w:rsidR="007B2078">
              <w:rPr>
                <w:lang w:val="en-US"/>
              </w:rPr>
              <w:t>contractului</w:t>
            </w:r>
            <w:proofErr w:type="spellEnd"/>
            <w:r w:rsidR="007B2078">
              <w:rPr>
                <w:lang w:val="en-US"/>
              </w:rPr>
              <w:t>,</w:t>
            </w:r>
            <w:r w:rsid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primirea</w:t>
            </w:r>
            <w:proofErr w:type="spellEnd"/>
            <w:r w:rsidR="00460653" w:rsidRPr="0042474D">
              <w:rPr>
                <w:lang w:val="en-US"/>
              </w:rPr>
              <w:t xml:space="preserve"> </w:t>
            </w:r>
            <w:proofErr w:type="spellStart"/>
            <w:r w:rsidR="00460653" w:rsidRPr="0042474D">
              <w:rPr>
                <w:lang w:val="en-US"/>
              </w:rPr>
              <w:t>ordinului</w:t>
            </w:r>
            <w:proofErr w:type="spellEnd"/>
            <w:r w:rsidR="00460653" w:rsidRPr="0042474D">
              <w:rPr>
                <w:lang w:val="en-US"/>
              </w:rPr>
              <w:t xml:space="preserve"> de </w:t>
            </w:r>
            <w:proofErr w:type="spellStart"/>
            <w:r w:rsidR="00460653" w:rsidRPr="0042474D">
              <w:rPr>
                <w:lang w:val="en-US"/>
              </w:rPr>
              <w:t>începere</w:t>
            </w:r>
            <w:proofErr w:type="spellEnd"/>
            <w:r w:rsidR="00460653" w:rsidRPr="0042474D">
              <w:rPr>
                <w:lang w:val="en-US"/>
              </w:rPr>
              <w:t xml:space="preserve"> </w:t>
            </w:r>
            <w:proofErr w:type="gramStart"/>
            <w:r w:rsidR="00460653" w:rsidRPr="0042474D">
              <w:rPr>
                <w:lang w:val="en-US"/>
              </w:rPr>
              <w:t>a</w:t>
            </w:r>
            <w:proofErr w:type="gramEnd"/>
            <w:r w:rsidR="00460653" w:rsidRPr="0042474D">
              <w:rPr>
                <w:lang w:val="en-US"/>
              </w:rPr>
              <w:t xml:space="preserve"> </w:t>
            </w:r>
            <w:proofErr w:type="spellStart"/>
            <w:r w:rsidR="00460653" w:rsidRPr="0042474D">
              <w:rPr>
                <w:lang w:val="en-US"/>
              </w:rPr>
              <w:t>execuţiei</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asigurării</w:t>
            </w:r>
            <w:proofErr w:type="spellEnd"/>
            <w:r w:rsidR="00460653" w:rsidRPr="0042474D">
              <w:rPr>
                <w:lang w:val="en-US"/>
              </w:rPr>
              <w:t xml:space="preserve"> </w:t>
            </w:r>
            <w:proofErr w:type="spellStart"/>
            <w:r w:rsidR="00460653" w:rsidRPr="0042474D">
              <w:rPr>
                <w:lang w:val="en-US"/>
              </w:rPr>
              <w:t>lucrului</w:t>
            </w:r>
            <w:proofErr w:type="spellEnd"/>
            <w:r w:rsidR="00460653" w:rsidRPr="0042474D">
              <w:rPr>
                <w:lang w:val="en-US"/>
              </w:rPr>
              <w:t xml:space="preserve"> </w:t>
            </w:r>
            <w:proofErr w:type="spellStart"/>
            <w:r w:rsidR="00460653" w:rsidRPr="0042474D">
              <w:rPr>
                <w:lang w:val="en-US"/>
              </w:rPr>
              <w:t>ritmic</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r w:rsidR="005D4B79" w:rsidRPr="0042474D">
              <w:rPr>
                <w:lang w:val="en-US"/>
              </w:rPr>
              <w:t>-</w:t>
            </w:r>
            <w:r w:rsidR="00460653" w:rsidRPr="0042474D">
              <w:rPr>
                <w:lang w:val="en-US"/>
              </w:rPr>
              <w:t>ordonatorul</w:t>
            </w:r>
            <w:proofErr w:type="spellEnd"/>
            <w:r w:rsidR="00460653" w:rsidRPr="0042474D">
              <w:rPr>
                <w:lang w:val="en-US"/>
              </w:rPr>
              <w:t xml:space="preserve"> de </w:t>
            </w:r>
            <w:proofErr w:type="spellStart"/>
            <w:r w:rsidR="00460653" w:rsidRPr="0042474D">
              <w:rPr>
                <w:lang w:val="en-US"/>
              </w:rPr>
              <w:t>credite</w:t>
            </w:r>
            <w:proofErr w:type="spellEnd"/>
            <w:r w:rsidR="00460653" w:rsidRPr="0042474D">
              <w:rPr>
                <w:lang w:val="en-US"/>
              </w:rPr>
              <w:t>.</w:t>
            </w:r>
          </w:p>
          <w:p w14:paraId="0D18755A"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2.2. </w:t>
            </w:r>
            <w:proofErr w:type="spellStart"/>
            <w:r w:rsidR="00460653" w:rsidRPr="0042474D">
              <w:rPr>
                <w:lang w:val="en-US"/>
              </w:rPr>
              <w:t>Graficul</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se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efectua</w:t>
            </w:r>
            <w:proofErr w:type="spellEnd"/>
            <w:r w:rsidR="00460653" w:rsidRPr="0042474D">
              <w:rPr>
                <w:lang w:val="en-US"/>
              </w:rPr>
              <w:t xml:space="preserve"> conform </w:t>
            </w:r>
            <w:proofErr w:type="spellStart"/>
            <w:r w:rsidR="00460653" w:rsidRPr="0042474D">
              <w:rPr>
                <w:lang w:val="en-US"/>
              </w:rPr>
              <w:t>specificaţiei</w:t>
            </w:r>
            <w:proofErr w:type="spellEnd"/>
            <w:r w:rsidR="00460653" w:rsidRPr="0042474D">
              <w:rPr>
                <w:lang w:val="en-US"/>
              </w:rPr>
              <w:t xml:space="preserve"> din </w:t>
            </w:r>
            <w:proofErr w:type="spellStart"/>
            <w:r w:rsidR="00460653" w:rsidRPr="0042474D">
              <w:rPr>
                <w:lang w:val="en-US"/>
              </w:rPr>
              <w:t>anexa</w:t>
            </w:r>
            <w:proofErr w:type="spellEnd"/>
            <w:r w:rsidR="00460653" w:rsidRPr="0042474D">
              <w:rPr>
                <w:lang w:val="en-US"/>
              </w:rPr>
              <w:t xml:space="preserve"> </w:t>
            </w:r>
            <w:r w:rsidR="009157BF" w:rsidRPr="0042474D">
              <w:rPr>
                <w:lang w:val="en-US"/>
              </w:rPr>
              <w:t xml:space="preserve">la </w:t>
            </w:r>
            <w:proofErr w:type="spellStart"/>
            <w:r w:rsidR="00460653" w:rsidRPr="0042474D">
              <w:rPr>
                <w:lang w:val="en-US"/>
              </w:rPr>
              <w:t>prezentul</w:t>
            </w:r>
            <w:proofErr w:type="spellEnd"/>
            <w:r w:rsidR="00460653" w:rsidRPr="0042474D">
              <w:rPr>
                <w:lang w:val="en-US"/>
              </w:rPr>
              <w:t xml:space="preserve"> contract. </w:t>
            </w:r>
          </w:p>
          <w:p w14:paraId="7E5AA4F4"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2.3. </w:t>
            </w:r>
            <w:proofErr w:type="spellStart"/>
            <w:r w:rsidR="00460653" w:rsidRPr="0042474D">
              <w:rPr>
                <w:lang w:val="en-US"/>
              </w:rPr>
              <w:t>Perioada</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fi </w:t>
            </w:r>
            <w:proofErr w:type="spellStart"/>
            <w:r w:rsidR="00460653" w:rsidRPr="0042474D">
              <w:rPr>
                <w:lang w:val="en-US"/>
              </w:rPr>
              <w:t>prelungită</w:t>
            </w:r>
            <w:proofErr w:type="spellEnd"/>
            <w:r w:rsidR="00460653" w:rsidRPr="0042474D">
              <w:rPr>
                <w:lang w:val="en-US"/>
              </w:rPr>
              <w:t xml:space="preserve"> </w:t>
            </w:r>
            <w:proofErr w:type="spellStart"/>
            <w:r w:rsidR="00EB65F6" w:rsidRPr="0042474D">
              <w:rPr>
                <w:lang w:val="en-US"/>
              </w:rPr>
              <w:t>sau</w:t>
            </w:r>
            <w:proofErr w:type="spellEnd"/>
            <w:r w:rsidR="00EB65F6" w:rsidRPr="0042474D">
              <w:rPr>
                <w:lang w:val="en-US"/>
              </w:rPr>
              <w:t xml:space="preserve"> </w:t>
            </w:r>
            <w:proofErr w:type="spellStart"/>
            <w:r w:rsidR="00EB65F6" w:rsidRPr="0042474D">
              <w:rPr>
                <w:lang w:val="en-US"/>
              </w:rPr>
              <w:t>suspendată</w:t>
            </w:r>
            <w:proofErr w:type="spellEnd"/>
            <w:r w:rsidR="00EB65F6"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constrângerea</w:t>
            </w:r>
            <w:proofErr w:type="spellEnd"/>
            <w:r w:rsidR="00460653" w:rsidRPr="0042474D">
              <w:rPr>
                <w:lang w:val="en-US"/>
              </w:rPr>
              <w:t xml:space="preserve"> </w:t>
            </w:r>
            <w:proofErr w:type="spellStart"/>
            <w:r w:rsidR="00460653" w:rsidRPr="0042474D">
              <w:rPr>
                <w:lang w:val="en-US"/>
              </w:rPr>
              <w:t>activităţii</w:t>
            </w:r>
            <w:proofErr w:type="spellEnd"/>
            <w:r w:rsidR="00460653" w:rsidRPr="0042474D">
              <w:rPr>
                <w:lang w:val="en-US"/>
              </w:rPr>
              <w:t xml:space="preserve"> se </w:t>
            </w:r>
            <w:proofErr w:type="spellStart"/>
            <w:r w:rsidR="00460653" w:rsidRPr="0042474D">
              <w:rPr>
                <w:lang w:val="en-US"/>
              </w:rPr>
              <w:t>datorează</w:t>
            </w:r>
            <w:proofErr w:type="spellEnd"/>
            <w:r w:rsidR="00460653" w:rsidRPr="0042474D">
              <w:rPr>
                <w:lang w:val="en-US"/>
              </w:rPr>
              <w:t xml:space="preserve"> </w:t>
            </w:r>
            <w:proofErr w:type="spellStart"/>
            <w:r w:rsidR="00460653" w:rsidRPr="0042474D">
              <w:rPr>
                <w:lang w:val="en-US"/>
              </w:rPr>
              <w:t>următoarelor</w:t>
            </w:r>
            <w:proofErr w:type="spellEnd"/>
            <w:r w:rsidR="00460653" w:rsidRPr="0042474D">
              <w:rPr>
                <w:lang w:val="en-US"/>
              </w:rPr>
              <w:t xml:space="preserve"> </w:t>
            </w:r>
            <w:proofErr w:type="spellStart"/>
            <w:r w:rsidR="00460653" w:rsidRPr="0042474D">
              <w:rPr>
                <w:lang w:val="en-US"/>
              </w:rPr>
              <w:t>cauze</w:t>
            </w:r>
            <w:proofErr w:type="spellEnd"/>
            <w:r w:rsidR="00460653" w:rsidRPr="0042474D">
              <w:rPr>
                <w:lang w:val="en-US"/>
              </w:rPr>
              <w:t>:</w:t>
            </w:r>
          </w:p>
          <w:p w14:paraId="76772BBC" w14:textId="77777777" w:rsidR="00460653" w:rsidRPr="00FF430B" w:rsidRDefault="00460653" w:rsidP="00134E8B">
            <w:pPr>
              <w:numPr>
                <w:ilvl w:val="0"/>
                <w:numId w:val="7"/>
              </w:numPr>
              <w:tabs>
                <w:tab w:val="left" w:pos="1276"/>
              </w:tabs>
              <w:spacing w:line="276" w:lineRule="auto"/>
              <w:ind w:left="0" w:hanging="425"/>
              <w:jc w:val="both"/>
            </w:pPr>
            <w:r w:rsidRPr="00FF430B">
              <w:t>generate de Beneficiar;</w:t>
            </w:r>
          </w:p>
          <w:p w14:paraId="54D5B851" w14:textId="77777777" w:rsidR="00460653" w:rsidRPr="00FF430B" w:rsidRDefault="001B1B6D" w:rsidP="00134E8B">
            <w:pPr>
              <w:numPr>
                <w:ilvl w:val="0"/>
                <w:numId w:val="7"/>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134E8B">
            <w:pPr>
              <w:numPr>
                <w:ilvl w:val="0"/>
                <w:numId w:val="7"/>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134E8B">
            <w:pPr>
              <w:numPr>
                <w:ilvl w:val="0"/>
                <w:numId w:val="7"/>
              </w:numPr>
              <w:tabs>
                <w:tab w:val="left" w:pos="1276"/>
              </w:tabs>
              <w:spacing w:line="276" w:lineRule="auto"/>
              <w:ind w:left="0" w:hanging="425"/>
              <w:jc w:val="both"/>
            </w:pPr>
            <w:r w:rsidRPr="00FF430B">
              <w:t>calamităţilor naturale recunoscute de autoritatea legală.</w:t>
            </w:r>
          </w:p>
          <w:p w14:paraId="61CC6B15"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2.4. </w:t>
            </w:r>
            <w:r w:rsidR="00460653" w:rsidRPr="0042474D">
              <w:rPr>
                <w:lang w:val="en-US"/>
              </w:rPr>
              <w:t xml:space="preserve">Conform </w:t>
            </w:r>
            <w:proofErr w:type="spellStart"/>
            <w:r w:rsidR="00460653" w:rsidRPr="0042474D">
              <w:rPr>
                <w:lang w:val="en-US"/>
              </w:rPr>
              <w:t>dispoziţiei</w:t>
            </w:r>
            <w:proofErr w:type="spellEnd"/>
            <w:r w:rsidR="00460653" w:rsidRPr="0042474D">
              <w:rPr>
                <w:lang w:val="en-US"/>
              </w:rPr>
              <w:t xml:space="preserve"> </w:t>
            </w:r>
            <w:proofErr w:type="spellStart"/>
            <w:r w:rsidR="00460653" w:rsidRPr="0042474D">
              <w:rPr>
                <w:lang w:val="en-US"/>
              </w:rPr>
              <w:t>scrise</w:t>
            </w:r>
            <w:proofErr w:type="spellEnd"/>
            <w:r w:rsidR="00460653" w:rsidRPr="0042474D">
              <w:rPr>
                <w:lang w:val="en-US"/>
              </w:rPr>
              <w:t xml:space="preserve"> a </w:t>
            </w:r>
            <w:proofErr w:type="spellStart"/>
            <w:r w:rsidR="00460653" w:rsidRPr="0042474D">
              <w:rPr>
                <w:lang w:val="en-US"/>
              </w:rPr>
              <w:t>Beneficiarului</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sista</w:t>
            </w:r>
            <w:proofErr w:type="spellEnd"/>
            <w:r w:rsidR="00460653" w:rsidRPr="0042474D">
              <w:rPr>
                <w:lang w:val="en-US"/>
              </w:rPr>
              <w:t xml:space="preserve"> </w:t>
            </w:r>
            <w:proofErr w:type="spellStart"/>
            <w:r w:rsidR="00460653" w:rsidRPr="0042474D">
              <w:rPr>
                <w:lang w:val="en-US"/>
              </w:rPr>
              <w:t>execuţia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 </w:t>
            </w:r>
            <w:proofErr w:type="spellStart"/>
            <w:r w:rsidR="00460653" w:rsidRPr="0042474D">
              <w:rPr>
                <w:lang w:val="en-US"/>
              </w:rPr>
              <w:t>unor</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ale </w:t>
            </w:r>
            <w:proofErr w:type="spellStart"/>
            <w:r w:rsidR="00460653" w:rsidRPr="0042474D">
              <w:rPr>
                <w:lang w:val="en-US"/>
              </w:rPr>
              <w:t>acestora</w:t>
            </w:r>
            <w:proofErr w:type="spellEnd"/>
            <w:r w:rsidR="00460653" w:rsidRPr="0042474D">
              <w:rPr>
                <w:lang w:val="en-US"/>
              </w:rPr>
              <w:t xml:space="preserve"> pe o </w:t>
            </w:r>
            <w:proofErr w:type="spellStart"/>
            <w:r w:rsidR="00460653" w:rsidRPr="0042474D">
              <w:rPr>
                <w:lang w:val="en-US"/>
              </w:rPr>
              <w:t>durată</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modul</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care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consideră</w:t>
            </w:r>
            <w:proofErr w:type="spellEnd"/>
            <w:r w:rsidR="00460653" w:rsidRPr="0042474D">
              <w:rPr>
                <w:lang w:val="en-US"/>
              </w:rPr>
              <w:t xml:space="preserve"> </w:t>
            </w:r>
            <w:proofErr w:type="spellStart"/>
            <w:r w:rsidR="00460653" w:rsidRPr="0042474D">
              <w:rPr>
                <w:lang w:val="en-US"/>
              </w:rPr>
              <w:t>necesar</w:t>
            </w:r>
            <w:proofErr w:type="spellEnd"/>
            <w:r w:rsidR="00460653" w:rsidRPr="0042474D">
              <w:rPr>
                <w:lang w:val="en-US"/>
              </w:rPr>
              <w:t xml:space="preserve">. Pe </w:t>
            </w:r>
            <w:proofErr w:type="spellStart"/>
            <w:r w:rsidR="00460653" w:rsidRPr="0042474D">
              <w:rPr>
                <w:lang w:val="en-US"/>
              </w:rPr>
              <w:t>timpul</w:t>
            </w:r>
            <w:proofErr w:type="spellEnd"/>
            <w:r w:rsidR="00460653" w:rsidRPr="0042474D">
              <w:rPr>
                <w:lang w:val="en-US"/>
              </w:rPr>
              <w:t xml:space="preserve"> </w:t>
            </w:r>
            <w:proofErr w:type="spellStart"/>
            <w:r w:rsidR="00460653" w:rsidRPr="0042474D">
              <w:rPr>
                <w:lang w:val="en-US"/>
              </w:rPr>
              <w:t>suspendării</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proteja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conserva</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mod </w:t>
            </w:r>
            <w:proofErr w:type="spellStart"/>
            <w:r w:rsidR="00460653" w:rsidRPr="0042474D">
              <w:rPr>
                <w:lang w:val="en-US"/>
              </w:rPr>
              <w:t>corespunzător</w:t>
            </w:r>
            <w:proofErr w:type="spellEnd"/>
            <w:r w:rsidR="00460653" w:rsidRPr="0042474D">
              <w:rPr>
                <w:lang w:val="en-US"/>
              </w:rPr>
              <w:t xml:space="preserve">, </w:t>
            </w:r>
            <w:proofErr w:type="spellStart"/>
            <w:r w:rsidR="00460653" w:rsidRPr="0042474D">
              <w:rPr>
                <w:lang w:val="en-US"/>
              </w:rPr>
              <w:t>aşa</w:t>
            </w:r>
            <w:proofErr w:type="spellEnd"/>
            <w:r w:rsidR="00460653" w:rsidRPr="0042474D">
              <w:rPr>
                <w:lang w:val="en-US"/>
              </w:rPr>
              <w:t xml:space="preserve"> cum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dispune</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Cheltuielile</w:t>
            </w:r>
            <w:proofErr w:type="spellEnd"/>
            <w:r w:rsidR="00460653" w:rsidRPr="0042474D">
              <w:rPr>
                <w:lang w:val="en-US"/>
              </w:rPr>
              <w:t xml:space="preserve"> </w:t>
            </w:r>
            <w:proofErr w:type="spellStart"/>
            <w:r w:rsidR="00460653" w:rsidRPr="0042474D">
              <w:rPr>
                <w:lang w:val="en-US"/>
              </w:rPr>
              <w:t>suplimentare</w:t>
            </w:r>
            <w:proofErr w:type="spellEnd"/>
            <w:r w:rsidR="00460653" w:rsidRPr="0042474D">
              <w:rPr>
                <w:lang w:val="en-US"/>
              </w:rPr>
              <w:t xml:space="preserve"> generate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urma</w:t>
            </w:r>
            <w:proofErr w:type="spellEnd"/>
            <w:r w:rsidR="00460653" w:rsidRPr="0042474D">
              <w:rPr>
                <w:lang w:val="en-US"/>
              </w:rPr>
              <w:t xml:space="preserve"> </w:t>
            </w:r>
            <w:proofErr w:type="spellStart"/>
            <w:r w:rsidR="00460653" w:rsidRPr="0042474D">
              <w:rPr>
                <w:lang w:val="en-US"/>
              </w:rPr>
              <w:t>sistării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suportate</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plătite</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460653" w:rsidRPr="0042474D">
              <w:rPr>
                <w:lang w:val="en-US"/>
              </w:rPr>
              <w:t>sistării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 </w:t>
            </w:r>
            <w:proofErr w:type="spellStart"/>
            <w:r w:rsidR="00460653" w:rsidRPr="0042474D">
              <w:rPr>
                <w:lang w:val="en-US"/>
              </w:rPr>
              <w:t>unor</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din </w:t>
            </w:r>
            <w:proofErr w:type="spellStart"/>
            <w:r w:rsidR="00460653" w:rsidRPr="0042474D">
              <w:rPr>
                <w:lang w:val="en-US"/>
              </w:rPr>
              <w:t>ele</w:t>
            </w:r>
            <w:proofErr w:type="spellEnd"/>
            <w:r w:rsidR="00460653" w:rsidRPr="0042474D">
              <w:rPr>
                <w:lang w:val="en-US"/>
              </w:rPr>
              <w:t xml:space="preserve">, din </w:t>
            </w:r>
            <w:proofErr w:type="spellStart"/>
            <w:r w:rsidR="00460653" w:rsidRPr="0042474D">
              <w:rPr>
                <w:lang w:val="en-US"/>
              </w:rPr>
              <w:t>iniţiativa</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w:t>
            </w:r>
            <w:proofErr w:type="spellStart"/>
            <w:r w:rsidR="00460653" w:rsidRPr="0042474D">
              <w:rPr>
                <w:lang w:val="en-US"/>
              </w:rPr>
              <w:t>acesta</w:t>
            </w:r>
            <w:proofErr w:type="spellEnd"/>
            <w:r w:rsidR="00460653" w:rsidRPr="0042474D">
              <w:rPr>
                <w:lang w:val="en-US"/>
              </w:rPr>
              <w:t xml:space="preserve"> </w:t>
            </w:r>
            <w:proofErr w:type="spellStart"/>
            <w:r w:rsidR="00460653" w:rsidRPr="0042474D">
              <w:rPr>
                <w:lang w:val="en-US"/>
              </w:rPr>
              <w:t>suportă</w:t>
            </w:r>
            <w:proofErr w:type="spellEnd"/>
            <w:r w:rsidR="00460653" w:rsidRPr="0042474D">
              <w:rPr>
                <w:lang w:val="en-US"/>
              </w:rPr>
              <w:t xml:space="preserve"> pe </w:t>
            </w:r>
            <w:proofErr w:type="spellStart"/>
            <w:r w:rsidR="00460653" w:rsidRPr="0042474D">
              <w:rPr>
                <w:lang w:val="en-US"/>
              </w:rPr>
              <w:t>timpul</w:t>
            </w:r>
            <w:proofErr w:type="spellEnd"/>
            <w:r w:rsidR="00460653" w:rsidRPr="0042474D">
              <w:rPr>
                <w:lang w:val="en-US"/>
              </w:rPr>
              <w:t xml:space="preserve"> </w:t>
            </w:r>
            <w:proofErr w:type="spellStart"/>
            <w:r w:rsidR="00460653" w:rsidRPr="0042474D">
              <w:rPr>
                <w:lang w:val="en-US"/>
              </w:rPr>
              <w:t>suspendării</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cheltuielile</w:t>
            </w:r>
            <w:proofErr w:type="spellEnd"/>
            <w:r w:rsidR="00460653" w:rsidRPr="0042474D">
              <w:rPr>
                <w:lang w:val="en-US"/>
              </w:rPr>
              <w:t xml:space="preserve">, </w:t>
            </w:r>
            <w:proofErr w:type="spellStart"/>
            <w:r w:rsidR="00460653" w:rsidRPr="0042474D">
              <w:rPr>
                <w:lang w:val="en-US"/>
              </w:rPr>
              <w:t>privind</w:t>
            </w:r>
            <w:proofErr w:type="spellEnd"/>
            <w:r w:rsidR="00460653" w:rsidRPr="0042474D">
              <w:rPr>
                <w:lang w:val="en-US"/>
              </w:rPr>
              <w:t xml:space="preserve"> </w:t>
            </w:r>
            <w:proofErr w:type="spellStart"/>
            <w:r w:rsidR="00460653" w:rsidRPr="0042474D">
              <w:rPr>
                <w:lang w:val="en-US"/>
              </w:rPr>
              <w:t>protejarea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conservarea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cu </w:t>
            </w:r>
            <w:proofErr w:type="spellStart"/>
            <w:r w:rsidR="00460653" w:rsidRPr="0042474D">
              <w:rPr>
                <w:lang w:val="en-US"/>
              </w:rPr>
              <w:t>bună</w:t>
            </w:r>
            <w:proofErr w:type="spellEnd"/>
            <w:r w:rsidR="00460653" w:rsidRPr="0042474D">
              <w:rPr>
                <w:lang w:val="en-US"/>
              </w:rPr>
              <w:t xml:space="preserve"> </w:t>
            </w:r>
            <w:proofErr w:type="spellStart"/>
            <w:r w:rsidR="00460653" w:rsidRPr="0042474D">
              <w:rPr>
                <w:lang w:val="en-US"/>
              </w:rPr>
              <w:t>diligenţă</w:t>
            </w:r>
            <w:proofErr w:type="spellEnd"/>
            <w:r w:rsidR="00460653" w:rsidRPr="0042474D">
              <w:rPr>
                <w:lang w:val="en-US"/>
              </w:rPr>
              <w:t>.</w:t>
            </w:r>
          </w:p>
          <w:p w14:paraId="7A34E3EF"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2.5. </w:t>
            </w:r>
            <w:r w:rsidR="00460653" w:rsidRPr="0042474D">
              <w:rPr>
                <w:lang w:val="en-US"/>
              </w:rPr>
              <w:t xml:space="preserve">La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183D79" w:rsidRPr="0042474D">
              <w:rPr>
                <w:lang w:val="en-US"/>
              </w:rPr>
              <w:t>va</w:t>
            </w:r>
            <w:proofErr w:type="spellEnd"/>
            <w:r w:rsidR="00183D79" w:rsidRPr="0042474D">
              <w:rPr>
                <w:lang w:val="en-US"/>
              </w:rPr>
              <w:t xml:space="preserve"> </w:t>
            </w:r>
            <w:proofErr w:type="spellStart"/>
            <w:r w:rsidR="00183D79" w:rsidRPr="0042474D">
              <w:rPr>
                <w:lang w:val="en-US"/>
              </w:rPr>
              <w:t>notifica</w:t>
            </w:r>
            <w:proofErr w:type="spellEnd"/>
            <w:r w:rsidR="00183D79" w:rsidRPr="0042474D">
              <w:rPr>
                <w:lang w:val="en-US"/>
              </w:rPr>
              <w:t xml:space="preserve"> </w:t>
            </w:r>
            <w:proofErr w:type="spellStart"/>
            <w:r w:rsidR="00183D79" w:rsidRPr="0042474D">
              <w:rPr>
                <w:lang w:val="en-US"/>
              </w:rPr>
              <w:t>Beneficiarul</w:t>
            </w:r>
            <w:proofErr w:type="spellEnd"/>
            <w:r w:rsidR="00183D79" w:rsidRPr="0042474D">
              <w:rPr>
                <w:lang w:val="en-US"/>
              </w:rPr>
              <w:t xml:space="preserve"> </w:t>
            </w:r>
            <w:proofErr w:type="spellStart"/>
            <w:r w:rsidR="00183D79" w:rsidRPr="0042474D">
              <w:rPr>
                <w:lang w:val="en-US"/>
              </w:rPr>
              <w:t>că</w:t>
            </w:r>
            <w:proofErr w:type="spellEnd"/>
            <w:r w:rsidR="00183D79" w:rsidRPr="0042474D">
              <w:rPr>
                <w:lang w:val="en-US"/>
              </w:rPr>
              <w:t xml:space="preserve"> su</w:t>
            </w:r>
            <w:r w:rsidR="00460653" w:rsidRPr="0042474D">
              <w:rPr>
                <w:lang w:val="en-US"/>
              </w:rPr>
              <w:t xml:space="preserve">nt </w:t>
            </w:r>
            <w:proofErr w:type="spellStart"/>
            <w:r w:rsidR="00460653" w:rsidRPr="0042474D">
              <w:rPr>
                <w:lang w:val="en-US"/>
              </w:rPr>
              <w:t>îndeplinite</w:t>
            </w:r>
            <w:proofErr w:type="spellEnd"/>
            <w:r w:rsidR="00460653" w:rsidRPr="0042474D">
              <w:rPr>
                <w:lang w:val="en-US"/>
              </w:rPr>
              <w:t xml:space="preserve"> </w:t>
            </w:r>
            <w:proofErr w:type="spellStart"/>
            <w:r w:rsidR="00460653" w:rsidRPr="0042474D">
              <w:rPr>
                <w:lang w:val="en-US"/>
              </w:rPr>
              <w:t>condiţiile</w:t>
            </w:r>
            <w:proofErr w:type="spellEnd"/>
            <w:r w:rsidR="00460653" w:rsidRPr="0042474D">
              <w:rPr>
                <w:lang w:val="en-US"/>
              </w:rPr>
              <w:t xml:space="preserve"> de </w:t>
            </w:r>
            <w:proofErr w:type="spellStart"/>
            <w:r w:rsidR="00460653" w:rsidRPr="0042474D">
              <w:rPr>
                <w:lang w:val="en-US"/>
              </w:rPr>
              <w:t>recepţie</w:t>
            </w:r>
            <w:proofErr w:type="spellEnd"/>
            <w:r w:rsidR="00460653" w:rsidRPr="0042474D">
              <w:rPr>
                <w:lang w:val="en-US"/>
              </w:rPr>
              <w:t xml:space="preserve">, </w:t>
            </w:r>
            <w:proofErr w:type="spellStart"/>
            <w:r w:rsidR="00460653" w:rsidRPr="0042474D">
              <w:rPr>
                <w:lang w:val="en-US"/>
              </w:rPr>
              <w:t>solicitând</w:t>
            </w:r>
            <w:proofErr w:type="spellEnd"/>
            <w:r w:rsidR="00460653" w:rsidRPr="0042474D">
              <w:rPr>
                <w:lang w:val="en-US"/>
              </w:rPr>
              <w:t xml:space="preserve"> </w:t>
            </w:r>
            <w:proofErr w:type="spellStart"/>
            <w:r w:rsidR="00460653" w:rsidRPr="0042474D">
              <w:rPr>
                <w:lang w:val="en-US"/>
              </w:rPr>
              <w:t>convocarea</w:t>
            </w:r>
            <w:proofErr w:type="spellEnd"/>
            <w:r w:rsidR="00460653" w:rsidRPr="0042474D">
              <w:rPr>
                <w:lang w:val="en-US"/>
              </w:rPr>
              <w:t xml:space="preserve"> </w:t>
            </w:r>
            <w:proofErr w:type="spellStart"/>
            <w:r w:rsidR="00460653" w:rsidRPr="0042474D">
              <w:rPr>
                <w:lang w:val="en-US"/>
              </w:rPr>
              <w:t>comisiei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baza</w:t>
            </w:r>
            <w:proofErr w:type="spellEnd"/>
            <w:r w:rsidR="00460653" w:rsidRPr="0042474D">
              <w:rPr>
                <w:lang w:val="en-US"/>
              </w:rPr>
              <w:t xml:space="preserve"> </w:t>
            </w:r>
            <w:proofErr w:type="spellStart"/>
            <w:r w:rsidR="00460653" w:rsidRPr="0042474D">
              <w:rPr>
                <w:lang w:val="en-US"/>
              </w:rPr>
              <w:t>acestei</w:t>
            </w:r>
            <w:proofErr w:type="spellEnd"/>
            <w:r w:rsidR="00460653" w:rsidRPr="0042474D">
              <w:rPr>
                <w:lang w:val="en-US"/>
              </w:rPr>
              <w:t xml:space="preserve"> </w:t>
            </w:r>
            <w:proofErr w:type="spellStart"/>
            <w:r w:rsidR="00460653" w:rsidRPr="0042474D">
              <w:rPr>
                <w:lang w:val="en-US"/>
              </w:rPr>
              <w:t>notificări</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convoca</w:t>
            </w:r>
            <w:proofErr w:type="spellEnd"/>
            <w:r w:rsidR="00460653" w:rsidRPr="0042474D">
              <w:rPr>
                <w:lang w:val="en-US"/>
              </w:rPr>
              <w:t xml:space="preserve"> </w:t>
            </w:r>
            <w:proofErr w:type="spellStart"/>
            <w:r w:rsidR="00460653" w:rsidRPr="0042474D">
              <w:rPr>
                <w:lang w:val="en-US"/>
              </w:rPr>
              <w:t>comisia</w:t>
            </w:r>
            <w:proofErr w:type="spellEnd"/>
            <w:r w:rsidR="00460653" w:rsidRPr="0042474D">
              <w:rPr>
                <w:lang w:val="en-US"/>
              </w:rPr>
              <w:t xml:space="preserve"> </w:t>
            </w:r>
            <w:proofErr w:type="gramStart"/>
            <w:r w:rsidR="00460653" w:rsidRPr="0042474D">
              <w:rPr>
                <w:lang w:val="en-US"/>
              </w:rPr>
              <w:t xml:space="preserve">de  </w:t>
            </w:r>
            <w:proofErr w:type="spellStart"/>
            <w:r w:rsidR="00460653" w:rsidRPr="0042474D">
              <w:rPr>
                <w:lang w:val="en-US"/>
              </w:rPr>
              <w:t>recepţie</w:t>
            </w:r>
            <w:proofErr w:type="spellEnd"/>
            <w:proofErr w:type="gram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42474D" w:rsidRDefault="00E503F9" w:rsidP="00196AB4">
            <w:pPr>
              <w:pStyle w:val="af3"/>
              <w:tabs>
                <w:tab w:val="left" w:pos="321"/>
              </w:tabs>
              <w:spacing w:line="276" w:lineRule="auto"/>
              <w:ind w:firstLine="0"/>
              <w:rPr>
                <w:lang w:val="en-US"/>
              </w:rPr>
            </w:pPr>
            <w:r w:rsidRPr="0042474D">
              <w:rPr>
                <w:lang w:val="en-US"/>
              </w:rPr>
              <w:t>3.</w:t>
            </w:r>
            <w:proofErr w:type="gramStart"/>
            <w:r w:rsidRPr="0042474D">
              <w:rPr>
                <w:lang w:val="en-US"/>
              </w:rPr>
              <w:t>2</w:t>
            </w:r>
            <w:r w:rsidR="00A156C0" w:rsidRPr="0042474D">
              <w:rPr>
                <w:lang w:val="en-US"/>
              </w:rPr>
              <w:t>.</w:t>
            </w:r>
            <w:r w:rsidR="00460653" w:rsidRPr="0042474D">
              <w:rPr>
                <w:lang w:val="en-US"/>
              </w:rPr>
              <w:t>Achitările</w:t>
            </w:r>
            <w:proofErr w:type="gram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efectuate</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transfer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baza</w:t>
            </w:r>
            <w:proofErr w:type="spellEnd"/>
            <w:r w:rsidR="00460653" w:rsidRPr="0042474D">
              <w:rPr>
                <w:lang w:val="en-US"/>
              </w:rPr>
              <w:t xml:space="preserve"> </w:t>
            </w:r>
            <w:proofErr w:type="spellStart"/>
            <w:r w:rsidR="00460653" w:rsidRPr="0042474D">
              <w:rPr>
                <w:lang w:val="en-US"/>
              </w:rPr>
              <w:t>facturilor</w:t>
            </w:r>
            <w:proofErr w:type="spellEnd"/>
            <w:r w:rsidR="00460653" w:rsidRPr="0042474D">
              <w:rPr>
                <w:lang w:val="en-US"/>
              </w:rPr>
              <w:t xml:space="preserve"> </w:t>
            </w:r>
            <w:proofErr w:type="spellStart"/>
            <w:r w:rsidR="00460653" w:rsidRPr="0042474D">
              <w:rPr>
                <w:lang w:val="en-US"/>
              </w:rPr>
              <w:t>fiscale</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primirea</w:t>
            </w:r>
            <w:proofErr w:type="spellEnd"/>
            <w:r w:rsidR="00460653" w:rsidRPr="0042474D">
              <w:rPr>
                <w:lang w:val="en-US"/>
              </w:rPr>
              <w:t xml:space="preserve"> </w:t>
            </w:r>
            <w:proofErr w:type="spellStart"/>
            <w:r w:rsidR="00460653" w:rsidRPr="0042474D">
              <w:rPr>
                <w:lang w:val="en-US"/>
              </w:rPr>
              <w:t>proceselor</w:t>
            </w:r>
            <w:proofErr w:type="spellEnd"/>
            <w:r w:rsidR="00460653" w:rsidRPr="0042474D">
              <w:rPr>
                <w:lang w:val="en-US"/>
              </w:rPr>
              <w:t xml:space="preserve"> </w:t>
            </w:r>
            <w:r w:rsidR="00A156C0" w:rsidRPr="0042474D">
              <w:rPr>
                <w:lang w:val="en-US"/>
              </w:rPr>
              <w:t>–</w:t>
            </w:r>
            <w:r w:rsidR="00460653" w:rsidRPr="0042474D">
              <w:rPr>
                <w:lang w:val="en-US"/>
              </w:rPr>
              <w:t xml:space="preserve"> verbale de </w:t>
            </w:r>
            <w:proofErr w:type="spellStart"/>
            <w:r w:rsidR="00460653" w:rsidRPr="0042474D">
              <w:rPr>
                <w:lang w:val="en-US"/>
              </w:rPr>
              <w:t>recepţie</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w:t>
            </w:r>
            <w:proofErr w:type="spellStart"/>
            <w:r w:rsidR="00460653" w:rsidRPr="0042474D">
              <w:rPr>
                <w:lang w:val="en-US"/>
              </w:rPr>
              <w:t>semnate</w:t>
            </w:r>
            <w:proofErr w:type="spellEnd"/>
            <w:r w:rsidR="00460653" w:rsidRPr="0042474D">
              <w:rPr>
                <w:lang w:val="en-US"/>
              </w:rPr>
              <w:t xml:space="preserve"> </w:t>
            </w:r>
            <w:proofErr w:type="spellStart"/>
            <w:r w:rsidR="00460653" w:rsidRPr="0042474D">
              <w:rPr>
                <w:lang w:val="en-US"/>
              </w:rPr>
              <w:t>şi</w:t>
            </w:r>
            <w:proofErr w:type="spellEnd"/>
            <w:r w:rsidR="00995AF6" w:rsidRPr="0042474D">
              <w:rPr>
                <w:lang w:val="en-US"/>
              </w:rPr>
              <w:t xml:space="preserve"> </w:t>
            </w:r>
            <w:proofErr w:type="spellStart"/>
            <w:r w:rsidR="00995AF6" w:rsidRPr="0042474D">
              <w:rPr>
                <w:lang w:val="en-US"/>
              </w:rPr>
              <w:t>acceptate</w:t>
            </w:r>
            <w:proofErr w:type="spellEnd"/>
            <w:r w:rsidR="00995AF6" w:rsidRPr="0042474D">
              <w:rPr>
                <w:lang w:val="en-US"/>
              </w:rPr>
              <w:t xml:space="preserve"> de </w:t>
            </w:r>
            <w:proofErr w:type="spellStart"/>
            <w:r w:rsidR="00995AF6" w:rsidRPr="0042474D">
              <w:rPr>
                <w:lang w:val="en-US"/>
              </w:rPr>
              <w:t>către</w:t>
            </w:r>
            <w:proofErr w:type="spellEnd"/>
            <w:r w:rsidR="00995AF6" w:rsidRPr="0042474D">
              <w:rPr>
                <w:lang w:val="en-US"/>
              </w:rPr>
              <w:t xml:space="preserve"> </w:t>
            </w:r>
            <w:proofErr w:type="spellStart"/>
            <w:r w:rsidR="00995AF6" w:rsidRPr="0042474D">
              <w:rPr>
                <w:lang w:val="en-US"/>
              </w:rPr>
              <w:t>Beneficiar</w:t>
            </w:r>
            <w:proofErr w:type="spellEnd"/>
            <w:r w:rsidR="00995AF6" w:rsidRPr="0042474D">
              <w:rPr>
                <w:lang w:val="en-US"/>
              </w:rPr>
              <w:t>.</w:t>
            </w:r>
          </w:p>
          <w:p w14:paraId="4312716F" w14:textId="77777777" w:rsidR="00A946E0" w:rsidRPr="0042474D" w:rsidRDefault="00A156C0" w:rsidP="00196AB4">
            <w:pPr>
              <w:pStyle w:val="af3"/>
              <w:tabs>
                <w:tab w:val="left" w:pos="37"/>
              </w:tabs>
              <w:spacing w:line="276" w:lineRule="auto"/>
              <w:ind w:firstLine="0"/>
              <w:rPr>
                <w:lang w:val="en-US"/>
              </w:rPr>
            </w:pPr>
            <w:r w:rsidRPr="0042474D">
              <w:rPr>
                <w:lang w:val="en-US"/>
              </w:rPr>
              <w:t xml:space="preserve">3.3.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verifica</w:t>
            </w:r>
            <w:proofErr w:type="spellEnd"/>
            <w:r w:rsidR="00460653" w:rsidRPr="0042474D">
              <w:rPr>
                <w:lang w:val="en-US"/>
              </w:rPr>
              <w:t xml:space="preserve"> </w:t>
            </w:r>
            <w:proofErr w:type="spellStart"/>
            <w:r w:rsidR="00460653" w:rsidRPr="0042474D">
              <w:rPr>
                <w:lang w:val="en-US"/>
              </w:rPr>
              <w:t>procesele</w:t>
            </w:r>
            <w:proofErr w:type="spellEnd"/>
            <w:r w:rsidR="009E719D" w:rsidRPr="0042474D">
              <w:rPr>
                <w:lang w:val="en-US"/>
              </w:rPr>
              <w:t>-</w:t>
            </w:r>
            <w:r w:rsidR="00460653" w:rsidRPr="0042474D">
              <w:rPr>
                <w:lang w:val="en-US"/>
              </w:rPr>
              <w:t xml:space="preserve">verbale de </w:t>
            </w:r>
            <w:proofErr w:type="spellStart"/>
            <w:r w:rsidR="00460653" w:rsidRPr="0042474D">
              <w:rPr>
                <w:lang w:val="en-US"/>
              </w:rPr>
              <w:t>recepție</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termen de </w:t>
            </w:r>
            <w:proofErr w:type="gramStart"/>
            <w:r w:rsidR="00684D44" w:rsidRPr="0042474D">
              <w:rPr>
                <w:lang w:val="en-US"/>
              </w:rPr>
              <w:t>…..</w:t>
            </w:r>
            <w:proofErr w:type="gramEnd"/>
            <w:r w:rsidR="00460653" w:rsidRPr="0042474D">
              <w:rPr>
                <w:lang w:val="en-US"/>
              </w:rPr>
              <w:t xml:space="preserve"> </w:t>
            </w:r>
            <w:proofErr w:type="spellStart"/>
            <w:r w:rsidR="00460653" w:rsidRPr="0042474D">
              <w:rPr>
                <w:lang w:val="en-US"/>
              </w:rPr>
              <w:t>zile</w:t>
            </w:r>
            <w:proofErr w:type="spellEnd"/>
            <w:r w:rsidR="00460653" w:rsidRPr="0042474D">
              <w:rPr>
                <w:lang w:val="en-US"/>
              </w:rPr>
              <w:t xml:space="preserve"> </w:t>
            </w:r>
            <w:proofErr w:type="spellStart"/>
            <w:r w:rsidR="00460653" w:rsidRPr="0042474D">
              <w:rPr>
                <w:lang w:val="en-US"/>
              </w:rPr>
              <w:t>calendaristice</w:t>
            </w:r>
            <w:proofErr w:type="spellEnd"/>
            <w:r w:rsidR="00460653" w:rsidRPr="0042474D">
              <w:rPr>
                <w:lang w:val="en-US"/>
              </w:rPr>
              <w:t xml:space="preserve"> de la </w:t>
            </w:r>
            <w:proofErr w:type="spellStart"/>
            <w:r w:rsidR="00460653" w:rsidRPr="0042474D">
              <w:rPr>
                <w:lang w:val="en-US"/>
              </w:rPr>
              <w:t>primirea</w:t>
            </w:r>
            <w:proofErr w:type="spellEnd"/>
            <w:r w:rsidR="00460653" w:rsidRPr="0042474D">
              <w:rPr>
                <w:lang w:val="en-US"/>
              </w:rPr>
              <w:t xml:space="preserve"> </w:t>
            </w:r>
            <w:proofErr w:type="spellStart"/>
            <w:r w:rsidR="00460653" w:rsidRPr="0042474D">
              <w:rPr>
                <w:lang w:val="en-US"/>
              </w:rPr>
              <w:t>acestora</w:t>
            </w:r>
            <w:proofErr w:type="spellEnd"/>
            <w:r w:rsidR="00460653" w:rsidRPr="0042474D">
              <w:rPr>
                <w:lang w:val="en-US"/>
              </w:rPr>
              <w:t xml:space="preserve"> de la </w:t>
            </w:r>
            <w:proofErr w:type="spellStart"/>
            <w:r w:rsidR="00460653" w:rsidRPr="0042474D">
              <w:rPr>
                <w:lang w:val="en-US"/>
              </w:rPr>
              <w:t>Antreprenor</w:t>
            </w:r>
            <w:proofErr w:type="spellEnd"/>
            <w:r w:rsidR="00460653" w:rsidRPr="0042474D">
              <w:rPr>
                <w:lang w:val="en-US"/>
              </w:rPr>
              <w:t>.</w:t>
            </w:r>
          </w:p>
          <w:p w14:paraId="3596857E" w14:textId="77777777" w:rsidR="00A946E0" w:rsidRPr="0042474D" w:rsidRDefault="00316769" w:rsidP="00196AB4">
            <w:pPr>
              <w:pStyle w:val="af3"/>
              <w:tabs>
                <w:tab w:val="left" w:pos="37"/>
              </w:tabs>
              <w:spacing w:line="276" w:lineRule="auto"/>
              <w:ind w:firstLine="0"/>
              <w:rPr>
                <w:lang w:val="en-US"/>
              </w:rPr>
            </w:pPr>
            <w:r w:rsidRPr="0042474D">
              <w:rPr>
                <w:lang w:val="en-US"/>
              </w:rPr>
              <w:t>3.4</w:t>
            </w:r>
            <w:r w:rsidR="00A156C0" w:rsidRPr="0042474D">
              <w:rPr>
                <w:lang w:val="en-US"/>
              </w:rPr>
              <w:t xml:space="preserve">. </w:t>
            </w:r>
            <w:r w:rsidR="00460653" w:rsidRPr="0042474D">
              <w:rPr>
                <w:lang w:val="en-US"/>
              </w:rPr>
              <w:t xml:space="preserve">Plata </w:t>
            </w:r>
            <w:proofErr w:type="spellStart"/>
            <w:r w:rsidR="00460653" w:rsidRPr="0042474D">
              <w:rPr>
                <w:lang w:val="en-US"/>
              </w:rPr>
              <w:t>facturii</w:t>
            </w:r>
            <w:proofErr w:type="spellEnd"/>
            <w:r w:rsidR="00460653" w:rsidRPr="0042474D">
              <w:rPr>
                <w:lang w:val="en-US"/>
              </w:rPr>
              <w:t xml:space="preserve"> finale se </w:t>
            </w:r>
            <w:proofErr w:type="spellStart"/>
            <w:r w:rsidR="00460653" w:rsidRPr="0042474D">
              <w:rPr>
                <w:lang w:val="en-US"/>
              </w:rPr>
              <w:t>va</w:t>
            </w:r>
            <w:proofErr w:type="spellEnd"/>
            <w:r w:rsidR="00460653" w:rsidRPr="0042474D">
              <w:rPr>
                <w:lang w:val="en-US"/>
              </w:rPr>
              <w:t xml:space="preserve"> face </w:t>
            </w:r>
            <w:proofErr w:type="spellStart"/>
            <w:r w:rsidR="00460653" w:rsidRPr="0042474D">
              <w:rPr>
                <w:lang w:val="en-US"/>
              </w:rPr>
              <w:t>imediat</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verificarea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acceptarea</w:t>
            </w:r>
            <w:proofErr w:type="spellEnd"/>
            <w:r w:rsidR="00460653" w:rsidRPr="0042474D">
              <w:rPr>
                <w:lang w:val="en-US"/>
              </w:rPr>
              <w:t xml:space="preserve"> </w:t>
            </w:r>
            <w:proofErr w:type="spellStart"/>
            <w:r w:rsidR="00460653" w:rsidRPr="0042474D">
              <w:rPr>
                <w:lang w:val="en-US"/>
              </w:rPr>
              <w:t>situaţiei</w:t>
            </w:r>
            <w:proofErr w:type="spellEnd"/>
            <w:r w:rsidR="00460653" w:rsidRPr="0042474D">
              <w:rPr>
                <w:lang w:val="en-US"/>
              </w:rPr>
              <w:t xml:space="preserve"> de </w:t>
            </w:r>
            <w:proofErr w:type="spellStart"/>
            <w:r w:rsidR="00460653" w:rsidRPr="0042474D">
              <w:rPr>
                <w:lang w:val="en-US"/>
              </w:rPr>
              <w:t>plată</w:t>
            </w:r>
            <w:proofErr w:type="spellEnd"/>
            <w:r w:rsidR="00460653" w:rsidRPr="0042474D">
              <w:rPr>
                <w:lang w:val="en-US"/>
              </w:rPr>
              <w:t xml:space="preserve"> definitive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verificarea</w:t>
            </w:r>
            <w:proofErr w:type="spellEnd"/>
            <w:r w:rsidR="00460653" w:rsidRPr="0042474D">
              <w:rPr>
                <w:lang w:val="en-US"/>
              </w:rPr>
              <w:t xml:space="preserve"> se </w:t>
            </w:r>
            <w:proofErr w:type="spellStart"/>
            <w:r w:rsidR="00460653" w:rsidRPr="0042474D">
              <w:rPr>
                <w:lang w:val="en-US"/>
              </w:rPr>
              <w:t>prelungeşte</w:t>
            </w:r>
            <w:proofErr w:type="spellEnd"/>
            <w:r w:rsidR="00460653" w:rsidRPr="0042474D">
              <w:rPr>
                <w:lang w:val="en-US"/>
              </w:rPr>
              <w:t xml:space="preserve"> din </w:t>
            </w:r>
            <w:proofErr w:type="spellStart"/>
            <w:r w:rsidR="00460653" w:rsidRPr="0042474D">
              <w:rPr>
                <w:lang w:val="en-US"/>
              </w:rPr>
              <w:t>diferite</w:t>
            </w:r>
            <w:proofErr w:type="spellEnd"/>
            <w:r w:rsidR="00460653" w:rsidRPr="0042474D">
              <w:rPr>
                <w:lang w:val="en-US"/>
              </w:rPr>
              <w:t xml:space="preserve"> motive, </w:t>
            </w:r>
            <w:proofErr w:type="spellStart"/>
            <w:r w:rsidR="00460653" w:rsidRPr="0042474D">
              <w:rPr>
                <w:lang w:val="en-US"/>
              </w:rPr>
              <w:t>dar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special </w:t>
            </w:r>
            <w:proofErr w:type="spellStart"/>
            <w:r w:rsidR="00460653" w:rsidRPr="0042474D">
              <w:rPr>
                <w:lang w:val="en-US"/>
              </w:rPr>
              <w:t>datorită</w:t>
            </w:r>
            <w:proofErr w:type="spellEnd"/>
            <w:r w:rsidR="00460653" w:rsidRPr="0042474D">
              <w:rPr>
                <w:lang w:val="en-US"/>
              </w:rPr>
              <w:t xml:space="preserve"> </w:t>
            </w:r>
            <w:proofErr w:type="spellStart"/>
            <w:r w:rsidR="00460653" w:rsidRPr="0042474D">
              <w:rPr>
                <w:lang w:val="en-US"/>
              </w:rPr>
              <w:t>unor</w:t>
            </w:r>
            <w:proofErr w:type="spellEnd"/>
            <w:r w:rsidR="00460653" w:rsidRPr="0042474D">
              <w:rPr>
                <w:lang w:val="en-US"/>
              </w:rPr>
              <w:t xml:space="preserve"> </w:t>
            </w:r>
            <w:proofErr w:type="spellStart"/>
            <w:r w:rsidR="00460653" w:rsidRPr="0042474D">
              <w:rPr>
                <w:lang w:val="en-US"/>
              </w:rPr>
              <w:t>eventuale</w:t>
            </w:r>
            <w:proofErr w:type="spellEnd"/>
            <w:r w:rsidR="00460653" w:rsidRPr="0042474D">
              <w:rPr>
                <w:lang w:val="en-US"/>
              </w:rPr>
              <w:t xml:space="preserve"> </w:t>
            </w:r>
            <w:proofErr w:type="spellStart"/>
            <w:r w:rsidR="00460653" w:rsidRPr="0042474D">
              <w:rPr>
                <w:lang w:val="en-US"/>
              </w:rPr>
              <w:t>litigii</w:t>
            </w:r>
            <w:proofErr w:type="spellEnd"/>
            <w:r w:rsidR="00460653" w:rsidRPr="0042474D">
              <w:rPr>
                <w:lang w:val="en-US"/>
              </w:rPr>
              <w:t xml:space="preserve">, </w:t>
            </w:r>
            <w:proofErr w:type="spellStart"/>
            <w:r w:rsidR="00460653" w:rsidRPr="0042474D">
              <w:rPr>
                <w:lang w:val="en-US"/>
              </w:rPr>
              <w:t>contravaloarea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care n</w:t>
            </w:r>
            <w:r w:rsidR="00183D79" w:rsidRPr="0042474D">
              <w:rPr>
                <w:lang w:val="en-US"/>
              </w:rPr>
              <w:t>u su</w:t>
            </w:r>
            <w:r w:rsidR="00460653" w:rsidRPr="0042474D">
              <w:rPr>
                <w:lang w:val="en-US"/>
              </w:rPr>
              <w:t xml:space="preserve">nt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litigiu</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plătită</w:t>
            </w:r>
            <w:proofErr w:type="spellEnd"/>
            <w:r w:rsidR="00460653" w:rsidRPr="0042474D">
              <w:rPr>
                <w:lang w:val="en-US"/>
              </w:rPr>
              <w:t xml:space="preserve"> </w:t>
            </w:r>
            <w:proofErr w:type="spellStart"/>
            <w:r w:rsidR="00460653" w:rsidRPr="0042474D">
              <w:rPr>
                <w:lang w:val="en-US"/>
              </w:rPr>
              <w:t>imediat</w:t>
            </w:r>
            <w:proofErr w:type="spellEnd"/>
            <w:r w:rsidR="00460653" w:rsidRPr="0042474D">
              <w:rPr>
                <w:lang w:val="en-US"/>
              </w:rPr>
              <w:t xml:space="preserve">. </w:t>
            </w:r>
          </w:p>
          <w:p w14:paraId="6A8C0844" w14:textId="77777777" w:rsidR="00E503F9" w:rsidRPr="0042474D" w:rsidRDefault="00316769" w:rsidP="00196AB4">
            <w:pPr>
              <w:pStyle w:val="af3"/>
              <w:tabs>
                <w:tab w:val="left" w:pos="37"/>
              </w:tabs>
              <w:spacing w:line="276" w:lineRule="auto"/>
              <w:ind w:firstLine="0"/>
              <w:rPr>
                <w:lang w:val="en-US"/>
              </w:rPr>
            </w:pPr>
            <w:r w:rsidRPr="0042474D">
              <w:rPr>
                <w:lang w:val="en-US"/>
              </w:rPr>
              <w:lastRenderedPageBreak/>
              <w:t>3.</w:t>
            </w:r>
            <w:proofErr w:type="gramStart"/>
            <w:r w:rsidRPr="0042474D">
              <w:rPr>
                <w:lang w:val="en-US"/>
              </w:rPr>
              <w:t>5</w:t>
            </w:r>
            <w:r w:rsidR="00A156C0" w:rsidRPr="0042474D">
              <w:rPr>
                <w:lang w:val="en-US"/>
              </w:rPr>
              <w:t>.</w:t>
            </w:r>
            <w:r w:rsidR="00460653" w:rsidRPr="0042474D">
              <w:rPr>
                <w:lang w:val="en-US"/>
              </w:rPr>
              <w:t>Lucrările</w:t>
            </w:r>
            <w:proofErr w:type="gramEnd"/>
            <w:r w:rsidR="00460653" w:rsidRPr="0042474D">
              <w:rPr>
                <w:lang w:val="en-US"/>
              </w:rPr>
              <w:t xml:space="preserve"> nu </w:t>
            </w:r>
            <w:proofErr w:type="spellStart"/>
            <w:r w:rsidR="00183D79" w:rsidRPr="0042474D">
              <w:rPr>
                <w:lang w:val="en-US"/>
              </w:rPr>
              <w:t>vor</w:t>
            </w:r>
            <w:proofErr w:type="spellEnd"/>
            <w:r w:rsidR="00183D79" w:rsidRPr="0042474D">
              <w:rPr>
                <w:lang w:val="en-US"/>
              </w:rPr>
              <w:t xml:space="preserve"> fi considerate </w:t>
            </w:r>
            <w:proofErr w:type="spellStart"/>
            <w:r w:rsidR="00183D79" w:rsidRPr="0042474D">
              <w:rPr>
                <w:lang w:val="en-US"/>
              </w:rPr>
              <w:t>finalizate</w:t>
            </w:r>
            <w:proofErr w:type="spellEnd"/>
            <w:r w:rsidR="00183D79" w:rsidRPr="0042474D">
              <w:rPr>
                <w:lang w:val="en-US"/>
              </w:rPr>
              <w:t xml:space="preserve"> </w:t>
            </w:r>
            <w:proofErr w:type="spellStart"/>
            <w:r w:rsidR="00183D79" w:rsidRPr="0042474D">
              <w:rPr>
                <w:lang w:val="en-US"/>
              </w:rPr>
              <w:t>pâ</w:t>
            </w:r>
            <w:r w:rsidR="00460653" w:rsidRPr="0042474D">
              <w:rPr>
                <w:lang w:val="en-US"/>
              </w:rPr>
              <w:t>nă</w:t>
            </w:r>
            <w:proofErr w:type="spellEnd"/>
            <w:r w:rsidR="00183D79" w:rsidRPr="0042474D">
              <w:rPr>
                <w:lang w:val="en-US"/>
              </w:rPr>
              <w:t xml:space="preserve"> </w:t>
            </w:r>
            <w:proofErr w:type="spellStart"/>
            <w:r w:rsidR="00183D79" w:rsidRPr="0042474D">
              <w:rPr>
                <w:lang w:val="en-US"/>
              </w:rPr>
              <w:t>câ</w:t>
            </w:r>
            <w:r w:rsidR="00460653" w:rsidRPr="0042474D">
              <w:rPr>
                <w:lang w:val="en-US"/>
              </w:rPr>
              <w:t>nd</w:t>
            </w:r>
            <w:proofErr w:type="spellEnd"/>
            <w:r w:rsidR="00460653" w:rsidRPr="0042474D">
              <w:rPr>
                <w:lang w:val="en-US"/>
              </w:rPr>
              <w:t xml:space="preserve"> </w:t>
            </w:r>
            <w:proofErr w:type="spellStart"/>
            <w:r w:rsidR="00460653" w:rsidRPr="0042474D">
              <w:rPr>
                <w:lang w:val="en-US"/>
              </w:rPr>
              <w:t>procesul</w:t>
            </w:r>
            <w:proofErr w:type="spellEnd"/>
            <w:r w:rsidR="00460653" w:rsidRPr="0042474D">
              <w:rPr>
                <w:lang w:val="en-US"/>
              </w:rPr>
              <w:t xml:space="preserve">-verbal de </w:t>
            </w:r>
            <w:proofErr w:type="spellStart"/>
            <w:r w:rsidR="00460653" w:rsidRPr="0042474D">
              <w:rPr>
                <w:lang w:val="en-US"/>
              </w:rPr>
              <w:t>recepţie</w:t>
            </w:r>
            <w:proofErr w:type="spellEnd"/>
            <w:r w:rsidR="00460653" w:rsidRPr="0042474D">
              <w:rPr>
                <w:lang w:val="en-US"/>
              </w:rPr>
              <w:t xml:space="preserve"> la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nu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semnat</w:t>
            </w:r>
            <w:proofErr w:type="spellEnd"/>
            <w:r w:rsidR="00460653" w:rsidRPr="0042474D">
              <w:rPr>
                <w:lang w:val="en-US"/>
              </w:rPr>
              <w:t xml:space="preserve"> de </w:t>
            </w:r>
            <w:proofErr w:type="spellStart"/>
            <w:r w:rsidR="00460653" w:rsidRPr="0042474D">
              <w:rPr>
                <w:lang w:val="en-US"/>
              </w:rPr>
              <w:t>comisia</w:t>
            </w:r>
            <w:proofErr w:type="spellEnd"/>
            <w:r w:rsidR="00460653" w:rsidRPr="0042474D">
              <w:rPr>
                <w:lang w:val="en-US"/>
              </w:rPr>
              <w:t xml:space="preserve"> de </w:t>
            </w:r>
            <w:proofErr w:type="spellStart"/>
            <w:r w:rsidR="00460653" w:rsidRPr="0042474D">
              <w:rPr>
                <w:lang w:val="en-US"/>
              </w:rPr>
              <w:t>recepţie</w:t>
            </w:r>
            <w:proofErr w:type="spellEnd"/>
            <w:r w:rsidR="00460653" w:rsidRPr="0042474D">
              <w:rPr>
                <w:lang w:val="en-US"/>
              </w:rPr>
              <w:t xml:space="preserve">, care </w:t>
            </w:r>
            <w:proofErr w:type="spellStart"/>
            <w:r w:rsidR="00460653" w:rsidRPr="0042474D">
              <w:rPr>
                <w:lang w:val="en-US"/>
              </w:rPr>
              <w:t>confirmă</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au </w:t>
            </w:r>
            <w:proofErr w:type="spellStart"/>
            <w:r w:rsidR="00460653" w:rsidRPr="0042474D">
              <w:rPr>
                <w:lang w:val="en-US"/>
              </w:rPr>
              <w:t>fost</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w:t>
            </w:r>
            <w:r w:rsidR="00A946E0" w:rsidRPr="0042474D">
              <w:rPr>
                <w:lang w:val="en-US"/>
              </w:rPr>
              <w:t xml:space="preserve">conform </w:t>
            </w:r>
            <w:proofErr w:type="spellStart"/>
            <w:r w:rsidR="00A946E0" w:rsidRPr="0042474D">
              <w:rPr>
                <w:lang w:val="en-US"/>
              </w:rPr>
              <w:t>contractului</w:t>
            </w:r>
            <w:proofErr w:type="spellEnd"/>
            <w:r w:rsidR="00A946E0" w:rsidRPr="0042474D">
              <w:rPr>
                <w:lang w:val="en-US"/>
              </w:rPr>
              <w:t>.</w:t>
            </w:r>
          </w:p>
          <w:p w14:paraId="1925FC36" w14:textId="77777777" w:rsidR="00267805" w:rsidRPr="0042474D" w:rsidRDefault="00316769" w:rsidP="00A101F6">
            <w:pPr>
              <w:pStyle w:val="af3"/>
              <w:tabs>
                <w:tab w:val="left" w:pos="37"/>
              </w:tabs>
              <w:spacing w:line="276" w:lineRule="auto"/>
              <w:ind w:firstLine="0"/>
              <w:rPr>
                <w:lang w:val="en-US"/>
              </w:rPr>
            </w:pPr>
            <w:r w:rsidRPr="0042474D">
              <w:rPr>
                <w:lang w:val="en-US"/>
              </w:rPr>
              <w:t>3.</w:t>
            </w:r>
            <w:proofErr w:type="gramStart"/>
            <w:r w:rsidRPr="0042474D">
              <w:rPr>
                <w:lang w:val="en-US"/>
              </w:rPr>
              <w:t>6</w:t>
            </w:r>
            <w:r w:rsidR="00A227F2" w:rsidRPr="0042474D">
              <w:rPr>
                <w:lang w:val="en-US"/>
              </w:rPr>
              <w:t>.Garanţia</w:t>
            </w:r>
            <w:proofErr w:type="gramEnd"/>
            <w:r w:rsidR="00A227F2" w:rsidRPr="0042474D">
              <w:rPr>
                <w:lang w:val="en-US"/>
              </w:rPr>
              <w:t xml:space="preserve"> de </w:t>
            </w:r>
            <w:proofErr w:type="spellStart"/>
            <w:r w:rsidR="00A227F2" w:rsidRPr="0042474D">
              <w:rPr>
                <w:lang w:val="en-US"/>
              </w:rPr>
              <w:t>bună</w:t>
            </w:r>
            <w:proofErr w:type="spellEnd"/>
            <w:r w:rsidR="00A227F2" w:rsidRPr="0042474D">
              <w:rPr>
                <w:lang w:val="en-US"/>
              </w:rPr>
              <w:t xml:space="preserve"> </w:t>
            </w:r>
            <w:proofErr w:type="spellStart"/>
            <w:r w:rsidR="00A227F2" w:rsidRPr="0042474D">
              <w:rPr>
                <w:lang w:val="en-US"/>
              </w:rPr>
              <w:t>execuţie</w:t>
            </w:r>
            <w:proofErr w:type="spellEnd"/>
            <w:r w:rsidR="00A227F2" w:rsidRPr="0042474D">
              <w:rPr>
                <w:lang w:val="en-US"/>
              </w:rPr>
              <w:t xml:space="preserve"> se </w:t>
            </w:r>
            <w:proofErr w:type="spellStart"/>
            <w:r w:rsidR="00A227F2" w:rsidRPr="0042474D">
              <w:rPr>
                <w:lang w:val="en-US"/>
              </w:rPr>
              <w:t>va</w:t>
            </w:r>
            <w:proofErr w:type="spellEnd"/>
            <w:r w:rsidR="00A227F2" w:rsidRPr="0042474D">
              <w:rPr>
                <w:lang w:val="en-US"/>
              </w:rPr>
              <w:t xml:space="preserve"> </w:t>
            </w:r>
            <w:proofErr w:type="spellStart"/>
            <w:r w:rsidR="00A227F2" w:rsidRPr="0042474D">
              <w:rPr>
                <w:lang w:val="en-US"/>
              </w:rPr>
              <w:t>restitui</w:t>
            </w:r>
            <w:proofErr w:type="spellEnd"/>
            <w:r w:rsidR="00A227F2" w:rsidRPr="0042474D">
              <w:rPr>
                <w:lang w:val="en-US"/>
              </w:rPr>
              <w:t xml:space="preserve"> </w:t>
            </w:r>
            <w:proofErr w:type="spellStart"/>
            <w:r w:rsidR="00A227F2" w:rsidRPr="0042474D">
              <w:rPr>
                <w:lang w:val="en-US"/>
              </w:rPr>
              <w:t>Antreprenorului</w:t>
            </w:r>
            <w:proofErr w:type="spellEnd"/>
            <w:r w:rsidR="00A227F2" w:rsidRPr="0042474D">
              <w:rPr>
                <w:lang w:val="en-US"/>
              </w:rPr>
              <w:t xml:space="preserve"> </w:t>
            </w:r>
            <w:proofErr w:type="spellStart"/>
            <w:r w:rsidR="00A227F2" w:rsidRPr="0042474D">
              <w:rPr>
                <w:lang w:val="en-US"/>
              </w:rPr>
              <w:t>în</w:t>
            </w:r>
            <w:proofErr w:type="spellEnd"/>
            <w:r w:rsidR="00A227F2" w:rsidRPr="0042474D">
              <w:rPr>
                <w:lang w:val="en-US"/>
              </w:rPr>
              <w:t xml:space="preserve"> </w:t>
            </w:r>
            <w:proofErr w:type="spellStart"/>
            <w:r w:rsidR="00A227F2" w:rsidRPr="0042474D">
              <w:rPr>
                <w:lang w:val="en-US"/>
              </w:rPr>
              <w:t>baza</w:t>
            </w:r>
            <w:proofErr w:type="spellEnd"/>
            <w:r w:rsidR="00A227F2" w:rsidRPr="0042474D">
              <w:rPr>
                <w:lang w:val="en-US"/>
              </w:rPr>
              <w:t xml:space="preserve"> </w:t>
            </w:r>
            <w:proofErr w:type="spellStart"/>
            <w:r w:rsidR="00A227F2" w:rsidRPr="0042474D">
              <w:rPr>
                <w:lang w:val="en-US"/>
              </w:rPr>
              <w:t>notificării</w:t>
            </w:r>
            <w:proofErr w:type="spellEnd"/>
            <w:r w:rsidR="00A227F2" w:rsidRPr="0042474D">
              <w:rPr>
                <w:lang w:val="en-US"/>
              </w:rPr>
              <w:t xml:space="preserve"> </w:t>
            </w:r>
            <w:proofErr w:type="spellStart"/>
            <w:r w:rsidR="00A227F2" w:rsidRPr="0042474D">
              <w:rPr>
                <w:lang w:val="en-US"/>
              </w:rPr>
              <w:t>Beneficiarului</w:t>
            </w:r>
            <w:proofErr w:type="spellEnd"/>
            <w:r w:rsidR="00A227F2" w:rsidRPr="0042474D">
              <w:rPr>
                <w:lang w:val="en-US"/>
              </w:rPr>
              <w:t xml:space="preserve"> </w:t>
            </w:r>
            <w:proofErr w:type="spellStart"/>
            <w:r w:rsidR="00A227F2" w:rsidRPr="0042474D">
              <w:rPr>
                <w:lang w:val="en-US"/>
              </w:rPr>
              <w:t>către</w:t>
            </w:r>
            <w:proofErr w:type="spellEnd"/>
            <w:r w:rsidR="00A227F2" w:rsidRPr="0042474D">
              <w:rPr>
                <w:lang w:val="en-US"/>
              </w:rPr>
              <w:t xml:space="preserve"> </w:t>
            </w:r>
            <w:proofErr w:type="spellStart"/>
            <w:r w:rsidR="00A227F2" w:rsidRPr="0042474D">
              <w:rPr>
                <w:lang w:val="en-US"/>
              </w:rPr>
              <w:t>agentul</w:t>
            </w:r>
            <w:proofErr w:type="spellEnd"/>
            <w:r w:rsidR="00A227F2" w:rsidRPr="0042474D">
              <w:rPr>
                <w:lang w:val="en-US"/>
              </w:rPr>
              <w:t xml:space="preserve"> </w:t>
            </w:r>
            <w:proofErr w:type="spellStart"/>
            <w:r w:rsidR="00A227F2" w:rsidRPr="0042474D">
              <w:rPr>
                <w:lang w:val="en-US"/>
              </w:rPr>
              <w:t>bancar</w:t>
            </w:r>
            <w:proofErr w:type="spellEnd"/>
            <w:r w:rsidR="00A227F2" w:rsidRPr="0042474D">
              <w:rPr>
                <w:lang w:val="en-US"/>
              </w:rPr>
              <w:t xml:space="preserve">. </w:t>
            </w:r>
            <w:proofErr w:type="spellStart"/>
            <w:r w:rsidR="00A227F2" w:rsidRPr="0042474D">
              <w:rPr>
                <w:lang w:val="en-US"/>
              </w:rPr>
              <w:t>Notificarea</w:t>
            </w:r>
            <w:proofErr w:type="spellEnd"/>
            <w:r w:rsidR="00A227F2" w:rsidRPr="0042474D">
              <w:rPr>
                <w:lang w:val="en-US"/>
              </w:rPr>
              <w:t xml:space="preserve"> se </w:t>
            </w:r>
            <w:proofErr w:type="spellStart"/>
            <w:r w:rsidR="00A227F2" w:rsidRPr="0042474D">
              <w:rPr>
                <w:lang w:val="en-US"/>
              </w:rPr>
              <w:t>va</w:t>
            </w:r>
            <w:proofErr w:type="spellEnd"/>
            <w:r w:rsidR="00A227F2" w:rsidRPr="0042474D">
              <w:rPr>
                <w:lang w:val="en-US"/>
              </w:rPr>
              <w:t xml:space="preserve"> face </w:t>
            </w:r>
            <w:proofErr w:type="spellStart"/>
            <w:r w:rsidR="00A227F2" w:rsidRPr="0042474D">
              <w:rPr>
                <w:lang w:val="en-US"/>
              </w:rPr>
              <w:t>după</w:t>
            </w:r>
            <w:proofErr w:type="spellEnd"/>
            <w:r w:rsidR="00A227F2" w:rsidRPr="0042474D">
              <w:rPr>
                <w:lang w:val="en-US"/>
              </w:rPr>
              <w:t xml:space="preserve"> </w:t>
            </w:r>
            <w:proofErr w:type="spellStart"/>
            <w:r w:rsidR="00A227F2" w:rsidRPr="0042474D">
              <w:rPr>
                <w:lang w:val="en-US"/>
              </w:rPr>
              <w:t>semnarea</w:t>
            </w:r>
            <w:proofErr w:type="spellEnd"/>
            <w:r w:rsidR="00A227F2" w:rsidRPr="0042474D">
              <w:rPr>
                <w:lang w:val="en-US"/>
              </w:rPr>
              <w:t xml:space="preserve"> </w:t>
            </w:r>
            <w:proofErr w:type="spellStart"/>
            <w:r w:rsidR="00A227F2" w:rsidRPr="0042474D">
              <w:rPr>
                <w:lang w:val="en-US"/>
              </w:rPr>
              <w:t>procesului</w:t>
            </w:r>
            <w:proofErr w:type="spellEnd"/>
            <w:r w:rsidR="00A227F2" w:rsidRPr="0042474D">
              <w:rPr>
                <w:lang w:val="en-US"/>
              </w:rPr>
              <w:t xml:space="preserve">-verbal de </w:t>
            </w:r>
            <w:proofErr w:type="spellStart"/>
            <w:r w:rsidR="00A227F2" w:rsidRPr="0042474D">
              <w:rPr>
                <w:lang w:val="en-US"/>
              </w:rPr>
              <w:t>recepţie</w:t>
            </w:r>
            <w:proofErr w:type="spellEnd"/>
            <w:r w:rsidR="00A227F2" w:rsidRPr="0042474D">
              <w:rPr>
                <w:lang w:val="en-US"/>
              </w:rPr>
              <w:t xml:space="preserve"> la </w:t>
            </w:r>
            <w:proofErr w:type="spellStart"/>
            <w:r w:rsidR="00A227F2" w:rsidRPr="0042474D">
              <w:rPr>
                <w:lang w:val="en-US"/>
              </w:rPr>
              <w:t>terminarea</w:t>
            </w:r>
            <w:proofErr w:type="spellEnd"/>
            <w:r w:rsidR="00A227F2" w:rsidRPr="0042474D">
              <w:rPr>
                <w:lang w:val="en-US"/>
              </w:rPr>
              <w:t xml:space="preserve"> </w:t>
            </w:r>
            <w:proofErr w:type="spellStart"/>
            <w:r w:rsidR="00A227F2" w:rsidRPr="0042474D">
              <w:rPr>
                <w:lang w:val="en-US"/>
              </w:rPr>
              <w:t>lucrărilor</w:t>
            </w:r>
            <w:proofErr w:type="spellEnd"/>
            <w:r w:rsidR="00A227F2" w:rsidRPr="0042474D">
              <w:rPr>
                <w:lang w:val="en-US"/>
              </w:rPr>
              <w:t xml:space="preserve"> </w:t>
            </w:r>
            <w:proofErr w:type="spellStart"/>
            <w:r w:rsidR="00A227F2" w:rsidRPr="0042474D">
              <w:rPr>
                <w:lang w:val="en-US"/>
              </w:rPr>
              <w:t>în</w:t>
            </w:r>
            <w:proofErr w:type="spellEnd"/>
            <w:r w:rsidR="00A227F2" w:rsidRPr="0042474D">
              <w:rPr>
                <w:lang w:val="en-US"/>
              </w:rPr>
              <w:t xml:space="preserve"> </w:t>
            </w:r>
            <w:proofErr w:type="spellStart"/>
            <w:r w:rsidR="00A227F2" w:rsidRPr="0042474D">
              <w:rPr>
                <w:lang w:val="en-US"/>
              </w:rPr>
              <w:t>cel</w:t>
            </w:r>
            <w:proofErr w:type="spellEnd"/>
            <w:r w:rsidR="00A227F2" w:rsidRPr="0042474D">
              <w:rPr>
                <w:lang w:val="en-US"/>
              </w:rPr>
              <w:t xml:space="preserve"> </w:t>
            </w:r>
            <w:proofErr w:type="spellStart"/>
            <w:r w:rsidR="00A227F2" w:rsidRPr="0042474D">
              <w:rPr>
                <w:lang w:val="en-US"/>
              </w:rPr>
              <w:t>mult</w:t>
            </w:r>
            <w:proofErr w:type="spellEnd"/>
            <w:r w:rsidR="00A227F2" w:rsidRPr="0042474D">
              <w:rPr>
                <w:lang w:val="en-US"/>
              </w:rPr>
              <w:t xml:space="preserve"> 15 </w:t>
            </w:r>
            <w:proofErr w:type="spellStart"/>
            <w:r w:rsidR="00A227F2" w:rsidRPr="0042474D">
              <w:rPr>
                <w:lang w:val="en-US"/>
              </w:rPr>
              <w:t>zile</w:t>
            </w:r>
            <w:proofErr w:type="spellEnd"/>
            <w:r w:rsidR="00A227F2" w:rsidRPr="0042474D">
              <w:rPr>
                <w:lang w:val="en-US"/>
              </w:rPr>
              <w:t>.</w:t>
            </w:r>
            <w:r w:rsidR="005D4B79" w:rsidRPr="0042474D">
              <w:rPr>
                <w:lang w:val="en-US"/>
              </w:rPr>
              <w:t xml:space="preserve"> </w:t>
            </w:r>
            <w:proofErr w:type="spellStart"/>
            <w:r w:rsidR="00EB65F6" w:rsidRPr="0042474D">
              <w:rPr>
                <w:lang w:val="en-US"/>
              </w:rPr>
              <w:t>În</w:t>
            </w:r>
            <w:proofErr w:type="spellEnd"/>
            <w:r w:rsidR="00EB65F6" w:rsidRPr="0042474D">
              <w:rPr>
                <w:lang w:val="en-US"/>
              </w:rPr>
              <w:t xml:space="preserve"> </w:t>
            </w:r>
            <w:proofErr w:type="spellStart"/>
            <w:r w:rsidR="00EB65F6" w:rsidRPr="0042474D">
              <w:rPr>
                <w:lang w:val="en-US"/>
              </w:rPr>
              <w:t>cazul</w:t>
            </w:r>
            <w:proofErr w:type="spellEnd"/>
            <w:r w:rsidR="00EB65F6" w:rsidRPr="0042474D">
              <w:rPr>
                <w:lang w:val="en-US"/>
              </w:rPr>
              <w:t xml:space="preserve"> </w:t>
            </w:r>
            <w:proofErr w:type="spellStart"/>
            <w:r w:rsidR="00EB65F6" w:rsidRPr="0042474D">
              <w:rPr>
                <w:lang w:val="en-US"/>
              </w:rPr>
              <w:t>recepţiei</w:t>
            </w:r>
            <w:proofErr w:type="spellEnd"/>
            <w:r w:rsidR="00EB65F6" w:rsidRPr="0042474D">
              <w:rPr>
                <w:lang w:val="en-US"/>
              </w:rPr>
              <w:t xml:space="preserve"> cu </w:t>
            </w:r>
            <w:proofErr w:type="spellStart"/>
            <w:r w:rsidR="00EB65F6" w:rsidRPr="0042474D">
              <w:rPr>
                <w:lang w:val="en-US"/>
              </w:rPr>
              <w:t>obiecţii</w:t>
            </w:r>
            <w:proofErr w:type="spellEnd"/>
            <w:r w:rsidR="00EB65F6" w:rsidRPr="0042474D">
              <w:rPr>
                <w:lang w:val="en-US"/>
              </w:rPr>
              <w:t>,</w:t>
            </w:r>
            <w:r w:rsidR="005D4B79" w:rsidRPr="0042474D">
              <w:rPr>
                <w:lang w:val="en-US"/>
              </w:rPr>
              <w:t xml:space="preserve"> </w:t>
            </w:r>
            <w:proofErr w:type="spellStart"/>
            <w:r w:rsidR="00EB65F6" w:rsidRPr="0042474D">
              <w:rPr>
                <w:lang w:val="en-US"/>
              </w:rPr>
              <w:t>garanţia</w:t>
            </w:r>
            <w:proofErr w:type="spellEnd"/>
            <w:r w:rsidR="00EB65F6" w:rsidRPr="0042474D">
              <w:rPr>
                <w:lang w:val="en-US"/>
              </w:rPr>
              <w:t xml:space="preserve"> se </w:t>
            </w:r>
            <w:proofErr w:type="spellStart"/>
            <w:r w:rsidR="00EB65F6" w:rsidRPr="0042474D">
              <w:rPr>
                <w:lang w:val="en-US"/>
              </w:rPr>
              <w:t>va</w:t>
            </w:r>
            <w:proofErr w:type="spellEnd"/>
            <w:r w:rsidR="00EB65F6" w:rsidRPr="0042474D">
              <w:rPr>
                <w:lang w:val="en-US"/>
              </w:rPr>
              <w:t xml:space="preserve"> </w:t>
            </w:r>
            <w:proofErr w:type="spellStart"/>
            <w:r w:rsidR="00EB65F6" w:rsidRPr="0042474D">
              <w:rPr>
                <w:lang w:val="en-US"/>
              </w:rPr>
              <w:t>restitui</w:t>
            </w:r>
            <w:proofErr w:type="spellEnd"/>
            <w:r w:rsidR="00EB65F6" w:rsidRPr="0042474D">
              <w:rPr>
                <w:lang w:val="en-US"/>
              </w:rPr>
              <w:t xml:space="preserve"> </w:t>
            </w:r>
            <w:proofErr w:type="spellStart"/>
            <w:r w:rsidR="00EB65F6" w:rsidRPr="0042474D">
              <w:rPr>
                <w:lang w:val="en-US"/>
              </w:rPr>
              <w:t>în</w:t>
            </w:r>
            <w:proofErr w:type="spellEnd"/>
            <w:r w:rsidR="00EB65F6" w:rsidRPr="0042474D">
              <w:rPr>
                <w:lang w:val="en-US"/>
              </w:rPr>
              <w:t xml:space="preserve"> </w:t>
            </w:r>
            <w:proofErr w:type="spellStart"/>
            <w:r w:rsidR="00EB65F6" w:rsidRPr="0042474D">
              <w:rPr>
                <w:lang w:val="en-US"/>
              </w:rPr>
              <w:t>cel</w:t>
            </w:r>
            <w:proofErr w:type="spellEnd"/>
            <w:r w:rsidR="00EB65F6" w:rsidRPr="0042474D">
              <w:rPr>
                <w:lang w:val="en-US"/>
              </w:rPr>
              <w:t xml:space="preserve"> </w:t>
            </w:r>
            <w:proofErr w:type="spellStart"/>
            <w:r w:rsidR="00EB65F6" w:rsidRPr="0042474D">
              <w:rPr>
                <w:lang w:val="en-US"/>
              </w:rPr>
              <w:t>mult</w:t>
            </w:r>
            <w:proofErr w:type="spellEnd"/>
            <w:r w:rsidR="00EB65F6" w:rsidRPr="0042474D">
              <w:rPr>
                <w:lang w:val="en-US"/>
              </w:rPr>
              <w:t xml:space="preserve"> 15 </w:t>
            </w:r>
            <w:proofErr w:type="spellStart"/>
            <w:r w:rsidR="00EB65F6" w:rsidRPr="0042474D">
              <w:rPr>
                <w:lang w:val="en-US"/>
              </w:rPr>
              <w:t>zile</w:t>
            </w:r>
            <w:proofErr w:type="spellEnd"/>
            <w:r w:rsidR="00EB65F6" w:rsidRPr="0042474D">
              <w:rPr>
                <w:lang w:val="en-US"/>
              </w:rPr>
              <w:t xml:space="preserve"> </w:t>
            </w:r>
            <w:proofErr w:type="spellStart"/>
            <w:r w:rsidR="00EB65F6" w:rsidRPr="0042474D">
              <w:rPr>
                <w:lang w:val="en-US"/>
              </w:rPr>
              <w:t>după</w:t>
            </w:r>
            <w:proofErr w:type="spellEnd"/>
            <w:r w:rsidR="00EB65F6" w:rsidRPr="0042474D">
              <w:rPr>
                <w:lang w:val="en-US"/>
              </w:rPr>
              <w:t xml:space="preserve"> </w:t>
            </w:r>
            <w:proofErr w:type="spellStart"/>
            <w:r w:rsidR="00EB65F6" w:rsidRPr="0042474D">
              <w:rPr>
                <w:lang w:val="en-US"/>
              </w:rPr>
              <w:t>înlăturarea</w:t>
            </w:r>
            <w:proofErr w:type="spellEnd"/>
            <w:r w:rsidR="00EB65F6" w:rsidRPr="0042474D">
              <w:rPr>
                <w:lang w:val="en-US"/>
              </w:rPr>
              <w:t xml:space="preserve"> </w:t>
            </w:r>
            <w:proofErr w:type="spellStart"/>
            <w:r w:rsidR="00EB65F6" w:rsidRPr="0042474D">
              <w:rPr>
                <w:lang w:val="en-US"/>
              </w:rPr>
              <w:t>acestora</w:t>
            </w:r>
            <w:proofErr w:type="spellEnd"/>
            <w:r w:rsidR="00EB65F6" w:rsidRPr="0042474D">
              <w:rPr>
                <w:lang w:val="en-US"/>
              </w:rPr>
              <w:t>.</w:t>
            </w:r>
          </w:p>
          <w:p w14:paraId="61495F7C" w14:textId="77777777" w:rsidR="00A156C0" w:rsidRPr="0042474D"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42474D" w:rsidRDefault="00A101F6" w:rsidP="00371806">
            <w:pPr>
              <w:pStyle w:val="af3"/>
              <w:tabs>
                <w:tab w:val="left" w:pos="567"/>
              </w:tabs>
              <w:spacing w:line="276" w:lineRule="auto"/>
              <w:ind w:firstLine="0"/>
              <w:rPr>
                <w:lang w:val="en-US"/>
              </w:rPr>
            </w:pPr>
            <w:r w:rsidRPr="0042474D">
              <w:rPr>
                <w:lang w:val="en-US"/>
              </w:rPr>
              <w:t xml:space="preserve">4.3. </w:t>
            </w:r>
            <w:proofErr w:type="spellStart"/>
            <w:r w:rsidR="00D7570D" w:rsidRPr="0042474D">
              <w:rPr>
                <w:lang w:val="en-US"/>
              </w:rPr>
              <w:t>Antreprenorul</w:t>
            </w:r>
            <w:proofErr w:type="spellEnd"/>
            <w:r w:rsidR="00D7570D" w:rsidRPr="0042474D">
              <w:rPr>
                <w:lang w:val="en-US"/>
              </w:rPr>
              <w:t xml:space="preserve"> are </w:t>
            </w:r>
            <w:proofErr w:type="spellStart"/>
            <w:r w:rsidR="00D7570D" w:rsidRPr="0042474D">
              <w:rPr>
                <w:lang w:val="en-US"/>
              </w:rPr>
              <w:t>obligația</w:t>
            </w:r>
            <w:proofErr w:type="spellEnd"/>
            <w:r w:rsidR="00D7570D" w:rsidRPr="0042474D">
              <w:rPr>
                <w:lang w:val="en-US"/>
              </w:rPr>
              <w:t xml:space="preserve"> de a </w:t>
            </w:r>
            <w:proofErr w:type="spellStart"/>
            <w:r w:rsidR="00D7570D" w:rsidRPr="0042474D">
              <w:rPr>
                <w:lang w:val="en-US"/>
              </w:rPr>
              <w:t>supraveghea</w:t>
            </w:r>
            <w:proofErr w:type="spellEnd"/>
            <w:r w:rsidR="00D7570D" w:rsidRPr="0042474D">
              <w:rPr>
                <w:lang w:val="en-US"/>
              </w:rPr>
              <w:t xml:space="preserve"> </w:t>
            </w:r>
            <w:proofErr w:type="spellStart"/>
            <w:r w:rsidR="00D7570D" w:rsidRPr="0042474D">
              <w:rPr>
                <w:lang w:val="en-US"/>
              </w:rPr>
              <w:t>lucrările</w:t>
            </w:r>
            <w:proofErr w:type="spellEnd"/>
            <w:r w:rsidR="00D7570D" w:rsidRPr="0042474D">
              <w:rPr>
                <w:lang w:val="en-US"/>
              </w:rPr>
              <w:t xml:space="preserve">, de </w:t>
            </w:r>
            <w:proofErr w:type="gramStart"/>
            <w:r w:rsidR="00D7570D" w:rsidRPr="0042474D">
              <w:rPr>
                <w:lang w:val="en-US"/>
              </w:rPr>
              <w:t>a</w:t>
            </w:r>
            <w:proofErr w:type="gramEnd"/>
            <w:r w:rsidR="00D7570D" w:rsidRPr="0042474D">
              <w:rPr>
                <w:lang w:val="en-US"/>
              </w:rPr>
              <w:t xml:space="preserve"> </w:t>
            </w:r>
            <w:proofErr w:type="spellStart"/>
            <w:r w:rsidR="00D7570D" w:rsidRPr="0042474D">
              <w:rPr>
                <w:lang w:val="en-US"/>
              </w:rPr>
              <w:t>asigura</w:t>
            </w:r>
            <w:proofErr w:type="spellEnd"/>
            <w:r w:rsidR="00D7570D" w:rsidRPr="0042474D">
              <w:rPr>
                <w:lang w:val="en-US"/>
              </w:rPr>
              <w:t xml:space="preserve"> </w:t>
            </w:r>
            <w:proofErr w:type="spellStart"/>
            <w:r w:rsidR="00D7570D" w:rsidRPr="0042474D">
              <w:rPr>
                <w:lang w:val="en-US"/>
              </w:rPr>
              <w:t>forța</w:t>
            </w:r>
            <w:proofErr w:type="spellEnd"/>
            <w:r w:rsidR="00D7570D" w:rsidRPr="0042474D">
              <w:rPr>
                <w:lang w:val="en-US"/>
              </w:rPr>
              <w:t xml:space="preserve"> de </w:t>
            </w:r>
            <w:proofErr w:type="spellStart"/>
            <w:r w:rsidR="00D7570D" w:rsidRPr="0042474D">
              <w:rPr>
                <w:lang w:val="en-US"/>
              </w:rPr>
              <w:t>muncă</w:t>
            </w:r>
            <w:proofErr w:type="spellEnd"/>
            <w:r w:rsidR="00D7570D" w:rsidRPr="0042474D">
              <w:rPr>
                <w:lang w:val="en-US"/>
              </w:rPr>
              <w:t xml:space="preserve">, </w:t>
            </w:r>
            <w:proofErr w:type="spellStart"/>
            <w:r w:rsidR="00D7570D" w:rsidRPr="0042474D">
              <w:rPr>
                <w:lang w:val="en-US"/>
              </w:rPr>
              <w:t>materialele</w:t>
            </w:r>
            <w:proofErr w:type="spellEnd"/>
            <w:r w:rsidR="00D7570D" w:rsidRPr="0042474D">
              <w:rPr>
                <w:lang w:val="en-US"/>
              </w:rPr>
              <w:t xml:space="preserve">, </w:t>
            </w:r>
            <w:proofErr w:type="spellStart"/>
            <w:r w:rsidR="00D7570D" w:rsidRPr="0042474D">
              <w:rPr>
                <w:lang w:val="en-US"/>
              </w:rPr>
              <w:t>instalațiile</w:t>
            </w:r>
            <w:proofErr w:type="spellEnd"/>
            <w:r w:rsidR="00D7570D" w:rsidRPr="0042474D">
              <w:rPr>
                <w:lang w:val="en-US"/>
              </w:rPr>
              <w:t xml:space="preserve">, </w:t>
            </w:r>
            <w:proofErr w:type="spellStart"/>
            <w:r w:rsidR="00D7570D" w:rsidRPr="0042474D">
              <w:rPr>
                <w:lang w:val="en-US"/>
              </w:rPr>
              <w:t>echipamentele</w:t>
            </w:r>
            <w:proofErr w:type="spellEnd"/>
            <w:r w:rsidR="00D7570D" w:rsidRPr="0042474D">
              <w:rPr>
                <w:lang w:val="en-US"/>
              </w:rPr>
              <w:t xml:space="preserve"> </w:t>
            </w:r>
            <w:proofErr w:type="spellStart"/>
            <w:r w:rsidR="00D7570D" w:rsidRPr="0042474D">
              <w:rPr>
                <w:lang w:val="en-US"/>
              </w:rPr>
              <w:t>și</w:t>
            </w:r>
            <w:proofErr w:type="spellEnd"/>
            <w:r w:rsidR="00D7570D" w:rsidRPr="0042474D">
              <w:rPr>
                <w:lang w:val="en-US"/>
              </w:rPr>
              <w:t xml:space="preserve"> </w:t>
            </w:r>
            <w:proofErr w:type="spellStart"/>
            <w:r w:rsidR="00D7570D" w:rsidRPr="0042474D">
              <w:rPr>
                <w:lang w:val="en-US"/>
              </w:rPr>
              <w:t>toate</w:t>
            </w:r>
            <w:proofErr w:type="spellEnd"/>
            <w:r w:rsidR="00D7570D" w:rsidRPr="0042474D">
              <w:rPr>
                <w:lang w:val="en-US"/>
              </w:rPr>
              <w:t xml:space="preserve"> </w:t>
            </w:r>
            <w:proofErr w:type="spellStart"/>
            <w:r w:rsidR="00D7570D" w:rsidRPr="0042474D">
              <w:rPr>
                <w:lang w:val="en-US"/>
              </w:rPr>
              <w:t>celelalte</w:t>
            </w:r>
            <w:proofErr w:type="spellEnd"/>
            <w:r w:rsidR="00D7570D" w:rsidRPr="0042474D">
              <w:rPr>
                <w:lang w:val="en-US"/>
              </w:rPr>
              <w:t xml:space="preserve"> </w:t>
            </w:r>
            <w:proofErr w:type="spellStart"/>
            <w:r w:rsidR="00D7570D" w:rsidRPr="0042474D">
              <w:rPr>
                <w:lang w:val="en-US"/>
              </w:rPr>
              <w:t>obiecte</w:t>
            </w:r>
            <w:proofErr w:type="spellEnd"/>
            <w:r w:rsidR="00D7570D" w:rsidRPr="0042474D">
              <w:rPr>
                <w:lang w:val="en-US"/>
              </w:rPr>
              <w:t xml:space="preserve"> fie de </w:t>
            </w:r>
            <w:proofErr w:type="spellStart"/>
            <w:r w:rsidR="00D7570D" w:rsidRPr="0042474D">
              <w:rPr>
                <w:lang w:val="en-US"/>
              </w:rPr>
              <w:t>natură</w:t>
            </w:r>
            <w:proofErr w:type="spellEnd"/>
            <w:r w:rsidR="00D7570D" w:rsidRPr="0042474D">
              <w:rPr>
                <w:lang w:val="en-US"/>
              </w:rPr>
              <w:t xml:space="preserve"> </w:t>
            </w:r>
            <w:proofErr w:type="spellStart"/>
            <w:r w:rsidR="00D7570D" w:rsidRPr="0042474D">
              <w:rPr>
                <w:lang w:val="en-US"/>
              </w:rPr>
              <w:t>provizorie</w:t>
            </w:r>
            <w:proofErr w:type="spellEnd"/>
            <w:r w:rsidR="00D7570D" w:rsidRPr="0042474D">
              <w:rPr>
                <w:lang w:val="en-US"/>
              </w:rPr>
              <w:t xml:space="preserve">, fie definitive </w:t>
            </w:r>
            <w:proofErr w:type="spellStart"/>
            <w:r w:rsidR="00D7570D" w:rsidRPr="0042474D">
              <w:rPr>
                <w:lang w:val="en-US"/>
              </w:rPr>
              <w:t>cerute</w:t>
            </w:r>
            <w:proofErr w:type="spellEnd"/>
            <w:r w:rsidR="00D7570D" w:rsidRPr="0042474D">
              <w:rPr>
                <w:lang w:val="en-US"/>
              </w:rPr>
              <w:t xml:space="preserve"> de </w:t>
            </w:r>
            <w:proofErr w:type="spellStart"/>
            <w:r w:rsidR="00D7570D" w:rsidRPr="0042474D">
              <w:rPr>
                <w:lang w:val="en-US"/>
              </w:rPr>
              <w:t>și</w:t>
            </w:r>
            <w:proofErr w:type="spellEnd"/>
            <w:r w:rsidR="00D7570D" w:rsidRPr="0042474D">
              <w:rPr>
                <w:lang w:val="en-US"/>
              </w:rPr>
              <w:t xml:space="preserve"> </w:t>
            </w:r>
            <w:proofErr w:type="spellStart"/>
            <w:r w:rsidR="00D7570D" w:rsidRPr="0042474D">
              <w:rPr>
                <w:lang w:val="en-US"/>
              </w:rPr>
              <w:t>pentru</w:t>
            </w:r>
            <w:proofErr w:type="spellEnd"/>
            <w:r w:rsidR="00D7570D" w:rsidRPr="0042474D">
              <w:rPr>
                <w:lang w:val="en-US"/>
              </w:rPr>
              <w:t xml:space="preserve"> contract, </w:t>
            </w:r>
            <w:proofErr w:type="spellStart"/>
            <w:r w:rsidR="00D7570D" w:rsidRPr="0042474D">
              <w:rPr>
                <w:lang w:val="en-US"/>
              </w:rPr>
              <w:t>în</w:t>
            </w:r>
            <w:proofErr w:type="spellEnd"/>
            <w:r w:rsidR="00D7570D" w:rsidRPr="0042474D">
              <w:rPr>
                <w:lang w:val="en-US"/>
              </w:rPr>
              <w:t xml:space="preserve"> </w:t>
            </w:r>
            <w:proofErr w:type="spellStart"/>
            <w:r w:rsidR="00D7570D" w:rsidRPr="0042474D">
              <w:rPr>
                <w:lang w:val="en-US"/>
              </w:rPr>
              <w:t>măsura</w:t>
            </w:r>
            <w:proofErr w:type="spellEnd"/>
            <w:r w:rsidR="00D7570D" w:rsidRPr="0042474D">
              <w:rPr>
                <w:lang w:val="en-US"/>
              </w:rPr>
              <w:t xml:space="preserve"> </w:t>
            </w:r>
            <w:proofErr w:type="spellStart"/>
            <w:r w:rsidR="00D7570D" w:rsidRPr="0042474D">
              <w:rPr>
                <w:lang w:val="en-US"/>
              </w:rPr>
              <w:t>în</w:t>
            </w:r>
            <w:proofErr w:type="spellEnd"/>
            <w:r w:rsidR="00D7570D" w:rsidRPr="0042474D">
              <w:rPr>
                <w:lang w:val="en-US"/>
              </w:rPr>
              <w:t xml:space="preserve"> care </w:t>
            </w:r>
            <w:proofErr w:type="spellStart"/>
            <w:r w:rsidR="00D7570D" w:rsidRPr="0042474D">
              <w:rPr>
                <w:lang w:val="en-US"/>
              </w:rPr>
              <w:t>necesitatea</w:t>
            </w:r>
            <w:proofErr w:type="spellEnd"/>
            <w:r w:rsidR="00D7570D" w:rsidRPr="0042474D">
              <w:rPr>
                <w:lang w:val="en-US"/>
              </w:rPr>
              <w:t xml:space="preserve"> </w:t>
            </w:r>
            <w:proofErr w:type="spellStart"/>
            <w:r w:rsidR="00D7570D" w:rsidRPr="0042474D">
              <w:rPr>
                <w:lang w:val="en-US"/>
              </w:rPr>
              <w:t>asigurării</w:t>
            </w:r>
            <w:proofErr w:type="spellEnd"/>
            <w:r w:rsidR="00D7570D" w:rsidRPr="0042474D">
              <w:rPr>
                <w:lang w:val="en-US"/>
              </w:rPr>
              <w:t xml:space="preserve"> </w:t>
            </w:r>
            <w:proofErr w:type="spellStart"/>
            <w:r w:rsidR="00D7570D" w:rsidRPr="0042474D">
              <w:rPr>
                <w:lang w:val="en-US"/>
              </w:rPr>
              <w:t>acestora</w:t>
            </w:r>
            <w:proofErr w:type="spellEnd"/>
            <w:r w:rsidR="00D7570D" w:rsidRPr="0042474D">
              <w:rPr>
                <w:lang w:val="en-US"/>
              </w:rPr>
              <w:t xml:space="preserve"> </w:t>
            </w:r>
            <w:proofErr w:type="spellStart"/>
            <w:r w:rsidR="00D7570D" w:rsidRPr="0042474D">
              <w:rPr>
                <w:lang w:val="en-US"/>
              </w:rPr>
              <w:t>este</w:t>
            </w:r>
            <w:proofErr w:type="spellEnd"/>
            <w:r w:rsidR="00D7570D" w:rsidRPr="0042474D">
              <w:rPr>
                <w:lang w:val="en-US"/>
              </w:rPr>
              <w:t xml:space="preserve"> </w:t>
            </w:r>
            <w:proofErr w:type="spellStart"/>
            <w:r w:rsidR="00D7570D" w:rsidRPr="0042474D">
              <w:rPr>
                <w:lang w:val="en-US"/>
              </w:rPr>
              <w:t>prevăzută</w:t>
            </w:r>
            <w:proofErr w:type="spellEnd"/>
            <w:r w:rsidR="00D7570D" w:rsidRPr="0042474D">
              <w:rPr>
                <w:lang w:val="en-US"/>
              </w:rPr>
              <w:t xml:space="preserve"> </w:t>
            </w:r>
            <w:proofErr w:type="spellStart"/>
            <w:r w:rsidR="00D7570D" w:rsidRPr="0042474D">
              <w:rPr>
                <w:lang w:val="en-US"/>
              </w:rPr>
              <w:t>în</w:t>
            </w:r>
            <w:proofErr w:type="spellEnd"/>
            <w:r w:rsidR="00D7570D" w:rsidRPr="0042474D">
              <w:rPr>
                <w:lang w:val="en-US"/>
              </w:rPr>
              <w:t xml:space="preserve"> contract </w:t>
            </w:r>
            <w:proofErr w:type="spellStart"/>
            <w:r w:rsidR="00D7570D" w:rsidRPr="0042474D">
              <w:rPr>
                <w:lang w:val="en-US"/>
              </w:rPr>
              <w:t>sau</w:t>
            </w:r>
            <w:proofErr w:type="spellEnd"/>
            <w:r w:rsidR="00D7570D" w:rsidRPr="0042474D">
              <w:rPr>
                <w:lang w:val="en-US"/>
              </w:rPr>
              <w:t xml:space="preserve"> se </w:t>
            </w:r>
            <w:proofErr w:type="spellStart"/>
            <w:r w:rsidR="00D7570D" w:rsidRPr="0042474D">
              <w:rPr>
                <w:lang w:val="en-US"/>
              </w:rPr>
              <w:t>poate</w:t>
            </w:r>
            <w:proofErr w:type="spellEnd"/>
            <w:r w:rsidR="00D7570D" w:rsidRPr="0042474D">
              <w:rPr>
                <w:lang w:val="en-US"/>
              </w:rPr>
              <w:t xml:space="preserve"> deduce </w:t>
            </w:r>
            <w:proofErr w:type="spellStart"/>
            <w:r w:rsidR="00D7570D" w:rsidRPr="0042474D">
              <w:rPr>
                <w:lang w:val="en-US"/>
              </w:rPr>
              <w:t>în</w:t>
            </w:r>
            <w:proofErr w:type="spellEnd"/>
            <w:r w:rsidR="00D7570D" w:rsidRPr="0042474D">
              <w:rPr>
                <w:lang w:val="en-US"/>
              </w:rPr>
              <w:t xml:space="preserve"> mod </w:t>
            </w:r>
            <w:proofErr w:type="spellStart"/>
            <w:r w:rsidR="00D7570D" w:rsidRPr="0042474D">
              <w:rPr>
                <w:lang w:val="en-US"/>
              </w:rPr>
              <w:t>rezonabil</w:t>
            </w:r>
            <w:proofErr w:type="spellEnd"/>
            <w:r w:rsidR="00D7570D" w:rsidRPr="0042474D">
              <w:rPr>
                <w:lang w:val="en-US"/>
              </w:rPr>
              <w:t xml:space="preserve"> din contract.</w:t>
            </w:r>
          </w:p>
          <w:p w14:paraId="41447BBF"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4.4. </w:t>
            </w:r>
            <w:proofErr w:type="spellStart"/>
            <w:r w:rsidR="00460653" w:rsidRPr="0042474D">
              <w:rPr>
                <w:lang w:val="en-US"/>
              </w:rPr>
              <w:t>Documentaţia</w:t>
            </w:r>
            <w:proofErr w:type="spellEnd"/>
            <w:r w:rsidR="00460653" w:rsidRPr="0042474D">
              <w:rPr>
                <w:lang w:val="en-US"/>
              </w:rPr>
              <w:t xml:space="preserve"> </w:t>
            </w:r>
            <w:proofErr w:type="spellStart"/>
            <w:r w:rsidR="00460653" w:rsidRPr="0042474D">
              <w:rPr>
                <w:lang w:val="en-US"/>
              </w:rPr>
              <w:t>pusă</w:t>
            </w:r>
            <w:proofErr w:type="spellEnd"/>
            <w:r w:rsidR="00460653" w:rsidRPr="0042474D">
              <w:rPr>
                <w:lang w:val="en-US"/>
              </w:rPr>
              <w:t xml:space="preserve">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se </w:t>
            </w:r>
            <w:proofErr w:type="spellStart"/>
            <w:r w:rsidR="00460653" w:rsidRPr="0042474D">
              <w:rPr>
                <w:lang w:val="en-US"/>
              </w:rPr>
              <w:t>repartizează</w:t>
            </w:r>
            <w:proofErr w:type="spellEnd"/>
            <w:r w:rsidR="00460653" w:rsidRPr="0042474D">
              <w:rPr>
                <w:lang w:val="en-US"/>
              </w:rPr>
              <w:t xml:space="preserve"> </w:t>
            </w:r>
            <w:proofErr w:type="spellStart"/>
            <w:r w:rsidR="00460653" w:rsidRPr="0042474D">
              <w:rPr>
                <w:lang w:val="en-US"/>
              </w:rPr>
              <w:t>astfel</w:t>
            </w:r>
            <w:proofErr w:type="spellEnd"/>
            <w:r w:rsidR="00460653" w:rsidRPr="0042474D">
              <w:rPr>
                <w:lang w:val="en-US"/>
              </w:rPr>
              <w:t xml:space="preserve">: </w:t>
            </w:r>
          </w:p>
          <w:p w14:paraId="7B4C1AE3" w14:textId="77777777" w:rsidR="00460653" w:rsidRPr="00FF430B" w:rsidRDefault="00460653" w:rsidP="00134E8B">
            <w:pPr>
              <w:numPr>
                <w:ilvl w:val="0"/>
                <w:numId w:val="8"/>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42474D" w:rsidRDefault="00A101F6" w:rsidP="00196AB4">
            <w:pPr>
              <w:pStyle w:val="af3"/>
              <w:tabs>
                <w:tab w:val="left" w:pos="567"/>
              </w:tabs>
              <w:spacing w:line="276" w:lineRule="auto"/>
              <w:ind w:firstLine="0"/>
              <w:rPr>
                <w:lang w:val="en-US"/>
              </w:rPr>
            </w:pPr>
            <w:r w:rsidRPr="0042474D">
              <w:rPr>
                <w:lang w:val="en-US"/>
              </w:rPr>
              <w:t xml:space="preserve">4.5. </w:t>
            </w:r>
            <w:proofErr w:type="spellStart"/>
            <w:r w:rsidR="00460653" w:rsidRPr="0042474D">
              <w:rPr>
                <w:lang w:val="en-US"/>
              </w:rPr>
              <w:t>Desenele</w:t>
            </w:r>
            <w:proofErr w:type="spellEnd"/>
            <w:r w:rsidR="00460653" w:rsidRPr="0042474D">
              <w:rPr>
                <w:lang w:val="en-US"/>
              </w:rPr>
              <w:t xml:space="preserve">, </w:t>
            </w:r>
            <w:proofErr w:type="spellStart"/>
            <w:r w:rsidR="00460653" w:rsidRPr="0042474D">
              <w:rPr>
                <w:lang w:val="en-US"/>
              </w:rPr>
              <w:t>calculele</w:t>
            </w:r>
            <w:proofErr w:type="spellEnd"/>
            <w:r w:rsidR="00460653" w:rsidRPr="0042474D">
              <w:rPr>
                <w:lang w:val="en-US"/>
              </w:rPr>
              <w:t xml:space="preserve">, </w:t>
            </w:r>
            <w:proofErr w:type="spellStart"/>
            <w:r w:rsidR="00460653" w:rsidRPr="0042474D">
              <w:rPr>
                <w:lang w:val="en-US"/>
              </w:rPr>
              <w:t>verificările</w:t>
            </w:r>
            <w:proofErr w:type="spellEnd"/>
            <w:r w:rsidR="00460653" w:rsidRPr="0042474D">
              <w:rPr>
                <w:lang w:val="en-US"/>
              </w:rPr>
              <w:t xml:space="preserve"> </w:t>
            </w:r>
            <w:proofErr w:type="spellStart"/>
            <w:r w:rsidR="00460653" w:rsidRPr="0042474D">
              <w:rPr>
                <w:lang w:val="en-US"/>
              </w:rPr>
              <w:t>calculelor</w:t>
            </w:r>
            <w:proofErr w:type="spellEnd"/>
            <w:r w:rsidR="00460653" w:rsidRPr="0042474D">
              <w:rPr>
                <w:lang w:val="en-US"/>
              </w:rPr>
              <w:t xml:space="preserve">, </w:t>
            </w:r>
            <w:proofErr w:type="spellStart"/>
            <w:r w:rsidR="00460653" w:rsidRPr="0042474D">
              <w:rPr>
                <w:lang w:val="en-US"/>
              </w:rPr>
              <w:t>caietele</w:t>
            </w:r>
            <w:proofErr w:type="spellEnd"/>
            <w:r w:rsidR="00460653" w:rsidRPr="0042474D">
              <w:rPr>
                <w:lang w:val="en-US"/>
              </w:rPr>
              <w:t xml:space="preserve"> de </w:t>
            </w:r>
            <w:proofErr w:type="spellStart"/>
            <w:r w:rsidR="00460653" w:rsidRPr="0042474D">
              <w:rPr>
                <w:lang w:val="en-US"/>
              </w:rPr>
              <w:t>măsurări</w:t>
            </w:r>
            <w:proofErr w:type="spellEnd"/>
            <w:r w:rsidR="00460653" w:rsidRPr="0042474D">
              <w:rPr>
                <w:lang w:val="en-US"/>
              </w:rPr>
              <w:t xml:space="preserve"> (</w:t>
            </w:r>
            <w:proofErr w:type="spellStart"/>
            <w:r w:rsidR="00460653" w:rsidRPr="0042474D">
              <w:rPr>
                <w:lang w:val="en-US"/>
              </w:rPr>
              <w:t>ataşamentele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alte</w:t>
            </w:r>
            <w:proofErr w:type="spellEnd"/>
            <w:r w:rsidR="00460653" w:rsidRPr="0042474D">
              <w:rPr>
                <w:lang w:val="en-US"/>
              </w:rPr>
              <w:t xml:space="preserve"> </w:t>
            </w:r>
            <w:proofErr w:type="spellStart"/>
            <w:r w:rsidR="00460653" w:rsidRPr="0042474D">
              <w:rPr>
                <w:lang w:val="en-US"/>
              </w:rPr>
              <w:t>documente</w:t>
            </w:r>
            <w:proofErr w:type="spellEnd"/>
            <w:r w:rsidR="00460653" w:rsidRPr="0042474D">
              <w:rPr>
                <w:lang w:val="en-US"/>
              </w:rPr>
              <w:t xml:space="preserve">, pe care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le </w:t>
            </w:r>
            <w:proofErr w:type="spellStart"/>
            <w:r w:rsidR="00460653" w:rsidRPr="0042474D">
              <w:rPr>
                <w:lang w:val="en-US"/>
              </w:rPr>
              <w:t>întocmească</w:t>
            </w:r>
            <w:proofErr w:type="spellEnd"/>
            <w:r w:rsidR="00460653" w:rsidRPr="0042474D">
              <w:rPr>
                <w:lang w:val="en-US"/>
              </w:rPr>
              <w:t xml:space="preserve"> </w:t>
            </w:r>
            <w:proofErr w:type="spellStart"/>
            <w:r w:rsidR="00460653" w:rsidRPr="0042474D">
              <w:rPr>
                <w:lang w:val="en-US"/>
              </w:rPr>
              <w:t>şi</w:t>
            </w:r>
            <w:proofErr w:type="spellEnd"/>
            <w:r w:rsidR="005D4B79" w:rsidRPr="0042474D">
              <w:rPr>
                <w:lang w:val="en-US"/>
              </w:rPr>
              <w:t xml:space="preserve"> </w:t>
            </w:r>
            <w:r w:rsidR="00460653" w:rsidRPr="0042474D">
              <w:rPr>
                <w:lang w:val="en-US"/>
              </w:rPr>
              <w:t>s</w:t>
            </w:r>
            <w:r w:rsidR="00183D79" w:rsidRPr="0042474D">
              <w:rPr>
                <w:lang w:val="en-US"/>
              </w:rPr>
              <w:t>u</w:t>
            </w:r>
            <w:r w:rsidR="00460653" w:rsidRPr="0042474D">
              <w:rPr>
                <w:lang w:val="en-US"/>
              </w:rPr>
              <w:t xml:space="preserve">nt </w:t>
            </w:r>
            <w:proofErr w:type="spellStart"/>
            <w:r w:rsidR="00460653" w:rsidRPr="0042474D">
              <w:rPr>
                <w:lang w:val="en-US"/>
              </w:rPr>
              <w:t>cerute</w:t>
            </w:r>
            <w:proofErr w:type="spellEnd"/>
            <w:r w:rsidR="00460653" w:rsidRPr="0042474D">
              <w:rPr>
                <w:lang w:val="en-US"/>
              </w:rPr>
              <w:t xml:space="preserve"> de </w:t>
            </w:r>
            <w:proofErr w:type="spellStart"/>
            <w:r w:rsidR="00460653" w:rsidRPr="0042474D">
              <w:rPr>
                <w:lang w:val="en-US"/>
              </w:rPr>
              <w:t>subantreprenorul</w:t>
            </w:r>
            <w:proofErr w:type="spellEnd"/>
            <w:r w:rsidR="00460653" w:rsidRPr="0042474D">
              <w:rPr>
                <w:lang w:val="en-US"/>
              </w:rPr>
              <w:t xml:space="preserve"> </w:t>
            </w:r>
            <w:proofErr w:type="spellStart"/>
            <w:r w:rsidR="00460653" w:rsidRPr="0042474D">
              <w:rPr>
                <w:lang w:val="en-US"/>
              </w:rPr>
              <w:t>proiectant</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puse</w:t>
            </w:r>
            <w:proofErr w:type="spellEnd"/>
            <w:r w:rsidR="00460653" w:rsidRPr="0042474D">
              <w:rPr>
                <w:lang w:val="en-US"/>
              </w:rPr>
              <w:t xml:space="preserve">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acestuia</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Antreprenor</w:t>
            </w:r>
            <w:proofErr w:type="spellEnd"/>
            <w:r w:rsidR="00460653" w:rsidRPr="0042474D">
              <w:rPr>
                <w:lang w:val="en-US"/>
              </w:rPr>
              <w:t xml:space="preserve">. </w:t>
            </w:r>
          </w:p>
          <w:p w14:paraId="56A353E0"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4.6. </w:t>
            </w:r>
            <w:proofErr w:type="spellStart"/>
            <w:r w:rsidR="00460653" w:rsidRPr="0042474D">
              <w:rPr>
                <w:lang w:val="en-US"/>
              </w:rPr>
              <w:t>Oferta</w:t>
            </w:r>
            <w:proofErr w:type="spellEnd"/>
            <w:r w:rsidR="00460653" w:rsidRPr="0042474D">
              <w:rPr>
                <w:lang w:val="en-US"/>
              </w:rPr>
              <w:t xml:space="preserve"> </w:t>
            </w:r>
            <w:proofErr w:type="spellStart"/>
            <w:r w:rsidR="00460653" w:rsidRPr="0042474D">
              <w:rPr>
                <w:lang w:val="en-US"/>
              </w:rPr>
              <w:t>adjudecată</w:t>
            </w:r>
            <w:proofErr w:type="spellEnd"/>
            <w:r w:rsidR="00460653" w:rsidRPr="0042474D">
              <w:rPr>
                <w:lang w:val="en-US"/>
              </w:rPr>
              <w:t xml:space="preserve"> face </w:t>
            </w:r>
            <w:proofErr w:type="spellStart"/>
            <w:r w:rsidR="00460653" w:rsidRPr="0042474D">
              <w:rPr>
                <w:lang w:val="en-US"/>
              </w:rPr>
              <w:t>parte</w:t>
            </w:r>
            <w:proofErr w:type="spellEnd"/>
            <w:r w:rsidR="00460653" w:rsidRPr="0042474D">
              <w:rPr>
                <w:lang w:val="en-US"/>
              </w:rPr>
              <w:t xml:space="preserve"> </w:t>
            </w:r>
            <w:proofErr w:type="spellStart"/>
            <w:r w:rsidR="00460653" w:rsidRPr="0042474D">
              <w:rPr>
                <w:lang w:val="en-US"/>
              </w:rPr>
              <w:t>integrantă</w:t>
            </w:r>
            <w:proofErr w:type="spellEnd"/>
            <w:r w:rsidR="00460653" w:rsidRPr="0042474D">
              <w:rPr>
                <w:lang w:val="en-US"/>
              </w:rPr>
              <w:t xml:space="preserve"> din contract. </w:t>
            </w:r>
            <w:proofErr w:type="spellStart"/>
            <w:r w:rsidR="00460653" w:rsidRPr="0042474D">
              <w:rPr>
                <w:lang w:val="en-US"/>
              </w:rPr>
              <w:t>Ea</w:t>
            </w:r>
            <w:proofErr w:type="spellEnd"/>
            <w:r w:rsidR="00460653" w:rsidRPr="0042474D">
              <w:rPr>
                <w:lang w:val="en-US"/>
              </w:rPr>
              <w:t xml:space="preserv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fie </w:t>
            </w:r>
            <w:proofErr w:type="spellStart"/>
            <w:r w:rsidR="00460653" w:rsidRPr="0042474D">
              <w:rPr>
                <w:lang w:val="en-US"/>
              </w:rPr>
              <w:t>corectă</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completă</w:t>
            </w:r>
            <w:proofErr w:type="spellEnd"/>
            <w:r w:rsidR="00460653" w:rsidRPr="0042474D">
              <w:rPr>
                <w:lang w:val="en-US"/>
              </w:rPr>
              <w:t xml:space="preserve">. </w:t>
            </w:r>
            <w:proofErr w:type="spellStart"/>
            <w:r w:rsidR="00460653" w:rsidRPr="0042474D">
              <w:rPr>
                <w:lang w:val="en-US"/>
              </w:rPr>
              <w:t>Preţurile</w:t>
            </w:r>
            <w:proofErr w:type="spellEnd"/>
            <w:r w:rsidR="00460653" w:rsidRPr="0042474D">
              <w:rPr>
                <w:lang w:val="en-US"/>
              </w:rPr>
              <w:t xml:space="preserve"> </w:t>
            </w:r>
            <w:proofErr w:type="spellStart"/>
            <w:r w:rsidR="00460653" w:rsidRPr="0042474D">
              <w:rPr>
                <w:lang w:val="en-US"/>
              </w:rPr>
              <w:t>stabilite</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w:t>
            </w:r>
            <w:proofErr w:type="spellStart"/>
            <w:r w:rsidR="00460653" w:rsidRPr="0042474D">
              <w:rPr>
                <w:lang w:val="en-US"/>
              </w:rPr>
              <w:t>acoperi</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obligaţiunile</w:t>
            </w:r>
            <w:proofErr w:type="spellEnd"/>
            <w:r w:rsidR="00460653" w:rsidRPr="0042474D">
              <w:rPr>
                <w:lang w:val="en-US"/>
              </w:rPr>
              <w:t xml:space="preserve"> din contract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operaţiunile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şi</w:t>
            </w:r>
            <w:proofErr w:type="spellEnd"/>
            <w:r w:rsidR="005D4B79" w:rsidRPr="0042474D">
              <w:rPr>
                <w:lang w:val="en-US"/>
              </w:rPr>
              <w:t xml:space="preserve"> </w:t>
            </w:r>
            <w:proofErr w:type="spellStart"/>
            <w:r w:rsidR="00460653" w:rsidRPr="0042474D">
              <w:rPr>
                <w:lang w:val="en-US"/>
              </w:rPr>
              <w:t>întreţinerea</w:t>
            </w:r>
            <w:proofErr w:type="spellEnd"/>
            <w:r w:rsidR="00460653" w:rsidRPr="0042474D">
              <w:rPr>
                <w:lang w:val="en-US"/>
              </w:rPr>
              <w:t xml:space="preserve"> </w:t>
            </w:r>
            <w:proofErr w:type="spellStart"/>
            <w:r w:rsidR="00460653" w:rsidRPr="0042474D">
              <w:rPr>
                <w:lang w:val="en-US"/>
              </w:rPr>
              <w:t>corespunzătoare</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w:t>
            </w:r>
          </w:p>
          <w:p w14:paraId="52D590A4"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4.7.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nu </w:t>
            </w:r>
            <w:proofErr w:type="spellStart"/>
            <w:r w:rsidR="00460653" w:rsidRPr="0042474D">
              <w:rPr>
                <w:lang w:val="en-US"/>
              </w:rPr>
              <w:t>emite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timp</w:t>
            </w:r>
            <w:proofErr w:type="spellEnd"/>
            <w:r w:rsidR="00460653" w:rsidRPr="0042474D">
              <w:rPr>
                <w:lang w:val="en-US"/>
              </w:rPr>
              <w:t xml:space="preserve"> util </w:t>
            </w:r>
            <w:proofErr w:type="spellStart"/>
            <w:r w:rsidR="00460653" w:rsidRPr="0042474D">
              <w:rPr>
                <w:lang w:val="en-US"/>
              </w:rPr>
              <w:t>dispoziţii</w:t>
            </w:r>
            <w:proofErr w:type="spellEnd"/>
            <w:r w:rsidR="00460653" w:rsidRPr="0042474D">
              <w:rPr>
                <w:lang w:val="en-US"/>
              </w:rPr>
              <w:t xml:space="preserve"> </w:t>
            </w:r>
            <w:proofErr w:type="spellStart"/>
            <w:r w:rsidR="00460653" w:rsidRPr="0042474D">
              <w:rPr>
                <w:lang w:val="en-US"/>
              </w:rPr>
              <w:t>suplimentare</w:t>
            </w:r>
            <w:proofErr w:type="spellEnd"/>
            <w:r w:rsidR="00460653" w:rsidRPr="0042474D">
              <w:rPr>
                <w:lang w:val="en-US"/>
              </w:rPr>
              <w:t xml:space="preserve"> care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conţină</w:t>
            </w:r>
            <w:proofErr w:type="spellEnd"/>
            <w:r w:rsidR="005D4B79" w:rsidRPr="0042474D">
              <w:rPr>
                <w:lang w:val="en-US"/>
              </w:rPr>
              <w:t xml:space="preserve"> </w:t>
            </w:r>
            <w:proofErr w:type="spellStart"/>
            <w:r w:rsidR="00460653" w:rsidRPr="0042474D">
              <w:rPr>
                <w:lang w:val="en-US"/>
              </w:rPr>
              <w:t>instrucţiuni</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aprobări</w:t>
            </w:r>
            <w:proofErr w:type="spellEnd"/>
            <w:r w:rsidR="00460653" w:rsidRPr="0042474D">
              <w:rPr>
                <w:lang w:val="en-US"/>
              </w:rPr>
              <w:t xml:space="preserve">, </w:t>
            </w:r>
            <w:proofErr w:type="spellStart"/>
            <w:r w:rsidR="00460653" w:rsidRPr="0042474D">
              <w:rPr>
                <w:lang w:val="en-US"/>
              </w:rPr>
              <w:t>ordine</w:t>
            </w:r>
            <w:proofErr w:type="spellEnd"/>
            <w:r w:rsidR="00460653" w:rsidRPr="0042474D">
              <w:rPr>
                <w:lang w:val="en-US"/>
              </w:rPr>
              <w:t xml:space="preserve">, directive,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detalii</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notifica</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460653" w:rsidRPr="0042474D">
              <w:rPr>
                <w:lang w:val="en-US"/>
              </w:rPr>
              <w:t>scrisori</w:t>
            </w:r>
            <w:proofErr w:type="spellEnd"/>
            <w:r w:rsidR="00460653" w:rsidRPr="0042474D">
              <w:rPr>
                <w:lang w:val="en-US"/>
              </w:rPr>
              <w:t xml:space="preserve">, de </w:t>
            </w:r>
            <w:proofErr w:type="spellStart"/>
            <w:r w:rsidR="00460653" w:rsidRPr="0042474D">
              <w:rPr>
                <w:lang w:val="en-US"/>
              </w:rPr>
              <w:t>c</w:t>
            </w:r>
            <w:r w:rsidR="00183D79" w:rsidRPr="0042474D">
              <w:rPr>
                <w:lang w:val="en-US"/>
              </w:rPr>
              <w:t>â</w:t>
            </w:r>
            <w:r w:rsidR="00460653" w:rsidRPr="0042474D">
              <w:rPr>
                <w:lang w:val="en-US"/>
              </w:rPr>
              <w:t>te</w:t>
            </w:r>
            <w:proofErr w:type="spellEnd"/>
            <w:r w:rsidR="00460653" w:rsidRPr="0042474D">
              <w:rPr>
                <w:lang w:val="en-US"/>
              </w:rPr>
              <w:t xml:space="preserve"> </w:t>
            </w:r>
            <w:proofErr w:type="spellStart"/>
            <w:r w:rsidR="00460653" w:rsidRPr="0042474D">
              <w:rPr>
                <w:lang w:val="en-US"/>
              </w:rPr>
              <w:t>ori</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posibil</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w:t>
            </w:r>
            <w:proofErr w:type="spellStart"/>
            <w:r w:rsidR="00460653" w:rsidRPr="0042474D">
              <w:rPr>
                <w:lang w:val="en-US"/>
              </w:rPr>
              <w:t>acestea</w:t>
            </w:r>
            <w:proofErr w:type="spellEnd"/>
            <w:r w:rsidR="00460653" w:rsidRPr="0042474D">
              <w:rPr>
                <w:lang w:val="en-US"/>
              </w:rPr>
              <w:t xml:space="preserve"> pot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provoace</w:t>
            </w:r>
            <w:proofErr w:type="spellEnd"/>
            <w:r w:rsidR="00460653" w:rsidRPr="0042474D">
              <w:rPr>
                <w:lang w:val="en-US"/>
              </w:rPr>
              <w:t xml:space="preserve"> </w:t>
            </w:r>
            <w:proofErr w:type="spellStart"/>
            <w:r w:rsidR="00460653" w:rsidRPr="0042474D">
              <w:rPr>
                <w:lang w:val="en-US"/>
              </w:rPr>
              <w:t>înt</w:t>
            </w:r>
            <w:r w:rsidR="00183D79" w:rsidRPr="0042474D">
              <w:rPr>
                <w:lang w:val="en-US"/>
              </w:rPr>
              <w:t>â</w:t>
            </w:r>
            <w:r w:rsidR="00460653" w:rsidRPr="0042474D">
              <w:rPr>
                <w:lang w:val="en-US"/>
              </w:rPr>
              <w:t>rzieri</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întreruperi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desfăşurarea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Notificarea</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conţine</w:t>
            </w:r>
            <w:proofErr w:type="spellEnd"/>
            <w:r w:rsidR="00460653" w:rsidRPr="0042474D">
              <w:rPr>
                <w:lang w:val="en-US"/>
              </w:rPr>
              <w:t xml:space="preserve"> </w:t>
            </w:r>
            <w:proofErr w:type="spellStart"/>
            <w:r w:rsidR="00460653" w:rsidRPr="0042474D">
              <w:rPr>
                <w:lang w:val="en-US"/>
              </w:rPr>
              <w:t>detaliile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dispoziţiile</w:t>
            </w:r>
            <w:proofErr w:type="spellEnd"/>
            <w:r w:rsidR="00460653" w:rsidRPr="0042474D">
              <w:rPr>
                <w:lang w:val="en-US"/>
              </w:rPr>
              <w:t xml:space="preserve"> </w:t>
            </w:r>
            <w:proofErr w:type="spellStart"/>
            <w:r w:rsidR="00460653" w:rsidRPr="0042474D">
              <w:rPr>
                <w:lang w:val="en-US"/>
              </w:rPr>
              <w:t>ce</w:t>
            </w:r>
            <w:proofErr w:type="spellEnd"/>
            <w:r w:rsidR="00460653" w:rsidRPr="0042474D">
              <w:rPr>
                <w:lang w:val="en-US"/>
              </w:rPr>
              <w:t xml:space="preserve"> se </w:t>
            </w:r>
            <w:proofErr w:type="spellStart"/>
            <w:r w:rsidR="00460653" w:rsidRPr="0042474D">
              <w:rPr>
                <w:lang w:val="en-US"/>
              </w:rPr>
              <w:t>cer</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specifica</w:t>
            </w:r>
            <w:proofErr w:type="spellEnd"/>
            <w:r w:rsidR="00460653" w:rsidRPr="0042474D">
              <w:rPr>
                <w:lang w:val="en-US"/>
              </w:rPr>
              <w:t xml:space="preserve"> data la care </w:t>
            </w:r>
            <w:proofErr w:type="spellStart"/>
            <w:r w:rsidR="00460653" w:rsidRPr="0042474D">
              <w:rPr>
                <w:lang w:val="en-US"/>
              </w:rPr>
              <w:t>acestea</w:t>
            </w:r>
            <w:proofErr w:type="spellEnd"/>
            <w:r w:rsidR="00460653" w:rsidRPr="0042474D">
              <w:rPr>
                <w:lang w:val="en-US"/>
              </w:rPr>
              <w:t xml:space="preserve"> au </w:t>
            </w:r>
            <w:proofErr w:type="spellStart"/>
            <w:r w:rsidR="00460653" w:rsidRPr="0042474D">
              <w:rPr>
                <w:lang w:val="en-US"/>
              </w:rPr>
              <w:t>fost</w:t>
            </w:r>
            <w:proofErr w:type="spellEnd"/>
            <w:r w:rsidR="00460653" w:rsidRPr="0042474D">
              <w:rPr>
                <w:lang w:val="en-US"/>
              </w:rPr>
              <w:t xml:space="preserve"> </w:t>
            </w:r>
            <w:proofErr w:type="spellStart"/>
            <w:r w:rsidR="00460653" w:rsidRPr="0042474D">
              <w:rPr>
                <w:lang w:val="en-US"/>
              </w:rPr>
              <w:t>necesare</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întârzierile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întreruperile</w:t>
            </w:r>
            <w:proofErr w:type="spellEnd"/>
            <w:r w:rsidR="00460653" w:rsidRPr="0042474D">
              <w:rPr>
                <w:lang w:val="en-US"/>
              </w:rPr>
              <w:t xml:space="preserve"> </w:t>
            </w:r>
            <w:proofErr w:type="spellStart"/>
            <w:r w:rsidR="00460653" w:rsidRPr="0042474D">
              <w:rPr>
                <w:lang w:val="en-US"/>
              </w:rPr>
              <w:t>ce</w:t>
            </w:r>
            <w:proofErr w:type="spellEnd"/>
            <w:r w:rsidR="00460653" w:rsidRPr="0042474D">
              <w:rPr>
                <w:lang w:val="en-US"/>
              </w:rPr>
              <w:t xml:space="preserve"> </w:t>
            </w:r>
            <w:proofErr w:type="spellStart"/>
            <w:r w:rsidR="00460653" w:rsidRPr="0042474D">
              <w:rPr>
                <w:lang w:val="en-US"/>
              </w:rPr>
              <w:t>survin</w:t>
            </w:r>
            <w:proofErr w:type="spellEnd"/>
            <w:r w:rsidR="00460653" w:rsidRPr="0042474D">
              <w:rPr>
                <w:lang w:val="en-US"/>
              </w:rPr>
              <w:t xml:space="preserve"> </w:t>
            </w:r>
            <w:proofErr w:type="spellStart"/>
            <w:r w:rsidR="00460653" w:rsidRPr="0042474D">
              <w:rPr>
                <w:lang w:val="en-US"/>
              </w:rPr>
              <w:t>datorită</w:t>
            </w:r>
            <w:proofErr w:type="spellEnd"/>
            <w:r w:rsidR="00460653" w:rsidRPr="0042474D">
              <w:rPr>
                <w:lang w:val="en-US"/>
              </w:rPr>
              <w:t xml:space="preserve"> </w:t>
            </w:r>
            <w:proofErr w:type="spellStart"/>
            <w:r w:rsidR="00460653" w:rsidRPr="0042474D">
              <w:rPr>
                <w:lang w:val="en-US"/>
              </w:rPr>
              <w:t>lipsei</w:t>
            </w:r>
            <w:proofErr w:type="spellEnd"/>
            <w:r w:rsidR="00460653" w:rsidRPr="0042474D">
              <w:rPr>
                <w:lang w:val="en-US"/>
              </w:rPr>
              <w:t xml:space="preserve"> </w:t>
            </w:r>
            <w:proofErr w:type="spellStart"/>
            <w:r w:rsidR="00460653" w:rsidRPr="0042474D">
              <w:rPr>
                <w:lang w:val="en-US"/>
              </w:rPr>
              <w:t>acestor</w:t>
            </w:r>
            <w:proofErr w:type="spellEnd"/>
            <w:r w:rsidR="00460653" w:rsidRPr="0042474D">
              <w:rPr>
                <w:lang w:val="en-US"/>
              </w:rPr>
              <w:t xml:space="preserve"> </w:t>
            </w:r>
            <w:proofErr w:type="spellStart"/>
            <w:r w:rsidR="00460653" w:rsidRPr="0042474D">
              <w:rPr>
                <w:lang w:val="en-US"/>
              </w:rPr>
              <w:t>documente</w:t>
            </w:r>
            <w:proofErr w:type="spellEnd"/>
            <w:r w:rsidR="00460653" w:rsidRPr="0042474D">
              <w:rPr>
                <w:lang w:val="en-US"/>
              </w:rPr>
              <w:t xml:space="preserve">. </w:t>
            </w:r>
          </w:p>
          <w:p w14:paraId="661ABC5E"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4.8. </w:t>
            </w:r>
            <w:proofErr w:type="spellStart"/>
            <w:r w:rsidR="00460653" w:rsidRPr="0042474D">
              <w:rPr>
                <w:lang w:val="en-US"/>
              </w:rPr>
              <w:t>Întreaga</w:t>
            </w:r>
            <w:proofErr w:type="spellEnd"/>
            <w:r w:rsidR="00460653" w:rsidRPr="0042474D">
              <w:rPr>
                <w:lang w:val="en-US"/>
              </w:rPr>
              <w:t xml:space="preserve"> </w:t>
            </w:r>
            <w:proofErr w:type="spellStart"/>
            <w:r w:rsidR="00460653" w:rsidRPr="0042474D">
              <w:rPr>
                <w:lang w:val="en-US"/>
              </w:rPr>
              <w:t>documentaţie</w:t>
            </w:r>
            <w:proofErr w:type="spellEnd"/>
            <w:r w:rsidR="00460653" w:rsidRPr="0042474D">
              <w:rPr>
                <w:lang w:val="en-US"/>
              </w:rPr>
              <w:t xml:space="preserve"> </w:t>
            </w:r>
            <w:proofErr w:type="spellStart"/>
            <w:r w:rsidR="00460653" w:rsidRPr="0042474D">
              <w:rPr>
                <w:lang w:val="en-US"/>
              </w:rPr>
              <w:t>necesară</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de </w:t>
            </w:r>
            <w:proofErr w:type="spellStart"/>
            <w:r w:rsidR="00460653" w:rsidRPr="0042474D">
              <w:rPr>
                <w:lang w:val="en-US"/>
              </w:rPr>
              <w:t>subantrepriză</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pusă</w:t>
            </w:r>
            <w:proofErr w:type="spellEnd"/>
            <w:r w:rsidR="00460653" w:rsidRPr="0042474D">
              <w:rPr>
                <w:lang w:val="en-US"/>
              </w:rPr>
              <w:t xml:space="preserve">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subantreprenorilor</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fără</w:t>
            </w:r>
            <w:proofErr w:type="spellEnd"/>
            <w:r w:rsidR="00460653" w:rsidRPr="0042474D">
              <w:rPr>
                <w:lang w:val="en-US"/>
              </w:rPr>
              <w:t xml:space="preserve"> </w:t>
            </w:r>
            <w:proofErr w:type="spellStart"/>
            <w:r w:rsidR="00460653" w:rsidRPr="0042474D">
              <w:rPr>
                <w:lang w:val="en-US"/>
              </w:rPr>
              <w:t>plată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termenele</w:t>
            </w:r>
            <w:proofErr w:type="spellEnd"/>
            <w:r w:rsidR="00460653" w:rsidRPr="0042474D">
              <w:rPr>
                <w:lang w:val="en-US"/>
              </w:rPr>
              <w:t xml:space="preserve"> din </w:t>
            </w:r>
            <w:proofErr w:type="spellStart"/>
            <w:r w:rsidR="00460653" w:rsidRPr="0042474D">
              <w:rPr>
                <w:lang w:val="en-US"/>
              </w:rPr>
              <w:t>subcontracte</w:t>
            </w:r>
            <w:proofErr w:type="spellEnd"/>
            <w:r w:rsidR="00460653" w:rsidRPr="0042474D">
              <w:rPr>
                <w:lang w:val="en-US"/>
              </w:rPr>
              <w:t xml:space="preserve"> (</w:t>
            </w:r>
            <w:proofErr w:type="spellStart"/>
            <w:r w:rsidR="00460653" w:rsidRPr="0042474D">
              <w:rPr>
                <w:lang w:val="en-US"/>
              </w:rPr>
              <w:t>contracte</w:t>
            </w:r>
            <w:proofErr w:type="spellEnd"/>
            <w:r w:rsidR="00460653" w:rsidRPr="0042474D">
              <w:rPr>
                <w:lang w:val="en-US"/>
              </w:rPr>
              <w:t xml:space="preserve"> de </w:t>
            </w:r>
            <w:proofErr w:type="spellStart"/>
            <w:r w:rsidR="00460653" w:rsidRPr="0042474D">
              <w:rPr>
                <w:lang w:val="en-US"/>
              </w:rPr>
              <w:t>subantrepriză</w:t>
            </w:r>
            <w:proofErr w:type="spellEnd"/>
            <w:r w:rsidR="00460653" w:rsidRPr="0042474D">
              <w:rPr>
                <w:lang w:val="en-US"/>
              </w:rPr>
              <w:t xml:space="preserve">), </w:t>
            </w:r>
            <w:proofErr w:type="spellStart"/>
            <w:r w:rsidR="00460653" w:rsidRPr="0042474D">
              <w:rPr>
                <w:lang w:val="en-US"/>
              </w:rPr>
              <w:t>stabilite</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460653" w:rsidRPr="0042474D">
              <w:rPr>
                <w:lang w:val="en-US"/>
              </w:rPr>
              <w:t>graficul</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w:t>
            </w:r>
          </w:p>
          <w:p w14:paraId="2AB9455B"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4.9.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executa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întreţine</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asigura</w:t>
            </w:r>
            <w:proofErr w:type="spellEnd"/>
            <w:r w:rsidR="00460653" w:rsidRPr="0042474D">
              <w:rPr>
                <w:lang w:val="en-US"/>
              </w:rPr>
              <w:t xml:space="preserve"> </w:t>
            </w:r>
            <w:proofErr w:type="spellStart"/>
            <w:r w:rsidR="00460653" w:rsidRPr="0042474D">
              <w:rPr>
                <w:lang w:val="en-US"/>
              </w:rPr>
              <w:t>forţa</w:t>
            </w:r>
            <w:proofErr w:type="spellEnd"/>
            <w:r w:rsidR="00460653" w:rsidRPr="0042474D">
              <w:rPr>
                <w:lang w:val="en-US"/>
              </w:rPr>
              <w:t xml:space="preserve"> de </w:t>
            </w:r>
            <w:proofErr w:type="spellStart"/>
            <w:r w:rsidR="00460653" w:rsidRPr="0042474D">
              <w:rPr>
                <w:lang w:val="en-US"/>
              </w:rPr>
              <w:t>muncă</w:t>
            </w:r>
            <w:proofErr w:type="spellEnd"/>
            <w:r w:rsidR="00460653" w:rsidRPr="0042474D">
              <w:rPr>
                <w:lang w:val="en-US"/>
              </w:rPr>
              <w:t xml:space="preserve">, </w:t>
            </w:r>
            <w:proofErr w:type="spellStart"/>
            <w:r w:rsidR="00460653" w:rsidRPr="0042474D">
              <w:rPr>
                <w:lang w:val="en-US"/>
              </w:rPr>
              <w:t>materialele</w:t>
            </w:r>
            <w:proofErr w:type="spellEnd"/>
            <w:r w:rsidR="00460653" w:rsidRPr="0042474D">
              <w:rPr>
                <w:lang w:val="en-US"/>
              </w:rPr>
              <w:t xml:space="preserve">, </w:t>
            </w:r>
            <w:proofErr w:type="spellStart"/>
            <w:r w:rsidR="00460653" w:rsidRPr="0042474D">
              <w:rPr>
                <w:lang w:val="en-US"/>
              </w:rPr>
              <w:t>utilajele</w:t>
            </w:r>
            <w:proofErr w:type="spellEnd"/>
            <w:r w:rsidR="00460653" w:rsidRPr="0042474D">
              <w:rPr>
                <w:lang w:val="en-US"/>
              </w:rPr>
              <w:t xml:space="preserve"> de </w:t>
            </w:r>
            <w:proofErr w:type="spellStart"/>
            <w:r w:rsidR="00460653" w:rsidRPr="0042474D">
              <w:rPr>
                <w:lang w:val="en-US"/>
              </w:rPr>
              <w:t>construcţiişi</w:t>
            </w:r>
            <w:proofErr w:type="spellEnd"/>
            <w:r w:rsidR="00460653" w:rsidRPr="0042474D">
              <w:rPr>
                <w:lang w:val="en-US"/>
              </w:rPr>
              <w:t xml:space="preserve"> </w:t>
            </w:r>
            <w:proofErr w:type="spellStart"/>
            <w:r w:rsidR="00460653" w:rsidRPr="0042474D">
              <w:rPr>
                <w:lang w:val="en-US"/>
              </w:rPr>
              <w:t>obiectele</w:t>
            </w:r>
            <w:proofErr w:type="spellEnd"/>
            <w:r w:rsidR="00460653" w:rsidRPr="0042474D">
              <w:rPr>
                <w:lang w:val="en-US"/>
              </w:rPr>
              <w:t xml:space="preserve"> cu </w:t>
            </w:r>
            <w:proofErr w:type="spellStart"/>
            <w:r w:rsidR="00460653" w:rsidRPr="0042474D">
              <w:rPr>
                <w:lang w:val="en-US"/>
              </w:rPr>
              <w:t>caracter</w:t>
            </w:r>
            <w:proofErr w:type="spellEnd"/>
            <w:r w:rsidR="00460653" w:rsidRPr="0042474D">
              <w:rPr>
                <w:lang w:val="en-US"/>
              </w:rPr>
              <w:t xml:space="preserve"> </w:t>
            </w:r>
            <w:proofErr w:type="spellStart"/>
            <w:r w:rsidR="00460653" w:rsidRPr="0042474D">
              <w:rPr>
                <w:lang w:val="en-US"/>
              </w:rPr>
              <w:t>provizoriu</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Acesta</w:t>
            </w:r>
            <w:proofErr w:type="spellEnd"/>
            <w:r w:rsidR="00460653" w:rsidRPr="0042474D">
              <w:rPr>
                <w:lang w:val="en-US"/>
              </w:rPr>
              <w:t xml:space="preserve"> </w:t>
            </w:r>
            <w:proofErr w:type="spellStart"/>
            <w:r w:rsidR="00460653" w:rsidRPr="0042474D">
              <w:rPr>
                <w:lang w:val="en-US"/>
              </w:rPr>
              <w:t>îşi</w:t>
            </w:r>
            <w:proofErr w:type="spellEnd"/>
            <w:r w:rsidR="00460653" w:rsidRPr="0042474D">
              <w:rPr>
                <w:lang w:val="en-US"/>
              </w:rPr>
              <w:t xml:space="preserve"> </w:t>
            </w:r>
            <w:proofErr w:type="spellStart"/>
            <w:r w:rsidR="00460653" w:rsidRPr="0042474D">
              <w:rPr>
                <w:lang w:val="en-US"/>
              </w:rPr>
              <w:t>asumă</w:t>
            </w:r>
            <w:proofErr w:type="spellEnd"/>
            <w:r w:rsidR="00460653" w:rsidRPr="0042474D">
              <w:rPr>
                <w:lang w:val="en-US"/>
              </w:rPr>
              <w:t xml:space="preserve"> </w:t>
            </w:r>
            <w:proofErr w:type="spellStart"/>
            <w:r w:rsidR="00460653" w:rsidRPr="0042474D">
              <w:rPr>
                <w:lang w:val="en-US"/>
              </w:rPr>
              <w:t>întreaga</w:t>
            </w:r>
            <w:proofErr w:type="spellEnd"/>
            <w:r w:rsidR="00460653" w:rsidRPr="0042474D">
              <w:rPr>
                <w:lang w:val="en-US"/>
              </w:rPr>
              <w:t xml:space="preserve"> </w:t>
            </w:r>
            <w:proofErr w:type="spellStart"/>
            <w:r w:rsidR="00460653" w:rsidRPr="0042474D">
              <w:rPr>
                <w:lang w:val="en-US"/>
              </w:rPr>
              <w:t>responsabilitate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operaţiunile</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pe </w:t>
            </w:r>
            <w:proofErr w:type="spellStart"/>
            <w:r w:rsidR="00460653" w:rsidRPr="0042474D">
              <w:rPr>
                <w:lang w:val="en-US"/>
              </w:rPr>
              <w:t>şantier</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procedeele</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w:t>
            </w:r>
            <w:proofErr w:type="spellStart"/>
            <w:r w:rsidR="00460653" w:rsidRPr="0042474D">
              <w:rPr>
                <w:lang w:val="en-US"/>
              </w:rPr>
              <w:t>utilizate</w:t>
            </w:r>
            <w:proofErr w:type="spellEnd"/>
            <w:r w:rsidR="00460653" w:rsidRPr="0042474D">
              <w:rPr>
                <w:lang w:val="en-US"/>
              </w:rPr>
              <w:t xml:space="preserve">. </w:t>
            </w:r>
          </w:p>
          <w:p w14:paraId="20A67A6B"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4.10.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2F6A1E" w:rsidRPr="0042474D">
              <w:rPr>
                <w:lang w:val="en-US"/>
              </w:rPr>
              <w:t>atribuirea</w:t>
            </w:r>
            <w:proofErr w:type="spellEnd"/>
            <w:r w:rsidR="002F6A1E" w:rsidRPr="0042474D">
              <w:rPr>
                <w:lang w:val="en-US"/>
              </w:rPr>
              <w:t xml:space="preserve"> </w:t>
            </w:r>
            <w:proofErr w:type="spellStart"/>
            <w:r w:rsidR="00460653" w:rsidRPr="0042474D">
              <w:rPr>
                <w:lang w:val="en-US"/>
              </w:rPr>
              <w:t>ofertei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favoarea</w:t>
            </w:r>
            <w:proofErr w:type="spellEnd"/>
            <w:r w:rsidR="00460653" w:rsidRPr="0042474D">
              <w:rPr>
                <w:lang w:val="en-US"/>
              </w:rPr>
              <w:t xml:space="preserve"> </w:t>
            </w:r>
            <w:proofErr w:type="spellStart"/>
            <w:r w:rsidR="00460653" w:rsidRPr="0042474D">
              <w:rPr>
                <w:lang w:val="en-US"/>
              </w:rPr>
              <w:t>sa</w:t>
            </w:r>
            <w:proofErr w:type="spellEnd"/>
            <w:r w:rsidR="00460653" w:rsidRPr="0042474D">
              <w:rPr>
                <w:lang w:val="en-US"/>
              </w:rPr>
              <w:t xml:space="preserve">, se </w:t>
            </w:r>
            <w:proofErr w:type="spellStart"/>
            <w:r w:rsidR="00460653" w:rsidRPr="0042474D">
              <w:rPr>
                <w:lang w:val="en-US"/>
              </w:rPr>
              <w:t>angajează</w:t>
            </w:r>
            <w:proofErr w:type="spellEnd"/>
            <w:r w:rsidR="00460653" w:rsidRPr="0042474D">
              <w:rPr>
                <w:lang w:val="en-US"/>
              </w:rPr>
              <w:t xml:space="preserve"> </w:t>
            </w:r>
            <w:proofErr w:type="spellStart"/>
            <w:r w:rsidR="00460653" w:rsidRPr="0042474D">
              <w:rPr>
                <w:lang w:val="en-US"/>
              </w:rPr>
              <w:t>să</w:t>
            </w:r>
            <w:proofErr w:type="spellEnd"/>
            <w:r w:rsidR="00BC46B3" w:rsidRPr="0042474D">
              <w:rPr>
                <w:lang w:val="en-US"/>
              </w:rPr>
              <w:t xml:space="preserve"> </w:t>
            </w:r>
            <w:proofErr w:type="spellStart"/>
            <w:r w:rsidR="00BC46B3" w:rsidRPr="0042474D">
              <w:rPr>
                <w:lang w:val="en-US"/>
              </w:rPr>
              <w:t>prezinte</w:t>
            </w:r>
            <w:proofErr w:type="spellEnd"/>
            <w:r w:rsidR="005D4B79" w:rsidRPr="0042474D">
              <w:rPr>
                <w:lang w:val="en-US"/>
              </w:rPr>
              <w:t xml:space="preserve"> </w:t>
            </w:r>
            <w:proofErr w:type="spellStart"/>
            <w:r w:rsidR="00EA64B0" w:rsidRPr="0042474D">
              <w:rPr>
                <w:lang w:val="en-US"/>
              </w:rPr>
              <w:t>garanţia</w:t>
            </w:r>
            <w:proofErr w:type="spellEnd"/>
            <w:r w:rsidR="00EA64B0" w:rsidRPr="0042474D">
              <w:rPr>
                <w:lang w:val="en-US"/>
              </w:rPr>
              <w:t xml:space="preserve"> de </w:t>
            </w:r>
            <w:proofErr w:type="spellStart"/>
            <w:r w:rsidR="00EA64B0" w:rsidRPr="0042474D">
              <w:rPr>
                <w:lang w:val="en-US"/>
              </w:rPr>
              <w:t>bună</w:t>
            </w:r>
            <w:proofErr w:type="spellEnd"/>
            <w:r w:rsidR="00EA64B0" w:rsidRPr="0042474D">
              <w:rPr>
                <w:lang w:val="en-US"/>
              </w:rPr>
              <w:t xml:space="preserve"> </w:t>
            </w:r>
            <w:proofErr w:type="spellStart"/>
            <w:r w:rsidR="00EA64B0" w:rsidRPr="0042474D">
              <w:rPr>
                <w:lang w:val="en-US"/>
              </w:rPr>
              <w:t>execuţie</w:t>
            </w:r>
            <w:proofErr w:type="spellEnd"/>
            <w:r w:rsidR="00EA64B0" w:rsidRPr="0042474D">
              <w:rPr>
                <w:lang w:val="en-US"/>
              </w:rPr>
              <w:t xml:space="preserve"> a </w:t>
            </w:r>
            <w:proofErr w:type="spellStart"/>
            <w:r w:rsidR="00EA64B0" w:rsidRPr="0042474D">
              <w:rPr>
                <w:lang w:val="en-US"/>
              </w:rPr>
              <w:t>contractului</w:t>
            </w:r>
            <w:proofErr w:type="spellEnd"/>
            <w:r w:rsidR="00EA64B0" w:rsidRPr="0042474D">
              <w:rPr>
                <w:lang w:val="en-US"/>
              </w:rPr>
              <w:t xml:space="preserve">, </w:t>
            </w:r>
            <w:proofErr w:type="spellStart"/>
            <w:r w:rsidR="00EA64B0" w:rsidRPr="0042474D">
              <w:rPr>
                <w:lang w:val="en-US"/>
              </w:rPr>
              <w:t>în</w:t>
            </w:r>
            <w:proofErr w:type="spellEnd"/>
            <w:r w:rsidR="00EA64B0" w:rsidRPr="0042474D">
              <w:rPr>
                <w:lang w:val="en-US"/>
              </w:rPr>
              <w:t xml:space="preserve"> </w:t>
            </w:r>
            <w:proofErr w:type="spellStart"/>
            <w:r w:rsidR="00EA64B0" w:rsidRPr="0042474D">
              <w:rPr>
                <w:lang w:val="en-US"/>
              </w:rPr>
              <w:t>cuantum</w:t>
            </w:r>
            <w:proofErr w:type="spellEnd"/>
            <w:r w:rsidR="00EA64B0" w:rsidRPr="0042474D">
              <w:rPr>
                <w:lang w:val="en-US"/>
              </w:rPr>
              <w:t xml:space="preserve"> de __% din </w:t>
            </w:r>
            <w:proofErr w:type="spellStart"/>
            <w:r w:rsidR="00EA64B0" w:rsidRPr="0042474D">
              <w:rPr>
                <w:lang w:val="en-US"/>
              </w:rPr>
              <w:t>valoarea</w:t>
            </w:r>
            <w:proofErr w:type="spellEnd"/>
            <w:r w:rsidR="00EA64B0" w:rsidRPr="0042474D">
              <w:rPr>
                <w:lang w:val="en-US"/>
              </w:rPr>
              <w:t xml:space="preserve"> </w:t>
            </w:r>
            <w:proofErr w:type="spellStart"/>
            <w:r w:rsidR="00EA64B0" w:rsidRPr="0042474D">
              <w:rPr>
                <w:lang w:val="en-US"/>
              </w:rPr>
              <w:t>contractului</w:t>
            </w:r>
            <w:proofErr w:type="spellEnd"/>
            <w:r w:rsidR="00EA64B0" w:rsidRPr="0042474D">
              <w:rPr>
                <w:lang w:val="en-US"/>
              </w:rPr>
              <w:t xml:space="preserve"> </w:t>
            </w:r>
            <w:proofErr w:type="spellStart"/>
            <w:r w:rsidR="00EA64B0" w:rsidRPr="0042474D">
              <w:rPr>
                <w:lang w:val="en-US"/>
              </w:rPr>
              <w:t>atribuit</w:t>
            </w:r>
            <w:proofErr w:type="spellEnd"/>
            <w:r w:rsidR="00EA64B0" w:rsidRPr="0042474D">
              <w:rPr>
                <w:lang w:val="en-US"/>
              </w:rPr>
              <w:t>.</w:t>
            </w:r>
          </w:p>
          <w:p w14:paraId="2DB323DA" w14:textId="77777777" w:rsidR="00267805" w:rsidRPr="0042474D" w:rsidRDefault="00A156C0" w:rsidP="00684D44">
            <w:pPr>
              <w:pStyle w:val="af3"/>
              <w:tabs>
                <w:tab w:val="left" w:pos="567"/>
              </w:tabs>
              <w:spacing w:line="276" w:lineRule="auto"/>
              <w:ind w:firstLine="0"/>
              <w:rPr>
                <w:lang w:val="en-US"/>
              </w:rPr>
            </w:pPr>
            <w:r w:rsidRPr="0042474D">
              <w:rPr>
                <w:lang w:val="en-US"/>
              </w:rPr>
              <w:t>4.11.</w:t>
            </w:r>
            <w:r w:rsidR="00A109E6" w:rsidRPr="0042474D">
              <w:rPr>
                <w:lang w:val="en-US"/>
              </w:rPr>
              <w:t xml:space="preserve"> </w:t>
            </w:r>
            <w:proofErr w:type="spellStart"/>
            <w:r w:rsidR="00A109E6" w:rsidRPr="0042474D">
              <w:rPr>
                <w:lang w:val="en-US"/>
              </w:rPr>
              <w:t>Autoritatea</w:t>
            </w:r>
            <w:proofErr w:type="spellEnd"/>
            <w:r w:rsidR="00A109E6" w:rsidRPr="0042474D">
              <w:rPr>
                <w:lang w:val="en-US"/>
              </w:rPr>
              <w:t xml:space="preserve"> </w:t>
            </w:r>
            <w:proofErr w:type="spellStart"/>
            <w:r w:rsidR="00A109E6" w:rsidRPr="0042474D">
              <w:rPr>
                <w:lang w:val="en-US"/>
              </w:rPr>
              <w:t>contractantă</w:t>
            </w:r>
            <w:proofErr w:type="spellEnd"/>
            <w:r w:rsidR="00A109E6" w:rsidRPr="0042474D">
              <w:rPr>
                <w:lang w:val="en-US"/>
              </w:rPr>
              <w:t xml:space="preserve"> </w:t>
            </w:r>
            <w:proofErr w:type="spellStart"/>
            <w:r w:rsidR="00A109E6" w:rsidRPr="0042474D">
              <w:rPr>
                <w:lang w:val="en-US"/>
              </w:rPr>
              <w:t>eliberează</w:t>
            </w:r>
            <w:proofErr w:type="spellEnd"/>
            <w:r w:rsidR="00A109E6" w:rsidRPr="0042474D">
              <w:rPr>
                <w:lang w:val="en-US"/>
              </w:rPr>
              <w:t>/</w:t>
            </w:r>
            <w:proofErr w:type="spellStart"/>
            <w:r w:rsidR="00A109E6" w:rsidRPr="0042474D">
              <w:rPr>
                <w:lang w:val="en-US"/>
              </w:rPr>
              <w:t>restituie</w:t>
            </w:r>
            <w:proofErr w:type="spellEnd"/>
            <w:r w:rsidR="005D4B79" w:rsidRPr="0042474D">
              <w:rPr>
                <w:lang w:val="en-US"/>
              </w:rPr>
              <w:t xml:space="preserve"> </w:t>
            </w:r>
            <w:proofErr w:type="spellStart"/>
            <w:r w:rsidR="00A109E6" w:rsidRPr="0042474D">
              <w:rPr>
                <w:lang w:val="en-US"/>
              </w:rPr>
              <w:t>g</w:t>
            </w:r>
            <w:r w:rsidR="00460653" w:rsidRPr="0042474D">
              <w:rPr>
                <w:lang w:val="en-US"/>
              </w:rPr>
              <w:t>aranţia</w:t>
            </w:r>
            <w:proofErr w:type="spellEnd"/>
            <w:r w:rsidR="00460653" w:rsidRPr="0042474D">
              <w:rPr>
                <w:lang w:val="en-US"/>
              </w:rPr>
              <w:t xml:space="preserve"> de </w:t>
            </w:r>
            <w:proofErr w:type="spellStart"/>
            <w:r w:rsidR="00460653" w:rsidRPr="0042474D">
              <w:rPr>
                <w:lang w:val="en-US"/>
              </w:rPr>
              <w:t>bună</w:t>
            </w:r>
            <w:proofErr w:type="spellEnd"/>
            <w:r w:rsidR="00460653" w:rsidRPr="0042474D">
              <w:rPr>
                <w:lang w:val="en-US"/>
              </w:rPr>
              <w:t xml:space="preserve"> </w:t>
            </w:r>
            <w:proofErr w:type="spellStart"/>
            <w:r w:rsidR="00460653" w:rsidRPr="0042474D">
              <w:rPr>
                <w:lang w:val="en-US"/>
              </w:rPr>
              <w:t>execuţie</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semnarea</w:t>
            </w:r>
            <w:proofErr w:type="spellEnd"/>
            <w:r w:rsidR="00460653" w:rsidRPr="0042474D">
              <w:rPr>
                <w:lang w:val="en-US"/>
              </w:rPr>
              <w:t xml:space="preserve"> </w:t>
            </w:r>
            <w:proofErr w:type="spellStart"/>
            <w:r w:rsidR="00460653" w:rsidRPr="0042474D">
              <w:rPr>
                <w:lang w:val="en-US"/>
              </w:rPr>
              <w:t>procesului</w:t>
            </w:r>
            <w:proofErr w:type="spellEnd"/>
            <w:r w:rsidR="00460653" w:rsidRPr="0042474D">
              <w:rPr>
                <w:lang w:val="en-US"/>
              </w:rPr>
              <w:t xml:space="preserve">-verbal de </w:t>
            </w:r>
            <w:proofErr w:type="spellStart"/>
            <w:r w:rsidR="00460653" w:rsidRPr="0042474D">
              <w:rPr>
                <w:lang w:val="en-US"/>
              </w:rPr>
              <w:t>recepţie</w:t>
            </w:r>
            <w:proofErr w:type="spellEnd"/>
            <w:r w:rsidR="00460653" w:rsidRPr="0042474D">
              <w:rPr>
                <w:lang w:val="en-US"/>
              </w:rPr>
              <w:t xml:space="preserve"> </w:t>
            </w:r>
            <w:proofErr w:type="spellStart"/>
            <w:r w:rsidR="00460653" w:rsidRPr="0042474D">
              <w:rPr>
                <w:lang w:val="en-US"/>
              </w:rPr>
              <w:t>finală</w:t>
            </w:r>
            <w:proofErr w:type="spellEnd"/>
            <w:r w:rsidR="00A109E6" w:rsidRPr="0042474D">
              <w:rPr>
                <w:lang w:val="en-US"/>
              </w:rPr>
              <w:t xml:space="preserve">/ </w:t>
            </w:r>
            <w:proofErr w:type="spellStart"/>
            <w:r w:rsidR="00A109E6" w:rsidRPr="0042474D">
              <w:rPr>
                <w:lang w:val="en-US"/>
              </w:rPr>
              <w:t>procesului</w:t>
            </w:r>
            <w:proofErr w:type="spellEnd"/>
            <w:r w:rsidR="00A109E6" w:rsidRPr="0042474D">
              <w:rPr>
                <w:lang w:val="en-US"/>
              </w:rPr>
              <w:t xml:space="preserve">-verbal la </w:t>
            </w:r>
            <w:proofErr w:type="spellStart"/>
            <w:r w:rsidR="00A109E6" w:rsidRPr="0042474D">
              <w:rPr>
                <w:lang w:val="en-US"/>
              </w:rPr>
              <w:t>terminarea</w:t>
            </w:r>
            <w:proofErr w:type="spellEnd"/>
            <w:r w:rsidR="00A109E6" w:rsidRPr="0042474D">
              <w:rPr>
                <w:lang w:val="en-US"/>
              </w:rPr>
              <w:t xml:space="preserve"> </w:t>
            </w:r>
            <w:proofErr w:type="spellStart"/>
            <w:r w:rsidR="00A109E6" w:rsidRPr="0042474D">
              <w:rPr>
                <w:lang w:val="en-US"/>
              </w:rPr>
              <w:t>lucrărilor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cel</w:t>
            </w:r>
            <w:proofErr w:type="spellEnd"/>
            <w:r w:rsidR="00460653" w:rsidRPr="0042474D">
              <w:rPr>
                <w:lang w:val="en-US"/>
              </w:rPr>
              <w:t xml:space="preserve"> </w:t>
            </w:r>
            <w:proofErr w:type="spellStart"/>
            <w:r w:rsidR="00460653" w:rsidRPr="0042474D">
              <w:rPr>
                <w:lang w:val="en-US"/>
              </w:rPr>
              <w:t>mult</w:t>
            </w:r>
            <w:proofErr w:type="spellEnd"/>
            <w:r w:rsidR="00460653" w:rsidRPr="0042474D">
              <w:rPr>
                <w:lang w:val="en-US"/>
              </w:rPr>
              <w:t xml:space="preserve"> </w:t>
            </w:r>
            <w:r w:rsidR="00460653" w:rsidRPr="0042474D">
              <w:rPr>
                <w:lang w:val="en-US"/>
              </w:rPr>
              <w:lastRenderedPageBreak/>
              <w:t xml:space="preserve">15 </w:t>
            </w:r>
            <w:proofErr w:type="spellStart"/>
            <w:r w:rsidR="00460653" w:rsidRPr="0042474D">
              <w:rPr>
                <w:lang w:val="en-US"/>
              </w:rPr>
              <w:t>zile</w:t>
            </w:r>
            <w:proofErr w:type="spellEnd"/>
            <w:r w:rsidR="00E838F8" w:rsidRPr="0042474D">
              <w:rPr>
                <w:lang w:val="en-US"/>
              </w:rPr>
              <w:t>.</w:t>
            </w:r>
            <w:r w:rsidR="005D4B79" w:rsidRPr="0042474D">
              <w:rPr>
                <w:lang w:val="en-US"/>
              </w:rPr>
              <w:t xml:space="preserve"> </w:t>
            </w:r>
            <w:proofErr w:type="spellStart"/>
            <w:r w:rsidR="00EB65F6" w:rsidRPr="0042474D">
              <w:rPr>
                <w:lang w:val="en-US"/>
              </w:rPr>
              <w:t>În</w:t>
            </w:r>
            <w:proofErr w:type="spellEnd"/>
            <w:r w:rsidR="00EB65F6" w:rsidRPr="0042474D">
              <w:rPr>
                <w:lang w:val="en-US"/>
              </w:rPr>
              <w:t xml:space="preserve"> </w:t>
            </w:r>
            <w:proofErr w:type="spellStart"/>
            <w:r w:rsidR="00EB65F6" w:rsidRPr="0042474D">
              <w:rPr>
                <w:lang w:val="en-US"/>
              </w:rPr>
              <w:t>cazul</w:t>
            </w:r>
            <w:proofErr w:type="spellEnd"/>
            <w:r w:rsidR="00EB65F6" w:rsidRPr="0042474D">
              <w:rPr>
                <w:lang w:val="en-US"/>
              </w:rPr>
              <w:t xml:space="preserve"> </w:t>
            </w:r>
            <w:proofErr w:type="spellStart"/>
            <w:r w:rsidR="00EB65F6" w:rsidRPr="0042474D">
              <w:rPr>
                <w:lang w:val="en-US"/>
              </w:rPr>
              <w:t>recepţiei</w:t>
            </w:r>
            <w:proofErr w:type="spellEnd"/>
            <w:r w:rsidR="00EB65F6" w:rsidRPr="0042474D">
              <w:rPr>
                <w:lang w:val="en-US"/>
              </w:rPr>
              <w:t xml:space="preserve"> cu </w:t>
            </w:r>
            <w:proofErr w:type="spellStart"/>
            <w:r w:rsidR="00EB65F6" w:rsidRPr="0042474D">
              <w:rPr>
                <w:lang w:val="en-US"/>
              </w:rPr>
              <w:t>obiecţii</w:t>
            </w:r>
            <w:proofErr w:type="spellEnd"/>
            <w:r w:rsidR="00EB65F6" w:rsidRPr="0042474D">
              <w:rPr>
                <w:lang w:val="en-US"/>
              </w:rPr>
              <w:t>,</w:t>
            </w:r>
            <w:r w:rsidR="005D4B79" w:rsidRPr="0042474D">
              <w:rPr>
                <w:lang w:val="en-US"/>
              </w:rPr>
              <w:t xml:space="preserve"> </w:t>
            </w:r>
            <w:proofErr w:type="spellStart"/>
            <w:r w:rsidR="00EB65F6" w:rsidRPr="0042474D">
              <w:rPr>
                <w:lang w:val="en-US"/>
              </w:rPr>
              <w:t>garanţia</w:t>
            </w:r>
            <w:proofErr w:type="spellEnd"/>
            <w:r w:rsidR="00EB65F6" w:rsidRPr="0042474D">
              <w:rPr>
                <w:lang w:val="en-US"/>
              </w:rPr>
              <w:t xml:space="preserve"> se </w:t>
            </w:r>
            <w:proofErr w:type="spellStart"/>
            <w:r w:rsidR="00EB65F6" w:rsidRPr="0042474D">
              <w:rPr>
                <w:lang w:val="en-US"/>
              </w:rPr>
              <w:t>va</w:t>
            </w:r>
            <w:proofErr w:type="spellEnd"/>
            <w:r w:rsidR="00EB65F6" w:rsidRPr="0042474D">
              <w:rPr>
                <w:lang w:val="en-US"/>
              </w:rPr>
              <w:t xml:space="preserve"> </w:t>
            </w:r>
            <w:proofErr w:type="spellStart"/>
            <w:r w:rsidR="00EB65F6" w:rsidRPr="0042474D">
              <w:rPr>
                <w:lang w:val="en-US"/>
              </w:rPr>
              <w:t>restitui</w:t>
            </w:r>
            <w:proofErr w:type="spellEnd"/>
            <w:r w:rsidR="00EB65F6" w:rsidRPr="0042474D">
              <w:rPr>
                <w:lang w:val="en-US"/>
              </w:rPr>
              <w:t xml:space="preserve"> </w:t>
            </w:r>
            <w:proofErr w:type="spellStart"/>
            <w:r w:rsidR="00EB65F6" w:rsidRPr="0042474D">
              <w:rPr>
                <w:lang w:val="en-US"/>
              </w:rPr>
              <w:t>în</w:t>
            </w:r>
            <w:proofErr w:type="spellEnd"/>
            <w:r w:rsidR="00EB65F6" w:rsidRPr="0042474D">
              <w:rPr>
                <w:lang w:val="en-US"/>
              </w:rPr>
              <w:t xml:space="preserve"> </w:t>
            </w:r>
            <w:proofErr w:type="spellStart"/>
            <w:r w:rsidR="00EB65F6" w:rsidRPr="0042474D">
              <w:rPr>
                <w:lang w:val="en-US"/>
              </w:rPr>
              <w:t>cel</w:t>
            </w:r>
            <w:proofErr w:type="spellEnd"/>
            <w:r w:rsidR="00EB65F6" w:rsidRPr="0042474D">
              <w:rPr>
                <w:lang w:val="en-US"/>
              </w:rPr>
              <w:t xml:space="preserve"> </w:t>
            </w:r>
            <w:proofErr w:type="spellStart"/>
            <w:r w:rsidR="00EB65F6" w:rsidRPr="0042474D">
              <w:rPr>
                <w:lang w:val="en-US"/>
              </w:rPr>
              <w:t>mult</w:t>
            </w:r>
            <w:proofErr w:type="spellEnd"/>
            <w:r w:rsidR="00EB65F6" w:rsidRPr="0042474D">
              <w:rPr>
                <w:lang w:val="en-US"/>
              </w:rPr>
              <w:t xml:space="preserve"> 15 </w:t>
            </w:r>
            <w:proofErr w:type="spellStart"/>
            <w:r w:rsidR="00EB65F6" w:rsidRPr="0042474D">
              <w:rPr>
                <w:lang w:val="en-US"/>
              </w:rPr>
              <w:t>zile</w:t>
            </w:r>
            <w:proofErr w:type="spellEnd"/>
            <w:r w:rsidR="00EB65F6" w:rsidRPr="0042474D">
              <w:rPr>
                <w:lang w:val="en-US"/>
              </w:rPr>
              <w:t xml:space="preserve"> </w:t>
            </w:r>
            <w:proofErr w:type="spellStart"/>
            <w:r w:rsidR="00EB65F6" w:rsidRPr="0042474D">
              <w:rPr>
                <w:lang w:val="en-US"/>
              </w:rPr>
              <w:t>după</w:t>
            </w:r>
            <w:proofErr w:type="spellEnd"/>
            <w:r w:rsidR="00EB65F6" w:rsidRPr="0042474D">
              <w:rPr>
                <w:lang w:val="en-US"/>
              </w:rPr>
              <w:t xml:space="preserve"> </w:t>
            </w:r>
            <w:proofErr w:type="spellStart"/>
            <w:r w:rsidR="00EB65F6" w:rsidRPr="0042474D">
              <w:rPr>
                <w:lang w:val="en-US"/>
              </w:rPr>
              <w:t>înlăturarea</w:t>
            </w:r>
            <w:proofErr w:type="spellEnd"/>
            <w:r w:rsidR="00EB65F6" w:rsidRPr="0042474D">
              <w:rPr>
                <w:lang w:val="en-US"/>
              </w:rPr>
              <w:t xml:space="preserve"> </w:t>
            </w:r>
            <w:proofErr w:type="spellStart"/>
            <w:r w:rsidR="00EB65F6" w:rsidRPr="0042474D">
              <w:rPr>
                <w:lang w:val="en-US"/>
              </w:rPr>
              <w:t>acestora</w:t>
            </w:r>
            <w:proofErr w:type="spellEnd"/>
            <w:r w:rsidR="00EB65F6" w:rsidRPr="0042474D">
              <w:rPr>
                <w:lang w:val="en-US"/>
              </w:rPr>
              <w:t>.</w:t>
            </w:r>
          </w:p>
          <w:p w14:paraId="4C7338E3" w14:textId="77777777" w:rsidR="00460653" w:rsidRPr="0042474D" w:rsidRDefault="00A156C0" w:rsidP="00196AB4">
            <w:pPr>
              <w:pStyle w:val="af3"/>
              <w:tabs>
                <w:tab w:val="left" w:pos="567"/>
              </w:tabs>
              <w:spacing w:line="276" w:lineRule="auto"/>
              <w:ind w:firstLine="0"/>
              <w:rPr>
                <w:lang w:val="en-US"/>
              </w:rPr>
            </w:pPr>
            <w:r w:rsidRPr="0042474D">
              <w:rPr>
                <w:lang w:val="en-US"/>
              </w:rPr>
              <w:t>4.</w:t>
            </w:r>
            <w:proofErr w:type="gramStart"/>
            <w:r w:rsidRPr="0042474D">
              <w:rPr>
                <w:lang w:val="en-US"/>
              </w:rPr>
              <w:t>12.</w:t>
            </w:r>
            <w:r w:rsidR="00460653" w:rsidRPr="0042474D">
              <w:rPr>
                <w:lang w:val="en-US"/>
              </w:rPr>
              <w:t>Antreprenorul</w:t>
            </w:r>
            <w:proofErr w:type="gramEnd"/>
            <w:r w:rsidR="00460653" w:rsidRPr="0042474D">
              <w:rPr>
                <w:lang w:val="en-US"/>
              </w:rPr>
              <w:t xml:space="preserv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constituie</w:t>
            </w:r>
            <w:proofErr w:type="spellEnd"/>
            <w:r w:rsidR="00460653" w:rsidRPr="0042474D">
              <w:rPr>
                <w:lang w:val="en-US"/>
              </w:rPr>
              <w:t xml:space="preserve"> </w:t>
            </w:r>
            <w:proofErr w:type="spellStart"/>
            <w:r w:rsidR="00460653" w:rsidRPr="0042474D">
              <w:rPr>
                <w:lang w:val="en-US"/>
              </w:rPr>
              <w:t>garanţia</w:t>
            </w:r>
            <w:proofErr w:type="spellEnd"/>
            <w:r w:rsidR="00460653" w:rsidRPr="0042474D">
              <w:rPr>
                <w:lang w:val="en-US"/>
              </w:rPr>
              <w:t xml:space="preserve"> de </w:t>
            </w:r>
            <w:proofErr w:type="spellStart"/>
            <w:r w:rsidR="00460653" w:rsidRPr="0042474D">
              <w:rPr>
                <w:lang w:val="en-US"/>
              </w:rPr>
              <w:t>bună</w:t>
            </w:r>
            <w:proofErr w:type="spellEnd"/>
            <w:r w:rsidR="00460653" w:rsidRPr="0042474D">
              <w:rPr>
                <w:lang w:val="en-US"/>
              </w:rPr>
              <w:t xml:space="preserve"> </w:t>
            </w:r>
            <w:proofErr w:type="spellStart"/>
            <w:r w:rsidR="00460653" w:rsidRPr="0042474D">
              <w:rPr>
                <w:lang w:val="en-US"/>
              </w:rPr>
              <w:t>execuţie</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primirea</w:t>
            </w:r>
            <w:proofErr w:type="spellEnd"/>
            <w:r w:rsidR="00460653" w:rsidRPr="0042474D">
              <w:rPr>
                <w:lang w:val="en-US"/>
              </w:rPr>
              <w:t xml:space="preserve"> </w:t>
            </w:r>
            <w:proofErr w:type="spellStart"/>
            <w:r w:rsidR="00460653" w:rsidRPr="0042474D">
              <w:rPr>
                <w:lang w:val="en-US"/>
              </w:rPr>
              <w:t>scris</w:t>
            </w:r>
            <w:r w:rsidR="00404C0D" w:rsidRPr="0042474D">
              <w:rPr>
                <w:lang w:val="en-US"/>
              </w:rPr>
              <w:t>orii</w:t>
            </w:r>
            <w:proofErr w:type="spellEnd"/>
            <w:r w:rsidR="00404C0D" w:rsidRPr="0042474D">
              <w:rPr>
                <w:lang w:val="en-US"/>
              </w:rPr>
              <w:t xml:space="preserve"> de </w:t>
            </w:r>
            <w:proofErr w:type="spellStart"/>
            <w:r w:rsidR="00404C0D" w:rsidRPr="0042474D">
              <w:rPr>
                <w:lang w:val="en-US"/>
              </w:rPr>
              <w:t>acceptare</w:t>
            </w:r>
            <w:proofErr w:type="spellEnd"/>
            <w:r w:rsidR="00404C0D" w:rsidRPr="0042474D">
              <w:rPr>
                <w:lang w:val="en-US"/>
              </w:rPr>
              <w:t xml:space="preserve">, </w:t>
            </w:r>
            <w:proofErr w:type="spellStart"/>
            <w:r w:rsidR="00404C0D" w:rsidRPr="0042474D">
              <w:rPr>
                <w:lang w:val="en-US"/>
              </w:rPr>
              <w:t>dar</w:t>
            </w:r>
            <w:proofErr w:type="spellEnd"/>
            <w:r w:rsidR="00404C0D" w:rsidRPr="0042474D">
              <w:rPr>
                <w:lang w:val="en-US"/>
              </w:rPr>
              <w:t xml:space="preserve"> nu </w:t>
            </w:r>
            <w:proofErr w:type="spellStart"/>
            <w:r w:rsidR="00404C0D" w:rsidRPr="0042474D">
              <w:rPr>
                <w:lang w:val="en-US"/>
              </w:rPr>
              <w:t>mai</w:t>
            </w:r>
            <w:proofErr w:type="spellEnd"/>
            <w:r w:rsidR="00404C0D" w:rsidRPr="0042474D">
              <w:rPr>
                <w:lang w:val="en-US"/>
              </w:rPr>
              <w:t xml:space="preserve"> </w:t>
            </w:r>
            <w:proofErr w:type="spellStart"/>
            <w:r w:rsidR="00404C0D" w:rsidRPr="0042474D">
              <w:rPr>
                <w:lang w:val="en-US"/>
              </w:rPr>
              <w:t>târ</w:t>
            </w:r>
            <w:r w:rsidR="00460653" w:rsidRPr="0042474D">
              <w:rPr>
                <w:lang w:val="en-US"/>
              </w:rPr>
              <w:t>ziu</w:t>
            </w:r>
            <w:proofErr w:type="spellEnd"/>
            <w:r w:rsidR="00460653" w:rsidRPr="0042474D">
              <w:rPr>
                <w:lang w:val="en-US"/>
              </w:rPr>
              <w:t xml:space="preserve"> de dat</w:t>
            </w:r>
            <w:r w:rsidR="00404C0D" w:rsidRPr="0042474D">
              <w:rPr>
                <w:lang w:val="en-US"/>
              </w:rPr>
              <w:t xml:space="preserve">a </w:t>
            </w:r>
            <w:proofErr w:type="spellStart"/>
            <w:r w:rsidR="00404C0D" w:rsidRPr="0042474D">
              <w:rPr>
                <w:lang w:val="en-US"/>
              </w:rPr>
              <w:t>încheierii</w:t>
            </w:r>
            <w:proofErr w:type="spellEnd"/>
            <w:r w:rsidR="00404C0D" w:rsidRPr="0042474D">
              <w:rPr>
                <w:lang w:val="en-US"/>
              </w:rPr>
              <w:t xml:space="preserve"> </w:t>
            </w:r>
            <w:proofErr w:type="spellStart"/>
            <w:r w:rsidR="00404C0D" w:rsidRPr="0042474D">
              <w:rPr>
                <w:lang w:val="en-US"/>
              </w:rPr>
              <w:t>contractului</w:t>
            </w:r>
            <w:proofErr w:type="spellEnd"/>
            <w:r w:rsidR="00404C0D" w:rsidRPr="0042474D">
              <w:rPr>
                <w:lang w:val="en-US"/>
              </w:rPr>
              <w:t xml:space="preserve">. </w:t>
            </w:r>
            <w:proofErr w:type="spellStart"/>
            <w:r w:rsidR="00404C0D" w:rsidRPr="0042474D">
              <w:rPr>
                <w:lang w:val="en-US"/>
              </w:rPr>
              <w:t>Atât</w:t>
            </w:r>
            <w:proofErr w:type="spellEnd"/>
            <w:r w:rsidR="00460653" w:rsidRPr="0042474D">
              <w:rPr>
                <w:lang w:val="en-US"/>
              </w:rPr>
              <w:t xml:space="preserve"> </w:t>
            </w:r>
            <w:proofErr w:type="spellStart"/>
            <w:r w:rsidR="00460653" w:rsidRPr="0042474D">
              <w:rPr>
                <w:lang w:val="en-US"/>
              </w:rPr>
              <w:t>timp</w:t>
            </w:r>
            <w:proofErr w:type="spellEnd"/>
            <w:r w:rsidR="00460653" w:rsidRPr="0042474D">
              <w:rPr>
                <w:lang w:val="en-US"/>
              </w:rPr>
              <w:t xml:space="preserve"> </w:t>
            </w:r>
            <w:proofErr w:type="spellStart"/>
            <w:r w:rsidR="00460653" w:rsidRPr="0042474D">
              <w:rPr>
                <w:lang w:val="en-US"/>
              </w:rPr>
              <w:t>c</w:t>
            </w:r>
            <w:r w:rsidR="00404C0D" w:rsidRPr="0042474D">
              <w:rPr>
                <w:lang w:val="en-US"/>
              </w:rPr>
              <w:t>â</w:t>
            </w:r>
            <w:r w:rsidR="00460653" w:rsidRPr="0042474D">
              <w:rPr>
                <w:lang w:val="en-US"/>
              </w:rPr>
              <w:t>t</w:t>
            </w:r>
            <w:proofErr w:type="spellEnd"/>
            <w:r w:rsidR="00460653" w:rsidRPr="0042474D">
              <w:rPr>
                <w:lang w:val="en-US"/>
              </w:rPr>
              <w:t xml:space="preserve"> </w:t>
            </w:r>
            <w:proofErr w:type="spellStart"/>
            <w:r w:rsidR="00460653" w:rsidRPr="0042474D">
              <w:rPr>
                <w:lang w:val="en-US"/>
              </w:rPr>
              <w:t>el</w:t>
            </w:r>
            <w:proofErr w:type="spellEnd"/>
            <w:r w:rsidR="00460653" w:rsidRPr="0042474D">
              <w:rPr>
                <w:lang w:val="en-US"/>
              </w:rPr>
              <w:t xml:space="preserve"> nu </w:t>
            </w:r>
            <w:proofErr w:type="spellStart"/>
            <w:r w:rsidR="00460653" w:rsidRPr="0042474D">
              <w:rPr>
                <w:lang w:val="en-US"/>
              </w:rPr>
              <w:t>şi</w:t>
            </w:r>
            <w:proofErr w:type="spellEnd"/>
            <w:r w:rsidR="00460653" w:rsidRPr="0042474D">
              <w:rPr>
                <w:lang w:val="en-US"/>
              </w:rPr>
              <w:t xml:space="preserve">-a </w:t>
            </w:r>
            <w:proofErr w:type="spellStart"/>
            <w:r w:rsidR="00460653" w:rsidRPr="0042474D">
              <w:rPr>
                <w:lang w:val="en-US"/>
              </w:rPr>
              <w:t>îndeplinit</w:t>
            </w:r>
            <w:proofErr w:type="spellEnd"/>
            <w:r w:rsidR="00460653" w:rsidRPr="0042474D">
              <w:rPr>
                <w:lang w:val="en-US"/>
              </w:rPr>
              <w:t xml:space="preserve"> </w:t>
            </w:r>
            <w:proofErr w:type="spellStart"/>
            <w:r w:rsidR="00460653" w:rsidRPr="0042474D">
              <w:rPr>
                <w:lang w:val="en-US"/>
              </w:rPr>
              <w:t>această</w:t>
            </w:r>
            <w:proofErr w:type="spellEnd"/>
            <w:r w:rsidR="00460653" w:rsidRPr="0042474D">
              <w:rPr>
                <w:lang w:val="en-US"/>
              </w:rPr>
              <w:t xml:space="preserve"> </w:t>
            </w:r>
            <w:proofErr w:type="spellStart"/>
            <w:r w:rsidR="00460653" w:rsidRPr="0042474D">
              <w:rPr>
                <w:lang w:val="en-US"/>
              </w:rPr>
              <w:t>obligaţiune</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reţină</w:t>
            </w:r>
            <w:proofErr w:type="spellEnd"/>
            <w:r w:rsidR="00460653" w:rsidRPr="0042474D">
              <w:rPr>
                <w:lang w:val="en-US"/>
              </w:rPr>
              <w:t xml:space="preserve"> </w:t>
            </w:r>
            <w:proofErr w:type="spellStart"/>
            <w:r w:rsidR="00460653" w:rsidRPr="0042474D">
              <w:rPr>
                <w:lang w:val="en-US"/>
              </w:rPr>
              <w:t>garanţia</w:t>
            </w:r>
            <w:proofErr w:type="spellEnd"/>
            <w:r w:rsidR="005D4B79" w:rsidRPr="0042474D">
              <w:rPr>
                <w:lang w:val="en-US"/>
              </w:rPr>
              <w:t xml:space="preserve"> </w:t>
            </w:r>
            <w:proofErr w:type="spellStart"/>
            <w:r w:rsidR="00E364D5" w:rsidRPr="0042474D">
              <w:rPr>
                <w:lang w:val="en-US"/>
              </w:rPr>
              <w:t>Antreprenorului</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ofertă</w:t>
            </w:r>
            <w:proofErr w:type="spellEnd"/>
            <w:r w:rsidR="00460653" w:rsidRPr="0042474D">
              <w:rPr>
                <w:lang w:val="en-US"/>
              </w:rPr>
              <w:t xml:space="preserve">. </w:t>
            </w:r>
          </w:p>
          <w:p w14:paraId="7B5A3C5F"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3</w:t>
            </w:r>
            <w:r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garantează</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la data </w:t>
            </w:r>
            <w:proofErr w:type="spellStart"/>
            <w:r w:rsidR="00460653" w:rsidRPr="0042474D">
              <w:rPr>
                <w:lang w:val="en-US"/>
              </w:rPr>
              <w:t>recepţiei</w:t>
            </w:r>
            <w:proofErr w:type="spellEnd"/>
            <w:r w:rsidR="00460653" w:rsidRPr="0042474D">
              <w:rPr>
                <w:lang w:val="en-US"/>
              </w:rPr>
              <w:t xml:space="preserve">, </w:t>
            </w:r>
            <w:proofErr w:type="spellStart"/>
            <w:r w:rsidR="00460653" w:rsidRPr="0042474D">
              <w:rPr>
                <w:lang w:val="en-US"/>
              </w:rPr>
              <w:t>lucrarea</w:t>
            </w:r>
            <w:proofErr w:type="spellEnd"/>
            <w:r w:rsidR="00460653" w:rsidRPr="0042474D">
              <w:rPr>
                <w:lang w:val="en-US"/>
              </w:rPr>
              <w:t xml:space="preserve"> </w:t>
            </w:r>
            <w:proofErr w:type="spellStart"/>
            <w:r w:rsidR="00460653" w:rsidRPr="0042474D">
              <w:rPr>
                <w:lang w:val="en-US"/>
              </w:rPr>
              <w:t>executată</w:t>
            </w:r>
            <w:proofErr w:type="spellEnd"/>
            <w:r w:rsidR="00460653" w:rsidRPr="0042474D">
              <w:rPr>
                <w:lang w:val="en-US"/>
              </w:rPr>
              <w:t xml:space="preserve"> are </w:t>
            </w:r>
            <w:proofErr w:type="spellStart"/>
            <w:r w:rsidR="00460653" w:rsidRPr="0042474D">
              <w:rPr>
                <w:lang w:val="en-US"/>
              </w:rPr>
              <w:t>calităţile</w:t>
            </w:r>
            <w:proofErr w:type="spellEnd"/>
            <w:r w:rsidR="00460653" w:rsidRPr="0042474D">
              <w:rPr>
                <w:lang w:val="en-US"/>
              </w:rPr>
              <w:t xml:space="preserve"> stipulate </w:t>
            </w:r>
            <w:proofErr w:type="spellStart"/>
            <w:r w:rsidR="00460653" w:rsidRPr="0042474D">
              <w:rPr>
                <w:lang w:val="en-US"/>
              </w:rPr>
              <w:t>în</w:t>
            </w:r>
            <w:proofErr w:type="spellEnd"/>
            <w:r w:rsidR="00460653" w:rsidRPr="0042474D">
              <w:rPr>
                <w:lang w:val="en-US"/>
              </w:rPr>
              <w:t xml:space="preserve"> contract, </w:t>
            </w:r>
            <w:proofErr w:type="spellStart"/>
            <w:r w:rsidR="00460653" w:rsidRPr="0042474D">
              <w:rPr>
                <w:lang w:val="en-US"/>
              </w:rPr>
              <w:t>corespunde</w:t>
            </w:r>
            <w:proofErr w:type="spellEnd"/>
            <w:r w:rsidR="00460653" w:rsidRPr="0042474D">
              <w:rPr>
                <w:lang w:val="en-US"/>
              </w:rPr>
              <w:t xml:space="preserve"> </w:t>
            </w:r>
            <w:proofErr w:type="spellStart"/>
            <w:r w:rsidR="00460653" w:rsidRPr="0042474D">
              <w:rPr>
                <w:lang w:val="en-US"/>
              </w:rPr>
              <w:t>reglementărilor</w:t>
            </w:r>
            <w:proofErr w:type="spellEnd"/>
            <w:r w:rsidR="00460653" w:rsidRPr="0042474D">
              <w:rPr>
                <w:lang w:val="en-US"/>
              </w:rPr>
              <w:t xml:space="preserve"> </w:t>
            </w:r>
            <w:proofErr w:type="spellStart"/>
            <w:r w:rsidR="00460653" w:rsidRPr="0042474D">
              <w:rPr>
                <w:lang w:val="en-US"/>
              </w:rPr>
              <w:t>tehnice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nu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afectată</w:t>
            </w:r>
            <w:proofErr w:type="spellEnd"/>
            <w:r w:rsidR="00460653" w:rsidRPr="0042474D">
              <w:rPr>
                <w:lang w:val="en-US"/>
              </w:rPr>
              <w:t xml:space="preserve"> de </w:t>
            </w:r>
            <w:proofErr w:type="spellStart"/>
            <w:r w:rsidR="00460653" w:rsidRPr="0042474D">
              <w:rPr>
                <w:lang w:val="en-US"/>
              </w:rPr>
              <w:t>vicii</w:t>
            </w:r>
            <w:proofErr w:type="spellEnd"/>
            <w:r w:rsidR="00460653" w:rsidRPr="0042474D">
              <w:rPr>
                <w:lang w:val="en-US"/>
              </w:rPr>
              <w:t xml:space="preserve"> care </w:t>
            </w:r>
            <w:proofErr w:type="spellStart"/>
            <w:r w:rsidR="00460653" w:rsidRPr="0042474D">
              <w:rPr>
                <w:lang w:val="en-US"/>
              </w:rPr>
              <w:t>ar</w:t>
            </w:r>
            <w:proofErr w:type="spellEnd"/>
            <w:r w:rsidR="00460653" w:rsidRPr="0042474D">
              <w:rPr>
                <w:lang w:val="en-US"/>
              </w:rPr>
              <w:t xml:space="preserve"> </w:t>
            </w:r>
            <w:proofErr w:type="spellStart"/>
            <w:r w:rsidR="00460653" w:rsidRPr="0042474D">
              <w:rPr>
                <w:lang w:val="en-US"/>
              </w:rPr>
              <w:t>diminua</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chiar</w:t>
            </w:r>
            <w:proofErr w:type="spellEnd"/>
            <w:r w:rsidR="00460653" w:rsidRPr="0042474D">
              <w:rPr>
                <w:lang w:val="en-US"/>
              </w:rPr>
              <w:t xml:space="preserve"> </w:t>
            </w:r>
            <w:proofErr w:type="spellStart"/>
            <w:r w:rsidR="00460653" w:rsidRPr="0042474D">
              <w:rPr>
                <w:lang w:val="en-US"/>
              </w:rPr>
              <w:t>anula</w:t>
            </w:r>
            <w:proofErr w:type="spellEnd"/>
            <w:r w:rsidR="00460653" w:rsidRPr="0042474D">
              <w:rPr>
                <w:lang w:val="en-US"/>
              </w:rPr>
              <w:t xml:space="preserve"> </w:t>
            </w:r>
            <w:proofErr w:type="spellStart"/>
            <w:r w:rsidR="00460653" w:rsidRPr="0042474D">
              <w:rPr>
                <w:lang w:val="en-US"/>
              </w:rPr>
              <w:t>valoarea</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posibilitatea</w:t>
            </w:r>
            <w:proofErr w:type="spellEnd"/>
            <w:r w:rsidR="00460653" w:rsidRPr="0042474D">
              <w:rPr>
                <w:lang w:val="en-US"/>
              </w:rPr>
              <w:t xml:space="preserve"> de </w:t>
            </w:r>
            <w:proofErr w:type="spellStart"/>
            <w:r w:rsidR="00460653" w:rsidRPr="0042474D">
              <w:rPr>
                <w:lang w:val="en-US"/>
              </w:rPr>
              <w:t>utilizare</w:t>
            </w:r>
            <w:proofErr w:type="spellEnd"/>
            <w:r w:rsidR="00460653" w:rsidRPr="0042474D">
              <w:rPr>
                <w:lang w:val="en-US"/>
              </w:rPr>
              <w:t xml:space="preserve">, conform </w:t>
            </w:r>
            <w:proofErr w:type="spellStart"/>
            <w:r w:rsidR="00460653" w:rsidRPr="0042474D">
              <w:rPr>
                <w:lang w:val="en-US"/>
              </w:rPr>
              <w:t>condiţiilor</w:t>
            </w:r>
            <w:proofErr w:type="spellEnd"/>
            <w:r w:rsidR="00460653" w:rsidRPr="0042474D">
              <w:rPr>
                <w:lang w:val="en-US"/>
              </w:rPr>
              <w:t xml:space="preserve"> </w:t>
            </w:r>
            <w:proofErr w:type="spellStart"/>
            <w:r w:rsidR="00460653" w:rsidRPr="0042474D">
              <w:rPr>
                <w:lang w:val="en-US"/>
              </w:rPr>
              <w:t>normale</w:t>
            </w:r>
            <w:proofErr w:type="spellEnd"/>
            <w:r w:rsidR="00460653" w:rsidRPr="0042474D">
              <w:rPr>
                <w:lang w:val="en-US"/>
              </w:rPr>
              <w:t xml:space="preserve"> de </w:t>
            </w:r>
            <w:proofErr w:type="spellStart"/>
            <w:r w:rsidR="00460653" w:rsidRPr="0042474D">
              <w:rPr>
                <w:lang w:val="en-US"/>
              </w:rPr>
              <w:t>folosire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 </w:t>
            </w:r>
            <w:proofErr w:type="spellStart"/>
            <w:r w:rsidR="00460653" w:rsidRPr="0042474D">
              <w:rPr>
                <w:lang w:val="en-US"/>
              </w:rPr>
              <w:t>celor</w:t>
            </w:r>
            <w:proofErr w:type="spellEnd"/>
            <w:r w:rsidR="00460653" w:rsidRPr="0042474D">
              <w:rPr>
                <w:lang w:val="en-US"/>
              </w:rPr>
              <w:t xml:space="preserve"> </w:t>
            </w:r>
            <w:proofErr w:type="spellStart"/>
            <w:r w:rsidR="00460653" w:rsidRPr="0042474D">
              <w:rPr>
                <w:lang w:val="en-US"/>
              </w:rPr>
              <w:t>explicite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contract. </w:t>
            </w:r>
          </w:p>
          <w:p w14:paraId="4FCAF588"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4</w:t>
            </w:r>
            <w:r w:rsidRPr="0042474D">
              <w:rPr>
                <w:lang w:val="en-US"/>
              </w:rPr>
              <w:t xml:space="preserve">. </w:t>
            </w:r>
            <w:r w:rsidR="00460653" w:rsidRPr="0042474D">
              <w:rPr>
                <w:lang w:val="en-US"/>
              </w:rPr>
              <w:t xml:space="preserve">La </w:t>
            </w:r>
            <w:proofErr w:type="spellStart"/>
            <w:r w:rsidR="00460653" w:rsidRPr="0042474D">
              <w:rPr>
                <w:lang w:val="en-US"/>
              </w:rPr>
              <w:t>lucrările</w:t>
            </w:r>
            <w:proofErr w:type="spellEnd"/>
            <w:r w:rsidR="00460653" w:rsidRPr="0042474D">
              <w:rPr>
                <w:lang w:val="en-US"/>
              </w:rPr>
              <w:t xml:space="preserve"> la care se fac </w:t>
            </w:r>
            <w:proofErr w:type="spellStart"/>
            <w:r w:rsidR="00460653" w:rsidRPr="0042474D">
              <w:rPr>
                <w:lang w:val="en-US"/>
              </w:rPr>
              <w:t>încercări</w:t>
            </w:r>
            <w:proofErr w:type="spellEnd"/>
            <w:r w:rsidR="00460653" w:rsidRPr="0042474D">
              <w:rPr>
                <w:lang w:val="en-US"/>
              </w:rPr>
              <w:t xml:space="preserve">, se </w:t>
            </w:r>
            <w:proofErr w:type="spellStart"/>
            <w:r w:rsidR="00460653" w:rsidRPr="0042474D">
              <w:rPr>
                <w:lang w:val="en-US"/>
              </w:rPr>
              <w:t>consideră</w:t>
            </w:r>
            <w:proofErr w:type="spellEnd"/>
            <w:r w:rsidR="00460653" w:rsidRPr="0042474D">
              <w:rPr>
                <w:lang w:val="en-US"/>
              </w:rPr>
              <w:t xml:space="preserve"> </w:t>
            </w:r>
            <w:proofErr w:type="spellStart"/>
            <w:r w:rsidR="00460653" w:rsidRPr="0042474D">
              <w:rPr>
                <w:lang w:val="en-US"/>
              </w:rPr>
              <w:t>calitatea</w:t>
            </w:r>
            <w:proofErr w:type="spellEnd"/>
            <w:r w:rsidR="00460653" w:rsidRPr="0042474D">
              <w:rPr>
                <w:lang w:val="en-US"/>
              </w:rPr>
              <w:t xml:space="preserve"> </w:t>
            </w:r>
            <w:proofErr w:type="spellStart"/>
            <w:r w:rsidR="00460653" w:rsidRPr="0042474D">
              <w:rPr>
                <w:lang w:val="en-US"/>
              </w:rPr>
              <w:t>probei</w:t>
            </w:r>
            <w:proofErr w:type="spellEnd"/>
            <w:r w:rsidR="00460653" w:rsidRPr="0042474D">
              <w:rPr>
                <w:lang w:val="en-US"/>
              </w:rPr>
              <w:t xml:space="preserve"> </w:t>
            </w:r>
            <w:proofErr w:type="spellStart"/>
            <w:r w:rsidR="00460653" w:rsidRPr="0042474D">
              <w:rPr>
                <w:lang w:val="en-US"/>
              </w:rPr>
              <w:t>îndeplinită</w:t>
            </w:r>
            <w:proofErr w:type="spellEnd"/>
            <w:r w:rsidR="00460653" w:rsidRPr="0042474D">
              <w:rPr>
                <w:lang w:val="en-US"/>
              </w:rPr>
              <w:t xml:space="preserve"> </w:t>
            </w:r>
            <w:proofErr w:type="spellStart"/>
            <w:r w:rsidR="00460653" w:rsidRPr="0042474D">
              <w:rPr>
                <w:lang w:val="en-US"/>
              </w:rPr>
              <w:t>at</w:t>
            </w:r>
            <w:r w:rsidR="00E171D4" w:rsidRPr="0042474D">
              <w:rPr>
                <w:lang w:val="en-US"/>
              </w:rPr>
              <w:t>â</w:t>
            </w:r>
            <w:r w:rsidR="00460653" w:rsidRPr="0042474D">
              <w:rPr>
                <w:lang w:val="en-US"/>
              </w:rPr>
              <w:t>ta</w:t>
            </w:r>
            <w:proofErr w:type="spellEnd"/>
            <w:r w:rsidR="00460653" w:rsidRPr="0042474D">
              <w:rPr>
                <w:lang w:val="en-US"/>
              </w:rPr>
              <w:t xml:space="preserve"> </w:t>
            </w:r>
            <w:proofErr w:type="spellStart"/>
            <w:r w:rsidR="00460653" w:rsidRPr="0042474D">
              <w:rPr>
                <w:lang w:val="en-US"/>
              </w:rPr>
              <w:t>timp</w:t>
            </w:r>
            <w:proofErr w:type="spellEnd"/>
            <w:r w:rsidR="00460653" w:rsidRPr="0042474D">
              <w:rPr>
                <w:lang w:val="en-US"/>
              </w:rPr>
              <w:t xml:space="preserve"> </w:t>
            </w:r>
            <w:proofErr w:type="spellStart"/>
            <w:r w:rsidR="00460653" w:rsidRPr="0042474D">
              <w:rPr>
                <w:lang w:val="en-US"/>
              </w:rPr>
              <w:t>c</w:t>
            </w:r>
            <w:r w:rsidR="00E171D4" w:rsidRPr="0042474D">
              <w:rPr>
                <w:lang w:val="en-US"/>
              </w:rPr>
              <w:t>â</w:t>
            </w:r>
            <w:r w:rsidR="00460653" w:rsidRPr="0042474D">
              <w:rPr>
                <w:lang w:val="en-US"/>
              </w:rPr>
              <w:t>t</w:t>
            </w:r>
            <w:proofErr w:type="spellEnd"/>
            <w:r w:rsidR="00460653" w:rsidRPr="0042474D">
              <w:rPr>
                <w:lang w:val="en-US"/>
              </w:rPr>
              <w:t xml:space="preserve"> </w:t>
            </w:r>
            <w:proofErr w:type="spellStart"/>
            <w:r w:rsidR="00460653" w:rsidRPr="0042474D">
              <w:rPr>
                <w:lang w:val="en-US"/>
              </w:rPr>
              <w:t>rezultatele</w:t>
            </w:r>
            <w:proofErr w:type="spellEnd"/>
            <w:r w:rsidR="00460653" w:rsidRPr="0042474D">
              <w:rPr>
                <w:lang w:val="en-US"/>
              </w:rPr>
              <w:t xml:space="preserve"> se </w:t>
            </w:r>
            <w:proofErr w:type="spellStart"/>
            <w:r w:rsidR="00460653" w:rsidRPr="0042474D">
              <w:rPr>
                <w:lang w:val="en-US"/>
              </w:rPr>
              <w:t>înscriu</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limitele</w:t>
            </w:r>
            <w:proofErr w:type="spellEnd"/>
            <w:r w:rsidR="00460653" w:rsidRPr="0042474D">
              <w:rPr>
                <w:lang w:val="en-US"/>
              </w:rPr>
              <w:t xml:space="preserve"> </w:t>
            </w:r>
            <w:proofErr w:type="spellStart"/>
            <w:r w:rsidR="00460653" w:rsidRPr="0042474D">
              <w:rPr>
                <w:lang w:val="en-US"/>
              </w:rPr>
              <w:t>admise</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460653" w:rsidRPr="0042474D">
              <w:rPr>
                <w:lang w:val="en-US"/>
              </w:rPr>
              <w:t>reglementările</w:t>
            </w:r>
            <w:proofErr w:type="spellEnd"/>
            <w:r w:rsidR="00460653" w:rsidRPr="0042474D">
              <w:rPr>
                <w:lang w:val="en-US"/>
              </w:rPr>
              <w:t xml:space="preserve"> </w:t>
            </w:r>
            <w:proofErr w:type="spellStart"/>
            <w:r w:rsidR="00460653" w:rsidRPr="0042474D">
              <w:rPr>
                <w:lang w:val="en-US"/>
              </w:rPr>
              <w:t>tehnice</w:t>
            </w:r>
            <w:proofErr w:type="spellEnd"/>
            <w:r w:rsidR="00460653" w:rsidRPr="0042474D">
              <w:rPr>
                <w:lang w:val="en-US"/>
              </w:rPr>
              <w:t xml:space="preserve">. </w:t>
            </w:r>
          </w:p>
          <w:p w14:paraId="383A4756" w14:textId="77777777" w:rsidR="00460653" w:rsidRPr="0042474D" w:rsidRDefault="00A156C0" w:rsidP="00196AB4">
            <w:pPr>
              <w:pStyle w:val="af3"/>
              <w:tabs>
                <w:tab w:val="left" w:pos="567"/>
              </w:tabs>
              <w:spacing w:line="276" w:lineRule="auto"/>
              <w:ind w:firstLine="0"/>
              <w:rPr>
                <w:lang w:val="en-US"/>
              </w:rPr>
            </w:pPr>
            <w:r w:rsidRPr="0042474D">
              <w:rPr>
                <w:lang w:val="en-US"/>
              </w:rPr>
              <w:t>4.</w:t>
            </w:r>
            <w:r w:rsidR="00603AB4" w:rsidRPr="0042474D">
              <w:rPr>
                <w:lang w:val="en-US"/>
              </w:rPr>
              <w:t xml:space="preserve">15. </w:t>
            </w:r>
            <w:proofErr w:type="spellStart"/>
            <w:r w:rsidR="00603AB4" w:rsidRPr="0042474D">
              <w:rPr>
                <w:lang w:val="en-US"/>
              </w:rPr>
              <w:t>Beneficiarul</w:t>
            </w:r>
            <w:proofErr w:type="spellEnd"/>
            <w:r w:rsidR="00603AB4" w:rsidRPr="0042474D">
              <w:rPr>
                <w:lang w:val="en-US"/>
              </w:rPr>
              <w:t xml:space="preserve"> are </w:t>
            </w:r>
            <w:proofErr w:type="spellStart"/>
            <w:r w:rsidR="00603AB4" w:rsidRPr="0042474D">
              <w:rPr>
                <w:lang w:val="en-US"/>
              </w:rPr>
              <w:t>dreptul</w:t>
            </w:r>
            <w:proofErr w:type="spellEnd"/>
            <w:r w:rsidR="00603AB4" w:rsidRPr="0042474D">
              <w:rPr>
                <w:lang w:val="en-US"/>
              </w:rPr>
              <w:t xml:space="preserve"> de a </w:t>
            </w:r>
            <w:proofErr w:type="spellStart"/>
            <w:r w:rsidR="00603AB4" w:rsidRPr="0042474D">
              <w:rPr>
                <w:lang w:val="en-US"/>
              </w:rPr>
              <w:t>supraveghea</w:t>
            </w:r>
            <w:proofErr w:type="spellEnd"/>
            <w:r w:rsidR="00603AB4" w:rsidRPr="0042474D">
              <w:rPr>
                <w:lang w:val="en-US"/>
              </w:rPr>
              <w:t xml:space="preserve"> </w:t>
            </w:r>
            <w:proofErr w:type="spellStart"/>
            <w:r w:rsidR="00603AB4" w:rsidRPr="0042474D">
              <w:rPr>
                <w:lang w:val="en-US"/>
              </w:rPr>
              <w:t>desfăşurarea</w:t>
            </w:r>
            <w:proofErr w:type="spellEnd"/>
            <w:r w:rsidR="00603AB4" w:rsidRPr="0042474D">
              <w:rPr>
                <w:lang w:val="en-US"/>
              </w:rPr>
              <w:t xml:space="preserve"> </w:t>
            </w:r>
            <w:proofErr w:type="spellStart"/>
            <w:r w:rsidR="00603AB4" w:rsidRPr="0042474D">
              <w:rPr>
                <w:lang w:val="en-US"/>
              </w:rPr>
              <w:t>lucrărilor</w:t>
            </w:r>
            <w:proofErr w:type="spellEnd"/>
            <w:r w:rsidR="00603AB4" w:rsidRPr="0042474D">
              <w:rPr>
                <w:lang w:val="en-US"/>
              </w:rPr>
              <w:t xml:space="preserve"> </w:t>
            </w:r>
            <w:proofErr w:type="spellStart"/>
            <w:r w:rsidR="00603AB4" w:rsidRPr="0042474D">
              <w:rPr>
                <w:lang w:val="en-US"/>
              </w:rPr>
              <w:t>în</w:t>
            </w:r>
            <w:proofErr w:type="spellEnd"/>
            <w:r w:rsidR="00603AB4" w:rsidRPr="0042474D">
              <w:rPr>
                <w:lang w:val="en-US"/>
              </w:rPr>
              <w:t xml:space="preserve"> </w:t>
            </w:r>
            <w:proofErr w:type="spellStart"/>
            <w:r w:rsidR="00603AB4" w:rsidRPr="0042474D">
              <w:rPr>
                <w:lang w:val="en-US"/>
              </w:rPr>
              <w:t>conformitate</w:t>
            </w:r>
            <w:proofErr w:type="spellEnd"/>
            <w:r w:rsidR="00603AB4" w:rsidRPr="0042474D">
              <w:rPr>
                <w:lang w:val="en-US"/>
              </w:rPr>
              <w:t xml:space="preserve"> cu </w:t>
            </w:r>
            <w:proofErr w:type="spellStart"/>
            <w:r w:rsidR="00603AB4" w:rsidRPr="0042474D">
              <w:rPr>
                <w:lang w:val="en-US"/>
              </w:rPr>
              <w:t>prevederile</w:t>
            </w:r>
            <w:proofErr w:type="spellEnd"/>
            <w:r w:rsidR="00603AB4" w:rsidRPr="0042474D">
              <w:rPr>
                <w:lang w:val="en-US"/>
              </w:rPr>
              <w:t xml:space="preserve"> </w:t>
            </w:r>
            <w:proofErr w:type="spellStart"/>
            <w:r w:rsidR="00603AB4" w:rsidRPr="0042474D">
              <w:rPr>
                <w:lang w:val="en-US"/>
              </w:rPr>
              <w:t>contractului</w:t>
            </w:r>
            <w:proofErr w:type="spellEnd"/>
            <w:r w:rsidR="00603AB4" w:rsidRPr="0042474D">
              <w:rPr>
                <w:lang w:val="en-US"/>
              </w:rPr>
              <w:t xml:space="preserve">, </w:t>
            </w:r>
            <w:proofErr w:type="spellStart"/>
            <w:r w:rsidR="00603AB4" w:rsidRPr="0042474D">
              <w:rPr>
                <w:lang w:val="en-US"/>
              </w:rPr>
              <w:t>prin</w:t>
            </w:r>
            <w:proofErr w:type="spellEnd"/>
            <w:r w:rsidR="00603AB4" w:rsidRPr="0042474D">
              <w:rPr>
                <w:lang w:val="en-US"/>
              </w:rPr>
              <w:t xml:space="preserve"> </w:t>
            </w:r>
            <w:proofErr w:type="spellStart"/>
            <w:r w:rsidR="00603AB4" w:rsidRPr="0042474D">
              <w:rPr>
                <w:lang w:val="en-US"/>
              </w:rPr>
              <w:t>responsabilii</w:t>
            </w:r>
            <w:proofErr w:type="spellEnd"/>
            <w:r w:rsidR="00603AB4" w:rsidRPr="0042474D">
              <w:rPr>
                <w:lang w:val="en-US"/>
              </w:rPr>
              <w:t xml:space="preserve"> </w:t>
            </w:r>
            <w:proofErr w:type="spellStart"/>
            <w:r w:rsidR="00603AB4" w:rsidRPr="0042474D">
              <w:rPr>
                <w:lang w:val="en-US"/>
              </w:rPr>
              <w:t>tehnici</w:t>
            </w:r>
            <w:proofErr w:type="spellEnd"/>
            <w:r w:rsidR="00603AB4" w:rsidRPr="0042474D">
              <w:rPr>
                <w:lang w:val="en-US"/>
              </w:rPr>
              <w:t xml:space="preserve"> </w:t>
            </w:r>
            <w:proofErr w:type="spellStart"/>
            <w:r w:rsidR="00603AB4" w:rsidRPr="0042474D">
              <w:rPr>
                <w:lang w:val="en-US"/>
              </w:rPr>
              <w:t>atestaţi</w:t>
            </w:r>
            <w:proofErr w:type="spellEnd"/>
            <w:r w:rsidR="00603AB4" w:rsidRPr="0042474D">
              <w:rPr>
                <w:lang w:val="en-US"/>
              </w:rPr>
              <w:t xml:space="preserve">. </w:t>
            </w:r>
            <w:proofErr w:type="spellStart"/>
            <w:r w:rsidR="00603AB4" w:rsidRPr="0042474D">
              <w:rPr>
                <w:lang w:val="en-US"/>
              </w:rPr>
              <w:t>Acestora</w:t>
            </w:r>
            <w:proofErr w:type="spellEnd"/>
            <w:r w:rsidR="00603AB4" w:rsidRPr="0042474D">
              <w:rPr>
                <w:lang w:val="en-US"/>
              </w:rPr>
              <w:t xml:space="preserve"> li se </w:t>
            </w:r>
            <w:proofErr w:type="spellStart"/>
            <w:r w:rsidR="00603AB4" w:rsidRPr="0042474D">
              <w:rPr>
                <w:lang w:val="en-US"/>
              </w:rPr>
              <w:t>va</w:t>
            </w:r>
            <w:proofErr w:type="spellEnd"/>
            <w:r w:rsidR="00603AB4" w:rsidRPr="0042474D">
              <w:rPr>
                <w:lang w:val="en-US"/>
              </w:rPr>
              <w:t xml:space="preserve"> </w:t>
            </w:r>
            <w:proofErr w:type="spellStart"/>
            <w:r w:rsidR="00603AB4" w:rsidRPr="0042474D">
              <w:rPr>
                <w:lang w:val="en-US"/>
              </w:rPr>
              <w:t>asigura</w:t>
            </w:r>
            <w:proofErr w:type="spellEnd"/>
            <w:r w:rsidR="00603AB4" w:rsidRPr="0042474D">
              <w:rPr>
                <w:lang w:val="en-US"/>
              </w:rPr>
              <w:t xml:space="preserve"> </w:t>
            </w:r>
            <w:proofErr w:type="spellStart"/>
            <w:r w:rsidR="00603AB4" w:rsidRPr="0042474D">
              <w:rPr>
                <w:lang w:val="en-US"/>
              </w:rPr>
              <w:t>accesul</w:t>
            </w:r>
            <w:proofErr w:type="spellEnd"/>
            <w:r w:rsidR="00603AB4" w:rsidRPr="0042474D">
              <w:rPr>
                <w:lang w:val="en-US"/>
              </w:rPr>
              <w:t xml:space="preserve"> la </w:t>
            </w:r>
            <w:proofErr w:type="spellStart"/>
            <w:r w:rsidR="00603AB4" w:rsidRPr="0042474D">
              <w:rPr>
                <w:lang w:val="en-US"/>
              </w:rPr>
              <w:t>locul</w:t>
            </w:r>
            <w:proofErr w:type="spellEnd"/>
            <w:r w:rsidR="00603AB4" w:rsidRPr="0042474D">
              <w:rPr>
                <w:lang w:val="en-US"/>
              </w:rPr>
              <w:t xml:space="preserve"> de </w:t>
            </w:r>
            <w:proofErr w:type="spellStart"/>
            <w:r w:rsidR="00603AB4" w:rsidRPr="0042474D">
              <w:rPr>
                <w:lang w:val="en-US"/>
              </w:rPr>
              <w:t>muncă</w:t>
            </w:r>
            <w:proofErr w:type="spellEnd"/>
            <w:r w:rsidR="00603AB4" w:rsidRPr="0042474D">
              <w:rPr>
                <w:lang w:val="en-US"/>
              </w:rPr>
              <w:t xml:space="preserve">, </w:t>
            </w:r>
            <w:proofErr w:type="spellStart"/>
            <w:r w:rsidR="00603AB4" w:rsidRPr="0042474D">
              <w:rPr>
                <w:lang w:val="en-US"/>
              </w:rPr>
              <w:t>în</w:t>
            </w:r>
            <w:proofErr w:type="spellEnd"/>
            <w:r w:rsidR="00603AB4" w:rsidRPr="0042474D">
              <w:rPr>
                <w:lang w:val="en-US"/>
              </w:rPr>
              <w:t xml:space="preserve"> </w:t>
            </w:r>
            <w:proofErr w:type="spellStart"/>
            <w:r w:rsidR="00603AB4" w:rsidRPr="0042474D">
              <w:rPr>
                <w:lang w:val="en-US"/>
              </w:rPr>
              <w:t>ateliere</w:t>
            </w:r>
            <w:proofErr w:type="spellEnd"/>
            <w:r w:rsidR="00603AB4" w:rsidRPr="0042474D">
              <w:rPr>
                <w:lang w:val="en-US"/>
              </w:rPr>
              <w:t xml:space="preserve">, </w:t>
            </w:r>
            <w:proofErr w:type="spellStart"/>
            <w:r w:rsidR="00603AB4" w:rsidRPr="0042474D">
              <w:rPr>
                <w:lang w:val="en-US"/>
              </w:rPr>
              <w:t>depozite</w:t>
            </w:r>
            <w:proofErr w:type="spellEnd"/>
            <w:r w:rsidR="00603AB4" w:rsidRPr="0042474D">
              <w:rPr>
                <w:lang w:val="en-US"/>
              </w:rPr>
              <w:t xml:space="preserve"> </w:t>
            </w:r>
            <w:proofErr w:type="spellStart"/>
            <w:r w:rsidR="00603AB4" w:rsidRPr="0042474D">
              <w:rPr>
                <w:lang w:val="en-US"/>
              </w:rPr>
              <w:t>şi</w:t>
            </w:r>
            <w:proofErr w:type="spellEnd"/>
            <w:r w:rsidR="00603AB4" w:rsidRPr="0042474D">
              <w:rPr>
                <w:lang w:val="en-US"/>
              </w:rPr>
              <w:t xml:space="preserve"> </w:t>
            </w:r>
            <w:proofErr w:type="spellStart"/>
            <w:r w:rsidR="00603AB4" w:rsidRPr="0042474D">
              <w:rPr>
                <w:lang w:val="en-US"/>
              </w:rPr>
              <w:t>oriunde</w:t>
            </w:r>
            <w:proofErr w:type="spellEnd"/>
            <w:r w:rsidR="00603AB4" w:rsidRPr="0042474D">
              <w:rPr>
                <w:lang w:val="en-US"/>
              </w:rPr>
              <w:t xml:space="preserve"> se </w:t>
            </w:r>
            <w:proofErr w:type="spellStart"/>
            <w:r w:rsidR="00603AB4" w:rsidRPr="0042474D">
              <w:rPr>
                <w:lang w:val="en-US"/>
              </w:rPr>
              <w:t>desfăşoară</w:t>
            </w:r>
            <w:proofErr w:type="spellEnd"/>
            <w:r w:rsidR="00603AB4" w:rsidRPr="0042474D">
              <w:rPr>
                <w:lang w:val="en-US"/>
              </w:rPr>
              <w:t xml:space="preserve"> </w:t>
            </w:r>
            <w:proofErr w:type="spellStart"/>
            <w:r w:rsidR="00603AB4" w:rsidRPr="0042474D">
              <w:rPr>
                <w:lang w:val="en-US"/>
              </w:rPr>
              <w:t>activităţi</w:t>
            </w:r>
            <w:proofErr w:type="spellEnd"/>
            <w:r w:rsidR="00603AB4" w:rsidRPr="0042474D">
              <w:rPr>
                <w:lang w:val="en-US"/>
              </w:rPr>
              <w:t xml:space="preserve"> legate de </w:t>
            </w:r>
            <w:proofErr w:type="spellStart"/>
            <w:r w:rsidR="00603AB4" w:rsidRPr="0042474D">
              <w:rPr>
                <w:lang w:val="en-US"/>
              </w:rPr>
              <w:t>realizarea</w:t>
            </w:r>
            <w:proofErr w:type="spellEnd"/>
            <w:r w:rsidR="00603AB4" w:rsidRPr="0042474D">
              <w:rPr>
                <w:lang w:val="en-US"/>
              </w:rPr>
              <w:t xml:space="preserve"> </w:t>
            </w:r>
            <w:proofErr w:type="spellStart"/>
            <w:r w:rsidR="00603AB4" w:rsidRPr="0042474D">
              <w:rPr>
                <w:lang w:val="en-US"/>
              </w:rPr>
              <w:t>obligaţiilor</w:t>
            </w:r>
            <w:proofErr w:type="spellEnd"/>
            <w:r w:rsidR="00603AB4" w:rsidRPr="0042474D">
              <w:rPr>
                <w:lang w:val="en-US"/>
              </w:rPr>
              <w:t xml:space="preserve"> </w:t>
            </w:r>
            <w:proofErr w:type="spellStart"/>
            <w:r w:rsidR="00603AB4" w:rsidRPr="0042474D">
              <w:rPr>
                <w:lang w:val="en-US"/>
              </w:rPr>
              <w:t>contractuale</w:t>
            </w:r>
            <w:proofErr w:type="spellEnd"/>
            <w:r w:rsidR="00603AB4" w:rsidRPr="0042474D">
              <w:rPr>
                <w:lang w:val="en-US"/>
              </w:rPr>
              <w:t xml:space="preserve">. La </w:t>
            </w:r>
            <w:proofErr w:type="spellStart"/>
            <w:r w:rsidR="00603AB4" w:rsidRPr="0042474D">
              <w:rPr>
                <w:lang w:val="en-US"/>
              </w:rPr>
              <w:t>cerere</w:t>
            </w:r>
            <w:proofErr w:type="spellEnd"/>
            <w:r w:rsidR="00603AB4" w:rsidRPr="0042474D">
              <w:rPr>
                <w:lang w:val="en-US"/>
              </w:rPr>
              <w:t xml:space="preserve">, </w:t>
            </w:r>
            <w:proofErr w:type="spellStart"/>
            <w:r w:rsidR="00603AB4" w:rsidRPr="0042474D">
              <w:rPr>
                <w:lang w:val="en-US"/>
              </w:rPr>
              <w:t>trebuie</w:t>
            </w:r>
            <w:proofErr w:type="spellEnd"/>
            <w:r w:rsidR="00603AB4" w:rsidRPr="0042474D">
              <w:rPr>
                <w:lang w:val="en-US"/>
              </w:rPr>
              <w:t xml:space="preserve"> </w:t>
            </w:r>
            <w:proofErr w:type="spellStart"/>
            <w:r w:rsidR="00603AB4" w:rsidRPr="0042474D">
              <w:rPr>
                <w:lang w:val="en-US"/>
              </w:rPr>
              <w:t>să</w:t>
            </w:r>
            <w:proofErr w:type="spellEnd"/>
            <w:r w:rsidR="00603AB4" w:rsidRPr="0042474D">
              <w:rPr>
                <w:lang w:val="en-US"/>
              </w:rPr>
              <w:t xml:space="preserve"> </w:t>
            </w:r>
            <w:proofErr w:type="spellStart"/>
            <w:r w:rsidR="00603AB4" w:rsidRPr="0042474D">
              <w:rPr>
                <w:lang w:val="en-US"/>
              </w:rPr>
              <w:t>i</w:t>
            </w:r>
            <w:proofErr w:type="spellEnd"/>
            <w:r w:rsidR="00603AB4" w:rsidRPr="0042474D">
              <w:rPr>
                <w:lang w:val="en-US"/>
              </w:rPr>
              <w:t xml:space="preserve"> se </w:t>
            </w:r>
            <w:proofErr w:type="spellStart"/>
            <w:r w:rsidR="00603AB4" w:rsidRPr="0042474D">
              <w:rPr>
                <w:lang w:val="en-US"/>
              </w:rPr>
              <w:t>pună</w:t>
            </w:r>
            <w:proofErr w:type="spellEnd"/>
            <w:r w:rsidR="00603AB4" w:rsidRPr="0042474D">
              <w:rPr>
                <w:lang w:val="en-US"/>
              </w:rPr>
              <w:t xml:space="preserve"> la </w:t>
            </w:r>
            <w:proofErr w:type="spellStart"/>
            <w:r w:rsidR="00603AB4" w:rsidRPr="0042474D">
              <w:rPr>
                <w:lang w:val="en-US"/>
              </w:rPr>
              <w:t>dispoziţie</w:t>
            </w:r>
            <w:proofErr w:type="spellEnd"/>
            <w:r w:rsidR="00603AB4" w:rsidRPr="0042474D">
              <w:rPr>
                <w:lang w:val="en-US"/>
              </w:rPr>
              <w:t xml:space="preserve"> </w:t>
            </w:r>
            <w:proofErr w:type="spellStart"/>
            <w:r w:rsidR="00603AB4" w:rsidRPr="0042474D">
              <w:rPr>
                <w:lang w:val="en-US"/>
              </w:rPr>
              <w:t>desenele</w:t>
            </w:r>
            <w:proofErr w:type="spellEnd"/>
            <w:r w:rsidR="00603AB4" w:rsidRPr="0042474D">
              <w:rPr>
                <w:lang w:val="en-US"/>
              </w:rPr>
              <w:t xml:space="preserve"> </w:t>
            </w:r>
            <w:proofErr w:type="spellStart"/>
            <w:r w:rsidR="00603AB4" w:rsidRPr="0042474D">
              <w:rPr>
                <w:lang w:val="en-US"/>
              </w:rPr>
              <w:t>şi</w:t>
            </w:r>
            <w:proofErr w:type="spellEnd"/>
            <w:r w:rsidR="00603AB4" w:rsidRPr="0042474D">
              <w:rPr>
                <w:lang w:val="en-US"/>
              </w:rPr>
              <w:t xml:space="preserve"> </w:t>
            </w:r>
            <w:proofErr w:type="spellStart"/>
            <w:r w:rsidR="00603AB4" w:rsidRPr="0042474D">
              <w:rPr>
                <w:lang w:val="en-US"/>
              </w:rPr>
              <w:t>documentaţia</w:t>
            </w:r>
            <w:proofErr w:type="spellEnd"/>
            <w:r w:rsidR="00603AB4" w:rsidRPr="0042474D">
              <w:rPr>
                <w:lang w:val="en-US"/>
              </w:rPr>
              <w:t xml:space="preserve"> de </w:t>
            </w:r>
            <w:proofErr w:type="spellStart"/>
            <w:r w:rsidR="00603AB4" w:rsidRPr="0042474D">
              <w:rPr>
                <w:lang w:val="en-US"/>
              </w:rPr>
              <w:t>execuţie</w:t>
            </w:r>
            <w:proofErr w:type="spellEnd"/>
            <w:r w:rsidR="00603AB4" w:rsidRPr="0042474D">
              <w:rPr>
                <w:lang w:val="en-US"/>
              </w:rPr>
              <w:t xml:space="preserve"> </w:t>
            </w:r>
            <w:proofErr w:type="spellStart"/>
            <w:r w:rsidR="00603AB4" w:rsidRPr="0042474D">
              <w:rPr>
                <w:lang w:val="en-US"/>
              </w:rPr>
              <w:t>pentru</w:t>
            </w:r>
            <w:proofErr w:type="spellEnd"/>
            <w:r w:rsidR="00603AB4" w:rsidRPr="0042474D">
              <w:rPr>
                <w:lang w:val="en-US"/>
              </w:rPr>
              <w:t xml:space="preserve"> </w:t>
            </w:r>
            <w:proofErr w:type="spellStart"/>
            <w:r w:rsidR="00603AB4" w:rsidRPr="0042474D">
              <w:rPr>
                <w:lang w:val="en-US"/>
              </w:rPr>
              <w:t>examinare</w:t>
            </w:r>
            <w:proofErr w:type="spellEnd"/>
            <w:r w:rsidR="00603AB4" w:rsidRPr="0042474D">
              <w:rPr>
                <w:lang w:val="en-US"/>
              </w:rPr>
              <w:t xml:space="preserve"> </w:t>
            </w:r>
            <w:proofErr w:type="spellStart"/>
            <w:r w:rsidR="00603AB4" w:rsidRPr="0042474D">
              <w:rPr>
                <w:lang w:val="en-US"/>
              </w:rPr>
              <w:t>şi</w:t>
            </w:r>
            <w:proofErr w:type="spellEnd"/>
            <w:r w:rsidR="00603AB4" w:rsidRPr="0042474D">
              <w:rPr>
                <w:lang w:val="en-US"/>
              </w:rPr>
              <w:t xml:space="preserve"> </w:t>
            </w:r>
            <w:proofErr w:type="spellStart"/>
            <w:r w:rsidR="00603AB4" w:rsidRPr="0042474D">
              <w:rPr>
                <w:lang w:val="en-US"/>
              </w:rPr>
              <w:t>să</w:t>
            </w:r>
            <w:proofErr w:type="spellEnd"/>
            <w:r w:rsidR="00603AB4" w:rsidRPr="0042474D">
              <w:rPr>
                <w:lang w:val="en-US"/>
              </w:rPr>
              <w:t xml:space="preserve"> </w:t>
            </w:r>
            <w:proofErr w:type="spellStart"/>
            <w:r w:rsidR="00603AB4" w:rsidRPr="0042474D">
              <w:rPr>
                <w:lang w:val="en-US"/>
              </w:rPr>
              <w:t>i</w:t>
            </w:r>
            <w:proofErr w:type="spellEnd"/>
            <w:r w:rsidR="00603AB4" w:rsidRPr="0042474D">
              <w:rPr>
                <w:lang w:val="en-US"/>
              </w:rPr>
              <w:t xml:space="preserve"> se </w:t>
            </w:r>
            <w:proofErr w:type="spellStart"/>
            <w:r w:rsidR="00603AB4" w:rsidRPr="0042474D">
              <w:rPr>
                <w:lang w:val="en-US"/>
              </w:rPr>
              <w:t>dea</w:t>
            </w:r>
            <w:proofErr w:type="spellEnd"/>
            <w:r w:rsidR="00603AB4" w:rsidRPr="0042474D">
              <w:rPr>
                <w:lang w:val="en-US"/>
              </w:rPr>
              <w:t xml:space="preserve"> </w:t>
            </w:r>
            <w:proofErr w:type="spellStart"/>
            <w:r w:rsidR="00603AB4" w:rsidRPr="0042474D">
              <w:rPr>
                <w:lang w:val="en-US"/>
              </w:rPr>
              <w:t>toate</w:t>
            </w:r>
            <w:proofErr w:type="spellEnd"/>
            <w:r w:rsidR="00603AB4" w:rsidRPr="0042474D">
              <w:rPr>
                <w:lang w:val="en-US"/>
              </w:rPr>
              <w:t xml:space="preserve"> </w:t>
            </w:r>
            <w:proofErr w:type="spellStart"/>
            <w:r w:rsidR="00603AB4" w:rsidRPr="0042474D">
              <w:rPr>
                <w:lang w:val="en-US"/>
              </w:rPr>
              <w:t>lămuririle</w:t>
            </w:r>
            <w:proofErr w:type="spellEnd"/>
            <w:r w:rsidR="00603AB4" w:rsidRPr="0042474D">
              <w:rPr>
                <w:lang w:val="en-US"/>
              </w:rPr>
              <w:t xml:space="preserve">, </w:t>
            </w:r>
            <w:proofErr w:type="spellStart"/>
            <w:r w:rsidR="00603AB4" w:rsidRPr="0042474D">
              <w:rPr>
                <w:lang w:val="en-US"/>
              </w:rPr>
              <w:t>condiţia</w:t>
            </w:r>
            <w:proofErr w:type="spellEnd"/>
            <w:r w:rsidR="00603AB4" w:rsidRPr="0042474D">
              <w:rPr>
                <w:lang w:val="en-US"/>
              </w:rPr>
              <w:t xml:space="preserve"> </w:t>
            </w:r>
            <w:proofErr w:type="spellStart"/>
            <w:r w:rsidR="00603AB4" w:rsidRPr="0042474D">
              <w:rPr>
                <w:lang w:val="en-US"/>
              </w:rPr>
              <w:t>fiind</w:t>
            </w:r>
            <w:proofErr w:type="spellEnd"/>
            <w:r w:rsidR="00603AB4" w:rsidRPr="0042474D">
              <w:rPr>
                <w:lang w:val="en-US"/>
              </w:rPr>
              <w:t xml:space="preserve"> ca </w:t>
            </w:r>
            <w:proofErr w:type="spellStart"/>
            <w:r w:rsidR="00603AB4" w:rsidRPr="0042474D">
              <w:rPr>
                <w:lang w:val="en-US"/>
              </w:rPr>
              <w:t>prin</w:t>
            </w:r>
            <w:proofErr w:type="spellEnd"/>
            <w:r w:rsidR="00603AB4" w:rsidRPr="0042474D">
              <w:rPr>
                <w:lang w:val="en-US"/>
              </w:rPr>
              <w:t xml:space="preserve"> </w:t>
            </w:r>
            <w:proofErr w:type="spellStart"/>
            <w:r w:rsidR="00603AB4" w:rsidRPr="0042474D">
              <w:rPr>
                <w:lang w:val="en-US"/>
              </w:rPr>
              <w:t>aceasta</w:t>
            </w:r>
            <w:proofErr w:type="spellEnd"/>
            <w:r w:rsidR="00603AB4" w:rsidRPr="0042474D">
              <w:rPr>
                <w:lang w:val="en-US"/>
              </w:rPr>
              <w:t xml:space="preserve"> </w:t>
            </w:r>
            <w:proofErr w:type="spellStart"/>
            <w:r w:rsidR="00603AB4" w:rsidRPr="0042474D">
              <w:rPr>
                <w:lang w:val="en-US"/>
              </w:rPr>
              <w:t>să</w:t>
            </w:r>
            <w:proofErr w:type="spellEnd"/>
            <w:r w:rsidR="00603AB4" w:rsidRPr="0042474D">
              <w:rPr>
                <w:lang w:val="en-US"/>
              </w:rPr>
              <w:t xml:space="preserve"> nu se </w:t>
            </w:r>
            <w:proofErr w:type="spellStart"/>
            <w:r w:rsidR="00603AB4" w:rsidRPr="0042474D">
              <w:rPr>
                <w:lang w:val="en-US"/>
              </w:rPr>
              <w:t>dezvăluie</w:t>
            </w:r>
            <w:proofErr w:type="spellEnd"/>
            <w:r w:rsidR="00603AB4" w:rsidRPr="0042474D">
              <w:rPr>
                <w:lang w:val="en-US"/>
              </w:rPr>
              <w:t xml:space="preserve"> </w:t>
            </w:r>
            <w:proofErr w:type="spellStart"/>
            <w:r w:rsidR="00603AB4" w:rsidRPr="0042474D">
              <w:rPr>
                <w:lang w:val="en-US"/>
              </w:rPr>
              <w:t>informația</w:t>
            </w:r>
            <w:proofErr w:type="spellEnd"/>
            <w:r w:rsidR="00603AB4" w:rsidRPr="0042474D">
              <w:rPr>
                <w:lang w:val="en-US"/>
              </w:rPr>
              <w:t xml:space="preserve"> </w:t>
            </w:r>
            <w:proofErr w:type="spellStart"/>
            <w:r w:rsidR="00603AB4" w:rsidRPr="0042474D">
              <w:rPr>
                <w:lang w:val="en-US"/>
              </w:rPr>
              <w:t>și</w:t>
            </w:r>
            <w:proofErr w:type="spellEnd"/>
            <w:r w:rsidR="00603AB4" w:rsidRPr="0042474D">
              <w:rPr>
                <w:lang w:val="en-US"/>
              </w:rPr>
              <w:t xml:space="preserve"> </w:t>
            </w:r>
            <w:proofErr w:type="spellStart"/>
            <w:r w:rsidR="00603AB4" w:rsidRPr="0042474D">
              <w:rPr>
                <w:lang w:val="en-US"/>
              </w:rPr>
              <w:t>să</w:t>
            </w:r>
            <w:proofErr w:type="spellEnd"/>
            <w:r w:rsidR="00603AB4" w:rsidRPr="0042474D">
              <w:rPr>
                <w:lang w:val="en-US"/>
              </w:rPr>
              <w:t xml:space="preserve"> nu fie </w:t>
            </w:r>
            <w:proofErr w:type="spellStart"/>
            <w:r w:rsidR="00603AB4" w:rsidRPr="0042474D">
              <w:rPr>
                <w:lang w:val="en-US"/>
              </w:rPr>
              <w:t>utilizată</w:t>
            </w:r>
            <w:proofErr w:type="spellEnd"/>
            <w:r w:rsidR="00603AB4" w:rsidRPr="0042474D">
              <w:rPr>
                <w:lang w:val="en-US"/>
              </w:rPr>
              <w:t xml:space="preserve"> </w:t>
            </w:r>
            <w:proofErr w:type="spellStart"/>
            <w:r w:rsidR="00603AB4" w:rsidRPr="0042474D">
              <w:rPr>
                <w:lang w:val="en-US"/>
              </w:rPr>
              <w:t>în</w:t>
            </w:r>
            <w:proofErr w:type="spellEnd"/>
            <w:r w:rsidR="00603AB4" w:rsidRPr="0042474D">
              <w:rPr>
                <w:lang w:val="en-US"/>
              </w:rPr>
              <w:t xml:space="preserve"> </w:t>
            </w:r>
            <w:proofErr w:type="spellStart"/>
            <w:r w:rsidR="00603AB4" w:rsidRPr="0042474D">
              <w:rPr>
                <w:lang w:val="en-US"/>
              </w:rPr>
              <w:t>scopuri</w:t>
            </w:r>
            <w:proofErr w:type="spellEnd"/>
            <w:r w:rsidR="00603AB4" w:rsidRPr="0042474D">
              <w:rPr>
                <w:lang w:val="en-US"/>
              </w:rPr>
              <w:t xml:space="preserve"> </w:t>
            </w:r>
            <w:proofErr w:type="spellStart"/>
            <w:r w:rsidR="00603AB4" w:rsidRPr="0042474D">
              <w:rPr>
                <w:lang w:val="en-US"/>
              </w:rPr>
              <w:t>proprii</w:t>
            </w:r>
            <w:proofErr w:type="spellEnd"/>
            <w:r w:rsidR="00603AB4" w:rsidRPr="0042474D">
              <w:rPr>
                <w:lang w:val="en-US"/>
              </w:rPr>
              <w:t xml:space="preserve">, </w:t>
            </w:r>
            <w:proofErr w:type="spellStart"/>
            <w:r w:rsidR="00603AB4" w:rsidRPr="0042474D">
              <w:rPr>
                <w:lang w:val="en-US"/>
              </w:rPr>
              <w:t>indiferent</w:t>
            </w:r>
            <w:proofErr w:type="spellEnd"/>
            <w:r w:rsidR="00603AB4" w:rsidRPr="0042474D">
              <w:rPr>
                <w:lang w:val="en-US"/>
              </w:rPr>
              <w:t xml:space="preserve"> </w:t>
            </w:r>
            <w:proofErr w:type="spellStart"/>
            <w:r w:rsidR="00603AB4" w:rsidRPr="0042474D">
              <w:rPr>
                <w:lang w:val="en-US"/>
              </w:rPr>
              <w:t>dacă</w:t>
            </w:r>
            <w:proofErr w:type="spellEnd"/>
            <w:r w:rsidR="00603AB4" w:rsidRPr="0042474D">
              <w:rPr>
                <w:lang w:val="en-US"/>
              </w:rPr>
              <w:t xml:space="preserve"> </w:t>
            </w:r>
            <w:proofErr w:type="spellStart"/>
            <w:r w:rsidR="00603AB4" w:rsidRPr="0042474D">
              <w:rPr>
                <w:lang w:val="en-US"/>
              </w:rPr>
              <w:t>contractul</w:t>
            </w:r>
            <w:proofErr w:type="spellEnd"/>
            <w:r w:rsidR="00603AB4" w:rsidRPr="0042474D">
              <w:rPr>
                <w:lang w:val="en-US"/>
              </w:rPr>
              <w:t xml:space="preserve"> a </w:t>
            </w:r>
            <w:proofErr w:type="spellStart"/>
            <w:r w:rsidR="00603AB4" w:rsidRPr="0042474D">
              <w:rPr>
                <w:lang w:val="en-US"/>
              </w:rPr>
              <w:t>fost</w:t>
            </w:r>
            <w:proofErr w:type="spellEnd"/>
            <w:r w:rsidR="00603AB4" w:rsidRPr="0042474D">
              <w:rPr>
                <w:lang w:val="en-US"/>
              </w:rPr>
              <w:t xml:space="preserve"> </w:t>
            </w:r>
            <w:proofErr w:type="spellStart"/>
            <w:r w:rsidR="00603AB4" w:rsidRPr="0042474D">
              <w:rPr>
                <w:lang w:val="en-US"/>
              </w:rPr>
              <w:t>sau</w:t>
            </w:r>
            <w:proofErr w:type="spellEnd"/>
            <w:r w:rsidR="00603AB4" w:rsidRPr="0042474D">
              <w:rPr>
                <w:lang w:val="en-US"/>
              </w:rPr>
              <w:t xml:space="preserve"> nu </w:t>
            </w:r>
            <w:proofErr w:type="spellStart"/>
            <w:r w:rsidR="00603AB4" w:rsidRPr="0042474D">
              <w:rPr>
                <w:lang w:val="en-US"/>
              </w:rPr>
              <w:t>încheiat</w:t>
            </w:r>
            <w:proofErr w:type="spellEnd"/>
            <w:r w:rsidR="00603AB4" w:rsidRPr="0042474D">
              <w:rPr>
                <w:lang w:val="en-US"/>
              </w:rPr>
              <w:t xml:space="preserve">. </w:t>
            </w:r>
          </w:p>
          <w:p w14:paraId="2ECF7B6B"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040EA0" w:rsidRPr="0042474D">
              <w:rPr>
                <w:lang w:val="en-US"/>
              </w:rPr>
              <w:t xml:space="preserve">6. </w:t>
            </w:r>
            <w:proofErr w:type="spellStart"/>
            <w:r w:rsidR="00040EA0" w:rsidRPr="0042474D">
              <w:rPr>
                <w:lang w:val="en-US"/>
              </w:rPr>
              <w:t>Beneficiarul</w:t>
            </w:r>
            <w:proofErr w:type="spellEnd"/>
            <w:r w:rsidR="00040EA0" w:rsidRPr="0042474D">
              <w:rPr>
                <w:lang w:val="en-US"/>
              </w:rPr>
              <w:t xml:space="preserve"> </w:t>
            </w:r>
            <w:proofErr w:type="spellStart"/>
            <w:r w:rsidR="00040EA0" w:rsidRPr="0042474D">
              <w:rPr>
                <w:lang w:val="en-US"/>
              </w:rPr>
              <w:t>este</w:t>
            </w:r>
            <w:proofErr w:type="spellEnd"/>
            <w:r w:rsidR="00040EA0" w:rsidRPr="0042474D">
              <w:rPr>
                <w:lang w:val="en-US"/>
              </w:rPr>
              <w:t xml:space="preserve"> </w:t>
            </w:r>
            <w:proofErr w:type="spellStart"/>
            <w:r w:rsidR="00040EA0" w:rsidRPr="0042474D">
              <w:rPr>
                <w:lang w:val="en-US"/>
              </w:rPr>
              <w:t>autorizat</w:t>
            </w:r>
            <w:proofErr w:type="spellEnd"/>
            <w:r w:rsidR="00040EA0" w:rsidRPr="0042474D">
              <w:rPr>
                <w:lang w:val="en-US"/>
              </w:rPr>
              <w:t xml:space="preserve"> </w:t>
            </w:r>
            <w:proofErr w:type="spellStart"/>
            <w:r w:rsidR="00040EA0" w:rsidRPr="0042474D">
              <w:rPr>
                <w:lang w:val="en-US"/>
              </w:rPr>
              <w:t>să</w:t>
            </w:r>
            <w:proofErr w:type="spellEnd"/>
            <w:r w:rsidR="00040EA0" w:rsidRPr="0042474D">
              <w:rPr>
                <w:lang w:val="en-US"/>
              </w:rPr>
              <w:t xml:space="preserve"> </w:t>
            </w:r>
            <w:proofErr w:type="spellStart"/>
            <w:r w:rsidR="00040EA0" w:rsidRPr="0042474D">
              <w:rPr>
                <w:lang w:val="en-US"/>
              </w:rPr>
              <w:t>emită</w:t>
            </w:r>
            <w:proofErr w:type="spellEnd"/>
            <w:r w:rsidR="00040EA0" w:rsidRPr="0042474D">
              <w:rPr>
                <w:lang w:val="en-US"/>
              </w:rPr>
              <w:t xml:space="preserve"> </w:t>
            </w:r>
            <w:proofErr w:type="spellStart"/>
            <w:r w:rsidR="00040EA0" w:rsidRPr="0042474D">
              <w:rPr>
                <w:lang w:val="en-US"/>
              </w:rPr>
              <w:t>dispoziţiile</w:t>
            </w:r>
            <w:proofErr w:type="spellEnd"/>
            <w:r w:rsidR="00040EA0" w:rsidRPr="0042474D">
              <w:rPr>
                <w:lang w:val="en-US"/>
              </w:rPr>
              <w:t xml:space="preserve"> pe care le </w:t>
            </w:r>
            <w:proofErr w:type="spellStart"/>
            <w:r w:rsidR="00040EA0" w:rsidRPr="0042474D">
              <w:rPr>
                <w:lang w:val="en-US"/>
              </w:rPr>
              <w:t>consideră</w:t>
            </w:r>
            <w:proofErr w:type="spellEnd"/>
            <w:r w:rsidR="00040EA0" w:rsidRPr="0042474D">
              <w:rPr>
                <w:lang w:val="en-US"/>
              </w:rPr>
              <w:t xml:space="preserve"> </w:t>
            </w:r>
            <w:proofErr w:type="spellStart"/>
            <w:r w:rsidR="00040EA0" w:rsidRPr="0042474D">
              <w:rPr>
                <w:lang w:val="en-US"/>
              </w:rPr>
              <w:t>necesare</w:t>
            </w:r>
            <w:proofErr w:type="spellEnd"/>
            <w:r w:rsidR="00040EA0" w:rsidRPr="0042474D">
              <w:rPr>
                <w:lang w:val="en-US"/>
              </w:rPr>
              <w:t xml:space="preserve"> </w:t>
            </w:r>
            <w:proofErr w:type="spellStart"/>
            <w:r w:rsidR="00040EA0" w:rsidRPr="0042474D">
              <w:rPr>
                <w:lang w:val="en-US"/>
              </w:rPr>
              <w:t>executării</w:t>
            </w:r>
            <w:proofErr w:type="spellEnd"/>
            <w:r w:rsidR="00040EA0" w:rsidRPr="0042474D">
              <w:rPr>
                <w:lang w:val="en-US"/>
              </w:rPr>
              <w:t xml:space="preserve"> </w:t>
            </w:r>
            <w:proofErr w:type="spellStart"/>
            <w:r w:rsidR="00040EA0" w:rsidRPr="0042474D">
              <w:rPr>
                <w:lang w:val="en-US"/>
              </w:rPr>
              <w:t>lucrărilor</w:t>
            </w:r>
            <w:proofErr w:type="spellEnd"/>
            <w:r w:rsidR="00040EA0" w:rsidRPr="0042474D">
              <w:rPr>
                <w:lang w:val="en-US"/>
              </w:rPr>
              <w:t xml:space="preserve">, cu </w:t>
            </w:r>
            <w:proofErr w:type="spellStart"/>
            <w:r w:rsidR="00040EA0" w:rsidRPr="0042474D">
              <w:rPr>
                <w:lang w:val="en-US"/>
              </w:rPr>
              <w:t>respectarea</w:t>
            </w:r>
            <w:proofErr w:type="spellEnd"/>
            <w:r w:rsidR="00040EA0" w:rsidRPr="0042474D">
              <w:rPr>
                <w:lang w:val="en-US"/>
              </w:rPr>
              <w:t xml:space="preserve"> </w:t>
            </w:r>
            <w:proofErr w:type="spellStart"/>
            <w:r w:rsidR="00040EA0" w:rsidRPr="0042474D">
              <w:rPr>
                <w:lang w:val="en-US"/>
              </w:rPr>
              <w:t>drepturilor</w:t>
            </w:r>
            <w:proofErr w:type="spellEnd"/>
            <w:r w:rsidR="00040EA0" w:rsidRPr="0042474D">
              <w:rPr>
                <w:lang w:val="en-US"/>
              </w:rPr>
              <w:t xml:space="preserve"> </w:t>
            </w:r>
            <w:proofErr w:type="spellStart"/>
            <w:r w:rsidR="00040EA0" w:rsidRPr="0042474D">
              <w:rPr>
                <w:lang w:val="en-US"/>
              </w:rPr>
              <w:t>Antreprenorului</w:t>
            </w:r>
            <w:proofErr w:type="spellEnd"/>
            <w:r w:rsidR="00040EA0" w:rsidRPr="0042474D">
              <w:rPr>
                <w:lang w:val="en-US"/>
              </w:rPr>
              <w:t xml:space="preserve">. </w:t>
            </w:r>
            <w:proofErr w:type="spellStart"/>
            <w:r w:rsidR="00040EA0" w:rsidRPr="0042474D">
              <w:rPr>
                <w:lang w:val="en-US"/>
              </w:rPr>
              <w:t>Dispoziţiile</w:t>
            </w:r>
            <w:proofErr w:type="spellEnd"/>
            <w:r w:rsidR="00040EA0" w:rsidRPr="0042474D">
              <w:rPr>
                <w:lang w:val="en-US"/>
              </w:rPr>
              <w:t xml:space="preserve"> se </w:t>
            </w:r>
            <w:proofErr w:type="spellStart"/>
            <w:r w:rsidR="00040EA0" w:rsidRPr="0042474D">
              <w:rPr>
                <w:lang w:val="en-US"/>
              </w:rPr>
              <w:t>adresează</w:t>
            </w:r>
            <w:proofErr w:type="spellEnd"/>
            <w:r w:rsidR="00040EA0" w:rsidRPr="0042474D">
              <w:rPr>
                <w:lang w:val="en-US"/>
              </w:rPr>
              <w:t xml:space="preserve"> </w:t>
            </w:r>
            <w:proofErr w:type="spellStart"/>
            <w:r w:rsidR="00040EA0" w:rsidRPr="0042474D">
              <w:rPr>
                <w:lang w:val="en-US"/>
              </w:rPr>
              <w:t>în</w:t>
            </w:r>
            <w:proofErr w:type="spellEnd"/>
            <w:r w:rsidR="00040EA0" w:rsidRPr="0042474D">
              <w:rPr>
                <w:lang w:val="en-US"/>
              </w:rPr>
              <w:t xml:space="preserve"> </w:t>
            </w:r>
            <w:proofErr w:type="spellStart"/>
            <w:r w:rsidR="00040EA0" w:rsidRPr="0042474D">
              <w:rPr>
                <w:lang w:val="en-US"/>
              </w:rPr>
              <w:t>principiu</w:t>
            </w:r>
            <w:proofErr w:type="spellEnd"/>
            <w:r w:rsidR="00040EA0" w:rsidRPr="0042474D">
              <w:rPr>
                <w:lang w:val="en-US"/>
              </w:rPr>
              <w:t xml:space="preserve"> </w:t>
            </w:r>
            <w:proofErr w:type="spellStart"/>
            <w:r w:rsidR="00040EA0" w:rsidRPr="0042474D">
              <w:rPr>
                <w:lang w:val="en-US"/>
              </w:rPr>
              <w:t>numai</w:t>
            </w:r>
            <w:proofErr w:type="spellEnd"/>
            <w:r w:rsidR="00040EA0" w:rsidRPr="0042474D">
              <w:rPr>
                <w:lang w:val="en-US"/>
              </w:rPr>
              <w:t xml:space="preserve"> </w:t>
            </w:r>
            <w:proofErr w:type="spellStart"/>
            <w:r w:rsidR="00040EA0" w:rsidRPr="0042474D">
              <w:rPr>
                <w:lang w:val="en-US"/>
              </w:rPr>
              <w:t>Antreprenorului</w:t>
            </w:r>
            <w:proofErr w:type="spellEnd"/>
            <w:r w:rsidR="00040EA0" w:rsidRPr="0042474D">
              <w:rPr>
                <w:lang w:val="en-US"/>
              </w:rPr>
              <w:t xml:space="preserve"> </w:t>
            </w:r>
            <w:proofErr w:type="spellStart"/>
            <w:r w:rsidR="00040EA0" w:rsidRPr="0042474D">
              <w:rPr>
                <w:lang w:val="en-US"/>
              </w:rPr>
              <w:t>şi</w:t>
            </w:r>
            <w:proofErr w:type="spellEnd"/>
            <w:r w:rsidR="00040EA0" w:rsidRPr="0042474D">
              <w:rPr>
                <w:lang w:val="en-US"/>
              </w:rPr>
              <w:t xml:space="preserve"> </w:t>
            </w:r>
            <w:proofErr w:type="spellStart"/>
            <w:r w:rsidR="00040EA0" w:rsidRPr="0042474D">
              <w:rPr>
                <w:lang w:val="en-US"/>
              </w:rPr>
              <w:t>dirigintelui</w:t>
            </w:r>
            <w:proofErr w:type="spellEnd"/>
            <w:r w:rsidR="00040EA0" w:rsidRPr="0042474D">
              <w:rPr>
                <w:lang w:val="en-US"/>
              </w:rPr>
              <w:t xml:space="preserve"> de </w:t>
            </w:r>
            <w:proofErr w:type="spellStart"/>
            <w:r w:rsidR="00040EA0" w:rsidRPr="0042474D">
              <w:rPr>
                <w:lang w:val="en-US"/>
              </w:rPr>
              <w:t>şantier</w:t>
            </w:r>
            <w:proofErr w:type="spellEnd"/>
            <w:r w:rsidR="00040EA0" w:rsidRPr="0042474D">
              <w:rPr>
                <w:lang w:val="en-US"/>
              </w:rPr>
              <w:t xml:space="preserve">, cu </w:t>
            </w:r>
            <w:proofErr w:type="spellStart"/>
            <w:r w:rsidR="00040EA0" w:rsidRPr="0042474D">
              <w:rPr>
                <w:lang w:val="en-US"/>
              </w:rPr>
              <w:t>excepţia</w:t>
            </w:r>
            <w:proofErr w:type="spellEnd"/>
            <w:r w:rsidR="00040EA0" w:rsidRPr="0042474D">
              <w:rPr>
                <w:lang w:val="en-US"/>
              </w:rPr>
              <w:t xml:space="preserve"> </w:t>
            </w:r>
            <w:proofErr w:type="spellStart"/>
            <w:r w:rsidR="00040EA0" w:rsidRPr="0042474D">
              <w:rPr>
                <w:lang w:val="en-US"/>
              </w:rPr>
              <w:t>cazurilor</w:t>
            </w:r>
            <w:proofErr w:type="spellEnd"/>
            <w:r w:rsidR="00040EA0" w:rsidRPr="0042474D">
              <w:rPr>
                <w:lang w:val="en-US"/>
              </w:rPr>
              <w:t xml:space="preserve"> </w:t>
            </w:r>
            <w:proofErr w:type="spellStart"/>
            <w:r w:rsidR="00040EA0" w:rsidRPr="0042474D">
              <w:rPr>
                <w:lang w:val="en-US"/>
              </w:rPr>
              <w:t>în</w:t>
            </w:r>
            <w:proofErr w:type="spellEnd"/>
            <w:r w:rsidR="00040EA0" w:rsidRPr="0042474D">
              <w:rPr>
                <w:lang w:val="en-US"/>
              </w:rPr>
              <w:t xml:space="preserve"> care </w:t>
            </w:r>
            <w:proofErr w:type="spellStart"/>
            <w:r w:rsidR="00040EA0" w:rsidRPr="0042474D">
              <w:rPr>
                <w:lang w:val="en-US"/>
              </w:rPr>
              <w:t>trebuie</w:t>
            </w:r>
            <w:proofErr w:type="spellEnd"/>
            <w:r w:rsidR="00040EA0" w:rsidRPr="0042474D">
              <w:rPr>
                <w:lang w:val="en-US"/>
              </w:rPr>
              <w:t xml:space="preserve"> de </w:t>
            </w:r>
            <w:proofErr w:type="spellStart"/>
            <w:r w:rsidR="00040EA0" w:rsidRPr="0042474D">
              <w:rPr>
                <w:lang w:val="en-US"/>
              </w:rPr>
              <w:t>intervenit</w:t>
            </w:r>
            <w:proofErr w:type="spellEnd"/>
            <w:r w:rsidR="00040EA0" w:rsidRPr="0042474D">
              <w:rPr>
                <w:lang w:val="en-US"/>
              </w:rPr>
              <w:t xml:space="preserve"> </w:t>
            </w:r>
            <w:proofErr w:type="spellStart"/>
            <w:r w:rsidR="00040EA0" w:rsidRPr="0042474D">
              <w:rPr>
                <w:lang w:val="en-US"/>
              </w:rPr>
              <w:t>împotriva</w:t>
            </w:r>
            <w:proofErr w:type="spellEnd"/>
            <w:r w:rsidR="00040EA0" w:rsidRPr="0042474D">
              <w:rPr>
                <w:lang w:val="en-US"/>
              </w:rPr>
              <w:t xml:space="preserve"> </w:t>
            </w:r>
            <w:proofErr w:type="spellStart"/>
            <w:r w:rsidR="00040EA0" w:rsidRPr="0042474D">
              <w:rPr>
                <w:lang w:val="en-US"/>
              </w:rPr>
              <w:t>unui</w:t>
            </w:r>
            <w:proofErr w:type="spellEnd"/>
            <w:r w:rsidR="00040EA0" w:rsidRPr="0042474D">
              <w:rPr>
                <w:lang w:val="en-US"/>
              </w:rPr>
              <w:t xml:space="preserve"> </w:t>
            </w:r>
            <w:proofErr w:type="spellStart"/>
            <w:r w:rsidR="00040EA0" w:rsidRPr="0042474D">
              <w:rPr>
                <w:lang w:val="en-US"/>
              </w:rPr>
              <w:t>pericol</w:t>
            </w:r>
            <w:proofErr w:type="spellEnd"/>
            <w:r w:rsidR="00040EA0" w:rsidRPr="0042474D">
              <w:rPr>
                <w:lang w:val="en-US"/>
              </w:rPr>
              <w:t xml:space="preserve"> </w:t>
            </w:r>
            <w:proofErr w:type="spellStart"/>
            <w:r w:rsidR="00040EA0" w:rsidRPr="0042474D">
              <w:rPr>
                <w:lang w:val="en-US"/>
              </w:rPr>
              <w:t>iminent</w:t>
            </w:r>
            <w:proofErr w:type="spellEnd"/>
            <w:r w:rsidR="00040EA0" w:rsidRPr="0042474D">
              <w:rPr>
                <w:lang w:val="en-US"/>
              </w:rPr>
              <w:t xml:space="preserve"> </w:t>
            </w:r>
            <w:proofErr w:type="spellStart"/>
            <w:r w:rsidR="00040EA0" w:rsidRPr="0042474D">
              <w:rPr>
                <w:lang w:val="en-US"/>
              </w:rPr>
              <w:t>sau</w:t>
            </w:r>
            <w:proofErr w:type="spellEnd"/>
            <w:r w:rsidR="00040EA0" w:rsidRPr="0042474D">
              <w:rPr>
                <w:lang w:val="en-US"/>
              </w:rPr>
              <w:t xml:space="preserve"> </w:t>
            </w:r>
            <w:proofErr w:type="spellStart"/>
            <w:r w:rsidR="00040EA0" w:rsidRPr="0042474D">
              <w:rPr>
                <w:lang w:val="en-US"/>
              </w:rPr>
              <w:t>declarat</w:t>
            </w:r>
            <w:proofErr w:type="spellEnd"/>
            <w:r w:rsidR="00040EA0" w:rsidRPr="0042474D">
              <w:rPr>
                <w:lang w:val="en-US"/>
              </w:rPr>
              <w:t xml:space="preserve">. </w:t>
            </w:r>
            <w:proofErr w:type="spellStart"/>
            <w:r w:rsidR="00040EA0" w:rsidRPr="0042474D">
              <w:rPr>
                <w:lang w:val="en-US"/>
              </w:rPr>
              <w:t>Beneficiarului</w:t>
            </w:r>
            <w:proofErr w:type="spellEnd"/>
            <w:r w:rsidR="00040EA0" w:rsidRPr="0042474D">
              <w:rPr>
                <w:lang w:val="en-US"/>
              </w:rPr>
              <w:t xml:space="preserve"> </w:t>
            </w:r>
            <w:proofErr w:type="spellStart"/>
            <w:r w:rsidR="00040EA0" w:rsidRPr="0042474D">
              <w:rPr>
                <w:lang w:val="en-US"/>
              </w:rPr>
              <w:t>trebuie</w:t>
            </w:r>
            <w:proofErr w:type="spellEnd"/>
            <w:r w:rsidR="00040EA0" w:rsidRPr="0042474D">
              <w:rPr>
                <w:lang w:val="en-US"/>
              </w:rPr>
              <w:t xml:space="preserve"> </w:t>
            </w:r>
            <w:proofErr w:type="spellStart"/>
            <w:r w:rsidR="00040EA0" w:rsidRPr="0042474D">
              <w:rPr>
                <w:lang w:val="en-US"/>
              </w:rPr>
              <w:t>să</w:t>
            </w:r>
            <w:proofErr w:type="spellEnd"/>
            <w:r w:rsidR="00040EA0" w:rsidRPr="0042474D">
              <w:rPr>
                <w:lang w:val="en-US"/>
              </w:rPr>
              <w:t xml:space="preserve"> </w:t>
            </w:r>
            <w:proofErr w:type="spellStart"/>
            <w:r w:rsidR="00040EA0" w:rsidRPr="0042474D">
              <w:rPr>
                <w:lang w:val="en-US"/>
              </w:rPr>
              <w:t>i</w:t>
            </w:r>
            <w:proofErr w:type="spellEnd"/>
            <w:r w:rsidR="00040EA0" w:rsidRPr="0042474D">
              <w:rPr>
                <w:lang w:val="en-US"/>
              </w:rPr>
              <w:t xml:space="preserve"> se </w:t>
            </w:r>
            <w:proofErr w:type="spellStart"/>
            <w:r w:rsidR="00040EA0" w:rsidRPr="0042474D">
              <w:rPr>
                <w:lang w:val="en-US"/>
              </w:rPr>
              <w:t>comunice</w:t>
            </w:r>
            <w:proofErr w:type="spellEnd"/>
            <w:r w:rsidR="00040EA0" w:rsidRPr="0042474D">
              <w:rPr>
                <w:lang w:val="en-US"/>
              </w:rPr>
              <w:t xml:space="preserve"> </w:t>
            </w:r>
            <w:proofErr w:type="spellStart"/>
            <w:r w:rsidR="00040EA0" w:rsidRPr="0042474D">
              <w:rPr>
                <w:lang w:val="en-US"/>
              </w:rPr>
              <w:t>numele</w:t>
            </w:r>
            <w:proofErr w:type="spellEnd"/>
            <w:r w:rsidR="00040EA0" w:rsidRPr="0042474D">
              <w:rPr>
                <w:lang w:val="en-US"/>
              </w:rPr>
              <w:t xml:space="preserve"> </w:t>
            </w:r>
            <w:proofErr w:type="spellStart"/>
            <w:r w:rsidR="00040EA0" w:rsidRPr="0042474D">
              <w:rPr>
                <w:lang w:val="en-US"/>
              </w:rPr>
              <w:t>dirigintelui</w:t>
            </w:r>
            <w:proofErr w:type="spellEnd"/>
            <w:r w:rsidR="00040EA0" w:rsidRPr="0042474D">
              <w:rPr>
                <w:lang w:val="en-US"/>
              </w:rPr>
              <w:t xml:space="preserve"> de </w:t>
            </w:r>
            <w:proofErr w:type="spellStart"/>
            <w:r w:rsidR="00040EA0" w:rsidRPr="0042474D">
              <w:rPr>
                <w:lang w:val="en-US"/>
              </w:rPr>
              <w:t>şantier</w:t>
            </w:r>
            <w:proofErr w:type="spellEnd"/>
            <w:r w:rsidR="00040EA0" w:rsidRPr="0042474D">
              <w:rPr>
                <w:lang w:val="en-US"/>
              </w:rPr>
              <w:t xml:space="preserve"> </w:t>
            </w:r>
            <w:proofErr w:type="spellStart"/>
            <w:r w:rsidR="00040EA0" w:rsidRPr="0042474D">
              <w:rPr>
                <w:lang w:val="en-US"/>
              </w:rPr>
              <w:t>atestat</w:t>
            </w:r>
            <w:proofErr w:type="spellEnd"/>
            <w:r w:rsidR="00040EA0" w:rsidRPr="0042474D">
              <w:rPr>
                <w:lang w:val="en-US"/>
              </w:rPr>
              <w:t xml:space="preserve"> </w:t>
            </w:r>
            <w:proofErr w:type="spellStart"/>
            <w:r w:rsidR="00040EA0" w:rsidRPr="0042474D">
              <w:rPr>
                <w:lang w:val="en-US"/>
              </w:rPr>
              <w:t>tehnico-profesional</w:t>
            </w:r>
            <w:proofErr w:type="spellEnd"/>
            <w:r w:rsidR="00040EA0" w:rsidRPr="0042474D">
              <w:rPr>
                <w:lang w:val="en-US"/>
              </w:rPr>
              <w:t xml:space="preserve">, care </w:t>
            </w:r>
            <w:proofErr w:type="spellStart"/>
            <w:r w:rsidR="00040EA0" w:rsidRPr="0042474D">
              <w:rPr>
                <w:lang w:val="en-US"/>
              </w:rPr>
              <w:t>va</w:t>
            </w:r>
            <w:proofErr w:type="spellEnd"/>
            <w:r w:rsidR="00040EA0" w:rsidRPr="0042474D">
              <w:rPr>
                <w:lang w:val="en-US"/>
              </w:rPr>
              <w:t xml:space="preserve"> </w:t>
            </w:r>
            <w:proofErr w:type="spellStart"/>
            <w:r w:rsidR="00040EA0" w:rsidRPr="0042474D">
              <w:rPr>
                <w:lang w:val="en-US"/>
              </w:rPr>
              <w:t>dirija</w:t>
            </w:r>
            <w:proofErr w:type="spellEnd"/>
            <w:r w:rsidR="00040EA0" w:rsidRPr="0042474D">
              <w:rPr>
                <w:lang w:val="en-US"/>
              </w:rPr>
              <w:t xml:space="preserve"> </w:t>
            </w:r>
            <w:proofErr w:type="spellStart"/>
            <w:r w:rsidR="00040EA0" w:rsidRPr="0042474D">
              <w:rPr>
                <w:lang w:val="en-US"/>
              </w:rPr>
              <w:t>execuţia</w:t>
            </w:r>
            <w:proofErr w:type="spellEnd"/>
            <w:r w:rsidR="00040EA0" w:rsidRPr="0042474D">
              <w:rPr>
                <w:lang w:val="en-US"/>
              </w:rPr>
              <w:t xml:space="preserve"> </w:t>
            </w:r>
            <w:proofErr w:type="spellStart"/>
            <w:r w:rsidR="00040EA0" w:rsidRPr="0042474D">
              <w:rPr>
                <w:lang w:val="en-US"/>
              </w:rPr>
              <w:t>lucrărilor</w:t>
            </w:r>
            <w:proofErr w:type="spellEnd"/>
            <w:r w:rsidR="00040EA0" w:rsidRPr="0042474D">
              <w:rPr>
                <w:lang w:val="en-US"/>
              </w:rPr>
              <w:t xml:space="preserve"> </w:t>
            </w:r>
            <w:proofErr w:type="spellStart"/>
            <w:r w:rsidR="00040EA0" w:rsidRPr="0042474D">
              <w:rPr>
                <w:lang w:val="en-US"/>
              </w:rPr>
              <w:t>şi</w:t>
            </w:r>
            <w:proofErr w:type="spellEnd"/>
            <w:r w:rsidR="00040EA0" w:rsidRPr="0042474D">
              <w:rPr>
                <w:lang w:val="en-US"/>
              </w:rPr>
              <w:t xml:space="preserve"> </w:t>
            </w:r>
            <w:proofErr w:type="spellStart"/>
            <w:r w:rsidR="00040EA0" w:rsidRPr="0042474D">
              <w:rPr>
                <w:lang w:val="en-US"/>
              </w:rPr>
              <w:t>va</w:t>
            </w:r>
            <w:proofErr w:type="spellEnd"/>
            <w:r w:rsidR="00040EA0" w:rsidRPr="0042474D">
              <w:rPr>
                <w:lang w:val="en-US"/>
              </w:rPr>
              <w:t xml:space="preserve"> </w:t>
            </w:r>
            <w:proofErr w:type="spellStart"/>
            <w:r w:rsidR="00040EA0" w:rsidRPr="0042474D">
              <w:rPr>
                <w:lang w:val="en-US"/>
              </w:rPr>
              <w:t>verifica</w:t>
            </w:r>
            <w:proofErr w:type="spellEnd"/>
            <w:r w:rsidR="00040EA0" w:rsidRPr="0042474D">
              <w:rPr>
                <w:lang w:val="en-US"/>
              </w:rPr>
              <w:t xml:space="preserve"> </w:t>
            </w:r>
            <w:proofErr w:type="spellStart"/>
            <w:r w:rsidR="00040EA0" w:rsidRPr="0042474D">
              <w:rPr>
                <w:lang w:val="en-US"/>
              </w:rPr>
              <w:t>calitatea</w:t>
            </w:r>
            <w:proofErr w:type="spellEnd"/>
            <w:r w:rsidR="00040EA0" w:rsidRPr="0042474D">
              <w:rPr>
                <w:lang w:val="en-US"/>
              </w:rPr>
              <w:t xml:space="preserve"> lor din </w:t>
            </w:r>
            <w:proofErr w:type="spellStart"/>
            <w:r w:rsidR="00040EA0" w:rsidRPr="0042474D">
              <w:rPr>
                <w:lang w:val="en-US"/>
              </w:rPr>
              <w:t>partea</w:t>
            </w:r>
            <w:proofErr w:type="spellEnd"/>
            <w:r w:rsidR="00040EA0" w:rsidRPr="0042474D">
              <w:rPr>
                <w:lang w:val="en-US"/>
              </w:rPr>
              <w:t xml:space="preserve"> </w:t>
            </w:r>
            <w:proofErr w:type="spellStart"/>
            <w:r w:rsidR="00040EA0" w:rsidRPr="0042474D">
              <w:rPr>
                <w:lang w:val="en-US"/>
              </w:rPr>
              <w:t>Antreprenorului</w:t>
            </w:r>
            <w:proofErr w:type="spellEnd"/>
            <w:r w:rsidR="00040EA0" w:rsidRPr="0042474D">
              <w:rPr>
                <w:lang w:val="en-US"/>
              </w:rPr>
              <w:t>.</w:t>
            </w:r>
          </w:p>
          <w:p w14:paraId="68BE9528"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7</w:t>
            </w:r>
            <w:r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consideră</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w:t>
            </w:r>
            <w:proofErr w:type="spellStart"/>
            <w:r w:rsidR="00460653" w:rsidRPr="0042474D">
              <w:rPr>
                <w:lang w:val="en-US"/>
              </w:rPr>
              <w:t>dispoziţiile</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s</w:t>
            </w:r>
            <w:r w:rsidR="00183D79" w:rsidRPr="0042474D">
              <w:rPr>
                <w:lang w:val="en-US"/>
              </w:rPr>
              <w:t>u</w:t>
            </w:r>
            <w:r w:rsidR="00460653" w:rsidRPr="0042474D">
              <w:rPr>
                <w:lang w:val="en-US"/>
              </w:rPr>
              <w:t xml:space="preserve">nt </w:t>
            </w:r>
            <w:proofErr w:type="spellStart"/>
            <w:r w:rsidR="00460653" w:rsidRPr="0042474D">
              <w:rPr>
                <w:lang w:val="en-US"/>
              </w:rPr>
              <w:t>nejustificate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inoportune</w:t>
            </w:r>
            <w:proofErr w:type="spellEnd"/>
            <w:r w:rsidR="00460653" w:rsidRPr="0042474D">
              <w:rPr>
                <w:lang w:val="en-US"/>
              </w:rPr>
              <w:t xml:space="preserve">, </w:t>
            </w:r>
            <w:proofErr w:type="spellStart"/>
            <w:r w:rsidR="00460653" w:rsidRPr="0042474D">
              <w:rPr>
                <w:lang w:val="en-US"/>
              </w:rPr>
              <w:t>el</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w:t>
            </w:r>
            <w:proofErr w:type="spellStart"/>
            <w:r w:rsidR="00E171D4" w:rsidRPr="0042474D">
              <w:rPr>
                <w:lang w:val="en-US"/>
              </w:rPr>
              <w:t>înainta</w:t>
            </w:r>
            <w:proofErr w:type="spellEnd"/>
            <w:r w:rsidR="005D4B79" w:rsidRPr="0042474D">
              <w:rPr>
                <w:lang w:val="en-US"/>
              </w:rPr>
              <w:t xml:space="preserve"> </w:t>
            </w:r>
            <w:proofErr w:type="spellStart"/>
            <w:r w:rsidR="00460653" w:rsidRPr="0042474D">
              <w:rPr>
                <w:lang w:val="en-US"/>
              </w:rPr>
              <w:t>obiecţii</w:t>
            </w:r>
            <w:proofErr w:type="spellEnd"/>
            <w:r w:rsidR="00460653" w:rsidRPr="0042474D">
              <w:rPr>
                <w:lang w:val="en-US"/>
              </w:rPr>
              <w:t xml:space="preserve">, </w:t>
            </w:r>
            <w:proofErr w:type="spellStart"/>
            <w:r w:rsidR="00460653" w:rsidRPr="0042474D">
              <w:rPr>
                <w:lang w:val="en-US"/>
              </w:rPr>
              <w:t>dar</w:t>
            </w:r>
            <w:proofErr w:type="spellEnd"/>
            <w:r w:rsidR="00460653" w:rsidRPr="0042474D">
              <w:rPr>
                <w:lang w:val="en-US"/>
              </w:rPr>
              <w:t xml:space="preserve"> </w:t>
            </w:r>
            <w:proofErr w:type="spellStart"/>
            <w:r w:rsidR="00460653" w:rsidRPr="0042474D">
              <w:rPr>
                <w:lang w:val="en-US"/>
              </w:rPr>
              <w:t>acestea</w:t>
            </w:r>
            <w:proofErr w:type="spellEnd"/>
            <w:r w:rsidR="00460653" w:rsidRPr="0042474D">
              <w:rPr>
                <w:lang w:val="en-US"/>
              </w:rPr>
              <w:t xml:space="preserve"> nu </w:t>
            </w:r>
            <w:proofErr w:type="spellStart"/>
            <w:r w:rsidR="00460653" w:rsidRPr="0042474D">
              <w:rPr>
                <w:lang w:val="en-US"/>
              </w:rPr>
              <w:t>îl</w:t>
            </w:r>
            <w:proofErr w:type="spellEnd"/>
            <w:r w:rsidR="00460653" w:rsidRPr="0042474D">
              <w:rPr>
                <w:lang w:val="en-US"/>
              </w:rPr>
              <w:t xml:space="preserve"> </w:t>
            </w:r>
            <w:proofErr w:type="spellStart"/>
            <w:r w:rsidR="00E171D4" w:rsidRPr="0042474D">
              <w:rPr>
                <w:lang w:val="en-US"/>
              </w:rPr>
              <w:t>scutește</w:t>
            </w:r>
            <w:proofErr w:type="spellEnd"/>
            <w:r w:rsidR="005D4B79" w:rsidRPr="0042474D">
              <w:rPr>
                <w:lang w:val="en-US"/>
              </w:rPr>
              <w:t xml:space="preserve"> </w:t>
            </w:r>
            <w:r w:rsidR="00460653" w:rsidRPr="0042474D">
              <w:rPr>
                <w:lang w:val="en-US"/>
              </w:rPr>
              <w:t xml:space="preserve">de </w:t>
            </w:r>
            <w:proofErr w:type="spellStart"/>
            <w:r w:rsidR="00E364D5" w:rsidRPr="0042474D">
              <w:rPr>
                <w:lang w:val="en-US"/>
              </w:rPr>
              <w:t>obligația</w:t>
            </w:r>
            <w:proofErr w:type="spellEnd"/>
            <w:r w:rsidR="00E364D5" w:rsidRPr="0042474D">
              <w:rPr>
                <w:lang w:val="en-US"/>
              </w:rPr>
              <w:t xml:space="preserve"> de </w:t>
            </w:r>
            <w:proofErr w:type="gramStart"/>
            <w:r w:rsidR="00460653" w:rsidRPr="0042474D">
              <w:rPr>
                <w:lang w:val="en-US"/>
              </w:rPr>
              <w:t>a</w:t>
            </w:r>
            <w:proofErr w:type="gramEnd"/>
            <w:r w:rsidR="00460653" w:rsidRPr="0042474D">
              <w:rPr>
                <w:lang w:val="en-US"/>
              </w:rPr>
              <w:t xml:space="preserve"> </w:t>
            </w:r>
            <w:proofErr w:type="spellStart"/>
            <w:r w:rsidR="00460653" w:rsidRPr="0042474D">
              <w:rPr>
                <w:lang w:val="en-US"/>
              </w:rPr>
              <w:t>executa</w:t>
            </w:r>
            <w:proofErr w:type="spellEnd"/>
            <w:r w:rsidR="00460653" w:rsidRPr="0042474D">
              <w:rPr>
                <w:lang w:val="en-US"/>
              </w:rPr>
              <w:t xml:space="preserve"> </w:t>
            </w:r>
            <w:proofErr w:type="spellStart"/>
            <w:r w:rsidR="00460653" w:rsidRPr="0042474D">
              <w:rPr>
                <w:lang w:val="en-US"/>
              </w:rPr>
              <w:t>dispoziţiile</w:t>
            </w:r>
            <w:proofErr w:type="spellEnd"/>
            <w:r w:rsidR="00460653" w:rsidRPr="0042474D">
              <w:rPr>
                <w:lang w:val="en-US"/>
              </w:rPr>
              <w:t xml:space="preserve"> </w:t>
            </w:r>
            <w:proofErr w:type="spellStart"/>
            <w:r w:rsidR="00460653" w:rsidRPr="0042474D">
              <w:rPr>
                <w:lang w:val="en-US"/>
              </w:rPr>
              <w:t>primite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afara </w:t>
            </w:r>
            <w:proofErr w:type="spellStart"/>
            <w:r w:rsidR="00460653" w:rsidRPr="0042474D">
              <w:rPr>
                <w:lang w:val="en-US"/>
              </w:rPr>
              <w:t>cazului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care </w:t>
            </w:r>
            <w:proofErr w:type="spellStart"/>
            <w:r w:rsidR="00460653" w:rsidRPr="0042474D">
              <w:rPr>
                <w:lang w:val="en-US"/>
              </w:rPr>
              <w:t>ele</w:t>
            </w:r>
            <w:proofErr w:type="spellEnd"/>
            <w:r w:rsidR="00460653" w:rsidRPr="0042474D">
              <w:rPr>
                <w:lang w:val="en-US"/>
              </w:rPr>
              <w:t xml:space="preserve"> </w:t>
            </w:r>
            <w:proofErr w:type="spellStart"/>
            <w:r w:rsidR="00460653" w:rsidRPr="0042474D">
              <w:rPr>
                <w:lang w:val="en-US"/>
              </w:rPr>
              <w:t>contravin</w:t>
            </w:r>
            <w:proofErr w:type="spellEnd"/>
            <w:r w:rsidR="00460653" w:rsidRPr="0042474D">
              <w:rPr>
                <w:lang w:val="en-US"/>
              </w:rPr>
              <w:t xml:space="preserve">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legale</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dispoziţiilor</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se </w:t>
            </w:r>
            <w:proofErr w:type="spellStart"/>
            <w:r w:rsidR="00460653" w:rsidRPr="0042474D">
              <w:rPr>
                <w:lang w:val="en-US"/>
              </w:rPr>
              <w:t>creează</w:t>
            </w:r>
            <w:proofErr w:type="spellEnd"/>
            <w:r w:rsidR="00460653" w:rsidRPr="0042474D">
              <w:rPr>
                <w:lang w:val="en-US"/>
              </w:rPr>
              <w:t xml:space="preserve"> </w:t>
            </w:r>
            <w:proofErr w:type="spellStart"/>
            <w:r w:rsidR="00460653" w:rsidRPr="0042474D">
              <w:rPr>
                <w:lang w:val="en-US"/>
              </w:rPr>
              <w:t>dificultăţi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execuţie</w:t>
            </w:r>
            <w:proofErr w:type="spellEnd"/>
            <w:r w:rsidR="00460653" w:rsidRPr="0042474D">
              <w:rPr>
                <w:lang w:val="en-US"/>
              </w:rPr>
              <w:t xml:space="preserve">, care </w:t>
            </w:r>
            <w:proofErr w:type="spellStart"/>
            <w:r w:rsidR="00460653" w:rsidRPr="0042474D">
              <w:rPr>
                <w:lang w:val="en-US"/>
              </w:rPr>
              <w:t>generează</w:t>
            </w:r>
            <w:proofErr w:type="spellEnd"/>
            <w:r w:rsidR="00460653" w:rsidRPr="0042474D">
              <w:rPr>
                <w:lang w:val="en-US"/>
              </w:rPr>
              <w:t xml:space="preserve"> </w:t>
            </w:r>
            <w:proofErr w:type="spellStart"/>
            <w:r w:rsidR="00460653" w:rsidRPr="0042474D">
              <w:rPr>
                <w:lang w:val="en-US"/>
              </w:rPr>
              <w:t>cheltuieli</w:t>
            </w:r>
            <w:proofErr w:type="spellEnd"/>
            <w:r w:rsidR="00460653" w:rsidRPr="0042474D">
              <w:rPr>
                <w:lang w:val="en-US"/>
              </w:rPr>
              <w:t xml:space="preserve"> </w:t>
            </w:r>
            <w:proofErr w:type="spellStart"/>
            <w:r w:rsidR="00460653" w:rsidRPr="0042474D">
              <w:rPr>
                <w:lang w:val="en-US"/>
              </w:rPr>
              <w:t>suplimentare</w:t>
            </w:r>
            <w:proofErr w:type="spellEnd"/>
            <w:r w:rsidR="00460653" w:rsidRPr="0042474D">
              <w:rPr>
                <w:lang w:val="en-US"/>
              </w:rPr>
              <w:t xml:space="preserve">, </w:t>
            </w:r>
            <w:proofErr w:type="spellStart"/>
            <w:r w:rsidR="00460653" w:rsidRPr="0042474D">
              <w:rPr>
                <w:lang w:val="en-US"/>
              </w:rPr>
              <w:t>acestea</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suportate</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
          <w:p w14:paraId="726CFED6"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8</w:t>
            </w:r>
            <w:r w:rsidRPr="0042474D">
              <w:rPr>
                <w:lang w:val="en-US"/>
              </w:rPr>
              <w:t xml:space="preserve">. </w:t>
            </w:r>
            <w:proofErr w:type="spellStart"/>
            <w:r w:rsidR="00460653" w:rsidRPr="0042474D">
              <w:rPr>
                <w:lang w:val="en-US"/>
              </w:rPr>
              <w:t>Trasarea</w:t>
            </w:r>
            <w:proofErr w:type="spellEnd"/>
            <w:r w:rsidR="00460653" w:rsidRPr="0042474D">
              <w:rPr>
                <w:lang w:val="en-US"/>
              </w:rPr>
              <w:t xml:space="preserve"> </w:t>
            </w:r>
            <w:proofErr w:type="spellStart"/>
            <w:r w:rsidR="00460653" w:rsidRPr="0042474D">
              <w:rPr>
                <w:lang w:val="en-US"/>
              </w:rPr>
              <w:t>axelor</w:t>
            </w:r>
            <w:proofErr w:type="spellEnd"/>
            <w:r w:rsidR="00460653" w:rsidRPr="0042474D">
              <w:rPr>
                <w:lang w:val="en-US"/>
              </w:rPr>
              <w:t xml:space="preserve"> </w:t>
            </w:r>
            <w:proofErr w:type="spellStart"/>
            <w:r w:rsidR="00460653" w:rsidRPr="0042474D">
              <w:rPr>
                <w:lang w:val="en-US"/>
              </w:rPr>
              <w:t>principale</w:t>
            </w:r>
            <w:proofErr w:type="spellEnd"/>
            <w:r w:rsidR="00460653" w:rsidRPr="0042474D">
              <w:rPr>
                <w:lang w:val="en-US"/>
              </w:rPr>
              <w:t xml:space="preserve">, </w:t>
            </w:r>
            <w:proofErr w:type="spellStart"/>
            <w:r w:rsidR="00460653" w:rsidRPr="0042474D">
              <w:rPr>
                <w:lang w:val="en-US"/>
              </w:rPr>
              <w:t>bornelor</w:t>
            </w:r>
            <w:proofErr w:type="spellEnd"/>
            <w:r w:rsidR="00460653" w:rsidRPr="0042474D">
              <w:rPr>
                <w:lang w:val="en-US"/>
              </w:rPr>
              <w:t xml:space="preserve"> de </w:t>
            </w:r>
            <w:proofErr w:type="spellStart"/>
            <w:r w:rsidR="00460653" w:rsidRPr="0042474D">
              <w:rPr>
                <w:lang w:val="en-US"/>
              </w:rPr>
              <w:t>referinţă</w:t>
            </w:r>
            <w:proofErr w:type="spellEnd"/>
            <w:r w:rsidR="00460653" w:rsidRPr="0042474D">
              <w:rPr>
                <w:lang w:val="en-US"/>
              </w:rPr>
              <w:t xml:space="preserve">, </w:t>
            </w:r>
            <w:proofErr w:type="spellStart"/>
            <w:r w:rsidR="00460653" w:rsidRPr="0042474D">
              <w:rPr>
                <w:lang w:val="en-US"/>
              </w:rPr>
              <w:t>căilor</w:t>
            </w:r>
            <w:proofErr w:type="spellEnd"/>
            <w:r w:rsidR="00460653" w:rsidRPr="0042474D">
              <w:rPr>
                <w:lang w:val="en-US"/>
              </w:rPr>
              <w:t xml:space="preserve"> de </w:t>
            </w:r>
            <w:proofErr w:type="spellStart"/>
            <w:r w:rsidR="00460653" w:rsidRPr="0042474D">
              <w:rPr>
                <w:lang w:val="en-US"/>
              </w:rPr>
              <w:t>circulaţieşi</w:t>
            </w:r>
            <w:proofErr w:type="spellEnd"/>
            <w:r w:rsidR="00460653" w:rsidRPr="0042474D">
              <w:rPr>
                <w:lang w:val="en-US"/>
              </w:rPr>
              <w:t xml:space="preserve"> </w:t>
            </w:r>
            <w:proofErr w:type="spellStart"/>
            <w:r w:rsidR="00460653" w:rsidRPr="0042474D">
              <w:rPr>
                <w:lang w:val="en-US"/>
              </w:rPr>
              <w:t>limitelor</w:t>
            </w:r>
            <w:proofErr w:type="spellEnd"/>
            <w:r w:rsidR="00460653" w:rsidRPr="0042474D">
              <w:rPr>
                <w:lang w:val="en-US"/>
              </w:rPr>
              <w:t xml:space="preserve"> </w:t>
            </w:r>
            <w:proofErr w:type="spellStart"/>
            <w:r w:rsidR="00460653" w:rsidRPr="0042474D">
              <w:rPr>
                <w:lang w:val="en-US"/>
              </w:rPr>
              <w:t>terenului</w:t>
            </w:r>
            <w:proofErr w:type="spellEnd"/>
            <w:r w:rsidR="00460653" w:rsidRPr="0042474D">
              <w:rPr>
                <w:lang w:val="en-US"/>
              </w:rPr>
              <w:t xml:space="preserve"> pus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materializarea</w:t>
            </w:r>
            <w:proofErr w:type="spellEnd"/>
            <w:r w:rsidR="00460653" w:rsidRPr="0042474D">
              <w:rPr>
                <w:lang w:val="en-US"/>
              </w:rPr>
              <w:t xml:space="preserve"> </w:t>
            </w:r>
            <w:proofErr w:type="spellStart"/>
            <w:r w:rsidR="00460653" w:rsidRPr="0042474D">
              <w:rPr>
                <w:lang w:val="en-US"/>
              </w:rPr>
              <w:t>cotelor</w:t>
            </w:r>
            <w:proofErr w:type="spellEnd"/>
            <w:r w:rsidR="00460653" w:rsidRPr="0042474D">
              <w:rPr>
                <w:lang w:val="en-US"/>
              </w:rPr>
              <w:t xml:space="preserve"> de </w:t>
            </w:r>
            <w:proofErr w:type="spellStart"/>
            <w:r w:rsidR="00460653" w:rsidRPr="0042474D">
              <w:rPr>
                <w:lang w:val="en-US"/>
              </w:rPr>
              <w:t>nivel</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i</w:t>
            </w:r>
            <w:r w:rsidR="00183D79" w:rsidRPr="0042474D">
              <w:rPr>
                <w:lang w:val="en-US"/>
              </w:rPr>
              <w:t>mediata</w:t>
            </w:r>
            <w:proofErr w:type="spellEnd"/>
            <w:r w:rsidR="00183D79" w:rsidRPr="0042474D">
              <w:rPr>
                <w:lang w:val="en-US"/>
              </w:rPr>
              <w:t xml:space="preserve"> </w:t>
            </w:r>
            <w:proofErr w:type="spellStart"/>
            <w:r w:rsidR="00183D79" w:rsidRPr="0042474D">
              <w:rPr>
                <w:lang w:val="en-US"/>
              </w:rPr>
              <w:t>apropiere</w:t>
            </w:r>
            <w:proofErr w:type="spellEnd"/>
            <w:r w:rsidR="00183D79" w:rsidRPr="0042474D">
              <w:rPr>
                <w:lang w:val="en-US"/>
              </w:rPr>
              <w:t xml:space="preserve"> a </w:t>
            </w:r>
            <w:proofErr w:type="spellStart"/>
            <w:r w:rsidR="00183D79" w:rsidRPr="0042474D">
              <w:rPr>
                <w:lang w:val="en-US"/>
              </w:rPr>
              <w:t>terenului</w:t>
            </w:r>
            <w:proofErr w:type="spellEnd"/>
            <w:r w:rsidR="00183D79" w:rsidRPr="0042474D">
              <w:rPr>
                <w:lang w:val="en-US"/>
              </w:rPr>
              <w:t>, su</w:t>
            </w:r>
            <w:r w:rsidR="00460653" w:rsidRPr="0042474D">
              <w:rPr>
                <w:lang w:val="en-US"/>
              </w:rPr>
              <w:t>nt</w:t>
            </w:r>
            <w:r w:rsidR="005D4B79" w:rsidRPr="0042474D">
              <w:rPr>
                <w:lang w:val="en-US"/>
              </w:rPr>
              <w:t xml:space="preserve"> </w:t>
            </w:r>
            <w:proofErr w:type="spellStart"/>
            <w:r w:rsidR="00460653" w:rsidRPr="0042474D">
              <w:rPr>
                <w:lang w:val="en-US"/>
              </w:rPr>
              <w:t>obligaţiuni</w:t>
            </w:r>
            <w:proofErr w:type="spellEnd"/>
            <w:r w:rsidR="00460653" w:rsidRPr="0042474D">
              <w:rPr>
                <w:lang w:val="en-US"/>
              </w:rPr>
              <w:t xml:space="preserve"> ale </w:t>
            </w:r>
            <w:proofErr w:type="spellStart"/>
            <w:r w:rsidR="00460653" w:rsidRPr="0042474D">
              <w:rPr>
                <w:lang w:val="en-US"/>
              </w:rPr>
              <w:t>Antreprenorului</w:t>
            </w:r>
            <w:proofErr w:type="spellEnd"/>
            <w:r w:rsidR="00460653" w:rsidRPr="0042474D">
              <w:rPr>
                <w:lang w:val="en-US"/>
              </w:rPr>
              <w:t xml:space="preserve">. </w:t>
            </w:r>
          </w:p>
          <w:p w14:paraId="5A7959BE" w14:textId="77777777" w:rsidR="00460653" w:rsidRPr="0042474D" w:rsidRDefault="00A156C0" w:rsidP="00196AB4">
            <w:pPr>
              <w:pStyle w:val="af3"/>
              <w:tabs>
                <w:tab w:val="left" w:pos="567"/>
              </w:tabs>
              <w:spacing w:line="276" w:lineRule="auto"/>
              <w:ind w:firstLine="0"/>
              <w:rPr>
                <w:lang w:val="en-US"/>
              </w:rPr>
            </w:pPr>
            <w:r w:rsidRPr="0042474D">
              <w:rPr>
                <w:lang w:val="en-US"/>
              </w:rPr>
              <w:t>4.</w:t>
            </w:r>
            <w:r w:rsidR="00893327" w:rsidRPr="0042474D">
              <w:rPr>
                <w:lang w:val="en-US"/>
              </w:rPr>
              <w:t>19</w:t>
            </w:r>
            <w:r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verificarea</w:t>
            </w:r>
            <w:proofErr w:type="spellEnd"/>
            <w:r w:rsidR="00460653" w:rsidRPr="0042474D">
              <w:rPr>
                <w:lang w:val="en-US"/>
              </w:rPr>
              <w:t xml:space="preserve"> </w:t>
            </w:r>
            <w:proofErr w:type="spellStart"/>
            <w:r w:rsidR="00460653" w:rsidRPr="0042474D">
              <w:rPr>
                <w:lang w:val="en-US"/>
              </w:rPr>
              <w:t>trasării</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proiectant</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obligat</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protejeze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păstreze</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reperele</w:t>
            </w:r>
            <w:proofErr w:type="spellEnd"/>
            <w:r w:rsidR="00460653" w:rsidRPr="0042474D">
              <w:rPr>
                <w:lang w:val="en-US"/>
              </w:rPr>
              <w:t xml:space="preserve">, </w:t>
            </w:r>
            <w:proofErr w:type="spellStart"/>
            <w:r w:rsidR="00460653" w:rsidRPr="0042474D">
              <w:rPr>
                <w:lang w:val="en-US"/>
              </w:rPr>
              <w:t>bornele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alte</w:t>
            </w:r>
            <w:proofErr w:type="spellEnd"/>
            <w:r w:rsidR="00460653" w:rsidRPr="0042474D">
              <w:rPr>
                <w:lang w:val="en-US"/>
              </w:rPr>
              <w:t xml:space="preserve"> </w:t>
            </w:r>
            <w:proofErr w:type="spellStart"/>
            <w:r w:rsidR="00460653" w:rsidRPr="0042474D">
              <w:rPr>
                <w:lang w:val="en-US"/>
              </w:rPr>
              <w:t>obiecte</w:t>
            </w:r>
            <w:proofErr w:type="spellEnd"/>
            <w:r w:rsidR="00460653" w:rsidRPr="0042474D">
              <w:rPr>
                <w:lang w:val="en-US"/>
              </w:rPr>
              <w:t xml:space="preserve"> </w:t>
            </w:r>
            <w:proofErr w:type="spellStart"/>
            <w:r w:rsidR="00460653" w:rsidRPr="0042474D">
              <w:rPr>
                <w:lang w:val="en-US"/>
              </w:rPr>
              <w:t>folosite</w:t>
            </w:r>
            <w:proofErr w:type="spellEnd"/>
            <w:r w:rsidR="00460653" w:rsidRPr="0042474D">
              <w:rPr>
                <w:lang w:val="en-US"/>
              </w:rPr>
              <w:t xml:space="preserve"> la </w:t>
            </w:r>
            <w:proofErr w:type="spellStart"/>
            <w:r w:rsidR="00460653" w:rsidRPr="0042474D">
              <w:rPr>
                <w:lang w:val="en-US"/>
              </w:rPr>
              <w:t>trasarea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
          <w:p w14:paraId="7C74AD8E"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0</w:t>
            </w:r>
            <w:r w:rsidRPr="0042474D">
              <w:rPr>
                <w:lang w:val="en-US"/>
              </w:rPr>
              <w:t xml:space="preserve">. </w:t>
            </w:r>
            <w:proofErr w:type="spellStart"/>
            <w:r w:rsidR="00460653" w:rsidRPr="0042474D">
              <w:rPr>
                <w:lang w:val="en-US"/>
              </w:rPr>
              <w:t>Ridicările</w:t>
            </w:r>
            <w:proofErr w:type="spellEnd"/>
            <w:r w:rsidR="00460653" w:rsidRPr="0042474D">
              <w:rPr>
                <w:lang w:val="en-US"/>
              </w:rPr>
              <w:t xml:space="preserve"> de </w:t>
            </w:r>
            <w:proofErr w:type="spellStart"/>
            <w:r w:rsidR="00460653" w:rsidRPr="0042474D">
              <w:rPr>
                <w:lang w:val="en-US"/>
              </w:rPr>
              <w:t>teren</w:t>
            </w:r>
            <w:proofErr w:type="spellEnd"/>
            <w:r w:rsidR="00460653" w:rsidRPr="0042474D">
              <w:rPr>
                <w:lang w:val="en-US"/>
              </w:rPr>
              <w:t xml:space="preserve">, </w:t>
            </w:r>
            <w:proofErr w:type="spellStart"/>
            <w:r w:rsidR="00460653" w:rsidRPr="0042474D">
              <w:rPr>
                <w:lang w:val="en-US"/>
              </w:rPr>
              <w:t>trasările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cotele</w:t>
            </w:r>
            <w:proofErr w:type="spellEnd"/>
            <w:r w:rsidR="00460653" w:rsidRPr="0042474D">
              <w:rPr>
                <w:lang w:val="en-US"/>
              </w:rPr>
              <w:t xml:space="preserve"> de </w:t>
            </w:r>
            <w:proofErr w:type="spellStart"/>
            <w:r w:rsidR="00460653" w:rsidRPr="0042474D">
              <w:rPr>
                <w:lang w:val="en-US"/>
              </w:rPr>
              <w:t>nivel</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alte</w:t>
            </w:r>
            <w:proofErr w:type="spellEnd"/>
            <w:r w:rsidR="00460653" w:rsidRPr="0042474D">
              <w:rPr>
                <w:lang w:val="en-US"/>
              </w:rPr>
              <w:t xml:space="preserve"> </w:t>
            </w:r>
            <w:proofErr w:type="spellStart"/>
            <w:r w:rsidR="00460653" w:rsidRPr="0042474D">
              <w:rPr>
                <w:lang w:val="en-US"/>
              </w:rPr>
              <w:t>documente</w:t>
            </w:r>
            <w:proofErr w:type="spellEnd"/>
            <w:r w:rsidR="00460653" w:rsidRPr="0042474D">
              <w:rPr>
                <w:lang w:val="en-US"/>
              </w:rPr>
              <w:t xml:space="preserve"> </w:t>
            </w:r>
            <w:proofErr w:type="spellStart"/>
            <w:r w:rsidR="00460653" w:rsidRPr="0042474D">
              <w:rPr>
                <w:lang w:val="en-US"/>
              </w:rPr>
              <w:t>puse</w:t>
            </w:r>
            <w:proofErr w:type="spellEnd"/>
            <w:r w:rsidR="00460653" w:rsidRPr="0042474D">
              <w:rPr>
                <w:lang w:val="en-US"/>
              </w:rPr>
              <w:t xml:space="preserve">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s</w:t>
            </w:r>
            <w:r w:rsidR="00E10C0A" w:rsidRPr="0042474D">
              <w:rPr>
                <w:lang w:val="en-US"/>
              </w:rPr>
              <w:t>u</w:t>
            </w:r>
            <w:r w:rsidR="00460653" w:rsidRPr="0042474D">
              <w:rPr>
                <w:lang w:val="en-US"/>
              </w:rPr>
              <w:t xml:space="preserve">nt </w:t>
            </w:r>
            <w:proofErr w:type="spellStart"/>
            <w:r w:rsidR="00460653" w:rsidRPr="0042474D">
              <w:rPr>
                <w:lang w:val="en-US"/>
              </w:rPr>
              <w:t>hotărâtoare</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obligat</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verifice</w:t>
            </w:r>
            <w:proofErr w:type="spellEnd"/>
            <w:r w:rsidR="00460653" w:rsidRPr="0042474D">
              <w:rPr>
                <w:lang w:val="en-US"/>
              </w:rPr>
              <w:t xml:space="preserve"> </w:t>
            </w:r>
            <w:proofErr w:type="spellStart"/>
            <w:r w:rsidR="00460653" w:rsidRPr="0042474D">
              <w:rPr>
                <w:lang w:val="en-US"/>
              </w:rPr>
              <w:t>documentele</w:t>
            </w:r>
            <w:proofErr w:type="spellEnd"/>
            <w:r w:rsidR="00460653" w:rsidRPr="0042474D">
              <w:rPr>
                <w:lang w:val="en-US"/>
              </w:rPr>
              <w:t xml:space="preserve"> </w:t>
            </w:r>
            <w:proofErr w:type="spellStart"/>
            <w:r w:rsidR="00460653" w:rsidRPr="0042474D">
              <w:rPr>
                <w:lang w:val="en-US"/>
              </w:rPr>
              <w:t>primite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înştiinţeze</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cu </w:t>
            </w:r>
            <w:proofErr w:type="spellStart"/>
            <w:r w:rsidR="00460653" w:rsidRPr="0042474D">
              <w:rPr>
                <w:lang w:val="en-US"/>
              </w:rPr>
              <w:t>privire</w:t>
            </w:r>
            <w:proofErr w:type="spellEnd"/>
            <w:r w:rsidR="00460653" w:rsidRPr="0042474D">
              <w:rPr>
                <w:lang w:val="en-US"/>
              </w:rPr>
              <w:t xml:space="preserve"> la </w:t>
            </w:r>
            <w:proofErr w:type="spellStart"/>
            <w:r w:rsidR="00460653" w:rsidRPr="0042474D">
              <w:rPr>
                <w:lang w:val="en-US"/>
              </w:rPr>
              <w:t>erorile</w:t>
            </w:r>
            <w:proofErr w:type="spellEnd"/>
            <w:r w:rsidR="00460653" w:rsidRPr="0042474D">
              <w:rPr>
                <w:lang w:val="en-US"/>
              </w:rPr>
              <w:t xml:space="preserve"> </w:t>
            </w:r>
            <w:proofErr w:type="spellStart"/>
            <w:r w:rsidR="00460653" w:rsidRPr="0042474D">
              <w:rPr>
                <w:lang w:val="en-US"/>
              </w:rPr>
              <w:t>şi</w:t>
            </w:r>
            <w:proofErr w:type="spellEnd"/>
            <w:r w:rsidR="005D4B79" w:rsidRPr="0042474D">
              <w:rPr>
                <w:lang w:val="en-US"/>
              </w:rPr>
              <w:t xml:space="preserve"> </w:t>
            </w:r>
            <w:proofErr w:type="spellStart"/>
            <w:r w:rsidR="00460653" w:rsidRPr="0042474D">
              <w:rPr>
                <w:lang w:val="en-US"/>
              </w:rPr>
              <w:t>inexactităţile</w:t>
            </w:r>
            <w:proofErr w:type="spellEnd"/>
            <w:r w:rsidR="00460653" w:rsidRPr="0042474D">
              <w:rPr>
                <w:lang w:val="en-US"/>
              </w:rPr>
              <w:t xml:space="preserve"> </w:t>
            </w:r>
            <w:proofErr w:type="spellStart"/>
            <w:r w:rsidR="00460653" w:rsidRPr="0042474D">
              <w:rPr>
                <w:lang w:val="en-US"/>
              </w:rPr>
              <w:t>constatate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presupuse</w:t>
            </w:r>
            <w:proofErr w:type="spellEnd"/>
            <w:r w:rsidR="00460653" w:rsidRPr="0042474D">
              <w:rPr>
                <w:lang w:val="en-US"/>
              </w:rPr>
              <w:t xml:space="preserve">. </w:t>
            </w:r>
          </w:p>
          <w:p w14:paraId="23331121"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1</w:t>
            </w:r>
            <w:r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are </w:t>
            </w:r>
            <w:proofErr w:type="spellStart"/>
            <w:r w:rsidR="00460653" w:rsidRPr="0042474D">
              <w:rPr>
                <w:lang w:val="en-US"/>
              </w:rPr>
              <w:t>obligaţia</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stabilească</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relaţiile</w:t>
            </w:r>
            <w:proofErr w:type="spellEnd"/>
            <w:r w:rsidR="00460653" w:rsidRPr="0042474D">
              <w:rPr>
                <w:lang w:val="en-US"/>
              </w:rPr>
              <w:t xml:space="preserve"> care </w:t>
            </w:r>
            <w:proofErr w:type="spellStart"/>
            <w:r w:rsidR="00460653" w:rsidRPr="0042474D">
              <w:rPr>
                <w:lang w:val="en-US"/>
              </w:rPr>
              <w:t>reglementează</w:t>
            </w:r>
            <w:proofErr w:type="spellEnd"/>
            <w:r w:rsidR="00460653" w:rsidRPr="0042474D">
              <w:rPr>
                <w:lang w:val="en-US"/>
              </w:rPr>
              <w:t xml:space="preserve"> </w:t>
            </w:r>
            <w:proofErr w:type="spellStart"/>
            <w:r w:rsidR="00460653" w:rsidRPr="0042474D">
              <w:rPr>
                <w:lang w:val="en-US"/>
              </w:rPr>
              <w:t>raporturile</w:t>
            </w:r>
            <w:proofErr w:type="spellEnd"/>
            <w:r w:rsidR="00460653" w:rsidRPr="0042474D">
              <w:rPr>
                <w:lang w:val="en-US"/>
              </w:rPr>
              <w:t xml:space="preserve"> cu </w:t>
            </w:r>
            <w:proofErr w:type="spellStart"/>
            <w:r w:rsidR="00460653" w:rsidRPr="0042474D">
              <w:rPr>
                <w:lang w:val="en-US"/>
              </w:rPr>
              <w:t>subantreprenorii</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răspunzător</w:t>
            </w:r>
            <w:proofErr w:type="spellEnd"/>
            <w:r w:rsidR="00460653" w:rsidRPr="0042474D">
              <w:rPr>
                <w:lang w:val="en-US"/>
              </w:rPr>
              <w:t xml:space="preserve"> </w:t>
            </w:r>
            <w:proofErr w:type="spellStart"/>
            <w:r w:rsidR="00460653" w:rsidRPr="0042474D">
              <w:rPr>
                <w:lang w:val="en-US"/>
              </w:rPr>
              <w:t>faţă</w:t>
            </w:r>
            <w:proofErr w:type="spellEnd"/>
            <w:r w:rsidR="00460653" w:rsidRPr="0042474D">
              <w:rPr>
                <w:lang w:val="en-US"/>
              </w:rPr>
              <w:t xml:space="preserve"> de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respectarea</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subantreprenorii</w:t>
            </w:r>
            <w:proofErr w:type="spellEnd"/>
            <w:r w:rsidR="00460653" w:rsidRPr="0042474D">
              <w:rPr>
                <w:lang w:val="en-US"/>
              </w:rPr>
              <w:t xml:space="preserve"> a </w:t>
            </w:r>
            <w:proofErr w:type="spellStart"/>
            <w:r w:rsidR="00AB7AE2" w:rsidRPr="0042474D">
              <w:rPr>
                <w:lang w:val="en-US"/>
              </w:rPr>
              <w:t>prevederilor</w:t>
            </w:r>
            <w:proofErr w:type="spellEnd"/>
            <w:r w:rsidR="00AB7AE2" w:rsidRPr="0042474D">
              <w:rPr>
                <w:lang w:val="en-US"/>
              </w:rPr>
              <w:t xml:space="preserve"> </w:t>
            </w:r>
            <w:proofErr w:type="spellStart"/>
            <w:r w:rsidR="00AB7AE2" w:rsidRPr="0042474D">
              <w:rPr>
                <w:lang w:val="en-US"/>
              </w:rPr>
              <w:t>legale</w:t>
            </w:r>
            <w:proofErr w:type="spellEnd"/>
            <w:r w:rsidR="00AB7AE2" w:rsidRPr="0042474D">
              <w:rPr>
                <w:lang w:val="en-US"/>
              </w:rPr>
              <w:t xml:space="preserve"> </w:t>
            </w:r>
            <w:proofErr w:type="spellStart"/>
            <w:r w:rsidR="00AB7AE2" w:rsidRPr="0042474D">
              <w:rPr>
                <w:lang w:val="en-US"/>
              </w:rPr>
              <w:t>și</w:t>
            </w:r>
            <w:proofErr w:type="spellEnd"/>
            <w:r w:rsidR="00AB7AE2" w:rsidRPr="0042474D">
              <w:rPr>
                <w:lang w:val="en-US"/>
              </w:rPr>
              <w:t xml:space="preserve"> </w:t>
            </w:r>
            <w:proofErr w:type="spellStart"/>
            <w:r w:rsidR="00AB7AE2" w:rsidRPr="0042474D">
              <w:rPr>
                <w:lang w:val="en-US"/>
              </w:rPr>
              <w:t>obligațiunilor</w:t>
            </w:r>
            <w:proofErr w:type="spellEnd"/>
            <w:r w:rsidR="00AB7AE2" w:rsidRPr="0042474D">
              <w:rPr>
                <w:lang w:val="en-US"/>
              </w:rPr>
              <w:t xml:space="preserve"> </w:t>
            </w:r>
            <w:proofErr w:type="spellStart"/>
            <w:r w:rsidR="00AB7AE2" w:rsidRPr="0042474D">
              <w:rPr>
                <w:lang w:val="en-US"/>
              </w:rPr>
              <w:t>contractuale</w:t>
            </w:r>
            <w:proofErr w:type="spellEnd"/>
            <w:r w:rsidR="00AB7AE2" w:rsidRPr="0042474D">
              <w:rPr>
                <w:lang w:val="en-US"/>
              </w:rPr>
              <w:t xml:space="preserve"> </w:t>
            </w:r>
            <w:proofErr w:type="spellStart"/>
            <w:r w:rsidR="00AB7AE2" w:rsidRPr="0042474D">
              <w:rPr>
                <w:lang w:val="en-US"/>
              </w:rPr>
              <w:t>și</w:t>
            </w:r>
            <w:proofErr w:type="spellEnd"/>
            <w:r w:rsidR="00AB7AE2" w:rsidRPr="0042474D">
              <w:rPr>
                <w:lang w:val="en-US"/>
              </w:rPr>
              <w:t xml:space="preserve"> </w:t>
            </w:r>
            <w:proofErr w:type="spellStart"/>
            <w:r w:rsidR="00AB7AE2" w:rsidRPr="0042474D">
              <w:rPr>
                <w:lang w:val="en-US"/>
              </w:rPr>
              <w:t>profesionale</w:t>
            </w:r>
            <w:proofErr w:type="spellEnd"/>
            <w:r w:rsidR="00460653" w:rsidRPr="0042474D">
              <w:rPr>
                <w:lang w:val="en-US"/>
              </w:rPr>
              <w:t xml:space="preserve">. </w:t>
            </w:r>
          </w:p>
          <w:p w14:paraId="7924F23B"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2</w:t>
            </w:r>
            <w:r w:rsidRPr="0042474D">
              <w:rPr>
                <w:lang w:val="en-US"/>
              </w:rPr>
              <w:t xml:space="preserve">. </w:t>
            </w:r>
            <w:r w:rsidR="00460653" w:rsidRPr="0042474D">
              <w:rPr>
                <w:lang w:val="en-US"/>
              </w:rPr>
              <w:t xml:space="preserve">Pe </w:t>
            </w:r>
            <w:proofErr w:type="spellStart"/>
            <w:r w:rsidR="00460653" w:rsidRPr="0042474D">
              <w:rPr>
                <w:lang w:val="en-US"/>
              </w:rPr>
              <w:t>parcursul</w:t>
            </w:r>
            <w:proofErr w:type="spellEnd"/>
            <w:r w:rsidR="00460653" w:rsidRPr="0042474D">
              <w:rPr>
                <w:lang w:val="en-US"/>
              </w:rPr>
              <w:t xml:space="preserve"> </w:t>
            </w:r>
            <w:proofErr w:type="spellStart"/>
            <w:r w:rsidR="00460653" w:rsidRPr="0042474D">
              <w:rPr>
                <w:lang w:val="en-US"/>
              </w:rPr>
              <w:t>executării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are </w:t>
            </w:r>
            <w:proofErr w:type="spellStart"/>
            <w:r w:rsidR="00460653" w:rsidRPr="0042474D">
              <w:rPr>
                <w:lang w:val="en-US"/>
              </w:rPr>
              <w:t>dreptul</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dispună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scris</w:t>
            </w:r>
            <w:proofErr w:type="spellEnd"/>
            <w:r w:rsidR="00460653" w:rsidRPr="0042474D">
              <w:rPr>
                <w:lang w:val="en-US"/>
              </w:rPr>
              <w:t xml:space="preserve">: </w:t>
            </w:r>
          </w:p>
          <w:p w14:paraId="196DBA12" w14:textId="77777777" w:rsidR="00460653" w:rsidRPr="00FF430B" w:rsidRDefault="00460653" w:rsidP="00134E8B">
            <w:pPr>
              <w:numPr>
                <w:ilvl w:val="0"/>
                <w:numId w:val="9"/>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134E8B">
            <w:pPr>
              <w:numPr>
                <w:ilvl w:val="0"/>
                <w:numId w:val="9"/>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134E8B">
            <w:pPr>
              <w:numPr>
                <w:ilvl w:val="0"/>
                <w:numId w:val="9"/>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42474D" w:rsidRDefault="00A156C0" w:rsidP="00196AB4">
            <w:pPr>
              <w:pStyle w:val="af3"/>
              <w:tabs>
                <w:tab w:val="left" w:pos="567"/>
              </w:tabs>
              <w:spacing w:line="276" w:lineRule="auto"/>
              <w:ind w:firstLine="0"/>
              <w:rPr>
                <w:lang w:val="en-US"/>
              </w:rPr>
            </w:pPr>
            <w:r w:rsidRPr="0042474D">
              <w:rPr>
                <w:lang w:val="en-US"/>
              </w:rPr>
              <w:lastRenderedPageBreak/>
              <w:t>4.2</w:t>
            </w:r>
            <w:r w:rsidR="00893327" w:rsidRPr="0042474D">
              <w:rPr>
                <w:lang w:val="en-US"/>
              </w:rPr>
              <w:t>3</w:t>
            </w:r>
            <w:r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460653" w:rsidRPr="0042474D">
              <w:rPr>
                <w:lang w:val="en-US"/>
              </w:rPr>
              <w:t>neexecutării</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Antreprenor</w:t>
            </w:r>
            <w:proofErr w:type="spellEnd"/>
            <w:r w:rsidR="00460653" w:rsidRPr="0042474D">
              <w:rPr>
                <w:lang w:val="en-US"/>
              </w:rPr>
              <w:t xml:space="preserve"> a </w:t>
            </w:r>
            <w:proofErr w:type="spellStart"/>
            <w:r w:rsidR="00460653" w:rsidRPr="0042474D">
              <w:rPr>
                <w:lang w:val="en-US"/>
              </w:rPr>
              <w:t>dispoziţiilor</w:t>
            </w:r>
            <w:proofErr w:type="spellEnd"/>
            <w:r w:rsidR="00460653" w:rsidRPr="0042474D">
              <w:rPr>
                <w:lang w:val="en-US"/>
              </w:rPr>
              <w:t xml:space="preserve"> din </w:t>
            </w:r>
            <w:proofErr w:type="spellStart"/>
            <w:r w:rsidR="00460653" w:rsidRPr="0042474D">
              <w:rPr>
                <w:lang w:val="en-US"/>
              </w:rPr>
              <w:t>punctul</w:t>
            </w:r>
            <w:proofErr w:type="spellEnd"/>
            <w:r w:rsidR="00460653" w:rsidRPr="0042474D">
              <w:rPr>
                <w:lang w:val="en-US"/>
              </w:rPr>
              <w:t xml:space="preserve"> 2.1.,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w:t>
            </w:r>
            <w:proofErr w:type="spellStart"/>
            <w:r w:rsidR="00460653" w:rsidRPr="0042474D">
              <w:rPr>
                <w:lang w:val="en-US"/>
              </w:rPr>
              <w:t>opri</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w:t>
            </w:r>
            <w:proofErr w:type="spellStart"/>
            <w:r w:rsidR="00F53F69" w:rsidRPr="0042474D">
              <w:rPr>
                <w:lang w:val="en-US"/>
              </w:rPr>
              <w:t>prin</w:t>
            </w:r>
            <w:proofErr w:type="spellEnd"/>
            <w:r w:rsidR="00F53F69" w:rsidRPr="0042474D">
              <w:rPr>
                <w:lang w:val="en-US"/>
              </w:rPr>
              <w:t xml:space="preserve"> </w:t>
            </w:r>
            <w:proofErr w:type="spellStart"/>
            <w:r w:rsidR="00E364D5" w:rsidRPr="0042474D">
              <w:rPr>
                <w:lang w:val="en-US"/>
              </w:rPr>
              <w:t>rezoluțiunea</w:t>
            </w:r>
            <w:proofErr w:type="spellEnd"/>
            <w:r w:rsidR="00E364D5" w:rsidRPr="0042474D">
              <w:rPr>
                <w:lang w:val="en-US"/>
              </w:rPr>
              <w:t xml:space="preserve"> </w:t>
            </w:r>
            <w:proofErr w:type="spellStart"/>
            <w:r w:rsidR="00F53F69" w:rsidRPr="0042474D">
              <w:rPr>
                <w:lang w:val="en-US"/>
              </w:rPr>
              <w:t>contractului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condiţiile</w:t>
            </w:r>
            <w:proofErr w:type="spellEnd"/>
            <w:r w:rsidR="00460653" w:rsidRPr="0042474D">
              <w:rPr>
                <w:lang w:val="en-US"/>
              </w:rPr>
              <w:t xml:space="preserve"> </w:t>
            </w:r>
            <w:proofErr w:type="spellStart"/>
            <w:r w:rsidR="00460653" w:rsidRPr="0042474D">
              <w:rPr>
                <w:lang w:val="en-US"/>
              </w:rPr>
              <w:t>legii</w:t>
            </w:r>
            <w:proofErr w:type="spellEnd"/>
            <w:r w:rsidR="00460653" w:rsidRPr="0042474D">
              <w:rPr>
                <w:lang w:val="en-US"/>
              </w:rPr>
              <w:t xml:space="preserve">, </w:t>
            </w:r>
            <w:proofErr w:type="spellStart"/>
            <w:r w:rsidR="00F53F69" w:rsidRPr="0042474D">
              <w:rPr>
                <w:lang w:val="en-US"/>
              </w:rPr>
              <w:t>totodată</w:t>
            </w:r>
            <w:proofErr w:type="spellEnd"/>
            <w:r w:rsidR="00F53F69" w:rsidRPr="0042474D">
              <w:rPr>
                <w:lang w:val="en-US"/>
              </w:rPr>
              <w:t xml:space="preserve"> </w:t>
            </w:r>
            <w:proofErr w:type="spellStart"/>
            <w:r w:rsidR="00F53F69" w:rsidRPr="0042474D">
              <w:rPr>
                <w:lang w:val="en-US"/>
              </w:rPr>
              <w:t>A</w:t>
            </w:r>
            <w:r w:rsidR="00316769" w:rsidRPr="0042474D">
              <w:rPr>
                <w:lang w:val="en-US"/>
              </w:rPr>
              <w:t>ntreprenorul</w:t>
            </w:r>
            <w:proofErr w:type="spellEnd"/>
            <w:r w:rsidR="00316769" w:rsidRPr="0042474D">
              <w:rPr>
                <w:lang w:val="en-US"/>
              </w:rPr>
              <w:t xml:space="preserve"> </w:t>
            </w:r>
            <w:proofErr w:type="spellStart"/>
            <w:r w:rsidR="00460653" w:rsidRPr="0042474D">
              <w:rPr>
                <w:lang w:val="en-US"/>
              </w:rPr>
              <w:t>compense</w:t>
            </w:r>
            <w:r w:rsidR="00316769" w:rsidRPr="0042474D">
              <w:rPr>
                <w:lang w:val="en-US"/>
              </w:rPr>
              <w:t>ază</w:t>
            </w:r>
            <w:proofErr w:type="spellEnd"/>
            <w:r w:rsidR="00460653" w:rsidRPr="0042474D">
              <w:rPr>
                <w:lang w:val="en-US"/>
              </w:rPr>
              <w:t xml:space="preserve"> </w:t>
            </w:r>
            <w:proofErr w:type="spellStart"/>
            <w:r w:rsidR="00460653" w:rsidRPr="0042474D">
              <w:rPr>
                <w:lang w:val="en-US"/>
              </w:rPr>
              <w:t>cheltuielile</w:t>
            </w:r>
            <w:proofErr w:type="spellEnd"/>
            <w:r w:rsidR="00460653" w:rsidRPr="0042474D">
              <w:rPr>
                <w:lang w:val="en-US"/>
              </w:rPr>
              <w:t xml:space="preserve"> </w:t>
            </w:r>
            <w:proofErr w:type="spellStart"/>
            <w:r w:rsidR="00460653" w:rsidRPr="0042474D">
              <w:rPr>
                <w:lang w:val="en-US"/>
              </w:rPr>
              <w:t>aferente</w:t>
            </w:r>
            <w:proofErr w:type="spellEnd"/>
            <w:r w:rsidR="00460653" w:rsidRPr="0042474D">
              <w:rPr>
                <w:lang w:val="en-US"/>
              </w:rPr>
              <w:t xml:space="preserve"> </w:t>
            </w:r>
            <w:proofErr w:type="spellStart"/>
            <w:r w:rsidR="00460653" w:rsidRPr="0042474D">
              <w:rPr>
                <w:lang w:val="en-US"/>
              </w:rPr>
              <w:t>suportate</w:t>
            </w:r>
            <w:proofErr w:type="spellEnd"/>
            <w:r w:rsidR="00460653" w:rsidRPr="0042474D">
              <w:rPr>
                <w:lang w:val="en-US"/>
              </w:rPr>
              <w:t xml:space="preserve"> de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legătură</w:t>
            </w:r>
            <w:proofErr w:type="spellEnd"/>
            <w:r w:rsidR="00460653" w:rsidRPr="0042474D">
              <w:rPr>
                <w:lang w:val="en-US"/>
              </w:rPr>
              <w:t xml:space="preserve"> cu </w:t>
            </w:r>
            <w:proofErr w:type="spellStart"/>
            <w:r w:rsidR="00460653" w:rsidRPr="0042474D">
              <w:rPr>
                <w:lang w:val="en-US"/>
              </w:rPr>
              <w:t>faptul</w:t>
            </w:r>
            <w:proofErr w:type="spellEnd"/>
            <w:r w:rsidR="00460653" w:rsidRPr="0042474D">
              <w:rPr>
                <w:lang w:val="en-US"/>
              </w:rPr>
              <w:t xml:space="preserve"> </w:t>
            </w:r>
            <w:proofErr w:type="spellStart"/>
            <w:r w:rsidR="00460653" w:rsidRPr="0042474D">
              <w:rPr>
                <w:lang w:val="en-US"/>
              </w:rPr>
              <w:t>neexecutării</w:t>
            </w:r>
            <w:proofErr w:type="spellEnd"/>
            <w:r w:rsidR="00460653" w:rsidRPr="0042474D">
              <w:rPr>
                <w:lang w:val="en-US"/>
              </w:rPr>
              <w:t xml:space="preserve">. </w:t>
            </w:r>
          </w:p>
          <w:p w14:paraId="42DBA1FC" w14:textId="77777777" w:rsidR="00460653" w:rsidRPr="0042474D" w:rsidRDefault="00BE5A1E" w:rsidP="00196AB4">
            <w:pPr>
              <w:pStyle w:val="af3"/>
              <w:tabs>
                <w:tab w:val="left" w:pos="567"/>
              </w:tabs>
              <w:spacing w:line="276" w:lineRule="auto"/>
              <w:ind w:firstLine="0"/>
              <w:rPr>
                <w:lang w:val="en-US"/>
              </w:rPr>
            </w:pPr>
            <w:r w:rsidRPr="0042474D">
              <w:rPr>
                <w:lang w:val="en-US"/>
              </w:rPr>
              <w:t>4.2</w:t>
            </w:r>
            <w:r w:rsidR="00893327" w:rsidRPr="0042474D">
              <w:rPr>
                <w:lang w:val="en-US"/>
              </w:rPr>
              <w:t>4</w:t>
            </w:r>
            <w:r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care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timpul</w:t>
            </w:r>
            <w:proofErr w:type="spellEnd"/>
            <w:r w:rsidR="00460653" w:rsidRPr="0042474D">
              <w:rPr>
                <w:lang w:val="en-US"/>
              </w:rPr>
              <w:t xml:space="preserve"> </w:t>
            </w:r>
            <w:proofErr w:type="spellStart"/>
            <w:r w:rsidR="00460653" w:rsidRPr="0042474D">
              <w:rPr>
                <w:lang w:val="en-US"/>
              </w:rPr>
              <w:t>executării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pe </w:t>
            </w:r>
            <w:proofErr w:type="spellStart"/>
            <w:r w:rsidR="00460653" w:rsidRPr="0042474D">
              <w:rPr>
                <w:lang w:val="en-US"/>
              </w:rPr>
              <w:t>amplasamente</w:t>
            </w:r>
            <w:proofErr w:type="spellEnd"/>
            <w:r w:rsidR="00460653" w:rsidRPr="0042474D">
              <w:rPr>
                <w:lang w:val="en-US"/>
              </w:rPr>
              <w:t xml:space="preserve"> se </w:t>
            </w:r>
            <w:proofErr w:type="spellStart"/>
            <w:r w:rsidR="00460653" w:rsidRPr="0042474D">
              <w:rPr>
                <w:lang w:val="en-US"/>
              </w:rPr>
              <w:t>descoperă</w:t>
            </w:r>
            <w:proofErr w:type="spellEnd"/>
            <w:r w:rsidR="00460653" w:rsidRPr="0042474D">
              <w:rPr>
                <w:lang w:val="en-US"/>
              </w:rPr>
              <w:t xml:space="preserve"> </w:t>
            </w:r>
            <w:proofErr w:type="spellStart"/>
            <w:r w:rsidR="00460653" w:rsidRPr="0042474D">
              <w:rPr>
                <w:lang w:val="en-US"/>
              </w:rPr>
              <w:t>valori</w:t>
            </w:r>
            <w:proofErr w:type="spellEnd"/>
            <w:r w:rsidR="00460653" w:rsidRPr="0042474D">
              <w:rPr>
                <w:lang w:val="en-US"/>
              </w:rPr>
              <w:t xml:space="preserve"> </w:t>
            </w:r>
            <w:proofErr w:type="spellStart"/>
            <w:r w:rsidR="00460653" w:rsidRPr="0042474D">
              <w:rPr>
                <w:lang w:val="en-US"/>
              </w:rPr>
              <w:t>istorice</w:t>
            </w:r>
            <w:proofErr w:type="spellEnd"/>
            <w:r w:rsidR="00460653" w:rsidRPr="0042474D">
              <w:rPr>
                <w:lang w:val="en-US"/>
              </w:rPr>
              <w:t xml:space="preserve">, </w:t>
            </w:r>
            <w:proofErr w:type="spellStart"/>
            <w:r w:rsidR="00460653" w:rsidRPr="0042474D">
              <w:rPr>
                <w:lang w:val="en-US"/>
              </w:rPr>
              <w:t>artistice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ştiinţifice</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obligat</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oprească</w:t>
            </w:r>
            <w:proofErr w:type="spellEnd"/>
            <w:r w:rsidR="00460653" w:rsidRPr="0042474D">
              <w:rPr>
                <w:lang w:val="en-US"/>
              </w:rPr>
              <w:t xml:space="preserve"> </w:t>
            </w:r>
            <w:proofErr w:type="spellStart"/>
            <w:r w:rsidR="00460653" w:rsidRPr="0042474D">
              <w:rPr>
                <w:lang w:val="en-US"/>
              </w:rPr>
              <w:t>execuţia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zona </w:t>
            </w:r>
            <w:proofErr w:type="spellStart"/>
            <w:r w:rsidR="00460653" w:rsidRPr="0042474D">
              <w:rPr>
                <w:lang w:val="en-US"/>
              </w:rPr>
              <w:t>respectivă</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comunice</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w:t>
            </w:r>
            <w:proofErr w:type="spellStart"/>
            <w:r w:rsidR="00460653" w:rsidRPr="0042474D">
              <w:rPr>
                <w:lang w:val="en-US"/>
              </w:rPr>
              <w:t>organelor</w:t>
            </w:r>
            <w:proofErr w:type="spellEnd"/>
            <w:r w:rsidR="00460653" w:rsidRPr="0042474D">
              <w:rPr>
                <w:lang w:val="en-US"/>
              </w:rPr>
              <w:t xml:space="preserve"> de </w:t>
            </w:r>
            <w:proofErr w:type="spellStart"/>
            <w:r w:rsidR="00460653" w:rsidRPr="0042474D">
              <w:rPr>
                <w:lang w:val="en-US"/>
              </w:rPr>
              <w:t>poliţie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organelor</w:t>
            </w:r>
            <w:proofErr w:type="spellEnd"/>
            <w:r w:rsidR="00460653" w:rsidRPr="0042474D">
              <w:rPr>
                <w:lang w:val="en-US"/>
              </w:rPr>
              <w:t xml:space="preserve"> </w:t>
            </w:r>
            <w:proofErr w:type="spellStart"/>
            <w:r w:rsidR="00460653" w:rsidRPr="0042474D">
              <w:rPr>
                <w:lang w:val="en-US"/>
              </w:rPr>
              <w:t>competente</w:t>
            </w:r>
            <w:proofErr w:type="spellEnd"/>
            <w:r w:rsidR="00460653" w:rsidRPr="0042474D">
              <w:rPr>
                <w:lang w:val="en-US"/>
              </w:rPr>
              <w:t xml:space="preserve"> </w:t>
            </w:r>
            <w:proofErr w:type="spellStart"/>
            <w:r w:rsidR="00460653" w:rsidRPr="0042474D">
              <w:rPr>
                <w:lang w:val="en-US"/>
              </w:rPr>
              <w:t>acest</w:t>
            </w:r>
            <w:proofErr w:type="spellEnd"/>
            <w:r w:rsidR="00460653" w:rsidRPr="0042474D">
              <w:rPr>
                <w:lang w:val="en-US"/>
              </w:rPr>
              <w:t xml:space="preserve"> </w:t>
            </w:r>
            <w:proofErr w:type="spellStart"/>
            <w:r w:rsidR="00460653" w:rsidRPr="0042474D">
              <w:rPr>
                <w:lang w:val="en-US"/>
              </w:rPr>
              <w:t>fapt</w:t>
            </w:r>
            <w:proofErr w:type="spellEnd"/>
            <w:r w:rsidR="00460653" w:rsidRPr="0042474D">
              <w:rPr>
                <w:lang w:val="en-US"/>
              </w:rPr>
              <w:t xml:space="preserve">. </w:t>
            </w:r>
          </w:p>
          <w:p w14:paraId="7EE215F6" w14:textId="77777777" w:rsidR="00460653" w:rsidRPr="0042474D" w:rsidRDefault="00BE5A1E" w:rsidP="00196AB4">
            <w:pPr>
              <w:pStyle w:val="af3"/>
              <w:tabs>
                <w:tab w:val="left" w:pos="567"/>
              </w:tabs>
              <w:spacing w:line="276" w:lineRule="auto"/>
              <w:ind w:firstLine="0"/>
              <w:rPr>
                <w:lang w:val="en-US"/>
              </w:rPr>
            </w:pPr>
            <w:r w:rsidRPr="0042474D">
              <w:rPr>
                <w:lang w:val="en-US"/>
              </w:rPr>
              <w:t>4.2</w:t>
            </w:r>
            <w:r w:rsidR="00893327" w:rsidRPr="0042474D">
              <w:rPr>
                <w:lang w:val="en-US"/>
              </w:rPr>
              <w:t>5</w:t>
            </w:r>
            <w:r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timpul</w:t>
            </w:r>
            <w:proofErr w:type="spellEnd"/>
            <w:r w:rsidR="00460653" w:rsidRPr="0042474D">
              <w:rPr>
                <w:lang w:val="en-US"/>
              </w:rPr>
              <w:t xml:space="preserve"> </w:t>
            </w:r>
            <w:proofErr w:type="spellStart"/>
            <w:r w:rsidR="00460653" w:rsidRPr="0042474D">
              <w:rPr>
                <w:lang w:val="en-US"/>
              </w:rPr>
              <w:t>desfăşurării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are </w:t>
            </w:r>
            <w:proofErr w:type="spellStart"/>
            <w:r w:rsidR="00460653" w:rsidRPr="0042474D">
              <w:rPr>
                <w:lang w:val="en-US"/>
              </w:rPr>
              <w:t>obligaţia</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menţină</w:t>
            </w:r>
            <w:proofErr w:type="spellEnd"/>
            <w:r w:rsidR="00460653" w:rsidRPr="0042474D">
              <w:rPr>
                <w:lang w:val="en-US"/>
              </w:rPr>
              <w:t xml:space="preserve"> </w:t>
            </w:r>
            <w:proofErr w:type="spellStart"/>
            <w:r w:rsidR="00460653" w:rsidRPr="0042474D">
              <w:rPr>
                <w:lang w:val="en-US"/>
              </w:rPr>
              <w:t>căile</w:t>
            </w:r>
            <w:proofErr w:type="spellEnd"/>
            <w:r w:rsidR="00460653" w:rsidRPr="0042474D">
              <w:rPr>
                <w:lang w:val="en-US"/>
              </w:rPr>
              <w:t xml:space="preserve"> de </w:t>
            </w:r>
            <w:proofErr w:type="spellStart"/>
            <w:r w:rsidR="00460653" w:rsidRPr="0042474D">
              <w:rPr>
                <w:lang w:val="en-US"/>
              </w:rPr>
              <w:t>acces</w:t>
            </w:r>
            <w:proofErr w:type="spellEnd"/>
            <w:r w:rsidR="00460653" w:rsidRPr="0042474D">
              <w:rPr>
                <w:lang w:val="en-US"/>
              </w:rPr>
              <w:t xml:space="preserve"> </w:t>
            </w:r>
            <w:proofErr w:type="spellStart"/>
            <w:r w:rsidR="00460653" w:rsidRPr="0042474D">
              <w:rPr>
                <w:lang w:val="en-US"/>
              </w:rPr>
              <w:t>libere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retragă</w:t>
            </w:r>
            <w:proofErr w:type="spellEnd"/>
            <w:r w:rsidR="00460653" w:rsidRPr="0042474D">
              <w:rPr>
                <w:lang w:val="en-US"/>
              </w:rPr>
              <w:t xml:space="preserve"> </w:t>
            </w:r>
            <w:proofErr w:type="spellStart"/>
            <w:r w:rsidR="00460653" w:rsidRPr="0042474D">
              <w:rPr>
                <w:lang w:val="en-US"/>
              </w:rPr>
              <w:t>utilajele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îndepărteze</w:t>
            </w:r>
            <w:proofErr w:type="spellEnd"/>
            <w:r w:rsidR="00460653" w:rsidRPr="0042474D">
              <w:rPr>
                <w:lang w:val="en-US"/>
              </w:rPr>
              <w:t xml:space="preserve"> </w:t>
            </w:r>
            <w:proofErr w:type="spellStart"/>
            <w:r w:rsidR="00460653" w:rsidRPr="0042474D">
              <w:rPr>
                <w:lang w:val="en-US"/>
              </w:rPr>
              <w:t>surplusurile</w:t>
            </w:r>
            <w:proofErr w:type="spellEnd"/>
            <w:r w:rsidR="00460653" w:rsidRPr="0042474D">
              <w:rPr>
                <w:lang w:val="en-US"/>
              </w:rPr>
              <w:t xml:space="preserve"> de </w:t>
            </w:r>
            <w:proofErr w:type="spellStart"/>
            <w:r w:rsidR="00460653" w:rsidRPr="0042474D">
              <w:rPr>
                <w:lang w:val="en-US"/>
              </w:rPr>
              <w:t>materiale</w:t>
            </w:r>
            <w:proofErr w:type="spellEnd"/>
            <w:r w:rsidR="00460653" w:rsidRPr="0042474D">
              <w:rPr>
                <w:lang w:val="en-US"/>
              </w:rPr>
              <w:t xml:space="preserve">, </w:t>
            </w:r>
            <w:proofErr w:type="spellStart"/>
            <w:r w:rsidR="00460653" w:rsidRPr="0042474D">
              <w:rPr>
                <w:lang w:val="en-US"/>
              </w:rPr>
              <w:t>deşeuri</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lucrări</w:t>
            </w:r>
            <w:proofErr w:type="spellEnd"/>
            <w:r w:rsidR="00460653" w:rsidRPr="0042474D">
              <w:rPr>
                <w:lang w:val="en-US"/>
              </w:rPr>
              <w:t xml:space="preserve"> </w:t>
            </w:r>
            <w:proofErr w:type="spellStart"/>
            <w:r w:rsidR="00460653" w:rsidRPr="0042474D">
              <w:rPr>
                <w:lang w:val="en-US"/>
              </w:rPr>
              <w:t>provizorii</w:t>
            </w:r>
            <w:proofErr w:type="spellEnd"/>
            <w:r w:rsidR="00460653" w:rsidRPr="0042474D">
              <w:rPr>
                <w:lang w:val="en-US"/>
              </w:rPr>
              <w:t xml:space="preserve"> de </w:t>
            </w:r>
            <w:proofErr w:type="spellStart"/>
            <w:r w:rsidR="00460653" w:rsidRPr="0042474D">
              <w:rPr>
                <w:lang w:val="en-US"/>
              </w:rPr>
              <w:t>orice</w:t>
            </w:r>
            <w:proofErr w:type="spellEnd"/>
            <w:r w:rsidR="00460653" w:rsidRPr="0042474D">
              <w:rPr>
                <w:lang w:val="en-US"/>
              </w:rPr>
              <w:t xml:space="preserve"> </w:t>
            </w:r>
            <w:proofErr w:type="spellStart"/>
            <w:r w:rsidR="00460653" w:rsidRPr="0042474D">
              <w:rPr>
                <w:lang w:val="en-US"/>
              </w:rPr>
              <w:t>fel</w:t>
            </w:r>
            <w:proofErr w:type="spellEnd"/>
            <w:r w:rsidR="00460653" w:rsidRPr="0042474D">
              <w:rPr>
                <w:lang w:val="en-US"/>
              </w:rPr>
              <w:t>, care nu s</w:t>
            </w:r>
            <w:r w:rsidR="00183D79" w:rsidRPr="0042474D">
              <w:rPr>
                <w:lang w:val="en-US"/>
              </w:rPr>
              <w:t>u</w:t>
            </w:r>
            <w:r w:rsidR="00460653" w:rsidRPr="0042474D">
              <w:rPr>
                <w:lang w:val="en-US"/>
              </w:rPr>
              <w:t xml:space="preserve">nt </w:t>
            </w:r>
            <w:proofErr w:type="spellStart"/>
            <w:r w:rsidR="00460653" w:rsidRPr="0042474D">
              <w:rPr>
                <w:lang w:val="en-US"/>
              </w:rPr>
              <w:t>necesare</w:t>
            </w:r>
            <w:proofErr w:type="spellEnd"/>
            <w:r w:rsidR="00460653" w:rsidRPr="0042474D">
              <w:rPr>
                <w:lang w:val="en-US"/>
              </w:rPr>
              <w:t xml:space="preserve">, </w:t>
            </w:r>
            <w:proofErr w:type="spellStart"/>
            <w:r w:rsidR="00460653" w:rsidRPr="0042474D">
              <w:rPr>
                <w:lang w:val="en-US"/>
              </w:rPr>
              <w:t>iar</w:t>
            </w:r>
            <w:proofErr w:type="spellEnd"/>
            <w:r w:rsidR="00460653" w:rsidRPr="0042474D">
              <w:rPr>
                <w:lang w:val="en-US"/>
              </w:rPr>
              <w:t xml:space="preserve"> la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evacua</w:t>
            </w:r>
            <w:proofErr w:type="spellEnd"/>
            <w:r w:rsidR="00460653" w:rsidRPr="0042474D">
              <w:rPr>
                <w:lang w:val="en-US"/>
              </w:rPr>
              <w:t xml:space="preserve"> de pe </w:t>
            </w:r>
            <w:proofErr w:type="spellStart"/>
            <w:r w:rsidR="00460653" w:rsidRPr="0042474D">
              <w:rPr>
                <w:lang w:val="en-US"/>
              </w:rPr>
              <w:t>şantier</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utilajele</w:t>
            </w:r>
            <w:proofErr w:type="spellEnd"/>
            <w:r w:rsidR="00460653" w:rsidRPr="0042474D">
              <w:rPr>
                <w:lang w:val="en-US"/>
              </w:rPr>
              <w:t xml:space="preserve"> de </w:t>
            </w:r>
            <w:proofErr w:type="spellStart"/>
            <w:r w:rsidR="00460653" w:rsidRPr="0042474D">
              <w:rPr>
                <w:lang w:val="en-US"/>
              </w:rPr>
              <w:t>construcţie</w:t>
            </w:r>
            <w:proofErr w:type="spellEnd"/>
            <w:r w:rsidR="00460653" w:rsidRPr="0042474D">
              <w:rPr>
                <w:lang w:val="en-US"/>
              </w:rPr>
              <w:t xml:space="preserve">, </w:t>
            </w:r>
            <w:proofErr w:type="spellStart"/>
            <w:r w:rsidR="00460653" w:rsidRPr="0042474D">
              <w:rPr>
                <w:lang w:val="en-US"/>
              </w:rPr>
              <w:t>surplusurile</w:t>
            </w:r>
            <w:proofErr w:type="spellEnd"/>
            <w:r w:rsidR="00460653" w:rsidRPr="0042474D">
              <w:rPr>
                <w:lang w:val="en-US"/>
              </w:rPr>
              <w:t xml:space="preserve"> de </w:t>
            </w:r>
            <w:proofErr w:type="spellStart"/>
            <w:r w:rsidR="00460653" w:rsidRPr="0042474D">
              <w:rPr>
                <w:lang w:val="en-US"/>
              </w:rPr>
              <w:t>materiale</w:t>
            </w:r>
            <w:proofErr w:type="spellEnd"/>
            <w:r w:rsidR="00460653" w:rsidRPr="0042474D">
              <w:rPr>
                <w:lang w:val="en-US"/>
              </w:rPr>
              <w:t xml:space="preserve">, </w:t>
            </w:r>
            <w:proofErr w:type="spellStart"/>
            <w:r w:rsidR="00460653" w:rsidRPr="0042474D">
              <w:rPr>
                <w:lang w:val="en-US"/>
              </w:rPr>
              <w:t>deşeurile</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provizorii</w:t>
            </w:r>
            <w:proofErr w:type="spellEnd"/>
            <w:r w:rsidR="00460653" w:rsidRPr="0042474D">
              <w:rPr>
                <w:lang w:val="en-US"/>
              </w:rPr>
              <w:t xml:space="preserve">. </w:t>
            </w:r>
          </w:p>
          <w:p w14:paraId="42718144" w14:textId="77777777" w:rsidR="00B96242" w:rsidRPr="0042474D" w:rsidRDefault="00BE5A1E" w:rsidP="00196AB4">
            <w:pPr>
              <w:pStyle w:val="af3"/>
              <w:tabs>
                <w:tab w:val="left" w:pos="426"/>
                <w:tab w:val="left" w:pos="3645"/>
              </w:tabs>
              <w:spacing w:line="276" w:lineRule="auto"/>
              <w:ind w:firstLine="0"/>
              <w:rPr>
                <w:lang w:val="en-US"/>
              </w:rPr>
            </w:pPr>
            <w:r w:rsidRPr="0042474D">
              <w:rPr>
                <w:lang w:val="en-US"/>
              </w:rPr>
              <w:t>4.2</w:t>
            </w:r>
            <w:r w:rsidR="00893327" w:rsidRPr="0042474D">
              <w:rPr>
                <w:lang w:val="en-US"/>
              </w:rPr>
              <w:t>6</w:t>
            </w:r>
            <w:r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obţină</w:t>
            </w:r>
            <w:proofErr w:type="spellEnd"/>
            <w:r w:rsidR="00460653" w:rsidRPr="0042474D">
              <w:rPr>
                <w:lang w:val="en-US"/>
              </w:rPr>
              <w:t xml:space="preserve">, pe propria </w:t>
            </w:r>
            <w:proofErr w:type="spellStart"/>
            <w:r w:rsidR="00460653" w:rsidRPr="0042474D">
              <w:rPr>
                <w:lang w:val="en-US"/>
              </w:rPr>
              <w:t>cheltuială</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avizele</w:t>
            </w:r>
            <w:proofErr w:type="spellEnd"/>
            <w:r w:rsidR="00460653" w:rsidRPr="0042474D">
              <w:rPr>
                <w:lang w:val="en-US"/>
              </w:rPr>
              <w:t xml:space="preserve">, </w:t>
            </w:r>
            <w:proofErr w:type="spellStart"/>
            <w:r w:rsidR="00460653" w:rsidRPr="0042474D">
              <w:rPr>
                <w:lang w:val="en-US"/>
              </w:rPr>
              <w:t>autorizaţiile</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aprobările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plătească</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taxele</w:t>
            </w:r>
            <w:proofErr w:type="spellEnd"/>
            <w:r w:rsidR="00460653" w:rsidRPr="0042474D">
              <w:rPr>
                <w:lang w:val="en-US"/>
              </w:rPr>
              <w:t xml:space="preserve"> </w:t>
            </w:r>
            <w:proofErr w:type="spellStart"/>
            <w:r w:rsidR="00460653" w:rsidRPr="0042474D">
              <w:rPr>
                <w:lang w:val="en-US"/>
              </w:rPr>
              <w:t>necesare</w:t>
            </w:r>
            <w:proofErr w:type="spellEnd"/>
            <w:r w:rsidR="00460653" w:rsidRPr="0042474D">
              <w:rPr>
                <w:lang w:val="en-US"/>
              </w:rPr>
              <w:t xml:space="preserve"> legate de </w:t>
            </w:r>
            <w:proofErr w:type="spellStart"/>
            <w:r w:rsidR="00460653" w:rsidRPr="0042474D">
              <w:rPr>
                <w:lang w:val="en-US"/>
              </w:rPr>
              <w:t>execuţia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bunuri</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drepturi</w:t>
            </w:r>
            <w:proofErr w:type="spellEnd"/>
            <w:r w:rsidR="00460653" w:rsidRPr="0042474D">
              <w:rPr>
                <w:lang w:val="en-US"/>
              </w:rPr>
              <w:t xml:space="preserve"> </w:t>
            </w:r>
            <w:proofErr w:type="spellStart"/>
            <w:r w:rsidR="00460653" w:rsidRPr="0042474D">
              <w:rPr>
                <w:lang w:val="en-US"/>
              </w:rPr>
              <w:t>afectate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care pot fi </w:t>
            </w:r>
            <w:proofErr w:type="spellStart"/>
            <w:r w:rsidR="00460653" w:rsidRPr="0042474D">
              <w:rPr>
                <w:lang w:val="en-US"/>
              </w:rPr>
              <w:t>afectate</w:t>
            </w:r>
            <w:proofErr w:type="spellEnd"/>
            <w:r w:rsidR="00460653" w:rsidRPr="0042474D">
              <w:rPr>
                <w:lang w:val="en-US"/>
              </w:rPr>
              <w:t xml:space="preserve"> de </w:t>
            </w:r>
            <w:proofErr w:type="spellStart"/>
            <w:r w:rsidR="00460653" w:rsidRPr="0042474D">
              <w:rPr>
                <w:lang w:val="en-US"/>
              </w:rPr>
              <w:t>execuţia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
          <w:p w14:paraId="1778F422" w14:textId="77777777" w:rsidR="00460653" w:rsidRPr="0042474D"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42474D" w:rsidRDefault="00BE5A1E" w:rsidP="00196AB4">
            <w:pPr>
              <w:pStyle w:val="af3"/>
              <w:tabs>
                <w:tab w:val="left" w:pos="567"/>
              </w:tabs>
              <w:spacing w:line="276" w:lineRule="auto"/>
              <w:ind w:firstLine="0"/>
              <w:rPr>
                <w:lang w:val="en-US"/>
              </w:rPr>
            </w:pPr>
            <w:r w:rsidRPr="0042474D">
              <w:rPr>
                <w:lang w:val="en-US"/>
              </w:rPr>
              <w:t xml:space="preserve">6.1. </w:t>
            </w:r>
            <w:proofErr w:type="spellStart"/>
            <w:r w:rsidR="005B666D" w:rsidRPr="0042474D">
              <w:rPr>
                <w:lang w:val="en-US"/>
              </w:rPr>
              <w:t>Antreprenorul</w:t>
            </w:r>
            <w:proofErr w:type="spellEnd"/>
            <w:r w:rsidR="005B666D" w:rsidRPr="0042474D">
              <w:rPr>
                <w:lang w:val="en-US"/>
              </w:rPr>
              <w:t xml:space="preserve"> </w:t>
            </w:r>
            <w:proofErr w:type="spellStart"/>
            <w:r w:rsidR="005B666D" w:rsidRPr="0042474D">
              <w:rPr>
                <w:lang w:val="en-US"/>
              </w:rPr>
              <w:t>este</w:t>
            </w:r>
            <w:proofErr w:type="spellEnd"/>
            <w:r w:rsidR="005B666D" w:rsidRPr="0042474D">
              <w:rPr>
                <w:lang w:val="en-US"/>
              </w:rPr>
              <w:t xml:space="preserve"> </w:t>
            </w:r>
            <w:proofErr w:type="spellStart"/>
            <w:r w:rsidR="005B666D" w:rsidRPr="0042474D">
              <w:rPr>
                <w:lang w:val="en-US"/>
              </w:rPr>
              <w:t>obligat</w:t>
            </w:r>
            <w:proofErr w:type="spellEnd"/>
            <w:r w:rsidR="005B666D" w:rsidRPr="0042474D">
              <w:rPr>
                <w:lang w:val="en-US"/>
              </w:rPr>
              <w:t xml:space="preserve"> </w:t>
            </w:r>
            <w:proofErr w:type="spellStart"/>
            <w:r w:rsidR="005B666D" w:rsidRPr="0042474D">
              <w:rPr>
                <w:lang w:val="en-US"/>
              </w:rPr>
              <w:t>să</w:t>
            </w:r>
            <w:proofErr w:type="spellEnd"/>
            <w:r w:rsidR="005B666D" w:rsidRPr="0042474D">
              <w:rPr>
                <w:lang w:val="en-US"/>
              </w:rPr>
              <w:t xml:space="preserve"> execute </w:t>
            </w:r>
            <w:proofErr w:type="spellStart"/>
            <w:r w:rsidR="005B666D" w:rsidRPr="0042474D">
              <w:rPr>
                <w:lang w:val="en-US"/>
              </w:rPr>
              <w:t>toate</w:t>
            </w:r>
            <w:proofErr w:type="spellEnd"/>
            <w:r w:rsidR="005B666D" w:rsidRPr="0042474D">
              <w:rPr>
                <w:lang w:val="en-US"/>
              </w:rPr>
              <w:t xml:space="preserve"> </w:t>
            </w:r>
            <w:proofErr w:type="spellStart"/>
            <w:r w:rsidR="005B666D" w:rsidRPr="0042474D">
              <w:rPr>
                <w:lang w:val="en-US"/>
              </w:rPr>
              <w:t>lucrările</w:t>
            </w:r>
            <w:proofErr w:type="spellEnd"/>
            <w:r w:rsidR="005B666D" w:rsidRPr="0042474D">
              <w:rPr>
                <w:lang w:val="en-US"/>
              </w:rPr>
              <w:t xml:space="preserve">, </w:t>
            </w:r>
            <w:proofErr w:type="spellStart"/>
            <w:r w:rsidR="005B666D" w:rsidRPr="0042474D">
              <w:rPr>
                <w:lang w:val="en-US"/>
              </w:rPr>
              <w:t>prevăzute</w:t>
            </w:r>
            <w:proofErr w:type="spellEnd"/>
            <w:r w:rsidR="005B666D" w:rsidRPr="0042474D">
              <w:rPr>
                <w:lang w:val="en-US"/>
              </w:rPr>
              <w:t xml:space="preserve"> </w:t>
            </w:r>
            <w:proofErr w:type="spellStart"/>
            <w:r w:rsidR="005B666D" w:rsidRPr="0042474D">
              <w:rPr>
                <w:lang w:val="en-US"/>
              </w:rPr>
              <w:t>în</w:t>
            </w:r>
            <w:proofErr w:type="spellEnd"/>
            <w:r w:rsidR="005B666D" w:rsidRPr="0042474D">
              <w:rPr>
                <w:lang w:val="en-US"/>
              </w:rPr>
              <w:t xml:space="preserve"> contract, </w:t>
            </w:r>
            <w:proofErr w:type="spellStart"/>
            <w:r w:rsidR="005B666D" w:rsidRPr="0042474D">
              <w:rPr>
                <w:lang w:val="en-US"/>
              </w:rPr>
              <w:t>în</w:t>
            </w:r>
            <w:proofErr w:type="spellEnd"/>
            <w:r w:rsidR="005B666D" w:rsidRPr="0042474D">
              <w:rPr>
                <w:lang w:val="en-US"/>
              </w:rPr>
              <w:t xml:space="preserve"> </w:t>
            </w:r>
            <w:proofErr w:type="spellStart"/>
            <w:r w:rsidR="005B666D" w:rsidRPr="0042474D">
              <w:rPr>
                <w:lang w:val="en-US"/>
              </w:rPr>
              <w:t>termenele</w:t>
            </w:r>
            <w:proofErr w:type="spellEnd"/>
            <w:r w:rsidR="005B666D" w:rsidRPr="0042474D">
              <w:rPr>
                <w:lang w:val="en-US"/>
              </w:rPr>
              <w:t xml:space="preserve"> </w:t>
            </w:r>
            <w:proofErr w:type="spellStart"/>
            <w:r w:rsidR="005B666D" w:rsidRPr="0042474D">
              <w:rPr>
                <w:lang w:val="en-US"/>
              </w:rPr>
              <w:t>stabilite</w:t>
            </w:r>
            <w:proofErr w:type="spellEnd"/>
            <w:r w:rsidR="005B666D" w:rsidRPr="0042474D">
              <w:rPr>
                <w:lang w:val="en-US"/>
              </w:rPr>
              <w:t xml:space="preserve"> </w:t>
            </w:r>
            <w:proofErr w:type="spellStart"/>
            <w:r w:rsidR="005B666D" w:rsidRPr="0042474D">
              <w:rPr>
                <w:lang w:val="en-US"/>
              </w:rPr>
              <w:t>prin</w:t>
            </w:r>
            <w:proofErr w:type="spellEnd"/>
            <w:r w:rsidR="005B666D" w:rsidRPr="0042474D">
              <w:rPr>
                <w:lang w:val="en-US"/>
              </w:rPr>
              <w:t xml:space="preserve"> </w:t>
            </w:r>
            <w:proofErr w:type="spellStart"/>
            <w:r w:rsidR="005B666D" w:rsidRPr="0042474D">
              <w:rPr>
                <w:lang w:val="en-US"/>
              </w:rPr>
              <w:t>graficul</w:t>
            </w:r>
            <w:proofErr w:type="spellEnd"/>
            <w:r w:rsidR="005B666D" w:rsidRPr="0042474D">
              <w:rPr>
                <w:lang w:val="en-US"/>
              </w:rPr>
              <w:t xml:space="preserve"> general de </w:t>
            </w:r>
            <w:proofErr w:type="spellStart"/>
            <w:r w:rsidR="005B666D" w:rsidRPr="0042474D">
              <w:rPr>
                <w:lang w:val="en-US"/>
              </w:rPr>
              <w:t>realizare</w:t>
            </w:r>
            <w:proofErr w:type="spellEnd"/>
            <w:r w:rsidR="005B666D" w:rsidRPr="0042474D">
              <w:rPr>
                <w:lang w:val="en-US"/>
              </w:rPr>
              <w:t xml:space="preserve"> a </w:t>
            </w:r>
            <w:proofErr w:type="spellStart"/>
            <w:r w:rsidR="005B666D" w:rsidRPr="0042474D">
              <w:rPr>
                <w:lang w:val="en-US"/>
              </w:rPr>
              <w:t>lucrărilor</w:t>
            </w:r>
            <w:proofErr w:type="spellEnd"/>
            <w:r w:rsidR="005B666D" w:rsidRPr="0042474D">
              <w:rPr>
                <w:lang w:val="en-US"/>
              </w:rPr>
              <w:t xml:space="preserve"> </w:t>
            </w:r>
            <w:proofErr w:type="spellStart"/>
            <w:r w:rsidR="005B666D" w:rsidRPr="0042474D">
              <w:rPr>
                <w:lang w:val="en-US"/>
              </w:rPr>
              <w:t>şi</w:t>
            </w:r>
            <w:proofErr w:type="spellEnd"/>
            <w:r w:rsidR="005B666D" w:rsidRPr="0042474D">
              <w:rPr>
                <w:lang w:val="en-US"/>
              </w:rPr>
              <w:t xml:space="preserve"> </w:t>
            </w:r>
            <w:proofErr w:type="spellStart"/>
            <w:r w:rsidR="005B666D" w:rsidRPr="0042474D">
              <w:rPr>
                <w:lang w:val="en-US"/>
              </w:rPr>
              <w:t>graficul</w:t>
            </w:r>
            <w:proofErr w:type="spellEnd"/>
            <w:r w:rsidR="005B666D" w:rsidRPr="0042474D">
              <w:rPr>
                <w:lang w:val="en-US"/>
              </w:rPr>
              <w:t xml:space="preserve"> de </w:t>
            </w:r>
            <w:proofErr w:type="spellStart"/>
            <w:r w:rsidR="005B666D" w:rsidRPr="0042474D">
              <w:rPr>
                <w:lang w:val="en-US"/>
              </w:rPr>
              <w:t>execuţie</w:t>
            </w:r>
            <w:proofErr w:type="spellEnd"/>
            <w:r w:rsidR="005D4B79" w:rsidRPr="0042474D">
              <w:rPr>
                <w:lang w:val="en-US"/>
              </w:rPr>
              <w:t xml:space="preserve"> </w:t>
            </w:r>
            <w:proofErr w:type="spellStart"/>
            <w:r w:rsidR="005B666D" w:rsidRPr="0042474D">
              <w:rPr>
                <w:lang w:val="en-US"/>
              </w:rPr>
              <w:t>şi</w:t>
            </w:r>
            <w:proofErr w:type="spellEnd"/>
            <w:r w:rsidR="005B666D" w:rsidRPr="0042474D">
              <w:rPr>
                <w:lang w:val="en-US"/>
              </w:rPr>
              <w:t xml:space="preserve"> de o </w:t>
            </w:r>
            <w:proofErr w:type="spellStart"/>
            <w:r w:rsidR="005B666D" w:rsidRPr="0042474D">
              <w:rPr>
                <w:lang w:val="en-US"/>
              </w:rPr>
              <w:t>calitate</w:t>
            </w:r>
            <w:proofErr w:type="spellEnd"/>
            <w:r w:rsidR="005B666D" w:rsidRPr="0042474D">
              <w:rPr>
                <w:lang w:val="en-US"/>
              </w:rPr>
              <w:t xml:space="preserve"> </w:t>
            </w:r>
            <w:proofErr w:type="spellStart"/>
            <w:r w:rsidR="005B666D" w:rsidRPr="0042474D">
              <w:rPr>
                <w:lang w:val="en-US"/>
              </w:rPr>
              <w:t>corespunzătoare</w:t>
            </w:r>
            <w:proofErr w:type="spellEnd"/>
            <w:r w:rsidR="005B666D" w:rsidRPr="0042474D">
              <w:rPr>
                <w:lang w:val="en-US"/>
              </w:rPr>
              <w:t xml:space="preserve"> </w:t>
            </w:r>
            <w:proofErr w:type="spellStart"/>
            <w:r w:rsidR="005B666D" w:rsidRPr="0042474D">
              <w:rPr>
                <w:lang w:val="en-US"/>
              </w:rPr>
              <w:t>prevederilor</w:t>
            </w:r>
            <w:proofErr w:type="spellEnd"/>
            <w:r w:rsidR="005B666D" w:rsidRPr="0042474D">
              <w:rPr>
                <w:lang w:val="en-US"/>
              </w:rPr>
              <w:t xml:space="preserve"> </w:t>
            </w:r>
            <w:proofErr w:type="spellStart"/>
            <w:r w:rsidR="005B666D" w:rsidRPr="0042474D">
              <w:rPr>
                <w:lang w:val="en-US"/>
              </w:rPr>
              <w:t>actelor</w:t>
            </w:r>
            <w:proofErr w:type="spellEnd"/>
            <w:r w:rsidR="005B666D" w:rsidRPr="0042474D">
              <w:rPr>
                <w:lang w:val="en-US"/>
              </w:rPr>
              <w:t xml:space="preserve"> normative </w:t>
            </w:r>
            <w:proofErr w:type="spellStart"/>
            <w:proofErr w:type="gramStart"/>
            <w:r w:rsidR="005B666D" w:rsidRPr="0042474D">
              <w:rPr>
                <w:lang w:val="en-US"/>
              </w:rPr>
              <w:t>şi</w:t>
            </w:r>
            <w:proofErr w:type="spellEnd"/>
            <w:r w:rsidR="005B666D" w:rsidRPr="0042474D">
              <w:rPr>
                <w:lang w:val="en-US"/>
              </w:rPr>
              <w:t xml:space="preserve">  </w:t>
            </w:r>
            <w:proofErr w:type="spellStart"/>
            <w:r w:rsidR="005B666D" w:rsidRPr="0042474D">
              <w:rPr>
                <w:lang w:val="en-US"/>
              </w:rPr>
              <w:t>prezentului</w:t>
            </w:r>
            <w:proofErr w:type="spellEnd"/>
            <w:proofErr w:type="gramEnd"/>
            <w:r w:rsidR="005B666D" w:rsidRPr="0042474D">
              <w:rPr>
                <w:lang w:val="en-US"/>
              </w:rPr>
              <w:t xml:space="preserve"> contract.</w:t>
            </w:r>
          </w:p>
          <w:p w14:paraId="0797AEC6" w14:textId="77777777" w:rsidR="005B666D" w:rsidRPr="0042474D" w:rsidRDefault="00BE5A1E" w:rsidP="00196AB4">
            <w:pPr>
              <w:pStyle w:val="af3"/>
              <w:tabs>
                <w:tab w:val="left" w:pos="567"/>
              </w:tabs>
              <w:spacing w:line="276" w:lineRule="auto"/>
              <w:ind w:firstLine="0"/>
              <w:rPr>
                <w:lang w:val="en-US"/>
              </w:rPr>
            </w:pPr>
            <w:r w:rsidRPr="0042474D">
              <w:rPr>
                <w:lang w:val="en-US"/>
              </w:rPr>
              <w:t xml:space="preserve">6.2. </w:t>
            </w:r>
            <w:proofErr w:type="spellStart"/>
            <w:r w:rsidR="005B666D" w:rsidRPr="0042474D">
              <w:rPr>
                <w:lang w:val="en-US"/>
              </w:rPr>
              <w:t>În</w:t>
            </w:r>
            <w:proofErr w:type="spellEnd"/>
            <w:r w:rsidR="005B666D" w:rsidRPr="0042474D">
              <w:rPr>
                <w:lang w:val="en-US"/>
              </w:rPr>
              <w:t xml:space="preserve"> </w:t>
            </w:r>
            <w:proofErr w:type="spellStart"/>
            <w:r w:rsidR="005B666D" w:rsidRPr="0042474D">
              <w:rPr>
                <w:lang w:val="en-US"/>
              </w:rPr>
              <w:t>cazul</w:t>
            </w:r>
            <w:proofErr w:type="spellEnd"/>
            <w:r w:rsidR="005B666D" w:rsidRPr="0042474D">
              <w:rPr>
                <w:lang w:val="en-US"/>
              </w:rPr>
              <w:t xml:space="preserve"> </w:t>
            </w:r>
            <w:proofErr w:type="spellStart"/>
            <w:r w:rsidR="005B666D" w:rsidRPr="0042474D">
              <w:rPr>
                <w:lang w:val="en-US"/>
              </w:rPr>
              <w:t>în</w:t>
            </w:r>
            <w:proofErr w:type="spellEnd"/>
            <w:r w:rsidR="005B666D" w:rsidRPr="0042474D">
              <w:rPr>
                <w:lang w:val="en-US"/>
              </w:rPr>
              <w:t xml:space="preserve"> care </w:t>
            </w:r>
            <w:proofErr w:type="spellStart"/>
            <w:r w:rsidR="005B666D" w:rsidRPr="0042474D">
              <w:rPr>
                <w:lang w:val="en-US"/>
              </w:rPr>
              <w:t>părţile</w:t>
            </w:r>
            <w:proofErr w:type="spellEnd"/>
            <w:r w:rsidR="005B666D" w:rsidRPr="0042474D">
              <w:rPr>
                <w:lang w:val="en-US"/>
              </w:rPr>
              <w:t xml:space="preserve"> din </w:t>
            </w:r>
            <w:proofErr w:type="spellStart"/>
            <w:r w:rsidR="005B666D" w:rsidRPr="0042474D">
              <w:rPr>
                <w:lang w:val="en-US"/>
              </w:rPr>
              <w:t>lucrarea</w:t>
            </w:r>
            <w:proofErr w:type="spellEnd"/>
            <w:r w:rsidR="005B666D" w:rsidRPr="0042474D">
              <w:rPr>
                <w:lang w:val="en-US"/>
              </w:rPr>
              <w:t xml:space="preserve"> </w:t>
            </w:r>
            <w:proofErr w:type="spellStart"/>
            <w:r w:rsidR="005B666D" w:rsidRPr="0042474D">
              <w:rPr>
                <w:lang w:val="en-US"/>
              </w:rPr>
              <w:t>ce</w:t>
            </w:r>
            <w:proofErr w:type="spellEnd"/>
            <w:r w:rsidR="005B666D" w:rsidRPr="0042474D">
              <w:rPr>
                <w:lang w:val="en-US"/>
              </w:rPr>
              <w:t xml:space="preserve"> se </w:t>
            </w:r>
            <w:proofErr w:type="spellStart"/>
            <w:r w:rsidR="005B666D" w:rsidRPr="0042474D">
              <w:rPr>
                <w:lang w:val="en-US"/>
              </w:rPr>
              <w:t>contractează</w:t>
            </w:r>
            <w:proofErr w:type="spellEnd"/>
            <w:r w:rsidR="005B666D" w:rsidRPr="0042474D">
              <w:rPr>
                <w:lang w:val="en-US"/>
              </w:rPr>
              <w:t xml:space="preserve"> se </w:t>
            </w:r>
            <w:proofErr w:type="spellStart"/>
            <w:r w:rsidR="005B666D" w:rsidRPr="0042474D">
              <w:rPr>
                <w:lang w:val="en-US"/>
              </w:rPr>
              <w:t>execută</w:t>
            </w:r>
            <w:proofErr w:type="spellEnd"/>
            <w:r w:rsidR="005B666D" w:rsidRPr="0042474D">
              <w:rPr>
                <w:lang w:val="en-US"/>
              </w:rPr>
              <w:t xml:space="preserve"> </w:t>
            </w:r>
            <w:proofErr w:type="spellStart"/>
            <w:r w:rsidR="005B666D" w:rsidRPr="0042474D">
              <w:rPr>
                <w:lang w:val="en-US"/>
              </w:rPr>
              <w:t>în</w:t>
            </w:r>
            <w:proofErr w:type="spellEnd"/>
            <w:r w:rsidR="005B666D" w:rsidRPr="0042474D">
              <w:rPr>
                <w:lang w:val="en-US"/>
              </w:rPr>
              <w:t xml:space="preserve"> </w:t>
            </w:r>
            <w:proofErr w:type="spellStart"/>
            <w:r w:rsidR="005B666D" w:rsidRPr="0042474D">
              <w:rPr>
                <w:lang w:val="en-US"/>
              </w:rPr>
              <w:t>subantrepriză</w:t>
            </w:r>
            <w:proofErr w:type="spellEnd"/>
            <w:r w:rsidR="005B666D" w:rsidRPr="0042474D">
              <w:rPr>
                <w:lang w:val="en-US"/>
              </w:rPr>
              <w:t xml:space="preserve">, </w:t>
            </w:r>
            <w:proofErr w:type="spellStart"/>
            <w:r w:rsidR="005B666D" w:rsidRPr="0042474D">
              <w:rPr>
                <w:lang w:val="en-US"/>
              </w:rPr>
              <w:t>Antreprenorul</w:t>
            </w:r>
            <w:proofErr w:type="spellEnd"/>
            <w:r w:rsidR="005B666D" w:rsidRPr="0042474D">
              <w:rPr>
                <w:lang w:val="en-US"/>
              </w:rPr>
              <w:t xml:space="preserve"> </w:t>
            </w:r>
            <w:proofErr w:type="spellStart"/>
            <w:r w:rsidR="005B666D" w:rsidRPr="0042474D">
              <w:rPr>
                <w:lang w:val="en-US"/>
              </w:rPr>
              <w:t>trebuie</w:t>
            </w:r>
            <w:proofErr w:type="spellEnd"/>
            <w:r w:rsidR="005B666D" w:rsidRPr="0042474D">
              <w:rPr>
                <w:lang w:val="en-US"/>
              </w:rPr>
              <w:t xml:space="preserve"> </w:t>
            </w:r>
            <w:proofErr w:type="spellStart"/>
            <w:r w:rsidR="005B666D" w:rsidRPr="0042474D">
              <w:rPr>
                <w:lang w:val="en-US"/>
              </w:rPr>
              <w:t>să</w:t>
            </w:r>
            <w:proofErr w:type="spellEnd"/>
            <w:r w:rsidR="005B666D" w:rsidRPr="0042474D">
              <w:rPr>
                <w:lang w:val="en-US"/>
              </w:rPr>
              <w:t xml:space="preserve"> </w:t>
            </w:r>
            <w:proofErr w:type="spellStart"/>
            <w:r w:rsidR="005B666D" w:rsidRPr="0042474D">
              <w:rPr>
                <w:lang w:val="en-US"/>
              </w:rPr>
              <w:t>prezinte</w:t>
            </w:r>
            <w:proofErr w:type="spellEnd"/>
            <w:r w:rsidR="005B666D" w:rsidRPr="0042474D">
              <w:rPr>
                <w:lang w:val="en-US"/>
              </w:rPr>
              <w:t xml:space="preserve">, cu </w:t>
            </w:r>
            <w:proofErr w:type="spellStart"/>
            <w:r w:rsidR="005B666D" w:rsidRPr="0042474D">
              <w:rPr>
                <w:lang w:val="en-US"/>
              </w:rPr>
              <w:t>ocazia</w:t>
            </w:r>
            <w:proofErr w:type="spellEnd"/>
            <w:r w:rsidR="005B666D" w:rsidRPr="0042474D">
              <w:rPr>
                <w:lang w:val="en-US"/>
              </w:rPr>
              <w:t xml:space="preserve"> </w:t>
            </w:r>
            <w:proofErr w:type="spellStart"/>
            <w:r w:rsidR="005B666D" w:rsidRPr="0042474D">
              <w:rPr>
                <w:lang w:val="en-US"/>
              </w:rPr>
              <w:t>ofertării</w:t>
            </w:r>
            <w:proofErr w:type="spellEnd"/>
            <w:r w:rsidR="005B666D" w:rsidRPr="0042474D">
              <w:rPr>
                <w:lang w:val="en-US"/>
              </w:rPr>
              <w:t xml:space="preserve">, </w:t>
            </w:r>
            <w:proofErr w:type="spellStart"/>
            <w:r w:rsidR="005B666D" w:rsidRPr="0042474D">
              <w:rPr>
                <w:lang w:val="en-US"/>
              </w:rPr>
              <w:t>lista</w:t>
            </w:r>
            <w:proofErr w:type="spellEnd"/>
            <w:r w:rsidR="005B666D" w:rsidRPr="0042474D">
              <w:rPr>
                <w:lang w:val="en-US"/>
              </w:rPr>
              <w:t xml:space="preserve"> </w:t>
            </w:r>
            <w:proofErr w:type="spellStart"/>
            <w:r w:rsidR="005B666D" w:rsidRPr="0042474D">
              <w:rPr>
                <w:lang w:val="en-US"/>
              </w:rPr>
              <w:t>subantreprenorilor</w:t>
            </w:r>
            <w:proofErr w:type="spellEnd"/>
            <w:r w:rsidR="005B666D" w:rsidRPr="0042474D">
              <w:rPr>
                <w:lang w:val="en-US"/>
              </w:rPr>
              <w:t xml:space="preserve"> </w:t>
            </w:r>
            <w:proofErr w:type="spellStart"/>
            <w:r w:rsidR="005B666D" w:rsidRPr="0042474D">
              <w:rPr>
                <w:lang w:val="en-US"/>
              </w:rPr>
              <w:t>şi</w:t>
            </w:r>
            <w:proofErr w:type="spellEnd"/>
            <w:r w:rsidR="005B666D" w:rsidRPr="0042474D">
              <w:rPr>
                <w:lang w:val="en-US"/>
              </w:rPr>
              <w:t xml:space="preserve"> </w:t>
            </w:r>
            <w:proofErr w:type="spellStart"/>
            <w:r w:rsidR="005B666D" w:rsidRPr="0042474D">
              <w:rPr>
                <w:lang w:val="en-US"/>
              </w:rPr>
              <w:t>lucrările</w:t>
            </w:r>
            <w:proofErr w:type="spellEnd"/>
            <w:r w:rsidR="005B666D" w:rsidRPr="0042474D">
              <w:rPr>
                <w:lang w:val="en-US"/>
              </w:rPr>
              <w:t xml:space="preserve"> pe care </w:t>
            </w:r>
            <w:proofErr w:type="spellStart"/>
            <w:r w:rsidR="005B666D" w:rsidRPr="0042474D">
              <w:rPr>
                <w:lang w:val="en-US"/>
              </w:rPr>
              <w:t>aceştia</w:t>
            </w:r>
            <w:proofErr w:type="spellEnd"/>
            <w:r w:rsidR="005B666D" w:rsidRPr="0042474D">
              <w:rPr>
                <w:lang w:val="en-US"/>
              </w:rPr>
              <w:t xml:space="preserve"> le </w:t>
            </w:r>
            <w:proofErr w:type="spellStart"/>
            <w:r w:rsidR="005B666D" w:rsidRPr="0042474D">
              <w:rPr>
                <w:lang w:val="en-US"/>
              </w:rPr>
              <w:t>vor</w:t>
            </w:r>
            <w:proofErr w:type="spellEnd"/>
            <w:r w:rsidR="005B666D" w:rsidRPr="0042474D">
              <w:rPr>
                <w:lang w:val="en-US"/>
              </w:rPr>
              <w:t xml:space="preserve"> </w:t>
            </w:r>
            <w:proofErr w:type="spellStart"/>
            <w:r w:rsidR="005B666D" w:rsidRPr="0042474D">
              <w:rPr>
                <w:lang w:val="en-US"/>
              </w:rPr>
              <w:t>executa</w:t>
            </w:r>
            <w:proofErr w:type="spellEnd"/>
            <w:r w:rsidR="005B666D" w:rsidRPr="0042474D">
              <w:rPr>
                <w:lang w:val="en-US"/>
              </w:rPr>
              <w:t xml:space="preserve">. </w:t>
            </w:r>
          </w:p>
          <w:p w14:paraId="61188BE3" w14:textId="77777777" w:rsidR="005B666D" w:rsidRPr="0042474D" w:rsidRDefault="00BE5A1E" w:rsidP="00196AB4">
            <w:pPr>
              <w:pStyle w:val="af3"/>
              <w:tabs>
                <w:tab w:val="left" w:pos="567"/>
              </w:tabs>
              <w:spacing w:line="276" w:lineRule="auto"/>
              <w:ind w:firstLine="0"/>
              <w:rPr>
                <w:lang w:val="en-US"/>
              </w:rPr>
            </w:pPr>
            <w:r w:rsidRPr="0042474D">
              <w:rPr>
                <w:lang w:val="en-US"/>
              </w:rPr>
              <w:t xml:space="preserve">6.3. </w:t>
            </w:r>
            <w:r w:rsidR="005B666D" w:rsidRPr="0042474D">
              <w:rPr>
                <w:lang w:val="en-US"/>
              </w:rPr>
              <w:t xml:space="preserve">Pe </w:t>
            </w:r>
            <w:proofErr w:type="spellStart"/>
            <w:r w:rsidR="005B666D" w:rsidRPr="0042474D">
              <w:rPr>
                <w:lang w:val="en-US"/>
              </w:rPr>
              <w:t>parcursul</w:t>
            </w:r>
            <w:proofErr w:type="spellEnd"/>
            <w:r w:rsidR="005B666D" w:rsidRPr="0042474D">
              <w:rPr>
                <w:lang w:val="en-US"/>
              </w:rPr>
              <w:t xml:space="preserve"> </w:t>
            </w:r>
            <w:proofErr w:type="spellStart"/>
            <w:r w:rsidR="005B666D" w:rsidRPr="0042474D">
              <w:rPr>
                <w:lang w:val="en-US"/>
              </w:rPr>
              <w:t>execuţiei</w:t>
            </w:r>
            <w:proofErr w:type="spellEnd"/>
            <w:r w:rsidR="005B666D" w:rsidRPr="0042474D">
              <w:rPr>
                <w:lang w:val="en-US"/>
              </w:rPr>
              <w:t xml:space="preserve"> </w:t>
            </w:r>
            <w:proofErr w:type="spellStart"/>
            <w:r w:rsidR="005B666D" w:rsidRPr="0042474D">
              <w:rPr>
                <w:lang w:val="en-US"/>
              </w:rPr>
              <w:t>lucrărilor</w:t>
            </w:r>
            <w:proofErr w:type="spellEnd"/>
            <w:r w:rsidR="005B666D" w:rsidRPr="0042474D">
              <w:rPr>
                <w:lang w:val="en-US"/>
              </w:rPr>
              <w:t xml:space="preserve">, </w:t>
            </w:r>
            <w:proofErr w:type="spellStart"/>
            <w:r w:rsidR="005B666D" w:rsidRPr="0042474D">
              <w:rPr>
                <w:lang w:val="en-US"/>
              </w:rPr>
              <w:t>Antreprenorul</w:t>
            </w:r>
            <w:proofErr w:type="spellEnd"/>
            <w:r w:rsidR="005B666D" w:rsidRPr="0042474D">
              <w:rPr>
                <w:lang w:val="en-US"/>
              </w:rPr>
              <w:t xml:space="preserve"> </w:t>
            </w:r>
            <w:proofErr w:type="spellStart"/>
            <w:r w:rsidR="005B666D" w:rsidRPr="0042474D">
              <w:rPr>
                <w:lang w:val="en-US"/>
              </w:rPr>
              <w:t>este</w:t>
            </w:r>
            <w:proofErr w:type="spellEnd"/>
            <w:r w:rsidR="005B666D" w:rsidRPr="0042474D">
              <w:rPr>
                <w:lang w:val="en-US"/>
              </w:rPr>
              <w:t xml:space="preserve"> </w:t>
            </w:r>
            <w:proofErr w:type="spellStart"/>
            <w:r w:rsidR="005B666D" w:rsidRPr="0042474D">
              <w:rPr>
                <w:lang w:val="en-US"/>
              </w:rPr>
              <w:t>obligat</w:t>
            </w:r>
            <w:proofErr w:type="spellEnd"/>
            <w:r w:rsidR="005B666D" w:rsidRPr="0042474D">
              <w:rPr>
                <w:lang w:val="en-US"/>
              </w:rPr>
              <w:t xml:space="preserve"> </w:t>
            </w:r>
            <w:proofErr w:type="spellStart"/>
            <w:r w:rsidR="005B666D" w:rsidRPr="0042474D">
              <w:rPr>
                <w:lang w:val="en-US"/>
              </w:rPr>
              <w:t>să</w:t>
            </w:r>
            <w:proofErr w:type="spellEnd"/>
            <w:r w:rsidR="005B666D" w:rsidRPr="0042474D">
              <w:rPr>
                <w:lang w:val="en-US"/>
              </w:rPr>
              <w:t xml:space="preserve"> </w:t>
            </w:r>
            <w:proofErr w:type="spellStart"/>
            <w:r w:rsidR="005B666D" w:rsidRPr="0042474D">
              <w:rPr>
                <w:lang w:val="en-US"/>
              </w:rPr>
              <w:t>comunice</w:t>
            </w:r>
            <w:proofErr w:type="spellEnd"/>
            <w:r w:rsidR="005B666D" w:rsidRPr="0042474D">
              <w:rPr>
                <w:lang w:val="en-US"/>
              </w:rPr>
              <w:t xml:space="preserve">, la </w:t>
            </w:r>
            <w:proofErr w:type="spellStart"/>
            <w:r w:rsidR="005B666D" w:rsidRPr="0042474D">
              <w:rPr>
                <w:lang w:val="en-US"/>
              </w:rPr>
              <w:t>cererea</w:t>
            </w:r>
            <w:proofErr w:type="spellEnd"/>
            <w:r w:rsidR="005B666D" w:rsidRPr="0042474D">
              <w:rPr>
                <w:lang w:val="en-US"/>
              </w:rPr>
              <w:t xml:space="preserve"> </w:t>
            </w:r>
            <w:proofErr w:type="spellStart"/>
            <w:r w:rsidR="005B666D" w:rsidRPr="0042474D">
              <w:rPr>
                <w:lang w:val="en-US"/>
              </w:rPr>
              <w:t>Beneficiarului</w:t>
            </w:r>
            <w:proofErr w:type="spellEnd"/>
            <w:r w:rsidR="005B666D" w:rsidRPr="0042474D">
              <w:rPr>
                <w:lang w:val="en-US"/>
              </w:rPr>
              <w:t xml:space="preserve">, </w:t>
            </w:r>
            <w:proofErr w:type="spellStart"/>
            <w:r w:rsidR="005B666D" w:rsidRPr="0042474D">
              <w:rPr>
                <w:lang w:val="en-US"/>
              </w:rPr>
              <w:t>datele</w:t>
            </w:r>
            <w:proofErr w:type="spellEnd"/>
            <w:r w:rsidR="005B666D" w:rsidRPr="0042474D">
              <w:rPr>
                <w:lang w:val="en-US"/>
              </w:rPr>
              <w:t xml:space="preserve"> de </w:t>
            </w:r>
            <w:proofErr w:type="spellStart"/>
            <w:r w:rsidR="00E364D5" w:rsidRPr="0042474D">
              <w:rPr>
                <w:lang w:val="en-US"/>
              </w:rPr>
              <w:t>identificare</w:t>
            </w:r>
            <w:proofErr w:type="spellEnd"/>
            <w:r w:rsidR="005D4B79" w:rsidRPr="0042474D">
              <w:rPr>
                <w:lang w:val="en-US"/>
              </w:rPr>
              <w:t xml:space="preserve"> </w:t>
            </w:r>
            <w:r w:rsidR="005B666D" w:rsidRPr="0042474D">
              <w:rPr>
                <w:lang w:val="en-US"/>
              </w:rPr>
              <w:t xml:space="preserve">ale </w:t>
            </w:r>
            <w:proofErr w:type="spellStart"/>
            <w:r w:rsidR="005B666D" w:rsidRPr="0042474D">
              <w:rPr>
                <w:lang w:val="en-US"/>
              </w:rPr>
              <w:t>subantreprenorilor</w:t>
            </w:r>
            <w:proofErr w:type="spellEnd"/>
            <w:r w:rsidR="005B666D" w:rsidRPr="0042474D">
              <w:rPr>
                <w:lang w:val="en-US"/>
              </w:rPr>
              <w:t xml:space="preserve">. </w:t>
            </w:r>
          </w:p>
          <w:p w14:paraId="05BB78E2" w14:textId="77777777" w:rsidR="005B666D" w:rsidRPr="0042474D" w:rsidRDefault="00BE5A1E" w:rsidP="00196AB4">
            <w:pPr>
              <w:pStyle w:val="af3"/>
              <w:tabs>
                <w:tab w:val="left" w:pos="142"/>
                <w:tab w:val="left" w:pos="284"/>
              </w:tabs>
              <w:spacing w:line="276" w:lineRule="auto"/>
              <w:ind w:firstLine="0"/>
              <w:rPr>
                <w:lang w:val="en-US"/>
              </w:rPr>
            </w:pPr>
            <w:r w:rsidRPr="0042474D">
              <w:rPr>
                <w:lang w:val="en-US"/>
              </w:rPr>
              <w:t xml:space="preserve">6.4. </w:t>
            </w:r>
            <w:proofErr w:type="spellStart"/>
            <w:r w:rsidR="005B666D" w:rsidRPr="0042474D">
              <w:rPr>
                <w:lang w:val="en-US"/>
              </w:rPr>
              <w:t>Angajarea</w:t>
            </w:r>
            <w:proofErr w:type="spellEnd"/>
            <w:r w:rsidR="005B666D" w:rsidRPr="0042474D">
              <w:rPr>
                <w:lang w:val="en-US"/>
              </w:rPr>
              <w:t xml:space="preserve"> </w:t>
            </w:r>
            <w:proofErr w:type="spellStart"/>
            <w:r w:rsidR="005B666D" w:rsidRPr="0042474D">
              <w:rPr>
                <w:lang w:val="en-US"/>
              </w:rPr>
              <w:t>forţei</w:t>
            </w:r>
            <w:proofErr w:type="spellEnd"/>
            <w:r w:rsidR="005B666D" w:rsidRPr="0042474D">
              <w:rPr>
                <w:lang w:val="en-US"/>
              </w:rPr>
              <w:t xml:space="preserve"> de </w:t>
            </w:r>
            <w:proofErr w:type="spellStart"/>
            <w:r w:rsidR="005B666D" w:rsidRPr="0042474D">
              <w:rPr>
                <w:lang w:val="en-US"/>
              </w:rPr>
              <w:t>muncă</w:t>
            </w:r>
            <w:proofErr w:type="spellEnd"/>
            <w:r w:rsidR="005B666D" w:rsidRPr="0042474D">
              <w:rPr>
                <w:lang w:val="en-US"/>
              </w:rPr>
              <w:t xml:space="preserve"> pe </w:t>
            </w:r>
            <w:proofErr w:type="spellStart"/>
            <w:r w:rsidR="005B666D" w:rsidRPr="0042474D">
              <w:rPr>
                <w:lang w:val="en-US"/>
              </w:rPr>
              <w:t>bază</w:t>
            </w:r>
            <w:proofErr w:type="spellEnd"/>
            <w:r w:rsidR="005B666D" w:rsidRPr="0042474D">
              <w:rPr>
                <w:lang w:val="en-US"/>
              </w:rPr>
              <w:t xml:space="preserve"> de </w:t>
            </w:r>
            <w:proofErr w:type="spellStart"/>
            <w:r w:rsidR="005B666D" w:rsidRPr="0042474D">
              <w:rPr>
                <w:lang w:val="en-US"/>
              </w:rPr>
              <w:t>a</w:t>
            </w:r>
            <w:r w:rsidR="003D06D0" w:rsidRPr="0042474D">
              <w:rPr>
                <w:lang w:val="en-US"/>
              </w:rPr>
              <w:t>cord</w:t>
            </w:r>
            <w:proofErr w:type="spellEnd"/>
            <w:r w:rsidR="003D06D0" w:rsidRPr="0042474D">
              <w:rPr>
                <w:lang w:val="en-US"/>
              </w:rPr>
              <w:t xml:space="preserve"> nu </w:t>
            </w:r>
            <w:proofErr w:type="spellStart"/>
            <w:r w:rsidR="003D06D0" w:rsidRPr="0042474D">
              <w:rPr>
                <w:lang w:val="en-US"/>
              </w:rPr>
              <w:t>este</w:t>
            </w:r>
            <w:proofErr w:type="spellEnd"/>
            <w:r w:rsidR="003D06D0" w:rsidRPr="0042474D">
              <w:rPr>
                <w:lang w:val="en-US"/>
              </w:rPr>
              <w:t xml:space="preserve"> </w:t>
            </w:r>
            <w:proofErr w:type="spellStart"/>
            <w:r w:rsidR="003D06D0" w:rsidRPr="0042474D">
              <w:rPr>
                <w:lang w:val="en-US"/>
              </w:rPr>
              <w:t>considerată</w:t>
            </w:r>
            <w:proofErr w:type="spellEnd"/>
            <w:r w:rsidR="005B666D" w:rsidRPr="0042474D">
              <w:rPr>
                <w:lang w:val="en-US"/>
              </w:rPr>
              <w:t xml:space="preserve"> </w:t>
            </w:r>
            <w:proofErr w:type="spellStart"/>
            <w:r w:rsidR="005B666D" w:rsidRPr="0042474D">
              <w:rPr>
                <w:lang w:val="en-US"/>
              </w:rPr>
              <w:t>obiectul</w:t>
            </w:r>
            <w:proofErr w:type="spellEnd"/>
            <w:r w:rsidR="005B666D" w:rsidRPr="0042474D">
              <w:rPr>
                <w:lang w:val="en-US"/>
              </w:rPr>
              <w:t xml:space="preserve"> </w:t>
            </w:r>
            <w:proofErr w:type="spellStart"/>
            <w:r w:rsidR="005B666D" w:rsidRPr="0042474D">
              <w:rPr>
                <w:lang w:val="en-US"/>
              </w:rPr>
              <w:t>unei</w:t>
            </w:r>
            <w:proofErr w:type="spellEnd"/>
            <w:r w:rsidR="005B666D" w:rsidRPr="0042474D">
              <w:rPr>
                <w:lang w:val="en-US"/>
              </w:rPr>
              <w:t xml:space="preserve"> </w:t>
            </w:r>
            <w:proofErr w:type="spellStart"/>
            <w:r w:rsidR="005B666D" w:rsidRPr="0042474D">
              <w:rPr>
                <w:lang w:val="en-US"/>
              </w:rPr>
              <w:t>subcontractări</w:t>
            </w:r>
            <w:proofErr w:type="spellEnd"/>
            <w:r w:rsidR="005B666D" w:rsidRPr="0042474D">
              <w:rPr>
                <w:lang w:val="en-US"/>
              </w:rPr>
              <w:t>.</w:t>
            </w:r>
          </w:p>
          <w:p w14:paraId="04191B6B" w14:textId="77777777" w:rsidR="00684D44" w:rsidRPr="0042474D"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42474D" w:rsidRDefault="00BE5A1E" w:rsidP="00196AB4">
            <w:pPr>
              <w:pStyle w:val="af3"/>
              <w:tabs>
                <w:tab w:val="left" w:pos="0"/>
              </w:tabs>
              <w:spacing w:line="276" w:lineRule="auto"/>
              <w:ind w:firstLine="0"/>
              <w:rPr>
                <w:lang w:val="en-US"/>
              </w:rPr>
            </w:pPr>
            <w:r w:rsidRPr="0042474D">
              <w:rPr>
                <w:lang w:val="en-US"/>
              </w:rPr>
              <w:t xml:space="preserve">8.1. </w:t>
            </w:r>
            <w:proofErr w:type="spellStart"/>
            <w:r w:rsidR="00460653" w:rsidRPr="0042474D">
              <w:rPr>
                <w:lang w:val="en-US"/>
              </w:rPr>
              <w:t>Materialele</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de </w:t>
            </w:r>
            <w:proofErr w:type="spellStart"/>
            <w:r w:rsidR="00460653" w:rsidRPr="0042474D">
              <w:rPr>
                <w:lang w:val="en-US"/>
              </w:rPr>
              <w:t>calitatea</w:t>
            </w:r>
            <w:proofErr w:type="spellEnd"/>
            <w:r w:rsidR="00460653" w:rsidRPr="0042474D">
              <w:rPr>
                <w:lang w:val="en-US"/>
              </w:rPr>
              <w:t xml:space="preserve"> </w:t>
            </w:r>
            <w:proofErr w:type="spellStart"/>
            <w:r w:rsidR="00460653" w:rsidRPr="0042474D">
              <w:rPr>
                <w:lang w:val="en-US"/>
              </w:rPr>
              <w:t>prevăzută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documentaţia</w:t>
            </w:r>
            <w:proofErr w:type="spellEnd"/>
            <w:r w:rsidR="00460653" w:rsidRPr="0042474D">
              <w:rPr>
                <w:lang w:val="en-US"/>
              </w:rPr>
              <w:t xml:space="preserve"> de </w:t>
            </w:r>
            <w:proofErr w:type="spellStart"/>
            <w:r w:rsidR="00460653" w:rsidRPr="0042474D">
              <w:rPr>
                <w:lang w:val="en-US"/>
              </w:rPr>
              <w:t>executare</w:t>
            </w:r>
            <w:proofErr w:type="spellEnd"/>
            <w:r w:rsidR="00460653" w:rsidRPr="0042474D">
              <w:rPr>
                <w:lang w:val="en-US"/>
              </w:rPr>
              <w:t xml:space="preserve">, </w:t>
            </w:r>
            <w:proofErr w:type="spellStart"/>
            <w:r w:rsidR="00460653" w:rsidRPr="0042474D">
              <w:rPr>
                <w:lang w:val="en-US"/>
              </w:rPr>
              <w:t>urmând</w:t>
            </w:r>
            <w:proofErr w:type="spellEnd"/>
            <w:r w:rsidR="00460653" w:rsidRPr="0042474D">
              <w:rPr>
                <w:lang w:val="en-US"/>
              </w:rPr>
              <w:t xml:space="preserve"> a fi </w:t>
            </w:r>
            <w:proofErr w:type="spellStart"/>
            <w:r w:rsidR="00460653" w:rsidRPr="0042474D">
              <w:rPr>
                <w:lang w:val="en-US"/>
              </w:rPr>
              <w:t>supuse</w:t>
            </w:r>
            <w:proofErr w:type="spellEnd"/>
            <w:r w:rsidR="00460653" w:rsidRPr="0042474D">
              <w:rPr>
                <w:lang w:val="en-US"/>
              </w:rPr>
              <w:t xml:space="preserve"> periodic la diverse </w:t>
            </w:r>
            <w:proofErr w:type="spellStart"/>
            <w:r w:rsidR="00460653" w:rsidRPr="0042474D">
              <w:rPr>
                <w:lang w:val="en-US"/>
              </w:rPr>
              <w:t>testări</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proiectantul</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ce</w:t>
            </w:r>
            <w:proofErr w:type="spellEnd"/>
            <w:r w:rsidR="00460653" w:rsidRPr="0042474D">
              <w:rPr>
                <w:lang w:val="en-US"/>
              </w:rPr>
              <w:t xml:space="preserve"> le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solicita</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asigura</w:t>
            </w:r>
            <w:proofErr w:type="spellEnd"/>
            <w:r w:rsidR="00460653" w:rsidRPr="0042474D">
              <w:rPr>
                <w:lang w:val="en-US"/>
              </w:rPr>
              <w:t xml:space="preserve">, la </w:t>
            </w:r>
            <w:proofErr w:type="spellStart"/>
            <w:r w:rsidR="00460653" w:rsidRPr="0042474D">
              <w:rPr>
                <w:lang w:val="en-US"/>
              </w:rPr>
              <w:t>cerere</w:t>
            </w:r>
            <w:proofErr w:type="spellEnd"/>
            <w:r w:rsidR="00460653" w:rsidRPr="0042474D">
              <w:rPr>
                <w:lang w:val="en-US"/>
              </w:rPr>
              <w:t xml:space="preserve">, </w:t>
            </w:r>
            <w:proofErr w:type="spellStart"/>
            <w:r w:rsidR="00460653" w:rsidRPr="0042474D">
              <w:rPr>
                <w:lang w:val="en-US"/>
              </w:rPr>
              <w:t>forţa</w:t>
            </w:r>
            <w:proofErr w:type="spellEnd"/>
            <w:r w:rsidR="00460653" w:rsidRPr="0042474D">
              <w:rPr>
                <w:lang w:val="en-US"/>
              </w:rPr>
              <w:t xml:space="preserve"> de </w:t>
            </w:r>
            <w:proofErr w:type="spellStart"/>
            <w:r w:rsidR="00460653" w:rsidRPr="0042474D">
              <w:rPr>
                <w:lang w:val="en-US"/>
              </w:rPr>
              <w:t>muncă</w:t>
            </w:r>
            <w:proofErr w:type="spellEnd"/>
            <w:r w:rsidR="00460653" w:rsidRPr="0042474D">
              <w:rPr>
                <w:lang w:val="en-US"/>
              </w:rPr>
              <w:t xml:space="preserve">, </w:t>
            </w:r>
            <w:proofErr w:type="spellStart"/>
            <w:r w:rsidR="00460653" w:rsidRPr="0042474D">
              <w:rPr>
                <w:lang w:val="en-US"/>
              </w:rPr>
              <w:t>instrumentele</w:t>
            </w:r>
            <w:proofErr w:type="spellEnd"/>
            <w:r w:rsidR="00460653" w:rsidRPr="0042474D">
              <w:rPr>
                <w:lang w:val="en-US"/>
              </w:rPr>
              <w:t xml:space="preserve">, </w:t>
            </w:r>
            <w:proofErr w:type="spellStart"/>
            <w:r w:rsidR="00460653" w:rsidRPr="0042474D">
              <w:rPr>
                <w:lang w:val="en-US"/>
              </w:rPr>
              <w:t>utilajul</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materialele</w:t>
            </w:r>
            <w:proofErr w:type="spellEnd"/>
            <w:r w:rsidR="00460653" w:rsidRPr="0042474D">
              <w:rPr>
                <w:lang w:val="en-US"/>
              </w:rPr>
              <w:t xml:space="preserve"> </w:t>
            </w:r>
            <w:proofErr w:type="spellStart"/>
            <w:r w:rsidR="00460653" w:rsidRPr="0042474D">
              <w:rPr>
                <w:lang w:val="en-US"/>
              </w:rPr>
              <w:t>necesare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examinarea</w:t>
            </w:r>
            <w:proofErr w:type="spellEnd"/>
            <w:r w:rsidR="00460653" w:rsidRPr="0042474D">
              <w:rPr>
                <w:lang w:val="en-US"/>
              </w:rPr>
              <w:t xml:space="preserve">, </w:t>
            </w:r>
            <w:proofErr w:type="spellStart"/>
            <w:r w:rsidR="00460653" w:rsidRPr="0042474D">
              <w:rPr>
                <w:lang w:val="en-US"/>
              </w:rPr>
              <w:t>măsurarea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testarea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
          <w:p w14:paraId="2FA27A82" w14:textId="77777777" w:rsidR="00460653" w:rsidRPr="0042474D" w:rsidRDefault="00BE5A1E" w:rsidP="00196AB4">
            <w:pPr>
              <w:pStyle w:val="af3"/>
              <w:tabs>
                <w:tab w:val="left" w:pos="284"/>
              </w:tabs>
              <w:spacing w:line="276" w:lineRule="auto"/>
              <w:ind w:firstLine="0"/>
              <w:rPr>
                <w:lang w:val="en-US"/>
              </w:rPr>
            </w:pPr>
            <w:r w:rsidRPr="0042474D">
              <w:rPr>
                <w:lang w:val="en-US"/>
              </w:rPr>
              <w:t>8.</w:t>
            </w:r>
            <w:proofErr w:type="gramStart"/>
            <w:r w:rsidRPr="0042474D">
              <w:rPr>
                <w:lang w:val="en-US"/>
              </w:rPr>
              <w:t>2</w:t>
            </w:r>
            <w:r w:rsidR="00D05A94" w:rsidRPr="0042474D">
              <w:rPr>
                <w:lang w:val="en-US"/>
              </w:rPr>
              <w:t>.</w:t>
            </w:r>
            <w:r w:rsidR="00460653" w:rsidRPr="0042474D">
              <w:rPr>
                <w:lang w:val="en-US"/>
              </w:rPr>
              <w:t>Costul</w:t>
            </w:r>
            <w:proofErr w:type="gramEnd"/>
            <w:r w:rsidR="00460653" w:rsidRPr="0042474D">
              <w:rPr>
                <w:lang w:val="en-US"/>
              </w:rPr>
              <w:t xml:space="preserve"> </w:t>
            </w:r>
            <w:proofErr w:type="spellStart"/>
            <w:r w:rsidR="00460653" w:rsidRPr="0042474D">
              <w:rPr>
                <w:lang w:val="en-US"/>
              </w:rPr>
              <w:t>probelor</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încercărilor</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suportat</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acesta</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prevăzut</w:t>
            </w:r>
            <w:proofErr w:type="spellEnd"/>
            <w:r w:rsidR="00460653" w:rsidRPr="0042474D">
              <w:rPr>
                <w:lang w:val="en-US"/>
              </w:rPr>
              <w:t xml:space="preserve"> </w:t>
            </w:r>
            <w:proofErr w:type="spellStart"/>
            <w:r w:rsidR="00460653" w:rsidRPr="0042474D">
              <w:rPr>
                <w:lang w:val="en-US"/>
              </w:rPr>
              <w:t>îndocumentaţie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w:t>
            </w:r>
            <w:proofErr w:type="spellEnd"/>
            <w:r w:rsidR="00460653" w:rsidRPr="0042474D">
              <w:rPr>
                <w:lang w:val="en-US"/>
              </w:rPr>
              <w:t xml:space="preserve"> </w:t>
            </w:r>
            <w:proofErr w:type="spellStart"/>
            <w:r w:rsidR="00460653" w:rsidRPr="0042474D">
              <w:rPr>
                <w:lang w:val="en-US"/>
              </w:rPr>
              <w:t>contrar</w:t>
            </w:r>
            <w:proofErr w:type="spellEnd"/>
            <w:r w:rsidR="00460653" w:rsidRPr="0042474D">
              <w:rPr>
                <w:lang w:val="en-US"/>
              </w:rPr>
              <w:t xml:space="preserve"> </w:t>
            </w:r>
            <w:proofErr w:type="spellStart"/>
            <w:r w:rsidR="00460653" w:rsidRPr="0042474D">
              <w:rPr>
                <w:lang w:val="en-US"/>
              </w:rPr>
              <w:t>cheltuielile</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suportate</w:t>
            </w:r>
            <w:proofErr w:type="spellEnd"/>
            <w:r w:rsidR="00460653" w:rsidRPr="0042474D">
              <w:rPr>
                <w:lang w:val="en-US"/>
              </w:rPr>
              <w:t xml:space="preserve"> de </w:t>
            </w:r>
            <w:proofErr w:type="spellStart"/>
            <w:r w:rsidR="00460653" w:rsidRPr="0042474D">
              <w:rPr>
                <w:lang w:val="en-US"/>
              </w:rPr>
              <w:t>Beneficiar</w:t>
            </w:r>
            <w:proofErr w:type="spellEnd"/>
            <w:r w:rsidR="00460653" w:rsidRPr="0042474D">
              <w:rPr>
                <w:lang w:val="en-US"/>
              </w:rPr>
              <w:t xml:space="preserve">. </w:t>
            </w:r>
          </w:p>
          <w:p w14:paraId="07429815" w14:textId="77777777" w:rsidR="00460653" w:rsidRPr="00FF430B" w:rsidRDefault="00BE5A1E" w:rsidP="00196AB4">
            <w:pPr>
              <w:pStyle w:val="af3"/>
              <w:tabs>
                <w:tab w:val="left" w:pos="284"/>
              </w:tabs>
              <w:spacing w:line="276" w:lineRule="auto"/>
              <w:ind w:firstLine="0"/>
            </w:pPr>
            <w:r w:rsidRPr="0042474D">
              <w:rPr>
                <w:lang w:val="en-US"/>
              </w:rPr>
              <w:t xml:space="preserve">8.3. </w:t>
            </w:r>
            <w:proofErr w:type="spellStart"/>
            <w:r w:rsidR="00460653" w:rsidRPr="0042474D">
              <w:rPr>
                <w:lang w:val="en-US"/>
              </w:rPr>
              <w:t>Probele</w:t>
            </w:r>
            <w:proofErr w:type="spellEnd"/>
            <w:r w:rsidR="00460653" w:rsidRPr="0042474D">
              <w:rPr>
                <w:lang w:val="en-US"/>
              </w:rPr>
              <w:t xml:space="preserve"> </w:t>
            </w:r>
            <w:proofErr w:type="spellStart"/>
            <w:r w:rsidR="00460653" w:rsidRPr="0042474D">
              <w:rPr>
                <w:lang w:val="en-US"/>
              </w:rPr>
              <w:t>neprevăzute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comandate</w:t>
            </w:r>
            <w:proofErr w:type="spellEnd"/>
            <w:r w:rsidR="00460653" w:rsidRPr="0042474D">
              <w:rPr>
                <w:lang w:val="en-US"/>
              </w:rPr>
              <w:t xml:space="preserve"> de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verificarea</w:t>
            </w:r>
            <w:proofErr w:type="spellEnd"/>
            <w:r w:rsidR="00460653" w:rsidRPr="0042474D">
              <w:rPr>
                <w:lang w:val="en-US"/>
              </w:rPr>
              <w:t xml:space="preserve"> </w:t>
            </w:r>
            <w:proofErr w:type="spellStart"/>
            <w:r w:rsidR="00460653" w:rsidRPr="0042474D">
              <w:rPr>
                <w:lang w:val="en-US"/>
              </w:rPr>
              <w:t>unor</w:t>
            </w:r>
            <w:proofErr w:type="spellEnd"/>
            <w:r w:rsidR="00460653" w:rsidRPr="0042474D">
              <w:rPr>
                <w:lang w:val="en-US"/>
              </w:rPr>
              <w:t xml:space="preserve"> </w:t>
            </w:r>
            <w:proofErr w:type="spellStart"/>
            <w:r w:rsidR="00460653" w:rsidRPr="0042474D">
              <w:rPr>
                <w:lang w:val="en-US"/>
              </w:rPr>
              <w:t>lucrări</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materiale</w:t>
            </w:r>
            <w:proofErr w:type="spellEnd"/>
            <w:r w:rsidR="00460653" w:rsidRPr="0042474D">
              <w:rPr>
                <w:lang w:val="en-US"/>
              </w:rPr>
              <w:t xml:space="preserve"> </w:t>
            </w:r>
            <w:proofErr w:type="spellStart"/>
            <w:r w:rsidR="00460653" w:rsidRPr="0042474D">
              <w:rPr>
                <w:lang w:val="en-US"/>
              </w:rPr>
              <w:t>puse</w:t>
            </w:r>
            <w:proofErr w:type="spellEnd"/>
            <w:r w:rsidR="00460653" w:rsidRPr="0042474D">
              <w:rPr>
                <w:lang w:val="en-US"/>
              </w:rPr>
              <w:t xml:space="preserve"> </w:t>
            </w:r>
            <w:proofErr w:type="spellStart"/>
            <w:r w:rsidR="00460653" w:rsidRPr="0042474D">
              <w:rPr>
                <w:lang w:val="en-US"/>
              </w:rPr>
              <w:t>în</w:t>
            </w:r>
            <w:proofErr w:type="spellEnd"/>
            <w:r w:rsidR="005D4B79" w:rsidRPr="0042474D">
              <w:rPr>
                <w:lang w:val="en-US"/>
              </w:rPr>
              <w:t xml:space="preserve"> </w:t>
            </w:r>
            <w:proofErr w:type="spellStart"/>
            <w:r w:rsidR="00460653" w:rsidRPr="0042474D">
              <w:rPr>
                <w:lang w:val="en-US"/>
              </w:rPr>
              <w:t>operă</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suportate</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s</w:t>
            </w:r>
            <w:r w:rsidR="003D06D0" w:rsidRPr="0042474D">
              <w:rPr>
                <w:lang w:val="en-US"/>
              </w:rPr>
              <w:t xml:space="preserve">e </w:t>
            </w:r>
            <w:proofErr w:type="spellStart"/>
            <w:r w:rsidR="003D06D0" w:rsidRPr="0042474D">
              <w:rPr>
                <w:lang w:val="en-US"/>
              </w:rPr>
              <w:t>dovedeşte</w:t>
            </w:r>
            <w:proofErr w:type="spellEnd"/>
            <w:r w:rsidR="003D06D0" w:rsidRPr="0042474D">
              <w:rPr>
                <w:lang w:val="en-US"/>
              </w:rPr>
              <w:t xml:space="preserve"> </w:t>
            </w:r>
            <w:proofErr w:type="spellStart"/>
            <w:r w:rsidR="003D06D0" w:rsidRPr="0042474D">
              <w:rPr>
                <w:lang w:val="en-US"/>
              </w:rPr>
              <w:t>că</w:t>
            </w:r>
            <w:proofErr w:type="spellEnd"/>
            <w:r w:rsidR="003D06D0" w:rsidRPr="0042474D">
              <w:rPr>
                <w:lang w:val="en-US"/>
              </w:rPr>
              <w:t xml:space="preserve"> </w:t>
            </w:r>
            <w:proofErr w:type="spellStart"/>
            <w:r w:rsidR="003D06D0" w:rsidRPr="0042474D">
              <w:rPr>
                <w:lang w:val="en-US"/>
              </w:rPr>
              <w:t>materialele</w:t>
            </w:r>
            <w:proofErr w:type="spellEnd"/>
            <w:r w:rsidR="003D06D0" w:rsidRPr="0042474D">
              <w:rPr>
                <w:lang w:val="en-US"/>
              </w:rPr>
              <w:t xml:space="preserve"> nu su</w:t>
            </w:r>
            <w:r w:rsidR="00460653" w:rsidRPr="0042474D">
              <w:rPr>
                <w:lang w:val="en-US"/>
              </w:rPr>
              <w:t xml:space="preserve">nt </w:t>
            </w:r>
            <w:proofErr w:type="spellStart"/>
            <w:r w:rsidR="00460653" w:rsidRPr="0042474D">
              <w:rPr>
                <w:lang w:val="en-US"/>
              </w:rPr>
              <w:t>corespunzător</w:t>
            </w:r>
            <w:proofErr w:type="spellEnd"/>
            <w:r w:rsidR="00460653" w:rsidRPr="0042474D">
              <w:rPr>
                <w:lang w:val="en-US"/>
              </w:rPr>
              <w:t xml:space="preserve"> </w:t>
            </w:r>
            <w:proofErr w:type="spellStart"/>
            <w:r w:rsidR="00460653" w:rsidRPr="0042474D">
              <w:rPr>
                <w:lang w:val="en-US"/>
              </w:rPr>
              <w:lastRenderedPageBreak/>
              <w:t>calitative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manopera</w:t>
            </w:r>
            <w:proofErr w:type="spellEnd"/>
            <w:r w:rsidR="00460653" w:rsidRPr="0042474D">
              <w:rPr>
                <w:lang w:val="en-US"/>
              </w:rPr>
              <w:t xml:space="preserve"> nu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conformitate</w:t>
            </w:r>
            <w:proofErr w:type="spellEnd"/>
            <w:r w:rsidR="00460653" w:rsidRPr="0042474D">
              <w:rPr>
                <w:lang w:val="en-US"/>
              </w:rPr>
              <w:t xml:space="preserve"> cu </w:t>
            </w:r>
            <w:proofErr w:type="spellStart"/>
            <w:r w:rsidR="00460653" w:rsidRPr="0042474D">
              <w:rPr>
                <w:lang w:val="en-US"/>
              </w:rPr>
              <w:t>prevederile</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8.4.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proiectantul</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orice</w:t>
            </w:r>
            <w:proofErr w:type="spellEnd"/>
            <w:r w:rsidR="00460653" w:rsidRPr="0042474D">
              <w:rPr>
                <w:lang w:val="en-US"/>
              </w:rPr>
              <w:t xml:space="preserve"> </w:t>
            </w:r>
            <w:proofErr w:type="spellStart"/>
            <w:r w:rsidR="00460653" w:rsidRPr="0042474D">
              <w:rPr>
                <w:lang w:val="en-US"/>
              </w:rPr>
              <w:t>altă</w:t>
            </w:r>
            <w:proofErr w:type="spellEnd"/>
            <w:r w:rsidR="00460653" w:rsidRPr="0042474D">
              <w:rPr>
                <w:lang w:val="en-US"/>
              </w:rPr>
              <w:t xml:space="preserve"> </w:t>
            </w:r>
            <w:proofErr w:type="spellStart"/>
            <w:r w:rsidR="00460653" w:rsidRPr="0042474D">
              <w:rPr>
                <w:lang w:val="en-US"/>
              </w:rPr>
              <w:t>persoană</w:t>
            </w:r>
            <w:proofErr w:type="spellEnd"/>
            <w:r w:rsidR="00460653" w:rsidRPr="0042474D">
              <w:rPr>
                <w:lang w:val="en-US"/>
              </w:rPr>
              <w:t xml:space="preserve"> </w:t>
            </w:r>
            <w:proofErr w:type="spellStart"/>
            <w:r w:rsidR="00460653" w:rsidRPr="0042474D">
              <w:rPr>
                <w:lang w:val="en-US"/>
              </w:rPr>
              <w:t>autorizată</w:t>
            </w:r>
            <w:proofErr w:type="spellEnd"/>
            <w:r w:rsidR="00460653" w:rsidRPr="0042474D">
              <w:rPr>
                <w:lang w:val="en-US"/>
              </w:rPr>
              <w:t xml:space="preserve"> de </w:t>
            </w:r>
            <w:proofErr w:type="spellStart"/>
            <w:r w:rsidR="00460653" w:rsidRPr="0042474D">
              <w:rPr>
                <w:lang w:val="en-US"/>
              </w:rPr>
              <w:t>aceştia</w:t>
            </w:r>
            <w:proofErr w:type="spellEnd"/>
            <w:r w:rsidR="00460653" w:rsidRPr="0042474D">
              <w:rPr>
                <w:lang w:val="en-US"/>
              </w:rPr>
              <w:t xml:space="preserve"> au </w:t>
            </w:r>
            <w:proofErr w:type="spellStart"/>
            <w:r w:rsidR="00460653" w:rsidRPr="0042474D">
              <w:rPr>
                <w:lang w:val="en-US"/>
              </w:rPr>
              <w:t>acces</w:t>
            </w:r>
            <w:proofErr w:type="spellEnd"/>
            <w:r w:rsidR="00460653" w:rsidRPr="0042474D">
              <w:rPr>
                <w:lang w:val="en-US"/>
              </w:rPr>
              <w:t xml:space="preserve"> tot </w:t>
            </w:r>
            <w:proofErr w:type="spellStart"/>
            <w:r w:rsidR="00460653" w:rsidRPr="0042474D">
              <w:rPr>
                <w:lang w:val="en-US"/>
              </w:rPr>
              <w:t>timpul</w:t>
            </w:r>
            <w:proofErr w:type="spellEnd"/>
            <w:r w:rsidR="00460653" w:rsidRPr="0042474D">
              <w:rPr>
                <w:lang w:val="en-US"/>
              </w:rPr>
              <w:t xml:space="preserve"> la </w:t>
            </w:r>
            <w:proofErr w:type="spellStart"/>
            <w:r w:rsidR="00460653" w:rsidRPr="0042474D">
              <w:rPr>
                <w:lang w:val="en-US"/>
              </w:rPr>
              <w:t>lucrări</w:t>
            </w:r>
            <w:proofErr w:type="spellEnd"/>
            <w:r w:rsidR="00460653" w:rsidRPr="0042474D">
              <w:rPr>
                <w:lang w:val="en-US"/>
              </w:rPr>
              <w:t xml:space="preserve"> pe </w:t>
            </w:r>
            <w:proofErr w:type="spellStart"/>
            <w:r w:rsidR="00460653" w:rsidRPr="0042474D">
              <w:rPr>
                <w:lang w:val="en-US"/>
              </w:rPr>
              <w:t>şantier</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locurile</w:t>
            </w:r>
            <w:proofErr w:type="spellEnd"/>
            <w:r w:rsidR="00460653" w:rsidRPr="0042474D">
              <w:rPr>
                <w:lang w:val="en-US"/>
              </w:rPr>
              <w:t xml:space="preserve"> </w:t>
            </w:r>
            <w:proofErr w:type="spellStart"/>
            <w:r w:rsidR="00460653" w:rsidRPr="0042474D">
              <w:rPr>
                <w:lang w:val="en-US"/>
              </w:rPr>
              <w:t>unde</w:t>
            </w:r>
            <w:proofErr w:type="spellEnd"/>
            <w:r w:rsidR="00460653" w:rsidRPr="0042474D">
              <w:rPr>
                <w:lang w:val="en-US"/>
              </w:rPr>
              <w:t xml:space="preserve"> se </w:t>
            </w:r>
            <w:proofErr w:type="spellStart"/>
            <w:r w:rsidR="00460653" w:rsidRPr="0042474D">
              <w:rPr>
                <w:lang w:val="en-US"/>
              </w:rPr>
              <w:t>pregăteşte</w:t>
            </w:r>
            <w:proofErr w:type="spellEnd"/>
            <w:r w:rsidR="00460653" w:rsidRPr="0042474D">
              <w:rPr>
                <w:lang w:val="en-US"/>
              </w:rPr>
              <w:t xml:space="preserve"> </w:t>
            </w:r>
            <w:proofErr w:type="spellStart"/>
            <w:r w:rsidR="00460653" w:rsidRPr="0042474D">
              <w:rPr>
                <w:lang w:val="en-US"/>
              </w:rPr>
              <w:t>lucrarea</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depozite</w:t>
            </w:r>
            <w:proofErr w:type="spellEnd"/>
            <w:r w:rsidR="00460653" w:rsidRPr="0042474D">
              <w:rPr>
                <w:lang w:val="en-US"/>
              </w:rPr>
              <w:t xml:space="preserve"> de </w:t>
            </w:r>
            <w:proofErr w:type="spellStart"/>
            <w:r w:rsidR="00460653" w:rsidRPr="0042474D">
              <w:rPr>
                <w:lang w:val="en-US"/>
              </w:rPr>
              <w:t>materiale</w:t>
            </w:r>
            <w:proofErr w:type="spellEnd"/>
            <w:r w:rsidR="00460653" w:rsidRPr="0042474D">
              <w:rPr>
                <w:lang w:val="en-US"/>
              </w:rPr>
              <w:t xml:space="preserve"> prefabricate etc. </w:t>
            </w:r>
          </w:p>
          <w:p w14:paraId="122D8C18"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8.5. </w:t>
            </w:r>
            <w:proofErr w:type="spellStart"/>
            <w:r w:rsidR="00460653" w:rsidRPr="0042474D">
              <w:rPr>
                <w:lang w:val="en-US"/>
              </w:rPr>
              <w:t>Lucrările</w:t>
            </w:r>
            <w:proofErr w:type="spellEnd"/>
            <w:r w:rsidR="00460653" w:rsidRPr="0042474D">
              <w:rPr>
                <w:lang w:val="en-US"/>
              </w:rPr>
              <w:t xml:space="preserve"> care </w:t>
            </w:r>
            <w:proofErr w:type="spellStart"/>
            <w:r w:rsidR="00460653" w:rsidRPr="0042474D">
              <w:rPr>
                <w:lang w:val="en-US"/>
              </w:rPr>
              <w:t>devin</w:t>
            </w:r>
            <w:proofErr w:type="spellEnd"/>
            <w:r w:rsidR="00460653" w:rsidRPr="0042474D">
              <w:rPr>
                <w:lang w:val="en-US"/>
              </w:rPr>
              <w:t xml:space="preserve"> </w:t>
            </w:r>
            <w:proofErr w:type="spellStart"/>
            <w:r w:rsidR="00460653" w:rsidRPr="0042474D">
              <w:rPr>
                <w:lang w:val="en-US"/>
              </w:rPr>
              <w:t>ascunse</w:t>
            </w:r>
            <w:proofErr w:type="spellEnd"/>
            <w:r w:rsidR="00460653" w:rsidRPr="0042474D">
              <w:rPr>
                <w:lang w:val="en-US"/>
              </w:rPr>
              <w:t xml:space="preserve"> nu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acoperite</w:t>
            </w:r>
            <w:proofErr w:type="spellEnd"/>
            <w:r w:rsidR="00460653" w:rsidRPr="0042474D">
              <w:rPr>
                <w:lang w:val="en-US"/>
              </w:rPr>
              <w:t xml:space="preserve"> </w:t>
            </w:r>
            <w:proofErr w:type="spellStart"/>
            <w:r w:rsidR="00460653" w:rsidRPr="0042474D">
              <w:rPr>
                <w:lang w:val="en-US"/>
              </w:rPr>
              <w:t>fără</w:t>
            </w:r>
            <w:proofErr w:type="spellEnd"/>
            <w:r w:rsidR="00460653" w:rsidRPr="0042474D">
              <w:rPr>
                <w:lang w:val="en-US"/>
              </w:rPr>
              <w:t xml:space="preserve"> </w:t>
            </w:r>
            <w:proofErr w:type="spellStart"/>
            <w:r w:rsidR="00460653" w:rsidRPr="0042474D">
              <w:rPr>
                <w:lang w:val="en-US"/>
              </w:rPr>
              <w:t>aprobarea</w:t>
            </w:r>
            <w:proofErr w:type="spellEnd"/>
            <w:r w:rsidR="00460653" w:rsidRPr="0042474D">
              <w:rPr>
                <w:lang w:val="en-US"/>
              </w:rPr>
              <w:t xml:space="preserve"> </w:t>
            </w:r>
            <w:proofErr w:type="spellStart"/>
            <w:r w:rsidR="00460653" w:rsidRPr="0042474D">
              <w:rPr>
                <w:lang w:val="en-US"/>
              </w:rPr>
              <w:t>responsabilului</w:t>
            </w:r>
            <w:proofErr w:type="spellEnd"/>
            <w:r w:rsidR="00460653" w:rsidRPr="0042474D">
              <w:rPr>
                <w:lang w:val="en-US"/>
              </w:rPr>
              <w:t xml:space="preserve"> </w:t>
            </w:r>
            <w:proofErr w:type="spellStart"/>
            <w:r w:rsidR="00460653" w:rsidRPr="0042474D">
              <w:rPr>
                <w:lang w:val="en-US"/>
              </w:rPr>
              <w:t>tehnic</w:t>
            </w:r>
            <w:proofErr w:type="spellEnd"/>
            <w:r w:rsidR="00460653" w:rsidRPr="0042474D">
              <w:rPr>
                <w:lang w:val="en-US"/>
              </w:rPr>
              <w:t xml:space="preserve"> </w:t>
            </w:r>
            <w:proofErr w:type="spellStart"/>
            <w:r w:rsidR="00460653" w:rsidRPr="0042474D">
              <w:rPr>
                <w:lang w:val="en-US"/>
              </w:rPr>
              <w:t>atestat</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caz</w:t>
            </w:r>
            <w:proofErr w:type="spellEnd"/>
            <w:r w:rsidR="00460653" w:rsidRPr="0042474D">
              <w:rPr>
                <w:lang w:val="en-US"/>
              </w:rPr>
              <w:t xml:space="preserve">, a </w:t>
            </w:r>
            <w:proofErr w:type="spellStart"/>
            <w:r w:rsidR="00460653" w:rsidRPr="0042474D">
              <w:rPr>
                <w:lang w:val="en-US"/>
              </w:rPr>
              <w:t>proiectantului</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asigurând</w:t>
            </w:r>
            <w:proofErr w:type="spellEnd"/>
            <w:r w:rsidR="00460653" w:rsidRPr="0042474D">
              <w:rPr>
                <w:lang w:val="en-US"/>
              </w:rPr>
              <w:t xml:space="preserve"> </w:t>
            </w:r>
            <w:proofErr w:type="spellStart"/>
            <w:r w:rsidR="00460653" w:rsidRPr="0042474D">
              <w:rPr>
                <w:lang w:val="en-US"/>
              </w:rPr>
              <w:t>posibilitatea</w:t>
            </w:r>
            <w:proofErr w:type="spellEnd"/>
            <w:r w:rsidR="00460653" w:rsidRPr="0042474D">
              <w:rPr>
                <w:lang w:val="en-US"/>
              </w:rPr>
              <w:t xml:space="preserve"> </w:t>
            </w:r>
            <w:proofErr w:type="spellStart"/>
            <w:r w:rsidR="00460653" w:rsidRPr="0042474D">
              <w:rPr>
                <w:lang w:val="en-US"/>
              </w:rPr>
              <w:t>acestora</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examineze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urmărească</w:t>
            </w:r>
            <w:proofErr w:type="spellEnd"/>
            <w:r w:rsidR="00460653" w:rsidRPr="0042474D">
              <w:rPr>
                <w:lang w:val="en-US"/>
              </w:rPr>
              <w:t xml:space="preserve"> </w:t>
            </w:r>
            <w:proofErr w:type="spellStart"/>
            <w:r w:rsidR="00460653" w:rsidRPr="0042474D">
              <w:rPr>
                <w:lang w:val="en-US"/>
              </w:rPr>
              <w:t>orice</w:t>
            </w:r>
            <w:proofErr w:type="spellEnd"/>
            <w:r w:rsidR="00460653" w:rsidRPr="0042474D">
              <w:rPr>
                <w:lang w:val="en-US"/>
              </w:rPr>
              <w:t xml:space="preserve"> </w:t>
            </w:r>
            <w:proofErr w:type="spellStart"/>
            <w:r w:rsidR="00460653" w:rsidRPr="0042474D">
              <w:rPr>
                <w:lang w:val="en-US"/>
              </w:rPr>
              <w:t>lucrare</w:t>
            </w:r>
            <w:proofErr w:type="spellEnd"/>
            <w:r w:rsidR="00460653" w:rsidRPr="0042474D">
              <w:rPr>
                <w:lang w:val="en-US"/>
              </w:rPr>
              <w:t xml:space="preserve"> care </w:t>
            </w:r>
            <w:proofErr w:type="spellStart"/>
            <w:r w:rsidR="00460653" w:rsidRPr="0042474D">
              <w:rPr>
                <w:lang w:val="en-US"/>
              </w:rPr>
              <w:t>urmează</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fie </w:t>
            </w:r>
            <w:proofErr w:type="spellStart"/>
            <w:r w:rsidR="00460653" w:rsidRPr="0042474D">
              <w:rPr>
                <w:lang w:val="en-US"/>
              </w:rPr>
              <w:t>ascunsă</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w:t>
            </w:r>
            <w:r w:rsidRPr="0042474D">
              <w:rPr>
                <w:lang w:val="en-US"/>
              </w:rPr>
              <w:t>a</w:t>
            </w:r>
            <w:proofErr w:type="spellEnd"/>
            <w:r w:rsidR="00460653" w:rsidRPr="0042474D">
              <w:rPr>
                <w:lang w:val="en-US"/>
              </w:rPr>
              <w:t xml:space="preserve"> </w:t>
            </w:r>
            <w:proofErr w:type="spellStart"/>
            <w:r w:rsidR="00460653" w:rsidRPr="0042474D">
              <w:rPr>
                <w:lang w:val="en-US"/>
              </w:rPr>
              <w:t>anunţa</w:t>
            </w:r>
            <w:proofErr w:type="spellEnd"/>
            <w:r w:rsidR="00C33344" w:rsidRPr="0042474D">
              <w:rPr>
                <w:lang w:val="en-US"/>
              </w:rPr>
              <w:t xml:space="preserve"> </w:t>
            </w:r>
            <w:proofErr w:type="spellStart"/>
            <w:r w:rsidR="00460653" w:rsidRPr="0042474D">
              <w:rPr>
                <w:lang w:val="en-US"/>
              </w:rPr>
              <w:t>responsabilul</w:t>
            </w:r>
            <w:proofErr w:type="spellEnd"/>
            <w:r w:rsidR="00460653" w:rsidRPr="0042474D">
              <w:rPr>
                <w:lang w:val="en-US"/>
              </w:rPr>
              <w:t xml:space="preserve"> </w:t>
            </w:r>
            <w:proofErr w:type="spellStart"/>
            <w:r w:rsidR="00460653" w:rsidRPr="0042474D">
              <w:rPr>
                <w:lang w:val="en-US"/>
              </w:rPr>
              <w:t>tehnic</w:t>
            </w:r>
            <w:proofErr w:type="spellEnd"/>
            <w:r w:rsidR="00183D79" w:rsidRPr="0042474D">
              <w:rPr>
                <w:lang w:val="en-US"/>
              </w:rPr>
              <w:t xml:space="preserve"> </w:t>
            </w:r>
            <w:proofErr w:type="spellStart"/>
            <w:r w:rsidR="00183D79" w:rsidRPr="0042474D">
              <w:rPr>
                <w:lang w:val="en-US"/>
              </w:rPr>
              <w:t>atestat</w:t>
            </w:r>
            <w:proofErr w:type="spellEnd"/>
            <w:r w:rsidR="00183D79" w:rsidRPr="0042474D">
              <w:rPr>
                <w:lang w:val="en-US"/>
              </w:rPr>
              <w:t xml:space="preserve">, </w:t>
            </w:r>
            <w:proofErr w:type="spellStart"/>
            <w:r w:rsidR="00183D79" w:rsidRPr="0042474D">
              <w:rPr>
                <w:lang w:val="en-US"/>
              </w:rPr>
              <w:t>proiectantul</w:t>
            </w:r>
            <w:proofErr w:type="spellEnd"/>
            <w:r w:rsidR="00183D79" w:rsidRPr="0042474D">
              <w:rPr>
                <w:lang w:val="en-US"/>
              </w:rPr>
              <w:t xml:space="preserve"> </w:t>
            </w:r>
            <w:proofErr w:type="spellStart"/>
            <w:r w:rsidR="00183D79" w:rsidRPr="0042474D">
              <w:rPr>
                <w:lang w:val="en-US"/>
              </w:rPr>
              <w:t>ori</w:t>
            </w:r>
            <w:proofErr w:type="spellEnd"/>
            <w:r w:rsidR="00183D79" w:rsidRPr="0042474D">
              <w:rPr>
                <w:lang w:val="en-US"/>
              </w:rPr>
              <w:t xml:space="preserve"> de </w:t>
            </w:r>
            <w:proofErr w:type="spellStart"/>
            <w:r w:rsidR="00183D79" w:rsidRPr="0042474D">
              <w:rPr>
                <w:lang w:val="en-US"/>
              </w:rPr>
              <w:t>câ</w:t>
            </w:r>
            <w:r w:rsidR="00460653" w:rsidRPr="0042474D">
              <w:rPr>
                <w:lang w:val="en-US"/>
              </w:rPr>
              <w:t>te</w:t>
            </w:r>
            <w:proofErr w:type="spellEnd"/>
            <w:r w:rsidR="00460653" w:rsidRPr="0042474D">
              <w:rPr>
                <w:lang w:val="en-US"/>
              </w:rPr>
              <w:t xml:space="preserve"> </w:t>
            </w:r>
            <w:proofErr w:type="spellStart"/>
            <w:r w:rsidR="00460653" w:rsidRPr="0042474D">
              <w:rPr>
                <w:lang w:val="en-US"/>
              </w:rPr>
              <w:t>ori</w:t>
            </w:r>
            <w:proofErr w:type="spellEnd"/>
            <w:r w:rsidR="00460653" w:rsidRPr="0042474D">
              <w:rPr>
                <w:lang w:val="en-US"/>
              </w:rPr>
              <w:t xml:space="preserve"> </w:t>
            </w:r>
            <w:proofErr w:type="spellStart"/>
            <w:r w:rsidR="00460653" w:rsidRPr="0042474D">
              <w:rPr>
                <w:lang w:val="en-US"/>
              </w:rPr>
              <w:t>astfel</w:t>
            </w:r>
            <w:proofErr w:type="spellEnd"/>
            <w:r w:rsidR="00460653" w:rsidRPr="0042474D">
              <w:rPr>
                <w:lang w:val="en-US"/>
              </w:rPr>
              <w:t xml:space="preserve"> de </w:t>
            </w:r>
            <w:proofErr w:type="spellStart"/>
            <w:r w:rsidR="00460653" w:rsidRPr="0042474D">
              <w:rPr>
                <w:lang w:val="en-US"/>
              </w:rPr>
              <w:t>lucrări</w:t>
            </w:r>
            <w:proofErr w:type="spellEnd"/>
            <w:r w:rsidR="00460653" w:rsidRPr="0042474D">
              <w:rPr>
                <w:lang w:val="en-US"/>
              </w:rPr>
              <w:t xml:space="preserve">, </w:t>
            </w:r>
            <w:proofErr w:type="spellStart"/>
            <w:r w:rsidR="00183D79" w:rsidRPr="0042474D">
              <w:rPr>
                <w:lang w:val="en-US"/>
              </w:rPr>
              <w:t>inclusiv</w:t>
            </w:r>
            <w:proofErr w:type="spellEnd"/>
            <w:r w:rsidR="00183D79" w:rsidRPr="0042474D">
              <w:rPr>
                <w:lang w:val="en-US"/>
              </w:rPr>
              <w:t xml:space="preserve"> </w:t>
            </w:r>
            <w:proofErr w:type="spellStart"/>
            <w:r w:rsidR="00183D79" w:rsidRPr="0042474D">
              <w:rPr>
                <w:lang w:val="en-US"/>
              </w:rPr>
              <w:t>fundaţiile</w:t>
            </w:r>
            <w:proofErr w:type="spellEnd"/>
            <w:r w:rsidR="00183D79" w:rsidRPr="0042474D">
              <w:rPr>
                <w:lang w:val="en-US"/>
              </w:rPr>
              <w:t xml:space="preserve"> </w:t>
            </w:r>
            <w:proofErr w:type="spellStart"/>
            <w:r w:rsidR="00183D79" w:rsidRPr="0042474D">
              <w:rPr>
                <w:lang w:val="en-US"/>
              </w:rPr>
              <w:t>clădirii</w:t>
            </w:r>
            <w:proofErr w:type="spellEnd"/>
            <w:r w:rsidR="00183D79" w:rsidRPr="0042474D">
              <w:rPr>
                <w:lang w:val="en-US"/>
              </w:rPr>
              <w:t>, su</w:t>
            </w:r>
            <w:r w:rsidR="00460653" w:rsidRPr="0042474D">
              <w:rPr>
                <w:lang w:val="en-US"/>
              </w:rPr>
              <w:t xml:space="preserve">nt </w:t>
            </w:r>
            <w:proofErr w:type="spellStart"/>
            <w:r w:rsidR="00460653" w:rsidRPr="0042474D">
              <w:rPr>
                <w:lang w:val="en-US"/>
              </w:rPr>
              <w:t>gata</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a fi examinate. </w:t>
            </w:r>
            <w:proofErr w:type="spellStart"/>
            <w:r w:rsidR="00460653" w:rsidRPr="0042474D">
              <w:rPr>
                <w:lang w:val="en-US"/>
              </w:rPr>
              <w:t>Responsabilul</w:t>
            </w:r>
            <w:proofErr w:type="spellEnd"/>
            <w:r w:rsidR="00460653" w:rsidRPr="0042474D">
              <w:rPr>
                <w:lang w:val="en-US"/>
              </w:rPr>
              <w:t xml:space="preserve"> </w:t>
            </w:r>
            <w:proofErr w:type="spellStart"/>
            <w:r w:rsidR="00460653" w:rsidRPr="0042474D">
              <w:rPr>
                <w:lang w:val="en-US"/>
              </w:rPr>
              <w:t>tehnic</w:t>
            </w:r>
            <w:proofErr w:type="spellEnd"/>
            <w:r w:rsidR="00460653" w:rsidRPr="0042474D">
              <w:rPr>
                <w:lang w:val="en-US"/>
              </w:rPr>
              <w:t xml:space="preserve"> </w:t>
            </w:r>
            <w:proofErr w:type="spellStart"/>
            <w:r w:rsidR="00460653" w:rsidRPr="0042474D">
              <w:rPr>
                <w:lang w:val="en-US"/>
              </w:rPr>
              <w:t>atestat</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proiectantul</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w:t>
            </w:r>
            <w:proofErr w:type="spellStart"/>
            <w:r w:rsidR="00460653" w:rsidRPr="0042474D">
              <w:rPr>
                <w:lang w:val="en-US"/>
              </w:rPr>
              <w:t>participa</w:t>
            </w:r>
            <w:proofErr w:type="spellEnd"/>
            <w:r w:rsidR="00460653" w:rsidRPr="0042474D">
              <w:rPr>
                <w:lang w:val="en-US"/>
              </w:rPr>
              <w:t xml:space="preserve"> la </w:t>
            </w:r>
            <w:proofErr w:type="spellStart"/>
            <w:r w:rsidR="00460653" w:rsidRPr="0042474D">
              <w:rPr>
                <w:lang w:val="en-US"/>
              </w:rPr>
              <w:t>examinarea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măsurarea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
          <w:p w14:paraId="78641E60"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8.6.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dezveli</w:t>
            </w:r>
            <w:proofErr w:type="spellEnd"/>
            <w:r w:rsidR="00460653" w:rsidRPr="0042474D">
              <w:rPr>
                <w:lang w:val="en-US"/>
              </w:rPr>
              <w:t xml:space="preserve"> </w:t>
            </w:r>
            <w:proofErr w:type="spellStart"/>
            <w:r w:rsidR="00460653" w:rsidRPr="0042474D">
              <w:rPr>
                <w:lang w:val="en-US"/>
              </w:rPr>
              <w:t>orice</w:t>
            </w:r>
            <w:proofErr w:type="spellEnd"/>
            <w:r w:rsidR="00460653" w:rsidRPr="0042474D">
              <w:rPr>
                <w:lang w:val="en-US"/>
              </w:rPr>
              <w:t xml:space="preserve"> </w:t>
            </w:r>
            <w:proofErr w:type="spellStart"/>
            <w:r w:rsidR="00460653" w:rsidRPr="0042474D">
              <w:rPr>
                <w:lang w:val="en-US"/>
              </w:rPr>
              <w:t>parte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de </w:t>
            </w:r>
            <w:proofErr w:type="spellStart"/>
            <w:r w:rsidR="00460653" w:rsidRPr="0042474D">
              <w:rPr>
                <w:lang w:val="en-US"/>
              </w:rPr>
              <w:t>lucrare</w:t>
            </w:r>
            <w:proofErr w:type="spellEnd"/>
            <w:r w:rsidR="00460653" w:rsidRPr="0042474D">
              <w:rPr>
                <w:lang w:val="en-US"/>
              </w:rPr>
              <w:t xml:space="preserve">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reface </w:t>
            </w:r>
            <w:proofErr w:type="spellStart"/>
            <w:r w:rsidR="00460653" w:rsidRPr="0042474D">
              <w:rPr>
                <w:lang w:val="en-US"/>
              </w:rPr>
              <w:t>această</w:t>
            </w:r>
            <w:proofErr w:type="spellEnd"/>
            <w:r w:rsidR="00460653" w:rsidRPr="0042474D">
              <w:rPr>
                <w:lang w:val="en-US"/>
              </w:rPr>
              <w:t xml:space="preserve"> </w:t>
            </w:r>
            <w:proofErr w:type="spellStart"/>
            <w:r w:rsidR="00460653" w:rsidRPr="0042474D">
              <w:rPr>
                <w:lang w:val="en-US"/>
              </w:rPr>
              <w:t>parte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de </w:t>
            </w:r>
            <w:proofErr w:type="spellStart"/>
            <w:r w:rsidR="00460653" w:rsidRPr="0042474D">
              <w:rPr>
                <w:lang w:val="en-US"/>
              </w:rPr>
              <w:t>lucrare</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se </w:t>
            </w:r>
            <w:proofErr w:type="spellStart"/>
            <w:r w:rsidR="00460653" w:rsidRPr="0042474D">
              <w:rPr>
                <w:lang w:val="en-US"/>
              </w:rPr>
              <w:t>constată</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au </w:t>
            </w:r>
            <w:proofErr w:type="spellStart"/>
            <w:r w:rsidR="00460653" w:rsidRPr="0042474D">
              <w:rPr>
                <w:lang w:val="en-US"/>
              </w:rPr>
              <w:t>fost</w:t>
            </w:r>
            <w:proofErr w:type="spellEnd"/>
            <w:r w:rsidR="00460653" w:rsidRPr="0042474D">
              <w:rPr>
                <w:lang w:val="en-US"/>
              </w:rPr>
              <w:t xml:space="preserve"> de </w:t>
            </w:r>
            <w:proofErr w:type="spellStart"/>
            <w:r w:rsidR="00460653" w:rsidRPr="0042474D">
              <w:rPr>
                <w:lang w:val="en-US"/>
              </w:rPr>
              <w:t>calitate</w:t>
            </w:r>
            <w:proofErr w:type="spellEnd"/>
            <w:r w:rsidR="00460653" w:rsidRPr="0042474D">
              <w:rPr>
                <w:lang w:val="en-US"/>
              </w:rPr>
              <w:t xml:space="preserve"> </w:t>
            </w:r>
            <w:proofErr w:type="spellStart"/>
            <w:r w:rsidR="00460653" w:rsidRPr="0042474D">
              <w:rPr>
                <w:lang w:val="en-US"/>
              </w:rPr>
              <w:t>corespunzătoare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realizate</w:t>
            </w:r>
            <w:proofErr w:type="spellEnd"/>
            <w:r w:rsidR="00460653" w:rsidRPr="0042474D">
              <w:rPr>
                <w:lang w:val="en-US"/>
              </w:rPr>
              <w:t xml:space="preserve"> conform </w:t>
            </w:r>
            <w:proofErr w:type="spellStart"/>
            <w:r w:rsidR="00460653" w:rsidRPr="0042474D">
              <w:rPr>
                <w:lang w:val="en-US"/>
              </w:rPr>
              <w:t>documentaţiei</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w:t>
            </w:r>
            <w:proofErr w:type="spellStart"/>
            <w:r w:rsidR="00460653" w:rsidRPr="0042474D">
              <w:rPr>
                <w:lang w:val="en-US"/>
              </w:rPr>
              <w:t>dezvelirea</w:t>
            </w:r>
            <w:proofErr w:type="spellEnd"/>
            <w:r w:rsidR="00460653" w:rsidRPr="0042474D">
              <w:rPr>
                <w:lang w:val="en-US"/>
              </w:rPr>
              <w:t xml:space="preserve">, </w:t>
            </w:r>
            <w:proofErr w:type="spellStart"/>
            <w:r w:rsidR="00460653" w:rsidRPr="0042474D">
              <w:rPr>
                <w:lang w:val="en-US"/>
              </w:rPr>
              <w:t>refacerea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repararea</w:t>
            </w:r>
            <w:proofErr w:type="spellEnd"/>
            <w:r w:rsidR="00460653" w:rsidRPr="0042474D">
              <w:rPr>
                <w:lang w:val="en-US"/>
              </w:rPr>
              <w:t xml:space="preserve"> </w:t>
            </w:r>
            <w:proofErr w:type="spellStart"/>
            <w:r w:rsidR="00460653" w:rsidRPr="0042474D">
              <w:rPr>
                <w:lang w:val="en-US"/>
              </w:rPr>
              <w:t>vor</w:t>
            </w:r>
            <w:proofErr w:type="spellEnd"/>
            <w:r w:rsidR="0001066E" w:rsidRPr="0042474D">
              <w:rPr>
                <w:lang w:val="en-US"/>
              </w:rPr>
              <w:t xml:space="preserve"> fi </w:t>
            </w:r>
            <w:proofErr w:type="spellStart"/>
            <w:r w:rsidR="0001066E" w:rsidRPr="0042474D">
              <w:rPr>
                <w:lang w:val="en-US"/>
              </w:rPr>
              <w:t>suportate</w:t>
            </w:r>
            <w:proofErr w:type="spellEnd"/>
            <w:r w:rsidR="0001066E" w:rsidRPr="0042474D">
              <w:rPr>
                <w:lang w:val="en-US"/>
              </w:rPr>
              <w:t xml:space="preserve"> de </w:t>
            </w:r>
            <w:proofErr w:type="spellStart"/>
            <w:r w:rsidR="0001066E" w:rsidRPr="0042474D">
              <w:rPr>
                <w:lang w:val="en-US"/>
              </w:rPr>
              <w:t>Beneficiar</w:t>
            </w:r>
            <w:proofErr w:type="spellEnd"/>
            <w:r w:rsidR="0001066E" w:rsidRPr="0042474D">
              <w:rPr>
                <w:lang w:val="en-US"/>
              </w:rPr>
              <w:t>,</w:t>
            </w:r>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w:t>
            </w:r>
            <w:proofErr w:type="spellEnd"/>
            <w:r w:rsidR="00460653" w:rsidRPr="0042474D">
              <w:rPr>
                <w:lang w:val="en-US"/>
              </w:rPr>
              <w:t xml:space="preserve"> </w:t>
            </w:r>
            <w:proofErr w:type="spellStart"/>
            <w:r w:rsidR="00460653" w:rsidRPr="0042474D">
              <w:rPr>
                <w:lang w:val="en-US"/>
              </w:rPr>
              <w:t>contrar</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
          <w:p w14:paraId="33EE48C7"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8.7. </w:t>
            </w:r>
            <w:proofErr w:type="spellStart"/>
            <w:r w:rsidR="00460653" w:rsidRPr="0042474D">
              <w:rPr>
                <w:lang w:val="en-US"/>
              </w:rPr>
              <w:t>Costurile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consumul</w:t>
            </w:r>
            <w:proofErr w:type="spellEnd"/>
            <w:r w:rsidR="00460653" w:rsidRPr="0042474D">
              <w:rPr>
                <w:lang w:val="en-US"/>
              </w:rPr>
              <w:t xml:space="preserve"> de </w:t>
            </w:r>
            <w:proofErr w:type="spellStart"/>
            <w:r w:rsidR="00460653" w:rsidRPr="0042474D">
              <w:rPr>
                <w:lang w:val="en-US"/>
              </w:rPr>
              <w:t>utilităţi</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cel</w:t>
            </w:r>
            <w:proofErr w:type="spellEnd"/>
            <w:r w:rsidR="00460653" w:rsidRPr="0042474D">
              <w:rPr>
                <w:lang w:val="en-US"/>
              </w:rPr>
              <w:t xml:space="preserve"> al </w:t>
            </w:r>
            <w:proofErr w:type="spellStart"/>
            <w:r w:rsidR="00460653" w:rsidRPr="0042474D">
              <w:rPr>
                <w:lang w:val="en-US"/>
              </w:rPr>
              <w:t>contoarelor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al </w:t>
            </w:r>
            <w:proofErr w:type="spellStart"/>
            <w:r w:rsidR="00460653" w:rsidRPr="0042474D">
              <w:rPr>
                <w:lang w:val="en-US"/>
              </w:rPr>
              <w:t>altor</w:t>
            </w:r>
            <w:proofErr w:type="spellEnd"/>
            <w:r w:rsidR="00460653" w:rsidRPr="0042474D">
              <w:rPr>
                <w:lang w:val="en-US"/>
              </w:rPr>
              <w:t xml:space="preserve"> </w:t>
            </w:r>
            <w:proofErr w:type="spellStart"/>
            <w:r w:rsidR="00460653" w:rsidRPr="0042474D">
              <w:rPr>
                <w:lang w:val="en-US"/>
              </w:rPr>
              <w:t>aparate</w:t>
            </w:r>
            <w:proofErr w:type="spellEnd"/>
            <w:r w:rsidR="00460653" w:rsidRPr="0042474D">
              <w:rPr>
                <w:lang w:val="en-US"/>
              </w:rPr>
              <w:t xml:space="preserve"> de </w:t>
            </w:r>
            <w:proofErr w:type="spellStart"/>
            <w:r w:rsidR="00460653" w:rsidRPr="0042474D">
              <w:rPr>
                <w:lang w:val="en-US"/>
              </w:rPr>
              <w:t>măsurat</w:t>
            </w:r>
            <w:proofErr w:type="spellEnd"/>
            <w:r w:rsidR="00460653" w:rsidRPr="0042474D">
              <w:rPr>
                <w:lang w:val="en-US"/>
              </w:rPr>
              <w:t xml:space="preserve"> se </w:t>
            </w:r>
            <w:proofErr w:type="spellStart"/>
            <w:r w:rsidR="00460653" w:rsidRPr="0042474D">
              <w:rPr>
                <w:lang w:val="en-US"/>
              </w:rPr>
              <w:t>suportă</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460653" w:rsidRPr="0042474D">
              <w:rPr>
                <w:lang w:val="en-US"/>
              </w:rPr>
              <w:t>mai</w:t>
            </w:r>
            <w:proofErr w:type="spellEnd"/>
            <w:r w:rsidR="00460653" w:rsidRPr="0042474D">
              <w:rPr>
                <w:lang w:val="en-US"/>
              </w:rPr>
              <w:t xml:space="preserve"> </w:t>
            </w:r>
            <w:proofErr w:type="spellStart"/>
            <w:r w:rsidR="00460653" w:rsidRPr="0042474D">
              <w:rPr>
                <w:lang w:val="en-US"/>
              </w:rPr>
              <w:t>multor</w:t>
            </w:r>
            <w:proofErr w:type="spellEnd"/>
            <w:r w:rsidR="00460653" w:rsidRPr="0042474D">
              <w:rPr>
                <w:lang w:val="en-US"/>
              </w:rPr>
              <w:t xml:space="preserve"> </w:t>
            </w:r>
            <w:proofErr w:type="spellStart"/>
            <w:r w:rsidR="00460653" w:rsidRPr="0042474D">
              <w:rPr>
                <w:lang w:val="en-US"/>
              </w:rPr>
              <w:t>antreprenori</w:t>
            </w:r>
            <w:proofErr w:type="spellEnd"/>
            <w:r w:rsidR="00460653" w:rsidRPr="0042474D">
              <w:rPr>
                <w:lang w:val="en-US"/>
              </w:rPr>
              <w:t xml:space="preserve">, </w:t>
            </w:r>
            <w:proofErr w:type="spellStart"/>
            <w:r w:rsidR="00460653" w:rsidRPr="0042474D">
              <w:rPr>
                <w:lang w:val="en-US"/>
              </w:rPr>
              <w:t>costurile</w:t>
            </w:r>
            <w:proofErr w:type="spellEnd"/>
            <w:r w:rsidR="00460653" w:rsidRPr="0042474D">
              <w:rPr>
                <w:lang w:val="en-US"/>
              </w:rPr>
              <w:t xml:space="preserve"> se </w:t>
            </w:r>
            <w:proofErr w:type="spellStart"/>
            <w:r w:rsidR="00460653" w:rsidRPr="0042474D">
              <w:rPr>
                <w:lang w:val="en-US"/>
              </w:rPr>
              <w:t>suportă</w:t>
            </w:r>
            <w:proofErr w:type="spellEnd"/>
            <w:r w:rsidR="00460653" w:rsidRPr="0042474D">
              <w:rPr>
                <w:lang w:val="en-US"/>
              </w:rPr>
              <w:t xml:space="preserve"> </w:t>
            </w:r>
            <w:proofErr w:type="spellStart"/>
            <w:r w:rsidR="00460653" w:rsidRPr="0042474D">
              <w:rPr>
                <w:lang w:val="en-US"/>
              </w:rPr>
              <w:t>proporţional</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aceştia</w:t>
            </w:r>
            <w:proofErr w:type="spellEnd"/>
            <w:r w:rsidR="00460653" w:rsidRPr="0042474D">
              <w:rPr>
                <w:lang w:val="en-US"/>
              </w:rPr>
              <w:t xml:space="preserve">. </w:t>
            </w:r>
          </w:p>
          <w:p w14:paraId="576AD687"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8.8.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afara </w:t>
            </w:r>
            <w:proofErr w:type="spellStart"/>
            <w:r w:rsidR="00460653" w:rsidRPr="0042474D">
              <w:rPr>
                <w:lang w:val="en-US"/>
              </w:rPr>
              <w:t>celor</w:t>
            </w:r>
            <w:proofErr w:type="spellEnd"/>
            <w:r w:rsidR="00460653" w:rsidRPr="0042474D">
              <w:rPr>
                <w:lang w:val="en-US"/>
              </w:rPr>
              <w:t xml:space="preserve"> </w:t>
            </w:r>
            <w:proofErr w:type="spellStart"/>
            <w:r w:rsidR="00460653" w:rsidRPr="0042474D">
              <w:rPr>
                <w:lang w:val="en-US"/>
              </w:rPr>
              <w:t>prevăzute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contract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fără</w:t>
            </w:r>
            <w:proofErr w:type="spellEnd"/>
            <w:r w:rsidR="00460653" w:rsidRPr="0042474D">
              <w:rPr>
                <w:lang w:val="en-US"/>
              </w:rPr>
              <w:t xml:space="preserve"> </w:t>
            </w:r>
            <w:proofErr w:type="spellStart"/>
            <w:r w:rsidR="00460653" w:rsidRPr="0042474D">
              <w:rPr>
                <w:lang w:val="en-US"/>
              </w:rPr>
              <w:t>dis</w:t>
            </w:r>
            <w:r w:rsidR="00183D79" w:rsidRPr="0042474D">
              <w:rPr>
                <w:lang w:val="en-US"/>
              </w:rPr>
              <w:t>poziţia</w:t>
            </w:r>
            <w:proofErr w:type="spellEnd"/>
            <w:r w:rsidR="00183D79" w:rsidRPr="0042474D">
              <w:rPr>
                <w:lang w:val="en-US"/>
              </w:rPr>
              <w:t xml:space="preserve"> </w:t>
            </w:r>
            <w:proofErr w:type="spellStart"/>
            <w:r w:rsidR="00183D79" w:rsidRPr="0042474D">
              <w:rPr>
                <w:lang w:val="en-US"/>
              </w:rPr>
              <w:t>Beneficiarului</w:t>
            </w:r>
            <w:proofErr w:type="spellEnd"/>
            <w:r w:rsidR="00183D79" w:rsidRPr="0042474D">
              <w:rPr>
                <w:lang w:val="en-US"/>
              </w:rPr>
              <w:t xml:space="preserve">, precum </w:t>
            </w:r>
            <w:proofErr w:type="spellStart"/>
            <w:r w:rsidR="00183D79" w:rsidRPr="0042474D">
              <w:rPr>
                <w:lang w:val="en-US"/>
              </w:rPr>
              <w:t>ș</w:t>
            </w:r>
            <w:r w:rsidR="00460653" w:rsidRPr="0042474D">
              <w:rPr>
                <w:lang w:val="en-US"/>
              </w:rPr>
              <w:t>i</w:t>
            </w:r>
            <w:proofErr w:type="spellEnd"/>
            <w:r w:rsidR="00460653" w:rsidRPr="0042474D">
              <w:rPr>
                <w:lang w:val="en-US"/>
              </w:rPr>
              <w:t xml:space="preserve"> </w:t>
            </w:r>
            <w:proofErr w:type="spellStart"/>
            <w:r w:rsidR="00460653" w:rsidRPr="0042474D">
              <w:rPr>
                <w:lang w:val="en-US"/>
              </w:rPr>
              <w:t>cele</w:t>
            </w:r>
            <w:proofErr w:type="spellEnd"/>
            <w:r w:rsidR="00460653" w:rsidRPr="0042474D">
              <w:rPr>
                <w:lang w:val="en-US"/>
              </w:rPr>
              <w:t xml:space="preserve"> care nu </w:t>
            </w:r>
            <w:proofErr w:type="spellStart"/>
            <w:r w:rsidR="00460653" w:rsidRPr="0042474D">
              <w:rPr>
                <w:lang w:val="en-US"/>
              </w:rPr>
              <w:t>respectă</w:t>
            </w:r>
            <w:proofErr w:type="spellEnd"/>
            <w:r w:rsidR="00460653" w:rsidRPr="0042474D">
              <w:rPr>
                <w:lang w:val="en-US"/>
              </w:rPr>
              <w:t xml:space="preserve"> </w:t>
            </w:r>
            <w:proofErr w:type="spellStart"/>
            <w:r w:rsidR="00460653" w:rsidRPr="0042474D">
              <w:rPr>
                <w:lang w:val="en-US"/>
              </w:rPr>
              <w:t>prevederile</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fără</w:t>
            </w:r>
            <w:proofErr w:type="spellEnd"/>
            <w:r w:rsidR="00460653" w:rsidRPr="0042474D">
              <w:rPr>
                <w:lang w:val="en-US"/>
              </w:rPr>
              <w:t xml:space="preserve"> </w:t>
            </w:r>
            <w:proofErr w:type="gramStart"/>
            <w:r w:rsidR="00460653" w:rsidRPr="0042474D">
              <w:rPr>
                <w:lang w:val="en-US"/>
              </w:rPr>
              <w:t>a</w:t>
            </w:r>
            <w:proofErr w:type="gramEnd"/>
            <w:r w:rsidR="00460653" w:rsidRPr="0042474D">
              <w:rPr>
                <w:lang w:val="en-US"/>
              </w:rPr>
              <w:t xml:space="preserve"> </w:t>
            </w:r>
            <w:proofErr w:type="spellStart"/>
            <w:r w:rsidR="00460653" w:rsidRPr="0042474D">
              <w:rPr>
                <w:lang w:val="en-US"/>
              </w:rPr>
              <w:t>exista</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acest</w:t>
            </w:r>
            <w:proofErr w:type="spellEnd"/>
            <w:r w:rsidR="00460653" w:rsidRPr="0042474D">
              <w:rPr>
                <w:lang w:val="en-US"/>
              </w:rPr>
              <w:t xml:space="preserve"> </w:t>
            </w:r>
            <w:proofErr w:type="spellStart"/>
            <w:r w:rsidR="00460653" w:rsidRPr="0042474D">
              <w:rPr>
                <w:lang w:val="en-US"/>
              </w:rPr>
              <w:t>sens</w:t>
            </w:r>
            <w:proofErr w:type="spellEnd"/>
            <w:r w:rsidR="00460653" w:rsidRPr="0042474D">
              <w:rPr>
                <w:lang w:val="en-US"/>
              </w:rPr>
              <w:t xml:space="preserve"> o </w:t>
            </w:r>
            <w:proofErr w:type="spellStart"/>
            <w:r w:rsidR="00460653" w:rsidRPr="0042474D">
              <w:rPr>
                <w:lang w:val="en-US"/>
              </w:rPr>
              <w:t>dispoziţie</w:t>
            </w:r>
            <w:proofErr w:type="spellEnd"/>
            <w:r w:rsidR="00460653" w:rsidRPr="0042474D">
              <w:rPr>
                <w:lang w:val="en-US"/>
              </w:rPr>
              <w:t xml:space="preserve"> </w:t>
            </w:r>
            <w:proofErr w:type="spellStart"/>
            <w:r w:rsidR="00460653" w:rsidRPr="0042474D">
              <w:rPr>
                <w:lang w:val="en-US"/>
              </w:rPr>
              <w:t>expresă</w:t>
            </w:r>
            <w:proofErr w:type="spellEnd"/>
            <w:r w:rsidR="00460653" w:rsidRPr="0042474D">
              <w:rPr>
                <w:lang w:val="en-US"/>
              </w:rPr>
              <w:t xml:space="preserve"> a </w:t>
            </w:r>
            <w:proofErr w:type="spellStart"/>
            <w:r w:rsidR="00460653" w:rsidRPr="0042474D">
              <w:rPr>
                <w:lang w:val="en-US"/>
              </w:rPr>
              <w:t>Beneficiarului</w:t>
            </w:r>
            <w:proofErr w:type="spellEnd"/>
            <w:r w:rsidR="00460653" w:rsidRPr="0042474D">
              <w:rPr>
                <w:lang w:val="en-US"/>
              </w:rPr>
              <w:t xml:space="preserve">, nu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plătite</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înlăture</w:t>
            </w:r>
            <w:proofErr w:type="spellEnd"/>
            <w:r w:rsidR="00460653" w:rsidRPr="0042474D">
              <w:rPr>
                <w:lang w:val="en-US"/>
              </w:rPr>
              <w:t xml:space="preserve"> </w:t>
            </w:r>
            <w:proofErr w:type="spellStart"/>
            <w:r w:rsidR="00460653" w:rsidRPr="0042474D">
              <w:rPr>
                <w:lang w:val="en-US"/>
              </w:rPr>
              <w:t>aceste</w:t>
            </w:r>
            <w:proofErr w:type="spellEnd"/>
            <w:r w:rsidR="00460653" w:rsidRPr="0042474D">
              <w:rPr>
                <w:lang w:val="en-US"/>
              </w:rPr>
              <w:t xml:space="preserve"> </w:t>
            </w:r>
            <w:proofErr w:type="spellStart"/>
            <w:r w:rsidR="00460653" w:rsidRPr="0042474D">
              <w:rPr>
                <w:lang w:val="en-US"/>
              </w:rPr>
              <w:t>lucrări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termenul</w:t>
            </w:r>
            <w:proofErr w:type="spellEnd"/>
            <w:r w:rsidR="00460653" w:rsidRPr="0042474D">
              <w:rPr>
                <w:lang w:val="en-US"/>
              </w:rPr>
              <w:t xml:space="preserve"> </w:t>
            </w:r>
            <w:proofErr w:type="spellStart"/>
            <w:r w:rsidR="00460653" w:rsidRPr="0042474D">
              <w:rPr>
                <w:lang w:val="en-US"/>
              </w:rPr>
              <w:t>stabilit</w:t>
            </w:r>
            <w:proofErr w:type="spellEnd"/>
            <w:r w:rsidR="00460653" w:rsidRPr="0042474D">
              <w:rPr>
                <w:lang w:val="en-US"/>
              </w:rPr>
              <w:t xml:space="preserve"> cu </w:t>
            </w:r>
            <w:proofErr w:type="spellStart"/>
            <w:r w:rsidR="00460653" w:rsidRPr="0042474D">
              <w:rPr>
                <w:lang w:val="en-US"/>
              </w:rPr>
              <w:t>Beneficiarul</w:t>
            </w:r>
            <w:proofErr w:type="spellEnd"/>
            <w:r w:rsidR="00460653" w:rsidRPr="0042474D">
              <w:rPr>
                <w:lang w:val="en-US"/>
              </w:rPr>
              <w:t xml:space="preserve">. De </w:t>
            </w:r>
            <w:proofErr w:type="spellStart"/>
            <w:r w:rsidR="00460653" w:rsidRPr="0042474D">
              <w:rPr>
                <w:lang w:val="en-US"/>
              </w:rPr>
              <w:t>asemenea</w:t>
            </w:r>
            <w:proofErr w:type="spellEnd"/>
            <w:r w:rsidR="00460653" w:rsidRPr="0042474D">
              <w:rPr>
                <w:lang w:val="en-US"/>
              </w:rPr>
              <w:t xml:space="preserve">, </w:t>
            </w:r>
            <w:proofErr w:type="spellStart"/>
            <w:r w:rsidR="00460653" w:rsidRPr="0042474D">
              <w:rPr>
                <w:lang w:val="en-US"/>
              </w:rPr>
              <w:t>el</w:t>
            </w:r>
            <w:proofErr w:type="spellEnd"/>
            <w:r w:rsidR="00460653" w:rsidRPr="0042474D">
              <w:rPr>
                <w:lang w:val="en-US"/>
              </w:rPr>
              <w:t xml:space="preserve"> </w:t>
            </w:r>
            <w:proofErr w:type="spellStart"/>
            <w:r w:rsidR="00460653" w:rsidRPr="0042474D">
              <w:rPr>
                <w:lang w:val="en-US"/>
              </w:rPr>
              <w:t>răspunde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faţa</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de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pagubele</w:t>
            </w:r>
            <w:proofErr w:type="spellEnd"/>
            <w:r w:rsidR="00460653" w:rsidRPr="0042474D">
              <w:rPr>
                <w:lang w:val="en-US"/>
              </w:rPr>
              <w:t xml:space="preserve"> pe care le-a </w:t>
            </w:r>
            <w:proofErr w:type="spellStart"/>
            <w:r w:rsidR="00460653" w:rsidRPr="0042474D">
              <w:rPr>
                <w:lang w:val="en-US"/>
              </w:rPr>
              <w:t>provocat</w:t>
            </w:r>
            <w:proofErr w:type="spellEnd"/>
            <w:r w:rsidR="00460653" w:rsidRPr="0042474D">
              <w:rPr>
                <w:lang w:val="en-US"/>
              </w:rPr>
              <w:t xml:space="preserve"> </w:t>
            </w:r>
            <w:proofErr w:type="spellStart"/>
            <w:r w:rsidR="00460653" w:rsidRPr="0042474D">
              <w:rPr>
                <w:lang w:val="en-US"/>
              </w:rPr>
              <w:t>acestuia</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respective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plătite</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w:t>
            </w:r>
            <w:proofErr w:type="spellStart"/>
            <w:r w:rsidR="00460653" w:rsidRPr="0042474D">
              <w:rPr>
                <w:lang w:val="en-US"/>
              </w:rPr>
              <w:t>numai</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se </w:t>
            </w:r>
            <w:proofErr w:type="spellStart"/>
            <w:r w:rsidR="00460653" w:rsidRPr="0042474D">
              <w:rPr>
                <w:lang w:val="en-US"/>
              </w:rPr>
              <w:t>dovedesc</w:t>
            </w:r>
            <w:proofErr w:type="spellEnd"/>
            <w:r w:rsidR="00460653" w:rsidRPr="0042474D">
              <w:rPr>
                <w:lang w:val="en-US"/>
              </w:rPr>
              <w:t xml:space="preserve"> a fi </w:t>
            </w:r>
            <w:proofErr w:type="spellStart"/>
            <w:r w:rsidR="00460653" w:rsidRPr="0042474D">
              <w:rPr>
                <w:lang w:val="en-US"/>
              </w:rPr>
              <w:t>necesare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se </w:t>
            </w:r>
            <w:proofErr w:type="spellStart"/>
            <w:r w:rsidR="00460653" w:rsidRPr="0042474D">
              <w:rPr>
                <w:lang w:val="en-US"/>
              </w:rPr>
              <w:t>presupune</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w:t>
            </w:r>
            <w:proofErr w:type="spellStart"/>
            <w:r w:rsidR="00460653" w:rsidRPr="0042474D">
              <w:rPr>
                <w:lang w:val="en-US"/>
              </w:rPr>
              <w:t>ele</w:t>
            </w:r>
            <w:proofErr w:type="spellEnd"/>
            <w:r w:rsidR="00460653" w:rsidRPr="0042474D">
              <w:rPr>
                <w:lang w:val="en-US"/>
              </w:rPr>
              <w:t xml:space="preserve"> </w:t>
            </w:r>
            <w:proofErr w:type="spellStart"/>
            <w:r w:rsidR="00460653" w:rsidRPr="0042474D">
              <w:rPr>
                <w:lang w:val="en-US"/>
              </w:rPr>
              <w:t>corespund</w:t>
            </w:r>
            <w:proofErr w:type="spellEnd"/>
            <w:r w:rsidR="00460653" w:rsidRPr="0042474D">
              <w:rPr>
                <w:lang w:val="en-US"/>
              </w:rPr>
              <w:t xml:space="preserve"> </w:t>
            </w:r>
            <w:proofErr w:type="spellStart"/>
            <w:r w:rsidR="00460653" w:rsidRPr="0042474D">
              <w:rPr>
                <w:lang w:val="en-US"/>
              </w:rPr>
              <w:t>voinţei</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care </w:t>
            </w:r>
            <w:proofErr w:type="spellStart"/>
            <w:r w:rsidR="00460653" w:rsidRPr="0042474D">
              <w:rPr>
                <w:lang w:val="en-US"/>
              </w:rPr>
              <w:t>caz</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notificate</w:t>
            </w:r>
            <w:proofErr w:type="spellEnd"/>
            <w:r w:rsidR="00460653" w:rsidRPr="0042474D">
              <w:rPr>
                <w:lang w:val="en-US"/>
              </w:rPr>
              <w:t xml:space="preserve"> </w:t>
            </w:r>
            <w:proofErr w:type="spellStart"/>
            <w:r w:rsidR="00460653" w:rsidRPr="0042474D">
              <w:rPr>
                <w:lang w:val="en-US"/>
              </w:rPr>
              <w:t>imediat</w:t>
            </w:r>
            <w:proofErr w:type="spellEnd"/>
            <w:r w:rsidR="00460653" w:rsidRPr="0042474D">
              <w:rPr>
                <w:lang w:val="en-US"/>
              </w:rPr>
              <w:t xml:space="preserve">. </w:t>
            </w:r>
          </w:p>
          <w:p w14:paraId="38B4E9E3" w14:textId="77777777" w:rsidR="00460653" w:rsidRPr="0042474D" w:rsidRDefault="00D05A94" w:rsidP="00134E8B">
            <w:pPr>
              <w:pStyle w:val="af3"/>
              <w:numPr>
                <w:ilvl w:val="1"/>
                <w:numId w:val="13"/>
              </w:numPr>
              <w:tabs>
                <w:tab w:val="left" w:pos="284"/>
                <w:tab w:val="left" w:pos="426"/>
              </w:tabs>
              <w:spacing w:line="276" w:lineRule="auto"/>
              <w:ind w:left="0" w:hanging="425"/>
              <w:rPr>
                <w:lang w:val="en-US"/>
              </w:rPr>
            </w:pPr>
            <w:r w:rsidRPr="0042474D">
              <w:rPr>
                <w:lang w:val="en-US"/>
              </w:rPr>
              <w:t xml:space="preserve">8.9.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încep</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gramStart"/>
            <w:r w:rsidR="00684D44" w:rsidRPr="0042474D">
              <w:rPr>
                <w:lang w:val="en-US"/>
              </w:rPr>
              <w:t>…..</w:t>
            </w:r>
            <w:proofErr w:type="gramEnd"/>
            <w:r w:rsidR="00460653" w:rsidRPr="0042474D">
              <w:rPr>
                <w:lang w:val="en-US"/>
              </w:rPr>
              <w:t xml:space="preserve"> </w:t>
            </w:r>
            <w:proofErr w:type="spellStart"/>
            <w:r w:rsidR="00460653" w:rsidRPr="0042474D">
              <w:rPr>
                <w:lang w:val="en-US"/>
              </w:rPr>
              <w:t>zile</w:t>
            </w:r>
            <w:proofErr w:type="spellEnd"/>
            <w:r w:rsidR="00460653" w:rsidRPr="0042474D">
              <w:rPr>
                <w:lang w:val="en-US"/>
              </w:rPr>
              <w:t xml:space="preserve"> de la </w:t>
            </w:r>
            <w:proofErr w:type="spellStart"/>
            <w:r w:rsidR="00460653" w:rsidRPr="0042474D">
              <w:rPr>
                <w:lang w:val="en-US"/>
              </w:rPr>
              <w:t>semnarea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înregistrarea</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modul</w:t>
            </w:r>
            <w:proofErr w:type="spellEnd"/>
            <w:r w:rsidR="00460653" w:rsidRPr="0042474D">
              <w:rPr>
                <w:lang w:val="en-US"/>
              </w:rPr>
              <w:t xml:space="preserve"> </w:t>
            </w:r>
            <w:proofErr w:type="spellStart"/>
            <w:r w:rsidR="00460653" w:rsidRPr="0042474D">
              <w:rPr>
                <w:lang w:val="en-US"/>
              </w:rPr>
              <w:t>corespunzător</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primirea</w:t>
            </w:r>
            <w:proofErr w:type="spellEnd"/>
            <w:r w:rsidR="00460653" w:rsidRPr="0042474D">
              <w:rPr>
                <w:lang w:val="en-US"/>
              </w:rPr>
              <w:t xml:space="preserve"> </w:t>
            </w:r>
            <w:proofErr w:type="spellStart"/>
            <w:r w:rsidR="00460653" w:rsidRPr="0042474D">
              <w:rPr>
                <w:lang w:val="en-US"/>
              </w:rPr>
              <w:t>ordinului</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w:t>
            </w:r>
          </w:p>
          <w:p w14:paraId="0F7D7213" w14:textId="77777777" w:rsidR="00460653" w:rsidRPr="0042474D"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134E8B">
            <w:pPr>
              <w:pStyle w:val="a"/>
              <w:numPr>
                <w:ilvl w:val="0"/>
                <w:numId w:val="13"/>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9.1. </w:t>
            </w:r>
            <w:proofErr w:type="spellStart"/>
            <w:r w:rsidR="00460653" w:rsidRPr="0042474D">
              <w:rPr>
                <w:lang w:val="en-US"/>
              </w:rPr>
              <w:t>Perioada</w:t>
            </w:r>
            <w:proofErr w:type="spellEnd"/>
            <w:r w:rsidR="00460653" w:rsidRPr="0042474D">
              <w:rPr>
                <w:lang w:val="en-US"/>
              </w:rPr>
              <w:t xml:space="preserve"> de </w:t>
            </w:r>
            <w:proofErr w:type="spellStart"/>
            <w:r w:rsidR="00460653" w:rsidRPr="0042474D">
              <w:rPr>
                <w:lang w:val="en-US"/>
              </w:rPr>
              <w:t>garanţie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lucrărieste</w:t>
            </w:r>
            <w:proofErr w:type="spellEnd"/>
            <w:r w:rsidR="00460653" w:rsidRPr="0042474D">
              <w:rPr>
                <w:lang w:val="en-US"/>
              </w:rPr>
              <w:t xml:space="preserve"> </w:t>
            </w:r>
            <w:proofErr w:type="gramStart"/>
            <w:r w:rsidR="00460653" w:rsidRPr="0042474D">
              <w:rPr>
                <w:lang w:val="en-US"/>
              </w:rPr>
              <w:t xml:space="preserve">de  </w:t>
            </w:r>
            <w:r w:rsidR="00D379F6" w:rsidRPr="0042474D">
              <w:rPr>
                <w:b/>
                <w:lang w:val="en-US"/>
              </w:rPr>
              <w:t>_</w:t>
            </w:r>
            <w:proofErr w:type="gramEnd"/>
            <w:r w:rsidR="00D379F6" w:rsidRPr="0042474D">
              <w:rPr>
                <w:b/>
                <w:lang w:val="en-US"/>
              </w:rPr>
              <w:t>__</w:t>
            </w:r>
            <w:r w:rsidR="00460653" w:rsidRPr="0042474D">
              <w:rPr>
                <w:lang w:val="en-US"/>
              </w:rPr>
              <w:t xml:space="preserve"> ani. </w:t>
            </w:r>
          </w:p>
          <w:p w14:paraId="1CEFAD7D" w14:textId="77777777"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9.2. </w:t>
            </w:r>
            <w:proofErr w:type="spellStart"/>
            <w:r w:rsidR="00460653" w:rsidRPr="0042474D">
              <w:rPr>
                <w:lang w:val="en-US"/>
              </w:rPr>
              <w:t>Perioada</w:t>
            </w:r>
            <w:proofErr w:type="spellEnd"/>
            <w:r w:rsidR="00460653" w:rsidRPr="0042474D">
              <w:rPr>
                <w:lang w:val="en-US"/>
              </w:rPr>
              <w:t xml:space="preserve"> de </w:t>
            </w:r>
            <w:proofErr w:type="spellStart"/>
            <w:r w:rsidR="00460653" w:rsidRPr="0042474D">
              <w:rPr>
                <w:lang w:val="en-US"/>
              </w:rPr>
              <w:t>garanţie</w:t>
            </w:r>
            <w:proofErr w:type="spellEnd"/>
            <w:r w:rsidR="00460653" w:rsidRPr="0042474D">
              <w:rPr>
                <w:lang w:val="en-US"/>
              </w:rPr>
              <w:t xml:space="preserve"> </w:t>
            </w:r>
            <w:proofErr w:type="spellStart"/>
            <w:r w:rsidRPr="0042474D">
              <w:rPr>
                <w:lang w:val="en-US"/>
              </w:rPr>
              <w:t>începe</w:t>
            </w:r>
            <w:proofErr w:type="spellEnd"/>
            <w:r w:rsidR="00460653" w:rsidRPr="0042474D">
              <w:rPr>
                <w:lang w:val="en-US"/>
              </w:rPr>
              <w:t xml:space="preserve"> de la data </w:t>
            </w:r>
            <w:proofErr w:type="spellStart"/>
            <w:r w:rsidR="00460653" w:rsidRPr="0042474D">
              <w:rPr>
                <w:lang w:val="en-US"/>
              </w:rPr>
              <w:t>recepţiei</w:t>
            </w:r>
            <w:proofErr w:type="spellEnd"/>
            <w:r w:rsidR="00460653" w:rsidRPr="0042474D">
              <w:rPr>
                <w:lang w:val="en-US"/>
              </w:rPr>
              <w:t xml:space="preserve"> la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şip</w:t>
            </w:r>
            <w:r w:rsidRPr="0042474D">
              <w:rPr>
                <w:lang w:val="en-US"/>
              </w:rPr>
              <w:t>â</w:t>
            </w:r>
            <w:r w:rsidR="00460653" w:rsidRPr="0042474D">
              <w:rPr>
                <w:lang w:val="en-US"/>
              </w:rPr>
              <w:t>nă</w:t>
            </w:r>
            <w:proofErr w:type="spellEnd"/>
            <w:r w:rsidR="00460653" w:rsidRPr="0042474D">
              <w:rPr>
                <w:lang w:val="en-US"/>
              </w:rPr>
              <w:t xml:space="preserve"> la </w:t>
            </w:r>
            <w:proofErr w:type="spellStart"/>
            <w:r w:rsidR="00460653" w:rsidRPr="0042474D">
              <w:rPr>
                <w:lang w:val="en-US"/>
              </w:rPr>
              <w:t>expirarea</w:t>
            </w:r>
            <w:proofErr w:type="spellEnd"/>
            <w:r w:rsidR="00460653" w:rsidRPr="0042474D">
              <w:rPr>
                <w:lang w:val="en-US"/>
              </w:rPr>
              <w:t xml:space="preserve"> </w:t>
            </w:r>
            <w:proofErr w:type="spellStart"/>
            <w:r w:rsidR="00D379F6" w:rsidRPr="0042474D">
              <w:rPr>
                <w:lang w:val="en-US"/>
              </w:rPr>
              <w:t>termenului</w:t>
            </w:r>
            <w:proofErr w:type="spellEnd"/>
            <w:r w:rsidR="00D379F6" w:rsidRPr="0042474D">
              <w:rPr>
                <w:lang w:val="en-US"/>
              </w:rPr>
              <w:t xml:space="preserve"> </w:t>
            </w:r>
            <w:proofErr w:type="spellStart"/>
            <w:r w:rsidR="00D379F6" w:rsidRPr="0042474D">
              <w:rPr>
                <w:lang w:val="en-US"/>
              </w:rPr>
              <w:t>prevăzut</w:t>
            </w:r>
            <w:proofErr w:type="spellEnd"/>
            <w:r w:rsidR="00D379F6" w:rsidRPr="0042474D">
              <w:rPr>
                <w:lang w:val="en-US"/>
              </w:rPr>
              <w:t xml:space="preserve"> la </w:t>
            </w:r>
            <w:proofErr w:type="spellStart"/>
            <w:r w:rsidR="00D379F6" w:rsidRPr="0042474D">
              <w:rPr>
                <w:lang w:val="en-US"/>
              </w:rPr>
              <w:t>punctul</w:t>
            </w:r>
            <w:proofErr w:type="spellEnd"/>
            <w:r w:rsidR="00D379F6" w:rsidRPr="0042474D">
              <w:rPr>
                <w:lang w:val="en-US"/>
              </w:rPr>
              <w:t xml:space="preserve"> 9</w:t>
            </w:r>
            <w:r w:rsidR="00460653" w:rsidRPr="0042474D">
              <w:rPr>
                <w:lang w:val="en-US"/>
              </w:rPr>
              <w:t xml:space="preserve">.1 din </w:t>
            </w:r>
            <w:proofErr w:type="spellStart"/>
            <w:r w:rsidR="00460653" w:rsidRPr="0042474D">
              <w:rPr>
                <w:lang w:val="en-US"/>
              </w:rPr>
              <w:t>prezentul</w:t>
            </w:r>
            <w:proofErr w:type="spellEnd"/>
            <w:r w:rsidR="00460653" w:rsidRPr="0042474D">
              <w:rPr>
                <w:lang w:val="en-US"/>
              </w:rPr>
              <w:t xml:space="preserve"> </w:t>
            </w:r>
            <w:r w:rsidR="0001066E" w:rsidRPr="0042474D">
              <w:rPr>
                <w:lang w:val="en-US"/>
              </w:rPr>
              <w:t>capitol</w:t>
            </w:r>
            <w:r w:rsidR="00460653" w:rsidRPr="0042474D">
              <w:rPr>
                <w:lang w:val="en-US"/>
              </w:rPr>
              <w:t xml:space="preserve">. </w:t>
            </w:r>
          </w:p>
          <w:p w14:paraId="31DF6482" w14:textId="77777777"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9.3. </w:t>
            </w:r>
            <w:proofErr w:type="spellStart"/>
            <w:r w:rsidR="00460653" w:rsidRPr="0042474D">
              <w:rPr>
                <w:lang w:val="en-US"/>
              </w:rPr>
              <w:t>Antreprenorul</w:t>
            </w:r>
            <w:proofErr w:type="spellEnd"/>
            <w:r w:rsidR="00460653" w:rsidRPr="0042474D">
              <w:rPr>
                <w:lang w:val="en-US"/>
              </w:rPr>
              <w:t xml:space="preserve"> are </w:t>
            </w:r>
            <w:proofErr w:type="spellStart"/>
            <w:r w:rsidR="00460653" w:rsidRPr="0042474D">
              <w:rPr>
                <w:lang w:val="en-US"/>
              </w:rPr>
              <w:t>obligaţia</w:t>
            </w:r>
            <w:proofErr w:type="spellEnd"/>
            <w:r w:rsidR="00460653" w:rsidRPr="0042474D">
              <w:rPr>
                <w:lang w:val="en-US"/>
              </w:rPr>
              <w:t xml:space="preserve"> ca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perioada</w:t>
            </w:r>
            <w:proofErr w:type="spellEnd"/>
            <w:r w:rsidR="00460653" w:rsidRPr="0042474D">
              <w:rPr>
                <w:lang w:val="en-US"/>
              </w:rPr>
              <w:t xml:space="preserve"> de </w:t>
            </w:r>
            <w:proofErr w:type="spellStart"/>
            <w:r w:rsidR="00460653" w:rsidRPr="0042474D">
              <w:rPr>
                <w:lang w:val="en-US"/>
              </w:rPr>
              <w:t>garanţie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înlăture</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defecţiunile</w:t>
            </w:r>
            <w:proofErr w:type="spellEnd"/>
            <w:r w:rsidR="00460653" w:rsidRPr="0042474D">
              <w:rPr>
                <w:lang w:val="en-US"/>
              </w:rPr>
              <w:t xml:space="preserve"> </w:t>
            </w:r>
            <w:proofErr w:type="spellStart"/>
            <w:r w:rsidR="00460653" w:rsidRPr="0042474D">
              <w:rPr>
                <w:lang w:val="en-US"/>
              </w:rPr>
              <w:t>ce</w:t>
            </w:r>
            <w:proofErr w:type="spellEnd"/>
            <w:r w:rsidR="00460653" w:rsidRPr="0042474D">
              <w:rPr>
                <w:lang w:val="en-US"/>
              </w:rPr>
              <w:t xml:space="preserve"> </w:t>
            </w:r>
            <w:proofErr w:type="spellStart"/>
            <w:r w:rsidR="00460653" w:rsidRPr="0042474D">
              <w:rPr>
                <w:lang w:val="en-US"/>
              </w:rPr>
              <w:t>ţin</w:t>
            </w:r>
            <w:proofErr w:type="spellEnd"/>
            <w:r w:rsidR="00460653" w:rsidRPr="0042474D">
              <w:rPr>
                <w:lang w:val="en-US"/>
              </w:rPr>
              <w:t xml:space="preserve"> de </w:t>
            </w:r>
            <w:proofErr w:type="spellStart"/>
            <w:r w:rsidR="00460653" w:rsidRPr="0042474D">
              <w:rPr>
                <w:lang w:val="en-US"/>
              </w:rPr>
              <w:t>nerespectarea</w:t>
            </w:r>
            <w:proofErr w:type="spellEnd"/>
            <w:r w:rsidR="00460653" w:rsidRPr="0042474D">
              <w:rPr>
                <w:lang w:val="en-US"/>
              </w:rPr>
              <w:t xml:space="preserve"> </w:t>
            </w:r>
            <w:proofErr w:type="spellStart"/>
            <w:r w:rsidR="00460653" w:rsidRPr="0042474D">
              <w:rPr>
                <w:lang w:val="en-US"/>
              </w:rPr>
              <w:t>clauzelor</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r w:rsidRPr="0042474D">
              <w:rPr>
                <w:lang w:val="en-US"/>
              </w:rPr>
              <w:t xml:space="preserve">din </w:t>
            </w:r>
            <w:proofErr w:type="spellStart"/>
            <w:r w:rsidRPr="0042474D">
              <w:rPr>
                <w:lang w:val="en-US"/>
              </w:rPr>
              <w:t>cont</w:t>
            </w:r>
            <w:proofErr w:type="spellEnd"/>
            <w:r w:rsidRPr="0042474D">
              <w:rPr>
                <w:lang w:val="en-US"/>
              </w:rPr>
              <w:t xml:space="preserve"> </w:t>
            </w:r>
            <w:proofErr w:type="spellStart"/>
            <w:r w:rsidRPr="0042474D">
              <w:rPr>
                <w:lang w:val="en-US"/>
              </w:rPr>
              <w:t>propriu</w:t>
            </w:r>
            <w:proofErr w:type="spellEnd"/>
            <w:r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urma</w:t>
            </w:r>
            <w:proofErr w:type="spellEnd"/>
            <w:r w:rsidR="00460653" w:rsidRPr="0042474D">
              <w:rPr>
                <w:lang w:val="en-US"/>
              </w:rPr>
              <w:t xml:space="preserve"> </w:t>
            </w:r>
            <w:proofErr w:type="spellStart"/>
            <w:r w:rsidR="00460653" w:rsidRPr="0042474D">
              <w:rPr>
                <w:lang w:val="en-US"/>
              </w:rPr>
              <w:t>unei</w:t>
            </w:r>
            <w:proofErr w:type="spellEnd"/>
            <w:r w:rsidR="00460653" w:rsidRPr="0042474D">
              <w:rPr>
                <w:lang w:val="en-US"/>
              </w:rPr>
              <w:t xml:space="preserve"> </w:t>
            </w:r>
            <w:proofErr w:type="spellStart"/>
            <w:r w:rsidR="00460653" w:rsidRPr="0042474D">
              <w:rPr>
                <w:lang w:val="en-US"/>
              </w:rPr>
              <w:t>notificări</w:t>
            </w:r>
            <w:proofErr w:type="spellEnd"/>
            <w:r w:rsidR="00460653" w:rsidRPr="0042474D">
              <w:rPr>
                <w:lang w:val="en-US"/>
              </w:rPr>
              <w:t xml:space="preserve"> </w:t>
            </w:r>
            <w:proofErr w:type="spellStart"/>
            <w:r w:rsidR="00460653" w:rsidRPr="0042474D">
              <w:rPr>
                <w:lang w:val="en-US"/>
              </w:rPr>
              <w:t>transmise</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
          <w:p w14:paraId="621FAFBC" w14:textId="77777777" w:rsidR="00460653" w:rsidRPr="0042474D" w:rsidRDefault="00460653" w:rsidP="00196AB4">
            <w:pPr>
              <w:pStyle w:val="af3"/>
              <w:tabs>
                <w:tab w:val="left" w:pos="567"/>
              </w:tabs>
              <w:spacing w:line="276" w:lineRule="auto"/>
              <w:ind w:firstLine="0"/>
              <w:rPr>
                <w:lang w:val="en-US"/>
              </w:rPr>
            </w:pPr>
          </w:p>
          <w:p w14:paraId="74A59756" w14:textId="77777777" w:rsidR="00460653" w:rsidRPr="00FF430B" w:rsidRDefault="00D53233" w:rsidP="00134E8B">
            <w:pPr>
              <w:pStyle w:val="a"/>
              <w:numPr>
                <w:ilvl w:val="0"/>
                <w:numId w:val="13"/>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10.1. </w:t>
            </w:r>
            <w:proofErr w:type="spellStart"/>
            <w:proofErr w:type="gramStart"/>
            <w:r w:rsidR="00460653" w:rsidRPr="0042474D">
              <w:rPr>
                <w:lang w:val="en-US"/>
              </w:rPr>
              <w:t>Părţile</w:t>
            </w:r>
            <w:proofErr w:type="spellEnd"/>
            <w:r w:rsidR="00460653" w:rsidRPr="0042474D">
              <w:rPr>
                <w:lang w:val="en-US"/>
              </w:rPr>
              <w:t xml:space="preserve">  </w:t>
            </w:r>
            <w:proofErr w:type="spellStart"/>
            <w:r w:rsidR="00460653" w:rsidRPr="0042474D">
              <w:rPr>
                <w:lang w:val="en-US"/>
              </w:rPr>
              <w:t>poartă</w:t>
            </w:r>
            <w:proofErr w:type="spellEnd"/>
            <w:proofErr w:type="gramEnd"/>
            <w:r w:rsidR="00460653" w:rsidRPr="0042474D">
              <w:rPr>
                <w:lang w:val="en-US"/>
              </w:rPr>
              <w:t xml:space="preserve"> </w:t>
            </w:r>
            <w:proofErr w:type="spellStart"/>
            <w:r w:rsidR="00460653" w:rsidRPr="0042474D">
              <w:rPr>
                <w:lang w:val="en-US"/>
              </w:rPr>
              <w:t>răspundere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neexecutarea</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necorespunzătoare</w:t>
            </w:r>
            <w:proofErr w:type="spellEnd"/>
            <w:r w:rsidR="00460653" w:rsidRPr="0042474D">
              <w:rPr>
                <w:lang w:val="en-US"/>
              </w:rPr>
              <w:t xml:space="preserve"> a </w:t>
            </w:r>
            <w:proofErr w:type="spellStart"/>
            <w:r w:rsidR="00460653" w:rsidRPr="0042474D">
              <w:rPr>
                <w:lang w:val="en-US"/>
              </w:rPr>
              <w:t>obligaţiilor</w:t>
            </w:r>
            <w:proofErr w:type="spellEnd"/>
            <w:r w:rsidR="00460653" w:rsidRPr="0042474D">
              <w:rPr>
                <w:lang w:val="en-US"/>
              </w:rPr>
              <w:t xml:space="preserve">  </w:t>
            </w:r>
            <w:proofErr w:type="spellStart"/>
            <w:r w:rsidR="00460653" w:rsidRPr="0042474D">
              <w:rPr>
                <w:lang w:val="en-US"/>
              </w:rPr>
              <w:t>prevăzute</w:t>
            </w:r>
            <w:proofErr w:type="spellEnd"/>
            <w:r w:rsidR="00460653" w:rsidRPr="0042474D">
              <w:rPr>
                <w:lang w:val="en-US"/>
              </w:rPr>
              <w:t xml:space="preserve"> de </w:t>
            </w:r>
            <w:proofErr w:type="spellStart"/>
            <w:r w:rsidR="00460653" w:rsidRPr="0042474D">
              <w:rPr>
                <w:lang w:val="en-US"/>
              </w:rPr>
              <w:t>prezentul</w:t>
            </w:r>
            <w:proofErr w:type="spellEnd"/>
            <w:r w:rsidR="00460653" w:rsidRPr="0042474D">
              <w:rPr>
                <w:lang w:val="en-US"/>
              </w:rPr>
              <w:t xml:space="preserve"> contract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conformitate</w:t>
            </w:r>
            <w:proofErr w:type="spellEnd"/>
            <w:r w:rsidR="00460653" w:rsidRPr="0042474D">
              <w:rPr>
                <w:lang w:val="en-US"/>
              </w:rPr>
              <w:t xml:space="preserve"> cu </w:t>
            </w:r>
            <w:proofErr w:type="spellStart"/>
            <w:r w:rsidR="00460653" w:rsidRPr="0042474D">
              <w:rPr>
                <w:lang w:val="en-US"/>
              </w:rPr>
              <w:t>legislaţia</w:t>
            </w:r>
            <w:proofErr w:type="spellEnd"/>
            <w:r w:rsidR="00460653" w:rsidRPr="0042474D">
              <w:rPr>
                <w:lang w:val="en-US"/>
              </w:rPr>
              <w:t xml:space="preserve">  </w:t>
            </w:r>
            <w:proofErr w:type="spellStart"/>
            <w:r w:rsidR="00460653" w:rsidRPr="0042474D">
              <w:rPr>
                <w:lang w:val="en-US"/>
              </w:rPr>
              <w:t>Republicii</w:t>
            </w:r>
            <w:proofErr w:type="spellEnd"/>
            <w:r w:rsidR="00460653" w:rsidRPr="0042474D">
              <w:rPr>
                <w:lang w:val="en-US"/>
              </w:rPr>
              <w:t xml:space="preserve"> Moldova.</w:t>
            </w:r>
          </w:p>
          <w:p w14:paraId="476BB321"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10.2.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legătură</w:t>
            </w:r>
            <w:proofErr w:type="spellEnd"/>
            <w:r w:rsidR="00460653" w:rsidRPr="0042474D">
              <w:rPr>
                <w:lang w:val="en-US"/>
              </w:rPr>
              <w:t xml:space="preserve"> cu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de </w:t>
            </w:r>
            <w:proofErr w:type="spellStart"/>
            <w:r w:rsidR="00460653" w:rsidRPr="0042474D">
              <w:rPr>
                <w:lang w:val="en-US"/>
              </w:rPr>
              <w:t>construcţii</w:t>
            </w:r>
            <w:proofErr w:type="spellEnd"/>
            <w:r w:rsidR="00460653" w:rsidRPr="0042474D">
              <w:rPr>
                <w:lang w:val="en-US"/>
              </w:rPr>
              <w:t xml:space="preserve"> se produce o </w:t>
            </w:r>
            <w:proofErr w:type="spellStart"/>
            <w:r w:rsidR="00460653" w:rsidRPr="0042474D">
              <w:rPr>
                <w:lang w:val="en-US"/>
              </w:rPr>
              <w:t>daună</w:t>
            </w:r>
            <w:proofErr w:type="spellEnd"/>
            <w:r w:rsidR="00460653" w:rsidRPr="0042474D">
              <w:rPr>
                <w:lang w:val="en-US"/>
              </w:rPr>
              <w:t xml:space="preserve"> </w:t>
            </w:r>
            <w:proofErr w:type="spellStart"/>
            <w:r w:rsidR="00460653" w:rsidRPr="0042474D">
              <w:rPr>
                <w:lang w:val="en-US"/>
              </w:rPr>
              <w:t>unui</w:t>
            </w:r>
            <w:proofErr w:type="spellEnd"/>
            <w:r w:rsidR="00460653" w:rsidRPr="0042474D">
              <w:rPr>
                <w:lang w:val="en-US"/>
              </w:rPr>
              <w:t xml:space="preserve"> </w:t>
            </w:r>
            <w:proofErr w:type="spellStart"/>
            <w:r w:rsidR="00460653" w:rsidRPr="0042474D">
              <w:rPr>
                <w:lang w:val="en-US"/>
              </w:rPr>
              <w:t>terţ</w:t>
            </w:r>
            <w:proofErr w:type="spellEnd"/>
            <w:r w:rsidR="00460653" w:rsidRPr="0042474D">
              <w:rPr>
                <w:lang w:val="en-US"/>
              </w:rPr>
              <w:t xml:space="preserve">, </w:t>
            </w:r>
            <w:proofErr w:type="spellStart"/>
            <w:r w:rsidR="00460653" w:rsidRPr="0042474D">
              <w:rPr>
                <w:lang w:val="en-US"/>
              </w:rPr>
              <w:t>părţile</w:t>
            </w:r>
            <w:proofErr w:type="spellEnd"/>
            <w:r w:rsidR="00460653" w:rsidRPr="0042474D">
              <w:rPr>
                <w:lang w:val="en-US"/>
              </w:rPr>
              <w:t xml:space="preserve"> </w:t>
            </w:r>
            <w:proofErr w:type="spellStart"/>
            <w:r w:rsidR="00460653" w:rsidRPr="0042474D">
              <w:rPr>
                <w:lang w:val="en-US"/>
              </w:rPr>
              <w:t>contractante</w:t>
            </w:r>
            <w:proofErr w:type="spellEnd"/>
            <w:r w:rsidR="00460653" w:rsidRPr="0042474D">
              <w:rPr>
                <w:lang w:val="en-US"/>
              </w:rPr>
              <w:t xml:space="preserve"> </w:t>
            </w:r>
            <w:proofErr w:type="spellStart"/>
            <w:r w:rsidR="00460653" w:rsidRPr="0042474D">
              <w:rPr>
                <w:lang w:val="en-US"/>
              </w:rPr>
              <w:t>răspund</w:t>
            </w:r>
            <w:proofErr w:type="spellEnd"/>
            <w:r w:rsidR="00460653" w:rsidRPr="0042474D">
              <w:rPr>
                <w:lang w:val="en-US"/>
              </w:rPr>
              <w:t xml:space="preserve"> </w:t>
            </w:r>
            <w:proofErr w:type="spellStart"/>
            <w:r w:rsidR="00460653" w:rsidRPr="0042474D">
              <w:rPr>
                <w:lang w:val="en-US"/>
              </w:rPr>
              <w:t>solidar</w:t>
            </w:r>
            <w:proofErr w:type="spellEnd"/>
            <w:r w:rsidR="00460653" w:rsidRPr="0042474D">
              <w:rPr>
                <w:lang w:val="en-US"/>
              </w:rPr>
              <w:t xml:space="preserve">, conform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legale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stabilirea</w:t>
            </w:r>
            <w:proofErr w:type="spellEnd"/>
            <w:r w:rsidR="00460653" w:rsidRPr="0042474D">
              <w:rPr>
                <w:lang w:val="en-US"/>
              </w:rPr>
              <w:t xml:space="preserve"> </w:t>
            </w:r>
            <w:proofErr w:type="spellStart"/>
            <w:r w:rsidR="00460653" w:rsidRPr="0042474D">
              <w:rPr>
                <w:lang w:val="en-US"/>
              </w:rPr>
              <w:t>între</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a </w:t>
            </w:r>
            <w:proofErr w:type="spellStart"/>
            <w:r w:rsidR="00460653" w:rsidRPr="0042474D">
              <w:rPr>
                <w:lang w:val="en-US"/>
              </w:rPr>
              <w:t>cuantumului</w:t>
            </w:r>
            <w:proofErr w:type="spellEnd"/>
            <w:r w:rsidR="00460653" w:rsidRPr="0042474D">
              <w:rPr>
                <w:lang w:val="en-US"/>
              </w:rPr>
              <w:t xml:space="preserve"> </w:t>
            </w:r>
            <w:proofErr w:type="spellStart"/>
            <w:r w:rsidR="00460653" w:rsidRPr="0042474D">
              <w:rPr>
                <w:lang w:val="en-US"/>
              </w:rPr>
              <w:t>răspunderii</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dauna</w:t>
            </w:r>
            <w:proofErr w:type="spellEnd"/>
            <w:r w:rsidR="00460653" w:rsidRPr="0042474D">
              <w:rPr>
                <w:lang w:val="en-US"/>
              </w:rPr>
              <w:t xml:space="preserve"> </w:t>
            </w:r>
            <w:proofErr w:type="spellStart"/>
            <w:r w:rsidR="00460653" w:rsidRPr="0042474D">
              <w:rPr>
                <w:lang w:val="en-US"/>
              </w:rPr>
              <w:t>provocată</w:t>
            </w:r>
            <w:proofErr w:type="spellEnd"/>
            <w:r w:rsidR="00460653" w:rsidRPr="0042474D">
              <w:rPr>
                <w:lang w:val="en-US"/>
              </w:rPr>
              <w:t xml:space="preserve"> se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ţine</w:t>
            </w:r>
            <w:proofErr w:type="spellEnd"/>
            <w:r w:rsidR="00460653" w:rsidRPr="0042474D">
              <w:rPr>
                <w:lang w:val="en-US"/>
              </w:rPr>
              <w:t xml:space="preserve"> </w:t>
            </w:r>
            <w:proofErr w:type="spellStart"/>
            <w:r w:rsidR="00460653" w:rsidRPr="0042474D">
              <w:rPr>
                <w:lang w:val="en-US"/>
              </w:rPr>
              <w:t>seama</w:t>
            </w:r>
            <w:proofErr w:type="spellEnd"/>
            <w:r w:rsidR="00460653" w:rsidRPr="0042474D">
              <w:rPr>
                <w:lang w:val="en-US"/>
              </w:rPr>
              <w:t xml:space="preserve"> de </w:t>
            </w:r>
            <w:proofErr w:type="spellStart"/>
            <w:r w:rsidR="00460653" w:rsidRPr="0042474D">
              <w:rPr>
                <w:lang w:val="en-US"/>
              </w:rPr>
              <w:t>gradul</w:t>
            </w:r>
            <w:proofErr w:type="spellEnd"/>
            <w:r w:rsidR="00460653" w:rsidRPr="0042474D">
              <w:rPr>
                <w:lang w:val="en-US"/>
              </w:rPr>
              <w:t xml:space="preserve"> de </w:t>
            </w:r>
            <w:proofErr w:type="spellStart"/>
            <w:r w:rsidR="00460653" w:rsidRPr="0042474D">
              <w:rPr>
                <w:lang w:val="en-US"/>
              </w:rPr>
              <w:t>vinovăţie</w:t>
            </w:r>
            <w:proofErr w:type="spellEnd"/>
            <w:r w:rsidR="00460653" w:rsidRPr="0042474D">
              <w:rPr>
                <w:lang w:val="en-US"/>
              </w:rPr>
              <w:t xml:space="preserve"> a </w:t>
            </w:r>
            <w:proofErr w:type="spellStart"/>
            <w:r w:rsidR="00460653" w:rsidRPr="0042474D">
              <w:rPr>
                <w:lang w:val="en-US"/>
              </w:rPr>
              <w:t>fiecărui</w:t>
            </w:r>
            <w:proofErr w:type="spellEnd"/>
            <w:r w:rsidR="00460653" w:rsidRPr="0042474D">
              <w:rPr>
                <w:lang w:val="en-US"/>
              </w:rPr>
              <w:t xml:space="preserve"> </w:t>
            </w:r>
            <w:proofErr w:type="spellStart"/>
            <w:r w:rsidR="00460653" w:rsidRPr="0042474D">
              <w:rPr>
                <w:lang w:val="en-US"/>
              </w:rPr>
              <w:t>partener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producerea</w:t>
            </w:r>
            <w:proofErr w:type="spellEnd"/>
            <w:r w:rsidR="00460653" w:rsidRPr="0042474D">
              <w:rPr>
                <w:lang w:val="en-US"/>
              </w:rPr>
              <w:t xml:space="preserve"> </w:t>
            </w:r>
            <w:proofErr w:type="spellStart"/>
            <w:r w:rsidR="00460653" w:rsidRPr="0042474D">
              <w:rPr>
                <w:lang w:val="en-US"/>
              </w:rPr>
              <w:t>acesteia</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clauzele</w:t>
            </w:r>
            <w:proofErr w:type="spellEnd"/>
            <w:r w:rsidR="00460653" w:rsidRPr="0042474D">
              <w:rPr>
                <w:lang w:val="en-US"/>
              </w:rPr>
              <w:t xml:space="preserve"> </w:t>
            </w:r>
            <w:proofErr w:type="spellStart"/>
            <w:r w:rsidR="00460653" w:rsidRPr="0042474D">
              <w:rPr>
                <w:lang w:val="en-US"/>
              </w:rPr>
              <w:t>contractuale</w:t>
            </w:r>
            <w:proofErr w:type="spellEnd"/>
            <w:r w:rsidR="00460653" w:rsidRPr="0042474D">
              <w:rPr>
                <w:lang w:val="en-US"/>
              </w:rPr>
              <w:t xml:space="preserve"> nu s-a </w:t>
            </w:r>
            <w:proofErr w:type="spellStart"/>
            <w:r w:rsidR="00460653" w:rsidRPr="0042474D">
              <w:rPr>
                <w:lang w:val="en-US"/>
              </w:rPr>
              <w:t>prevăzut</w:t>
            </w:r>
            <w:proofErr w:type="spellEnd"/>
            <w:r w:rsidR="00460653" w:rsidRPr="0042474D">
              <w:rPr>
                <w:lang w:val="en-US"/>
              </w:rPr>
              <w:t xml:space="preserve"> </w:t>
            </w:r>
            <w:proofErr w:type="spellStart"/>
            <w:r w:rsidR="00460653" w:rsidRPr="0042474D">
              <w:rPr>
                <w:lang w:val="en-US"/>
              </w:rPr>
              <w:t>altfel</w:t>
            </w:r>
            <w:proofErr w:type="spellEnd"/>
            <w:r w:rsidR="00460653" w:rsidRPr="0042474D">
              <w:rPr>
                <w:lang w:val="en-US"/>
              </w:rPr>
              <w:t xml:space="preserve">. </w:t>
            </w:r>
          </w:p>
          <w:p w14:paraId="09C3CC2A"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10.3. </w:t>
            </w:r>
            <w:proofErr w:type="spellStart"/>
            <w:r w:rsidR="00460653" w:rsidRPr="0042474D">
              <w:rPr>
                <w:lang w:val="en-US"/>
              </w:rPr>
              <w:t>Membrii</w:t>
            </w:r>
            <w:proofErr w:type="spellEnd"/>
            <w:r w:rsidR="00460653" w:rsidRPr="0042474D">
              <w:rPr>
                <w:lang w:val="en-US"/>
              </w:rPr>
              <w:t xml:space="preserve"> </w:t>
            </w:r>
            <w:proofErr w:type="spellStart"/>
            <w:r w:rsidR="00460653" w:rsidRPr="0042474D">
              <w:rPr>
                <w:lang w:val="en-US"/>
              </w:rPr>
              <w:t>asocierii</w:t>
            </w:r>
            <w:proofErr w:type="spellEnd"/>
            <w:r w:rsidR="00460653" w:rsidRPr="0042474D">
              <w:rPr>
                <w:lang w:val="en-US"/>
              </w:rPr>
              <w:t xml:space="preserve"> </w:t>
            </w:r>
            <w:proofErr w:type="spellStart"/>
            <w:r w:rsidR="00460653" w:rsidRPr="0042474D">
              <w:rPr>
                <w:lang w:val="en-US"/>
              </w:rPr>
              <w:t>își</w:t>
            </w:r>
            <w:proofErr w:type="spellEnd"/>
            <w:r w:rsidR="00460653" w:rsidRPr="0042474D">
              <w:rPr>
                <w:lang w:val="en-US"/>
              </w:rPr>
              <w:t xml:space="preserve"> </w:t>
            </w:r>
            <w:proofErr w:type="spellStart"/>
            <w:r w:rsidR="00460653" w:rsidRPr="0042474D">
              <w:rPr>
                <w:lang w:val="en-US"/>
              </w:rPr>
              <w:t>păstrează</w:t>
            </w:r>
            <w:proofErr w:type="spellEnd"/>
            <w:r w:rsidR="00460653" w:rsidRPr="0042474D">
              <w:rPr>
                <w:lang w:val="en-US"/>
              </w:rPr>
              <w:t xml:space="preserve"> </w:t>
            </w:r>
            <w:proofErr w:type="spellStart"/>
            <w:r w:rsidR="00460653" w:rsidRPr="0042474D">
              <w:rPr>
                <w:lang w:val="en-US"/>
              </w:rPr>
              <w:t>individualitatea</w:t>
            </w:r>
            <w:proofErr w:type="spellEnd"/>
            <w:r w:rsidR="00460653" w:rsidRPr="0042474D">
              <w:rPr>
                <w:lang w:val="en-US"/>
              </w:rPr>
              <w:t xml:space="preserve"> ca </w:t>
            </w:r>
            <w:proofErr w:type="spellStart"/>
            <w:r w:rsidR="00460653" w:rsidRPr="0042474D">
              <w:rPr>
                <w:lang w:val="en-US"/>
              </w:rPr>
              <w:t>subiecți</w:t>
            </w:r>
            <w:proofErr w:type="spellEnd"/>
            <w:r w:rsidR="00460653" w:rsidRPr="0042474D">
              <w:rPr>
                <w:lang w:val="en-US"/>
              </w:rPr>
              <w:t xml:space="preserve"> de </w:t>
            </w:r>
            <w:proofErr w:type="spellStart"/>
            <w:r w:rsidR="00460653" w:rsidRPr="0042474D">
              <w:rPr>
                <w:lang w:val="en-US"/>
              </w:rPr>
              <w:t>drept</w:t>
            </w:r>
            <w:proofErr w:type="spellEnd"/>
            <w:r w:rsidR="00460653" w:rsidRPr="0042474D">
              <w:rPr>
                <w:lang w:val="en-US"/>
              </w:rPr>
              <w:t xml:space="preserve">, </w:t>
            </w:r>
            <w:proofErr w:type="spellStart"/>
            <w:r w:rsidR="00460653" w:rsidRPr="0042474D">
              <w:rPr>
                <w:lang w:val="en-US"/>
              </w:rPr>
              <w:t>însă</w:t>
            </w:r>
            <w:proofErr w:type="spellEnd"/>
            <w:r w:rsidR="00460653" w:rsidRPr="0042474D">
              <w:rPr>
                <w:lang w:val="en-US"/>
              </w:rPr>
              <w:t xml:space="preserve"> sunt </w:t>
            </w:r>
            <w:proofErr w:type="spellStart"/>
            <w:r w:rsidR="00460653" w:rsidRPr="0042474D">
              <w:rPr>
                <w:lang w:val="en-US"/>
              </w:rPr>
              <w:t>obligați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răspundă</w:t>
            </w:r>
            <w:proofErr w:type="spellEnd"/>
            <w:r w:rsidR="00460653" w:rsidRPr="0042474D">
              <w:rPr>
                <w:lang w:val="en-US"/>
              </w:rPr>
              <w:t xml:space="preserve"> </w:t>
            </w:r>
            <w:proofErr w:type="spellStart"/>
            <w:r w:rsidR="00460653" w:rsidRPr="0042474D">
              <w:rPr>
                <w:lang w:val="en-US"/>
              </w:rPr>
              <w:t>solidar</w:t>
            </w:r>
            <w:proofErr w:type="spellEnd"/>
            <w:r w:rsidR="00460653" w:rsidRPr="0042474D">
              <w:rPr>
                <w:lang w:val="en-US"/>
              </w:rPr>
              <w:t xml:space="preserve"> </w:t>
            </w:r>
            <w:proofErr w:type="spellStart"/>
            <w:r w:rsidR="00460653" w:rsidRPr="0042474D">
              <w:rPr>
                <w:lang w:val="en-US"/>
              </w:rPr>
              <w:t>față</w:t>
            </w:r>
            <w:proofErr w:type="spellEnd"/>
            <w:r w:rsidR="00460653" w:rsidRPr="0042474D">
              <w:rPr>
                <w:lang w:val="en-US"/>
              </w:rPr>
              <w:t xml:space="preserve"> de </w:t>
            </w:r>
            <w:proofErr w:type="spellStart"/>
            <w:r w:rsidR="00460653" w:rsidRPr="0042474D">
              <w:rPr>
                <w:lang w:val="en-US"/>
              </w:rPr>
              <w:t>autoritate</w:t>
            </w:r>
            <w:r w:rsidRPr="0042474D">
              <w:rPr>
                <w:lang w:val="en-US"/>
              </w:rPr>
              <w:t>a</w:t>
            </w:r>
            <w:proofErr w:type="spellEnd"/>
            <w:r w:rsidR="00460653" w:rsidRPr="0042474D">
              <w:rPr>
                <w:lang w:val="en-US"/>
              </w:rPr>
              <w:t xml:space="preserve"> </w:t>
            </w:r>
            <w:proofErr w:type="spellStart"/>
            <w:r w:rsidR="00460653" w:rsidRPr="0042474D">
              <w:rPr>
                <w:lang w:val="en-US"/>
              </w:rPr>
              <w:t>contractantă</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modul</w:t>
            </w:r>
            <w:proofErr w:type="spellEnd"/>
            <w:r w:rsidR="00460653" w:rsidRPr="0042474D">
              <w:rPr>
                <w:lang w:val="en-US"/>
              </w:rPr>
              <w:t xml:space="preserve"> de </w:t>
            </w:r>
            <w:proofErr w:type="spellStart"/>
            <w:r w:rsidR="00460653" w:rsidRPr="0042474D">
              <w:rPr>
                <w:lang w:val="en-US"/>
              </w:rPr>
              <w:t>îndeplinire</w:t>
            </w:r>
            <w:proofErr w:type="spellEnd"/>
            <w:r w:rsidR="00460653" w:rsidRPr="0042474D">
              <w:rPr>
                <w:lang w:val="en-US"/>
              </w:rPr>
              <w:t xml:space="preserve"> </w:t>
            </w:r>
            <w:proofErr w:type="gramStart"/>
            <w:r w:rsidR="00460653" w:rsidRPr="0042474D">
              <w:rPr>
                <w:lang w:val="en-US"/>
              </w:rPr>
              <w:t>a</w:t>
            </w:r>
            <w:proofErr w:type="gramEnd"/>
            <w:r w:rsidR="00460653" w:rsidRPr="0042474D">
              <w:rPr>
                <w:lang w:val="en-US"/>
              </w:rPr>
              <w:t xml:space="preserve"> </w:t>
            </w:r>
            <w:proofErr w:type="spellStart"/>
            <w:r w:rsidR="00460653" w:rsidRPr="0042474D">
              <w:rPr>
                <w:lang w:val="en-US"/>
              </w:rPr>
              <w:t>obligațiilor</w:t>
            </w:r>
            <w:proofErr w:type="spellEnd"/>
            <w:r w:rsidR="00460653" w:rsidRPr="0042474D">
              <w:rPr>
                <w:lang w:val="en-US"/>
              </w:rPr>
              <w:t xml:space="preserve"> </w:t>
            </w:r>
            <w:proofErr w:type="spellStart"/>
            <w:r w:rsidR="00460653" w:rsidRPr="0042474D">
              <w:rPr>
                <w:lang w:val="en-US"/>
              </w:rPr>
              <w:t>contractuale</w:t>
            </w:r>
            <w:proofErr w:type="spellEnd"/>
            <w:r w:rsidR="00460653" w:rsidRPr="0042474D">
              <w:rPr>
                <w:lang w:val="en-US"/>
              </w:rPr>
              <w:t>.</w:t>
            </w:r>
          </w:p>
          <w:p w14:paraId="377C0C33"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lastRenderedPageBreak/>
              <w:t xml:space="preserve">10.4.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prejudiciul</w:t>
            </w:r>
            <w:proofErr w:type="spellEnd"/>
            <w:r w:rsidR="00460653" w:rsidRPr="0042474D">
              <w:rPr>
                <w:lang w:val="en-US"/>
              </w:rPr>
              <w:t xml:space="preserve"> </w:t>
            </w:r>
            <w:proofErr w:type="spellStart"/>
            <w:r w:rsidR="00460653" w:rsidRPr="0042474D">
              <w:rPr>
                <w:lang w:val="en-US"/>
              </w:rPr>
              <w:t>cauzat</w:t>
            </w:r>
            <w:proofErr w:type="spellEnd"/>
            <w:r w:rsidR="00460653" w:rsidRPr="0042474D">
              <w:rPr>
                <w:lang w:val="en-US"/>
              </w:rPr>
              <w:t xml:space="preserve"> </w:t>
            </w:r>
            <w:proofErr w:type="spellStart"/>
            <w:r w:rsidR="00460653" w:rsidRPr="0042474D">
              <w:rPr>
                <w:lang w:val="en-US"/>
              </w:rPr>
              <w:t>terţei</w:t>
            </w:r>
            <w:proofErr w:type="spellEnd"/>
            <w:r w:rsidR="00460653" w:rsidRPr="0042474D">
              <w:rPr>
                <w:lang w:val="en-US"/>
              </w:rPr>
              <w:t xml:space="preserve"> </w:t>
            </w:r>
            <w:proofErr w:type="spellStart"/>
            <w:r w:rsidR="00460653" w:rsidRPr="0042474D">
              <w:rPr>
                <w:lang w:val="en-US"/>
              </w:rPr>
              <w:t>persoane</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urmare</w:t>
            </w:r>
            <w:proofErr w:type="spellEnd"/>
            <w:r w:rsidR="00460653" w:rsidRPr="0042474D">
              <w:rPr>
                <w:lang w:val="en-US"/>
              </w:rPr>
              <w:t xml:space="preserve"> a </w:t>
            </w:r>
            <w:proofErr w:type="spellStart"/>
            <w:r w:rsidR="00460653" w:rsidRPr="0042474D">
              <w:rPr>
                <w:lang w:val="en-US"/>
              </w:rPr>
              <w:t>unei</w:t>
            </w:r>
            <w:proofErr w:type="spellEnd"/>
            <w:r w:rsidR="00460653" w:rsidRPr="0042474D">
              <w:rPr>
                <w:lang w:val="en-US"/>
              </w:rPr>
              <w:t xml:space="preserve"> </w:t>
            </w:r>
            <w:proofErr w:type="spellStart"/>
            <w:r w:rsidR="00460653" w:rsidRPr="0042474D">
              <w:rPr>
                <w:lang w:val="en-US"/>
              </w:rPr>
              <w:t>măsuri</w:t>
            </w:r>
            <w:proofErr w:type="spellEnd"/>
            <w:r w:rsidR="00460653" w:rsidRPr="0042474D">
              <w:rPr>
                <w:lang w:val="en-US"/>
              </w:rPr>
              <w:t xml:space="preserve"> </w:t>
            </w:r>
            <w:proofErr w:type="spellStart"/>
            <w:r w:rsidR="00460653" w:rsidRPr="0042474D">
              <w:rPr>
                <w:lang w:val="en-US"/>
              </w:rPr>
              <w:t>dispuse</w:t>
            </w:r>
            <w:proofErr w:type="spellEnd"/>
            <w:r w:rsidR="00460653" w:rsidRPr="0042474D">
              <w:rPr>
                <w:lang w:val="en-US"/>
              </w:rPr>
              <w:t xml:space="preserve"> de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forma </w:t>
            </w:r>
            <w:proofErr w:type="spellStart"/>
            <w:r w:rsidR="00460653" w:rsidRPr="0042474D">
              <w:rPr>
                <w:lang w:val="en-US"/>
              </w:rPr>
              <w:t>în</w:t>
            </w:r>
            <w:proofErr w:type="spellEnd"/>
            <w:r w:rsidR="00460653" w:rsidRPr="0042474D">
              <w:rPr>
                <w:lang w:val="en-US"/>
              </w:rPr>
              <w:t xml:space="preserve"> care a </w:t>
            </w:r>
            <w:proofErr w:type="spellStart"/>
            <w:r w:rsidR="00460653" w:rsidRPr="0042474D">
              <w:rPr>
                <w:lang w:val="en-US"/>
              </w:rPr>
              <w:t>fost</w:t>
            </w:r>
            <w:proofErr w:type="spellEnd"/>
            <w:r w:rsidR="00460653" w:rsidRPr="0042474D">
              <w:rPr>
                <w:lang w:val="en-US"/>
              </w:rPr>
              <w:t xml:space="preserve"> </w:t>
            </w:r>
            <w:proofErr w:type="spellStart"/>
            <w:r w:rsidR="00460653" w:rsidRPr="0042474D">
              <w:rPr>
                <w:lang w:val="en-US"/>
              </w:rPr>
              <w:t>aplicată</w:t>
            </w:r>
            <w:proofErr w:type="spellEnd"/>
            <w:r w:rsidR="00460653" w:rsidRPr="0042474D">
              <w:rPr>
                <w:lang w:val="en-US"/>
              </w:rPr>
              <w:t xml:space="preserve">, </w:t>
            </w:r>
            <w:proofErr w:type="spellStart"/>
            <w:r w:rsidR="00460653" w:rsidRPr="0042474D">
              <w:rPr>
                <w:lang w:val="en-US"/>
              </w:rPr>
              <w:t>atunci</w:t>
            </w:r>
            <w:proofErr w:type="spellEnd"/>
            <w:r w:rsidR="00460653" w:rsidRPr="0042474D">
              <w:rPr>
                <w:lang w:val="en-US"/>
              </w:rPr>
              <w:t xml:space="preserve"> </w:t>
            </w:r>
            <w:proofErr w:type="spellStart"/>
            <w:r w:rsidR="00460653" w:rsidRPr="0042474D">
              <w:rPr>
                <w:lang w:val="en-US"/>
              </w:rPr>
              <w:t>acesta</w:t>
            </w:r>
            <w:proofErr w:type="spellEnd"/>
            <w:r w:rsidR="00460653" w:rsidRPr="0042474D">
              <w:rPr>
                <w:lang w:val="en-US"/>
              </w:rPr>
              <w:t xml:space="preserve"> </w:t>
            </w:r>
            <w:proofErr w:type="spellStart"/>
            <w:r w:rsidR="00460653" w:rsidRPr="0042474D">
              <w:rPr>
                <w:lang w:val="en-US"/>
              </w:rPr>
              <w:t>poartă</w:t>
            </w:r>
            <w:proofErr w:type="spellEnd"/>
            <w:r w:rsidR="00460653" w:rsidRPr="0042474D">
              <w:rPr>
                <w:lang w:val="en-US"/>
              </w:rPr>
              <w:t xml:space="preserve"> </w:t>
            </w:r>
            <w:proofErr w:type="spellStart"/>
            <w:r w:rsidR="00460653" w:rsidRPr="0042474D">
              <w:rPr>
                <w:lang w:val="en-US"/>
              </w:rPr>
              <w:t>singur</w:t>
            </w:r>
            <w:proofErr w:type="spellEnd"/>
            <w:r w:rsidR="00460653" w:rsidRPr="0042474D">
              <w:rPr>
                <w:lang w:val="en-US"/>
              </w:rPr>
              <w:t xml:space="preserve"> </w:t>
            </w:r>
            <w:proofErr w:type="spellStart"/>
            <w:r w:rsidR="00460653" w:rsidRPr="0042474D">
              <w:rPr>
                <w:lang w:val="en-US"/>
              </w:rPr>
              <w:t>răspunderea</w:t>
            </w:r>
            <w:proofErr w:type="spellEnd"/>
            <w:r w:rsidR="00460653" w:rsidRPr="0042474D">
              <w:rPr>
                <w:lang w:val="en-US"/>
              </w:rPr>
              <w:t xml:space="preserve">, </w:t>
            </w:r>
            <w:proofErr w:type="spellStart"/>
            <w:r w:rsidR="00460653" w:rsidRPr="0042474D">
              <w:rPr>
                <w:lang w:val="en-US"/>
              </w:rPr>
              <w:t>numai</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l-a </w:t>
            </w:r>
            <w:proofErr w:type="spellStart"/>
            <w:r w:rsidR="00460653" w:rsidRPr="0042474D">
              <w:rPr>
                <w:lang w:val="en-US"/>
              </w:rPr>
              <w:t>înştiinţat</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prealabil</w:t>
            </w:r>
            <w:proofErr w:type="spellEnd"/>
            <w:r w:rsidR="00460653" w:rsidRPr="0042474D">
              <w:rPr>
                <w:lang w:val="en-US"/>
              </w:rPr>
              <w:t xml:space="preserve"> de </w:t>
            </w:r>
            <w:proofErr w:type="spellStart"/>
            <w:r w:rsidR="00460653" w:rsidRPr="0042474D">
              <w:rPr>
                <w:lang w:val="en-US"/>
              </w:rPr>
              <w:t>pericolul</w:t>
            </w:r>
            <w:proofErr w:type="spellEnd"/>
            <w:r w:rsidR="00460653" w:rsidRPr="0042474D">
              <w:rPr>
                <w:lang w:val="en-US"/>
              </w:rPr>
              <w:t xml:space="preserve"> </w:t>
            </w:r>
            <w:proofErr w:type="spellStart"/>
            <w:r w:rsidR="00460653" w:rsidRPr="0042474D">
              <w:rPr>
                <w:lang w:val="en-US"/>
              </w:rPr>
              <w:t>legat</w:t>
            </w:r>
            <w:proofErr w:type="spellEnd"/>
            <w:r w:rsidR="00460653" w:rsidRPr="0042474D">
              <w:rPr>
                <w:lang w:val="en-US"/>
              </w:rPr>
              <w:t xml:space="preserve"> de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dispoziţiei</w:t>
            </w:r>
            <w:proofErr w:type="spellEnd"/>
            <w:r w:rsidR="00460653" w:rsidRPr="0042474D">
              <w:rPr>
                <w:lang w:val="en-US"/>
              </w:rPr>
              <w:t xml:space="preserve">. </w:t>
            </w:r>
          </w:p>
          <w:p w14:paraId="2CECC90F"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10.5.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obligat</w:t>
            </w:r>
            <w:proofErr w:type="spellEnd"/>
            <w:r w:rsidR="00460653" w:rsidRPr="0042474D">
              <w:rPr>
                <w:lang w:val="en-US"/>
              </w:rPr>
              <w:t xml:space="preserve">, conform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legale</w:t>
            </w:r>
            <w:proofErr w:type="spellEnd"/>
            <w:r w:rsidR="00460653" w:rsidRPr="0042474D">
              <w:rPr>
                <w:lang w:val="en-US"/>
              </w:rPr>
              <w:t xml:space="preserve">, la </w:t>
            </w:r>
            <w:proofErr w:type="spellStart"/>
            <w:r w:rsidR="00460653" w:rsidRPr="0042474D">
              <w:rPr>
                <w:lang w:val="en-US"/>
              </w:rPr>
              <w:t>plata</w:t>
            </w:r>
            <w:proofErr w:type="spellEnd"/>
            <w:r w:rsidR="00460653" w:rsidRPr="0042474D">
              <w:rPr>
                <w:lang w:val="en-US"/>
              </w:rPr>
              <w:t xml:space="preserve"> </w:t>
            </w:r>
            <w:proofErr w:type="spellStart"/>
            <w:r w:rsidR="00460653" w:rsidRPr="0042474D">
              <w:rPr>
                <w:lang w:val="en-US"/>
              </w:rPr>
              <w:t>daunelor</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încălcarea</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deteriorarea</w:t>
            </w:r>
            <w:proofErr w:type="spellEnd"/>
            <w:r w:rsidR="00460653" w:rsidRPr="0042474D">
              <w:rPr>
                <w:lang w:val="en-US"/>
              </w:rPr>
              <w:t xml:space="preserve"> </w:t>
            </w:r>
            <w:proofErr w:type="spellStart"/>
            <w:r w:rsidR="00460653" w:rsidRPr="0042474D">
              <w:rPr>
                <w:lang w:val="en-US"/>
              </w:rPr>
              <w:t>drumurilor</w:t>
            </w:r>
            <w:proofErr w:type="spellEnd"/>
            <w:r w:rsidR="00460653" w:rsidRPr="0042474D">
              <w:rPr>
                <w:lang w:val="en-US"/>
              </w:rPr>
              <w:t xml:space="preserve"> de </w:t>
            </w:r>
            <w:proofErr w:type="spellStart"/>
            <w:r w:rsidR="00460653" w:rsidRPr="0042474D">
              <w:rPr>
                <w:lang w:val="en-US"/>
              </w:rPr>
              <w:t>acces</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 </w:t>
            </w:r>
            <w:proofErr w:type="spellStart"/>
            <w:r w:rsidR="00460653" w:rsidRPr="0042474D">
              <w:rPr>
                <w:lang w:val="en-US"/>
              </w:rPr>
              <w:t>reţelelor</w:t>
            </w:r>
            <w:proofErr w:type="spellEnd"/>
            <w:r w:rsidR="00460653" w:rsidRPr="0042474D">
              <w:rPr>
                <w:lang w:val="en-US"/>
              </w:rPr>
              <w:t xml:space="preserve"> de </w:t>
            </w:r>
            <w:proofErr w:type="spellStart"/>
            <w:r w:rsidR="00460653" w:rsidRPr="0042474D">
              <w:rPr>
                <w:lang w:val="en-US"/>
              </w:rPr>
              <w:t>utilităţi</w:t>
            </w:r>
            <w:proofErr w:type="spellEnd"/>
            <w:r w:rsidR="00460653" w:rsidRPr="0042474D">
              <w:rPr>
                <w:lang w:val="en-US"/>
              </w:rPr>
              <w:t xml:space="preserve">, a </w:t>
            </w:r>
            <w:proofErr w:type="spellStart"/>
            <w:r w:rsidR="00460653" w:rsidRPr="0042474D">
              <w:rPr>
                <w:lang w:val="en-US"/>
              </w:rPr>
              <w:t>terenurilor</w:t>
            </w:r>
            <w:proofErr w:type="spellEnd"/>
            <w:r w:rsidR="00460653" w:rsidRPr="0042474D">
              <w:rPr>
                <w:lang w:val="en-US"/>
              </w:rPr>
              <w:t xml:space="preserve"> </w:t>
            </w:r>
            <w:proofErr w:type="spellStart"/>
            <w:r w:rsidR="00460653" w:rsidRPr="0042474D">
              <w:rPr>
                <w:lang w:val="en-US"/>
              </w:rPr>
              <w:t>limitrofe</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460653" w:rsidRPr="0042474D">
              <w:rPr>
                <w:lang w:val="en-US"/>
              </w:rPr>
              <w:t>depozitarea</w:t>
            </w:r>
            <w:proofErr w:type="spellEnd"/>
            <w:r w:rsidR="00460653" w:rsidRPr="0042474D">
              <w:rPr>
                <w:lang w:val="en-US"/>
              </w:rPr>
              <w:t xml:space="preserve"> de </w:t>
            </w:r>
            <w:proofErr w:type="spellStart"/>
            <w:r w:rsidR="00460653" w:rsidRPr="0042474D">
              <w:rPr>
                <w:lang w:val="en-US"/>
              </w:rPr>
              <w:t>pământ</w:t>
            </w:r>
            <w:proofErr w:type="spellEnd"/>
            <w:r w:rsidR="00460653" w:rsidRPr="0042474D">
              <w:rPr>
                <w:lang w:val="en-US"/>
              </w:rPr>
              <w:t xml:space="preserve">, </w:t>
            </w:r>
            <w:proofErr w:type="spellStart"/>
            <w:r w:rsidR="00460653" w:rsidRPr="0042474D">
              <w:rPr>
                <w:lang w:val="en-US"/>
              </w:rPr>
              <w:t>materiale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alte</w:t>
            </w:r>
            <w:proofErr w:type="spellEnd"/>
            <w:r w:rsidR="00460653" w:rsidRPr="0042474D">
              <w:rPr>
                <w:lang w:val="en-US"/>
              </w:rPr>
              <w:t xml:space="preserve"> </w:t>
            </w:r>
            <w:proofErr w:type="spellStart"/>
            <w:r w:rsidR="00460653" w:rsidRPr="0042474D">
              <w:rPr>
                <w:lang w:val="en-US"/>
              </w:rPr>
              <w:t>obiecte</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ca </w:t>
            </w:r>
            <w:proofErr w:type="spellStart"/>
            <w:r w:rsidR="00460653" w:rsidRPr="0042474D">
              <w:rPr>
                <w:lang w:val="en-US"/>
              </w:rPr>
              <w:t>urmare</w:t>
            </w:r>
            <w:proofErr w:type="spellEnd"/>
            <w:r w:rsidR="00460653" w:rsidRPr="0042474D">
              <w:rPr>
                <w:lang w:val="en-US"/>
              </w:rPr>
              <w:t xml:space="preserve"> a </w:t>
            </w:r>
            <w:proofErr w:type="spellStart"/>
            <w:r w:rsidR="00460653" w:rsidRPr="0042474D">
              <w:rPr>
                <w:lang w:val="en-US"/>
              </w:rPr>
              <w:t>unor</w:t>
            </w:r>
            <w:proofErr w:type="spellEnd"/>
            <w:r w:rsidR="00460653" w:rsidRPr="0042474D">
              <w:rPr>
                <w:lang w:val="en-US"/>
              </w:rPr>
              <w:t xml:space="preserve"> </w:t>
            </w:r>
            <w:proofErr w:type="spellStart"/>
            <w:r w:rsidR="00460653" w:rsidRPr="0042474D">
              <w:rPr>
                <w:lang w:val="en-US"/>
              </w:rPr>
              <w:t>îngrădiri</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limitări</w:t>
            </w:r>
            <w:proofErr w:type="spellEnd"/>
            <w:r w:rsidR="00460653" w:rsidRPr="0042474D">
              <w:rPr>
                <w:lang w:val="en-US"/>
              </w:rPr>
              <w:t xml:space="preserve"> din </w:t>
            </w:r>
            <w:proofErr w:type="spellStart"/>
            <w:r w:rsidR="00460653" w:rsidRPr="0042474D">
              <w:rPr>
                <w:lang w:val="en-US"/>
              </w:rPr>
              <w:t>proprie</w:t>
            </w:r>
            <w:proofErr w:type="spellEnd"/>
            <w:r w:rsidR="00460653" w:rsidRPr="0042474D">
              <w:rPr>
                <w:lang w:val="en-US"/>
              </w:rPr>
              <w:t xml:space="preserve"> </w:t>
            </w:r>
            <w:proofErr w:type="spellStart"/>
            <w:r w:rsidR="00460653" w:rsidRPr="0042474D">
              <w:rPr>
                <w:lang w:val="en-US"/>
              </w:rPr>
              <w:t>vină</w:t>
            </w:r>
            <w:proofErr w:type="spellEnd"/>
            <w:r w:rsidR="00460653" w:rsidRPr="0042474D">
              <w:rPr>
                <w:lang w:val="en-US"/>
              </w:rPr>
              <w:t xml:space="preserve">. </w:t>
            </w:r>
          </w:p>
          <w:p w14:paraId="12EA17B3"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10.6.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asigure</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dotările</w:t>
            </w:r>
            <w:proofErr w:type="spellEnd"/>
            <w:r w:rsidR="00460653" w:rsidRPr="0042474D">
              <w:rPr>
                <w:lang w:val="en-US"/>
              </w:rPr>
              <w:t xml:space="preserve"> pe care le are la </w:t>
            </w:r>
            <w:proofErr w:type="spellStart"/>
            <w:r w:rsidR="00460653" w:rsidRPr="0042474D">
              <w:rPr>
                <w:lang w:val="en-US"/>
              </w:rPr>
              <w:t>dispoziţie</w:t>
            </w:r>
            <w:proofErr w:type="spellEnd"/>
            <w:r w:rsidR="00460653" w:rsidRPr="0042474D">
              <w:rPr>
                <w:lang w:val="en-US"/>
              </w:rPr>
              <w:t xml:space="preserve"> </w:t>
            </w:r>
            <w:proofErr w:type="spellStart"/>
            <w:r w:rsidR="00460653" w:rsidRPr="0042474D">
              <w:rPr>
                <w:lang w:val="en-US"/>
              </w:rPr>
              <w:t>împotriva</w:t>
            </w:r>
            <w:proofErr w:type="spellEnd"/>
            <w:r w:rsidR="00460653" w:rsidRPr="0042474D">
              <w:rPr>
                <w:lang w:val="en-US"/>
              </w:rPr>
              <w:t xml:space="preserve"> </w:t>
            </w:r>
            <w:proofErr w:type="spellStart"/>
            <w:r w:rsidR="00460653" w:rsidRPr="0042474D">
              <w:rPr>
                <w:lang w:val="en-US"/>
              </w:rPr>
              <w:t>degradări</w:t>
            </w:r>
            <w:r w:rsidR="00183D79" w:rsidRPr="0042474D">
              <w:rPr>
                <w:lang w:val="en-US"/>
              </w:rPr>
              <w:t>i</w:t>
            </w:r>
            <w:proofErr w:type="spellEnd"/>
            <w:r w:rsidR="00183D79" w:rsidRPr="0042474D">
              <w:rPr>
                <w:lang w:val="en-US"/>
              </w:rPr>
              <w:t xml:space="preserve"> </w:t>
            </w:r>
            <w:proofErr w:type="spellStart"/>
            <w:r w:rsidR="00183D79" w:rsidRPr="0042474D">
              <w:rPr>
                <w:lang w:val="en-US"/>
              </w:rPr>
              <w:t>şi</w:t>
            </w:r>
            <w:proofErr w:type="spellEnd"/>
            <w:r w:rsidR="00183D79" w:rsidRPr="0042474D">
              <w:rPr>
                <w:lang w:val="en-US"/>
              </w:rPr>
              <w:t xml:space="preserve"> </w:t>
            </w:r>
            <w:proofErr w:type="spellStart"/>
            <w:r w:rsidR="00183D79" w:rsidRPr="0042474D">
              <w:rPr>
                <w:lang w:val="en-US"/>
              </w:rPr>
              <w:t>furturilor</w:t>
            </w:r>
            <w:proofErr w:type="spellEnd"/>
            <w:r w:rsidR="00183D79" w:rsidRPr="0042474D">
              <w:rPr>
                <w:lang w:val="en-US"/>
              </w:rPr>
              <w:t xml:space="preserve"> </w:t>
            </w:r>
            <w:proofErr w:type="spellStart"/>
            <w:r w:rsidR="00183D79" w:rsidRPr="0042474D">
              <w:rPr>
                <w:lang w:val="en-US"/>
              </w:rPr>
              <w:t>pâ</w:t>
            </w:r>
            <w:r w:rsidR="00460653" w:rsidRPr="0042474D">
              <w:rPr>
                <w:lang w:val="en-US"/>
              </w:rPr>
              <w:t>nă</w:t>
            </w:r>
            <w:proofErr w:type="spellEnd"/>
            <w:r w:rsidR="00460653" w:rsidRPr="0042474D">
              <w:rPr>
                <w:lang w:val="en-US"/>
              </w:rPr>
              <w:t xml:space="preserve"> la </w:t>
            </w:r>
            <w:proofErr w:type="spellStart"/>
            <w:r w:rsidR="00460653" w:rsidRPr="0042474D">
              <w:rPr>
                <w:lang w:val="en-US"/>
              </w:rPr>
              <w:t>predarea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El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ia</w:t>
            </w:r>
            <w:proofErr w:type="spellEnd"/>
            <w:r w:rsidR="00460653" w:rsidRPr="0042474D">
              <w:rPr>
                <w:lang w:val="en-US"/>
              </w:rPr>
              <w:t xml:space="preserve"> </w:t>
            </w:r>
            <w:proofErr w:type="spellStart"/>
            <w:r w:rsidR="00460653" w:rsidRPr="0042474D">
              <w:rPr>
                <w:lang w:val="en-US"/>
              </w:rPr>
              <w:t>măsuri</w:t>
            </w:r>
            <w:proofErr w:type="spellEnd"/>
            <w:r w:rsidR="00460653" w:rsidRPr="0042474D">
              <w:rPr>
                <w:lang w:val="en-US"/>
              </w:rPr>
              <w:t xml:space="preserve"> de </w:t>
            </w:r>
            <w:proofErr w:type="spellStart"/>
            <w:r w:rsidR="00460653" w:rsidRPr="0042474D">
              <w:rPr>
                <w:lang w:val="en-US"/>
              </w:rPr>
              <w:t>protecţie</w:t>
            </w:r>
            <w:proofErr w:type="spellEnd"/>
            <w:r w:rsidR="00460653" w:rsidRPr="0042474D">
              <w:rPr>
                <w:lang w:val="en-US"/>
              </w:rPr>
              <w:t xml:space="preserve"> contra </w:t>
            </w:r>
            <w:proofErr w:type="spellStart"/>
            <w:r w:rsidR="00460653" w:rsidRPr="0042474D">
              <w:rPr>
                <w:lang w:val="en-US"/>
              </w:rPr>
              <w:t>degradării</w:t>
            </w:r>
            <w:proofErr w:type="spellEnd"/>
            <w:r w:rsidR="00460653" w:rsidRPr="0042474D">
              <w:rPr>
                <w:lang w:val="en-US"/>
              </w:rPr>
              <w:t xml:space="preserve"> </w:t>
            </w:r>
            <w:proofErr w:type="spellStart"/>
            <w:r w:rsidR="00460653" w:rsidRPr="0042474D">
              <w:rPr>
                <w:lang w:val="en-US"/>
              </w:rPr>
              <w:t>lucrării</w:t>
            </w:r>
            <w:proofErr w:type="spellEnd"/>
            <w:r w:rsidR="00460653" w:rsidRPr="0042474D">
              <w:rPr>
                <w:lang w:val="en-US"/>
              </w:rPr>
              <w:t xml:space="preserve"> </w:t>
            </w:r>
            <w:proofErr w:type="spellStart"/>
            <w:r w:rsidR="00460653" w:rsidRPr="0042474D">
              <w:rPr>
                <w:lang w:val="en-US"/>
              </w:rPr>
              <w:t>datorită</w:t>
            </w:r>
            <w:proofErr w:type="spellEnd"/>
            <w:r w:rsidR="00460653" w:rsidRPr="0042474D">
              <w:rPr>
                <w:lang w:val="en-US"/>
              </w:rPr>
              <w:t xml:space="preserve"> </w:t>
            </w:r>
            <w:proofErr w:type="spellStart"/>
            <w:r w:rsidR="00460653" w:rsidRPr="0042474D">
              <w:rPr>
                <w:lang w:val="en-US"/>
              </w:rPr>
              <w:t>acţiunilor</w:t>
            </w:r>
            <w:proofErr w:type="spellEnd"/>
            <w:r w:rsidR="00460653" w:rsidRPr="0042474D">
              <w:rPr>
                <w:lang w:val="en-US"/>
              </w:rPr>
              <w:t xml:space="preserve"> </w:t>
            </w:r>
            <w:proofErr w:type="spellStart"/>
            <w:r w:rsidR="00460653" w:rsidRPr="0042474D">
              <w:rPr>
                <w:lang w:val="en-US"/>
              </w:rPr>
              <w:t>atmosferice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gramStart"/>
            <w:r w:rsidR="00460653" w:rsidRPr="0042474D">
              <w:rPr>
                <w:lang w:val="en-US"/>
              </w:rPr>
              <w:t>a</w:t>
            </w:r>
            <w:proofErr w:type="gramEnd"/>
            <w:r w:rsidR="00460653" w:rsidRPr="0042474D">
              <w:rPr>
                <w:lang w:val="en-US"/>
              </w:rPr>
              <w:t xml:space="preserve"> </w:t>
            </w:r>
            <w:proofErr w:type="spellStart"/>
            <w:r w:rsidR="00460653" w:rsidRPr="0042474D">
              <w:rPr>
                <w:lang w:val="en-US"/>
              </w:rPr>
              <w:t>apei</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îndepărteze</w:t>
            </w:r>
            <w:proofErr w:type="spellEnd"/>
            <w:r w:rsidR="00460653" w:rsidRPr="0042474D">
              <w:rPr>
                <w:lang w:val="en-US"/>
              </w:rPr>
              <w:t xml:space="preserve"> </w:t>
            </w:r>
            <w:proofErr w:type="spellStart"/>
            <w:r w:rsidR="00460653" w:rsidRPr="0042474D">
              <w:rPr>
                <w:lang w:val="en-US"/>
              </w:rPr>
              <w:t>zăpada</w:t>
            </w:r>
            <w:proofErr w:type="spellEnd"/>
            <w:r w:rsidR="00460653" w:rsidRPr="0042474D">
              <w:rPr>
                <w:lang w:val="en-US"/>
              </w:rPr>
              <w:t xml:space="preserve"> </w:t>
            </w:r>
            <w:proofErr w:type="spellStart"/>
            <w:r w:rsidR="00460653" w:rsidRPr="0042474D">
              <w:rPr>
                <w:lang w:val="en-US"/>
              </w:rPr>
              <w:t>şi</w:t>
            </w:r>
            <w:proofErr w:type="spellEnd"/>
            <w:r w:rsidR="00C33344" w:rsidRPr="0042474D">
              <w:rPr>
                <w:lang w:val="en-US"/>
              </w:rPr>
              <w:t xml:space="preserve"> </w:t>
            </w:r>
            <w:proofErr w:type="spellStart"/>
            <w:r w:rsidR="00460653" w:rsidRPr="0042474D">
              <w:rPr>
                <w:lang w:val="en-US"/>
              </w:rPr>
              <w:t>gheaţa</w:t>
            </w:r>
            <w:proofErr w:type="spellEnd"/>
            <w:r w:rsidR="00460653" w:rsidRPr="0042474D">
              <w:rPr>
                <w:lang w:val="en-US"/>
              </w:rPr>
              <w:t xml:space="preserve">. </w:t>
            </w:r>
          </w:p>
          <w:p w14:paraId="399BD9F0"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10.7.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nerespectarea</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a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oricărui</w:t>
            </w:r>
            <w:proofErr w:type="spellEnd"/>
            <w:r w:rsidR="00460653" w:rsidRPr="0042474D">
              <w:rPr>
                <w:lang w:val="en-US"/>
              </w:rPr>
              <w:t xml:space="preserve"> </w:t>
            </w:r>
            <w:proofErr w:type="spellStart"/>
            <w:r w:rsidR="00460653" w:rsidRPr="0042474D">
              <w:rPr>
                <w:lang w:val="en-US"/>
              </w:rPr>
              <w:t>regulament</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hotărâri</w:t>
            </w:r>
            <w:proofErr w:type="spellEnd"/>
            <w:r w:rsidR="00460653" w:rsidRPr="0042474D">
              <w:rPr>
                <w:lang w:val="en-US"/>
              </w:rPr>
              <w:t xml:space="preserve"> ale </w:t>
            </w:r>
            <w:proofErr w:type="spellStart"/>
            <w:r w:rsidR="00460653" w:rsidRPr="0042474D">
              <w:rPr>
                <w:lang w:val="en-US"/>
              </w:rPr>
              <w:t>autorităţilor</w:t>
            </w:r>
            <w:proofErr w:type="spellEnd"/>
            <w:r w:rsidR="00C33344" w:rsidRPr="0042474D">
              <w:rPr>
                <w:lang w:val="en-US"/>
              </w:rPr>
              <w:t xml:space="preserve"> </w:t>
            </w:r>
            <w:proofErr w:type="spellStart"/>
            <w:r w:rsidR="00460653" w:rsidRPr="0042474D">
              <w:rPr>
                <w:lang w:val="en-US"/>
              </w:rPr>
              <w:t>administraţiei</w:t>
            </w:r>
            <w:proofErr w:type="spellEnd"/>
            <w:r w:rsidR="00460653" w:rsidRPr="0042474D">
              <w:rPr>
                <w:lang w:val="en-US"/>
              </w:rPr>
              <w:t xml:space="preserve"> </w:t>
            </w:r>
            <w:proofErr w:type="spellStart"/>
            <w:r w:rsidR="00460653" w:rsidRPr="0042474D">
              <w:rPr>
                <w:lang w:val="en-US"/>
              </w:rPr>
              <w:t>publice</w:t>
            </w:r>
            <w:proofErr w:type="spellEnd"/>
            <w:r w:rsidR="00460653" w:rsidRPr="0042474D">
              <w:rPr>
                <w:lang w:val="en-US"/>
              </w:rPr>
              <w:t xml:space="preserve"> locale </w:t>
            </w:r>
            <w:proofErr w:type="spellStart"/>
            <w:r w:rsidR="00460653" w:rsidRPr="0042474D">
              <w:rPr>
                <w:lang w:val="en-US"/>
              </w:rPr>
              <w:t>sau</w:t>
            </w:r>
            <w:proofErr w:type="spellEnd"/>
            <w:r w:rsidR="00460653" w:rsidRPr="0042474D">
              <w:rPr>
                <w:lang w:val="en-US"/>
              </w:rPr>
              <w:t xml:space="preserve"> ale </w:t>
            </w:r>
            <w:proofErr w:type="spellStart"/>
            <w:r w:rsidR="00460653" w:rsidRPr="0042474D">
              <w:rPr>
                <w:lang w:val="en-US"/>
              </w:rPr>
              <w:t>altor</w:t>
            </w:r>
            <w:proofErr w:type="spellEnd"/>
            <w:r w:rsidR="00460653" w:rsidRPr="0042474D">
              <w:rPr>
                <w:lang w:val="en-US"/>
              </w:rPr>
              <w:t xml:space="preserve"> </w:t>
            </w:r>
            <w:proofErr w:type="spellStart"/>
            <w:r w:rsidR="00460653" w:rsidRPr="0042474D">
              <w:rPr>
                <w:lang w:val="en-US"/>
              </w:rPr>
              <w:t>organe</w:t>
            </w:r>
            <w:proofErr w:type="spellEnd"/>
            <w:r w:rsidR="00460653" w:rsidRPr="0042474D">
              <w:rPr>
                <w:lang w:val="en-US"/>
              </w:rPr>
              <w:t xml:space="preserve"> locale, legal </w:t>
            </w:r>
            <w:proofErr w:type="spellStart"/>
            <w:r w:rsidR="00460653" w:rsidRPr="0042474D">
              <w:rPr>
                <w:lang w:val="en-US"/>
              </w:rPr>
              <w:t>constituite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care au </w:t>
            </w:r>
            <w:proofErr w:type="spellStart"/>
            <w:r w:rsidR="00460653" w:rsidRPr="0042474D">
              <w:rPr>
                <w:lang w:val="en-US"/>
              </w:rPr>
              <w:t>caracter</w:t>
            </w:r>
            <w:proofErr w:type="spellEnd"/>
            <w:r w:rsidR="00460653" w:rsidRPr="0042474D">
              <w:rPr>
                <w:lang w:val="en-US"/>
              </w:rPr>
              <w:t xml:space="preserve"> </w:t>
            </w:r>
            <w:proofErr w:type="spellStart"/>
            <w:r w:rsidR="00460653" w:rsidRPr="0042474D">
              <w:rPr>
                <w:lang w:val="en-US"/>
              </w:rPr>
              <w:t>obligatoriu</w:t>
            </w:r>
            <w:proofErr w:type="spellEnd"/>
            <w:r w:rsidR="00460653" w:rsidRPr="0042474D">
              <w:rPr>
                <w:lang w:val="en-US"/>
              </w:rPr>
              <w:t xml:space="preserve"> la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provoacă</w:t>
            </w:r>
            <w:proofErr w:type="spellEnd"/>
            <w:r w:rsidR="00460653" w:rsidRPr="0042474D">
              <w:rPr>
                <w:lang w:val="en-US"/>
              </w:rPr>
              <w:t xml:space="preserve"> </w:t>
            </w:r>
            <w:proofErr w:type="spellStart"/>
            <w:r w:rsidR="00460653" w:rsidRPr="0042474D">
              <w:rPr>
                <w:lang w:val="en-US"/>
              </w:rPr>
              <w:t>pagube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acesta</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despăgubit</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mărimea</w:t>
            </w:r>
            <w:proofErr w:type="spellEnd"/>
            <w:r w:rsidR="00460653" w:rsidRPr="0042474D">
              <w:rPr>
                <w:lang w:val="en-US"/>
              </w:rPr>
              <w:t xml:space="preserve"> </w:t>
            </w:r>
            <w:proofErr w:type="spellStart"/>
            <w:r w:rsidR="00460653" w:rsidRPr="0042474D">
              <w:rPr>
                <w:lang w:val="en-US"/>
              </w:rPr>
              <w:t>sumei</w:t>
            </w:r>
            <w:proofErr w:type="spellEnd"/>
            <w:r w:rsidR="00460653" w:rsidRPr="0042474D">
              <w:rPr>
                <w:lang w:val="en-US"/>
              </w:rPr>
              <w:t xml:space="preserve"> </w:t>
            </w:r>
            <w:proofErr w:type="spellStart"/>
            <w:r w:rsidR="00460653" w:rsidRPr="0042474D">
              <w:rPr>
                <w:lang w:val="en-US"/>
              </w:rPr>
              <w:t>prejudiciului</w:t>
            </w:r>
            <w:proofErr w:type="spellEnd"/>
            <w:r w:rsidR="00460653" w:rsidRPr="0042474D">
              <w:rPr>
                <w:lang w:val="en-US"/>
              </w:rPr>
              <w:t xml:space="preserve">. </w:t>
            </w:r>
          </w:p>
          <w:p w14:paraId="2B049099"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10.8.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motivele</w:t>
            </w:r>
            <w:proofErr w:type="spellEnd"/>
            <w:r w:rsidR="00460653" w:rsidRPr="0042474D">
              <w:rPr>
                <w:lang w:val="en-US"/>
              </w:rPr>
              <w:t xml:space="preserve"> </w:t>
            </w:r>
            <w:proofErr w:type="spellStart"/>
            <w:r w:rsidR="00460653" w:rsidRPr="0042474D">
              <w:rPr>
                <w:lang w:val="en-US"/>
              </w:rPr>
              <w:t>const</w:t>
            </w:r>
            <w:r w:rsidR="00183D79" w:rsidRPr="0042474D">
              <w:rPr>
                <w:lang w:val="en-US"/>
              </w:rPr>
              <w:t>rângerii</w:t>
            </w:r>
            <w:proofErr w:type="spellEnd"/>
            <w:r w:rsidR="00183D79" w:rsidRPr="0042474D">
              <w:rPr>
                <w:lang w:val="en-US"/>
              </w:rPr>
              <w:t xml:space="preserve"> </w:t>
            </w:r>
            <w:proofErr w:type="spellStart"/>
            <w:r w:rsidR="00183D79" w:rsidRPr="0042474D">
              <w:rPr>
                <w:lang w:val="en-US"/>
              </w:rPr>
              <w:t>sau</w:t>
            </w:r>
            <w:proofErr w:type="spellEnd"/>
            <w:r w:rsidR="00183D79" w:rsidRPr="0042474D">
              <w:rPr>
                <w:lang w:val="en-US"/>
              </w:rPr>
              <w:t xml:space="preserve"> ale </w:t>
            </w:r>
            <w:proofErr w:type="spellStart"/>
            <w:r w:rsidR="00183D79" w:rsidRPr="0042474D">
              <w:rPr>
                <w:lang w:val="en-US"/>
              </w:rPr>
              <w:t>întreruperii</w:t>
            </w:r>
            <w:proofErr w:type="spellEnd"/>
            <w:r w:rsidR="00183D79" w:rsidRPr="0042474D">
              <w:rPr>
                <w:lang w:val="en-US"/>
              </w:rPr>
              <w:t xml:space="preserve"> su</w:t>
            </w:r>
            <w:r w:rsidR="00460653" w:rsidRPr="0042474D">
              <w:rPr>
                <w:lang w:val="en-US"/>
              </w:rPr>
              <w:t xml:space="preserve">nt </w:t>
            </w:r>
            <w:proofErr w:type="spellStart"/>
            <w:r w:rsidR="00460653" w:rsidRPr="0042474D">
              <w:rPr>
                <w:lang w:val="en-US"/>
              </w:rPr>
              <w:t>imputabile</w:t>
            </w:r>
            <w:proofErr w:type="spellEnd"/>
            <w:r w:rsidR="00460653" w:rsidRPr="0042474D">
              <w:rPr>
                <w:lang w:val="en-US"/>
              </w:rPr>
              <w:t xml:space="preserve"> </w:t>
            </w:r>
            <w:proofErr w:type="spellStart"/>
            <w:r w:rsidR="00460653" w:rsidRPr="0042474D">
              <w:rPr>
                <w:lang w:val="en-US"/>
              </w:rPr>
              <w:t>uneia</w:t>
            </w:r>
            <w:proofErr w:type="spellEnd"/>
            <w:r w:rsidR="00460653" w:rsidRPr="0042474D">
              <w:rPr>
                <w:lang w:val="en-US"/>
              </w:rPr>
              <w:t xml:space="preserve"> </w:t>
            </w:r>
            <w:proofErr w:type="spellStart"/>
            <w:r w:rsidR="00460653" w:rsidRPr="0042474D">
              <w:rPr>
                <w:lang w:val="en-US"/>
              </w:rPr>
              <w:t>dintre</w:t>
            </w:r>
            <w:proofErr w:type="spellEnd"/>
            <w:r w:rsidR="00460653" w:rsidRPr="0042474D">
              <w:rPr>
                <w:lang w:val="en-US"/>
              </w:rPr>
              <w:t xml:space="preserve"> </w:t>
            </w:r>
            <w:proofErr w:type="spellStart"/>
            <w:r w:rsidR="00460653" w:rsidRPr="0042474D">
              <w:rPr>
                <w:lang w:val="en-US"/>
              </w:rPr>
              <w:t>părţile</w:t>
            </w:r>
            <w:proofErr w:type="spellEnd"/>
            <w:r w:rsidR="00460653" w:rsidRPr="0042474D">
              <w:rPr>
                <w:lang w:val="en-US"/>
              </w:rPr>
              <w:t xml:space="preserve"> </w:t>
            </w:r>
            <w:proofErr w:type="spellStart"/>
            <w:r w:rsidR="00460653" w:rsidRPr="0042474D">
              <w:rPr>
                <w:lang w:val="en-US"/>
              </w:rPr>
              <w:t>contractante</w:t>
            </w:r>
            <w:proofErr w:type="spellEnd"/>
            <w:r w:rsidR="00460653" w:rsidRPr="0042474D">
              <w:rPr>
                <w:lang w:val="en-US"/>
              </w:rPr>
              <w:t xml:space="preserve">, </w:t>
            </w:r>
            <w:proofErr w:type="spellStart"/>
            <w:r w:rsidR="00460653" w:rsidRPr="0042474D">
              <w:rPr>
                <w:lang w:val="en-US"/>
              </w:rPr>
              <w:t>atunci</w:t>
            </w:r>
            <w:proofErr w:type="spellEnd"/>
            <w:r w:rsidR="00460653" w:rsidRPr="0042474D">
              <w:rPr>
                <w:lang w:val="en-US"/>
              </w:rPr>
              <w:t xml:space="preserve"> </w:t>
            </w:r>
            <w:proofErr w:type="spellStart"/>
            <w:r w:rsidR="00460653" w:rsidRPr="0042474D">
              <w:rPr>
                <w:lang w:val="en-US"/>
              </w:rPr>
              <w:t>cealaltă</w:t>
            </w:r>
            <w:proofErr w:type="spellEnd"/>
            <w:r w:rsidR="00460653" w:rsidRPr="0042474D">
              <w:rPr>
                <w:lang w:val="en-US"/>
              </w:rPr>
              <w:t xml:space="preserve"> </w:t>
            </w:r>
            <w:proofErr w:type="spellStart"/>
            <w:r w:rsidR="00460653" w:rsidRPr="0042474D">
              <w:rPr>
                <w:lang w:val="en-US"/>
              </w:rPr>
              <w:t>parte</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w:t>
            </w:r>
            <w:proofErr w:type="spellStart"/>
            <w:r w:rsidR="00460653" w:rsidRPr="0042474D">
              <w:rPr>
                <w:lang w:val="en-US"/>
              </w:rPr>
              <w:t>emite</w:t>
            </w:r>
            <w:proofErr w:type="spellEnd"/>
            <w:r w:rsidR="00460653" w:rsidRPr="0042474D">
              <w:rPr>
                <w:lang w:val="en-US"/>
              </w:rPr>
              <w:t xml:space="preserve"> </w:t>
            </w:r>
            <w:proofErr w:type="spellStart"/>
            <w:r w:rsidR="00460653" w:rsidRPr="0042474D">
              <w:rPr>
                <w:lang w:val="en-US"/>
              </w:rPr>
              <w:t>pretenţii</w:t>
            </w:r>
            <w:proofErr w:type="spellEnd"/>
            <w:r w:rsidR="00460653" w:rsidRPr="0042474D">
              <w:rPr>
                <w:lang w:val="en-US"/>
              </w:rPr>
              <w:t xml:space="preserve"> </w:t>
            </w:r>
            <w:proofErr w:type="spellStart"/>
            <w:r w:rsidR="00460653" w:rsidRPr="0042474D">
              <w:rPr>
                <w:lang w:val="en-US"/>
              </w:rPr>
              <w:t>privind</w:t>
            </w:r>
            <w:proofErr w:type="spellEnd"/>
            <w:r w:rsidR="00460653" w:rsidRPr="0042474D">
              <w:rPr>
                <w:lang w:val="en-US"/>
              </w:rPr>
              <w:t xml:space="preserve"> </w:t>
            </w:r>
            <w:proofErr w:type="spellStart"/>
            <w:r w:rsidR="00460653" w:rsidRPr="0042474D">
              <w:rPr>
                <w:lang w:val="en-US"/>
              </w:rPr>
              <w:t>despăgubirea</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daunele</w:t>
            </w:r>
            <w:proofErr w:type="spellEnd"/>
            <w:r w:rsidR="00460653" w:rsidRPr="0042474D">
              <w:rPr>
                <w:lang w:val="en-US"/>
              </w:rPr>
              <w:t xml:space="preserve"> </w:t>
            </w:r>
            <w:proofErr w:type="spellStart"/>
            <w:r w:rsidR="00460653" w:rsidRPr="0042474D">
              <w:rPr>
                <w:lang w:val="en-US"/>
              </w:rPr>
              <w:t>intervenite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care pot fi </w:t>
            </w:r>
            <w:proofErr w:type="spellStart"/>
            <w:r w:rsidR="00460653" w:rsidRPr="0042474D">
              <w:rPr>
                <w:lang w:val="en-US"/>
              </w:rPr>
              <w:t>dovedite</w:t>
            </w:r>
            <w:proofErr w:type="spellEnd"/>
            <w:r w:rsidR="00460653" w:rsidRPr="0042474D">
              <w:rPr>
                <w:lang w:val="en-US"/>
              </w:rPr>
              <w:t xml:space="preserve">. </w:t>
            </w:r>
          </w:p>
          <w:p w14:paraId="692C1133"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10.9.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întârzierea</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execu</w:t>
            </w:r>
            <w:r w:rsidR="0001066E" w:rsidRPr="0042474D">
              <w:rPr>
                <w:lang w:val="en-US"/>
              </w:rPr>
              <w:t>ţia</w:t>
            </w:r>
            <w:proofErr w:type="spellEnd"/>
            <w:r w:rsidR="0001066E" w:rsidRPr="0042474D">
              <w:rPr>
                <w:lang w:val="en-US"/>
              </w:rPr>
              <w:t xml:space="preserve"> </w:t>
            </w:r>
            <w:proofErr w:type="spellStart"/>
            <w:r w:rsidR="0001066E" w:rsidRPr="0042474D">
              <w:rPr>
                <w:lang w:val="en-US"/>
              </w:rPr>
              <w:t>lucrărilor</w:t>
            </w:r>
            <w:proofErr w:type="spellEnd"/>
            <w:r w:rsidR="0001066E" w:rsidRPr="0042474D">
              <w:rPr>
                <w:lang w:val="en-US"/>
              </w:rPr>
              <w:t xml:space="preserve"> </w:t>
            </w:r>
            <w:proofErr w:type="spellStart"/>
            <w:r w:rsidR="0001066E" w:rsidRPr="0042474D">
              <w:rPr>
                <w:lang w:val="en-US"/>
              </w:rPr>
              <w:t>este</w:t>
            </w:r>
            <w:proofErr w:type="spellEnd"/>
            <w:r w:rsidR="0001066E" w:rsidRPr="0042474D">
              <w:rPr>
                <w:lang w:val="en-US"/>
              </w:rPr>
              <w:t xml:space="preserve"> </w:t>
            </w:r>
            <w:r w:rsidR="001278C6" w:rsidRPr="0042474D">
              <w:rPr>
                <w:lang w:val="en-US"/>
              </w:rPr>
              <w:t>din</w:t>
            </w:r>
            <w:r w:rsidR="0001066E" w:rsidRPr="0042474D">
              <w:rPr>
                <w:lang w:val="en-US"/>
              </w:rPr>
              <w:t xml:space="preserve"> culpa </w:t>
            </w:r>
            <w:proofErr w:type="spellStart"/>
            <w:r w:rsidR="0001066E" w:rsidRPr="0042474D">
              <w:rPr>
                <w:lang w:val="en-US"/>
              </w:rPr>
              <w:t>uneia</w:t>
            </w:r>
            <w:proofErr w:type="spellEnd"/>
            <w:r w:rsidR="00460653" w:rsidRPr="0042474D">
              <w:rPr>
                <w:lang w:val="en-US"/>
              </w:rPr>
              <w:t xml:space="preserve"> </w:t>
            </w:r>
            <w:proofErr w:type="spellStart"/>
            <w:r w:rsidR="00460653" w:rsidRPr="0042474D">
              <w:rPr>
                <w:lang w:val="en-US"/>
              </w:rPr>
              <w:t>din</w:t>
            </w:r>
            <w:r w:rsidR="0001066E" w:rsidRPr="0042474D">
              <w:rPr>
                <w:lang w:val="en-US"/>
              </w:rPr>
              <w:t>tre</w:t>
            </w:r>
            <w:proofErr w:type="spellEnd"/>
            <w:r w:rsidR="00460653" w:rsidRPr="0042474D">
              <w:rPr>
                <w:lang w:val="en-US"/>
              </w:rPr>
              <w:t xml:space="preserve"> </w:t>
            </w:r>
            <w:proofErr w:type="spellStart"/>
            <w:r w:rsidR="00460653" w:rsidRPr="0042474D">
              <w:rPr>
                <w:lang w:val="en-US"/>
              </w:rPr>
              <w:t>părţi</w:t>
            </w:r>
            <w:r w:rsidR="0001066E" w:rsidRPr="0042474D">
              <w:rPr>
                <w:lang w:val="en-US"/>
              </w:rPr>
              <w:t>le</w:t>
            </w:r>
            <w:proofErr w:type="spellEnd"/>
            <w:r w:rsidR="0001066E" w:rsidRPr="0042474D">
              <w:rPr>
                <w:lang w:val="en-US"/>
              </w:rPr>
              <w:t xml:space="preserve"> </w:t>
            </w:r>
            <w:proofErr w:type="spellStart"/>
            <w:r w:rsidR="0001066E" w:rsidRPr="0042474D">
              <w:rPr>
                <w:lang w:val="en-US"/>
              </w:rPr>
              <w:t>contractante</w:t>
            </w:r>
            <w:proofErr w:type="spellEnd"/>
            <w:r w:rsidR="00460653" w:rsidRPr="0042474D">
              <w:rPr>
                <w:lang w:val="en-US"/>
              </w:rPr>
              <w:t xml:space="preserve">, </w:t>
            </w:r>
            <w:proofErr w:type="spellStart"/>
            <w:r w:rsidR="00460653" w:rsidRPr="0042474D">
              <w:rPr>
                <w:lang w:val="en-US"/>
              </w:rPr>
              <w:t>partea</w:t>
            </w:r>
            <w:proofErr w:type="spellEnd"/>
            <w:r w:rsidR="00460653" w:rsidRPr="0042474D">
              <w:rPr>
                <w:lang w:val="en-US"/>
              </w:rPr>
              <w:t xml:space="preserve"> </w:t>
            </w:r>
            <w:proofErr w:type="spellStart"/>
            <w:r w:rsidR="00460653" w:rsidRPr="0042474D">
              <w:rPr>
                <w:lang w:val="en-US"/>
              </w:rPr>
              <w:t>culpabilă</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plăti</w:t>
            </w:r>
            <w:proofErr w:type="spellEnd"/>
            <w:r w:rsidR="00460653" w:rsidRPr="0042474D">
              <w:rPr>
                <w:lang w:val="en-US"/>
              </w:rPr>
              <w:t xml:space="preserve"> </w:t>
            </w:r>
            <w:proofErr w:type="spellStart"/>
            <w:r w:rsidR="00460653" w:rsidRPr="0042474D">
              <w:rPr>
                <w:lang w:val="en-US"/>
              </w:rPr>
              <w:t>celeilalte</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w:t>
            </w:r>
            <w:proofErr w:type="spellStart"/>
            <w:r w:rsidR="00460653" w:rsidRPr="0042474D">
              <w:rPr>
                <w:lang w:val="en-US"/>
              </w:rPr>
              <w:t>penalizări</w:t>
            </w:r>
            <w:proofErr w:type="spellEnd"/>
            <w:r w:rsidR="0001066E" w:rsidRPr="0042474D">
              <w:rPr>
                <w:lang w:val="en-US"/>
              </w:rPr>
              <w:t xml:space="preserve"> </w:t>
            </w:r>
            <w:proofErr w:type="spellStart"/>
            <w:r w:rsidR="0001066E" w:rsidRPr="0042474D">
              <w:rPr>
                <w:lang w:val="en-US"/>
              </w:rPr>
              <w:t>şi</w:t>
            </w:r>
            <w:proofErr w:type="spellEnd"/>
            <w:r w:rsidR="0001066E" w:rsidRPr="0042474D">
              <w:rPr>
                <w:lang w:val="en-US"/>
              </w:rPr>
              <w:t>/</w:t>
            </w:r>
            <w:proofErr w:type="spellStart"/>
            <w:r w:rsidR="0001066E" w:rsidRPr="0042474D">
              <w:rPr>
                <w:lang w:val="en-US"/>
              </w:rPr>
              <w:t>sau</w:t>
            </w:r>
            <w:proofErr w:type="spellEnd"/>
            <w:r w:rsidR="0001066E" w:rsidRPr="0042474D">
              <w:rPr>
                <w:lang w:val="en-US"/>
              </w:rPr>
              <w:t xml:space="preserve"> </w:t>
            </w:r>
            <w:proofErr w:type="spellStart"/>
            <w:r w:rsidR="0001066E" w:rsidRPr="0042474D">
              <w:rPr>
                <w:lang w:val="en-US"/>
              </w:rPr>
              <w:t>despăgubiri</w:t>
            </w:r>
            <w:proofErr w:type="spellEnd"/>
            <w:r w:rsidR="0001066E" w:rsidRPr="0042474D">
              <w:rPr>
                <w:lang w:val="en-US"/>
              </w:rPr>
              <w:t xml:space="preserve"> </w:t>
            </w:r>
            <w:proofErr w:type="spellStart"/>
            <w:r w:rsidR="0001066E" w:rsidRPr="0042474D">
              <w:rPr>
                <w:lang w:val="en-US"/>
              </w:rPr>
              <w:t>în</w:t>
            </w:r>
            <w:proofErr w:type="spellEnd"/>
            <w:r w:rsidR="0001066E" w:rsidRPr="0042474D">
              <w:rPr>
                <w:lang w:val="en-US"/>
              </w:rPr>
              <w:t xml:space="preserve"> </w:t>
            </w:r>
            <w:proofErr w:type="spellStart"/>
            <w:r w:rsidR="0001066E" w:rsidRPr="0042474D">
              <w:rPr>
                <w:lang w:val="en-US"/>
              </w:rPr>
              <w:t>cuantum</w:t>
            </w:r>
            <w:proofErr w:type="spellEnd"/>
            <w:r w:rsidR="0001066E" w:rsidRPr="0042474D">
              <w:rPr>
                <w:lang w:val="en-US"/>
              </w:rPr>
              <w:t xml:space="preserve"> de la 0,01% </w:t>
            </w:r>
            <w:proofErr w:type="spellStart"/>
            <w:r w:rsidR="0001066E" w:rsidRPr="0042474D">
              <w:rPr>
                <w:lang w:val="en-US"/>
              </w:rPr>
              <w:t>până</w:t>
            </w:r>
            <w:proofErr w:type="spellEnd"/>
            <w:r w:rsidR="0001066E" w:rsidRPr="0042474D">
              <w:rPr>
                <w:lang w:val="en-US"/>
              </w:rPr>
              <w:t xml:space="preserve"> la 0,1%</w:t>
            </w:r>
            <w:r w:rsidR="00460653" w:rsidRPr="0042474D">
              <w:rPr>
                <w:lang w:val="en-US"/>
              </w:rPr>
              <w:t xml:space="preserve"> din </w:t>
            </w:r>
            <w:proofErr w:type="spellStart"/>
            <w:r w:rsidR="00460653" w:rsidRPr="0042474D">
              <w:rPr>
                <w:lang w:val="en-US"/>
              </w:rPr>
              <w:t>valoarea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D74B95" w:rsidRPr="0042474D">
              <w:rPr>
                <w:lang w:val="en-US"/>
              </w:rPr>
              <w:t>rămase</w:t>
            </w:r>
            <w:r w:rsidR="00460653" w:rsidRPr="0042474D">
              <w:rPr>
                <w:lang w:val="en-US"/>
              </w:rPr>
              <w:t>de</w:t>
            </w:r>
            <w:proofErr w:type="spellEnd"/>
            <w:r w:rsidR="00460653" w:rsidRPr="0042474D">
              <w:rPr>
                <w:lang w:val="en-US"/>
              </w:rPr>
              <w:t xml:space="preserve"> </w:t>
            </w:r>
            <w:proofErr w:type="spellStart"/>
            <w:r w:rsidR="00460653" w:rsidRPr="0042474D">
              <w:rPr>
                <w:lang w:val="en-US"/>
              </w:rPr>
              <w:t>executat</w:t>
            </w:r>
            <w:proofErr w:type="spellEnd"/>
            <w:r w:rsidR="00460653" w:rsidRPr="0042474D">
              <w:rPr>
                <w:lang w:val="en-US"/>
              </w:rPr>
              <w:t>/</w:t>
            </w:r>
            <w:proofErr w:type="spellStart"/>
            <w:r w:rsidR="00460653" w:rsidRPr="0042474D">
              <w:rPr>
                <w:lang w:val="en-US"/>
              </w:rPr>
              <w:t>neonorate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fiecare</w:t>
            </w:r>
            <w:proofErr w:type="spellEnd"/>
            <w:r w:rsidR="00460653" w:rsidRPr="0042474D">
              <w:rPr>
                <w:lang w:val="en-US"/>
              </w:rPr>
              <w:t xml:space="preserve"> zi de </w:t>
            </w:r>
            <w:proofErr w:type="spellStart"/>
            <w:r w:rsidR="00460653" w:rsidRPr="0042474D">
              <w:rPr>
                <w:lang w:val="en-US"/>
              </w:rPr>
              <w:t>întârziere</w:t>
            </w:r>
            <w:proofErr w:type="spellEnd"/>
            <w:r w:rsidR="00460653" w:rsidRPr="0042474D">
              <w:rPr>
                <w:lang w:val="en-US"/>
              </w:rPr>
              <w:t xml:space="preserve">. </w:t>
            </w:r>
            <w:proofErr w:type="spellStart"/>
            <w:r w:rsidR="00460653" w:rsidRPr="0042474D">
              <w:rPr>
                <w:lang w:val="en-US"/>
              </w:rPr>
              <w:t>Penalizarea</w:t>
            </w:r>
            <w:proofErr w:type="spellEnd"/>
            <w:r w:rsidR="00460653" w:rsidRPr="0042474D">
              <w:rPr>
                <w:lang w:val="en-US"/>
              </w:rPr>
              <w:t xml:space="preserve"> </w:t>
            </w:r>
            <w:proofErr w:type="spellStart"/>
            <w:r w:rsidR="00460653" w:rsidRPr="0042474D">
              <w:rPr>
                <w:lang w:val="en-US"/>
              </w:rPr>
              <w:t>devine</w:t>
            </w:r>
            <w:proofErr w:type="spellEnd"/>
            <w:r w:rsidR="00460653" w:rsidRPr="0042474D">
              <w:rPr>
                <w:lang w:val="en-US"/>
              </w:rPr>
              <w:t xml:space="preserve"> </w:t>
            </w:r>
            <w:proofErr w:type="spellStart"/>
            <w:r w:rsidR="00460653" w:rsidRPr="0042474D">
              <w:rPr>
                <w:lang w:val="en-US"/>
              </w:rPr>
              <w:t>operantă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momentul</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care </w:t>
            </w:r>
            <w:proofErr w:type="spellStart"/>
            <w:r w:rsidR="00460653" w:rsidRPr="0042474D">
              <w:rPr>
                <w:lang w:val="en-US"/>
              </w:rPr>
              <w:t>partea</w:t>
            </w:r>
            <w:proofErr w:type="spellEnd"/>
            <w:r w:rsidR="00460653" w:rsidRPr="0042474D">
              <w:rPr>
                <w:lang w:val="en-US"/>
              </w:rPr>
              <w:t xml:space="preserve"> </w:t>
            </w:r>
            <w:proofErr w:type="spellStart"/>
            <w:r w:rsidR="00BB2CB2" w:rsidRPr="0042474D">
              <w:rPr>
                <w:lang w:val="en-US"/>
              </w:rPr>
              <w:t>î</w:t>
            </w:r>
            <w:r w:rsidR="00460653" w:rsidRPr="0042474D">
              <w:rPr>
                <w:lang w:val="en-US"/>
              </w:rPr>
              <w:t>nculpă</w:t>
            </w:r>
            <w:proofErr w:type="spellEnd"/>
            <w:r w:rsidR="00460653" w:rsidRPr="0042474D">
              <w:rPr>
                <w:lang w:val="en-US"/>
              </w:rPr>
              <w:t xml:space="preserve"> </w:t>
            </w:r>
            <w:proofErr w:type="gramStart"/>
            <w:r w:rsidR="00460653" w:rsidRPr="0042474D">
              <w:rPr>
                <w:lang w:val="en-US"/>
              </w:rPr>
              <w:t>a</w:t>
            </w:r>
            <w:proofErr w:type="gramEnd"/>
            <w:r w:rsidR="00460653" w:rsidRPr="0042474D">
              <w:rPr>
                <w:lang w:val="en-US"/>
              </w:rPr>
              <w:t xml:space="preserve"> </w:t>
            </w:r>
            <w:proofErr w:type="spellStart"/>
            <w:r w:rsidR="00460653" w:rsidRPr="0042474D">
              <w:rPr>
                <w:lang w:val="en-US"/>
              </w:rPr>
              <w:t>intrat</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întârziere</w:t>
            </w:r>
            <w:proofErr w:type="spellEnd"/>
            <w:r w:rsidR="00460653" w:rsidRPr="0042474D">
              <w:rPr>
                <w:lang w:val="en-US"/>
              </w:rPr>
              <w:t xml:space="preserve">. </w:t>
            </w:r>
          </w:p>
          <w:p w14:paraId="5A9CC6A4" w14:textId="77777777" w:rsidR="00460653" w:rsidRPr="0042474D" w:rsidRDefault="00D53233" w:rsidP="00134E8B">
            <w:pPr>
              <w:pStyle w:val="af3"/>
              <w:numPr>
                <w:ilvl w:val="1"/>
                <w:numId w:val="13"/>
              </w:numPr>
              <w:tabs>
                <w:tab w:val="left" w:pos="567"/>
                <w:tab w:val="left" w:pos="1890"/>
              </w:tabs>
              <w:spacing w:line="276" w:lineRule="auto"/>
              <w:ind w:left="0" w:hanging="567"/>
              <w:rPr>
                <w:lang w:val="en-US"/>
              </w:rPr>
            </w:pPr>
            <w:r w:rsidRPr="0042474D">
              <w:rPr>
                <w:lang w:val="en-US"/>
              </w:rPr>
              <w:t xml:space="preserve">10.10. </w:t>
            </w:r>
            <w:proofErr w:type="spellStart"/>
            <w:r w:rsidR="00460653" w:rsidRPr="0042474D">
              <w:rPr>
                <w:lang w:val="en-US"/>
              </w:rPr>
              <w:t>Beneficiarul</w:t>
            </w:r>
            <w:proofErr w:type="spellEnd"/>
            <w:r w:rsidR="00460653" w:rsidRPr="0042474D">
              <w:rPr>
                <w:lang w:val="en-US"/>
              </w:rPr>
              <w:t xml:space="preserve"> nu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responsabil</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nici</w:t>
            </w:r>
            <w:proofErr w:type="spellEnd"/>
            <w:r w:rsidR="00460653" w:rsidRPr="0042474D">
              <w:rPr>
                <w:lang w:val="en-US"/>
              </w:rPr>
              <w:t xml:space="preserve"> un </w:t>
            </w:r>
            <w:proofErr w:type="spellStart"/>
            <w:r w:rsidR="00460653" w:rsidRPr="0042474D">
              <w:rPr>
                <w:lang w:val="en-US"/>
              </w:rPr>
              <w:t>fel</w:t>
            </w:r>
            <w:proofErr w:type="spellEnd"/>
            <w:r w:rsidR="00460653" w:rsidRPr="0042474D">
              <w:rPr>
                <w:lang w:val="en-US"/>
              </w:rPr>
              <w:t xml:space="preserve"> de </w:t>
            </w:r>
            <w:proofErr w:type="spellStart"/>
            <w:r w:rsidR="00460653" w:rsidRPr="0042474D">
              <w:rPr>
                <w:lang w:val="en-US"/>
              </w:rPr>
              <w:t>daune</w:t>
            </w:r>
            <w:r w:rsidR="00C33344" w:rsidRPr="0042474D">
              <w:rPr>
                <w:lang w:val="en-US"/>
              </w:rPr>
              <w:t>-</w:t>
            </w:r>
            <w:r w:rsidR="00460653" w:rsidRPr="0042474D">
              <w:rPr>
                <w:lang w:val="en-US"/>
              </w:rPr>
              <w:t>interese</w:t>
            </w:r>
            <w:proofErr w:type="spellEnd"/>
            <w:r w:rsidR="00460653" w:rsidRPr="0042474D">
              <w:rPr>
                <w:lang w:val="en-US"/>
              </w:rPr>
              <w:t xml:space="preserve">, </w:t>
            </w:r>
            <w:proofErr w:type="spellStart"/>
            <w:r w:rsidR="00460653" w:rsidRPr="0042474D">
              <w:rPr>
                <w:lang w:val="en-US"/>
              </w:rPr>
              <w:t>compensaţii</w:t>
            </w:r>
            <w:proofErr w:type="spellEnd"/>
            <w:r w:rsidR="00460653" w:rsidRPr="0042474D">
              <w:rPr>
                <w:lang w:val="en-US"/>
              </w:rPr>
              <w:t xml:space="preserve"> </w:t>
            </w:r>
            <w:proofErr w:type="spellStart"/>
            <w:r w:rsidR="00460653" w:rsidRPr="0042474D">
              <w:rPr>
                <w:lang w:val="en-US"/>
              </w:rPr>
              <w:t>plătibile</w:t>
            </w:r>
            <w:proofErr w:type="spellEnd"/>
            <w:r w:rsidR="00460653" w:rsidRPr="0042474D">
              <w:rPr>
                <w:lang w:val="en-US"/>
              </w:rPr>
              <w:t xml:space="preserve"> conform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legale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privinţa</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ca </w:t>
            </w:r>
            <w:proofErr w:type="spellStart"/>
            <w:r w:rsidR="00460653" w:rsidRPr="0042474D">
              <w:rPr>
                <w:lang w:val="en-US"/>
              </w:rPr>
              <w:t>urmare</w:t>
            </w:r>
            <w:proofErr w:type="spellEnd"/>
            <w:r w:rsidR="00460653" w:rsidRPr="0042474D">
              <w:rPr>
                <w:lang w:val="en-US"/>
              </w:rPr>
              <w:t xml:space="preserve"> a </w:t>
            </w:r>
            <w:proofErr w:type="spellStart"/>
            <w:r w:rsidR="00460653" w:rsidRPr="0042474D">
              <w:rPr>
                <w:lang w:val="en-US"/>
              </w:rPr>
              <w:t>unui</w:t>
            </w:r>
            <w:proofErr w:type="spellEnd"/>
            <w:r w:rsidR="00460653" w:rsidRPr="0042474D">
              <w:rPr>
                <w:lang w:val="en-US"/>
              </w:rPr>
              <w:t xml:space="preserve"> accident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prejudiciu</w:t>
            </w:r>
            <w:proofErr w:type="spellEnd"/>
            <w:r w:rsidR="00460653" w:rsidRPr="0042474D">
              <w:rPr>
                <w:lang w:val="en-US"/>
              </w:rPr>
              <w:t xml:space="preserve"> </w:t>
            </w:r>
            <w:proofErr w:type="spellStart"/>
            <w:r w:rsidR="00460653" w:rsidRPr="0042474D">
              <w:rPr>
                <w:lang w:val="en-US"/>
              </w:rPr>
              <w:t>adus</w:t>
            </w:r>
            <w:proofErr w:type="spellEnd"/>
            <w:r w:rsidR="00460653" w:rsidRPr="0042474D">
              <w:rPr>
                <w:lang w:val="en-US"/>
              </w:rPr>
              <w:t xml:space="preserve"> </w:t>
            </w:r>
            <w:proofErr w:type="spellStart"/>
            <w:r w:rsidR="00460653" w:rsidRPr="0042474D">
              <w:rPr>
                <w:lang w:val="en-US"/>
              </w:rPr>
              <w:t>unui</w:t>
            </w:r>
            <w:proofErr w:type="spellEnd"/>
            <w:r w:rsidR="00460653" w:rsidRPr="0042474D">
              <w:rPr>
                <w:lang w:val="en-US"/>
              </w:rPr>
              <w:t xml:space="preserve"> </w:t>
            </w:r>
            <w:proofErr w:type="spellStart"/>
            <w:r w:rsidR="00460653" w:rsidRPr="0042474D">
              <w:rPr>
                <w:lang w:val="en-US"/>
              </w:rPr>
              <w:t>muncitor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altei</w:t>
            </w:r>
            <w:proofErr w:type="spellEnd"/>
            <w:r w:rsidR="00460653" w:rsidRPr="0042474D">
              <w:rPr>
                <w:lang w:val="en-US"/>
              </w:rPr>
              <w:t xml:space="preserve"> </w:t>
            </w:r>
            <w:proofErr w:type="spellStart"/>
            <w:r w:rsidR="00460653" w:rsidRPr="0042474D">
              <w:rPr>
                <w:lang w:val="en-US"/>
              </w:rPr>
              <w:t>persoane</w:t>
            </w:r>
            <w:proofErr w:type="spellEnd"/>
            <w:r w:rsidR="00460653" w:rsidRPr="0042474D">
              <w:rPr>
                <w:lang w:val="en-US"/>
              </w:rPr>
              <w:t xml:space="preserve"> </w:t>
            </w:r>
            <w:proofErr w:type="spellStart"/>
            <w:r w:rsidR="00460653" w:rsidRPr="0042474D">
              <w:rPr>
                <w:lang w:val="en-US"/>
              </w:rPr>
              <w:t>angajate</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cu </w:t>
            </w:r>
            <w:proofErr w:type="spellStart"/>
            <w:r w:rsidR="00460653" w:rsidRPr="0042474D">
              <w:rPr>
                <w:lang w:val="en-US"/>
              </w:rPr>
              <w:t>excepţia</w:t>
            </w:r>
            <w:proofErr w:type="spellEnd"/>
            <w:r w:rsidR="00460653" w:rsidRPr="0042474D">
              <w:rPr>
                <w:lang w:val="en-US"/>
              </w:rPr>
              <w:t xml:space="preserve"> </w:t>
            </w:r>
            <w:proofErr w:type="spellStart"/>
            <w:r w:rsidR="00460653" w:rsidRPr="0042474D">
              <w:rPr>
                <w:lang w:val="en-US"/>
              </w:rPr>
              <w:t>unui</w:t>
            </w:r>
            <w:proofErr w:type="spellEnd"/>
            <w:r w:rsidR="00460653" w:rsidRPr="0042474D">
              <w:rPr>
                <w:lang w:val="en-US"/>
              </w:rPr>
              <w:t xml:space="preserve"> accident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prejudiciu</w:t>
            </w:r>
            <w:proofErr w:type="spellEnd"/>
            <w:r w:rsidR="00460653" w:rsidRPr="0042474D">
              <w:rPr>
                <w:lang w:val="en-US"/>
              </w:rPr>
              <w:t xml:space="preserve"> </w:t>
            </w:r>
            <w:proofErr w:type="spellStart"/>
            <w:r w:rsidR="00460653" w:rsidRPr="0042474D">
              <w:rPr>
                <w:lang w:val="en-US"/>
              </w:rPr>
              <w:t>rezult</w:t>
            </w:r>
            <w:r w:rsidR="00D74B95" w:rsidRPr="0042474D">
              <w:rPr>
                <w:lang w:val="en-US"/>
              </w:rPr>
              <w:t>î</w:t>
            </w:r>
            <w:r w:rsidR="00460653" w:rsidRPr="0042474D">
              <w:rPr>
                <w:lang w:val="en-US"/>
              </w:rPr>
              <w:t>nd</w:t>
            </w:r>
            <w:proofErr w:type="spellEnd"/>
            <w:r w:rsidR="00460653" w:rsidRPr="0042474D">
              <w:rPr>
                <w:lang w:val="en-US"/>
              </w:rPr>
              <w:t xml:space="preserve"> din vina </w:t>
            </w:r>
            <w:proofErr w:type="spellStart"/>
            <w:r w:rsidR="00460653" w:rsidRPr="0042474D">
              <w:rPr>
                <w:lang w:val="en-US"/>
              </w:rPr>
              <w:t>Beneficiarului</w:t>
            </w:r>
            <w:proofErr w:type="spellEnd"/>
            <w:r w:rsidR="00460653" w:rsidRPr="0042474D">
              <w:rPr>
                <w:lang w:val="en-US"/>
              </w:rPr>
              <w:t xml:space="preserve">, </w:t>
            </w:r>
            <w:proofErr w:type="gramStart"/>
            <w:r w:rsidR="00460653" w:rsidRPr="0042474D">
              <w:rPr>
                <w:lang w:val="en-US"/>
              </w:rPr>
              <w:t>a</w:t>
            </w:r>
            <w:proofErr w:type="gramEnd"/>
            <w:r w:rsidR="00460653" w:rsidRPr="0042474D">
              <w:rPr>
                <w:lang w:val="en-US"/>
              </w:rPr>
              <w:t xml:space="preserve"> </w:t>
            </w:r>
            <w:proofErr w:type="spellStart"/>
            <w:r w:rsidR="00460653" w:rsidRPr="0042474D">
              <w:rPr>
                <w:lang w:val="en-US"/>
              </w:rPr>
              <w:t>agenţilor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 </w:t>
            </w:r>
            <w:proofErr w:type="spellStart"/>
            <w:r w:rsidR="00460653" w:rsidRPr="0042474D">
              <w:rPr>
                <w:lang w:val="en-US"/>
              </w:rPr>
              <w:t>angajaţilor</w:t>
            </w:r>
            <w:proofErr w:type="spellEnd"/>
            <w:r w:rsidR="00460653" w:rsidRPr="0042474D">
              <w:rPr>
                <w:lang w:val="en-US"/>
              </w:rPr>
              <w:t xml:space="preserve"> </w:t>
            </w:r>
            <w:proofErr w:type="spellStart"/>
            <w:r w:rsidR="00460653" w:rsidRPr="0042474D">
              <w:rPr>
                <w:lang w:val="en-US"/>
              </w:rPr>
              <w:t>acestora</w:t>
            </w:r>
            <w:proofErr w:type="spellEnd"/>
            <w:r w:rsidR="00460653" w:rsidRPr="0042474D">
              <w:rPr>
                <w:lang w:val="en-US"/>
              </w:rPr>
              <w:t>.</w:t>
            </w:r>
          </w:p>
          <w:p w14:paraId="4B7D57BF" w14:textId="77777777" w:rsidR="00460653" w:rsidRPr="0042474D" w:rsidRDefault="00D53233" w:rsidP="00134E8B">
            <w:pPr>
              <w:pStyle w:val="af3"/>
              <w:numPr>
                <w:ilvl w:val="1"/>
                <w:numId w:val="13"/>
              </w:numPr>
              <w:tabs>
                <w:tab w:val="left" w:pos="567"/>
                <w:tab w:val="left" w:pos="1890"/>
              </w:tabs>
              <w:spacing w:line="276" w:lineRule="auto"/>
              <w:ind w:left="0" w:hanging="567"/>
              <w:rPr>
                <w:lang w:val="en-US"/>
              </w:rPr>
            </w:pPr>
            <w:r w:rsidRPr="0042474D">
              <w:rPr>
                <w:lang w:val="en-US"/>
              </w:rPr>
              <w:t xml:space="preserve">10.11.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subantreprenorii</w:t>
            </w:r>
            <w:proofErr w:type="spellEnd"/>
            <w:r w:rsidR="00460653" w:rsidRPr="0042474D">
              <w:rPr>
                <w:lang w:val="en-US"/>
              </w:rPr>
              <w:t xml:space="preserve"> </w:t>
            </w:r>
            <w:proofErr w:type="spellStart"/>
            <w:r w:rsidR="00460653" w:rsidRPr="0042474D">
              <w:rPr>
                <w:lang w:val="en-US"/>
              </w:rPr>
              <w:t>răspund</w:t>
            </w:r>
            <w:proofErr w:type="spellEnd"/>
            <w:r w:rsidR="00460653" w:rsidRPr="0042474D">
              <w:rPr>
                <w:lang w:val="en-US"/>
              </w:rPr>
              <w:t xml:space="preserve"> </w:t>
            </w:r>
            <w:proofErr w:type="spellStart"/>
            <w:r w:rsidR="00460653" w:rsidRPr="0042474D">
              <w:rPr>
                <w:lang w:val="en-US"/>
              </w:rPr>
              <w:t>soli</w:t>
            </w:r>
            <w:r w:rsidR="00DA1062" w:rsidRPr="0042474D">
              <w:rPr>
                <w:lang w:val="en-US"/>
              </w:rPr>
              <w:t>dar</w:t>
            </w:r>
            <w:proofErr w:type="spellEnd"/>
            <w:r w:rsidR="00DA1062" w:rsidRPr="0042474D">
              <w:rPr>
                <w:lang w:val="en-US"/>
              </w:rPr>
              <w:t xml:space="preserve"> </w:t>
            </w:r>
            <w:proofErr w:type="spellStart"/>
            <w:r w:rsidR="00DA1062" w:rsidRPr="0042474D">
              <w:rPr>
                <w:lang w:val="en-US"/>
              </w:rPr>
              <w:t>pentru</w:t>
            </w:r>
            <w:proofErr w:type="spellEnd"/>
            <w:r w:rsidR="00DA1062" w:rsidRPr="0042474D">
              <w:rPr>
                <w:lang w:val="en-US"/>
              </w:rPr>
              <w:t xml:space="preserve"> </w:t>
            </w:r>
            <w:proofErr w:type="spellStart"/>
            <w:r w:rsidR="00DA1062" w:rsidRPr="0042474D">
              <w:rPr>
                <w:lang w:val="en-US"/>
              </w:rPr>
              <w:t>neexecutarea</w:t>
            </w:r>
            <w:proofErr w:type="spellEnd"/>
            <w:r w:rsidR="00DA1062" w:rsidRPr="0042474D">
              <w:rPr>
                <w:lang w:val="en-US"/>
              </w:rPr>
              <w:t xml:space="preserve"> </w:t>
            </w:r>
            <w:proofErr w:type="spellStart"/>
            <w:r w:rsidR="00DA1062" w:rsidRPr="0042474D">
              <w:rPr>
                <w:lang w:val="en-US"/>
              </w:rPr>
              <w:t>obligaț</w:t>
            </w:r>
            <w:r w:rsidR="00460653" w:rsidRPr="0042474D">
              <w:rPr>
                <w:lang w:val="en-US"/>
              </w:rPr>
              <w:t>iil</w:t>
            </w:r>
            <w:r w:rsidR="00BB2CB2" w:rsidRPr="0042474D">
              <w:rPr>
                <w:lang w:val="en-US"/>
              </w:rPr>
              <w:t>or</w:t>
            </w:r>
            <w:proofErr w:type="spellEnd"/>
            <w:r w:rsidR="00460653" w:rsidRPr="0042474D">
              <w:rPr>
                <w:lang w:val="en-US"/>
              </w:rPr>
              <w:t xml:space="preserve"> </w:t>
            </w:r>
            <w:proofErr w:type="spellStart"/>
            <w:r w:rsidR="00460653" w:rsidRPr="0042474D">
              <w:rPr>
                <w:lang w:val="en-US"/>
              </w:rPr>
              <w:t>contractuale</w:t>
            </w:r>
            <w:proofErr w:type="spellEnd"/>
            <w:r w:rsidR="00460653" w:rsidRPr="0042474D">
              <w:rPr>
                <w:lang w:val="en-US"/>
              </w:rPr>
              <w:t>.</w:t>
            </w:r>
          </w:p>
          <w:p w14:paraId="229C0FE2" w14:textId="77777777" w:rsidR="00460653" w:rsidRPr="0042474D"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134E8B">
            <w:pPr>
              <w:pStyle w:val="a"/>
              <w:numPr>
                <w:ilvl w:val="0"/>
                <w:numId w:val="13"/>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134E8B">
            <w:pPr>
              <w:pStyle w:val="a"/>
              <w:numPr>
                <w:ilvl w:val="1"/>
                <w:numId w:val="13"/>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proofErr w:type="gram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proofErr w:type="gram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178AC4FA" w14:textId="77777777" w:rsidR="00460653" w:rsidRPr="00FF430B" w:rsidRDefault="00460653" w:rsidP="00196AB4">
            <w:pPr>
              <w:tabs>
                <w:tab w:val="left" w:pos="567"/>
              </w:tabs>
              <w:jc w:val="both"/>
            </w:pPr>
          </w:p>
          <w:p w14:paraId="41B35CCC" w14:textId="77777777" w:rsidR="00460653" w:rsidRPr="00FF430B" w:rsidRDefault="00D53233" w:rsidP="00134E8B">
            <w:pPr>
              <w:pStyle w:val="a"/>
              <w:numPr>
                <w:ilvl w:val="0"/>
                <w:numId w:val="13"/>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42474D" w:rsidRDefault="00D53233" w:rsidP="00D53233">
            <w:pPr>
              <w:pStyle w:val="af3"/>
              <w:tabs>
                <w:tab w:val="left" w:pos="567"/>
              </w:tabs>
              <w:spacing w:line="276" w:lineRule="auto"/>
              <w:ind w:firstLine="0"/>
              <w:rPr>
                <w:lang w:val="en-US"/>
              </w:rPr>
            </w:pPr>
            <w:r w:rsidRPr="0042474D">
              <w:rPr>
                <w:lang w:val="en-US"/>
              </w:rPr>
              <w:t xml:space="preserve">12.1.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cere </w:t>
            </w:r>
            <w:proofErr w:type="spellStart"/>
            <w:r w:rsidR="00BB2CB2" w:rsidRPr="0042474D">
              <w:rPr>
                <w:lang w:val="en-US"/>
              </w:rPr>
              <w:t>rezoluțiunea</w:t>
            </w:r>
            <w:proofErr w:type="spellEnd"/>
            <w:r w:rsidR="0001066E"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
          <w:p w14:paraId="117B6CBC" w14:textId="77777777" w:rsidR="00460653" w:rsidRPr="00FF430B" w:rsidRDefault="00D53233" w:rsidP="00134E8B">
            <w:pPr>
              <w:numPr>
                <w:ilvl w:val="0"/>
                <w:numId w:val="10"/>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134E8B">
            <w:pPr>
              <w:numPr>
                <w:ilvl w:val="0"/>
                <w:numId w:val="10"/>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134E8B">
            <w:pPr>
              <w:numPr>
                <w:ilvl w:val="0"/>
                <w:numId w:val="10"/>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12.2.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cere </w:t>
            </w:r>
            <w:proofErr w:type="spellStart"/>
            <w:r w:rsidR="00BB2CB2" w:rsidRPr="0042474D">
              <w:rPr>
                <w:lang w:val="en-US"/>
              </w:rPr>
              <w:t>rezoluțiunea</w:t>
            </w:r>
            <w:proofErr w:type="spellEnd"/>
            <w:r w:rsidR="00C33344"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
          <w:p w14:paraId="42D1FABA" w14:textId="77777777" w:rsidR="00460653" w:rsidRPr="00FF430B" w:rsidRDefault="007323B6" w:rsidP="00134E8B">
            <w:pPr>
              <w:pStyle w:val="a"/>
              <w:numPr>
                <w:ilvl w:val="0"/>
                <w:numId w:val="12"/>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C8C9AEC" w14:textId="77777777" w:rsidR="00460653" w:rsidRPr="00FF430B" w:rsidRDefault="00A101F6" w:rsidP="00134E8B">
            <w:pPr>
              <w:pStyle w:val="a"/>
              <w:numPr>
                <w:ilvl w:val="0"/>
                <w:numId w:val="12"/>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termen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134E8B">
            <w:pPr>
              <w:pStyle w:val="a"/>
              <w:numPr>
                <w:ilvl w:val="0"/>
                <w:numId w:val="12"/>
              </w:numPr>
              <w:tabs>
                <w:tab w:val="clear" w:pos="1134"/>
                <w:tab w:val="left" w:pos="1276"/>
              </w:tabs>
              <w:ind w:left="0"/>
              <w:contextualSpacing/>
            </w:pPr>
            <w:r w:rsidRPr="00FF430B">
              <w:lastRenderedPageBreak/>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134E8B">
            <w:pPr>
              <w:pStyle w:val="a"/>
              <w:numPr>
                <w:ilvl w:val="0"/>
                <w:numId w:val="12"/>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w:t>
            </w:r>
            <w:proofErr w:type="gramStart"/>
            <w:r w:rsidR="00892A6D" w:rsidRPr="00FF430B">
              <w:t>de a</w:t>
            </w:r>
            <w:proofErr w:type="gramEnd"/>
            <w:r w:rsidR="00892A6D" w:rsidRPr="00FF430B">
              <w:t xml:space="preserve">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12.3. </w:t>
            </w:r>
            <w:proofErr w:type="spellStart"/>
            <w:r w:rsidR="00460653" w:rsidRPr="0042474D">
              <w:rPr>
                <w:lang w:val="en-US"/>
              </w:rPr>
              <w:t>Contractul</w:t>
            </w:r>
            <w:proofErr w:type="spellEnd"/>
            <w:r w:rsidR="00460653" w:rsidRPr="0042474D">
              <w:rPr>
                <w:lang w:val="en-US"/>
              </w:rPr>
              <w:t xml:space="preserve"> se </w:t>
            </w:r>
            <w:proofErr w:type="spellStart"/>
            <w:r w:rsidR="00460653" w:rsidRPr="0042474D">
              <w:rPr>
                <w:lang w:val="en-US"/>
              </w:rPr>
              <w:t>consideră</w:t>
            </w:r>
            <w:proofErr w:type="spellEnd"/>
            <w:r w:rsidR="00460653" w:rsidRPr="0042474D">
              <w:rPr>
                <w:lang w:val="en-US"/>
              </w:rPr>
              <w:t xml:space="preserve"> </w:t>
            </w:r>
            <w:proofErr w:type="spellStart"/>
            <w:r w:rsidR="00BB2CB2" w:rsidRPr="0042474D">
              <w:rPr>
                <w:lang w:val="en-US"/>
              </w:rPr>
              <w:t>rezolvit</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partea</w:t>
            </w:r>
            <w:proofErr w:type="spellEnd"/>
            <w:r w:rsidR="00460653" w:rsidRPr="0042474D">
              <w:rPr>
                <w:lang w:val="en-US"/>
              </w:rPr>
              <w:t xml:space="preserve"> </w:t>
            </w:r>
            <w:proofErr w:type="spellStart"/>
            <w:r w:rsidR="00460653" w:rsidRPr="0042474D">
              <w:rPr>
                <w:lang w:val="en-US"/>
              </w:rPr>
              <w:t>contractantă</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comunica</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scris</w:t>
            </w:r>
            <w:proofErr w:type="spellEnd"/>
            <w:r w:rsidR="00460653" w:rsidRPr="0042474D">
              <w:rPr>
                <w:lang w:val="en-US"/>
              </w:rPr>
              <w:t xml:space="preserve"> </w:t>
            </w:r>
            <w:proofErr w:type="spellStart"/>
            <w:r w:rsidR="00460653" w:rsidRPr="0042474D">
              <w:rPr>
                <w:lang w:val="en-US"/>
              </w:rPr>
              <w:t>cele</w:t>
            </w:r>
            <w:r w:rsidRPr="0042474D">
              <w:rPr>
                <w:lang w:val="en-US"/>
              </w:rPr>
              <w:t>i</w:t>
            </w:r>
            <w:r w:rsidR="00460653" w:rsidRPr="0042474D">
              <w:rPr>
                <w:lang w:val="en-US"/>
              </w:rPr>
              <w:t>lalte</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w:t>
            </w:r>
            <w:proofErr w:type="spellStart"/>
            <w:r w:rsidR="00460653" w:rsidRPr="0042474D">
              <w:rPr>
                <w:lang w:val="en-US"/>
              </w:rPr>
              <w:t>contractante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termen de 15 </w:t>
            </w:r>
            <w:proofErr w:type="spellStart"/>
            <w:r w:rsidR="00460653" w:rsidRPr="0042474D">
              <w:rPr>
                <w:lang w:val="en-US"/>
              </w:rPr>
              <w:t>zile</w:t>
            </w:r>
            <w:proofErr w:type="spellEnd"/>
            <w:r w:rsidR="00460653" w:rsidRPr="0042474D">
              <w:rPr>
                <w:lang w:val="en-US"/>
              </w:rPr>
              <w:t xml:space="preserve"> </w:t>
            </w:r>
            <w:proofErr w:type="spellStart"/>
            <w:r w:rsidR="00460653" w:rsidRPr="0042474D">
              <w:rPr>
                <w:lang w:val="en-US"/>
              </w:rPr>
              <w:t>motivele</w:t>
            </w:r>
            <w:proofErr w:type="spellEnd"/>
            <w:r w:rsidR="00460653" w:rsidRPr="0042474D">
              <w:rPr>
                <w:lang w:val="en-US"/>
              </w:rPr>
              <w:t xml:space="preserve"> indicate la </w:t>
            </w:r>
            <w:proofErr w:type="spellStart"/>
            <w:r w:rsidR="00460653" w:rsidRPr="0042474D">
              <w:rPr>
                <w:lang w:val="en-US"/>
              </w:rPr>
              <w:t>punctele</w:t>
            </w:r>
            <w:proofErr w:type="spellEnd"/>
            <w:r w:rsidR="00460653" w:rsidRPr="0042474D">
              <w:rPr>
                <w:lang w:val="en-US"/>
              </w:rPr>
              <w:t xml:space="preserve"> 1</w:t>
            </w:r>
            <w:r w:rsidR="00D379F6" w:rsidRPr="0042474D">
              <w:rPr>
                <w:lang w:val="en-US"/>
              </w:rPr>
              <w:t>2</w:t>
            </w:r>
            <w:r w:rsidR="00460653" w:rsidRPr="0042474D">
              <w:rPr>
                <w:lang w:val="en-US"/>
              </w:rPr>
              <w:t xml:space="preserve">.1 </w:t>
            </w:r>
            <w:proofErr w:type="spellStart"/>
            <w:r w:rsidR="00460653" w:rsidRPr="0042474D">
              <w:rPr>
                <w:lang w:val="en-US"/>
              </w:rPr>
              <w:t>şi</w:t>
            </w:r>
            <w:proofErr w:type="spellEnd"/>
            <w:r w:rsidR="00460653" w:rsidRPr="0042474D">
              <w:rPr>
                <w:lang w:val="en-US"/>
              </w:rPr>
              <w:t xml:space="preserve"> 1</w:t>
            </w:r>
            <w:r w:rsidR="00D379F6" w:rsidRPr="0042474D">
              <w:rPr>
                <w:lang w:val="en-US"/>
              </w:rPr>
              <w:t>2</w:t>
            </w:r>
            <w:r w:rsidR="00460653" w:rsidRPr="0042474D">
              <w:rPr>
                <w:lang w:val="en-US"/>
              </w:rPr>
              <w:t xml:space="preserve">.2 din </w:t>
            </w:r>
            <w:proofErr w:type="spellStart"/>
            <w:r w:rsidR="00460653" w:rsidRPr="0042474D">
              <w:rPr>
                <w:lang w:val="en-US"/>
              </w:rPr>
              <w:t>prezentul</w:t>
            </w:r>
            <w:proofErr w:type="spellEnd"/>
            <w:r w:rsidR="00460653" w:rsidRPr="0042474D">
              <w:rPr>
                <w:lang w:val="en-US"/>
              </w:rPr>
              <w:t xml:space="preserve"> contract.  </w:t>
            </w:r>
          </w:p>
          <w:p w14:paraId="40D783CE"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12.4.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w:t>
            </w:r>
            <w:proofErr w:type="spellEnd"/>
            <w:r w:rsidR="00460653" w:rsidRPr="0042474D">
              <w:rPr>
                <w:lang w:val="en-US"/>
              </w:rPr>
              <w:t xml:space="preserve"> de </w:t>
            </w:r>
            <w:proofErr w:type="spellStart"/>
            <w:r w:rsidR="00BB2CB2" w:rsidRPr="0042474D">
              <w:rPr>
                <w:lang w:val="en-US"/>
              </w:rPr>
              <w:t>rezoluțiune</w:t>
            </w:r>
            <w:r w:rsidR="00460653" w:rsidRPr="0042474D">
              <w:rPr>
                <w:lang w:val="en-US"/>
              </w:rPr>
              <w:t>a</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convoca</w:t>
            </w:r>
            <w:proofErr w:type="spellEnd"/>
            <w:r w:rsidR="00460653" w:rsidRPr="0042474D">
              <w:rPr>
                <w:lang w:val="en-US"/>
              </w:rPr>
              <w:t xml:space="preserve"> </w:t>
            </w:r>
            <w:proofErr w:type="spellStart"/>
            <w:r w:rsidR="00460653" w:rsidRPr="0042474D">
              <w:rPr>
                <w:lang w:val="en-US"/>
              </w:rPr>
              <w:t>comisia</w:t>
            </w:r>
            <w:proofErr w:type="spellEnd"/>
            <w:r w:rsidR="00460653" w:rsidRPr="0042474D">
              <w:rPr>
                <w:lang w:val="en-US"/>
              </w:rPr>
              <w:t xml:space="preserve"> de </w:t>
            </w:r>
            <w:proofErr w:type="spellStart"/>
            <w:r w:rsidR="00460653" w:rsidRPr="0042474D">
              <w:rPr>
                <w:lang w:val="en-US"/>
              </w:rPr>
              <w:t>recepţie</w:t>
            </w:r>
            <w:proofErr w:type="spellEnd"/>
            <w:r w:rsidR="00460653" w:rsidRPr="0042474D">
              <w:rPr>
                <w:lang w:val="en-US"/>
              </w:rPr>
              <w:t xml:space="preserve"> care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efectua</w:t>
            </w:r>
            <w:proofErr w:type="spellEnd"/>
            <w:r w:rsidR="00460653" w:rsidRPr="0042474D">
              <w:rPr>
                <w:lang w:val="en-US"/>
              </w:rPr>
              <w:t xml:space="preserve"> </w:t>
            </w:r>
            <w:proofErr w:type="spellStart"/>
            <w:r w:rsidR="00460653" w:rsidRPr="0042474D">
              <w:rPr>
                <w:lang w:val="en-US"/>
              </w:rPr>
              <w:t>recepţia</w:t>
            </w:r>
            <w:proofErr w:type="spellEnd"/>
            <w:r w:rsidR="00460653" w:rsidRPr="0042474D">
              <w:rPr>
                <w:lang w:val="en-US"/>
              </w:rPr>
              <w:t xml:space="preserve"> </w:t>
            </w:r>
            <w:proofErr w:type="spellStart"/>
            <w:r w:rsidR="00460653" w:rsidRPr="0042474D">
              <w:rPr>
                <w:lang w:val="en-US"/>
              </w:rPr>
              <w:t>cantitativă</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calitativ</w:t>
            </w:r>
            <w:r w:rsidR="00D74B95" w:rsidRPr="0042474D">
              <w:rPr>
                <w:lang w:val="en-US"/>
              </w:rPr>
              <w:t>ă</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executate</w:t>
            </w:r>
            <w:proofErr w:type="spellEnd"/>
            <w:r w:rsidR="00D74B95" w:rsidRPr="0042474D">
              <w:rPr>
                <w:lang w:val="en-US"/>
              </w:rPr>
              <w:t>,</w:t>
            </w:r>
            <w:r w:rsidR="00C33344" w:rsidRPr="0042474D">
              <w:rPr>
                <w:lang w:val="en-US"/>
              </w:rPr>
              <w:t xml:space="preserve"> </w:t>
            </w:r>
            <w:proofErr w:type="spellStart"/>
            <w:r w:rsidR="00D74B95" w:rsidRPr="0042474D">
              <w:rPr>
                <w:lang w:val="en-US"/>
              </w:rPr>
              <w:t>în</w:t>
            </w:r>
            <w:proofErr w:type="spellEnd"/>
            <w:r w:rsidR="00D74B95" w:rsidRPr="0042474D">
              <w:rPr>
                <w:lang w:val="en-US"/>
              </w:rPr>
              <w:t xml:space="preserve"> maximum 15 </w:t>
            </w:r>
            <w:proofErr w:type="spellStart"/>
            <w:r w:rsidR="00D74B95" w:rsidRPr="0042474D">
              <w:rPr>
                <w:lang w:val="en-US"/>
              </w:rPr>
              <w:t>zile</w:t>
            </w:r>
            <w:proofErr w:type="spellEnd"/>
            <w:r w:rsidR="00D74B95" w:rsidRPr="0042474D">
              <w:rPr>
                <w:lang w:val="en-US"/>
              </w:rPr>
              <w:t xml:space="preserve"> de la data </w:t>
            </w:r>
            <w:proofErr w:type="spellStart"/>
            <w:r w:rsidR="00BB2CB2" w:rsidRPr="0042474D">
              <w:rPr>
                <w:lang w:val="en-US"/>
              </w:rPr>
              <w:t>rezoluțiunii</w:t>
            </w:r>
            <w:proofErr w:type="spellEnd"/>
            <w:r w:rsidR="00C33344" w:rsidRPr="0042474D">
              <w:rPr>
                <w:lang w:val="en-US"/>
              </w:rPr>
              <w:t xml:space="preserve"> </w:t>
            </w:r>
            <w:proofErr w:type="spellStart"/>
            <w:r w:rsidR="00D74B95" w:rsidRPr="0042474D">
              <w:rPr>
                <w:lang w:val="en-US"/>
              </w:rPr>
              <w:t>contractului</w:t>
            </w:r>
            <w:proofErr w:type="spellEnd"/>
            <w:r w:rsidR="00D74B95" w:rsidRPr="0042474D">
              <w:rPr>
                <w:lang w:val="en-US"/>
              </w:rPr>
              <w:t>.</w:t>
            </w:r>
          </w:p>
          <w:p w14:paraId="26E83AD9"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12.5.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BB2CB2" w:rsidRPr="0042474D">
              <w:rPr>
                <w:lang w:val="en-US"/>
              </w:rPr>
              <w:t>rezoluțiunii</w:t>
            </w:r>
            <w:proofErr w:type="spellEnd"/>
            <w:r w:rsidR="00C33344"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întocmi</w:t>
            </w:r>
            <w:proofErr w:type="spellEnd"/>
            <w:r w:rsidR="00460653" w:rsidRPr="0042474D">
              <w:rPr>
                <w:lang w:val="en-US"/>
              </w:rPr>
              <w:t xml:space="preserve"> </w:t>
            </w:r>
            <w:proofErr w:type="spellStart"/>
            <w:r w:rsidR="00460653" w:rsidRPr="0042474D">
              <w:rPr>
                <w:lang w:val="en-US"/>
              </w:rPr>
              <w:t>situaţia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efectiv</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w:t>
            </w:r>
            <w:proofErr w:type="spellStart"/>
            <w:r w:rsidR="00460653" w:rsidRPr="0042474D">
              <w:rPr>
                <w:lang w:val="en-US"/>
              </w:rPr>
              <w:t>inventarul</w:t>
            </w:r>
            <w:proofErr w:type="spellEnd"/>
            <w:r w:rsidR="00460653" w:rsidRPr="0042474D">
              <w:rPr>
                <w:lang w:val="en-US"/>
              </w:rPr>
              <w:t xml:space="preserve"> </w:t>
            </w:r>
            <w:proofErr w:type="spellStart"/>
            <w:r w:rsidR="00460653" w:rsidRPr="0042474D">
              <w:rPr>
                <w:lang w:val="en-US"/>
              </w:rPr>
              <w:t>materialelor</w:t>
            </w:r>
            <w:proofErr w:type="spellEnd"/>
            <w:r w:rsidR="00460653" w:rsidRPr="0042474D">
              <w:rPr>
                <w:lang w:val="en-US"/>
              </w:rPr>
              <w:t xml:space="preserve">, </w:t>
            </w:r>
            <w:proofErr w:type="spellStart"/>
            <w:r w:rsidR="00460653" w:rsidRPr="0042474D">
              <w:rPr>
                <w:lang w:val="en-US"/>
              </w:rPr>
              <w:t>utilajelor</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provizorii</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care se </w:t>
            </w:r>
            <w:proofErr w:type="spellStart"/>
            <w:r w:rsidR="00460653" w:rsidRPr="0042474D">
              <w:rPr>
                <w:lang w:val="en-US"/>
              </w:rPr>
              <w:t>vor</w:t>
            </w:r>
            <w:proofErr w:type="spellEnd"/>
            <w:r w:rsidR="00460653" w:rsidRPr="0042474D">
              <w:rPr>
                <w:lang w:val="en-US"/>
              </w:rPr>
              <w:t xml:space="preserve"> </w:t>
            </w:r>
            <w:proofErr w:type="spellStart"/>
            <w:r w:rsidR="00460653" w:rsidRPr="0042474D">
              <w:rPr>
                <w:lang w:val="en-US"/>
              </w:rPr>
              <w:t>stabili</w:t>
            </w:r>
            <w:proofErr w:type="spellEnd"/>
            <w:r w:rsidR="00460653" w:rsidRPr="0042474D">
              <w:rPr>
                <w:lang w:val="en-US"/>
              </w:rPr>
              <w:t xml:space="preserve"> </w:t>
            </w:r>
            <w:proofErr w:type="spellStart"/>
            <w:r w:rsidR="00460653" w:rsidRPr="0042474D">
              <w:rPr>
                <w:lang w:val="en-US"/>
              </w:rPr>
              <w:t>sumele</w:t>
            </w:r>
            <w:proofErr w:type="spellEnd"/>
            <w:r w:rsidR="00460653" w:rsidRPr="0042474D">
              <w:rPr>
                <w:lang w:val="en-US"/>
              </w:rPr>
              <w:t xml:space="preserve"> care </w:t>
            </w:r>
            <w:proofErr w:type="spellStart"/>
            <w:r w:rsidR="00460653" w:rsidRPr="0042474D">
              <w:rPr>
                <w:lang w:val="en-US"/>
              </w:rPr>
              <w:t>urmează</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le </w:t>
            </w:r>
            <w:proofErr w:type="spellStart"/>
            <w:r w:rsidR="00460653" w:rsidRPr="0042474D">
              <w:rPr>
                <w:lang w:val="en-US"/>
              </w:rPr>
              <w:t>plătească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conformitate</w:t>
            </w:r>
            <w:proofErr w:type="spellEnd"/>
            <w:r w:rsidR="00460653" w:rsidRPr="0042474D">
              <w:rPr>
                <w:lang w:val="en-US"/>
              </w:rPr>
              <w:t xml:space="preserve"> cu </w:t>
            </w:r>
            <w:proofErr w:type="spellStart"/>
            <w:r w:rsidR="00460653" w:rsidRPr="0042474D">
              <w:rPr>
                <w:lang w:val="en-US"/>
              </w:rPr>
              <w:t>prevederile</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daunele</w:t>
            </w:r>
            <w:proofErr w:type="spellEnd"/>
            <w:r w:rsidR="00460653" w:rsidRPr="0042474D">
              <w:rPr>
                <w:lang w:val="en-US"/>
              </w:rPr>
              <w:t xml:space="preserve"> pe care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le </w:t>
            </w:r>
            <w:proofErr w:type="spellStart"/>
            <w:r w:rsidR="00460653" w:rsidRPr="0042474D">
              <w:rPr>
                <w:lang w:val="en-US"/>
              </w:rPr>
              <w:t>suporte</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din vina </w:t>
            </w:r>
            <w:proofErr w:type="spellStart"/>
            <w:r w:rsidR="00460653" w:rsidRPr="0042474D">
              <w:rPr>
                <w:lang w:val="en-US"/>
              </w:rPr>
              <w:t>căruia</w:t>
            </w:r>
            <w:proofErr w:type="spellEnd"/>
            <w:r w:rsidR="00460653" w:rsidRPr="0042474D">
              <w:rPr>
                <w:lang w:val="en-US"/>
              </w:rPr>
              <w:t xml:space="preserve"> s-a </w:t>
            </w:r>
            <w:proofErr w:type="spellStart"/>
            <w:r w:rsidR="00BB2CB2" w:rsidRPr="0042474D">
              <w:rPr>
                <w:lang w:val="en-US"/>
              </w:rPr>
              <w:t>rezolvit</w:t>
            </w:r>
            <w:proofErr w:type="spellEnd"/>
            <w:r w:rsidR="00C33344" w:rsidRPr="0042474D">
              <w:rPr>
                <w:lang w:val="en-US"/>
              </w:rPr>
              <w:t xml:space="preserve"> </w:t>
            </w:r>
            <w:proofErr w:type="spellStart"/>
            <w:r w:rsidR="00460653" w:rsidRPr="0042474D">
              <w:rPr>
                <w:lang w:val="en-US"/>
              </w:rPr>
              <w:t>contractul</w:t>
            </w:r>
            <w:proofErr w:type="spellEnd"/>
            <w:r w:rsidR="00460653" w:rsidRPr="0042474D">
              <w:rPr>
                <w:lang w:val="en-US"/>
              </w:rPr>
              <w:t xml:space="preserve">. </w:t>
            </w:r>
          </w:p>
          <w:p w14:paraId="36265579"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12.6.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rez</w:t>
            </w:r>
            <w:r w:rsidR="00892A6D" w:rsidRPr="0042474D">
              <w:rPr>
                <w:lang w:val="en-US"/>
              </w:rPr>
              <w:t>oluțiunea</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continua </w:t>
            </w:r>
            <w:proofErr w:type="spellStart"/>
            <w:r w:rsidR="00460653" w:rsidRPr="0042474D">
              <w:rPr>
                <w:lang w:val="en-US"/>
              </w:rPr>
              <w:t>execuţia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cu </w:t>
            </w:r>
            <w:proofErr w:type="spellStart"/>
            <w:r w:rsidR="00460653" w:rsidRPr="0042474D">
              <w:rPr>
                <w:lang w:val="en-US"/>
              </w:rPr>
              <w:t>respectarea</w:t>
            </w:r>
            <w:proofErr w:type="spellEnd"/>
            <w:r w:rsidR="00460653" w:rsidRPr="0042474D">
              <w:rPr>
                <w:lang w:val="en-US"/>
              </w:rPr>
              <w:t xml:space="preserve">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legale</w:t>
            </w:r>
            <w:proofErr w:type="spellEnd"/>
            <w:r w:rsidR="00460653" w:rsidRPr="0042474D">
              <w:rPr>
                <w:lang w:val="en-US"/>
              </w:rPr>
              <w:t xml:space="preserve">. </w:t>
            </w:r>
          </w:p>
          <w:p w14:paraId="77A9D719" w14:textId="77777777" w:rsidR="00E22640" w:rsidRPr="0042474D" w:rsidRDefault="00E22640" w:rsidP="00E22640">
            <w:pPr>
              <w:pStyle w:val="af3"/>
              <w:tabs>
                <w:tab w:val="left" w:pos="567"/>
                <w:tab w:val="left" w:pos="2070"/>
              </w:tabs>
              <w:ind w:firstLine="0"/>
              <w:rPr>
                <w:lang w:val="en-US"/>
              </w:rPr>
            </w:pPr>
            <w:r w:rsidRPr="0042474D">
              <w:rPr>
                <w:lang w:val="en-US"/>
              </w:rPr>
              <w:t xml:space="preserve">12.7. </w:t>
            </w:r>
            <w:proofErr w:type="spellStart"/>
            <w:r w:rsidRPr="0042474D">
              <w:rPr>
                <w:lang w:val="en-US"/>
              </w:rPr>
              <w:t>Cazuri</w:t>
            </w:r>
            <w:proofErr w:type="spellEnd"/>
            <w:r w:rsidRPr="0042474D">
              <w:rPr>
                <w:lang w:val="en-US"/>
              </w:rPr>
              <w:t xml:space="preserve"> </w:t>
            </w:r>
            <w:proofErr w:type="spellStart"/>
            <w:r w:rsidRPr="0042474D">
              <w:rPr>
                <w:lang w:val="en-US"/>
              </w:rPr>
              <w:t>specifice</w:t>
            </w:r>
            <w:proofErr w:type="spellEnd"/>
            <w:r w:rsidRPr="0042474D">
              <w:rPr>
                <w:lang w:val="en-US"/>
              </w:rPr>
              <w:t xml:space="preserve"> de </w:t>
            </w:r>
            <w:proofErr w:type="spellStart"/>
            <w:r w:rsidRPr="0042474D">
              <w:rPr>
                <w:lang w:val="en-US"/>
              </w:rPr>
              <w:t>încetare</w:t>
            </w:r>
            <w:proofErr w:type="spellEnd"/>
            <w:r w:rsidRPr="0042474D">
              <w:rPr>
                <w:lang w:val="en-US"/>
              </w:rPr>
              <w:t xml:space="preserve"> a </w:t>
            </w:r>
            <w:proofErr w:type="spellStart"/>
            <w:r w:rsidRPr="0042474D">
              <w:rPr>
                <w:lang w:val="en-US"/>
              </w:rPr>
              <w:t>contractului</w:t>
            </w:r>
            <w:proofErr w:type="spellEnd"/>
            <w:r w:rsidRPr="0042474D">
              <w:rPr>
                <w:lang w:val="en-US"/>
              </w:rPr>
              <w:t xml:space="preserve"> de </w:t>
            </w:r>
            <w:proofErr w:type="spellStart"/>
            <w:r w:rsidRPr="0042474D">
              <w:rPr>
                <w:lang w:val="en-US"/>
              </w:rPr>
              <w:t>achiziţii</w:t>
            </w:r>
            <w:proofErr w:type="spellEnd"/>
            <w:r w:rsidRPr="0042474D">
              <w:rPr>
                <w:lang w:val="en-US"/>
              </w:rPr>
              <w:t xml:space="preserve"> </w:t>
            </w:r>
            <w:proofErr w:type="spellStart"/>
            <w:r w:rsidRPr="0042474D">
              <w:rPr>
                <w:lang w:val="en-US"/>
              </w:rPr>
              <w:t>publice</w:t>
            </w:r>
            <w:proofErr w:type="spellEnd"/>
            <w:r w:rsidRPr="0042474D">
              <w:rPr>
                <w:lang w:val="en-US"/>
              </w:rPr>
              <w:t>:</w:t>
            </w:r>
          </w:p>
          <w:p w14:paraId="49ADD99C" w14:textId="15DBE3A9" w:rsidR="00E22640" w:rsidRPr="0042474D" w:rsidRDefault="00E22640" w:rsidP="00E22640">
            <w:pPr>
              <w:pStyle w:val="af3"/>
              <w:tabs>
                <w:tab w:val="left" w:pos="567"/>
                <w:tab w:val="left" w:pos="2070"/>
              </w:tabs>
              <w:ind w:firstLine="284"/>
              <w:rPr>
                <w:lang w:val="en-US"/>
              </w:rPr>
            </w:pPr>
            <w:r w:rsidRPr="0042474D">
              <w:rPr>
                <w:lang w:val="en-US"/>
              </w:rPr>
              <w:t xml:space="preserve">     </w:t>
            </w:r>
            <w:proofErr w:type="spellStart"/>
            <w:r w:rsidR="00F168DC" w:rsidRPr="0042474D">
              <w:rPr>
                <w:lang w:val="en-US"/>
              </w:rPr>
              <w:t>Beneficiarul</w:t>
            </w:r>
            <w:proofErr w:type="spellEnd"/>
            <w:r w:rsidRPr="0042474D">
              <w:rPr>
                <w:lang w:val="en-US"/>
              </w:rPr>
              <w:t xml:space="preserve"> are </w:t>
            </w:r>
            <w:proofErr w:type="spellStart"/>
            <w:r w:rsidRPr="0042474D">
              <w:rPr>
                <w:lang w:val="en-US"/>
              </w:rPr>
              <w:t>dreptul</w:t>
            </w:r>
            <w:proofErr w:type="spellEnd"/>
            <w:r w:rsidRPr="0042474D">
              <w:rPr>
                <w:lang w:val="en-US"/>
              </w:rPr>
              <w:t xml:space="preserve"> de a </w:t>
            </w:r>
            <w:proofErr w:type="spellStart"/>
            <w:r w:rsidR="0060188C" w:rsidRPr="0042474D">
              <w:rPr>
                <w:lang w:val="en-US"/>
              </w:rPr>
              <w:t>rezolvi</w:t>
            </w:r>
            <w:proofErr w:type="spellEnd"/>
            <w:r w:rsidR="00C33344" w:rsidRPr="0042474D">
              <w:rPr>
                <w:lang w:val="en-US"/>
              </w:rPr>
              <w:t xml:space="preserve"> </w:t>
            </w:r>
            <w:r w:rsidRPr="0042474D">
              <w:rPr>
                <w:lang w:val="en-US"/>
              </w:rPr>
              <w:t xml:space="preserve">unilateral un contract de </w:t>
            </w:r>
            <w:proofErr w:type="spellStart"/>
            <w:r w:rsidRPr="0042474D">
              <w:rPr>
                <w:lang w:val="en-US"/>
              </w:rPr>
              <w:t>achiziţii</w:t>
            </w:r>
            <w:proofErr w:type="spellEnd"/>
            <w:r w:rsidRPr="0042474D">
              <w:rPr>
                <w:lang w:val="en-US"/>
              </w:rPr>
              <w:t xml:space="preserve"> </w:t>
            </w:r>
            <w:proofErr w:type="spellStart"/>
            <w:r w:rsidRPr="0042474D">
              <w:rPr>
                <w:lang w:val="en-US"/>
              </w:rPr>
              <w:t>publice</w:t>
            </w:r>
            <w:proofErr w:type="spellEnd"/>
            <w:r w:rsidRPr="0042474D">
              <w:rPr>
                <w:lang w:val="en-US"/>
              </w:rPr>
              <w:t xml:space="preserve"> </w:t>
            </w:r>
            <w:proofErr w:type="spellStart"/>
            <w:r w:rsidRPr="0042474D">
              <w:rPr>
                <w:lang w:val="en-US"/>
              </w:rPr>
              <w:t>în</w:t>
            </w:r>
            <w:proofErr w:type="spellEnd"/>
            <w:r w:rsidRPr="0042474D">
              <w:rPr>
                <w:lang w:val="en-US"/>
              </w:rPr>
              <w:t xml:space="preserve"> </w:t>
            </w:r>
            <w:proofErr w:type="spellStart"/>
            <w:r w:rsidRPr="0042474D">
              <w:rPr>
                <w:lang w:val="en-US"/>
              </w:rPr>
              <w:t>perioada</w:t>
            </w:r>
            <w:proofErr w:type="spellEnd"/>
            <w:r w:rsidRPr="0042474D">
              <w:rPr>
                <w:lang w:val="en-US"/>
              </w:rPr>
              <w:t xml:space="preserve"> de </w:t>
            </w:r>
            <w:proofErr w:type="spellStart"/>
            <w:r w:rsidRPr="0042474D">
              <w:rPr>
                <w:lang w:val="en-US"/>
              </w:rPr>
              <w:t>valabilitate</w:t>
            </w:r>
            <w:proofErr w:type="spellEnd"/>
            <w:r w:rsidRPr="0042474D">
              <w:rPr>
                <w:lang w:val="en-US"/>
              </w:rPr>
              <w:t xml:space="preserve"> </w:t>
            </w:r>
            <w:proofErr w:type="gramStart"/>
            <w:r w:rsidRPr="0042474D">
              <w:rPr>
                <w:lang w:val="en-US"/>
              </w:rPr>
              <w:t>a</w:t>
            </w:r>
            <w:proofErr w:type="gramEnd"/>
            <w:r w:rsidRPr="0042474D">
              <w:rPr>
                <w:lang w:val="en-US"/>
              </w:rPr>
              <w:t xml:space="preserve"> </w:t>
            </w:r>
            <w:proofErr w:type="spellStart"/>
            <w:r w:rsidRPr="0042474D">
              <w:rPr>
                <w:lang w:val="en-US"/>
              </w:rPr>
              <w:t>acestuia</w:t>
            </w:r>
            <w:proofErr w:type="spellEnd"/>
            <w:r w:rsidRPr="0042474D">
              <w:rPr>
                <w:lang w:val="en-US"/>
              </w:rPr>
              <w:t xml:space="preserve"> </w:t>
            </w:r>
            <w:proofErr w:type="spellStart"/>
            <w:r w:rsidRPr="0042474D">
              <w:rPr>
                <w:lang w:val="en-US"/>
              </w:rPr>
              <w:t>în</w:t>
            </w:r>
            <w:proofErr w:type="spellEnd"/>
            <w:r w:rsidRPr="0042474D">
              <w:rPr>
                <w:lang w:val="en-US"/>
              </w:rPr>
              <w:t xml:space="preserve"> una </w:t>
            </w:r>
            <w:proofErr w:type="spellStart"/>
            <w:r w:rsidRPr="0042474D">
              <w:rPr>
                <w:lang w:val="en-US"/>
              </w:rPr>
              <w:t>dintre</w:t>
            </w:r>
            <w:proofErr w:type="spellEnd"/>
            <w:r w:rsidRPr="0042474D">
              <w:rPr>
                <w:lang w:val="en-US"/>
              </w:rPr>
              <w:t xml:space="preserve"> </w:t>
            </w:r>
            <w:proofErr w:type="spellStart"/>
            <w:r w:rsidRPr="0042474D">
              <w:rPr>
                <w:lang w:val="en-US"/>
              </w:rPr>
              <w:t>următoarele</w:t>
            </w:r>
            <w:proofErr w:type="spellEnd"/>
            <w:r w:rsidRPr="0042474D">
              <w:rPr>
                <w:lang w:val="en-US"/>
              </w:rPr>
              <w:t xml:space="preserve"> </w:t>
            </w:r>
            <w:proofErr w:type="spellStart"/>
            <w:r w:rsidRPr="0042474D">
              <w:rPr>
                <w:lang w:val="en-US"/>
              </w:rPr>
              <w:t>situaţii</w:t>
            </w:r>
            <w:proofErr w:type="spellEnd"/>
            <w:r w:rsidRPr="0042474D">
              <w:rPr>
                <w:lang w:val="en-US"/>
              </w:rPr>
              <w:t>:</w:t>
            </w:r>
          </w:p>
          <w:p w14:paraId="2D821582" w14:textId="57F8FC30" w:rsidR="00E22640" w:rsidRPr="0042474D" w:rsidRDefault="00E22640" w:rsidP="00E22640">
            <w:pPr>
              <w:pStyle w:val="af3"/>
              <w:tabs>
                <w:tab w:val="left" w:pos="567"/>
                <w:tab w:val="left" w:pos="2070"/>
              </w:tabs>
              <w:rPr>
                <w:lang w:val="en-US"/>
              </w:rPr>
            </w:pPr>
            <w:r w:rsidRPr="0042474D">
              <w:rPr>
                <w:lang w:val="en-US"/>
              </w:rPr>
              <w:t xml:space="preserve">    a) </w:t>
            </w:r>
            <w:proofErr w:type="spellStart"/>
            <w:r w:rsidRPr="0042474D">
              <w:rPr>
                <w:lang w:val="en-US"/>
              </w:rPr>
              <w:t>contractantul</w:t>
            </w:r>
            <w:proofErr w:type="spellEnd"/>
            <w:r w:rsidRPr="0042474D">
              <w:rPr>
                <w:lang w:val="en-US"/>
              </w:rPr>
              <w:t xml:space="preserve"> se </w:t>
            </w:r>
            <w:proofErr w:type="spellStart"/>
            <w:r w:rsidRPr="0042474D">
              <w:rPr>
                <w:lang w:val="en-US"/>
              </w:rPr>
              <w:t>afla</w:t>
            </w:r>
            <w:proofErr w:type="spellEnd"/>
            <w:r w:rsidRPr="0042474D">
              <w:rPr>
                <w:lang w:val="en-US"/>
              </w:rPr>
              <w:t xml:space="preserve">, la </w:t>
            </w:r>
            <w:proofErr w:type="spellStart"/>
            <w:r w:rsidRPr="0042474D">
              <w:rPr>
                <w:lang w:val="en-US"/>
              </w:rPr>
              <w:t>momentul</w:t>
            </w:r>
            <w:proofErr w:type="spellEnd"/>
            <w:r w:rsidRPr="0042474D">
              <w:rPr>
                <w:lang w:val="en-US"/>
              </w:rPr>
              <w:t xml:space="preserve"> </w:t>
            </w:r>
            <w:proofErr w:type="spellStart"/>
            <w:r w:rsidRPr="0042474D">
              <w:rPr>
                <w:lang w:val="en-US"/>
              </w:rPr>
              <w:t>atribuirii</w:t>
            </w:r>
            <w:proofErr w:type="spellEnd"/>
            <w:r w:rsidRPr="0042474D">
              <w:rPr>
                <w:lang w:val="en-US"/>
              </w:rPr>
              <w:t xml:space="preserve"> </w:t>
            </w:r>
            <w:proofErr w:type="spellStart"/>
            <w:r w:rsidRPr="0042474D">
              <w:rPr>
                <w:lang w:val="en-US"/>
              </w:rPr>
              <w:t>lui</w:t>
            </w:r>
            <w:proofErr w:type="spellEnd"/>
            <w:r w:rsidRPr="0042474D">
              <w:rPr>
                <w:lang w:val="en-US"/>
              </w:rPr>
              <w:t xml:space="preserve">, </w:t>
            </w:r>
            <w:proofErr w:type="spellStart"/>
            <w:r w:rsidRPr="0042474D">
              <w:rPr>
                <w:lang w:val="en-US"/>
              </w:rPr>
              <w:t>în</w:t>
            </w:r>
            <w:proofErr w:type="spellEnd"/>
            <w:r w:rsidRPr="0042474D">
              <w:rPr>
                <w:lang w:val="en-US"/>
              </w:rPr>
              <w:t xml:space="preserve"> una </w:t>
            </w:r>
            <w:proofErr w:type="spellStart"/>
            <w:r w:rsidRPr="0042474D">
              <w:rPr>
                <w:lang w:val="en-US"/>
              </w:rPr>
              <w:t>dintre</w:t>
            </w:r>
            <w:proofErr w:type="spellEnd"/>
            <w:r w:rsidRPr="0042474D">
              <w:rPr>
                <w:lang w:val="en-US"/>
              </w:rPr>
              <w:t xml:space="preserve"> </w:t>
            </w:r>
            <w:proofErr w:type="spellStart"/>
            <w:r w:rsidRPr="0042474D">
              <w:rPr>
                <w:lang w:val="en-US"/>
              </w:rPr>
              <w:t>situaţiile</w:t>
            </w:r>
            <w:proofErr w:type="spellEnd"/>
            <w:r w:rsidRPr="0042474D">
              <w:rPr>
                <w:lang w:val="en-US"/>
              </w:rPr>
              <w:t xml:space="preserve"> care </w:t>
            </w:r>
            <w:proofErr w:type="spellStart"/>
            <w:r w:rsidRPr="0042474D">
              <w:rPr>
                <w:lang w:val="en-US"/>
              </w:rPr>
              <w:t>ar</w:t>
            </w:r>
            <w:proofErr w:type="spellEnd"/>
            <w:r w:rsidRPr="0042474D">
              <w:rPr>
                <w:lang w:val="en-US"/>
              </w:rPr>
              <w:t xml:space="preserve"> fi </w:t>
            </w:r>
            <w:proofErr w:type="spellStart"/>
            <w:r w:rsidRPr="0042474D">
              <w:rPr>
                <w:lang w:val="en-US"/>
              </w:rPr>
              <w:t>determinat</w:t>
            </w:r>
            <w:proofErr w:type="spellEnd"/>
            <w:r w:rsidRPr="0042474D">
              <w:rPr>
                <w:lang w:val="en-US"/>
              </w:rPr>
              <w:t xml:space="preserve"> </w:t>
            </w:r>
            <w:proofErr w:type="spellStart"/>
            <w:r w:rsidRPr="0042474D">
              <w:rPr>
                <w:lang w:val="en-US"/>
              </w:rPr>
              <w:t>excluderea</w:t>
            </w:r>
            <w:proofErr w:type="spellEnd"/>
            <w:r w:rsidRPr="0042474D">
              <w:rPr>
                <w:lang w:val="en-US"/>
              </w:rPr>
              <w:t xml:space="preserve"> </w:t>
            </w:r>
            <w:proofErr w:type="spellStart"/>
            <w:r w:rsidRPr="0042474D">
              <w:rPr>
                <w:lang w:val="en-US"/>
              </w:rPr>
              <w:t>sa</w:t>
            </w:r>
            <w:proofErr w:type="spellEnd"/>
            <w:r w:rsidRPr="0042474D">
              <w:rPr>
                <w:lang w:val="en-US"/>
              </w:rPr>
              <w:t xml:space="preserve"> din </w:t>
            </w:r>
            <w:proofErr w:type="spellStart"/>
            <w:r w:rsidRPr="0042474D">
              <w:rPr>
                <w:lang w:val="en-US"/>
              </w:rPr>
              <w:t>proce</w:t>
            </w:r>
            <w:r w:rsidR="00C33344" w:rsidRPr="0042474D">
              <w:rPr>
                <w:lang w:val="en-US"/>
              </w:rPr>
              <w:t>dura</w:t>
            </w:r>
            <w:proofErr w:type="spellEnd"/>
            <w:r w:rsidR="00C33344" w:rsidRPr="0042474D">
              <w:rPr>
                <w:lang w:val="en-US"/>
              </w:rPr>
              <w:t xml:space="preserve"> de </w:t>
            </w:r>
            <w:proofErr w:type="spellStart"/>
            <w:r w:rsidR="00C33344" w:rsidRPr="0042474D">
              <w:rPr>
                <w:lang w:val="en-US"/>
              </w:rPr>
              <w:t>atribuire</w:t>
            </w:r>
            <w:proofErr w:type="spellEnd"/>
            <w:r w:rsidR="00C33344" w:rsidRPr="0042474D">
              <w:rPr>
                <w:lang w:val="en-US"/>
              </w:rPr>
              <w:t xml:space="preserve"> </w:t>
            </w:r>
            <w:proofErr w:type="spellStart"/>
            <w:r w:rsidR="00C33344" w:rsidRPr="0042474D">
              <w:rPr>
                <w:lang w:val="en-US"/>
              </w:rPr>
              <w:t>potrivit</w:t>
            </w:r>
            <w:proofErr w:type="spellEnd"/>
            <w:r w:rsidR="00C33344" w:rsidRPr="0042474D">
              <w:rPr>
                <w:lang w:val="en-US"/>
              </w:rPr>
              <w:t xml:space="preserve"> art.</w:t>
            </w:r>
            <w:r w:rsidR="00DF4DCF" w:rsidRPr="0042474D">
              <w:rPr>
                <w:lang w:val="en-US"/>
              </w:rPr>
              <w:t xml:space="preserve"> </w:t>
            </w:r>
            <w:r w:rsidRPr="0042474D">
              <w:rPr>
                <w:lang w:val="en-US"/>
              </w:rPr>
              <w:t>19</w:t>
            </w:r>
            <w:r w:rsidR="00802287" w:rsidRPr="0042474D">
              <w:rPr>
                <w:lang w:val="en-US"/>
              </w:rPr>
              <w:t xml:space="preserve"> al </w:t>
            </w:r>
            <w:proofErr w:type="spellStart"/>
            <w:r w:rsidR="00802287" w:rsidRPr="0042474D">
              <w:rPr>
                <w:lang w:val="en-US"/>
              </w:rPr>
              <w:t>Legii</w:t>
            </w:r>
            <w:proofErr w:type="spellEnd"/>
            <w:r w:rsidR="00802287" w:rsidRPr="0042474D">
              <w:rPr>
                <w:lang w:val="en-US"/>
              </w:rPr>
              <w:t xml:space="preserve"> </w:t>
            </w:r>
            <w:r w:rsidR="0060188C" w:rsidRPr="0042474D">
              <w:rPr>
                <w:lang w:val="en-US"/>
              </w:rPr>
              <w:t>nr.</w:t>
            </w:r>
            <w:r w:rsidR="00FF5CB2" w:rsidRPr="0042474D">
              <w:rPr>
                <w:lang w:val="en-US"/>
              </w:rPr>
              <w:t xml:space="preserve"> </w:t>
            </w:r>
            <w:r w:rsidR="00802287" w:rsidRPr="0042474D">
              <w:rPr>
                <w:lang w:val="en-US"/>
              </w:rPr>
              <w:t xml:space="preserve">131/2015 </w:t>
            </w:r>
            <w:proofErr w:type="spellStart"/>
            <w:r w:rsidR="00802287" w:rsidRPr="0042474D">
              <w:rPr>
                <w:lang w:val="en-US"/>
              </w:rPr>
              <w:t>privind</w:t>
            </w:r>
            <w:proofErr w:type="spellEnd"/>
            <w:r w:rsidR="00802287" w:rsidRPr="0042474D">
              <w:rPr>
                <w:lang w:val="en-US"/>
              </w:rPr>
              <w:t xml:space="preserve"> </w:t>
            </w:r>
            <w:proofErr w:type="spellStart"/>
            <w:r w:rsidR="00802287" w:rsidRPr="0042474D">
              <w:rPr>
                <w:lang w:val="en-US"/>
              </w:rPr>
              <w:t>achizițiile</w:t>
            </w:r>
            <w:proofErr w:type="spellEnd"/>
            <w:r w:rsidR="00802287" w:rsidRPr="0042474D">
              <w:rPr>
                <w:lang w:val="en-US"/>
              </w:rPr>
              <w:t xml:space="preserve"> </w:t>
            </w:r>
            <w:proofErr w:type="spellStart"/>
            <w:r w:rsidR="00802287" w:rsidRPr="0042474D">
              <w:rPr>
                <w:lang w:val="en-US"/>
              </w:rPr>
              <w:t>publice</w:t>
            </w:r>
            <w:proofErr w:type="spellEnd"/>
            <w:r w:rsidRPr="0042474D">
              <w:rPr>
                <w:lang w:val="en-US"/>
              </w:rPr>
              <w:t>;</w:t>
            </w:r>
          </w:p>
          <w:p w14:paraId="727FDBEA" w14:textId="16282731" w:rsidR="00E22640" w:rsidRPr="0042474D" w:rsidRDefault="00E22640" w:rsidP="00E22640">
            <w:pPr>
              <w:pStyle w:val="af3"/>
              <w:tabs>
                <w:tab w:val="left" w:pos="567"/>
                <w:tab w:val="left" w:pos="2070"/>
              </w:tabs>
              <w:rPr>
                <w:lang w:val="en-US"/>
              </w:rPr>
            </w:pPr>
            <w:r w:rsidRPr="0042474D">
              <w:rPr>
                <w:lang w:val="en-US"/>
              </w:rPr>
              <w:t xml:space="preserve">    b) </w:t>
            </w:r>
            <w:proofErr w:type="spellStart"/>
            <w:r w:rsidRPr="0042474D">
              <w:rPr>
                <w:lang w:val="en-US"/>
              </w:rPr>
              <w:t>contractul</w:t>
            </w:r>
            <w:proofErr w:type="spellEnd"/>
            <w:r w:rsidRPr="0042474D">
              <w:rPr>
                <w:lang w:val="en-US"/>
              </w:rPr>
              <w:t xml:space="preserve"> a </w:t>
            </w:r>
            <w:proofErr w:type="spellStart"/>
            <w:r w:rsidRPr="0042474D">
              <w:rPr>
                <w:lang w:val="en-US"/>
              </w:rPr>
              <w:t>făcut</w:t>
            </w:r>
            <w:proofErr w:type="spellEnd"/>
            <w:r w:rsidRPr="0042474D">
              <w:rPr>
                <w:lang w:val="en-US"/>
              </w:rPr>
              <w:t xml:space="preserve"> </w:t>
            </w:r>
            <w:proofErr w:type="spellStart"/>
            <w:r w:rsidRPr="0042474D">
              <w:rPr>
                <w:lang w:val="en-US"/>
              </w:rPr>
              <w:t>obiectul</w:t>
            </w:r>
            <w:proofErr w:type="spellEnd"/>
            <w:r w:rsidRPr="0042474D">
              <w:rPr>
                <w:lang w:val="en-US"/>
              </w:rPr>
              <w:t xml:space="preserve"> </w:t>
            </w:r>
            <w:proofErr w:type="spellStart"/>
            <w:r w:rsidRPr="0042474D">
              <w:rPr>
                <w:lang w:val="en-US"/>
              </w:rPr>
              <w:t>unei</w:t>
            </w:r>
            <w:proofErr w:type="spellEnd"/>
            <w:r w:rsidRPr="0042474D">
              <w:rPr>
                <w:lang w:val="en-US"/>
              </w:rPr>
              <w:t xml:space="preserve"> </w:t>
            </w:r>
            <w:proofErr w:type="spellStart"/>
            <w:r w:rsidRPr="0042474D">
              <w:rPr>
                <w:lang w:val="en-US"/>
              </w:rPr>
              <w:t>modificări</w:t>
            </w:r>
            <w:proofErr w:type="spellEnd"/>
            <w:r w:rsidRPr="0042474D">
              <w:rPr>
                <w:lang w:val="en-US"/>
              </w:rPr>
              <w:t xml:space="preserve"> </w:t>
            </w:r>
            <w:proofErr w:type="spellStart"/>
            <w:r w:rsidRPr="0042474D">
              <w:rPr>
                <w:lang w:val="en-US"/>
              </w:rPr>
              <w:t>substanțiale</w:t>
            </w:r>
            <w:proofErr w:type="spellEnd"/>
            <w:r w:rsidRPr="0042474D">
              <w:rPr>
                <w:lang w:val="en-US"/>
              </w:rPr>
              <w:t xml:space="preserve"> care </w:t>
            </w:r>
            <w:proofErr w:type="spellStart"/>
            <w:r w:rsidRPr="0042474D">
              <w:rPr>
                <w:lang w:val="en-US"/>
              </w:rPr>
              <w:t>necesita</w:t>
            </w:r>
            <w:proofErr w:type="spellEnd"/>
            <w:r w:rsidRPr="0042474D">
              <w:rPr>
                <w:lang w:val="en-US"/>
              </w:rPr>
              <w:t xml:space="preserve"> o </w:t>
            </w:r>
            <w:proofErr w:type="spellStart"/>
            <w:r w:rsidRPr="0042474D">
              <w:rPr>
                <w:lang w:val="en-US"/>
              </w:rPr>
              <w:t>nouă</w:t>
            </w:r>
            <w:proofErr w:type="spellEnd"/>
            <w:r w:rsidRPr="0042474D">
              <w:rPr>
                <w:lang w:val="en-US"/>
              </w:rPr>
              <w:t xml:space="preserve"> </w:t>
            </w:r>
            <w:proofErr w:type="spellStart"/>
            <w:r w:rsidRPr="0042474D">
              <w:rPr>
                <w:lang w:val="en-US"/>
              </w:rPr>
              <w:t>procedură</w:t>
            </w:r>
            <w:proofErr w:type="spellEnd"/>
            <w:r w:rsidRPr="0042474D">
              <w:rPr>
                <w:lang w:val="en-US"/>
              </w:rPr>
              <w:t xml:space="preserve"> de </w:t>
            </w:r>
            <w:proofErr w:type="spellStart"/>
            <w:r w:rsidRPr="0042474D">
              <w:rPr>
                <w:lang w:val="en-US"/>
              </w:rPr>
              <w:t>achiziție</w:t>
            </w:r>
            <w:proofErr w:type="spellEnd"/>
            <w:r w:rsidRPr="0042474D">
              <w:rPr>
                <w:lang w:val="en-US"/>
              </w:rPr>
              <w:t xml:space="preserve"> </w:t>
            </w:r>
            <w:proofErr w:type="spellStart"/>
            <w:r w:rsidRPr="0042474D">
              <w:rPr>
                <w:lang w:val="en-US"/>
              </w:rPr>
              <w:t>publică</w:t>
            </w:r>
            <w:proofErr w:type="spellEnd"/>
            <w:r w:rsidRPr="0042474D">
              <w:rPr>
                <w:lang w:val="en-US"/>
              </w:rPr>
              <w:t xml:space="preserve"> </w:t>
            </w:r>
            <w:proofErr w:type="spellStart"/>
            <w:r w:rsidRPr="0042474D">
              <w:rPr>
                <w:lang w:val="en-US"/>
              </w:rPr>
              <w:t>în</w:t>
            </w:r>
            <w:proofErr w:type="spellEnd"/>
            <w:r w:rsidRPr="0042474D">
              <w:rPr>
                <w:lang w:val="en-US"/>
              </w:rPr>
              <w:t xml:space="preserve"> </w:t>
            </w:r>
            <w:proofErr w:type="spellStart"/>
            <w:r w:rsidRPr="0042474D">
              <w:rPr>
                <w:lang w:val="en-US"/>
              </w:rPr>
              <w:t>conformitate</w:t>
            </w:r>
            <w:proofErr w:type="spellEnd"/>
            <w:r w:rsidRPr="0042474D">
              <w:rPr>
                <w:lang w:val="en-US"/>
              </w:rPr>
              <w:t xml:space="preserve"> cu art. 76</w:t>
            </w:r>
            <w:r w:rsidR="00802287" w:rsidRPr="0042474D">
              <w:rPr>
                <w:lang w:val="en-US"/>
              </w:rPr>
              <w:t xml:space="preserve"> al </w:t>
            </w:r>
            <w:proofErr w:type="spellStart"/>
            <w:r w:rsidR="00802287" w:rsidRPr="0042474D">
              <w:rPr>
                <w:lang w:val="en-US"/>
              </w:rPr>
              <w:t>Legii</w:t>
            </w:r>
            <w:proofErr w:type="spellEnd"/>
            <w:r w:rsidR="00802287" w:rsidRPr="0042474D">
              <w:rPr>
                <w:lang w:val="en-US"/>
              </w:rPr>
              <w:t xml:space="preserve"> </w:t>
            </w:r>
            <w:r w:rsidR="0060188C" w:rsidRPr="0042474D">
              <w:rPr>
                <w:lang w:val="en-US"/>
              </w:rPr>
              <w:t>nr.</w:t>
            </w:r>
            <w:r w:rsidR="00DF4DCF" w:rsidRPr="0042474D">
              <w:rPr>
                <w:lang w:val="en-US"/>
              </w:rPr>
              <w:t xml:space="preserve"> </w:t>
            </w:r>
            <w:r w:rsidR="00802287" w:rsidRPr="0042474D">
              <w:rPr>
                <w:lang w:val="en-US"/>
              </w:rPr>
              <w:t xml:space="preserve">131/2015 </w:t>
            </w:r>
            <w:proofErr w:type="spellStart"/>
            <w:r w:rsidR="00802287" w:rsidRPr="0042474D">
              <w:rPr>
                <w:lang w:val="en-US"/>
              </w:rPr>
              <w:t>privind</w:t>
            </w:r>
            <w:proofErr w:type="spellEnd"/>
            <w:r w:rsidR="00802287" w:rsidRPr="0042474D">
              <w:rPr>
                <w:lang w:val="en-US"/>
              </w:rPr>
              <w:t xml:space="preserve"> </w:t>
            </w:r>
            <w:proofErr w:type="spellStart"/>
            <w:r w:rsidR="00802287" w:rsidRPr="0042474D">
              <w:rPr>
                <w:lang w:val="en-US"/>
              </w:rPr>
              <w:t>achizițiile</w:t>
            </w:r>
            <w:proofErr w:type="spellEnd"/>
            <w:r w:rsidR="00802287" w:rsidRPr="0042474D">
              <w:rPr>
                <w:lang w:val="en-US"/>
              </w:rPr>
              <w:t xml:space="preserve"> </w:t>
            </w:r>
            <w:proofErr w:type="spellStart"/>
            <w:r w:rsidR="00802287" w:rsidRPr="0042474D">
              <w:rPr>
                <w:lang w:val="en-US"/>
              </w:rPr>
              <w:t>publice</w:t>
            </w:r>
            <w:proofErr w:type="spellEnd"/>
            <w:r w:rsidRPr="0042474D">
              <w:rPr>
                <w:lang w:val="en-US"/>
              </w:rPr>
              <w:t>;</w:t>
            </w:r>
          </w:p>
          <w:p w14:paraId="2E2488FC" w14:textId="1D7433BB" w:rsidR="00E22640" w:rsidRPr="0042474D" w:rsidRDefault="00E22640" w:rsidP="00E22640">
            <w:pPr>
              <w:pStyle w:val="af3"/>
              <w:tabs>
                <w:tab w:val="left" w:pos="567"/>
                <w:tab w:val="left" w:pos="2070"/>
              </w:tabs>
              <w:rPr>
                <w:lang w:val="en-US"/>
              </w:rPr>
            </w:pPr>
            <w:r w:rsidRPr="0042474D">
              <w:rPr>
                <w:lang w:val="en-US"/>
              </w:rPr>
              <w:t xml:space="preserve">    c) </w:t>
            </w:r>
            <w:proofErr w:type="spellStart"/>
            <w:r w:rsidRPr="0042474D">
              <w:rPr>
                <w:lang w:val="en-US"/>
              </w:rPr>
              <w:t>contractul</w:t>
            </w:r>
            <w:proofErr w:type="spellEnd"/>
            <w:r w:rsidRPr="0042474D">
              <w:rPr>
                <w:lang w:val="en-US"/>
              </w:rPr>
              <w:t xml:space="preserve"> nu </w:t>
            </w:r>
            <w:proofErr w:type="spellStart"/>
            <w:r w:rsidRPr="0042474D">
              <w:rPr>
                <w:lang w:val="en-US"/>
              </w:rPr>
              <w:t>ar</w:t>
            </w:r>
            <w:proofErr w:type="spellEnd"/>
            <w:r w:rsidRPr="0042474D">
              <w:rPr>
                <w:lang w:val="en-US"/>
              </w:rPr>
              <w:t xml:space="preserve"> fi </w:t>
            </w:r>
            <w:proofErr w:type="spellStart"/>
            <w:r w:rsidRPr="0042474D">
              <w:rPr>
                <w:lang w:val="en-US"/>
              </w:rPr>
              <w:t>trebuit</w:t>
            </w:r>
            <w:proofErr w:type="spellEnd"/>
            <w:r w:rsidRPr="0042474D">
              <w:rPr>
                <w:lang w:val="en-US"/>
              </w:rPr>
              <w:t xml:space="preserve"> </w:t>
            </w:r>
            <w:proofErr w:type="spellStart"/>
            <w:r w:rsidRPr="0042474D">
              <w:rPr>
                <w:lang w:val="en-US"/>
              </w:rPr>
              <w:t>să</w:t>
            </w:r>
            <w:proofErr w:type="spellEnd"/>
            <w:r w:rsidRPr="0042474D">
              <w:rPr>
                <w:lang w:val="en-US"/>
              </w:rPr>
              <w:t xml:space="preserve"> fie </w:t>
            </w:r>
            <w:proofErr w:type="spellStart"/>
            <w:r w:rsidRPr="0042474D">
              <w:rPr>
                <w:lang w:val="en-US"/>
              </w:rPr>
              <w:t>atribui</w:t>
            </w:r>
            <w:r w:rsidR="00C33344" w:rsidRPr="0042474D">
              <w:rPr>
                <w:lang w:val="en-US"/>
              </w:rPr>
              <w:t>t</w:t>
            </w:r>
            <w:proofErr w:type="spellEnd"/>
            <w:r w:rsidR="00C33344" w:rsidRPr="0042474D">
              <w:rPr>
                <w:lang w:val="en-US"/>
              </w:rPr>
              <w:t xml:space="preserve"> </w:t>
            </w:r>
            <w:proofErr w:type="spellStart"/>
            <w:r w:rsidR="00C33344" w:rsidRPr="0042474D">
              <w:rPr>
                <w:lang w:val="en-US"/>
              </w:rPr>
              <w:t>contractantului</w:t>
            </w:r>
            <w:proofErr w:type="spellEnd"/>
            <w:r w:rsidR="00C33344" w:rsidRPr="0042474D">
              <w:rPr>
                <w:lang w:val="en-US"/>
              </w:rPr>
              <w:t xml:space="preserve"> </w:t>
            </w:r>
            <w:proofErr w:type="spellStart"/>
            <w:r w:rsidR="00C33344" w:rsidRPr="0042474D">
              <w:rPr>
                <w:lang w:val="en-US"/>
              </w:rPr>
              <w:t>respectiv</w:t>
            </w:r>
            <w:proofErr w:type="spellEnd"/>
            <w:r w:rsidR="00C33344" w:rsidRPr="0042474D">
              <w:rPr>
                <w:lang w:val="en-US"/>
              </w:rPr>
              <w:t xml:space="preserve">, </w:t>
            </w:r>
            <w:proofErr w:type="spellStart"/>
            <w:r w:rsidR="00C33344" w:rsidRPr="0042474D">
              <w:rPr>
                <w:lang w:val="en-US"/>
              </w:rPr>
              <w:t>avâ</w:t>
            </w:r>
            <w:r w:rsidRPr="0042474D">
              <w:rPr>
                <w:lang w:val="en-US"/>
              </w:rPr>
              <w:t>nd</w:t>
            </w:r>
            <w:proofErr w:type="spellEnd"/>
            <w:r w:rsidRPr="0042474D">
              <w:rPr>
                <w:lang w:val="en-US"/>
              </w:rPr>
              <w:t xml:space="preserve"> </w:t>
            </w:r>
            <w:proofErr w:type="spellStart"/>
            <w:r w:rsidRPr="0042474D">
              <w:rPr>
                <w:lang w:val="en-US"/>
              </w:rPr>
              <w:t>în</w:t>
            </w:r>
            <w:proofErr w:type="spellEnd"/>
            <w:r w:rsidRPr="0042474D">
              <w:rPr>
                <w:lang w:val="en-US"/>
              </w:rPr>
              <w:t xml:space="preserve"> </w:t>
            </w:r>
            <w:proofErr w:type="spellStart"/>
            <w:r w:rsidRPr="0042474D">
              <w:rPr>
                <w:lang w:val="en-US"/>
              </w:rPr>
              <w:t>vedere</w:t>
            </w:r>
            <w:proofErr w:type="spellEnd"/>
            <w:r w:rsidRPr="0042474D">
              <w:rPr>
                <w:lang w:val="en-US"/>
              </w:rPr>
              <w:t xml:space="preserve"> o </w:t>
            </w:r>
            <w:proofErr w:type="spellStart"/>
            <w:r w:rsidRPr="0042474D">
              <w:rPr>
                <w:lang w:val="en-US"/>
              </w:rPr>
              <w:t>încălcare</w:t>
            </w:r>
            <w:proofErr w:type="spellEnd"/>
            <w:r w:rsidRPr="0042474D">
              <w:rPr>
                <w:lang w:val="en-US"/>
              </w:rPr>
              <w:t xml:space="preserve"> </w:t>
            </w:r>
            <w:proofErr w:type="spellStart"/>
            <w:r w:rsidRPr="0042474D">
              <w:rPr>
                <w:lang w:val="en-US"/>
              </w:rPr>
              <w:t>gravă</w:t>
            </w:r>
            <w:proofErr w:type="spellEnd"/>
            <w:r w:rsidRPr="0042474D">
              <w:rPr>
                <w:lang w:val="en-US"/>
              </w:rPr>
              <w:t xml:space="preserve"> </w:t>
            </w:r>
            <w:proofErr w:type="gramStart"/>
            <w:r w:rsidRPr="0042474D">
              <w:rPr>
                <w:lang w:val="en-US"/>
              </w:rPr>
              <w:t>a</w:t>
            </w:r>
            <w:proofErr w:type="gramEnd"/>
            <w:r w:rsidRPr="0042474D">
              <w:rPr>
                <w:lang w:val="en-US"/>
              </w:rPr>
              <w:t xml:space="preserve"> </w:t>
            </w:r>
            <w:proofErr w:type="spellStart"/>
            <w:r w:rsidRPr="0042474D">
              <w:rPr>
                <w:lang w:val="en-US"/>
              </w:rPr>
              <w:t>obligaţiilor</w:t>
            </w:r>
            <w:proofErr w:type="spellEnd"/>
            <w:r w:rsidRPr="0042474D">
              <w:rPr>
                <w:lang w:val="en-US"/>
              </w:rPr>
              <w:t xml:space="preserve"> </w:t>
            </w:r>
            <w:proofErr w:type="spellStart"/>
            <w:r w:rsidRPr="0042474D">
              <w:rPr>
                <w:lang w:val="en-US"/>
              </w:rPr>
              <w:t>ce</w:t>
            </w:r>
            <w:proofErr w:type="spellEnd"/>
            <w:r w:rsidRPr="0042474D">
              <w:rPr>
                <w:lang w:val="en-US"/>
              </w:rPr>
              <w:t xml:space="preserve"> </w:t>
            </w:r>
            <w:proofErr w:type="spellStart"/>
            <w:r w:rsidRPr="0042474D">
              <w:rPr>
                <w:lang w:val="en-US"/>
              </w:rPr>
              <w:t>rezultă</w:t>
            </w:r>
            <w:proofErr w:type="spellEnd"/>
            <w:r w:rsidRPr="0042474D">
              <w:rPr>
                <w:lang w:val="en-US"/>
              </w:rPr>
              <w:t xml:space="preserve"> din </w:t>
            </w:r>
            <w:proofErr w:type="spellStart"/>
            <w:r w:rsidR="00802287" w:rsidRPr="0042474D">
              <w:rPr>
                <w:lang w:val="en-US"/>
              </w:rPr>
              <w:t>Legea</w:t>
            </w:r>
            <w:proofErr w:type="spellEnd"/>
            <w:r w:rsidR="00802287" w:rsidRPr="0042474D">
              <w:rPr>
                <w:lang w:val="en-US"/>
              </w:rPr>
              <w:t xml:space="preserve"> </w:t>
            </w:r>
            <w:r w:rsidR="0060188C" w:rsidRPr="0042474D">
              <w:rPr>
                <w:lang w:val="en-US"/>
              </w:rPr>
              <w:t>nr.</w:t>
            </w:r>
            <w:r w:rsidR="00DF4DCF" w:rsidRPr="0042474D">
              <w:rPr>
                <w:lang w:val="en-US"/>
              </w:rPr>
              <w:t xml:space="preserve"> </w:t>
            </w:r>
            <w:r w:rsidR="00802287" w:rsidRPr="0042474D">
              <w:rPr>
                <w:lang w:val="en-US"/>
              </w:rPr>
              <w:t xml:space="preserve">131/2015 </w:t>
            </w:r>
            <w:proofErr w:type="spellStart"/>
            <w:r w:rsidR="00802287" w:rsidRPr="0042474D">
              <w:rPr>
                <w:lang w:val="en-US"/>
              </w:rPr>
              <w:t>priviind</w:t>
            </w:r>
            <w:proofErr w:type="spellEnd"/>
            <w:r w:rsidR="00802287" w:rsidRPr="0042474D">
              <w:rPr>
                <w:lang w:val="en-US"/>
              </w:rPr>
              <w:t xml:space="preserve"> </w:t>
            </w:r>
            <w:proofErr w:type="spellStart"/>
            <w:r w:rsidR="00802287" w:rsidRPr="0042474D">
              <w:rPr>
                <w:lang w:val="en-US"/>
              </w:rPr>
              <w:t>achizițiile</w:t>
            </w:r>
            <w:proofErr w:type="spellEnd"/>
            <w:r w:rsidR="00802287" w:rsidRPr="0042474D">
              <w:rPr>
                <w:lang w:val="en-US"/>
              </w:rPr>
              <w:t xml:space="preserve"> </w:t>
            </w:r>
            <w:proofErr w:type="spellStart"/>
            <w:r w:rsidR="00802287" w:rsidRPr="0042474D">
              <w:rPr>
                <w:lang w:val="en-US"/>
              </w:rPr>
              <w:t>publice</w:t>
            </w:r>
            <w:proofErr w:type="spellEnd"/>
            <w:r w:rsidRPr="0042474D">
              <w:rPr>
                <w:lang w:val="en-US"/>
              </w:rPr>
              <w:t xml:space="preserve"> </w:t>
            </w:r>
            <w:proofErr w:type="spellStart"/>
            <w:r w:rsidRPr="0042474D">
              <w:rPr>
                <w:lang w:val="en-US"/>
              </w:rPr>
              <w:t>și</w:t>
            </w:r>
            <w:proofErr w:type="spellEnd"/>
            <w:r w:rsidRPr="0042474D">
              <w:rPr>
                <w:lang w:val="en-US"/>
              </w:rPr>
              <w:t>/</w:t>
            </w:r>
            <w:proofErr w:type="spellStart"/>
            <w:r w:rsidRPr="0042474D">
              <w:rPr>
                <w:lang w:val="en-US"/>
              </w:rPr>
              <w:t>sau</w:t>
            </w:r>
            <w:proofErr w:type="spellEnd"/>
            <w:r w:rsidRPr="0042474D">
              <w:rPr>
                <w:lang w:val="en-US"/>
              </w:rPr>
              <w:t xml:space="preserve"> </w:t>
            </w:r>
            <w:proofErr w:type="spellStart"/>
            <w:r w:rsidRPr="0042474D">
              <w:rPr>
                <w:lang w:val="en-US"/>
              </w:rPr>
              <w:t>tratatele</w:t>
            </w:r>
            <w:proofErr w:type="spellEnd"/>
            <w:r w:rsidRPr="0042474D">
              <w:rPr>
                <w:lang w:val="en-US"/>
              </w:rPr>
              <w:t xml:space="preserve"> </w:t>
            </w:r>
            <w:proofErr w:type="spellStart"/>
            <w:r w:rsidRPr="0042474D">
              <w:rPr>
                <w:lang w:val="en-US"/>
              </w:rPr>
              <w:t>internaţionale</w:t>
            </w:r>
            <w:proofErr w:type="spellEnd"/>
            <w:r w:rsidRPr="0042474D">
              <w:rPr>
                <w:lang w:val="en-US"/>
              </w:rPr>
              <w:t xml:space="preserve"> la care </w:t>
            </w:r>
            <w:proofErr w:type="spellStart"/>
            <w:r w:rsidRPr="0042474D">
              <w:rPr>
                <w:lang w:val="en-US"/>
              </w:rPr>
              <w:t>Republica</w:t>
            </w:r>
            <w:proofErr w:type="spellEnd"/>
            <w:r w:rsidRPr="0042474D">
              <w:rPr>
                <w:lang w:val="en-US"/>
              </w:rPr>
              <w:t xml:space="preserve"> Moldova </w:t>
            </w:r>
            <w:proofErr w:type="spellStart"/>
            <w:r w:rsidRPr="0042474D">
              <w:rPr>
                <w:lang w:val="en-US"/>
              </w:rPr>
              <w:t>este</w:t>
            </w:r>
            <w:proofErr w:type="spellEnd"/>
            <w:r w:rsidRPr="0042474D">
              <w:rPr>
                <w:lang w:val="en-US"/>
              </w:rPr>
              <w:t xml:space="preserve"> </w:t>
            </w:r>
            <w:proofErr w:type="spellStart"/>
            <w:r w:rsidRPr="0042474D">
              <w:rPr>
                <w:lang w:val="en-US"/>
              </w:rPr>
              <w:t>parte</w:t>
            </w:r>
            <w:proofErr w:type="spellEnd"/>
            <w:r w:rsidRPr="0042474D">
              <w:rPr>
                <w:lang w:val="en-US"/>
              </w:rPr>
              <w:t xml:space="preserve">, care a </w:t>
            </w:r>
            <w:proofErr w:type="spellStart"/>
            <w:r w:rsidRPr="0042474D">
              <w:rPr>
                <w:lang w:val="en-US"/>
              </w:rPr>
              <w:t>fost</w:t>
            </w:r>
            <w:proofErr w:type="spellEnd"/>
            <w:r w:rsidRPr="0042474D">
              <w:rPr>
                <w:lang w:val="en-US"/>
              </w:rPr>
              <w:t xml:space="preserve"> </w:t>
            </w:r>
            <w:proofErr w:type="spellStart"/>
            <w:r w:rsidRPr="0042474D">
              <w:rPr>
                <w:lang w:val="en-US"/>
              </w:rPr>
              <w:t>constatată</w:t>
            </w:r>
            <w:proofErr w:type="spellEnd"/>
            <w:r w:rsidRPr="0042474D">
              <w:rPr>
                <w:lang w:val="en-US"/>
              </w:rPr>
              <w:t xml:space="preserve"> </w:t>
            </w:r>
            <w:proofErr w:type="spellStart"/>
            <w:r w:rsidRPr="0042474D">
              <w:rPr>
                <w:lang w:val="en-US"/>
              </w:rPr>
              <w:t>printr</w:t>
            </w:r>
            <w:proofErr w:type="spellEnd"/>
            <w:r w:rsidRPr="0042474D">
              <w:rPr>
                <w:lang w:val="en-US"/>
              </w:rPr>
              <w:t xml:space="preserve">-o </w:t>
            </w:r>
            <w:proofErr w:type="spellStart"/>
            <w:r w:rsidRPr="0042474D">
              <w:rPr>
                <w:lang w:val="en-US"/>
              </w:rPr>
              <w:t>decizie</w:t>
            </w:r>
            <w:proofErr w:type="spellEnd"/>
            <w:r w:rsidRPr="0042474D">
              <w:rPr>
                <w:lang w:val="en-US"/>
              </w:rPr>
              <w:t xml:space="preserve"> a </w:t>
            </w:r>
            <w:proofErr w:type="spellStart"/>
            <w:r w:rsidRPr="0042474D">
              <w:rPr>
                <w:lang w:val="en-US"/>
              </w:rPr>
              <w:t>unei</w:t>
            </w:r>
            <w:proofErr w:type="spellEnd"/>
            <w:r w:rsidRPr="0042474D">
              <w:rPr>
                <w:lang w:val="en-US"/>
              </w:rPr>
              <w:t xml:space="preserve"> </w:t>
            </w:r>
            <w:proofErr w:type="spellStart"/>
            <w:r w:rsidRPr="0042474D">
              <w:rPr>
                <w:lang w:val="en-US"/>
              </w:rPr>
              <w:t>instanțe</w:t>
            </w:r>
            <w:proofErr w:type="spellEnd"/>
            <w:r w:rsidRPr="0042474D">
              <w:rPr>
                <w:lang w:val="en-US"/>
              </w:rPr>
              <w:t xml:space="preserve"> </w:t>
            </w:r>
            <w:proofErr w:type="spellStart"/>
            <w:r w:rsidRPr="0042474D">
              <w:rPr>
                <w:lang w:val="en-US"/>
              </w:rPr>
              <w:t>judecătorești</w:t>
            </w:r>
            <w:proofErr w:type="spellEnd"/>
            <w:r w:rsidRPr="0042474D">
              <w:rPr>
                <w:lang w:val="en-US"/>
              </w:rPr>
              <w:t xml:space="preserve"> </w:t>
            </w:r>
            <w:proofErr w:type="spellStart"/>
            <w:r w:rsidRPr="0042474D">
              <w:rPr>
                <w:lang w:val="en-US"/>
              </w:rPr>
              <w:t>naționale</w:t>
            </w:r>
            <w:proofErr w:type="spellEnd"/>
            <w:r w:rsidRPr="0042474D">
              <w:rPr>
                <w:lang w:val="en-US"/>
              </w:rPr>
              <w:t xml:space="preserve"> </w:t>
            </w:r>
            <w:proofErr w:type="spellStart"/>
            <w:r w:rsidRPr="0042474D">
              <w:rPr>
                <w:lang w:val="en-US"/>
              </w:rPr>
              <w:t>sau</w:t>
            </w:r>
            <w:proofErr w:type="spellEnd"/>
            <w:r w:rsidRPr="0042474D">
              <w:rPr>
                <w:lang w:val="en-US"/>
              </w:rPr>
              <w:t xml:space="preserve">, </w:t>
            </w:r>
            <w:proofErr w:type="spellStart"/>
            <w:r w:rsidRPr="0042474D">
              <w:rPr>
                <w:lang w:val="en-US"/>
              </w:rPr>
              <w:t>după</w:t>
            </w:r>
            <w:proofErr w:type="spellEnd"/>
            <w:r w:rsidRPr="0042474D">
              <w:rPr>
                <w:lang w:val="en-US"/>
              </w:rPr>
              <w:t xml:space="preserve"> </w:t>
            </w:r>
            <w:proofErr w:type="spellStart"/>
            <w:r w:rsidRPr="0042474D">
              <w:rPr>
                <w:lang w:val="en-US"/>
              </w:rPr>
              <w:t>caz</w:t>
            </w:r>
            <w:proofErr w:type="spellEnd"/>
            <w:r w:rsidRPr="0042474D">
              <w:rPr>
                <w:lang w:val="en-US"/>
              </w:rPr>
              <w:t xml:space="preserve">, </w:t>
            </w:r>
            <w:proofErr w:type="spellStart"/>
            <w:r w:rsidRPr="0042474D">
              <w:rPr>
                <w:lang w:val="en-US"/>
              </w:rPr>
              <w:t>internaționale</w:t>
            </w:r>
            <w:proofErr w:type="spellEnd"/>
            <w:r w:rsidRPr="0042474D">
              <w:rPr>
                <w:lang w:val="en-US"/>
              </w:rPr>
              <w:t>.</w:t>
            </w:r>
          </w:p>
          <w:p w14:paraId="4AA7F174" w14:textId="77777777" w:rsidR="00E22640" w:rsidRPr="0042474D" w:rsidRDefault="00E22640" w:rsidP="00802287">
            <w:pPr>
              <w:pStyle w:val="af3"/>
              <w:tabs>
                <w:tab w:val="left" w:pos="567"/>
                <w:tab w:val="left" w:pos="2070"/>
              </w:tabs>
              <w:ind w:firstLine="0"/>
              <w:rPr>
                <w:lang w:val="en-US"/>
              </w:rPr>
            </w:pPr>
          </w:p>
          <w:p w14:paraId="27E6DB0A" w14:textId="77777777" w:rsidR="00460653" w:rsidRPr="00FF430B" w:rsidRDefault="007323B6" w:rsidP="00134E8B">
            <w:pPr>
              <w:pStyle w:val="a"/>
              <w:numPr>
                <w:ilvl w:val="0"/>
                <w:numId w:val="13"/>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13.1. </w:t>
            </w:r>
            <w:proofErr w:type="spellStart"/>
            <w:r w:rsidR="00460653" w:rsidRPr="0042474D">
              <w:rPr>
                <w:lang w:val="en-US"/>
              </w:rPr>
              <w:t>Următoarele</w:t>
            </w:r>
            <w:proofErr w:type="spellEnd"/>
            <w:r w:rsidR="00460653" w:rsidRPr="0042474D">
              <w:rPr>
                <w:lang w:val="en-US"/>
              </w:rPr>
              <w:t xml:space="preserve"> </w:t>
            </w:r>
            <w:proofErr w:type="spellStart"/>
            <w:r w:rsidR="00460653" w:rsidRPr="0042474D">
              <w:rPr>
                <w:lang w:val="en-US"/>
              </w:rPr>
              <w:t>documente</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citite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interpretate ca </w:t>
            </w:r>
            <w:proofErr w:type="spellStart"/>
            <w:r w:rsidR="00460653" w:rsidRPr="0042474D">
              <w:rPr>
                <w:lang w:val="en-US"/>
              </w:rPr>
              <w:t>fiind</w:t>
            </w:r>
            <w:proofErr w:type="spellEnd"/>
            <w:r w:rsidR="00460653" w:rsidRPr="0042474D">
              <w:rPr>
                <w:lang w:val="en-US"/>
              </w:rPr>
              <w:t xml:space="preserve"> </w:t>
            </w:r>
            <w:proofErr w:type="spellStart"/>
            <w:r w:rsidR="00460653" w:rsidRPr="0042474D">
              <w:rPr>
                <w:lang w:val="en-US"/>
              </w:rPr>
              <w:t>parte</w:t>
            </w:r>
            <w:proofErr w:type="spellEnd"/>
            <w:r w:rsidR="00460653" w:rsidRPr="0042474D">
              <w:rPr>
                <w:lang w:val="en-US"/>
              </w:rPr>
              <w:t xml:space="preserve"> </w:t>
            </w:r>
            <w:proofErr w:type="spellStart"/>
            <w:r w:rsidR="00460653" w:rsidRPr="0042474D">
              <w:rPr>
                <w:lang w:val="en-US"/>
              </w:rPr>
              <w:t>integrantă</w:t>
            </w:r>
            <w:proofErr w:type="spellEnd"/>
            <w:r w:rsidR="00460653" w:rsidRPr="0042474D">
              <w:rPr>
                <w:lang w:val="en-US"/>
              </w:rPr>
              <w:t xml:space="preserve"> a </w:t>
            </w:r>
            <w:proofErr w:type="spellStart"/>
            <w:r w:rsidR="00460653" w:rsidRPr="0042474D">
              <w:rPr>
                <w:lang w:val="en-US"/>
              </w:rPr>
              <w:t>prezentului</w:t>
            </w:r>
            <w:proofErr w:type="spellEnd"/>
            <w:r w:rsidR="00460653" w:rsidRPr="0042474D">
              <w:rPr>
                <w:lang w:val="en-US"/>
              </w:rPr>
              <w:t xml:space="preserve"> contract: </w:t>
            </w:r>
          </w:p>
          <w:p w14:paraId="36F85899" w14:textId="77777777" w:rsidR="00460653" w:rsidRPr="00FF430B" w:rsidRDefault="007323B6" w:rsidP="00134E8B">
            <w:pPr>
              <w:numPr>
                <w:ilvl w:val="0"/>
                <w:numId w:val="11"/>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134E8B">
            <w:pPr>
              <w:numPr>
                <w:ilvl w:val="0"/>
                <w:numId w:val="11"/>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134E8B">
            <w:pPr>
              <w:numPr>
                <w:ilvl w:val="0"/>
                <w:numId w:val="11"/>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134E8B">
            <w:pPr>
              <w:numPr>
                <w:ilvl w:val="0"/>
                <w:numId w:val="11"/>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134E8B">
            <w:pPr>
              <w:numPr>
                <w:ilvl w:val="0"/>
                <w:numId w:val="11"/>
              </w:numPr>
              <w:tabs>
                <w:tab w:val="left" w:pos="1276"/>
              </w:tabs>
              <w:ind w:left="0" w:hanging="425"/>
              <w:jc w:val="both"/>
            </w:pPr>
            <w:r w:rsidRPr="00FF430B">
              <w:t xml:space="preserve">e) </w:t>
            </w:r>
            <w:r w:rsidR="00460653" w:rsidRPr="00FF430B">
              <w:t>Garanția de bună execuție.</w:t>
            </w:r>
          </w:p>
          <w:p w14:paraId="3228C956"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13.2. </w:t>
            </w:r>
            <w:proofErr w:type="spellStart"/>
            <w:r w:rsidR="00460653" w:rsidRPr="0042474D">
              <w:rPr>
                <w:lang w:val="en-US"/>
              </w:rPr>
              <w:t>Documentele</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întocmite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limba</w:t>
            </w:r>
            <w:proofErr w:type="spellEnd"/>
            <w:r w:rsidR="00460653" w:rsidRPr="0042474D">
              <w:rPr>
                <w:lang w:val="en-US"/>
              </w:rPr>
              <w:t xml:space="preserve"> </w:t>
            </w:r>
            <w:proofErr w:type="spellStart"/>
            <w:r w:rsidR="00460653" w:rsidRPr="0042474D">
              <w:rPr>
                <w:lang w:val="en-US"/>
              </w:rPr>
              <w:t>română</w:t>
            </w:r>
            <w:proofErr w:type="spellEnd"/>
            <w:r w:rsidR="00460653" w:rsidRPr="0042474D">
              <w:rPr>
                <w:lang w:val="en-US"/>
              </w:rPr>
              <w:t>.</w:t>
            </w:r>
          </w:p>
          <w:p w14:paraId="61C0B172" w14:textId="77777777" w:rsidR="00D379F6" w:rsidRPr="0042474D" w:rsidRDefault="007323B6" w:rsidP="00134E8B">
            <w:pPr>
              <w:pStyle w:val="af3"/>
              <w:numPr>
                <w:ilvl w:val="1"/>
                <w:numId w:val="13"/>
              </w:numPr>
              <w:tabs>
                <w:tab w:val="left" w:pos="567"/>
              </w:tabs>
              <w:ind w:left="0" w:hanging="567"/>
              <w:rPr>
                <w:lang w:val="en-US"/>
              </w:rPr>
            </w:pPr>
            <w:r w:rsidRPr="0042474D">
              <w:rPr>
                <w:lang w:val="en-US"/>
              </w:rPr>
              <w:t>13.</w:t>
            </w:r>
            <w:r w:rsidR="001873A6" w:rsidRPr="0042474D">
              <w:rPr>
                <w:lang w:val="en-US"/>
              </w:rPr>
              <w:t>3</w:t>
            </w:r>
            <w:r w:rsidRPr="0042474D">
              <w:rPr>
                <w:lang w:val="en-US"/>
              </w:rPr>
              <w:t xml:space="preserve">. </w:t>
            </w:r>
            <w:proofErr w:type="spellStart"/>
            <w:r w:rsidR="00D379F6" w:rsidRPr="0042474D">
              <w:rPr>
                <w:lang w:val="en-US"/>
              </w:rPr>
              <w:t>Prezentul</w:t>
            </w:r>
            <w:proofErr w:type="spellEnd"/>
            <w:r w:rsidR="00D379F6" w:rsidRPr="0042474D">
              <w:rPr>
                <w:lang w:val="en-US"/>
              </w:rPr>
              <w:t xml:space="preserve"> Contract </w:t>
            </w:r>
            <w:proofErr w:type="spellStart"/>
            <w:r w:rsidR="00D379F6" w:rsidRPr="0042474D">
              <w:rPr>
                <w:lang w:val="en-US"/>
              </w:rPr>
              <w:t>reprezintă</w:t>
            </w:r>
            <w:proofErr w:type="spellEnd"/>
            <w:r w:rsidR="00D379F6" w:rsidRPr="0042474D">
              <w:rPr>
                <w:lang w:val="en-US"/>
              </w:rPr>
              <w:t xml:space="preserve"> </w:t>
            </w:r>
            <w:proofErr w:type="spellStart"/>
            <w:r w:rsidR="00D379F6" w:rsidRPr="0042474D">
              <w:rPr>
                <w:lang w:val="en-US"/>
              </w:rPr>
              <w:t>acordul</w:t>
            </w:r>
            <w:proofErr w:type="spellEnd"/>
            <w:r w:rsidR="00D379F6" w:rsidRPr="0042474D">
              <w:rPr>
                <w:lang w:val="en-US"/>
              </w:rPr>
              <w:t xml:space="preserve"> de </w:t>
            </w:r>
            <w:proofErr w:type="spellStart"/>
            <w:r w:rsidR="00D379F6" w:rsidRPr="0042474D">
              <w:rPr>
                <w:lang w:val="en-US"/>
              </w:rPr>
              <w:t>voinţă</w:t>
            </w:r>
            <w:proofErr w:type="spellEnd"/>
            <w:r w:rsidR="00D379F6" w:rsidRPr="0042474D">
              <w:rPr>
                <w:lang w:val="en-US"/>
              </w:rPr>
              <w:t xml:space="preserve"> al </w:t>
            </w:r>
            <w:proofErr w:type="spellStart"/>
            <w:r w:rsidR="00D379F6" w:rsidRPr="0042474D">
              <w:rPr>
                <w:lang w:val="en-US"/>
              </w:rPr>
              <w:t>părţilor</w:t>
            </w:r>
            <w:proofErr w:type="spellEnd"/>
            <w:r w:rsidR="00C33344" w:rsidRPr="0042474D">
              <w:rPr>
                <w:lang w:val="en-US"/>
              </w:rPr>
              <w:t xml:space="preserve"> </w:t>
            </w:r>
            <w:proofErr w:type="spellStart"/>
            <w:r w:rsidR="00D379F6" w:rsidRPr="0042474D">
              <w:rPr>
                <w:lang w:val="en-US"/>
              </w:rPr>
              <w:t>şi</w:t>
            </w:r>
            <w:proofErr w:type="spellEnd"/>
            <w:r w:rsidR="00D379F6" w:rsidRPr="0042474D">
              <w:rPr>
                <w:lang w:val="en-US"/>
              </w:rPr>
              <w:t xml:space="preserve"> se </w:t>
            </w:r>
            <w:proofErr w:type="spellStart"/>
            <w:r w:rsidR="00D379F6" w:rsidRPr="0042474D">
              <w:rPr>
                <w:lang w:val="en-US"/>
              </w:rPr>
              <w:t>consideră</w:t>
            </w:r>
            <w:proofErr w:type="spellEnd"/>
            <w:r w:rsidR="00D379F6" w:rsidRPr="0042474D">
              <w:rPr>
                <w:lang w:val="en-US"/>
              </w:rPr>
              <w:t xml:space="preserve"> </w:t>
            </w:r>
            <w:proofErr w:type="spellStart"/>
            <w:r w:rsidR="00D379F6" w:rsidRPr="0042474D">
              <w:rPr>
                <w:lang w:val="en-US"/>
              </w:rPr>
              <w:t>semnat</w:t>
            </w:r>
            <w:proofErr w:type="spellEnd"/>
            <w:r w:rsidR="00D379F6" w:rsidRPr="0042474D">
              <w:rPr>
                <w:lang w:val="en-US"/>
              </w:rPr>
              <w:t xml:space="preserve"> la data </w:t>
            </w:r>
            <w:proofErr w:type="spellStart"/>
            <w:r w:rsidR="00D379F6" w:rsidRPr="0042474D">
              <w:rPr>
                <w:lang w:val="en-US"/>
              </w:rPr>
              <w:t>aplicării</w:t>
            </w:r>
            <w:proofErr w:type="spellEnd"/>
            <w:r w:rsidR="00D379F6" w:rsidRPr="0042474D">
              <w:rPr>
                <w:lang w:val="en-US"/>
              </w:rPr>
              <w:t xml:space="preserve"> </w:t>
            </w:r>
            <w:proofErr w:type="spellStart"/>
            <w:r w:rsidR="00D379F6" w:rsidRPr="0042474D">
              <w:rPr>
                <w:lang w:val="en-US"/>
              </w:rPr>
              <w:t>ultimei</w:t>
            </w:r>
            <w:proofErr w:type="spellEnd"/>
            <w:r w:rsidR="00D379F6" w:rsidRPr="0042474D">
              <w:rPr>
                <w:lang w:val="en-US"/>
              </w:rPr>
              <w:t xml:space="preserve"> </w:t>
            </w:r>
            <w:proofErr w:type="spellStart"/>
            <w:r w:rsidR="00D379F6" w:rsidRPr="0042474D">
              <w:rPr>
                <w:lang w:val="en-US"/>
              </w:rPr>
              <w:t>semnături</w:t>
            </w:r>
            <w:proofErr w:type="spellEnd"/>
            <w:r w:rsidR="00D379F6" w:rsidRPr="0042474D">
              <w:rPr>
                <w:lang w:val="en-US"/>
              </w:rPr>
              <w:t xml:space="preserve"> de </w:t>
            </w:r>
            <w:proofErr w:type="spellStart"/>
            <w:r w:rsidR="00D379F6" w:rsidRPr="0042474D">
              <w:rPr>
                <w:lang w:val="en-US"/>
              </w:rPr>
              <w:t>către</w:t>
            </w:r>
            <w:proofErr w:type="spellEnd"/>
            <w:r w:rsidR="00D379F6" w:rsidRPr="0042474D">
              <w:rPr>
                <w:lang w:val="en-US"/>
              </w:rPr>
              <w:t xml:space="preserve"> una </w:t>
            </w:r>
            <w:proofErr w:type="spellStart"/>
            <w:r w:rsidR="00D379F6" w:rsidRPr="0042474D">
              <w:rPr>
                <w:lang w:val="en-US"/>
              </w:rPr>
              <w:t>dintre</w:t>
            </w:r>
            <w:proofErr w:type="spellEnd"/>
            <w:r w:rsidR="00D379F6" w:rsidRPr="0042474D">
              <w:rPr>
                <w:lang w:val="en-US"/>
              </w:rPr>
              <w:t xml:space="preserve"> </w:t>
            </w:r>
            <w:proofErr w:type="spellStart"/>
            <w:r w:rsidR="00D379F6" w:rsidRPr="0042474D">
              <w:rPr>
                <w:lang w:val="en-US"/>
              </w:rPr>
              <w:t>părți</w:t>
            </w:r>
            <w:proofErr w:type="spellEnd"/>
            <w:r w:rsidR="00D379F6" w:rsidRPr="0042474D">
              <w:rPr>
                <w:lang w:val="en-US"/>
              </w:rPr>
              <w:t>.</w:t>
            </w:r>
          </w:p>
          <w:p w14:paraId="38644E03" w14:textId="77777777" w:rsidR="00460653" w:rsidRPr="0042474D" w:rsidRDefault="007323B6" w:rsidP="00134E8B">
            <w:pPr>
              <w:pStyle w:val="af3"/>
              <w:numPr>
                <w:ilvl w:val="1"/>
                <w:numId w:val="13"/>
              </w:numPr>
              <w:tabs>
                <w:tab w:val="left" w:pos="567"/>
                <w:tab w:val="left" w:pos="4005"/>
              </w:tabs>
              <w:ind w:left="0" w:hanging="567"/>
              <w:contextualSpacing/>
              <w:rPr>
                <w:lang w:val="en-US"/>
              </w:rPr>
            </w:pPr>
            <w:r w:rsidRPr="0042474D">
              <w:rPr>
                <w:lang w:val="en-US"/>
              </w:rPr>
              <w:t>13.</w:t>
            </w:r>
            <w:r w:rsidR="001873A6" w:rsidRPr="0042474D">
              <w:rPr>
                <w:lang w:val="en-US"/>
              </w:rPr>
              <w:t>4</w:t>
            </w:r>
            <w:r w:rsidRPr="0042474D">
              <w:rPr>
                <w:lang w:val="en-US"/>
              </w:rPr>
              <w:t xml:space="preserve">. </w:t>
            </w:r>
            <w:proofErr w:type="spellStart"/>
            <w:r w:rsidR="00D379F6" w:rsidRPr="0042474D">
              <w:rPr>
                <w:lang w:val="en-US"/>
              </w:rPr>
              <w:t>Pentru</w:t>
            </w:r>
            <w:proofErr w:type="spellEnd"/>
            <w:r w:rsidR="00D379F6" w:rsidRPr="0042474D">
              <w:rPr>
                <w:lang w:val="en-US"/>
              </w:rPr>
              <w:t xml:space="preserve"> </w:t>
            </w:r>
            <w:proofErr w:type="spellStart"/>
            <w:r w:rsidR="00D379F6" w:rsidRPr="0042474D">
              <w:rPr>
                <w:lang w:val="en-US"/>
              </w:rPr>
              <w:t>confirmarea</w:t>
            </w:r>
            <w:proofErr w:type="spellEnd"/>
            <w:r w:rsidR="00D379F6" w:rsidRPr="0042474D">
              <w:rPr>
                <w:lang w:val="en-US"/>
              </w:rPr>
              <w:t xml:space="preserve"> </w:t>
            </w:r>
            <w:proofErr w:type="spellStart"/>
            <w:r w:rsidR="00D379F6" w:rsidRPr="0042474D">
              <w:rPr>
                <w:lang w:val="en-US"/>
              </w:rPr>
              <w:t>celor</w:t>
            </w:r>
            <w:proofErr w:type="spellEnd"/>
            <w:r w:rsidR="00D379F6" w:rsidRPr="0042474D">
              <w:rPr>
                <w:lang w:val="en-US"/>
              </w:rPr>
              <w:t xml:space="preserve"> </w:t>
            </w:r>
            <w:proofErr w:type="spellStart"/>
            <w:r w:rsidR="00D379F6" w:rsidRPr="0042474D">
              <w:rPr>
                <w:lang w:val="en-US"/>
              </w:rPr>
              <w:t>menţionate</w:t>
            </w:r>
            <w:proofErr w:type="spellEnd"/>
            <w:r w:rsidR="00D379F6" w:rsidRPr="0042474D">
              <w:rPr>
                <w:lang w:val="en-US"/>
              </w:rPr>
              <w:t xml:space="preserve">, </w:t>
            </w:r>
            <w:proofErr w:type="spellStart"/>
            <w:r w:rsidR="009D3792" w:rsidRPr="0042474D">
              <w:rPr>
                <w:lang w:val="en-US"/>
              </w:rPr>
              <w:t>p</w:t>
            </w:r>
            <w:r w:rsidR="00D379F6" w:rsidRPr="0042474D">
              <w:rPr>
                <w:lang w:val="en-US"/>
              </w:rPr>
              <w:t>ărţile</w:t>
            </w:r>
            <w:proofErr w:type="spellEnd"/>
            <w:r w:rsidR="00D379F6" w:rsidRPr="0042474D">
              <w:rPr>
                <w:lang w:val="en-US"/>
              </w:rPr>
              <w:t xml:space="preserve"> au </w:t>
            </w:r>
            <w:proofErr w:type="spellStart"/>
            <w:r w:rsidR="00D379F6" w:rsidRPr="0042474D">
              <w:rPr>
                <w:lang w:val="en-US"/>
              </w:rPr>
              <w:t>semnat</w:t>
            </w:r>
            <w:proofErr w:type="spellEnd"/>
            <w:r w:rsidR="00D379F6" w:rsidRPr="0042474D">
              <w:rPr>
                <w:lang w:val="en-US"/>
              </w:rPr>
              <w:t xml:space="preserve"> </w:t>
            </w:r>
            <w:proofErr w:type="spellStart"/>
            <w:r w:rsidR="00D379F6" w:rsidRPr="0042474D">
              <w:rPr>
                <w:lang w:val="en-US"/>
              </w:rPr>
              <w:t>prezentul</w:t>
            </w:r>
            <w:proofErr w:type="spellEnd"/>
            <w:r w:rsidR="00D379F6" w:rsidRPr="0042474D">
              <w:rPr>
                <w:lang w:val="en-US"/>
              </w:rPr>
              <w:t xml:space="preserve"> Contract </w:t>
            </w:r>
            <w:proofErr w:type="spellStart"/>
            <w:r w:rsidR="00D379F6" w:rsidRPr="0042474D">
              <w:rPr>
                <w:lang w:val="en-US"/>
              </w:rPr>
              <w:t>în</w:t>
            </w:r>
            <w:proofErr w:type="spellEnd"/>
            <w:r w:rsidR="00D379F6" w:rsidRPr="0042474D">
              <w:rPr>
                <w:lang w:val="en-US"/>
              </w:rPr>
              <w:t xml:space="preserve"> </w:t>
            </w:r>
            <w:proofErr w:type="spellStart"/>
            <w:r w:rsidR="00D379F6" w:rsidRPr="0042474D">
              <w:rPr>
                <w:lang w:val="en-US"/>
              </w:rPr>
              <w:t>conformitate</w:t>
            </w:r>
            <w:proofErr w:type="spellEnd"/>
            <w:r w:rsidR="00D379F6" w:rsidRPr="0042474D">
              <w:rPr>
                <w:lang w:val="en-US"/>
              </w:rPr>
              <w:t xml:space="preserve"> cu </w:t>
            </w:r>
            <w:proofErr w:type="spellStart"/>
            <w:r w:rsidR="00D379F6" w:rsidRPr="0042474D">
              <w:rPr>
                <w:lang w:val="en-US"/>
              </w:rPr>
              <w:t>legislaţia</w:t>
            </w:r>
            <w:proofErr w:type="spellEnd"/>
            <w:r w:rsidR="00D379F6" w:rsidRPr="0042474D">
              <w:rPr>
                <w:lang w:val="en-US"/>
              </w:rPr>
              <w:t xml:space="preserve"> </w:t>
            </w:r>
            <w:proofErr w:type="spellStart"/>
            <w:r w:rsidR="00D379F6" w:rsidRPr="0042474D">
              <w:rPr>
                <w:lang w:val="en-US"/>
              </w:rPr>
              <w:t>Republicii</w:t>
            </w:r>
            <w:proofErr w:type="spellEnd"/>
            <w:r w:rsidR="00D379F6" w:rsidRPr="0042474D">
              <w:rPr>
                <w:lang w:val="en-US"/>
              </w:rPr>
              <w:t xml:space="preserve"> Moldova, la data </w:t>
            </w:r>
            <w:proofErr w:type="spellStart"/>
            <w:r w:rsidR="00D379F6" w:rsidRPr="0042474D">
              <w:rPr>
                <w:lang w:val="en-US"/>
              </w:rPr>
              <w:t>şi</w:t>
            </w:r>
            <w:proofErr w:type="spellEnd"/>
            <w:r w:rsidR="00D379F6" w:rsidRPr="0042474D">
              <w:rPr>
                <w:lang w:val="en-US"/>
              </w:rPr>
              <w:t xml:space="preserve"> </w:t>
            </w:r>
            <w:proofErr w:type="spellStart"/>
            <w:r w:rsidR="00D379F6" w:rsidRPr="0042474D">
              <w:rPr>
                <w:lang w:val="en-US"/>
              </w:rPr>
              <w:t>anul</w:t>
            </w:r>
            <w:proofErr w:type="spellEnd"/>
            <w:r w:rsidR="00D379F6" w:rsidRPr="0042474D">
              <w:rPr>
                <w:lang w:val="en-US"/>
              </w:rPr>
              <w:t xml:space="preserve"> indicate, </w:t>
            </w:r>
            <w:proofErr w:type="spellStart"/>
            <w:r w:rsidR="00460653" w:rsidRPr="0042474D">
              <w:rPr>
                <w:lang w:val="en-US"/>
              </w:rPr>
              <w:t>fiind</w:t>
            </w:r>
            <w:proofErr w:type="spellEnd"/>
            <w:r w:rsidR="00460653" w:rsidRPr="0042474D">
              <w:rPr>
                <w:lang w:val="en-US"/>
              </w:rPr>
              <w:t xml:space="preserve"> </w:t>
            </w:r>
            <w:proofErr w:type="spellStart"/>
            <w:r w:rsidR="00460653" w:rsidRPr="0042474D">
              <w:rPr>
                <w:lang w:val="en-US"/>
              </w:rPr>
              <w:t>valabil</w:t>
            </w:r>
            <w:proofErr w:type="spellEnd"/>
            <w:r w:rsidR="00460653" w:rsidRPr="0042474D">
              <w:rPr>
                <w:lang w:val="en-US"/>
              </w:rPr>
              <w:t xml:space="preserve"> </w:t>
            </w:r>
            <w:proofErr w:type="spellStart"/>
            <w:r w:rsidR="00460653" w:rsidRPr="0042474D">
              <w:rPr>
                <w:lang w:val="en-US"/>
              </w:rPr>
              <w:t>până</w:t>
            </w:r>
            <w:proofErr w:type="spellEnd"/>
            <w:r w:rsidR="00460653" w:rsidRPr="0042474D">
              <w:rPr>
                <w:lang w:val="en-US"/>
              </w:rPr>
              <w:t xml:space="preserve"> la </w:t>
            </w:r>
            <w:r w:rsidR="00684D44" w:rsidRPr="0042474D">
              <w:rPr>
                <w:lang w:val="en-US"/>
              </w:rPr>
              <w:t>…</w:t>
            </w:r>
            <w:proofErr w:type="gramStart"/>
            <w:r w:rsidR="00684D44" w:rsidRPr="0042474D">
              <w:rPr>
                <w:lang w:val="en-US"/>
              </w:rPr>
              <w:t>…./</w:t>
            </w:r>
            <w:proofErr w:type="spellStart"/>
            <w:proofErr w:type="gramEnd"/>
            <w:r w:rsidR="00D379F6" w:rsidRPr="0042474D">
              <w:rPr>
                <w:lang w:val="en-US"/>
              </w:rPr>
              <w:t>recepția</w:t>
            </w:r>
            <w:proofErr w:type="spellEnd"/>
            <w:r w:rsidR="00D379F6" w:rsidRPr="0042474D">
              <w:rPr>
                <w:lang w:val="en-US"/>
              </w:rPr>
              <w:t xml:space="preserve"> </w:t>
            </w:r>
            <w:proofErr w:type="spellStart"/>
            <w:r w:rsidR="00D379F6" w:rsidRPr="0042474D">
              <w:rPr>
                <w:lang w:val="en-US"/>
              </w:rPr>
              <w:t>finală</w:t>
            </w:r>
            <w:proofErr w:type="spellEnd"/>
            <w:r w:rsidR="00D379F6" w:rsidRPr="0042474D">
              <w:rPr>
                <w:lang w:val="en-US"/>
              </w:rPr>
              <w:t xml:space="preserve"> a </w:t>
            </w:r>
            <w:proofErr w:type="spellStart"/>
            <w:r w:rsidR="00D379F6" w:rsidRPr="0042474D">
              <w:rPr>
                <w:lang w:val="en-US"/>
              </w:rPr>
              <w:t>lucrărilor</w:t>
            </w:r>
            <w:proofErr w:type="spellEnd"/>
            <w:r w:rsidR="00460653" w:rsidRPr="0042474D">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134E8B">
            <w:pPr>
              <w:pStyle w:val="a"/>
              <w:numPr>
                <w:ilvl w:val="0"/>
                <w:numId w:val="13"/>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34E01509" w14:textId="77777777" w:rsidR="00337AED" w:rsidRDefault="00337AED" w:rsidP="00196AB4">
            <w:pPr>
              <w:tabs>
                <w:tab w:val="left" w:pos="2295"/>
              </w:tabs>
              <w:jc w:val="both"/>
            </w:pPr>
          </w:p>
          <w:p w14:paraId="1393B94A" w14:textId="77777777" w:rsidR="00337AED" w:rsidRDefault="00337AED" w:rsidP="00196AB4">
            <w:pPr>
              <w:tabs>
                <w:tab w:val="left" w:pos="2295"/>
              </w:tabs>
              <w:jc w:val="both"/>
            </w:pPr>
          </w:p>
          <w:p w14:paraId="2537F625" w14:textId="77777777" w:rsidR="00337AED" w:rsidRDefault="00337AED" w:rsidP="00196AB4">
            <w:pPr>
              <w:tabs>
                <w:tab w:val="left" w:pos="2295"/>
              </w:tabs>
              <w:jc w:val="both"/>
            </w:pPr>
          </w:p>
          <w:p w14:paraId="6EEAAE00" w14:textId="77777777" w:rsidR="00337AED" w:rsidRDefault="00337AED" w:rsidP="00196AB4">
            <w:pPr>
              <w:tabs>
                <w:tab w:val="left" w:pos="2295"/>
              </w:tabs>
              <w:jc w:val="both"/>
            </w:pPr>
          </w:p>
          <w:p w14:paraId="3C22178F" w14:textId="77777777" w:rsidR="00337AED" w:rsidRDefault="00337AED" w:rsidP="00196AB4">
            <w:pPr>
              <w:tabs>
                <w:tab w:val="left" w:pos="2295"/>
              </w:tabs>
              <w:jc w:val="both"/>
            </w:pPr>
          </w:p>
          <w:p w14:paraId="02EE8F9C" w14:textId="77777777" w:rsidR="00337AED" w:rsidRDefault="00337AED" w:rsidP="00196AB4">
            <w:pPr>
              <w:tabs>
                <w:tab w:val="left" w:pos="2295"/>
              </w:tabs>
              <w:jc w:val="both"/>
            </w:pPr>
          </w:p>
          <w:p w14:paraId="1508122A" w14:textId="77777777" w:rsidR="00337AED" w:rsidRDefault="00337AED" w:rsidP="00196AB4">
            <w:pPr>
              <w:tabs>
                <w:tab w:val="left" w:pos="2295"/>
              </w:tabs>
              <w:jc w:val="both"/>
            </w:pPr>
          </w:p>
          <w:p w14:paraId="71AD9B77" w14:textId="77777777" w:rsidR="00337AED" w:rsidRDefault="00337AED" w:rsidP="00196AB4">
            <w:pPr>
              <w:tabs>
                <w:tab w:val="left" w:pos="2295"/>
              </w:tabs>
              <w:jc w:val="both"/>
            </w:pPr>
          </w:p>
          <w:p w14:paraId="1EC37CA1" w14:textId="53EB2C44" w:rsidR="007E709D" w:rsidRDefault="007E709D" w:rsidP="007E709D">
            <w:pPr>
              <w:jc w:val="both"/>
            </w:pPr>
          </w:p>
          <w:p w14:paraId="000E04AC" w14:textId="34D5F767" w:rsidR="00F61A6A" w:rsidRDefault="00F61A6A" w:rsidP="007E709D">
            <w:pPr>
              <w:jc w:val="both"/>
            </w:pPr>
          </w:p>
          <w:p w14:paraId="0F80F7C0" w14:textId="61AD2CE2" w:rsidR="00F61A6A" w:rsidRDefault="00F61A6A" w:rsidP="007E709D">
            <w:pPr>
              <w:jc w:val="both"/>
            </w:pPr>
          </w:p>
          <w:p w14:paraId="4B9FB36A" w14:textId="77777777" w:rsidR="00F61A6A" w:rsidRDefault="00F61A6A"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1701"/>
              <w:gridCol w:w="801"/>
              <w:gridCol w:w="617"/>
              <w:gridCol w:w="1842"/>
              <w:gridCol w:w="3401"/>
            </w:tblGrid>
            <w:tr w:rsidR="007E709D" w:rsidRPr="00EC30C2" w14:paraId="49F0A33E" w14:textId="77777777" w:rsidTr="0042474D">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42474D" w:rsidRDefault="007E709D" w:rsidP="00E13118">
                  <w:pPr>
                    <w:jc w:val="center"/>
                    <w:rPr>
                      <w:b/>
                      <w:bCs/>
                      <w:noProof w:val="0"/>
                      <w:sz w:val="18"/>
                      <w:szCs w:val="18"/>
                    </w:rPr>
                  </w:pPr>
                  <w:r w:rsidRPr="0042474D">
                    <w:rPr>
                      <w:b/>
                      <w:bCs/>
                      <w:noProof w:val="0"/>
                      <w:sz w:val="18"/>
                      <w:szCs w:val="18"/>
                    </w:rPr>
                    <w:t>Denumirea lucrărilor</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42474D" w:rsidRDefault="007E709D" w:rsidP="004D7C86">
                  <w:pPr>
                    <w:jc w:val="both"/>
                    <w:rPr>
                      <w:b/>
                      <w:bCs/>
                      <w:noProof w:val="0"/>
                      <w:sz w:val="18"/>
                      <w:szCs w:val="18"/>
                    </w:rPr>
                  </w:pPr>
                  <w:r w:rsidRPr="0042474D">
                    <w:rPr>
                      <w:b/>
                      <w:bCs/>
                      <w:noProof w:val="0"/>
                      <w:sz w:val="18"/>
                      <w:szCs w:val="18"/>
                    </w:rPr>
                    <w:t>Cod CPV</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42474D" w:rsidRDefault="007E709D" w:rsidP="004D7C86">
                  <w:pPr>
                    <w:jc w:val="center"/>
                    <w:rPr>
                      <w:b/>
                      <w:sz w:val="18"/>
                      <w:szCs w:val="18"/>
                    </w:rPr>
                  </w:pPr>
                  <w:r w:rsidRPr="0042474D">
                    <w:rPr>
                      <w:b/>
                      <w:sz w:val="18"/>
                      <w:szCs w:val="18"/>
                    </w:rPr>
                    <w:t>Specificarea tehnică deplină solicitată de către autoritatea contractantă</w:t>
                  </w:r>
                </w:p>
                <w:p w14:paraId="046E9149" w14:textId="77777777" w:rsidR="007E709D" w:rsidRPr="0042474D" w:rsidRDefault="007E709D" w:rsidP="004D7C86">
                  <w:pPr>
                    <w:jc w:val="both"/>
                    <w:rPr>
                      <w:b/>
                      <w:bCs/>
                      <w:noProof w:val="0"/>
                      <w:sz w:val="18"/>
                      <w:szCs w:val="18"/>
                    </w:rPr>
                  </w:pP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42474D" w:rsidRDefault="007E709D" w:rsidP="004D7C86">
                  <w:pPr>
                    <w:jc w:val="center"/>
                    <w:rPr>
                      <w:b/>
                      <w:sz w:val="18"/>
                      <w:szCs w:val="18"/>
                    </w:rPr>
                  </w:pPr>
                  <w:r w:rsidRPr="0042474D">
                    <w:rPr>
                      <w:b/>
                      <w:bCs/>
                      <w:noProof w:val="0"/>
                      <w:sz w:val="18"/>
                      <w:szCs w:val="18"/>
                    </w:rPr>
                    <w:t xml:space="preserve">Specificarea tehnică </w:t>
                  </w:r>
                  <w:r w:rsidRPr="0042474D">
                    <w:rPr>
                      <w:b/>
                      <w:sz w:val="18"/>
                      <w:szCs w:val="18"/>
                    </w:rPr>
                    <w:t>deplină propusă de către ofertant</w:t>
                  </w:r>
                </w:p>
                <w:p w14:paraId="42591B78" w14:textId="77777777" w:rsidR="007E709D" w:rsidRPr="0042474D" w:rsidRDefault="007E709D" w:rsidP="004D7C86">
                  <w:pPr>
                    <w:jc w:val="both"/>
                    <w:rPr>
                      <w:b/>
                      <w:bCs/>
                      <w:noProof w:val="0"/>
                      <w:sz w:val="18"/>
                      <w:szCs w:val="18"/>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42474D" w:rsidRDefault="007E709D" w:rsidP="001223E6">
                  <w:pPr>
                    <w:ind w:right="943"/>
                    <w:jc w:val="center"/>
                    <w:rPr>
                      <w:b/>
                      <w:bCs/>
                      <w:noProof w:val="0"/>
                      <w:sz w:val="18"/>
                      <w:szCs w:val="18"/>
                    </w:rPr>
                  </w:pPr>
                  <w:r w:rsidRPr="0042474D">
                    <w:rPr>
                      <w:b/>
                      <w:bCs/>
                      <w:noProof w:val="0"/>
                      <w:sz w:val="18"/>
                      <w:szCs w:val="18"/>
                    </w:rPr>
                    <w:t>Standarde de</w:t>
                  </w:r>
                </w:p>
                <w:p w14:paraId="0F04E5CD" w14:textId="77777777" w:rsidR="007E709D" w:rsidRPr="0042474D" w:rsidRDefault="007E709D" w:rsidP="001223E6">
                  <w:pPr>
                    <w:ind w:right="943"/>
                    <w:jc w:val="center"/>
                    <w:rPr>
                      <w:b/>
                      <w:bCs/>
                      <w:noProof w:val="0"/>
                      <w:sz w:val="18"/>
                      <w:szCs w:val="18"/>
                    </w:rPr>
                  </w:pPr>
                  <w:r w:rsidRPr="0042474D">
                    <w:rPr>
                      <w:b/>
                      <w:bCs/>
                      <w:noProof w:val="0"/>
                      <w:sz w:val="18"/>
                      <w:szCs w:val="18"/>
                    </w:rPr>
                    <w:t>referinţă</w:t>
                  </w:r>
                </w:p>
              </w:tc>
            </w:tr>
            <w:tr w:rsidR="007E709D" w:rsidRPr="00EC30C2" w14:paraId="30C0C7E2" w14:textId="77777777" w:rsidTr="0042474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5C4A67EC" w:rsidR="007E709D" w:rsidRPr="002F0FF8" w:rsidRDefault="002F0FF8" w:rsidP="004D7C86">
                  <w:pPr>
                    <w:jc w:val="both"/>
                    <w:rPr>
                      <w:noProof w:val="0"/>
                      <w:sz w:val="20"/>
                      <w:szCs w:val="20"/>
                      <w:lang w:val="en-US"/>
                    </w:rPr>
                  </w:pPr>
                  <w:r w:rsidRPr="002F0FF8">
                    <w:rPr>
                      <w:b/>
                      <w:bCs/>
                      <w:sz w:val="20"/>
                      <w:szCs w:val="20"/>
                    </w:rPr>
                    <w:t>lucrarile  de asigurare a autonomiei energetice a fântânii arteziene nr. 544 în s. Cîrnățenii Noi, prin instalarea unu sistem fotovoltaic/Retele exterioare de alimentare cu energie electrica 0.4kV a Sistemului Fotovoltaic la fintina arteziana nr.544 din r. Causeni, s. Cirnatenii Noi</w:t>
                  </w: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32617E92" w:rsidR="007E709D" w:rsidRPr="00FF430B" w:rsidRDefault="0042474D" w:rsidP="004D7C86">
                  <w:pPr>
                    <w:jc w:val="both"/>
                    <w:rPr>
                      <w:noProof w:val="0"/>
                    </w:rPr>
                  </w:pPr>
                  <w:r w:rsidRPr="00255291">
                    <w:rPr>
                      <w:sz w:val="20"/>
                      <w:szCs w:val="20"/>
                    </w:rPr>
                    <w:t>4520</w:t>
                  </w:r>
                  <w:r w:rsidR="00337AED">
                    <w:rPr>
                      <w:sz w:val="20"/>
                      <w:szCs w:val="20"/>
                    </w:rPr>
                    <w:t>0</w:t>
                  </w:r>
                  <w:r w:rsidRPr="00255291">
                    <w:rPr>
                      <w:sz w:val="20"/>
                      <w:szCs w:val="20"/>
                    </w:rPr>
                    <w:t>000-9</w:t>
                  </w:r>
                </w:p>
              </w:tc>
              <w:tc>
                <w:tcPr>
                  <w:tcW w:w="14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2474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4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42474D">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617"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243"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614465E7" w:rsidR="00803E7E" w:rsidRPr="00FF430B" w:rsidRDefault="00803E7E" w:rsidP="00803E7E">
            <w:pPr>
              <w:ind w:firstLine="567"/>
              <w:jc w:val="both"/>
              <w:rPr>
                <w:b/>
                <w:noProof w:val="0"/>
              </w:rPr>
            </w:pPr>
            <w:r w:rsidRPr="00FF430B">
              <w:rPr>
                <w:b/>
                <w:noProof w:val="0"/>
              </w:rPr>
              <w:t>SPECIFICAŢII DE PREŢ</w:t>
            </w:r>
            <w:r w:rsidR="00710430">
              <w:rPr>
                <w:b/>
                <w:noProof w:val="0"/>
              </w:rPr>
              <w:t>/oferta</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1276"/>
              <w:gridCol w:w="851"/>
              <w:gridCol w:w="916"/>
              <w:gridCol w:w="1380"/>
              <w:gridCol w:w="1461"/>
              <w:gridCol w:w="1366"/>
            </w:tblGrid>
            <w:tr w:rsidR="00803E7E" w:rsidRPr="00EC30C2" w14:paraId="5A83D433" w14:textId="77777777" w:rsidTr="0042474D">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42474D" w:rsidRDefault="00803E7E" w:rsidP="004D7C86">
                  <w:pPr>
                    <w:ind w:right="-176"/>
                    <w:jc w:val="both"/>
                    <w:rPr>
                      <w:b/>
                      <w:bCs/>
                      <w:noProof w:val="0"/>
                      <w:sz w:val="18"/>
                      <w:szCs w:val="18"/>
                    </w:rPr>
                  </w:pPr>
                  <w:r w:rsidRPr="0042474D">
                    <w:rPr>
                      <w:b/>
                      <w:bCs/>
                      <w:noProof w:val="0"/>
                      <w:sz w:val="18"/>
                      <w:szCs w:val="18"/>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42474D" w:rsidRDefault="00C33344" w:rsidP="00C33344">
                  <w:pPr>
                    <w:tabs>
                      <w:tab w:val="left" w:pos="235"/>
                      <w:tab w:val="left" w:pos="378"/>
                    </w:tabs>
                    <w:ind w:left="-923"/>
                    <w:jc w:val="center"/>
                    <w:rPr>
                      <w:b/>
                      <w:bCs/>
                      <w:noProof w:val="0"/>
                      <w:sz w:val="18"/>
                      <w:szCs w:val="18"/>
                    </w:rPr>
                  </w:pPr>
                  <w:r w:rsidRPr="0042474D">
                    <w:rPr>
                      <w:b/>
                      <w:bCs/>
                      <w:noProof w:val="0"/>
                      <w:sz w:val="18"/>
                      <w:szCs w:val="18"/>
                    </w:rPr>
                    <w:t xml:space="preserve">          </w:t>
                  </w:r>
                  <w:r w:rsidR="00803E7E" w:rsidRPr="0042474D">
                    <w:rPr>
                      <w:b/>
                      <w:bCs/>
                      <w:noProof w:val="0"/>
                      <w:sz w:val="18"/>
                      <w:szCs w:val="18"/>
                    </w:rPr>
                    <w:t>Denumirea</w:t>
                  </w:r>
                </w:p>
                <w:p w14:paraId="05781770" w14:textId="77777777" w:rsidR="00E13118" w:rsidRPr="0042474D" w:rsidRDefault="00C33344" w:rsidP="00C33344">
                  <w:pPr>
                    <w:tabs>
                      <w:tab w:val="left" w:pos="235"/>
                      <w:tab w:val="left" w:pos="378"/>
                    </w:tabs>
                    <w:ind w:left="-923"/>
                    <w:jc w:val="center"/>
                    <w:rPr>
                      <w:b/>
                      <w:bCs/>
                      <w:noProof w:val="0"/>
                      <w:sz w:val="18"/>
                      <w:szCs w:val="18"/>
                    </w:rPr>
                  </w:pPr>
                  <w:r w:rsidRPr="0042474D">
                    <w:rPr>
                      <w:b/>
                      <w:bCs/>
                      <w:noProof w:val="0"/>
                      <w:sz w:val="18"/>
                      <w:szCs w:val="18"/>
                    </w:rPr>
                    <w:t xml:space="preserve">          </w:t>
                  </w:r>
                  <w:r w:rsidR="00803E7E" w:rsidRPr="0042474D">
                    <w:rPr>
                      <w:b/>
                      <w:bCs/>
                      <w:noProof w:val="0"/>
                      <w:sz w:val="18"/>
                      <w:szCs w:val="18"/>
                    </w:rPr>
                    <w:t>lucrărilor</w:t>
                  </w:r>
                </w:p>
                <w:p w14:paraId="6B27D8F6" w14:textId="77777777" w:rsidR="00803E7E" w:rsidRPr="0042474D" w:rsidRDefault="00803E7E" w:rsidP="004D7C86">
                  <w:pPr>
                    <w:tabs>
                      <w:tab w:val="left" w:pos="369"/>
                    </w:tabs>
                    <w:ind w:left="-923"/>
                    <w:jc w:val="center"/>
                    <w:rPr>
                      <w:b/>
                      <w:bCs/>
                      <w:noProof w:val="0"/>
                      <w:sz w:val="18"/>
                      <w:szCs w:val="18"/>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42474D" w:rsidRDefault="00803E7E" w:rsidP="004D7C86">
                  <w:pPr>
                    <w:jc w:val="both"/>
                    <w:rPr>
                      <w:b/>
                      <w:bCs/>
                      <w:noProof w:val="0"/>
                      <w:sz w:val="18"/>
                      <w:szCs w:val="18"/>
                    </w:rPr>
                  </w:pPr>
                  <w:r w:rsidRPr="0042474D">
                    <w:rPr>
                      <w:b/>
                      <w:bCs/>
                      <w:noProof w:val="0"/>
                      <w:sz w:val="18"/>
                      <w:szCs w:val="18"/>
                    </w:rPr>
                    <w:t>Cod CPV</w:t>
                  </w:r>
                </w:p>
              </w:tc>
              <w:tc>
                <w:tcPr>
                  <w:tcW w:w="8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42474D" w:rsidRDefault="00803E7E" w:rsidP="002722CC">
                  <w:pPr>
                    <w:jc w:val="center"/>
                    <w:rPr>
                      <w:b/>
                      <w:bCs/>
                      <w:noProof w:val="0"/>
                      <w:sz w:val="18"/>
                      <w:szCs w:val="18"/>
                    </w:rPr>
                  </w:pPr>
                  <w:r w:rsidRPr="0042474D">
                    <w:rPr>
                      <w:b/>
                      <w:bCs/>
                      <w:noProof w:val="0"/>
                      <w:sz w:val="18"/>
                      <w:szCs w:val="18"/>
                    </w:rPr>
                    <w:t>Unitatea de măsură</w:t>
                  </w:r>
                </w:p>
              </w:tc>
              <w:tc>
                <w:tcPr>
                  <w:tcW w:w="91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42474D" w:rsidRDefault="00803E7E" w:rsidP="004D7C86">
                  <w:pPr>
                    <w:jc w:val="both"/>
                    <w:rPr>
                      <w:b/>
                      <w:bCs/>
                      <w:noProof w:val="0"/>
                      <w:sz w:val="18"/>
                      <w:szCs w:val="18"/>
                    </w:rPr>
                  </w:pPr>
                  <w:r w:rsidRPr="0042474D">
                    <w:rPr>
                      <w:b/>
                      <w:bCs/>
                      <w:noProof w:val="0"/>
                      <w:sz w:val="18"/>
                      <w:szCs w:val="18"/>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3D6EA7AF" w:rsidR="00803E7E" w:rsidRPr="0042474D" w:rsidRDefault="0042474D" w:rsidP="002722CC">
                  <w:pPr>
                    <w:jc w:val="center"/>
                    <w:rPr>
                      <w:b/>
                      <w:bCs/>
                      <w:noProof w:val="0"/>
                      <w:sz w:val="18"/>
                      <w:szCs w:val="18"/>
                    </w:rPr>
                  </w:pPr>
                  <w:r>
                    <w:rPr>
                      <w:b/>
                      <w:bCs/>
                      <w:noProof w:val="0"/>
                      <w:sz w:val="18"/>
                      <w:szCs w:val="18"/>
                    </w:rPr>
                    <w:t xml:space="preserve">Suma lei fara </w:t>
                  </w:r>
                  <w:r w:rsidR="00803E7E" w:rsidRPr="0042474D">
                    <w:rPr>
                      <w:b/>
                      <w:bCs/>
                      <w:noProof w:val="0"/>
                      <w:sz w:val="18"/>
                      <w:szCs w:val="18"/>
                    </w:rPr>
                    <w:t xml:space="preserve">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42474D" w:rsidRDefault="00803E7E" w:rsidP="002722CC">
                  <w:pPr>
                    <w:jc w:val="center"/>
                    <w:rPr>
                      <w:b/>
                      <w:bCs/>
                      <w:noProof w:val="0"/>
                      <w:sz w:val="18"/>
                      <w:szCs w:val="18"/>
                    </w:rPr>
                  </w:pPr>
                  <w:r w:rsidRPr="0042474D">
                    <w:rPr>
                      <w:b/>
                      <w:bCs/>
                      <w:noProof w:val="0"/>
                      <w:sz w:val="18"/>
                      <w:szCs w:val="18"/>
                    </w:rPr>
                    <w:t>Suma</w:t>
                  </w:r>
                  <w:r w:rsidR="0060188C" w:rsidRPr="0042474D">
                    <w:rPr>
                      <w:b/>
                      <w:bCs/>
                      <w:noProof w:val="0"/>
                      <w:sz w:val="18"/>
                      <w:szCs w:val="18"/>
                    </w:rPr>
                    <w:t>l</w:t>
                  </w:r>
                  <w:r w:rsidRPr="0042474D">
                    <w:rPr>
                      <w:b/>
                      <w:bCs/>
                      <w:noProof w:val="0"/>
                      <w:sz w:val="18"/>
                      <w:szCs w:val="18"/>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42474D" w:rsidRDefault="00EA64B0" w:rsidP="00E13118">
                  <w:pPr>
                    <w:jc w:val="center"/>
                    <w:rPr>
                      <w:b/>
                      <w:bCs/>
                      <w:noProof w:val="0"/>
                      <w:sz w:val="18"/>
                      <w:szCs w:val="18"/>
                    </w:rPr>
                  </w:pPr>
                  <w:r w:rsidRPr="0042474D">
                    <w:rPr>
                      <w:b/>
                      <w:bCs/>
                      <w:noProof w:val="0"/>
                      <w:sz w:val="18"/>
                      <w:szCs w:val="18"/>
                    </w:rPr>
                    <w:t>Termenii de executare</w:t>
                  </w:r>
                </w:p>
                <w:p w14:paraId="5F805D30" w14:textId="77777777" w:rsidR="00803E7E" w:rsidRPr="0042474D" w:rsidRDefault="00803E7E" w:rsidP="003E7B03">
                  <w:pPr>
                    <w:tabs>
                      <w:tab w:val="left" w:pos="1134"/>
                    </w:tabs>
                    <w:ind w:left="720"/>
                    <w:outlineLvl w:val="0"/>
                    <w:rPr>
                      <w:b/>
                      <w:bCs/>
                      <w:noProof w:val="0"/>
                      <w:sz w:val="18"/>
                      <w:szCs w:val="18"/>
                    </w:rPr>
                  </w:pPr>
                </w:p>
              </w:tc>
            </w:tr>
            <w:tr w:rsidR="00337AED" w:rsidRPr="00EC30C2" w14:paraId="281FBF90" w14:textId="77777777" w:rsidTr="0042474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337AED" w:rsidRPr="00FF430B" w:rsidRDefault="00337AED"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215A0D64" w:rsidR="00337AED" w:rsidRPr="002F0FF8" w:rsidRDefault="002F0FF8" w:rsidP="004D7C86">
                  <w:pPr>
                    <w:keepNext/>
                    <w:keepLines/>
                    <w:spacing w:before="200"/>
                    <w:jc w:val="both"/>
                    <w:outlineLvl w:val="2"/>
                    <w:rPr>
                      <w:noProof w:val="0"/>
                      <w:sz w:val="20"/>
                      <w:szCs w:val="20"/>
                      <w:lang w:val="en-US"/>
                    </w:rPr>
                  </w:pPr>
                  <w:r w:rsidRPr="002F0FF8">
                    <w:rPr>
                      <w:b/>
                      <w:bCs/>
                      <w:sz w:val="20"/>
                      <w:szCs w:val="20"/>
                    </w:rPr>
                    <w:t>lucrarile  de asigurare a autonomiei energetice a fântânii arteziene nr. 544 în s. Cîrnățenii Noi, prin instalarea unu sistem fotovoltaic/Retele exterioare de alimentare cu energie electrica 0.4kV a Sistemului Fotovoltaic la fintina arteziana nr.544 din r. Causeni, s. Cirnatenii Noi</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14D63CFE" w:rsidR="00337AED" w:rsidRPr="00FF430B" w:rsidRDefault="00337AED" w:rsidP="004D7C86">
                  <w:pPr>
                    <w:keepNext/>
                    <w:keepLines/>
                    <w:spacing w:before="200"/>
                    <w:jc w:val="both"/>
                    <w:outlineLvl w:val="2"/>
                    <w:rPr>
                      <w:noProof w:val="0"/>
                    </w:rPr>
                  </w:pPr>
                  <w:r w:rsidRPr="00255291">
                    <w:rPr>
                      <w:sz w:val="20"/>
                      <w:szCs w:val="20"/>
                    </w:rPr>
                    <w:t>4520</w:t>
                  </w:r>
                  <w:r>
                    <w:rPr>
                      <w:sz w:val="20"/>
                      <w:szCs w:val="20"/>
                    </w:rPr>
                    <w:t>0</w:t>
                  </w:r>
                  <w:r w:rsidRPr="00255291">
                    <w:rPr>
                      <w:sz w:val="20"/>
                      <w:szCs w:val="20"/>
                    </w:rPr>
                    <w:t>000-9</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337AED" w:rsidRPr="00FF430B" w:rsidRDefault="00337AED" w:rsidP="004D7C86">
                  <w:pPr>
                    <w:keepNext/>
                    <w:keepLines/>
                    <w:spacing w:before="200"/>
                    <w:jc w:val="both"/>
                    <w:outlineLvl w:val="2"/>
                    <w:rPr>
                      <w:noProof w:val="0"/>
                    </w:rPr>
                  </w:pPr>
                </w:p>
              </w:tc>
              <w:tc>
                <w:tcPr>
                  <w:tcW w:w="91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337AED" w:rsidRPr="00FF430B" w:rsidRDefault="00337AED"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337AED" w:rsidRPr="00FF430B" w:rsidRDefault="00337AED"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337AED" w:rsidRPr="00FF430B" w:rsidRDefault="00337AED"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337AED" w:rsidRPr="00FF430B" w:rsidRDefault="00337AED" w:rsidP="004D7C86">
                  <w:pPr>
                    <w:keepNext/>
                    <w:keepLines/>
                    <w:spacing w:before="200"/>
                    <w:jc w:val="both"/>
                    <w:outlineLvl w:val="2"/>
                    <w:rPr>
                      <w:noProof w:val="0"/>
                    </w:rPr>
                  </w:pPr>
                </w:p>
              </w:tc>
            </w:tr>
            <w:tr w:rsidR="00803E7E" w:rsidRPr="00EC30C2" w14:paraId="74873B0C" w14:textId="77777777" w:rsidTr="0042474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8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91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79"/>
              <w:gridCol w:w="4461"/>
            </w:tblGrid>
            <w:tr w:rsidR="00F94BAD" w:rsidRPr="00EC30C2" w14:paraId="7C184492" w14:textId="77777777" w:rsidTr="00411C62">
              <w:trPr>
                <w:trHeight w:val="1317"/>
              </w:trPr>
              <w:tc>
                <w:tcPr>
                  <w:tcW w:w="5179" w:type="dxa"/>
                  <w:tcBorders>
                    <w:top w:val="nil"/>
                    <w:left w:val="nil"/>
                    <w:bottom w:val="nil"/>
                    <w:right w:val="nil"/>
                  </w:tcBorders>
                  <w:vAlign w:val="center"/>
                </w:tcPr>
                <w:p w14:paraId="08089A05" w14:textId="77777777" w:rsidR="00F94BAD" w:rsidRPr="00FF430B" w:rsidRDefault="00F94BAD" w:rsidP="00842219">
                  <w:pPr>
                    <w:spacing w:after="160" w:line="259" w:lineRule="auto"/>
                  </w:pPr>
                </w:p>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C1870" w14:textId="77777777" w:rsidR="00CE401E" w:rsidRDefault="00CE401E" w:rsidP="00A20ACF">
      <w:r>
        <w:separator/>
      </w:r>
    </w:p>
  </w:endnote>
  <w:endnote w:type="continuationSeparator" w:id="0">
    <w:p w14:paraId="29752110" w14:textId="77777777" w:rsidR="00CE401E" w:rsidRDefault="00CE401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roman"/>
    <w:pitch w:val="default"/>
    <w:sig w:usb0="00000000"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B12F0C">
          <w:t>3</w:t>
        </w:r>
        <w:r w:rsidR="00B12F0C">
          <w:t>5</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352948" w14:textId="77777777" w:rsidR="00CE401E" w:rsidRDefault="00CE401E" w:rsidP="00A20ACF">
      <w:r>
        <w:separator/>
      </w:r>
    </w:p>
  </w:footnote>
  <w:footnote w:type="continuationSeparator" w:id="0">
    <w:p w14:paraId="7F37F2C7" w14:textId="77777777" w:rsidR="00CE401E" w:rsidRDefault="00CE401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94188A"/>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0937D49"/>
    <w:multiLevelType w:val="hybridMultilevel"/>
    <w:tmpl w:val="8110CD7E"/>
    <w:lvl w:ilvl="0" w:tplc="5CBC0754">
      <w:start w:val="84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A3575F"/>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5" w15:restartNumberingAfterBreak="0">
    <w:nsid w:val="3E477BF4"/>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08015CF"/>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7CF6BE5"/>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5CAA33E5"/>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116988"/>
    <w:multiLevelType w:val="hybridMultilevel"/>
    <w:tmpl w:val="7D9ADBB8"/>
    <w:lvl w:ilvl="0" w:tplc="88FCAB8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6C2179FD"/>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7D3E048B"/>
    <w:multiLevelType w:val="multilevel"/>
    <w:tmpl w:val="3FE23736"/>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8"/>
  </w:num>
  <w:num w:numId="2">
    <w:abstractNumId w:val="44"/>
  </w:num>
  <w:num w:numId="3">
    <w:abstractNumId w:val="29"/>
  </w:num>
  <w:num w:numId="4">
    <w:abstractNumId w:val="28"/>
  </w:num>
  <w:num w:numId="5">
    <w:abstractNumId w:val="14"/>
  </w:num>
  <w:num w:numId="6">
    <w:abstractNumId w:val="6"/>
  </w:num>
  <w:num w:numId="7">
    <w:abstractNumId w:val="27"/>
  </w:num>
  <w:num w:numId="8">
    <w:abstractNumId w:val="11"/>
  </w:num>
  <w:num w:numId="9">
    <w:abstractNumId w:val="21"/>
  </w:num>
  <w:num w:numId="10">
    <w:abstractNumId w:val="22"/>
  </w:num>
  <w:num w:numId="11">
    <w:abstractNumId w:val="39"/>
  </w:num>
  <w:num w:numId="12">
    <w:abstractNumId w:val="26"/>
  </w:num>
  <w:num w:numId="13">
    <w:abstractNumId w:val="23"/>
  </w:num>
  <w:num w:numId="14">
    <w:abstractNumId w:val="8"/>
  </w:num>
  <w:num w:numId="15">
    <w:abstractNumId w:val="40"/>
  </w:num>
  <w:num w:numId="16">
    <w:abstractNumId w:val="33"/>
  </w:num>
  <w:num w:numId="17">
    <w:abstractNumId w:val="10"/>
  </w:num>
  <w:num w:numId="18">
    <w:abstractNumId w:val="30"/>
  </w:num>
  <w:num w:numId="19">
    <w:abstractNumId w:val="16"/>
  </w:num>
  <w:num w:numId="20">
    <w:abstractNumId w:val="19"/>
  </w:num>
  <w:num w:numId="21">
    <w:abstractNumId w:val="12"/>
  </w:num>
  <w:num w:numId="22">
    <w:abstractNumId w:val="7"/>
  </w:num>
  <w:num w:numId="23">
    <w:abstractNumId w:val="18"/>
  </w:num>
  <w:num w:numId="24">
    <w:abstractNumId w:val="15"/>
  </w:num>
  <w:num w:numId="25">
    <w:abstractNumId w:val="42"/>
  </w:num>
  <w:num w:numId="26">
    <w:abstractNumId w:val="34"/>
  </w:num>
  <w:num w:numId="27">
    <w:abstractNumId w:val="35"/>
  </w:num>
  <w:num w:numId="28">
    <w:abstractNumId w:val="24"/>
  </w:num>
  <w:num w:numId="29">
    <w:abstractNumId w:val="43"/>
  </w:num>
  <w:num w:numId="30">
    <w:abstractNumId w:val="36"/>
  </w:num>
  <w:num w:numId="31">
    <w:abstractNumId w:val="17"/>
  </w:num>
  <w:num w:numId="32">
    <w:abstractNumId w:val="41"/>
  </w:num>
  <w:num w:numId="33">
    <w:abstractNumId w:val="25"/>
  </w:num>
  <w:num w:numId="34">
    <w:abstractNumId w:val="32"/>
  </w:num>
  <w:num w:numId="35">
    <w:abstractNumId w:val="5"/>
  </w:num>
  <w:num w:numId="36">
    <w:abstractNumId w:val="20"/>
  </w:num>
  <w:num w:numId="37">
    <w:abstractNumId w:val="37"/>
  </w:num>
  <w:num w:numId="38">
    <w:abstractNumId w:val="9"/>
  </w:num>
  <w:num w:numId="39">
    <w:abstractNumId w:val="13"/>
  </w:num>
  <w:num w:numId="40">
    <w:abstractNumId w:val="3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485"/>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0872"/>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6A2D"/>
    <w:rsid w:val="000A7988"/>
    <w:rsid w:val="000A7A90"/>
    <w:rsid w:val="000B2369"/>
    <w:rsid w:val="000B39DD"/>
    <w:rsid w:val="000B5D92"/>
    <w:rsid w:val="000B70AD"/>
    <w:rsid w:val="000B73EB"/>
    <w:rsid w:val="000B784A"/>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2E46"/>
    <w:rsid w:val="001034CC"/>
    <w:rsid w:val="00103B7C"/>
    <w:rsid w:val="00104432"/>
    <w:rsid w:val="00104A00"/>
    <w:rsid w:val="00106AE6"/>
    <w:rsid w:val="00106C43"/>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0D6C"/>
    <w:rsid w:val="001A192A"/>
    <w:rsid w:val="001A19FD"/>
    <w:rsid w:val="001A1A16"/>
    <w:rsid w:val="001A2344"/>
    <w:rsid w:val="001A4150"/>
    <w:rsid w:val="001A4DB4"/>
    <w:rsid w:val="001A5517"/>
    <w:rsid w:val="001A58C5"/>
    <w:rsid w:val="001A6043"/>
    <w:rsid w:val="001A78E4"/>
    <w:rsid w:val="001A7A79"/>
    <w:rsid w:val="001B1B6D"/>
    <w:rsid w:val="001B1E45"/>
    <w:rsid w:val="001B4EC9"/>
    <w:rsid w:val="001B630A"/>
    <w:rsid w:val="001C03B0"/>
    <w:rsid w:val="001C3171"/>
    <w:rsid w:val="001C32E9"/>
    <w:rsid w:val="001C3DC4"/>
    <w:rsid w:val="001C439F"/>
    <w:rsid w:val="001C4B99"/>
    <w:rsid w:val="001C4DFD"/>
    <w:rsid w:val="001C5A47"/>
    <w:rsid w:val="001C6D83"/>
    <w:rsid w:val="001D0242"/>
    <w:rsid w:val="001D0651"/>
    <w:rsid w:val="001D3039"/>
    <w:rsid w:val="001D5966"/>
    <w:rsid w:val="001D5BBA"/>
    <w:rsid w:val="001D681D"/>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4091"/>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66A2"/>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0FF8"/>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5E72"/>
    <w:rsid w:val="003B7763"/>
    <w:rsid w:val="003C1106"/>
    <w:rsid w:val="003C27FD"/>
    <w:rsid w:val="003C2C26"/>
    <w:rsid w:val="003C3AE2"/>
    <w:rsid w:val="003C4159"/>
    <w:rsid w:val="003C56CF"/>
    <w:rsid w:val="003C6365"/>
    <w:rsid w:val="003C66FF"/>
    <w:rsid w:val="003C7430"/>
    <w:rsid w:val="003C7AC4"/>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0FA"/>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16CDE"/>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64A"/>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2E59"/>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8E3"/>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18B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6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4B2"/>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0430"/>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960C9"/>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2219"/>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3198"/>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2A3"/>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20C"/>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442E"/>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0BCE"/>
    <w:rsid w:val="00A3296C"/>
    <w:rsid w:val="00A33F25"/>
    <w:rsid w:val="00A366B8"/>
    <w:rsid w:val="00A3681E"/>
    <w:rsid w:val="00A42299"/>
    <w:rsid w:val="00A441E3"/>
    <w:rsid w:val="00A4474E"/>
    <w:rsid w:val="00A45123"/>
    <w:rsid w:val="00A4592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CD4"/>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2F0C"/>
    <w:rsid w:val="00B14173"/>
    <w:rsid w:val="00B16D7C"/>
    <w:rsid w:val="00B16FE4"/>
    <w:rsid w:val="00B20484"/>
    <w:rsid w:val="00B204B0"/>
    <w:rsid w:val="00B228FC"/>
    <w:rsid w:val="00B22C9B"/>
    <w:rsid w:val="00B25D85"/>
    <w:rsid w:val="00B262BA"/>
    <w:rsid w:val="00B2679B"/>
    <w:rsid w:val="00B27C25"/>
    <w:rsid w:val="00B27D8B"/>
    <w:rsid w:val="00B3029E"/>
    <w:rsid w:val="00B31EB1"/>
    <w:rsid w:val="00B322B4"/>
    <w:rsid w:val="00B32A8E"/>
    <w:rsid w:val="00B332E9"/>
    <w:rsid w:val="00B34875"/>
    <w:rsid w:val="00B34B97"/>
    <w:rsid w:val="00B351D4"/>
    <w:rsid w:val="00B355C4"/>
    <w:rsid w:val="00B35F55"/>
    <w:rsid w:val="00B40C4B"/>
    <w:rsid w:val="00B43C8E"/>
    <w:rsid w:val="00B447CA"/>
    <w:rsid w:val="00B45370"/>
    <w:rsid w:val="00B453B6"/>
    <w:rsid w:val="00B45650"/>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642"/>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6D1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614"/>
    <w:rsid w:val="00BD7FD5"/>
    <w:rsid w:val="00BE1CB3"/>
    <w:rsid w:val="00BE2C93"/>
    <w:rsid w:val="00BE32F4"/>
    <w:rsid w:val="00BE362C"/>
    <w:rsid w:val="00BE48D7"/>
    <w:rsid w:val="00BE49DD"/>
    <w:rsid w:val="00BE5129"/>
    <w:rsid w:val="00BE5425"/>
    <w:rsid w:val="00BE5A1E"/>
    <w:rsid w:val="00BE73CA"/>
    <w:rsid w:val="00BF1FB8"/>
    <w:rsid w:val="00BF2BE1"/>
    <w:rsid w:val="00BF48BD"/>
    <w:rsid w:val="00BF4972"/>
    <w:rsid w:val="00BF4F93"/>
    <w:rsid w:val="00BF5BF3"/>
    <w:rsid w:val="00C00316"/>
    <w:rsid w:val="00C02E10"/>
    <w:rsid w:val="00C04C6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1536"/>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2B0B"/>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CB3"/>
    <w:rsid w:val="00CE3D8F"/>
    <w:rsid w:val="00CE401E"/>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45A"/>
    <w:rsid w:val="00D4075B"/>
    <w:rsid w:val="00D41122"/>
    <w:rsid w:val="00D41FAC"/>
    <w:rsid w:val="00D42379"/>
    <w:rsid w:val="00D43956"/>
    <w:rsid w:val="00D44947"/>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0674"/>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6368"/>
    <w:rsid w:val="00E171D4"/>
    <w:rsid w:val="00E17AFF"/>
    <w:rsid w:val="00E2154F"/>
    <w:rsid w:val="00E217A0"/>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EA3"/>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322"/>
    <w:rsid w:val="00E81A3E"/>
    <w:rsid w:val="00E8202C"/>
    <w:rsid w:val="00E828BB"/>
    <w:rsid w:val="00E836D3"/>
    <w:rsid w:val="00E838F8"/>
    <w:rsid w:val="00E845B0"/>
    <w:rsid w:val="00E85B92"/>
    <w:rsid w:val="00E86623"/>
    <w:rsid w:val="00E92862"/>
    <w:rsid w:val="00E93A68"/>
    <w:rsid w:val="00E94F3E"/>
    <w:rsid w:val="00E9530A"/>
    <w:rsid w:val="00E95E11"/>
    <w:rsid w:val="00E96650"/>
    <w:rsid w:val="00EA3452"/>
    <w:rsid w:val="00EA3C96"/>
    <w:rsid w:val="00EA50A9"/>
    <w:rsid w:val="00EA64B0"/>
    <w:rsid w:val="00EA71C4"/>
    <w:rsid w:val="00EA73CF"/>
    <w:rsid w:val="00EB080B"/>
    <w:rsid w:val="00EB1FF8"/>
    <w:rsid w:val="00EB29F1"/>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4DE0"/>
    <w:rsid w:val="00EF522F"/>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A6A"/>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7C1"/>
    <w:rsid w:val="00FA1DBA"/>
    <w:rsid w:val="00FA2195"/>
    <w:rsid w:val="00FA3E26"/>
    <w:rsid w:val="00FA4A7C"/>
    <w:rsid w:val="00FA66D8"/>
    <w:rsid w:val="00FA6B1F"/>
    <w:rsid w:val="00FB01B1"/>
    <w:rsid w:val="00FB1667"/>
    <w:rsid w:val="00FB21E6"/>
    <w:rsid w:val="00FB2F32"/>
    <w:rsid w:val="00FB2FFC"/>
    <w:rsid w:val="00FB4DDC"/>
    <w:rsid w:val="00FB69CA"/>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DBB4F4E3-3212-40FC-81BA-008115CEF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qFormat/>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qFormat/>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qFormat/>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1">
    <w:name w:val="Table Normal1"/>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42474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table" w:customStyle="1" w:styleId="GrilTabel2">
    <w:name w:val="Grilă Tabel2"/>
    <w:basedOn w:val="a2"/>
    <w:next w:val="af2"/>
    <w:rsid w:val="009F442E"/>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sid w:val="000A6A2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C07896-B759-4F37-8708-30D8E8F57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15534</Words>
  <Characters>88546</Characters>
  <Application>Microsoft Office Word</Application>
  <DocSecurity>0</DocSecurity>
  <Lines>737</Lines>
  <Paragraphs>207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103873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2021-06-01T11:52:00Z</cp:lastPrinted>
  <dcterms:created xsi:type="dcterms:W3CDTF">2026-07-29T06:04:00Z</dcterms:created>
  <dcterms:modified xsi:type="dcterms:W3CDTF">2026-07-29T06:04:00Z</dcterms:modified>
</cp:coreProperties>
</file>