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A20ACF" w:rsidRPr="00704C7C" w:rsidRDefault="003961E7" w:rsidP="00704C7C">
      <w:pPr>
        <w:tabs>
          <w:tab w:val="left" w:pos="5103"/>
          <w:tab w:val="left" w:pos="10348"/>
        </w:tabs>
        <w:jc w:val="center"/>
        <w:rPr>
          <w:b/>
          <w:noProof w:val="0"/>
          <w:lang w:eastAsia="ru-RU"/>
        </w:rPr>
      </w:pPr>
      <w:r w:rsidRPr="00FF430B">
        <w:rPr>
          <w:b/>
          <w:noProof w:val="0"/>
          <w:lang w:eastAsia="ru-RU"/>
        </w:rPr>
        <w:t>pentru realizarea achizițiilor publice de lucrări</w:t>
      </w:r>
    </w:p>
    <w:p w:rsidR="007D2250" w:rsidRPr="00704C7C" w:rsidRDefault="003961E7" w:rsidP="00704C7C">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04C7C" w:rsidRDefault="007D2250"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922F8A" w:rsidRPr="00FF430B" w:rsidRDefault="00033577" w:rsidP="00E31B82">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E31B82">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E31B82">
      <w:pPr>
        <w:pStyle w:val="a"/>
        <w:numPr>
          <w:ilvl w:val="0"/>
          <w:numId w:val="25"/>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E31B82">
      <w:pPr>
        <w:pStyle w:val="a"/>
        <w:numPr>
          <w:ilvl w:val="0"/>
          <w:numId w:val="25"/>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E31B82">
      <w:pPr>
        <w:pStyle w:val="a"/>
        <w:numPr>
          <w:ilvl w:val="0"/>
          <w:numId w:val="25"/>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E31B82">
      <w:pPr>
        <w:pStyle w:val="a"/>
        <w:numPr>
          <w:ilvl w:val="0"/>
          <w:numId w:val="25"/>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E31B82">
      <w:pPr>
        <w:pStyle w:val="a"/>
        <w:numPr>
          <w:ilvl w:val="0"/>
          <w:numId w:val="25"/>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E31B82">
      <w:pPr>
        <w:pStyle w:val="a"/>
        <w:numPr>
          <w:ilvl w:val="0"/>
          <w:numId w:val="25"/>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E31B82">
      <w:pPr>
        <w:pStyle w:val="a"/>
        <w:numPr>
          <w:ilvl w:val="0"/>
          <w:numId w:val="25"/>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E31B82">
      <w:pPr>
        <w:pStyle w:val="a"/>
        <w:numPr>
          <w:ilvl w:val="0"/>
          <w:numId w:val="25"/>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E31B82">
      <w:pPr>
        <w:pStyle w:val="a"/>
        <w:numPr>
          <w:ilvl w:val="0"/>
          <w:numId w:val="25"/>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E31B82">
      <w:pPr>
        <w:pStyle w:val="a"/>
        <w:numPr>
          <w:ilvl w:val="0"/>
          <w:numId w:val="25"/>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E31B82">
      <w:pPr>
        <w:pStyle w:val="a"/>
        <w:numPr>
          <w:ilvl w:val="0"/>
          <w:numId w:val="25"/>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E31B82">
      <w:pPr>
        <w:pStyle w:val="a"/>
        <w:numPr>
          <w:ilvl w:val="0"/>
          <w:numId w:val="25"/>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E31B82">
      <w:pPr>
        <w:pStyle w:val="a"/>
        <w:numPr>
          <w:ilvl w:val="0"/>
          <w:numId w:val="25"/>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E31B82">
      <w:pPr>
        <w:pStyle w:val="a"/>
        <w:numPr>
          <w:ilvl w:val="0"/>
          <w:numId w:val="25"/>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E31B82">
      <w:pPr>
        <w:pStyle w:val="a"/>
        <w:numPr>
          <w:ilvl w:val="0"/>
          <w:numId w:val="25"/>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E31B82">
      <w:pPr>
        <w:pStyle w:val="a"/>
        <w:numPr>
          <w:ilvl w:val="0"/>
          <w:numId w:val="25"/>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E31B82">
      <w:pPr>
        <w:pStyle w:val="a"/>
        <w:numPr>
          <w:ilvl w:val="0"/>
          <w:numId w:val="25"/>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E31B82">
      <w:pPr>
        <w:pStyle w:val="a"/>
        <w:numPr>
          <w:ilvl w:val="0"/>
          <w:numId w:val="25"/>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E31B82">
      <w:pPr>
        <w:pStyle w:val="a"/>
        <w:numPr>
          <w:ilvl w:val="0"/>
          <w:numId w:val="25"/>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E31B82">
      <w:pPr>
        <w:pStyle w:val="a"/>
        <w:numPr>
          <w:ilvl w:val="0"/>
          <w:numId w:val="25"/>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E31B82">
      <w:pPr>
        <w:pStyle w:val="a"/>
        <w:numPr>
          <w:ilvl w:val="0"/>
          <w:numId w:val="25"/>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E31B82">
      <w:pPr>
        <w:pStyle w:val="a"/>
        <w:numPr>
          <w:ilvl w:val="0"/>
          <w:numId w:val="25"/>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E31B82">
      <w:pPr>
        <w:pStyle w:val="a"/>
        <w:numPr>
          <w:ilvl w:val="0"/>
          <w:numId w:val="25"/>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E31B82">
      <w:pPr>
        <w:pStyle w:val="a"/>
        <w:numPr>
          <w:ilvl w:val="0"/>
          <w:numId w:val="25"/>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E31B82">
      <w:pPr>
        <w:pStyle w:val="a"/>
        <w:numPr>
          <w:ilvl w:val="0"/>
          <w:numId w:val="25"/>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E31B82">
      <w:pPr>
        <w:pStyle w:val="a"/>
        <w:numPr>
          <w:ilvl w:val="0"/>
          <w:numId w:val="25"/>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E31B82">
      <w:pPr>
        <w:pStyle w:val="a"/>
        <w:numPr>
          <w:ilvl w:val="0"/>
          <w:numId w:val="25"/>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E31B82">
      <w:pPr>
        <w:pStyle w:val="a"/>
        <w:numPr>
          <w:ilvl w:val="0"/>
          <w:numId w:val="25"/>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E31B82">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lastRenderedPageBreak/>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E31B82">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E31B82">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E31B82">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E31B82">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A473CE" w:rsidP="00E31B82">
      <w:pPr>
        <w:pStyle w:val="a"/>
        <w:numPr>
          <w:ilvl w:val="0"/>
          <w:numId w:val="14"/>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E31B82">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E31B82">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E31B82">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E31B82">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E31B82">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E31B82">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E31B82">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E31B82">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E31B82">
      <w:pPr>
        <w:pStyle w:val="a"/>
        <w:numPr>
          <w:ilvl w:val="0"/>
          <w:numId w:val="1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E31B82">
      <w:pPr>
        <w:pStyle w:val="a"/>
        <w:numPr>
          <w:ilvl w:val="0"/>
          <w:numId w:val="13"/>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E31B82">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E31B82">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E31B82">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E31B82">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E31B82">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E31B82">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E31B82">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DA6115" w:rsidRPr="00704C7C" w:rsidRDefault="007167E4" w:rsidP="00E31B82">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B51DAA" w:rsidRPr="00704C7C" w:rsidRDefault="007167E4"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lastRenderedPageBreak/>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lastRenderedPageBreak/>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621CDF" w:rsidRPr="00FF430B" w:rsidRDefault="00113B5E" w:rsidP="00704C7C">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0E4D7D" w:rsidRPr="00704C7C" w:rsidRDefault="004344C6"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bookmarkEnd w:id="25"/>
    <w:bookmarkEnd w:id="26"/>
    <w:p w:rsidR="006957AA" w:rsidRPr="00704C7C" w:rsidRDefault="004344C6"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lastRenderedPageBreak/>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2E6BB0" w:rsidRPr="00704C7C" w:rsidRDefault="00113B5E" w:rsidP="00704C7C">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0E4D7D" w:rsidRPr="00FF430B" w:rsidRDefault="004344C6" w:rsidP="00704C7C">
      <w:pPr>
        <w:tabs>
          <w:tab w:val="left" w:pos="-284"/>
        </w:tabs>
        <w:ind w:left="-284" w:firstLine="284"/>
        <w:jc w:val="center"/>
        <w:rPr>
          <w:b/>
          <w:sz w:val="26"/>
          <w:szCs w:val="26"/>
        </w:rPr>
      </w:pPr>
      <w:r w:rsidRPr="00FF430B">
        <w:rPr>
          <w:b/>
          <w:sz w:val="26"/>
          <w:szCs w:val="26"/>
        </w:rPr>
        <w:t>Secţiunea a 4-a</w:t>
      </w:r>
    </w:p>
    <w:p w:rsidR="0097083F" w:rsidRPr="00FF430B" w:rsidRDefault="004344C6" w:rsidP="00704C7C">
      <w:pPr>
        <w:tabs>
          <w:tab w:val="left" w:pos="-284"/>
        </w:tabs>
        <w:ind w:left="-284" w:firstLine="284"/>
        <w:jc w:val="center"/>
        <w:rPr>
          <w:b/>
        </w:rPr>
      </w:pPr>
      <w:r w:rsidRPr="00FF430B">
        <w:rPr>
          <w:b/>
        </w:rPr>
        <w:t>Depunerea și deschiderea ofertelor</w:t>
      </w: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E17AFF" w:rsidRPr="00FF430B" w:rsidRDefault="00A07B23" w:rsidP="00704C7C">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p>
    <w:p w:rsidR="000E4D7D" w:rsidRPr="00FF430B" w:rsidRDefault="00F75F0C" w:rsidP="00704C7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97083F" w:rsidRPr="00FF430B" w:rsidRDefault="00F75F0C" w:rsidP="00704C7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lastRenderedPageBreak/>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4A4CB4" w:rsidRPr="00FF430B" w:rsidRDefault="002B206B" w:rsidP="00704C7C">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0E4D7D" w:rsidRPr="00FF430B" w:rsidRDefault="001C03B0" w:rsidP="00704C7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9A6869" w:rsidRPr="00704C7C" w:rsidRDefault="00D55CC9" w:rsidP="00704C7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B0410B" w:rsidRDefault="000E4D7D" w:rsidP="009F1E2C">
      <w:pPr>
        <w:pStyle w:val="af2"/>
        <w:shd w:val="clear" w:color="auto" w:fill="FFFFFF"/>
        <w:tabs>
          <w:tab w:val="left" w:pos="-284"/>
        </w:tabs>
        <w:ind w:left="-284" w:firstLine="284"/>
        <w:rPr>
          <w:color w:val="000000" w:themeColor="text1"/>
          <w:lang w:val="en-US" w:eastAsia="it-IT"/>
        </w:rPr>
      </w:pPr>
      <w:r w:rsidRPr="00B0410B">
        <w:rPr>
          <w:b/>
          <w:color w:val="000000" w:themeColor="text1"/>
          <w:lang w:val="en-US"/>
        </w:rPr>
        <w:t>9</w:t>
      </w:r>
      <w:r w:rsidR="0024699C" w:rsidRPr="00B0410B">
        <w:rPr>
          <w:b/>
          <w:color w:val="000000" w:themeColor="text1"/>
          <w:lang w:val="en-US"/>
        </w:rPr>
        <w:t>8</w:t>
      </w:r>
      <w:r w:rsidR="00B00190" w:rsidRPr="00B0410B">
        <w:rPr>
          <w:b/>
          <w:color w:val="000000" w:themeColor="text1"/>
          <w:lang w:val="en-US"/>
        </w:rPr>
        <w:t xml:space="preserve">. </w:t>
      </w:r>
      <w:r w:rsidR="009C11B3" w:rsidRPr="00B0410B">
        <w:rPr>
          <w:b/>
          <w:color w:val="000000" w:themeColor="text1"/>
          <w:lang w:val="en-US"/>
        </w:rPr>
        <w:t xml:space="preserve"> </w:t>
      </w:r>
      <w:r w:rsidR="00B00190" w:rsidRPr="00B0410B">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0" w:name="_Hlk65836894"/>
      <w:r w:rsidR="00C97B51" w:rsidRPr="00FF430B">
        <w:t>obligațiile</w:t>
      </w:r>
      <w:bookmarkEnd w:id="40"/>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704C7C" w:rsidRDefault="00964783" w:rsidP="00964783">
      <w:pPr>
        <w:jc w:val="right"/>
        <w:rPr>
          <w:noProof w:val="0"/>
          <w:sz w:val="20"/>
          <w:szCs w:val="20"/>
        </w:rPr>
      </w:pPr>
      <w:r w:rsidRPr="00704C7C">
        <w:rPr>
          <w:noProof w:val="0"/>
          <w:sz w:val="20"/>
          <w:szCs w:val="20"/>
        </w:rPr>
        <w:t>Anexa nr.</w:t>
      </w:r>
      <w:r w:rsidR="00FF430B" w:rsidRPr="00704C7C">
        <w:rPr>
          <w:noProof w:val="0"/>
          <w:sz w:val="20"/>
          <w:szCs w:val="20"/>
        </w:rPr>
        <w:t xml:space="preserve"> </w:t>
      </w:r>
      <w:r w:rsidRPr="00704C7C">
        <w:rPr>
          <w:noProof w:val="0"/>
          <w:sz w:val="20"/>
          <w:szCs w:val="20"/>
        </w:rPr>
        <w:t>1</w:t>
      </w:r>
    </w:p>
    <w:p w:rsidR="00964783" w:rsidRPr="00704C7C" w:rsidRDefault="00964783" w:rsidP="00964783">
      <w:pPr>
        <w:jc w:val="right"/>
        <w:rPr>
          <w:noProof w:val="0"/>
          <w:sz w:val="20"/>
          <w:szCs w:val="20"/>
        </w:rPr>
      </w:pPr>
      <w:r w:rsidRPr="00704C7C">
        <w:rPr>
          <w:noProof w:val="0"/>
          <w:sz w:val="20"/>
          <w:szCs w:val="20"/>
        </w:rPr>
        <w:t xml:space="preserve">la </w:t>
      </w:r>
      <w:r w:rsidR="00843F26" w:rsidRPr="00704C7C">
        <w:rPr>
          <w:noProof w:val="0"/>
          <w:sz w:val="20"/>
          <w:szCs w:val="20"/>
        </w:rPr>
        <w:t>D</w:t>
      </w:r>
      <w:r w:rsidRPr="00704C7C">
        <w:rPr>
          <w:noProof w:val="0"/>
          <w:sz w:val="20"/>
          <w:szCs w:val="20"/>
        </w:rPr>
        <w:t>ocumentația standard nr._____</w:t>
      </w:r>
    </w:p>
    <w:p w:rsidR="00964783" w:rsidRPr="00704C7C" w:rsidRDefault="00964783" w:rsidP="00964783">
      <w:pPr>
        <w:jc w:val="right"/>
        <w:rPr>
          <w:noProof w:val="0"/>
          <w:sz w:val="20"/>
          <w:szCs w:val="20"/>
        </w:rPr>
      </w:pPr>
      <w:r w:rsidRPr="00704C7C">
        <w:rPr>
          <w:noProof w:val="0"/>
          <w:sz w:val="20"/>
          <w:szCs w:val="20"/>
        </w:rPr>
        <w:t>din “____” ________ 20___</w:t>
      </w:r>
    </w:p>
    <w:p w:rsidR="000E4D7D" w:rsidRPr="00FF430B" w:rsidRDefault="000E4D7D" w:rsidP="00704C7C">
      <w:pPr>
        <w:pStyle w:val="Style3"/>
        <w:tabs>
          <w:tab w:val="left" w:pos="567"/>
        </w:tabs>
        <w:spacing w:before="0" w:beforeAutospacing="0" w:after="0"/>
        <w:ind w:left="0" w:firstLine="0"/>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E31B82">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lastRenderedPageBreak/>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E31B82">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E31B82">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704C7C">
      <w:pPr>
        <w:spacing w:before="240" w:after="160" w:line="276" w:lineRule="auto"/>
        <w:jc w:val="both"/>
        <w:rPr>
          <w:rFonts w:eastAsia="Calibri"/>
          <w:b/>
          <w:noProof w:val="0"/>
        </w:rPr>
      </w:pPr>
    </w:p>
    <w:p w:rsidR="00615E49" w:rsidRPr="00FF430B" w:rsidRDefault="00615E49" w:rsidP="00E31B82">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lastRenderedPageBreak/>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0E4D7D" w:rsidRPr="00704C7C" w:rsidRDefault="00615E49" w:rsidP="00704C7C">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0E4D7D" w:rsidRPr="00FF430B" w:rsidRDefault="00502EFF" w:rsidP="00704C7C">
      <w:pPr>
        <w:jc w:val="right"/>
        <w:rPr>
          <w:noProof w:val="0"/>
        </w:rPr>
      </w:pPr>
      <w:r w:rsidRPr="00FF430B">
        <w:rPr>
          <w:noProof w:val="0"/>
        </w:rPr>
        <w:t>din “____” ________ 20___</w:t>
      </w: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E31B82">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E31B82">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E31B82">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E31B82">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E31B82">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E31B82">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E31B82">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E31B82">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E31B82">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E31B82">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E31B82">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E31B82">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E31B82">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E31B82">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E31B82">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E31B82">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E31B82">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E31B82">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E31B82">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E31B82">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E31B82">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E31B82">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E31B82">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E31B82">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E31B82">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E31B82">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31B82">
      <w:pPr>
        <w:numPr>
          <w:ilvl w:val="0"/>
          <w:numId w:val="19"/>
        </w:numPr>
        <w:tabs>
          <w:tab w:val="right" w:pos="426"/>
        </w:tabs>
        <w:spacing w:before="120"/>
        <w:ind w:left="0" w:firstLine="0"/>
        <w:rPr>
          <w:b/>
          <w:noProof w:val="0"/>
          <w:lang w:eastAsia="ru-RU"/>
        </w:rPr>
      </w:pPr>
      <w:bookmarkStart w:id="41" w:name="_Hlk71621175"/>
      <w:r w:rsidRPr="00FF430B">
        <w:rPr>
          <w:b/>
          <w:noProof w:val="0"/>
          <w:lang w:eastAsia="ru-RU"/>
        </w:rPr>
        <w:t>Ofertele se prezintă în valuta________________</w:t>
      </w:r>
      <w:bookmarkEnd w:id="41"/>
      <w:r w:rsidRPr="00FF430B">
        <w:rPr>
          <w:b/>
          <w:noProof w:val="0"/>
          <w:lang w:eastAsia="ru-RU"/>
        </w:rPr>
        <w:t>_________________________________</w:t>
      </w:r>
    </w:p>
    <w:p w:rsidR="00BE362C" w:rsidRPr="00FF430B" w:rsidRDefault="00BE362C" w:rsidP="00E31B82">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E31B82">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E31B82">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Termenul limită de depunere/deschidere a ofertelor:</w:t>
      </w:r>
    </w:p>
    <w:p w:rsidR="00BE362C" w:rsidRPr="00FF430B" w:rsidRDefault="00EF4276" w:rsidP="00E31B82">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E31B82">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E31B82">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E31B82">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E31B82">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E31B82">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E31B82">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E31B82">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E31B82">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E31B82">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E31B82">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E31B82">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E31B82">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E31B82">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E31B82">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E31B82">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B65C93" w:rsidRPr="00FF430B" w:rsidRDefault="00B65C93" w:rsidP="00704C7C">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B65C93" w:rsidRPr="00704C7C" w:rsidRDefault="00502EFF" w:rsidP="00704C7C">
      <w:pPr>
        <w:jc w:val="right"/>
        <w:rPr>
          <w:noProof w:val="0"/>
        </w:rPr>
      </w:pPr>
      <w:r w:rsidRPr="00FF430B">
        <w:rPr>
          <w:noProof w:val="0"/>
        </w:rPr>
        <w:t>din “____” ________ 20___</w:t>
      </w:r>
    </w:p>
    <w:p w:rsidR="00864A45" w:rsidRPr="00704C7C" w:rsidRDefault="00631A2C" w:rsidP="00704C7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E31B82">
      <w:pPr>
        <w:pStyle w:val="a"/>
        <w:numPr>
          <w:ilvl w:val="0"/>
          <w:numId w:val="24"/>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E31B82">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E31B82">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E31B82">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E31B82">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E31B82">
      <w:pPr>
        <w:numPr>
          <w:ilvl w:val="0"/>
          <w:numId w:val="2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E31B82">
      <w:pPr>
        <w:numPr>
          <w:ilvl w:val="0"/>
          <w:numId w:val="2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E31B82">
      <w:pPr>
        <w:numPr>
          <w:ilvl w:val="0"/>
          <w:numId w:val="2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E31B82">
      <w:pPr>
        <w:numPr>
          <w:ilvl w:val="0"/>
          <w:numId w:val="2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E31B82">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E31B82">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31B82">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31B82">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E31B82">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E31B82">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E31B82">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E31B82">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E31B82">
      <w:pPr>
        <w:numPr>
          <w:ilvl w:val="0"/>
          <w:numId w:val="24"/>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E31B82">
      <w:pPr>
        <w:numPr>
          <w:ilvl w:val="0"/>
          <w:numId w:val="24"/>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E31B82">
      <w:pPr>
        <w:numPr>
          <w:ilvl w:val="0"/>
          <w:numId w:val="24"/>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E31B82">
      <w:pPr>
        <w:numPr>
          <w:ilvl w:val="0"/>
          <w:numId w:val="24"/>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E31B82">
      <w:pPr>
        <w:numPr>
          <w:ilvl w:val="0"/>
          <w:numId w:val="24"/>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E31B82">
      <w:pPr>
        <w:numPr>
          <w:ilvl w:val="0"/>
          <w:numId w:val="24"/>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E31B82">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0930AB" w:rsidRPr="00FF430B" w:rsidRDefault="000930AB" w:rsidP="00704C7C">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0930AB" w:rsidRPr="00704C7C" w:rsidRDefault="00704C7C" w:rsidP="00704C7C">
      <w:pPr>
        <w:jc w:val="right"/>
        <w:rPr>
          <w:noProof w:val="0"/>
        </w:rPr>
      </w:pPr>
      <w:r>
        <w:rPr>
          <w:noProof w:val="0"/>
        </w:rPr>
        <w:t>din “____” ________ 20__</w:t>
      </w:r>
    </w:p>
    <w:p w:rsidR="00B73964" w:rsidRPr="00FF430B" w:rsidRDefault="00B73964" w:rsidP="00704C7C">
      <w:pPr>
        <w:pStyle w:val="Style3"/>
        <w:tabs>
          <w:tab w:val="left" w:pos="567"/>
        </w:tabs>
        <w:spacing w:before="0" w:beforeAutospacing="0" w:after="0"/>
        <w:ind w:left="0" w:firstLine="0"/>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B73964" w:rsidRPr="00704C7C" w:rsidRDefault="00A26B23" w:rsidP="00704C7C">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lastRenderedPageBreak/>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694C64"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111546"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704C7C" w:rsidRDefault="00244A30" w:rsidP="00704C7C">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3F2E01" w:rsidRPr="00704C7C" w:rsidRDefault="00962A3C"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704C7C" w:rsidRDefault="003F2E01"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704C7C" w:rsidP="00A26B23">
      <w:pPr>
        <w:pStyle w:val="Style3"/>
        <w:tabs>
          <w:tab w:val="left" w:pos="567"/>
        </w:tabs>
        <w:spacing w:before="0" w:beforeAutospacing="0" w:after="0"/>
        <w:ind w:left="0" w:firstLine="0"/>
        <w:rPr>
          <w:rFonts w:eastAsia="PMingLiU"/>
          <w:lang w:eastAsia="zh-CN"/>
        </w:rPr>
      </w:pPr>
      <w:r>
        <w:rPr>
          <w:rFonts w:eastAsia="PMingLiU"/>
          <w:lang w:eastAsia="zh-CN"/>
        </w:rPr>
        <w:t>etc.</w:t>
      </w:r>
      <w:r>
        <w:rPr>
          <w:rFonts w:eastAsia="PMingLiU"/>
          <w:lang w:eastAsia="zh-CN"/>
        </w:rPr>
        <w:tab/>
      </w:r>
      <w:r>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Default="00A14C96" w:rsidP="00A26B23">
      <w:pPr>
        <w:pStyle w:val="Style3"/>
        <w:tabs>
          <w:tab w:val="left" w:pos="567"/>
        </w:tabs>
        <w:spacing w:before="0" w:beforeAutospacing="0" w:after="0"/>
        <w:ind w:left="0" w:firstLine="0"/>
        <w:rPr>
          <w:rFonts w:eastAsia="PMingLiU"/>
          <w:lang w:eastAsia="zh-CN"/>
        </w:rPr>
      </w:pPr>
    </w:p>
    <w:p w:rsidR="00704C7C" w:rsidRPr="00FF430B" w:rsidRDefault="00704C7C"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B235E" w:rsidRPr="00704C7C" w:rsidRDefault="00502EFF" w:rsidP="00704C7C">
      <w:pPr>
        <w:jc w:val="right"/>
        <w:rPr>
          <w:noProof w:val="0"/>
        </w:rPr>
      </w:pPr>
      <w:r w:rsidRPr="00FF430B">
        <w:rPr>
          <w:noProof w:val="0"/>
        </w:rPr>
        <w:t>din “____” ________ 20___</w:t>
      </w: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lastRenderedPageBreak/>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E31B82">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E31B82">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E31B82">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E31B82">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130A49" w:rsidRPr="00FF430B" w:rsidRDefault="00130A49" w:rsidP="00704C7C">
      <w:pPr>
        <w:ind w:right="-1"/>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E31B82">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lastRenderedPageBreak/>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E31B82">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E31B82">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E31B82">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E31B82">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lastRenderedPageBreak/>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E31B82">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E31B82">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B65C93" w:rsidRPr="00FF430B" w:rsidRDefault="00B65C93" w:rsidP="00704C7C">
      <w:pPr>
        <w:tabs>
          <w:tab w:val="decimal" w:pos="8364"/>
        </w:tabs>
        <w:spacing w:line="276" w:lineRule="auto"/>
        <w:ind w:right="-144"/>
        <w:rPr>
          <w:b/>
          <w:bCs/>
          <w:color w:val="000000"/>
        </w:rPr>
      </w:pPr>
    </w:p>
    <w:p w:rsidR="00BA7FF4" w:rsidRPr="00FF430B" w:rsidRDefault="00BA7FF4" w:rsidP="00BA7FF4">
      <w:pPr>
        <w:jc w:val="right"/>
        <w:rPr>
          <w:noProof w:val="0"/>
          <w:sz w:val="22"/>
          <w:szCs w:val="22"/>
        </w:rPr>
      </w:pPr>
      <w:bookmarkStart w:id="42"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F5261B" w:rsidRPr="00FF430B" w:rsidRDefault="00F5261B" w:rsidP="00F5261B">
      <w:pPr>
        <w:pStyle w:val="a7"/>
        <w:tabs>
          <w:tab w:val="left" w:pos="567"/>
        </w:tabs>
        <w:rPr>
          <w:rFonts w:asciiTheme="majorHAnsi" w:hAnsiTheme="majorHAnsi" w:cstheme="majorHAnsi"/>
          <w:b/>
          <w:szCs w:val="24"/>
        </w:rPr>
      </w:pPr>
      <w:bookmarkStart w:id="43" w:name="_Toc449692096"/>
      <w:bookmarkEnd w:id="42"/>
    </w:p>
    <w:p w:rsidR="00F5261B" w:rsidRPr="00704C7C" w:rsidRDefault="00F5261B" w:rsidP="00704C7C">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704C7C">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E706C1" w:rsidRPr="00FF430B" w:rsidRDefault="00F5261B" w:rsidP="00704C7C">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B65C93" w:rsidRPr="00FF430B" w:rsidRDefault="00F5261B" w:rsidP="00704C7C">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A7FF4" w:rsidP="00704C7C">
      <w:pPr>
        <w:jc w:val="right"/>
        <w:rPr>
          <w:noProof w:val="0"/>
        </w:rPr>
      </w:pPr>
      <w:r w:rsidRPr="00FF430B">
        <w:rPr>
          <w:noProof w:val="0"/>
        </w:rPr>
        <w:lastRenderedPageBreak/>
        <w:t>din “____” ________ 20___</w:t>
      </w: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BB1EC7" w:rsidRPr="00704C7C" w:rsidRDefault="00BB1EC7" w:rsidP="00704C7C">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211C74" w:rsidRPr="00FF430B" w:rsidRDefault="00211C74" w:rsidP="00704C7C">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BB1EC7" w:rsidRPr="00FF430B" w:rsidRDefault="00211C74" w:rsidP="00704C7C">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BE49DD" w:rsidRPr="00FF430B" w:rsidRDefault="00211C74" w:rsidP="00704C7C">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AA1372" w:rsidRPr="00704C7C" w:rsidRDefault="00BE49DD" w:rsidP="00704C7C">
      <w:pPr>
        <w:jc w:val="right"/>
        <w:rPr>
          <w:noProof w:val="0"/>
        </w:rPr>
      </w:pPr>
      <w:r w:rsidRPr="00FF430B">
        <w:rPr>
          <w:noProof w:val="0"/>
        </w:rPr>
        <w:t>din “____” ________ 20___</w:t>
      </w:r>
      <w:bookmarkEnd w:id="43"/>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704C7C"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704C7C">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2927B7" w:rsidRPr="00704C7C" w:rsidRDefault="00E706C1" w:rsidP="00704C7C">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bookmarkStart w:id="44" w:name="_Toc449692097"/>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4"/>
    <w:p w:rsidR="008B330F" w:rsidRPr="00FF430B" w:rsidRDefault="008B330F" w:rsidP="00704C7C">
      <w:pP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5" w:name="_Toc449692098"/>
      <w:r w:rsidRPr="00FF430B">
        <w:rPr>
          <w:rFonts w:eastAsia="PMingLiU"/>
          <w:lang w:eastAsia="zh-CN"/>
        </w:rPr>
        <w:t>____</w:t>
      </w: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65C93" w:rsidRPr="00704C7C" w:rsidRDefault="00BA7FF4" w:rsidP="00704C7C">
      <w:pPr>
        <w:jc w:val="right"/>
        <w:rPr>
          <w:noProof w:val="0"/>
        </w:rPr>
      </w:pPr>
      <w:r w:rsidRPr="00FF430B">
        <w:rPr>
          <w:noProof w:val="0"/>
        </w:rPr>
        <w:t>din “____” ________ 20___</w:t>
      </w: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lastRenderedPageBreak/>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lastRenderedPageBreak/>
              <w:t xml:space="preserve">Grupa de </w:t>
            </w:r>
            <w:r w:rsidRPr="00FF430B">
              <w:rPr>
                <w:rFonts w:ascii="Times New Roman" w:hAnsi="Times New Roman"/>
                <w:b/>
                <w:szCs w:val="24"/>
              </w:rPr>
              <w:lastRenderedPageBreak/>
              <w:t>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lastRenderedPageBreak/>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704C7C">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242A0" w:rsidRPr="00704C7C" w:rsidRDefault="00BA7FF4" w:rsidP="00704C7C">
      <w:pPr>
        <w:jc w:val="right"/>
        <w:rPr>
          <w:noProof w:val="0"/>
        </w:rPr>
      </w:pPr>
      <w:r w:rsidRPr="00FF430B">
        <w:rPr>
          <w:noProof w:val="0"/>
        </w:rPr>
        <w:t>din “____” ________ 20___</w:t>
      </w:r>
      <w:bookmarkEnd w:id="45"/>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FB2FFC" w:rsidRPr="00704C7C" w:rsidRDefault="00A227F2" w:rsidP="00704C7C">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lastRenderedPageBreak/>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2D6E71" w:rsidRPr="00FF430B" w:rsidRDefault="002D6E71" w:rsidP="00704C7C">
      <w:pPr>
        <w:rPr>
          <w:rFonts w:eastAsia="PMingLiU"/>
          <w:b/>
          <w:lang w:eastAsia="zh-CN"/>
        </w:rPr>
      </w:pPr>
      <w:bookmarkStart w:id="46" w:name="_Toc449692109"/>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6"/>
    <w:p w:rsidR="00B14173" w:rsidRPr="00FF430B" w:rsidRDefault="00B14173" w:rsidP="00704C7C">
      <w:pP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2D6E71" w:rsidRPr="00704C7C" w:rsidRDefault="00A227F2" w:rsidP="00704C7C">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bookmarkStart w:id="47" w:name="_Toc449692110"/>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14173" w:rsidRPr="00704C7C" w:rsidRDefault="00BA7FF4" w:rsidP="00704C7C">
      <w:pPr>
        <w:jc w:val="right"/>
        <w:rPr>
          <w:noProof w:val="0"/>
        </w:rPr>
      </w:pPr>
      <w:r w:rsidRPr="00FF430B">
        <w:rPr>
          <w:noProof w:val="0"/>
        </w:rPr>
        <w:t>din “____” ________ 20___</w:t>
      </w:r>
      <w:bookmarkEnd w:id="47"/>
    </w:p>
    <w:p w:rsidR="00AA1372" w:rsidRPr="00FF430B" w:rsidRDefault="00A227F2" w:rsidP="00284ED0">
      <w:pPr>
        <w:keepNext/>
        <w:ind w:firstLine="1"/>
        <w:jc w:val="center"/>
        <w:outlineLvl w:val="1"/>
        <w:rPr>
          <w:rFonts w:eastAsia="PMingLiU"/>
          <w:b/>
          <w:bCs/>
          <w:iCs/>
          <w:lang w:eastAsia="zh-CN"/>
        </w:rPr>
      </w:pPr>
      <w:bookmarkStart w:id="48" w:name="_Toc449632664"/>
      <w:bookmarkStart w:id="49" w:name="_Toc449633156"/>
      <w:bookmarkStart w:id="50" w:name="_Toc449692111"/>
      <w:r w:rsidRPr="00FF430B">
        <w:rPr>
          <w:rFonts w:eastAsia="PMingLiU"/>
          <w:b/>
          <w:bCs/>
          <w:iCs/>
          <w:lang w:eastAsia="zh-CN"/>
        </w:rPr>
        <w:t>DECLARAŢIE</w:t>
      </w:r>
      <w:bookmarkEnd w:id="48"/>
      <w:bookmarkEnd w:id="49"/>
      <w:bookmarkEnd w:id="50"/>
    </w:p>
    <w:p w:rsidR="00AA1372" w:rsidRPr="00FF430B" w:rsidRDefault="00A227F2" w:rsidP="00284ED0">
      <w:pPr>
        <w:tabs>
          <w:tab w:val="left" w:pos="720"/>
        </w:tabs>
        <w:jc w:val="center"/>
        <w:outlineLvl w:val="1"/>
        <w:rPr>
          <w:rFonts w:eastAsia="PMingLiU"/>
          <w:b/>
          <w:lang w:eastAsia="zh-CN"/>
        </w:rPr>
      </w:pPr>
      <w:bookmarkStart w:id="51" w:name="_Toc449632665"/>
      <w:bookmarkStart w:id="52" w:name="_Toc449633157"/>
      <w:bookmarkStart w:id="53"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1"/>
      <w:bookmarkEnd w:id="52"/>
      <w:bookmarkEnd w:id="53"/>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lastRenderedPageBreak/>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0E4D7D" w:rsidRPr="00FF430B" w:rsidRDefault="000E4D7D" w:rsidP="00704C7C">
      <w:pPr>
        <w:spacing w:line="276" w:lineRule="auto"/>
        <w:rPr>
          <w:rFonts w:eastAsia="PMingLiU"/>
          <w:b/>
          <w:lang w:eastAsia="zh-CN"/>
        </w:rPr>
      </w:pPr>
      <w:bookmarkStart w:id="54" w:name="_Toc449692113"/>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316C81" w:rsidRPr="00704C7C" w:rsidRDefault="00BA7FF4" w:rsidP="00704C7C">
      <w:pPr>
        <w:jc w:val="right"/>
        <w:rPr>
          <w:noProof w:val="0"/>
        </w:rPr>
      </w:pPr>
      <w:r w:rsidRPr="00FF430B">
        <w:rPr>
          <w:noProof w:val="0"/>
        </w:rPr>
        <w:t>din “____” ________ 20___</w:t>
      </w:r>
      <w:bookmarkEnd w:id="54"/>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5" w:name="_Toc449692114"/>
    </w:p>
    <w:p w:rsidR="000E4D7D" w:rsidRPr="00FF430B" w:rsidRDefault="000E4D7D" w:rsidP="00704C7C">
      <w:pPr>
        <w:spacing w:line="276" w:lineRule="auto"/>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5"/>
    <w:p w:rsidR="00316C81" w:rsidRPr="00FF430B" w:rsidRDefault="00316C81" w:rsidP="00704C7C">
      <w:pPr>
        <w:spacing w:line="276" w:lineRule="auto"/>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2D6E71" w:rsidRPr="00704C7C" w:rsidRDefault="0003591A" w:rsidP="00704C7C">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bookmarkStart w:id="56" w:name="_Toc449692115"/>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2D6E71" w:rsidRPr="00704C7C" w:rsidRDefault="00BA7FF4" w:rsidP="00704C7C">
      <w:pPr>
        <w:jc w:val="right"/>
        <w:rPr>
          <w:noProof w:val="0"/>
        </w:rPr>
      </w:pPr>
      <w:r w:rsidRPr="00FF430B">
        <w:rPr>
          <w:noProof w:val="0"/>
        </w:rPr>
        <w:t>din “____” ________ 20___</w:t>
      </w:r>
    </w:p>
    <w:bookmarkEnd w:id="56"/>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B27D8B" w:rsidRPr="00704C7C" w:rsidRDefault="00A227F2" w:rsidP="00704C7C">
      <w:pPr>
        <w:tabs>
          <w:tab w:val="left" w:pos="567"/>
        </w:tabs>
        <w:jc w:val="both"/>
      </w:pPr>
      <w:r w:rsidRPr="00FF430B">
        <w:t>j) Alte cauze__________________________________________________________________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lastRenderedPageBreak/>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F430B" w:rsidRPr="00704C7C" w:rsidRDefault="00A227F2" w:rsidP="00704C7C">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653E70" w:rsidRPr="00FF430B" w:rsidRDefault="00653E70" w:rsidP="00704C7C">
      <w:pPr>
        <w:tabs>
          <w:tab w:val="left" w:pos="567"/>
        </w:tabs>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704C7C" w:rsidP="00AC7DAC">
      <w:pPr>
        <w:shd w:val="clear" w:color="auto" w:fill="FFFFFF"/>
        <w:jc w:val="both"/>
        <w:rPr>
          <w:b/>
          <w:spacing w:val="-2"/>
        </w:rPr>
      </w:pPr>
      <w:r>
        <w:rPr>
          <w:b/>
          <w:spacing w:val="-2"/>
        </w:rPr>
        <w:t>Terţ susţinător financi</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19071C" w:rsidRPr="00FF430B" w:rsidRDefault="0019071C" w:rsidP="00704C7C">
      <w:pPr>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653E70" w:rsidRPr="00704C7C" w:rsidRDefault="00BA7FF4" w:rsidP="00704C7C">
      <w:pPr>
        <w:jc w:val="right"/>
        <w:rPr>
          <w:noProof w:val="0"/>
        </w:rPr>
      </w:pPr>
      <w:r w:rsidRPr="00FF430B">
        <w:rPr>
          <w:noProof w:val="0"/>
        </w:rPr>
        <w:t>din “____” ________ 20___</w:t>
      </w: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6A6FDA" w:rsidRPr="00704C7C" w:rsidRDefault="006A6FDA" w:rsidP="006A6FDA">
      <w:pPr>
        <w:pStyle w:val="DefaultText"/>
        <w:rPr>
          <w:noProof w:val="0"/>
          <w:szCs w:val="24"/>
          <w:lang w:val="ro-RO"/>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FB2FFC" w:rsidRPr="00704C7C" w:rsidRDefault="006A6FDA" w:rsidP="00704C7C">
      <w:pPr>
        <w:shd w:val="clear" w:color="auto" w:fill="FFFFFF"/>
        <w:jc w:val="center"/>
        <w:rPr>
          <w:b/>
        </w:rPr>
      </w:pPr>
      <w:r w:rsidRPr="00FF430B">
        <w:rPr>
          <w:b/>
        </w:rPr>
        <w:t>a ofertantului/candidatului</w:t>
      </w: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704C7C">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704C7C" w:rsidRDefault="00704C7C" w:rsidP="00BA7FF4">
      <w:pPr>
        <w:jc w:val="right"/>
        <w:rPr>
          <w:noProof w:val="0"/>
        </w:rPr>
      </w:pPr>
    </w:p>
    <w:p w:rsidR="00704C7C" w:rsidRDefault="00704C7C" w:rsidP="00BA7FF4">
      <w:pPr>
        <w:jc w:val="right"/>
        <w:rPr>
          <w:noProof w:val="0"/>
        </w:rPr>
      </w:pPr>
    </w:p>
    <w:p w:rsidR="00704C7C" w:rsidRDefault="00704C7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5C6BF4" w:rsidRPr="00704C7C" w:rsidRDefault="005C6BF4" w:rsidP="00704C7C">
      <w:pPr>
        <w:keepNext/>
        <w:spacing w:before="240" w:after="60"/>
        <w:jc w:val="center"/>
        <w:outlineLvl w:val="0"/>
        <w:rPr>
          <w:b/>
          <w:bCs/>
          <w:kern w:val="32"/>
        </w:rPr>
      </w:pPr>
      <w:r w:rsidRPr="00FF430B">
        <w:rPr>
          <w:b/>
          <w:bCs/>
          <w:kern w:val="32"/>
        </w:rPr>
        <w:lastRenderedPageBreak/>
        <w:t>DE</w:t>
      </w:r>
      <w:r w:rsidR="00704C7C">
        <w:rPr>
          <w:b/>
          <w:bCs/>
          <w:kern w:val="32"/>
        </w:rPr>
        <w:t>CLARAŢIE TERŢ SUSŢINĂTOR TEHNIC</w:t>
      </w: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704C7C">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704C7C">
      <w:pPr>
        <w:spacing w:after="200"/>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B27D8B" w:rsidRPr="00704C7C" w:rsidRDefault="005C6BF4" w:rsidP="00704C7C">
      <w:pPr>
        <w:spacing w:after="200"/>
        <w:ind w:left="28"/>
        <w:rPr>
          <w:rFonts w:eastAsia="Calibri"/>
        </w:rPr>
      </w:pPr>
      <w:r w:rsidRPr="00FF430B">
        <w:rPr>
          <w:rFonts w:eastAsia="Calibri"/>
        </w:rPr>
        <w:t>(</w:t>
      </w:r>
      <w:r w:rsidRPr="00FF430B">
        <w:rPr>
          <w:rFonts w:eastAsia="Calibri"/>
          <w:i/>
        </w:rPr>
        <w:t>denumirea ofertantului/candidatului).</w:t>
      </w: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B27D8B" w:rsidRPr="00704C7C" w:rsidRDefault="005C6BF4" w:rsidP="00704C7C">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5C6BF4" w:rsidRPr="00704C7C" w:rsidRDefault="005C6BF4" w:rsidP="00704C7C">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lastRenderedPageBreak/>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704C7C">
      <w:pPr>
        <w:shd w:val="clear" w:color="auto" w:fill="FFFFFF"/>
        <w:spacing w:line="276" w:lineRule="auto"/>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2927B7" w:rsidRPr="00704C7C" w:rsidRDefault="005C6BF4" w:rsidP="00704C7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C4C0E"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xml:space="preserve">, intrate în vigoare, necontestate sau contestate dar confirmate prin hotărâri </w:t>
            </w:r>
            <w:r w:rsidRPr="00FF430B">
              <w:rPr>
                <w:rFonts w:eastAsia="PMingLiU"/>
                <w:lang w:eastAsia="zh-CN"/>
              </w:rPr>
              <w:lastRenderedPageBreak/>
              <w:t>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E31B82">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2D6E71"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Tel. _____________________</w:t>
      </w:r>
    </w:p>
    <w:p w:rsidR="00FF5CB2" w:rsidRPr="00704C7C" w:rsidRDefault="0051370B" w:rsidP="00704C7C">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D6E71" w:rsidRPr="00704C7C" w:rsidRDefault="000C5DFB" w:rsidP="00704C7C">
      <w:pPr>
        <w:jc w:val="right"/>
        <w:rPr>
          <w:noProof w:val="0"/>
        </w:rPr>
      </w:pPr>
      <w:r w:rsidRPr="00FF430B">
        <w:rPr>
          <w:noProof w:val="0"/>
        </w:rPr>
        <w:t>din “____” ________ 20___</w:t>
      </w:r>
    </w:p>
    <w:p w:rsidR="006F2895" w:rsidRDefault="0003591A" w:rsidP="006C4C0E">
      <w:pPr>
        <w:pStyle w:val="2"/>
        <w:spacing w:before="0"/>
        <w:jc w:val="center"/>
        <w:rPr>
          <w:rFonts w:ascii="Times New Roman" w:hAnsi="Times New Roman" w:cs="Times New Roman"/>
          <w:bCs w:val="0"/>
          <w:color w:val="auto"/>
          <w:sz w:val="24"/>
          <w:szCs w:val="24"/>
        </w:rPr>
      </w:pPr>
      <w:bookmarkStart w:id="57" w:name="_Toc449692118"/>
      <w:bookmarkStart w:id="58" w:name="_Toc390252621"/>
      <w:r w:rsidRPr="00FF430B">
        <w:rPr>
          <w:rFonts w:ascii="Times New Roman" w:hAnsi="Times New Roman" w:cs="Times New Roman"/>
          <w:bCs w:val="0"/>
          <w:color w:val="auto"/>
          <w:sz w:val="24"/>
          <w:szCs w:val="24"/>
        </w:rPr>
        <w:t>CAIET DE SARCINI</w:t>
      </w:r>
      <w:bookmarkEnd w:id="57"/>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58"/>
    </w:p>
    <w:p w:rsidR="006C4C0E" w:rsidRPr="00FF430B" w:rsidRDefault="006C4C0E" w:rsidP="006C4C0E">
      <w:pPr>
        <w:pStyle w:val="2"/>
        <w:spacing w:before="0"/>
        <w:jc w:val="center"/>
        <w:rPr>
          <w:rFonts w:ascii="Times New Roman" w:hAnsi="Times New Roman" w:cs="Times New Roman"/>
          <w:bCs w:val="0"/>
          <w:i/>
          <w:color w:val="auto"/>
        </w:rPr>
      </w:pPr>
    </w:p>
    <w:p w:rsidR="00E71F7B" w:rsidRPr="00704C7C" w:rsidRDefault="0003591A" w:rsidP="00704C7C">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233538" w:rsidRDefault="0003591A" w:rsidP="004F6A6B">
      <w:pPr>
        <w:ind w:firstLine="709"/>
        <w:jc w:val="both"/>
        <w:rPr>
          <w:b/>
          <w:bCs/>
          <w:i/>
          <w:lang w:val="en-US"/>
        </w:rPr>
      </w:pPr>
      <w:r w:rsidRPr="00FF430B">
        <w:t>Obiectul</w:t>
      </w:r>
      <w:r w:rsidR="004F6A6B" w:rsidRPr="004F6A6B">
        <w:rPr>
          <w:b/>
          <w:i/>
          <w:u w:val="single"/>
          <w:lang w:val="en-US"/>
        </w:rPr>
        <w:t>„</w:t>
      </w:r>
      <w:r w:rsidR="00797611" w:rsidRPr="00797611">
        <w:rPr>
          <w:b/>
          <w:noProof w:val="0"/>
          <w:u w:val="single"/>
          <w:shd w:val="clear" w:color="auto" w:fill="FFFFFF" w:themeFill="background1"/>
          <w:lang w:val="it-IT" w:eastAsia="ru-RU"/>
        </w:rPr>
        <w:t xml:space="preserve"> </w:t>
      </w:r>
      <w:r w:rsidR="003F38B4" w:rsidRPr="003F38B4">
        <w:rPr>
          <w:b/>
          <w:i/>
          <w:noProof w:val="0"/>
          <w:u w:val="single"/>
          <w:shd w:val="clear" w:color="auto" w:fill="FFFFFF" w:themeFill="background1"/>
          <w:lang w:eastAsia="ru-RU"/>
        </w:rPr>
        <w:t>Lucrări de reconstructie a drumului de pe strada Prietenie din s. Cotiujeni r-nul Briceni</w:t>
      </w:r>
      <w:r w:rsidR="004F6A6B" w:rsidRPr="003F38B4">
        <w:rPr>
          <w:b/>
          <w:i/>
          <w:noProof w:val="0"/>
          <w:u w:val="single"/>
          <w:shd w:val="clear" w:color="auto" w:fill="FFFFFF" w:themeFill="background1"/>
          <w:lang w:eastAsia="ru-RU"/>
        </w:rPr>
        <w:t>”</w:t>
      </w:r>
      <w:r w:rsidR="00D97557">
        <w:rPr>
          <w:b/>
          <w:i/>
          <w:noProof w:val="0"/>
          <w:u w:val="single"/>
          <w:shd w:val="clear" w:color="auto" w:fill="FFFFFF" w:themeFill="background1"/>
          <w:lang w:eastAsia="ru-RU"/>
        </w:rPr>
        <w:t>(REPETAT)</w:t>
      </w:r>
      <w:r w:rsidR="004F6A6B" w:rsidRPr="004F6A6B">
        <w:rPr>
          <w:b/>
          <w:bCs/>
          <w:i/>
          <w:lang w:val="en-US"/>
        </w:rPr>
        <w:t xml:space="preserve"> </w:t>
      </w:r>
      <w:r w:rsidR="004F6A6B">
        <w:rPr>
          <w:b/>
          <w:bCs/>
          <w:i/>
          <w:lang w:val="en-US"/>
        </w:rPr>
        <w:t>.</w:t>
      </w:r>
    </w:p>
    <w:p w:rsidR="004F6A6B" w:rsidRPr="00FF430B" w:rsidRDefault="004F6A6B" w:rsidP="004F6A6B">
      <w:pPr>
        <w:ind w:firstLine="709"/>
        <w:jc w:val="both"/>
      </w:pPr>
    </w:p>
    <w:p w:rsidR="004F6A6B" w:rsidRPr="004F6A6B" w:rsidRDefault="0003591A" w:rsidP="004F6A6B">
      <w:pPr>
        <w:ind w:firstLine="709"/>
        <w:jc w:val="both"/>
        <w:rPr>
          <w:b/>
          <w:bCs/>
          <w:i/>
          <w:u w:val="single"/>
          <w:lang w:val="en-US"/>
        </w:rPr>
      </w:pPr>
      <w:r w:rsidRPr="00FF430B">
        <w:t>Autoritatea contractantă</w:t>
      </w:r>
      <w:r w:rsidR="004F6A6B">
        <w:t xml:space="preserve"> </w:t>
      </w:r>
      <w:r w:rsidR="004F6A6B" w:rsidRPr="004F6A6B">
        <w:rPr>
          <w:b/>
          <w:bCs/>
          <w:i/>
          <w:u w:val="single"/>
          <w:lang w:val="en-US"/>
        </w:rPr>
        <w:t xml:space="preserve">Primăria s. </w:t>
      </w:r>
      <w:r w:rsidR="003F38B4">
        <w:rPr>
          <w:b/>
          <w:i/>
          <w:noProof w:val="0"/>
          <w:u w:val="single"/>
          <w:shd w:val="clear" w:color="auto" w:fill="FFFFFF" w:themeFill="background1"/>
          <w:lang w:eastAsia="ru-RU"/>
        </w:rPr>
        <w:t>Cotiujeni</w:t>
      </w:r>
      <w:r w:rsidR="004F6A6B" w:rsidRPr="004F6A6B">
        <w:rPr>
          <w:b/>
          <w:bCs/>
          <w:i/>
          <w:u w:val="single"/>
          <w:lang w:val="en-US"/>
        </w:rPr>
        <w:t>, raionul Briceni</w:t>
      </w:r>
    </w:p>
    <w:p w:rsidR="00233538" w:rsidRPr="004F6A6B" w:rsidRDefault="00233538" w:rsidP="004F6A6B">
      <w:pPr>
        <w:ind w:firstLine="709"/>
        <w:jc w:val="both"/>
        <w:rPr>
          <w:i/>
          <w:lang w:val="en-US"/>
        </w:rPr>
      </w:pPr>
    </w:p>
    <w:p w:rsidR="00233538" w:rsidRPr="00FF430B" w:rsidRDefault="0003591A" w:rsidP="00196AB4">
      <w:pPr>
        <w:pStyle w:val="cp"/>
        <w:ind w:firstLine="709"/>
        <w:jc w:val="both"/>
      </w:pPr>
      <w:r w:rsidRPr="00FF430B">
        <w:t>1 . Descriere generală</w:t>
      </w:r>
    </w:p>
    <w:p w:rsidR="00233538" w:rsidRDefault="0003591A" w:rsidP="00196AB4">
      <w:pPr>
        <w:ind w:firstLine="709"/>
        <w:jc w:val="both"/>
      </w:pPr>
      <w:r w:rsidRPr="00FF430B">
        <w:t>Se precizează adresa (şantierul) lucrărilor, descrierea generală a obiectelor lucrării, detalii specifice de amplasare etc.</w:t>
      </w:r>
    </w:p>
    <w:p w:rsidR="004F6A6B" w:rsidRPr="004F6A6B" w:rsidRDefault="004F6A6B" w:rsidP="00196AB4">
      <w:pPr>
        <w:ind w:firstLine="709"/>
        <w:jc w:val="both"/>
        <w:rPr>
          <w:b/>
          <w:i/>
          <w:u w:val="single"/>
        </w:rPr>
      </w:pPr>
      <w:r w:rsidRPr="004F6A6B">
        <w:rPr>
          <w:b/>
          <w:i/>
          <w:u w:val="single"/>
        </w:rPr>
        <w:t xml:space="preserve">Adresa șantierului s. </w:t>
      </w:r>
      <w:r w:rsidR="003F38B4">
        <w:rPr>
          <w:b/>
          <w:i/>
          <w:noProof w:val="0"/>
          <w:u w:val="single"/>
          <w:shd w:val="clear" w:color="auto" w:fill="FFFFFF" w:themeFill="background1"/>
          <w:lang w:eastAsia="ru-RU"/>
        </w:rPr>
        <w:t>Cotiujeni</w:t>
      </w:r>
      <w:r w:rsidR="003F38B4" w:rsidRPr="004F6A6B">
        <w:rPr>
          <w:b/>
          <w:i/>
          <w:u w:val="single"/>
        </w:rPr>
        <w:t xml:space="preserve"> </w:t>
      </w:r>
      <w:r w:rsidRPr="004F6A6B">
        <w:rPr>
          <w:b/>
          <w:i/>
          <w:u w:val="single"/>
        </w:rPr>
        <w:t>raionul Briceni</w:t>
      </w: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4F6A6B" w:rsidRPr="004F6A6B" w:rsidRDefault="004F6A6B" w:rsidP="004F6A6B">
      <w:pPr>
        <w:ind w:firstLine="709"/>
        <w:jc w:val="both"/>
        <w:rPr>
          <w:b/>
          <w:i/>
          <w:u w:val="single"/>
        </w:rPr>
      </w:pPr>
      <w:r w:rsidRPr="004F6A6B">
        <w:rPr>
          <w:b/>
          <w:i/>
          <w:u w:val="single"/>
        </w:rPr>
        <w:t>Conform specificatiilor tehnice, cantităților de l</w:t>
      </w:r>
      <w:r w:rsidR="00C471BA">
        <w:rPr>
          <w:b/>
          <w:i/>
          <w:u w:val="single"/>
        </w:rPr>
        <w:t>ucrări, cerințelor stipulate în</w:t>
      </w:r>
      <w:r w:rsidRPr="004F6A6B">
        <w:rPr>
          <w:b/>
          <w:i/>
          <w:u w:val="single"/>
        </w:rPr>
        <w:t xml:space="preserve"> proiet</w:t>
      </w:r>
      <w:r w:rsidR="00C471BA">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Default="0003591A" w:rsidP="00196AB4">
      <w:pPr>
        <w:ind w:firstLine="709"/>
        <w:jc w:val="both"/>
      </w:pPr>
      <w:r w:rsidRPr="00FF430B">
        <w:lastRenderedPageBreak/>
        <w:t>Se precizează sarcinile luate în calcul: seismicitatea, acţiunile, alţi parametri.</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Default="0003591A" w:rsidP="00196AB4">
      <w:pPr>
        <w:ind w:firstLine="709"/>
        <w:jc w:val="both"/>
      </w:pPr>
      <w:r w:rsidRPr="00FF430B">
        <w:t>Se precizează amplasarea tuturor instalaţiilor interioare; modul şi locul de fixare; protecţia anticorozivă; materialele şi produsele utilizate.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13. Lucrări de construcţii aferente montării instalaţiilor</w:t>
      </w:r>
    </w:p>
    <w:p w:rsidR="00233538"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r w:rsidR="00C471BA" w:rsidRPr="00C471BA">
        <w:rPr>
          <w:b/>
          <w:i/>
          <w:u w:val="single"/>
        </w:rPr>
        <w:t>Conform cantităților de lucrări și CP L 01.01-2012</w:t>
      </w:r>
    </w:p>
    <w:p w:rsidR="00F4030F" w:rsidRPr="00FF430B" w:rsidRDefault="00F4030F" w:rsidP="00196AB4">
      <w:pPr>
        <w:ind w:firstLine="709"/>
        <w:jc w:val="both"/>
        <w:rPr>
          <w:b/>
        </w:rPr>
      </w:pPr>
      <w:r w:rsidRPr="00FF430B">
        <w:rPr>
          <w:b/>
        </w:rPr>
        <w:t>18. Documente obligatorii la depunerea ofertei</w:t>
      </w:r>
    </w:p>
    <w:p w:rsidR="00F4030F" w:rsidRPr="00C471BA" w:rsidRDefault="009A6B71" w:rsidP="00F4030F">
      <w:pPr>
        <w:ind w:firstLine="709"/>
        <w:jc w:val="both"/>
        <w:rPr>
          <w:b/>
          <w:i/>
          <w:u w:val="single"/>
        </w:rPr>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C471BA">
        <w:t xml:space="preserve"> </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C471BA">
        <w:t xml:space="preserve"> </w:t>
      </w:r>
      <w:r w:rsidR="00C471BA" w:rsidRPr="00C471BA">
        <w:rPr>
          <w:b/>
          <w:i/>
          <w:u w:val="single"/>
        </w:rPr>
        <w:t>Conform anulțului de participare</w:t>
      </w:r>
      <w:r w:rsidR="00C471BA">
        <w:rPr>
          <w:b/>
          <w:i/>
          <w:u w:val="single"/>
        </w:rPr>
        <w:t xml:space="preserve"> prin SIA RSAP.</w:t>
      </w:r>
    </w:p>
    <w:p w:rsidR="00F4030F" w:rsidRPr="00FF430B" w:rsidRDefault="00F4030F" w:rsidP="00196AB4">
      <w:pPr>
        <w:ind w:firstLine="709"/>
        <w:jc w:val="both"/>
        <w:rPr>
          <w:b/>
        </w:rPr>
      </w:pPr>
      <w:r w:rsidRPr="00FF430B">
        <w:rPr>
          <w:b/>
        </w:rPr>
        <w:t>19. Documente obligatorii la evaluarea ofertelor</w:t>
      </w:r>
    </w:p>
    <w:p w:rsidR="00C471BA" w:rsidRPr="00C471BA" w:rsidRDefault="009A6B71" w:rsidP="00C471BA">
      <w:pPr>
        <w:ind w:firstLine="709"/>
        <w:jc w:val="both"/>
        <w:rPr>
          <w:b/>
          <w:i/>
          <w:u w:val="single"/>
        </w:rPr>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r w:rsidR="00C471BA">
        <w:t xml:space="preserve"> </w:t>
      </w:r>
      <w:r w:rsidR="00C471BA" w:rsidRPr="00C471BA">
        <w:rPr>
          <w:b/>
          <w:i/>
          <w:u w:val="single"/>
        </w:rPr>
        <w:t>Conform anulțului de participare</w:t>
      </w:r>
      <w:r w:rsidR="00C471BA">
        <w:rPr>
          <w:b/>
          <w:i/>
          <w:u w:val="single"/>
        </w:rPr>
        <w:t xml:space="preserve"> prin SIA RSAP.</w:t>
      </w:r>
    </w:p>
    <w:p w:rsidR="0019071C" w:rsidRPr="00FF430B" w:rsidRDefault="0019071C" w:rsidP="007D354D">
      <w:pPr>
        <w:jc w:val="both"/>
        <w:rPr>
          <w:bCs/>
        </w:rPr>
      </w:pPr>
    </w:p>
    <w:p w:rsidR="00C471BA" w:rsidRPr="00C471BA" w:rsidRDefault="00C471BA" w:rsidP="00C471BA">
      <w:pPr>
        <w:jc w:val="both"/>
        <w:rPr>
          <w:b/>
          <w:bCs/>
        </w:rPr>
      </w:pPr>
      <w:r w:rsidRPr="00C471BA">
        <w:rPr>
          <w:b/>
          <w:bCs/>
        </w:rPr>
        <w:t xml:space="preserve">Conducătorul grupului de lucru: </w:t>
      </w:r>
      <w:r w:rsidR="003F38B4">
        <w:rPr>
          <w:b/>
          <w:bCs/>
        </w:rPr>
        <w:t xml:space="preserve">                                            </w:t>
      </w:r>
      <w:r w:rsidR="001F63F4" w:rsidRPr="001F63F4">
        <w:rPr>
          <w:b/>
          <w:bCs/>
        </w:rPr>
        <w:t>Lilia ARMAȘULA</w:t>
      </w:r>
    </w:p>
    <w:p w:rsidR="00C471BA" w:rsidRPr="00C471BA" w:rsidRDefault="00C471BA" w:rsidP="00C471BA">
      <w:pPr>
        <w:jc w:val="both"/>
        <w:rPr>
          <w:b/>
          <w:bCs/>
        </w:rPr>
      </w:pPr>
    </w:p>
    <w:p w:rsidR="00F6496F" w:rsidRPr="00C471BA" w:rsidRDefault="00C471BA" w:rsidP="00C471BA">
      <w:pPr>
        <w:jc w:val="both"/>
        <w:rPr>
          <w:b/>
        </w:rPr>
      </w:pPr>
      <w:r w:rsidRPr="00C471BA">
        <w:rPr>
          <w:b/>
          <w:bCs/>
        </w:rPr>
        <w:t xml:space="preserve">  L.Ş.</w:t>
      </w: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Default="000E4D7D" w:rsidP="00196AB4">
      <w:pPr>
        <w:jc w:val="both"/>
        <w:rPr>
          <w:b/>
        </w:rPr>
      </w:pPr>
    </w:p>
    <w:p w:rsidR="00704C7C" w:rsidRPr="00FF430B" w:rsidRDefault="00704C7C"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221CFA" w:rsidRPr="00DB7175" w:rsidRDefault="00221CFA" w:rsidP="00221CFA">
      <w:pPr>
        <w:jc w:val="center"/>
        <w:rPr>
          <w:b/>
          <w:bCs/>
          <w:sz w:val="32"/>
          <w:szCs w:val="32"/>
          <w:lang w:val="en-US"/>
        </w:rPr>
      </w:pPr>
      <w:r w:rsidRPr="00DB7175">
        <w:rPr>
          <w:b/>
          <w:bCs/>
          <w:sz w:val="32"/>
          <w:szCs w:val="32"/>
          <w:lang w:val="en-US"/>
        </w:rPr>
        <w:lastRenderedPageBreak/>
        <w:t>CAIET DE SARCINI</w:t>
      </w:r>
    </w:p>
    <w:p w:rsidR="00221CFA" w:rsidRPr="00DB7175" w:rsidRDefault="00221CFA" w:rsidP="00221CFA">
      <w:pPr>
        <w:jc w:val="center"/>
        <w:rPr>
          <w:b/>
          <w:bCs/>
          <w:sz w:val="32"/>
          <w:szCs w:val="32"/>
          <w:lang w:val="en-US"/>
        </w:rPr>
      </w:pPr>
      <w:r w:rsidRPr="00DB7175">
        <w:rPr>
          <w:b/>
          <w:bCs/>
          <w:sz w:val="32"/>
          <w:szCs w:val="32"/>
          <w:lang w:val="en-US"/>
        </w:rPr>
        <w:t xml:space="preserve">PENTRU  ACHIZIȚIA </w:t>
      </w:r>
      <w:r>
        <w:rPr>
          <w:b/>
          <w:bCs/>
          <w:sz w:val="32"/>
          <w:szCs w:val="32"/>
          <w:lang w:val="en-US"/>
        </w:rPr>
        <w:t>PRIN LICITAȚIE PUBLICĂ</w:t>
      </w:r>
    </w:p>
    <w:p w:rsidR="00221CFA" w:rsidRPr="00DB7175" w:rsidRDefault="00221CFA" w:rsidP="00221CFA">
      <w:pPr>
        <w:jc w:val="center"/>
        <w:rPr>
          <w:b/>
          <w:bCs/>
          <w:sz w:val="32"/>
          <w:szCs w:val="32"/>
          <w:lang w:val="en-US"/>
        </w:rPr>
      </w:pPr>
    </w:p>
    <w:p w:rsidR="00221CFA" w:rsidRPr="00DB7175" w:rsidRDefault="00221CFA" w:rsidP="00221CFA">
      <w:pPr>
        <w:jc w:val="both"/>
        <w:rPr>
          <w:b/>
          <w:bCs/>
          <w:i/>
          <w:sz w:val="28"/>
          <w:szCs w:val="28"/>
          <w:lang w:val="en-US"/>
        </w:rPr>
      </w:pPr>
      <w:r w:rsidRPr="00DB7175">
        <w:rPr>
          <w:b/>
          <w:bCs/>
          <w:sz w:val="28"/>
          <w:szCs w:val="28"/>
          <w:lang w:val="en-US"/>
        </w:rPr>
        <w:t xml:space="preserve">1. Denumerea beneficiarului de stat   </w:t>
      </w:r>
      <w:r w:rsidRPr="00704C7C">
        <w:rPr>
          <w:b/>
          <w:bCs/>
          <w:i/>
          <w:sz w:val="28"/>
          <w:szCs w:val="28"/>
          <w:u w:val="single"/>
          <w:lang w:val="en-US"/>
        </w:rPr>
        <w:t xml:space="preserve">Primăria s. </w:t>
      </w:r>
      <w:r w:rsidR="001F63F4">
        <w:rPr>
          <w:b/>
          <w:i/>
          <w:noProof w:val="0"/>
          <w:sz w:val="28"/>
          <w:szCs w:val="28"/>
          <w:u w:val="single"/>
          <w:shd w:val="clear" w:color="auto" w:fill="FFFFFF" w:themeFill="background1"/>
          <w:lang w:eastAsia="ru-RU"/>
        </w:rPr>
        <w:t>Cotiujeni</w:t>
      </w:r>
      <w:r w:rsidRPr="00704C7C">
        <w:rPr>
          <w:b/>
          <w:bCs/>
          <w:i/>
          <w:sz w:val="28"/>
          <w:szCs w:val="28"/>
          <w:u w:val="single"/>
          <w:lang w:val="en-US"/>
        </w:rPr>
        <w:t>, raionul Briceni</w:t>
      </w:r>
    </w:p>
    <w:p w:rsidR="00221CFA" w:rsidRPr="00704C7C" w:rsidRDefault="00221CFA" w:rsidP="00221CFA">
      <w:pPr>
        <w:ind w:right="567"/>
        <w:jc w:val="both"/>
        <w:rPr>
          <w:b/>
          <w:bCs/>
          <w:i/>
          <w:sz w:val="28"/>
          <w:szCs w:val="28"/>
          <w:lang w:val="en-US"/>
        </w:rPr>
      </w:pPr>
      <w:r>
        <w:rPr>
          <w:b/>
          <w:bCs/>
          <w:sz w:val="28"/>
          <w:szCs w:val="28"/>
          <w:lang w:val="en-US"/>
        </w:rPr>
        <w:t>2</w:t>
      </w:r>
      <w:r w:rsidRPr="00DB7175">
        <w:rPr>
          <w:b/>
          <w:bCs/>
          <w:sz w:val="28"/>
          <w:szCs w:val="28"/>
          <w:lang w:val="en-US"/>
        </w:rPr>
        <w:t>. Obiectul achiziţiilor</w:t>
      </w:r>
      <w:r w:rsidRPr="00DB7175">
        <w:rPr>
          <w:sz w:val="28"/>
          <w:szCs w:val="28"/>
          <w:lang w:val="en-US"/>
        </w:rPr>
        <w:t xml:space="preserve">  </w:t>
      </w:r>
      <w:r w:rsidRPr="00704C7C">
        <w:rPr>
          <w:b/>
          <w:i/>
          <w:sz w:val="28"/>
          <w:szCs w:val="28"/>
          <w:u w:val="single"/>
          <w:shd w:val="clear" w:color="auto" w:fill="FFFFFF"/>
          <w:lang w:val="en-US"/>
        </w:rPr>
        <w:t>„</w:t>
      </w:r>
      <w:r w:rsidR="00797611" w:rsidRPr="00704C7C">
        <w:rPr>
          <w:b/>
          <w:noProof w:val="0"/>
          <w:sz w:val="28"/>
          <w:szCs w:val="28"/>
          <w:u w:val="single"/>
          <w:shd w:val="clear" w:color="auto" w:fill="FFFFFF" w:themeFill="background1"/>
          <w:lang w:val="it-IT" w:eastAsia="ru-RU"/>
        </w:rPr>
        <w:t xml:space="preserve"> </w:t>
      </w:r>
      <w:r w:rsidR="001F63F4" w:rsidRPr="001F63F4">
        <w:rPr>
          <w:b/>
          <w:i/>
          <w:noProof w:val="0"/>
          <w:sz w:val="28"/>
          <w:szCs w:val="28"/>
          <w:u w:val="single"/>
          <w:shd w:val="clear" w:color="auto" w:fill="FFFFFF" w:themeFill="background1"/>
          <w:lang w:eastAsia="ru-RU"/>
        </w:rPr>
        <w:t>Lucrări de reconstructie a drumului de pe strada Prietenie din s. Cotiujeni r-nul Briceni</w:t>
      </w:r>
      <w:r w:rsidRPr="00704C7C">
        <w:rPr>
          <w:b/>
          <w:i/>
          <w:sz w:val="28"/>
          <w:szCs w:val="28"/>
          <w:u w:val="single"/>
          <w:shd w:val="clear" w:color="auto" w:fill="FFFFFF"/>
          <w:lang w:val="en-US"/>
        </w:rPr>
        <w:t>”</w:t>
      </w:r>
      <w:r w:rsidR="00D97557">
        <w:rPr>
          <w:b/>
          <w:i/>
          <w:sz w:val="28"/>
          <w:szCs w:val="28"/>
          <w:u w:val="single"/>
          <w:shd w:val="clear" w:color="auto" w:fill="FFFFFF"/>
          <w:lang w:val="en-US"/>
        </w:rPr>
        <w:t>(REPETAT)</w:t>
      </w:r>
      <w:r w:rsidRPr="00704C7C">
        <w:rPr>
          <w:b/>
          <w:i/>
          <w:sz w:val="28"/>
          <w:szCs w:val="28"/>
          <w:u w:val="single"/>
          <w:shd w:val="clear" w:color="auto" w:fill="FFFFFF"/>
          <w:lang w:val="en-US"/>
        </w:rPr>
        <w:t xml:space="preserve">     </w:t>
      </w:r>
      <w:r w:rsidRPr="00704C7C">
        <w:rPr>
          <w:b/>
          <w:bCs/>
          <w:i/>
          <w:sz w:val="28"/>
          <w:szCs w:val="28"/>
          <w:lang w:val="en-US"/>
        </w:rPr>
        <w:t xml:space="preserve"> </w:t>
      </w:r>
    </w:p>
    <w:p w:rsidR="00221CFA" w:rsidRDefault="00221CFA" w:rsidP="00221CFA">
      <w:pPr>
        <w:rPr>
          <w:lang w:val="en-US"/>
        </w:rPr>
      </w:pPr>
    </w:p>
    <w:tbl>
      <w:tblPr>
        <w:tblW w:w="10206" w:type="dxa"/>
        <w:tblInd w:w="-459" w:type="dxa"/>
        <w:tblLayout w:type="fixed"/>
        <w:tblLook w:val="0000"/>
      </w:tblPr>
      <w:tblGrid>
        <w:gridCol w:w="709"/>
        <w:gridCol w:w="1276"/>
        <w:gridCol w:w="5245"/>
        <w:gridCol w:w="1134"/>
        <w:gridCol w:w="1842"/>
      </w:tblGrid>
      <w:tr w:rsidR="00221CFA" w:rsidRPr="00E67DEA" w:rsidTr="000327EB">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right="-108"/>
              <w:jc w:val="center"/>
              <w:rPr>
                <w:lang w:val="en-US"/>
              </w:rPr>
            </w:pPr>
            <w:r>
              <w:rPr>
                <w:sz w:val="22"/>
                <w:szCs w:val="22"/>
              </w:rPr>
              <w:t>№</w:t>
            </w:r>
          </w:p>
          <w:p w:rsidR="00221CFA" w:rsidRDefault="00221CFA" w:rsidP="000327EB">
            <w:pPr>
              <w:ind w:right="-108"/>
              <w:jc w:val="cente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5245"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jc w:val="center"/>
            </w:pPr>
          </w:p>
          <w:p w:rsidR="00221CFA" w:rsidRDefault="00221CFA" w:rsidP="000327EB">
            <w:pPr>
              <w:jc w:val="center"/>
            </w:pPr>
            <w:r>
              <w:rPr>
                <w:sz w:val="22"/>
                <w:szCs w:val="22"/>
              </w:rPr>
              <w:t>Lucrări şi cheltuieli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pPr>
          </w:p>
          <w:p w:rsidR="00221CFA" w:rsidRDefault="00221CFA" w:rsidP="000327EB">
            <w:pPr>
              <w:ind w:left="-108" w:right="-108"/>
              <w:jc w:val="center"/>
            </w:pPr>
            <w:r>
              <w:rPr>
                <w:sz w:val="22"/>
                <w:szCs w:val="22"/>
              </w:rPr>
              <w:t>U.M.</w:t>
            </w:r>
          </w:p>
        </w:tc>
        <w:tc>
          <w:tcPr>
            <w:tcW w:w="1842"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rPr>
                <w:lang w:val="en-US"/>
              </w:rPr>
            </w:pPr>
            <w:r>
              <w:rPr>
                <w:sz w:val="22"/>
                <w:szCs w:val="22"/>
              </w:rPr>
              <w:t>Cantitate conform datelor din proiect</w:t>
            </w:r>
          </w:p>
        </w:tc>
      </w:tr>
      <w:tr w:rsidR="00221CFA" w:rsidRPr="00E67DEA" w:rsidTr="000327EB">
        <w:trPr>
          <w:cantSplit/>
          <w:trHeight w:val="276"/>
        </w:trPr>
        <w:tc>
          <w:tcPr>
            <w:tcW w:w="709"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276" w:type="dxa"/>
            <w:vMerge/>
            <w:tcBorders>
              <w:top w:val="single" w:sz="6" w:space="0" w:color="auto"/>
              <w:left w:val="single" w:sz="6" w:space="0" w:color="auto"/>
              <w:bottom w:val="single" w:sz="6" w:space="0" w:color="auto"/>
              <w:right w:val="nil"/>
            </w:tcBorders>
            <w:vAlign w:val="center"/>
          </w:tcPr>
          <w:p w:rsidR="00221CFA" w:rsidRDefault="00221CFA" w:rsidP="000327EB">
            <w:pPr>
              <w:jc w:val="center"/>
              <w:rPr>
                <w:lang w:val="en-US"/>
              </w:rPr>
            </w:pPr>
          </w:p>
        </w:tc>
        <w:tc>
          <w:tcPr>
            <w:tcW w:w="5245"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134"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842" w:type="dxa"/>
            <w:vMerge/>
            <w:tcBorders>
              <w:top w:val="single" w:sz="6" w:space="0" w:color="auto"/>
              <w:left w:val="single" w:sz="6" w:space="0" w:color="auto"/>
              <w:bottom w:val="single" w:sz="6" w:space="0" w:color="auto"/>
              <w:right w:val="single" w:sz="4" w:space="0" w:color="auto"/>
            </w:tcBorders>
            <w:vAlign w:val="center"/>
          </w:tcPr>
          <w:p w:rsidR="00221CFA" w:rsidRDefault="00221CFA" w:rsidP="000327EB">
            <w:pPr>
              <w:jc w:val="center"/>
              <w:rPr>
                <w:lang w:val="en-US"/>
              </w:rPr>
            </w:pPr>
          </w:p>
        </w:tc>
      </w:tr>
    </w:tbl>
    <w:p w:rsidR="00221CFA" w:rsidRDefault="00221CFA" w:rsidP="00221CFA">
      <w:pPr>
        <w:rPr>
          <w:sz w:val="2"/>
          <w:szCs w:val="2"/>
          <w:lang w:val="en-US"/>
        </w:rPr>
      </w:pPr>
    </w:p>
    <w:tbl>
      <w:tblPr>
        <w:tblW w:w="10206" w:type="dxa"/>
        <w:tblInd w:w="-459" w:type="dxa"/>
        <w:tblLayout w:type="fixed"/>
        <w:tblLook w:val="0000"/>
      </w:tblPr>
      <w:tblGrid>
        <w:gridCol w:w="709"/>
        <w:gridCol w:w="1276"/>
        <w:gridCol w:w="5245"/>
        <w:gridCol w:w="1134"/>
        <w:gridCol w:w="1842"/>
      </w:tblGrid>
      <w:tr w:rsidR="00221CFA" w:rsidTr="00797611">
        <w:trPr>
          <w:cantSplit/>
          <w:tblHeader/>
        </w:trPr>
        <w:tc>
          <w:tcPr>
            <w:tcW w:w="709" w:type="dxa"/>
            <w:tcBorders>
              <w:top w:val="single" w:sz="6" w:space="0" w:color="auto"/>
              <w:left w:val="single" w:sz="6" w:space="0" w:color="auto"/>
              <w:bottom w:val="single" w:sz="6" w:space="0" w:color="auto"/>
              <w:right w:val="nil"/>
            </w:tcBorders>
            <w:shd w:val="pct5" w:color="auto" w:fill="auto"/>
          </w:tcPr>
          <w:p w:rsidR="00221CFA" w:rsidRDefault="00221CFA" w:rsidP="000327EB">
            <w:pPr>
              <w:ind w:right="-108"/>
              <w:jc w:val="center"/>
            </w:pPr>
            <w:r>
              <w:rPr>
                <w:sz w:val="22"/>
                <w:szCs w:val="22"/>
              </w:rPr>
              <w:t>1</w:t>
            </w:r>
          </w:p>
        </w:tc>
        <w:tc>
          <w:tcPr>
            <w:tcW w:w="1276"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20" w:right="-108"/>
              <w:jc w:val="center"/>
            </w:pPr>
            <w:r>
              <w:rPr>
                <w:sz w:val="22"/>
                <w:szCs w:val="22"/>
              </w:rPr>
              <w:t>2</w:t>
            </w:r>
          </w:p>
        </w:tc>
        <w:tc>
          <w:tcPr>
            <w:tcW w:w="5245" w:type="dxa"/>
            <w:tcBorders>
              <w:top w:val="single" w:sz="6" w:space="0" w:color="auto"/>
              <w:left w:val="single" w:sz="6" w:space="0" w:color="auto"/>
              <w:bottom w:val="single" w:sz="6" w:space="0" w:color="auto"/>
              <w:right w:val="nil"/>
            </w:tcBorders>
            <w:shd w:val="pct5" w:color="auto" w:fill="auto"/>
          </w:tcPr>
          <w:p w:rsidR="00221CFA" w:rsidRDefault="00221CFA" w:rsidP="000327EB">
            <w:pPr>
              <w:jc w:val="center"/>
            </w:pPr>
            <w:r>
              <w:rPr>
                <w:sz w:val="22"/>
                <w:szCs w:val="22"/>
              </w:rPr>
              <w:t>3</w:t>
            </w:r>
          </w:p>
        </w:tc>
        <w:tc>
          <w:tcPr>
            <w:tcW w:w="1134"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4</w:t>
            </w:r>
          </w:p>
        </w:tc>
        <w:tc>
          <w:tcPr>
            <w:tcW w:w="1842"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5</w:t>
            </w:r>
          </w:p>
        </w:tc>
      </w:tr>
      <w:tr w:rsidR="00797611" w:rsidTr="00797611">
        <w:trPr>
          <w:cantSplit/>
          <w:tblHeader/>
        </w:trPr>
        <w:tc>
          <w:tcPr>
            <w:tcW w:w="709" w:type="dxa"/>
            <w:tcBorders>
              <w:top w:val="single" w:sz="6" w:space="0" w:color="auto"/>
              <w:left w:val="single" w:sz="6" w:space="0" w:color="auto"/>
              <w:bottom w:val="single" w:sz="6" w:space="0" w:color="auto"/>
              <w:right w:val="nil"/>
            </w:tcBorders>
            <w:shd w:val="pct5" w:color="auto" w:fill="auto"/>
          </w:tcPr>
          <w:p w:rsidR="00797611" w:rsidRDefault="00797611" w:rsidP="000327EB">
            <w:pPr>
              <w:ind w:right="-108"/>
              <w:jc w:val="center"/>
            </w:pPr>
          </w:p>
        </w:tc>
        <w:tc>
          <w:tcPr>
            <w:tcW w:w="1276"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20" w:right="-108"/>
              <w:jc w:val="center"/>
            </w:pPr>
          </w:p>
        </w:tc>
        <w:tc>
          <w:tcPr>
            <w:tcW w:w="5245" w:type="dxa"/>
            <w:tcBorders>
              <w:top w:val="single" w:sz="6" w:space="0" w:color="auto"/>
              <w:left w:val="single" w:sz="6" w:space="0" w:color="auto"/>
              <w:bottom w:val="single" w:sz="6" w:space="0" w:color="auto"/>
              <w:right w:val="nil"/>
            </w:tcBorders>
            <w:shd w:val="pct5" w:color="auto" w:fill="auto"/>
          </w:tcPr>
          <w:p w:rsidR="00797611" w:rsidRDefault="00797611" w:rsidP="0060735D">
            <w:r>
              <w:rPr>
                <w:sz w:val="22"/>
                <w:szCs w:val="22"/>
              </w:rPr>
              <w:t xml:space="preserve">Lista </w:t>
            </w:r>
            <w:r w:rsidRPr="00797611">
              <w:rPr>
                <w:sz w:val="22"/>
                <w:szCs w:val="22"/>
              </w:rPr>
              <w:t xml:space="preserve">cu cantitățile de lucrări </w:t>
            </w:r>
            <w:r w:rsidR="0060735D">
              <w:rPr>
                <w:sz w:val="22"/>
                <w:szCs w:val="22"/>
              </w:rPr>
              <w:t xml:space="preserve"> </w:t>
            </w:r>
            <w:r w:rsidRPr="00797611">
              <w:rPr>
                <w:sz w:val="22"/>
                <w:szCs w:val="22"/>
              </w:rPr>
              <w:t xml:space="preserve">(formularul nr.1 și nr.5) </w:t>
            </w:r>
            <w:r>
              <w:rPr>
                <w:sz w:val="22"/>
                <w:szCs w:val="22"/>
              </w:rPr>
              <w:t xml:space="preserve">se anexează </w:t>
            </w:r>
          </w:p>
        </w:tc>
        <w:tc>
          <w:tcPr>
            <w:tcW w:w="1134"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c>
          <w:tcPr>
            <w:tcW w:w="1842"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r>
    </w:tbl>
    <w:p w:rsidR="00221CFA" w:rsidRDefault="00221CFA" w:rsidP="00221CFA">
      <w:pPr>
        <w:rPr>
          <w:rFonts w:eastAsia="MS Mincho"/>
          <w:b/>
          <w:bCs/>
          <w:sz w:val="28"/>
          <w:szCs w:val="28"/>
          <w:lang w:val="en-US" w:eastAsia="ja-JP"/>
        </w:rPr>
      </w:pPr>
    </w:p>
    <w:p w:rsidR="00221CFA" w:rsidRDefault="00221CFA" w:rsidP="00221CFA">
      <w:pPr>
        <w:jc w:val="center"/>
        <w:rPr>
          <w:rFonts w:eastAsia="MS Mincho"/>
          <w:b/>
          <w:bCs/>
          <w:sz w:val="28"/>
          <w:szCs w:val="28"/>
          <w:lang w:val="en-US" w:eastAsia="ja-JP"/>
        </w:rPr>
      </w:pPr>
    </w:p>
    <w:p w:rsidR="001F63F4" w:rsidRPr="001F63F4" w:rsidRDefault="001F63F4" w:rsidP="001F63F4">
      <w:pPr>
        <w:rPr>
          <w:rFonts w:eastAsia="MS Mincho"/>
          <w:b/>
          <w:bCs/>
          <w:lang w:val="en-US" w:eastAsia="ja-JP"/>
        </w:rPr>
      </w:pPr>
      <w:r w:rsidRPr="001F63F4">
        <w:rPr>
          <w:rFonts w:eastAsia="MS Mincho"/>
          <w:b/>
          <w:bCs/>
          <w:lang w:val="en-US" w:eastAsia="ja-JP"/>
        </w:rPr>
        <w:t>Conducătorul grupului de lucru:                                             Lilia ARMAȘULA</w:t>
      </w:r>
    </w:p>
    <w:p w:rsidR="00E71F7B" w:rsidRPr="001F63F4" w:rsidRDefault="00E71F7B" w:rsidP="007D354D">
      <w:pPr>
        <w:tabs>
          <w:tab w:val="left" w:pos="567"/>
        </w:tabs>
        <w:rPr>
          <w:i/>
          <w:lang w:val="en-US"/>
        </w:rPr>
      </w:pPr>
    </w:p>
    <w:p w:rsidR="00E71F7B" w:rsidRPr="00FF430B" w:rsidRDefault="00E71F7B" w:rsidP="005F6130"/>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E31B82">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E31B82">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E31B82">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E31B82">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E31B82">
      <w:pPr>
        <w:pStyle w:val="a"/>
        <w:numPr>
          <w:ilvl w:val="0"/>
          <w:numId w:val="11"/>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E31B82">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E31B82">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E31B82">
      <w:pPr>
        <w:pStyle w:val="a"/>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E31B82">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Default="000C5DFB" w:rsidP="000C5DFB">
      <w:pPr>
        <w:jc w:val="right"/>
        <w:rPr>
          <w:noProof w:val="0"/>
        </w:rPr>
      </w:pPr>
      <w:r w:rsidRPr="00FF430B">
        <w:rPr>
          <w:noProof w:val="0"/>
        </w:rPr>
        <w:t>din “____” ________ 20___</w:t>
      </w:r>
    </w:p>
    <w:p w:rsidR="00D97557" w:rsidRDefault="00D97557" w:rsidP="00E31B82">
      <w:pPr>
        <w:tabs>
          <w:tab w:val="left" w:pos="1260"/>
        </w:tabs>
        <w:contextualSpacing/>
        <w:rPr>
          <w:b/>
          <w:noProof w:val="0"/>
          <w:lang w:val="en-US" w:eastAsia="ru-RU"/>
        </w:rPr>
      </w:pPr>
    </w:p>
    <w:p w:rsidR="00D97557" w:rsidRPr="00892FAB" w:rsidRDefault="00D97557" w:rsidP="00D97557">
      <w:pPr>
        <w:tabs>
          <w:tab w:val="left" w:pos="1260"/>
        </w:tabs>
        <w:ind w:firstLine="720"/>
        <w:contextualSpacing/>
        <w:jc w:val="center"/>
        <w:rPr>
          <w:b/>
          <w:noProof w:val="0"/>
          <w:lang w:val="en-US" w:eastAsia="ru-RU"/>
        </w:rPr>
      </w:pPr>
      <w:r w:rsidRPr="00892FAB">
        <w:rPr>
          <w:b/>
          <w:noProof w:val="0"/>
          <w:lang w:val="en-US" w:eastAsia="ru-RU"/>
        </w:rPr>
        <w:t>CONTRACT – MODEL</w:t>
      </w:r>
    </w:p>
    <w:p w:rsidR="00D97557" w:rsidRPr="00892FAB" w:rsidRDefault="00D97557" w:rsidP="00D97557">
      <w:pPr>
        <w:tabs>
          <w:tab w:val="left" w:pos="1260"/>
        </w:tabs>
        <w:ind w:firstLine="720"/>
        <w:contextualSpacing/>
        <w:jc w:val="center"/>
        <w:rPr>
          <w:b/>
          <w:caps/>
          <w:noProof w:val="0"/>
          <w:lang w:val="en-US" w:eastAsia="ru-RU"/>
        </w:rPr>
      </w:pPr>
    </w:p>
    <w:p w:rsidR="00D97557" w:rsidRPr="00892FAB" w:rsidRDefault="00D97557" w:rsidP="00D97557">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D97557" w:rsidRPr="00892FAB" w:rsidRDefault="00D97557" w:rsidP="00D97557">
      <w:pPr>
        <w:tabs>
          <w:tab w:val="left" w:pos="1260"/>
        </w:tabs>
        <w:ind w:firstLine="720"/>
        <w:contextualSpacing/>
        <w:jc w:val="both"/>
        <w:rPr>
          <w:noProof w:val="0"/>
          <w:lang w:eastAsia="ru-RU"/>
        </w:rPr>
      </w:pPr>
    </w:p>
    <w:p w:rsidR="00D97557" w:rsidRPr="00892FAB" w:rsidRDefault="00D97557" w:rsidP="00E31B82">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rsidR="00D97557" w:rsidRPr="00892FAB" w:rsidRDefault="00D97557" w:rsidP="00D97557">
      <w:pPr>
        <w:tabs>
          <w:tab w:val="left" w:pos="540"/>
        </w:tabs>
        <w:contextualSpacing/>
        <w:jc w:val="center"/>
        <w:rPr>
          <w:i/>
          <w:noProof w:val="0"/>
          <w:sz w:val="20"/>
          <w:szCs w:val="20"/>
          <w:lang w:eastAsia="ru-RU"/>
        </w:rPr>
      </w:pPr>
      <w:r w:rsidRPr="00892FAB">
        <w:rPr>
          <w:i/>
          <w:noProof w:val="0"/>
          <w:sz w:val="20"/>
          <w:szCs w:val="20"/>
          <w:lang w:eastAsia="ru-RU"/>
        </w:rPr>
        <w:t>(OBLIGATORIE)</w:t>
      </w:r>
    </w:p>
    <w:p w:rsidR="00D97557" w:rsidRPr="00892FAB" w:rsidRDefault="00D97557" w:rsidP="00D97557">
      <w:pPr>
        <w:tabs>
          <w:tab w:val="left" w:pos="540"/>
        </w:tabs>
        <w:contextualSpacing/>
        <w:jc w:val="both"/>
        <w:rPr>
          <w:i/>
          <w:noProof w:val="0"/>
          <w:lang w:eastAsia="ru-RU"/>
        </w:rPr>
      </w:pPr>
    </w:p>
    <w:p w:rsidR="00D97557" w:rsidRPr="00892FAB" w:rsidRDefault="00D97557" w:rsidP="00D97557">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9"/>
        <w:gridCol w:w="4523"/>
      </w:tblGrid>
      <w:tr w:rsidR="00D97557" w:rsidRPr="00892FAB" w:rsidTr="00D97557">
        <w:tc>
          <w:tcPr>
            <w:tcW w:w="2553" w:type="pct"/>
          </w:tcPr>
          <w:p w:rsidR="00D97557" w:rsidRPr="00892FAB" w:rsidRDefault="00D97557" w:rsidP="00D97557">
            <w:pPr>
              <w:tabs>
                <w:tab w:val="left" w:pos="360"/>
              </w:tabs>
              <w:jc w:val="both"/>
              <w:rPr>
                <w:b/>
                <w:noProof w:val="0"/>
                <w:lang w:val="ru-RU" w:eastAsia="ru-RU"/>
              </w:rPr>
            </w:pPr>
            <w:r w:rsidRPr="00892FAB">
              <w:rPr>
                <w:b/>
                <w:noProof w:val="0"/>
                <w:lang w:val="ru-RU" w:eastAsia="ru-RU"/>
              </w:rPr>
              <w:t>Beneficiar</w:t>
            </w:r>
          </w:p>
        </w:tc>
        <w:tc>
          <w:tcPr>
            <w:tcW w:w="2447" w:type="pct"/>
          </w:tcPr>
          <w:p w:rsidR="00D97557" w:rsidRPr="00892FAB" w:rsidRDefault="00D97557" w:rsidP="00D97557">
            <w:pPr>
              <w:tabs>
                <w:tab w:val="left" w:pos="360"/>
              </w:tabs>
              <w:jc w:val="both"/>
              <w:rPr>
                <w:b/>
                <w:noProof w:val="0"/>
                <w:lang w:val="ru-RU" w:eastAsia="ru-RU"/>
              </w:rPr>
            </w:pPr>
            <w:r w:rsidRPr="00892FAB">
              <w:rPr>
                <w:b/>
                <w:noProof w:val="0"/>
                <w:lang w:val="ru-RU" w:eastAsia="ru-RU"/>
              </w:rPr>
              <w:t>Antreprenor</w:t>
            </w:r>
          </w:p>
        </w:tc>
      </w:tr>
      <w:tr w:rsidR="00D97557" w:rsidRPr="00892FAB" w:rsidTr="00D97557">
        <w:tc>
          <w:tcPr>
            <w:tcW w:w="2553" w:type="pct"/>
          </w:tcPr>
          <w:p w:rsidR="00D97557" w:rsidRDefault="00D97557" w:rsidP="00D97557">
            <w:pPr>
              <w:tabs>
                <w:tab w:val="left" w:pos="360"/>
              </w:tabs>
              <w:jc w:val="both"/>
              <w:rPr>
                <w:noProof w:val="0"/>
                <w:lang w:val="en-US" w:eastAsia="ru-RU"/>
              </w:rPr>
            </w:pPr>
            <w:r w:rsidRPr="00D97557">
              <w:rPr>
                <w:b/>
                <w:noProof w:val="0"/>
                <w:lang w:val="en-US" w:eastAsia="ru-RU"/>
              </w:rPr>
              <w:t xml:space="preserve">Primăria s. Cotiujeni, raionul Briceni </w:t>
            </w:r>
            <w:r w:rsidRPr="00892FAB">
              <w:rPr>
                <w:noProof w:val="0"/>
                <w:lang w:val="en-US" w:eastAsia="ru-RU"/>
              </w:rPr>
              <w:t>reprezentat legal prin</w:t>
            </w:r>
            <w:r>
              <w:rPr>
                <w:b/>
                <w:noProof w:val="0"/>
                <w:lang w:val="en-US" w:eastAsia="ru-RU"/>
              </w:rPr>
              <w:t xml:space="preserve"> Mihail URSU, primar</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xml:space="preserve">, </w:t>
            </w:r>
          </w:p>
          <w:p w:rsidR="00D97557" w:rsidRPr="00892FAB" w:rsidRDefault="00D97557" w:rsidP="00D97557">
            <w:pPr>
              <w:tabs>
                <w:tab w:val="left" w:pos="360"/>
              </w:tabs>
              <w:jc w:val="both"/>
              <w:rPr>
                <w:noProof w:val="0"/>
                <w:lang w:val="en-US" w:eastAsia="ru-RU"/>
              </w:rPr>
            </w:pPr>
            <w:r w:rsidRPr="00892FAB">
              <w:rPr>
                <w:noProof w:val="0"/>
                <w:lang w:val="en-US" w:eastAsia="ru-RU"/>
              </w:rPr>
              <w:t>IDNO</w:t>
            </w:r>
            <w:r>
              <w:rPr>
                <w:noProof w:val="0"/>
                <w:lang w:val="en-US" w:eastAsia="ru-RU"/>
              </w:rPr>
              <w:t>:</w:t>
            </w:r>
            <w:r>
              <w:t xml:space="preserve"> </w:t>
            </w:r>
            <w:r w:rsidRPr="00D97557">
              <w:rPr>
                <w:noProof w:val="0"/>
                <w:lang w:val="en-US" w:eastAsia="ru-RU"/>
              </w:rPr>
              <w:t>1007601009211</w:t>
            </w:r>
            <w:r w:rsidRPr="00892FAB">
              <w:rPr>
                <w:noProof w:val="0"/>
                <w:lang w:val="en-US" w:eastAsia="ru-RU"/>
              </w:rPr>
              <w:t>,</w:t>
            </w:r>
            <w:r w:rsidRPr="00892FAB">
              <w:rPr>
                <w:i/>
                <w:noProof w:val="0"/>
                <w:lang w:val="en-US" w:eastAsia="ru-RU"/>
              </w:rPr>
              <w:t xml:space="preserve"> </w:t>
            </w:r>
            <w:r w:rsidRPr="00892FAB">
              <w:rPr>
                <w:noProof w:val="0"/>
                <w:lang w:val="en-US" w:eastAsia="ru-RU"/>
              </w:rPr>
              <w:t xml:space="preserve"> pe de o parte,</w:t>
            </w:r>
          </w:p>
        </w:tc>
        <w:tc>
          <w:tcPr>
            <w:tcW w:w="2447" w:type="pct"/>
          </w:tcPr>
          <w:p w:rsidR="00D97557" w:rsidRPr="00892FAB" w:rsidRDefault="00D97557" w:rsidP="00D97557">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D97557" w:rsidRPr="00892FAB" w:rsidRDefault="00D97557" w:rsidP="00D97557">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10042" w:type="dxa"/>
        <w:tblLayout w:type="fixed"/>
        <w:tblLook w:val="04A0"/>
      </w:tblPr>
      <w:tblGrid>
        <w:gridCol w:w="10042"/>
      </w:tblGrid>
      <w:tr w:rsidR="00D97557" w:rsidRPr="00892FAB" w:rsidTr="00E31B82">
        <w:trPr>
          <w:trHeight w:val="697"/>
        </w:trPr>
        <w:tc>
          <w:tcPr>
            <w:tcW w:w="9540" w:type="dxa"/>
            <w:vAlign w:val="center"/>
          </w:tcPr>
          <w:p w:rsidR="00D97557" w:rsidRPr="00892FAB" w:rsidRDefault="00D97557" w:rsidP="00D97557">
            <w:pPr>
              <w:tabs>
                <w:tab w:val="left" w:pos="360"/>
              </w:tabs>
              <w:jc w:val="both"/>
              <w:rPr>
                <w:noProof w:val="0"/>
                <w:lang w:val="en-US" w:eastAsia="ru-RU"/>
              </w:rPr>
            </w:pPr>
          </w:p>
          <w:p w:rsidR="00D97557" w:rsidRPr="00892FAB" w:rsidRDefault="00D97557" w:rsidP="00D97557">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D97557" w:rsidRPr="00892FAB" w:rsidRDefault="00D97557" w:rsidP="00D97557">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1F63F4">
              <w:rPr>
                <w:b/>
                <w:i/>
              </w:rPr>
              <w:t>l</w:t>
            </w:r>
            <w:r w:rsidRPr="001F63F4">
              <w:rPr>
                <w:b/>
                <w:i/>
                <w:u w:val="single"/>
              </w:rPr>
              <w:t>ucrări de reconstructie a drumului de pe strada Prietenie din s. Cotiujeni r-nul Briceni</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w:t>
            </w:r>
            <w:r>
              <w:rPr>
                <w:noProof w:val="0"/>
                <w:lang w:val="en-US" w:eastAsia="ru-RU"/>
              </w:rPr>
              <w:t xml:space="preserve">public nr.    </w:t>
            </w:r>
            <w:r w:rsidRPr="00D97557">
              <w:rPr>
                <w:b/>
                <w:noProof w:val="0"/>
                <w:lang w:val="en-US" w:eastAsia="ru-RU"/>
              </w:rPr>
              <w:t>21569664</w:t>
            </w:r>
            <w:r>
              <w:rPr>
                <w:b/>
                <w:noProof w:val="0"/>
                <w:lang w:val="en-US" w:eastAsia="ru-RU"/>
              </w:rPr>
              <w:t xml:space="preserve">, </w:t>
            </w:r>
            <w:r w:rsidRPr="00D97557">
              <w:rPr>
                <w:b/>
                <w:noProof w:val="0"/>
                <w:lang w:val="en-US" w:eastAsia="ru-RU"/>
              </w:rPr>
              <w:t xml:space="preserve">ocds-b3wdp1-MD-1771507978399 </w:t>
            </w:r>
            <w:r w:rsidRPr="00892FAB">
              <w:rPr>
                <w:noProof w:val="0"/>
                <w:lang w:val="en-US" w:eastAsia="ru-RU"/>
              </w:rPr>
              <w:t xml:space="preserve">din </w:t>
            </w:r>
            <w:r>
              <w:rPr>
                <w:b/>
                <w:noProof w:val="0"/>
                <w:lang w:val="en-US" w:eastAsia="ru-RU"/>
              </w:rPr>
              <w:t>19.02.2026</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D97557" w:rsidRPr="00892FAB" w:rsidRDefault="00D97557" w:rsidP="00D97557">
            <w:pPr>
              <w:tabs>
                <w:tab w:val="left" w:pos="360"/>
              </w:tabs>
              <w:jc w:val="both"/>
              <w:rPr>
                <w:noProof w:val="0"/>
                <w:lang w:val="en-US" w:eastAsia="ru-RU"/>
              </w:rPr>
            </w:pPr>
          </w:p>
          <w:p w:rsidR="00D97557" w:rsidRPr="00892FAB" w:rsidRDefault="00D97557" w:rsidP="00D97557">
            <w:pPr>
              <w:tabs>
                <w:tab w:val="left" w:pos="525"/>
                <w:tab w:val="left" w:pos="567"/>
              </w:tabs>
              <w:ind w:left="-15"/>
              <w:jc w:val="both"/>
              <w:rPr>
                <w:b/>
                <w:noProof w:val="0"/>
                <w:lang w:val="en-US" w:eastAsia="ru-RU"/>
              </w:rPr>
            </w:pPr>
            <w:r w:rsidRPr="00892FAB">
              <w:rPr>
                <w:b/>
                <w:noProof w:val="0"/>
                <w:lang w:val="en-US" w:eastAsia="ru-RU"/>
              </w:rPr>
              <w:t>2. DOCUMENTELE CONTRACTULUI</w:t>
            </w:r>
          </w:p>
          <w:p w:rsidR="00D97557" w:rsidRPr="00892FAB" w:rsidRDefault="00D97557" w:rsidP="00D97557">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D97557" w:rsidRPr="00892FAB" w:rsidRDefault="00D97557" w:rsidP="00E31B82">
            <w:pPr>
              <w:numPr>
                <w:ilvl w:val="0"/>
                <w:numId w:val="29"/>
              </w:numPr>
              <w:tabs>
                <w:tab w:val="left" w:pos="360"/>
              </w:tabs>
              <w:suppressAutoHyphens/>
              <w:ind w:left="-15" w:firstLine="0"/>
              <w:jc w:val="both"/>
              <w:rPr>
                <w:noProof w:val="0"/>
                <w:lang w:val="ru-RU" w:eastAsia="ru-RU"/>
              </w:rPr>
            </w:pPr>
            <w:r w:rsidRPr="00892FAB">
              <w:rPr>
                <w:noProof w:val="0"/>
                <w:lang w:val="ru-RU" w:eastAsia="ru-RU"/>
              </w:rPr>
              <w:t>Formularul contractului;</w:t>
            </w:r>
          </w:p>
          <w:p w:rsidR="00D97557" w:rsidRPr="00892FAB" w:rsidRDefault="00D97557" w:rsidP="00E31B82">
            <w:pPr>
              <w:numPr>
                <w:ilvl w:val="0"/>
                <w:numId w:val="29"/>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D97557" w:rsidRPr="00892FAB" w:rsidRDefault="00D97557" w:rsidP="00E31B82">
            <w:pPr>
              <w:numPr>
                <w:ilvl w:val="0"/>
                <w:numId w:val="29"/>
              </w:numPr>
              <w:tabs>
                <w:tab w:val="left" w:pos="360"/>
              </w:tabs>
              <w:suppressAutoHyphens/>
              <w:ind w:left="-15" w:firstLine="0"/>
              <w:jc w:val="both"/>
              <w:rPr>
                <w:noProof w:val="0"/>
                <w:lang w:val="ru-RU" w:eastAsia="ru-RU"/>
              </w:rPr>
            </w:pPr>
            <w:r w:rsidRPr="00892FAB">
              <w:rPr>
                <w:noProof w:val="0"/>
                <w:lang w:val="ru-RU" w:eastAsia="ru-RU"/>
              </w:rPr>
              <w:t>Caietul de sarcini;</w:t>
            </w:r>
          </w:p>
          <w:p w:rsidR="00D97557" w:rsidRPr="00892FAB" w:rsidRDefault="00D97557" w:rsidP="00E31B82">
            <w:pPr>
              <w:numPr>
                <w:ilvl w:val="0"/>
                <w:numId w:val="29"/>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D97557" w:rsidRPr="00892FAB" w:rsidRDefault="00D97557" w:rsidP="00E31B82">
            <w:pPr>
              <w:numPr>
                <w:ilvl w:val="0"/>
                <w:numId w:val="29"/>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D97557" w:rsidRPr="00892FAB" w:rsidRDefault="00D97557" w:rsidP="00E31B82">
            <w:pPr>
              <w:numPr>
                <w:ilvl w:val="0"/>
                <w:numId w:val="29"/>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D97557" w:rsidRPr="00892FAB" w:rsidRDefault="00D97557" w:rsidP="00E31B82">
            <w:pPr>
              <w:numPr>
                <w:ilvl w:val="0"/>
                <w:numId w:val="29"/>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D97557" w:rsidRPr="00892FAB" w:rsidRDefault="00D97557" w:rsidP="00D97557">
            <w:pPr>
              <w:tabs>
                <w:tab w:val="left" w:pos="360"/>
              </w:tabs>
              <w:ind w:left="1530"/>
              <w:contextualSpacing/>
              <w:jc w:val="both"/>
              <w:rPr>
                <w:noProof w:val="0"/>
                <w:lang w:val="en-US" w:eastAsia="ru-RU"/>
              </w:rPr>
            </w:pPr>
          </w:p>
          <w:p w:rsidR="00D97557" w:rsidRPr="00892FAB" w:rsidRDefault="00D97557" w:rsidP="00D97557">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D97557" w:rsidRPr="00892FAB" w:rsidRDefault="00D97557" w:rsidP="00D97557">
            <w:pPr>
              <w:jc w:val="both"/>
              <w:rPr>
                <w:noProof w:val="0"/>
                <w:lang w:val="en-US" w:eastAsia="ru-RU"/>
              </w:rPr>
            </w:pPr>
            <w:r w:rsidRPr="00892FAB">
              <w:rPr>
                <w:noProof w:val="0"/>
                <w:lang w:val="en-US" w:eastAsia="ru-RU"/>
              </w:rPr>
              <w:t>3.1. Prețul lucrărilor, ce reprezintă obiectul prezentului contract, este stabilit în lei MDL.</w:t>
            </w:r>
          </w:p>
          <w:p w:rsidR="00D97557" w:rsidRPr="00892FAB" w:rsidRDefault="00D97557" w:rsidP="00D97557">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D97557" w:rsidRPr="00892FAB" w:rsidRDefault="00D97557" w:rsidP="00D97557">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Pr>
                <w:noProof w:val="0"/>
                <w:lang w:val="en-US" w:eastAsia="ru-RU"/>
              </w:rPr>
              <w:t xml:space="preserve">30 </w:t>
            </w:r>
            <w:r w:rsidRPr="00892FAB">
              <w:rPr>
                <w:noProof w:val="0"/>
                <w:lang w:val="en-US" w:eastAsia="ru-RU"/>
              </w:rPr>
              <w:t>zile.</w:t>
            </w:r>
          </w:p>
          <w:p w:rsidR="00D97557" w:rsidRPr="00892FAB" w:rsidRDefault="00D97557" w:rsidP="00D97557">
            <w:pPr>
              <w:jc w:val="both"/>
              <w:rPr>
                <w:noProof w:val="0"/>
                <w:lang w:val="en-US" w:eastAsia="ru-RU"/>
              </w:rPr>
            </w:pPr>
            <w:r w:rsidRPr="00892FAB">
              <w:rPr>
                <w:noProof w:val="0"/>
                <w:lang w:val="en-US" w:eastAsia="ru-RU"/>
              </w:rPr>
              <w:t xml:space="preserve">3.4. Beneficiarul va verifica procesele-verbale de recepție a lucrărilor executate în termen de </w:t>
            </w:r>
            <w:r>
              <w:rPr>
                <w:noProof w:val="0"/>
                <w:lang w:val="en-US" w:eastAsia="ru-RU"/>
              </w:rPr>
              <w:t>10</w:t>
            </w:r>
            <w:r w:rsidRPr="00892FAB">
              <w:rPr>
                <w:noProof w:val="0"/>
                <w:lang w:val="en-US" w:eastAsia="ru-RU"/>
              </w:rPr>
              <w:t xml:space="preserve"> zile de la primirea acestora de la Antreprenor.</w:t>
            </w:r>
          </w:p>
          <w:p w:rsidR="00D97557" w:rsidRPr="00892FAB" w:rsidRDefault="00D97557" w:rsidP="00D97557">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D97557" w:rsidRPr="00892FAB" w:rsidRDefault="00D97557" w:rsidP="00D97557">
            <w:pPr>
              <w:jc w:val="both"/>
              <w:rPr>
                <w:noProof w:val="0"/>
                <w:lang w:val="en-US" w:eastAsia="ru-RU"/>
              </w:rPr>
            </w:pPr>
            <w:r w:rsidRPr="00892FAB">
              <w:rPr>
                <w:noProof w:val="0"/>
                <w:lang w:val="en-US"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rsidR="00D97557" w:rsidRPr="00892FAB" w:rsidRDefault="00D97557" w:rsidP="00D97557">
            <w:pPr>
              <w:jc w:val="both"/>
              <w:rPr>
                <w:noProof w:val="0"/>
                <w:lang w:val="en-US" w:eastAsia="ru-RU"/>
              </w:rPr>
            </w:pPr>
          </w:p>
          <w:p w:rsidR="00D97557" w:rsidRPr="00892FAB" w:rsidRDefault="00D97557" w:rsidP="00D97557">
            <w:pPr>
              <w:tabs>
                <w:tab w:val="left" w:pos="567"/>
              </w:tabs>
              <w:jc w:val="both"/>
              <w:rPr>
                <w:b/>
                <w:noProof w:val="0"/>
                <w:lang w:val="en-US" w:eastAsia="ru-RU"/>
              </w:rPr>
            </w:pPr>
            <w:r w:rsidRPr="00892FAB">
              <w:rPr>
                <w:b/>
                <w:noProof w:val="0"/>
                <w:lang w:val="en-US" w:eastAsia="ru-RU"/>
              </w:rPr>
              <w:t>4. DURATA DE EXECUȚIE</w:t>
            </w:r>
          </w:p>
          <w:p w:rsidR="00D97557" w:rsidRPr="00892FAB" w:rsidRDefault="00D97557" w:rsidP="00D97557">
            <w:pPr>
              <w:tabs>
                <w:tab w:val="left" w:pos="567"/>
              </w:tabs>
              <w:jc w:val="both"/>
              <w:rPr>
                <w:noProof w:val="0"/>
                <w:lang w:val="en-US" w:eastAsia="ru-RU"/>
              </w:rPr>
            </w:pPr>
            <w:r w:rsidRPr="00892FAB">
              <w:rPr>
                <w:noProof w:val="0"/>
                <w:lang w:val="en-US" w:eastAsia="ru-RU"/>
              </w:rPr>
              <w:t xml:space="preserve">4.1. Durata de execuţie a prezentului contract este de </w:t>
            </w:r>
            <w:r w:rsidR="00E31B82">
              <w:rPr>
                <w:noProof w:val="0"/>
                <w:lang w:val="en-US" w:eastAsia="ru-RU"/>
              </w:rPr>
              <w:t>pînă la 01.06.2026</w:t>
            </w:r>
            <w:r w:rsidRPr="00892FAB">
              <w:rPr>
                <w:noProof w:val="0"/>
                <w:lang w:val="en-US" w:eastAsia="ru-RU"/>
              </w:rPr>
              <w:t>.</w:t>
            </w:r>
          </w:p>
          <w:p w:rsidR="00D97557" w:rsidRPr="00892FAB" w:rsidRDefault="00D97557" w:rsidP="00E31B82">
            <w:pPr>
              <w:tabs>
                <w:tab w:val="left" w:pos="567"/>
              </w:tabs>
              <w:jc w:val="both"/>
              <w:rPr>
                <w:noProof w:val="0"/>
                <w:lang w:eastAsia="ru-RU"/>
              </w:rPr>
            </w:pPr>
            <w:r w:rsidRPr="00892FAB">
              <w:rPr>
                <w:noProof w:val="0"/>
                <w:lang w:val="en-US" w:eastAsia="ru-RU"/>
              </w:rPr>
              <w:t xml:space="preserve">4.2. </w:t>
            </w:r>
            <w:r w:rsidRPr="00892FAB">
              <w:rPr>
                <w:noProof w:val="0"/>
                <w:lang w:eastAsia="ru-RU"/>
              </w:rPr>
              <w:t xml:space="preserve">Antreprenorul va începe lucrările în cel </w:t>
            </w:r>
            <w:r w:rsidR="00E31B82">
              <w:rPr>
                <w:noProof w:val="0"/>
                <w:lang w:eastAsia="ru-RU"/>
              </w:rPr>
              <w:t>scurt timp după înregistrarea contractului la Trezoreria teritorială Nord</w:t>
            </w:r>
            <w:r w:rsidRPr="00892FAB">
              <w:rPr>
                <w:noProof w:val="0"/>
                <w:lang w:eastAsia="ru-RU"/>
              </w:rPr>
              <w:t xml:space="preserve">, va acționa cu promptitudine și fără întârziere și va finaliza lucrările în termenul stabilit. Antreprenorul se obligă să execute lucrările contractate în concordanță cu graficul de îndeplinire a contractului, în decurs de </w:t>
            </w:r>
            <w:r w:rsidR="00E31B82">
              <w:rPr>
                <w:noProof w:val="0"/>
                <w:lang w:eastAsia="ru-RU"/>
              </w:rPr>
              <w:t>pînă la 01.06.2026.</w:t>
            </w:r>
            <w:r w:rsidRPr="00892FAB">
              <w:rPr>
                <w:noProof w:val="0"/>
                <w:lang w:eastAsia="ru-RU"/>
              </w:rPr>
              <w:t xml:space="preserve"> </w:t>
            </w:r>
          </w:p>
          <w:p w:rsidR="00D97557" w:rsidRPr="00892FAB" w:rsidRDefault="00D97557" w:rsidP="00D97557">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rsidR="00D97557" w:rsidRPr="00892FAB" w:rsidRDefault="00D97557" w:rsidP="00D97557">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D97557" w:rsidRPr="00892FAB" w:rsidRDefault="00D97557" w:rsidP="00D97557">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D97557" w:rsidRPr="00892FAB" w:rsidRDefault="00D97557" w:rsidP="00D97557">
            <w:pPr>
              <w:tabs>
                <w:tab w:val="left" w:pos="1276"/>
              </w:tabs>
              <w:jc w:val="both"/>
              <w:rPr>
                <w:noProof w:val="0"/>
                <w:lang w:val="en-US" w:eastAsia="ru-RU"/>
              </w:rPr>
            </w:pPr>
            <w:r w:rsidRPr="00892FAB">
              <w:rPr>
                <w:noProof w:val="0"/>
                <w:lang w:val="en-US" w:eastAsia="ru-RU"/>
              </w:rPr>
              <w:t>a) generate de Beneficiar;</w:t>
            </w:r>
          </w:p>
          <w:p w:rsidR="00D97557" w:rsidRPr="00892FAB" w:rsidRDefault="00D97557" w:rsidP="00D97557">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D97557" w:rsidRPr="00892FAB" w:rsidRDefault="00D97557" w:rsidP="00D97557">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D97557" w:rsidRPr="00892FAB" w:rsidRDefault="00D97557" w:rsidP="00D97557">
            <w:pPr>
              <w:tabs>
                <w:tab w:val="left" w:pos="1276"/>
              </w:tabs>
              <w:jc w:val="both"/>
              <w:rPr>
                <w:noProof w:val="0"/>
                <w:lang w:val="en-US" w:eastAsia="ru-RU"/>
              </w:rPr>
            </w:pPr>
            <w:r w:rsidRPr="00892FAB">
              <w:rPr>
                <w:noProof w:val="0"/>
                <w:lang w:val="en-US" w:eastAsia="ru-RU"/>
              </w:rPr>
              <w:t>d) calamităţilor naturale recunoscute de autoritatea legală.</w:t>
            </w:r>
          </w:p>
          <w:p w:rsidR="00D97557" w:rsidRPr="00892FAB" w:rsidRDefault="00D97557" w:rsidP="00D97557">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D97557" w:rsidRPr="00892FAB" w:rsidRDefault="00D97557" w:rsidP="00D97557">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D97557" w:rsidRPr="00892FAB" w:rsidRDefault="00D97557" w:rsidP="00D97557">
            <w:pPr>
              <w:tabs>
                <w:tab w:val="left" w:pos="360"/>
              </w:tabs>
              <w:jc w:val="both"/>
              <w:rPr>
                <w:noProof w:val="0"/>
                <w:lang w:val="en-US" w:eastAsia="ru-RU"/>
              </w:rPr>
            </w:pPr>
          </w:p>
          <w:p w:rsidR="00D97557" w:rsidRPr="00892FAB" w:rsidRDefault="00D97557" w:rsidP="00D97557">
            <w:pPr>
              <w:tabs>
                <w:tab w:val="left" w:pos="525"/>
              </w:tabs>
              <w:jc w:val="both"/>
              <w:rPr>
                <w:b/>
                <w:noProof w:val="0"/>
                <w:lang w:val="en-US" w:eastAsia="ru-RU"/>
              </w:rPr>
            </w:pPr>
            <w:r w:rsidRPr="00892FAB">
              <w:rPr>
                <w:b/>
                <w:noProof w:val="0"/>
                <w:lang w:val="en-US" w:eastAsia="ru-RU"/>
              </w:rPr>
              <w:t>5. RECEPŢIA LUCRĂRILOR DE EXECUŢIE</w:t>
            </w:r>
          </w:p>
          <w:p w:rsidR="00D97557" w:rsidRPr="00892FAB" w:rsidRDefault="00D97557" w:rsidP="00D97557">
            <w:pPr>
              <w:tabs>
                <w:tab w:val="left" w:pos="567"/>
              </w:tabs>
              <w:jc w:val="both"/>
              <w:rPr>
                <w:noProof w:val="0"/>
                <w:lang w:val="en-US" w:eastAsia="ru-RU"/>
              </w:rPr>
            </w:pPr>
            <w:r w:rsidRPr="00892FAB">
              <w:rPr>
                <w:noProof w:val="0"/>
                <w:lang w:val="en-US" w:eastAsia="ru-RU"/>
              </w:rPr>
              <w:t>5.1. Terminarea lucrărilor</w:t>
            </w:r>
          </w:p>
          <w:p w:rsidR="00D97557" w:rsidRPr="00892FAB" w:rsidRDefault="00D97557" w:rsidP="00D97557">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D97557" w:rsidRPr="00892FAB" w:rsidRDefault="00D97557" w:rsidP="00D97557">
            <w:pPr>
              <w:tabs>
                <w:tab w:val="left" w:pos="567"/>
              </w:tabs>
              <w:jc w:val="both"/>
              <w:rPr>
                <w:noProof w:val="0"/>
                <w:lang w:val="en-US" w:eastAsia="ru-RU"/>
              </w:rPr>
            </w:pPr>
            <w:r w:rsidRPr="00892FAB">
              <w:rPr>
                <w:noProof w:val="0"/>
                <w:lang w:val="en-US" w:eastAsia="ru-RU"/>
              </w:rPr>
              <w:t>5.2. Înştiinţarea de Recepţie</w:t>
            </w:r>
          </w:p>
          <w:p w:rsidR="00D97557" w:rsidRPr="00892FAB" w:rsidRDefault="00D97557" w:rsidP="00D97557">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D97557" w:rsidRPr="00892FAB" w:rsidRDefault="00D97557" w:rsidP="00D97557">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rsidR="00D97557" w:rsidRPr="00892FAB" w:rsidRDefault="00D97557" w:rsidP="00D97557">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w:t>
            </w:r>
            <w:r w:rsidRPr="00892FAB">
              <w:rPr>
                <w:noProof w:val="0"/>
                <w:lang w:val="en-US" w:eastAsia="ru-RU"/>
              </w:rPr>
              <w:lastRenderedPageBreak/>
              <w:t>făcute, Beneficiarul are dreptul de a admite, cu sau fără obiecții, a amâna sau de a respinge recepţia.</w:t>
            </w:r>
            <w:r w:rsidRPr="00892FAB">
              <w:rPr>
                <w:noProof w:val="0"/>
                <w:color w:val="333333"/>
                <w:shd w:val="clear" w:color="auto" w:fill="FFFFFF"/>
                <w:lang w:val="en-US" w:eastAsia="ru-RU"/>
              </w:rPr>
              <w:t xml:space="preserve"> </w:t>
            </w:r>
          </w:p>
          <w:p w:rsidR="00D97557" w:rsidRPr="00892FAB" w:rsidRDefault="00D97557" w:rsidP="00D97557">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D97557" w:rsidRPr="00892FAB" w:rsidRDefault="00D97557" w:rsidP="00D97557">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D97557" w:rsidRPr="00892FAB" w:rsidRDefault="00D97557" w:rsidP="00D97557">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D97557" w:rsidRPr="00892FAB" w:rsidRDefault="00D97557" w:rsidP="00D97557">
            <w:pPr>
              <w:tabs>
                <w:tab w:val="left" w:pos="567"/>
              </w:tabs>
              <w:jc w:val="both"/>
              <w:rPr>
                <w:noProof w:val="0"/>
                <w:lang w:val="en-US" w:eastAsia="ru-RU"/>
              </w:rPr>
            </w:pPr>
          </w:p>
          <w:p w:rsidR="00D97557" w:rsidRPr="00892FAB" w:rsidRDefault="00D97557" w:rsidP="00D97557">
            <w:pPr>
              <w:tabs>
                <w:tab w:val="left" w:pos="525"/>
              </w:tabs>
              <w:jc w:val="both"/>
              <w:rPr>
                <w:b/>
                <w:noProof w:val="0"/>
                <w:lang w:val="en-US" w:eastAsia="ru-RU"/>
              </w:rPr>
            </w:pPr>
            <w:r w:rsidRPr="00892FAB">
              <w:rPr>
                <w:b/>
                <w:noProof w:val="0"/>
                <w:lang w:val="en-US" w:eastAsia="ru-RU"/>
              </w:rPr>
              <w:t>6. REMEDIEREA DEFECTELOR</w:t>
            </w:r>
          </w:p>
          <w:p w:rsidR="00D97557" w:rsidRPr="00892FAB" w:rsidRDefault="00D97557" w:rsidP="00D97557">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D97557" w:rsidRPr="00892FAB" w:rsidRDefault="00D97557" w:rsidP="00D97557">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D97557" w:rsidRPr="00892FAB" w:rsidRDefault="00D97557" w:rsidP="00D97557">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D97557" w:rsidRPr="00892FAB" w:rsidRDefault="00D97557" w:rsidP="00D97557">
            <w:pPr>
              <w:tabs>
                <w:tab w:val="left" w:pos="567"/>
              </w:tabs>
              <w:jc w:val="both"/>
              <w:rPr>
                <w:noProof w:val="0"/>
                <w:lang w:val="en-US" w:eastAsia="ru-RU"/>
              </w:rPr>
            </w:pPr>
          </w:p>
          <w:p w:rsidR="00D97557" w:rsidRPr="00892FAB" w:rsidRDefault="00D97557" w:rsidP="00D97557">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D97557" w:rsidRPr="00892FAB" w:rsidRDefault="00D97557" w:rsidP="00D97557">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D97557" w:rsidRPr="00892FAB" w:rsidRDefault="00D97557" w:rsidP="00D97557">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D97557" w:rsidRPr="00892FAB" w:rsidRDefault="00D97557" w:rsidP="00D97557">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D97557" w:rsidRPr="00892FAB" w:rsidRDefault="00D97557" w:rsidP="00D97557">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D97557" w:rsidRPr="00892FAB" w:rsidRDefault="00D97557" w:rsidP="00D97557">
            <w:pPr>
              <w:tabs>
                <w:tab w:val="left" w:pos="1276"/>
              </w:tabs>
              <w:jc w:val="both"/>
              <w:rPr>
                <w:noProof w:val="0"/>
                <w:lang w:val="en-US" w:eastAsia="ru-RU"/>
              </w:rPr>
            </w:pPr>
            <w:r w:rsidRPr="00892FAB">
              <w:rPr>
                <w:noProof w:val="0"/>
                <w:lang w:val="en-US" w:eastAsia="ru-RU"/>
              </w:rPr>
              <w:t>a) un exemplar rămâne la dispoziţia Antreprenorului,</w:t>
            </w:r>
          </w:p>
          <w:p w:rsidR="00D97557" w:rsidRPr="00892FAB" w:rsidRDefault="00D97557" w:rsidP="00D97557">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D97557" w:rsidRPr="00892FAB" w:rsidRDefault="00D97557" w:rsidP="00D97557">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D97557" w:rsidRPr="00892FAB" w:rsidRDefault="00D97557" w:rsidP="00D97557">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D97557" w:rsidRPr="00892FAB" w:rsidRDefault="00D97557" w:rsidP="00D97557">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D97557" w:rsidRPr="00892FAB" w:rsidRDefault="00D97557" w:rsidP="00D97557">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D97557" w:rsidRPr="00892FAB" w:rsidRDefault="00D97557" w:rsidP="00D97557">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w:t>
            </w:r>
            <w:r w:rsidRPr="00892FAB">
              <w:rPr>
                <w:noProof w:val="0"/>
                <w:lang w:val="en-US" w:eastAsia="ru-RU"/>
              </w:rPr>
              <w:lastRenderedPageBreak/>
              <w:t xml:space="preserve">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D97557" w:rsidRPr="00892FAB" w:rsidRDefault="00D97557" w:rsidP="00D97557">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D97557" w:rsidRPr="00892FAB" w:rsidRDefault="00D97557" w:rsidP="00D97557">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D97557" w:rsidRPr="00892FAB" w:rsidRDefault="00D97557" w:rsidP="00D97557">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D97557" w:rsidRPr="00892FAB" w:rsidRDefault="00D97557" w:rsidP="00D97557">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D97557" w:rsidRPr="00892FAB" w:rsidRDefault="00D97557" w:rsidP="00D97557">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D97557" w:rsidRPr="00892FAB" w:rsidRDefault="00D97557" w:rsidP="00D97557">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D97557" w:rsidRPr="00892FAB" w:rsidRDefault="00D97557" w:rsidP="00D97557">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D97557" w:rsidRPr="00892FAB" w:rsidRDefault="00D97557" w:rsidP="00E31B82">
            <w:pPr>
              <w:numPr>
                <w:ilvl w:val="0"/>
                <w:numId w:val="28"/>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D97557" w:rsidRPr="00892FAB" w:rsidRDefault="00D97557" w:rsidP="00E31B82">
            <w:pPr>
              <w:numPr>
                <w:ilvl w:val="0"/>
                <w:numId w:val="28"/>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D97557" w:rsidRPr="00892FAB" w:rsidRDefault="00D97557" w:rsidP="00E31B82">
            <w:pPr>
              <w:numPr>
                <w:ilvl w:val="0"/>
                <w:numId w:val="28"/>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rsidR="00D97557" w:rsidRPr="00892FAB" w:rsidRDefault="00D97557" w:rsidP="00D97557">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D97557" w:rsidRPr="00892FAB" w:rsidRDefault="00D97557" w:rsidP="00D97557">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D97557" w:rsidRPr="00892FAB" w:rsidRDefault="00D97557" w:rsidP="00D97557">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D97557" w:rsidRPr="00892FAB" w:rsidRDefault="00D97557" w:rsidP="00D97557">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D97557" w:rsidRPr="00892FAB" w:rsidRDefault="00D97557" w:rsidP="00D97557">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D97557" w:rsidRPr="00892FAB" w:rsidRDefault="00D97557" w:rsidP="00D97557">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D97557" w:rsidRPr="00892FAB" w:rsidRDefault="00D97557" w:rsidP="00D97557">
            <w:pPr>
              <w:tabs>
                <w:tab w:val="left" w:pos="525"/>
              </w:tabs>
              <w:jc w:val="both"/>
              <w:rPr>
                <w:noProof w:val="0"/>
                <w:lang w:val="en-US" w:eastAsia="ru-RU"/>
              </w:rPr>
            </w:pPr>
          </w:p>
          <w:p w:rsidR="00D97557" w:rsidRPr="00892FAB" w:rsidRDefault="00D97557" w:rsidP="00D97557">
            <w:pPr>
              <w:tabs>
                <w:tab w:val="left" w:pos="525"/>
              </w:tabs>
              <w:jc w:val="both"/>
              <w:rPr>
                <w:b/>
                <w:noProof w:val="0"/>
                <w:lang w:val="en-US" w:eastAsia="ru-RU"/>
              </w:rPr>
            </w:pPr>
            <w:r w:rsidRPr="00892FAB">
              <w:rPr>
                <w:b/>
                <w:noProof w:val="0"/>
                <w:lang w:val="en-US" w:eastAsia="ru-RU"/>
              </w:rPr>
              <w:t>8. MODIFICĂRI</w:t>
            </w:r>
          </w:p>
          <w:p w:rsidR="00D97557" w:rsidRPr="00892FAB" w:rsidRDefault="00D97557" w:rsidP="00D97557">
            <w:pPr>
              <w:tabs>
                <w:tab w:val="left" w:pos="360"/>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aplicabile în domeniul achiziţiilor publice, prin acord adiţional la prezentul contract.</w:t>
            </w:r>
          </w:p>
          <w:p w:rsidR="00D97557" w:rsidRPr="00892FAB" w:rsidRDefault="00D97557" w:rsidP="00D97557">
            <w:pPr>
              <w:tabs>
                <w:tab w:val="left" w:pos="360"/>
              </w:tabs>
              <w:jc w:val="both"/>
              <w:rPr>
                <w:noProof w:val="0"/>
                <w:lang w:val="en-US" w:eastAsia="ru-RU"/>
              </w:rPr>
            </w:pPr>
          </w:p>
          <w:p w:rsidR="00D97557" w:rsidRPr="00892FAB" w:rsidRDefault="00D97557" w:rsidP="00D97557">
            <w:pPr>
              <w:tabs>
                <w:tab w:val="left" w:pos="360"/>
              </w:tabs>
              <w:jc w:val="both"/>
              <w:rPr>
                <w:noProof w:val="0"/>
                <w:lang w:val="en-US" w:eastAsia="ru-RU"/>
              </w:rPr>
            </w:pPr>
            <w:r w:rsidRPr="00892FAB">
              <w:rPr>
                <w:b/>
                <w:noProof w:val="0"/>
                <w:lang w:val="en-US" w:eastAsia="ru-RU"/>
              </w:rPr>
              <w:t>9. AJUSTAREA PREŢULUI CONTRACTULUI</w:t>
            </w:r>
          </w:p>
          <w:p w:rsidR="00D97557" w:rsidRPr="00892FAB" w:rsidRDefault="00D97557" w:rsidP="00D97557">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D97557" w:rsidRPr="00892FAB" w:rsidRDefault="00D97557" w:rsidP="00D97557">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D97557" w:rsidRPr="00892FAB" w:rsidRDefault="00D97557" w:rsidP="00D97557">
            <w:pPr>
              <w:tabs>
                <w:tab w:val="left" w:pos="360"/>
              </w:tabs>
              <w:jc w:val="both"/>
              <w:rPr>
                <w:noProof w:val="0"/>
                <w:lang w:val="en-US" w:eastAsia="ru-RU"/>
              </w:rPr>
            </w:pPr>
          </w:p>
          <w:p w:rsidR="00D97557" w:rsidRPr="00892FAB" w:rsidRDefault="00D97557" w:rsidP="00D97557">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D97557" w:rsidRPr="00892FAB" w:rsidRDefault="00D97557" w:rsidP="00D97557">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D97557" w:rsidRPr="00892FAB" w:rsidRDefault="00D97557" w:rsidP="00D97557">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D97557" w:rsidRPr="00892FAB" w:rsidRDefault="00D97557" w:rsidP="00D97557">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D97557" w:rsidRPr="00892FAB" w:rsidRDefault="00D97557" w:rsidP="00D97557">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rsidR="00D97557" w:rsidRPr="00892FAB" w:rsidRDefault="00D97557" w:rsidP="00D97557">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D97557" w:rsidRPr="00892FAB" w:rsidRDefault="00D97557" w:rsidP="00D97557">
            <w:pPr>
              <w:tabs>
                <w:tab w:val="left" w:pos="4365"/>
              </w:tabs>
              <w:jc w:val="both"/>
              <w:rPr>
                <w:b/>
                <w:noProof w:val="0"/>
                <w:lang w:val="en-US" w:eastAsia="ru-RU"/>
              </w:rPr>
            </w:pPr>
          </w:p>
          <w:p w:rsidR="00D97557" w:rsidRPr="00892FAB" w:rsidRDefault="00D97557" w:rsidP="00D97557">
            <w:pPr>
              <w:tabs>
                <w:tab w:val="left" w:pos="4365"/>
              </w:tabs>
              <w:jc w:val="both"/>
              <w:rPr>
                <w:noProof w:val="0"/>
                <w:lang w:val="en-US" w:eastAsia="ru-RU"/>
              </w:rPr>
            </w:pPr>
            <w:r w:rsidRPr="00892FAB">
              <w:rPr>
                <w:b/>
                <w:noProof w:val="0"/>
                <w:lang w:val="en-US" w:eastAsia="ru-RU"/>
              </w:rPr>
              <w:t>11. FORȚA DE MUNCĂ</w:t>
            </w:r>
          </w:p>
          <w:p w:rsidR="00D97557" w:rsidRPr="00892FAB" w:rsidRDefault="00D97557" w:rsidP="00D97557">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D97557" w:rsidRPr="00892FAB" w:rsidRDefault="00D97557" w:rsidP="00D97557">
            <w:pPr>
              <w:tabs>
                <w:tab w:val="left" w:pos="795"/>
              </w:tabs>
              <w:ind w:left="-15"/>
              <w:contextualSpacing/>
              <w:jc w:val="both"/>
              <w:rPr>
                <w:noProof w:val="0"/>
                <w:lang w:val="en-US" w:eastAsia="ru-RU"/>
              </w:rPr>
            </w:pPr>
          </w:p>
          <w:p w:rsidR="00D97557" w:rsidRPr="00892FAB" w:rsidRDefault="00D97557" w:rsidP="00D97557">
            <w:pPr>
              <w:tabs>
                <w:tab w:val="left" w:pos="795"/>
              </w:tabs>
              <w:jc w:val="both"/>
              <w:rPr>
                <w:noProof w:val="0"/>
                <w:lang w:val="en-US" w:eastAsia="ru-RU"/>
              </w:rPr>
            </w:pPr>
            <w:r w:rsidRPr="00892FAB">
              <w:rPr>
                <w:b/>
                <w:noProof w:val="0"/>
                <w:lang w:val="en-US" w:eastAsia="ru-RU"/>
              </w:rPr>
              <w:t>12. MATERIALELE ŞI EXECUŢIA LUCRĂRILOR</w:t>
            </w:r>
          </w:p>
          <w:p w:rsidR="00D97557" w:rsidRPr="00892FAB" w:rsidRDefault="00D97557" w:rsidP="00D97557">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D97557" w:rsidRPr="00892FAB" w:rsidRDefault="00D97557" w:rsidP="00D97557">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D97557" w:rsidRPr="00892FAB" w:rsidRDefault="00D97557" w:rsidP="00D97557">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D97557" w:rsidRPr="00892FAB" w:rsidRDefault="00D97557" w:rsidP="00D97557">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D97557" w:rsidRPr="00892FAB" w:rsidRDefault="00D97557" w:rsidP="00D97557">
            <w:pPr>
              <w:tabs>
                <w:tab w:val="left" w:pos="284"/>
              </w:tabs>
              <w:jc w:val="both"/>
              <w:rPr>
                <w:noProof w:val="0"/>
                <w:lang w:val="en-US" w:eastAsia="ru-RU"/>
              </w:rPr>
            </w:pPr>
            <w:r w:rsidRPr="00892FAB">
              <w:rPr>
                <w:noProof w:val="0"/>
                <w:lang w:val="en-US" w:eastAsia="ru-RU"/>
              </w:rPr>
              <w:t xml:space="preserve">12.5. Lucrările care devin ascunse nu vor fi acoperite fără aprobarea Dirigintelui de șantier atestat şi, </w:t>
            </w:r>
            <w:r w:rsidRPr="00892FAB">
              <w:rPr>
                <w:noProof w:val="0"/>
                <w:lang w:val="en-US" w:eastAsia="ru-RU"/>
              </w:rPr>
              <w:lastRenderedPageBreak/>
              <w:t>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D97557" w:rsidRPr="00892FAB" w:rsidRDefault="00D97557" w:rsidP="00D97557">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D97557" w:rsidRPr="00892FAB" w:rsidRDefault="00D97557" w:rsidP="00D97557">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D97557" w:rsidRPr="00892FAB" w:rsidRDefault="00D97557" w:rsidP="00D97557">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D97557" w:rsidRPr="00892FAB" w:rsidRDefault="00D97557" w:rsidP="00D97557">
            <w:pPr>
              <w:tabs>
                <w:tab w:val="left" w:pos="360"/>
              </w:tabs>
              <w:jc w:val="both"/>
              <w:rPr>
                <w:noProof w:val="0"/>
                <w:lang w:val="en-US" w:eastAsia="ru-RU"/>
              </w:rPr>
            </w:pPr>
          </w:p>
          <w:p w:rsidR="00D97557" w:rsidRPr="00892FAB" w:rsidRDefault="00D97557" w:rsidP="00D97557">
            <w:pPr>
              <w:tabs>
                <w:tab w:val="left" w:pos="525"/>
              </w:tabs>
              <w:jc w:val="both"/>
              <w:rPr>
                <w:noProof w:val="0"/>
                <w:lang w:val="en-US" w:eastAsia="ru-RU"/>
              </w:rPr>
            </w:pPr>
            <w:r w:rsidRPr="00892FAB">
              <w:rPr>
                <w:b/>
                <w:noProof w:val="0"/>
                <w:lang w:val="en-US" w:eastAsia="ru-RU"/>
              </w:rPr>
              <w:t>13. PERIOADA DE GARANŢIE ŞI REMEDIERI ÎN PERIOADA DE GARANŢIE</w:t>
            </w:r>
          </w:p>
          <w:p w:rsidR="00D97557" w:rsidRPr="00892FAB" w:rsidRDefault="00D97557" w:rsidP="00D97557">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w:t>
            </w:r>
            <w:r w:rsidR="00E31B82">
              <w:rPr>
                <w:noProof w:val="0"/>
                <w:lang w:val="en-US" w:eastAsia="ru-RU"/>
              </w:rPr>
              <w:t xml:space="preserve">36 </w:t>
            </w:r>
            <w:r w:rsidRPr="00892FAB">
              <w:rPr>
                <w:noProof w:val="0"/>
                <w:lang w:val="en-US" w:eastAsia="ru-RU"/>
              </w:rPr>
              <w:t xml:space="preserve"> luni. </w:t>
            </w:r>
          </w:p>
          <w:p w:rsidR="00D97557" w:rsidRPr="00892FAB" w:rsidRDefault="00D97557" w:rsidP="00D97557">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D97557" w:rsidRPr="00892FAB" w:rsidRDefault="00D97557" w:rsidP="00D97557">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D97557" w:rsidRPr="00892FAB" w:rsidRDefault="00D97557" w:rsidP="00D97557">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D97557" w:rsidRPr="00892FAB" w:rsidRDefault="00D97557" w:rsidP="00D97557">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D97557" w:rsidRPr="00892FAB" w:rsidRDefault="00D97557" w:rsidP="00D97557">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D97557" w:rsidRPr="00892FAB" w:rsidRDefault="00D97557" w:rsidP="00D97557">
            <w:pPr>
              <w:tabs>
                <w:tab w:val="left" w:pos="360"/>
              </w:tabs>
              <w:jc w:val="both"/>
              <w:rPr>
                <w:noProof w:val="0"/>
                <w:lang w:eastAsia="ru-RU"/>
              </w:rPr>
            </w:pPr>
          </w:p>
          <w:p w:rsidR="00D97557" w:rsidRPr="00892FAB" w:rsidRDefault="00D97557" w:rsidP="00D97557">
            <w:pPr>
              <w:tabs>
                <w:tab w:val="left" w:pos="525"/>
              </w:tabs>
              <w:jc w:val="both"/>
              <w:rPr>
                <w:noProof w:val="0"/>
                <w:lang w:val="en-US" w:eastAsia="ru-RU"/>
              </w:rPr>
            </w:pPr>
            <w:r w:rsidRPr="00892FAB">
              <w:rPr>
                <w:b/>
                <w:noProof w:val="0"/>
                <w:lang w:val="en-US" w:eastAsia="ru-RU"/>
              </w:rPr>
              <w:t>14. RĂSPUNDEREA PĂRŢILOR</w:t>
            </w:r>
          </w:p>
          <w:p w:rsidR="00D97557" w:rsidRPr="00892FAB" w:rsidRDefault="00D97557" w:rsidP="00D97557">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rsidR="00D97557" w:rsidRPr="00892FAB" w:rsidRDefault="00D97557" w:rsidP="00D97557">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D97557" w:rsidRPr="00892FAB" w:rsidRDefault="00D97557" w:rsidP="00D97557">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rsidR="00D97557" w:rsidRPr="00892FAB" w:rsidRDefault="00D97557" w:rsidP="00D97557">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D97557" w:rsidRPr="00892FAB" w:rsidRDefault="00D97557" w:rsidP="00D97557">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D97557" w:rsidRPr="00892FAB" w:rsidRDefault="00D97557" w:rsidP="00D97557">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w:t>
            </w:r>
            <w:r w:rsidRPr="00892FAB">
              <w:rPr>
                <w:noProof w:val="0"/>
                <w:lang w:val="en-US" w:eastAsia="ru-RU"/>
              </w:rPr>
              <w:lastRenderedPageBreak/>
              <w:t xml:space="preserve">împotriva degradării şi furturilor până la predarea lucrărilor către Beneficiar. El trebuie să ia măsuri de protecţie contra degradării lucrării datorită acţiunilor atmosferice şi a apei şi să îndepărteze zăpada şi gheaţa. </w:t>
            </w:r>
          </w:p>
          <w:p w:rsidR="00D97557" w:rsidRPr="00892FAB" w:rsidRDefault="00D97557" w:rsidP="00D97557">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D97557" w:rsidRPr="00892FAB" w:rsidRDefault="00D97557" w:rsidP="00D97557">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D97557" w:rsidRPr="00892FAB" w:rsidRDefault="00D97557" w:rsidP="00D97557">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D97557" w:rsidRPr="00892FAB" w:rsidRDefault="00D97557" w:rsidP="00D97557">
            <w:pPr>
              <w:tabs>
                <w:tab w:val="left" w:pos="360"/>
              </w:tabs>
              <w:jc w:val="both"/>
              <w:rPr>
                <w:noProof w:val="0"/>
                <w:lang w:val="en-US" w:eastAsia="ru-RU"/>
              </w:rPr>
            </w:pPr>
          </w:p>
          <w:p w:rsidR="00D97557" w:rsidRPr="00892FAB" w:rsidRDefault="00D97557" w:rsidP="00D97557">
            <w:pPr>
              <w:tabs>
                <w:tab w:val="left" w:pos="525"/>
              </w:tabs>
              <w:jc w:val="both"/>
              <w:rPr>
                <w:noProof w:val="0"/>
                <w:lang w:val="en-US" w:eastAsia="ru-RU"/>
              </w:rPr>
            </w:pPr>
            <w:r w:rsidRPr="00892FAB">
              <w:rPr>
                <w:b/>
                <w:noProof w:val="0"/>
                <w:lang w:val="en-US" w:eastAsia="ru-RU"/>
              </w:rPr>
              <w:t>15. RECLAMAŢII ŞI SANCŢIUNI</w:t>
            </w:r>
          </w:p>
          <w:p w:rsidR="00D97557" w:rsidRPr="00892FAB" w:rsidRDefault="00D97557" w:rsidP="00D97557">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E31B82">
              <w:rPr>
                <w:noProof w:val="0"/>
                <w:lang w:val="en-US" w:eastAsia="ru-RU"/>
              </w:rPr>
              <w:t>0,1</w:t>
            </w:r>
            <w:r w:rsidRPr="00892FAB">
              <w:rPr>
                <w:noProof w:val="0"/>
                <w:lang w:val="en-US" w:eastAsia="ru-RU"/>
              </w:rPr>
              <w:t xml:space="preserve"> %/ zi din valoarea restului de executat dar nu mai mult de </w:t>
            </w:r>
            <w:r w:rsidR="00E31B82">
              <w:rPr>
                <w:noProof w:val="0"/>
                <w:lang w:val="en-US" w:eastAsia="ru-RU"/>
              </w:rPr>
              <w:t xml:space="preserve">10 </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D97557" w:rsidRPr="00892FAB" w:rsidRDefault="00D97557" w:rsidP="00D97557">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D97557" w:rsidRPr="00892FAB" w:rsidRDefault="00D97557" w:rsidP="00D97557">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D97557" w:rsidRPr="00892FAB" w:rsidRDefault="00D97557" w:rsidP="00D97557">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D97557" w:rsidRPr="00892FAB" w:rsidRDefault="00D97557" w:rsidP="00D97557">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sidR="00E31B82">
              <w:rPr>
                <w:noProof w:val="0"/>
                <w:lang w:val="en-US" w:eastAsia="ru-RU"/>
              </w:rPr>
              <w:t>10</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rsidR="00D97557" w:rsidRPr="00892FAB" w:rsidRDefault="00D97557" w:rsidP="00D97557">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D97557" w:rsidRPr="00892FAB" w:rsidRDefault="00D97557" w:rsidP="00D97557">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D97557" w:rsidRPr="00892FAB" w:rsidRDefault="00D97557" w:rsidP="00D97557">
            <w:pPr>
              <w:tabs>
                <w:tab w:val="left" w:pos="360"/>
              </w:tabs>
              <w:jc w:val="both"/>
              <w:rPr>
                <w:noProof w:val="0"/>
                <w:lang w:val="en-US" w:eastAsia="ru-RU"/>
              </w:rPr>
            </w:pPr>
          </w:p>
          <w:p w:rsidR="00D97557" w:rsidRPr="00892FAB" w:rsidRDefault="00D97557" w:rsidP="00D97557">
            <w:pPr>
              <w:tabs>
                <w:tab w:val="left" w:pos="540"/>
              </w:tabs>
              <w:jc w:val="both"/>
              <w:rPr>
                <w:b/>
                <w:noProof w:val="0"/>
                <w:lang w:val="en-US" w:eastAsia="ru-RU"/>
              </w:rPr>
            </w:pPr>
            <w:r w:rsidRPr="00892FAB">
              <w:rPr>
                <w:b/>
                <w:noProof w:val="0"/>
                <w:lang w:val="en-US" w:eastAsia="ru-RU"/>
              </w:rPr>
              <w:t xml:space="preserve">16. GARANŢIA DE BUNĂ EXECUŢIE A CONTRACTULUI </w:t>
            </w:r>
          </w:p>
          <w:p w:rsidR="00D97557" w:rsidRPr="00892FAB" w:rsidRDefault="00D97557" w:rsidP="00D97557">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D97557" w:rsidRPr="00892FAB" w:rsidRDefault="00D97557" w:rsidP="00D97557">
            <w:pPr>
              <w:jc w:val="both"/>
              <w:rPr>
                <w:noProof w:val="0"/>
                <w:lang w:eastAsia="ru-RU"/>
              </w:rPr>
            </w:pPr>
            <w:r w:rsidRPr="00892FAB">
              <w:rPr>
                <w:noProof w:val="0"/>
                <w:lang w:eastAsia="ru-RU"/>
              </w:rPr>
              <w:t xml:space="preserve">16.2. Cuantumul garanţiei de bună execuţie a contractului reprezintă </w:t>
            </w:r>
            <w:r w:rsidR="00E31B82">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D97557" w:rsidRPr="00892FAB" w:rsidRDefault="00D97557" w:rsidP="00D97557">
            <w:pPr>
              <w:jc w:val="both"/>
              <w:rPr>
                <w:noProof w:val="0"/>
                <w:lang w:eastAsia="ru-RU"/>
              </w:rPr>
            </w:pPr>
            <w:r w:rsidRPr="00892FAB">
              <w:rPr>
                <w:noProof w:val="0"/>
                <w:lang w:eastAsia="ru-RU"/>
              </w:rPr>
              <w:t xml:space="preserve">a) prin virament bancar sau printr-un instrument de garantare, emis, în condiţiile legii, de o societate </w:t>
            </w:r>
            <w:r w:rsidRPr="00892FAB">
              <w:rPr>
                <w:noProof w:val="0"/>
                <w:lang w:eastAsia="ru-RU"/>
              </w:rPr>
              <w:lastRenderedPageBreak/>
              <w:t>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D97557" w:rsidRPr="00892FAB" w:rsidRDefault="00D97557" w:rsidP="00D97557">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D97557" w:rsidRPr="00892FAB" w:rsidRDefault="00D97557" w:rsidP="00D97557">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D97557" w:rsidRPr="00892FAB" w:rsidRDefault="00D97557" w:rsidP="00D97557">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D97557" w:rsidRPr="00892FAB" w:rsidRDefault="00D97557" w:rsidP="00D97557">
            <w:pPr>
              <w:jc w:val="both"/>
              <w:rPr>
                <w:noProof w:val="0"/>
                <w:lang w:eastAsia="ru-RU"/>
              </w:rPr>
            </w:pPr>
            <w:r w:rsidRPr="00892FAB">
              <w:rPr>
                <w:noProof w:val="0"/>
                <w:lang w:eastAsia="ru-RU"/>
              </w:rPr>
              <w:t>16.5. Beneficiarul va executa garanţia de bună execuţie, în eventualitatea în care:</w:t>
            </w:r>
          </w:p>
          <w:p w:rsidR="00D97557" w:rsidRPr="00892FAB" w:rsidRDefault="00D97557" w:rsidP="00D97557">
            <w:pPr>
              <w:jc w:val="both"/>
              <w:rPr>
                <w:noProof w:val="0"/>
                <w:lang w:eastAsia="ru-RU"/>
              </w:rPr>
            </w:pPr>
            <w:r w:rsidRPr="00892FAB">
              <w:rPr>
                <w:noProof w:val="0"/>
                <w:lang w:eastAsia="ru-RU"/>
              </w:rPr>
              <w:t>a) oricând pe parcursul îndeplinirii contractului, în limita prejudiciului creat, în conformitate cu actele normative;</w:t>
            </w:r>
          </w:p>
          <w:p w:rsidR="00D97557" w:rsidRPr="00892FAB" w:rsidRDefault="00D97557" w:rsidP="00D97557">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D97557" w:rsidRPr="00892FAB" w:rsidRDefault="00D97557" w:rsidP="00D97557">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D97557" w:rsidRPr="00892FAB" w:rsidRDefault="00D97557" w:rsidP="00D97557">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D97557" w:rsidRPr="00892FAB" w:rsidRDefault="00D97557" w:rsidP="00D97557">
            <w:pPr>
              <w:tabs>
                <w:tab w:val="left" w:pos="360"/>
              </w:tabs>
              <w:jc w:val="both"/>
              <w:rPr>
                <w:noProof w:val="0"/>
                <w:lang w:val="en-US" w:eastAsia="ru-RU"/>
              </w:rPr>
            </w:pPr>
          </w:p>
          <w:p w:rsidR="00D97557" w:rsidRPr="00892FAB" w:rsidRDefault="00D97557" w:rsidP="00E31B82">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rsidR="00D97557" w:rsidRPr="00892FAB" w:rsidRDefault="00D97557" w:rsidP="00D97557">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rsidR="00D97557" w:rsidRPr="00892FAB" w:rsidRDefault="00D97557" w:rsidP="00D97557">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w:t>
            </w:r>
            <w:r w:rsidR="00E31B82">
              <w:rPr>
                <w:noProof w:val="0"/>
                <w:lang w:val="en-US" w:eastAsia="ru-RU"/>
              </w:rPr>
              <w:t>10</w:t>
            </w:r>
            <w:r w:rsidRPr="00892FAB">
              <w:rPr>
                <w:noProof w:val="0"/>
                <w:lang w:val="en-US" w:eastAsia="ru-RU"/>
              </w:rPr>
              <w:t xml:space="preserve"> zile, fiecare dintre acestea poate solicita ca litigiul să se soluţioneze de către instantele judecătoreşti competente.</w:t>
            </w:r>
          </w:p>
          <w:p w:rsidR="00D97557" w:rsidRPr="00892FAB" w:rsidRDefault="00D97557" w:rsidP="00D97557">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rsidR="00D97557" w:rsidRPr="00892FAB" w:rsidRDefault="00D97557" w:rsidP="00D97557">
            <w:pPr>
              <w:tabs>
                <w:tab w:val="left" w:pos="567"/>
              </w:tabs>
              <w:jc w:val="both"/>
              <w:rPr>
                <w:b/>
                <w:noProof w:val="0"/>
                <w:lang w:val="en-US" w:eastAsia="ru-RU"/>
              </w:rPr>
            </w:pPr>
          </w:p>
          <w:p w:rsidR="00D97557" w:rsidRPr="00892FAB" w:rsidRDefault="00D97557" w:rsidP="00D97557">
            <w:pPr>
              <w:tabs>
                <w:tab w:val="left" w:pos="567"/>
              </w:tabs>
              <w:jc w:val="both"/>
              <w:rPr>
                <w:b/>
                <w:noProof w:val="0"/>
                <w:lang w:val="en-US" w:eastAsia="ru-RU"/>
              </w:rPr>
            </w:pPr>
            <w:r w:rsidRPr="00892FAB">
              <w:rPr>
                <w:b/>
                <w:noProof w:val="0"/>
                <w:lang w:val="en-US" w:eastAsia="ru-RU"/>
              </w:rPr>
              <w:t>18. REZOLUȚIUNEA CONTRACTULUI</w:t>
            </w:r>
          </w:p>
          <w:p w:rsidR="00D97557" w:rsidRPr="00892FAB" w:rsidRDefault="00D97557" w:rsidP="00D97557">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D97557" w:rsidRPr="00892FAB" w:rsidRDefault="00D97557" w:rsidP="00D97557">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D97557" w:rsidRPr="00892FAB" w:rsidRDefault="00D97557" w:rsidP="00E31B82">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D97557" w:rsidRPr="00892FAB" w:rsidRDefault="00D97557" w:rsidP="00E31B82">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rsidR="00D97557" w:rsidRPr="00892FAB" w:rsidRDefault="00D97557" w:rsidP="00E31B82">
            <w:pPr>
              <w:numPr>
                <w:ilvl w:val="1"/>
                <w:numId w:val="26"/>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D97557" w:rsidRPr="00892FAB" w:rsidRDefault="00D97557" w:rsidP="00E31B82">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D97557" w:rsidRPr="00892FAB" w:rsidRDefault="00D97557" w:rsidP="00E31B82">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D97557" w:rsidRPr="00892FAB" w:rsidRDefault="00D97557" w:rsidP="00E31B82">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D97557" w:rsidRPr="00892FAB" w:rsidRDefault="00D97557" w:rsidP="00E31B82">
            <w:pPr>
              <w:numPr>
                <w:ilvl w:val="0"/>
                <w:numId w:val="10"/>
              </w:numPr>
              <w:tabs>
                <w:tab w:val="left" w:pos="1276"/>
              </w:tabs>
              <w:ind w:left="0"/>
              <w:contextualSpacing/>
              <w:jc w:val="both"/>
              <w:rPr>
                <w:noProof w:val="0"/>
                <w:lang w:val="en-US" w:eastAsia="ru-RU"/>
              </w:rPr>
            </w:pPr>
            <w:r w:rsidRPr="00892FAB">
              <w:rPr>
                <w:noProof w:val="0"/>
                <w:lang w:val="en-US" w:eastAsia="ru-RU"/>
              </w:rPr>
              <w:t xml:space="preserve">d) Antreprenorul nu furnizează/menține garanția de bună execuție în condițiile solicitate prin </w:t>
            </w:r>
            <w:r w:rsidRPr="00892FAB">
              <w:rPr>
                <w:noProof w:val="0"/>
                <w:lang w:val="en-US" w:eastAsia="ru-RU"/>
              </w:rPr>
              <w:lastRenderedPageBreak/>
              <w:t>prezentul contract;</w:t>
            </w:r>
          </w:p>
          <w:p w:rsidR="00D97557" w:rsidRPr="00892FAB" w:rsidRDefault="00D97557" w:rsidP="00E31B82">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rsidR="00D97557" w:rsidRPr="00892FAB" w:rsidRDefault="00D97557" w:rsidP="00E31B82">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D97557" w:rsidRPr="00892FAB" w:rsidRDefault="00D97557" w:rsidP="00E31B82">
            <w:pPr>
              <w:numPr>
                <w:ilvl w:val="1"/>
                <w:numId w:val="26"/>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D97557" w:rsidRPr="00892FAB" w:rsidRDefault="00D97557" w:rsidP="00E31B82">
            <w:pPr>
              <w:numPr>
                <w:ilvl w:val="1"/>
                <w:numId w:val="26"/>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D97557" w:rsidRPr="00892FAB" w:rsidRDefault="00D97557" w:rsidP="00E31B82">
            <w:pPr>
              <w:numPr>
                <w:ilvl w:val="1"/>
                <w:numId w:val="26"/>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D97557" w:rsidRPr="00892FAB" w:rsidRDefault="00D97557" w:rsidP="00E31B82">
            <w:pPr>
              <w:numPr>
                <w:ilvl w:val="1"/>
                <w:numId w:val="26"/>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D97557" w:rsidRPr="00892FAB" w:rsidRDefault="00D97557" w:rsidP="00E31B82">
            <w:pPr>
              <w:numPr>
                <w:ilvl w:val="1"/>
                <w:numId w:val="26"/>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D97557" w:rsidRPr="00892FAB" w:rsidRDefault="00D97557" w:rsidP="00E31B82">
            <w:pPr>
              <w:numPr>
                <w:ilvl w:val="1"/>
                <w:numId w:val="26"/>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D97557" w:rsidRPr="00892FAB" w:rsidRDefault="00D97557" w:rsidP="00E31B82">
            <w:pPr>
              <w:numPr>
                <w:ilvl w:val="1"/>
                <w:numId w:val="26"/>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D97557" w:rsidRPr="00892FAB" w:rsidRDefault="00D97557" w:rsidP="00E31B82">
            <w:pPr>
              <w:numPr>
                <w:ilvl w:val="1"/>
                <w:numId w:val="26"/>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D97557" w:rsidRPr="00892FAB" w:rsidRDefault="00D97557" w:rsidP="00D97557">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D97557" w:rsidRPr="00892FAB" w:rsidRDefault="00D97557" w:rsidP="00D97557">
            <w:pPr>
              <w:tabs>
                <w:tab w:val="left" w:pos="567"/>
              </w:tabs>
              <w:jc w:val="both"/>
              <w:rPr>
                <w:noProof w:val="0"/>
                <w:lang w:val="en-US" w:eastAsia="ru-RU"/>
              </w:rPr>
            </w:pPr>
          </w:p>
          <w:p w:rsidR="00D97557" w:rsidRPr="00892FAB" w:rsidRDefault="00D97557" w:rsidP="00D97557">
            <w:pPr>
              <w:tabs>
                <w:tab w:val="left" w:pos="567"/>
              </w:tabs>
              <w:jc w:val="both"/>
              <w:rPr>
                <w:b/>
                <w:noProof w:val="0"/>
                <w:lang w:val="en-US" w:eastAsia="ru-RU"/>
              </w:rPr>
            </w:pPr>
            <w:r w:rsidRPr="00892FAB">
              <w:rPr>
                <w:b/>
                <w:noProof w:val="0"/>
                <w:lang w:val="en-US" w:eastAsia="ru-RU"/>
              </w:rPr>
              <w:t>19. DISPOZIȚII FINALE</w:t>
            </w:r>
          </w:p>
          <w:p w:rsidR="00D97557" w:rsidRPr="00892FAB" w:rsidRDefault="00D97557" w:rsidP="00D97557">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D97557" w:rsidRPr="00892FAB" w:rsidRDefault="00D97557" w:rsidP="00D97557">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D97557" w:rsidRPr="00892FAB" w:rsidRDefault="00D97557" w:rsidP="00D97557">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D97557" w:rsidRPr="00892FAB" w:rsidRDefault="00D97557" w:rsidP="00D97557">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D97557" w:rsidRPr="00892FAB" w:rsidRDefault="00D97557" w:rsidP="00D97557">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D97557" w:rsidRPr="00892FAB" w:rsidRDefault="00D97557" w:rsidP="00D97557">
            <w:pPr>
              <w:tabs>
                <w:tab w:val="left" w:pos="2295"/>
              </w:tabs>
              <w:jc w:val="both"/>
              <w:rPr>
                <w:noProof w:val="0"/>
                <w:lang w:eastAsia="ru-RU"/>
              </w:rPr>
            </w:pPr>
          </w:p>
          <w:p w:rsidR="00D97557" w:rsidRPr="00892FAB" w:rsidRDefault="00D97557" w:rsidP="00E31B82">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D97557" w:rsidRPr="00892FAB" w:rsidRDefault="00D97557" w:rsidP="00D97557">
            <w:pPr>
              <w:tabs>
                <w:tab w:val="left" w:pos="2295"/>
              </w:tabs>
              <w:ind w:left="3240"/>
              <w:contextualSpacing/>
              <w:rPr>
                <w:noProof w:val="0"/>
                <w:lang w:val="ru-RU" w:eastAsia="ru-RU"/>
              </w:rPr>
            </w:pPr>
            <w:r w:rsidRPr="00892FAB">
              <w:rPr>
                <w:b/>
                <w:noProof w:val="0"/>
                <w:lang w:val="ru-RU" w:eastAsia="ru-RU"/>
              </w:rPr>
              <w:t>SPECIALE A CONTRACTULUI</w:t>
            </w:r>
          </w:p>
          <w:p w:rsidR="00D97557" w:rsidRPr="00892FAB" w:rsidRDefault="00D97557" w:rsidP="00D97557">
            <w:pPr>
              <w:jc w:val="center"/>
              <w:rPr>
                <w:i/>
                <w:noProof w:val="0"/>
                <w:lang w:val="ru-RU" w:eastAsia="ru-RU"/>
              </w:rPr>
            </w:pPr>
            <w:r w:rsidRPr="00892FAB">
              <w:rPr>
                <w:noProof w:val="0"/>
                <w:lang w:val="ru-RU" w:eastAsia="ru-RU"/>
              </w:rPr>
              <w:lastRenderedPageBreak/>
              <w:t xml:space="preserve">             </w:t>
            </w:r>
            <w:r w:rsidRPr="00892FAB">
              <w:rPr>
                <w:i/>
                <w:noProof w:val="0"/>
                <w:lang w:val="ru-RU" w:eastAsia="ru-RU"/>
              </w:rPr>
              <w:t>(</w:t>
            </w:r>
            <w:r w:rsidRPr="00892FAB">
              <w:rPr>
                <w:i/>
                <w:noProof w:val="0"/>
                <w:sz w:val="20"/>
                <w:szCs w:val="20"/>
                <w:lang w:val="ru-RU" w:eastAsia="ru-RU"/>
              </w:rPr>
              <w:t>LA NECESITATE)</w:t>
            </w:r>
          </w:p>
          <w:p w:rsidR="00D97557" w:rsidRPr="00892FAB" w:rsidRDefault="00D97557" w:rsidP="00E31B82">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rsidR="00D97557" w:rsidRPr="00892FAB" w:rsidRDefault="00D97557" w:rsidP="00E31B82">
            <w:pPr>
              <w:numPr>
                <w:ilvl w:val="0"/>
                <w:numId w:val="12"/>
              </w:numPr>
              <w:spacing w:line="276" w:lineRule="auto"/>
              <w:ind w:left="0"/>
              <w:contextualSpacing/>
              <w:jc w:val="both"/>
              <w:rPr>
                <w:noProof w:val="0"/>
                <w:lang w:val="ru-RU" w:eastAsia="ru-RU"/>
              </w:rPr>
            </w:pPr>
          </w:p>
          <w:p w:rsidR="00D97557" w:rsidRPr="00892FAB" w:rsidRDefault="00D97557" w:rsidP="00D97557">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D97557" w:rsidRPr="00892FAB" w:rsidRDefault="00D97557" w:rsidP="00D97557">
            <w:pPr>
              <w:spacing w:line="276" w:lineRule="auto"/>
              <w:contextualSpacing/>
              <w:jc w:val="center"/>
              <w:rPr>
                <w:b/>
                <w:noProof w:val="0"/>
                <w:lang w:val="en-US" w:eastAsia="ru-RU"/>
              </w:rPr>
            </w:pPr>
          </w:p>
          <w:p w:rsidR="00D97557" w:rsidRPr="00892FAB" w:rsidRDefault="00D97557" w:rsidP="00D97557">
            <w:pPr>
              <w:tabs>
                <w:tab w:val="left" w:pos="360"/>
                <w:tab w:val="left" w:pos="2685"/>
              </w:tabs>
              <w:spacing w:line="276" w:lineRule="auto"/>
              <w:contextualSpacing/>
              <w:jc w:val="center"/>
              <w:rPr>
                <w:b/>
                <w:noProof w:val="0"/>
                <w:lang w:val="en-US" w:eastAsia="ru-RU"/>
              </w:rPr>
            </w:pPr>
          </w:p>
          <w:tbl>
            <w:tblPr>
              <w:tblW w:w="9340" w:type="dxa"/>
              <w:tblLayout w:type="fixed"/>
              <w:tblLook w:val="04A0"/>
            </w:tblPr>
            <w:tblGrid>
              <w:gridCol w:w="4630"/>
              <w:gridCol w:w="4710"/>
            </w:tblGrid>
            <w:tr w:rsidR="00D97557" w:rsidRPr="00892FAB" w:rsidTr="00D97557">
              <w:trPr>
                <w:trHeight w:val="357"/>
              </w:trPr>
              <w:tc>
                <w:tcPr>
                  <w:tcW w:w="4630" w:type="dxa"/>
                  <w:vAlign w:val="center"/>
                </w:tcPr>
                <w:p w:rsidR="00D97557" w:rsidRPr="00892FAB" w:rsidRDefault="00D97557" w:rsidP="00D97557">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D97557" w:rsidRPr="00892FAB" w:rsidRDefault="00D97557" w:rsidP="00D97557">
                  <w:pPr>
                    <w:tabs>
                      <w:tab w:val="left" w:pos="360"/>
                    </w:tabs>
                    <w:jc w:val="center"/>
                    <w:rPr>
                      <w:b/>
                      <w:noProof w:val="0"/>
                      <w:lang w:val="ru-RU" w:eastAsia="ru-RU"/>
                    </w:rPr>
                  </w:pPr>
                  <w:r w:rsidRPr="00892FAB">
                    <w:rPr>
                      <w:b/>
                      <w:noProof w:val="0"/>
                      <w:lang w:val="ru-RU" w:eastAsia="ru-RU"/>
                    </w:rPr>
                    <w:t>ANTREPRENOR</w:t>
                  </w:r>
                </w:p>
              </w:tc>
            </w:tr>
            <w:tr w:rsidR="00E31B82" w:rsidRPr="00892FAB" w:rsidTr="00D97557">
              <w:trPr>
                <w:trHeight w:val="357"/>
              </w:trPr>
              <w:tc>
                <w:tcPr>
                  <w:tcW w:w="4630" w:type="dxa"/>
                  <w:vAlign w:val="center"/>
                </w:tcPr>
                <w:p w:rsidR="00E31B82" w:rsidRPr="00FF430B" w:rsidRDefault="00E31B82" w:rsidP="00EC6B4B">
                  <w:pPr>
                    <w:tabs>
                      <w:tab w:val="left" w:pos="1134"/>
                      <w:tab w:val="left" w:pos="4680"/>
                      <w:tab w:val="left" w:pos="7020"/>
                    </w:tabs>
                    <w:suppressAutoHyphens/>
                    <w:ind w:firstLine="567"/>
                    <w:jc w:val="both"/>
                  </w:pPr>
                  <w:r w:rsidRPr="00FF430B">
                    <w:t>Adresa poştală:</w:t>
                  </w:r>
                  <w:r w:rsidRPr="0060735D">
                    <w:rPr>
                      <w:b/>
                    </w:rPr>
                    <w:t xml:space="preserve">s. </w:t>
                  </w:r>
                  <w:r>
                    <w:rPr>
                      <w:b/>
                    </w:rPr>
                    <w:t>Cotiujeni</w:t>
                  </w:r>
                  <w:r w:rsidRPr="0060735D">
                    <w:rPr>
                      <w:b/>
                    </w:rPr>
                    <w:t>, rl Briceni</w:t>
                  </w:r>
                </w:p>
              </w:tc>
              <w:tc>
                <w:tcPr>
                  <w:tcW w:w="4710" w:type="dxa"/>
                  <w:vAlign w:val="center"/>
                </w:tcPr>
                <w:p w:rsidR="00E31B82" w:rsidRPr="00E31B82" w:rsidRDefault="00E31B82" w:rsidP="00D97557">
                  <w:pPr>
                    <w:tabs>
                      <w:tab w:val="left" w:pos="360"/>
                    </w:tabs>
                    <w:jc w:val="both"/>
                    <w:rPr>
                      <w:b/>
                      <w:noProof w:val="0"/>
                      <w:lang w:val="en-US" w:eastAsia="ru-RU"/>
                    </w:rPr>
                  </w:pPr>
                </w:p>
                <w:p w:rsidR="00E31B82" w:rsidRPr="00E31B82" w:rsidRDefault="00E31B82" w:rsidP="00D97557">
                  <w:pPr>
                    <w:tabs>
                      <w:tab w:val="left" w:pos="360"/>
                    </w:tabs>
                    <w:jc w:val="both"/>
                    <w:rPr>
                      <w:b/>
                      <w:noProof w:val="0"/>
                      <w:lang w:val="en-US" w:eastAsia="ru-RU"/>
                    </w:rPr>
                  </w:pPr>
                </w:p>
                <w:p w:rsidR="00E31B82" w:rsidRPr="00E31B82" w:rsidRDefault="00E31B82" w:rsidP="00D97557">
                  <w:pPr>
                    <w:tabs>
                      <w:tab w:val="left" w:pos="360"/>
                    </w:tabs>
                    <w:jc w:val="both"/>
                    <w:rPr>
                      <w:b/>
                      <w:noProof w:val="0"/>
                      <w:lang w:val="en-US" w:eastAsia="ru-RU"/>
                    </w:rPr>
                  </w:pPr>
                </w:p>
              </w:tc>
            </w:tr>
            <w:tr w:rsidR="00E31B82" w:rsidRPr="00892FAB" w:rsidTr="00D97557">
              <w:trPr>
                <w:trHeight w:val="357"/>
              </w:trPr>
              <w:tc>
                <w:tcPr>
                  <w:tcW w:w="4630" w:type="dxa"/>
                  <w:vAlign w:val="center"/>
                </w:tcPr>
                <w:p w:rsidR="00E31B82" w:rsidRPr="00FF430B" w:rsidRDefault="00E31B82" w:rsidP="00EC6B4B">
                  <w:pPr>
                    <w:tabs>
                      <w:tab w:val="left" w:pos="1134"/>
                      <w:tab w:val="left" w:pos="4680"/>
                      <w:tab w:val="left" w:pos="7020"/>
                    </w:tabs>
                    <w:suppressAutoHyphens/>
                    <w:ind w:firstLine="567"/>
                    <w:jc w:val="both"/>
                  </w:pPr>
                  <w:r w:rsidRPr="00FF430B">
                    <w:t>Telefon:</w:t>
                  </w:r>
                  <w:r>
                    <w:t xml:space="preserve"> </w:t>
                  </w:r>
                  <w:r>
                    <w:rPr>
                      <w:b/>
                    </w:rPr>
                    <w:t>0-247-46</w:t>
                  </w:r>
                  <w:r w:rsidRPr="0060735D">
                    <w:rPr>
                      <w:b/>
                    </w:rPr>
                    <w:t>-336</w:t>
                  </w:r>
                </w:p>
              </w:tc>
              <w:tc>
                <w:tcPr>
                  <w:tcW w:w="4710" w:type="dxa"/>
                  <w:vAlign w:val="center"/>
                </w:tcPr>
                <w:p w:rsidR="00E31B82" w:rsidRPr="00892FAB" w:rsidRDefault="00E31B82" w:rsidP="00D97557">
                  <w:pPr>
                    <w:tabs>
                      <w:tab w:val="left" w:pos="360"/>
                    </w:tabs>
                    <w:jc w:val="center"/>
                    <w:rPr>
                      <w:b/>
                      <w:noProof w:val="0"/>
                      <w:lang w:val="ru-RU" w:eastAsia="ru-RU"/>
                    </w:rPr>
                  </w:pPr>
                  <w:r w:rsidRPr="00892FAB">
                    <w:rPr>
                      <w:noProof w:val="0"/>
                      <w:lang w:val="ru-RU" w:eastAsia="ru-RU"/>
                    </w:rPr>
                    <w:t>„___”_________20__”.</w:t>
                  </w:r>
                </w:p>
              </w:tc>
            </w:tr>
            <w:tr w:rsidR="00E31B82" w:rsidRPr="00892FAB" w:rsidTr="00D97557">
              <w:trPr>
                <w:trHeight w:val="357"/>
              </w:trPr>
              <w:tc>
                <w:tcPr>
                  <w:tcW w:w="4630" w:type="dxa"/>
                  <w:vAlign w:val="center"/>
                </w:tcPr>
                <w:p w:rsidR="00E31B82" w:rsidRPr="00FF430B" w:rsidRDefault="00E31B82" w:rsidP="00EC6B4B">
                  <w:pPr>
                    <w:tabs>
                      <w:tab w:val="left" w:pos="1134"/>
                      <w:tab w:val="left" w:pos="4680"/>
                      <w:tab w:val="left" w:pos="7020"/>
                    </w:tabs>
                    <w:suppressAutoHyphens/>
                    <w:ind w:firstLine="567"/>
                    <w:jc w:val="both"/>
                  </w:pPr>
                  <w:r w:rsidRPr="00FF430B">
                    <w:t>Cod fiscal:</w:t>
                  </w:r>
                  <w:r w:rsidRPr="0060735D">
                    <w:rPr>
                      <w:b/>
                      <w:i/>
                      <w:noProof w:val="0"/>
                      <w:u w:val="single"/>
                      <w:shd w:val="clear" w:color="auto" w:fill="FFFFFF" w:themeFill="background1"/>
                      <w:lang w:eastAsia="ru-RU"/>
                    </w:rPr>
                    <w:t xml:space="preserve"> </w:t>
                  </w:r>
                  <w:r>
                    <w:rPr>
                      <w:b/>
                    </w:rPr>
                    <w:t>1007601009211</w:t>
                  </w:r>
                </w:p>
              </w:tc>
              <w:tc>
                <w:tcPr>
                  <w:tcW w:w="4710" w:type="dxa"/>
                  <w:vAlign w:val="center"/>
                </w:tcPr>
                <w:p w:rsidR="00E31B82" w:rsidRPr="00892FAB" w:rsidRDefault="00E31B82" w:rsidP="00D97557">
                  <w:pPr>
                    <w:tabs>
                      <w:tab w:val="left" w:pos="360"/>
                    </w:tabs>
                    <w:jc w:val="center"/>
                    <w:rPr>
                      <w:noProof w:val="0"/>
                      <w:lang w:val="ru-RU" w:eastAsia="ru-RU"/>
                    </w:rPr>
                  </w:pPr>
                </w:p>
              </w:tc>
            </w:tr>
            <w:tr w:rsidR="00E31B82" w:rsidRPr="00892FAB" w:rsidTr="00D97557">
              <w:trPr>
                <w:trHeight w:val="357"/>
              </w:trPr>
              <w:tc>
                <w:tcPr>
                  <w:tcW w:w="4630" w:type="dxa"/>
                  <w:vAlign w:val="center"/>
                </w:tcPr>
                <w:p w:rsidR="00E31B82" w:rsidRPr="00FF430B" w:rsidRDefault="00E31B82" w:rsidP="00EC6B4B">
                  <w:pPr>
                    <w:tabs>
                      <w:tab w:val="left" w:pos="1134"/>
                      <w:tab w:val="left" w:pos="4680"/>
                      <w:tab w:val="left" w:pos="7020"/>
                    </w:tabs>
                    <w:suppressAutoHyphens/>
                    <w:ind w:firstLine="567"/>
                    <w:jc w:val="both"/>
                  </w:pPr>
                  <w:r w:rsidRPr="00FF430B">
                    <w:t>Banca:</w:t>
                  </w:r>
                  <w:r w:rsidRPr="0060735D">
                    <w:rPr>
                      <w:b/>
                    </w:rPr>
                    <w:t>MF-TT Nord</w:t>
                  </w:r>
                </w:p>
              </w:tc>
              <w:tc>
                <w:tcPr>
                  <w:tcW w:w="4710" w:type="dxa"/>
                  <w:vAlign w:val="center"/>
                </w:tcPr>
                <w:p w:rsidR="00E31B82" w:rsidRPr="00892FAB" w:rsidRDefault="00E31B82" w:rsidP="00D97557">
                  <w:pPr>
                    <w:tabs>
                      <w:tab w:val="left" w:pos="360"/>
                    </w:tabs>
                    <w:jc w:val="center"/>
                    <w:rPr>
                      <w:noProof w:val="0"/>
                      <w:lang w:val="ru-RU" w:eastAsia="ru-RU"/>
                    </w:rPr>
                  </w:pPr>
                </w:p>
              </w:tc>
            </w:tr>
            <w:tr w:rsidR="00E31B82" w:rsidRPr="00892FAB" w:rsidTr="00D97557">
              <w:trPr>
                <w:trHeight w:val="357"/>
              </w:trPr>
              <w:tc>
                <w:tcPr>
                  <w:tcW w:w="4630" w:type="dxa"/>
                  <w:vAlign w:val="center"/>
                </w:tcPr>
                <w:p w:rsidR="00E31B82" w:rsidRPr="00FF430B" w:rsidRDefault="00E31B82" w:rsidP="00EC6B4B">
                  <w:pPr>
                    <w:tabs>
                      <w:tab w:val="left" w:pos="1134"/>
                      <w:tab w:val="left" w:pos="4680"/>
                      <w:tab w:val="left" w:pos="7020"/>
                    </w:tabs>
                    <w:suppressAutoHyphens/>
                    <w:ind w:firstLine="567"/>
                    <w:jc w:val="both"/>
                  </w:pPr>
                  <w:r w:rsidRPr="00FF430B">
                    <w:t>Cod:</w:t>
                  </w:r>
                  <w:r w:rsidRPr="0060735D">
                    <w:rPr>
                      <w:b/>
                    </w:rPr>
                    <w:t>TREZMD</w:t>
                  </w:r>
                </w:p>
              </w:tc>
              <w:tc>
                <w:tcPr>
                  <w:tcW w:w="4710" w:type="dxa"/>
                  <w:vAlign w:val="center"/>
                </w:tcPr>
                <w:p w:rsidR="00E31B82" w:rsidRPr="00892FAB" w:rsidRDefault="00E31B82" w:rsidP="00D97557">
                  <w:pPr>
                    <w:tabs>
                      <w:tab w:val="left" w:pos="360"/>
                    </w:tabs>
                    <w:jc w:val="center"/>
                    <w:rPr>
                      <w:noProof w:val="0"/>
                      <w:lang w:val="ru-RU" w:eastAsia="ru-RU"/>
                    </w:rPr>
                  </w:pPr>
                </w:p>
              </w:tc>
            </w:tr>
            <w:tr w:rsidR="00E31B82" w:rsidRPr="00892FAB" w:rsidTr="00D97557">
              <w:trPr>
                <w:trHeight w:val="357"/>
              </w:trPr>
              <w:tc>
                <w:tcPr>
                  <w:tcW w:w="4630" w:type="dxa"/>
                  <w:vAlign w:val="center"/>
                </w:tcPr>
                <w:p w:rsidR="00E31B82" w:rsidRPr="00FF430B" w:rsidRDefault="00E31B82" w:rsidP="00EC6B4B">
                  <w:pPr>
                    <w:tabs>
                      <w:tab w:val="left" w:pos="1134"/>
                      <w:tab w:val="left" w:pos="4680"/>
                      <w:tab w:val="left" w:pos="7020"/>
                    </w:tabs>
                    <w:suppressAutoHyphens/>
                    <w:ind w:firstLine="567"/>
                    <w:jc w:val="both"/>
                  </w:pPr>
                  <w:r w:rsidRPr="00FF430B">
                    <w:t>IBAN</w:t>
                  </w:r>
                  <w:r>
                    <w:t>:</w:t>
                  </w:r>
                </w:p>
              </w:tc>
              <w:tc>
                <w:tcPr>
                  <w:tcW w:w="4710" w:type="dxa"/>
                  <w:vAlign w:val="center"/>
                </w:tcPr>
                <w:p w:rsidR="00E31B82" w:rsidRPr="00892FAB" w:rsidRDefault="00E31B82" w:rsidP="00D97557">
                  <w:pPr>
                    <w:tabs>
                      <w:tab w:val="left" w:pos="360"/>
                    </w:tabs>
                    <w:jc w:val="center"/>
                    <w:rPr>
                      <w:noProof w:val="0"/>
                      <w:lang w:val="ru-RU" w:eastAsia="ru-RU"/>
                    </w:rPr>
                  </w:pPr>
                </w:p>
              </w:tc>
            </w:tr>
          </w:tbl>
          <w:p w:rsidR="00D97557" w:rsidRPr="00892FAB" w:rsidRDefault="00D97557" w:rsidP="00D97557">
            <w:pPr>
              <w:tabs>
                <w:tab w:val="left" w:pos="360"/>
                <w:tab w:val="left" w:pos="2295"/>
              </w:tabs>
              <w:jc w:val="both"/>
              <w:rPr>
                <w:noProof w:val="0"/>
                <w:lang w:val="ru-RU" w:eastAsia="ru-RU"/>
              </w:rPr>
            </w:pPr>
            <w:r w:rsidRPr="00892FAB">
              <w:rPr>
                <w:noProof w:val="0"/>
                <w:lang w:val="ru-RU" w:eastAsia="ru-RU"/>
              </w:rPr>
              <w:t xml:space="preserve">              </w:t>
            </w:r>
          </w:p>
          <w:p w:rsidR="00D97557" w:rsidRPr="00892FAB" w:rsidRDefault="00D97557" w:rsidP="00D97557">
            <w:pPr>
              <w:tabs>
                <w:tab w:val="left" w:pos="360"/>
              </w:tabs>
              <w:jc w:val="both"/>
              <w:rPr>
                <w:noProof w:val="0"/>
                <w:lang w:val="ru-RU" w:eastAsia="ru-RU"/>
              </w:rPr>
            </w:pPr>
          </w:p>
        </w:tc>
      </w:tr>
    </w:tbl>
    <w:tbl>
      <w:tblPr>
        <w:tblpPr w:leftFromText="180" w:rightFromText="180" w:vertAnchor="text" w:horzAnchor="margin" w:tblpY="-864"/>
        <w:tblW w:w="9748" w:type="dxa"/>
        <w:tblLayout w:type="fixed"/>
        <w:tblLook w:val="04A0"/>
      </w:tblPr>
      <w:tblGrid>
        <w:gridCol w:w="9748"/>
      </w:tblGrid>
      <w:tr w:rsidR="00E31B82" w:rsidRPr="00EC30C2" w:rsidTr="00E31B82">
        <w:trPr>
          <w:trHeight w:val="697"/>
        </w:trPr>
        <w:tc>
          <w:tcPr>
            <w:tcW w:w="9748" w:type="dxa"/>
            <w:vAlign w:val="center"/>
          </w:tcPr>
          <w:p w:rsidR="00E31B82" w:rsidRPr="00FF430B" w:rsidRDefault="00E31B82" w:rsidP="00E31B82">
            <w:pPr>
              <w:autoSpaceDE w:val="0"/>
              <w:autoSpaceDN w:val="0"/>
              <w:adjustRightInd w:val="0"/>
              <w:ind w:right="23"/>
              <w:rPr>
                <w:b/>
                <w:bCs/>
              </w:rPr>
            </w:pPr>
          </w:p>
          <w:p w:rsidR="00E31B82" w:rsidRPr="00FF430B" w:rsidRDefault="00E31B82" w:rsidP="00E31B82">
            <w:pPr>
              <w:jc w:val="right"/>
              <w:rPr>
                <w:noProof w:val="0"/>
              </w:rPr>
            </w:pPr>
            <w:r w:rsidRPr="00FF430B">
              <w:rPr>
                <w:noProof w:val="0"/>
              </w:rPr>
              <w:t>Anexa nr.</w:t>
            </w:r>
            <w:r>
              <w:rPr>
                <w:noProof w:val="0"/>
              </w:rPr>
              <w:t xml:space="preserve"> </w:t>
            </w:r>
            <w:r w:rsidRPr="00FF430B">
              <w:rPr>
                <w:noProof w:val="0"/>
              </w:rPr>
              <w:t>27</w:t>
            </w:r>
          </w:p>
          <w:p w:rsidR="00E31B82" w:rsidRPr="00FF430B" w:rsidRDefault="00E31B82" w:rsidP="00E31B82">
            <w:pPr>
              <w:jc w:val="right"/>
              <w:rPr>
                <w:noProof w:val="0"/>
              </w:rPr>
            </w:pPr>
            <w:r w:rsidRPr="00FF430B">
              <w:rPr>
                <w:noProof w:val="0"/>
              </w:rPr>
              <w:t>la Documentația standard nr._____</w:t>
            </w:r>
          </w:p>
          <w:p w:rsidR="00E31B82" w:rsidRPr="00FF430B" w:rsidRDefault="00E31B82" w:rsidP="00E31B82">
            <w:pPr>
              <w:jc w:val="right"/>
              <w:rPr>
                <w:noProof w:val="0"/>
              </w:rPr>
            </w:pPr>
            <w:r w:rsidRPr="00FF430B">
              <w:rPr>
                <w:noProof w:val="0"/>
              </w:rPr>
              <w:t>din “____” ________ 20___</w:t>
            </w:r>
          </w:p>
          <w:p w:rsidR="00E31B82" w:rsidRPr="00FF430B" w:rsidRDefault="00E31B82" w:rsidP="00E31B82">
            <w:pPr>
              <w:autoSpaceDE w:val="0"/>
              <w:autoSpaceDN w:val="0"/>
              <w:adjustRightInd w:val="0"/>
              <w:ind w:right="23"/>
              <w:jc w:val="right"/>
              <w:rPr>
                <w:b/>
                <w:bCs/>
              </w:rPr>
            </w:pPr>
          </w:p>
          <w:p w:rsidR="00E31B82" w:rsidRPr="00FF430B" w:rsidRDefault="00E31B82" w:rsidP="00E31B82">
            <w:pPr>
              <w:autoSpaceDE w:val="0"/>
              <w:autoSpaceDN w:val="0"/>
              <w:adjustRightInd w:val="0"/>
              <w:ind w:right="23"/>
              <w:jc w:val="center"/>
              <w:rPr>
                <w:b/>
                <w:bCs/>
              </w:rPr>
            </w:pPr>
          </w:p>
          <w:p w:rsidR="00E31B82" w:rsidRPr="00FF430B" w:rsidRDefault="00E31B82" w:rsidP="00E31B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E31B82" w:rsidRPr="00EC30C2" w:rsidTr="00F536A7">
              <w:tc>
                <w:tcPr>
                  <w:tcW w:w="9640" w:type="dxa"/>
                  <w:gridSpan w:val="2"/>
                </w:tcPr>
                <w:p w:rsidR="00E31B82" w:rsidRPr="00FF430B" w:rsidRDefault="00E31B82" w:rsidP="00E31B82">
                  <w:pPr>
                    <w:framePr w:hSpace="180" w:wrap="around" w:vAnchor="text" w:hAnchor="margin" w:y="-864"/>
                    <w:jc w:val="center"/>
                    <w:rPr>
                      <w:b/>
                    </w:rPr>
                  </w:pPr>
                  <w:r w:rsidRPr="00FF430B">
                    <w:rPr>
                      <w:b/>
                      <w:caps/>
                    </w:rPr>
                    <w:t>ACORD ADIȚIONAL</w:t>
                  </w:r>
                  <w:r w:rsidRPr="00FF430B">
                    <w:rPr>
                      <w:b/>
                    </w:rPr>
                    <w:t xml:space="preserve"> Nr.______</w:t>
                  </w:r>
                </w:p>
                <w:p w:rsidR="00E31B82" w:rsidRPr="00FF430B" w:rsidRDefault="00E31B82" w:rsidP="00E31B82">
                  <w:pPr>
                    <w:framePr w:hSpace="180" w:wrap="around" w:vAnchor="text" w:hAnchor="margin" w:y="-864"/>
                    <w:jc w:val="center"/>
                    <w:rPr>
                      <w:b/>
                    </w:rPr>
                  </w:pPr>
                </w:p>
                <w:p w:rsidR="00E31B82" w:rsidRPr="00FF430B" w:rsidRDefault="00E31B82" w:rsidP="00E31B82">
                  <w:pPr>
                    <w:framePr w:hSpace="180" w:wrap="around" w:vAnchor="text" w:hAnchor="margin" w:y="-864"/>
                    <w:jc w:val="center"/>
                  </w:pPr>
                  <w:r w:rsidRPr="00FF430B">
                    <w:t xml:space="preserve">la contractul </w:t>
                  </w:r>
                  <w:r>
                    <w:t>n</w:t>
                  </w:r>
                  <w:r w:rsidRPr="00FF430B">
                    <w:t>r.</w:t>
                  </w:r>
                  <w:r w:rsidRPr="00FF430B">
                    <w:rPr>
                      <w:rFonts w:eastAsia="Calibri"/>
                    </w:rPr>
                    <w:t>________</w:t>
                  </w:r>
                  <w:r w:rsidRPr="00FF430B">
                    <w:t>din ”__„_________ 20___</w:t>
                  </w:r>
                </w:p>
                <w:p w:rsidR="00E31B82" w:rsidRPr="00FF430B" w:rsidRDefault="00E31B82" w:rsidP="00E31B82">
                  <w:pPr>
                    <w:framePr w:hSpace="180" w:wrap="around" w:vAnchor="text" w:hAnchor="margin" w:y="-864"/>
                  </w:pPr>
                </w:p>
                <w:p w:rsidR="00E31B82" w:rsidRPr="00FF430B" w:rsidRDefault="00E31B82" w:rsidP="00E31B82">
                  <w:pPr>
                    <w:framePr w:hSpace="180" w:wrap="around" w:vAnchor="text" w:hAnchor="margin" w:y="-864"/>
                  </w:pPr>
                </w:p>
              </w:tc>
            </w:tr>
            <w:tr w:rsidR="00E31B82" w:rsidRPr="00EC30C2" w:rsidTr="00F536A7">
              <w:tc>
                <w:tcPr>
                  <w:tcW w:w="9640" w:type="dxa"/>
                  <w:gridSpan w:val="2"/>
                </w:tcPr>
                <w:p w:rsidR="00E31B82" w:rsidRPr="00FF430B" w:rsidRDefault="00E31B82" w:rsidP="00E31B82">
                  <w:pPr>
                    <w:pStyle w:val="ad"/>
                    <w:framePr w:hSpace="180" w:wrap="around" w:vAnchor="text" w:hAnchor="margin" w:y="-864"/>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rsidR="00E31B82" w:rsidRPr="00FF430B" w:rsidRDefault="00E31B82" w:rsidP="00E31B82">
                  <w:pPr>
                    <w:pStyle w:val="ad"/>
                    <w:framePr w:hSpace="180" w:wrap="around" w:vAnchor="text" w:hAnchor="margin" w:y="-864"/>
                    <w:ind w:firstLine="0"/>
                    <w:rPr>
                      <w:sz w:val="24"/>
                      <w:szCs w:val="24"/>
                    </w:rPr>
                  </w:pPr>
                </w:p>
                <w:p w:rsidR="00E31B82" w:rsidRPr="00FF430B" w:rsidRDefault="00E31B82" w:rsidP="00E31B82">
                  <w:pPr>
                    <w:pStyle w:val="ad"/>
                    <w:framePr w:hSpace="180" w:wrap="around" w:vAnchor="text" w:hAnchor="margin" w:y="-864"/>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E31B82" w:rsidRPr="00FF430B" w:rsidRDefault="00E31B82" w:rsidP="00E31B82">
                  <w:pPr>
                    <w:pStyle w:val="ad"/>
                    <w:framePr w:hSpace="180" w:wrap="around" w:vAnchor="text" w:hAnchor="margin" w:y="-864"/>
                    <w:ind w:firstLine="0"/>
                    <w:rPr>
                      <w:sz w:val="24"/>
                      <w:szCs w:val="24"/>
                    </w:rPr>
                  </w:pPr>
                </w:p>
                <w:p w:rsidR="00E31B82" w:rsidRPr="00FF430B" w:rsidRDefault="00E31B82" w:rsidP="00E31B82">
                  <w:pPr>
                    <w:pStyle w:val="ad"/>
                    <w:framePr w:hSpace="180" w:wrap="around" w:vAnchor="text" w:hAnchor="margin" w:y="-864"/>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E31B82" w:rsidRPr="00B0410B" w:rsidRDefault="00E31B82" w:rsidP="00E31B82">
                  <w:pPr>
                    <w:pStyle w:val="af2"/>
                    <w:framePr w:hSpace="180" w:wrap="around" w:vAnchor="text" w:hAnchor="margin" w:y="-864"/>
                    <w:tabs>
                      <w:tab w:val="right" w:pos="10205"/>
                    </w:tabs>
                    <w:ind w:firstLine="0"/>
                    <w:jc w:val="left"/>
                    <w:rPr>
                      <w:lang w:val="en-US"/>
                    </w:rPr>
                  </w:pPr>
                </w:p>
                <w:p w:rsidR="00E31B82" w:rsidRPr="00FF430B" w:rsidRDefault="00E31B82" w:rsidP="00E31B82">
                  <w:pPr>
                    <w:pStyle w:val="ad"/>
                    <w:framePr w:hSpace="180" w:wrap="around" w:vAnchor="text" w:hAnchor="margin" w:y="-864"/>
                    <w:ind w:right="-1" w:firstLine="0"/>
                    <w:rPr>
                      <w:sz w:val="24"/>
                      <w:szCs w:val="24"/>
                    </w:rPr>
                  </w:pPr>
                  <w:r w:rsidRPr="00FF430B">
                    <w:rPr>
                      <w:sz w:val="24"/>
                      <w:szCs w:val="24"/>
                    </w:rPr>
                    <w:t>Prin prezentul acord, în Contract se aplică următoarele modificări:</w:t>
                  </w:r>
                </w:p>
                <w:p w:rsidR="00E31B82" w:rsidRPr="00FF430B" w:rsidRDefault="00E31B82" w:rsidP="00E31B82">
                  <w:pPr>
                    <w:pStyle w:val="a"/>
                    <w:framePr w:hSpace="180" w:wrap="around" w:vAnchor="text" w:hAnchor="margin" w:y="-864"/>
                    <w:ind w:left="743"/>
                  </w:pPr>
                  <w:r w:rsidRPr="00FF430B">
                    <w:t>________________________________________________________________________</w:t>
                  </w:r>
                </w:p>
                <w:p w:rsidR="00E31B82" w:rsidRPr="00FF430B" w:rsidRDefault="00E31B82" w:rsidP="00E31B82">
                  <w:pPr>
                    <w:framePr w:hSpace="180" w:wrap="around" w:vAnchor="text" w:hAnchor="margin" w:y="-864"/>
                    <w:tabs>
                      <w:tab w:val="right" w:pos="10205"/>
                    </w:tabs>
                    <w:ind w:left="1134" w:right="-1"/>
                  </w:pPr>
                </w:p>
                <w:p w:rsidR="00E31B82" w:rsidRPr="00FF430B" w:rsidRDefault="00E31B82" w:rsidP="00E31B82">
                  <w:pPr>
                    <w:framePr w:hSpace="180" w:wrap="around" w:vAnchor="text" w:hAnchor="margin" w:y="-864"/>
                    <w:ind w:right="-1" w:firstLine="567"/>
                    <w:jc w:val="both"/>
                  </w:pPr>
                  <w:r w:rsidRPr="00FF430B">
                    <w:t>Prezentul acord se consideră încheiat la data semnării lui şi intră în vigoare după înregistrarea la una din trezoreriile regionale ale Ministerului Finanțelor.</w:t>
                  </w:r>
                </w:p>
                <w:p w:rsidR="00E31B82" w:rsidRPr="00FF430B" w:rsidRDefault="00E31B82" w:rsidP="00E31B82">
                  <w:pPr>
                    <w:pStyle w:val="2"/>
                    <w:framePr w:hSpace="180" w:wrap="around" w:vAnchor="text" w:hAnchor="margin" w:y="-864"/>
                    <w:rPr>
                      <w:szCs w:val="24"/>
                    </w:rPr>
                  </w:pPr>
                </w:p>
                <w:p w:rsidR="00E31B82" w:rsidRPr="00FF430B" w:rsidRDefault="00E31B82" w:rsidP="00E31B82">
                  <w:pPr>
                    <w:framePr w:hSpace="180" w:wrap="around" w:vAnchor="text" w:hAnchor="margin" w:y="-864"/>
                  </w:pPr>
                </w:p>
                <w:p w:rsidR="00E31B82" w:rsidRPr="00FF430B" w:rsidRDefault="00E31B82" w:rsidP="00E31B82">
                  <w:pPr>
                    <w:framePr w:hSpace="180" w:wrap="around" w:vAnchor="text" w:hAnchor="margin" w:y="-864"/>
                    <w:jc w:val="center"/>
                  </w:pPr>
                  <w:r w:rsidRPr="00FF430B">
                    <w:rPr>
                      <w:b/>
                      <w:bCs/>
                      <w:noProof w:val="0"/>
                    </w:rPr>
                    <w:t>SEMNĂTURILE PĂRŢILOR</w:t>
                  </w:r>
                </w:p>
                <w:p w:rsidR="00E31B82" w:rsidRPr="00FF430B" w:rsidRDefault="00E31B82" w:rsidP="00E31B82">
                  <w:pPr>
                    <w:framePr w:hSpace="180" w:wrap="around" w:vAnchor="text" w:hAnchor="margin" w:y="-864"/>
                  </w:pPr>
                </w:p>
              </w:tc>
            </w:tr>
            <w:tr w:rsidR="00E31B82" w:rsidRPr="00EC30C2" w:rsidTr="00F536A7">
              <w:trPr>
                <w:trHeight w:val="357"/>
              </w:trPr>
              <w:tc>
                <w:tcPr>
                  <w:tcW w:w="5179" w:type="dxa"/>
                  <w:vAlign w:val="center"/>
                </w:tcPr>
                <w:p w:rsidR="00E31B82" w:rsidRPr="00FF430B" w:rsidRDefault="00E31B82" w:rsidP="00E31B82">
                  <w:pPr>
                    <w:framePr w:hSpace="180" w:wrap="around" w:vAnchor="text" w:hAnchor="margin" w:y="-864"/>
                    <w:jc w:val="center"/>
                    <w:rPr>
                      <w:b/>
                    </w:rPr>
                  </w:pPr>
                  <w:r w:rsidRPr="00FF430B">
                    <w:rPr>
                      <w:b/>
                      <w:bCs/>
                      <w:noProof w:val="0"/>
                    </w:rPr>
                    <w:t>ANTREPRENORUL/PRESTATORUL</w:t>
                  </w:r>
                </w:p>
              </w:tc>
              <w:tc>
                <w:tcPr>
                  <w:tcW w:w="4461" w:type="dxa"/>
                  <w:vAlign w:val="center"/>
                </w:tcPr>
                <w:p w:rsidR="00E31B82" w:rsidRPr="00FF430B" w:rsidRDefault="00E31B82" w:rsidP="00E31B82">
                  <w:pPr>
                    <w:framePr w:hSpace="180" w:wrap="around" w:vAnchor="text" w:hAnchor="margin" w:y="-864"/>
                    <w:jc w:val="center"/>
                    <w:rPr>
                      <w:noProof w:val="0"/>
                    </w:rPr>
                  </w:pPr>
                  <w:r w:rsidRPr="00FF430B">
                    <w:rPr>
                      <w:b/>
                      <w:bCs/>
                      <w:noProof w:val="0"/>
                    </w:rPr>
                    <w:t>BENEFICIAR</w:t>
                  </w:r>
                </w:p>
              </w:tc>
            </w:tr>
            <w:tr w:rsidR="00E31B82" w:rsidRPr="00EC30C2" w:rsidTr="00F536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E31B82" w:rsidRPr="00FF430B" w:rsidRDefault="00E31B82" w:rsidP="00E31B82">
                  <w:pPr>
                    <w:framePr w:hSpace="180" w:wrap="around" w:vAnchor="text" w:hAnchor="margin" w:y="-864"/>
                  </w:pPr>
                </w:p>
              </w:tc>
              <w:tc>
                <w:tcPr>
                  <w:tcW w:w="4461" w:type="dxa"/>
                  <w:tcBorders>
                    <w:top w:val="nil"/>
                    <w:left w:val="nil"/>
                    <w:bottom w:val="nil"/>
                    <w:right w:val="nil"/>
                  </w:tcBorders>
                  <w:vAlign w:val="center"/>
                </w:tcPr>
                <w:p w:rsidR="00E31B82" w:rsidRPr="00FF430B" w:rsidRDefault="00E31B82" w:rsidP="00E31B82">
                  <w:pPr>
                    <w:framePr w:hSpace="180" w:wrap="around" w:vAnchor="text" w:hAnchor="margin" w:y="-864"/>
                  </w:pPr>
                </w:p>
              </w:tc>
            </w:tr>
          </w:tbl>
          <w:p w:rsidR="00E31B82" w:rsidRPr="00FF430B" w:rsidRDefault="00E31B82" w:rsidP="00E31B82">
            <w:pPr>
              <w:autoSpaceDE w:val="0"/>
              <w:autoSpaceDN w:val="0"/>
              <w:adjustRightInd w:val="0"/>
              <w:ind w:right="23"/>
              <w:rPr>
                <w:b/>
                <w:color w:val="000000"/>
                <w:w w:val="90"/>
              </w:rPr>
            </w:pPr>
          </w:p>
          <w:p w:rsidR="00E31B82" w:rsidRPr="00FF430B" w:rsidRDefault="00E31B82" w:rsidP="00E31B82">
            <w:pPr>
              <w:jc w:val="both"/>
            </w:pPr>
          </w:p>
          <w:p w:rsidR="00E31B82" w:rsidRPr="00FF430B" w:rsidRDefault="00E31B82" w:rsidP="00E31B82">
            <w:pPr>
              <w:jc w:val="both"/>
              <w:rPr>
                <w:sz w:val="28"/>
                <w:szCs w:val="28"/>
              </w:rPr>
            </w:pPr>
          </w:p>
          <w:p w:rsidR="00E31B82" w:rsidRPr="00FF430B" w:rsidRDefault="00E31B82" w:rsidP="00E31B82">
            <w:pPr>
              <w:jc w:val="both"/>
            </w:pPr>
          </w:p>
          <w:p w:rsidR="00E31B82" w:rsidRPr="00FF430B" w:rsidRDefault="00E31B82" w:rsidP="00E31B82">
            <w:pPr>
              <w:jc w:val="both"/>
            </w:pPr>
          </w:p>
          <w:p w:rsidR="00E31B82" w:rsidRPr="00FF430B" w:rsidRDefault="00E31B82" w:rsidP="00E31B82">
            <w:pPr>
              <w:jc w:val="both"/>
            </w:pPr>
          </w:p>
          <w:p w:rsidR="00E31B82" w:rsidRPr="00FF430B" w:rsidRDefault="00E31B82" w:rsidP="00E31B82">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7557" w:rsidRDefault="00D97557" w:rsidP="00A20ACF">
      <w:r>
        <w:separator/>
      </w:r>
    </w:p>
  </w:endnote>
  <w:endnote w:type="continuationSeparator" w:id="0">
    <w:p w:rsidR="00D97557" w:rsidRDefault="00D9755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557" w:rsidRDefault="00D97557"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D97557" w:rsidRDefault="00D97557">
        <w:pPr>
          <w:pStyle w:val="a4"/>
          <w:jc w:val="right"/>
        </w:pPr>
        <w:fldSimple w:instr=" PAGE   \* MERGEFORMAT ">
          <w:r w:rsidR="00E31B82">
            <w:t>50</w:t>
          </w:r>
        </w:fldSimple>
      </w:p>
    </w:sdtContent>
  </w:sdt>
  <w:p w:rsidR="00D97557" w:rsidRDefault="00D9755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7557" w:rsidRDefault="00D97557" w:rsidP="00A20ACF">
      <w:r>
        <w:separator/>
      </w:r>
    </w:p>
  </w:footnote>
  <w:footnote w:type="continuationSeparator" w:id="0">
    <w:p w:rsidR="00D97557" w:rsidRDefault="00D9755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4"/>
  </w:num>
  <w:num w:numId="3">
    <w:abstractNumId w:val="26"/>
  </w:num>
  <w:num w:numId="4">
    <w:abstractNumId w:val="25"/>
  </w:num>
  <w:num w:numId="5">
    <w:abstractNumId w:val="12"/>
  </w:num>
  <w:num w:numId="6">
    <w:abstractNumId w:val="15"/>
  </w:num>
  <w:num w:numId="7">
    <w:abstractNumId w:val="13"/>
  </w:num>
  <w:num w:numId="8">
    <w:abstractNumId w:val="7"/>
  </w:num>
  <w:num w:numId="9">
    <w:abstractNumId w:val="19"/>
  </w:num>
  <w:num w:numId="10">
    <w:abstractNumId w:val="24"/>
  </w:num>
  <w:num w:numId="11">
    <w:abstractNumId w:val="6"/>
  </w:num>
  <w:num w:numId="12">
    <w:abstractNumId w:val="22"/>
  </w:num>
  <w:num w:numId="13">
    <w:abstractNumId w:val="9"/>
  </w:num>
  <w:num w:numId="14">
    <w:abstractNumId w:val="32"/>
  </w:num>
  <w:num w:numId="15">
    <w:abstractNumId w:val="29"/>
  </w:num>
  <w:num w:numId="16">
    <w:abstractNumId w:val="10"/>
  </w:num>
  <w:num w:numId="17">
    <w:abstractNumId w:val="27"/>
  </w:num>
  <w:num w:numId="18">
    <w:abstractNumId w:val="17"/>
  </w:num>
  <w:num w:numId="19">
    <w:abstractNumId w:val="23"/>
  </w:num>
  <w:num w:numId="20">
    <w:abstractNumId w:val="18"/>
  </w:num>
  <w:num w:numId="21">
    <w:abstractNumId w:val="31"/>
  </w:num>
  <w:num w:numId="22">
    <w:abstractNumId w:val="11"/>
  </w:num>
  <w:num w:numId="23">
    <w:abstractNumId w:val="8"/>
  </w:num>
  <w:num w:numId="24">
    <w:abstractNumId w:val="5"/>
  </w:num>
  <w:num w:numId="25">
    <w:abstractNumId w:val="14"/>
  </w:num>
  <w:num w:numId="26">
    <w:abstractNumId w:val="28"/>
  </w:num>
  <w:num w:numId="27">
    <w:abstractNumId w:val="16"/>
  </w:num>
  <w:num w:numId="28">
    <w:abstractNumId w:val="20"/>
  </w:num>
  <w:num w:numId="29">
    <w:abstractNumId w:val="33"/>
  </w:num>
  <w:num w:numId="30">
    <w:abstractNumId w:val="21"/>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7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65ED"/>
    <w:rsid w:val="00057F3A"/>
    <w:rsid w:val="00064810"/>
    <w:rsid w:val="00065C50"/>
    <w:rsid w:val="00066698"/>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3F4"/>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1CFA"/>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1E42"/>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38B4"/>
    <w:rsid w:val="003F63A0"/>
    <w:rsid w:val="003F6B9C"/>
    <w:rsid w:val="003F6EE2"/>
    <w:rsid w:val="004001DE"/>
    <w:rsid w:val="00401517"/>
    <w:rsid w:val="00401E86"/>
    <w:rsid w:val="00401E90"/>
    <w:rsid w:val="00402CD8"/>
    <w:rsid w:val="004031FD"/>
    <w:rsid w:val="00404737"/>
    <w:rsid w:val="00404759"/>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6C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2749"/>
    <w:rsid w:val="004D3522"/>
    <w:rsid w:val="004D3D43"/>
    <w:rsid w:val="004D4433"/>
    <w:rsid w:val="004D4673"/>
    <w:rsid w:val="004D49FA"/>
    <w:rsid w:val="004D511B"/>
    <w:rsid w:val="004D6702"/>
    <w:rsid w:val="004D6DBE"/>
    <w:rsid w:val="004D7107"/>
    <w:rsid w:val="004D7C86"/>
    <w:rsid w:val="004E1B4E"/>
    <w:rsid w:val="004E25FB"/>
    <w:rsid w:val="004E45E5"/>
    <w:rsid w:val="004E4A66"/>
    <w:rsid w:val="004E5EBB"/>
    <w:rsid w:val="004E625D"/>
    <w:rsid w:val="004F0C98"/>
    <w:rsid w:val="004F4FA8"/>
    <w:rsid w:val="004F6A6B"/>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1556"/>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130"/>
    <w:rsid w:val="005F6807"/>
    <w:rsid w:val="0060057B"/>
    <w:rsid w:val="00600941"/>
    <w:rsid w:val="006009B2"/>
    <w:rsid w:val="0060188C"/>
    <w:rsid w:val="00601B8F"/>
    <w:rsid w:val="006021CD"/>
    <w:rsid w:val="00602562"/>
    <w:rsid w:val="00602F2C"/>
    <w:rsid w:val="00603207"/>
    <w:rsid w:val="00603AB4"/>
    <w:rsid w:val="0060472D"/>
    <w:rsid w:val="0060606F"/>
    <w:rsid w:val="0060735D"/>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E86"/>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61D"/>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4C7C"/>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611"/>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354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1B16"/>
    <w:rsid w:val="008726D2"/>
    <w:rsid w:val="00873EA6"/>
    <w:rsid w:val="00873EEA"/>
    <w:rsid w:val="00875CFC"/>
    <w:rsid w:val="00877300"/>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8B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7C7"/>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3CA"/>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73CE"/>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6F72"/>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AE6"/>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67B"/>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10B"/>
    <w:rsid w:val="00B0487F"/>
    <w:rsid w:val="00B04EB6"/>
    <w:rsid w:val="00B05985"/>
    <w:rsid w:val="00B060D4"/>
    <w:rsid w:val="00B06D9F"/>
    <w:rsid w:val="00B14173"/>
    <w:rsid w:val="00B16D7C"/>
    <w:rsid w:val="00B16FE4"/>
    <w:rsid w:val="00B20484"/>
    <w:rsid w:val="00B204B0"/>
    <w:rsid w:val="00B228FC"/>
    <w:rsid w:val="00B22C9B"/>
    <w:rsid w:val="00B23554"/>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2FE9"/>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1B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3D7"/>
    <w:rsid w:val="00CB392C"/>
    <w:rsid w:val="00CB4A20"/>
    <w:rsid w:val="00CB5DEC"/>
    <w:rsid w:val="00CB71A4"/>
    <w:rsid w:val="00CC114D"/>
    <w:rsid w:val="00CC2CC9"/>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6411"/>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BBA"/>
    <w:rsid w:val="00D63592"/>
    <w:rsid w:val="00D64B6C"/>
    <w:rsid w:val="00D66812"/>
    <w:rsid w:val="00D67335"/>
    <w:rsid w:val="00D71A68"/>
    <w:rsid w:val="00D74B95"/>
    <w:rsid w:val="00D7570D"/>
    <w:rsid w:val="00D767F9"/>
    <w:rsid w:val="00D76BD0"/>
    <w:rsid w:val="00D774CB"/>
    <w:rsid w:val="00D77EFE"/>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557"/>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B76"/>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B82"/>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1AD"/>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4C"/>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34F"/>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396"/>
    <w:rsid w:val="00FB4DDC"/>
    <w:rsid w:val="00FB50F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221CFA"/>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FEC2C-43F8-43A6-A0F8-2C6A05A97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50</Pages>
  <Words>22813</Words>
  <Characters>130036</Characters>
  <Application>Microsoft Office Word</Application>
  <DocSecurity>0</DocSecurity>
  <Lines>1083</Lines>
  <Paragraphs>305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152544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2021-06-01T11:52:00Z</cp:lastPrinted>
  <dcterms:created xsi:type="dcterms:W3CDTF">2026-02-19T13:52:00Z</dcterms:created>
  <dcterms:modified xsi:type="dcterms:W3CDTF">2026-02-19T13:52:00Z</dcterms:modified>
</cp:coreProperties>
</file>