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61950"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67EB39D3" w14:textId="77777777" w:rsidR="00261950" w:rsidRPr="008B35E7" w:rsidRDefault="0003591A" w:rsidP="00261950">
      <w:pPr>
        <w:rPr>
          <w:b/>
          <w:bCs/>
          <w:lang w:val="en-US"/>
        </w:rPr>
      </w:pPr>
      <w:r w:rsidRPr="005A202E">
        <w:rPr>
          <w:lang w:val="ro-MD"/>
        </w:rPr>
        <w:t>Obiectul</w:t>
      </w:r>
      <w:r w:rsidR="00CE3E3D">
        <w:rPr>
          <w:lang w:val="ro-MD"/>
        </w:rPr>
        <w:t xml:space="preserve"> </w:t>
      </w:r>
      <w:r w:rsidR="00261950" w:rsidRPr="008B35E7">
        <w:rPr>
          <w:b/>
          <w:bCs/>
          <w:lang w:val="ro-MD"/>
        </w:rPr>
        <w:t>Reabilitarea trotuarului din str. N. Dimo, etapa a II-a (intervalul str. A. Russo – str. Studenților)- amenajarea parcării auto în adiacentul spitalului nr. 3</w:t>
      </w:r>
      <w:r w:rsidR="00261950">
        <w:rPr>
          <w:b/>
          <w:bCs/>
          <w:lang w:val="ro-MD"/>
        </w:rPr>
        <w:t xml:space="preserve"> </w:t>
      </w:r>
      <w:r w:rsidR="00261950" w:rsidRPr="00577723">
        <w:rPr>
          <w:b/>
          <w:bCs/>
          <w:lang w:val="ro-MD"/>
        </w:rPr>
        <w:t>Sfînta Treime</w:t>
      </w:r>
      <w:r w:rsidR="00261950" w:rsidRPr="008B35E7">
        <w:rPr>
          <w:b/>
          <w:bCs/>
          <w:lang w:val="ro-MD"/>
        </w:rPr>
        <w:t xml:space="preserve"> </w:t>
      </w:r>
      <w:r w:rsidR="00261950" w:rsidRPr="008B35E7">
        <w:rPr>
          <w:b/>
          <w:bCs/>
          <w:lang w:val="en-US"/>
        </w:rPr>
        <w:t>(pe terenul nr. cad. 0100414.422)</w:t>
      </w:r>
    </w:p>
    <w:p w14:paraId="3255B1A8" w14:textId="461642C5" w:rsidR="00E71F7B" w:rsidRPr="005A202E" w:rsidRDefault="0003591A" w:rsidP="00261950">
      <w:pPr>
        <w:jc w:val="both"/>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6231DEC" w14:textId="77777777" w:rsidR="00513AEE" w:rsidRPr="000E0709" w:rsidRDefault="00513AEE" w:rsidP="00513AEE">
      <w:pPr>
        <w:rPr>
          <w:sz w:val="2"/>
          <w:szCs w:val="2"/>
          <w:lang w:val="en-US"/>
        </w:rPr>
      </w:pPr>
    </w:p>
    <w:p w14:paraId="4221CAC2" w14:textId="77777777" w:rsidR="00513AEE" w:rsidRPr="000E0709" w:rsidRDefault="00513AEE" w:rsidP="00513AEE">
      <w:pPr>
        <w:rPr>
          <w:sz w:val="2"/>
          <w:szCs w:val="2"/>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61950" w:rsidRPr="009B70F2" w14:paraId="420FAE8D" w14:textId="77777777" w:rsidTr="00F02BFF">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53A693B" w14:textId="77777777" w:rsidR="00261950" w:rsidRPr="009B70F2" w:rsidRDefault="00261950" w:rsidP="00F02BFF">
            <w:pPr>
              <w:ind w:right="-108"/>
              <w:jc w:val="center"/>
              <w:rPr>
                <w:sz w:val="16"/>
                <w:szCs w:val="16"/>
                <w:lang w:val="en-US"/>
              </w:rPr>
            </w:pPr>
            <w:r w:rsidRPr="009B70F2">
              <w:rPr>
                <w:sz w:val="16"/>
                <w:szCs w:val="16"/>
                <w:lang w:val="en-US"/>
              </w:rPr>
              <w:t>№</w:t>
            </w:r>
          </w:p>
          <w:p w14:paraId="5CE404F4" w14:textId="77777777" w:rsidR="00261950" w:rsidRPr="009B70F2" w:rsidRDefault="00261950" w:rsidP="00F02BFF">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29EDCAF" w14:textId="77777777" w:rsidR="00261950" w:rsidRPr="009B70F2" w:rsidRDefault="00261950" w:rsidP="00F02BFF">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384E976" w14:textId="77777777" w:rsidR="00261950" w:rsidRPr="009B70F2" w:rsidRDefault="00261950" w:rsidP="00F02BFF">
            <w:pPr>
              <w:jc w:val="center"/>
              <w:rPr>
                <w:sz w:val="16"/>
                <w:szCs w:val="16"/>
              </w:rPr>
            </w:pPr>
          </w:p>
          <w:p w14:paraId="6CFD1D12" w14:textId="77777777" w:rsidR="00261950" w:rsidRPr="009B70F2" w:rsidRDefault="00261950" w:rsidP="00F02BFF">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5512723" w14:textId="77777777" w:rsidR="00261950" w:rsidRPr="009B70F2" w:rsidRDefault="00261950" w:rsidP="00F02BFF">
            <w:pPr>
              <w:ind w:left="-108" w:right="-108"/>
              <w:jc w:val="center"/>
              <w:rPr>
                <w:sz w:val="16"/>
                <w:szCs w:val="16"/>
              </w:rPr>
            </w:pPr>
          </w:p>
          <w:p w14:paraId="55573D42" w14:textId="77777777" w:rsidR="00261950" w:rsidRPr="009B70F2" w:rsidRDefault="00261950" w:rsidP="00F02BFF">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ED5FB20" w14:textId="77777777" w:rsidR="00261950" w:rsidRPr="009B70F2" w:rsidRDefault="00261950" w:rsidP="00F02BFF">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261950" w:rsidRPr="009B70F2" w14:paraId="1BF26073" w14:textId="77777777" w:rsidTr="00F02BFF">
        <w:trPr>
          <w:cantSplit/>
        </w:trPr>
        <w:tc>
          <w:tcPr>
            <w:tcW w:w="1008" w:type="dxa"/>
            <w:vMerge/>
            <w:tcBorders>
              <w:top w:val="single" w:sz="6" w:space="0" w:color="auto"/>
              <w:left w:val="single" w:sz="6" w:space="0" w:color="auto"/>
              <w:bottom w:val="single" w:sz="6" w:space="0" w:color="auto"/>
              <w:right w:val="nil"/>
            </w:tcBorders>
            <w:vAlign w:val="center"/>
          </w:tcPr>
          <w:p w14:paraId="6EA82C57" w14:textId="77777777" w:rsidR="00261950" w:rsidRPr="009B70F2" w:rsidRDefault="00261950" w:rsidP="00F02BFF">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4B9ECA2" w14:textId="77777777" w:rsidR="00261950" w:rsidRPr="009B70F2" w:rsidRDefault="00261950" w:rsidP="00F02BFF">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BB7D367" w14:textId="77777777" w:rsidR="00261950" w:rsidRPr="009B70F2" w:rsidRDefault="00261950" w:rsidP="00F02BFF">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4635D402" w14:textId="77777777" w:rsidR="00261950" w:rsidRPr="009B70F2" w:rsidRDefault="00261950" w:rsidP="00F02BFF">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1A133668" w14:textId="77777777" w:rsidR="00261950" w:rsidRPr="009B70F2" w:rsidRDefault="00261950" w:rsidP="00F02BFF">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E1AF9E9" w14:textId="77777777" w:rsidR="00261950" w:rsidRPr="009B70F2" w:rsidRDefault="00261950" w:rsidP="00F02BFF">
            <w:pPr>
              <w:jc w:val="center"/>
              <w:rPr>
                <w:sz w:val="16"/>
                <w:szCs w:val="16"/>
                <w:lang w:val="en-US"/>
              </w:rPr>
            </w:pPr>
            <w:r w:rsidRPr="000E0709">
              <w:rPr>
                <w:sz w:val="16"/>
                <w:szCs w:val="16"/>
                <w:lang w:val="en-US"/>
              </w:rPr>
              <w:t>Pe volumul total</w:t>
            </w:r>
          </w:p>
        </w:tc>
      </w:tr>
    </w:tbl>
    <w:p w14:paraId="3C6AD88B" w14:textId="77777777" w:rsidR="00261950" w:rsidRPr="000E0709" w:rsidRDefault="00261950" w:rsidP="00261950">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261950" w:rsidRPr="009B70F2" w14:paraId="18066919" w14:textId="77777777" w:rsidTr="00F02BFF">
        <w:trPr>
          <w:cantSplit/>
          <w:tblHeader/>
        </w:trPr>
        <w:tc>
          <w:tcPr>
            <w:tcW w:w="1134" w:type="dxa"/>
            <w:gridSpan w:val="3"/>
            <w:shd w:val="pct5" w:color="auto" w:fill="auto"/>
            <w:vAlign w:val="center"/>
          </w:tcPr>
          <w:p w14:paraId="6A02323F" w14:textId="77777777" w:rsidR="00261950" w:rsidRPr="009B70F2" w:rsidRDefault="00261950" w:rsidP="00F02BFF">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14E8E59" w14:textId="77777777" w:rsidR="00261950" w:rsidRPr="009B70F2" w:rsidRDefault="00261950" w:rsidP="00F02BFF">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DB7E903" w14:textId="77777777" w:rsidR="00261950" w:rsidRPr="009B70F2" w:rsidRDefault="00261950" w:rsidP="00F02BFF">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372FB85" w14:textId="77777777" w:rsidR="00261950" w:rsidRPr="009B70F2" w:rsidRDefault="00261950" w:rsidP="00F02BFF">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2D27F8A8" w14:textId="77777777" w:rsidR="00261950" w:rsidRPr="009B70F2" w:rsidRDefault="00261950" w:rsidP="00F02BFF">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717B089D" w14:textId="77777777" w:rsidR="00261950" w:rsidRPr="009B70F2" w:rsidRDefault="00261950" w:rsidP="00F02BFF">
            <w:pPr>
              <w:ind w:left="-108" w:right="-108"/>
              <w:jc w:val="center"/>
              <w:rPr>
                <w:sz w:val="16"/>
                <w:szCs w:val="16"/>
                <w:lang w:val="en-US"/>
              </w:rPr>
            </w:pPr>
            <w:r w:rsidRPr="009B70F2">
              <w:rPr>
                <w:sz w:val="16"/>
                <w:szCs w:val="16"/>
                <w:lang w:val="en-US"/>
              </w:rPr>
              <w:t>6</w:t>
            </w:r>
          </w:p>
        </w:tc>
      </w:tr>
      <w:tr w:rsidR="00261950" w:rsidRPr="009B70F2" w14:paraId="4050C90E" w14:textId="77777777" w:rsidTr="00F02BFF">
        <w:tblPrEx>
          <w:tblCellMar>
            <w:left w:w="107" w:type="dxa"/>
            <w:right w:w="107" w:type="dxa"/>
          </w:tblCellMar>
        </w:tblPrEx>
        <w:tc>
          <w:tcPr>
            <w:tcW w:w="10495" w:type="dxa"/>
            <w:gridSpan w:val="19"/>
          </w:tcPr>
          <w:p w14:paraId="48FA9383" w14:textId="77777777" w:rsidR="00261950" w:rsidRPr="009B70F2" w:rsidRDefault="00261950" w:rsidP="00F02BFF">
            <w:pPr>
              <w:rPr>
                <w:b/>
                <w:bCs/>
                <w:sz w:val="22"/>
                <w:szCs w:val="22"/>
                <w:lang w:val="en-US"/>
              </w:rPr>
            </w:pPr>
            <w:r w:rsidRPr="00B40365">
              <w:rPr>
                <w:sz w:val="22"/>
                <w:szCs w:val="22"/>
                <w:lang w:val="en-US"/>
              </w:rPr>
              <w:t xml:space="preserve"> </w:t>
            </w:r>
            <w:r w:rsidRPr="009B70F2">
              <w:rPr>
                <w:b/>
                <w:bCs/>
                <w:sz w:val="22"/>
                <w:szCs w:val="22"/>
                <w:lang w:val="en-US"/>
              </w:rPr>
              <w:t>1. Demontari</w:t>
            </w:r>
          </w:p>
          <w:p w14:paraId="4FF9E19B" w14:textId="77777777" w:rsidR="00261950" w:rsidRPr="00B12F65" w:rsidRDefault="00261950" w:rsidP="00F02BFF">
            <w:pPr>
              <w:rPr>
                <w:sz w:val="2"/>
                <w:szCs w:val="2"/>
                <w:lang w:val="en-US"/>
              </w:rPr>
            </w:pPr>
          </w:p>
        </w:tc>
      </w:tr>
      <w:tr w:rsidR="00261950" w:rsidRPr="009B70F2" w14:paraId="2CA4CD1D"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3DFE71" w14:textId="77777777" w:rsidR="00261950" w:rsidRPr="005E2CA0" w:rsidRDefault="00261950" w:rsidP="00F02BFF">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3572585" w14:textId="77777777" w:rsidR="00261950" w:rsidRPr="005E2CA0" w:rsidRDefault="00261950" w:rsidP="00F02BFF">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01472B86" w14:textId="77777777" w:rsidR="00261950" w:rsidRPr="005E2CA0" w:rsidRDefault="00261950" w:rsidP="00F02BF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225D5CBE"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72BBAD2E" w14:textId="77777777" w:rsidR="00261950" w:rsidRPr="005E2CA0" w:rsidRDefault="00261950" w:rsidP="00F02B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4EF9FFB"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17D92F63" w14:textId="77777777" w:rsidR="00261950" w:rsidRPr="005E2CA0" w:rsidRDefault="00261950" w:rsidP="00F02BFF">
            <w:pPr>
              <w:jc w:val="center"/>
              <w:rPr>
                <w:b/>
                <w:bCs/>
                <w:sz w:val="22"/>
                <w:szCs w:val="22"/>
                <w:lang w:val="en-US"/>
              </w:rPr>
            </w:pPr>
            <w:r w:rsidRPr="005E2CA0">
              <w:rPr>
                <w:b/>
                <w:bCs/>
                <w:sz w:val="22"/>
                <w:szCs w:val="22"/>
                <w:lang w:val="en-US"/>
              </w:rPr>
              <w:t>3,600</w:t>
            </w:r>
          </w:p>
          <w:p w14:paraId="01FB9C38" w14:textId="77777777" w:rsidR="00261950" w:rsidRPr="009B70F2" w:rsidRDefault="00261950" w:rsidP="00F02BFF">
            <w:pPr>
              <w:jc w:val="center"/>
              <w:rPr>
                <w:sz w:val="2"/>
                <w:szCs w:val="2"/>
                <w:lang w:val="en-US"/>
              </w:rPr>
            </w:pPr>
          </w:p>
        </w:tc>
      </w:tr>
      <w:tr w:rsidR="00261950" w:rsidRPr="00B40365" w14:paraId="151C0A61"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D90E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58DB834" w14:textId="77777777" w:rsidR="00261950" w:rsidRPr="00B40365" w:rsidRDefault="00261950" w:rsidP="00F02BFF">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48E07024" w14:textId="77777777" w:rsidR="00261950" w:rsidRPr="00C97908" w:rsidRDefault="00261950" w:rsidP="00F02BFF">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653AF955"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7C0D1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0C0E2131" w14:textId="77777777" w:rsidR="00261950" w:rsidRPr="00C97908" w:rsidRDefault="00261950" w:rsidP="00F02BFF">
            <w:pPr>
              <w:jc w:val="center"/>
              <w:rPr>
                <w:sz w:val="16"/>
                <w:szCs w:val="16"/>
                <w:lang w:val="en-US"/>
              </w:rPr>
            </w:pPr>
            <w:r w:rsidRPr="00C97908">
              <w:rPr>
                <w:sz w:val="16"/>
                <w:szCs w:val="16"/>
                <w:lang w:val="en-US"/>
              </w:rPr>
              <w:t>8,1000</w:t>
            </w:r>
          </w:p>
        </w:tc>
      </w:tr>
      <w:tr w:rsidR="00261950" w:rsidRPr="009B70F2" w14:paraId="44B178BE"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C6D9D7" w14:textId="77777777" w:rsidR="00261950" w:rsidRPr="005E2CA0" w:rsidRDefault="00261950" w:rsidP="00F02BFF">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AA00C8F" w14:textId="77777777" w:rsidR="00261950" w:rsidRPr="005E2CA0" w:rsidRDefault="00261950" w:rsidP="00F02BFF">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290EA2BE" w14:textId="77777777" w:rsidR="00261950" w:rsidRPr="005E2CA0" w:rsidRDefault="00261950" w:rsidP="00F02BFF">
            <w:pPr>
              <w:rPr>
                <w:b/>
                <w:bCs/>
                <w:sz w:val="2"/>
                <w:szCs w:val="2"/>
                <w:lang w:val="en-US"/>
              </w:rPr>
            </w:pPr>
            <w:r w:rsidRPr="005E2CA0">
              <w:rPr>
                <w:b/>
                <w:bCs/>
                <w:sz w:val="22"/>
                <w:szCs w:val="22"/>
                <w:lang w:val="en-US"/>
              </w:rPr>
              <w:t>Transportarea pamintului cu autobasculanta de 5 t la distanta  de 15 km</w:t>
            </w:r>
          </w:p>
          <w:p w14:paraId="31860FDE"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7F1B7E01" w14:textId="77777777" w:rsidR="00261950" w:rsidRPr="005E2CA0" w:rsidRDefault="00261950" w:rsidP="00F02B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CBDDBB5"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7AA28598" w14:textId="77777777" w:rsidR="00261950" w:rsidRPr="005E2CA0" w:rsidRDefault="00261950" w:rsidP="00F02BFF">
            <w:pPr>
              <w:jc w:val="center"/>
              <w:rPr>
                <w:b/>
                <w:bCs/>
                <w:sz w:val="22"/>
                <w:szCs w:val="22"/>
                <w:lang w:val="en-US"/>
              </w:rPr>
            </w:pPr>
            <w:r w:rsidRPr="005E2CA0">
              <w:rPr>
                <w:b/>
                <w:bCs/>
                <w:sz w:val="22"/>
                <w:szCs w:val="22"/>
                <w:lang w:val="en-US"/>
              </w:rPr>
              <w:t>612,000</w:t>
            </w:r>
          </w:p>
          <w:p w14:paraId="47EC0610" w14:textId="77777777" w:rsidR="00261950" w:rsidRPr="009B70F2" w:rsidRDefault="00261950" w:rsidP="00F02BFF">
            <w:pPr>
              <w:jc w:val="center"/>
              <w:rPr>
                <w:sz w:val="2"/>
                <w:szCs w:val="2"/>
                <w:lang w:val="en-US"/>
              </w:rPr>
            </w:pPr>
          </w:p>
        </w:tc>
      </w:tr>
      <w:tr w:rsidR="00261950" w:rsidRPr="00B40365" w14:paraId="34E4ADB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1DE33"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66627D1" w14:textId="77777777" w:rsidR="00261950" w:rsidRPr="00B40365" w:rsidRDefault="00261950" w:rsidP="00F02BFF">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81235DF" w14:textId="77777777" w:rsidR="00261950" w:rsidRPr="00C97908" w:rsidRDefault="00261950" w:rsidP="00F02BFF">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1DA987A7"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C5CAC4"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3E00846A" w14:textId="77777777" w:rsidR="00261950" w:rsidRPr="00C97908" w:rsidRDefault="00261950" w:rsidP="00F02BFF">
            <w:pPr>
              <w:jc w:val="center"/>
              <w:rPr>
                <w:sz w:val="16"/>
                <w:szCs w:val="16"/>
                <w:lang w:val="en-US"/>
              </w:rPr>
            </w:pPr>
            <w:r w:rsidRPr="00C97908">
              <w:rPr>
                <w:sz w:val="16"/>
                <w:szCs w:val="16"/>
                <w:lang w:val="en-US"/>
              </w:rPr>
              <w:t>157,8960</w:t>
            </w:r>
          </w:p>
        </w:tc>
      </w:tr>
      <w:tr w:rsidR="00261950" w:rsidRPr="009B70F2" w14:paraId="53699679"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E97C88" w14:textId="77777777" w:rsidR="00261950" w:rsidRPr="005E2CA0" w:rsidRDefault="00261950" w:rsidP="00F02BFF">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6F5B3D94" w14:textId="77777777" w:rsidR="00261950" w:rsidRPr="005E2CA0" w:rsidRDefault="00261950" w:rsidP="00F02BFF">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1A563E3F" w14:textId="77777777" w:rsidR="00261950" w:rsidRPr="005E2CA0" w:rsidRDefault="00261950" w:rsidP="00F02BFF">
            <w:pPr>
              <w:rPr>
                <w:b/>
                <w:bCs/>
                <w:sz w:val="2"/>
                <w:szCs w:val="2"/>
                <w:lang w:val="en-US"/>
              </w:rPr>
            </w:pPr>
            <w:r w:rsidRPr="005E2CA0">
              <w:rPr>
                <w:b/>
                <w:bCs/>
                <w:sz w:val="22"/>
                <w:szCs w:val="22"/>
                <w:lang w:val="en-US"/>
              </w:rPr>
              <w:t>Taierea cu masina cu discuri diamantate a rosturilor de contractie si dilatatie in betonul de uzura la drumuri</w:t>
            </w:r>
          </w:p>
          <w:p w14:paraId="799EA484"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61A4D8B" w14:textId="77777777" w:rsidR="00261950" w:rsidRPr="005E2CA0" w:rsidRDefault="00261950" w:rsidP="00F02B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1DB56C"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70C5C799" w14:textId="77777777" w:rsidR="00261950" w:rsidRPr="005E2CA0" w:rsidRDefault="00261950" w:rsidP="00F02BFF">
            <w:pPr>
              <w:jc w:val="center"/>
              <w:rPr>
                <w:b/>
                <w:bCs/>
                <w:sz w:val="22"/>
                <w:szCs w:val="22"/>
                <w:lang w:val="en-US"/>
              </w:rPr>
            </w:pPr>
            <w:r w:rsidRPr="005E2CA0">
              <w:rPr>
                <w:b/>
                <w:bCs/>
                <w:sz w:val="22"/>
                <w:szCs w:val="22"/>
                <w:lang w:val="en-US"/>
              </w:rPr>
              <w:t>270,000</w:t>
            </w:r>
          </w:p>
          <w:p w14:paraId="6E8730D7" w14:textId="77777777" w:rsidR="00261950" w:rsidRPr="009B70F2" w:rsidRDefault="00261950" w:rsidP="00F02BFF">
            <w:pPr>
              <w:jc w:val="center"/>
              <w:rPr>
                <w:sz w:val="2"/>
                <w:szCs w:val="2"/>
                <w:lang w:val="en-US"/>
              </w:rPr>
            </w:pPr>
          </w:p>
        </w:tc>
      </w:tr>
      <w:tr w:rsidR="00261950" w:rsidRPr="00B40365" w14:paraId="50D9A98B"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E8F3A"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D8973CB" w14:textId="77777777" w:rsidR="00261950" w:rsidRPr="00B40365" w:rsidRDefault="00261950" w:rsidP="00F02BFF">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D2C16C6" w14:textId="77777777" w:rsidR="00261950" w:rsidRPr="00C97908" w:rsidRDefault="00261950" w:rsidP="00F02BFF">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F7296A7"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0A4DA6"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5851AFFF" w14:textId="77777777" w:rsidR="00261950" w:rsidRPr="00C97908" w:rsidRDefault="00261950" w:rsidP="00F02BFF">
            <w:pPr>
              <w:jc w:val="center"/>
              <w:rPr>
                <w:sz w:val="16"/>
                <w:szCs w:val="16"/>
                <w:lang w:val="en-US"/>
              </w:rPr>
            </w:pPr>
            <w:r w:rsidRPr="00C97908">
              <w:rPr>
                <w:sz w:val="16"/>
                <w:szCs w:val="16"/>
                <w:lang w:val="en-US"/>
              </w:rPr>
              <w:t>78,3000</w:t>
            </w:r>
          </w:p>
        </w:tc>
      </w:tr>
      <w:tr w:rsidR="00261950" w:rsidRPr="00B40365" w14:paraId="2C32F33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A2684"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CB47ACF" w14:textId="77777777" w:rsidR="00261950" w:rsidRPr="00B40365" w:rsidRDefault="00261950" w:rsidP="00F02BFF">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72D81D67" w14:textId="77777777" w:rsidR="00261950" w:rsidRPr="00C97908" w:rsidRDefault="00261950" w:rsidP="00F02BFF">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67ED0030" w14:textId="77777777" w:rsidR="00261950" w:rsidRPr="00C97908" w:rsidRDefault="00261950" w:rsidP="00F02B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2D1060"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7DD9EBAB" w14:textId="77777777" w:rsidR="00261950" w:rsidRPr="00C97908" w:rsidRDefault="00261950" w:rsidP="00F02BFF">
            <w:pPr>
              <w:jc w:val="center"/>
              <w:rPr>
                <w:sz w:val="16"/>
                <w:szCs w:val="16"/>
                <w:lang w:val="en-US"/>
              </w:rPr>
            </w:pPr>
            <w:r w:rsidRPr="00C97908">
              <w:rPr>
                <w:sz w:val="16"/>
                <w:szCs w:val="16"/>
                <w:lang w:val="en-US"/>
              </w:rPr>
              <w:t>0,9450</w:t>
            </w:r>
          </w:p>
        </w:tc>
      </w:tr>
      <w:tr w:rsidR="00261950" w:rsidRPr="00B40365" w14:paraId="26930ED4"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839DA"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5C029A1" w14:textId="77777777" w:rsidR="00261950" w:rsidRPr="00B40365" w:rsidRDefault="00261950" w:rsidP="00F02B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809B944" w14:textId="77777777" w:rsidR="00261950" w:rsidRPr="00C97908" w:rsidRDefault="00261950" w:rsidP="00F02B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8152CE2"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67C960"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BA5113D" w14:textId="77777777" w:rsidR="00261950" w:rsidRPr="00C97908" w:rsidRDefault="00261950" w:rsidP="00F02BFF">
            <w:pPr>
              <w:jc w:val="center"/>
              <w:rPr>
                <w:sz w:val="16"/>
                <w:szCs w:val="16"/>
                <w:lang w:val="en-US"/>
              </w:rPr>
            </w:pPr>
            <w:r w:rsidRPr="00C97908">
              <w:rPr>
                <w:sz w:val="16"/>
                <w:szCs w:val="16"/>
                <w:lang w:val="en-US"/>
              </w:rPr>
              <w:t>10,8000</w:t>
            </w:r>
          </w:p>
        </w:tc>
      </w:tr>
      <w:tr w:rsidR="00261950" w:rsidRPr="00B40365" w14:paraId="35E570A2"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CA14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3B4C8FC" w14:textId="77777777" w:rsidR="00261950" w:rsidRPr="00B40365" w:rsidRDefault="00261950" w:rsidP="00F02BFF">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298F4670" w14:textId="77777777" w:rsidR="00261950" w:rsidRPr="00C97908" w:rsidRDefault="00261950" w:rsidP="00F02BFF">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788DF6D3"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42E91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16F45173" w14:textId="77777777" w:rsidR="00261950" w:rsidRPr="00C97908" w:rsidRDefault="00261950" w:rsidP="00F02BFF">
            <w:pPr>
              <w:jc w:val="center"/>
              <w:rPr>
                <w:sz w:val="16"/>
                <w:szCs w:val="16"/>
                <w:lang w:val="en-US"/>
              </w:rPr>
            </w:pPr>
            <w:r w:rsidRPr="00C97908">
              <w:rPr>
                <w:sz w:val="16"/>
                <w:szCs w:val="16"/>
                <w:lang w:val="en-US"/>
              </w:rPr>
              <w:t>79,3800</w:t>
            </w:r>
          </w:p>
        </w:tc>
      </w:tr>
      <w:tr w:rsidR="00261950" w:rsidRPr="009B70F2" w14:paraId="67F739B9"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1ED81C" w14:textId="77777777" w:rsidR="00261950" w:rsidRPr="005E2CA0" w:rsidRDefault="00261950" w:rsidP="00F02BFF">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0557B2B" w14:textId="77777777" w:rsidR="00261950" w:rsidRPr="005E2CA0" w:rsidRDefault="00261950" w:rsidP="00F02BFF">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2A630806" w14:textId="77777777" w:rsidR="00261950" w:rsidRPr="005E2CA0" w:rsidRDefault="00261950" w:rsidP="00F02BFF">
            <w:pPr>
              <w:rPr>
                <w:b/>
                <w:bCs/>
                <w:sz w:val="2"/>
                <w:szCs w:val="2"/>
                <w:lang w:val="en-US"/>
              </w:rPr>
            </w:pPr>
            <w:r w:rsidRPr="005E2CA0">
              <w:rPr>
                <w:b/>
                <w:bCs/>
                <w:sz w:val="22"/>
                <w:szCs w:val="22"/>
                <w:lang w:val="en-US"/>
              </w:rPr>
              <w:t>Decaparea mecanizata a imbracamintei din beton asfaltic / Portiune de asfalt demontata in urma demontarii bordurelor de acostament.</w:t>
            </w:r>
          </w:p>
          <w:p w14:paraId="34379B22"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4472FBB" w14:textId="77777777" w:rsidR="00261950" w:rsidRPr="005E2CA0" w:rsidRDefault="00261950" w:rsidP="00F02B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9FF049B"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576088D2" w14:textId="77777777" w:rsidR="00261950" w:rsidRPr="005E2CA0" w:rsidRDefault="00261950" w:rsidP="00F02BFF">
            <w:pPr>
              <w:jc w:val="center"/>
              <w:rPr>
                <w:b/>
                <w:bCs/>
                <w:sz w:val="22"/>
                <w:szCs w:val="22"/>
                <w:lang w:val="en-US"/>
              </w:rPr>
            </w:pPr>
            <w:r w:rsidRPr="005E2CA0">
              <w:rPr>
                <w:b/>
                <w:bCs/>
                <w:sz w:val="22"/>
                <w:szCs w:val="22"/>
                <w:lang w:val="en-US"/>
              </w:rPr>
              <w:t>13,500</w:t>
            </w:r>
          </w:p>
          <w:p w14:paraId="2D6DCA50" w14:textId="77777777" w:rsidR="00261950" w:rsidRPr="009B70F2" w:rsidRDefault="00261950" w:rsidP="00F02BFF">
            <w:pPr>
              <w:jc w:val="center"/>
              <w:rPr>
                <w:sz w:val="2"/>
                <w:szCs w:val="2"/>
                <w:lang w:val="en-US"/>
              </w:rPr>
            </w:pPr>
          </w:p>
        </w:tc>
      </w:tr>
      <w:tr w:rsidR="00261950" w:rsidRPr="00B40365" w14:paraId="57F66F61"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E662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052520B" w14:textId="77777777" w:rsidR="00261950" w:rsidRPr="00B40365" w:rsidRDefault="00261950" w:rsidP="00F02BFF">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1224257" w14:textId="77777777" w:rsidR="00261950" w:rsidRPr="00C97908" w:rsidRDefault="00261950" w:rsidP="00F02BFF">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A57F558"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C26D5"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1F1A8895" w14:textId="77777777" w:rsidR="00261950" w:rsidRPr="00C97908" w:rsidRDefault="00261950" w:rsidP="00F02BFF">
            <w:pPr>
              <w:jc w:val="center"/>
              <w:rPr>
                <w:sz w:val="16"/>
                <w:szCs w:val="16"/>
                <w:lang w:val="en-US"/>
              </w:rPr>
            </w:pPr>
            <w:r w:rsidRPr="00C97908">
              <w:rPr>
                <w:sz w:val="16"/>
                <w:szCs w:val="16"/>
                <w:lang w:val="en-US"/>
              </w:rPr>
              <w:t>21,6000</w:t>
            </w:r>
          </w:p>
        </w:tc>
      </w:tr>
      <w:tr w:rsidR="00261950" w:rsidRPr="00B40365" w14:paraId="5CE9235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1BBF5F"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7895EE6" w14:textId="77777777" w:rsidR="00261950" w:rsidRPr="00B40365" w:rsidRDefault="00261950" w:rsidP="00F02BFF">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4C0A9105" w14:textId="77777777" w:rsidR="00261950" w:rsidRPr="00C97908" w:rsidRDefault="00261950" w:rsidP="00F02BFF">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4C6A4322"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9E52C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0BDA9DEC" w14:textId="77777777" w:rsidR="00261950" w:rsidRPr="00C97908" w:rsidRDefault="00261950" w:rsidP="00F02BFF">
            <w:pPr>
              <w:jc w:val="center"/>
              <w:rPr>
                <w:sz w:val="16"/>
                <w:szCs w:val="16"/>
                <w:lang w:val="en-US"/>
              </w:rPr>
            </w:pPr>
            <w:r w:rsidRPr="00C97908">
              <w:rPr>
                <w:sz w:val="16"/>
                <w:szCs w:val="16"/>
                <w:lang w:val="en-US"/>
              </w:rPr>
              <w:t>0,2579</w:t>
            </w:r>
          </w:p>
        </w:tc>
      </w:tr>
      <w:tr w:rsidR="00261950" w:rsidRPr="00B40365" w14:paraId="51CC119B"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E0B8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B0C75F0" w14:textId="77777777" w:rsidR="00261950" w:rsidRPr="00B40365" w:rsidRDefault="00261950" w:rsidP="00F02BFF">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78152777" w14:textId="77777777" w:rsidR="00261950" w:rsidRPr="00C97908" w:rsidRDefault="00261950" w:rsidP="00F02BFF">
            <w:pPr>
              <w:rPr>
                <w:sz w:val="16"/>
                <w:szCs w:val="16"/>
                <w:lang w:val="en-US"/>
              </w:rPr>
            </w:pPr>
            <w:r w:rsidRPr="00C97908">
              <w:rPr>
                <w:sz w:val="16"/>
                <w:szCs w:val="16"/>
                <w:lang w:val="en-US"/>
              </w:rPr>
              <w:t>Ciocan pneumatic 4.0-5.9 m3/min</w:t>
            </w:r>
          </w:p>
        </w:tc>
        <w:tc>
          <w:tcPr>
            <w:tcW w:w="1021" w:type="dxa"/>
            <w:gridSpan w:val="3"/>
            <w:tcBorders>
              <w:top w:val="nil"/>
              <w:bottom w:val="single" w:sz="2" w:space="0" w:color="auto"/>
            </w:tcBorders>
            <w:vAlign w:val="center"/>
          </w:tcPr>
          <w:p w14:paraId="5E97F1AC"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1F2DA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75261A4E" w14:textId="77777777" w:rsidR="00261950" w:rsidRPr="00C97908" w:rsidRDefault="00261950" w:rsidP="00F02BFF">
            <w:pPr>
              <w:jc w:val="center"/>
              <w:rPr>
                <w:sz w:val="16"/>
                <w:szCs w:val="16"/>
                <w:lang w:val="en-US"/>
              </w:rPr>
            </w:pPr>
            <w:r w:rsidRPr="00C97908">
              <w:rPr>
                <w:sz w:val="16"/>
                <w:szCs w:val="16"/>
                <w:lang w:val="en-US"/>
              </w:rPr>
              <w:t>10,4625</w:t>
            </w:r>
          </w:p>
        </w:tc>
      </w:tr>
      <w:tr w:rsidR="00261950" w:rsidRPr="00B40365" w14:paraId="2495B043"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C371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16AF1CE" w14:textId="77777777" w:rsidR="00261950" w:rsidRPr="00B40365" w:rsidRDefault="00261950" w:rsidP="00F02BFF">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5ECB545C" w14:textId="77777777" w:rsidR="00261950" w:rsidRPr="00C97908" w:rsidRDefault="00261950" w:rsidP="00F02BFF">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3970362C"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DB0D4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0E9927B9" w14:textId="77777777" w:rsidR="00261950" w:rsidRPr="00C97908" w:rsidRDefault="00261950" w:rsidP="00F02BFF">
            <w:pPr>
              <w:jc w:val="center"/>
              <w:rPr>
                <w:sz w:val="16"/>
                <w:szCs w:val="16"/>
                <w:lang w:val="en-US"/>
              </w:rPr>
            </w:pPr>
            <w:r w:rsidRPr="00C97908">
              <w:rPr>
                <w:sz w:val="16"/>
                <w:szCs w:val="16"/>
                <w:lang w:val="en-US"/>
              </w:rPr>
              <w:t>10,4625</w:t>
            </w:r>
          </w:p>
        </w:tc>
      </w:tr>
      <w:tr w:rsidR="00261950" w:rsidRPr="009B70F2" w14:paraId="0D9C4910"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97BBD4" w14:textId="77777777" w:rsidR="00261950" w:rsidRPr="005E2CA0" w:rsidRDefault="00261950" w:rsidP="00F02BFF">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10D8469" w14:textId="77777777" w:rsidR="00261950" w:rsidRPr="005E2CA0" w:rsidRDefault="00261950" w:rsidP="00F02BFF">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5E9DAC86" w14:textId="77777777" w:rsidR="00261950" w:rsidRPr="005E2CA0" w:rsidRDefault="00261950" w:rsidP="00F02BFF">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61F07E99"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62359F54" w14:textId="77777777" w:rsidR="00261950" w:rsidRPr="005E2CA0" w:rsidRDefault="00261950" w:rsidP="00F02B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E2E3AFF"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0E9A2E8B" w14:textId="77777777" w:rsidR="00261950" w:rsidRPr="005E2CA0" w:rsidRDefault="00261950" w:rsidP="00F02BFF">
            <w:pPr>
              <w:jc w:val="center"/>
              <w:rPr>
                <w:b/>
                <w:bCs/>
                <w:sz w:val="22"/>
                <w:szCs w:val="22"/>
                <w:lang w:val="en-US"/>
              </w:rPr>
            </w:pPr>
            <w:r w:rsidRPr="005E2CA0">
              <w:rPr>
                <w:b/>
                <w:bCs/>
                <w:sz w:val="22"/>
                <w:szCs w:val="22"/>
                <w:lang w:val="en-US"/>
              </w:rPr>
              <w:t>269,000</w:t>
            </w:r>
          </w:p>
          <w:p w14:paraId="4BF83F2C" w14:textId="77777777" w:rsidR="00261950" w:rsidRPr="009B70F2" w:rsidRDefault="00261950" w:rsidP="00F02BFF">
            <w:pPr>
              <w:jc w:val="center"/>
              <w:rPr>
                <w:sz w:val="2"/>
                <w:szCs w:val="2"/>
                <w:lang w:val="en-US"/>
              </w:rPr>
            </w:pPr>
          </w:p>
        </w:tc>
      </w:tr>
      <w:tr w:rsidR="00261950" w:rsidRPr="00B40365" w14:paraId="61D332C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BA8A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770FCB5" w14:textId="77777777" w:rsidR="00261950" w:rsidRPr="00B40365" w:rsidRDefault="00261950" w:rsidP="00F02B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49B8BE4" w14:textId="77777777" w:rsidR="00261950" w:rsidRPr="00C97908" w:rsidRDefault="00261950" w:rsidP="00F02B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E525F07"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4680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EE7E89A" w14:textId="77777777" w:rsidR="00261950" w:rsidRPr="00C97908" w:rsidRDefault="00261950" w:rsidP="00F02BFF">
            <w:pPr>
              <w:jc w:val="center"/>
              <w:rPr>
                <w:sz w:val="16"/>
                <w:szCs w:val="16"/>
                <w:lang w:val="en-US"/>
              </w:rPr>
            </w:pPr>
            <w:r w:rsidRPr="00C97908">
              <w:rPr>
                <w:sz w:val="16"/>
                <w:szCs w:val="16"/>
                <w:lang w:val="en-US"/>
              </w:rPr>
              <w:t>69,9400</w:t>
            </w:r>
          </w:p>
        </w:tc>
      </w:tr>
      <w:tr w:rsidR="00261950" w:rsidRPr="00B40365" w14:paraId="6F8A7056"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036D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655A110" w14:textId="77777777" w:rsidR="00261950" w:rsidRPr="00B40365" w:rsidRDefault="00261950" w:rsidP="00F02BF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E10C87D" w14:textId="77777777" w:rsidR="00261950" w:rsidRPr="00C97908" w:rsidRDefault="00261950" w:rsidP="00F02BF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4E84FE8"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4E51B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3AA1E2E6" w14:textId="77777777" w:rsidR="00261950" w:rsidRPr="00C97908" w:rsidRDefault="00261950" w:rsidP="00F02BFF">
            <w:pPr>
              <w:jc w:val="center"/>
              <w:rPr>
                <w:sz w:val="16"/>
                <w:szCs w:val="16"/>
                <w:lang w:val="en-US"/>
              </w:rPr>
            </w:pPr>
            <w:r w:rsidRPr="00C97908">
              <w:rPr>
                <w:sz w:val="16"/>
                <w:szCs w:val="16"/>
                <w:lang w:val="en-US"/>
              </w:rPr>
              <w:t>69,9400</w:t>
            </w:r>
          </w:p>
        </w:tc>
      </w:tr>
      <w:tr w:rsidR="00261950" w:rsidRPr="009B70F2" w14:paraId="393A7472"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048AD4" w14:textId="77777777" w:rsidR="00261950" w:rsidRPr="005E2CA0" w:rsidRDefault="00261950" w:rsidP="00F02BFF">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24EBCF6" w14:textId="77777777" w:rsidR="00261950" w:rsidRPr="005E2CA0" w:rsidRDefault="00261950" w:rsidP="00F02BFF">
            <w:pPr>
              <w:jc w:val="center"/>
              <w:rPr>
                <w:b/>
                <w:bCs/>
                <w:sz w:val="22"/>
                <w:szCs w:val="22"/>
                <w:lang w:val="en-US"/>
              </w:rPr>
            </w:pPr>
            <w:r w:rsidRPr="005E2CA0">
              <w:rPr>
                <w:b/>
                <w:bCs/>
                <w:sz w:val="22"/>
                <w:szCs w:val="22"/>
                <w:lang w:val="en-US"/>
              </w:rPr>
              <w:t>TsG08E</w:t>
            </w:r>
          </w:p>
        </w:tc>
        <w:tc>
          <w:tcPr>
            <w:tcW w:w="4366" w:type="dxa"/>
            <w:gridSpan w:val="5"/>
            <w:tcBorders>
              <w:top w:val="single" w:sz="4" w:space="0" w:color="auto"/>
              <w:bottom w:val="single" w:sz="4" w:space="0" w:color="auto"/>
            </w:tcBorders>
          </w:tcPr>
          <w:p w14:paraId="41B3E9F5" w14:textId="77777777" w:rsidR="00261950" w:rsidRPr="005E2CA0" w:rsidRDefault="00261950" w:rsidP="00F02BFF">
            <w:pPr>
              <w:rPr>
                <w:b/>
                <w:bCs/>
                <w:sz w:val="2"/>
                <w:szCs w:val="2"/>
                <w:lang w:val="en-US"/>
              </w:rPr>
            </w:pPr>
            <w:r w:rsidRPr="005E2CA0">
              <w:rPr>
                <w:b/>
                <w:bCs/>
                <w:sz w:val="22"/>
                <w:szCs w:val="22"/>
                <w:lang w:val="en-US"/>
              </w:rPr>
              <w:t>Doborirea cu ferastraul mecanic a arborilor de esente foioase tari si bradul, inclusiv transportarea mauala a materialului lemnos in depozite, in afara sau in zona lucrarilor, arborii avind diametrul de 31...50 cm</w:t>
            </w:r>
          </w:p>
          <w:p w14:paraId="2E232583"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1562CD56" w14:textId="77777777" w:rsidR="00261950" w:rsidRPr="005E2CA0" w:rsidRDefault="00261950" w:rsidP="00F02BF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6C1F4E"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70F9BC9D" w14:textId="77777777" w:rsidR="00261950" w:rsidRPr="005E2CA0" w:rsidRDefault="00261950" w:rsidP="00F02BFF">
            <w:pPr>
              <w:jc w:val="center"/>
              <w:rPr>
                <w:b/>
                <w:bCs/>
                <w:sz w:val="22"/>
                <w:szCs w:val="22"/>
                <w:lang w:val="en-US"/>
              </w:rPr>
            </w:pPr>
            <w:r w:rsidRPr="005E2CA0">
              <w:rPr>
                <w:b/>
                <w:bCs/>
                <w:sz w:val="22"/>
                <w:szCs w:val="22"/>
                <w:lang w:val="en-US"/>
              </w:rPr>
              <w:t>35,000</w:t>
            </w:r>
          </w:p>
          <w:p w14:paraId="37C5C59A" w14:textId="77777777" w:rsidR="00261950" w:rsidRPr="009B70F2" w:rsidRDefault="00261950" w:rsidP="00F02BFF">
            <w:pPr>
              <w:jc w:val="center"/>
              <w:rPr>
                <w:sz w:val="2"/>
                <w:szCs w:val="2"/>
                <w:lang w:val="en-US"/>
              </w:rPr>
            </w:pPr>
          </w:p>
        </w:tc>
      </w:tr>
      <w:tr w:rsidR="00261950" w:rsidRPr="00B40365" w14:paraId="37E96395"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2088B"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75E68C8" w14:textId="77777777" w:rsidR="00261950" w:rsidRPr="00B40365" w:rsidRDefault="00261950" w:rsidP="00F02BFF">
            <w:pPr>
              <w:jc w:val="center"/>
              <w:rPr>
                <w:sz w:val="16"/>
                <w:szCs w:val="16"/>
                <w:lang w:val="en-US"/>
              </w:rPr>
            </w:pPr>
            <w:r w:rsidRPr="00B40365">
              <w:rPr>
                <w:sz w:val="16"/>
                <w:szCs w:val="16"/>
                <w:lang w:val="en-US"/>
              </w:rPr>
              <w:t>6141120100300</w:t>
            </w:r>
          </w:p>
        </w:tc>
        <w:tc>
          <w:tcPr>
            <w:tcW w:w="4366" w:type="dxa"/>
            <w:gridSpan w:val="4"/>
            <w:tcBorders>
              <w:top w:val="nil"/>
              <w:bottom w:val="single" w:sz="2" w:space="0" w:color="auto"/>
            </w:tcBorders>
            <w:vAlign w:val="center"/>
          </w:tcPr>
          <w:p w14:paraId="4BE6818B" w14:textId="77777777" w:rsidR="00261950" w:rsidRPr="00C97908" w:rsidRDefault="00261950" w:rsidP="00F02BFF">
            <w:pPr>
              <w:rPr>
                <w:sz w:val="16"/>
                <w:szCs w:val="16"/>
                <w:lang w:val="en-US"/>
              </w:rPr>
            </w:pPr>
            <w:r w:rsidRPr="00C97908">
              <w:rPr>
                <w:sz w:val="16"/>
                <w:szCs w:val="16"/>
                <w:lang w:val="en-US"/>
              </w:rPr>
              <w:t>Stivuitor</w:t>
            </w:r>
          </w:p>
        </w:tc>
        <w:tc>
          <w:tcPr>
            <w:tcW w:w="1021" w:type="dxa"/>
            <w:gridSpan w:val="3"/>
            <w:tcBorders>
              <w:top w:val="nil"/>
              <w:bottom w:val="single" w:sz="2" w:space="0" w:color="auto"/>
            </w:tcBorders>
            <w:vAlign w:val="center"/>
          </w:tcPr>
          <w:p w14:paraId="650496DF"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1CDFFF"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14:paraId="7ACA248E" w14:textId="77777777" w:rsidR="00261950" w:rsidRPr="00C97908" w:rsidRDefault="00261950" w:rsidP="00F02BFF">
            <w:pPr>
              <w:jc w:val="center"/>
              <w:rPr>
                <w:sz w:val="16"/>
                <w:szCs w:val="16"/>
                <w:lang w:val="en-US"/>
              </w:rPr>
            </w:pPr>
            <w:r w:rsidRPr="00C97908">
              <w:rPr>
                <w:sz w:val="16"/>
                <w:szCs w:val="16"/>
                <w:lang w:val="en-US"/>
              </w:rPr>
              <w:t>22,4000</w:t>
            </w:r>
          </w:p>
        </w:tc>
      </w:tr>
      <w:tr w:rsidR="00261950" w:rsidRPr="00B40365" w14:paraId="2BDB0B23"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E18AF"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F25A4FA" w14:textId="77777777" w:rsidR="00261950" w:rsidRPr="00B40365" w:rsidRDefault="00261950" w:rsidP="00F02BFF">
            <w:pPr>
              <w:jc w:val="center"/>
              <w:rPr>
                <w:sz w:val="16"/>
                <w:szCs w:val="16"/>
                <w:lang w:val="en-US"/>
              </w:rPr>
            </w:pPr>
            <w:r w:rsidRPr="00B40365">
              <w:rPr>
                <w:sz w:val="16"/>
                <w:szCs w:val="16"/>
                <w:lang w:val="en-US"/>
              </w:rPr>
              <w:t>8141260100100</w:t>
            </w:r>
          </w:p>
        </w:tc>
        <w:tc>
          <w:tcPr>
            <w:tcW w:w="4366" w:type="dxa"/>
            <w:gridSpan w:val="4"/>
            <w:tcBorders>
              <w:top w:val="nil"/>
              <w:bottom w:val="single" w:sz="2" w:space="0" w:color="auto"/>
            </w:tcBorders>
            <w:vAlign w:val="center"/>
          </w:tcPr>
          <w:p w14:paraId="2236D587" w14:textId="77777777" w:rsidR="00261950" w:rsidRPr="00C97908" w:rsidRDefault="00261950" w:rsidP="00F02BFF">
            <w:pPr>
              <w:rPr>
                <w:sz w:val="16"/>
                <w:szCs w:val="16"/>
                <w:lang w:val="en-US"/>
              </w:rPr>
            </w:pPr>
            <w:r w:rsidRPr="00C97908">
              <w:rPr>
                <w:sz w:val="16"/>
                <w:szCs w:val="16"/>
                <w:lang w:val="en-US"/>
              </w:rPr>
              <w:t>Fasonator</w:t>
            </w:r>
          </w:p>
        </w:tc>
        <w:tc>
          <w:tcPr>
            <w:tcW w:w="1021" w:type="dxa"/>
            <w:gridSpan w:val="3"/>
            <w:tcBorders>
              <w:top w:val="nil"/>
              <w:bottom w:val="single" w:sz="2" w:space="0" w:color="auto"/>
            </w:tcBorders>
            <w:vAlign w:val="center"/>
          </w:tcPr>
          <w:p w14:paraId="2CAA5331"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464CA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CF771F2" w14:textId="77777777" w:rsidR="00261950" w:rsidRPr="00C97908" w:rsidRDefault="00261950" w:rsidP="00F02BFF">
            <w:pPr>
              <w:jc w:val="center"/>
              <w:rPr>
                <w:sz w:val="16"/>
                <w:szCs w:val="16"/>
                <w:lang w:val="en-US"/>
              </w:rPr>
            </w:pPr>
            <w:r w:rsidRPr="00C97908">
              <w:rPr>
                <w:sz w:val="16"/>
                <w:szCs w:val="16"/>
                <w:lang w:val="en-US"/>
              </w:rPr>
              <w:t>36,0500</w:t>
            </w:r>
          </w:p>
        </w:tc>
      </w:tr>
      <w:tr w:rsidR="00261950" w:rsidRPr="00B40365" w14:paraId="296390D6"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6F65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6660D8C" w14:textId="77777777" w:rsidR="00261950" w:rsidRPr="00B40365" w:rsidRDefault="00261950" w:rsidP="00F02BFF">
            <w:pPr>
              <w:jc w:val="center"/>
              <w:rPr>
                <w:sz w:val="16"/>
                <w:szCs w:val="16"/>
                <w:lang w:val="en-US"/>
              </w:rPr>
            </w:pPr>
            <w:r w:rsidRPr="00B40365">
              <w:rPr>
                <w:sz w:val="16"/>
                <w:szCs w:val="16"/>
                <w:lang w:val="en-US"/>
              </w:rPr>
              <w:t>7422090100200</w:t>
            </w:r>
          </w:p>
        </w:tc>
        <w:tc>
          <w:tcPr>
            <w:tcW w:w="4366" w:type="dxa"/>
            <w:gridSpan w:val="4"/>
            <w:tcBorders>
              <w:top w:val="nil"/>
              <w:bottom w:val="single" w:sz="2" w:space="0" w:color="auto"/>
            </w:tcBorders>
            <w:vAlign w:val="center"/>
          </w:tcPr>
          <w:p w14:paraId="4422A3CD" w14:textId="77777777" w:rsidR="00261950" w:rsidRPr="00C97908" w:rsidRDefault="00261950" w:rsidP="00F02BFF">
            <w:pPr>
              <w:rPr>
                <w:sz w:val="16"/>
                <w:szCs w:val="16"/>
                <w:lang w:val="en-US"/>
              </w:rPr>
            </w:pPr>
            <w:r w:rsidRPr="00C97908">
              <w:rPr>
                <w:sz w:val="16"/>
                <w:szCs w:val="16"/>
                <w:lang w:val="en-US"/>
              </w:rPr>
              <w:t>Corhonitor</w:t>
            </w:r>
          </w:p>
        </w:tc>
        <w:tc>
          <w:tcPr>
            <w:tcW w:w="1021" w:type="dxa"/>
            <w:gridSpan w:val="3"/>
            <w:tcBorders>
              <w:top w:val="nil"/>
              <w:bottom w:val="single" w:sz="2" w:space="0" w:color="auto"/>
            </w:tcBorders>
            <w:vAlign w:val="center"/>
          </w:tcPr>
          <w:p w14:paraId="7FF2D7B2"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49BAE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1,7700</w:t>
            </w:r>
          </w:p>
        </w:tc>
        <w:tc>
          <w:tcPr>
            <w:tcW w:w="1559" w:type="dxa"/>
            <w:gridSpan w:val="2"/>
            <w:tcBorders>
              <w:top w:val="nil"/>
              <w:bottom w:val="single" w:sz="2" w:space="0" w:color="auto"/>
            </w:tcBorders>
            <w:vAlign w:val="center"/>
          </w:tcPr>
          <w:p w14:paraId="019417D9" w14:textId="77777777" w:rsidR="00261950" w:rsidRPr="00C97908" w:rsidRDefault="00261950" w:rsidP="00F02BFF">
            <w:pPr>
              <w:jc w:val="center"/>
              <w:rPr>
                <w:sz w:val="16"/>
                <w:szCs w:val="16"/>
                <w:lang w:val="en-US"/>
              </w:rPr>
            </w:pPr>
            <w:r w:rsidRPr="00C97908">
              <w:rPr>
                <w:sz w:val="16"/>
                <w:szCs w:val="16"/>
                <w:lang w:val="en-US"/>
              </w:rPr>
              <w:t>61,9500</w:t>
            </w:r>
          </w:p>
        </w:tc>
      </w:tr>
      <w:tr w:rsidR="00261950" w:rsidRPr="00B40365" w14:paraId="07ACE34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833A3"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4A1EE04" w14:textId="77777777" w:rsidR="00261950" w:rsidRPr="00B40365" w:rsidRDefault="00261950" w:rsidP="00F02BFF">
            <w:pPr>
              <w:jc w:val="center"/>
              <w:rPr>
                <w:sz w:val="16"/>
                <w:szCs w:val="16"/>
                <w:lang w:val="en-US"/>
              </w:rPr>
            </w:pPr>
            <w:r w:rsidRPr="00B40365">
              <w:rPr>
                <w:sz w:val="16"/>
                <w:szCs w:val="16"/>
                <w:lang w:val="en-US"/>
              </w:rPr>
              <w:t>2955270002608</w:t>
            </w:r>
          </w:p>
        </w:tc>
        <w:tc>
          <w:tcPr>
            <w:tcW w:w="4366" w:type="dxa"/>
            <w:gridSpan w:val="4"/>
            <w:tcBorders>
              <w:top w:val="nil"/>
              <w:bottom w:val="single" w:sz="2" w:space="0" w:color="auto"/>
            </w:tcBorders>
            <w:vAlign w:val="center"/>
          </w:tcPr>
          <w:p w14:paraId="2334B9A4" w14:textId="77777777" w:rsidR="00261950" w:rsidRPr="00C97908" w:rsidRDefault="00261950" w:rsidP="00F02BFF">
            <w:pPr>
              <w:rPr>
                <w:sz w:val="16"/>
                <w:szCs w:val="16"/>
                <w:lang w:val="en-US"/>
              </w:rPr>
            </w:pPr>
            <w:r w:rsidRPr="00C97908">
              <w:rPr>
                <w:sz w:val="16"/>
                <w:szCs w:val="16"/>
                <w:lang w:val="en-US"/>
              </w:rPr>
              <w:t>Fierastrau mecanic cu lant de 2,2 kw, 3 cp (Drujba)</w:t>
            </w:r>
          </w:p>
        </w:tc>
        <w:tc>
          <w:tcPr>
            <w:tcW w:w="1021" w:type="dxa"/>
            <w:gridSpan w:val="3"/>
            <w:tcBorders>
              <w:top w:val="nil"/>
              <w:bottom w:val="single" w:sz="2" w:space="0" w:color="auto"/>
            </w:tcBorders>
            <w:vAlign w:val="center"/>
          </w:tcPr>
          <w:p w14:paraId="38C2862C"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A2054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0,2890</w:t>
            </w:r>
          </w:p>
        </w:tc>
        <w:tc>
          <w:tcPr>
            <w:tcW w:w="1559" w:type="dxa"/>
            <w:gridSpan w:val="2"/>
            <w:tcBorders>
              <w:top w:val="nil"/>
              <w:bottom w:val="single" w:sz="2" w:space="0" w:color="auto"/>
              <w:right w:val="single" w:sz="4" w:space="0" w:color="auto"/>
            </w:tcBorders>
            <w:vAlign w:val="center"/>
          </w:tcPr>
          <w:p w14:paraId="77B2211A" w14:textId="77777777" w:rsidR="00261950" w:rsidRPr="00C97908" w:rsidRDefault="00261950" w:rsidP="00F02BFF">
            <w:pPr>
              <w:jc w:val="center"/>
              <w:rPr>
                <w:sz w:val="16"/>
                <w:szCs w:val="16"/>
                <w:lang w:val="en-US"/>
              </w:rPr>
            </w:pPr>
            <w:r w:rsidRPr="00C97908">
              <w:rPr>
                <w:sz w:val="16"/>
                <w:szCs w:val="16"/>
                <w:lang w:val="en-US"/>
              </w:rPr>
              <w:t>10,1150</w:t>
            </w:r>
          </w:p>
        </w:tc>
      </w:tr>
      <w:tr w:rsidR="00261950" w:rsidRPr="009B70F2" w14:paraId="5785AD1D"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96CB05" w14:textId="77777777" w:rsidR="00261950" w:rsidRPr="005E2CA0" w:rsidRDefault="00261950" w:rsidP="00F02BFF">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49F73E35" w14:textId="77777777" w:rsidR="00261950" w:rsidRPr="005E2CA0" w:rsidRDefault="00261950" w:rsidP="00F02BFF">
            <w:pPr>
              <w:jc w:val="center"/>
              <w:rPr>
                <w:b/>
                <w:bCs/>
                <w:sz w:val="22"/>
                <w:szCs w:val="22"/>
                <w:lang w:val="en-US"/>
              </w:rPr>
            </w:pPr>
            <w:r w:rsidRPr="005E2CA0">
              <w:rPr>
                <w:b/>
                <w:bCs/>
                <w:sz w:val="22"/>
                <w:szCs w:val="22"/>
                <w:lang w:val="en-US"/>
              </w:rPr>
              <w:t>TsG07F</w:t>
            </w:r>
          </w:p>
        </w:tc>
        <w:tc>
          <w:tcPr>
            <w:tcW w:w="4366" w:type="dxa"/>
            <w:gridSpan w:val="5"/>
            <w:tcBorders>
              <w:top w:val="single" w:sz="4" w:space="0" w:color="auto"/>
              <w:bottom w:val="single" w:sz="4" w:space="0" w:color="auto"/>
            </w:tcBorders>
          </w:tcPr>
          <w:p w14:paraId="2D1A445B" w14:textId="77777777" w:rsidR="00261950" w:rsidRPr="005E2CA0" w:rsidRDefault="00261950" w:rsidP="00F02BFF">
            <w:pPr>
              <w:rPr>
                <w:b/>
                <w:bCs/>
                <w:sz w:val="2"/>
                <w:szCs w:val="2"/>
                <w:lang w:val="en-US"/>
              </w:rPr>
            </w:pPr>
            <w:r w:rsidRPr="005E2CA0">
              <w:rPr>
                <w:b/>
                <w:bCs/>
                <w:sz w:val="22"/>
                <w:szCs w:val="22"/>
                <w:lang w:val="en-US"/>
              </w:rPr>
              <w:t>Scoaterea cu mijloace manuale a cioatelor de foioase tari si de brad si transportarea materialului lemnos in depozite, in afara sau in zona lucrarilor, transportarea facindu-se prin tractоare, diametrul cioatelor sau radacinilor de 31...50 cm</w:t>
            </w:r>
          </w:p>
          <w:p w14:paraId="63BD2D60"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6B829F4D" w14:textId="77777777" w:rsidR="00261950" w:rsidRPr="005E2CA0" w:rsidRDefault="00261950" w:rsidP="00F02BF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264E9A"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11A226B7" w14:textId="77777777" w:rsidR="00261950" w:rsidRPr="005E2CA0" w:rsidRDefault="00261950" w:rsidP="00F02BFF">
            <w:pPr>
              <w:jc w:val="center"/>
              <w:rPr>
                <w:b/>
                <w:bCs/>
                <w:sz w:val="22"/>
                <w:szCs w:val="22"/>
                <w:lang w:val="en-US"/>
              </w:rPr>
            </w:pPr>
            <w:r w:rsidRPr="005E2CA0">
              <w:rPr>
                <w:b/>
                <w:bCs/>
                <w:sz w:val="22"/>
                <w:szCs w:val="22"/>
                <w:lang w:val="en-US"/>
              </w:rPr>
              <w:t>35,000</w:t>
            </w:r>
          </w:p>
          <w:p w14:paraId="14B3F9DF" w14:textId="77777777" w:rsidR="00261950" w:rsidRPr="009B70F2" w:rsidRDefault="00261950" w:rsidP="00F02BFF">
            <w:pPr>
              <w:jc w:val="center"/>
              <w:rPr>
                <w:sz w:val="2"/>
                <w:szCs w:val="2"/>
                <w:lang w:val="en-US"/>
              </w:rPr>
            </w:pPr>
          </w:p>
        </w:tc>
      </w:tr>
      <w:tr w:rsidR="00261950" w:rsidRPr="00B40365" w14:paraId="51727DC4"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F07DA"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8ED199F" w14:textId="77777777" w:rsidR="00261950" w:rsidRPr="00B40365" w:rsidRDefault="00261950" w:rsidP="00F02BFF">
            <w:pPr>
              <w:jc w:val="center"/>
              <w:rPr>
                <w:sz w:val="16"/>
                <w:szCs w:val="16"/>
                <w:lang w:val="en-US"/>
              </w:rPr>
            </w:pPr>
            <w:r w:rsidRPr="00B40365">
              <w:rPr>
                <w:sz w:val="16"/>
                <w:szCs w:val="16"/>
                <w:lang w:val="en-US"/>
              </w:rPr>
              <w:t>8141260100100</w:t>
            </w:r>
          </w:p>
        </w:tc>
        <w:tc>
          <w:tcPr>
            <w:tcW w:w="4366" w:type="dxa"/>
            <w:gridSpan w:val="4"/>
            <w:tcBorders>
              <w:top w:val="nil"/>
              <w:bottom w:val="single" w:sz="2" w:space="0" w:color="auto"/>
            </w:tcBorders>
            <w:vAlign w:val="center"/>
          </w:tcPr>
          <w:p w14:paraId="3AFCEA63" w14:textId="77777777" w:rsidR="00261950" w:rsidRPr="00C97908" w:rsidRDefault="00261950" w:rsidP="00F02BFF">
            <w:pPr>
              <w:rPr>
                <w:sz w:val="16"/>
                <w:szCs w:val="16"/>
                <w:lang w:val="en-US"/>
              </w:rPr>
            </w:pPr>
            <w:r w:rsidRPr="00C97908">
              <w:rPr>
                <w:sz w:val="16"/>
                <w:szCs w:val="16"/>
                <w:lang w:val="en-US"/>
              </w:rPr>
              <w:t>Fasonator</w:t>
            </w:r>
          </w:p>
        </w:tc>
        <w:tc>
          <w:tcPr>
            <w:tcW w:w="1021" w:type="dxa"/>
            <w:gridSpan w:val="3"/>
            <w:tcBorders>
              <w:top w:val="nil"/>
              <w:bottom w:val="single" w:sz="2" w:space="0" w:color="auto"/>
            </w:tcBorders>
            <w:vAlign w:val="center"/>
          </w:tcPr>
          <w:p w14:paraId="13B8BB19"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EE6D7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45EA880F" w14:textId="77777777" w:rsidR="00261950" w:rsidRPr="00C97908" w:rsidRDefault="00261950" w:rsidP="00F02BFF">
            <w:pPr>
              <w:jc w:val="center"/>
              <w:rPr>
                <w:sz w:val="16"/>
                <w:szCs w:val="16"/>
                <w:lang w:val="en-US"/>
              </w:rPr>
            </w:pPr>
            <w:r w:rsidRPr="00C97908">
              <w:rPr>
                <w:sz w:val="16"/>
                <w:szCs w:val="16"/>
                <w:lang w:val="en-US"/>
              </w:rPr>
              <w:t>3,1500</w:t>
            </w:r>
          </w:p>
        </w:tc>
      </w:tr>
      <w:tr w:rsidR="00261950" w:rsidRPr="00B40365" w14:paraId="18A62F4C"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FABA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B78411C"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F66D884"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78D17D8"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D895C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3,4200</w:t>
            </w:r>
          </w:p>
        </w:tc>
        <w:tc>
          <w:tcPr>
            <w:tcW w:w="1559" w:type="dxa"/>
            <w:gridSpan w:val="2"/>
            <w:tcBorders>
              <w:top w:val="nil"/>
              <w:bottom w:val="single" w:sz="2" w:space="0" w:color="auto"/>
            </w:tcBorders>
            <w:vAlign w:val="center"/>
          </w:tcPr>
          <w:p w14:paraId="21F6EB1B" w14:textId="77777777" w:rsidR="00261950" w:rsidRPr="00C97908" w:rsidRDefault="00261950" w:rsidP="00F02BFF">
            <w:pPr>
              <w:jc w:val="center"/>
              <w:rPr>
                <w:sz w:val="16"/>
                <w:szCs w:val="16"/>
                <w:lang w:val="en-US"/>
              </w:rPr>
            </w:pPr>
            <w:r w:rsidRPr="00C97908">
              <w:rPr>
                <w:sz w:val="16"/>
                <w:szCs w:val="16"/>
                <w:lang w:val="en-US"/>
              </w:rPr>
              <w:t>119,7000</w:t>
            </w:r>
          </w:p>
        </w:tc>
      </w:tr>
      <w:tr w:rsidR="00261950" w:rsidRPr="00B40365" w14:paraId="074F85F1"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12AD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2851E5F" w14:textId="77777777" w:rsidR="00261950" w:rsidRPr="00B40365" w:rsidRDefault="00261950" w:rsidP="00F02BFF">
            <w:pPr>
              <w:jc w:val="center"/>
              <w:rPr>
                <w:sz w:val="16"/>
                <w:szCs w:val="16"/>
                <w:lang w:val="en-US"/>
              </w:rPr>
            </w:pPr>
            <w:r w:rsidRPr="00B40365">
              <w:rPr>
                <w:sz w:val="16"/>
                <w:szCs w:val="16"/>
                <w:lang w:val="en-US"/>
              </w:rPr>
              <w:t>3410440005604</w:t>
            </w:r>
          </w:p>
        </w:tc>
        <w:tc>
          <w:tcPr>
            <w:tcW w:w="4366" w:type="dxa"/>
            <w:gridSpan w:val="4"/>
            <w:tcBorders>
              <w:top w:val="nil"/>
              <w:bottom w:val="single" w:sz="2" w:space="0" w:color="auto"/>
            </w:tcBorders>
            <w:vAlign w:val="center"/>
          </w:tcPr>
          <w:p w14:paraId="67EAF90D" w14:textId="77777777" w:rsidR="00261950" w:rsidRPr="00C97908" w:rsidRDefault="00261950" w:rsidP="00F02BFF">
            <w:pPr>
              <w:rPr>
                <w:sz w:val="16"/>
                <w:szCs w:val="16"/>
                <w:lang w:val="en-US"/>
              </w:rPr>
            </w:pPr>
            <w:r w:rsidRPr="00C97908">
              <w:rPr>
                <w:sz w:val="16"/>
                <w:szCs w:val="16"/>
                <w:lang w:val="en-US"/>
              </w:rPr>
              <w:t>Tractor pe pneuri U 650 de 48 kw (65 cp)</w:t>
            </w:r>
          </w:p>
        </w:tc>
        <w:tc>
          <w:tcPr>
            <w:tcW w:w="1021" w:type="dxa"/>
            <w:gridSpan w:val="3"/>
            <w:tcBorders>
              <w:top w:val="nil"/>
              <w:bottom w:val="single" w:sz="2" w:space="0" w:color="auto"/>
            </w:tcBorders>
            <w:vAlign w:val="center"/>
          </w:tcPr>
          <w:p w14:paraId="3C61600F"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AEEE5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right w:val="single" w:sz="4" w:space="0" w:color="auto"/>
            </w:tcBorders>
            <w:vAlign w:val="center"/>
          </w:tcPr>
          <w:p w14:paraId="17FAB070" w14:textId="77777777" w:rsidR="00261950" w:rsidRPr="00C97908" w:rsidRDefault="00261950" w:rsidP="00F02BFF">
            <w:pPr>
              <w:jc w:val="center"/>
              <w:rPr>
                <w:sz w:val="16"/>
                <w:szCs w:val="16"/>
                <w:lang w:val="en-US"/>
              </w:rPr>
            </w:pPr>
            <w:r w:rsidRPr="00C97908">
              <w:rPr>
                <w:sz w:val="16"/>
                <w:szCs w:val="16"/>
                <w:lang w:val="en-US"/>
              </w:rPr>
              <w:t>3,1500</w:t>
            </w:r>
          </w:p>
        </w:tc>
      </w:tr>
      <w:tr w:rsidR="00261950" w:rsidRPr="009B70F2" w14:paraId="2BA9C2E5"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D22C72" w14:textId="77777777" w:rsidR="00261950" w:rsidRPr="005E2CA0" w:rsidRDefault="00261950" w:rsidP="00F02BFF">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69FFC63C" w14:textId="77777777" w:rsidR="00261950" w:rsidRPr="005E2CA0" w:rsidRDefault="00261950" w:rsidP="00F02BFF">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1464EE2D" w14:textId="77777777" w:rsidR="00261950" w:rsidRPr="005E2CA0" w:rsidRDefault="00261950" w:rsidP="00F02BF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 deseuri)</w:t>
            </w:r>
          </w:p>
          <w:p w14:paraId="7F11E9EB"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6D47D7B3" w14:textId="77777777" w:rsidR="00261950" w:rsidRPr="005E2CA0" w:rsidRDefault="00261950" w:rsidP="00F02B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82AEDA1"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21EB2038" w14:textId="77777777" w:rsidR="00261950" w:rsidRPr="005E2CA0" w:rsidRDefault="00261950" w:rsidP="00F02BFF">
            <w:pPr>
              <w:jc w:val="center"/>
              <w:rPr>
                <w:b/>
                <w:bCs/>
                <w:sz w:val="22"/>
                <w:szCs w:val="22"/>
                <w:lang w:val="en-US"/>
              </w:rPr>
            </w:pPr>
            <w:r w:rsidRPr="005E2CA0">
              <w:rPr>
                <w:b/>
                <w:bCs/>
                <w:sz w:val="22"/>
                <w:szCs w:val="22"/>
                <w:lang w:val="en-US"/>
              </w:rPr>
              <w:t>0,476</w:t>
            </w:r>
          </w:p>
          <w:p w14:paraId="543FB904" w14:textId="77777777" w:rsidR="00261950" w:rsidRPr="009B70F2" w:rsidRDefault="00261950" w:rsidP="00F02BFF">
            <w:pPr>
              <w:jc w:val="center"/>
              <w:rPr>
                <w:sz w:val="2"/>
                <w:szCs w:val="2"/>
                <w:lang w:val="en-US"/>
              </w:rPr>
            </w:pPr>
          </w:p>
        </w:tc>
      </w:tr>
      <w:tr w:rsidR="00261950" w:rsidRPr="00B40365" w14:paraId="0909CC22"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6890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1E2E5F2" w14:textId="77777777" w:rsidR="00261950" w:rsidRPr="00B40365" w:rsidRDefault="00261950" w:rsidP="00F02BFF">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89C550D" w14:textId="77777777" w:rsidR="00261950" w:rsidRPr="00C97908" w:rsidRDefault="00261950" w:rsidP="00F02BFF">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707788EB"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CC9E3A"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28DEDE7B" w14:textId="77777777" w:rsidR="00261950" w:rsidRPr="00C97908" w:rsidRDefault="00261950" w:rsidP="00F02BFF">
            <w:pPr>
              <w:jc w:val="center"/>
              <w:rPr>
                <w:sz w:val="16"/>
                <w:szCs w:val="16"/>
                <w:lang w:val="en-US"/>
              </w:rPr>
            </w:pPr>
            <w:r w:rsidRPr="00C97908">
              <w:rPr>
                <w:sz w:val="16"/>
                <w:szCs w:val="16"/>
                <w:lang w:val="en-US"/>
              </w:rPr>
              <w:t>1,0710</w:t>
            </w:r>
          </w:p>
        </w:tc>
      </w:tr>
      <w:tr w:rsidR="00261950" w:rsidRPr="009B70F2" w14:paraId="2CC1BDE5"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E8F7B6" w14:textId="77777777" w:rsidR="00261950" w:rsidRPr="005E2CA0" w:rsidRDefault="00261950" w:rsidP="00F02BFF">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1F73E646" w14:textId="77777777" w:rsidR="00261950" w:rsidRPr="005E2CA0" w:rsidRDefault="00261950" w:rsidP="00F02BFF">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C55C726" w14:textId="77777777" w:rsidR="00261950" w:rsidRPr="005E2CA0" w:rsidRDefault="00261950" w:rsidP="00F02BFF">
            <w:pPr>
              <w:rPr>
                <w:b/>
                <w:bCs/>
                <w:sz w:val="2"/>
                <w:szCs w:val="2"/>
                <w:lang w:val="en-US"/>
              </w:rPr>
            </w:pPr>
            <w:r w:rsidRPr="005E2CA0">
              <w:rPr>
                <w:b/>
                <w:bCs/>
                <w:sz w:val="22"/>
                <w:szCs w:val="22"/>
                <w:lang w:val="en-US"/>
              </w:rPr>
              <w:t>Transportarea pamintului cu autobasculanta de 5 t la distanta  de 15 km</w:t>
            </w:r>
          </w:p>
          <w:p w14:paraId="41C5CDBA"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C723900" w14:textId="77777777" w:rsidR="00261950" w:rsidRPr="005E2CA0" w:rsidRDefault="00261950" w:rsidP="00F02B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501AC70"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4C410CB1" w14:textId="77777777" w:rsidR="00261950" w:rsidRPr="005E2CA0" w:rsidRDefault="00261950" w:rsidP="00F02BFF">
            <w:pPr>
              <w:jc w:val="center"/>
              <w:rPr>
                <w:b/>
                <w:bCs/>
                <w:sz w:val="22"/>
                <w:szCs w:val="22"/>
                <w:lang w:val="en-US"/>
              </w:rPr>
            </w:pPr>
            <w:r w:rsidRPr="005E2CA0">
              <w:rPr>
                <w:b/>
                <w:bCs/>
                <w:sz w:val="22"/>
                <w:szCs w:val="22"/>
                <w:lang w:val="en-US"/>
              </w:rPr>
              <w:t>65,610</w:t>
            </w:r>
          </w:p>
          <w:p w14:paraId="7690D17E" w14:textId="77777777" w:rsidR="00261950" w:rsidRPr="009B70F2" w:rsidRDefault="00261950" w:rsidP="00F02BFF">
            <w:pPr>
              <w:jc w:val="center"/>
              <w:rPr>
                <w:sz w:val="2"/>
                <w:szCs w:val="2"/>
                <w:lang w:val="en-US"/>
              </w:rPr>
            </w:pPr>
          </w:p>
        </w:tc>
      </w:tr>
      <w:tr w:rsidR="00261950" w:rsidRPr="00B40365" w14:paraId="7CD40B9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EBC0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7A131F7" w14:textId="77777777" w:rsidR="00261950" w:rsidRPr="00B40365" w:rsidRDefault="00261950" w:rsidP="00F02BFF">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E069224" w14:textId="77777777" w:rsidR="00261950" w:rsidRPr="00C97908" w:rsidRDefault="00261950" w:rsidP="00F02BFF">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0D215EE0"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416B26"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6CB87E59" w14:textId="77777777" w:rsidR="00261950" w:rsidRPr="00C97908" w:rsidRDefault="00261950" w:rsidP="00F02BFF">
            <w:pPr>
              <w:jc w:val="center"/>
              <w:rPr>
                <w:sz w:val="16"/>
                <w:szCs w:val="16"/>
                <w:lang w:val="en-US"/>
              </w:rPr>
            </w:pPr>
            <w:r w:rsidRPr="00C97908">
              <w:rPr>
                <w:sz w:val="16"/>
                <w:szCs w:val="16"/>
                <w:lang w:val="en-US"/>
              </w:rPr>
              <w:t>16,9274</w:t>
            </w:r>
          </w:p>
        </w:tc>
      </w:tr>
      <w:tr w:rsidR="00261950" w:rsidRPr="003E2692" w14:paraId="47E9FD9A"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CDE2BE" w14:textId="77777777" w:rsidR="00261950" w:rsidRPr="003E2692" w:rsidRDefault="00261950" w:rsidP="00F02BFF">
            <w:pPr>
              <w:rPr>
                <w:sz w:val="2"/>
                <w:szCs w:val="2"/>
                <w:lang w:val="en-US"/>
              </w:rPr>
            </w:pPr>
          </w:p>
        </w:tc>
        <w:tc>
          <w:tcPr>
            <w:tcW w:w="1418" w:type="dxa"/>
            <w:gridSpan w:val="3"/>
            <w:tcBorders>
              <w:top w:val="single" w:sz="6" w:space="0" w:color="auto"/>
              <w:bottom w:val="nil"/>
            </w:tcBorders>
            <w:vAlign w:val="center"/>
          </w:tcPr>
          <w:p w14:paraId="0E807E19" w14:textId="77777777" w:rsidR="00261950" w:rsidRPr="003E2692" w:rsidRDefault="00261950" w:rsidP="00F02BFF">
            <w:pPr>
              <w:rPr>
                <w:sz w:val="2"/>
                <w:szCs w:val="2"/>
                <w:lang w:val="en-US"/>
              </w:rPr>
            </w:pPr>
          </w:p>
        </w:tc>
        <w:tc>
          <w:tcPr>
            <w:tcW w:w="4204" w:type="dxa"/>
            <w:gridSpan w:val="5"/>
            <w:tcBorders>
              <w:top w:val="single" w:sz="6" w:space="0" w:color="auto"/>
              <w:bottom w:val="nil"/>
            </w:tcBorders>
          </w:tcPr>
          <w:p w14:paraId="72724E49" w14:textId="77777777" w:rsidR="00261950" w:rsidRPr="003E2692" w:rsidRDefault="00261950" w:rsidP="00F02BFF">
            <w:pPr>
              <w:rPr>
                <w:sz w:val="2"/>
                <w:szCs w:val="2"/>
                <w:lang w:val="en-US"/>
              </w:rPr>
            </w:pPr>
          </w:p>
        </w:tc>
        <w:tc>
          <w:tcPr>
            <w:tcW w:w="992" w:type="dxa"/>
            <w:gridSpan w:val="3"/>
            <w:tcBorders>
              <w:top w:val="single" w:sz="6" w:space="0" w:color="auto"/>
              <w:bottom w:val="nil"/>
              <w:right w:val="nil"/>
            </w:tcBorders>
          </w:tcPr>
          <w:p w14:paraId="2632321E" w14:textId="77777777" w:rsidR="00261950" w:rsidRPr="003E2692" w:rsidRDefault="00261950" w:rsidP="00F02BFF">
            <w:pPr>
              <w:rPr>
                <w:sz w:val="2"/>
                <w:szCs w:val="2"/>
                <w:lang w:val="en-US"/>
              </w:rPr>
            </w:pPr>
          </w:p>
        </w:tc>
        <w:tc>
          <w:tcPr>
            <w:tcW w:w="1276" w:type="dxa"/>
            <w:gridSpan w:val="3"/>
            <w:tcBorders>
              <w:top w:val="single" w:sz="6" w:space="0" w:color="auto"/>
              <w:left w:val="nil"/>
              <w:bottom w:val="nil"/>
              <w:right w:val="nil"/>
            </w:tcBorders>
          </w:tcPr>
          <w:p w14:paraId="6EB97C71" w14:textId="77777777" w:rsidR="00261950" w:rsidRPr="003E2692" w:rsidRDefault="00261950" w:rsidP="00F02BFF">
            <w:pPr>
              <w:rPr>
                <w:sz w:val="2"/>
                <w:szCs w:val="2"/>
                <w:lang w:val="en-US"/>
              </w:rPr>
            </w:pPr>
          </w:p>
        </w:tc>
        <w:tc>
          <w:tcPr>
            <w:tcW w:w="1559" w:type="dxa"/>
            <w:gridSpan w:val="3"/>
            <w:tcBorders>
              <w:top w:val="single" w:sz="6" w:space="0" w:color="auto"/>
              <w:left w:val="nil"/>
              <w:bottom w:val="nil"/>
              <w:right w:val="nil"/>
            </w:tcBorders>
          </w:tcPr>
          <w:p w14:paraId="5CE7E932" w14:textId="77777777" w:rsidR="00261950" w:rsidRPr="003E2692" w:rsidRDefault="00261950" w:rsidP="00F02BFF">
            <w:pPr>
              <w:rPr>
                <w:sz w:val="2"/>
                <w:szCs w:val="2"/>
                <w:lang w:val="en-US"/>
              </w:rPr>
            </w:pPr>
          </w:p>
        </w:tc>
      </w:tr>
      <w:tr w:rsidR="00261950" w:rsidRPr="00B449C4" w14:paraId="7DD37C3D" w14:textId="77777777" w:rsidTr="00F02B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B2DFFF" w14:textId="77777777" w:rsidR="00261950" w:rsidRPr="00B40365" w:rsidRDefault="00261950" w:rsidP="00F02BFF">
            <w:pPr>
              <w:rPr>
                <w:sz w:val="22"/>
                <w:szCs w:val="22"/>
                <w:lang w:val="en-US"/>
              </w:rPr>
            </w:pPr>
          </w:p>
        </w:tc>
        <w:tc>
          <w:tcPr>
            <w:tcW w:w="1418" w:type="dxa"/>
            <w:gridSpan w:val="4"/>
            <w:tcBorders>
              <w:top w:val="nil"/>
              <w:bottom w:val="single" w:sz="4" w:space="0" w:color="auto"/>
            </w:tcBorders>
            <w:vAlign w:val="center"/>
          </w:tcPr>
          <w:p w14:paraId="47483EC9" w14:textId="77777777" w:rsidR="00261950" w:rsidRPr="00B40365" w:rsidRDefault="00261950" w:rsidP="00F02BFF">
            <w:pPr>
              <w:rPr>
                <w:sz w:val="22"/>
                <w:szCs w:val="22"/>
                <w:lang w:val="en-US"/>
              </w:rPr>
            </w:pPr>
          </w:p>
        </w:tc>
        <w:tc>
          <w:tcPr>
            <w:tcW w:w="4366" w:type="dxa"/>
            <w:gridSpan w:val="4"/>
            <w:tcBorders>
              <w:top w:val="nil"/>
              <w:bottom w:val="single" w:sz="4" w:space="0" w:color="auto"/>
            </w:tcBorders>
          </w:tcPr>
          <w:p w14:paraId="399D7651" w14:textId="77777777" w:rsidR="00261950" w:rsidRPr="000E0709" w:rsidRDefault="00261950" w:rsidP="00F02B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D0DE56" w14:textId="77777777" w:rsidR="00261950" w:rsidRPr="00B449C4" w:rsidRDefault="00261950" w:rsidP="00F02BFF">
            <w:pPr>
              <w:rPr>
                <w:sz w:val="22"/>
                <w:szCs w:val="22"/>
                <w:lang w:val="en-US"/>
              </w:rPr>
            </w:pPr>
          </w:p>
        </w:tc>
        <w:tc>
          <w:tcPr>
            <w:tcW w:w="1134" w:type="dxa"/>
            <w:gridSpan w:val="3"/>
            <w:tcBorders>
              <w:top w:val="nil"/>
              <w:left w:val="nil"/>
              <w:bottom w:val="single" w:sz="4" w:space="0" w:color="auto"/>
              <w:right w:val="nil"/>
            </w:tcBorders>
          </w:tcPr>
          <w:p w14:paraId="2FEE6C13" w14:textId="77777777" w:rsidR="00261950" w:rsidRPr="00B449C4" w:rsidRDefault="00261950" w:rsidP="00F02BFF">
            <w:pPr>
              <w:rPr>
                <w:sz w:val="22"/>
                <w:szCs w:val="22"/>
                <w:lang w:val="en-US"/>
              </w:rPr>
            </w:pPr>
          </w:p>
        </w:tc>
        <w:tc>
          <w:tcPr>
            <w:tcW w:w="1559" w:type="dxa"/>
            <w:gridSpan w:val="2"/>
            <w:tcBorders>
              <w:top w:val="nil"/>
              <w:left w:val="nil"/>
              <w:bottom w:val="single" w:sz="4" w:space="0" w:color="auto"/>
            </w:tcBorders>
          </w:tcPr>
          <w:p w14:paraId="68B4DEC8" w14:textId="77777777" w:rsidR="00261950" w:rsidRPr="00B449C4" w:rsidRDefault="00261950" w:rsidP="00F02BFF">
            <w:pPr>
              <w:rPr>
                <w:sz w:val="22"/>
                <w:szCs w:val="22"/>
                <w:lang w:val="en-US"/>
              </w:rPr>
            </w:pPr>
          </w:p>
        </w:tc>
      </w:tr>
      <w:tr w:rsidR="00261950" w:rsidRPr="00B40365" w14:paraId="6FEAD7F9" w14:textId="77777777" w:rsidTr="00F02B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522B58" w14:textId="77777777" w:rsidR="00261950" w:rsidRPr="00B40365" w:rsidRDefault="00261950" w:rsidP="00F02BFF">
            <w:pPr>
              <w:rPr>
                <w:sz w:val="22"/>
                <w:szCs w:val="22"/>
                <w:lang w:val="en-US"/>
              </w:rPr>
            </w:pPr>
          </w:p>
        </w:tc>
        <w:tc>
          <w:tcPr>
            <w:tcW w:w="1381" w:type="dxa"/>
            <w:gridSpan w:val="4"/>
            <w:tcBorders>
              <w:bottom w:val="single" w:sz="4" w:space="0" w:color="auto"/>
            </w:tcBorders>
            <w:vAlign w:val="center"/>
          </w:tcPr>
          <w:p w14:paraId="2C559A20" w14:textId="77777777" w:rsidR="00261950" w:rsidRPr="00B40365" w:rsidRDefault="00261950" w:rsidP="00F02BFF">
            <w:pPr>
              <w:rPr>
                <w:sz w:val="22"/>
                <w:szCs w:val="22"/>
                <w:lang w:val="en-US"/>
              </w:rPr>
            </w:pPr>
          </w:p>
        </w:tc>
        <w:tc>
          <w:tcPr>
            <w:tcW w:w="4238" w:type="dxa"/>
            <w:gridSpan w:val="4"/>
            <w:tcBorders>
              <w:bottom w:val="single" w:sz="4" w:space="0" w:color="auto"/>
            </w:tcBorders>
          </w:tcPr>
          <w:p w14:paraId="6B067837" w14:textId="77777777" w:rsidR="00261950" w:rsidRPr="00B40365" w:rsidRDefault="00261950" w:rsidP="00F02BFF">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723ED7D4" w14:textId="77777777" w:rsidR="00261950" w:rsidRPr="00B40365" w:rsidRDefault="00261950" w:rsidP="00F02BFF">
            <w:pPr>
              <w:rPr>
                <w:sz w:val="22"/>
                <w:szCs w:val="22"/>
                <w:lang w:val="en-US"/>
              </w:rPr>
            </w:pPr>
          </w:p>
        </w:tc>
      </w:tr>
      <w:tr w:rsidR="00261950" w:rsidRPr="009B70F2" w14:paraId="76963026" w14:textId="77777777" w:rsidTr="00F02BFF">
        <w:tblPrEx>
          <w:tblCellMar>
            <w:left w:w="107" w:type="dxa"/>
            <w:right w:w="107" w:type="dxa"/>
          </w:tblCellMar>
        </w:tblPrEx>
        <w:tc>
          <w:tcPr>
            <w:tcW w:w="10495" w:type="dxa"/>
            <w:gridSpan w:val="19"/>
          </w:tcPr>
          <w:p w14:paraId="1F6C6452" w14:textId="77777777" w:rsidR="00261950" w:rsidRPr="009B70F2" w:rsidRDefault="00261950" w:rsidP="00F02BFF">
            <w:pPr>
              <w:rPr>
                <w:b/>
                <w:bCs/>
                <w:sz w:val="22"/>
                <w:szCs w:val="22"/>
                <w:lang w:val="en-US"/>
              </w:rPr>
            </w:pPr>
            <w:r w:rsidRPr="009B70F2">
              <w:rPr>
                <w:b/>
                <w:bCs/>
                <w:sz w:val="22"/>
                <w:szCs w:val="22"/>
                <w:lang w:val="en-US"/>
              </w:rPr>
              <w:t>2. Pavaj parcare</w:t>
            </w:r>
          </w:p>
          <w:p w14:paraId="1C5150D1" w14:textId="77777777" w:rsidR="00261950" w:rsidRPr="00B12F65" w:rsidRDefault="00261950" w:rsidP="00F02BFF">
            <w:pPr>
              <w:rPr>
                <w:sz w:val="2"/>
                <w:szCs w:val="2"/>
                <w:lang w:val="en-US"/>
              </w:rPr>
            </w:pPr>
          </w:p>
        </w:tc>
      </w:tr>
      <w:tr w:rsidR="00261950" w:rsidRPr="009B70F2" w14:paraId="5AF4A06B"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C213EB" w14:textId="77777777" w:rsidR="00261950" w:rsidRPr="005E2CA0" w:rsidRDefault="00261950" w:rsidP="00F02BFF">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28310CA" w14:textId="77777777" w:rsidR="00261950" w:rsidRPr="005E2CA0" w:rsidRDefault="00261950" w:rsidP="00F02BFF">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7927D6F1" w14:textId="77777777" w:rsidR="00261950" w:rsidRPr="005E2CA0" w:rsidRDefault="00261950" w:rsidP="00F02BF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086DD949"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79358821" w14:textId="77777777" w:rsidR="00261950" w:rsidRPr="005E2CA0" w:rsidRDefault="00261950" w:rsidP="00F02B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5B44630"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3FF55E01" w14:textId="77777777" w:rsidR="00261950" w:rsidRPr="005E2CA0" w:rsidRDefault="00261950" w:rsidP="00F02BFF">
            <w:pPr>
              <w:jc w:val="center"/>
              <w:rPr>
                <w:b/>
                <w:bCs/>
                <w:sz w:val="22"/>
                <w:szCs w:val="22"/>
                <w:lang w:val="en-US"/>
              </w:rPr>
            </w:pPr>
            <w:r w:rsidRPr="005E2CA0">
              <w:rPr>
                <w:b/>
                <w:bCs/>
                <w:sz w:val="22"/>
                <w:szCs w:val="22"/>
                <w:lang w:val="en-US"/>
              </w:rPr>
              <w:t>9,200</w:t>
            </w:r>
          </w:p>
          <w:p w14:paraId="4324198A" w14:textId="77777777" w:rsidR="00261950" w:rsidRPr="009B70F2" w:rsidRDefault="00261950" w:rsidP="00F02BFF">
            <w:pPr>
              <w:jc w:val="center"/>
              <w:rPr>
                <w:sz w:val="2"/>
                <w:szCs w:val="2"/>
                <w:lang w:val="en-US"/>
              </w:rPr>
            </w:pPr>
          </w:p>
        </w:tc>
      </w:tr>
      <w:tr w:rsidR="00261950" w:rsidRPr="00B40365" w14:paraId="2D66AE8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B082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335A85A"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C883DDD"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1BA37D3"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FC931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67A483F1" w14:textId="77777777" w:rsidR="00261950" w:rsidRPr="00C97908" w:rsidRDefault="00261950" w:rsidP="00F02BFF">
            <w:pPr>
              <w:jc w:val="center"/>
              <w:rPr>
                <w:sz w:val="16"/>
                <w:szCs w:val="16"/>
                <w:lang w:val="en-US"/>
              </w:rPr>
            </w:pPr>
            <w:r w:rsidRPr="00C97908">
              <w:rPr>
                <w:sz w:val="16"/>
                <w:szCs w:val="16"/>
                <w:lang w:val="en-US"/>
              </w:rPr>
              <w:t>83,0760</w:t>
            </w:r>
          </w:p>
        </w:tc>
      </w:tr>
      <w:tr w:rsidR="00261950" w:rsidRPr="00B40365" w14:paraId="38925F7E"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28C85"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F15A07C" w14:textId="77777777" w:rsidR="00261950" w:rsidRPr="00B40365" w:rsidRDefault="00261950" w:rsidP="00F02B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BBA8A8A" w14:textId="77777777" w:rsidR="00261950" w:rsidRPr="00C97908" w:rsidRDefault="00261950" w:rsidP="00F02B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E61B3A3"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35567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423259" w14:textId="77777777" w:rsidR="00261950" w:rsidRPr="00C97908" w:rsidRDefault="00261950" w:rsidP="00F02BFF">
            <w:pPr>
              <w:jc w:val="center"/>
              <w:rPr>
                <w:sz w:val="16"/>
                <w:szCs w:val="16"/>
                <w:lang w:val="en-US"/>
              </w:rPr>
            </w:pPr>
            <w:r w:rsidRPr="00C97908">
              <w:rPr>
                <w:sz w:val="16"/>
                <w:szCs w:val="16"/>
                <w:lang w:val="en-US"/>
              </w:rPr>
              <w:t>9,2000</w:t>
            </w:r>
          </w:p>
        </w:tc>
      </w:tr>
      <w:tr w:rsidR="00261950" w:rsidRPr="00B40365" w14:paraId="1B1E1C8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6327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5AB33A9" w14:textId="77777777" w:rsidR="00261950" w:rsidRPr="00B40365" w:rsidRDefault="00261950" w:rsidP="00F02BFF">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13E99CDC" w14:textId="77777777" w:rsidR="00261950" w:rsidRPr="00C97908" w:rsidRDefault="00261950" w:rsidP="00F02BFF">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04335BD3"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564E1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right w:val="single" w:sz="4" w:space="0" w:color="auto"/>
            </w:tcBorders>
            <w:vAlign w:val="center"/>
          </w:tcPr>
          <w:p w14:paraId="26FEE183" w14:textId="77777777" w:rsidR="00261950" w:rsidRPr="00C97908" w:rsidRDefault="00261950" w:rsidP="00F02BFF">
            <w:pPr>
              <w:jc w:val="center"/>
              <w:rPr>
                <w:sz w:val="16"/>
                <w:szCs w:val="16"/>
                <w:lang w:val="en-US"/>
              </w:rPr>
            </w:pPr>
            <w:r w:rsidRPr="00C97908">
              <w:rPr>
                <w:sz w:val="16"/>
                <w:szCs w:val="16"/>
                <w:lang w:val="en-US"/>
              </w:rPr>
              <w:t>11,0400</w:t>
            </w:r>
          </w:p>
        </w:tc>
      </w:tr>
      <w:tr w:rsidR="00261950" w:rsidRPr="009B70F2" w14:paraId="42B6D456"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3A55BD" w14:textId="77777777" w:rsidR="00261950" w:rsidRPr="005E2CA0" w:rsidRDefault="00261950" w:rsidP="00F02BFF">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71F831E9" w14:textId="77777777" w:rsidR="00261950" w:rsidRPr="005E2CA0" w:rsidRDefault="00261950" w:rsidP="00F02BFF">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599FBA65" w14:textId="77777777" w:rsidR="00261950" w:rsidRPr="005E2CA0" w:rsidRDefault="00261950" w:rsidP="00F02BFF">
            <w:pPr>
              <w:rPr>
                <w:b/>
                <w:bCs/>
                <w:sz w:val="2"/>
                <w:szCs w:val="2"/>
                <w:lang w:val="en-US"/>
              </w:rPr>
            </w:pPr>
            <w:r w:rsidRPr="005E2CA0">
              <w:rPr>
                <w:b/>
                <w:bCs/>
                <w:sz w:val="22"/>
                <w:szCs w:val="22"/>
                <w:lang w:val="en-US"/>
              </w:rPr>
              <w:t>Strat de fundatie din pietris fractie 20-40mm</w:t>
            </w:r>
          </w:p>
          <w:p w14:paraId="5FBE8D2E"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2C3B0B68" w14:textId="77777777" w:rsidR="00261950" w:rsidRPr="005E2CA0" w:rsidRDefault="00261950" w:rsidP="00F02B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0316B9F"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32FAA09C" w14:textId="77777777" w:rsidR="00261950" w:rsidRPr="005E2CA0" w:rsidRDefault="00261950" w:rsidP="00F02BFF">
            <w:pPr>
              <w:jc w:val="center"/>
              <w:rPr>
                <w:b/>
                <w:bCs/>
                <w:sz w:val="22"/>
                <w:szCs w:val="22"/>
                <w:lang w:val="en-US"/>
              </w:rPr>
            </w:pPr>
            <w:r w:rsidRPr="005E2CA0">
              <w:rPr>
                <w:b/>
                <w:bCs/>
                <w:sz w:val="22"/>
                <w:szCs w:val="22"/>
                <w:lang w:val="en-US"/>
              </w:rPr>
              <w:t>138,000</w:t>
            </w:r>
          </w:p>
          <w:p w14:paraId="53F03F3C" w14:textId="77777777" w:rsidR="00261950" w:rsidRPr="009B70F2" w:rsidRDefault="00261950" w:rsidP="00F02BFF">
            <w:pPr>
              <w:jc w:val="center"/>
              <w:rPr>
                <w:sz w:val="2"/>
                <w:szCs w:val="2"/>
                <w:lang w:val="en-US"/>
              </w:rPr>
            </w:pPr>
          </w:p>
        </w:tc>
      </w:tr>
      <w:tr w:rsidR="00261950" w:rsidRPr="00B40365" w14:paraId="35095A46"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CC48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E0C4E5A"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926AE55"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BFAD256"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6416D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6ACC2737" w14:textId="77777777" w:rsidR="00261950" w:rsidRPr="00C97908" w:rsidRDefault="00261950" w:rsidP="00F02BFF">
            <w:pPr>
              <w:jc w:val="center"/>
              <w:rPr>
                <w:sz w:val="16"/>
                <w:szCs w:val="16"/>
                <w:lang w:val="en-US"/>
              </w:rPr>
            </w:pPr>
            <w:r w:rsidRPr="00C97908">
              <w:rPr>
                <w:sz w:val="16"/>
                <w:szCs w:val="16"/>
                <w:lang w:val="en-US"/>
              </w:rPr>
              <w:t>136,6200</w:t>
            </w:r>
          </w:p>
        </w:tc>
      </w:tr>
      <w:tr w:rsidR="00261950" w:rsidRPr="00B40365" w14:paraId="607BE39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8FB7B"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9348589" w14:textId="77777777" w:rsidR="00261950" w:rsidRPr="00B40365" w:rsidRDefault="00261950" w:rsidP="00F02BFF">
            <w:pPr>
              <w:jc w:val="center"/>
              <w:rPr>
                <w:sz w:val="16"/>
                <w:szCs w:val="16"/>
                <w:lang w:val="en-US"/>
              </w:rPr>
            </w:pPr>
            <w:r w:rsidRPr="00B40365">
              <w:rPr>
                <w:sz w:val="16"/>
                <w:szCs w:val="16"/>
                <w:lang w:val="en-US"/>
              </w:rPr>
              <w:t>14211022000689</w:t>
            </w:r>
          </w:p>
        </w:tc>
        <w:tc>
          <w:tcPr>
            <w:tcW w:w="4366" w:type="dxa"/>
            <w:gridSpan w:val="4"/>
            <w:tcBorders>
              <w:top w:val="nil"/>
              <w:bottom w:val="single" w:sz="2" w:space="0" w:color="auto"/>
            </w:tcBorders>
            <w:vAlign w:val="center"/>
          </w:tcPr>
          <w:p w14:paraId="0EF3A92C" w14:textId="77777777" w:rsidR="00261950" w:rsidRPr="00C97908" w:rsidRDefault="00261950" w:rsidP="00F02BFF">
            <w:pPr>
              <w:rPr>
                <w:sz w:val="16"/>
                <w:szCs w:val="16"/>
                <w:lang w:val="en-US"/>
              </w:rPr>
            </w:pPr>
            <w:r w:rsidRPr="00C97908">
              <w:rPr>
                <w:sz w:val="16"/>
                <w:szCs w:val="16"/>
                <w:lang w:val="en-US"/>
              </w:rPr>
              <w:t>Pietris fractie 20-40mm</w:t>
            </w:r>
          </w:p>
        </w:tc>
        <w:tc>
          <w:tcPr>
            <w:tcW w:w="1021" w:type="dxa"/>
            <w:gridSpan w:val="3"/>
            <w:tcBorders>
              <w:top w:val="nil"/>
              <w:bottom w:val="single" w:sz="2" w:space="0" w:color="auto"/>
            </w:tcBorders>
            <w:vAlign w:val="center"/>
          </w:tcPr>
          <w:p w14:paraId="34ADACA4"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C4D723"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B7E1F19" w14:textId="77777777" w:rsidR="00261950" w:rsidRPr="00C97908" w:rsidRDefault="00261950" w:rsidP="00F02BFF">
            <w:pPr>
              <w:jc w:val="center"/>
              <w:rPr>
                <w:sz w:val="16"/>
                <w:szCs w:val="16"/>
                <w:lang w:val="en-US"/>
              </w:rPr>
            </w:pPr>
            <w:r w:rsidRPr="00C97908">
              <w:rPr>
                <w:sz w:val="16"/>
                <w:szCs w:val="16"/>
                <w:lang w:val="en-US"/>
              </w:rPr>
              <w:t>158,7000</w:t>
            </w:r>
          </w:p>
        </w:tc>
      </w:tr>
      <w:tr w:rsidR="00261950" w:rsidRPr="00B40365" w14:paraId="224D9206"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5F14B"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99685E4" w14:textId="77777777" w:rsidR="00261950" w:rsidRPr="00B40365" w:rsidRDefault="00261950" w:rsidP="00F02BF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E9B45C9" w14:textId="77777777" w:rsidR="00261950" w:rsidRPr="00C97908" w:rsidRDefault="00261950" w:rsidP="00F02BF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5D0EE35"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4F5E50"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EE21507" w14:textId="77777777" w:rsidR="00261950" w:rsidRPr="00C97908" w:rsidRDefault="00261950" w:rsidP="00F02BFF">
            <w:pPr>
              <w:jc w:val="center"/>
              <w:rPr>
                <w:sz w:val="16"/>
                <w:szCs w:val="16"/>
                <w:lang w:val="en-US"/>
              </w:rPr>
            </w:pPr>
            <w:r w:rsidRPr="00C97908">
              <w:rPr>
                <w:sz w:val="16"/>
                <w:szCs w:val="16"/>
                <w:lang w:val="en-US"/>
              </w:rPr>
              <w:t>13,8000</w:t>
            </w:r>
          </w:p>
        </w:tc>
      </w:tr>
      <w:tr w:rsidR="00261950" w:rsidRPr="00B40365" w14:paraId="1CC57187"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7B9E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8D3EF4C" w14:textId="77777777" w:rsidR="00261950" w:rsidRPr="00B40365" w:rsidRDefault="00261950" w:rsidP="00F02BFF">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158FED4F" w14:textId="77777777" w:rsidR="00261950" w:rsidRPr="00C97908" w:rsidRDefault="00261950" w:rsidP="00F02BFF">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4D8FBA1A"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E35F73"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36D176C0" w14:textId="77777777" w:rsidR="00261950" w:rsidRPr="00C97908" w:rsidRDefault="00261950" w:rsidP="00F02BFF">
            <w:pPr>
              <w:jc w:val="center"/>
              <w:rPr>
                <w:sz w:val="16"/>
                <w:szCs w:val="16"/>
                <w:lang w:val="en-US"/>
              </w:rPr>
            </w:pPr>
            <w:r w:rsidRPr="00C97908">
              <w:rPr>
                <w:sz w:val="16"/>
                <w:szCs w:val="16"/>
                <w:lang w:val="en-US"/>
              </w:rPr>
              <w:t>28,9800</w:t>
            </w:r>
          </w:p>
        </w:tc>
      </w:tr>
      <w:tr w:rsidR="00261950" w:rsidRPr="00B40365" w14:paraId="6D89532C"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1105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6FD0B0A" w14:textId="77777777" w:rsidR="00261950" w:rsidRPr="00B40365" w:rsidRDefault="00261950" w:rsidP="00F02BFF">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349D36E8" w14:textId="77777777" w:rsidR="00261950" w:rsidRPr="00C97908" w:rsidRDefault="00261950" w:rsidP="00F02BFF">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E502592"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BE09D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1C8D2320" w14:textId="77777777" w:rsidR="00261950" w:rsidRPr="00C97908" w:rsidRDefault="00261950" w:rsidP="00F02BFF">
            <w:pPr>
              <w:jc w:val="center"/>
              <w:rPr>
                <w:sz w:val="16"/>
                <w:szCs w:val="16"/>
                <w:lang w:val="en-US"/>
              </w:rPr>
            </w:pPr>
            <w:r w:rsidRPr="00C97908">
              <w:rPr>
                <w:sz w:val="16"/>
                <w:szCs w:val="16"/>
                <w:lang w:val="en-US"/>
              </w:rPr>
              <w:t>57,9600</w:t>
            </w:r>
          </w:p>
        </w:tc>
      </w:tr>
      <w:tr w:rsidR="00261950" w:rsidRPr="009B70F2" w14:paraId="48BD490C"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48A2F0" w14:textId="77777777" w:rsidR="00261950" w:rsidRPr="005E2CA0" w:rsidRDefault="00261950" w:rsidP="00F02BFF">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59FB704" w14:textId="77777777" w:rsidR="00261950" w:rsidRPr="005E2CA0" w:rsidRDefault="00261950" w:rsidP="00F02BFF">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7B3CE885" w14:textId="77777777" w:rsidR="00261950" w:rsidRPr="005E2CA0" w:rsidRDefault="00261950" w:rsidP="00F02BFF">
            <w:pPr>
              <w:rPr>
                <w:b/>
                <w:bCs/>
                <w:sz w:val="2"/>
                <w:szCs w:val="2"/>
                <w:lang w:val="en-US"/>
              </w:rPr>
            </w:pPr>
            <w:r w:rsidRPr="005E2CA0">
              <w:rPr>
                <w:b/>
                <w:bCs/>
                <w:sz w:val="22"/>
                <w:szCs w:val="22"/>
                <w:lang w:val="en-US"/>
              </w:rPr>
              <w:t>Pavaje executate din placi de trotuare din beton prefabricat gr.=60mm,asezate pe un strat din amestec uscat de ciment si nisip, in proportie 1:6, rostuit cu amestec uscat de ciment si nisip, grosime strat de 10 cm</w:t>
            </w:r>
          </w:p>
          <w:p w14:paraId="6AB12EE0"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2A602B42" w14:textId="77777777" w:rsidR="00261950" w:rsidRPr="005E2CA0" w:rsidRDefault="00261950" w:rsidP="00F02BF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683B53"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27B8A968" w14:textId="77777777" w:rsidR="00261950" w:rsidRPr="005E2CA0" w:rsidRDefault="00261950" w:rsidP="00F02BFF">
            <w:pPr>
              <w:jc w:val="center"/>
              <w:rPr>
                <w:b/>
                <w:bCs/>
                <w:sz w:val="22"/>
                <w:szCs w:val="22"/>
                <w:lang w:val="en-US"/>
              </w:rPr>
            </w:pPr>
            <w:r w:rsidRPr="005E2CA0">
              <w:rPr>
                <w:b/>
                <w:bCs/>
                <w:sz w:val="22"/>
                <w:szCs w:val="22"/>
                <w:lang w:val="en-US"/>
              </w:rPr>
              <w:t>920,000</w:t>
            </w:r>
          </w:p>
          <w:p w14:paraId="7247D4D8" w14:textId="77777777" w:rsidR="00261950" w:rsidRPr="009B70F2" w:rsidRDefault="00261950" w:rsidP="00F02BFF">
            <w:pPr>
              <w:jc w:val="center"/>
              <w:rPr>
                <w:sz w:val="2"/>
                <w:szCs w:val="2"/>
                <w:lang w:val="en-US"/>
              </w:rPr>
            </w:pPr>
          </w:p>
        </w:tc>
      </w:tr>
      <w:tr w:rsidR="00261950" w:rsidRPr="00B40365" w14:paraId="5C5C662B"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81E7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CA56B2F" w14:textId="77777777" w:rsidR="00261950" w:rsidRPr="00B40365" w:rsidRDefault="00261950" w:rsidP="00F02B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10DCD82" w14:textId="77777777" w:rsidR="00261950" w:rsidRPr="00C97908" w:rsidRDefault="00261950" w:rsidP="00F02B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991A934"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14F37A"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42CD6304" w14:textId="77777777" w:rsidR="00261950" w:rsidRPr="00C97908" w:rsidRDefault="00261950" w:rsidP="00F02BFF">
            <w:pPr>
              <w:jc w:val="center"/>
              <w:rPr>
                <w:sz w:val="16"/>
                <w:szCs w:val="16"/>
                <w:lang w:val="en-US"/>
              </w:rPr>
            </w:pPr>
            <w:r w:rsidRPr="00C97908">
              <w:rPr>
                <w:sz w:val="16"/>
                <w:szCs w:val="16"/>
                <w:lang w:val="en-US"/>
              </w:rPr>
              <w:t>931,4080</w:t>
            </w:r>
          </w:p>
        </w:tc>
      </w:tr>
      <w:tr w:rsidR="00261950" w:rsidRPr="00B40365" w14:paraId="7A73E3E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87807"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8B1A0C7" w14:textId="77777777" w:rsidR="00261950" w:rsidRPr="00B40365" w:rsidRDefault="00261950" w:rsidP="00F02BFF">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171ABEA" w14:textId="77777777" w:rsidR="00261950" w:rsidRPr="00C97908" w:rsidRDefault="00261950" w:rsidP="00F02BFF">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0DCFDA2"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FB1095"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52B81113" w14:textId="77777777" w:rsidR="00261950" w:rsidRPr="00C97908" w:rsidRDefault="00261950" w:rsidP="00F02BFF">
            <w:pPr>
              <w:jc w:val="center"/>
              <w:rPr>
                <w:sz w:val="16"/>
                <w:szCs w:val="16"/>
                <w:lang w:val="en-US"/>
              </w:rPr>
            </w:pPr>
            <w:r w:rsidRPr="00C97908">
              <w:rPr>
                <w:sz w:val="16"/>
                <w:szCs w:val="16"/>
                <w:lang w:val="en-US"/>
              </w:rPr>
              <w:t>29,0720</w:t>
            </w:r>
          </w:p>
        </w:tc>
      </w:tr>
      <w:tr w:rsidR="00261950" w:rsidRPr="00B40365" w14:paraId="70B7837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FC4674"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B27A915" w14:textId="77777777" w:rsidR="00261950" w:rsidRPr="00B40365" w:rsidRDefault="00261950" w:rsidP="00F02BFF">
            <w:pPr>
              <w:jc w:val="center"/>
              <w:rPr>
                <w:sz w:val="16"/>
                <w:szCs w:val="16"/>
                <w:lang w:val="en-US"/>
              </w:rPr>
            </w:pPr>
            <w:r w:rsidRPr="00B40365">
              <w:rPr>
                <w:sz w:val="16"/>
                <w:szCs w:val="16"/>
                <w:lang w:val="en-US"/>
              </w:rPr>
              <w:t>26611128006512</w:t>
            </w:r>
          </w:p>
        </w:tc>
        <w:tc>
          <w:tcPr>
            <w:tcW w:w="4366" w:type="dxa"/>
            <w:gridSpan w:val="4"/>
            <w:tcBorders>
              <w:top w:val="nil"/>
              <w:bottom w:val="single" w:sz="2" w:space="0" w:color="auto"/>
            </w:tcBorders>
            <w:vAlign w:val="center"/>
          </w:tcPr>
          <w:p w14:paraId="4B8E5568" w14:textId="77777777" w:rsidR="00261950" w:rsidRPr="00C97908" w:rsidRDefault="00261950" w:rsidP="00F02BFF">
            <w:pPr>
              <w:rPr>
                <w:sz w:val="16"/>
                <w:szCs w:val="16"/>
                <w:lang w:val="en-US"/>
              </w:rPr>
            </w:pPr>
            <w:r w:rsidRPr="00C97908">
              <w:rPr>
                <w:sz w:val="16"/>
                <w:szCs w:val="16"/>
                <w:lang w:val="en-US"/>
              </w:rPr>
              <w:t>Placi din beton, pentru trotuare gr.=60mm</w:t>
            </w:r>
          </w:p>
        </w:tc>
        <w:tc>
          <w:tcPr>
            <w:tcW w:w="1021" w:type="dxa"/>
            <w:gridSpan w:val="3"/>
            <w:tcBorders>
              <w:top w:val="nil"/>
              <w:bottom w:val="single" w:sz="2" w:space="0" w:color="auto"/>
            </w:tcBorders>
            <w:vAlign w:val="center"/>
          </w:tcPr>
          <w:p w14:paraId="2E6F5B43" w14:textId="77777777" w:rsidR="00261950" w:rsidRPr="00C97908" w:rsidRDefault="00261950" w:rsidP="00F02BFF">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10CE313"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666FF930" w14:textId="77777777" w:rsidR="00261950" w:rsidRPr="00C97908" w:rsidRDefault="00261950" w:rsidP="00F02BFF">
            <w:pPr>
              <w:jc w:val="center"/>
              <w:rPr>
                <w:sz w:val="16"/>
                <w:szCs w:val="16"/>
                <w:lang w:val="en-US"/>
              </w:rPr>
            </w:pPr>
            <w:r w:rsidRPr="00C97908">
              <w:rPr>
                <w:sz w:val="16"/>
                <w:szCs w:val="16"/>
                <w:lang w:val="en-US"/>
              </w:rPr>
              <w:t>933,8000</w:t>
            </w:r>
          </w:p>
        </w:tc>
      </w:tr>
      <w:tr w:rsidR="00261950" w:rsidRPr="00B40365" w14:paraId="7E81A5C5"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C9B5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F214547" w14:textId="77777777" w:rsidR="00261950" w:rsidRPr="00B40365" w:rsidRDefault="00261950" w:rsidP="00F02BFF">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6A6BB6B7" w14:textId="77777777" w:rsidR="00261950" w:rsidRPr="00C97908" w:rsidRDefault="00261950" w:rsidP="00F02BFF">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414D897C"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02F50"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5A440506" w14:textId="77777777" w:rsidR="00261950" w:rsidRPr="00C97908" w:rsidRDefault="00261950" w:rsidP="00F02BFF">
            <w:pPr>
              <w:jc w:val="center"/>
              <w:rPr>
                <w:sz w:val="16"/>
                <w:szCs w:val="16"/>
                <w:lang w:val="en-US"/>
              </w:rPr>
            </w:pPr>
            <w:r w:rsidRPr="00C97908">
              <w:rPr>
                <w:sz w:val="16"/>
                <w:szCs w:val="16"/>
                <w:lang w:val="en-US"/>
              </w:rPr>
              <w:t>1 472,0000</w:t>
            </w:r>
          </w:p>
        </w:tc>
      </w:tr>
      <w:tr w:rsidR="00261950" w:rsidRPr="00B40365" w14:paraId="0CC69CD5"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17AAA"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F8BAE96" w14:textId="77777777" w:rsidR="00261950" w:rsidRPr="00B40365" w:rsidRDefault="00261950" w:rsidP="00F02BFF">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5CB5A0BC" w14:textId="77777777" w:rsidR="00261950" w:rsidRPr="00C97908" w:rsidRDefault="00261950" w:rsidP="00F02BFF">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3EE42A08"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2D57A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gridSpan w:val="2"/>
            <w:tcBorders>
              <w:top w:val="nil"/>
              <w:bottom w:val="single" w:sz="2" w:space="0" w:color="auto"/>
            </w:tcBorders>
            <w:vAlign w:val="center"/>
          </w:tcPr>
          <w:p w14:paraId="3088D7AC" w14:textId="77777777" w:rsidR="00261950" w:rsidRPr="00C97908" w:rsidRDefault="00261950" w:rsidP="00F02BFF">
            <w:pPr>
              <w:jc w:val="center"/>
              <w:rPr>
                <w:sz w:val="16"/>
                <w:szCs w:val="16"/>
                <w:lang w:val="en-US"/>
              </w:rPr>
            </w:pPr>
            <w:r w:rsidRPr="00C97908">
              <w:rPr>
                <w:sz w:val="16"/>
                <w:szCs w:val="16"/>
                <w:lang w:val="en-US"/>
              </w:rPr>
              <w:t>14 471,6000</w:t>
            </w:r>
          </w:p>
        </w:tc>
      </w:tr>
      <w:tr w:rsidR="00261950" w:rsidRPr="00B40365" w14:paraId="58A03CA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B457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6248E8B" w14:textId="77777777" w:rsidR="00261950" w:rsidRPr="00B40365" w:rsidRDefault="00261950" w:rsidP="00F02BFF">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637D39B2" w14:textId="77777777" w:rsidR="00261950" w:rsidRPr="00C97908" w:rsidRDefault="00261950" w:rsidP="00F02BFF">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561B3B47"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BDF5EC"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B90447D" w14:textId="77777777" w:rsidR="00261950" w:rsidRPr="00C97908" w:rsidRDefault="00261950" w:rsidP="00F02BFF">
            <w:pPr>
              <w:jc w:val="center"/>
              <w:rPr>
                <w:sz w:val="16"/>
                <w:szCs w:val="16"/>
                <w:lang w:val="en-US"/>
              </w:rPr>
            </w:pPr>
            <w:r w:rsidRPr="00C97908">
              <w:rPr>
                <w:sz w:val="16"/>
                <w:szCs w:val="16"/>
                <w:lang w:val="en-US"/>
              </w:rPr>
              <w:t>4,6000</w:t>
            </w:r>
          </w:p>
        </w:tc>
      </w:tr>
      <w:tr w:rsidR="00261950" w:rsidRPr="00B40365" w14:paraId="358F5BB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403A7"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A4CD27E" w14:textId="77777777" w:rsidR="00261950" w:rsidRPr="00B40365" w:rsidRDefault="00261950" w:rsidP="00F02BFF">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003407CA" w14:textId="77777777" w:rsidR="00261950" w:rsidRPr="00C97908" w:rsidRDefault="00261950" w:rsidP="00F02BFF">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671B85F4"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EEDCFA"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57A023EF" w14:textId="77777777" w:rsidR="00261950" w:rsidRPr="00C97908" w:rsidRDefault="00261950" w:rsidP="00F02BFF">
            <w:pPr>
              <w:jc w:val="center"/>
              <w:rPr>
                <w:sz w:val="16"/>
                <w:szCs w:val="16"/>
                <w:lang w:val="en-US"/>
              </w:rPr>
            </w:pPr>
            <w:r w:rsidRPr="00C97908">
              <w:rPr>
                <w:sz w:val="16"/>
                <w:szCs w:val="16"/>
                <w:lang w:val="en-US"/>
              </w:rPr>
              <w:t>78,8440</w:t>
            </w:r>
          </w:p>
        </w:tc>
      </w:tr>
      <w:tr w:rsidR="00261950" w:rsidRPr="00B40365" w14:paraId="6303295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F72A5"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69E0FFC" w14:textId="77777777" w:rsidR="00261950" w:rsidRPr="00B40365" w:rsidRDefault="00261950" w:rsidP="00F02BFF">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58D833E7" w14:textId="77777777" w:rsidR="00261950" w:rsidRPr="00C97908" w:rsidRDefault="00261950" w:rsidP="00F02BFF">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794BFA55" w14:textId="77777777" w:rsidR="00261950" w:rsidRPr="00C97908" w:rsidRDefault="00261950" w:rsidP="00F02B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CF91C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01865B9" w14:textId="77777777" w:rsidR="00261950" w:rsidRPr="00C97908" w:rsidRDefault="00261950" w:rsidP="00F02BFF">
            <w:pPr>
              <w:jc w:val="center"/>
              <w:rPr>
                <w:sz w:val="16"/>
                <w:szCs w:val="16"/>
                <w:lang w:val="en-US"/>
              </w:rPr>
            </w:pPr>
            <w:r w:rsidRPr="00C97908">
              <w:rPr>
                <w:sz w:val="16"/>
                <w:szCs w:val="16"/>
                <w:lang w:val="en-US"/>
              </w:rPr>
              <w:t>18,4000</w:t>
            </w:r>
          </w:p>
        </w:tc>
      </w:tr>
      <w:tr w:rsidR="00261950" w:rsidRPr="003E2692" w14:paraId="0B67FDC5"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B570013" w14:textId="77777777" w:rsidR="00261950" w:rsidRPr="003E2692" w:rsidRDefault="00261950" w:rsidP="00F02BFF">
            <w:pPr>
              <w:rPr>
                <w:sz w:val="2"/>
                <w:szCs w:val="2"/>
                <w:lang w:val="en-US"/>
              </w:rPr>
            </w:pPr>
          </w:p>
        </w:tc>
        <w:tc>
          <w:tcPr>
            <w:tcW w:w="1418" w:type="dxa"/>
            <w:gridSpan w:val="3"/>
            <w:tcBorders>
              <w:top w:val="single" w:sz="6" w:space="0" w:color="auto"/>
              <w:bottom w:val="nil"/>
            </w:tcBorders>
            <w:vAlign w:val="center"/>
          </w:tcPr>
          <w:p w14:paraId="23AA9539" w14:textId="77777777" w:rsidR="00261950" w:rsidRPr="003E2692" w:rsidRDefault="00261950" w:rsidP="00F02BFF">
            <w:pPr>
              <w:rPr>
                <w:sz w:val="2"/>
                <w:szCs w:val="2"/>
                <w:lang w:val="en-US"/>
              </w:rPr>
            </w:pPr>
          </w:p>
        </w:tc>
        <w:tc>
          <w:tcPr>
            <w:tcW w:w="4204" w:type="dxa"/>
            <w:gridSpan w:val="5"/>
            <w:tcBorders>
              <w:top w:val="single" w:sz="6" w:space="0" w:color="auto"/>
              <w:bottom w:val="nil"/>
            </w:tcBorders>
          </w:tcPr>
          <w:p w14:paraId="622B67A6" w14:textId="77777777" w:rsidR="00261950" w:rsidRPr="003E2692" w:rsidRDefault="00261950" w:rsidP="00F02BFF">
            <w:pPr>
              <w:rPr>
                <w:sz w:val="2"/>
                <w:szCs w:val="2"/>
                <w:lang w:val="en-US"/>
              </w:rPr>
            </w:pPr>
          </w:p>
        </w:tc>
        <w:tc>
          <w:tcPr>
            <w:tcW w:w="992" w:type="dxa"/>
            <w:gridSpan w:val="3"/>
            <w:tcBorders>
              <w:top w:val="single" w:sz="6" w:space="0" w:color="auto"/>
              <w:bottom w:val="nil"/>
              <w:right w:val="nil"/>
            </w:tcBorders>
          </w:tcPr>
          <w:p w14:paraId="36343122" w14:textId="77777777" w:rsidR="00261950" w:rsidRPr="003E2692" w:rsidRDefault="00261950" w:rsidP="00F02BFF">
            <w:pPr>
              <w:rPr>
                <w:sz w:val="2"/>
                <w:szCs w:val="2"/>
                <w:lang w:val="en-US"/>
              </w:rPr>
            </w:pPr>
          </w:p>
        </w:tc>
        <w:tc>
          <w:tcPr>
            <w:tcW w:w="1276" w:type="dxa"/>
            <w:gridSpan w:val="3"/>
            <w:tcBorders>
              <w:top w:val="single" w:sz="6" w:space="0" w:color="auto"/>
              <w:left w:val="nil"/>
              <w:bottom w:val="nil"/>
              <w:right w:val="nil"/>
            </w:tcBorders>
          </w:tcPr>
          <w:p w14:paraId="0B4DB96D" w14:textId="77777777" w:rsidR="00261950" w:rsidRPr="003E2692" w:rsidRDefault="00261950" w:rsidP="00F02BFF">
            <w:pPr>
              <w:rPr>
                <w:sz w:val="2"/>
                <w:szCs w:val="2"/>
                <w:lang w:val="en-US"/>
              </w:rPr>
            </w:pPr>
          </w:p>
        </w:tc>
        <w:tc>
          <w:tcPr>
            <w:tcW w:w="1559" w:type="dxa"/>
            <w:gridSpan w:val="3"/>
            <w:tcBorders>
              <w:top w:val="single" w:sz="6" w:space="0" w:color="auto"/>
              <w:left w:val="nil"/>
              <w:bottom w:val="nil"/>
              <w:right w:val="nil"/>
            </w:tcBorders>
          </w:tcPr>
          <w:p w14:paraId="3FCF366E" w14:textId="77777777" w:rsidR="00261950" w:rsidRPr="003E2692" w:rsidRDefault="00261950" w:rsidP="00F02BFF">
            <w:pPr>
              <w:rPr>
                <w:sz w:val="2"/>
                <w:szCs w:val="2"/>
                <w:lang w:val="en-US"/>
              </w:rPr>
            </w:pPr>
          </w:p>
        </w:tc>
      </w:tr>
      <w:tr w:rsidR="00261950" w:rsidRPr="00B449C4" w14:paraId="185846FF" w14:textId="77777777" w:rsidTr="00F02B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7F1FF2" w14:textId="77777777" w:rsidR="00261950" w:rsidRPr="00B40365" w:rsidRDefault="00261950" w:rsidP="00F02BFF">
            <w:pPr>
              <w:rPr>
                <w:sz w:val="22"/>
                <w:szCs w:val="22"/>
                <w:lang w:val="en-US"/>
              </w:rPr>
            </w:pPr>
          </w:p>
        </w:tc>
        <w:tc>
          <w:tcPr>
            <w:tcW w:w="1418" w:type="dxa"/>
            <w:gridSpan w:val="4"/>
            <w:tcBorders>
              <w:top w:val="nil"/>
              <w:bottom w:val="single" w:sz="4" w:space="0" w:color="auto"/>
            </w:tcBorders>
            <w:vAlign w:val="center"/>
          </w:tcPr>
          <w:p w14:paraId="3AF9554A" w14:textId="77777777" w:rsidR="00261950" w:rsidRPr="00B40365" w:rsidRDefault="00261950" w:rsidP="00F02BFF">
            <w:pPr>
              <w:rPr>
                <w:sz w:val="22"/>
                <w:szCs w:val="22"/>
                <w:lang w:val="en-US"/>
              </w:rPr>
            </w:pPr>
          </w:p>
        </w:tc>
        <w:tc>
          <w:tcPr>
            <w:tcW w:w="4366" w:type="dxa"/>
            <w:gridSpan w:val="4"/>
            <w:tcBorders>
              <w:top w:val="nil"/>
              <w:bottom w:val="single" w:sz="4" w:space="0" w:color="auto"/>
            </w:tcBorders>
          </w:tcPr>
          <w:p w14:paraId="0A49D193" w14:textId="77777777" w:rsidR="00261950" w:rsidRPr="000E0709" w:rsidRDefault="00261950" w:rsidP="00F02B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F9B823" w14:textId="77777777" w:rsidR="00261950" w:rsidRPr="00B449C4" w:rsidRDefault="00261950" w:rsidP="00F02BFF">
            <w:pPr>
              <w:rPr>
                <w:sz w:val="22"/>
                <w:szCs w:val="22"/>
                <w:lang w:val="en-US"/>
              </w:rPr>
            </w:pPr>
          </w:p>
        </w:tc>
        <w:tc>
          <w:tcPr>
            <w:tcW w:w="1134" w:type="dxa"/>
            <w:gridSpan w:val="3"/>
            <w:tcBorders>
              <w:top w:val="nil"/>
              <w:left w:val="nil"/>
              <w:bottom w:val="single" w:sz="4" w:space="0" w:color="auto"/>
              <w:right w:val="nil"/>
            </w:tcBorders>
          </w:tcPr>
          <w:p w14:paraId="2319F859" w14:textId="77777777" w:rsidR="00261950" w:rsidRPr="00B449C4" w:rsidRDefault="00261950" w:rsidP="00F02BFF">
            <w:pPr>
              <w:rPr>
                <w:sz w:val="22"/>
                <w:szCs w:val="22"/>
                <w:lang w:val="en-US"/>
              </w:rPr>
            </w:pPr>
          </w:p>
        </w:tc>
        <w:tc>
          <w:tcPr>
            <w:tcW w:w="1559" w:type="dxa"/>
            <w:gridSpan w:val="2"/>
            <w:tcBorders>
              <w:top w:val="nil"/>
              <w:left w:val="nil"/>
              <w:bottom w:val="single" w:sz="4" w:space="0" w:color="auto"/>
            </w:tcBorders>
          </w:tcPr>
          <w:p w14:paraId="36593BCF" w14:textId="77777777" w:rsidR="00261950" w:rsidRPr="00B449C4" w:rsidRDefault="00261950" w:rsidP="00F02BFF">
            <w:pPr>
              <w:rPr>
                <w:sz w:val="22"/>
                <w:szCs w:val="22"/>
                <w:lang w:val="en-US"/>
              </w:rPr>
            </w:pPr>
          </w:p>
        </w:tc>
      </w:tr>
      <w:tr w:rsidR="00261950" w:rsidRPr="00B40365" w14:paraId="3FAAFB0F" w14:textId="77777777" w:rsidTr="00F02B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DA87377" w14:textId="77777777" w:rsidR="00261950" w:rsidRPr="00B40365" w:rsidRDefault="00261950" w:rsidP="00F02BFF">
            <w:pPr>
              <w:rPr>
                <w:sz w:val="22"/>
                <w:szCs w:val="22"/>
                <w:lang w:val="en-US"/>
              </w:rPr>
            </w:pPr>
          </w:p>
        </w:tc>
        <w:tc>
          <w:tcPr>
            <w:tcW w:w="1381" w:type="dxa"/>
            <w:gridSpan w:val="4"/>
            <w:tcBorders>
              <w:bottom w:val="single" w:sz="4" w:space="0" w:color="auto"/>
            </w:tcBorders>
            <w:vAlign w:val="center"/>
          </w:tcPr>
          <w:p w14:paraId="12625302" w14:textId="77777777" w:rsidR="00261950" w:rsidRPr="00B40365" w:rsidRDefault="00261950" w:rsidP="00F02BFF">
            <w:pPr>
              <w:rPr>
                <w:sz w:val="22"/>
                <w:szCs w:val="22"/>
                <w:lang w:val="en-US"/>
              </w:rPr>
            </w:pPr>
          </w:p>
        </w:tc>
        <w:tc>
          <w:tcPr>
            <w:tcW w:w="4238" w:type="dxa"/>
            <w:gridSpan w:val="4"/>
            <w:tcBorders>
              <w:bottom w:val="single" w:sz="4" w:space="0" w:color="auto"/>
            </w:tcBorders>
          </w:tcPr>
          <w:p w14:paraId="61171EBC" w14:textId="77777777" w:rsidR="00261950" w:rsidRPr="00B40365" w:rsidRDefault="00261950" w:rsidP="00F02BFF">
            <w:pPr>
              <w:rPr>
                <w:sz w:val="22"/>
                <w:szCs w:val="22"/>
                <w:lang w:val="en-US"/>
              </w:rPr>
            </w:pPr>
            <w:r w:rsidRPr="00B40365">
              <w:rPr>
                <w:b/>
                <w:bCs/>
                <w:lang w:val="en-US"/>
              </w:rPr>
              <w:t xml:space="preserve">Total </w:t>
            </w:r>
            <w:r w:rsidRPr="00B40365">
              <w:rPr>
                <w:b/>
                <w:bCs/>
                <w:sz w:val="22"/>
                <w:szCs w:val="22"/>
                <w:lang w:val="en-US"/>
              </w:rPr>
              <w:t>Pavaj parcare</w:t>
            </w:r>
          </w:p>
        </w:tc>
        <w:tc>
          <w:tcPr>
            <w:tcW w:w="3621" w:type="dxa"/>
            <w:gridSpan w:val="8"/>
            <w:tcBorders>
              <w:bottom w:val="single" w:sz="4" w:space="0" w:color="auto"/>
              <w:right w:val="single" w:sz="4" w:space="0" w:color="auto"/>
            </w:tcBorders>
          </w:tcPr>
          <w:p w14:paraId="4F02F62D" w14:textId="77777777" w:rsidR="00261950" w:rsidRPr="00B40365" w:rsidRDefault="00261950" w:rsidP="00F02BFF">
            <w:pPr>
              <w:rPr>
                <w:sz w:val="22"/>
                <w:szCs w:val="22"/>
                <w:lang w:val="en-US"/>
              </w:rPr>
            </w:pPr>
          </w:p>
        </w:tc>
      </w:tr>
      <w:tr w:rsidR="00261950" w:rsidRPr="009B70F2" w14:paraId="24C9E7B8" w14:textId="77777777" w:rsidTr="00F02BFF">
        <w:tblPrEx>
          <w:tblCellMar>
            <w:left w:w="107" w:type="dxa"/>
            <w:right w:w="107" w:type="dxa"/>
          </w:tblCellMar>
        </w:tblPrEx>
        <w:tc>
          <w:tcPr>
            <w:tcW w:w="10495" w:type="dxa"/>
            <w:gridSpan w:val="19"/>
          </w:tcPr>
          <w:p w14:paraId="1D6E38B5" w14:textId="77777777" w:rsidR="00261950" w:rsidRPr="009B70F2" w:rsidRDefault="00261950" w:rsidP="00F02BFF">
            <w:pPr>
              <w:rPr>
                <w:b/>
                <w:bCs/>
                <w:sz w:val="22"/>
                <w:szCs w:val="22"/>
                <w:lang w:val="en-US"/>
              </w:rPr>
            </w:pPr>
            <w:r w:rsidRPr="009B70F2">
              <w:rPr>
                <w:b/>
                <w:bCs/>
                <w:sz w:val="22"/>
                <w:szCs w:val="22"/>
                <w:lang w:val="en-US"/>
              </w:rPr>
              <w:t>3. Borduri</w:t>
            </w:r>
          </w:p>
          <w:p w14:paraId="28822B75" w14:textId="77777777" w:rsidR="00261950" w:rsidRPr="00B12F65" w:rsidRDefault="00261950" w:rsidP="00F02BFF">
            <w:pPr>
              <w:rPr>
                <w:sz w:val="2"/>
                <w:szCs w:val="2"/>
                <w:lang w:val="en-US"/>
              </w:rPr>
            </w:pPr>
          </w:p>
        </w:tc>
      </w:tr>
      <w:tr w:rsidR="00261950" w:rsidRPr="009B70F2" w14:paraId="51C6D235"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CB4ADE" w14:textId="77777777" w:rsidR="00261950" w:rsidRPr="005E2CA0" w:rsidRDefault="00261950" w:rsidP="00F02BFF">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2041C5C" w14:textId="77777777" w:rsidR="00261950" w:rsidRPr="005E2CA0" w:rsidRDefault="00261950" w:rsidP="00F02BFF">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32C0DD0D" w14:textId="77777777" w:rsidR="00261950" w:rsidRPr="005E2CA0" w:rsidRDefault="00261950" w:rsidP="00F02BFF">
            <w:pPr>
              <w:rPr>
                <w:b/>
                <w:bCs/>
                <w:sz w:val="2"/>
                <w:szCs w:val="2"/>
                <w:lang w:val="en-US"/>
              </w:rPr>
            </w:pPr>
            <w:r w:rsidRPr="005E2CA0">
              <w:rPr>
                <w:b/>
                <w:bCs/>
                <w:sz w:val="22"/>
                <w:szCs w:val="22"/>
                <w:lang w:val="en-US"/>
              </w:rPr>
              <w:t>Strat de fundatie din pietris fractie 20-40mm</w:t>
            </w:r>
          </w:p>
          <w:p w14:paraId="2BECF738"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3CD4DB5D" w14:textId="77777777" w:rsidR="00261950" w:rsidRPr="005E2CA0" w:rsidRDefault="00261950" w:rsidP="00F02B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CF04538"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389C454B" w14:textId="77777777" w:rsidR="00261950" w:rsidRPr="005E2CA0" w:rsidRDefault="00261950" w:rsidP="00F02BFF">
            <w:pPr>
              <w:jc w:val="center"/>
              <w:rPr>
                <w:b/>
                <w:bCs/>
                <w:sz w:val="22"/>
                <w:szCs w:val="22"/>
                <w:lang w:val="en-US"/>
              </w:rPr>
            </w:pPr>
            <w:r w:rsidRPr="005E2CA0">
              <w:rPr>
                <w:b/>
                <w:bCs/>
                <w:sz w:val="22"/>
                <w:szCs w:val="22"/>
                <w:lang w:val="en-US"/>
              </w:rPr>
              <w:t>21,500</w:t>
            </w:r>
          </w:p>
          <w:p w14:paraId="5E1B20D1" w14:textId="77777777" w:rsidR="00261950" w:rsidRPr="009B70F2" w:rsidRDefault="00261950" w:rsidP="00F02BFF">
            <w:pPr>
              <w:jc w:val="center"/>
              <w:rPr>
                <w:sz w:val="2"/>
                <w:szCs w:val="2"/>
                <w:lang w:val="en-US"/>
              </w:rPr>
            </w:pPr>
          </w:p>
        </w:tc>
      </w:tr>
      <w:tr w:rsidR="00261950" w:rsidRPr="00B40365" w14:paraId="53AAE1C3"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B24C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63DD05D"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C6F47DD"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24DF72"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9D037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139B9B8B" w14:textId="77777777" w:rsidR="00261950" w:rsidRPr="00C97908" w:rsidRDefault="00261950" w:rsidP="00F02BFF">
            <w:pPr>
              <w:jc w:val="center"/>
              <w:rPr>
                <w:sz w:val="16"/>
                <w:szCs w:val="16"/>
                <w:lang w:val="en-US"/>
              </w:rPr>
            </w:pPr>
            <w:r w:rsidRPr="00C97908">
              <w:rPr>
                <w:sz w:val="16"/>
                <w:szCs w:val="16"/>
                <w:lang w:val="en-US"/>
              </w:rPr>
              <w:t>21,2850</w:t>
            </w:r>
          </w:p>
        </w:tc>
      </w:tr>
      <w:tr w:rsidR="00261950" w:rsidRPr="00B40365" w14:paraId="059BEBC3"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3CD8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00FBBA1" w14:textId="77777777" w:rsidR="00261950" w:rsidRPr="00B40365" w:rsidRDefault="00261950" w:rsidP="00F02BFF">
            <w:pPr>
              <w:jc w:val="center"/>
              <w:rPr>
                <w:sz w:val="16"/>
                <w:szCs w:val="16"/>
                <w:lang w:val="en-US"/>
              </w:rPr>
            </w:pPr>
            <w:r w:rsidRPr="00B40365">
              <w:rPr>
                <w:sz w:val="16"/>
                <w:szCs w:val="16"/>
                <w:lang w:val="en-US"/>
              </w:rPr>
              <w:t>14211022000689</w:t>
            </w:r>
          </w:p>
        </w:tc>
        <w:tc>
          <w:tcPr>
            <w:tcW w:w="4366" w:type="dxa"/>
            <w:gridSpan w:val="4"/>
            <w:tcBorders>
              <w:top w:val="nil"/>
              <w:bottom w:val="single" w:sz="2" w:space="0" w:color="auto"/>
            </w:tcBorders>
            <w:vAlign w:val="center"/>
          </w:tcPr>
          <w:p w14:paraId="269E13AA" w14:textId="77777777" w:rsidR="00261950" w:rsidRPr="00C97908" w:rsidRDefault="00261950" w:rsidP="00F02BFF">
            <w:pPr>
              <w:rPr>
                <w:sz w:val="16"/>
                <w:szCs w:val="16"/>
                <w:lang w:val="en-US"/>
              </w:rPr>
            </w:pPr>
            <w:r w:rsidRPr="00C97908">
              <w:rPr>
                <w:sz w:val="16"/>
                <w:szCs w:val="16"/>
                <w:lang w:val="en-US"/>
              </w:rPr>
              <w:t>Pietris fractie 20-40mm</w:t>
            </w:r>
          </w:p>
        </w:tc>
        <w:tc>
          <w:tcPr>
            <w:tcW w:w="1021" w:type="dxa"/>
            <w:gridSpan w:val="3"/>
            <w:tcBorders>
              <w:top w:val="nil"/>
              <w:bottom w:val="single" w:sz="2" w:space="0" w:color="auto"/>
            </w:tcBorders>
            <w:vAlign w:val="center"/>
          </w:tcPr>
          <w:p w14:paraId="1965241F"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27780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D356CCD" w14:textId="77777777" w:rsidR="00261950" w:rsidRPr="00C97908" w:rsidRDefault="00261950" w:rsidP="00F02BFF">
            <w:pPr>
              <w:jc w:val="center"/>
              <w:rPr>
                <w:sz w:val="16"/>
                <w:szCs w:val="16"/>
                <w:lang w:val="en-US"/>
              </w:rPr>
            </w:pPr>
            <w:r w:rsidRPr="00C97908">
              <w:rPr>
                <w:sz w:val="16"/>
                <w:szCs w:val="16"/>
                <w:lang w:val="en-US"/>
              </w:rPr>
              <w:t>24,7250</w:t>
            </w:r>
          </w:p>
        </w:tc>
      </w:tr>
      <w:tr w:rsidR="00261950" w:rsidRPr="00B40365" w14:paraId="177340C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051E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C4328B8" w14:textId="77777777" w:rsidR="00261950" w:rsidRPr="00B40365" w:rsidRDefault="00261950" w:rsidP="00F02BF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77DE2DB" w14:textId="77777777" w:rsidR="00261950" w:rsidRPr="00C97908" w:rsidRDefault="00261950" w:rsidP="00F02BF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3748E08"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796B4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2162AC3" w14:textId="77777777" w:rsidR="00261950" w:rsidRPr="00C97908" w:rsidRDefault="00261950" w:rsidP="00F02BFF">
            <w:pPr>
              <w:jc w:val="center"/>
              <w:rPr>
                <w:sz w:val="16"/>
                <w:szCs w:val="16"/>
                <w:lang w:val="en-US"/>
              </w:rPr>
            </w:pPr>
            <w:r w:rsidRPr="00C97908">
              <w:rPr>
                <w:sz w:val="16"/>
                <w:szCs w:val="16"/>
                <w:lang w:val="en-US"/>
              </w:rPr>
              <w:t>2,1500</w:t>
            </w:r>
          </w:p>
        </w:tc>
      </w:tr>
      <w:tr w:rsidR="00261950" w:rsidRPr="00B40365" w14:paraId="02848E07"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7CB4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38E7893" w14:textId="77777777" w:rsidR="00261950" w:rsidRPr="00B40365" w:rsidRDefault="00261950" w:rsidP="00F02BFF">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6BB47D0F" w14:textId="77777777" w:rsidR="00261950" w:rsidRPr="00C97908" w:rsidRDefault="00261950" w:rsidP="00F02BFF">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062EAA9B"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539D0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6DBCE405" w14:textId="77777777" w:rsidR="00261950" w:rsidRPr="00C97908" w:rsidRDefault="00261950" w:rsidP="00F02BFF">
            <w:pPr>
              <w:jc w:val="center"/>
              <w:rPr>
                <w:sz w:val="16"/>
                <w:szCs w:val="16"/>
                <w:lang w:val="en-US"/>
              </w:rPr>
            </w:pPr>
            <w:r w:rsidRPr="00C97908">
              <w:rPr>
                <w:sz w:val="16"/>
                <w:szCs w:val="16"/>
                <w:lang w:val="en-US"/>
              </w:rPr>
              <w:t>4,5150</w:t>
            </w:r>
          </w:p>
        </w:tc>
      </w:tr>
      <w:tr w:rsidR="00261950" w:rsidRPr="00B40365" w14:paraId="41149925"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95FE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3F13E6B" w14:textId="77777777" w:rsidR="00261950" w:rsidRPr="00B40365" w:rsidRDefault="00261950" w:rsidP="00F02BFF">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18F4785F" w14:textId="77777777" w:rsidR="00261950" w:rsidRPr="00C97908" w:rsidRDefault="00261950" w:rsidP="00F02BFF">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75BAA4C2"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4F94E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4C10F1AF" w14:textId="77777777" w:rsidR="00261950" w:rsidRPr="00C97908" w:rsidRDefault="00261950" w:rsidP="00F02BFF">
            <w:pPr>
              <w:jc w:val="center"/>
              <w:rPr>
                <w:sz w:val="16"/>
                <w:szCs w:val="16"/>
                <w:lang w:val="en-US"/>
              </w:rPr>
            </w:pPr>
            <w:r w:rsidRPr="00C97908">
              <w:rPr>
                <w:sz w:val="16"/>
                <w:szCs w:val="16"/>
                <w:lang w:val="en-US"/>
              </w:rPr>
              <w:t>9,0300</w:t>
            </w:r>
          </w:p>
        </w:tc>
      </w:tr>
      <w:tr w:rsidR="00261950" w:rsidRPr="009B70F2" w14:paraId="6C37FE30"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4400B9" w14:textId="77777777" w:rsidR="00261950" w:rsidRPr="005E2CA0" w:rsidRDefault="00261950" w:rsidP="00F02BFF">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1DCA2B5" w14:textId="77777777" w:rsidR="00261950" w:rsidRPr="005E2CA0" w:rsidRDefault="00261950" w:rsidP="00F02BFF">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14:paraId="285ACA01" w14:textId="77777777" w:rsidR="00261950" w:rsidRPr="005E2CA0" w:rsidRDefault="00261950" w:rsidP="00F02BFF">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3E045072"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468EF536" w14:textId="77777777" w:rsidR="00261950" w:rsidRPr="005E2CA0" w:rsidRDefault="00261950" w:rsidP="00F02B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562039D"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4C31868F" w14:textId="77777777" w:rsidR="00261950" w:rsidRPr="005E2CA0" w:rsidRDefault="00261950" w:rsidP="00F02BFF">
            <w:pPr>
              <w:jc w:val="center"/>
              <w:rPr>
                <w:b/>
                <w:bCs/>
                <w:sz w:val="22"/>
                <w:szCs w:val="22"/>
                <w:lang w:val="en-US"/>
              </w:rPr>
            </w:pPr>
            <w:r w:rsidRPr="005E2CA0">
              <w:rPr>
                <w:b/>
                <w:bCs/>
                <w:sz w:val="22"/>
                <w:szCs w:val="22"/>
                <w:lang w:val="en-US"/>
              </w:rPr>
              <w:t>293,000</w:t>
            </w:r>
          </w:p>
          <w:p w14:paraId="230404C7" w14:textId="77777777" w:rsidR="00261950" w:rsidRPr="009B70F2" w:rsidRDefault="00261950" w:rsidP="00F02BFF">
            <w:pPr>
              <w:jc w:val="center"/>
              <w:rPr>
                <w:sz w:val="2"/>
                <w:szCs w:val="2"/>
                <w:lang w:val="en-US"/>
              </w:rPr>
            </w:pPr>
          </w:p>
        </w:tc>
      </w:tr>
      <w:tr w:rsidR="00261950" w:rsidRPr="00B40365" w14:paraId="051E92F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1F649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E63812D"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5F6049"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7FD8832"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5E981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BFC9CF7" w14:textId="77777777" w:rsidR="00261950" w:rsidRPr="00C97908" w:rsidRDefault="00261950" w:rsidP="00F02BFF">
            <w:pPr>
              <w:jc w:val="center"/>
              <w:rPr>
                <w:sz w:val="16"/>
                <w:szCs w:val="16"/>
                <w:lang w:val="en-US"/>
              </w:rPr>
            </w:pPr>
            <w:r w:rsidRPr="00C97908">
              <w:rPr>
                <w:sz w:val="16"/>
                <w:szCs w:val="16"/>
                <w:lang w:val="en-US"/>
              </w:rPr>
              <w:t>43,9500</w:t>
            </w:r>
          </w:p>
        </w:tc>
      </w:tr>
      <w:tr w:rsidR="00261950" w:rsidRPr="00B40365" w14:paraId="7C28E2DD"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7C78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CAF0ED7" w14:textId="77777777" w:rsidR="00261950" w:rsidRPr="00B40365" w:rsidRDefault="00261950" w:rsidP="00F02B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2D924CD" w14:textId="77777777" w:rsidR="00261950" w:rsidRPr="00C97908" w:rsidRDefault="00261950" w:rsidP="00F02B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F65917A"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8B00AF"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4DA63415" w14:textId="77777777" w:rsidR="00261950" w:rsidRPr="00C97908" w:rsidRDefault="00261950" w:rsidP="00F02BFF">
            <w:pPr>
              <w:jc w:val="center"/>
              <w:rPr>
                <w:sz w:val="16"/>
                <w:szCs w:val="16"/>
                <w:lang w:val="en-US"/>
              </w:rPr>
            </w:pPr>
            <w:r w:rsidRPr="00C97908">
              <w:rPr>
                <w:sz w:val="16"/>
                <w:szCs w:val="16"/>
                <w:lang w:val="en-US"/>
              </w:rPr>
              <w:t>128,9200</w:t>
            </w:r>
          </w:p>
        </w:tc>
      </w:tr>
      <w:tr w:rsidR="00261950" w:rsidRPr="00B40365" w14:paraId="53CBFCAD"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4454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E336F1F" w14:textId="77777777" w:rsidR="00261950" w:rsidRPr="00B40365" w:rsidRDefault="00261950" w:rsidP="00F02BFF">
            <w:pPr>
              <w:jc w:val="center"/>
              <w:rPr>
                <w:sz w:val="16"/>
                <w:szCs w:val="16"/>
                <w:lang w:val="en-US"/>
              </w:rPr>
            </w:pPr>
            <w:r w:rsidRPr="00B40365">
              <w:rPr>
                <w:sz w:val="16"/>
                <w:szCs w:val="16"/>
                <w:lang w:val="en-US"/>
              </w:rPr>
              <w:t>26631021000020</w:t>
            </w:r>
          </w:p>
        </w:tc>
        <w:tc>
          <w:tcPr>
            <w:tcW w:w="4366" w:type="dxa"/>
            <w:gridSpan w:val="4"/>
            <w:tcBorders>
              <w:top w:val="nil"/>
              <w:bottom w:val="single" w:sz="2" w:space="0" w:color="auto"/>
            </w:tcBorders>
            <w:vAlign w:val="center"/>
          </w:tcPr>
          <w:p w14:paraId="363AAB10" w14:textId="77777777" w:rsidR="00261950" w:rsidRPr="00C97908" w:rsidRDefault="00261950" w:rsidP="00F02BFF">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03C16480"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39344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06966C78" w14:textId="77777777" w:rsidR="00261950" w:rsidRPr="00C97908" w:rsidRDefault="00261950" w:rsidP="00F02BFF">
            <w:pPr>
              <w:jc w:val="center"/>
              <w:rPr>
                <w:sz w:val="16"/>
                <w:szCs w:val="16"/>
                <w:lang w:val="en-US"/>
              </w:rPr>
            </w:pPr>
            <w:r w:rsidRPr="00C97908">
              <w:rPr>
                <w:sz w:val="16"/>
                <w:szCs w:val="16"/>
                <w:lang w:val="en-US"/>
              </w:rPr>
              <w:t>13,1850</w:t>
            </w:r>
          </w:p>
        </w:tc>
      </w:tr>
      <w:tr w:rsidR="00261950" w:rsidRPr="00B40365" w14:paraId="7998C0C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A964D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48D9C51" w14:textId="77777777" w:rsidR="00261950" w:rsidRPr="00B40365" w:rsidRDefault="00261950" w:rsidP="00F02BFF">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7B2829A" w14:textId="77777777" w:rsidR="00261950" w:rsidRPr="00C97908" w:rsidRDefault="00261950" w:rsidP="00F02BFF">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6492A1B"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E137AE"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14:paraId="7E22014C" w14:textId="77777777" w:rsidR="00261950" w:rsidRPr="00C97908" w:rsidRDefault="00261950" w:rsidP="00F02BFF">
            <w:pPr>
              <w:jc w:val="center"/>
              <w:rPr>
                <w:sz w:val="16"/>
                <w:szCs w:val="16"/>
                <w:lang w:val="en-US"/>
              </w:rPr>
            </w:pPr>
            <w:r w:rsidRPr="00C97908">
              <w:rPr>
                <w:sz w:val="16"/>
                <w:szCs w:val="16"/>
                <w:lang w:val="en-US"/>
              </w:rPr>
              <w:t>855,5600</w:t>
            </w:r>
          </w:p>
        </w:tc>
      </w:tr>
      <w:tr w:rsidR="00261950" w:rsidRPr="00B40365" w14:paraId="2DE373E8"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29BD4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0506023" w14:textId="77777777" w:rsidR="00261950" w:rsidRPr="00B40365" w:rsidRDefault="00261950" w:rsidP="00F02BFF">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684C980" w14:textId="77777777" w:rsidR="00261950" w:rsidRPr="00C97908" w:rsidRDefault="00261950" w:rsidP="00F02BFF">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F33027A"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F2D56A"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68F22E34" w14:textId="77777777" w:rsidR="00261950" w:rsidRPr="00C97908" w:rsidRDefault="00261950" w:rsidP="00F02BFF">
            <w:pPr>
              <w:jc w:val="center"/>
              <w:rPr>
                <w:sz w:val="16"/>
                <w:szCs w:val="16"/>
                <w:lang w:val="en-US"/>
              </w:rPr>
            </w:pPr>
            <w:r w:rsidRPr="00C97908">
              <w:rPr>
                <w:sz w:val="16"/>
                <w:szCs w:val="16"/>
                <w:lang w:val="en-US"/>
              </w:rPr>
              <w:t>2,3440</w:t>
            </w:r>
          </w:p>
        </w:tc>
      </w:tr>
      <w:tr w:rsidR="00261950" w:rsidRPr="00B40365" w14:paraId="1BA95586"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25E28"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C42D3F6" w14:textId="77777777" w:rsidR="00261950" w:rsidRPr="00B40365" w:rsidRDefault="00261950" w:rsidP="00F02BFF">
            <w:pPr>
              <w:jc w:val="center"/>
              <w:rPr>
                <w:sz w:val="16"/>
                <w:szCs w:val="16"/>
                <w:lang w:val="en-US"/>
              </w:rPr>
            </w:pPr>
            <w:r w:rsidRPr="00B40365">
              <w:rPr>
                <w:sz w:val="16"/>
                <w:szCs w:val="16"/>
                <w:lang w:val="en-US"/>
              </w:rPr>
              <w:t>26661228002821</w:t>
            </w:r>
          </w:p>
        </w:tc>
        <w:tc>
          <w:tcPr>
            <w:tcW w:w="4366" w:type="dxa"/>
            <w:gridSpan w:val="4"/>
            <w:tcBorders>
              <w:top w:val="nil"/>
              <w:bottom w:val="single" w:sz="2" w:space="0" w:color="auto"/>
            </w:tcBorders>
            <w:vAlign w:val="center"/>
          </w:tcPr>
          <w:p w14:paraId="3ACA5D62" w14:textId="77777777" w:rsidR="00261950" w:rsidRPr="00C97908" w:rsidRDefault="00261950" w:rsidP="00F02BFF">
            <w:pPr>
              <w:rPr>
                <w:sz w:val="16"/>
                <w:szCs w:val="16"/>
                <w:lang w:val="en-US"/>
              </w:rPr>
            </w:pPr>
            <w:r w:rsidRPr="00C97908">
              <w:rPr>
                <w:sz w:val="16"/>
                <w:szCs w:val="16"/>
                <w:lang w:val="en-US"/>
              </w:rPr>
              <w:t>Bordura din beton 1000x300x150</w:t>
            </w:r>
          </w:p>
        </w:tc>
        <w:tc>
          <w:tcPr>
            <w:tcW w:w="1021" w:type="dxa"/>
            <w:gridSpan w:val="3"/>
            <w:tcBorders>
              <w:top w:val="nil"/>
              <w:bottom w:val="single" w:sz="2" w:space="0" w:color="auto"/>
            </w:tcBorders>
            <w:vAlign w:val="center"/>
          </w:tcPr>
          <w:p w14:paraId="006D4A5A" w14:textId="77777777" w:rsidR="00261950" w:rsidRPr="00C97908" w:rsidRDefault="00261950" w:rsidP="00F02BF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BCA18B0"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13220869" w14:textId="77777777" w:rsidR="00261950" w:rsidRPr="00C97908" w:rsidRDefault="00261950" w:rsidP="00F02BFF">
            <w:pPr>
              <w:jc w:val="center"/>
              <w:rPr>
                <w:sz w:val="16"/>
                <w:szCs w:val="16"/>
                <w:lang w:val="en-US"/>
              </w:rPr>
            </w:pPr>
            <w:r w:rsidRPr="00C97908">
              <w:rPr>
                <w:sz w:val="16"/>
                <w:szCs w:val="16"/>
                <w:lang w:val="en-US"/>
              </w:rPr>
              <w:t>294,4650</w:t>
            </w:r>
          </w:p>
        </w:tc>
      </w:tr>
      <w:tr w:rsidR="00261950" w:rsidRPr="00B40365" w14:paraId="5FEDEE7E"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2C40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E6826C6" w14:textId="77777777" w:rsidR="00261950" w:rsidRPr="00B40365" w:rsidRDefault="00261950" w:rsidP="00F02BF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CA46406" w14:textId="77777777" w:rsidR="00261950" w:rsidRPr="00C97908" w:rsidRDefault="00261950" w:rsidP="00F02BF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99E422D"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5D85E6"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39E6A252" w14:textId="77777777" w:rsidR="00261950" w:rsidRPr="00C97908" w:rsidRDefault="00261950" w:rsidP="00F02BFF">
            <w:pPr>
              <w:jc w:val="center"/>
              <w:rPr>
                <w:sz w:val="16"/>
                <w:szCs w:val="16"/>
                <w:lang w:val="en-US"/>
              </w:rPr>
            </w:pPr>
            <w:r w:rsidRPr="00C97908">
              <w:rPr>
                <w:sz w:val="16"/>
                <w:szCs w:val="16"/>
                <w:lang w:val="en-US"/>
              </w:rPr>
              <w:t>1,7580</w:t>
            </w:r>
          </w:p>
        </w:tc>
      </w:tr>
      <w:tr w:rsidR="00261950" w:rsidRPr="009B70F2" w14:paraId="00266C43"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E33549" w14:textId="77777777" w:rsidR="00261950" w:rsidRPr="005E2CA0" w:rsidRDefault="00261950" w:rsidP="00F02BFF">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87FFF5F" w14:textId="77777777" w:rsidR="00261950" w:rsidRPr="005E2CA0" w:rsidRDefault="00261950" w:rsidP="00F02BFF">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2174AECA" w14:textId="77777777" w:rsidR="00261950" w:rsidRPr="005E2CA0" w:rsidRDefault="00261950" w:rsidP="00F02BFF">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1462359B"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16AF33F5" w14:textId="77777777" w:rsidR="00261950" w:rsidRPr="005E2CA0" w:rsidRDefault="00261950" w:rsidP="00F02BFF">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A68FDC4"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08DC3826" w14:textId="77777777" w:rsidR="00261950" w:rsidRPr="005E2CA0" w:rsidRDefault="00261950" w:rsidP="00F02BFF">
            <w:pPr>
              <w:jc w:val="center"/>
              <w:rPr>
                <w:b/>
                <w:bCs/>
                <w:sz w:val="22"/>
                <w:szCs w:val="22"/>
                <w:lang w:val="en-US"/>
              </w:rPr>
            </w:pPr>
            <w:r w:rsidRPr="005E2CA0">
              <w:rPr>
                <w:b/>
                <w:bCs/>
                <w:sz w:val="22"/>
                <w:szCs w:val="22"/>
                <w:lang w:val="en-US"/>
              </w:rPr>
              <w:t>321,000</w:t>
            </w:r>
          </w:p>
          <w:p w14:paraId="0362CB85" w14:textId="77777777" w:rsidR="00261950" w:rsidRPr="009B70F2" w:rsidRDefault="00261950" w:rsidP="00F02BFF">
            <w:pPr>
              <w:jc w:val="center"/>
              <w:rPr>
                <w:sz w:val="2"/>
                <w:szCs w:val="2"/>
                <w:lang w:val="en-US"/>
              </w:rPr>
            </w:pPr>
          </w:p>
        </w:tc>
      </w:tr>
      <w:tr w:rsidR="00261950" w:rsidRPr="00B40365" w14:paraId="7274A34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3E9A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FF6B488"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678B4FA"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FC3A00E"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E00CA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4516AA1" w14:textId="77777777" w:rsidR="00261950" w:rsidRPr="00C97908" w:rsidRDefault="00261950" w:rsidP="00F02BFF">
            <w:pPr>
              <w:jc w:val="center"/>
              <w:rPr>
                <w:sz w:val="16"/>
                <w:szCs w:val="16"/>
                <w:lang w:val="en-US"/>
              </w:rPr>
            </w:pPr>
            <w:r w:rsidRPr="00C97908">
              <w:rPr>
                <w:sz w:val="16"/>
                <w:szCs w:val="16"/>
                <w:lang w:val="en-US"/>
              </w:rPr>
              <w:t>38,5200</w:t>
            </w:r>
          </w:p>
        </w:tc>
      </w:tr>
      <w:tr w:rsidR="00261950" w:rsidRPr="00B40365" w14:paraId="0FD2469D"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9310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8CA25EC" w14:textId="77777777" w:rsidR="00261950" w:rsidRPr="00B40365" w:rsidRDefault="00261950" w:rsidP="00F02BFF">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E1D7C85" w14:textId="77777777" w:rsidR="00261950" w:rsidRPr="00C97908" w:rsidRDefault="00261950" w:rsidP="00F02BFF">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C3EAD1E"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843795"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A552751" w14:textId="77777777" w:rsidR="00261950" w:rsidRPr="00C97908" w:rsidRDefault="00261950" w:rsidP="00F02BFF">
            <w:pPr>
              <w:jc w:val="center"/>
              <w:rPr>
                <w:sz w:val="16"/>
                <w:szCs w:val="16"/>
                <w:lang w:val="en-US"/>
              </w:rPr>
            </w:pPr>
            <w:r w:rsidRPr="00C97908">
              <w:rPr>
                <w:sz w:val="16"/>
                <w:szCs w:val="16"/>
                <w:lang w:val="en-US"/>
              </w:rPr>
              <w:t>57,7800</w:t>
            </w:r>
          </w:p>
        </w:tc>
      </w:tr>
      <w:tr w:rsidR="00261950" w:rsidRPr="00B40365" w14:paraId="466708D7"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BB600"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DB1E3FC" w14:textId="77777777" w:rsidR="00261950" w:rsidRPr="00B40365" w:rsidRDefault="00261950" w:rsidP="00F02BFF">
            <w:pPr>
              <w:jc w:val="center"/>
              <w:rPr>
                <w:sz w:val="16"/>
                <w:szCs w:val="16"/>
                <w:lang w:val="en-US"/>
              </w:rPr>
            </w:pPr>
            <w:r w:rsidRPr="00B40365">
              <w:rPr>
                <w:sz w:val="16"/>
                <w:szCs w:val="16"/>
                <w:lang w:val="en-US"/>
              </w:rPr>
              <w:t>26631021000020</w:t>
            </w:r>
          </w:p>
        </w:tc>
        <w:tc>
          <w:tcPr>
            <w:tcW w:w="4366" w:type="dxa"/>
            <w:gridSpan w:val="4"/>
            <w:tcBorders>
              <w:top w:val="nil"/>
              <w:bottom w:val="single" w:sz="2" w:space="0" w:color="auto"/>
            </w:tcBorders>
            <w:vAlign w:val="center"/>
          </w:tcPr>
          <w:p w14:paraId="6C84070C" w14:textId="77777777" w:rsidR="00261950" w:rsidRPr="00C97908" w:rsidRDefault="00261950" w:rsidP="00F02BFF">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200F42A9"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7D051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4B383571" w14:textId="77777777" w:rsidR="00261950" w:rsidRPr="00C97908" w:rsidRDefault="00261950" w:rsidP="00F02BFF">
            <w:pPr>
              <w:jc w:val="center"/>
              <w:rPr>
                <w:sz w:val="16"/>
                <w:szCs w:val="16"/>
                <w:lang w:val="en-US"/>
              </w:rPr>
            </w:pPr>
            <w:r w:rsidRPr="00C97908">
              <w:rPr>
                <w:sz w:val="16"/>
                <w:szCs w:val="16"/>
                <w:lang w:val="en-US"/>
              </w:rPr>
              <w:t>15,4080</w:t>
            </w:r>
          </w:p>
        </w:tc>
      </w:tr>
      <w:tr w:rsidR="00261950" w:rsidRPr="00B40365" w14:paraId="51830BC2"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B034F"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C4ADA6B" w14:textId="77777777" w:rsidR="00261950" w:rsidRPr="00B40365" w:rsidRDefault="00261950" w:rsidP="00F02BFF">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EAA2A4A" w14:textId="77777777" w:rsidR="00261950" w:rsidRPr="00C97908" w:rsidRDefault="00261950" w:rsidP="00F02BFF">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125369E"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AD2E2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DD07771" w14:textId="77777777" w:rsidR="00261950" w:rsidRPr="00C97908" w:rsidRDefault="00261950" w:rsidP="00F02BFF">
            <w:pPr>
              <w:jc w:val="center"/>
              <w:rPr>
                <w:sz w:val="16"/>
                <w:szCs w:val="16"/>
                <w:lang w:val="en-US"/>
              </w:rPr>
            </w:pPr>
            <w:r w:rsidRPr="00C97908">
              <w:rPr>
                <w:sz w:val="16"/>
                <w:szCs w:val="16"/>
                <w:lang w:val="en-US"/>
              </w:rPr>
              <w:t>327,4200</w:t>
            </w:r>
          </w:p>
        </w:tc>
      </w:tr>
      <w:tr w:rsidR="00261950" w:rsidRPr="00B40365" w14:paraId="3750C80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6E5E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58F5D69" w14:textId="77777777" w:rsidR="00261950" w:rsidRPr="00B40365" w:rsidRDefault="00261950" w:rsidP="00F02BFF">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7FF5459" w14:textId="77777777" w:rsidR="00261950" w:rsidRPr="00C97908" w:rsidRDefault="00261950" w:rsidP="00F02BFF">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9538D95"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6B704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5BE79BB" w14:textId="77777777" w:rsidR="00261950" w:rsidRPr="00C97908" w:rsidRDefault="00261950" w:rsidP="00F02BFF">
            <w:pPr>
              <w:jc w:val="center"/>
              <w:rPr>
                <w:sz w:val="16"/>
                <w:szCs w:val="16"/>
                <w:lang w:val="en-US"/>
              </w:rPr>
            </w:pPr>
            <w:r w:rsidRPr="00C97908">
              <w:rPr>
                <w:sz w:val="16"/>
                <w:szCs w:val="16"/>
                <w:lang w:val="en-US"/>
              </w:rPr>
              <w:t>0,9630</w:t>
            </w:r>
          </w:p>
        </w:tc>
      </w:tr>
      <w:tr w:rsidR="00261950" w:rsidRPr="00B40365" w14:paraId="15D1E6B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6D797"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45978EC" w14:textId="77777777" w:rsidR="00261950" w:rsidRPr="00B40365" w:rsidRDefault="00261950" w:rsidP="00F02BFF">
            <w:pPr>
              <w:jc w:val="center"/>
              <w:rPr>
                <w:sz w:val="16"/>
                <w:szCs w:val="16"/>
                <w:lang w:val="en-US"/>
              </w:rPr>
            </w:pPr>
            <w:r w:rsidRPr="00B40365">
              <w:rPr>
                <w:sz w:val="16"/>
                <w:szCs w:val="16"/>
                <w:lang w:val="en-US"/>
              </w:rPr>
              <w:t>26661228003220</w:t>
            </w:r>
          </w:p>
        </w:tc>
        <w:tc>
          <w:tcPr>
            <w:tcW w:w="4366" w:type="dxa"/>
            <w:gridSpan w:val="4"/>
            <w:tcBorders>
              <w:top w:val="nil"/>
              <w:bottom w:val="single" w:sz="2" w:space="0" w:color="auto"/>
            </w:tcBorders>
            <w:vAlign w:val="center"/>
          </w:tcPr>
          <w:p w14:paraId="0780D100" w14:textId="77777777" w:rsidR="00261950" w:rsidRPr="00C97908" w:rsidRDefault="00261950" w:rsidP="00F02BFF">
            <w:pPr>
              <w:rPr>
                <w:sz w:val="16"/>
                <w:szCs w:val="16"/>
                <w:lang w:val="en-US"/>
              </w:rPr>
            </w:pPr>
            <w:r w:rsidRPr="00C97908">
              <w:rPr>
                <w:sz w:val="16"/>
                <w:szCs w:val="16"/>
                <w:lang w:val="en-US"/>
              </w:rPr>
              <w:t>Bordura din beton 1000x200x80</w:t>
            </w:r>
          </w:p>
        </w:tc>
        <w:tc>
          <w:tcPr>
            <w:tcW w:w="1021" w:type="dxa"/>
            <w:gridSpan w:val="3"/>
            <w:tcBorders>
              <w:top w:val="nil"/>
              <w:bottom w:val="single" w:sz="2" w:space="0" w:color="auto"/>
            </w:tcBorders>
            <w:vAlign w:val="center"/>
          </w:tcPr>
          <w:p w14:paraId="73DEA99D" w14:textId="77777777" w:rsidR="00261950" w:rsidRPr="00C97908" w:rsidRDefault="00261950" w:rsidP="00F02BFF">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1DEA3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6AF1553" w14:textId="77777777" w:rsidR="00261950" w:rsidRPr="00C97908" w:rsidRDefault="00261950" w:rsidP="00F02BFF">
            <w:pPr>
              <w:jc w:val="center"/>
              <w:rPr>
                <w:sz w:val="16"/>
                <w:szCs w:val="16"/>
                <w:lang w:val="en-US"/>
              </w:rPr>
            </w:pPr>
            <w:r w:rsidRPr="00C97908">
              <w:rPr>
                <w:sz w:val="16"/>
                <w:szCs w:val="16"/>
                <w:lang w:val="en-US"/>
              </w:rPr>
              <w:t>322,6050</w:t>
            </w:r>
          </w:p>
        </w:tc>
      </w:tr>
      <w:tr w:rsidR="00261950" w:rsidRPr="00B40365" w14:paraId="622F55A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D0B5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DF8008A" w14:textId="77777777" w:rsidR="00261950" w:rsidRPr="00B40365" w:rsidRDefault="00261950" w:rsidP="00F02BFF">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E396701" w14:textId="77777777" w:rsidR="00261950" w:rsidRPr="00C97908" w:rsidRDefault="00261950" w:rsidP="00F02BFF">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B316609"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24247C"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298923E" w14:textId="77777777" w:rsidR="00261950" w:rsidRPr="00C97908" w:rsidRDefault="00261950" w:rsidP="00F02BFF">
            <w:pPr>
              <w:jc w:val="center"/>
              <w:rPr>
                <w:sz w:val="16"/>
                <w:szCs w:val="16"/>
                <w:lang w:val="en-US"/>
              </w:rPr>
            </w:pPr>
            <w:r w:rsidRPr="00C97908">
              <w:rPr>
                <w:sz w:val="16"/>
                <w:szCs w:val="16"/>
                <w:lang w:val="en-US"/>
              </w:rPr>
              <w:t>0,9630</w:t>
            </w:r>
          </w:p>
        </w:tc>
      </w:tr>
      <w:tr w:rsidR="00261950" w:rsidRPr="003E2692" w14:paraId="29C861E6"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F4B3C4" w14:textId="77777777" w:rsidR="00261950" w:rsidRPr="003E2692" w:rsidRDefault="00261950" w:rsidP="00F02BFF">
            <w:pPr>
              <w:rPr>
                <w:sz w:val="2"/>
                <w:szCs w:val="2"/>
                <w:lang w:val="en-US"/>
              </w:rPr>
            </w:pPr>
          </w:p>
        </w:tc>
        <w:tc>
          <w:tcPr>
            <w:tcW w:w="1418" w:type="dxa"/>
            <w:gridSpan w:val="3"/>
            <w:tcBorders>
              <w:top w:val="single" w:sz="6" w:space="0" w:color="auto"/>
              <w:bottom w:val="nil"/>
            </w:tcBorders>
            <w:vAlign w:val="center"/>
          </w:tcPr>
          <w:p w14:paraId="62A13B78" w14:textId="77777777" w:rsidR="00261950" w:rsidRPr="003E2692" w:rsidRDefault="00261950" w:rsidP="00F02BFF">
            <w:pPr>
              <w:rPr>
                <w:sz w:val="2"/>
                <w:szCs w:val="2"/>
                <w:lang w:val="en-US"/>
              </w:rPr>
            </w:pPr>
          </w:p>
        </w:tc>
        <w:tc>
          <w:tcPr>
            <w:tcW w:w="4204" w:type="dxa"/>
            <w:gridSpan w:val="5"/>
            <w:tcBorders>
              <w:top w:val="single" w:sz="6" w:space="0" w:color="auto"/>
              <w:bottom w:val="nil"/>
            </w:tcBorders>
          </w:tcPr>
          <w:p w14:paraId="5E735F8E" w14:textId="77777777" w:rsidR="00261950" w:rsidRPr="003E2692" w:rsidRDefault="00261950" w:rsidP="00F02BFF">
            <w:pPr>
              <w:rPr>
                <w:sz w:val="2"/>
                <w:szCs w:val="2"/>
                <w:lang w:val="en-US"/>
              </w:rPr>
            </w:pPr>
          </w:p>
        </w:tc>
        <w:tc>
          <w:tcPr>
            <w:tcW w:w="992" w:type="dxa"/>
            <w:gridSpan w:val="3"/>
            <w:tcBorders>
              <w:top w:val="single" w:sz="6" w:space="0" w:color="auto"/>
              <w:bottom w:val="nil"/>
              <w:right w:val="nil"/>
            </w:tcBorders>
          </w:tcPr>
          <w:p w14:paraId="0B25B92F" w14:textId="77777777" w:rsidR="00261950" w:rsidRPr="003E2692" w:rsidRDefault="00261950" w:rsidP="00F02BFF">
            <w:pPr>
              <w:rPr>
                <w:sz w:val="2"/>
                <w:szCs w:val="2"/>
                <w:lang w:val="en-US"/>
              </w:rPr>
            </w:pPr>
          </w:p>
        </w:tc>
        <w:tc>
          <w:tcPr>
            <w:tcW w:w="1276" w:type="dxa"/>
            <w:gridSpan w:val="3"/>
            <w:tcBorders>
              <w:top w:val="single" w:sz="6" w:space="0" w:color="auto"/>
              <w:left w:val="nil"/>
              <w:bottom w:val="nil"/>
              <w:right w:val="nil"/>
            </w:tcBorders>
          </w:tcPr>
          <w:p w14:paraId="413DF772" w14:textId="77777777" w:rsidR="00261950" w:rsidRPr="003E2692" w:rsidRDefault="00261950" w:rsidP="00F02BFF">
            <w:pPr>
              <w:rPr>
                <w:sz w:val="2"/>
                <w:szCs w:val="2"/>
                <w:lang w:val="en-US"/>
              </w:rPr>
            </w:pPr>
          </w:p>
        </w:tc>
        <w:tc>
          <w:tcPr>
            <w:tcW w:w="1559" w:type="dxa"/>
            <w:gridSpan w:val="3"/>
            <w:tcBorders>
              <w:top w:val="single" w:sz="6" w:space="0" w:color="auto"/>
              <w:left w:val="nil"/>
              <w:bottom w:val="nil"/>
              <w:right w:val="nil"/>
            </w:tcBorders>
          </w:tcPr>
          <w:p w14:paraId="014AB32C" w14:textId="77777777" w:rsidR="00261950" w:rsidRPr="003E2692" w:rsidRDefault="00261950" w:rsidP="00F02BFF">
            <w:pPr>
              <w:rPr>
                <w:sz w:val="2"/>
                <w:szCs w:val="2"/>
                <w:lang w:val="en-US"/>
              </w:rPr>
            </w:pPr>
          </w:p>
        </w:tc>
      </w:tr>
      <w:tr w:rsidR="00261950" w:rsidRPr="00B449C4" w14:paraId="40E2D454" w14:textId="77777777" w:rsidTr="00F02B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606FE7" w14:textId="77777777" w:rsidR="00261950" w:rsidRPr="00B40365" w:rsidRDefault="00261950" w:rsidP="00F02BFF">
            <w:pPr>
              <w:rPr>
                <w:sz w:val="22"/>
                <w:szCs w:val="22"/>
                <w:lang w:val="en-US"/>
              </w:rPr>
            </w:pPr>
          </w:p>
        </w:tc>
        <w:tc>
          <w:tcPr>
            <w:tcW w:w="1418" w:type="dxa"/>
            <w:gridSpan w:val="4"/>
            <w:tcBorders>
              <w:top w:val="nil"/>
              <w:bottom w:val="single" w:sz="4" w:space="0" w:color="auto"/>
            </w:tcBorders>
            <w:vAlign w:val="center"/>
          </w:tcPr>
          <w:p w14:paraId="19B1AA81" w14:textId="77777777" w:rsidR="00261950" w:rsidRPr="00B40365" w:rsidRDefault="00261950" w:rsidP="00F02BFF">
            <w:pPr>
              <w:rPr>
                <w:sz w:val="22"/>
                <w:szCs w:val="22"/>
                <w:lang w:val="en-US"/>
              </w:rPr>
            </w:pPr>
          </w:p>
        </w:tc>
        <w:tc>
          <w:tcPr>
            <w:tcW w:w="4366" w:type="dxa"/>
            <w:gridSpan w:val="4"/>
            <w:tcBorders>
              <w:top w:val="nil"/>
              <w:bottom w:val="single" w:sz="4" w:space="0" w:color="auto"/>
            </w:tcBorders>
          </w:tcPr>
          <w:p w14:paraId="4FE6CDD3" w14:textId="77777777" w:rsidR="00261950" w:rsidRPr="000E0709" w:rsidRDefault="00261950" w:rsidP="00F02B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472E743" w14:textId="77777777" w:rsidR="00261950" w:rsidRPr="00B449C4" w:rsidRDefault="00261950" w:rsidP="00F02BFF">
            <w:pPr>
              <w:rPr>
                <w:sz w:val="22"/>
                <w:szCs w:val="22"/>
                <w:lang w:val="en-US"/>
              </w:rPr>
            </w:pPr>
          </w:p>
        </w:tc>
        <w:tc>
          <w:tcPr>
            <w:tcW w:w="1134" w:type="dxa"/>
            <w:gridSpan w:val="3"/>
            <w:tcBorders>
              <w:top w:val="nil"/>
              <w:left w:val="nil"/>
              <w:bottom w:val="single" w:sz="4" w:space="0" w:color="auto"/>
              <w:right w:val="nil"/>
            </w:tcBorders>
          </w:tcPr>
          <w:p w14:paraId="271EE223" w14:textId="77777777" w:rsidR="00261950" w:rsidRPr="00B449C4" w:rsidRDefault="00261950" w:rsidP="00F02BFF">
            <w:pPr>
              <w:rPr>
                <w:sz w:val="22"/>
                <w:szCs w:val="22"/>
                <w:lang w:val="en-US"/>
              </w:rPr>
            </w:pPr>
          </w:p>
        </w:tc>
        <w:tc>
          <w:tcPr>
            <w:tcW w:w="1559" w:type="dxa"/>
            <w:gridSpan w:val="2"/>
            <w:tcBorders>
              <w:top w:val="nil"/>
              <w:left w:val="nil"/>
              <w:bottom w:val="single" w:sz="4" w:space="0" w:color="auto"/>
            </w:tcBorders>
          </w:tcPr>
          <w:p w14:paraId="66D628A9" w14:textId="77777777" w:rsidR="00261950" w:rsidRPr="00B449C4" w:rsidRDefault="00261950" w:rsidP="00F02BFF">
            <w:pPr>
              <w:rPr>
                <w:sz w:val="22"/>
                <w:szCs w:val="22"/>
                <w:lang w:val="en-US"/>
              </w:rPr>
            </w:pPr>
          </w:p>
        </w:tc>
      </w:tr>
      <w:tr w:rsidR="00261950" w:rsidRPr="00B40365" w14:paraId="34E443BA" w14:textId="77777777" w:rsidTr="00F02B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F87ACC" w14:textId="77777777" w:rsidR="00261950" w:rsidRPr="00B40365" w:rsidRDefault="00261950" w:rsidP="00F02BFF">
            <w:pPr>
              <w:rPr>
                <w:sz w:val="22"/>
                <w:szCs w:val="22"/>
                <w:lang w:val="en-US"/>
              </w:rPr>
            </w:pPr>
          </w:p>
        </w:tc>
        <w:tc>
          <w:tcPr>
            <w:tcW w:w="1381" w:type="dxa"/>
            <w:gridSpan w:val="4"/>
            <w:tcBorders>
              <w:bottom w:val="single" w:sz="4" w:space="0" w:color="auto"/>
            </w:tcBorders>
            <w:vAlign w:val="center"/>
          </w:tcPr>
          <w:p w14:paraId="4F8BCD9C" w14:textId="77777777" w:rsidR="00261950" w:rsidRPr="00B40365" w:rsidRDefault="00261950" w:rsidP="00F02BFF">
            <w:pPr>
              <w:rPr>
                <w:sz w:val="22"/>
                <w:szCs w:val="22"/>
                <w:lang w:val="en-US"/>
              </w:rPr>
            </w:pPr>
          </w:p>
        </w:tc>
        <w:tc>
          <w:tcPr>
            <w:tcW w:w="4238" w:type="dxa"/>
            <w:gridSpan w:val="4"/>
            <w:tcBorders>
              <w:bottom w:val="single" w:sz="4" w:space="0" w:color="auto"/>
            </w:tcBorders>
          </w:tcPr>
          <w:p w14:paraId="415BA9EC" w14:textId="77777777" w:rsidR="00261950" w:rsidRPr="00B40365" w:rsidRDefault="00261950" w:rsidP="00F02BFF">
            <w:pPr>
              <w:rPr>
                <w:sz w:val="22"/>
                <w:szCs w:val="22"/>
                <w:lang w:val="en-US"/>
              </w:rPr>
            </w:pPr>
            <w:r w:rsidRPr="00B40365">
              <w:rPr>
                <w:b/>
                <w:bCs/>
                <w:lang w:val="en-US"/>
              </w:rPr>
              <w:t xml:space="preserve">Total </w:t>
            </w:r>
            <w:r w:rsidRPr="00B40365">
              <w:rPr>
                <w:b/>
                <w:bCs/>
                <w:sz w:val="22"/>
                <w:szCs w:val="22"/>
                <w:lang w:val="en-US"/>
              </w:rPr>
              <w:t>Borduri</w:t>
            </w:r>
          </w:p>
        </w:tc>
        <w:tc>
          <w:tcPr>
            <w:tcW w:w="3621" w:type="dxa"/>
            <w:gridSpan w:val="8"/>
            <w:tcBorders>
              <w:bottom w:val="single" w:sz="4" w:space="0" w:color="auto"/>
              <w:right w:val="single" w:sz="4" w:space="0" w:color="auto"/>
            </w:tcBorders>
          </w:tcPr>
          <w:p w14:paraId="74928AD0" w14:textId="77777777" w:rsidR="00261950" w:rsidRPr="00B40365" w:rsidRDefault="00261950" w:rsidP="00F02BFF">
            <w:pPr>
              <w:rPr>
                <w:sz w:val="22"/>
                <w:szCs w:val="22"/>
                <w:lang w:val="en-US"/>
              </w:rPr>
            </w:pPr>
          </w:p>
        </w:tc>
      </w:tr>
      <w:tr w:rsidR="00261950" w:rsidRPr="009B70F2" w14:paraId="38444F26" w14:textId="77777777" w:rsidTr="00F02BFF">
        <w:tblPrEx>
          <w:tblCellMar>
            <w:left w:w="107" w:type="dxa"/>
            <w:right w:w="107" w:type="dxa"/>
          </w:tblCellMar>
        </w:tblPrEx>
        <w:tc>
          <w:tcPr>
            <w:tcW w:w="10495" w:type="dxa"/>
            <w:gridSpan w:val="19"/>
          </w:tcPr>
          <w:p w14:paraId="3406FB48" w14:textId="77777777" w:rsidR="00261950" w:rsidRPr="009B70F2" w:rsidRDefault="00261950" w:rsidP="00F02BFF">
            <w:pPr>
              <w:rPr>
                <w:b/>
                <w:bCs/>
                <w:sz w:val="22"/>
                <w:szCs w:val="22"/>
                <w:lang w:val="en-US"/>
              </w:rPr>
            </w:pPr>
            <w:r w:rsidRPr="009B70F2">
              <w:rPr>
                <w:b/>
                <w:bCs/>
                <w:sz w:val="22"/>
                <w:szCs w:val="22"/>
                <w:lang w:val="en-US"/>
              </w:rPr>
              <w:t>4. Restabilire carosabil</w:t>
            </w:r>
          </w:p>
          <w:p w14:paraId="0AE2C24A" w14:textId="77777777" w:rsidR="00261950" w:rsidRPr="00B12F65" w:rsidRDefault="00261950" w:rsidP="00F02BFF">
            <w:pPr>
              <w:rPr>
                <w:sz w:val="2"/>
                <w:szCs w:val="2"/>
                <w:lang w:val="en-US"/>
              </w:rPr>
            </w:pPr>
          </w:p>
        </w:tc>
      </w:tr>
      <w:tr w:rsidR="00261950" w:rsidRPr="009B70F2" w14:paraId="0CA15A0F"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9D3C79" w14:textId="77777777" w:rsidR="00261950" w:rsidRPr="005E2CA0" w:rsidRDefault="00261950" w:rsidP="00F02BFF">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3E25B55D" w14:textId="77777777" w:rsidR="00261950" w:rsidRPr="005E2CA0" w:rsidRDefault="00261950" w:rsidP="00F02BFF">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47AB8E98" w14:textId="77777777" w:rsidR="00261950" w:rsidRPr="005E2CA0" w:rsidRDefault="00261950" w:rsidP="00F02BFF">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B8A46F2"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22D070B5" w14:textId="77777777" w:rsidR="00261950" w:rsidRPr="005E2CA0" w:rsidRDefault="00261950" w:rsidP="00F02B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31808B79"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2B7371E2" w14:textId="77777777" w:rsidR="00261950" w:rsidRPr="005E2CA0" w:rsidRDefault="00261950" w:rsidP="00F02BFF">
            <w:pPr>
              <w:jc w:val="center"/>
              <w:rPr>
                <w:b/>
                <w:bCs/>
                <w:sz w:val="22"/>
                <w:szCs w:val="22"/>
                <w:lang w:val="en-US"/>
              </w:rPr>
            </w:pPr>
            <w:r w:rsidRPr="005E2CA0">
              <w:rPr>
                <w:b/>
                <w:bCs/>
                <w:sz w:val="22"/>
                <w:szCs w:val="22"/>
                <w:lang w:val="en-US"/>
              </w:rPr>
              <w:t>1,350</w:t>
            </w:r>
          </w:p>
          <w:p w14:paraId="06E4A52D" w14:textId="77777777" w:rsidR="00261950" w:rsidRPr="009B70F2" w:rsidRDefault="00261950" w:rsidP="00F02BFF">
            <w:pPr>
              <w:jc w:val="center"/>
              <w:rPr>
                <w:sz w:val="2"/>
                <w:szCs w:val="2"/>
                <w:lang w:val="en-US"/>
              </w:rPr>
            </w:pPr>
          </w:p>
        </w:tc>
      </w:tr>
      <w:tr w:rsidR="00261950" w:rsidRPr="00B40365" w14:paraId="18BA29ED"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8B975"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ABF8655"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0915A00"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3673C9"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04D24B"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4304583E" w14:textId="77777777" w:rsidR="00261950" w:rsidRPr="00C97908" w:rsidRDefault="00261950" w:rsidP="00F02BFF">
            <w:pPr>
              <w:jc w:val="center"/>
              <w:rPr>
                <w:sz w:val="16"/>
                <w:szCs w:val="16"/>
                <w:lang w:val="en-US"/>
              </w:rPr>
            </w:pPr>
            <w:r w:rsidRPr="00C97908">
              <w:rPr>
                <w:sz w:val="16"/>
                <w:szCs w:val="16"/>
                <w:lang w:val="en-US"/>
              </w:rPr>
              <w:t>12,1905</w:t>
            </w:r>
          </w:p>
        </w:tc>
      </w:tr>
      <w:tr w:rsidR="00261950" w:rsidRPr="00B40365" w14:paraId="758A771E"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7360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911591B" w14:textId="77777777" w:rsidR="00261950" w:rsidRPr="00B40365" w:rsidRDefault="00261950" w:rsidP="00F02B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994261E" w14:textId="77777777" w:rsidR="00261950" w:rsidRPr="00C97908" w:rsidRDefault="00261950" w:rsidP="00F02B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3872769"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FFD12C"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B083949" w14:textId="77777777" w:rsidR="00261950" w:rsidRPr="00C97908" w:rsidRDefault="00261950" w:rsidP="00F02BFF">
            <w:pPr>
              <w:jc w:val="center"/>
              <w:rPr>
                <w:sz w:val="16"/>
                <w:szCs w:val="16"/>
                <w:lang w:val="en-US"/>
              </w:rPr>
            </w:pPr>
            <w:r w:rsidRPr="00C97908">
              <w:rPr>
                <w:sz w:val="16"/>
                <w:szCs w:val="16"/>
                <w:lang w:val="en-US"/>
              </w:rPr>
              <w:t>1,3500</w:t>
            </w:r>
          </w:p>
        </w:tc>
      </w:tr>
      <w:tr w:rsidR="00261950" w:rsidRPr="00B40365" w14:paraId="356CD2A1"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8A35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26E7082" w14:textId="77777777" w:rsidR="00261950" w:rsidRPr="00B40365" w:rsidRDefault="00261950" w:rsidP="00F02BFF">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71DEFE65" w14:textId="77777777" w:rsidR="00261950" w:rsidRPr="00C97908" w:rsidRDefault="00261950" w:rsidP="00F02BFF">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12D25A5C"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E1440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right w:val="single" w:sz="4" w:space="0" w:color="auto"/>
            </w:tcBorders>
            <w:vAlign w:val="center"/>
          </w:tcPr>
          <w:p w14:paraId="1EFB9AC2" w14:textId="77777777" w:rsidR="00261950" w:rsidRPr="00C97908" w:rsidRDefault="00261950" w:rsidP="00F02BFF">
            <w:pPr>
              <w:jc w:val="center"/>
              <w:rPr>
                <w:sz w:val="16"/>
                <w:szCs w:val="16"/>
                <w:lang w:val="en-US"/>
              </w:rPr>
            </w:pPr>
            <w:r w:rsidRPr="00C97908">
              <w:rPr>
                <w:sz w:val="16"/>
                <w:szCs w:val="16"/>
                <w:lang w:val="en-US"/>
              </w:rPr>
              <w:t>1,6200</w:t>
            </w:r>
          </w:p>
        </w:tc>
      </w:tr>
      <w:tr w:rsidR="00261950" w:rsidRPr="009B70F2" w14:paraId="6832376E"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D92F46" w14:textId="77777777" w:rsidR="00261950" w:rsidRPr="005E2CA0" w:rsidRDefault="00261950" w:rsidP="00F02BFF">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68F76087" w14:textId="77777777" w:rsidR="00261950" w:rsidRPr="005E2CA0" w:rsidRDefault="00261950" w:rsidP="00F02BFF">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753EFB8C" w14:textId="77777777" w:rsidR="00261950" w:rsidRPr="005E2CA0" w:rsidRDefault="00261950" w:rsidP="00F02BFF">
            <w:pPr>
              <w:rPr>
                <w:b/>
                <w:bCs/>
                <w:sz w:val="2"/>
                <w:szCs w:val="2"/>
                <w:lang w:val="en-US"/>
              </w:rPr>
            </w:pPr>
            <w:r w:rsidRPr="005E2CA0">
              <w:rPr>
                <w:b/>
                <w:bCs/>
                <w:sz w:val="22"/>
                <w:szCs w:val="22"/>
                <w:lang w:val="en-US"/>
              </w:rPr>
              <w:t>Strat de fundatie din pietris fractie 20-40mm</w:t>
            </w:r>
          </w:p>
          <w:p w14:paraId="0C452844"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4267CAA" w14:textId="77777777" w:rsidR="00261950" w:rsidRPr="005E2CA0" w:rsidRDefault="00261950" w:rsidP="00F02BFF">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38955EE"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26B272F0" w14:textId="77777777" w:rsidR="00261950" w:rsidRPr="005E2CA0" w:rsidRDefault="00261950" w:rsidP="00F02BFF">
            <w:pPr>
              <w:jc w:val="center"/>
              <w:rPr>
                <w:b/>
                <w:bCs/>
                <w:sz w:val="22"/>
                <w:szCs w:val="22"/>
                <w:lang w:val="en-US"/>
              </w:rPr>
            </w:pPr>
            <w:r w:rsidRPr="005E2CA0">
              <w:rPr>
                <w:b/>
                <w:bCs/>
                <w:sz w:val="22"/>
                <w:szCs w:val="22"/>
                <w:lang w:val="en-US"/>
              </w:rPr>
              <w:t>27,000</w:t>
            </w:r>
          </w:p>
          <w:p w14:paraId="26F0351C" w14:textId="77777777" w:rsidR="00261950" w:rsidRPr="009B70F2" w:rsidRDefault="00261950" w:rsidP="00F02BFF">
            <w:pPr>
              <w:jc w:val="center"/>
              <w:rPr>
                <w:sz w:val="2"/>
                <w:szCs w:val="2"/>
                <w:lang w:val="en-US"/>
              </w:rPr>
            </w:pPr>
          </w:p>
        </w:tc>
      </w:tr>
      <w:tr w:rsidR="00261950" w:rsidRPr="00B40365" w14:paraId="76B1E1D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5630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D341AB8"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2F1DA44"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4F18E0"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7A2FBA"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2685D10F" w14:textId="77777777" w:rsidR="00261950" w:rsidRPr="00C97908" w:rsidRDefault="00261950" w:rsidP="00F02BFF">
            <w:pPr>
              <w:jc w:val="center"/>
              <w:rPr>
                <w:sz w:val="16"/>
                <w:szCs w:val="16"/>
                <w:lang w:val="en-US"/>
              </w:rPr>
            </w:pPr>
            <w:r w:rsidRPr="00C97908">
              <w:rPr>
                <w:sz w:val="16"/>
                <w:szCs w:val="16"/>
                <w:lang w:val="en-US"/>
              </w:rPr>
              <w:t>26,7300</w:t>
            </w:r>
          </w:p>
        </w:tc>
      </w:tr>
      <w:tr w:rsidR="00261950" w:rsidRPr="00B40365" w14:paraId="05B93ED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3156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FC9181D" w14:textId="77777777" w:rsidR="00261950" w:rsidRPr="00B40365" w:rsidRDefault="00261950" w:rsidP="00F02BFF">
            <w:pPr>
              <w:jc w:val="center"/>
              <w:rPr>
                <w:sz w:val="16"/>
                <w:szCs w:val="16"/>
                <w:lang w:val="en-US"/>
              </w:rPr>
            </w:pPr>
            <w:r w:rsidRPr="00B40365">
              <w:rPr>
                <w:sz w:val="16"/>
                <w:szCs w:val="16"/>
                <w:lang w:val="en-US"/>
              </w:rPr>
              <w:t>14211022000689</w:t>
            </w:r>
          </w:p>
        </w:tc>
        <w:tc>
          <w:tcPr>
            <w:tcW w:w="4366" w:type="dxa"/>
            <w:gridSpan w:val="4"/>
            <w:tcBorders>
              <w:top w:val="nil"/>
              <w:bottom w:val="single" w:sz="2" w:space="0" w:color="auto"/>
            </w:tcBorders>
            <w:vAlign w:val="center"/>
          </w:tcPr>
          <w:p w14:paraId="20AEE881" w14:textId="77777777" w:rsidR="00261950" w:rsidRPr="00C97908" w:rsidRDefault="00261950" w:rsidP="00F02BFF">
            <w:pPr>
              <w:rPr>
                <w:sz w:val="16"/>
                <w:szCs w:val="16"/>
                <w:lang w:val="en-US"/>
              </w:rPr>
            </w:pPr>
            <w:r w:rsidRPr="00C97908">
              <w:rPr>
                <w:sz w:val="16"/>
                <w:szCs w:val="16"/>
                <w:lang w:val="en-US"/>
              </w:rPr>
              <w:t>Pietris fractie 20-40mm</w:t>
            </w:r>
          </w:p>
        </w:tc>
        <w:tc>
          <w:tcPr>
            <w:tcW w:w="1021" w:type="dxa"/>
            <w:gridSpan w:val="3"/>
            <w:tcBorders>
              <w:top w:val="nil"/>
              <w:bottom w:val="single" w:sz="2" w:space="0" w:color="auto"/>
            </w:tcBorders>
            <w:vAlign w:val="center"/>
          </w:tcPr>
          <w:p w14:paraId="711A59C7"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F31AFC"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B5EFA67" w14:textId="77777777" w:rsidR="00261950" w:rsidRPr="00C97908" w:rsidRDefault="00261950" w:rsidP="00F02BFF">
            <w:pPr>
              <w:jc w:val="center"/>
              <w:rPr>
                <w:sz w:val="16"/>
                <w:szCs w:val="16"/>
                <w:lang w:val="en-US"/>
              </w:rPr>
            </w:pPr>
            <w:r w:rsidRPr="00C97908">
              <w:rPr>
                <w:sz w:val="16"/>
                <w:szCs w:val="16"/>
                <w:lang w:val="en-US"/>
              </w:rPr>
              <w:t>31,0500</w:t>
            </w:r>
          </w:p>
        </w:tc>
      </w:tr>
      <w:tr w:rsidR="00261950" w:rsidRPr="00B40365" w14:paraId="60C8229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CE75F"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A34E780" w14:textId="77777777" w:rsidR="00261950" w:rsidRPr="00B40365" w:rsidRDefault="00261950" w:rsidP="00F02BFF">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AA1F7FD" w14:textId="77777777" w:rsidR="00261950" w:rsidRPr="00C97908" w:rsidRDefault="00261950" w:rsidP="00F02BFF">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2B35A42"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9A7C6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2A360DF" w14:textId="77777777" w:rsidR="00261950" w:rsidRPr="00C97908" w:rsidRDefault="00261950" w:rsidP="00F02BFF">
            <w:pPr>
              <w:jc w:val="center"/>
              <w:rPr>
                <w:sz w:val="16"/>
                <w:szCs w:val="16"/>
                <w:lang w:val="en-US"/>
              </w:rPr>
            </w:pPr>
            <w:r w:rsidRPr="00C97908">
              <w:rPr>
                <w:sz w:val="16"/>
                <w:szCs w:val="16"/>
                <w:lang w:val="en-US"/>
              </w:rPr>
              <w:t>2,7000</w:t>
            </w:r>
          </w:p>
        </w:tc>
      </w:tr>
      <w:tr w:rsidR="00261950" w:rsidRPr="00B40365" w14:paraId="1F850CF8"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454B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A940551" w14:textId="77777777" w:rsidR="00261950" w:rsidRPr="00B40365" w:rsidRDefault="00261950" w:rsidP="00F02BFF">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4B9CDDD9" w14:textId="77777777" w:rsidR="00261950" w:rsidRPr="00C97908" w:rsidRDefault="00261950" w:rsidP="00F02BFF">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BF7BD79"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2CBD86"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316F8D1B" w14:textId="77777777" w:rsidR="00261950" w:rsidRPr="00C97908" w:rsidRDefault="00261950" w:rsidP="00F02BFF">
            <w:pPr>
              <w:jc w:val="center"/>
              <w:rPr>
                <w:sz w:val="16"/>
                <w:szCs w:val="16"/>
                <w:lang w:val="en-US"/>
              </w:rPr>
            </w:pPr>
            <w:r w:rsidRPr="00C97908">
              <w:rPr>
                <w:sz w:val="16"/>
                <w:szCs w:val="16"/>
                <w:lang w:val="en-US"/>
              </w:rPr>
              <w:t>5,6700</w:t>
            </w:r>
          </w:p>
        </w:tc>
      </w:tr>
      <w:tr w:rsidR="00261950" w:rsidRPr="00B40365" w14:paraId="2923EB1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F367F"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FEA8D03" w14:textId="77777777" w:rsidR="00261950" w:rsidRPr="00B40365" w:rsidRDefault="00261950" w:rsidP="00F02BFF">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743094FD" w14:textId="77777777" w:rsidR="00261950" w:rsidRPr="00C97908" w:rsidRDefault="00261950" w:rsidP="00F02BFF">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6D09324"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A98ED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25D9A1E1" w14:textId="77777777" w:rsidR="00261950" w:rsidRPr="00C97908" w:rsidRDefault="00261950" w:rsidP="00F02BFF">
            <w:pPr>
              <w:jc w:val="center"/>
              <w:rPr>
                <w:sz w:val="16"/>
                <w:szCs w:val="16"/>
                <w:lang w:val="en-US"/>
              </w:rPr>
            </w:pPr>
            <w:r w:rsidRPr="00C97908">
              <w:rPr>
                <w:sz w:val="16"/>
                <w:szCs w:val="16"/>
                <w:lang w:val="en-US"/>
              </w:rPr>
              <w:t>11,3400</w:t>
            </w:r>
          </w:p>
        </w:tc>
      </w:tr>
      <w:tr w:rsidR="00261950" w:rsidRPr="009B70F2" w14:paraId="4BC4B999"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FD92BC" w14:textId="77777777" w:rsidR="00261950" w:rsidRPr="005E2CA0" w:rsidRDefault="00261950" w:rsidP="00F02BFF">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57F332E7" w14:textId="77777777" w:rsidR="00261950" w:rsidRPr="005E2CA0" w:rsidRDefault="00261950" w:rsidP="00F02BFF">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27F4A462" w14:textId="77777777" w:rsidR="00261950" w:rsidRPr="005E2CA0" w:rsidRDefault="00261950" w:rsidP="00F02BFF">
            <w:pPr>
              <w:rPr>
                <w:b/>
                <w:bCs/>
                <w:sz w:val="2"/>
                <w:szCs w:val="2"/>
                <w:lang w:val="en-US"/>
              </w:rPr>
            </w:pPr>
            <w:r w:rsidRPr="005E2CA0">
              <w:rPr>
                <w:b/>
                <w:bCs/>
                <w:sz w:val="22"/>
                <w:szCs w:val="22"/>
                <w:lang w:val="en-US"/>
              </w:rPr>
              <w:t>Amorsarea suprafetelor straturilor de baza in vederea aplicarii unui strat de beton asfaltic</w:t>
            </w:r>
          </w:p>
          <w:p w14:paraId="6F52FC9F"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DB2425E" w14:textId="77777777" w:rsidR="00261950" w:rsidRPr="005E2CA0" w:rsidRDefault="00261950" w:rsidP="00F02B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AA8EB7D"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5D5EDDFE" w14:textId="77777777" w:rsidR="00261950" w:rsidRPr="005E2CA0" w:rsidRDefault="00261950" w:rsidP="00F02BFF">
            <w:pPr>
              <w:jc w:val="center"/>
              <w:rPr>
                <w:b/>
                <w:bCs/>
                <w:sz w:val="22"/>
                <w:szCs w:val="22"/>
                <w:lang w:val="en-US"/>
              </w:rPr>
            </w:pPr>
            <w:r w:rsidRPr="005E2CA0">
              <w:rPr>
                <w:b/>
                <w:bCs/>
                <w:sz w:val="22"/>
                <w:szCs w:val="22"/>
                <w:lang w:val="en-US"/>
              </w:rPr>
              <w:t>0,054</w:t>
            </w:r>
          </w:p>
          <w:p w14:paraId="1B775356" w14:textId="77777777" w:rsidR="00261950" w:rsidRPr="009B70F2" w:rsidRDefault="00261950" w:rsidP="00F02BFF">
            <w:pPr>
              <w:jc w:val="center"/>
              <w:rPr>
                <w:sz w:val="2"/>
                <w:szCs w:val="2"/>
                <w:lang w:val="en-US"/>
              </w:rPr>
            </w:pPr>
          </w:p>
        </w:tc>
      </w:tr>
      <w:tr w:rsidR="00261950" w:rsidRPr="00B40365" w14:paraId="7B415EB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0F4A1"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6859A5C" w14:textId="77777777" w:rsidR="00261950" w:rsidRPr="00B40365" w:rsidRDefault="00261950" w:rsidP="00F02BFF">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4E7F750B" w14:textId="77777777" w:rsidR="00261950" w:rsidRPr="00C97908" w:rsidRDefault="00261950" w:rsidP="00F02BFF">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0AB9F4A0" w14:textId="77777777" w:rsidR="00261950" w:rsidRPr="00C97908" w:rsidRDefault="00261950" w:rsidP="00F02BF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AEA587F"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B51C6B9" w14:textId="77777777" w:rsidR="00261950" w:rsidRPr="00C97908" w:rsidRDefault="00261950" w:rsidP="00F02BFF">
            <w:pPr>
              <w:jc w:val="center"/>
              <w:rPr>
                <w:sz w:val="16"/>
                <w:szCs w:val="16"/>
                <w:lang w:val="en-US"/>
              </w:rPr>
            </w:pPr>
            <w:r w:rsidRPr="00C97908">
              <w:rPr>
                <w:sz w:val="16"/>
                <w:szCs w:val="16"/>
                <w:lang w:val="en-US"/>
              </w:rPr>
              <w:t>0,0556</w:t>
            </w:r>
          </w:p>
        </w:tc>
      </w:tr>
      <w:tr w:rsidR="00261950" w:rsidRPr="00B40365" w14:paraId="435D828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BF644"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2834960" w14:textId="77777777" w:rsidR="00261950" w:rsidRPr="00B40365" w:rsidRDefault="00261950" w:rsidP="00F02BFF">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71A2A3F7" w14:textId="77777777" w:rsidR="00261950" w:rsidRPr="00C97908" w:rsidRDefault="00261950" w:rsidP="00F02BFF">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07792E80"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F98A0A"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56317B8C" w14:textId="77777777" w:rsidR="00261950" w:rsidRPr="00C97908" w:rsidRDefault="00261950" w:rsidP="00F02BFF">
            <w:pPr>
              <w:jc w:val="center"/>
              <w:rPr>
                <w:sz w:val="16"/>
                <w:szCs w:val="16"/>
                <w:lang w:val="en-US"/>
              </w:rPr>
            </w:pPr>
            <w:r w:rsidRPr="00C97908">
              <w:rPr>
                <w:sz w:val="16"/>
                <w:szCs w:val="16"/>
                <w:lang w:val="en-US"/>
              </w:rPr>
              <w:t>0,0162</w:t>
            </w:r>
          </w:p>
        </w:tc>
      </w:tr>
      <w:tr w:rsidR="00261950" w:rsidRPr="009B70F2" w14:paraId="238F33D5"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643DC4" w14:textId="77777777" w:rsidR="00261950" w:rsidRPr="005E2CA0" w:rsidRDefault="00261950" w:rsidP="00F02BFF">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1A27D2B" w14:textId="77777777" w:rsidR="00261950" w:rsidRPr="005E2CA0" w:rsidRDefault="00261950" w:rsidP="00F02BFF">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71A8A2ED" w14:textId="77777777" w:rsidR="00261950" w:rsidRPr="005E2CA0" w:rsidRDefault="00261950" w:rsidP="00F02BFF">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6D7F42CD"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4632911B" w14:textId="77777777" w:rsidR="00261950" w:rsidRPr="005E2CA0" w:rsidRDefault="00261950" w:rsidP="00F02BF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F5A289"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16692090" w14:textId="77777777" w:rsidR="00261950" w:rsidRPr="005E2CA0" w:rsidRDefault="00261950" w:rsidP="00F02BFF">
            <w:pPr>
              <w:jc w:val="center"/>
              <w:rPr>
                <w:b/>
                <w:bCs/>
                <w:sz w:val="22"/>
                <w:szCs w:val="22"/>
                <w:lang w:val="en-US"/>
              </w:rPr>
            </w:pPr>
            <w:r w:rsidRPr="005E2CA0">
              <w:rPr>
                <w:b/>
                <w:bCs/>
                <w:sz w:val="22"/>
                <w:szCs w:val="22"/>
                <w:lang w:val="en-US"/>
              </w:rPr>
              <w:t>135,000</w:t>
            </w:r>
          </w:p>
          <w:p w14:paraId="5A12F007" w14:textId="77777777" w:rsidR="00261950" w:rsidRPr="009B70F2" w:rsidRDefault="00261950" w:rsidP="00F02BFF">
            <w:pPr>
              <w:jc w:val="center"/>
              <w:rPr>
                <w:sz w:val="2"/>
                <w:szCs w:val="2"/>
                <w:lang w:val="en-US"/>
              </w:rPr>
            </w:pPr>
          </w:p>
        </w:tc>
      </w:tr>
      <w:tr w:rsidR="00261950" w:rsidRPr="00B40365" w14:paraId="0AA5B83A"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42C73"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BEA08D9" w14:textId="77777777" w:rsidR="00261950" w:rsidRPr="00B40365" w:rsidRDefault="00261950" w:rsidP="00F02BFF">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6C625B33" w14:textId="77777777" w:rsidR="00261950" w:rsidRPr="00C97908" w:rsidRDefault="00261950" w:rsidP="00F02BFF">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1451A2B9"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DC5BF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2C0D485" w14:textId="77777777" w:rsidR="00261950" w:rsidRPr="00C97908" w:rsidRDefault="00261950" w:rsidP="00F02BFF">
            <w:pPr>
              <w:jc w:val="center"/>
              <w:rPr>
                <w:sz w:val="16"/>
                <w:szCs w:val="16"/>
                <w:lang w:val="en-US"/>
              </w:rPr>
            </w:pPr>
            <w:r w:rsidRPr="00C97908">
              <w:rPr>
                <w:sz w:val="16"/>
                <w:szCs w:val="16"/>
                <w:lang w:val="en-US"/>
              </w:rPr>
              <w:t>40,5000</w:t>
            </w:r>
          </w:p>
        </w:tc>
      </w:tr>
      <w:tr w:rsidR="00261950" w:rsidRPr="00B40365" w14:paraId="61409724"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94E9B"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E69595E" w14:textId="77777777" w:rsidR="00261950" w:rsidRPr="00B40365" w:rsidRDefault="00261950" w:rsidP="00F02BFF">
            <w:pPr>
              <w:jc w:val="center"/>
              <w:rPr>
                <w:sz w:val="16"/>
                <w:szCs w:val="16"/>
                <w:lang w:val="en-US"/>
              </w:rPr>
            </w:pPr>
            <w:r w:rsidRPr="00B40365">
              <w:rPr>
                <w:sz w:val="16"/>
                <w:szCs w:val="16"/>
                <w:lang w:val="en-US"/>
              </w:rPr>
              <w:t>1111000100013116</w:t>
            </w:r>
          </w:p>
        </w:tc>
        <w:tc>
          <w:tcPr>
            <w:tcW w:w="4366" w:type="dxa"/>
            <w:gridSpan w:val="4"/>
            <w:tcBorders>
              <w:top w:val="nil"/>
              <w:bottom w:val="single" w:sz="2" w:space="0" w:color="auto"/>
            </w:tcBorders>
            <w:vAlign w:val="center"/>
          </w:tcPr>
          <w:p w14:paraId="4A962272" w14:textId="77777777" w:rsidR="00261950" w:rsidRPr="00C97908" w:rsidRDefault="00261950" w:rsidP="00F02BFF">
            <w:pPr>
              <w:rPr>
                <w:sz w:val="16"/>
                <w:szCs w:val="16"/>
                <w:lang w:val="en-US"/>
              </w:rPr>
            </w:pPr>
            <w:r w:rsidRPr="00C97908">
              <w:rPr>
                <w:sz w:val="16"/>
                <w:szCs w:val="16"/>
                <w:lang w:val="en-US"/>
              </w:rPr>
              <w:t>Mixtura asfaltica preparata la cald cu agregate marunte</w:t>
            </w:r>
          </w:p>
        </w:tc>
        <w:tc>
          <w:tcPr>
            <w:tcW w:w="1021" w:type="dxa"/>
            <w:gridSpan w:val="3"/>
            <w:tcBorders>
              <w:top w:val="nil"/>
              <w:bottom w:val="single" w:sz="2" w:space="0" w:color="auto"/>
            </w:tcBorders>
            <w:vAlign w:val="center"/>
          </w:tcPr>
          <w:p w14:paraId="7CB44B33" w14:textId="77777777" w:rsidR="00261950" w:rsidRPr="00C97908" w:rsidRDefault="00261950" w:rsidP="00F02BF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BB5D0E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14:paraId="791CCF10" w14:textId="77777777" w:rsidR="00261950" w:rsidRPr="00C97908" w:rsidRDefault="00261950" w:rsidP="00F02BFF">
            <w:pPr>
              <w:jc w:val="center"/>
              <w:rPr>
                <w:sz w:val="16"/>
                <w:szCs w:val="16"/>
                <w:lang w:val="en-US"/>
              </w:rPr>
            </w:pPr>
            <w:r w:rsidRPr="00C97908">
              <w:rPr>
                <w:sz w:val="16"/>
                <w:szCs w:val="16"/>
                <w:lang w:val="en-US"/>
              </w:rPr>
              <w:t>31,7250</w:t>
            </w:r>
          </w:p>
        </w:tc>
      </w:tr>
      <w:tr w:rsidR="00261950" w:rsidRPr="00B40365" w14:paraId="0B1693F8"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32383"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BA60D7D" w14:textId="77777777" w:rsidR="00261950" w:rsidRPr="00B40365" w:rsidRDefault="00261950" w:rsidP="00F02BFF">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0C605765" w14:textId="77777777" w:rsidR="00261950" w:rsidRPr="00C97908" w:rsidRDefault="00261950" w:rsidP="00F02BFF">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67056F24" w14:textId="77777777" w:rsidR="00261950" w:rsidRPr="00C97908" w:rsidRDefault="00261950" w:rsidP="00F02BFF">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685B3C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24EFB96" w14:textId="77777777" w:rsidR="00261950" w:rsidRPr="00C97908" w:rsidRDefault="00261950" w:rsidP="00F02BFF">
            <w:pPr>
              <w:jc w:val="center"/>
              <w:rPr>
                <w:sz w:val="16"/>
                <w:szCs w:val="16"/>
                <w:lang w:val="en-US"/>
              </w:rPr>
            </w:pPr>
            <w:r w:rsidRPr="00C97908">
              <w:rPr>
                <w:sz w:val="16"/>
                <w:szCs w:val="16"/>
                <w:lang w:val="en-US"/>
              </w:rPr>
              <w:t>1,0125</w:t>
            </w:r>
          </w:p>
        </w:tc>
      </w:tr>
      <w:tr w:rsidR="00261950" w:rsidRPr="00B40365" w14:paraId="1E554AE2"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748D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FF23F56" w14:textId="77777777" w:rsidR="00261950" w:rsidRPr="00B40365" w:rsidRDefault="00261950" w:rsidP="00F02BFF">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3B74C15A" w14:textId="77777777" w:rsidR="00261950" w:rsidRPr="00C97908" w:rsidRDefault="00261950" w:rsidP="00F02BFF">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092A5DF5"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6345B0"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307547EE" w14:textId="77777777" w:rsidR="00261950" w:rsidRPr="00C97908" w:rsidRDefault="00261950" w:rsidP="00F02BFF">
            <w:pPr>
              <w:jc w:val="center"/>
              <w:rPr>
                <w:sz w:val="16"/>
                <w:szCs w:val="16"/>
                <w:lang w:val="en-US"/>
              </w:rPr>
            </w:pPr>
            <w:r w:rsidRPr="00C97908">
              <w:rPr>
                <w:sz w:val="16"/>
                <w:szCs w:val="16"/>
                <w:lang w:val="en-US"/>
              </w:rPr>
              <w:t>3,7125</w:t>
            </w:r>
          </w:p>
        </w:tc>
      </w:tr>
      <w:tr w:rsidR="00261950" w:rsidRPr="00B40365" w14:paraId="594E7721"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6764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39441C8" w14:textId="77777777" w:rsidR="00261950" w:rsidRPr="00B40365" w:rsidRDefault="00261950" w:rsidP="00F02BFF">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9AC7424" w14:textId="77777777" w:rsidR="00261950" w:rsidRPr="00C97908" w:rsidRDefault="00261950" w:rsidP="00F02BFF">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77F064CA"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577FCF"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23CF0DBB" w14:textId="77777777" w:rsidR="00261950" w:rsidRPr="00C97908" w:rsidRDefault="00261950" w:rsidP="00F02BFF">
            <w:pPr>
              <w:jc w:val="center"/>
              <w:rPr>
                <w:sz w:val="16"/>
                <w:szCs w:val="16"/>
                <w:lang w:val="en-US"/>
              </w:rPr>
            </w:pPr>
            <w:r w:rsidRPr="00C97908">
              <w:rPr>
                <w:sz w:val="16"/>
                <w:szCs w:val="16"/>
                <w:lang w:val="en-US"/>
              </w:rPr>
              <w:t>3,8475</w:t>
            </w:r>
          </w:p>
        </w:tc>
      </w:tr>
      <w:tr w:rsidR="00261950" w:rsidRPr="003E2692" w14:paraId="6455D560"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23D0FAC" w14:textId="77777777" w:rsidR="00261950" w:rsidRPr="003E2692" w:rsidRDefault="00261950" w:rsidP="00F02BFF">
            <w:pPr>
              <w:rPr>
                <w:sz w:val="2"/>
                <w:szCs w:val="2"/>
                <w:lang w:val="en-US"/>
              </w:rPr>
            </w:pPr>
          </w:p>
        </w:tc>
        <w:tc>
          <w:tcPr>
            <w:tcW w:w="1418" w:type="dxa"/>
            <w:gridSpan w:val="3"/>
            <w:tcBorders>
              <w:top w:val="single" w:sz="6" w:space="0" w:color="auto"/>
              <w:bottom w:val="nil"/>
            </w:tcBorders>
            <w:vAlign w:val="center"/>
          </w:tcPr>
          <w:p w14:paraId="6B8EF56D" w14:textId="77777777" w:rsidR="00261950" w:rsidRPr="003E2692" w:rsidRDefault="00261950" w:rsidP="00F02BFF">
            <w:pPr>
              <w:rPr>
                <w:sz w:val="2"/>
                <w:szCs w:val="2"/>
                <w:lang w:val="en-US"/>
              </w:rPr>
            </w:pPr>
          </w:p>
        </w:tc>
        <w:tc>
          <w:tcPr>
            <w:tcW w:w="4204" w:type="dxa"/>
            <w:gridSpan w:val="5"/>
            <w:tcBorders>
              <w:top w:val="single" w:sz="6" w:space="0" w:color="auto"/>
              <w:bottom w:val="nil"/>
            </w:tcBorders>
          </w:tcPr>
          <w:p w14:paraId="666A3C6C" w14:textId="77777777" w:rsidR="00261950" w:rsidRPr="003E2692" w:rsidRDefault="00261950" w:rsidP="00F02BFF">
            <w:pPr>
              <w:rPr>
                <w:sz w:val="2"/>
                <w:szCs w:val="2"/>
                <w:lang w:val="en-US"/>
              </w:rPr>
            </w:pPr>
          </w:p>
        </w:tc>
        <w:tc>
          <w:tcPr>
            <w:tcW w:w="992" w:type="dxa"/>
            <w:gridSpan w:val="3"/>
            <w:tcBorders>
              <w:top w:val="single" w:sz="6" w:space="0" w:color="auto"/>
              <w:bottom w:val="nil"/>
              <w:right w:val="nil"/>
            </w:tcBorders>
          </w:tcPr>
          <w:p w14:paraId="149CF5BF" w14:textId="77777777" w:rsidR="00261950" w:rsidRPr="003E2692" w:rsidRDefault="00261950" w:rsidP="00F02BFF">
            <w:pPr>
              <w:rPr>
                <w:sz w:val="2"/>
                <w:szCs w:val="2"/>
                <w:lang w:val="en-US"/>
              </w:rPr>
            </w:pPr>
          </w:p>
        </w:tc>
        <w:tc>
          <w:tcPr>
            <w:tcW w:w="1276" w:type="dxa"/>
            <w:gridSpan w:val="3"/>
            <w:tcBorders>
              <w:top w:val="single" w:sz="6" w:space="0" w:color="auto"/>
              <w:left w:val="nil"/>
              <w:bottom w:val="nil"/>
              <w:right w:val="nil"/>
            </w:tcBorders>
          </w:tcPr>
          <w:p w14:paraId="648C5330" w14:textId="77777777" w:rsidR="00261950" w:rsidRPr="003E2692" w:rsidRDefault="00261950" w:rsidP="00F02BFF">
            <w:pPr>
              <w:rPr>
                <w:sz w:val="2"/>
                <w:szCs w:val="2"/>
                <w:lang w:val="en-US"/>
              </w:rPr>
            </w:pPr>
          </w:p>
        </w:tc>
        <w:tc>
          <w:tcPr>
            <w:tcW w:w="1559" w:type="dxa"/>
            <w:gridSpan w:val="3"/>
            <w:tcBorders>
              <w:top w:val="single" w:sz="6" w:space="0" w:color="auto"/>
              <w:left w:val="nil"/>
              <w:bottom w:val="nil"/>
              <w:right w:val="nil"/>
            </w:tcBorders>
          </w:tcPr>
          <w:p w14:paraId="7660381E" w14:textId="77777777" w:rsidR="00261950" w:rsidRPr="003E2692" w:rsidRDefault="00261950" w:rsidP="00F02BFF">
            <w:pPr>
              <w:rPr>
                <w:sz w:val="2"/>
                <w:szCs w:val="2"/>
                <w:lang w:val="en-US"/>
              </w:rPr>
            </w:pPr>
          </w:p>
        </w:tc>
      </w:tr>
      <w:tr w:rsidR="00261950" w:rsidRPr="00B449C4" w14:paraId="0AF34F50" w14:textId="77777777" w:rsidTr="00F02B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E7B517" w14:textId="77777777" w:rsidR="00261950" w:rsidRPr="00B40365" w:rsidRDefault="00261950" w:rsidP="00F02BFF">
            <w:pPr>
              <w:rPr>
                <w:sz w:val="22"/>
                <w:szCs w:val="22"/>
                <w:lang w:val="en-US"/>
              </w:rPr>
            </w:pPr>
          </w:p>
        </w:tc>
        <w:tc>
          <w:tcPr>
            <w:tcW w:w="1418" w:type="dxa"/>
            <w:gridSpan w:val="4"/>
            <w:tcBorders>
              <w:top w:val="nil"/>
              <w:bottom w:val="single" w:sz="4" w:space="0" w:color="auto"/>
            </w:tcBorders>
            <w:vAlign w:val="center"/>
          </w:tcPr>
          <w:p w14:paraId="131B1ECE" w14:textId="77777777" w:rsidR="00261950" w:rsidRPr="00B40365" w:rsidRDefault="00261950" w:rsidP="00F02BFF">
            <w:pPr>
              <w:rPr>
                <w:sz w:val="22"/>
                <w:szCs w:val="22"/>
                <w:lang w:val="en-US"/>
              </w:rPr>
            </w:pPr>
          </w:p>
        </w:tc>
        <w:tc>
          <w:tcPr>
            <w:tcW w:w="4366" w:type="dxa"/>
            <w:gridSpan w:val="4"/>
            <w:tcBorders>
              <w:top w:val="nil"/>
              <w:bottom w:val="single" w:sz="4" w:space="0" w:color="auto"/>
            </w:tcBorders>
          </w:tcPr>
          <w:p w14:paraId="12798A73" w14:textId="77777777" w:rsidR="00261950" w:rsidRPr="000E0709" w:rsidRDefault="00261950" w:rsidP="00F02B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BC10770" w14:textId="77777777" w:rsidR="00261950" w:rsidRPr="00B449C4" w:rsidRDefault="00261950" w:rsidP="00F02BFF">
            <w:pPr>
              <w:rPr>
                <w:sz w:val="22"/>
                <w:szCs w:val="22"/>
                <w:lang w:val="en-US"/>
              </w:rPr>
            </w:pPr>
          </w:p>
        </w:tc>
        <w:tc>
          <w:tcPr>
            <w:tcW w:w="1134" w:type="dxa"/>
            <w:gridSpan w:val="3"/>
            <w:tcBorders>
              <w:top w:val="nil"/>
              <w:left w:val="nil"/>
              <w:bottom w:val="single" w:sz="4" w:space="0" w:color="auto"/>
              <w:right w:val="nil"/>
            </w:tcBorders>
          </w:tcPr>
          <w:p w14:paraId="17472D3B" w14:textId="77777777" w:rsidR="00261950" w:rsidRPr="00B449C4" w:rsidRDefault="00261950" w:rsidP="00F02BFF">
            <w:pPr>
              <w:rPr>
                <w:sz w:val="22"/>
                <w:szCs w:val="22"/>
                <w:lang w:val="en-US"/>
              </w:rPr>
            </w:pPr>
          </w:p>
        </w:tc>
        <w:tc>
          <w:tcPr>
            <w:tcW w:w="1559" w:type="dxa"/>
            <w:gridSpan w:val="2"/>
            <w:tcBorders>
              <w:top w:val="nil"/>
              <w:left w:val="nil"/>
              <w:bottom w:val="single" w:sz="4" w:space="0" w:color="auto"/>
            </w:tcBorders>
          </w:tcPr>
          <w:p w14:paraId="209EE63C" w14:textId="77777777" w:rsidR="00261950" w:rsidRPr="00B449C4" w:rsidRDefault="00261950" w:rsidP="00F02BFF">
            <w:pPr>
              <w:rPr>
                <w:sz w:val="22"/>
                <w:szCs w:val="22"/>
                <w:lang w:val="en-US"/>
              </w:rPr>
            </w:pPr>
          </w:p>
        </w:tc>
      </w:tr>
      <w:tr w:rsidR="00261950" w:rsidRPr="00B40365" w14:paraId="7014DEC9" w14:textId="77777777" w:rsidTr="00F02B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36566D" w14:textId="77777777" w:rsidR="00261950" w:rsidRPr="00B40365" w:rsidRDefault="00261950" w:rsidP="00F02BFF">
            <w:pPr>
              <w:rPr>
                <w:sz w:val="22"/>
                <w:szCs w:val="22"/>
                <w:lang w:val="en-US"/>
              </w:rPr>
            </w:pPr>
          </w:p>
        </w:tc>
        <w:tc>
          <w:tcPr>
            <w:tcW w:w="1381" w:type="dxa"/>
            <w:gridSpan w:val="4"/>
            <w:tcBorders>
              <w:bottom w:val="single" w:sz="4" w:space="0" w:color="auto"/>
            </w:tcBorders>
            <w:vAlign w:val="center"/>
          </w:tcPr>
          <w:p w14:paraId="469E6D70" w14:textId="77777777" w:rsidR="00261950" w:rsidRPr="00B40365" w:rsidRDefault="00261950" w:rsidP="00F02BFF">
            <w:pPr>
              <w:rPr>
                <w:sz w:val="22"/>
                <w:szCs w:val="22"/>
                <w:lang w:val="en-US"/>
              </w:rPr>
            </w:pPr>
          </w:p>
        </w:tc>
        <w:tc>
          <w:tcPr>
            <w:tcW w:w="4238" w:type="dxa"/>
            <w:gridSpan w:val="4"/>
            <w:tcBorders>
              <w:bottom w:val="single" w:sz="4" w:space="0" w:color="auto"/>
            </w:tcBorders>
          </w:tcPr>
          <w:p w14:paraId="46D9335C" w14:textId="77777777" w:rsidR="00261950" w:rsidRPr="00B40365" w:rsidRDefault="00261950" w:rsidP="00F02BFF">
            <w:pPr>
              <w:rPr>
                <w:sz w:val="22"/>
                <w:szCs w:val="22"/>
                <w:lang w:val="en-US"/>
              </w:rPr>
            </w:pPr>
            <w:r w:rsidRPr="00B40365">
              <w:rPr>
                <w:b/>
                <w:bCs/>
                <w:lang w:val="en-US"/>
              </w:rPr>
              <w:t xml:space="preserve">Total </w:t>
            </w:r>
            <w:r w:rsidRPr="00B40365">
              <w:rPr>
                <w:b/>
                <w:bCs/>
                <w:sz w:val="22"/>
                <w:szCs w:val="22"/>
                <w:lang w:val="en-US"/>
              </w:rPr>
              <w:t>Restabilire carosabil</w:t>
            </w:r>
          </w:p>
        </w:tc>
        <w:tc>
          <w:tcPr>
            <w:tcW w:w="3621" w:type="dxa"/>
            <w:gridSpan w:val="8"/>
            <w:tcBorders>
              <w:bottom w:val="single" w:sz="4" w:space="0" w:color="auto"/>
              <w:right w:val="single" w:sz="4" w:space="0" w:color="auto"/>
            </w:tcBorders>
          </w:tcPr>
          <w:p w14:paraId="159429D0" w14:textId="77777777" w:rsidR="00261950" w:rsidRPr="00B40365" w:rsidRDefault="00261950" w:rsidP="00F02BFF">
            <w:pPr>
              <w:rPr>
                <w:sz w:val="22"/>
                <w:szCs w:val="22"/>
                <w:lang w:val="en-US"/>
              </w:rPr>
            </w:pPr>
          </w:p>
        </w:tc>
      </w:tr>
      <w:tr w:rsidR="00261950" w:rsidRPr="009B70F2" w14:paraId="65699820" w14:textId="77777777" w:rsidTr="00F02BFF">
        <w:tblPrEx>
          <w:tblCellMar>
            <w:left w:w="107" w:type="dxa"/>
            <w:right w:w="107" w:type="dxa"/>
          </w:tblCellMar>
        </w:tblPrEx>
        <w:tc>
          <w:tcPr>
            <w:tcW w:w="10495" w:type="dxa"/>
            <w:gridSpan w:val="19"/>
          </w:tcPr>
          <w:p w14:paraId="6BB3B722" w14:textId="77777777" w:rsidR="00261950" w:rsidRPr="009B70F2" w:rsidRDefault="00261950" w:rsidP="00F02BFF">
            <w:pPr>
              <w:rPr>
                <w:b/>
                <w:bCs/>
                <w:sz w:val="22"/>
                <w:szCs w:val="22"/>
                <w:lang w:val="en-US"/>
              </w:rPr>
            </w:pPr>
            <w:r w:rsidRPr="009B70F2">
              <w:rPr>
                <w:b/>
                <w:bCs/>
                <w:sz w:val="22"/>
                <w:szCs w:val="22"/>
                <w:lang w:val="en-US"/>
              </w:rPr>
              <w:t>5. Spatii verzi</w:t>
            </w:r>
          </w:p>
          <w:p w14:paraId="688585C4" w14:textId="77777777" w:rsidR="00261950" w:rsidRPr="00B12F65" w:rsidRDefault="00261950" w:rsidP="00F02BFF">
            <w:pPr>
              <w:rPr>
                <w:sz w:val="2"/>
                <w:szCs w:val="2"/>
                <w:lang w:val="en-US"/>
              </w:rPr>
            </w:pPr>
          </w:p>
        </w:tc>
      </w:tr>
      <w:tr w:rsidR="00261950" w:rsidRPr="009B70F2" w14:paraId="226144CC"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FE015B" w14:textId="77777777" w:rsidR="00261950" w:rsidRPr="005E2CA0" w:rsidRDefault="00261950" w:rsidP="00F02BFF">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186D1F5" w14:textId="77777777" w:rsidR="00261950" w:rsidRPr="005E2CA0" w:rsidRDefault="00261950" w:rsidP="00F02BFF">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7C316BEF" w14:textId="77777777" w:rsidR="00261950" w:rsidRPr="005E2CA0" w:rsidRDefault="00261950" w:rsidP="00F02BFF">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0F06980E"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0B03F7AD" w14:textId="77777777" w:rsidR="00261950" w:rsidRPr="005E2CA0" w:rsidRDefault="00261950" w:rsidP="00F02B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241703B"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137B4CBF" w14:textId="77777777" w:rsidR="00261950" w:rsidRPr="005E2CA0" w:rsidRDefault="00261950" w:rsidP="00F02BFF">
            <w:pPr>
              <w:jc w:val="center"/>
              <w:rPr>
                <w:b/>
                <w:bCs/>
                <w:sz w:val="22"/>
                <w:szCs w:val="22"/>
                <w:lang w:val="en-US"/>
              </w:rPr>
            </w:pPr>
            <w:r w:rsidRPr="005E2CA0">
              <w:rPr>
                <w:b/>
                <w:bCs/>
                <w:sz w:val="22"/>
                <w:szCs w:val="22"/>
                <w:lang w:val="en-US"/>
              </w:rPr>
              <w:t>0,544</w:t>
            </w:r>
          </w:p>
          <w:p w14:paraId="7C3BEF89" w14:textId="77777777" w:rsidR="00261950" w:rsidRPr="009B70F2" w:rsidRDefault="00261950" w:rsidP="00F02BFF">
            <w:pPr>
              <w:jc w:val="center"/>
              <w:rPr>
                <w:sz w:val="2"/>
                <w:szCs w:val="2"/>
                <w:lang w:val="en-US"/>
              </w:rPr>
            </w:pPr>
          </w:p>
        </w:tc>
      </w:tr>
      <w:tr w:rsidR="00261950" w:rsidRPr="00B40365" w14:paraId="48C099F3"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8FA7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FCE3F9C" w14:textId="77777777" w:rsidR="00261950" w:rsidRPr="00B40365" w:rsidRDefault="00261950" w:rsidP="00F02BFF">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566B3856" w14:textId="77777777" w:rsidR="00261950" w:rsidRPr="00C97908" w:rsidRDefault="00261950" w:rsidP="00F02BFF">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6A5D0E09"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F06476"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374AB9A4" w14:textId="77777777" w:rsidR="00261950" w:rsidRPr="00C97908" w:rsidRDefault="00261950" w:rsidP="00F02BFF">
            <w:pPr>
              <w:jc w:val="center"/>
              <w:rPr>
                <w:sz w:val="16"/>
                <w:szCs w:val="16"/>
                <w:lang w:val="en-US"/>
              </w:rPr>
            </w:pPr>
            <w:r w:rsidRPr="00C97908">
              <w:rPr>
                <w:sz w:val="16"/>
                <w:szCs w:val="16"/>
                <w:lang w:val="en-US"/>
              </w:rPr>
              <w:t>1,2240</w:t>
            </w:r>
          </w:p>
        </w:tc>
      </w:tr>
      <w:tr w:rsidR="00261950" w:rsidRPr="009B70F2" w14:paraId="5E70E959"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DEE329" w14:textId="77777777" w:rsidR="00261950" w:rsidRPr="005E2CA0" w:rsidRDefault="00261950" w:rsidP="00F02BFF">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4BD543E" w14:textId="77777777" w:rsidR="00261950" w:rsidRPr="005E2CA0" w:rsidRDefault="00261950" w:rsidP="00F02BFF">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2E5598C7" w14:textId="77777777" w:rsidR="00261950" w:rsidRPr="005E2CA0" w:rsidRDefault="00261950" w:rsidP="00F02BFF">
            <w:pPr>
              <w:rPr>
                <w:b/>
                <w:bCs/>
                <w:sz w:val="2"/>
                <w:szCs w:val="2"/>
                <w:lang w:val="en-US"/>
              </w:rPr>
            </w:pPr>
            <w:r w:rsidRPr="005E2CA0">
              <w:rPr>
                <w:b/>
                <w:bCs/>
                <w:sz w:val="22"/>
                <w:szCs w:val="22"/>
                <w:lang w:val="en-US"/>
              </w:rPr>
              <w:t>Transportarea pamintului cu autobasculanta de 5 t la distanta  de 15 km</w:t>
            </w:r>
          </w:p>
          <w:p w14:paraId="24D2E45C"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498F5DA3" w14:textId="77777777" w:rsidR="00261950" w:rsidRPr="005E2CA0" w:rsidRDefault="00261950" w:rsidP="00F02BFF">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C08033E"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7A7130DF" w14:textId="77777777" w:rsidR="00261950" w:rsidRPr="005E2CA0" w:rsidRDefault="00261950" w:rsidP="00F02BFF">
            <w:pPr>
              <w:jc w:val="center"/>
              <w:rPr>
                <w:b/>
                <w:bCs/>
                <w:sz w:val="22"/>
                <w:szCs w:val="22"/>
                <w:lang w:val="en-US"/>
              </w:rPr>
            </w:pPr>
            <w:r w:rsidRPr="005E2CA0">
              <w:rPr>
                <w:b/>
                <w:bCs/>
                <w:sz w:val="22"/>
                <w:szCs w:val="22"/>
                <w:lang w:val="en-US"/>
              </w:rPr>
              <w:t>92,500</w:t>
            </w:r>
          </w:p>
          <w:p w14:paraId="636CC290" w14:textId="77777777" w:rsidR="00261950" w:rsidRPr="009B70F2" w:rsidRDefault="00261950" w:rsidP="00F02BFF">
            <w:pPr>
              <w:jc w:val="center"/>
              <w:rPr>
                <w:sz w:val="2"/>
                <w:szCs w:val="2"/>
                <w:lang w:val="en-US"/>
              </w:rPr>
            </w:pPr>
          </w:p>
        </w:tc>
      </w:tr>
      <w:tr w:rsidR="00261950" w:rsidRPr="00B40365" w14:paraId="74521072"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4EFC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45F3CBF" w14:textId="77777777" w:rsidR="00261950" w:rsidRPr="00B40365" w:rsidRDefault="00261950" w:rsidP="00F02BFF">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44AA3F9B" w14:textId="77777777" w:rsidR="00261950" w:rsidRPr="00C97908" w:rsidRDefault="00261950" w:rsidP="00F02BFF">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256FD71"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45B39C"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03086688" w14:textId="77777777" w:rsidR="00261950" w:rsidRPr="00C97908" w:rsidRDefault="00261950" w:rsidP="00F02BFF">
            <w:pPr>
              <w:jc w:val="center"/>
              <w:rPr>
                <w:sz w:val="16"/>
                <w:szCs w:val="16"/>
                <w:lang w:val="en-US"/>
              </w:rPr>
            </w:pPr>
            <w:r w:rsidRPr="00C97908">
              <w:rPr>
                <w:sz w:val="16"/>
                <w:szCs w:val="16"/>
                <w:lang w:val="en-US"/>
              </w:rPr>
              <w:t>23,8650</w:t>
            </w:r>
          </w:p>
        </w:tc>
      </w:tr>
      <w:tr w:rsidR="00261950" w:rsidRPr="009B70F2" w14:paraId="1DB843F7"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4DE998" w14:textId="77777777" w:rsidR="00261950" w:rsidRPr="005E2CA0" w:rsidRDefault="00261950" w:rsidP="00F02BFF">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4707204B" w14:textId="77777777" w:rsidR="00261950" w:rsidRPr="005E2CA0" w:rsidRDefault="00261950" w:rsidP="00F02BFF">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776EC04C" w14:textId="77777777" w:rsidR="00261950" w:rsidRPr="005E2CA0" w:rsidRDefault="00261950" w:rsidP="00F02BFF">
            <w:pPr>
              <w:rPr>
                <w:b/>
                <w:bCs/>
                <w:sz w:val="2"/>
                <w:szCs w:val="2"/>
                <w:lang w:val="en-US"/>
              </w:rPr>
            </w:pPr>
            <w:r w:rsidRPr="005E2CA0">
              <w:rPr>
                <w:b/>
                <w:bCs/>
                <w:sz w:val="22"/>
                <w:szCs w:val="22"/>
                <w:lang w:val="en-US"/>
              </w:rPr>
              <w:t>Lucrari la descarcarea pamintului in depozit, teren categoria II</w:t>
            </w:r>
          </w:p>
          <w:p w14:paraId="6ED428C1"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C2C6BC6" w14:textId="77777777" w:rsidR="00261950" w:rsidRPr="005E2CA0" w:rsidRDefault="00261950" w:rsidP="00F02BFF">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F2F67EB"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48B265CE" w14:textId="77777777" w:rsidR="00261950" w:rsidRPr="005E2CA0" w:rsidRDefault="00261950" w:rsidP="00F02BFF">
            <w:pPr>
              <w:jc w:val="center"/>
              <w:rPr>
                <w:b/>
                <w:bCs/>
                <w:sz w:val="22"/>
                <w:szCs w:val="22"/>
                <w:lang w:val="en-US"/>
              </w:rPr>
            </w:pPr>
            <w:r w:rsidRPr="005E2CA0">
              <w:rPr>
                <w:b/>
                <w:bCs/>
                <w:sz w:val="22"/>
                <w:szCs w:val="22"/>
                <w:lang w:val="en-US"/>
              </w:rPr>
              <w:t>0,544</w:t>
            </w:r>
          </w:p>
          <w:p w14:paraId="7EF87BF4" w14:textId="77777777" w:rsidR="00261950" w:rsidRPr="009B70F2" w:rsidRDefault="00261950" w:rsidP="00F02BFF">
            <w:pPr>
              <w:jc w:val="center"/>
              <w:rPr>
                <w:sz w:val="2"/>
                <w:szCs w:val="2"/>
                <w:lang w:val="en-US"/>
              </w:rPr>
            </w:pPr>
          </w:p>
        </w:tc>
      </w:tr>
      <w:tr w:rsidR="00261950" w:rsidRPr="00B40365" w14:paraId="4048B934"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42C2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DEFA532"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DA149C1"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F973BBF"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DBBE92"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142A92A6" w14:textId="77777777" w:rsidR="00261950" w:rsidRPr="00C97908" w:rsidRDefault="00261950" w:rsidP="00F02BFF">
            <w:pPr>
              <w:jc w:val="center"/>
              <w:rPr>
                <w:sz w:val="16"/>
                <w:szCs w:val="16"/>
                <w:lang w:val="en-US"/>
              </w:rPr>
            </w:pPr>
            <w:r w:rsidRPr="00C97908">
              <w:rPr>
                <w:sz w:val="16"/>
                <w:szCs w:val="16"/>
                <w:lang w:val="en-US"/>
              </w:rPr>
              <w:t>0,1958</w:t>
            </w:r>
          </w:p>
        </w:tc>
      </w:tr>
      <w:tr w:rsidR="00261950" w:rsidRPr="00B40365" w14:paraId="33457A8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5E3FF"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4387AE4" w14:textId="77777777" w:rsidR="00261950" w:rsidRPr="00B40365" w:rsidRDefault="00261950" w:rsidP="00F02BFF">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5CF3AB7" w14:textId="77777777" w:rsidR="00261950" w:rsidRPr="00C97908" w:rsidRDefault="00261950" w:rsidP="00F02BFF">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A0C8008"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988EFE"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3B2892E" w14:textId="77777777" w:rsidR="00261950" w:rsidRPr="00C97908" w:rsidRDefault="00261950" w:rsidP="00F02BFF">
            <w:pPr>
              <w:jc w:val="center"/>
              <w:rPr>
                <w:sz w:val="16"/>
                <w:szCs w:val="16"/>
                <w:lang w:val="en-US"/>
              </w:rPr>
            </w:pPr>
            <w:r w:rsidRPr="00C97908">
              <w:rPr>
                <w:sz w:val="16"/>
                <w:szCs w:val="16"/>
                <w:lang w:val="en-US"/>
              </w:rPr>
              <w:t>0,0022</w:t>
            </w:r>
          </w:p>
        </w:tc>
      </w:tr>
      <w:tr w:rsidR="00261950" w:rsidRPr="00B40365" w14:paraId="2E636C34"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B996B"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FB94CB4" w14:textId="77777777" w:rsidR="00261950" w:rsidRPr="00B40365" w:rsidRDefault="00261950" w:rsidP="00F02BFF">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22C05D06" w14:textId="77777777" w:rsidR="00261950" w:rsidRPr="00C97908" w:rsidRDefault="00261950" w:rsidP="00F02BFF">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48BD7B88"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38EDC5"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B065E7B" w14:textId="77777777" w:rsidR="00261950" w:rsidRPr="00C97908" w:rsidRDefault="00261950" w:rsidP="00F02BFF">
            <w:pPr>
              <w:jc w:val="center"/>
              <w:rPr>
                <w:sz w:val="16"/>
                <w:szCs w:val="16"/>
                <w:lang w:val="en-US"/>
              </w:rPr>
            </w:pPr>
            <w:r w:rsidRPr="00C97908">
              <w:rPr>
                <w:sz w:val="16"/>
                <w:szCs w:val="16"/>
                <w:lang w:val="en-US"/>
              </w:rPr>
              <w:t>0,2176</w:t>
            </w:r>
          </w:p>
        </w:tc>
      </w:tr>
      <w:tr w:rsidR="00261950" w:rsidRPr="009B70F2" w14:paraId="00EF195F"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3AC05D" w14:textId="77777777" w:rsidR="00261950" w:rsidRPr="005E2CA0" w:rsidRDefault="00261950" w:rsidP="00F02BFF">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3F26F79" w14:textId="77777777" w:rsidR="00261950" w:rsidRPr="005E2CA0" w:rsidRDefault="00261950" w:rsidP="00F02BFF">
            <w:pPr>
              <w:jc w:val="center"/>
              <w:rPr>
                <w:b/>
                <w:bCs/>
                <w:sz w:val="22"/>
                <w:szCs w:val="22"/>
                <w:lang w:val="en-US"/>
              </w:rPr>
            </w:pPr>
            <w:r w:rsidRPr="005E2CA0">
              <w:rPr>
                <w:b/>
                <w:bCs/>
                <w:sz w:val="22"/>
                <w:szCs w:val="22"/>
                <w:lang w:val="en-US"/>
              </w:rPr>
              <w:t>TsH05C</w:t>
            </w:r>
          </w:p>
        </w:tc>
        <w:tc>
          <w:tcPr>
            <w:tcW w:w="4366" w:type="dxa"/>
            <w:gridSpan w:val="5"/>
            <w:tcBorders>
              <w:top w:val="single" w:sz="4" w:space="0" w:color="auto"/>
              <w:bottom w:val="single" w:sz="4" w:space="0" w:color="auto"/>
            </w:tcBorders>
          </w:tcPr>
          <w:p w14:paraId="66AB5DEE" w14:textId="77777777" w:rsidR="00261950" w:rsidRPr="005E2CA0" w:rsidRDefault="00261950" w:rsidP="00F02BFF">
            <w:pPr>
              <w:rPr>
                <w:b/>
                <w:bCs/>
                <w:sz w:val="2"/>
                <w:szCs w:val="2"/>
                <w:lang w:val="en-US"/>
              </w:rPr>
            </w:pPr>
            <w:r w:rsidRPr="005E2CA0">
              <w:rPr>
                <w:b/>
                <w:bCs/>
                <w:sz w:val="22"/>
                <w:szCs w:val="22"/>
                <w:lang w:val="en-US"/>
              </w:rPr>
              <w:t>Asternerea uniforma a stratului de pamint vegetal, pe teren orizontal sau cu  panta de 20%, cu pastrarea structurii, in straturi de 20 cm grosime</w:t>
            </w:r>
          </w:p>
          <w:p w14:paraId="573F5FA8"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354594F6" w14:textId="77777777" w:rsidR="00261950" w:rsidRPr="005E2CA0" w:rsidRDefault="00261950" w:rsidP="00F02BFF">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9706E8B"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794DA7C7" w14:textId="77777777" w:rsidR="00261950" w:rsidRPr="005E2CA0" w:rsidRDefault="00261950" w:rsidP="00F02BFF">
            <w:pPr>
              <w:jc w:val="center"/>
              <w:rPr>
                <w:b/>
                <w:bCs/>
                <w:sz w:val="22"/>
                <w:szCs w:val="22"/>
                <w:lang w:val="en-US"/>
              </w:rPr>
            </w:pPr>
            <w:r w:rsidRPr="005E2CA0">
              <w:rPr>
                <w:b/>
                <w:bCs/>
                <w:sz w:val="22"/>
                <w:szCs w:val="22"/>
                <w:lang w:val="en-US"/>
              </w:rPr>
              <w:t>272,000</w:t>
            </w:r>
          </w:p>
          <w:p w14:paraId="332A82F7" w14:textId="77777777" w:rsidR="00261950" w:rsidRPr="009B70F2" w:rsidRDefault="00261950" w:rsidP="00F02BFF">
            <w:pPr>
              <w:jc w:val="center"/>
              <w:rPr>
                <w:sz w:val="2"/>
                <w:szCs w:val="2"/>
                <w:lang w:val="en-US"/>
              </w:rPr>
            </w:pPr>
          </w:p>
        </w:tc>
      </w:tr>
      <w:tr w:rsidR="00261950" w:rsidRPr="00B40365" w14:paraId="6DADC6BB"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D0A9B"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C7CC5E2" w14:textId="77777777" w:rsidR="00261950" w:rsidRPr="00B40365" w:rsidRDefault="00261950" w:rsidP="00F02B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39C051EF" w14:textId="77777777" w:rsidR="00261950" w:rsidRPr="00C97908" w:rsidRDefault="00261950" w:rsidP="00F02B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221407B5"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7861F9"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265388A4" w14:textId="77777777" w:rsidR="00261950" w:rsidRPr="00C97908" w:rsidRDefault="00261950" w:rsidP="00F02BFF">
            <w:pPr>
              <w:jc w:val="center"/>
              <w:rPr>
                <w:sz w:val="16"/>
                <w:szCs w:val="16"/>
                <w:lang w:val="en-US"/>
              </w:rPr>
            </w:pPr>
            <w:r w:rsidRPr="00C97908">
              <w:rPr>
                <w:sz w:val="16"/>
                <w:szCs w:val="16"/>
                <w:lang w:val="en-US"/>
              </w:rPr>
              <w:t>38,0800</w:t>
            </w:r>
          </w:p>
        </w:tc>
      </w:tr>
      <w:tr w:rsidR="00261950" w:rsidRPr="009B70F2" w14:paraId="2366DEAA"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ADD4E4" w14:textId="77777777" w:rsidR="00261950" w:rsidRPr="005E2CA0" w:rsidRDefault="00261950" w:rsidP="00F02BFF">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DCD0A78" w14:textId="77777777" w:rsidR="00261950" w:rsidRPr="005E2CA0" w:rsidRDefault="00261950" w:rsidP="00F02BFF">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2E1756B1" w14:textId="77777777" w:rsidR="00261950" w:rsidRPr="005E2CA0" w:rsidRDefault="00261950" w:rsidP="00F02BFF">
            <w:pPr>
              <w:rPr>
                <w:b/>
                <w:bCs/>
                <w:sz w:val="2"/>
                <w:szCs w:val="2"/>
                <w:lang w:val="en-US"/>
              </w:rPr>
            </w:pPr>
            <w:r w:rsidRPr="005E2CA0">
              <w:rPr>
                <w:b/>
                <w:bCs/>
                <w:sz w:val="22"/>
                <w:szCs w:val="22"/>
                <w:lang w:val="en-US"/>
              </w:rPr>
              <w:t>Semanarea gazonului pe suprafete orizontale sau in panta sub 30%</w:t>
            </w:r>
          </w:p>
          <w:p w14:paraId="50658783"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620C83CE" w14:textId="77777777" w:rsidR="00261950" w:rsidRPr="005E2CA0" w:rsidRDefault="00261950" w:rsidP="00F02B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529602A"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6F5AD511" w14:textId="77777777" w:rsidR="00261950" w:rsidRPr="005E2CA0" w:rsidRDefault="00261950" w:rsidP="00F02BFF">
            <w:pPr>
              <w:jc w:val="center"/>
              <w:rPr>
                <w:b/>
                <w:bCs/>
                <w:sz w:val="22"/>
                <w:szCs w:val="22"/>
                <w:lang w:val="en-US"/>
              </w:rPr>
            </w:pPr>
            <w:r w:rsidRPr="005E2CA0">
              <w:rPr>
                <w:b/>
                <w:bCs/>
                <w:sz w:val="22"/>
                <w:szCs w:val="22"/>
                <w:lang w:val="en-US"/>
              </w:rPr>
              <w:t>2,720</w:t>
            </w:r>
          </w:p>
          <w:p w14:paraId="0AACD4A8" w14:textId="77777777" w:rsidR="00261950" w:rsidRPr="009B70F2" w:rsidRDefault="00261950" w:rsidP="00F02BFF">
            <w:pPr>
              <w:jc w:val="center"/>
              <w:rPr>
                <w:sz w:val="2"/>
                <w:szCs w:val="2"/>
                <w:lang w:val="en-US"/>
              </w:rPr>
            </w:pPr>
          </w:p>
        </w:tc>
      </w:tr>
      <w:tr w:rsidR="00261950" w:rsidRPr="00B40365" w14:paraId="361E5A25"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8EAFD"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5DBAD7A" w14:textId="77777777" w:rsidR="00261950" w:rsidRPr="00B40365" w:rsidRDefault="00261950" w:rsidP="00F02B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579AD253" w14:textId="77777777" w:rsidR="00261950" w:rsidRPr="00C97908" w:rsidRDefault="00261950" w:rsidP="00F02B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69838C0C"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A096A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09C06CE6" w14:textId="77777777" w:rsidR="00261950" w:rsidRPr="00C97908" w:rsidRDefault="00261950" w:rsidP="00F02BFF">
            <w:pPr>
              <w:jc w:val="center"/>
              <w:rPr>
                <w:sz w:val="16"/>
                <w:szCs w:val="16"/>
                <w:lang w:val="en-US"/>
              </w:rPr>
            </w:pPr>
            <w:r w:rsidRPr="00C97908">
              <w:rPr>
                <w:sz w:val="16"/>
                <w:szCs w:val="16"/>
                <w:lang w:val="en-US"/>
              </w:rPr>
              <w:t>13,1104</w:t>
            </w:r>
          </w:p>
        </w:tc>
      </w:tr>
      <w:tr w:rsidR="00261950" w:rsidRPr="00B40365" w14:paraId="09B1EA4B"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505D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356D34F6" w14:textId="77777777" w:rsidR="00261950" w:rsidRPr="00B40365" w:rsidRDefault="00261950" w:rsidP="00F02BFF">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39959BE2" w14:textId="77777777" w:rsidR="00261950" w:rsidRPr="00C97908" w:rsidRDefault="00261950" w:rsidP="00F02BFF">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3B89F0C3"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E6438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5DB87D75" w14:textId="77777777" w:rsidR="00261950" w:rsidRPr="00C97908" w:rsidRDefault="00261950" w:rsidP="00F02BFF">
            <w:pPr>
              <w:jc w:val="center"/>
              <w:rPr>
                <w:sz w:val="16"/>
                <w:szCs w:val="16"/>
                <w:lang w:val="en-US"/>
              </w:rPr>
            </w:pPr>
            <w:r w:rsidRPr="00C97908">
              <w:rPr>
                <w:sz w:val="16"/>
                <w:szCs w:val="16"/>
                <w:lang w:val="en-US"/>
              </w:rPr>
              <w:t>10,7712</w:t>
            </w:r>
          </w:p>
        </w:tc>
      </w:tr>
      <w:tr w:rsidR="00261950" w:rsidRPr="009B70F2" w14:paraId="2B0BBEFE"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75EB3C" w14:textId="77777777" w:rsidR="00261950" w:rsidRPr="005E2CA0" w:rsidRDefault="00261950" w:rsidP="00F02BFF">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BCE01D1" w14:textId="77777777" w:rsidR="00261950" w:rsidRPr="005E2CA0" w:rsidRDefault="00261950" w:rsidP="00F02BFF">
            <w:pPr>
              <w:jc w:val="center"/>
              <w:rPr>
                <w:b/>
                <w:bCs/>
                <w:sz w:val="22"/>
                <w:szCs w:val="22"/>
                <w:lang w:val="en-US"/>
              </w:rPr>
            </w:pPr>
            <w:r w:rsidRPr="005E2CA0">
              <w:rPr>
                <w:b/>
                <w:bCs/>
                <w:sz w:val="22"/>
                <w:szCs w:val="22"/>
                <w:lang w:val="en-US"/>
              </w:rPr>
              <w:t>TsH12B</w:t>
            </w:r>
          </w:p>
        </w:tc>
        <w:tc>
          <w:tcPr>
            <w:tcW w:w="4366" w:type="dxa"/>
            <w:gridSpan w:val="5"/>
            <w:tcBorders>
              <w:top w:val="single" w:sz="4" w:space="0" w:color="auto"/>
              <w:bottom w:val="single" w:sz="4" w:space="0" w:color="auto"/>
            </w:tcBorders>
          </w:tcPr>
          <w:p w14:paraId="7928580F" w14:textId="77777777" w:rsidR="00261950" w:rsidRPr="005E2CA0" w:rsidRDefault="00261950" w:rsidP="00F02BFF">
            <w:pPr>
              <w:rPr>
                <w:b/>
                <w:bCs/>
                <w:sz w:val="2"/>
                <w:szCs w:val="2"/>
                <w:lang w:val="en-US"/>
              </w:rPr>
            </w:pPr>
            <w:r w:rsidRPr="005E2CA0">
              <w:rPr>
                <w:b/>
                <w:bCs/>
                <w:sz w:val="22"/>
                <w:szCs w:val="22"/>
                <w:lang w:val="en-US"/>
              </w:rPr>
              <w:t>Udarea suprafetelor cu furtunul de la cisterna</w:t>
            </w:r>
          </w:p>
          <w:p w14:paraId="1BC72CF0"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4313C5D5" w14:textId="77777777" w:rsidR="00261950" w:rsidRPr="005E2CA0" w:rsidRDefault="00261950" w:rsidP="00F02BFF">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689963A1"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5F8FFCDD" w14:textId="77777777" w:rsidR="00261950" w:rsidRPr="005E2CA0" w:rsidRDefault="00261950" w:rsidP="00F02BFF">
            <w:pPr>
              <w:jc w:val="center"/>
              <w:rPr>
                <w:b/>
                <w:bCs/>
                <w:sz w:val="22"/>
                <w:szCs w:val="22"/>
                <w:lang w:val="en-US"/>
              </w:rPr>
            </w:pPr>
            <w:r w:rsidRPr="005E2CA0">
              <w:rPr>
                <w:b/>
                <w:bCs/>
                <w:sz w:val="22"/>
                <w:szCs w:val="22"/>
                <w:lang w:val="en-US"/>
              </w:rPr>
              <w:t>2,720</w:t>
            </w:r>
          </w:p>
          <w:p w14:paraId="31E4A146" w14:textId="77777777" w:rsidR="00261950" w:rsidRPr="009B70F2" w:rsidRDefault="00261950" w:rsidP="00F02BFF">
            <w:pPr>
              <w:jc w:val="center"/>
              <w:rPr>
                <w:sz w:val="2"/>
                <w:szCs w:val="2"/>
                <w:lang w:val="en-US"/>
              </w:rPr>
            </w:pPr>
          </w:p>
        </w:tc>
      </w:tr>
      <w:tr w:rsidR="00261950" w:rsidRPr="00B40365" w14:paraId="7926E345"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AD177"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032AF1A" w14:textId="77777777" w:rsidR="00261950" w:rsidRPr="00B40365" w:rsidRDefault="00261950" w:rsidP="00F02B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73744F6F" w14:textId="77777777" w:rsidR="00261950" w:rsidRPr="00C97908" w:rsidRDefault="00261950" w:rsidP="00F02B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5018511B"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EC555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3892F752" w14:textId="77777777" w:rsidR="00261950" w:rsidRPr="00C97908" w:rsidRDefault="00261950" w:rsidP="00F02BFF">
            <w:pPr>
              <w:jc w:val="center"/>
              <w:rPr>
                <w:sz w:val="16"/>
                <w:szCs w:val="16"/>
                <w:lang w:val="en-US"/>
              </w:rPr>
            </w:pPr>
            <w:r w:rsidRPr="00C97908">
              <w:rPr>
                <w:sz w:val="16"/>
                <w:szCs w:val="16"/>
                <w:lang w:val="en-US"/>
              </w:rPr>
              <w:t>1,7952</w:t>
            </w:r>
          </w:p>
        </w:tc>
      </w:tr>
      <w:tr w:rsidR="00261950" w:rsidRPr="00B40365" w14:paraId="102000D9"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9D024"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1BE2DB82" w14:textId="77777777" w:rsidR="00261950" w:rsidRPr="00B40365" w:rsidRDefault="00261950" w:rsidP="00F02B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90BC950" w14:textId="77777777" w:rsidR="00261950" w:rsidRPr="00C97908" w:rsidRDefault="00261950" w:rsidP="00F02B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4370005"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08804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2D1F8B" w14:textId="77777777" w:rsidR="00261950" w:rsidRPr="00C97908" w:rsidRDefault="00261950" w:rsidP="00F02BFF">
            <w:pPr>
              <w:jc w:val="center"/>
              <w:rPr>
                <w:sz w:val="16"/>
                <w:szCs w:val="16"/>
                <w:lang w:val="en-US"/>
              </w:rPr>
            </w:pPr>
            <w:r w:rsidRPr="00C97908">
              <w:rPr>
                <w:sz w:val="16"/>
                <w:szCs w:val="16"/>
                <w:lang w:val="en-US"/>
              </w:rPr>
              <w:t>2,7200</w:t>
            </w:r>
          </w:p>
        </w:tc>
      </w:tr>
      <w:tr w:rsidR="00261950" w:rsidRPr="00B40365" w14:paraId="2E01A6B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D4725"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7C2F26C3" w14:textId="77777777" w:rsidR="00261950" w:rsidRPr="00B40365" w:rsidRDefault="00261950" w:rsidP="00F02BFF">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37EEFC41" w14:textId="77777777" w:rsidR="00261950" w:rsidRPr="00C97908" w:rsidRDefault="00261950" w:rsidP="00F02BFF">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650155D" w14:textId="77777777" w:rsidR="00261950" w:rsidRPr="00C97908" w:rsidRDefault="00261950" w:rsidP="00F02BFF">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508321"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0,3860</w:t>
            </w:r>
          </w:p>
        </w:tc>
        <w:tc>
          <w:tcPr>
            <w:tcW w:w="1559" w:type="dxa"/>
            <w:gridSpan w:val="2"/>
            <w:tcBorders>
              <w:top w:val="nil"/>
              <w:bottom w:val="single" w:sz="2" w:space="0" w:color="auto"/>
              <w:right w:val="single" w:sz="4" w:space="0" w:color="auto"/>
            </w:tcBorders>
            <w:vAlign w:val="center"/>
          </w:tcPr>
          <w:p w14:paraId="10C34383" w14:textId="77777777" w:rsidR="00261950" w:rsidRPr="00C97908" w:rsidRDefault="00261950" w:rsidP="00F02BFF">
            <w:pPr>
              <w:jc w:val="center"/>
              <w:rPr>
                <w:sz w:val="16"/>
                <w:szCs w:val="16"/>
                <w:lang w:val="en-US"/>
              </w:rPr>
            </w:pPr>
            <w:r w:rsidRPr="00C97908">
              <w:rPr>
                <w:sz w:val="16"/>
                <w:szCs w:val="16"/>
                <w:lang w:val="en-US"/>
              </w:rPr>
              <w:t>1,0499</w:t>
            </w:r>
          </w:p>
        </w:tc>
      </w:tr>
      <w:tr w:rsidR="00261950" w:rsidRPr="009B70F2" w14:paraId="6B9EBB38"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66C308" w14:textId="77777777" w:rsidR="00261950" w:rsidRPr="005E2CA0" w:rsidRDefault="00261950" w:rsidP="00F02BFF">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154D4FC" w14:textId="77777777" w:rsidR="00261950" w:rsidRPr="005E2CA0" w:rsidRDefault="00261950" w:rsidP="00F02BFF">
            <w:pPr>
              <w:jc w:val="center"/>
              <w:rPr>
                <w:b/>
                <w:bCs/>
                <w:sz w:val="22"/>
                <w:szCs w:val="22"/>
                <w:lang w:val="en-US"/>
              </w:rPr>
            </w:pPr>
            <w:r w:rsidRPr="005E2CA0">
              <w:rPr>
                <w:b/>
                <w:bCs/>
                <w:sz w:val="22"/>
                <w:szCs w:val="22"/>
                <w:lang w:val="en-US"/>
              </w:rPr>
              <w:t>TsH238B</w:t>
            </w:r>
          </w:p>
        </w:tc>
        <w:tc>
          <w:tcPr>
            <w:tcW w:w="4366" w:type="dxa"/>
            <w:gridSpan w:val="5"/>
            <w:tcBorders>
              <w:top w:val="single" w:sz="4" w:space="0" w:color="auto"/>
              <w:bottom w:val="single" w:sz="4" w:space="0" w:color="auto"/>
            </w:tcBorders>
          </w:tcPr>
          <w:p w14:paraId="3E7BA189" w14:textId="77777777" w:rsidR="00261950" w:rsidRPr="005E2CA0" w:rsidRDefault="00261950" w:rsidP="00F02BFF">
            <w:pPr>
              <w:rPr>
                <w:b/>
                <w:bCs/>
                <w:sz w:val="2"/>
                <w:szCs w:val="2"/>
                <w:lang w:val="en-US"/>
              </w:rPr>
            </w:pPr>
            <w:r w:rsidRPr="005E2CA0">
              <w:rPr>
                <w:b/>
                <w:bCs/>
                <w:sz w:val="22"/>
                <w:szCs w:val="22"/>
                <w:lang w:val="en-US"/>
              </w:rPr>
              <w:t>Saparea manuala a gropilor pentru plantarea arborilor si arbustilor in sol neinghetat, adincime pina la 0,4 m:- sol mediu</w:t>
            </w:r>
          </w:p>
          <w:p w14:paraId="27F0E461"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F762E62" w14:textId="77777777" w:rsidR="00261950" w:rsidRPr="005E2CA0" w:rsidRDefault="00261950" w:rsidP="00F02BF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DE5AF0"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14539443" w14:textId="77777777" w:rsidR="00261950" w:rsidRPr="005E2CA0" w:rsidRDefault="00261950" w:rsidP="00F02BFF">
            <w:pPr>
              <w:jc w:val="center"/>
              <w:rPr>
                <w:b/>
                <w:bCs/>
                <w:sz w:val="22"/>
                <w:szCs w:val="22"/>
                <w:lang w:val="en-US"/>
              </w:rPr>
            </w:pPr>
            <w:r w:rsidRPr="005E2CA0">
              <w:rPr>
                <w:b/>
                <w:bCs/>
                <w:sz w:val="22"/>
                <w:szCs w:val="22"/>
                <w:lang w:val="en-US"/>
              </w:rPr>
              <w:t>33,000</w:t>
            </w:r>
          </w:p>
          <w:p w14:paraId="656B9778" w14:textId="77777777" w:rsidR="00261950" w:rsidRPr="009B70F2" w:rsidRDefault="00261950" w:rsidP="00F02BFF">
            <w:pPr>
              <w:jc w:val="center"/>
              <w:rPr>
                <w:sz w:val="2"/>
                <w:szCs w:val="2"/>
                <w:lang w:val="en-US"/>
              </w:rPr>
            </w:pPr>
          </w:p>
        </w:tc>
      </w:tr>
      <w:tr w:rsidR="00261950" w:rsidRPr="00B40365" w14:paraId="6E84B240"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15160"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531B976E"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48D42B5"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A44FB3D"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6712B3"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0,6200</w:t>
            </w:r>
          </w:p>
        </w:tc>
        <w:tc>
          <w:tcPr>
            <w:tcW w:w="1559" w:type="dxa"/>
            <w:gridSpan w:val="2"/>
            <w:tcBorders>
              <w:top w:val="nil"/>
              <w:bottom w:val="single" w:sz="2" w:space="0" w:color="auto"/>
            </w:tcBorders>
            <w:vAlign w:val="center"/>
          </w:tcPr>
          <w:p w14:paraId="04453812" w14:textId="77777777" w:rsidR="00261950" w:rsidRPr="00C97908" w:rsidRDefault="00261950" w:rsidP="00F02BFF">
            <w:pPr>
              <w:jc w:val="center"/>
              <w:rPr>
                <w:sz w:val="16"/>
                <w:szCs w:val="16"/>
                <w:lang w:val="en-US"/>
              </w:rPr>
            </w:pPr>
            <w:r w:rsidRPr="00C97908">
              <w:rPr>
                <w:sz w:val="16"/>
                <w:szCs w:val="16"/>
                <w:lang w:val="en-US"/>
              </w:rPr>
              <w:t>20,4600</w:t>
            </w:r>
          </w:p>
        </w:tc>
      </w:tr>
      <w:tr w:rsidR="00261950" w:rsidRPr="009B70F2" w14:paraId="4F458311"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B7256D" w14:textId="77777777" w:rsidR="00261950" w:rsidRPr="005E2CA0" w:rsidRDefault="00261950" w:rsidP="00F02BFF">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423C141" w14:textId="77777777" w:rsidR="00261950" w:rsidRPr="005E2CA0" w:rsidRDefault="00261950" w:rsidP="00F02BFF">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14:paraId="7AB9C1C9" w14:textId="77777777" w:rsidR="00261950" w:rsidRPr="005E2CA0" w:rsidRDefault="00261950" w:rsidP="00F02BFF">
            <w:pPr>
              <w:rPr>
                <w:b/>
                <w:bCs/>
                <w:sz w:val="2"/>
                <w:szCs w:val="2"/>
                <w:lang w:val="en-US"/>
              </w:rPr>
            </w:pPr>
            <w:r w:rsidRPr="005E2CA0">
              <w:rPr>
                <w:b/>
                <w:bCs/>
                <w:sz w:val="22"/>
                <w:szCs w:val="22"/>
                <w:lang w:val="en-US"/>
              </w:rPr>
              <w:t>Plantari puieti de  arbori foiosi ,fara balot</w:t>
            </w:r>
          </w:p>
          <w:p w14:paraId="434C40CB" w14:textId="77777777" w:rsidR="00261950" w:rsidRPr="009B70F2" w:rsidRDefault="00261950" w:rsidP="00F02BFF">
            <w:pPr>
              <w:rPr>
                <w:sz w:val="2"/>
                <w:szCs w:val="2"/>
                <w:lang w:val="en-US"/>
              </w:rPr>
            </w:pPr>
          </w:p>
        </w:tc>
        <w:tc>
          <w:tcPr>
            <w:tcW w:w="1011" w:type="dxa"/>
            <w:gridSpan w:val="3"/>
            <w:tcBorders>
              <w:top w:val="single" w:sz="4" w:space="0" w:color="auto"/>
              <w:bottom w:val="single" w:sz="4" w:space="0" w:color="auto"/>
            </w:tcBorders>
            <w:vAlign w:val="center"/>
          </w:tcPr>
          <w:p w14:paraId="5F5E807D" w14:textId="77777777" w:rsidR="00261950" w:rsidRPr="005E2CA0" w:rsidRDefault="00261950" w:rsidP="00F02BFF">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7425F5" w14:textId="77777777" w:rsidR="00261950" w:rsidRPr="009B70F2" w:rsidRDefault="00261950" w:rsidP="00F02BFF">
            <w:pPr>
              <w:jc w:val="center"/>
              <w:rPr>
                <w:sz w:val="22"/>
                <w:szCs w:val="22"/>
                <w:lang w:val="en-US"/>
              </w:rPr>
            </w:pPr>
          </w:p>
        </w:tc>
        <w:tc>
          <w:tcPr>
            <w:tcW w:w="1542" w:type="dxa"/>
            <w:gridSpan w:val="2"/>
            <w:tcBorders>
              <w:top w:val="single" w:sz="4" w:space="0" w:color="auto"/>
              <w:bottom w:val="single" w:sz="4" w:space="0" w:color="auto"/>
            </w:tcBorders>
            <w:vAlign w:val="center"/>
          </w:tcPr>
          <w:p w14:paraId="4DE10D15" w14:textId="77777777" w:rsidR="00261950" w:rsidRPr="005E2CA0" w:rsidRDefault="00261950" w:rsidP="00F02BFF">
            <w:pPr>
              <w:jc w:val="center"/>
              <w:rPr>
                <w:b/>
                <w:bCs/>
                <w:sz w:val="22"/>
                <w:szCs w:val="22"/>
                <w:lang w:val="en-US"/>
              </w:rPr>
            </w:pPr>
            <w:r w:rsidRPr="005E2CA0">
              <w:rPr>
                <w:b/>
                <w:bCs/>
                <w:sz w:val="22"/>
                <w:szCs w:val="22"/>
                <w:lang w:val="en-US"/>
              </w:rPr>
              <w:t>33,000</w:t>
            </w:r>
          </w:p>
          <w:p w14:paraId="4DBFB9BE" w14:textId="77777777" w:rsidR="00261950" w:rsidRPr="009B70F2" w:rsidRDefault="00261950" w:rsidP="00F02BFF">
            <w:pPr>
              <w:jc w:val="center"/>
              <w:rPr>
                <w:sz w:val="2"/>
                <w:szCs w:val="2"/>
                <w:lang w:val="en-US"/>
              </w:rPr>
            </w:pPr>
          </w:p>
        </w:tc>
      </w:tr>
      <w:tr w:rsidR="00261950" w:rsidRPr="00B40365" w14:paraId="5F264A74"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2033C"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602E965" w14:textId="77777777" w:rsidR="00261950" w:rsidRPr="00B40365" w:rsidRDefault="00261950" w:rsidP="00F02BFF">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8C07DF1" w14:textId="77777777" w:rsidR="00261950" w:rsidRPr="00C97908" w:rsidRDefault="00261950" w:rsidP="00F02BFF">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BAC4D82"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264E97"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4A1D2F1" w14:textId="77777777" w:rsidR="00261950" w:rsidRPr="00C97908" w:rsidRDefault="00261950" w:rsidP="00F02BFF">
            <w:pPr>
              <w:jc w:val="center"/>
              <w:rPr>
                <w:sz w:val="16"/>
                <w:szCs w:val="16"/>
                <w:lang w:val="en-US"/>
              </w:rPr>
            </w:pPr>
            <w:r w:rsidRPr="00C97908">
              <w:rPr>
                <w:sz w:val="16"/>
                <w:szCs w:val="16"/>
                <w:lang w:val="en-US"/>
              </w:rPr>
              <w:t>1,3200</w:t>
            </w:r>
          </w:p>
        </w:tc>
      </w:tr>
      <w:tr w:rsidR="00261950" w:rsidRPr="00B40365" w14:paraId="26AA224E"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33B5A"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608C529" w14:textId="77777777" w:rsidR="00261950" w:rsidRPr="00B40365" w:rsidRDefault="00261950" w:rsidP="00F02BFF">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39808B17" w14:textId="77777777" w:rsidR="00261950" w:rsidRPr="00C97908" w:rsidRDefault="00261950" w:rsidP="00F02BFF">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1364B8FD" w14:textId="77777777" w:rsidR="00261950" w:rsidRPr="00C97908" w:rsidRDefault="00261950" w:rsidP="00F02BFF">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198E44"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61737DB3" w14:textId="77777777" w:rsidR="00261950" w:rsidRPr="00C97908" w:rsidRDefault="00261950" w:rsidP="00F02BFF">
            <w:pPr>
              <w:jc w:val="center"/>
              <w:rPr>
                <w:sz w:val="16"/>
                <w:szCs w:val="16"/>
                <w:lang w:val="en-US"/>
              </w:rPr>
            </w:pPr>
            <w:r w:rsidRPr="00C97908">
              <w:rPr>
                <w:sz w:val="16"/>
                <w:szCs w:val="16"/>
                <w:lang w:val="en-US"/>
              </w:rPr>
              <w:t>24,7500</w:t>
            </w:r>
          </w:p>
        </w:tc>
      </w:tr>
      <w:tr w:rsidR="00261950" w:rsidRPr="00B40365" w14:paraId="32663C42"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2E1DA"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BCF4807" w14:textId="77777777" w:rsidR="00261950" w:rsidRPr="00B40365" w:rsidRDefault="00261950" w:rsidP="00F02BFF">
            <w:pPr>
              <w:jc w:val="center"/>
              <w:rPr>
                <w:sz w:val="16"/>
                <w:szCs w:val="16"/>
                <w:lang w:val="en-US"/>
              </w:rPr>
            </w:pPr>
            <w:r w:rsidRPr="00B40365">
              <w:rPr>
                <w:sz w:val="16"/>
                <w:szCs w:val="16"/>
                <w:lang w:val="en-US"/>
              </w:rPr>
              <w:t>1111000100001</w:t>
            </w:r>
          </w:p>
        </w:tc>
        <w:tc>
          <w:tcPr>
            <w:tcW w:w="4366" w:type="dxa"/>
            <w:gridSpan w:val="4"/>
            <w:tcBorders>
              <w:top w:val="nil"/>
              <w:bottom w:val="single" w:sz="2" w:space="0" w:color="auto"/>
            </w:tcBorders>
            <w:vAlign w:val="center"/>
          </w:tcPr>
          <w:p w14:paraId="0A0B1A99" w14:textId="77777777" w:rsidR="00261950" w:rsidRPr="00C97908" w:rsidRDefault="00261950" w:rsidP="00F02BFF">
            <w:pPr>
              <w:rPr>
                <w:sz w:val="16"/>
                <w:szCs w:val="16"/>
                <w:lang w:val="en-US"/>
              </w:rPr>
            </w:pPr>
            <w:r w:rsidRPr="00C97908">
              <w:rPr>
                <w:sz w:val="16"/>
                <w:szCs w:val="16"/>
                <w:lang w:val="en-US"/>
              </w:rPr>
              <w:t>Puieti arbori foioase fara balot</w:t>
            </w:r>
          </w:p>
        </w:tc>
        <w:tc>
          <w:tcPr>
            <w:tcW w:w="1021" w:type="dxa"/>
            <w:gridSpan w:val="3"/>
            <w:tcBorders>
              <w:top w:val="nil"/>
              <w:bottom w:val="single" w:sz="2" w:space="0" w:color="auto"/>
            </w:tcBorders>
            <w:vAlign w:val="center"/>
          </w:tcPr>
          <w:p w14:paraId="67082257" w14:textId="77777777" w:rsidR="00261950" w:rsidRPr="00C97908" w:rsidRDefault="00261950" w:rsidP="00F02B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1A5DB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148AF859" w14:textId="77777777" w:rsidR="00261950" w:rsidRPr="00C97908" w:rsidRDefault="00261950" w:rsidP="00F02BFF">
            <w:pPr>
              <w:jc w:val="center"/>
              <w:rPr>
                <w:sz w:val="16"/>
                <w:szCs w:val="16"/>
                <w:lang w:val="en-US"/>
              </w:rPr>
            </w:pPr>
            <w:r w:rsidRPr="00C97908">
              <w:rPr>
                <w:sz w:val="16"/>
                <w:szCs w:val="16"/>
                <w:lang w:val="en-US"/>
              </w:rPr>
              <w:t>34,3200</w:t>
            </w:r>
          </w:p>
        </w:tc>
      </w:tr>
      <w:tr w:rsidR="00261950" w:rsidRPr="00B40365" w14:paraId="0FDD463F"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28639"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2283EECF" w14:textId="77777777" w:rsidR="00261950" w:rsidRPr="00B40365" w:rsidRDefault="00261950" w:rsidP="00F02BFF">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A6D3438" w14:textId="77777777" w:rsidR="00261950" w:rsidRPr="00C97908" w:rsidRDefault="00261950" w:rsidP="00F02BFF">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A792AF4" w14:textId="77777777" w:rsidR="00261950" w:rsidRPr="00C97908" w:rsidRDefault="00261950" w:rsidP="00F02BFF">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71879D"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F6C7BFC" w14:textId="77777777" w:rsidR="00261950" w:rsidRPr="00C97908" w:rsidRDefault="00261950" w:rsidP="00F02BFF">
            <w:pPr>
              <w:jc w:val="center"/>
              <w:rPr>
                <w:sz w:val="16"/>
                <w:szCs w:val="16"/>
                <w:lang w:val="en-US"/>
              </w:rPr>
            </w:pPr>
            <w:r w:rsidRPr="00C97908">
              <w:rPr>
                <w:sz w:val="16"/>
                <w:szCs w:val="16"/>
                <w:lang w:val="en-US"/>
              </w:rPr>
              <w:t>0,0660</w:t>
            </w:r>
          </w:p>
        </w:tc>
      </w:tr>
      <w:tr w:rsidR="00261950" w:rsidRPr="00B40365" w14:paraId="73249AE8"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C8E3E"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4649B292" w14:textId="77777777" w:rsidR="00261950" w:rsidRPr="00B40365" w:rsidRDefault="00261950" w:rsidP="00F02BFF">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145460E9" w14:textId="77777777" w:rsidR="00261950" w:rsidRPr="00C97908" w:rsidRDefault="00261950" w:rsidP="00F02BFF">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04168445"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DCF254"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D496140" w14:textId="77777777" w:rsidR="00261950" w:rsidRPr="00C97908" w:rsidRDefault="00261950" w:rsidP="00F02BFF">
            <w:pPr>
              <w:jc w:val="center"/>
              <w:rPr>
                <w:sz w:val="16"/>
                <w:szCs w:val="16"/>
                <w:lang w:val="en-US"/>
              </w:rPr>
            </w:pPr>
            <w:r w:rsidRPr="00C97908">
              <w:rPr>
                <w:sz w:val="16"/>
                <w:szCs w:val="16"/>
                <w:lang w:val="en-US"/>
              </w:rPr>
              <w:t>13,2000</w:t>
            </w:r>
          </w:p>
        </w:tc>
      </w:tr>
      <w:tr w:rsidR="00261950" w:rsidRPr="00B40365" w14:paraId="5CBDA016"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79B22"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61E75412" w14:textId="77777777" w:rsidR="00261950" w:rsidRPr="00B40365" w:rsidRDefault="00261950" w:rsidP="00F02BFF">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029125E3" w14:textId="77777777" w:rsidR="00261950" w:rsidRPr="00C97908" w:rsidRDefault="00261950" w:rsidP="00F02BFF">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156725CC" w14:textId="77777777" w:rsidR="00261950" w:rsidRPr="00C97908" w:rsidRDefault="00261950" w:rsidP="00F02BFF">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21BCA8"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64F56B0" w14:textId="77777777" w:rsidR="00261950" w:rsidRPr="00C97908" w:rsidRDefault="00261950" w:rsidP="00F02BFF">
            <w:pPr>
              <w:jc w:val="center"/>
              <w:rPr>
                <w:sz w:val="16"/>
                <w:szCs w:val="16"/>
                <w:lang w:val="en-US"/>
              </w:rPr>
            </w:pPr>
            <w:r w:rsidRPr="00C97908">
              <w:rPr>
                <w:sz w:val="16"/>
                <w:szCs w:val="16"/>
                <w:lang w:val="en-US"/>
              </w:rPr>
              <w:t>1,3200</w:t>
            </w:r>
          </w:p>
        </w:tc>
      </w:tr>
      <w:tr w:rsidR="00261950" w:rsidRPr="00B40365" w14:paraId="69F79283" w14:textId="77777777" w:rsidTr="00F02BF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35976" w14:textId="77777777" w:rsidR="00261950" w:rsidRPr="00C97908" w:rsidRDefault="00261950" w:rsidP="00F02BFF">
            <w:pPr>
              <w:jc w:val="center"/>
              <w:rPr>
                <w:sz w:val="16"/>
                <w:szCs w:val="16"/>
                <w:lang w:val="en-US"/>
              </w:rPr>
            </w:pPr>
          </w:p>
        </w:tc>
        <w:tc>
          <w:tcPr>
            <w:tcW w:w="1418" w:type="dxa"/>
            <w:gridSpan w:val="4"/>
            <w:tcBorders>
              <w:top w:val="nil"/>
              <w:bottom w:val="single" w:sz="2" w:space="0" w:color="auto"/>
            </w:tcBorders>
            <w:vAlign w:val="center"/>
          </w:tcPr>
          <w:p w14:paraId="087BEC2C" w14:textId="77777777" w:rsidR="00261950" w:rsidRPr="00B40365" w:rsidRDefault="00261950" w:rsidP="00F02BFF">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15200178" w14:textId="77777777" w:rsidR="00261950" w:rsidRPr="00C97908" w:rsidRDefault="00261950" w:rsidP="00F02BFF">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07E515E4" w14:textId="77777777" w:rsidR="00261950" w:rsidRPr="00C97908" w:rsidRDefault="00261950" w:rsidP="00F02BFF">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856F44" w14:textId="77777777" w:rsidR="00261950" w:rsidRPr="00C97908" w:rsidRDefault="00261950" w:rsidP="00F02BFF">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C0A80AE" w14:textId="77777777" w:rsidR="00261950" w:rsidRPr="00C97908" w:rsidRDefault="00261950" w:rsidP="00F02BFF">
            <w:pPr>
              <w:jc w:val="center"/>
              <w:rPr>
                <w:sz w:val="16"/>
                <w:szCs w:val="16"/>
                <w:lang w:val="en-US"/>
              </w:rPr>
            </w:pPr>
            <w:r w:rsidRPr="00C97908">
              <w:rPr>
                <w:sz w:val="16"/>
                <w:szCs w:val="16"/>
                <w:lang w:val="en-US"/>
              </w:rPr>
              <w:t>1,3200</w:t>
            </w:r>
          </w:p>
        </w:tc>
      </w:tr>
      <w:tr w:rsidR="00261950" w:rsidRPr="003E2692" w14:paraId="1715A02E"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BC9CCE" w14:textId="77777777" w:rsidR="00261950" w:rsidRPr="003E2692" w:rsidRDefault="00261950" w:rsidP="00F02BFF">
            <w:pPr>
              <w:rPr>
                <w:sz w:val="2"/>
                <w:szCs w:val="2"/>
                <w:lang w:val="en-US"/>
              </w:rPr>
            </w:pPr>
          </w:p>
        </w:tc>
        <w:tc>
          <w:tcPr>
            <w:tcW w:w="1418" w:type="dxa"/>
            <w:gridSpan w:val="3"/>
            <w:tcBorders>
              <w:top w:val="single" w:sz="6" w:space="0" w:color="auto"/>
              <w:bottom w:val="nil"/>
            </w:tcBorders>
            <w:vAlign w:val="center"/>
          </w:tcPr>
          <w:p w14:paraId="33D87649" w14:textId="77777777" w:rsidR="00261950" w:rsidRPr="003E2692" w:rsidRDefault="00261950" w:rsidP="00F02BFF">
            <w:pPr>
              <w:rPr>
                <w:sz w:val="2"/>
                <w:szCs w:val="2"/>
                <w:lang w:val="en-US"/>
              </w:rPr>
            </w:pPr>
          </w:p>
        </w:tc>
        <w:tc>
          <w:tcPr>
            <w:tcW w:w="4204" w:type="dxa"/>
            <w:gridSpan w:val="5"/>
            <w:tcBorders>
              <w:top w:val="single" w:sz="6" w:space="0" w:color="auto"/>
              <w:bottom w:val="nil"/>
            </w:tcBorders>
          </w:tcPr>
          <w:p w14:paraId="123E9422" w14:textId="77777777" w:rsidR="00261950" w:rsidRPr="003E2692" w:rsidRDefault="00261950" w:rsidP="00F02BFF">
            <w:pPr>
              <w:rPr>
                <w:sz w:val="2"/>
                <w:szCs w:val="2"/>
                <w:lang w:val="en-US"/>
              </w:rPr>
            </w:pPr>
          </w:p>
        </w:tc>
        <w:tc>
          <w:tcPr>
            <w:tcW w:w="992" w:type="dxa"/>
            <w:gridSpan w:val="3"/>
            <w:tcBorders>
              <w:top w:val="single" w:sz="6" w:space="0" w:color="auto"/>
              <w:bottom w:val="nil"/>
              <w:right w:val="nil"/>
            </w:tcBorders>
          </w:tcPr>
          <w:p w14:paraId="05C58604" w14:textId="77777777" w:rsidR="00261950" w:rsidRPr="003E2692" w:rsidRDefault="00261950" w:rsidP="00F02BFF">
            <w:pPr>
              <w:rPr>
                <w:sz w:val="2"/>
                <w:szCs w:val="2"/>
                <w:lang w:val="en-US"/>
              </w:rPr>
            </w:pPr>
          </w:p>
        </w:tc>
        <w:tc>
          <w:tcPr>
            <w:tcW w:w="1276" w:type="dxa"/>
            <w:gridSpan w:val="3"/>
            <w:tcBorders>
              <w:top w:val="single" w:sz="6" w:space="0" w:color="auto"/>
              <w:left w:val="nil"/>
              <w:bottom w:val="nil"/>
              <w:right w:val="nil"/>
            </w:tcBorders>
          </w:tcPr>
          <w:p w14:paraId="05B2FAA2" w14:textId="77777777" w:rsidR="00261950" w:rsidRPr="003E2692" w:rsidRDefault="00261950" w:rsidP="00F02BFF">
            <w:pPr>
              <w:rPr>
                <w:sz w:val="2"/>
                <w:szCs w:val="2"/>
                <w:lang w:val="en-US"/>
              </w:rPr>
            </w:pPr>
          </w:p>
        </w:tc>
        <w:tc>
          <w:tcPr>
            <w:tcW w:w="1559" w:type="dxa"/>
            <w:gridSpan w:val="3"/>
            <w:tcBorders>
              <w:top w:val="single" w:sz="6" w:space="0" w:color="auto"/>
              <w:left w:val="nil"/>
              <w:bottom w:val="nil"/>
              <w:right w:val="nil"/>
            </w:tcBorders>
          </w:tcPr>
          <w:p w14:paraId="3E45CEA7" w14:textId="77777777" w:rsidR="00261950" w:rsidRPr="003E2692" w:rsidRDefault="00261950" w:rsidP="00F02BFF">
            <w:pPr>
              <w:rPr>
                <w:sz w:val="2"/>
                <w:szCs w:val="2"/>
                <w:lang w:val="en-US"/>
              </w:rPr>
            </w:pPr>
          </w:p>
        </w:tc>
      </w:tr>
      <w:tr w:rsidR="00261950" w:rsidRPr="00B449C4" w14:paraId="131162E1" w14:textId="77777777" w:rsidTr="00F02BFF">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AED170" w14:textId="77777777" w:rsidR="00261950" w:rsidRPr="00B40365" w:rsidRDefault="00261950" w:rsidP="00F02BFF">
            <w:pPr>
              <w:rPr>
                <w:sz w:val="22"/>
                <w:szCs w:val="22"/>
                <w:lang w:val="en-US"/>
              </w:rPr>
            </w:pPr>
          </w:p>
        </w:tc>
        <w:tc>
          <w:tcPr>
            <w:tcW w:w="1418" w:type="dxa"/>
            <w:gridSpan w:val="4"/>
            <w:tcBorders>
              <w:top w:val="nil"/>
              <w:bottom w:val="single" w:sz="4" w:space="0" w:color="auto"/>
            </w:tcBorders>
            <w:vAlign w:val="center"/>
          </w:tcPr>
          <w:p w14:paraId="54A58F87" w14:textId="77777777" w:rsidR="00261950" w:rsidRPr="00B40365" w:rsidRDefault="00261950" w:rsidP="00F02BFF">
            <w:pPr>
              <w:rPr>
                <w:sz w:val="22"/>
                <w:szCs w:val="22"/>
                <w:lang w:val="en-US"/>
              </w:rPr>
            </w:pPr>
          </w:p>
        </w:tc>
        <w:tc>
          <w:tcPr>
            <w:tcW w:w="4366" w:type="dxa"/>
            <w:gridSpan w:val="4"/>
            <w:tcBorders>
              <w:top w:val="nil"/>
              <w:bottom w:val="single" w:sz="4" w:space="0" w:color="auto"/>
            </w:tcBorders>
          </w:tcPr>
          <w:p w14:paraId="6E7FFFB6" w14:textId="77777777" w:rsidR="00261950" w:rsidRPr="000E0709" w:rsidRDefault="00261950" w:rsidP="00F02BFF">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81E8DF" w14:textId="77777777" w:rsidR="00261950" w:rsidRPr="00B449C4" w:rsidRDefault="00261950" w:rsidP="00F02BFF">
            <w:pPr>
              <w:rPr>
                <w:sz w:val="22"/>
                <w:szCs w:val="22"/>
                <w:lang w:val="en-US"/>
              </w:rPr>
            </w:pPr>
          </w:p>
        </w:tc>
        <w:tc>
          <w:tcPr>
            <w:tcW w:w="1134" w:type="dxa"/>
            <w:gridSpan w:val="3"/>
            <w:tcBorders>
              <w:top w:val="nil"/>
              <w:left w:val="nil"/>
              <w:bottom w:val="single" w:sz="4" w:space="0" w:color="auto"/>
              <w:right w:val="nil"/>
            </w:tcBorders>
          </w:tcPr>
          <w:p w14:paraId="75CF814F" w14:textId="77777777" w:rsidR="00261950" w:rsidRPr="00B449C4" w:rsidRDefault="00261950" w:rsidP="00F02BFF">
            <w:pPr>
              <w:rPr>
                <w:sz w:val="22"/>
                <w:szCs w:val="22"/>
                <w:lang w:val="en-US"/>
              </w:rPr>
            </w:pPr>
          </w:p>
        </w:tc>
        <w:tc>
          <w:tcPr>
            <w:tcW w:w="1559" w:type="dxa"/>
            <w:gridSpan w:val="2"/>
            <w:tcBorders>
              <w:top w:val="nil"/>
              <w:left w:val="nil"/>
              <w:bottom w:val="single" w:sz="4" w:space="0" w:color="auto"/>
            </w:tcBorders>
          </w:tcPr>
          <w:p w14:paraId="34A0ACC9" w14:textId="77777777" w:rsidR="00261950" w:rsidRPr="00B449C4" w:rsidRDefault="00261950" w:rsidP="00F02BFF">
            <w:pPr>
              <w:rPr>
                <w:sz w:val="22"/>
                <w:szCs w:val="22"/>
                <w:lang w:val="en-US"/>
              </w:rPr>
            </w:pPr>
          </w:p>
        </w:tc>
      </w:tr>
      <w:tr w:rsidR="00261950" w:rsidRPr="00B40365" w14:paraId="3FFFFB22" w14:textId="77777777" w:rsidTr="00F02BF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0B0CA2" w14:textId="77777777" w:rsidR="00261950" w:rsidRPr="00B40365" w:rsidRDefault="00261950" w:rsidP="00F02BFF">
            <w:pPr>
              <w:rPr>
                <w:sz w:val="22"/>
                <w:szCs w:val="22"/>
                <w:lang w:val="en-US"/>
              </w:rPr>
            </w:pPr>
          </w:p>
        </w:tc>
        <w:tc>
          <w:tcPr>
            <w:tcW w:w="1381" w:type="dxa"/>
            <w:gridSpan w:val="4"/>
            <w:tcBorders>
              <w:bottom w:val="single" w:sz="4" w:space="0" w:color="auto"/>
            </w:tcBorders>
            <w:vAlign w:val="center"/>
          </w:tcPr>
          <w:p w14:paraId="4BF073D9" w14:textId="77777777" w:rsidR="00261950" w:rsidRPr="00B40365" w:rsidRDefault="00261950" w:rsidP="00F02BFF">
            <w:pPr>
              <w:rPr>
                <w:sz w:val="22"/>
                <w:szCs w:val="22"/>
                <w:lang w:val="en-US"/>
              </w:rPr>
            </w:pPr>
          </w:p>
        </w:tc>
        <w:tc>
          <w:tcPr>
            <w:tcW w:w="4238" w:type="dxa"/>
            <w:gridSpan w:val="4"/>
            <w:tcBorders>
              <w:bottom w:val="single" w:sz="4" w:space="0" w:color="auto"/>
            </w:tcBorders>
          </w:tcPr>
          <w:p w14:paraId="6299333B" w14:textId="77777777" w:rsidR="00261950" w:rsidRPr="00B40365" w:rsidRDefault="00261950" w:rsidP="00F02BFF">
            <w:pPr>
              <w:rPr>
                <w:sz w:val="22"/>
                <w:szCs w:val="22"/>
                <w:lang w:val="en-US"/>
              </w:rPr>
            </w:pPr>
            <w:r w:rsidRPr="00B40365">
              <w:rPr>
                <w:b/>
                <w:bCs/>
                <w:lang w:val="en-US"/>
              </w:rPr>
              <w:t xml:space="preserve">Total </w:t>
            </w:r>
            <w:r w:rsidRPr="00B40365">
              <w:rPr>
                <w:b/>
                <w:bCs/>
                <w:sz w:val="22"/>
                <w:szCs w:val="22"/>
                <w:lang w:val="en-US"/>
              </w:rPr>
              <w:t>Spatii verzi</w:t>
            </w:r>
          </w:p>
        </w:tc>
        <w:tc>
          <w:tcPr>
            <w:tcW w:w="3621" w:type="dxa"/>
            <w:gridSpan w:val="8"/>
            <w:tcBorders>
              <w:bottom w:val="single" w:sz="4" w:space="0" w:color="auto"/>
              <w:right w:val="single" w:sz="4" w:space="0" w:color="auto"/>
            </w:tcBorders>
          </w:tcPr>
          <w:p w14:paraId="2A4F51C0" w14:textId="77777777" w:rsidR="00261950" w:rsidRPr="00B40365" w:rsidRDefault="00261950" w:rsidP="00F02BFF">
            <w:pPr>
              <w:rPr>
                <w:sz w:val="22"/>
                <w:szCs w:val="22"/>
                <w:lang w:val="en-US"/>
              </w:rPr>
            </w:pPr>
          </w:p>
        </w:tc>
      </w:tr>
      <w:tr w:rsidR="00261950" w:rsidRPr="00B40365" w14:paraId="4E9F0F01"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5A520CA9" w14:textId="77777777" w:rsidR="00261950" w:rsidRPr="00B40365" w:rsidRDefault="00261950" w:rsidP="00F02BFF">
            <w:pPr>
              <w:rPr>
                <w:sz w:val="22"/>
                <w:szCs w:val="22"/>
                <w:lang w:val="en-US"/>
              </w:rPr>
            </w:pPr>
          </w:p>
        </w:tc>
        <w:tc>
          <w:tcPr>
            <w:tcW w:w="1417" w:type="dxa"/>
            <w:gridSpan w:val="4"/>
            <w:tcBorders>
              <w:top w:val="single" w:sz="6" w:space="0" w:color="auto"/>
              <w:bottom w:val="single" w:sz="12" w:space="0" w:color="auto"/>
            </w:tcBorders>
          </w:tcPr>
          <w:p w14:paraId="18BC89E9" w14:textId="77777777" w:rsidR="00261950" w:rsidRPr="00B40365" w:rsidRDefault="00261950" w:rsidP="00F02BFF">
            <w:pPr>
              <w:rPr>
                <w:sz w:val="22"/>
                <w:szCs w:val="22"/>
                <w:lang w:val="en-US"/>
              </w:rPr>
            </w:pPr>
          </w:p>
        </w:tc>
        <w:tc>
          <w:tcPr>
            <w:tcW w:w="4111" w:type="dxa"/>
            <w:gridSpan w:val="4"/>
            <w:tcBorders>
              <w:top w:val="single" w:sz="6" w:space="0" w:color="auto"/>
              <w:bottom w:val="single" w:sz="12" w:space="0" w:color="auto"/>
            </w:tcBorders>
          </w:tcPr>
          <w:p w14:paraId="1403734F" w14:textId="77777777" w:rsidR="00261950" w:rsidRPr="00B40365" w:rsidRDefault="00261950" w:rsidP="00F02BFF">
            <w:pPr>
              <w:rPr>
                <w:b/>
                <w:bCs/>
                <w:sz w:val="22"/>
                <w:szCs w:val="22"/>
                <w:lang w:val="en-US"/>
              </w:rPr>
            </w:pPr>
          </w:p>
        </w:tc>
        <w:tc>
          <w:tcPr>
            <w:tcW w:w="992" w:type="dxa"/>
            <w:gridSpan w:val="3"/>
            <w:tcBorders>
              <w:top w:val="single" w:sz="6" w:space="0" w:color="auto"/>
              <w:bottom w:val="single" w:sz="12" w:space="0" w:color="auto"/>
            </w:tcBorders>
          </w:tcPr>
          <w:p w14:paraId="636B51FF" w14:textId="77777777" w:rsidR="00261950" w:rsidRPr="00B40365" w:rsidRDefault="00261950" w:rsidP="00F02BFF">
            <w:pPr>
              <w:rPr>
                <w:sz w:val="22"/>
                <w:szCs w:val="22"/>
                <w:lang w:val="en-US"/>
              </w:rPr>
            </w:pPr>
          </w:p>
        </w:tc>
        <w:tc>
          <w:tcPr>
            <w:tcW w:w="2835" w:type="dxa"/>
            <w:gridSpan w:val="7"/>
            <w:tcBorders>
              <w:top w:val="single" w:sz="6" w:space="0" w:color="auto"/>
              <w:bottom w:val="single" w:sz="12" w:space="0" w:color="auto"/>
            </w:tcBorders>
          </w:tcPr>
          <w:p w14:paraId="27359B99" w14:textId="77777777" w:rsidR="00261950" w:rsidRPr="00B40365" w:rsidRDefault="00261950" w:rsidP="00F02BFF">
            <w:pPr>
              <w:rPr>
                <w:sz w:val="22"/>
                <w:szCs w:val="22"/>
                <w:lang w:val="en-US"/>
              </w:rPr>
            </w:pPr>
          </w:p>
        </w:tc>
      </w:tr>
      <w:tr w:rsidR="00261950" w:rsidRPr="003E2692" w14:paraId="38A9A981" w14:textId="77777777" w:rsidTr="00F02BF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70F6BB6" w14:textId="77777777" w:rsidR="00261950" w:rsidRPr="003E2692" w:rsidRDefault="00261950" w:rsidP="00F02BFF">
            <w:pPr>
              <w:rPr>
                <w:sz w:val="2"/>
                <w:szCs w:val="2"/>
                <w:lang w:val="en-US"/>
              </w:rPr>
            </w:pPr>
          </w:p>
        </w:tc>
        <w:tc>
          <w:tcPr>
            <w:tcW w:w="1417" w:type="dxa"/>
            <w:gridSpan w:val="4"/>
            <w:tcBorders>
              <w:top w:val="single" w:sz="12" w:space="0" w:color="auto"/>
              <w:left w:val="nil"/>
              <w:bottom w:val="nil"/>
              <w:right w:val="nil"/>
            </w:tcBorders>
          </w:tcPr>
          <w:p w14:paraId="35A3F07F" w14:textId="77777777" w:rsidR="00261950" w:rsidRPr="003E2692" w:rsidRDefault="00261950" w:rsidP="00F02BFF">
            <w:pPr>
              <w:rPr>
                <w:sz w:val="2"/>
                <w:szCs w:val="2"/>
                <w:lang w:val="en-US"/>
              </w:rPr>
            </w:pPr>
          </w:p>
        </w:tc>
        <w:tc>
          <w:tcPr>
            <w:tcW w:w="4111" w:type="dxa"/>
            <w:gridSpan w:val="4"/>
            <w:tcBorders>
              <w:top w:val="single" w:sz="12" w:space="0" w:color="auto"/>
              <w:left w:val="nil"/>
              <w:bottom w:val="nil"/>
              <w:right w:val="nil"/>
            </w:tcBorders>
          </w:tcPr>
          <w:p w14:paraId="6D4E07A2" w14:textId="77777777" w:rsidR="00261950" w:rsidRPr="003E2692" w:rsidRDefault="00261950" w:rsidP="00F02BFF">
            <w:pPr>
              <w:rPr>
                <w:sz w:val="2"/>
                <w:szCs w:val="2"/>
                <w:lang w:val="en-US"/>
              </w:rPr>
            </w:pPr>
          </w:p>
        </w:tc>
        <w:tc>
          <w:tcPr>
            <w:tcW w:w="992" w:type="dxa"/>
            <w:gridSpan w:val="3"/>
            <w:tcBorders>
              <w:top w:val="single" w:sz="12" w:space="0" w:color="auto"/>
              <w:left w:val="nil"/>
              <w:bottom w:val="nil"/>
              <w:right w:val="nil"/>
            </w:tcBorders>
          </w:tcPr>
          <w:p w14:paraId="6587C756" w14:textId="77777777" w:rsidR="00261950" w:rsidRPr="003E2692" w:rsidRDefault="00261950" w:rsidP="00F02BFF">
            <w:pPr>
              <w:rPr>
                <w:sz w:val="2"/>
                <w:szCs w:val="2"/>
                <w:lang w:val="en-US"/>
              </w:rPr>
            </w:pPr>
          </w:p>
        </w:tc>
        <w:tc>
          <w:tcPr>
            <w:tcW w:w="2835" w:type="dxa"/>
            <w:gridSpan w:val="7"/>
            <w:tcBorders>
              <w:top w:val="single" w:sz="12" w:space="0" w:color="auto"/>
              <w:left w:val="nil"/>
              <w:bottom w:val="nil"/>
              <w:right w:val="single" w:sz="4" w:space="0" w:color="auto"/>
            </w:tcBorders>
          </w:tcPr>
          <w:p w14:paraId="24F72741" w14:textId="77777777" w:rsidR="00261950" w:rsidRPr="003E2692" w:rsidRDefault="00261950" w:rsidP="00F02BFF">
            <w:pPr>
              <w:rPr>
                <w:sz w:val="2"/>
                <w:szCs w:val="2"/>
                <w:lang w:val="en-US"/>
              </w:rPr>
            </w:pPr>
          </w:p>
        </w:tc>
      </w:tr>
      <w:tr w:rsidR="00261950" w:rsidRPr="002D6B2B" w14:paraId="7EB111F4"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FD878E0"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EA2205D"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7CC05457" w14:textId="77777777" w:rsidR="00261950" w:rsidRPr="000E0709" w:rsidRDefault="00261950" w:rsidP="00F02BFF">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9709586"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F2522B3" w14:textId="77777777" w:rsidR="00261950" w:rsidRPr="002D6B2B" w:rsidRDefault="00261950" w:rsidP="00F02BFF">
            <w:pPr>
              <w:rPr>
                <w:sz w:val="22"/>
                <w:szCs w:val="22"/>
                <w:lang w:val="en-US"/>
              </w:rPr>
            </w:pPr>
          </w:p>
        </w:tc>
      </w:tr>
      <w:tr w:rsidR="00261950" w:rsidRPr="002D6B2B" w14:paraId="510D450F"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A0AB141"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73EEEF1"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046175B6" w14:textId="77777777" w:rsidR="00261950" w:rsidRPr="000E0709" w:rsidRDefault="00261950" w:rsidP="00F02BFF">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29ED78A5"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63A2E42" w14:textId="77777777" w:rsidR="00261950" w:rsidRPr="002D6B2B" w:rsidRDefault="00261950" w:rsidP="00F02BFF">
            <w:pPr>
              <w:rPr>
                <w:sz w:val="22"/>
                <w:szCs w:val="22"/>
                <w:lang w:val="en-US"/>
              </w:rPr>
            </w:pPr>
          </w:p>
        </w:tc>
      </w:tr>
      <w:tr w:rsidR="00261950" w:rsidRPr="002D6B2B" w14:paraId="393DC746"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51F3B4D"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A32AD33"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252B4828" w14:textId="77777777" w:rsidR="00261950" w:rsidRPr="000E0709" w:rsidRDefault="00261950" w:rsidP="00F02BFF">
            <w:pPr>
              <w:rPr>
                <w:sz w:val="22"/>
                <w:szCs w:val="22"/>
                <w:lang w:val="en-US"/>
              </w:rPr>
            </w:pPr>
            <w:r w:rsidRPr="000E0709">
              <w:rPr>
                <w:sz w:val="22"/>
                <w:szCs w:val="22"/>
                <w:lang w:val="en-US"/>
              </w:rPr>
              <w:t>Cheltuieli de transport</w:t>
            </w:r>
          </w:p>
        </w:tc>
        <w:tc>
          <w:tcPr>
            <w:tcW w:w="1027" w:type="dxa"/>
            <w:gridSpan w:val="4"/>
            <w:tcBorders>
              <w:top w:val="single" w:sz="4" w:space="0" w:color="auto"/>
              <w:bottom w:val="single" w:sz="4" w:space="0" w:color="auto"/>
              <w:right w:val="nil"/>
            </w:tcBorders>
          </w:tcPr>
          <w:p w14:paraId="087BFD14"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7A893E0" w14:textId="77777777" w:rsidR="00261950" w:rsidRPr="002D6B2B" w:rsidRDefault="00261950" w:rsidP="00F02BFF">
            <w:pPr>
              <w:rPr>
                <w:sz w:val="22"/>
                <w:szCs w:val="22"/>
                <w:lang w:val="en-US"/>
              </w:rPr>
            </w:pPr>
          </w:p>
        </w:tc>
      </w:tr>
      <w:tr w:rsidR="00261950" w:rsidRPr="002D6B2B" w14:paraId="32F37D00"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212AC89"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171D105"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366C9112" w14:textId="77777777" w:rsidR="00261950" w:rsidRPr="000E0709" w:rsidRDefault="00261950" w:rsidP="00F02BFF">
            <w:pPr>
              <w:rPr>
                <w:sz w:val="22"/>
                <w:szCs w:val="22"/>
                <w:lang w:val="en-US"/>
              </w:rPr>
            </w:pPr>
            <w:r w:rsidRPr="000E0709">
              <w:rPr>
                <w:sz w:val="22"/>
                <w:szCs w:val="22"/>
                <w:lang w:val="en-US"/>
              </w:rPr>
              <w:t>Cheltuieli de aprovizionare-depozitare</w:t>
            </w:r>
          </w:p>
        </w:tc>
        <w:tc>
          <w:tcPr>
            <w:tcW w:w="1027" w:type="dxa"/>
            <w:gridSpan w:val="4"/>
            <w:tcBorders>
              <w:top w:val="single" w:sz="4" w:space="0" w:color="auto"/>
              <w:bottom w:val="single" w:sz="4" w:space="0" w:color="auto"/>
              <w:right w:val="nil"/>
            </w:tcBorders>
          </w:tcPr>
          <w:p w14:paraId="7E063AE0"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00D8D53" w14:textId="77777777" w:rsidR="00261950" w:rsidRPr="002D6B2B" w:rsidRDefault="00261950" w:rsidP="00F02BFF">
            <w:pPr>
              <w:rPr>
                <w:sz w:val="22"/>
                <w:szCs w:val="22"/>
                <w:lang w:val="en-US"/>
              </w:rPr>
            </w:pPr>
          </w:p>
        </w:tc>
      </w:tr>
      <w:tr w:rsidR="00261950" w:rsidRPr="002D6B2B" w14:paraId="7F860690"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20F264B"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A3CD50D"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6AC62A56" w14:textId="77777777" w:rsidR="00261950" w:rsidRPr="000E0709" w:rsidRDefault="00261950" w:rsidP="00F02BFF">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4F53248B"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3ADD9B6" w14:textId="77777777" w:rsidR="00261950" w:rsidRPr="002D6B2B" w:rsidRDefault="00261950" w:rsidP="00F02BFF">
            <w:pPr>
              <w:rPr>
                <w:sz w:val="22"/>
                <w:szCs w:val="22"/>
                <w:lang w:val="en-US"/>
              </w:rPr>
            </w:pPr>
          </w:p>
        </w:tc>
      </w:tr>
      <w:tr w:rsidR="00261950" w:rsidRPr="002D6B2B" w14:paraId="78E53FD6"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3B6AE49"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248F69F"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6429EBE7" w14:textId="77777777" w:rsidR="00261950" w:rsidRPr="000E0709" w:rsidRDefault="00261950" w:rsidP="00F02BFF">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374BFB53"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8F56309" w14:textId="77777777" w:rsidR="00261950" w:rsidRPr="002D6B2B" w:rsidRDefault="00261950" w:rsidP="00F02BFF">
            <w:pPr>
              <w:rPr>
                <w:sz w:val="22"/>
                <w:szCs w:val="22"/>
                <w:lang w:val="en-US"/>
              </w:rPr>
            </w:pPr>
          </w:p>
        </w:tc>
      </w:tr>
      <w:tr w:rsidR="00261950" w:rsidRPr="002D6B2B" w14:paraId="19828BFF"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DCEE06B"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4841D18"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6B5D12B5" w14:textId="77777777" w:rsidR="00261950" w:rsidRPr="000E0709" w:rsidRDefault="00261950" w:rsidP="00F02BFF">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6CA3A6A8"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D3D7371" w14:textId="77777777" w:rsidR="00261950" w:rsidRPr="002D6B2B" w:rsidRDefault="00261950" w:rsidP="00F02BFF">
            <w:pPr>
              <w:rPr>
                <w:sz w:val="22"/>
                <w:szCs w:val="22"/>
                <w:lang w:val="en-US"/>
              </w:rPr>
            </w:pPr>
          </w:p>
        </w:tc>
      </w:tr>
      <w:tr w:rsidR="00261950" w:rsidRPr="002D6B2B" w14:paraId="2FBC2D6D"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041763A"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A615894"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738FE082" w14:textId="77777777" w:rsidR="00261950" w:rsidRPr="000E0709" w:rsidRDefault="00261950" w:rsidP="00F02BFF">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71A4C4A6"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9190406" w14:textId="77777777" w:rsidR="00261950" w:rsidRPr="002D6B2B" w:rsidRDefault="00261950" w:rsidP="00F02BFF">
            <w:pPr>
              <w:rPr>
                <w:sz w:val="22"/>
                <w:szCs w:val="22"/>
                <w:lang w:val="en-US"/>
              </w:rPr>
            </w:pPr>
          </w:p>
        </w:tc>
      </w:tr>
      <w:tr w:rsidR="00261950" w:rsidRPr="002D6B2B" w14:paraId="72EF1F24"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12780DE"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387AF6C"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476195DB" w14:textId="77777777" w:rsidR="00261950" w:rsidRPr="000E0709" w:rsidRDefault="00261950" w:rsidP="00F02BFF">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05BEC150"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20AC9DF" w14:textId="77777777" w:rsidR="00261950" w:rsidRPr="002D6B2B" w:rsidRDefault="00261950" w:rsidP="00F02BFF">
            <w:pPr>
              <w:rPr>
                <w:sz w:val="22"/>
                <w:szCs w:val="22"/>
                <w:lang w:val="en-US"/>
              </w:rPr>
            </w:pPr>
          </w:p>
        </w:tc>
      </w:tr>
      <w:tr w:rsidR="00261950" w:rsidRPr="002D6B2B" w14:paraId="54C3A425" w14:textId="77777777" w:rsidTr="00F02BF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A8A8B95" w14:textId="77777777" w:rsidR="00261950" w:rsidRPr="00B40365" w:rsidRDefault="00261950" w:rsidP="00F02BFF">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019CC71" w14:textId="77777777" w:rsidR="00261950" w:rsidRPr="00B40365" w:rsidRDefault="00261950" w:rsidP="00F02BFF">
            <w:pPr>
              <w:rPr>
                <w:sz w:val="22"/>
                <w:szCs w:val="22"/>
                <w:lang w:val="en-US"/>
              </w:rPr>
            </w:pPr>
          </w:p>
        </w:tc>
        <w:tc>
          <w:tcPr>
            <w:tcW w:w="4332" w:type="dxa"/>
            <w:gridSpan w:val="3"/>
            <w:tcBorders>
              <w:top w:val="single" w:sz="4" w:space="0" w:color="auto"/>
              <w:bottom w:val="single" w:sz="4" w:space="0" w:color="auto"/>
            </w:tcBorders>
            <w:vAlign w:val="center"/>
          </w:tcPr>
          <w:p w14:paraId="48C4C173" w14:textId="77777777" w:rsidR="00261950" w:rsidRPr="000E0709" w:rsidRDefault="00261950" w:rsidP="00F02BFF">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3F3E2DAC" w14:textId="77777777" w:rsidR="00261950" w:rsidRPr="002D6B2B" w:rsidRDefault="00261950" w:rsidP="00F02BFF">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F6AF19B" w14:textId="77777777" w:rsidR="00261950" w:rsidRPr="002D6B2B" w:rsidRDefault="00261950" w:rsidP="00F02BFF">
            <w:pPr>
              <w:rPr>
                <w:sz w:val="22"/>
                <w:szCs w:val="22"/>
                <w:lang w:val="en-US"/>
              </w:rPr>
            </w:pPr>
          </w:p>
        </w:tc>
      </w:tr>
      <w:tr w:rsidR="00261950" w:rsidRPr="00B40365" w14:paraId="2524FB57" w14:textId="77777777" w:rsidTr="00F02BFF">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707CFB4D" w14:textId="77777777" w:rsidR="00261950" w:rsidRPr="00B40365" w:rsidRDefault="00261950" w:rsidP="00F02BFF">
            <w:pPr>
              <w:jc w:val="center"/>
              <w:rPr>
                <w:sz w:val="22"/>
                <w:szCs w:val="22"/>
                <w:lang w:val="en-US"/>
              </w:rPr>
            </w:pPr>
          </w:p>
        </w:tc>
        <w:tc>
          <w:tcPr>
            <w:tcW w:w="1418" w:type="dxa"/>
            <w:gridSpan w:val="4"/>
            <w:tcBorders>
              <w:top w:val="nil"/>
              <w:bottom w:val="single" w:sz="6" w:space="0" w:color="auto"/>
            </w:tcBorders>
            <w:vAlign w:val="center"/>
          </w:tcPr>
          <w:p w14:paraId="05C1AD57" w14:textId="77777777" w:rsidR="00261950" w:rsidRPr="00B40365" w:rsidRDefault="00261950" w:rsidP="00F02BFF">
            <w:pPr>
              <w:jc w:val="center"/>
              <w:rPr>
                <w:sz w:val="22"/>
                <w:szCs w:val="22"/>
                <w:lang w:val="en-US"/>
              </w:rPr>
            </w:pPr>
          </w:p>
        </w:tc>
        <w:tc>
          <w:tcPr>
            <w:tcW w:w="4253" w:type="dxa"/>
            <w:gridSpan w:val="4"/>
            <w:tcBorders>
              <w:top w:val="nil"/>
              <w:bottom w:val="single" w:sz="6" w:space="0" w:color="auto"/>
              <w:right w:val="nil"/>
            </w:tcBorders>
            <w:vAlign w:val="center"/>
          </w:tcPr>
          <w:p w14:paraId="72239986" w14:textId="77777777" w:rsidR="00261950" w:rsidRPr="00585DBD" w:rsidRDefault="00261950" w:rsidP="00F02BFF">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AC5AF5A" w14:textId="77777777" w:rsidR="00261950" w:rsidRPr="00B40365" w:rsidRDefault="00261950" w:rsidP="00F02BFF">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CE4EB55" w14:textId="77777777" w:rsidR="00261950" w:rsidRPr="00B40365" w:rsidRDefault="00261950" w:rsidP="00F02BFF">
            <w:pPr>
              <w:jc w:val="center"/>
              <w:rPr>
                <w:sz w:val="22"/>
                <w:szCs w:val="22"/>
                <w:lang w:val="en-US"/>
              </w:rPr>
            </w:pPr>
          </w:p>
        </w:tc>
      </w:tr>
    </w:tbl>
    <w:p w14:paraId="16CAFBF8" w14:textId="77777777" w:rsidR="00261950" w:rsidRPr="00B40365" w:rsidRDefault="00261950" w:rsidP="00261950">
      <w:pPr>
        <w:rPr>
          <w:sz w:val="22"/>
          <w:szCs w:val="22"/>
          <w:lang w:val="en-US"/>
        </w:rPr>
      </w:pPr>
    </w:p>
    <w:p w14:paraId="043117E3" w14:textId="77777777" w:rsidR="00261950" w:rsidRPr="00B40365" w:rsidRDefault="00261950" w:rsidP="00261950">
      <w:pPr>
        <w:jc w:val="center"/>
        <w:rPr>
          <w:sz w:val="28"/>
          <w:szCs w:val="28"/>
          <w:lang w:val="en-US"/>
        </w:rPr>
      </w:pPr>
    </w:p>
    <w:p w14:paraId="20BF091C" w14:textId="77777777" w:rsidR="00513AEE" w:rsidRDefault="00513AEE"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23C9F40" w:rsidR="00460653" w:rsidRPr="00261950" w:rsidRDefault="00A156C0" w:rsidP="00261950">
            <w:pPr>
              <w:rPr>
                <w:b/>
                <w:bCs/>
                <w:lang w:val="en-US"/>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261950" w:rsidRPr="008B35E7">
              <w:rPr>
                <w:b/>
                <w:bCs/>
                <w:lang w:val="ro-MD"/>
              </w:rPr>
              <w:t>Reabilitarea trotuarului din str. N. Dimo, etapa a II-a (intervalul str. A. Russo – str. Studenților)- amenajarea parcării auto în adiacentul spitalului nr. 3</w:t>
            </w:r>
            <w:r w:rsidR="00261950">
              <w:rPr>
                <w:b/>
                <w:bCs/>
                <w:lang w:val="ro-MD"/>
              </w:rPr>
              <w:t xml:space="preserve"> </w:t>
            </w:r>
            <w:r w:rsidR="00261950" w:rsidRPr="00577723">
              <w:rPr>
                <w:b/>
                <w:bCs/>
                <w:lang w:val="ro-MD"/>
              </w:rPr>
              <w:t>Sfînta Treime</w:t>
            </w:r>
            <w:r w:rsidR="00261950" w:rsidRPr="008B35E7">
              <w:rPr>
                <w:b/>
                <w:bCs/>
                <w:lang w:val="ro-MD"/>
              </w:rPr>
              <w:t xml:space="preserve"> </w:t>
            </w:r>
            <w:r w:rsidR="00261950" w:rsidRPr="008B35E7">
              <w:rPr>
                <w:b/>
                <w:bCs/>
                <w:lang w:val="en-US"/>
              </w:rPr>
              <w:t>(pe terenul nr. cad. 0100414.422)</w:t>
            </w:r>
            <w:r w:rsidR="00513AEE">
              <w:rPr>
                <w:sz w:val="28"/>
                <w:szCs w:val="28"/>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34DD911"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300434">
          <w:t>54</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950"/>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434"/>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3AE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922C4-D815-4A9D-B8F5-3B57769A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71</Pages>
  <Words>26326</Words>
  <Characters>150062</Characters>
  <Application>Microsoft Office Word</Application>
  <DocSecurity>0</DocSecurity>
  <Lines>1250</Lines>
  <Paragraphs>352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6</cp:revision>
  <cp:lastPrinted>2021-06-01T11:52:00Z</cp:lastPrinted>
  <dcterms:created xsi:type="dcterms:W3CDTF">2026-03-23T08:03:00Z</dcterms:created>
  <dcterms:modified xsi:type="dcterms:W3CDTF">2026-07-09T13:42:00Z</dcterms:modified>
</cp:coreProperties>
</file>