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E42C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3F83EDC" w14:textId="77777777" w:rsidR="00D0551D" w:rsidRPr="004B16DD" w:rsidRDefault="00D0551D" w:rsidP="00D0551D">
      <w:pPr>
        <w:jc w:val="right"/>
        <w:rPr>
          <w:noProof w:val="0"/>
          <w:sz w:val="22"/>
          <w:szCs w:val="22"/>
          <w:lang w:val="it-IT"/>
        </w:rPr>
      </w:pPr>
      <w:r w:rsidRPr="00A30B00">
        <w:rPr>
          <w:noProof w:val="0"/>
          <w:lang w:val="it-IT"/>
        </w:rPr>
        <w:lastRenderedPageBreak/>
        <w:t>Anexa nr.</w:t>
      </w:r>
      <w:r>
        <w:rPr>
          <w:noProof w:val="0"/>
          <w:lang w:val="it-IT"/>
        </w:rPr>
        <w:t xml:space="preserve"> 2</w:t>
      </w:r>
    </w:p>
    <w:p w14:paraId="55904301" w14:textId="77777777" w:rsidR="00D0551D" w:rsidRPr="00D22624" w:rsidRDefault="00D0551D" w:rsidP="00D0551D">
      <w:pPr>
        <w:jc w:val="right"/>
        <w:rPr>
          <w:noProof w:val="0"/>
          <w:lang w:val="it-IT"/>
        </w:rPr>
      </w:pPr>
      <w:r w:rsidRPr="0003591A">
        <w:rPr>
          <w:noProof w:val="0"/>
          <w:lang w:val="it-IT"/>
        </w:rPr>
        <w:t xml:space="preserve">la </w:t>
      </w:r>
      <w:r>
        <w:rPr>
          <w:noProof w:val="0"/>
          <w:lang w:val="it-IT"/>
        </w:rPr>
        <w:t>Documentația standard nr._115_</w:t>
      </w:r>
    </w:p>
    <w:p w14:paraId="1A676956" w14:textId="77777777" w:rsidR="00D0551D" w:rsidRPr="00D22624" w:rsidRDefault="00D0551D" w:rsidP="00D0551D">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C40D845" w14:textId="77777777" w:rsidR="00D0551D" w:rsidRPr="00A50D0A" w:rsidRDefault="00D0551D" w:rsidP="00D0551D">
      <w:pPr>
        <w:spacing w:before="120"/>
        <w:rPr>
          <w:noProof w:val="0"/>
          <w:sz w:val="20"/>
          <w:szCs w:val="20"/>
          <w:lang w:eastAsia="ru-RU"/>
        </w:rPr>
      </w:pPr>
    </w:p>
    <w:p w14:paraId="2EB5823E" w14:textId="77777777" w:rsidR="00D0551D" w:rsidRDefault="00D0551D" w:rsidP="00D0551D">
      <w:pPr>
        <w:pStyle w:val="Style3"/>
        <w:tabs>
          <w:tab w:val="left" w:pos="567"/>
        </w:tabs>
        <w:spacing w:before="0" w:beforeAutospacing="0" w:after="0"/>
        <w:ind w:left="0" w:firstLine="0"/>
        <w:jc w:val="center"/>
        <w:rPr>
          <w:rFonts w:eastAsia="PMingLiU"/>
          <w:lang w:val="it-IT" w:eastAsia="zh-CN"/>
        </w:rPr>
      </w:pPr>
    </w:p>
    <w:p w14:paraId="045260B0" w14:textId="77777777" w:rsidR="00D0551D" w:rsidRPr="00BE362C" w:rsidRDefault="00D0551D" w:rsidP="00D0551D">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w:t>
      </w:r>
      <w:bookmarkEnd w:id="45"/>
    </w:p>
    <w:p w14:paraId="67540372" w14:textId="77777777" w:rsidR="00D0551D" w:rsidRPr="00BE362C" w:rsidRDefault="00D0551D" w:rsidP="00D0551D">
      <w:pPr>
        <w:rPr>
          <w:noProof w:val="0"/>
          <w:sz w:val="20"/>
          <w:szCs w:val="20"/>
          <w:lang w:val="it-IT" w:eastAsia="ru-RU"/>
        </w:rPr>
      </w:pPr>
    </w:p>
    <w:p w14:paraId="1D151F82" w14:textId="124935D4" w:rsidR="00D0551D" w:rsidRPr="00BE362C" w:rsidRDefault="00D0551D" w:rsidP="00D0551D">
      <w:pPr>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w:t>
      </w:r>
      <w:r w:rsidRPr="00C269F3">
        <w:rPr>
          <w:b/>
          <w:bCs/>
          <w:lang w:val="en-US"/>
        </w:rPr>
        <w:t xml:space="preserve"> </w:t>
      </w:r>
      <w:r>
        <w:rPr>
          <w:b/>
          <w:bCs/>
          <w:lang w:val="en-US"/>
        </w:rPr>
        <w:t>Lucrări de reparații a intră</w:t>
      </w:r>
      <w:r w:rsidRPr="00C269F3">
        <w:rPr>
          <w:b/>
          <w:bCs/>
          <w:lang w:val="en-US"/>
        </w:rPr>
        <w:t>rii secundare și vestiarului în</w:t>
      </w:r>
      <w:r>
        <w:rPr>
          <w:b/>
          <w:bCs/>
          <w:lang w:val="en-US"/>
        </w:rPr>
        <w:t xml:space="preserve"> </w:t>
      </w:r>
      <w:r>
        <w:rPr>
          <w:b/>
          <w:noProof w:val="0"/>
          <w:shd w:val="clear" w:color="auto" w:fill="FFFFFF" w:themeFill="background1"/>
          <w:lang w:val="it-IT" w:eastAsia="ru-RU"/>
        </w:rPr>
        <w:t>blocului de          studii__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lang w:val="it-IT" w:eastAsia="ru-RU"/>
        </w:rPr>
        <w:t>Cererea Ofertelor de Preț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E6671B4" w14:textId="17EFB912" w:rsidR="00D0551D" w:rsidRPr="00262591" w:rsidRDefault="00D0551D" w:rsidP="00D0551D">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p>
    <w:p w14:paraId="4B24D810" w14:textId="77777777" w:rsidR="00D0551D" w:rsidRPr="003F50AA" w:rsidRDefault="00D0551D" w:rsidP="00D0551D">
      <w:pPr>
        <w:pStyle w:val="a8"/>
        <w:rPr>
          <w:sz w:val="26"/>
          <w:lang w:val="en-US"/>
        </w:rPr>
      </w:pPr>
      <w:r w:rsidRPr="00262591">
        <w:rPr>
          <w:highlight w:val="yellow"/>
          <w:lang w:val="ro-MD"/>
        </w:rPr>
        <w:t>Link-ul către planul de achiziții publice publicat:_</w:t>
      </w:r>
      <w:r w:rsidRPr="003F50AA">
        <w:t xml:space="preserve"> </w:t>
      </w:r>
      <w:hyperlink r:id="rId13" w:tgtFrame="_blank" w:history="1">
        <w:r w:rsidRPr="00B1594F">
          <w:rPr>
            <w:rStyle w:val="af4"/>
            <w:rFonts w:eastAsiaTheme="majorEastAsia"/>
            <w:sz w:val="18"/>
            <w:szCs w:val="18"/>
            <w:shd w:val="clear" w:color="auto" w:fill="FFFFFF"/>
          </w:rPr>
          <w:t>https://cmdb.md/achizitii-publice/</w:t>
        </w:r>
      </w:hyperlink>
    </w:p>
    <w:p w14:paraId="0E5E141E" w14:textId="77777777" w:rsidR="00D0551D" w:rsidRPr="003F50AA" w:rsidRDefault="00D0551D" w:rsidP="00D0551D">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F50AA">
        <w:rPr>
          <w:b/>
          <w:noProof w:val="0"/>
          <w:lang w:val="en-US" w:eastAsia="ru-RU"/>
        </w:rPr>
        <w:t>Denumirea</w:t>
      </w:r>
      <w:r>
        <w:rPr>
          <w:b/>
          <w:noProof w:val="0"/>
          <w:lang w:val="ro-MD" w:eastAsia="ru-RU"/>
        </w:rPr>
        <w:t xml:space="preserve"> </w:t>
      </w:r>
      <w:r w:rsidRPr="003F50AA">
        <w:rPr>
          <w:b/>
          <w:noProof w:val="0"/>
          <w:lang w:val="en-US" w:eastAsia="ru-RU"/>
        </w:rPr>
        <w:t>autorității</w:t>
      </w:r>
      <w:r>
        <w:rPr>
          <w:b/>
          <w:noProof w:val="0"/>
          <w:lang w:val="ro-MD" w:eastAsia="ru-RU"/>
        </w:rPr>
        <w:t xml:space="preserve"> </w:t>
      </w:r>
      <w:r w:rsidRPr="003F50AA">
        <w:rPr>
          <w:b/>
          <w:noProof w:val="0"/>
          <w:lang w:val="en-US" w:eastAsia="ru-RU"/>
        </w:rPr>
        <w:t>contractante: ______</w:t>
      </w:r>
      <w:r>
        <w:rPr>
          <w:b/>
          <w:noProof w:val="0"/>
          <w:lang w:val="en-US" w:eastAsia="ru-RU"/>
        </w:rPr>
        <w:t>Colegiul de Medicină Bălți</w:t>
      </w:r>
      <w:r w:rsidRPr="003F50AA">
        <w:rPr>
          <w:b/>
          <w:noProof w:val="0"/>
          <w:lang w:val="en-US" w:eastAsia="ru-RU"/>
        </w:rPr>
        <w:t>_____</w:t>
      </w:r>
      <w:r>
        <w:rPr>
          <w:b/>
          <w:noProof w:val="0"/>
          <w:lang w:eastAsia="ru-RU"/>
        </w:rPr>
        <w:t>_________</w:t>
      </w:r>
      <w:r w:rsidRPr="003F50AA">
        <w:rPr>
          <w:b/>
          <w:noProof w:val="0"/>
          <w:lang w:val="en-US" w:eastAsia="ru-RU"/>
        </w:rPr>
        <w:t>__</w:t>
      </w:r>
    </w:p>
    <w:p w14:paraId="4A368EA7" w14:textId="1B6A8128" w:rsidR="00D0551D" w:rsidRPr="00BE362C" w:rsidRDefault="00D0551D" w:rsidP="00D0551D">
      <w:pPr>
        <w:numPr>
          <w:ilvl w:val="0"/>
          <w:numId w:val="2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Pr>
          <w:b/>
          <w:noProof w:val="0"/>
          <w:shd w:val="clear" w:color="auto" w:fill="FFFFFF" w:themeFill="background1"/>
          <w:lang w:eastAsia="ru-RU"/>
        </w:rPr>
        <w:t>1007602010766</w:t>
      </w:r>
      <w:r w:rsidRPr="00BE362C">
        <w:rPr>
          <w:b/>
          <w:noProof w:val="0"/>
          <w:shd w:val="clear" w:color="auto" w:fill="FFFFFF" w:themeFill="background1"/>
          <w:lang w:val="ru-RU" w:eastAsia="ru-RU"/>
        </w:rPr>
        <w:t>____________________________________</w:t>
      </w:r>
      <w:r>
        <w:rPr>
          <w:b/>
          <w:noProof w:val="0"/>
          <w:shd w:val="clear" w:color="auto" w:fill="FFFFFF" w:themeFill="background1"/>
          <w:lang w:eastAsia="ru-RU"/>
        </w:rPr>
        <w:t>_________</w:t>
      </w:r>
      <w:r>
        <w:rPr>
          <w:b/>
          <w:noProof w:val="0"/>
          <w:shd w:val="clear" w:color="auto" w:fill="FFFFFF" w:themeFill="background1"/>
          <w:lang w:val="ru-RU" w:eastAsia="ru-RU"/>
        </w:rPr>
        <w:t>_______</w:t>
      </w:r>
    </w:p>
    <w:p w14:paraId="2A0B68A6" w14:textId="77777777" w:rsidR="00D0551D" w:rsidRPr="003F50AA" w:rsidRDefault="00D0551D" w:rsidP="00D0551D">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F50AA">
        <w:rPr>
          <w:b/>
          <w:noProof w:val="0"/>
          <w:lang w:val="en-US" w:eastAsia="ru-RU"/>
        </w:rPr>
        <w:t>Adresa</w:t>
      </w:r>
      <w:r w:rsidRPr="003F50AA">
        <w:rPr>
          <w:b/>
          <w:noProof w:val="0"/>
          <w:shd w:val="clear" w:color="auto" w:fill="FFFFFF" w:themeFill="background1"/>
          <w:lang w:val="en-US" w:eastAsia="ru-RU"/>
        </w:rPr>
        <w:t>__</w:t>
      </w:r>
      <w:r>
        <w:rPr>
          <w:b/>
          <w:noProof w:val="0"/>
          <w:shd w:val="clear" w:color="auto" w:fill="FFFFFF" w:themeFill="background1"/>
          <w:lang w:val="en-US" w:eastAsia="ru-RU"/>
        </w:rPr>
        <w:t>MD3101,</w:t>
      </w:r>
      <w:r w:rsidRPr="003F50AA">
        <w:rPr>
          <w:b/>
          <w:noProof w:val="0"/>
          <w:shd w:val="clear" w:color="auto" w:fill="FFFFFF" w:themeFill="background1"/>
          <w:lang w:val="en-US" w:eastAsia="ru-RU"/>
        </w:rPr>
        <w:t>_</w:t>
      </w:r>
      <w:r>
        <w:rPr>
          <w:b/>
          <w:noProof w:val="0"/>
          <w:shd w:val="clear" w:color="auto" w:fill="FFFFFF" w:themeFill="background1"/>
          <w:lang w:eastAsia="ru-RU"/>
        </w:rPr>
        <w:t>mun.Bălți, str.Decebal,101</w:t>
      </w:r>
      <w:r w:rsidRPr="003F50AA">
        <w:rPr>
          <w:b/>
          <w:noProof w:val="0"/>
          <w:shd w:val="clear" w:color="auto" w:fill="FFFFFF" w:themeFill="background1"/>
          <w:lang w:val="en-US" w:eastAsia="ru-RU"/>
        </w:rPr>
        <w:t>____________________</w:t>
      </w:r>
      <w:r>
        <w:rPr>
          <w:b/>
          <w:noProof w:val="0"/>
          <w:shd w:val="clear" w:color="auto" w:fill="FFFFFF" w:themeFill="background1"/>
          <w:lang w:eastAsia="ru-RU"/>
        </w:rPr>
        <w:t>_________</w:t>
      </w:r>
      <w:r w:rsidRPr="003F50AA">
        <w:rPr>
          <w:b/>
          <w:noProof w:val="0"/>
          <w:shd w:val="clear" w:color="auto" w:fill="FFFFFF" w:themeFill="background1"/>
          <w:lang w:val="en-US" w:eastAsia="ru-RU"/>
        </w:rPr>
        <w:t>________</w:t>
      </w:r>
    </w:p>
    <w:p w14:paraId="12BA62D4" w14:textId="5EC865DD" w:rsidR="00D0551D" w:rsidRPr="003F50AA" w:rsidRDefault="00D0551D" w:rsidP="00D0551D">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F50AA">
        <w:rPr>
          <w:b/>
          <w:noProof w:val="0"/>
          <w:lang w:val="en-US" w:eastAsia="ru-RU"/>
        </w:rPr>
        <w:t>Numărul</w:t>
      </w:r>
      <w:r>
        <w:rPr>
          <w:b/>
          <w:noProof w:val="0"/>
          <w:lang w:val="ro-MD" w:eastAsia="ru-RU"/>
        </w:rPr>
        <w:t xml:space="preserve"> </w:t>
      </w:r>
      <w:r w:rsidRPr="003F50AA">
        <w:rPr>
          <w:b/>
          <w:noProof w:val="0"/>
          <w:lang w:val="en-US" w:eastAsia="ru-RU"/>
        </w:rPr>
        <w:t>de</w:t>
      </w:r>
      <w:r>
        <w:rPr>
          <w:b/>
          <w:noProof w:val="0"/>
          <w:lang w:val="ro-MD" w:eastAsia="ru-RU"/>
        </w:rPr>
        <w:t xml:space="preserve"> </w:t>
      </w:r>
      <w:r w:rsidRPr="003F50AA">
        <w:rPr>
          <w:b/>
          <w:noProof w:val="0"/>
          <w:lang w:val="en-US" w:eastAsia="ru-RU"/>
        </w:rPr>
        <w:t xml:space="preserve">telefon/fax: </w:t>
      </w:r>
      <w:r w:rsidRPr="003F50AA">
        <w:rPr>
          <w:b/>
          <w:noProof w:val="0"/>
          <w:shd w:val="clear" w:color="auto" w:fill="FFFFFF" w:themeFill="background1"/>
          <w:lang w:val="en-US" w:eastAsia="ru-RU"/>
        </w:rPr>
        <w:t>___</w:t>
      </w:r>
      <w:r>
        <w:rPr>
          <w:b/>
          <w:noProof w:val="0"/>
          <w:shd w:val="clear" w:color="auto" w:fill="FFFFFF" w:themeFill="background1"/>
          <w:lang w:eastAsia="ru-RU"/>
        </w:rPr>
        <w:t>0231-3-20-06; 060728087 Negru Vadim</w:t>
      </w:r>
      <w:r w:rsidRPr="003F50AA">
        <w:rPr>
          <w:b/>
          <w:noProof w:val="0"/>
          <w:shd w:val="clear" w:color="auto" w:fill="FFFFFF" w:themeFill="background1"/>
          <w:lang w:val="en-US" w:eastAsia="ru-RU"/>
        </w:rPr>
        <w:t>______</w:t>
      </w:r>
      <w:r>
        <w:rPr>
          <w:b/>
          <w:noProof w:val="0"/>
          <w:shd w:val="clear" w:color="auto" w:fill="FFFFFF" w:themeFill="background1"/>
          <w:lang w:eastAsia="ru-RU"/>
        </w:rPr>
        <w:t>______</w:t>
      </w:r>
    </w:p>
    <w:p w14:paraId="136E0D2D" w14:textId="77777777" w:rsidR="00D0551D" w:rsidRPr="00BE362C" w:rsidRDefault="00D0551D" w:rsidP="00D0551D">
      <w:pPr>
        <w:numPr>
          <w:ilvl w:val="0"/>
          <w:numId w:val="2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3F50AA">
        <w:rPr>
          <w:b/>
          <w:spacing w:val="8"/>
          <w:sz w:val="23"/>
        </w:rPr>
        <w:t xml:space="preserve"> </w:t>
      </w:r>
      <w:r>
        <w:rPr>
          <w:b/>
          <w:spacing w:val="8"/>
          <w:sz w:val="23"/>
        </w:rPr>
        <w:t>colmedbalti@gmail.com</w:t>
      </w:r>
      <w:r w:rsidRPr="00BE362C">
        <w:rPr>
          <w:b/>
          <w:noProof w:val="0"/>
          <w:shd w:val="clear" w:color="auto" w:fill="FFFFFF" w:themeFill="background1"/>
          <w:lang w:val="it-IT" w:eastAsia="ru-RU"/>
        </w:rPr>
        <w:t xml:space="preserve"> </w:t>
      </w:r>
    </w:p>
    <w:p w14:paraId="7FFC26A0" w14:textId="77777777" w:rsidR="00D0551D" w:rsidRPr="00BE362C" w:rsidRDefault="00D0551D" w:rsidP="00D0551D">
      <w:pPr>
        <w:numPr>
          <w:ilvl w:val="0"/>
          <w:numId w:val="2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762B992" w14:textId="40AFFBAC" w:rsidR="00D0551D" w:rsidRPr="00BE362C" w:rsidRDefault="00D0551D" w:rsidP="00D0551D">
      <w:pPr>
        <w:numPr>
          <w:ilvl w:val="0"/>
          <w:numId w:val="25"/>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w:t>
      </w:r>
    </w:p>
    <w:p w14:paraId="7175C9D0" w14:textId="77777777" w:rsidR="00D0551D" w:rsidRPr="00BE362C" w:rsidRDefault="00D0551D" w:rsidP="00D0551D">
      <w:pPr>
        <w:numPr>
          <w:ilvl w:val="0"/>
          <w:numId w:val="25"/>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602"/>
        <w:gridCol w:w="1132"/>
        <w:gridCol w:w="1588"/>
        <w:gridCol w:w="1006"/>
        <w:gridCol w:w="1116"/>
        <w:gridCol w:w="2619"/>
        <w:gridCol w:w="1878"/>
      </w:tblGrid>
      <w:tr w:rsidR="00D0551D" w:rsidRPr="00BE362C" w14:paraId="0DA6F7F2" w14:textId="77777777" w:rsidTr="004B67B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CC1E1B" w14:textId="77777777" w:rsidR="00D0551D" w:rsidRPr="00BE362C" w:rsidRDefault="00D0551D" w:rsidP="004B67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7ABE13B" w14:textId="77777777" w:rsidR="00D0551D" w:rsidRPr="00BE362C" w:rsidRDefault="00D0551D" w:rsidP="004B67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67EC4BBB" w14:textId="77777777" w:rsidR="00D0551D" w:rsidRPr="00093AE5" w:rsidRDefault="00D0551D" w:rsidP="004B67B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F2220B8" w14:textId="77777777" w:rsidR="00D0551D" w:rsidRPr="00BE362C" w:rsidRDefault="00D0551D" w:rsidP="004B67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4E203E" w14:textId="77777777" w:rsidR="00D0551D" w:rsidRPr="00BE362C" w:rsidRDefault="00D0551D" w:rsidP="004B67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37A57E" w14:textId="77777777" w:rsidR="00D0551D" w:rsidRPr="00BE362C" w:rsidRDefault="00D0551D" w:rsidP="004B67B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D4AABE" w14:textId="77777777" w:rsidR="00D0551D" w:rsidRPr="00BE362C" w:rsidRDefault="00D0551D" w:rsidP="004B67B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0551D" w:rsidRPr="00BE362C" w14:paraId="04226D9A" w14:textId="77777777" w:rsidTr="004B67B0">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82A5E0" w14:textId="77777777" w:rsidR="00D0551D" w:rsidRPr="00282A62" w:rsidRDefault="00D0551D" w:rsidP="004B67B0">
            <w:pPr>
              <w:shd w:val="clear" w:color="auto" w:fill="FFFFFF" w:themeFill="background1"/>
              <w:spacing w:before="120"/>
              <w:jc w:val="center"/>
              <w:rPr>
                <w:b/>
                <w:noProof w:val="0"/>
                <w:sz w:val="20"/>
                <w:szCs w:val="20"/>
                <w:lang w:eastAsia="ru-RU"/>
              </w:rPr>
            </w:pPr>
            <w:r>
              <w:rPr>
                <w:b/>
                <w:noProof w:val="0"/>
                <w:sz w:val="20"/>
                <w:szCs w:val="20"/>
                <w:lang w:val="ru-RU" w:eastAsia="ru-RU"/>
              </w:rPr>
              <w:t>Lotul I</w:t>
            </w:r>
          </w:p>
        </w:tc>
      </w:tr>
      <w:tr w:rsidR="00D0551D" w:rsidRPr="00BE362C" w14:paraId="777451D3" w14:textId="77777777" w:rsidTr="004B67B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D35DA6" w14:textId="77777777" w:rsidR="00D0551D" w:rsidRPr="003F50AA" w:rsidRDefault="00D0551D" w:rsidP="004B67B0">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2BC85B1" w14:textId="77777777" w:rsidR="00D0551D" w:rsidRPr="003F50AA" w:rsidRDefault="00D0551D" w:rsidP="004B67B0">
            <w:pPr>
              <w:shd w:val="clear" w:color="auto" w:fill="FFFFFF" w:themeFill="background1"/>
              <w:spacing w:before="120"/>
              <w:jc w:val="center"/>
              <w:rPr>
                <w:noProof w:val="0"/>
                <w:sz w:val="20"/>
                <w:szCs w:val="20"/>
                <w:lang w:eastAsia="ru-RU"/>
              </w:rPr>
            </w:pPr>
            <w:r>
              <w:rPr>
                <w:noProof w:val="0"/>
                <w:sz w:val="20"/>
                <w:szCs w:val="20"/>
                <w:lang w:eastAsia="ru-RU"/>
              </w:rPr>
              <w:t>4543000-7</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5561AFB7" w14:textId="77777777" w:rsidR="00D0551D" w:rsidRPr="00BE0071" w:rsidRDefault="00D0551D" w:rsidP="004B67B0">
            <w:pPr>
              <w:jc w:val="center"/>
              <w:rPr>
                <w:bCs/>
                <w:sz w:val="20"/>
                <w:szCs w:val="20"/>
                <w:lang w:val="en-US"/>
              </w:rPr>
            </w:pPr>
            <w:r w:rsidRPr="00BE0071">
              <w:rPr>
                <w:bCs/>
                <w:sz w:val="20"/>
                <w:szCs w:val="20"/>
                <w:lang w:val="en-US"/>
              </w:rPr>
              <w:t>Lucrari de reparatii a intrarii secundare si vestiarului</w:t>
            </w:r>
          </w:p>
          <w:p w14:paraId="1F9EE636" w14:textId="77777777" w:rsidR="00D0551D" w:rsidRPr="00BE0071" w:rsidRDefault="00D0551D" w:rsidP="004B67B0">
            <w:pPr>
              <w:shd w:val="clear" w:color="auto" w:fill="FFFFFF" w:themeFill="background1"/>
              <w:spacing w:before="120"/>
              <w:jc w:val="center"/>
              <w:rPr>
                <w:noProof w:val="0"/>
                <w:sz w:val="20"/>
                <w:szCs w:val="20"/>
                <w:lang w:val="en-US" w:eastAsia="ru-RU"/>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DF25A38" w14:textId="77777777" w:rsidR="00D0551D" w:rsidRPr="003F50AA" w:rsidRDefault="00D0551D" w:rsidP="004B67B0">
            <w:pPr>
              <w:shd w:val="clear" w:color="auto" w:fill="FFFFFF" w:themeFill="background1"/>
              <w:spacing w:before="120"/>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7BDD73" w14:textId="77777777" w:rsidR="00D0551D" w:rsidRPr="003F50AA" w:rsidRDefault="00D0551D" w:rsidP="004B67B0">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EB6D14" w14:textId="77777777" w:rsidR="00D0551D" w:rsidRPr="003F50AA" w:rsidRDefault="00D0551D" w:rsidP="004B67B0">
            <w:pPr>
              <w:shd w:val="clear" w:color="auto" w:fill="FFFFFF" w:themeFill="background1"/>
              <w:spacing w:before="120"/>
              <w:jc w:val="center"/>
              <w:rPr>
                <w:noProof w:val="0"/>
                <w:sz w:val="20"/>
                <w:szCs w:val="20"/>
                <w:lang w:val="en-US" w:eastAsia="ru-RU"/>
              </w:rPr>
            </w:pPr>
            <w:r>
              <w:rPr>
                <w:noProof w:val="0"/>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C46C1C" w14:textId="77777777" w:rsidR="00D0551D" w:rsidRPr="003F50AA" w:rsidRDefault="00D0551D" w:rsidP="004B67B0">
            <w:pPr>
              <w:shd w:val="clear" w:color="auto" w:fill="FFFFFF" w:themeFill="background1"/>
              <w:spacing w:before="120"/>
              <w:jc w:val="center"/>
              <w:rPr>
                <w:noProof w:val="0"/>
                <w:sz w:val="20"/>
                <w:szCs w:val="20"/>
                <w:lang w:val="en-US" w:eastAsia="ru-RU"/>
              </w:rPr>
            </w:pPr>
          </w:p>
        </w:tc>
      </w:tr>
      <w:tr w:rsidR="00D0551D" w:rsidRPr="00BE362C" w14:paraId="323DE618" w14:textId="77777777" w:rsidTr="004B67B0">
        <w:trPr>
          <w:trHeight w:val="397"/>
        </w:trPr>
        <w:tc>
          <w:tcPr>
            <w:tcW w:w="736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73FBD2" w14:textId="77777777" w:rsidR="00D0551D" w:rsidRPr="0004452E" w:rsidRDefault="00D0551D" w:rsidP="004B67B0">
            <w:pPr>
              <w:shd w:val="clear" w:color="auto" w:fill="FFFFFF" w:themeFill="background1"/>
              <w:spacing w:before="120"/>
              <w:jc w:val="center"/>
              <w:rPr>
                <w:b/>
                <w:noProof w:val="0"/>
                <w:sz w:val="20"/>
                <w:szCs w:val="20"/>
                <w:lang w:val="en-US" w:eastAsia="ru-RU"/>
              </w:rPr>
            </w:pPr>
            <w:r w:rsidRPr="0004452E">
              <w:rPr>
                <w:b/>
                <w:noProof w:val="0"/>
                <w:sz w:val="20"/>
                <w:szCs w:val="20"/>
                <w:lang w:val="en-US" w:eastAsia="ru-RU"/>
              </w:rPr>
              <w:t>Total lotul 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907DFB" w14:textId="77777777" w:rsidR="00D0551D" w:rsidRPr="003F50AA" w:rsidRDefault="00D0551D" w:rsidP="004B67B0">
            <w:pPr>
              <w:shd w:val="clear" w:color="auto" w:fill="FFFFFF" w:themeFill="background1"/>
              <w:spacing w:before="120"/>
              <w:jc w:val="center"/>
              <w:rPr>
                <w:noProof w:val="0"/>
                <w:sz w:val="20"/>
                <w:szCs w:val="20"/>
                <w:lang w:val="en-US" w:eastAsia="ru-RU"/>
              </w:rPr>
            </w:pPr>
            <w:r>
              <w:rPr>
                <w:noProof w:val="0"/>
                <w:sz w:val="20"/>
                <w:szCs w:val="20"/>
                <w:lang w:val="en-US" w:eastAsia="ru-RU"/>
              </w:rPr>
              <w:t>813402,78 lei</w:t>
            </w:r>
          </w:p>
        </w:tc>
      </w:tr>
      <w:tr w:rsidR="00D0551D" w:rsidRPr="00BE362C" w14:paraId="207EAC25" w14:textId="77777777" w:rsidTr="004B67B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B0ED61" w14:textId="77777777" w:rsidR="00D0551D" w:rsidRPr="004B5472" w:rsidRDefault="00D0551D" w:rsidP="004B67B0">
            <w:pPr>
              <w:shd w:val="clear" w:color="auto" w:fill="FFFFFF" w:themeFill="background1"/>
              <w:spacing w:before="120"/>
              <w:jc w:val="center"/>
              <w:rPr>
                <w:noProof w:val="0"/>
                <w:sz w:val="20"/>
                <w:szCs w:val="20"/>
                <w:lang w:val="en-US" w:eastAsia="ru-RU"/>
              </w:rPr>
            </w:pPr>
            <w:r w:rsidRPr="004B5472">
              <w:rPr>
                <w:b/>
                <w:noProof w:val="0"/>
                <w:sz w:val="20"/>
                <w:szCs w:val="20"/>
                <w:lang w:val="en-US" w:eastAsia="ru-RU"/>
              </w:rPr>
              <w:t>Valoarea</w:t>
            </w:r>
            <w:r>
              <w:rPr>
                <w:b/>
                <w:noProof w:val="0"/>
                <w:sz w:val="20"/>
                <w:szCs w:val="20"/>
                <w:lang w:val="ro-MD" w:eastAsia="ru-RU"/>
              </w:rPr>
              <w:t xml:space="preserve"> </w:t>
            </w:r>
            <w:r w:rsidRPr="004B5472">
              <w:rPr>
                <w:b/>
                <w:noProof w:val="0"/>
                <w:sz w:val="20"/>
                <w:szCs w:val="20"/>
                <w:lang w:val="en-US" w:eastAsia="ru-RU"/>
              </w:rPr>
              <w:t>estimativă</w:t>
            </w:r>
            <w:r>
              <w:rPr>
                <w:b/>
                <w:noProof w:val="0"/>
                <w:sz w:val="20"/>
                <w:szCs w:val="20"/>
                <w:lang w:val="ro-MD" w:eastAsia="ru-RU"/>
              </w:rPr>
              <w:t xml:space="preserve"> </w:t>
            </w:r>
            <w:r w:rsidRPr="004B5472">
              <w:rPr>
                <w:b/>
                <w:noProof w:val="0"/>
                <w:sz w:val="20"/>
                <w:szCs w:val="20"/>
                <w:lang w:val="en-US"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8F60BB" w14:textId="77777777" w:rsidR="00D0551D" w:rsidRPr="000F7326" w:rsidRDefault="00D0551D" w:rsidP="004B67B0">
            <w:pPr>
              <w:shd w:val="clear" w:color="auto" w:fill="FFFFFF" w:themeFill="background1"/>
              <w:spacing w:before="120"/>
              <w:jc w:val="center"/>
              <w:rPr>
                <w:b/>
                <w:noProof w:val="0"/>
                <w:sz w:val="20"/>
                <w:szCs w:val="20"/>
                <w:lang w:val="en-US" w:eastAsia="ru-RU"/>
              </w:rPr>
            </w:pPr>
            <w:r>
              <w:rPr>
                <w:b/>
                <w:noProof w:val="0"/>
                <w:sz w:val="20"/>
                <w:szCs w:val="20"/>
                <w:lang w:val="en-US" w:eastAsia="ru-RU"/>
              </w:rPr>
              <w:t>813402</w:t>
            </w:r>
            <w:r w:rsidRPr="000F7326">
              <w:rPr>
                <w:b/>
                <w:noProof w:val="0"/>
                <w:sz w:val="20"/>
                <w:szCs w:val="20"/>
                <w:lang w:val="en-US" w:eastAsia="ru-RU"/>
              </w:rPr>
              <w:t>,</w:t>
            </w:r>
            <w:r>
              <w:rPr>
                <w:b/>
                <w:noProof w:val="0"/>
                <w:sz w:val="20"/>
                <w:szCs w:val="20"/>
                <w:lang w:val="en-US" w:eastAsia="ru-RU"/>
              </w:rPr>
              <w:t>78 lei</w:t>
            </w:r>
          </w:p>
        </w:tc>
      </w:tr>
    </w:tbl>
    <w:p w14:paraId="369EC27C" w14:textId="77777777" w:rsidR="00D0551D" w:rsidRDefault="00D0551D" w:rsidP="00D0551D">
      <w:pPr>
        <w:numPr>
          <w:ilvl w:val="0"/>
          <w:numId w:val="25"/>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___Minim 1___</w:t>
      </w:r>
    </w:p>
    <w:p w14:paraId="0397EDFC" w14:textId="77777777" w:rsidR="00D0551D" w:rsidRPr="00646BE6" w:rsidRDefault="00D0551D" w:rsidP="00D0551D">
      <w:pPr>
        <w:numPr>
          <w:ilvl w:val="0"/>
          <w:numId w:val="25"/>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6919557" w14:textId="77777777" w:rsidR="00D0551D" w:rsidRPr="00EF097E" w:rsidRDefault="00D0551D" w:rsidP="00D0551D">
      <w:pPr>
        <w:numPr>
          <w:ilvl w:val="0"/>
          <w:numId w:val="26"/>
        </w:numPr>
        <w:shd w:val="clear" w:color="auto" w:fill="FFFFFF" w:themeFill="background1"/>
        <w:tabs>
          <w:tab w:val="right" w:pos="426"/>
        </w:tabs>
        <w:rPr>
          <w:b/>
          <w:noProof w:val="0"/>
          <w:u w:val="single"/>
          <w:lang w:val="ru-RU" w:eastAsia="ru-RU"/>
        </w:rPr>
      </w:pPr>
      <w:r w:rsidRPr="00EF097E">
        <w:rPr>
          <w:b/>
          <w:noProof w:val="0"/>
          <w:u w:val="single"/>
          <w:lang w:val="it-IT" w:eastAsia="ru-RU"/>
        </w:rPr>
        <w:t xml:space="preserve">Pentru un singur </w:t>
      </w:r>
      <w:r w:rsidRPr="00EF097E">
        <w:rPr>
          <w:b/>
          <w:noProof w:val="0"/>
          <w:u w:val="single"/>
          <w:lang w:val="ru-RU" w:eastAsia="ru-RU"/>
        </w:rPr>
        <w:t>lot;</w:t>
      </w:r>
    </w:p>
    <w:p w14:paraId="4A1B1EAB" w14:textId="77777777" w:rsidR="00D0551D" w:rsidRPr="000F7326" w:rsidRDefault="00D0551D" w:rsidP="00D0551D">
      <w:pPr>
        <w:numPr>
          <w:ilvl w:val="0"/>
          <w:numId w:val="26"/>
        </w:numPr>
        <w:shd w:val="clear" w:color="auto" w:fill="FFFFFF" w:themeFill="background1"/>
        <w:tabs>
          <w:tab w:val="right" w:pos="426"/>
        </w:tabs>
        <w:rPr>
          <w:b/>
          <w:noProof w:val="0"/>
          <w:u w:val="single"/>
          <w:lang w:val="ru-RU" w:eastAsia="ru-RU"/>
        </w:rPr>
      </w:pPr>
      <w:r w:rsidRPr="005D36B8">
        <w:rPr>
          <w:noProof w:val="0"/>
          <w:lang w:val="ru-RU" w:eastAsia="ru-RU"/>
        </w:rPr>
        <w:t>Pentru</w:t>
      </w:r>
      <w:r w:rsidRPr="005D36B8">
        <w:rPr>
          <w:noProof w:val="0"/>
          <w:lang w:val="ro-MD" w:eastAsia="ru-RU"/>
        </w:rPr>
        <w:t xml:space="preserve"> </w:t>
      </w:r>
      <w:r w:rsidRPr="005D36B8">
        <w:rPr>
          <w:noProof w:val="0"/>
          <w:lang w:val="ru-RU" w:eastAsia="ru-RU"/>
        </w:rPr>
        <w:t>mai</w:t>
      </w:r>
      <w:r w:rsidRPr="005D36B8">
        <w:rPr>
          <w:noProof w:val="0"/>
          <w:lang w:val="ro-MD" w:eastAsia="ru-RU"/>
        </w:rPr>
        <w:t xml:space="preserve"> </w:t>
      </w:r>
      <w:r w:rsidRPr="005D36B8">
        <w:rPr>
          <w:noProof w:val="0"/>
          <w:lang w:val="ru-RU" w:eastAsia="ru-RU"/>
        </w:rPr>
        <w:t>multe</w:t>
      </w:r>
      <w:r w:rsidRPr="005D36B8">
        <w:rPr>
          <w:noProof w:val="0"/>
          <w:lang w:val="ro-MD" w:eastAsia="ru-RU"/>
        </w:rPr>
        <w:t xml:space="preserve"> </w:t>
      </w:r>
      <w:r w:rsidRPr="005D36B8">
        <w:rPr>
          <w:noProof w:val="0"/>
          <w:lang w:val="ru-RU" w:eastAsia="ru-RU"/>
        </w:rPr>
        <w:t>loturi</w:t>
      </w:r>
      <w:r w:rsidRPr="000F7326">
        <w:rPr>
          <w:b/>
          <w:noProof w:val="0"/>
          <w:u w:val="single"/>
          <w:lang w:val="ru-RU" w:eastAsia="ru-RU"/>
        </w:rPr>
        <w:t>;</w:t>
      </w:r>
    </w:p>
    <w:p w14:paraId="0D746DE6" w14:textId="77777777" w:rsidR="00D0551D" w:rsidRPr="00EF097E" w:rsidRDefault="00D0551D" w:rsidP="00D0551D">
      <w:pPr>
        <w:numPr>
          <w:ilvl w:val="0"/>
          <w:numId w:val="26"/>
        </w:numPr>
        <w:shd w:val="clear" w:color="auto" w:fill="FFFFFF" w:themeFill="background1"/>
        <w:tabs>
          <w:tab w:val="right" w:pos="426"/>
        </w:tabs>
        <w:rPr>
          <w:noProof w:val="0"/>
          <w:lang w:val="ru-RU" w:eastAsia="ru-RU"/>
        </w:rPr>
      </w:pPr>
      <w:r w:rsidRPr="00EF097E">
        <w:rPr>
          <w:noProof w:val="0"/>
          <w:lang w:val="ru-RU" w:eastAsia="ru-RU"/>
        </w:rPr>
        <w:t>Pentru</w:t>
      </w:r>
      <w:r w:rsidRPr="00EF097E">
        <w:rPr>
          <w:noProof w:val="0"/>
          <w:lang w:val="ro-MD" w:eastAsia="ru-RU"/>
        </w:rPr>
        <w:t xml:space="preserve"> </w:t>
      </w:r>
      <w:r w:rsidRPr="00EF097E">
        <w:rPr>
          <w:noProof w:val="0"/>
          <w:lang w:val="ru-RU" w:eastAsia="ru-RU"/>
        </w:rPr>
        <w:t>toate</w:t>
      </w:r>
      <w:r w:rsidRPr="00EF097E">
        <w:rPr>
          <w:noProof w:val="0"/>
          <w:lang w:val="ro-MD" w:eastAsia="ru-RU"/>
        </w:rPr>
        <w:t xml:space="preserve"> </w:t>
      </w:r>
      <w:r w:rsidRPr="00EF097E">
        <w:rPr>
          <w:noProof w:val="0"/>
          <w:lang w:val="ru-RU" w:eastAsia="ru-RU"/>
        </w:rPr>
        <w:t>loturile;</w:t>
      </w:r>
    </w:p>
    <w:p w14:paraId="46A8D9FC" w14:textId="13E4C210" w:rsidR="00D0551D" w:rsidRDefault="00D0551D" w:rsidP="00D0551D">
      <w:pPr>
        <w:numPr>
          <w:ilvl w:val="0"/>
          <w:numId w:val="26"/>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Pr>
          <w:noProof w:val="0"/>
          <w:lang w:val="it-IT" w:eastAsia="ru-RU"/>
        </w:rPr>
        <w:t>_____-__</w:t>
      </w:r>
    </w:p>
    <w:p w14:paraId="099F911F" w14:textId="6AA7FA04" w:rsidR="00D0551D" w:rsidRPr="0094296A" w:rsidRDefault="00D0551D" w:rsidP="00D0551D">
      <w:pPr>
        <w:numPr>
          <w:ilvl w:val="0"/>
          <w:numId w:val="25"/>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w:t>
      </w:r>
      <w:r>
        <w:rPr>
          <w:b/>
          <w:noProof w:val="0"/>
          <w:lang w:val="en-US" w:eastAsia="ru-RU"/>
        </w:rPr>
        <w:t>Nu</w:t>
      </w:r>
      <w:r w:rsidRPr="0094296A">
        <w:rPr>
          <w:b/>
          <w:noProof w:val="0"/>
          <w:lang w:val="en-US" w:eastAsia="ru-RU"/>
        </w:rPr>
        <w:t>________</w:t>
      </w:r>
      <w:r>
        <w:rPr>
          <w:b/>
          <w:noProof w:val="0"/>
          <w:lang w:eastAsia="ru-RU"/>
        </w:rPr>
        <w:t>__</w:t>
      </w:r>
    </w:p>
    <w:p w14:paraId="498F1B2B" w14:textId="77777777" w:rsidR="00D0551D" w:rsidRPr="0094296A" w:rsidRDefault="00D0551D" w:rsidP="00D0551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12121059" w14:textId="77777777" w:rsidR="00D0551D" w:rsidRPr="00BE362C" w:rsidRDefault="00D0551D" w:rsidP="00D0551D">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w:t>
      </w:r>
      <w:r w:rsidRPr="00D257B0">
        <w:t xml:space="preserve"> </w:t>
      </w:r>
      <w:r w:rsidRPr="006D722F">
        <w:rPr>
          <w:u w:val="single"/>
        </w:rPr>
        <w:t>Termenul de executie a lucrarilor 40 zile calendaristice</w:t>
      </w:r>
      <w:r w:rsidRPr="006D722F">
        <w:rPr>
          <w:noProof w:val="0"/>
          <w:u w:val="single"/>
          <w:lang w:val="it-IT" w:eastAsia="ru-RU"/>
        </w:rPr>
        <w:t xml:space="preserve"> de la semnarea contractului ___________________</w:t>
      </w:r>
    </w:p>
    <w:p w14:paraId="5A09E3FF" w14:textId="00DF0DB6" w:rsidR="00D0551D" w:rsidRPr="00BE362C" w:rsidRDefault="00D0551D" w:rsidP="00D0551D">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:____31.12.2022</w:t>
      </w:r>
      <w:r w:rsidRPr="00BE362C">
        <w:rPr>
          <w:b/>
          <w:noProof w:val="0"/>
          <w:lang w:val="it-IT" w:eastAsia="ru-RU"/>
        </w:rPr>
        <w:t>________________</w:t>
      </w:r>
      <w:r>
        <w:rPr>
          <w:b/>
          <w:noProof w:val="0"/>
          <w:lang w:val="it-IT" w:eastAsia="ru-RU"/>
        </w:rPr>
        <w:t>__</w:t>
      </w:r>
      <w:bookmarkStart w:id="46" w:name="_GoBack"/>
      <w:bookmarkEnd w:id="46"/>
    </w:p>
    <w:p w14:paraId="487C9A48" w14:textId="04D9AA9D" w:rsidR="00D0551D" w:rsidRPr="00BE362C" w:rsidRDefault="00D0551D" w:rsidP="00D0551D">
      <w:pPr>
        <w:numPr>
          <w:ilvl w:val="0"/>
          <w:numId w:val="25"/>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___________Nu_____</w:t>
      </w:r>
    </w:p>
    <w:p w14:paraId="6F37A487" w14:textId="77777777" w:rsidR="00D0551D" w:rsidRPr="00BE362C" w:rsidRDefault="00D0551D" w:rsidP="00D0551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4AFD038" w14:textId="58084674" w:rsidR="00D0551D" w:rsidRPr="00BE362C" w:rsidRDefault="00D0551D" w:rsidP="00D0551D">
      <w:pPr>
        <w:numPr>
          <w:ilvl w:val="0"/>
          <w:numId w:val="25"/>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lang w:val="it-IT" w:eastAsia="ru-RU"/>
        </w:rPr>
        <w:t>_____________________</w:t>
      </w:r>
      <w:r w:rsidRPr="00BE362C">
        <w:rPr>
          <w:b/>
          <w:noProof w:val="0"/>
          <w:lang w:val="it-IT" w:eastAsia="ru-RU"/>
        </w:rPr>
        <w:t>_</w:t>
      </w:r>
      <w:r>
        <w:rPr>
          <w:b/>
          <w:noProof w:val="0"/>
          <w:lang w:val="it-IT" w:eastAsia="ru-RU"/>
        </w:rPr>
        <w:t>Nu___________________</w:t>
      </w:r>
    </w:p>
    <w:p w14:paraId="27D3D3E1" w14:textId="77777777" w:rsidR="00D0551D" w:rsidRPr="0094296A" w:rsidRDefault="00D0551D" w:rsidP="00D0551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47428EC" w14:textId="77777777" w:rsidR="00D0551D" w:rsidRPr="00BE362C" w:rsidRDefault="00D0551D" w:rsidP="00D0551D">
      <w:pPr>
        <w:numPr>
          <w:ilvl w:val="0"/>
          <w:numId w:val="25"/>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7"/>
        <w:gridCol w:w="3260"/>
        <w:gridCol w:w="4215"/>
        <w:gridCol w:w="1494"/>
      </w:tblGrid>
      <w:tr w:rsidR="00D0551D" w:rsidRPr="00BE362C" w14:paraId="6217EE6A" w14:textId="77777777" w:rsidTr="004B67B0">
        <w:tc>
          <w:tcPr>
            <w:tcW w:w="0" w:type="auto"/>
            <w:shd w:val="clear" w:color="auto" w:fill="auto"/>
          </w:tcPr>
          <w:p w14:paraId="77529277" w14:textId="77777777" w:rsidR="00D0551D" w:rsidRPr="00BE362C" w:rsidRDefault="00D0551D" w:rsidP="004B67B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5C9C9EE" w14:textId="77777777" w:rsidR="00D0551D" w:rsidRPr="00B5415A" w:rsidRDefault="00D0551D" w:rsidP="004B67B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9547C1E" w14:textId="77777777" w:rsidR="00D0551D" w:rsidRPr="00B5415A" w:rsidRDefault="00D0551D" w:rsidP="004B67B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592A3768" w14:textId="77777777" w:rsidR="00D0551D" w:rsidRPr="00BE362C" w:rsidRDefault="00D0551D" w:rsidP="004B67B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39C6693" w14:textId="77777777" w:rsidR="00D0551D" w:rsidRPr="00BE362C" w:rsidRDefault="00D0551D" w:rsidP="004B67B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0551D" w:rsidRPr="00BE362C" w14:paraId="0A23ED7F" w14:textId="77777777" w:rsidTr="004B67B0">
        <w:tc>
          <w:tcPr>
            <w:tcW w:w="0" w:type="auto"/>
            <w:shd w:val="clear" w:color="auto" w:fill="auto"/>
          </w:tcPr>
          <w:p w14:paraId="4B22509E" w14:textId="77777777" w:rsidR="00D0551D" w:rsidRPr="00A54264" w:rsidRDefault="00D0551D" w:rsidP="004B67B0">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7E7B9DC1" w14:textId="77777777" w:rsidR="00D0551D" w:rsidRPr="00D257B0" w:rsidRDefault="00D0551D" w:rsidP="004B67B0">
            <w:pPr>
              <w:pStyle w:val="a8"/>
              <w:tabs>
                <w:tab w:val="left" w:pos="567"/>
              </w:tabs>
              <w:rPr>
                <w:b/>
                <w:szCs w:val="22"/>
              </w:rPr>
            </w:pPr>
            <w:r w:rsidRPr="00D257B0">
              <w:rPr>
                <w:szCs w:val="22"/>
              </w:rPr>
              <w:t>Cerere de participare</w:t>
            </w:r>
          </w:p>
          <w:p w14:paraId="675FE594" w14:textId="77777777" w:rsidR="00D0551D" w:rsidRPr="00075339" w:rsidRDefault="00D0551D" w:rsidP="004B67B0">
            <w:pPr>
              <w:pStyle w:val="a"/>
              <w:tabs>
                <w:tab w:val="left" w:pos="284"/>
                <w:tab w:val="right" w:pos="9531"/>
              </w:tabs>
              <w:ind w:left="0"/>
              <w:rPr>
                <w:b/>
                <w:i/>
                <w:lang w:val="ro-RO"/>
              </w:rPr>
            </w:pPr>
          </w:p>
        </w:tc>
        <w:tc>
          <w:tcPr>
            <w:tcW w:w="0" w:type="auto"/>
            <w:shd w:val="clear" w:color="auto" w:fill="auto"/>
          </w:tcPr>
          <w:p w14:paraId="64F75154"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7 – </w:t>
            </w:r>
            <w:r w:rsidRPr="003F10F6">
              <w:rPr>
                <w:iCs/>
                <w:noProof w:val="0"/>
              </w:rPr>
              <w:t xml:space="preserve">confirmat prin aplicarea  semnăturii  electronice. </w:t>
            </w:r>
          </w:p>
        </w:tc>
        <w:tc>
          <w:tcPr>
            <w:tcW w:w="0" w:type="auto"/>
            <w:shd w:val="clear" w:color="auto" w:fill="auto"/>
          </w:tcPr>
          <w:p w14:paraId="7EF7F94D"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5608470F" w14:textId="77777777" w:rsidTr="004B67B0">
        <w:tc>
          <w:tcPr>
            <w:tcW w:w="0" w:type="auto"/>
            <w:shd w:val="clear" w:color="auto" w:fill="auto"/>
          </w:tcPr>
          <w:p w14:paraId="1F5AD19E" w14:textId="77777777" w:rsidR="00D0551D" w:rsidRPr="00A54264" w:rsidRDefault="00D0551D" w:rsidP="004B67B0">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7A2861E0" w14:textId="77777777" w:rsidR="00D0551D" w:rsidRPr="00D0551D" w:rsidRDefault="00D0551D" w:rsidP="004B67B0">
            <w:pPr>
              <w:pStyle w:val="2"/>
              <w:tabs>
                <w:tab w:val="left" w:pos="567"/>
              </w:tabs>
              <w:spacing w:before="0"/>
              <w:outlineLvl w:val="1"/>
              <w:rPr>
                <w:b w:val="0"/>
                <w:noProof w:val="0"/>
                <w:sz w:val="22"/>
                <w:szCs w:val="22"/>
              </w:rPr>
            </w:pPr>
            <w:r w:rsidRPr="00D0551D">
              <w:rPr>
                <w:rFonts w:ascii="Times New Roman" w:hAnsi="Times New Roman" w:cs="Times New Roman"/>
                <w:b w:val="0"/>
                <w:noProof w:val="0"/>
                <w:color w:val="auto"/>
                <w:sz w:val="22"/>
                <w:szCs w:val="22"/>
              </w:rPr>
              <w:t xml:space="preserve">Declaraţie </w:t>
            </w:r>
            <w:r w:rsidRPr="00D0551D">
              <w:rPr>
                <w:rFonts w:ascii="Times New Roman" w:hAnsi="Times New Roman"/>
                <w:b w:val="0"/>
                <w:noProof w:val="0"/>
                <w:color w:val="auto"/>
                <w:sz w:val="22"/>
                <w:szCs w:val="22"/>
              </w:rPr>
              <w:t>privind valabilitatea ofertei</w:t>
            </w:r>
          </w:p>
        </w:tc>
        <w:tc>
          <w:tcPr>
            <w:tcW w:w="0" w:type="auto"/>
            <w:shd w:val="clear" w:color="auto" w:fill="auto"/>
          </w:tcPr>
          <w:p w14:paraId="7A3FD983"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8 – </w:t>
            </w:r>
            <w:r w:rsidRPr="003F10F6">
              <w:rPr>
                <w:iCs/>
                <w:noProof w:val="0"/>
              </w:rPr>
              <w:t>confirmat prin aplicarea  semnăturii  electronice.</w:t>
            </w:r>
          </w:p>
        </w:tc>
        <w:tc>
          <w:tcPr>
            <w:tcW w:w="0" w:type="auto"/>
            <w:shd w:val="clear" w:color="auto" w:fill="auto"/>
          </w:tcPr>
          <w:p w14:paraId="7E8882A1"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28F844C0" w14:textId="77777777" w:rsidTr="004B67B0">
        <w:tc>
          <w:tcPr>
            <w:tcW w:w="0" w:type="auto"/>
            <w:shd w:val="clear" w:color="auto" w:fill="auto"/>
          </w:tcPr>
          <w:p w14:paraId="169AEBEF" w14:textId="77777777" w:rsidR="00D0551D" w:rsidRPr="00A54264" w:rsidRDefault="00D0551D" w:rsidP="004B67B0">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5059EF5D" w14:textId="77777777" w:rsidR="00D0551D" w:rsidRPr="00D0551D" w:rsidRDefault="00D0551D" w:rsidP="004B67B0">
            <w:pPr>
              <w:pStyle w:val="2"/>
              <w:tabs>
                <w:tab w:val="left" w:pos="567"/>
              </w:tabs>
              <w:spacing w:before="0"/>
              <w:outlineLvl w:val="1"/>
              <w:rPr>
                <w:rFonts w:ascii="Times New Roman" w:hAnsi="Times New Roman" w:cs="Times New Roman"/>
                <w:b w:val="0"/>
                <w:noProof w:val="0"/>
                <w:color w:val="auto"/>
                <w:sz w:val="22"/>
                <w:szCs w:val="22"/>
              </w:rPr>
            </w:pPr>
            <w:r w:rsidRPr="00D0551D">
              <w:rPr>
                <w:rFonts w:ascii="Times New Roman" w:hAnsi="Times New Roman" w:cs="Times New Roman"/>
                <w:b w:val="0"/>
                <w:noProof w:val="0"/>
                <w:color w:val="auto"/>
                <w:sz w:val="22"/>
                <w:szCs w:val="22"/>
              </w:rPr>
              <w:t>Oferta</w:t>
            </w:r>
          </w:p>
        </w:tc>
        <w:tc>
          <w:tcPr>
            <w:tcW w:w="0" w:type="auto"/>
            <w:shd w:val="clear" w:color="auto" w:fill="auto"/>
          </w:tcPr>
          <w:p w14:paraId="25409DD3" w14:textId="77777777" w:rsidR="00D0551D" w:rsidRPr="003F10F6" w:rsidRDefault="00D0551D" w:rsidP="004B67B0">
            <w:pPr>
              <w:tabs>
                <w:tab w:val="left" w:pos="612"/>
              </w:tabs>
              <w:rPr>
                <w:iCs/>
                <w:noProof w:val="0"/>
              </w:rPr>
            </w:pPr>
            <w:r w:rsidRPr="003F10F6">
              <w:rPr>
                <w:iCs/>
                <w:noProof w:val="0"/>
              </w:rPr>
              <w:t xml:space="preserve">Original </w:t>
            </w:r>
            <w:r w:rsidRPr="003F10F6">
              <w:rPr>
                <w:lang w:val="en-US"/>
              </w:rPr>
              <w:t xml:space="preserve">– </w:t>
            </w:r>
            <w:r w:rsidRPr="003F10F6">
              <w:rPr>
                <w:iCs/>
                <w:noProof w:val="0"/>
              </w:rPr>
              <w:t>confirmat prin aplicarea  semnăturii  electronice.</w:t>
            </w:r>
          </w:p>
        </w:tc>
        <w:tc>
          <w:tcPr>
            <w:tcW w:w="0" w:type="auto"/>
            <w:shd w:val="clear" w:color="auto" w:fill="auto"/>
          </w:tcPr>
          <w:p w14:paraId="3AF375BA"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798D354C" w14:textId="77777777" w:rsidTr="004B67B0">
        <w:tc>
          <w:tcPr>
            <w:tcW w:w="0" w:type="auto"/>
            <w:shd w:val="clear" w:color="auto" w:fill="auto"/>
          </w:tcPr>
          <w:p w14:paraId="57724DF8"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5726033A" w14:textId="77777777" w:rsidR="00D0551D" w:rsidRPr="00D257B0" w:rsidRDefault="00D0551D" w:rsidP="004B67B0">
            <w:pPr>
              <w:pStyle w:val="a"/>
              <w:tabs>
                <w:tab w:val="left" w:pos="284"/>
                <w:tab w:val="right" w:pos="9531"/>
              </w:tabs>
              <w:ind w:left="0"/>
              <w:rPr>
                <w:lang w:val="ro-RO"/>
              </w:rPr>
            </w:pPr>
            <w:r w:rsidRPr="00D257B0">
              <w:rPr>
                <w:lang w:val="ro-RO"/>
              </w:rPr>
              <w:t>Devizele de cheltuieli F-3; F-5; F-7;</w:t>
            </w:r>
            <w:r>
              <w:rPr>
                <w:lang w:val="ro-RO"/>
              </w:rPr>
              <w:t xml:space="preserve"> cu specificația parametrilor tehnici solicitați în caietul de sarcini</w:t>
            </w:r>
          </w:p>
        </w:tc>
        <w:tc>
          <w:tcPr>
            <w:tcW w:w="0" w:type="auto"/>
            <w:shd w:val="clear" w:color="auto" w:fill="auto"/>
          </w:tcPr>
          <w:p w14:paraId="6856A3A1" w14:textId="77777777" w:rsidR="00D0551D" w:rsidRPr="003F10F6" w:rsidRDefault="00D0551D" w:rsidP="004B67B0">
            <w:pPr>
              <w:tabs>
                <w:tab w:val="left" w:pos="284"/>
                <w:tab w:val="right" w:pos="9531"/>
              </w:tabs>
              <w:jc w:val="both"/>
              <w:rPr>
                <w:noProof w:val="0"/>
              </w:rPr>
            </w:pPr>
            <w:r w:rsidRPr="003F10F6">
              <w:rPr>
                <w:iCs/>
                <w:noProof w:val="0"/>
              </w:rPr>
              <w:t xml:space="preserve">Original – </w:t>
            </w:r>
            <w:r w:rsidRPr="003F10F6">
              <w:rPr>
                <w:lang w:val="en-US"/>
              </w:rPr>
              <w:t xml:space="preserve">întocmite conform NCM L.01.01-2012, CP L.01.01-2012, CP L.01.02-2012, și tuturor normativelor și instrucțiunilor în vigoare la zi – </w:t>
            </w:r>
            <w:r w:rsidRPr="003F10F6">
              <w:rPr>
                <w:iCs/>
                <w:noProof w:val="0"/>
              </w:rPr>
              <w:t>confirmat prin aplicarea  semnăturii  electronice.</w:t>
            </w:r>
          </w:p>
        </w:tc>
        <w:tc>
          <w:tcPr>
            <w:tcW w:w="0" w:type="auto"/>
            <w:shd w:val="clear" w:color="auto" w:fill="auto"/>
          </w:tcPr>
          <w:p w14:paraId="5ED05657" w14:textId="77777777" w:rsidR="00D0551D" w:rsidRPr="003F10F6" w:rsidRDefault="00D0551D" w:rsidP="004B67B0">
            <w:pPr>
              <w:rPr>
                <w:noProof w:val="0"/>
              </w:rPr>
            </w:pPr>
            <w:r w:rsidRPr="003F10F6">
              <w:rPr>
                <w:iCs/>
                <w:noProof w:val="0"/>
              </w:rPr>
              <w:t>Obligatoriu</w:t>
            </w:r>
          </w:p>
        </w:tc>
      </w:tr>
      <w:tr w:rsidR="00D0551D" w:rsidRPr="00BE362C" w14:paraId="5D1DACAD" w14:textId="77777777" w:rsidTr="004B67B0">
        <w:tc>
          <w:tcPr>
            <w:tcW w:w="0" w:type="auto"/>
            <w:shd w:val="clear" w:color="auto" w:fill="auto"/>
          </w:tcPr>
          <w:p w14:paraId="3942A1D1"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C46967B" w14:textId="77777777" w:rsidR="00D0551D" w:rsidRPr="00D257B0" w:rsidRDefault="00D0551D" w:rsidP="004B67B0">
            <w:pPr>
              <w:pStyle w:val="a8"/>
              <w:tabs>
                <w:tab w:val="left" w:pos="567"/>
              </w:tabs>
              <w:rPr>
                <w:b/>
                <w:szCs w:val="22"/>
              </w:rPr>
            </w:pPr>
            <w:r w:rsidRPr="00D257B0">
              <w:t xml:space="preserve">Garanţia pentru ofertă  </w:t>
            </w:r>
            <w:r w:rsidRPr="00D257B0">
              <w:rPr>
                <w:u w:val="single"/>
              </w:rPr>
              <w:t>2%</w:t>
            </w:r>
            <w:r w:rsidRPr="00D257B0">
              <w:rPr>
                <w:lang w:val="en-US"/>
              </w:rPr>
              <w:t xml:space="preserve">  din valoarea ofertei fără TVA  </w:t>
            </w:r>
          </w:p>
        </w:tc>
        <w:tc>
          <w:tcPr>
            <w:tcW w:w="0" w:type="auto"/>
            <w:shd w:val="clear" w:color="auto" w:fill="auto"/>
          </w:tcPr>
          <w:p w14:paraId="4B07D86E" w14:textId="77777777" w:rsidR="00D0551D" w:rsidRPr="003F10F6" w:rsidRDefault="00D0551D" w:rsidP="004B67B0">
            <w:pPr>
              <w:tabs>
                <w:tab w:val="left" w:pos="612"/>
              </w:tabs>
              <w:rPr>
                <w:iCs/>
                <w:noProof w:val="0"/>
              </w:rPr>
            </w:pPr>
            <w:r w:rsidRPr="003F10F6">
              <w:rPr>
                <w:iCs/>
                <w:noProof w:val="0"/>
              </w:rPr>
              <w:t>Original –</w:t>
            </w:r>
            <w:r w:rsidRPr="003F10F6">
              <w:rPr>
                <w:lang w:val="en-US"/>
              </w:rPr>
              <w:t xml:space="preserve"> Anexa nr. 9 – </w:t>
            </w:r>
            <w:r w:rsidRPr="003F10F6">
              <w:rPr>
                <w:iCs/>
                <w:noProof w:val="0"/>
              </w:rPr>
              <w:t xml:space="preserve"> confirmat prin aplicarea  semnăturii  electronice.</w:t>
            </w:r>
          </w:p>
          <w:p w14:paraId="0706D572" w14:textId="77777777" w:rsidR="00D0551D" w:rsidRPr="003F10F6" w:rsidRDefault="00D0551D" w:rsidP="004B67B0">
            <w:pPr>
              <w:tabs>
                <w:tab w:val="left" w:pos="612"/>
              </w:tabs>
              <w:rPr>
                <w:iCs/>
                <w:noProof w:val="0"/>
              </w:rPr>
            </w:pPr>
            <w:r w:rsidRPr="003F10F6">
              <w:rPr>
                <w:lang w:val="en-US"/>
              </w:rPr>
              <w:t>Garanție emisă de o bancă comercială sau transfer la contul autorității contractante confirmata prin aplicarea semnăturii electronice a OE</w:t>
            </w:r>
          </w:p>
        </w:tc>
        <w:tc>
          <w:tcPr>
            <w:tcW w:w="0" w:type="auto"/>
            <w:shd w:val="clear" w:color="auto" w:fill="auto"/>
          </w:tcPr>
          <w:p w14:paraId="2C3735F4"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2AC03861" w14:textId="77777777" w:rsidTr="004B67B0">
        <w:tc>
          <w:tcPr>
            <w:tcW w:w="0" w:type="auto"/>
            <w:shd w:val="clear" w:color="auto" w:fill="auto"/>
          </w:tcPr>
          <w:p w14:paraId="56765D49"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15E59DB4" w14:textId="77777777" w:rsidR="00D0551D" w:rsidRPr="00D257B0" w:rsidRDefault="00D0551D" w:rsidP="004B67B0">
            <w:pPr>
              <w:tabs>
                <w:tab w:val="left" w:pos="612"/>
              </w:tabs>
              <w:rPr>
                <w:iCs/>
                <w:noProof w:val="0"/>
              </w:rPr>
            </w:pPr>
            <w:r w:rsidRPr="00D257B0">
              <w:rPr>
                <w:iCs/>
                <w:noProof w:val="0"/>
              </w:rPr>
              <w:t>DUAE</w:t>
            </w:r>
          </w:p>
        </w:tc>
        <w:tc>
          <w:tcPr>
            <w:tcW w:w="0" w:type="auto"/>
            <w:shd w:val="clear" w:color="auto" w:fill="auto"/>
          </w:tcPr>
          <w:p w14:paraId="24DFB040" w14:textId="77777777" w:rsidR="00D0551D" w:rsidRPr="003F10F6" w:rsidRDefault="00D0551D" w:rsidP="004B67B0">
            <w:pPr>
              <w:tabs>
                <w:tab w:val="left" w:pos="612"/>
              </w:tabs>
              <w:rPr>
                <w:iCs/>
                <w:noProof w:val="0"/>
              </w:rPr>
            </w:pPr>
            <w:r w:rsidRPr="003F10F6">
              <w:rPr>
                <w:iCs/>
                <w:noProof w:val="0"/>
              </w:rPr>
              <w:t xml:space="preserve">Original – confirmat prin aplicarea  semnăturii  electronice. </w:t>
            </w:r>
          </w:p>
        </w:tc>
        <w:tc>
          <w:tcPr>
            <w:tcW w:w="0" w:type="auto"/>
            <w:shd w:val="clear" w:color="auto" w:fill="auto"/>
          </w:tcPr>
          <w:p w14:paraId="34794105"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68D1F162" w14:textId="77777777" w:rsidTr="004B67B0">
        <w:tc>
          <w:tcPr>
            <w:tcW w:w="0" w:type="auto"/>
            <w:shd w:val="clear" w:color="auto" w:fill="auto"/>
          </w:tcPr>
          <w:p w14:paraId="2B3FB9BB"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46C50244" w14:textId="77777777" w:rsidR="00D0551D" w:rsidRPr="00D257B0" w:rsidRDefault="00D0551D" w:rsidP="004B67B0">
            <w:pPr>
              <w:tabs>
                <w:tab w:val="left" w:pos="612"/>
              </w:tabs>
              <w:rPr>
                <w:noProof w:val="0"/>
              </w:rPr>
            </w:pPr>
            <w:r w:rsidRPr="00D257B0">
              <w:rPr>
                <w:noProof w:val="0"/>
              </w:rPr>
              <w:t>Dovada înregistrării persoanei juridice, în conformitate cu prevederile legale din ţara în care ofertantul este stabilit</w:t>
            </w:r>
          </w:p>
        </w:tc>
        <w:tc>
          <w:tcPr>
            <w:tcW w:w="0" w:type="auto"/>
            <w:shd w:val="clear" w:color="auto" w:fill="auto"/>
          </w:tcPr>
          <w:p w14:paraId="0EF4C18C" w14:textId="77777777" w:rsidR="00D0551D" w:rsidRPr="003F10F6" w:rsidRDefault="00D0551D" w:rsidP="004B67B0">
            <w:pPr>
              <w:tabs>
                <w:tab w:val="left" w:pos="612"/>
              </w:tabs>
              <w:rPr>
                <w:iCs/>
                <w:noProof w:val="0"/>
              </w:rPr>
            </w:pPr>
            <w:r w:rsidRPr="003F10F6">
              <w:rPr>
                <w:noProof w:val="0"/>
              </w:rPr>
              <w:t xml:space="preserve">Copie – </w:t>
            </w:r>
            <w:r w:rsidRPr="003F10F6">
              <w:rPr>
                <w:iCs/>
                <w:noProof w:val="0"/>
              </w:rPr>
              <w:t>confirmat prin aplicarea  semnăturii  electronice.</w:t>
            </w:r>
          </w:p>
        </w:tc>
        <w:tc>
          <w:tcPr>
            <w:tcW w:w="0" w:type="auto"/>
            <w:shd w:val="clear" w:color="auto" w:fill="auto"/>
          </w:tcPr>
          <w:p w14:paraId="5EB1DF57"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6AB82CE2" w14:textId="77777777" w:rsidTr="004B67B0">
        <w:tc>
          <w:tcPr>
            <w:tcW w:w="0" w:type="auto"/>
            <w:shd w:val="clear" w:color="auto" w:fill="auto"/>
          </w:tcPr>
          <w:p w14:paraId="59262234"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26FB0A6C" w14:textId="77777777" w:rsidR="00D0551D" w:rsidRPr="00D257B0" w:rsidRDefault="00D0551D" w:rsidP="004B67B0">
            <w:pPr>
              <w:tabs>
                <w:tab w:val="left" w:pos="612"/>
              </w:tabs>
              <w:rPr>
                <w:noProof w:val="0"/>
              </w:rPr>
            </w:pPr>
            <w:r w:rsidRPr="00D257B0">
              <w:rPr>
                <w:noProof w:val="0"/>
              </w:rPr>
              <w:t xml:space="preserve">Extras din registru de stat a persoanei juridice  </w:t>
            </w:r>
          </w:p>
        </w:tc>
        <w:tc>
          <w:tcPr>
            <w:tcW w:w="0" w:type="auto"/>
            <w:shd w:val="clear" w:color="auto" w:fill="auto"/>
          </w:tcPr>
          <w:p w14:paraId="07CB896F" w14:textId="77777777" w:rsidR="00D0551D" w:rsidRPr="003F10F6" w:rsidRDefault="00D0551D" w:rsidP="004B67B0">
            <w:pPr>
              <w:tabs>
                <w:tab w:val="left" w:pos="612"/>
              </w:tabs>
              <w:rPr>
                <w:noProof w:val="0"/>
              </w:rPr>
            </w:pPr>
            <w:r w:rsidRPr="003F10F6">
              <w:rPr>
                <w:noProof w:val="0"/>
              </w:rPr>
              <w:t xml:space="preserve">Copie – </w:t>
            </w:r>
            <w:r w:rsidRPr="003F10F6">
              <w:rPr>
                <w:iCs/>
                <w:noProof w:val="0"/>
              </w:rPr>
              <w:t>confirmat prin aplicarea  semnăturii  electronice.</w:t>
            </w:r>
          </w:p>
        </w:tc>
        <w:tc>
          <w:tcPr>
            <w:tcW w:w="0" w:type="auto"/>
            <w:shd w:val="clear" w:color="auto" w:fill="auto"/>
          </w:tcPr>
          <w:p w14:paraId="266423A5"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4571DF7E" w14:textId="77777777" w:rsidTr="004B67B0">
        <w:tc>
          <w:tcPr>
            <w:tcW w:w="0" w:type="auto"/>
            <w:shd w:val="clear" w:color="auto" w:fill="auto"/>
          </w:tcPr>
          <w:p w14:paraId="369EBFEE"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0335E189" w14:textId="77777777" w:rsidR="00D0551D" w:rsidRPr="00D257B0" w:rsidRDefault="00D0551D" w:rsidP="004B67B0">
            <w:pPr>
              <w:pStyle w:val="a"/>
              <w:tabs>
                <w:tab w:val="left" w:pos="284"/>
                <w:tab w:val="right" w:pos="9531"/>
              </w:tabs>
              <w:ind w:left="0"/>
              <w:rPr>
                <w:lang w:val="ro-RO"/>
              </w:rPr>
            </w:pPr>
            <w:r w:rsidRPr="00D257B0">
              <w:rPr>
                <w:lang w:val="ro-RO"/>
              </w:rPr>
              <w:t>Certificat de efectuare sistematică a plăţii impozitelor, contribuţiilor</w:t>
            </w:r>
          </w:p>
        </w:tc>
        <w:tc>
          <w:tcPr>
            <w:tcW w:w="0" w:type="auto"/>
            <w:shd w:val="clear" w:color="auto" w:fill="auto"/>
          </w:tcPr>
          <w:p w14:paraId="4519F09A" w14:textId="77777777" w:rsidR="00D0551D" w:rsidRPr="003F10F6" w:rsidRDefault="00D0551D" w:rsidP="004B67B0">
            <w:pPr>
              <w:pStyle w:val="a"/>
              <w:tabs>
                <w:tab w:val="left" w:pos="284"/>
                <w:tab w:val="right" w:pos="9531"/>
              </w:tabs>
              <w:ind w:left="0"/>
              <w:rPr>
                <w:lang w:val="ro-RO"/>
              </w:rPr>
            </w:pPr>
            <w:r w:rsidRPr="003F10F6">
              <w:rPr>
                <w:lang w:val="ro-RO"/>
              </w:rPr>
              <w:t xml:space="preserve">Copie – eliberat de Inspectoratul Fiscal – </w:t>
            </w:r>
            <w:r w:rsidRPr="003F10F6">
              <w:rPr>
                <w:iCs/>
                <w:lang w:val="ro-RO"/>
              </w:rPr>
              <w:t>confirmat prin aplicarea  semnăturii  electronice.</w:t>
            </w:r>
          </w:p>
        </w:tc>
        <w:tc>
          <w:tcPr>
            <w:tcW w:w="0" w:type="auto"/>
            <w:shd w:val="clear" w:color="auto" w:fill="auto"/>
          </w:tcPr>
          <w:p w14:paraId="0F3027C1"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299051B2" w14:textId="77777777" w:rsidTr="004B67B0">
        <w:tc>
          <w:tcPr>
            <w:tcW w:w="0" w:type="auto"/>
            <w:shd w:val="clear" w:color="auto" w:fill="auto"/>
          </w:tcPr>
          <w:p w14:paraId="3C97D072"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27247FEE" w14:textId="77777777" w:rsidR="00D0551D" w:rsidRPr="00D257B0" w:rsidRDefault="00D0551D" w:rsidP="004B67B0">
            <w:pPr>
              <w:pStyle w:val="a"/>
              <w:tabs>
                <w:tab w:val="left" w:pos="284"/>
                <w:tab w:val="right" w:pos="9531"/>
              </w:tabs>
              <w:ind w:left="0"/>
              <w:rPr>
                <w:lang w:val="ro-RO"/>
              </w:rPr>
            </w:pPr>
            <w:r w:rsidRPr="00D257B0">
              <w:rPr>
                <w:lang w:val="ro-RO"/>
              </w:rPr>
              <w:t>Certificat de atribuire contului bancar</w:t>
            </w:r>
          </w:p>
        </w:tc>
        <w:tc>
          <w:tcPr>
            <w:tcW w:w="0" w:type="auto"/>
            <w:shd w:val="clear" w:color="auto" w:fill="auto"/>
          </w:tcPr>
          <w:p w14:paraId="3E4C911F" w14:textId="77777777" w:rsidR="00D0551D" w:rsidRPr="003F10F6" w:rsidRDefault="00D0551D" w:rsidP="004B67B0">
            <w:pPr>
              <w:pStyle w:val="a"/>
              <w:tabs>
                <w:tab w:val="left" w:pos="284"/>
                <w:tab w:val="right" w:pos="9531"/>
              </w:tabs>
              <w:ind w:left="0"/>
              <w:rPr>
                <w:lang w:val="ro-RO"/>
              </w:rPr>
            </w:pPr>
            <w:r w:rsidRPr="003F10F6">
              <w:rPr>
                <w:lang w:val="ro-RO"/>
              </w:rPr>
              <w:t xml:space="preserve">Copie – eliberat de banca deţinătoare de cont – </w:t>
            </w:r>
            <w:r w:rsidRPr="003F10F6">
              <w:rPr>
                <w:iCs/>
                <w:lang w:val="ro-RO"/>
              </w:rPr>
              <w:t>confirmat prin aplicarea  semnăturii  electronice.</w:t>
            </w:r>
          </w:p>
        </w:tc>
        <w:tc>
          <w:tcPr>
            <w:tcW w:w="0" w:type="auto"/>
            <w:shd w:val="clear" w:color="auto" w:fill="auto"/>
          </w:tcPr>
          <w:p w14:paraId="1A682CED"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4F407839" w14:textId="77777777" w:rsidTr="004B67B0">
        <w:tc>
          <w:tcPr>
            <w:tcW w:w="0" w:type="auto"/>
            <w:shd w:val="clear" w:color="auto" w:fill="auto"/>
          </w:tcPr>
          <w:p w14:paraId="209AEC16"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725FDA56" w14:textId="77777777" w:rsidR="00D0551D" w:rsidRPr="00D257B0" w:rsidRDefault="00D0551D" w:rsidP="004B67B0">
            <w:pPr>
              <w:pStyle w:val="a"/>
              <w:tabs>
                <w:tab w:val="left" w:pos="284"/>
                <w:tab w:val="right" w:pos="9531"/>
              </w:tabs>
              <w:ind w:left="0"/>
              <w:rPr>
                <w:lang w:val="ro-RO"/>
              </w:rPr>
            </w:pPr>
            <w:r w:rsidRPr="00D257B0">
              <w:rPr>
                <w:lang w:val="ro-RO"/>
              </w:rPr>
              <w:t>Raport financiar pe baza datelor a ultimului bilanț contabil.</w:t>
            </w:r>
          </w:p>
        </w:tc>
        <w:tc>
          <w:tcPr>
            <w:tcW w:w="0" w:type="auto"/>
            <w:shd w:val="clear" w:color="auto" w:fill="auto"/>
          </w:tcPr>
          <w:p w14:paraId="624806FB" w14:textId="77777777" w:rsidR="00D0551D" w:rsidRPr="003F10F6" w:rsidRDefault="00D0551D" w:rsidP="004B67B0">
            <w:pPr>
              <w:tabs>
                <w:tab w:val="left" w:pos="612"/>
              </w:tabs>
              <w:rPr>
                <w:iCs/>
                <w:noProof w:val="0"/>
              </w:rPr>
            </w:pPr>
            <w:r w:rsidRPr="003F10F6">
              <w:rPr>
                <w:iCs/>
                <w:noProof w:val="0"/>
              </w:rPr>
              <w:t>Copie – confirmat prin aplicarea  semnăturii  electronice.</w:t>
            </w:r>
          </w:p>
        </w:tc>
        <w:tc>
          <w:tcPr>
            <w:tcW w:w="0" w:type="auto"/>
            <w:shd w:val="clear" w:color="auto" w:fill="auto"/>
          </w:tcPr>
          <w:p w14:paraId="0040C133"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7C0F46B5" w14:textId="77777777" w:rsidTr="004B67B0">
        <w:tc>
          <w:tcPr>
            <w:tcW w:w="0" w:type="auto"/>
            <w:shd w:val="clear" w:color="auto" w:fill="auto"/>
          </w:tcPr>
          <w:p w14:paraId="77511379"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12</w:t>
            </w:r>
          </w:p>
        </w:tc>
        <w:tc>
          <w:tcPr>
            <w:tcW w:w="0" w:type="auto"/>
            <w:shd w:val="clear" w:color="auto" w:fill="auto"/>
          </w:tcPr>
          <w:p w14:paraId="7C64FF57" w14:textId="77777777" w:rsidR="00D0551D" w:rsidRPr="00D257B0" w:rsidRDefault="00D0551D" w:rsidP="004B67B0">
            <w:pPr>
              <w:pStyle w:val="a8"/>
              <w:tabs>
                <w:tab w:val="left" w:pos="567"/>
              </w:tabs>
              <w:rPr>
                <w:b/>
              </w:rPr>
            </w:pPr>
            <w:r w:rsidRPr="00D257B0">
              <w:rPr>
                <w:szCs w:val="24"/>
              </w:rPr>
              <w:t>Grafic de  executare a lucrărilor</w:t>
            </w:r>
          </w:p>
        </w:tc>
        <w:tc>
          <w:tcPr>
            <w:tcW w:w="0" w:type="auto"/>
            <w:shd w:val="clear" w:color="auto" w:fill="auto"/>
          </w:tcPr>
          <w:p w14:paraId="49A4AC82"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10 – </w:t>
            </w:r>
            <w:r w:rsidRPr="003F10F6">
              <w:rPr>
                <w:iCs/>
                <w:noProof w:val="0"/>
              </w:rPr>
              <w:t>confirmat prin aplicarea  semnăturii  electronice.</w:t>
            </w:r>
          </w:p>
        </w:tc>
        <w:tc>
          <w:tcPr>
            <w:tcW w:w="0" w:type="auto"/>
            <w:shd w:val="clear" w:color="auto" w:fill="auto"/>
          </w:tcPr>
          <w:p w14:paraId="4D7AD376"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48EA57E9" w14:textId="77777777" w:rsidTr="004B67B0">
        <w:tc>
          <w:tcPr>
            <w:tcW w:w="0" w:type="auto"/>
            <w:shd w:val="clear" w:color="auto" w:fill="auto"/>
          </w:tcPr>
          <w:p w14:paraId="71187CB8"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lastRenderedPageBreak/>
              <w:t>13</w:t>
            </w:r>
          </w:p>
        </w:tc>
        <w:tc>
          <w:tcPr>
            <w:tcW w:w="0" w:type="auto"/>
            <w:shd w:val="clear" w:color="auto" w:fill="auto"/>
          </w:tcPr>
          <w:p w14:paraId="53759F7F" w14:textId="77777777" w:rsidR="00D0551D" w:rsidRPr="00D257B0" w:rsidRDefault="00D0551D" w:rsidP="004B67B0">
            <w:pPr>
              <w:rPr>
                <w:rFonts w:eastAsia="PMingLiU"/>
                <w:noProof w:val="0"/>
              </w:rPr>
            </w:pPr>
            <w:r w:rsidRPr="00D257B0">
              <w:rPr>
                <w:rFonts w:eastAsia="PMingLiU"/>
                <w:noProof w:val="0"/>
              </w:rPr>
              <w:t xml:space="preserve">Declarație </w:t>
            </w:r>
            <w:r w:rsidRPr="00D257B0">
              <w:rPr>
                <w:noProof w:val="0"/>
              </w:rPr>
              <w:t>privind experienţa similară</w:t>
            </w:r>
          </w:p>
        </w:tc>
        <w:tc>
          <w:tcPr>
            <w:tcW w:w="0" w:type="auto"/>
            <w:shd w:val="clear" w:color="auto" w:fill="auto"/>
          </w:tcPr>
          <w:p w14:paraId="6274A054" w14:textId="77777777" w:rsidR="00D0551D" w:rsidRPr="003F10F6" w:rsidRDefault="00D0551D" w:rsidP="004B67B0">
            <w:pPr>
              <w:tabs>
                <w:tab w:val="left" w:pos="612"/>
              </w:tabs>
              <w:rPr>
                <w:iCs/>
                <w:noProof w:val="0"/>
                <w:color w:val="FF0000"/>
              </w:rPr>
            </w:pPr>
            <w:r w:rsidRPr="003F10F6">
              <w:rPr>
                <w:iCs/>
                <w:noProof w:val="0"/>
              </w:rPr>
              <w:t xml:space="preserve">Original – </w:t>
            </w:r>
            <w:r w:rsidRPr="003F10F6">
              <w:rPr>
                <w:lang w:val="en-US"/>
              </w:rPr>
              <w:t xml:space="preserve">Anexa nr. 12 – </w:t>
            </w:r>
            <w:r w:rsidRPr="003F10F6">
              <w:rPr>
                <w:iCs/>
                <w:noProof w:val="0"/>
              </w:rPr>
              <w:t>confirmat prin aplicarea  semnăturii  electronice</w:t>
            </w:r>
            <w:r w:rsidRPr="003F10F6">
              <w:rPr>
                <w:iCs/>
                <w:noProof w:val="0"/>
                <w:color w:val="FF0000"/>
              </w:rPr>
              <w:t>.</w:t>
            </w:r>
          </w:p>
          <w:p w14:paraId="2F37A483" w14:textId="77777777" w:rsidR="00D0551D" w:rsidRPr="003F10F6" w:rsidRDefault="00D0551D" w:rsidP="004B67B0">
            <w:pPr>
              <w:tabs>
                <w:tab w:val="left" w:pos="612"/>
              </w:tabs>
              <w:ind w:right="-108"/>
              <w:rPr>
                <w:iCs/>
                <w:noProof w:val="0"/>
              </w:rPr>
            </w:pPr>
            <w:r w:rsidRPr="003F10F6">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0" w:type="auto"/>
            <w:shd w:val="clear" w:color="auto" w:fill="auto"/>
          </w:tcPr>
          <w:p w14:paraId="04AF01F2"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7F03CE2F" w14:textId="77777777" w:rsidTr="004B67B0">
        <w:tc>
          <w:tcPr>
            <w:tcW w:w="0" w:type="auto"/>
            <w:shd w:val="clear" w:color="auto" w:fill="auto"/>
          </w:tcPr>
          <w:p w14:paraId="613B6BEC"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tcPr>
          <w:p w14:paraId="3FA81440" w14:textId="77777777" w:rsidR="00D0551D" w:rsidRPr="00D257B0" w:rsidRDefault="00D0551D" w:rsidP="004B67B0">
            <w:pPr>
              <w:pStyle w:val="a8"/>
              <w:tabs>
                <w:tab w:val="left" w:pos="567"/>
              </w:tabs>
              <w:rPr>
                <w:rFonts w:eastAsia="PMingLiU"/>
                <w:b/>
                <w:szCs w:val="24"/>
              </w:rPr>
            </w:pPr>
            <w:r w:rsidRPr="00D257B0">
              <w:rPr>
                <w:rFonts w:eastAsia="PMingLiU"/>
                <w:szCs w:val="24"/>
              </w:rPr>
              <w:t xml:space="preserve">Declarație privind </w:t>
            </w:r>
            <w:r w:rsidRPr="00D257B0">
              <w:rPr>
                <w:szCs w:val="24"/>
              </w:rPr>
              <w:t>lista principalelor lucrări executate în ultimul an de activitate</w:t>
            </w:r>
          </w:p>
        </w:tc>
        <w:tc>
          <w:tcPr>
            <w:tcW w:w="0" w:type="auto"/>
            <w:shd w:val="clear" w:color="auto" w:fill="auto"/>
          </w:tcPr>
          <w:p w14:paraId="2E1DBB16"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13 – </w:t>
            </w:r>
            <w:r w:rsidRPr="003F10F6">
              <w:rPr>
                <w:iCs/>
                <w:noProof w:val="0"/>
              </w:rPr>
              <w:t xml:space="preserve">confirmat prin aplicarea  semnăturii  electronice. </w:t>
            </w:r>
          </w:p>
        </w:tc>
        <w:tc>
          <w:tcPr>
            <w:tcW w:w="0" w:type="auto"/>
            <w:shd w:val="clear" w:color="auto" w:fill="auto"/>
          </w:tcPr>
          <w:p w14:paraId="459EFAAE"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7CA82B36" w14:textId="77777777" w:rsidTr="004B67B0">
        <w:tc>
          <w:tcPr>
            <w:tcW w:w="0" w:type="auto"/>
            <w:shd w:val="clear" w:color="auto" w:fill="auto"/>
          </w:tcPr>
          <w:p w14:paraId="5009CD45"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15</w:t>
            </w:r>
          </w:p>
        </w:tc>
        <w:tc>
          <w:tcPr>
            <w:tcW w:w="0" w:type="auto"/>
            <w:shd w:val="clear" w:color="auto" w:fill="auto"/>
          </w:tcPr>
          <w:p w14:paraId="2314B4FF" w14:textId="77777777" w:rsidR="00D0551D" w:rsidRPr="00D257B0" w:rsidRDefault="00D0551D" w:rsidP="004B67B0">
            <w:pPr>
              <w:keepNext/>
              <w:ind w:firstLine="1"/>
              <w:outlineLvl w:val="1"/>
              <w:rPr>
                <w:rFonts w:eastAsia="PMingLiU"/>
                <w:bCs/>
                <w:iCs/>
                <w:noProof w:val="0"/>
              </w:rPr>
            </w:pPr>
            <w:r w:rsidRPr="00D257B0">
              <w:rPr>
                <w:rFonts w:eastAsia="PMingLiU"/>
                <w:bCs/>
                <w:iCs/>
                <w:noProof w:val="0"/>
              </w:rPr>
              <w:t xml:space="preserve">Declaraţie </w:t>
            </w:r>
            <w:r w:rsidRPr="00D257B0">
              <w:rPr>
                <w:rFonts w:eastAsia="PMingLiU"/>
                <w:noProof w:val="0"/>
              </w:rPr>
              <w:t xml:space="preserve">privind dotările specifice, utilajul şi echipamentul necesar </w:t>
            </w:r>
            <w:r w:rsidRPr="00D257B0">
              <w:rPr>
                <w:rFonts w:eastAsia="PMingLiU"/>
                <w:bCs/>
                <w:noProof w:val="0"/>
                <w:spacing w:val="-2"/>
              </w:rPr>
              <w:t xml:space="preserve">pentru </w:t>
            </w:r>
            <w:r w:rsidRPr="00D257B0">
              <w:rPr>
                <w:rFonts w:eastAsia="PMingLiU"/>
                <w:noProof w:val="0"/>
              </w:rPr>
              <w:t>îndeplinirea corespunzătoare a contractului</w:t>
            </w:r>
          </w:p>
        </w:tc>
        <w:tc>
          <w:tcPr>
            <w:tcW w:w="0" w:type="auto"/>
            <w:shd w:val="clear" w:color="auto" w:fill="auto"/>
          </w:tcPr>
          <w:p w14:paraId="6C7067CF"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14 – </w:t>
            </w:r>
            <w:r w:rsidRPr="003F10F6">
              <w:rPr>
                <w:iCs/>
                <w:noProof w:val="0"/>
              </w:rPr>
              <w:t>confirmat prin aplicarea  semnăturii  electronice.</w:t>
            </w:r>
          </w:p>
        </w:tc>
        <w:tc>
          <w:tcPr>
            <w:tcW w:w="0" w:type="auto"/>
            <w:shd w:val="clear" w:color="auto" w:fill="auto"/>
          </w:tcPr>
          <w:p w14:paraId="2F4B73D9"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59CA5EBB" w14:textId="77777777" w:rsidTr="004B67B0">
        <w:tc>
          <w:tcPr>
            <w:tcW w:w="0" w:type="auto"/>
            <w:shd w:val="clear" w:color="auto" w:fill="auto"/>
          </w:tcPr>
          <w:p w14:paraId="5A8EBF96"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16</w:t>
            </w:r>
          </w:p>
        </w:tc>
        <w:tc>
          <w:tcPr>
            <w:tcW w:w="0" w:type="auto"/>
            <w:shd w:val="clear" w:color="auto" w:fill="auto"/>
          </w:tcPr>
          <w:p w14:paraId="3158B8D5" w14:textId="77777777" w:rsidR="00D0551D" w:rsidRPr="00D257B0" w:rsidRDefault="00D0551D" w:rsidP="004B67B0">
            <w:pPr>
              <w:rPr>
                <w:rFonts w:eastAsia="PMingLiU"/>
                <w:noProof w:val="0"/>
              </w:rPr>
            </w:pPr>
            <w:r w:rsidRPr="00D257B0">
              <w:rPr>
                <w:rFonts w:eastAsia="PMingLiU"/>
                <w:noProof w:val="0"/>
              </w:rPr>
              <w:t>Declaraţie privind personalul de specialitate propus pentru implementarea contractului</w:t>
            </w:r>
          </w:p>
        </w:tc>
        <w:tc>
          <w:tcPr>
            <w:tcW w:w="0" w:type="auto"/>
            <w:shd w:val="clear" w:color="auto" w:fill="auto"/>
          </w:tcPr>
          <w:p w14:paraId="33B786F7"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15 – </w:t>
            </w:r>
            <w:r w:rsidRPr="003F10F6">
              <w:rPr>
                <w:iCs/>
                <w:noProof w:val="0"/>
              </w:rPr>
              <w:t>confirmat prin aplicarea  semnăturii  electronice.</w:t>
            </w:r>
          </w:p>
          <w:p w14:paraId="22C1856D" w14:textId="77777777" w:rsidR="00D0551D" w:rsidRPr="003F10F6" w:rsidRDefault="00D0551D" w:rsidP="004B67B0">
            <w:r w:rsidRPr="003F10F6">
              <w:rPr>
                <w:noProof w:val="0"/>
              </w:rPr>
              <w:t>Operatorul economic va prezenta dovadă că t</w:t>
            </w:r>
            <w:r w:rsidRPr="003F10F6">
              <w:t>ot personalul prezentat va avea certificările de atestare tehnico-profesională necesare conform legislației și o experiență generală</w:t>
            </w:r>
          </w:p>
          <w:p w14:paraId="75287C50" w14:textId="77777777" w:rsidR="00D0551D" w:rsidRPr="003F10F6" w:rsidRDefault="00D0551D" w:rsidP="004B67B0">
            <w:r w:rsidRPr="003F10F6">
              <w:t>de minim 5 ani și experiență în lucrări similare de minim 3 ani.Ofertanții trebuie să prezinte următoarele documente pentru personalul cheie propus:</w:t>
            </w:r>
          </w:p>
          <w:p w14:paraId="2D360179" w14:textId="77777777" w:rsidR="00D0551D" w:rsidRPr="003F10F6" w:rsidRDefault="00D0551D" w:rsidP="004B67B0">
            <w:r w:rsidRPr="003F10F6">
              <w:t>-copie a certificatelor de atestare tehnico-profesională;</w:t>
            </w:r>
          </w:p>
          <w:p w14:paraId="0BE354E7" w14:textId="77777777" w:rsidR="00D0551D" w:rsidRPr="003F10F6" w:rsidRDefault="00D0551D" w:rsidP="004B67B0">
            <w:pPr>
              <w:tabs>
                <w:tab w:val="left" w:pos="612"/>
              </w:tabs>
              <w:rPr>
                <w:iCs/>
                <w:noProof w:val="0"/>
              </w:rPr>
            </w:pPr>
            <w:r w:rsidRPr="003F10F6">
              <w:t>-copie a cerificatelor sau alte documente doveditoare(contracte,fișe de post,etc.)care demonstrează experiența profesională indicată mai sus.</w:t>
            </w:r>
          </w:p>
        </w:tc>
        <w:tc>
          <w:tcPr>
            <w:tcW w:w="0" w:type="auto"/>
            <w:shd w:val="clear" w:color="auto" w:fill="auto"/>
          </w:tcPr>
          <w:p w14:paraId="2B3CE282"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20DE4631" w14:textId="77777777" w:rsidTr="004B67B0">
        <w:tc>
          <w:tcPr>
            <w:tcW w:w="0" w:type="auto"/>
            <w:shd w:val="clear" w:color="auto" w:fill="auto"/>
          </w:tcPr>
          <w:p w14:paraId="43A10D0A"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lastRenderedPageBreak/>
              <w:t>17</w:t>
            </w:r>
          </w:p>
        </w:tc>
        <w:tc>
          <w:tcPr>
            <w:tcW w:w="0" w:type="auto"/>
            <w:shd w:val="clear" w:color="auto" w:fill="auto"/>
          </w:tcPr>
          <w:p w14:paraId="147E220F" w14:textId="77777777" w:rsidR="00D0551D" w:rsidRPr="00D257B0" w:rsidRDefault="00D0551D" w:rsidP="004B67B0">
            <w:pPr>
              <w:ind w:right="53"/>
              <w:rPr>
                <w:lang w:val="en-US"/>
              </w:rPr>
            </w:pPr>
            <w:r w:rsidRPr="00D257B0">
              <w:t>Disponibilitatea de personal angajat</w:t>
            </w:r>
          </w:p>
        </w:tc>
        <w:tc>
          <w:tcPr>
            <w:tcW w:w="0" w:type="auto"/>
            <w:shd w:val="clear" w:color="auto" w:fill="auto"/>
          </w:tcPr>
          <w:p w14:paraId="45ED62BB" w14:textId="77777777" w:rsidR="00D0551D" w:rsidRPr="003F10F6" w:rsidRDefault="00D0551D" w:rsidP="004B67B0">
            <w:r w:rsidRPr="003F10F6">
              <w:rPr>
                <w:iCs/>
                <w:noProof w:val="0"/>
              </w:rPr>
              <w:t xml:space="preserve">Original </w:t>
            </w:r>
            <w:r w:rsidRPr="003F10F6">
              <w:rPr>
                <w:lang w:val="en-US"/>
              </w:rPr>
              <w:t xml:space="preserve">– </w:t>
            </w:r>
            <w:r w:rsidRPr="003F10F6">
              <w:rPr>
                <w:iCs/>
                <w:noProof w:val="0"/>
              </w:rPr>
              <w:t>confirmat prin aplicarea  semnăturii  electronice.</w:t>
            </w:r>
          </w:p>
          <w:p w14:paraId="3EF16C23" w14:textId="77777777" w:rsidR="00D0551D" w:rsidRPr="003F10F6" w:rsidRDefault="00D0551D" w:rsidP="004B67B0">
            <w:pPr>
              <w:rPr>
                <w:lang w:val="en-US"/>
              </w:rPr>
            </w:pPr>
            <w:r w:rsidRPr="003F10F6">
              <w:t>Nu mai puțin de 1</w:t>
            </w:r>
            <w:r w:rsidRPr="003F10F6">
              <w:rPr>
                <w:lang w:val="en-US"/>
              </w:rPr>
              <w:t>0</w:t>
            </w:r>
            <w:r w:rsidRPr="003F10F6">
              <w:t xml:space="preserve"> angajați la momentul depunerii ofertei, confirmate prin copia dării de seamă (forma IPC21) cu statut acceptat (cu omiterea datelor cu caracter personal). </w:t>
            </w:r>
          </w:p>
          <w:p w14:paraId="4ECE4A23" w14:textId="77777777" w:rsidR="00D0551D" w:rsidRPr="003F10F6" w:rsidRDefault="00D0551D" w:rsidP="004B67B0">
            <w:pPr>
              <w:pStyle w:val="Default"/>
              <w:rPr>
                <w:color w:val="auto"/>
                <w:sz w:val="22"/>
                <w:szCs w:val="22"/>
              </w:rPr>
            </w:pPr>
            <w:r w:rsidRPr="003F10F6">
              <w:rPr>
                <w:iCs/>
                <w:color w:val="auto"/>
                <w:sz w:val="22"/>
                <w:szCs w:val="22"/>
              </w:rPr>
              <w:t xml:space="preserve">Se acceptă orice altă modalitate de demonstrare a disponibilității personalului angajat, decît forma IPC21. </w:t>
            </w:r>
          </w:p>
          <w:p w14:paraId="5AFF0F3C" w14:textId="77777777" w:rsidR="00D0551D" w:rsidRPr="003F10F6" w:rsidRDefault="00D0551D" w:rsidP="004B67B0">
            <w:pPr>
              <w:rPr>
                <w:lang w:val="en-US"/>
              </w:rPr>
            </w:pPr>
          </w:p>
        </w:tc>
        <w:tc>
          <w:tcPr>
            <w:tcW w:w="0" w:type="auto"/>
            <w:shd w:val="clear" w:color="auto" w:fill="auto"/>
          </w:tcPr>
          <w:p w14:paraId="05F84791" w14:textId="77777777" w:rsidR="00D0551D" w:rsidRPr="003F10F6" w:rsidRDefault="00D0551D" w:rsidP="004B67B0">
            <w:pPr>
              <w:ind w:left="1"/>
              <w:rPr>
                <w:lang w:val="en-US"/>
              </w:rPr>
            </w:pPr>
            <w:r w:rsidRPr="003F10F6">
              <w:t>Obligatoriu</w:t>
            </w:r>
          </w:p>
        </w:tc>
      </w:tr>
      <w:tr w:rsidR="00D0551D" w:rsidRPr="00BE362C" w14:paraId="7212FBD4" w14:textId="77777777" w:rsidTr="004B67B0">
        <w:tc>
          <w:tcPr>
            <w:tcW w:w="0" w:type="auto"/>
            <w:shd w:val="clear" w:color="auto" w:fill="auto"/>
          </w:tcPr>
          <w:p w14:paraId="0A378857"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18</w:t>
            </w:r>
          </w:p>
        </w:tc>
        <w:tc>
          <w:tcPr>
            <w:tcW w:w="0" w:type="auto"/>
            <w:shd w:val="clear" w:color="auto" w:fill="auto"/>
          </w:tcPr>
          <w:p w14:paraId="0F763079" w14:textId="77777777" w:rsidR="00D0551D" w:rsidRPr="00D257B0" w:rsidRDefault="00D0551D" w:rsidP="004B67B0">
            <w:pPr>
              <w:rPr>
                <w:rFonts w:eastAsia="PMingLiU"/>
                <w:noProof w:val="0"/>
              </w:rPr>
            </w:pPr>
            <w:r w:rsidRPr="00D257B0">
              <w:rPr>
                <w:lang w:val="en-US"/>
              </w:rPr>
              <w:t>Lista subcontractanților și partea/părțile din contract care sunt îndeplinite de aceștia</w:t>
            </w:r>
          </w:p>
        </w:tc>
        <w:tc>
          <w:tcPr>
            <w:tcW w:w="0" w:type="auto"/>
            <w:shd w:val="clear" w:color="auto" w:fill="auto"/>
          </w:tcPr>
          <w:p w14:paraId="442E54A5"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16 – </w:t>
            </w:r>
            <w:r w:rsidRPr="003F10F6">
              <w:rPr>
                <w:iCs/>
                <w:noProof w:val="0"/>
              </w:rPr>
              <w:t>confirmat prin aplicarea  semnăturii  electronice.</w:t>
            </w:r>
          </w:p>
        </w:tc>
        <w:tc>
          <w:tcPr>
            <w:tcW w:w="0" w:type="auto"/>
            <w:shd w:val="clear" w:color="auto" w:fill="auto"/>
          </w:tcPr>
          <w:p w14:paraId="40720ABE"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40694FD9" w14:textId="77777777" w:rsidTr="004B67B0">
        <w:tc>
          <w:tcPr>
            <w:tcW w:w="0" w:type="auto"/>
            <w:shd w:val="clear" w:color="auto" w:fill="auto"/>
          </w:tcPr>
          <w:p w14:paraId="5D53E7EE"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19</w:t>
            </w:r>
          </w:p>
        </w:tc>
        <w:tc>
          <w:tcPr>
            <w:tcW w:w="0" w:type="auto"/>
            <w:shd w:val="clear" w:color="auto" w:fill="auto"/>
          </w:tcPr>
          <w:p w14:paraId="76F56F4C" w14:textId="77777777" w:rsidR="00D0551D" w:rsidRPr="00D257B0" w:rsidRDefault="00D0551D" w:rsidP="004B67B0">
            <w:pPr>
              <w:rPr>
                <w:lang w:val="en-US"/>
              </w:rPr>
            </w:pPr>
            <w:r w:rsidRPr="00D257B0">
              <w:t>Informațiii privind asocierea</w:t>
            </w:r>
          </w:p>
        </w:tc>
        <w:tc>
          <w:tcPr>
            <w:tcW w:w="0" w:type="auto"/>
            <w:shd w:val="clear" w:color="auto" w:fill="auto"/>
          </w:tcPr>
          <w:p w14:paraId="40BBAEA5"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17 – </w:t>
            </w:r>
            <w:r w:rsidRPr="003F10F6">
              <w:rPr>
                <w:iCs/>
                <w:noProof w:val="0"/>
              </w:rPr>
              <w:t>confirmat prin aplicarea  semnăturii  electronice.</w:t>
            </w:r>
          </w:p>
        </w:tc>
        <w:tc>
          <w:tcPr>
            <w:tcW w:w="0" w:type="auto"/>
            <w:shd w:val="clear" w:color="auto" w:fill="auto"/>
          </w:tcPr>
          <w:p w14:paraId="7B27C97A"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5C81CAC4" w14:textId="77777777" w:rsidTr="004B67B0">
        <w:tc>
          <w:tcPr>
            <w:tcW w:w="0" w:type="auto"/>
            <w:shd w:val="clear" w:color="auto" w:fill="auto"/>
          </w:tcPr>
          <w:p w14:paraId="2328FB7F"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20</w:t>
            </w:r>
          </w:p>
        </w:tc>
        <w:tc>
          <w:tcPr>
            <w:tcW w:w="0" w:type="auto"/>
            <w:shd w:val="clear" w:color="auto" w:fill="auto"/>
          </w:tcPr>
          <w:p w14:paraId="7644EB6F" w14:textId="77777777" w:rsidR="00D0551D" w:rsidRPr="00D257B0" w:rsidRDefault="00D0551D" w:rsidP="004B67B0">
            <w:pPr>
              <w:tabs>
                <w:tab w:val="left" w:pos="2579"/>
              </w:tabs>
              <w:rPr>
                <w:lang w:val="en-US"/>
              </w:rPr>
            </w:pPr>
            <w:r w:rsidRPr="00D257B0">
              <w:t>Angajament terț susținător financiar</w:t>
            </w:r>
          </w:p>
        </w:tc>
        <w:tc>
          <w:tcPr>
            <w:tcW w:w="0" w:type="auto"/>
            <w:shd w:val="clear" w:color="auto" w:fill="auto"/>
          </w:tcPr>
          <w:p w14:paraId="4D08F949"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18 – </w:t>
            </w:r>
            <w:r w:rsidRPr="003F10F6">
              <w:rPr>
                <w:iCs/>
                <w:noProof w:val="0"/>
              </w:rPr>
              <w:t>confirmat prin aplicarea  semnăturii  electronice.</w:t>
            </w:r>
          </w:p>
        </w:tc>
        <w:tc>
          <w:tcPr>
            <w:tcW w:w="0" w:type="auto"/>
            <w:shd w:val="clear" w:color="auto" w:fill="auto"/>
          </w:tcPr>
          <w:p w14:paraId="6C503803"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6C8E1CBE" w14:textId="77777777" w:rsidTr="004B67B0">
        <w:tc>
          <w:tcPr>
            <w:tcW w:w="0" w:type="auto"/>
            <w:shd w:val="clear" w:color="auto" w:fill="auto"/>
          </w:tcPr>
          <w:p w14:paraId="7A4CAED2"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21</w:t>
            </w:r>
          </w:p>
        </w:tc>
        <w:tc>
          <w:tcPr>
            <w:tcW w:w="0" w:type="auto"/>
            <w:shd w:val="clear" w:color="auto" w:fill="auto"/>
          </w:tcPr>
          <w:p w14:paraId="6ADBA486" w14:textId="77777777" w:rsidR="00D0551D" w:rsidRPr="00D257B0" w:rsidRDefault="00D0551D" w:rsidP="004B67B0">
            <w:pPr>
              <w:tabs>
                <w:tab w:val="left" w:pos="1134"/>
              </w:tabs>
              <w:rPr>
                <w:lang w:val="en-US"/>
              </w:rPr>
            </w:pPr>
            <w:r w:rsidRPr="00D257B0">
              <w:rPr>
                <w:lang w:val="en-US"/>
              </w:rPr>
              <w:t>Angajament privind susținerea tehnică și profesională a ofertantului/grupului de operatori economici</w:t>
            </w:r>
          </w:p>
        </w:tc>
        <w:tc>
          <w:tcPr>
            <w:tcW w:w="0" w:type="auto"/>
            <w:shd w:val="clear" w:color="auto" w:fill="auto"/>
          </w:tcPr>
          <w:p w14:paraId="07439ACD"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19 – </w:t>
            </w:r>
            <w:r w:rsidRPr="003F10F6">
              <w:rPr>
                <w:iCs/>
                <w:noProof w:val="0"/>
              </w:rPr>
              <w:t>confirmat prin aplicarea  semnăturii  electronice.</w:t>
            </w:r>
          </w:p>
        </w:tc>
        <w:tc>
          <w:tcPr>
            <w:tcW w:w="0" w:type="auto"/>
            <w:shd w:val="clear" w:color="auto" w:fill="auto"/>
          </w:tcPr>
          <w:p w14:paraId="47965029"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5578D8C2" w14:textId="77777777" w:rsidTr="004B67B0">
        <w:tc>
          <w:tcPr>
            <w:tcW w:w="0" w:type="auto"/>
            <w:shd w:val="clear" w:color="auto" w:fill="auto"/>
          </w:tcPr>
          <w:p w14:paraId="22F19BC9"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22</w:t>
            </w:r>
          </w:p>
        </w:tc>
        <w:tc>
          <w:tcPr>
            <w:tcW w:w="0" w:type="auto"/>
            <w:shd w:val="clear" w:color="auto" w:fill="auto"/>
          </w:tcPr>
          <w:p w14:paraId="29F2441D" w14:textId="77777777" w:rsidR="00D0551D" w:rsidRPr="00D257B0" w:rsidRDefault="00D0551D" w:rsidP="004B67B0">
            <w:pPr>
              <w:rPr>
                <w:lang w:val="en-US"/>
              </w:rPr>
            </w:pPr>
            <w:r w:rsidRPr="00D257B0">
              <w:t>Declarație terț susținător tehnic</w:t>
            </w:r>
          </w:p>
        </w:tc>
        <w:tc>
          <w:tcPr>
            <w:tcW w:w="0" w:type="auto"/>
            <w:shd w:val="clear" w:color="auto" w:fill="auto"/>
          </w:tcPr>
          <w:p w14:paraId="4E2BDB0F"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20 – </w:t>
            </w:r>
            <w:r w:rsidRPr="003F10F6">
              <w:rPr>
                <w:iCs/>
                <w:noProof w:val="0"/>
              </w:rPr>
              <w:t>confirmat prin aplicarea  semnăturii  electronice.</w:t>
            </w:r>
          </w:p>
        </w:tc>
        <w:tc>
          <w:tcPr>
            <w:tcW w:w="0" w:type="auto"/>
            <w:shd w:val="clear" w:color="auto" w:fill="auto"/>
          </w:tcPr>
          <w:p w14:paraId="037FB614"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1962B3E5" w14:textId="77777777" w:rsidTr="004B67B0">
        <w:tc>
          <w:tcPr>
            <w:tcW w:w="0" w:type="auto"/>
            <w:shd w:val="clear" w:color="auto" w:fill="auto"/>
          </w:tcPr>
          <w:p w14:paraId="18206CDC"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23</w:t>
            </w:r>
          </w:p>
        </w:tc>
        <w:tc>
          <w:tcPr>
            <w:tcW w:w="0" w:type="auto"/>
            <w:shd w:val="clear" w:color="auto" w:fill="auto"/>
          </w:tcPr>
          <w:p w14:paraId="2EFCFA5B" w14:textId="77777777" w:rsidR="00D0551D" w:rsidRPr="00D257B0" w:rsidRDefault="00D0551D" w:rsidP="004B67B0">
            <w:pPr>
              <w:rPr>
                <w:lang w:val="en-US"/>
              </w:rPr>
            </w:pPr>
            <w:r w:rsidRPr="00D257B0">
              <w:t>Declarație terț susținător profesional</w:t>
            </w:r>
          </w:p>
        </w:tc>
        <w:tc>
          <w:tcPr>
            <w:tcW w:w="0" w:type="auto"/>
            <w:shd w:val="clear" w:color="auto" w:fill="auto"/>
          </w:tcPr>
          <w:p w14:paraId="3A1D4502"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21 – </w:t>
            </w:r>
            <w:r w:rsidRPr="003F10F6">
              <w:rPr>
                <w:iCs/>
                <w:noProof w:val="0"/>
              </w:rPr>
              <w:t>confirmat prin aplicarea  semnăturii  electronice.</w:t>
            </w:r>
          </w:p>
        </w:tc>
        <w:tc>
          <w:tcPr>
            <w:tcW w:w="0" w:type="auto"/>
            <w:shd w:val="clear" w:color="auto" w:fill="auto"/>
          </w:tcPr>
          <w:p w14:paraId="0FED304D"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2CE1E051" w14:textId="77777777" w:rsidTr="004B67B0">
        <w:tc>
          <w:tcPr>
            <w:tcW w:w="0" w:type="auto"/>
            <w:shd w:val="clear" w:color="auto" w:fill="auto"/>
          </w:tcPr>
          <w:p w14:paraId="7A9C1B53"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24</w:t>
            </w:r>
          </w:p>
        </w:tc>
        <w:tc>
          <w:tcPr>
            <w:tcW w:w="0" w:type="auto"/>
            <w:shd w:val="clear" w:color="auto" w:fill="auto"/>
          </w:tcPr>
          <w:p w14:paraId="51D135C3" w14:textId="77777777" w:rsidR="00D0551D" w:rsidRPr="00D257B0" w:rsidRDefault="00D0551D" w:rsidP="004B67B0">
            <w:pPr>
              <w:rPr>
                <w:rFonts w:eastAsia="PMingLiU"/>
                <w:noProof w:val="0"/>
              </w:rPr>
            </w:pPr>
            <w:r w:rsidRPr="00D257B0">
              <w:rPr>
                <w:noProof w:val="0"/>
              </w:rPr>
              <w:t>Aviz pentru participare la licitațiile publice de lucrări din domeniul construcțiilor și instalațiilor, cu aviz pozitiv pentru fiecare gen de lucrare.</w:t>
            </w:r>
          </w:p>
        </w:tc>
        <w:tc>
          <w:tcPr>
            <w:tcW w:w="0" w:type="auto"/>
            <w:shd w:val="clear" w:color="auto" w:fill="auto"/>
          </w:tcPr>
          <w:p w14:paraId="6208685B" w14:textId="77777777" w:rsidR="00D0551D" w:rsidRPr="003F10F6" w:rsidRDefault="00D0551D" w:rsidP="004B67B0">
            <w:pPr>
              <w:tabs>
                <w:tab w:val="left" w:pos="612"/>
              </w:tabs>
              <w:rPr>
                <w:iCs/>
                <w:noProof w:val="0"/>
              </w:rPr>
            </w:pPr>
            <w:r w:rsidRPr="003F10F6">
              <w:rPr>
                <w:iCs/>
                <w:noProof w:val="0"/>
              </w:rPr>
              <w:t xml:space="preserve">Original – </w:t>
            </w:r>
            <w:r w:rsidRPr="003F10F6">
              <w:rPr>
                <w:lang w:val="en-US"/>
              </w:rPr>
              <w:t xml:space="preserve">Anexa nr. 22 – </w:t>
            </w:r>
            <w:r w:rsidRPr="003F10F6">
              <w:rPr>
                <w:iCs/>
                <w:noProof w:val="0"/>
              </w:rPr>
              <w:t>confirmat prin aplicarea  semnăturii  electronice.</w:t>
            </w:r>
          </w:p>
        </w:tc>
        <w:tc>
          <w:tcPr>
            <w:tcW w:w="0" w:type="auto"/>
            <w:shd w:val="clear" w:color="auto" w:fill="auto"/>
          </w:tcPr>
          <w:p w14:paraId="77986830"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1EF902D4" w14:textId="77777777" w:rsidTr="004B67B0">
        <w:tc>
          <w:tcPr>
            <w:tcW w:w="0" w:type="auto"/>
            <w:shd w:val="clear" w:color="auto" w:fill="auto"/>
          </w:tcPr>
          <w:p w14:paraId="70674609"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25</w:t>
            </w:r>
          </w:p>
        </w:tc>
        <w:tc>
          <w:tcPr>
            <w:tcW w:w="0" w:type="auto"/>
            <w:shd w:val="clear" w:color="auto" w:fill="auto"/>
          </w:tcPr>
          <w:p w14:paraId="44F6B377" w14:textId="77777777" w:rsidR="00D0551D" w:rsidRPr="00D257B0" w:rsidRDefault="00D0551D" w:rsidP="004B67B0">
            <w:pPr>
              <w:rPr>
                <w:noProof w:val="0"/>
              </w:rPr>
            </w:pPr>
            <w:r w:rsidRPr="00D257B0">
              <w:rPr>
                <w:noProof w:val="0"/>
              </w:rPr>
              <w:t>Lichiditatea Generală min. 100 %</w:t>
            </w:r>
          </w:p>
        </w:tc>
        <w:tc>
          <w:tcPr>
            <w:tcW w:w="0" w:type="auto"/>
            <w:shd w:val="clear" w:color="auto" w:fill="auto"/>
          </w:tcPr>
          <w:p w14:paraId="474FC129" w14:textId="77777777" w:rsidR="00D0551D" w:rsidRPr="003F10F6" w:rsidRDefault="00D0551D" w:rsidP="004B67B0">
            <w:pPr>
              <w:tabs>
                <w:tab w:val="left" w:pos="612"/>
              </w:tabs>
              <w:rPr>
                <w:iCs/>
                <w:noProof w:val="0"/>
              </w:rPr>
            </w:pPr>
            <w:r w:rsidRPr="003F10F6">
              <w:rPr>
                <w:iCs/>
                <w:noProof w:val="0"/>
              </w:rPr>
              <w:t>Original – confirmat prin aplicarea  semnăturii  electronice.</w:t>
            </w:r>
          </w:p>
        </w:tc>
        <w:tc>
          <w:tcPr>
            <w:tcW w:w="0" w:type="auto"/>
            <w:shd w:val="clear" w:color="auto" w:fill="auto"/>
          </w:tcPr>
          <w:p w14:paraId="59B20F12" w14:textId="77777777" w:rsidR="00D0551D" w:rsidRPr="003F10F6" w:rsidRDefault="00D0551D" w:rsidP="004B67B0">
            <w:pPr>
              <w:tabs>
                <w:tab w:val="left" w:pos="612"/>
              </w:tabs>
              <w:rPr>
                <w:iCs/>
                <w:noProof w:val="0"/>
              </w:rPr>
            </w:pPr>
          </w:p>
        </w:tc>
      </w:tr>
      <w:tr w:rsidR="00D0551D" w:rsidRPr="00BE362C" w14:paraId="1CB9A381" w14:textId="77777777" w:rsidTr="004B67B0">
        <w:tc>
          <w:tcPr>
            <w:tcW w:w="0" w:type="auto"/>
            <w:shd w:val="clear" w:color="auto" w:fill="auto"/>
          </w:tcPr>
          <w:p w14:paraId="51EE37F6"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26</w:t>
            </w:r>
          </w:p>
        </w:tc>
        <w:tc>
          <w:tcPr>
            <w:tcW w:w="0" w:type="auto"/>
            <w:shd w:val="clear" w:color="auto" w:fill="auto"/>
          </w:tcPr>
          <w:p w14:paraId="3AE5B401" w14:textId="77777777" w:rsidR="00D0551D" w:rsidRPr="00D257B0" w:rsidRDefault="00D0551D" w:rsidP="004B67B0">
            <w:pPr>
              <w:rPr>
                <w:noProof w:val="0"/>
              </w:rPr>
            </w:pPr>
            <w:r w:rsidRPr="00D257B0">
              <w:rPr>
                <w:lang w:val="en-US"/>
              </w:rPr>
              <w:t>Certificat de la Centrul de instruire în domeniul securităţii şi sănătăţii în muncă valabil</w:t>
            </w:r>
          </w:p>
        </w:tc>
        <w:tc>
          <w:tcPr>
            <w:tcW w:w="0" w:type="auto"/>
            <w:shd w:val="clear" w:color="auto" w:fill="auto"/>
          </w:tcPr>
          <w:p w14:paraId="193769D3" w14:textId="77777777" w:rsidR="00D0551D" w:rsidRPr="003F10F6" w:rsidRDefault="00D0551D" w:rsidP="004B67B0">
            <w:pPr>
              <w:tabs>
                <w:tab w:val="left" w:pos="612"/>
              </w:tabs>
              <w:rPr>
                <w:iCs/>
                <w:noProof w:val="0"/>
              </w:rPr>
            </w:pPr>
            <w:r w:rsidRPr="003F10F6">
              <w:rPr>
                <w:iCs/>
                <w:noProof w:val="0"/>
              </w:rPr>
              <w:t xml:space="preserve">Original </w:t>
            </w:r>
            <w:r w:rsidRPr="003F10F6">
              <w:rPr>
                <w:lang w:val="en-US"/>
              </w:rPr>
              <w:t xml:space="preserve"> – </w:t>
            </w:r>
            <w:r w:rsidRPr="003F10F6">
              <w:rPr>
                <w:iCs/>
                <w:noProof w:val="0"/>
              </w:rPr>
              <w:t>confirmat prin aplicarea  semnăturii  electronice.</w:t>
            </w:r>
          </w:p>
        </w:tc>
        <w:tc>
          <w:tcPr>
            <w:tcW w:w="0" w:type="auto"/>
            <w:shd w:val="clear" w:color="auto" w:fill="auto"/>
          </w:tcPr>
          <w:p w14:paraId="7DE386DC"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6F01FAC6" w14:textId="77777777" w:rsidTr="004B67B0">
        <w:tc>
          <w:tcPr>
            <w:tcW w:w="0" w:type="auto"/>
            <w:shd w:val="clear" w:color="auto" w:fill="auto"/>
          </w:tcPr>
          <w:p w14:paraId="18C24FD3"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27</w:t>
            </w:r>
          </w:p>
        </w:tc>
        <w:tc>
          <w:tcPr>
            <w:tcW w:w="0" w:type="auto"/>
            <w:shd w:val="clear" w:color="auto" w:fill="auto"/>
          </w:tcPr>
          <w:p w14:paraId="717D21D3" w14:textId="77777777" w:rsidR="00D0551D" w:rsidRPr="00D257B0" w:rsidRDefault="00D0551D" w:rsidP="004B67B0">
            <w:pPr>
              <w:pStyle w:val="a"/>
              <w:numPr>
                <w:ilvl w:val="0"/>
                <w:numId w:val="0"/>
              </w:numPr>
              <w:tabs>
                <w:tab w:val="left" w:pos="284"/>
                <w:tab w:val="right" w:pos="9531"/>
              </w:tabs>
              <w:rPr>
                <w:lang w:val="ro-RO"/>
              </w:rPr>
            </w:pPr>
            <w:r w:rsidRPr="00D257B0">
              <w:rPr>
                <w:lang w:val="ro-RO"/>
              </w:rPr>
              <w:t>Standardele ISO ISO 9001:2015; ISO 14001:2015</w:t>
            </w:r>
          </w:p>
        </w:tc>
        <w:tc>
          <w:tcPr>
            <w:tcW w:w="0" w:type="auto"/>
            <w:shd w:val="clear" w:color="auto" w:fill="auto"/>
          </w:tcPr>
          <w:p w14:paraId="68878320" w14:textId="77777777" w:rsidR="00D0551D" w:rsidRPr="003F10F6" w:rsidRDefault="00D0551D" w:rsidP="004B67B0">
            <w:pPr>
              <w:pStyle w:val="a"/>
              <w:numPr>
                <w:ilvl w:val="0"/>
                <w:numId w:val="0"/>
              </w:numPr>
              <w:tabs>
                <w:tab w:val="left" w:pos="284"/>
                <w:tab w:val="right" w:pos="9531"/>
              </w:tabs>
              <w:rPr>
                <w:iCs/>
                <w:lang w:val="ro-RO"/>
              </w:rPr>
            </w:pPr>
            <w:r w:rsidRPr="003F10F6">
              <w:rPr>
                <w:lang w:val="ro-RO"/>
              </w:rPr>
              <w:t xml:space="preserve">Copie – </w:t>
            </w:r>
            <w:r w:rsidRPr="003F10F6">
              <w:rPr>
                <w:iCs/>
                <w:lang w:val="ro-RO"/>
              </w:rPr>
              <w:t>confirmat prin aplicarea  semnăturii  electronice.</w:t>
            </w:r>
          </w:p>
        </w:tc>
        <w:tc>
          <w:tcPr>
            <w:tcW w:w="0" w:type="auto"/>
            <w:shd w:val="clear" w:color="auto" w:fill="auto"/>
          </w:tcPr>
          <w:p w14:paraId="31BE5CFC"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02DA72ED" w14:textId="77777777" w:rsidTr="004B67B0">
        <w:tc>
          <w:tcPr>
            <w:tcW w:w="0" w:type="auto"/>
            <w:shd w:val="clear" w:color="auto" w:fill="auto"/>
          </w:tcPr>
          <w:p w14:paraId="39FE65DB"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28</w:t>
            </w:r>
          </w:p>
        </w:tc>
        <w:tc>
          <w:tcPr>
            <w:tcW w:w="0" w:type="auto"/>
            <w:shd w:val="clear" w:color="auto" w:fill="auto"/>
          </w:tcPr>
          <w:p w14:paraId="6F9659FF" w14:textId="77777777" w:rsidR="00D0551D" w:rsidRPr="00D257B0" w:rsidRDefault="00D0551D" w:rsidP="004B67B0">
            <w:pPr>
              <w:pStyle w:val="a"/>
              <w:numPr>
                <w:ilvl w:val="0"/>
                <w:numId w:val="0"/>
              </w:numPr>
              <w:tabs>
                <w:tab w:val="left" w:pos="284"/>
                <w:tab w:val="right" w:pos="9531"/>
              </w:tabs>
              <w:rPr>
                <w:lang w:val="ro-RO"/>
              </w:rPr>
            </w:pPr>
            <w:r w:rsidRPr="00D257B0">
              <w:t>Act bancar care va demonstra disponibilitatea</w:t>
            </w:r>
            <w:r>
              <w:t xml:space="preserve"> </w:t>
            </w:r>
            <w:r w:rsidRPr="00D257B0">
              <w:t xml:space="preserve">de resurse financiare </w:t>
            </w:r>
            <w:r w:rsidRPr="00D257B0">
              <w:rPr>
                <w:lang w:val="ro-MD"/>
              </w:rPr>
              <w:t>în valoare de</w:t>
            </w:r>
            <w:r w:rsidRPr="00D257B0">
              <w:t xml:space="preserve"> 1200000.00 lei</w:t>
            </w:r>
          </w:p>
        </w:tc>
        <w:tc>
          <w:tcPr>
            <w:tcW w:w="0" w:type="auto"/>
            <w:shd w:val="clear" w:color="auto" w:fill="auto"/>
          </w:tcPr>
          <w:p w14:paraId="76078ADD" w14:textId="77777777" w:rsidR="00D0551D" w:rsidRPr="003F10F6" w:rsidRDefault="00D0551D" w:rsidP="004B67B0">
            <w:pPr>
              <w:pStyle w:val="a"/>
              <w:numPr>
                <w:ilvl w:val="0"/>
                <w:numId w:val="0"/>
              </w:numPr>
              <w:tabs>
                <w:tab w:val="left" w:pos="284"/>
                <w:tab w:val="right" w:pos="9531"/>
              </w:tabs>
              <w:rPr>
                <w:lang w:val="ro-RO"/>
              </w:rPr>
            </w:pPr>
            <w:r w:rsidRPr="003F10F6">
              <w:rPr>
                <w:lang w:val="ro-RO"/>
              </w:rPr>
              <w:t xml:space="preserve">Copie – </w:t>
            </w:r>
            <w:r w:rsidRPr="003F10F6">
              <w:rPr>
                <w:iCs/>
                <w:lang w:val="ro-RO"/>
              </w:rPr>
              <w:t>confirmat prin aplicarea  semnăturii  electronice</w:t>
            </w:r>
          </w:p>
        </w:tc>
        <w:tc>
          <w:tcPr>
            <w:tcW w:w="0" w:type="auto"/>
            <w:shd w:val="clear" w:color="auto" w:fill="auto"/>
          </w:tcPr>
          <w:p w14:paraId="1A672A9C"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646AF6B0" w14:textId="77777777" w:rsidTr="004B67B0">
        <w:tc>
          <w:tcPr>
            <w:tcW w:w="0" w:type="auto"/>
            <w:shd w:val="clear" w:color="auto" w:fill="auto"/>
          </w:tcPr>
          <w:p w14:paraId="11778FD2"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29</w:t>
            </w:r>
          </w:p>
        </w:tc>
        <w:tc>
          <w:tcPr>
            <w:tcW w:w="0" w:type="auto"/>
            <w:shd w:val="clear" w:color="auto" w:fill="auto"/>
          </w:tcPr>
          <w:p w14:paraId="32D514BA" w14:textId="77777777" w:rsidR="00D0551D" w:rsidRPr="00D257B0" w:rsidRDefault="00D0551D" w:rsidP="004B67B0">
            <w:pPr>
              <w:pStyle w:val="a"/>
              <w:numPr>
                <w:ilvl w:val="0"/>
                <w:numId w:val="0"/>
              </w:numPr>
              <w:tabs>
                <w:tab w:val="left" w:pos="284"/>
                <w:tab w:val="right" w:pos="9531"/>
              </w:tabs>
            </w:pPr>
            <w:r w:rsidRPr="00D257B0">
              <w:t>Cifra medie de afaceri pentru ultimii 3 ani Nu mai mic de 2 000 000</w:t>
            </w:r>
          </w:p>
        </w:tc>
        <w:tc>
          <w:tcPr>
            <w:tcW w:w="0" w:type="auto"/>
            <w:shd w:val="clear" w:color="auto" w:fill="auto"/>
          </w:tcPr>
          <w:p w14:paraId="3388FF35" w14:textId="77777777" w:rsidR="00D0551D" w:rsidRPr="003F10F6" w:rsidRDefault="00D0551D" w:rsidP="004B67B0">
            <w:pPr>
              <w:pStyle w:val="a"/>
              <w:numPr>
                <w:ilvl w:val="0"/>
                <w:numId w:val="0"/>
              </w:numPr>
              <w:tabs>
                <w:tab w:val="left" w:pos="284"/>
                <w:tab w:val="right" w:pos="9531"/>
              </w:tabs>
              <w:rPr>
                <w:lang w:val="ro-RO"/>
              </w:rPr>
            </w:pPr>
            <w:r w:rsidRPr="003F10F6">
              <w:rPr>
                <w:lang w:val="ro-RO"/>
              </w:rPr>
              <w:t xml:space="preserve">Copie actelor confirmative – </w:t>
            </w:r>
            <w:r w:rsidRPr="003F10F6">
              <w:rPr>
                <w:iCs/>
                <w:lang w:val="ro-RO"/>
              </w:rPr>
              <w:t>confirmat prin aplicarea  semnăturii  electronice</w:t>
            </w:r>
          </w:p>
        </w:tc>
        <w:tc>
          <w:tcPr>
            <w:tcW w:w="0" w:type="auto"/>
            <w:shd w:val="clear" w:color="auto" w:fill="auto"/>
          </w:tcPr>
          <w:p w14:paraId="29B373B7"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579EFE10" w14:textId="77777777" w:rsidTr="004B67B0">
        <w:tc>
          <w:tcPr>
            <w:tcW w:w="0" w:type="auto"/>
            <w:shd w:val="clear" w:color="auto" w:fill="auto"/>
          </w:tcPr>
          <w:p w14:paraId="7686BB84"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30</w:t>
            </w:r>
          </w:p>
        </w:tc>
        <w:tc>
          <w:tcPr>
            <w:tcW w:w="0" w:type="auto"/>
            <w:shd w:val="clear" w:color="auto" w:fill="auto"/>
          </w:tcPr>
          <w:p w14:paraId="29D4A147" w14:textId="77777777" w:rsidR="00D0551D" w:rsidRPr="00D257B0" w:rsidRDefault="00D0551D" w:rsidP="004B67B0">
            <w:pPr>
              <w:pStyle w:val="a"/>
              <w:numPr>
                <w:ilvl w:val="0"/>
                <w:numId w:val="0"/>
              </w:numPr>
              <w:tabs>
                <w:tab w:val="left" w:pos="284"/>
                <w:tab w:val="right" w:pos="9531"/>
              </w:tabs>
            </w:pPr>
            <w:r w:rsidRPr="00D257B0">
              <w:t>Certificat de atestare a dirigintelui de șantier, pe specialități</w:t>
            </w:r>
          </w:p>
        </w:tc>
        <w:tc>
          <w:tcPr>
            <w:tcW w:w="0" w:type="auto"/>
            <w:shd w:val="clear" w:color="auto" w:fill="auto"/>
          </w:tcPr>
          <w:p w14:paraId="5D3BF10A" w14:textId="77777777" w:rsidR="00D0551D" w:rsidRPr="003F10F6" w:rsidRDefault="00D0551D" w:rsidP="004B67B0">
            <w:pPr>
              <w:pStyle w:val="a"/>
              <w:numPr>
                <w:ilvl w:val="0"/>
                <w:numId w:val="0"/>
              </w:numPr>
              <w:tabs>
                <w:tab w:val="left" w:pos="284"/>
                <w:tab w:val="right" w:pos="9531"/>
              </w:tabs>
              <w:rPr>
                <w:lang w:val="ro-RO"/>
              </w:rPr>
            </w:pPr>
            <w:r w:rsidRPr="003F10F6">
              <w:rPr>
                <w:lang w:val="ro-RO"/>
              </w:rPr>
              <w:t xml:space="preserve">Copie – </w:t>
            </w:r>
            <w:r w:rsidRPr="003F10F6">
              <w:rPr>
                <w:iCs/>
                <w:lang w:val="ro-RO"/>
              </w:rPr>
              <w:t>confirmat prin aplicarea  semnăturii  electronice</w:t>
            </w:r>
          </w:p>
        </w:tc>
        <w:tc>
          <w:tcPr>
            <w:tcW w:w="0" w:type="auto"/>
            <w:shd w:val="clear" w:color="auto" w:fill="auto"/>
          </w:tcPr>
          <w:p w14:paraId="5F9AFB13" w14:textId="77777777" w:rsidR="00D0551D" w:rsidRPr="003F10F6" w:rsidRDefault="00D0551D" w:rsidP="004B67B0">
            <w:pPr>
              <w:tabs>
                <w:tab w:val="left" w:pos="612"/>
              </w:tabs>
              <w:rPr>
                <w:iCs/>
                <w:noProof w:val="0"/>
              </w:rPr>
            </w:pPr>
            <w:r w:rsidRPr="003F10F6">
              <w:rPr>
                <w:iCs/>
                <w:noProof w:val="0"/>
              </w:rPr>
              <w:t>Obligatoriu</w:t>
            </w:r>
          </w:p>
        </w:tc>
      </w:tr>
      <w:tr w:rsidR="00D0551D" w:rsidRPr="00BE362C" w14:paraId="3E1B4530" w14:textId="77777777" w:rsidTr="004B67B0">
        <w:tc>
          <w:tcPr>
            <w:tcW w:w="0" w:type="auto"/>
            <w:shd w:val="clear" w:color="auto" w:fill="auto"/>
          </w:tcPr>
          <w:p w14:paraId="098596D0"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31</w:t>
            </w:r>
          </w:p>
        </w:tc>
        <w:tc>
          <w:tcPr>
            <w:tcW w:w="0" w:type="auto"/>
            <w:shd w:val="clear" w:color="auto" w:fill="auto"/>
          </w:tcPr>
          <w:p w14:paraId="64F76BB9" w14:textId="77777777" w:rsidR="00D0551D" w:rsidRPr="00D257B0" w:rsidRDefault="00D0551D" w:rsidP="004B67B0">
            <w:pPr>
              <w:pStyle w:val="a"/>
              <w:numPr>
                <w:ilvl w:val="0"/>
                <w:numId w:val="0"/>
              </w:numPr>
              <w:tabs>
                <w:tab w:val="left" w:pos="284"/>
                <w:tab w:val="right" w:pos="9531"/>
              </w:tabs>
              <w:rPr>
                <w:lang w:val="ro-RO"/>
              </w:rPr>
            </w:pPr>
            <w:r w:rsidRPr="00D257B0">
              <w:rPr>
                <w:bCs/>
                <w:kern w:val="32"/>
                <w:lang w:val="ro-RO"/>
              </w:rPr>
              <w:t xml:space="preserve">Declarație privind efectuarea vizitei în viitorul </w:t>
            </w:r>
            <w:r w:rsidRPr="00D257B0">
              <w:rPr>
                <w:bCs/>
                <w:kern w:val="32"/>
              </w:rPr>
              <w:t>șantier</w:t>
            </w:r>
            <w:r w:rsidRPr="00D257B0">
              <w:rPr>
                <w:bCs/>
                <w:kern w:val="32"/>
                <w:lang w:val="ro-RO"/>
              </w:rPr>
              <w:t xml:space="preserve"> </w:t>
            </w:r>
          </w:p>
        </w:tc>
        <w:tc>
          <w:tcPr>
            <w:tcW w:w="0" w:type="auto"/>
            <w:shd w:val="clear" w:color="auto" w:fill="auto"/>
          </w:tcPr>
          <w:p w14:paraId="02EC80F6" w14:textId="77777777" w:rsidR="00D0551D" w:rsidRPr="003F10F6" w:rsidRDefault="00D0551D" w:rsidP="004B67B0">
            <w:pPr>
              <w:pStyle w:val="a"/>
              <w:numPr>
                <w:ilvl w:val="0"/>
                <w:numId w:val="0"/>
              </w:numPr>
              <w:tabs>
                <w:tab w:val="left" w:pos="284"/>
                <w:tab w:val="right" w:pos="9531"/>
              </w:tabs>
              <w:rPr>
                <w:iCs/>
                <w:lang w:val="ro-RO"/>
              </w:rPr>
            </w:pPr>
            <w:r w:rsidRPr="003F10F6">
              <w:rPr>
                <w:iCs/>
                <w:lang w:val="ro-RO"/>
              </w:rPr>
              <w:t>Original – confirmat prin aplicarea  semnăturii  electronice.</w:t>
            </w:r>
          </w:p>
          <w:p w14:paraId="461C0E4C" w14:textId="77777777" w:rsidR="00D0551D" w:rsidRPr="003F10F6" w:rsidRDefault="00D0551D" w:rsidP="004B67B0">
            <w:pPr>
              <w:pStyle w:val="a"/>
              <w:numPr>
                <w:ilvl w:val="0"/>
                <w:numId w:val="0"/>
              </w:numPr>
              <w:tabs>
                <w:tab w:val="left" w:pos="284"/>
                <w:tab w:val="right" w:pos="9531"/>
              </w:tabs>
              <w:rPr>
                <w:lang w:val="ro-RO"/>
              </w:rPr>
            </w:pPr>
            <w:r w:rsidRPr="003F10F6">
              <w:rPr>
                <w:lang w:val="ro-RO"/>
              </w:rPr>
              <w:t xml:space="preserve">In scopul еlаbоrarii оfеrtеi реntru раrtiсiраrе la procedura de atribuire а contractului de achizitie рubliсe de lucrari, autoritatea contractanta solicită operatorilor economici sa viziteze obligatoriu аmрlаsаmentul obiectului (cu </w:t>
            </w:r>
            <w:r w:rsidRPr="003F10F6">
              <w:rPr>
                <w:lang w:val="ro-RO"/>
              </w:rPr>
              <w:lastRenderedPageBreak/>
              <w:t xml:space="preserve">scopul de a studia viitorul santier, proiectul si alte ducumente). Vizita poate fi efectuată în perioada de actualizare și depunere a ofertelor, </w:t>
            </w:r>
            <w:r w:rsidRPr="003F10F6">
              <w:t>în intervalul orelor: 08.00-17.00, cu pauza de masa: 12.00-13.00.</w:t>
            </w:r>
          </w:p>
        </w:tc>
        <w:tc>
          <w:tcPr>
            <w:tcW w:w="0" w:type="auto"/>
            <w:shd w:val="clear" w:color="auto" w:fill="auto"/>
          </w:tcPr>
          <w:p w14:paraId="3D5D448A" w14:textId="77777777" w:rsidR="00D0551D" w:rsidRPr="003F10F6" w:rsidRDefault="00D0551D" w:rsidP="004B67B0">
            <w:pPr>
              <w:tabs>
                <w:tab w:val="left" w:pos="612"/>
              </w:tabs>
              <w:rPr>
                <w:iCs/>
                <w:noProof w:val="0"/>
              </w:rPr>
            </w:pPr>
            <w:r w:rsidRPr="003F10F6">
              <w:rPr>
                <w:iCs/>
                <w:noProof w:val="0"/>
              </w:rPr>
              <w:lastRenderedPageBreak/>
              <w:t>Obligatoriu</w:t>
            </w:r>
          </w:p>
        </w:tc>
      </w:tr>
      <w:tr w:rsidR="00D0551D" w:rsidRPr="00BE362C" w14:paraId="21FD7C05" w14:textId="77777777" w:rsidTr="004B67B0">
        <w:tc>
          <w:tcPr>
            <w:tcW w:w="0" w:type="auto"/>
            <w:shd w:val="clear" w:color="auto" w:fill="auto"/>
          </w:tcPr>
          <w:p w14:paraId="373A2139"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32</w:t>
            </w:r>
          </w:p>
        </w:tc>
        <w:tc>
          <w:tcPr>
            <w:tcW w:w="0" w:type="auto"/>
            <w:shd w:val="clear" w:color="auto" w:fill="auto"/>
          </w:tcPr>
          <w:p w14:paraId="4C1958EE" w14:textId="77777777" w:rsidR="00D0551D" w:rsidRPr="00D0551D" w:rsidRDefault="00D0551D" w:rsidP="004B67B0">
            <w:pPr>
              <w:pStyle w:val="af3"/>
              <w:shd w:val="clear" w:color="auto" w:fill="FFFFFF"/>
              <w:ind w:firstLine="0"/>
              <w:jc w:val="left"/>
              <w:rPr>
                <w:rStyle w:val="fontstyle01"/>
                <w:b/>
                <w:lang w:val="en-US"/>
              </w:rPr>
            </w:pPr>
            <w:r w:rsidRPr="00D0551D">
              <w:rPr>
                <w:rStyle w:val="aff0"/>
                <w:rFonts w:eastAsiaTheme="majorEastAsia"/>
                <w:b w:val="0"/>
                <w:lang w:val="en-US"/>
              </w:rPr>
              <w:t>Declaraţie privind confirmarea identității beneficiarilor efectivi și neîncadrarea acestora în</w:t>
            </w:r>
            <w:r w:rsidRPr="00D0551D">
              <w:rPr>
                <w:b/>
                <w:lang w:val="ro-RO"/>
              </w:rPr>
              <w:t xml:space="preserve"> </w:t>
            </w:r>
            <w:r w:rsidRPr="00D0551D">
              <w:rPr>
                <w:rStyle w:val="aff0"/>
                <w:rFonts w:eastAsiaTheme="majorEastAsia"/>
                <w:b w:val="0"/>
                <w:lang w:val="en-US"/>
              </w:rPr>
              <w:t>situația condamnării  pentru participarea la activităţi ale unei organizaţii sau grupări criminale,pentru corupţie, fraudă şi/sau spălare de bani.</w:t>
            </w:r>
          </w:p>
        </w:tc>
        <w:tc>
          <w:tcPr>
            <w:tcW w:w="0" w:type="auto"/>
            <w:shd w:val="clear" w:color="auto" w:fill="auto"/>
          </w:tcPr>
          <w:p w14:paraId="03757868" w14:textId="77777777" w:rsidR="00D0551D" w:rsidRPr="003F10F6" w:rsidRDefault="00D0551D" w:rsidP="004B67B0">
            <w:pPr>
              <w:tabs>
                <w:tab w:val="left" w:pos="0"/>
                <w:tab w:val="right" w:pos="9531"/>
              </w:tabs>
              <w:ind w:right="169"/>
              <w:jc w:val="both"/>
              <w:rPr>
                <w:noProof w:val="0"/>
              </w:rPr>
            </w:pPr>
            <w:r w:rsidRPr="003F10F6">
              <w:rPr>
                <w:iCs/>
                <w:noProof w:val="0"/>
              </w:rPr>
              <w:t>Original – confirmat prin aplicarea  semnăturii  electronice.</w:t>
            </w:r>
          </w:p>
        </w:tc>
        <w:tc>
          <w:tcPr>
            <w:tcW w:w="0" w:type="auto"/>
            <w:shd w:val="clear" w:color="auto" w:fill="auto"/>
          </w:tcPr>
          <w:p w14:paraId="4C98EE5E" w14:textId="77777777" w:rsidR="00D0551D" w:rsidRPr="003F10F6" w:rsidRDefault="00D0551D" w:rsidP="004B67B0">
            <w:pPr>
              <w:rPr>
                <w:iCs/>
                <w:noProof w:val="0"/>
              </w:rPr>
            </w:pPr>
            <w:r w:rsidRPr="003F10F6">
              <w:rPr>
                <w:iCs/>
                <w:noProof w:val="0"/>
              </w:rPr>
              <w:t>Obligatoriu</w:t>
            </w:r>
          </w:p>
        </w:tc>
      </w:tr>
      <w:tr w:rsidR="00D0551D" w:rsidRPr="00BE362C" w14:paraId="204002B9" w14:textId="77777777" w:rsidTr="004B67B0">
        <w:tc>
          <w:tcPr>
            <w:tcW w:w="0" w:type="auto"/>
            <w:shd w:val="clear" w:color="auto" w:fill="auto"/>
          </w:tcPr>
          <w:p w14:paraId="148B8690" w14:textId="77777777" w:rsidR="00D0551D" w:rsidRDefault="00D0551D" w:rsidP="004B67B0">
            <w:pPr>
              <w:shd w:val="clear" w:color="auto" w:fill="FFFFFF" w:themeFill="background1"/>
              <w:tabs>
                <w:tab w:val="left" w:pos="612"/>
              </w:tabs>
              <w:spacing w:before="120" w:after="120"/>
              <w:rPr>
                <w:iCs/>
                <w:noProof w:val="0"/>
                <w:lang w:eastAsia="ru-RU"/>
              </w:rPr>
            </w:pPr>
            <w:r>
              <w:rPr>
                <w:iCs/>
                <w:noProof w:val="0"/>
                <w:lang w:eastAsia="ru-RU"/>
              </w:rPr>
              <w:t>33</w:t>
            </w:r>
          </w:p>
        </w:tc>
        <w:tc>
          <w:tcPr>
            <w:tcW w:w="0" w:type="auto"/>
            <w:shd w:val="clear" w:color="auto" w:fill="auto"/>
          </w:tcPr>
          <w:p w14:paraId="47B60560" w14:textId="77777777" w:rsidR="00D0551D" w:rsidRPr="00D257B0" w:rsidRDefault="00D0551D" w:rsidP="004B67B0">
            <w:pPr>
              <w:pStyle w:val="af3"/>
              <w:shd w:val="clear" w:color="auto" w:fill="FFFFFF"/>
              <w:ind w:firstLine="0"/>
              <w:jc w:val="left"/>
              <w:rPr>
                <w:rStyle w:val="aff0"/>
                <w:rFonts w:eastAsiaTheme="majorEastAsia"/>
              </w:rPr>
            </w:pPr>
            <w:r w:rsidRPr="00D257B0">
              <w:rPr>
                <w:lang w:val="ro-RO"/>
              </w:rPr>
              <w:t>Garanţie de bună execuţie 5 %</w:t>
            </w:r>
          </w:p>
        </w:tc>
        <w:tc>
          <w:tcPr>
            <w:tcW w:w="0" w:type="auto"/>
            <w:shd w:val="clear" w:color="auto" w:fill="auto"/>
          </w:tcPr>
          <w:p w14:paraId="2CF8FD28" w14:textId="77777777" w:rsidR="00D0551D" w:rsidRPr="003F10F6" w:rsidRDefault="00D0551D" w:rsidP="004B67B0">
            <w:pPr>
              <w:tabs>
                <w:tab w:val="left" w:pos="0"/>
                <w:tab w:val="right" w:pos="9531"/>
              </w:tabs>
              <w:ind w:right="169"/>
              <w:jc w:val="both"/>
              <w:rPr>
                <w:iCs/>
                <w:noProof w:val="0"/>
              </w:rPr>
            </w:pPr>
            <w:r w:rsidRPr="003F10F6">
              <w:rPr>
                <w:iCs/>
                <w:noProof w:val="0"/>
              </w:rPr>
              <w:t>Original – confirmat prin aplicarea  semnăturii  electronice</w:t>
            </w:r>
          </w:p>
        </w:tc>
        <w:tc>
          <w:tcPr>
            <w:tcW w:w="0" w:type="auto"/>
            <w:shd w:val="clear" w:color="auto" w:fill="auto"/>
          </w:tcPr>
          <w:p w14:paraId="6714B3BB" w14:textId="77777777" w:rsidR="00D0551D" w:rsidRPr="003F10F6" w:rsidRDefault="00D0551D" w:rsidP="004B67B0">
            <w:pPr>
              <w:tabs>
                <w:tab w:val="center" w:pos="702"/>
              </w:tabs>
              <w:rPr>
                <w:iCs/>
                <w:noProof w:val="0"/>
              </w:rPr>
            </w:pPr>
            <w:r w:rsidRPr="003F10F6">
              <w:rPr>
                <w:iCs/>
                <w:noProof w:val="0"/>
              </w:rPr>
              <w:t>Obligatoriu</w:t>
            </w:r>
          </w:p>
        </w:tc>
      </w:tr>
    </w:tbl>
    <w:p w14:paraId="52B53B5D" w14:textId="63D95841" w:rsidR="00D0551D" w:rsidRDefault="00D0551D" w:rsidP="00D0551D">
      <w:pPr>
        <w:numPr>
          <w:ilvl w:val="0"/>
          <w:numId w:val="25"/>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__________________cuantumul 2%__________</w:t>
      </w:r>
    </w:p>
    <w:p w14:paraId="0DB3358E" w14:textId="401EDCE8" w:rsidR="00D0551D" w:rsidRPr="009C2F8F" w:rsidRDefault="00D0551D" w:rsidP="00D0551D">
      <w:pPr>
        <w:pStyle w:val="a"/>
        <w:numPr>
          <w:ilvl w:val="0"/>
          <w:numId w:val="25"/>
        </w:numPr>
        <w:ind w:left="426" w:hanging="426"/>
        <w:rPr>
          <w:b/>
          <w:lang w:val="it-IT" w:eastAsia="ru-RU"/>
        </w:rPr>
      </w:pPr>
      <w:r w:rsidRPr="009C2F8F">
        <w:rPr>
          <w:b/>
          <w:lang w:val="it-IT" w:eastAsia="ru-RU"/>
        </w:rPr>
        <w:t xml:space="preserve">Garanția de bună execuție a contractului, după </w:t>
      </w:r>
      <w:r>
        <w:rPr>
          <w:b/>
          <w:lang w:val="it-IT" w:eastAsia="ru-RU"/>
        </w:rPr>
        <w:t>caz___</w:t>
      </w:r>
      <w:r w:rsidRPr="00C52ACF">
        <w:rPr>
          <w:b/>
          <w:lang w:val="it-IT" w:eastAsia="ru-RU"/>
        </w:rPr>
        <w:t xml:space="preserve"> </w:t>
      </w:r>
      <w:r>
        <w:rPr>
          <w:b/>
          <w:lang w:val="it-IT" w:eastAsia="ru-RU"/>
        </w:rPr>
        <w:t>cuantumul 5%_________</w:t>
      </w:r>
      <w:r w:rsidRPr="009C2F8F">
        <w:rPr>
          <w:b/>
          <w:lang w:val="it-IT" w:eastAsia="ru-RU"/>
        </w:rPr>
        <w:t>.</w:t>
      </w:r>
    </w:p>
    <w:p w14:paraId="2F1A491A" w14:textId="581D564D" w:rsidR="00D0551D" w:rsidRPr="00BE362C" w:rsidRDefault="00D0551D" w:rsidP="00D0551D">
      <w:pPr>
        <w:numPr>
          <w:ilvl w:val="0"/>
          <w:numId w:val="25"/>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________conform SIA RSAP_</w:t>
      </w:r>
      <w:r w:rsidRPr="00BE362C">
        <w:rPr>
          <w:b/>
          <w:noProof w:val="0"/>
          <w:lang w:val="it-IT" w:eastAsia="ru-RU"/>
        </w:rPr>
        <w:t>_______</w:t>
      </w:r>
      <w:r>
        <w:rPr>
          <w:b/>
          <w:noProof w:val="0"/>
          <w:lang w:val="it-IT" w:eastAsia="ru-RU"/>
        </w:rPr>
        <w:t>__________</w:t>
      </w:r>
    </w:p>
    <w:p w14:paraId="1E732CFC" w14:textId="495DC9A1" w:rsidR="00D0551D" w:rsidRPr="00BE362C" w:rsidRDefault="00D0551D" w:rsidP="00D0551D">
      <w:pPr>
        <w:numPr>
          <w:ilvl w:val="0"/>
          <w:numId w:val="2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BE362C">
        <w:rPr>
          <w:b/>
          <w:noProof w:val="0"/>
          <w:lang w:val="it-IT" w:eastAsia="ru-RU"/>
        </w:rPr>
        <w:t>_</w:t>
      </w:r>
      <w:r>
        <w:rPr>
          <w:b/>
          <w:noProof w:val="0"/>
          <w:lang w:val="it-IT" w:eastAsia="ru-RU"/>
        </w:rPr>
        <w:t>_nu se aplică__</w:t>
      </w:r>
    </w:p>
    <w:p w14:paraId="43917E69" w14:textId="062B9B61" w:rsidR="00D0551D" w:rsidRDefault="00D0551D" w:rsidP="00D0551D">
      <w:pPr>
        <w:numPr>
          <w:ilvl w:val="0"/>
          <w:numId w:val="25"/>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):nu se aplică</w:t>
      </w:r>
    </w:p>
    <w:p w14:paraId="3FAB6B32" w14:textId="3AA8FEA5" w:rsidR="00D0551D" w:rsidRPr="00BE362C" w:rsidRDefault="00D0551D" w:rsidP="00D0551D">
      <w:pPr>
        <w:numPr>
          <w:ilvl w:val="0"/>
          <w:numId w:val="25"/>
        </w:numPr>
        <w:tabs>
          <w:tab w:val="right" w:pos="426"/>
        </w:tabs>
        <w:spacing w:before="120"/>
        <w:ind w:left="0" w:firstLine="0"/>
        <w:rPr>
          <w:b/>
          <w:noProof w:val="0"/>
          <w:lang w:val="it-IT" w:eastAsia="ru-RU"/>
        </w:rPr>
      </w:pPr>
      <w:bookmarkStart w:id="47" w:name="_Hlk71621175"/>
      <w:r>
        <w:rPr>
          <w:b/>
          <w:noProof w:val="0"/>
          <w:lang w:val="it-IT" w:eastAsia="ru-RU"/>
        </w:rPr>
        <w:t>Ofertele se prezintă în valuta_________________lei MD____</w:t>
      </w:r>
      <w:bookmarkEnd w:id="47"/>
      <w:r>
        <w:rPr>
          <w:b/>
          <w:noProof w:val="0"/>
          <w:lang w:val="it-IT" w:eastAsia="ru-RU"/>
        </w:rPr>
        <w:t>_____________</w:t>
      </w:r>
    </w:p>
    <w:p w14:paraId="2E3C29F8" w14:textId="77777777" w:rsidR="00D0551D" w:rsidRPr="0055327B" w:rsidRDefault="00D0551D" w:rsidP="00D0551D">
      <w:pPr>
        <w:numPr>
          <w:ilvl w:val="0"/>
          <w:numId w:val="25"/>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04452E">
        <w:rPr>
          <w:b/>
          <w:noProof w:val="0"/>
          <w:lang w:val="it-IT" w:eastAsia="ru-RU"/>
        </w:rPr>
        <w:t xml:space="preserve"> </w:t>
      </w:r>
      <w:r>
        <w:rPr>
          <w:b/>
          <w:noProof w:val="0"/>
          <w:lang w:val="it-IT" w:eastAsia="ru-RU"/>
        </w:rPr>
        <w:t>Corespunderea cerințelor solicitate și  prețul cel mai scăzut ____</w:t>
      </w:r>
      <w:r w:rsidRPr="0055327B">
        <w:rPr>
          <w:b/>
          <w:noProof w:val="0"/>
          <w:lang w:val="it-IT" w:eastAsia="ru-RU"/>
        </w:rPr>
        <w:t>________</w:t>
      </w:r>
      <w:r>
        <w:rPr>
          <w:b/>
          <w:noProof w:val="0"/>
          <w:lang w:eastAsia="ru-RU"/>
        </w:rPr>
        <w:t>_______________</w:t>
      </w:r>
    </w:p>
    <w:p w14:paraId="5522C989" w14:textId="77777777" w:rsidR="00D0551D" w:rsidRDefault="00D0551D" w:rsidP="00D0551D">
      <w:pPr>
        <w:numPr>
          <w:ilvl w:val="0"/>
          <w:numId w:val="25"/>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D0551D" w:rsidRPr="00BE362C" w14:paraId="51AC2349" w14:textId="77777777" w:rsidTr="004B67B0">
        <w:trPr>
          <w:trHeight w:val="498"/>
        </w:trPr>
        <w:tc>
          <w:tcPr>
            <w:tcW w:w="577" w:type="dxa"/>
            <w:shd w:val="clear" w:color="auto" w:fill="auto"/>
          </w:tcPr>
          <w:p w14:paraId="329A80AF" w14:textId="77777777" w:rsidR="00D0551D" w:rsidRPr="00BE362C" w:rsidRDefault="00D0551D" w:rsidP="004B67B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C479356" w14:textId="77777777" w:rsidR="00D0551D" w:rsidRPr="00BE362C" w:rsidRDefault="00D0551D" w:rsidP="004B67B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10EC3B50" w14:textId="77777777" w:rsidR="00D0551D" w:rsidRPr="00BE362C" w:rsidRDefault="00D0551D" w:rsidP="004B67B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0551D" w:rsidRPr="00BE362C" w14:paraId="0034A4D1" w14:textId="77777777" w:rsidTr="004B67B0">
        <w:trPr>
          <w:trHeight w:val="211"/>
        </w:trPr>
        <w:tc>
          <w:tcPr>
            <w:tcW w:w="577" w:type="dxa"/>
            <w:shd w:val="clear" w:color="auto" w:fill="auto"/>
          </w:tcPr>
          <w:p w14:paraId="53D27C56" w14:textId="77777777" w:rsidR="00D0551D" w:rsidRPr="00BE362C" w:rsidRDefault="00D0551D" w:rsidP="004B67B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CF8E0C2" w14:textId="77777777" w:rsidR="00D0551D" w:rsidRPr="00BE362C" w:rsidRDefault="00D0551D" w:rsidP="004B67B0">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2D35370" w14:textId="77777777" w:rsidR="00D0551D" w:rsidRPr="00BE362C" w:rsidRDefault="00D0551D" w:rsidP="004B67B0">
            <w:pPr>
              <w:shd w:val="clear" w:color="auto" w:fill="FFFFFF" w:themeFill="background1"/>
              <w:tabs>
                <w:tab w:val="left" w:pos="612"/>
              </w:tabs>
              <w:spacing w:before="120" w:after="120"/>
              <w:rPr>
                <w:iCs/>
                <w:noProof w:val="0"/>
                <w:lang w:val="ru-RU" w:eastAsia="ru-RU"/>
              </w:rPr>
            </w:pPr>
          </w:p>
        </w:tc>
      </w:tr>
    </w:tbl>
    <w:p w14:paraId="7EA39115" w14:textId="77777777" w:rsidR="00D0551D" w:rsidRPr="00BE362C" w:rsidRDefault="00D0551D" w:rsidP="00D0551D">
      <w:pPr>
        <w:numPr>
          <w:ilvl w:val="0"/>
          <w:numId w:val="2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01DB71" w14:textId="77777777" w:rsidR="00D0551D" w:rsidRPr="00E36039" w:rsidRDefault="00D0551D" w:rsidP="00D0551D">
      <w:pPr>
        <w:numPr>
          <w:ilvl w:val="0"/>
          <w:numId w:val="27"/>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p>
    <w:p w14:paraId="364C61A2" w14:textId="77777777" w:rsidR="00D0551D" w:rsidRPr="00BE362C" w:rsidRDefault="00D0551D" w:rsidP="00D0551D">
      <w:pPr>
        <w:numPr>
          <w:ilvl w:val="0"/>
          <w:numId w:val="27"/>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Pr>
          <w:b/>
          <w:noProof w:val="0"/>
          <w:lang w:eastAsia="ru-RU"/>
        </w:rPr>
        <w:t>conform SIA RSAP</w:t>
      </w:r>
    </w:p>
    <w:p w14:paraId="2B4A46B0" w14:textId="77777777" w:rsidR="00D0551D" w:rsidRPr="00BE362C" w:rsidRDefault="00D0551D" w:rsidP="00D0551D">
      <w:pPr>
        <w:numPr>
          <w:ilvl w:val="0"/>
          <w:numId w:val="2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B86A8AD" w14:textId="77777777" w:rsidR="00D0551D" w:rsidRPr="00BE362C" w:rsidRDefault="00D0551D" w:rsidP="00D0551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801CD69" w14:textId="632F800C" w:rsidR="00D0551D" w:rsidRPr="00BE362C" w:rsidRDefault="00D0551D" w:rsidP="00D0551D">
      <w:pPr>
        <w:numPr>
          <w:ilvl w:val="0"/>
          <w:numId w:val="25"/>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_________30 zile_______________</w:t>
      </w:r>
    </w:p>
    <w:p w14:paraId="583229CF" w14:textId="0FF93D29" w:rsidR="00D0551D" w:rsidRPr="00FC019D" w:rsidRDefault="00D0551D" w:rsidP="00D0551D">
      <w:pPr>
        <w:numPr>
          <w:ilvl w:val="0"/>
          <w:numId w:val="25"/>
        </w:numPr>
        <w:tabs>
          <w:tab w:val="right" w:pos="426"/>
        </w:tabs>
        <w:spacing w:before="120"/>
        <w:ind w:left="0" w:firstLine="0"/>
        <w:rPr>
          <w:b/>
          <w:noProof w:val="0"/>
          <w:lang w:val="en-US" w:eastAsia="ru-RU"/>
        </w:rPr>
      </w:pPr>
      <w:r w:rsidRPr="00FC019D">
        <w:rPr>
          <w:b/>
          <w:noProof w:val="0"/>
          <w:lang w:val="en-US" w:eastAsia="ru-RU"/>
        </w:rPr>
        <w:t>Locul</w:t>
      </w:r>
      <w:r>
        <w:rPr>
          <w:b/>
          <w:noProof w:val="0"/>
          <w:lang w:val="ro-MD" w:eastAsia="ru-RU"/>
        </w:rPr>
        <w:t xml:space="preserve"> </w:t>
      </w:r>
      <w:r w:rsidRPr="00FC019D">
        <w:rPr>
          <w:b/>
          <w:noProof w:val="0"/>
          <w:lang w:val="en-US" w:eastAsia="ru-RU"/>
        </w:rPr>
        <w:t>deschiderii</w:t>
      </w:r>
      <w:r>
        <w:rPr>
          <w:b/>
          <w:noProof w:val="0"/>
          <w:lang w:val="ro-MD" w:eastAsia="ru-RU"/>
        </w:rPr>
        <w:t xml:space="preserve"> </w:t>
      </w:r>
      <w:r w:rsidRPr="00FC019D">
        <w:rPr>
          <w:b/>
          <w:noProof w:val="0"/>
          <w:lang w:val="en-US" w:eastAsia="ru-RU"/>
        </w:rPr>
        <w:t>ofertelor: ____________________</w:t>
      </w:r>
      <w:r>
        <w:rPr>
          <w:b/>
          <w:noProof w:val="0"/>
          <w:lang w:eastAsia="ru-RU"/>
        </w:rPr>
        <w:t>SIA RSAP_____</w:t>
      </w:r>
      <w:r>
        <w:rPr>
          <w:b/>
          <w:noProof w:val="0"/>
          <w:lang w:val="en-US" w:eastAsia="ru-RU"/>
        </w:rPr>
        <w:t>___</w:t>
      </w:r>
    </w:p>
    <w:p w14:paraId="177ABCEC" w14:textId="77777777" w:rsidR="00D0551D" w:rsidRPr="00BE362C" w:rsidRDefault="00D0551D" w:rsidP="00D0551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AAE7197" w14:textId="77777777" w:rsidR="00D0551D" w:rsidRPr="00BE362C" w:rsidRDefault="00D0551D" w:rsidP="00D0551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1488F1C" w14:textId="77777777" w:rsidR="00D0551D" w:rsidRPr="00BE362C" w:rsidRDefault="00D0551D" w:rsidP="00D0551D">
      <w:pPr>
        <w:numPr>
          <w:ilvl w:val="0"/>
          <w:numId w:val="25"/>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7A71C89" w14:textId="4180552E" w:rsidR="00D0551D" w:rsidRPr="00BE362C" w:rsidRDefault="00D0551D" w:rsidP="00D0551D">
      <w:pPr>
        <w:numPr>
          <w:ilvl w:val="0"/>
          <w:numId w:val="2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w:t>
      </w:r>
      <w:r>
        <w:rPr>
          <w:b/>
          <w:noProof w:val="0"/>
          <w:lang w:val="it-IT" w:eastAsia="ru-RU"/>
        </w:rPr>
        <w:t>Limba de stat</w:t>
      </w:r>
      <w:r w:rsidRPr="00BE362C">
        <w:rPr>
          <w:b/>
          <w:noProof w:val="0"/>
          <w:lang w:val="it-IT" w:eastAsia="ru-RU"/>
        </w:rPr>
        <w:t>_</w:t>
      </w:r>
      <w:r>
        <w:rPr>
          <w:b/>
          <w:noProof w:val="0"/>
          <w:lang w:val="it-IT" w:eastAsia="ru-RU"/>
        </w:rPr>
        <w:t>_____________________</w:t>
      </w:r>
    </w:p>
    <w:p w14:paraId="30FE74E2" w14:textId="617854F2" w:rsidR="00D0551D" w:rsidRPr="00BE362C" w:rsidRDefault="00D0551D" w:rsidP="00D0551D">
      <w:pPr>
        <w:numPr>
          <w:ilvl w:val="0"/>
          <w:numId w:val="25"/>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w:t>
      </w:r>
      <w:r>
        <w:rPr>
          <w:b/>
          <w:noProof w:val="0"/>
          <w:lang w:val="it-IT" w:eastAsia="ru-RU"/>
        </w:rPr>
        <w:t>Nu</w:t>
      </w:r>
      <w:r w:rsidRPr="00BE362C">
        <w:rPr>
          <w:b/>
          <w:noProof w:val="0"/>
          <w:lang w:val="it-IT" w:eastAsia="ru-RU"/>
        </w:rPr>
        <w:t>________________________</w:t>
      </w:r>
      <w:r>
        <w:rPr>
          <w:b/>
          <w:noProof w:val="0"/>
          <w:lang w:val="it-IT" w:eastAsia="ru-RU"/>
        </w:rPr>
        <w:t>__________</w:t>
      </w:r>
    </w:p>
    <w:p w14:paraId="2CD6D606" w14:textId="77777777" w:rsidR="00D0551D" w:rsidRPr="00BE362C" w:rsidRDefault="00D0551D" w:rsidP="00D0551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8DD6870" w14:textId="77777777" w:rsidR="00D0551D" w:rsidRPr="00BE362C" w:rsidRDefault="00D0551D" w:rsidP="00D0551D">
      <w:pPr>
        <w:numPr>
          <w:ilvl w:val="0"/>
          <w:numId w:val="2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0FC7CBB" w14:textId="77777777" w:rsidR="00D0551D" w:rsidRPr="00BE362C" w:rsidRDefault="00D0551D" w:rsidP="00D0551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14A0F4A" w14:textId="77777777" w:rsidR="00D0551D" w:rsidRPr="00BE362C" w:rsidRDefault="00D0551D" w:rsidP="00D0551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1395F61" w14:textId="77777777" w:rsidR="00D0551D" w:rsidRPr="00BE362C" w:rsidRDefault="00D0551D" w:rsidP="00D0551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10CC962" w14:textId="77777777" w:rsidR="00D0551D" w:rsidRPr="00E82244" w:rsidRDefault="00D0551D" w:rsidP="00D0551D">
      <w:pPr>
        <w:numPr>
          <w:ilvl w:val="0"/>
          <w:numId w:val="25"/>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Pr>
          <w:b/>
          <w:noProof w:val="0"/>
          <w:color w:val="000000" w:themeColor="text1"/>
          <w:lang w:val="it-IT" w:eastAsia="ru-RU"/>
        </w:rPr>
        <w:t>Nu</w:t>
      </w:r>
      <w:r w:rsidRPr="00E82244">
        <w:rPr>
          <w:b/>
          <w:noProof w:val="0"/>
          <w:color w:val="000000" w:themeColor="text1"/>
          <w:lang w:val="it-IT" w:eastAsia="ru-RU"/>
        </w:rPr>
        <w:t>____</w:t>
      </w:r>
    </w:p>
    <w:p w14:paraId="62967078" w14:textId="752625F4" w:rsidR="00D0551D" w:rsidRPr="00A85592" w:rsidRDefault="00D0551D" w:rsidP="00D0551D">
      <w:pPr>
        <w:numPr>
          <w:ilvl w:val="0"/>
          <w:numId w:val="25"/>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w:t>
      </w:r>
      <w:r>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w:t>
      </w:r>
      <w:r>
        <w:rPr>
          <w:b/>
          <w:noProof w:val="0"/>
          <w:shd w:val="clear" w:color="auto" w:fill="FFFFFF" w:themeFill="background1"/>
          <w:lang w:val="it-IT" w:eastAsia="ru-RU"/>
        </w:rPr>
        <w:t>_______</w:t>
      </w:r>
    </w:p>
    <w:p w14:paraId="40658A74" w14:textId="5D35817A" w:rsidR="00D0551D" w:rsidRPr="00BE362C" w:rsidRDefault="00D0551D" w:rsidP="00D0551D">
      <w:pPr>
        <w:numPr>
          <w:ilvl w:val="0"/>
          <w:numId w:val="25"/>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w:t>
      </w:r>
      <w:r>
        <w:rPr>
          <w:b/>
          <w:noProof w:val="0"/>
          <w:shd w:val="clear" w:color="auto" w:fill="FFFFFF" w:themeFill="background1"/>
          <w:lang w:val="it-IT" w:eastAsia="ru-RU"/>
        </w:rPr>
        <w:t>Nu</w:t>
      </w:r>
      <w:r w:rsidRPr="00BE362C">
        <w:rPr>
          <w:b/>
          <w:noProof w:val="0"/>
          <w:shd w:val="clear" w:color="auto" w:fill="FFFFFF" w:themeFill="background1"/>
          <w:lang w:val="it-IT" w:eastAsia="ru-RU"/>
        </w:rPr>
        <w:t>__________________</w:t>
      </w:r>
      <w:r>
        <w:rPr>
          <w:b/>
          <w:noProof w:val="0"/>
          <w:shd w:val="clear" w:color="auto" w:fill="FFFFFF" w:themeFill="background1"/>
          <w:lang w:val="it-IT" w:eastAsia="ru-RU"/>
        </w:rPr>
        <w:t>_________</w:t>
      </w:r>
    </w:p>
    <w:p w14:paraId="127D67CC" w14:textId="4E638B3D" w:rsidR="00D0551D" w:rsidRPr="00BE362C" w:rsidRDefault="00D0551D" w:rsidP="00D0551D">
      <w:pPr>
        <w:numPr>
          <w:ilvl w:val="0"/>
          <w:numId w:val="2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SIA RSAP_</w:t>
      </w:r>
    </w:p>
    <w:p w14:paraId="7003C6E9" w14:textId="77777777" w:rsidR="00D0551D" w:rsidRPr="00BE362C" w:rsidRDefault="00D0551D" w:rsidP="00D0551D">
      <w:pPr>
        <w:numPr>
          <w:ilvl w:val="0"/>
          <w:numId w:val="2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D0551D" w:rsidRPr="00BE362C" w14:paraId="52AC3AF4" w14:textId="77777777" w:rsidTr="004B67B0">
        <w:tc>
          <w:tcPr>
            <w:tcW w:w="0" w:type="auto"/>
            <w:shd w:val="clear" w:color="auto" w:fill="FFFFFF" w:themeFill="background1"/>
          </w:tcPr>
          <w:p w14:paraId="5BF2D5A0" w14:textId="77777777" w:rsidR="00D0551D" w:rsidRPr="00BE362C" w:rsidRDefault="00D0551D" w:rsidP="004B67B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0DFA3411" w14:textId="77777777" w:rsidR="00D0551D" w:rsidRPr="00BE362C" w:rsidRDefault="00D0551D" w:rsidP="004B67B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0551D" w:rsidRPr="00BE362C" w14:paraId="27BED4ED" w14:textId="77777777" w:rsidTr="004B67B0">
        <w:tc>
          <w:tcPr>
            <w:tcW w:w="0" w:type="auto"/>
            <w:shd w:val="clear" w:color="auto" w:fill="FFFFFF" w:themeFill="background1"/>
          </w:tcPr>
          <w:p w14:paraId="345E871F" w14:textId="77777777" w:rsidR="00D0551D" w:rsidRPr="0094296A" w:rsidRDefault="00D0551D" w:rsidP="004B67B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297279FE" w14:textId="77777777" w:rsidR="00D0551D" w:rsidRPr="0094296A" w:rsidRDefault="00D0551D" w:rsidP="004B67B0">
            <w:pPr>
              <w:shd w:val="clear" w:color="auto" w:fill="FFFFFF" w:themeFill="background1"/>
              <w:tabs>
                <w:tab w:val="right" w:pos="426"/>
              </w:tabs>
              <w:jc w:val="center"/>
              <w:rPr>
                <w:noProof w:val="0"/>
                <w:lang w:val="en-US" w:eastAsia="ru-RU"/>
              </w:rPr>
            </w:pPr>
            <w:r>
              <w:rPr>
                <w:noProof w:val="0"/>
                <w:lang w:val="en-US" w:eastAsia="ru-RU"/>
              </w:rPr>
              <w:t>Da</w:t>
            </w:r>
          </w:p>
        </w:tc>
      </w:tr>
      <w:tr w:rsidR="00D0551D" w:rsidRPr="00BE362C" w14:paraId="3B92A397" w14:textId="77777777" w:rsidTr="004B67B0">
        <w:tc>
          <w:tcPr>
            <w:tcW w:w="0" w:type="auto"/>
            <w:shd w:val="clear" w:color="auto" w:fill="FFFFFF" w:themeFill="background1"/>
          </w:tcPr>
          <w:p w14:paraId="5EFB3ECB" w14:textId="77777777" w:rsidR="00D0551D" w:rsidRPr="00BE362C" w:rsidRDefault="00D0551D" w:rsidP="004B67B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7A4E283" w14:textId="77777777" w:rsidR="00D0551D" w:rsidRPr="00FC019D" w:rsidRDefault="00D0551D" w:rsidP="004B67B0">
            <w:pPr>
              <w:shd w:val="clear" w:color="auto" w:fill="FFFFFF" w:themeFill="background1"/>
              <w:tabs>
                <w:tab w:val="right" w:pos="426"/>
              </w:tabs>
              <w:jc w:val="center"/>
              <w:rPr>
                <w:noProof w:val="0"/>
                <w:lang w:eastAsia="ru-RU"/>
              </w:rPr>
            </w:pPr>
            <w:r>
              <w:rPr>
                <w:noProof w:val="0"/>
                <w:lang w:eastAsia="ru-RU"/>
              </w:rPr>
              <w:t>Nu</w:t>
            </w:r>
          </w:p>
        </w:tc>
      </w:tr>
      <w:tr w:rsidR="00D0551D" w:rsidRPr="00BE362C" w14:paraId="45C94D12" w14:textId="77777777" w:rsidTr="004B67B0">
        <w:tc>
          <w:tcPr>
            <w:tcW w:w="0" w:type="auto"/>
            <w:shd w:val="clear" w:color="auto" w:fill="FFFFFF" w:themeFill="background1"/>
          </w:tcPr>
          <w:p w14:paraId="039AB632" w14:textId="77777777" w:rsidR="00D0551D" w:rsidRPr="00BE362C" w:rsidRDefault="00D0551D" w:rsidP="004B67B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14C4393" w14:textId="77777777" w:rsidR="00D0551D" w:rsidRPr="00FC019D" w:rsidRDefault="00D0551D" w:rsidP="004B67B0">
            <w:pPr>
              <w:shd w:val="clear" w:color="auto" w:fill="FFFFFF" w:themeFill="background1"/>
              <w:tabs>
                <w:tab w:val="right" w:pos="426"/>
              </w:tabs>
              <w:jc w:val="center"/>
              <w:rPr>
                <w:noProof w:val="0"/>
                <w:lang w:eastAsia="ru-RU"/>
              </w:rPr>
            </w:pPr>
            <w:r>
              <w:rPr>
                <w:noProof w:val="0"/>
                <w:lang w:eastAsia="ru-RU"/>
              </w:rPr>
              <w:t>Da</w:t>
            </w:r>
          </w:p>
        </w:tc>
      </w:tr>
      <w:tr w:rsidR="00D0551D" w:rsidRPr="00BE362C" w14:paraId="3F04DD2E" w14:textId="77777777" w:rsidTr="004B67B0">
        <w:trPr>
          <w:trHeight w:val="77"/>
        </w:trPr>
        <w:tc>
          <w:tcPr>
            <w:tcW w:w="0" w:type="auto"/>
            <w:shd w:val="clear" w:color="auto" w:fill="FFFFFF" w:themeFill="background1"/>
          </w:tcPr>
          <w:p w14:paraId="569E903E" w14:textId="77777777" w:rsidR="00D0551D" w:rsidRPr="00BE362C" w:rsidRDefault="00D0551D" w:rsidP="004B67B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C107929" w14:textId="77777777" w:rsidR="00D0551D" w:rsidRPr="00FC019D" w:rsidRDefault="00D0551D" w:rsidP="004B67B0">
            <w:pPr>
              <w:shd w:val="clear" w:color="auto" w:fill="FFFFFF" w:themeFill="background1"/>
              <w:tabs>
                <w:tab w:val="right" w:pos="426"/>
              </w:tabs>
              <w:jc w:val="center"/>
              <w:rPr>
                <w:noProof w:val="0"/>
                <w:lang w:eastAsia="ru-RU"/>
              </w:rPr>
            </w:pPr>
            <w:r>
              <w:rPr>
                <w:noProof w:val="0"/>
                <w:lang w:eastAsia="ru-RU"/>
              </w:rPr>
              <w:t>Da</w:t>
            </w:r>
          </w:p>
        </w:tc>
      </w:tr>
    </w:tbl>
    <w:p w14:paraId="38A60BE6" w14:textId="31031C87" w:rsidR="00D0551D" w:rsidRPr="00FC019D" w:rsidRDefault="00D0551D" w:rsidP="00D0551D">
      <w:pPr>
        <w:numPr>
          <w:ilvl w:val="0"/>
          <w:numId w:val="25"/>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______Nu________________</w:t>
      </w:r>
    </w:p>
    <w:p w14:paraId="55233665" w14:textId="77777777" w:rsidR="00D0551D" w:rsidRPr="00E82244" w:rsidRDefault="00D0551D" w:rsidP="00D0551D">
      <w:pPr>
        <w:shd w:val="clear" w:color="auto" w:fill="FFFFFF" w:themeFill="background1"/>
        <w:tabs>
          <w:tab w:val="right" w:pos="426"/>
        </w:tabs>
        <w:spacing w:before="120"/>
        <w:rPr>
          <w:b/>
          <w:noProof w:val="0"/>
          <w:lang w:eastAsia="ru-RU"/>
        </w:rPr>
      </w:pPr>
      <w:r>
        <w:rPr>
          <w:b/>
          <w:noProof w:val="0"/>
          <w:lang w:eastAsia="ru-RU"/>
        </w:rPr>
        <w:t xml:space="preserve">                                                                                               </w:t>
      </w:r>
      <w:r w:rsidRPr="00E82244">
        <w:rPr>
          <w:noProof w:val="0"/>
          <w:sz w:val="20"/>
          <w:lang w:val="it-IT" w:eastAsia="ru-RU"/>
        </w:rPr>
        <w:t>(se specifică da sau nu)</w:t>
      </w:r>
    </w:p>
    <w:p w14:paraId="45548D62" w14:textId="42EA913D" w:rsidR="00BE362C" w:rsidRPr="00FF430B" w:rsidRDefault="00D0551D" w:rsidP="00D0551D">
      <w:pPr>
        <w:shd w:val="clear" w:color="auto" w:fill="FFFFFF" w:themeFill="background1"/>
        <w:spacing w:before="120" w:after="120"/>
        <w:rPr>
          <w:b/>
          <w:noProof w:val="0"/>
          <w:lang w:val="ro-MD" w:eastAsia="ru-RU"/>
        </w:rPr>
      </w:pPr>
      <w:r w:rsidRPr="00D0551D">
        <w:rPr>
          <w:b/>
          <w:noProof w:val="0"/>
          <w:lang w:val="en-US" w:eastAsia="ru-RU"/>
        </w:rPr>
        <w:t>Alte</w:t>
      </w:r>
      <w:r>
        <w:rPr>
          <w:b/>
          <w:noProof w:val="0"/>
          <w:lang w:val="ro-MD" w:eastAsia="ru-RU"/>
        </w:rPr>
        <w:t xml:space="preserve"> </w:t>
      </w:r>
      <w:r w:rsidRPr="00D0551D">
        <w:rPr>
          <w:b/>
          <w:noProof w:val="0"/>
          <w:lang w:val="en-US" w:eastAsia="ru-RU"/>
        </w:rPr>
        <w:t>informații</w:t>
      </w:r>
      <w:r>
        <w:rPr>
          <w:b/>
          <w:noProof w:val="0"/>
          <w:lang w:val="ro-MD" w:eastAsia="ru-RU"/>
        </w:rPr>
        <w:t xml:space="preserve"> </w:t>
      </w:r>
      <w:r w:rsidRPr="00D0551D">
        <w:rPr>
          <w:b/>
          <w:noProof w:val="0"/>
          <w:lang w:val="en-US" w:eastAsia="ru-RU"/>
        </w:rPr>
        <w:t xml:space="preserve">relevante: </w:t>
      </w:r>
      <w:r w:rsidRPr="00D0551D">
        <w:rPr>
          <w:b/>
          <w:noProof w:val="0"/>
          <w:shd w:val="clear" w:color="auto" w:fill="FFFFFF" w:themeFill="background1"/>
          <w:lang w:val="en-US" w:eastAsia="ru-RU"/>
        </w:rPr>
        <w:t>_______________________________________________</w:t>
      </w:r>
      <w:r>
        <w:rPr>
          <w:b/>
          <w:noProof w:val="0"/>
          <w:shd w:val="clear" w:color="auto" w:fill="FFFFFF" w:themeFill="background1"/>
          <w:lang w:eastAsia="ru-RU"/>
        </w:rPr>
        <w:t>_________</w:t>
      </w:r>
    </w:p>
    <w:p w14:paraId="70D47E1A" w14:textId="77777777" w:rsidR="000319D8" w:rsidRDefault="00BE362C" w:rsidP="000319D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0319D8">
        <w:rPr>
          <w:b/>
          <w:w w:val="105"/>
          <w:sz w:val="23"/>
        </w:rPr>
        <w:t>Andrei Sochirca</w:t>
      </w:r>
    </w:p>
    <w:p w14:paraId="57C0C67C" w14:textId="68B4389F" w:rsidR="00507348" w:rsidRPr="00FF430B"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5F6A29CD"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06D2979C" w14:textId="580EF1FE"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50669190" w14:textId="09EB178F"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1AF37F0D" w14:textId="0A5DCEBF"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4BD131A1" w14:textId="3369C8D4"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7C4A3099" w14:textId="453757A4"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772A045E" w14:textId="21F68987"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0A06D1CB" w14:textId="42AB12BE"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37FACD21" w14:textId="2B9C371E"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22FB425B" w14:textId="1C2D6957"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152EDEA3" w14:textId="421FD740"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5A918964" w14:textId="1C50A4AF" w:rsidR="00D0551D" w:rsidRDefault="00D0551D" w:rsidP="002A6E99">
      <w:pPr>
        <w:pStyle w:val="Style3"/>
        <w:tabs>
          <w:tab w:val="left" w:pos="567"/>
        </w:tabs>
        <w:spacing w:before="0" w:beforeAutospacing="0" w:after="0"/>
        <w:ind w:left="0" w:firstLine="0"/>
        <w:jc w:val="center"/>
        <w:rPr>
          <w:rFonts w:eastAsia="PMingLiU"/>
          <w:lang w:val="ro-MD" w:eastAsia="zh-CN"/>
        </w:rPr>
      </w:pPr>
    </w:p>
    <w:p w14:paraId="5CCAA1DE" w14:textId="77777777" w:rsidR="00D0551D" w:rsidRPr="00FF430B" w:rsidRDefault="00D0551D"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3"/>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3"/>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3"/>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D5963" w14:textId="77777777" w:rsidR="000E42C5" w:rsidRDefault="000E42C5" w:rsidP="00A20ACF">
      <w:r>
        <w:separator/>
      </w:r>
    </w:p>
  </w:endnote>
  <w:endnote w:type="continuationSeparator" w:id="0">
    <w:p w14:paraId="51833627" w14:textId="77777777" w:rsidR="000E42C5" w:rsidRDefault="000E42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20500000000000000"/>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DejaVuSans">
    <w:altName w:val="Times New Roman"/>
    <w:panose1 w:val="00000000000000000000"/>
    <w:charset w:val="00"/>
    <w:family w:val="roman"/>
    <w:notTrueType/>
    <w:pitch w:val="default"/>
    <w:sig w:usb0="00000003" w:usb1="00000000" w:usb2="00000000" w:usb3="00000000" w:csb0="00000001" w:csb1="00000000"/>
  </w:font>
  <w:font w:name="MS Mincho">
    <w:altName w:val="‚l‚r –ѕ’©"/>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66F4F17" w:rsidR="008F1D40" w:rsidRDefault="008F1D40">
        <w:pPr>
          <w:pStyle w:val="a4"/>
          <w:jc w:val="right"/>
        </w:pPr>
        <w:r>
          <w:fldChar w:fldCharType="begin"/>
        </w:r>
        <w:r>
          <w:instrText xml:space="preserve"> PAGE   \* MERGEFORMAT </w:instrText>
        </w:r>
        <w:r>
          <w:fldChar w:fldCharType="separate"/>
        </w:r>
        <w:r w:rsidR="006D722F">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2A6A0" w14:textId="77777777" w:rsidR="000E42C5" w:rsidRDefault="000E42C5" w:rsidP="00A20ACF">
      <w:r>
        <w:separator/>
      </w:r>
    </w:p>
  </w:footnote>
  <w:footnote w:type="continuationSeparator" w:id="0">
    <w:p w14:paraId="51006AC5" w14:textId="77777777" w:rsidR="000E42C5" w:rsidRDefault="000E42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9D8"/>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2C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0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22F"/>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51D"/>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0551D"/>
    <w:rPr>
      <w:rFonts w:ascii="Times New Roman" w:eastAsia="Times New Roman" w:hAnsi="Times New Roman" w:cs="Times New Roman"/>
      <w:sz w:val="24"/>
      <w:szCs w:val="24"/>
      <w:lang w:val="en-US"/>
    </w:rPr>
  </w:style>
  <w:style w:type="character" w:customStyle="1" w:styleId="fontstyle01">
    <w:name w:val="fontstyle01"/>
    <w:basedOn w:val="a1"/>
    <w:rsid w:val="00D0551D"/>
    <w:rPr>
      <w:rFonts w:ascii="DejaVuSans" w:hAnsi="DejaVuSans"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db.md/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E6C7D-452E-4DC2-B6D7-21B1B7CD1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72</Pages>
  <Words>25805</Words>
  <Characters>147089</Characters>
  <Application>Microsoft Office Word</Application>
  <DocSecurity>0</DocSecurity>
  <Lines>1225</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Craciun</cp:lastModifiedBy>
  <cp:revision>6</cp:revision>
  <cp:lastPrinted>2021-06-01T11:52:00Z</cp:lastPrinted>
  <dcterms:created xsi:type="dcterms:W3CDTF">2021-06-14T10:00:00Z</dcterms:created>
  <dcterms:modified xsi:type="dcterms:W3CDTF">2022-03-25T14:18:00Z</dcterms:modified>
</cp:coreProperties>
</file>