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76BAD">
      <w:pPr>
        <w:pStyle w:val="Listparagraf"/>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76BAD">
      <w:pPr>
        <w:pStyle w:val="Listparagraf"/>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76BAD">
      <w:pPr>
        <w:pStyle w:val="Listparagraf"/>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76BAD">
      <w:pPr>
        <w:pStyle w:val="Listparagraf"/>
        <w:numPr>
          <w:ilvl w:val="0"/>
          <w:numId w:val="35"/>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76BAD">
      <w:pPr>
        <w:pStyle w:val="Listparagraf"/>
        <w:numPr>
          <w:ilvl w:val="0"/>
          <w:numId w:val="35"/>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76BAD">
      <w:pPr>
        <w:pStyle w:val="Listparagraf"/>
        <w:numPr>
          <w:ilvl w:val="0"/>
          <w:numId w:val="35"/>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76BAD">
      <w:pPr>
        <w:pStyle w:val="Listparagraf"/>
        <w:numPr>
          <w:ilvl w:val="0"/>
          <w:numId w:val="35"/>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76BAD">
      <w:pPr>
        <w:pStyle w:val="Listparagraf"/>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76BAD">
      <w:pPr>
        <w:pStyle w:val="Listparagraf"/>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76BAD">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76BAD">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76BAD">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76BAD">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53120" w:rsidP="00576BAD">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76BAD">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76BAD">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76BAD">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76BAD">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76BAD">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76BAD">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76BA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76BA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76BA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76BA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76BA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76BA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76BA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76BA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76BA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76BA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76BA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76BA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76BA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76BA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76BA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A06D6B3" w14:textId="77777777" w:rsidR="00220208" w:rsidRDefault="00220208" w:rsidP="00220208">
      <w:pPr>
        <w:spacing w:before="120"/>
        <w:jc w:val="center"/>
        <w:outlineLvl w:val="0"/>
        <w:rPr>
          <w:b/>
          <w:sz w:val="28"/>
          <w:szCs w:val="28"/>
          <w:lang w:eastAsia="ru-RU"/>
        </w:rPr>
      </w:pPr>
      <w:r w:rsidRPr="00FF430B">
        <w:rPr>
          <w:b/>
          <w:sz w:val="28"/>
          <w:szCs w:val="28"/>
          <w:lang w:eastAsia="ru-RU"/>
        </w:rPr>
        <w:t>ANUNȚ DE PARTICIPARE</w:t>
      </w:r>
    </w:p>
    <w:p w14:paraId="03676733" w14:textId="77777777" w:rsidR="00220208" w:rsidRDefault="00220208" w:rsidP="00220208">
      <w:pPr>
        <w:spacing w:before="120"/>
        <w:jc w:val="center"/>
        <w:outlineLvl w:val="0"/>
        <w:rPr>
          <w:b/>
          <w:sz w:val="28"/>
          <w:szCs w:val="28"/>
          <w:lang w:eastAsia="ru-RU"/>
        </w:rPr>
      </w:pPr>
    </w:p>
    <w:p w14:paraId="30EEBEA9" w14:textId="77777777" w:rsidR="00220208" w:rsidRDefault="00220208" w:rsidP="00220208">
      <w:pP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r w:rsidRPr="001B1F32">
        <w:rPr>
          <w:b/>
          <w:bCs/>
          <w:sz w:val="28"/>
          <w:szCs w:val="28"/>
        </w:rPr>
        <w:t xml:space="preserve">Lucrări de construcție capitală unui sector de trotuar </w:t>
      </w:r>
      <w:r>
        <w:rPr>
          <w:b/>
          <w:bCs/>
          <w:sz w:val="28"/>
          <w:szCs w:val="28"/>
        </w:rPr>
        <w:t xml:space="preserve"> </w:t>
      </w:r>
    </w:p>
    <w:p w14:paraId="52151689" w14:textId="77777777" w:rsidR="00220208" w:rsidRDefault="00220208" w:rsidP="00220208">
      <w:r>
        <w:rPr>
          <w:b/>
          <w:bCs/>
          <w:sz w:val="28"/>
          <w:szCs w:val="28"/>
        </w:rPr>
        <w:t xml:space="preserve">                                        </w:t>
      </w:r>
      <w:r w:rsidRPr="001B1F32">
        <w:rPr>
          <w:b/>
          <w:bCs/>
          <w:sz w:val="28"/>
          <w:szCs w:val="28"/>
        </w:rPr>
        <w:t>amplasat pe drumul L 347 drum de acces spre s. Nișcani.</w:t>
      </w:r>
    </w:p>
    <w:p w14:paraId="0E0E6801" w14:textId="77777777" w:rsidR="00220208" w:rsidRDefault="00220208" w:rsidP="00220208">
      <w:pPr>
        <w:pStyle w:val="Corptext"/>
        <w:spacing w:before="165"/>
      </w:pPr>
    </w:p>
    <w:p w14:paraId="59B8A6DC" w14:textId="77777777" w:rsidR="00220208" w:rsidRDefault="00220208" w:rsidP="00220208">
      <w:pPr>
        <w:pStyle w:val="Corptext"/>
        <w:spacing w:before="165"/>
      </w:pPr>
    </w:p>
    <w:p w14:paraId="1BE61E1D" w14:textId="77777777" w:rsidR="00220208" w:rsidRPr="006352CA" w:rsidRDefault="00220208" w:rsidP="00220208">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6352CA">
        <w:rPr>
          <w:b/>
          <w:bCs/>
          <w:color w:val="333333"/>
          <w:shd w:val="clear" w:color="auto" w:fill="FFFFFF"/>
        </w:rPr>
        <w:t>Cererea ofertelor de preţuri</w:t>
      </w:r>
    </w:p>
    <w:p w14:paraId="661E105B" w14:textId="77777777" w:rsidR="00220208" w:rsidRDefault="00220208" w:rsidP="00220208">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2A665A63" w14:textId="77777777" w:rsidR="00220208" w:rsidRDefault="00220208" w:rsidP="00220208">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33A64DF3" w14:textId="77777777" w:rsidR="00220208" w:rsidRPr="00F26777" w:rsidRDefault="00220208" w:rsidP="00220208">
      <w:pPr>
        <w:spacing w:before="119"/>
        <w:rPr>
          <w:b/>
        </w:rPr>
      </w:pPr>
      <w:r>
        <w:rPr>
          <w:b/>
        </w:rPr>
        <w:t xml:space="preserve">    </w:t>
      </w:r>
      <w:r w:rsidRPr="00F26777">
        <w:rPr>
          <w:bCs/>
          <w:color w:val="000000"/>
          <w:spacing w:val="-5"/>
        </w:rPr>
        <w:t>Da</w:t>
      </w:r>
      <w:r>
        <w:rPr>
          <w:bCs/>
          <w:color w:val="000000"/>
          <w:spacing w:val="-5"/>
        </w:rPr>
        <w:t>.</w:t>
      </w:r>
    </w:p>
    <w:p w14:paraId="0E092FC8" w14:textId="77777777" w:rsidR="00220208" w:rsidRPr="00935D09" w:rsidRDefault="00220208" w:rsidP="00220208">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13" w:history="1">
        <w:r w:rsidRPr="00935D09">
          <w:rPr>
            <w:rStyle w:val="Hyperlink"/>
            <w:spacing w:val="-2"/>
          </w:rPr>
          <w:t>https://calarasi.md/category/transparenta-</w:t>
        </w:r>
      </w:hyperlink>
      <w:r w:rsidRPr="00935D09">
        <w:rPr>
          <w:b/>
          <w:color w:val="000000"/>
          <w:spacing w:val="-2"/>
        </w:rPr>
        <w:t xml:space="preserve">  </w:t>
      </w:r>
    </w:p>
    <w:p w14:paraId="117AD098" w14:textId="77777777" w:rsidR="00220208" w:rsidRDefault="00220208" w:rsidP="00220208">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2FA10EE4" w14:textId="77777777" w:rsidR="00220208" w:rsidRPr="00935D09" w:rsidRDefault="00220208" w:rsidP="00220208">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50C51918" w14:textId="77777777" w:rsidR="00220208" w:rsidRPr="00935D09" w:rsidRDefault="00220208" w:rsidP="00220208">
      <w:pPr>
        <w:pStyle w:val="Listparagraf"/>
        <w:widowControl w:val="0"/>
        <w:numPr>
          <w:ilvl w:val="0"/>
          <w:numId w:val="41"/>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34608683" w14:textId="77777777" w:rsidR="00220208" w:rsidRPr="00935D09" w:rsidRDefault="00220208" w:rsidP="00220208">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76150C6E" w14:textId="77777777" w:rsidR="00220208" w:rsidRPr="00935D09" w:rsidRDefault="00220208" w:rsidP="00220208">
      <w:pPr>
        <w:pStyle w:val="Listparagraf"/>
        <w:widowControl w:val="0"/>
        <w:numPr>
          <w:ilvl w:val="0"/>
          <w:numId w:val="41"/>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0244</w:t>
      </w:r>
      <w:r w:rsidRPr="00935D09">
        <w:rPr>
          <w:b/>
          <w:spacing w:val="-1"/>
        </w:rPr>
        <w:t xml:space="preserve"> </w:t>
      </w:r>
      <w:r w:rsidRPr="00935D09">
        <w:rPr>
          <w:b/>
        </w:rPr>
        <w:t>2-18-86/</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208AC4AF" w14:textId="77777777" w:rsidR="00220208" w:rsidRPr="00BB1693" w:rsidRDefault="00220208" w:rsidP="00220208">
      <w:pPr>
        <w:pStyle w:val="Listparagraf"/>
        <w:widowControl w:val="0"/>
        <w:numPr>
          <w:ilvl w:val="0"/>
          <w:numId w:val="41"/>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proofErr w:type="gramStart"/>
      <w:r w:rsidRPr="00935D09">
        <w:rPr>
          <w:b/>
        </w:rPr>
        <w:t>a</w:t>
      </w:r>
      <w:proofErr w:type="gram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06A836A2" w14:textId="77777777" w:rsidR="00220208" w:rsidRPr="00BB1693" w:rsidRDefault="00220208" w:rsidP="00220208">
      <w:pPr>
        <w:pStyle w:val="Listparagraf"/>
        <w:widowControl w:val="0"/>
        <w:numPr>
          <w:ilvl w:val="0"/>
          <w:numId w:val="41"/>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7E449C25" w14:textId="77777777" w:rsidR="00220208" w:rsidRDefault="00220208" w:rsidP="00220208">
      <w:pPr>
        <w:pStyle w:val="Listparagraf"/>
        <w:widowControl w:val="0"/>
        <w:numPr>
          <w:ilvl w:val="0"/>
          <w:numId w:val="41"/>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p>
    <w:p w14:paraId="29273998" w14:textId="77777777" w:rsidR="00220208" w:rsidRPr="00BB1693" w:rsidRDefault="00220208" w:rsidP="00220208">
      <w:pPr>
        <w:pStyle w:val="Listparagraf"/>
        <w:widowControl w:val="0"/>
        <w:numPr>
          <w:ilvl w:val="0"/>
          <w:numId w:val="41"/>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60D94353" w14:textId="77777777" w:rsidR="00220208" w:rsidRPr="00C11E84" w:rsidRDefault="00220208" w:rsidP="00220208">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220208" w14:paraId="2C21729B" w14:textId="77777777" w:rsidTr="00445BA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F8AF75" w14:textId="77777777" w:rsidR="00220208" w:rsidRPr="00FF430B" w:rsidRDefault="00220208" w:rsidP="00445BAE">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6FC8FD" w14:textId="77777777" w:rsidR="00220208" w:rsidRPr="00FF430B" w:rsidRDefault="00220208" w:rsidP="00445BAE">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7E4F33" w14:textId="77777777" w:rsidR="00220208" w:rsidRPr="00FF430B" w:rsidRDefault="00220208" w:rsidP="00445BAE">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BB147B2" w14:textId="77777777" w:rsidR="00220208" w:rsidRPr="00FF430B" w:rsidRDefault="00220208" w:rsidP="00445BAE">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B184E5B" w14:textId="77777777" w:rsidR="00220208" w:rsidRPr="00FF430B" w:rsidRDefault="00220208" w:rsidP="00445BAE">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E82D8F8" w14:textId="77777777" w:rsidR="00220208" w:rsidRPr="00FF430B" w:rsidRDefault="00220208" w:rsidP="00445BAE">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CA68C0" w14:textId="77777777" w:rsidR="00220208" w:rsidRPr="00FF430B" w:rsidRDefault="00220208" w:rsidP="00445BAE">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220208" w14:paraId="2B2C4BA0" w14:textId="77777777" w:rsidTr="00445BA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366AAB" w14:textId="77777777" w:rsidR="00220208" w:rsidRPr="00FF430B" w:rsidRDefault="00220208" w:rsidP="00445BAE">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4A6EB1A" w14:textId="77777777" w:rsidR="00220208" w:rsidRDefault="00220208" w:rsidP="00445BAE">
            <w:pPr>
              <w:shd w:val="clear" w:color="auto" w:fill="FFFFFF" w:themeFill="background1"/>
              <w:spacing w:before="120"/>
              <w:jc w:val="center"/>
              <w:rPr>
                <w:spacing w:val="-2"/>
              </w:rPr>
            </w:pPr>
          </w:p>
          <w:p w14:paraId="02961B24" w14:textId="77777777" w:rsidR="00220208" w:rsidRDefault="00220208" w:rsidP="00445BAE">
            <w:pPr>
              <w:shd w:val="clear" w:color="auto" w:fill="FFFFFF" w:themeFill="background1"/>
              <w:spacing w:before="120"/>
              <w:jc w:val="center"/>
              <w:rPr>
                <w:spacing w:val="-2"/>
              </w:rPr>
            </w:pPr>
          </w:p>
          <w:p w14:paraId="539BED9F" w14:textId="77777777" w:rsidR="00220208" w:rsidRPr="00FF430B" w:rsidRDefault="00220208" w:rsidP="00445BAE">
            <w:pPr>
              <w:shd w:val="clear" w:color="auto" w:fill="FFFFFF" w:themeFill="background1"/>
              <w:spacing w:before="120"/>
              <w:jc w:val="center"/>
              <w:rPr>
                <w:sz w:val="20"/>
                <w:szCs w:val="20"/>
                <w:lang w:eastAsia="ru-RU"/>
              </w:rPr>
            </w:pPr>
            <w:r w:rsidRPr="00681D3C">
              <w:rPr>
                <w:spacing w:val="-2"/>
              </w:rPr>
              <w:t>45233140-2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FF7D9C9" w14:textId="77777777" w:rsidR="00220208" w:rsidRDefault="00220208" w:rsidP="00445BAE">
            <w:pPr>
              <w:rPr>
                <w:b/>
                <w:bCs/>
                <w:i/>
                <w:iCs/>
              </w:rPr>
            </w:pPr>
          </w:p>
          <w:p w14:paraId="026AC984" w14:textId="77777777" w:rsidR="00220208" w:rsidRPr="001B1F32" w:rsidRDefault="00220208" w:rsidP="00445BAE">
            <w:pPr>
              <w:rPr>
                <w:b/>
                <w:bCs/>
              </w:rPr>
            </w:pPr>
            <w:r w:rsidRPr="001B1F32">
              <w:rPr>
                <w:b/>
                <w:bCs/>
              </w:rPr>
              <w:t xml:space="preserve">Lucrări de construcție capitală unui sector de trotuar amplasat pe </w:t>
            </w:r>
            <w:r w:rsidRPr="001B1F32">
              <w:rPr>
                <w:b/>
                <w:bCs/>
              </w:rPr>
              <w:lastRenderedPageBreak/>
              <w:t>drumul L 347 drum de acces spre s. Nișcani.</w:t>
            </w:r>
          </w:p>
          <w:p w14:paraId="55C18A18" w14:textId="77777777" w:rsidR="00220208" w:rsidRPr="00EE16F2" w:rsidRDefault="00220208" w:rsidP="00445BAE">
            <w:pPr>
              <w:rPr>
                <w:b/>
                <w:bCs/>
                <w:sz w:val="28"/>
                <w:szCs w:val="28"/>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CDB9CF3" w14:textId="77777777" w:rsidR="00220208" w:rsidRPr="00FF430B" w:rsidRDefault="00220208" w:rsidP="00445BAE">
            <w:pPr>
              <w:shd w:val="clear" w:color="auto" w:fill="FFFFFF" w:themeFill="background1"/>
              <w:spacing w:before="120"/>
              <w:rPr>
                <w:sz w:val="20"/>
                <w:szCs w:val="20"/>
                <w:lang w:eastAsia="ru-RU"/>
              </w:rPr>
            </w:pPr>
            <w:r>
              <w:rPr>
                <w:b/>
                <w:spacing w:val="-2"/>
                <w:sz w:val="20"/>
              </w:rPr>
              <w:lastRenderedPageBreak/>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w:t>
            </w:r>
            <w:r>
              <w:rPr>
                <w:b/>
                <w:spacing w:val="-2"/>
                <w:sz w:val="20"/>
              </w:rPr>
              <w:lastRenderedPageBreak/>
              <w:t xml:space="preserve">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0210C25" w14:textId="77777777" w:rsidR="00220208" w:rsidRDefault="00220208" w:rsidP="00445BAE">
            <w:pPr>
              <w:pStyle w:val="TableParagraph"/>
              <w:ind w:left="0"/>
              <w:rPr>
                <w:b/>
                <w:sz w:val="20"/>
              </w:rPr>
            </w:pPr>
          </w:p>
          <w:p w14:paraId="5EDB9047" w14:textId="77777777" w:rsidR="00220208" w:rsidRDefault="00220208" w:rsidP="00445BAE">
            <w:pPr>
              <w:pStyle w:val="TableParagraph"/>
              <w:ind w:left="0"/>
              <w:rPr>
                <w:b/>
                <w:sz w:val="20"/>
              </w:rPr>
            </w:pPr>
          </w:p>
          <w:p w14:paraId="283ACD69" w14:textId="77777777" w:rsidR="00220208" w:rsidRDefault="00220208" w:rsidP="00445BAE">
            <w:pPr>
              <w:pStyle w:val="TableParagraph"/>
              <w:ind w:left="0"/>
              <w:rPr>
                <w:b/>
                <w:sz w:val="20"/>
              </w:rPr>
            </w:pPr>
          </w:p>
          <w:p w14:paraId="72E6F1E9" w14:textId="77777777" w:rsidR="00220208" w:rsidRDefault="00220208" w:rsidP="00445BAE">
            <w:pPr>
              <w:pStyle w:val="TableParagraph"/>
              <w:ind w:left="0"/>
              <w:rPr>
                <w:b/>
                <w:sz w:val="20"/>
              </w:rPr>
            </w:pPr>
          </w:p>
          <w:p w14:paraId="20DB5D66" w14:textId="77777777" w:rsidR="00220208" w:rsidRPr="00FF430B" w:rsidRDefault="00220208" w:rsidP="00445BAE">
            <w:pPr>
              <w:shd w:val="clear" w:color="auto" w:fill="FFFFFF" w:themeFill="background1"/>
              <w:spacing w:before="120"/>
              <w:rPr>
                <w:sz w:val="20"/>
                <w:szCs w:val="20"/>
                <w:lang w:eastAsia="ru-RU"/>
              </w:rPr>
            </w:pPr>
            <w:r>
              <w:rPr>
                <w:b/>
                <w:spacing w:val="-10"/>
                <w:sz w:val="20"/>
              </w:rPr>
              <w:t xml:space="preserve">       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9ADF4F" w14:textId="77777777" w:rsidR="00220208" w:rsidRDefault="00220208" w:rsidP="00445BAE">
            <w:pPr>
              <w:pStyle w:val="TableParagraph"/>
              <w:ind w:left="0"/>
              <w:rPr>
                <w:b/>
                <w:sz w:val="20"/>
              </w:rPr>
            </w:pPr>
          </w:p>
          <w:p w14:paraId="42759797" w14:textId="77777777" w:rsidR="00220208" w:rsidRDefault="00220208" w:rsidP="00445BAE">
            <w:pPr>
              <w:pStyle w:val="TableParagraph"/>
              <w:ind w:left="0"/>
              <w:rPr>
                <w:b/>
                <w:sz w:val="20"/>
              </w:rPr>
            </w:pPr>
          </w:p>
          <w:p w14:paraId="3445570B" w14:textId="77777777" w:rsidR="00220208" w:rsidRPr="00FF430B" w:rsidRDefault="00220208" w:rsidP="00445BAE">
            <w:pPr>
              <w:shd w:val="clear" w:color="auto" w:fill="FFFFFF" w:themeFill="background1"/>
              <w:spacing w:before="120"/>
              <w:rPr>
                <w:sz w:val="20"/>
                <w:szCs w:val="20"/>
                <w:lang w:eastAsia="ru-RU"/>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291D02" w14:textId="77777777" w:rsidR="00220208" w:rsidRPr="005C4420" w:rsidRDefault="00220208" w:rsidP="00445BAE">
            <w:pPr>
              <w:pStyle w:val="TableParagraph"/>
              <w:ind w:left="0"/>
              <w:jc w:val="center"/>
              <w:rPr>
                <w:b/>
                <w:sz w:val="24"/>
              </w:rPr>
            </w:pPr>
          </w:p>
          <w:p w14:paraId="3B4AB1AA" w14:textId="77777777" w:rsidR="00220208" w:rsidRPr="005C4420" w:rsidRDefault="00220208" w:rsidP="00445BAE">
            <w:pPr>
              <w:pStyle w:val="TableParagraph"/>
              <w:ind w:left="0"/>
              <w:jc w:val="center"/>
              <w:rPr>
                <w:b/>
                <w:sz w:val="24"/>
              </w:rPr>
            </w:pPr>
          </w:p>
          <w:p w14:paraId="3B8E9BBA" w14:textId="77777777" w:rsidR="00220208" w:rsidRPr="005C4420" w:rsidRDefault="00220208" w:rsidP="00445BAE">
            <w:pPr>
              <w:pStyle w:val="TableParagraph"/>
              <w:ind w:left="0"/>
              <w:jc w:val="center"/>
              <w:rPr>
                <w:b/>
                <w:sz w:val="24"/>
              </w:rPr>
            </w:pPr>
          </w:p>
          <w:p w14:paraId="68F907A8" w14:textId="77777777" w:rsidR="00220208" w:rsidRPr="005C4420" w:rsidRDefault="00220208" w:rsidP="00445BAE">
            <w:pPr>
              <w:pStyle w:val="TableParagraph"/>
              <w:spacing w:before="66"/>
              <w:ind w:left="0"/>
              <w:jc w:val="center"/>
              <w:rPr>
                <w:b/>
                <w:sz w:val="24"/>
              </w:rPr>
            </w:pPr>
          </w:p>
          <w:p w14:paraId="34A7B71C" w14:textId="77777777" w:rsidR="00220208" w:rsidRDefault="00220208" w:rsidP="00445BAE">
            <w:pPr>
              <w:pStyle w:val="TableParagraph"/>
              <w:tabs>
                <w:tab w:val="left" w:pos="597"/>
                <w:tab w:val="center" w:pos="986"/>
              </w:tabs>
              <w:ind w:left="5" w:right="3"/>
              <w:jc w:val="center"/>
              <w:rPr>
                <w:b/>
                <w:sz w:val="24"/>
                <w:szCs w:val="24"/>
              </w:rPr>
            </w:pPr>
            <w:r>
              <w:rPr>
                <w:b/>
                <w:spacing w:val="-5"/>
                <w:sz w:val="24"/>
                <w:szCs w:val="24"/>
              </w:rPr>
              <w:t>846 069,00 l</w:t>
            </w:r>
            <w:r w:rsidRPr="008D2540">
              <w:rPr>
                <w:b/>
                <w:spacing w:val="-5"/>
                <w:sz w:val="24"/>
                <w:szCs w:val="24"/>
              </w:rPr>
              <w:t>ei</w:t>
            </w:r>
          </w:p>
          <w:p w14:paraId="21288969" w14:textId="77777777" w:rsidR="00220208" w:rsidRPr="00FF430B" w:rsidRDefault="00220208" w:rsidP="00445BAE">
            <w:pPr>
              <w:shd w:val="clear" w:color="auto" w:fill="FFFFFF" w:themeFill="background1"/>
              <w:spacing w:before="120"/>
              <w:jc w:val="center"/>
              <w:rPr>
                <w:sz w:val="20"/>
                <w:szCs w:val="20"/>
                <w:lang w:eastAsia="ru-RU"/>
              </w:rPr>
            </w:pPr>
            <w:r w:rsidRPr="008D2540">
              <w:rPr>
                <w:bCs/>
              </w:rPr>
              <w:lastRenderedPageBreak/>
              <w:t>(fără</w:t>
            </w:r>
            <w:r w:rsidRPr="008D2540">
              <w:rPr>
                <w:bCs/>
                <w:spacing w:val="-3"/>
              </w:rPr>
              <w:t xml:space="preserve"> </w:t>
            </w:r>
            <w:r w:rsidRPr="008D2540">
              <w:rPr>
                <w:bCs/>
                <w:spacing w:val="-4"/>
              </w:rPr>
              <w:t>TVA)</w:t>
            </w:r>
          </w:p>
        </w:tc>
      </w:tr>
      <w:tr w:rsidR="00220208" w14:paraId="66D983DC" w14:textId="77777777" w:rsidTr="00445BA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D5E01BB" w14:textId="77777777" w:rsidR="00220208" w:rsidRPr="00FF430B" w:rsidRDefault="00220208" w:rsidP="00445BAE">
            <w:pPr>
              <w:shd w:val="clear" w:color="auto" w:fill="FFFFFF" w:themeFill="background1"/>
              <w:spacing w:before="120"/>
              <w:jc w:val="center"/>
              <w:rPr>
                <w:sz w:val="20"/>
                <w:szCs w:val="20"/>
                <w:lang w:eastAsia="ru-RU"/>
              </w:rPr>
            </w:pPr>
            <w:r>
              <w:rPr>
                <w:b/>
                <w:sz w:val="20"/>
              </w:rPr>
              <w:lastRenderedPageBreak/>
              <w:t>Valoarea</w:t>
            </w:r>
            <w:r>
              <w:rPr>
                <w:b/>
                <w:spacing w:val="-5"/>
                <w:sz w:val="20"/>
              </w:rPr>
              <w:t xml:space="preserve"> </w:t>
            </w:r>
            <w:r>
              <w:rPr>
                <w:b/>
                <w:sz w:val="20"/>
              </w:rPr>
              <w:t>estimativă</w:t>
            </w:r>
            <w:r>
              <w:rPr>
                <w:b/>
                <w:spacing w:val="-8"/>
                <w:sz w:val="20"/>
              </w:rPr>
              <w:t xml:space="preserve"> </w:t>
            </w:r>
            <w:r>
              <w:rPr>
                <w:b/>
                <w:spacing w:val="-2"/>
                <w:sz w:val="20"/>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753D25" w14:textId="77777777" w:rsidR="00220208" w:rsidRPr="008D2540" w:rsidRDefault="00220208" w:rsidP="00445BAE">
            <w:pPr>
              <w:pStyle w:val="TableParagraph"/>
              <w:tabs>
                <w:tab w:val="left" w:pos="597"/>
                <w:tab w:val="center" w:pos="986"/>
              </w:tabs>
              <w:ind w:left="5" w:right="3"/>
              <w:rPr>
                <w:b/>
                <w:spacing w:val="-5"/>
                <w:sz w:val="24"/>
                <w:szCs w:val="24"/>
              </w:rPr>
            </w:pPr>
            <w:r>
              <w:rPr>
                <w:b/>
                <w:spacing w:val="-5"/>
                <w:sz w:val="24"/>
                <w:szCs w:val="24"/>
              </w:rPr>
              <w:t xml:space="preserve">846 069,00 </w:t>
            </w:r>
            <w:r w:rsidRPr="005C4420">
              <w:rPr>
                <w:b/>
                <w:spacing w:val="-5"/>
                <w:sz w:val="24"/>
              </w:rPr>
              <w:t>lei</w:t>
            </w:r>
          </w:p>
          <w:p w14:paraId="7EB7A8F4" w14:textId="77777777" w:rsidR="00220208" w:rsidRPr="00FF430B" w:rsidRDefault="00220208" w:rsidP="00445BAE">
            <w:pPr>
              <w:shd w:val="clear" w:color="auto" w:fill="FFFFFF" w:themeFill="background1"/>
              <w:spacing w:before="120"/>
              <w:rPr>
                <w:sz w:val="20"/>
                <w:szCs w:val="20"/>
                <w:lang w:eastAsia="ru-RU"/>
              </w:rPr>
            </w:pPr>
            <w:r w:rsidRPr="008D2540">
              <w:rPr>
                <w:bCs/>
              </w:rPr>
              <w:t>(fără</w:t>
            </w:r>
            <w:r w:rsidRPr="008D2540">
              <w:rPr>
                <w:bCs/>
                <w:spacing w:val="-5"/>
              </w:rPr>
              <w:t xml:space="preserve"> </w:t>
            </w:r>
            <w:r w:rsidRPr="008D2540">
              <w:rPr>
                <w:bCs/>
                <w:spacing w:val="-4"/>
              </w:rPr>
              <w:t>TVA)</w:t>
            </w:r>
          </w:p>
        </w:tc>
      </w:tr>
    </w:tbl>
    <w:p w14:paraId="41A48C6D" w14:textId="77777777" w:rsidR="00220208" w:rsidRPr="00361130" w:rsidRDefault="00220208" w:rsidP="00220208">
      <w:pPr>
        <w:spacing w:before="121" w:line="362" w:lineRule="auto"/>
        <w:ind w:left="142" w:right="446"/>
        <w:rPr>
          <w:b/>
          <w:i/>
          <w:sz w:val="20"/>
        </w:rPr>
      </w:pPr>
      <w:r>
        <w:rPr>
          <w:b/>
          <w:i/>
          <w:color w:val="FF0000"/>
          <w:sz w:val="20"/>
        </w:rPr>
        <w:t>NOTĂ: Ofertanții</w:t>
      </w:r>
      <w:r>
        <w:rPr>
          <w:b/>
          <w:i/>
          <w:color w:val="FF0000"/>
          <w:spacing w:val="-4"/>
          <w:sz w:val="20"/>
        </w:rPr>
        <w:t xml:space="preserve"> </w:t>
      </w:r>
      <w:r>
        <w:rPr>
          <w:b/>
          <w:i/>
          <w:color w:val="FF0000"/>
          <w:sz w:val="20"/>
        </w:rPr>
        <w:t>pot</w:t>
      </w:r>
      <w:r>
        <w:rPr>
          <w:b/>
          <w:i/>
          <w:color w:val="FF0000"/>
          <w:spacing w:val="-4"/>
          <w:sz w:val="20"/>
        </w:rPr>
        <w:t xml:space="preserve"> </w:t>
      </w:r>
      <w:r>
        <w:rPr>
          <w:b/>
          <w:i/>
          <w:color w:val="FF0000"/>
          <w:sz w:val="20"/>
        </w:rPr>
        <w:t>vizita obiectivul</w:t>
      </w:r>
      <w:r>
        <w:rPr>
          <w:b/>
          <w:i/>
          <w:color w:val="FF0000"/>
          <w:spacing w:val="-3"/>
          <w:sz w:val="20"/>
        </w:rPr>
        <w:t xml:space="preserve"> </w:t>
      </w:r>
      <w:r>
        <w:rPr>
          <w:b/>
          <w:i/>
          <w:color w:val="FF0000"/>
          <w:sz w:val="20"/>
        </w:rPr>
        <w:t>unde</w:t>
      </w:r>
      <w:r>
        <w:rPr>
          <w:b/>
          <w:i/>
          <w:color w:val="FF0000"/>
          <w:spacing w:val="-3"/>
          <w:sz w:val="20"/>
        </w:rPr>
        <w:t xml:space="preserve"> </w:t>
      </w:r>
      <w:r>
        <w:rPr>
          <w:b/>
          <w:i/>
          <w:color w:val="FF0000"/>
          <w:sz w:val="20"/>
        </w:rPr>
        <w:t>vor</w:t>
      </w:r>
      <w:r>
        <w:rPr>
          <w:b/>
          <w:i/>
          <w:color w:val="FF0000"/>
          <w:spacing w:val="-4"/>
          <w:sz w:val="20"/>
        </w:rPr>
        <w:t xml:space="preserve"> </w:t>
      </w:r>
      <w:r>
        <w:rPr>
          <w:b/>
          <w:i/>
          <w:color w:val="FF0000"/>
          <w:sz w:val="20"/>
        </w:rPr>
        <w:t>fi</w:t>
      </w:r>
      <w:r>
        <w:rPr>
          <w:b/>
          <w:i/>
          <w:color w:val="FF0000"/>
          <w:spacing w:val="-4"/>
          <w:sz w:val="20"/>
        </w:rPr>
        <w:t xml:space="preserve"> </w:t>
      </w:r>
      <w:r>
        <w:rPr>
          <w:b/>
          <w:i/>
          <w:color w:val="FF0000"/>
          <w:sz w:val="20"/>
        </w:rPr>
        <w:t>executate</w:t>
      </w:r>
      <w:r>
        <w:rPr>
          <w:b/>
          <w:i/>
          <w:color w:val="FF0000"/>
          <w:spacing w:val="-3"/>
          <w:sz w:val="20"/>
        </w:rPr>
        <w:t xml:space="preserve"> </w:t>
      </w:r>
      <w:r>
        <w:rPr>
          <w:b/>
          <w:i/>
          <w:color w:val="FF0000"/>
          <w:sz w:val="20"/>
        </w:rPr>
        <w:t>lucrările</w:t>
      </w:r>
      <w:r>
        <w:rPr>
          <w:b/>
          <w:i/>
          <w:color w:val="FF0000"/>
          <w:spacing w:val="-3"/>
          <w:sz w:val="20"/>
        </w:rPr>
        <w:t xml:space="preserve"> </w:t>
      </w:r>
      <w:r>
        <w:rPr>
          <w:b/>
          <w:i/>
          <w:color w:val="FF0000"/>
          <w:sz w:val="20"/>
        </w:rPr>
        <w:t>pentru</w:t>
      </w:r>
      <w:r>
        <w:rPr>
          <w:b/>
          <w:i/>
          <w:color w:val="FF0000"/>
          <w:spacing w:val="-4"/>
          <w:sz w:val="20"/>
        </w:rPr>
        <w:t xml:space="preserve"> </w:t>
      </w:r>
      <w:r>
        <w:rPr>
          <w:b/>
          <w:i/>
          <w:color w:val="FF0000"/>
          <w:sz w:val="20"/>
        </w:rPr>
        <w:t>a</w:t>
      </w:r>
      <w:r>
        <w:rPr>
          <w:b/>
          <w:i/>
          <w:color w:val="FF0000"/>
          <w:spacing w:val="-2"/>
          <w:sz w:val="20"/>
        </w:rPr>
        <w:t xml:space="preserve"> </w:t>
      </w:r>
      <w:r>
        <w:rPr>
          <w:b/>
          <w:i/>
          <w:color w:val="FF0000"/>
          <w:sz w:val="20"/>
        </w:rPr>
        <w:t>examina</w:t>
      </w:r>
      <w:r>
        <w:rPr>
          <w:b/>
          <w:i/>
          <w:color w:val="FF0000"/>
          <w:spacing w:val="-5"/>
          <w:sz w:val="20"/>
        </w:rPr>
        <w:t xml:space="preserve"> </w:t>
      </w:r>
      <w:r>
        <w:rPr>
          <w:b/>
          <w:i/>
          <w:color w:val="FF0000"/>
          <w:sz w:val="20"/>
        </w:rPr>
        <w:t>complexitatea</w:t>
      </w:r>
      <w:r>
        <w:rPr>
          <w:b/>
          <w:i/>
          <w:color w:val="FF0000"/>
          <w:spacing w:val="-4"/>
          <w:sz w:val="20"/>
        </w:rPr>
        <w:t xml:space="preserve"> </w:t>
      </w:r>
      <w:r>
        <w:rPr>
          <w:b/>
          <w:i/>
          <w:color w:val="FF0000"/>
          <w:sz w:val="20"/>
        </w:rPr>
        <w:t>acestora</w:t>
      </w:r>
      <w:r>
        <w:rPr>
          <w:b/>
          <w:i/>
          <w:color w:val="FF0000"/>
          <w:spacing w:val="-2"/>
          <w:sz w:val="20"/>
        </w:rPr>
        <w:t xml:space="preserve"> </w:t>
      </w:r>
      <w:r>
        <w:rPr>
          <w:b/>
          <w:i/>
          <w:color w:val="FF0000"/>
          <w:sz w:val="20"/>
        </w:rPr>
        <w:t>și a obține informații necesare pentru pregătirea ofertei.</w:t>
      </w:r>
    </w:p>
    <w:p w14:paraId="60AC14F3" w14:textId="77777777" w:rsidR="00220208" w:rsidRPr="00361130" w:rsidRDefault="00220208" w:rsidP="00220208">
      <w:pPr>
        <w:pStyle w:val="Listparagraf"/>
        <w:widowControl w:val="0"/>
        <w:numPr>
          <w:ilvl w:val="0"/>
          <w:numId w:val="41"/>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44ACA8EF" w14:textId="77777777" w:rsidR="00220208" w:rsidRPr="00361130" w:rsidRDefault="00220208" w:rsidP="00220208">
      <w:pPr>
        <w:pStyle w:val="Listparagraf"/>
        <w:widowControl w:val="0"/>
        <w:numPr>
          <w:ilvl w:val="0"/>
          <w:numId w:val="41"/>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2ED9BFED" w14:textId="77777777" w:rsidR="00220208" w:rsidRDefault="00220208" w:rsidP="00220208">
      <w:pPr>
        <w:shd w:val="clear" w:color="auto" w:fill="FFFFFF" w:themeFill="background1"/>
        <w:tabs>
          <w:tab w:val="right" w:pos="426"/>
        </w:tabs>
        <w:ind w:left="142"/>
        <w:rPr>
          <w:b/>
          <w:lang w:eastAsia="ru-RU"/>
        </w:rPr>
      </w:pPr>
      <w:r w:rsidRPr="00FF430B">
        <w:rPr>
          <w:b/>
          <w:lang w:eastAsia="ru-RU"/>
        </w:rPr>
        <w:t>oferta (se va selecta):</w:t>
      </w:r>
    </w:p>
    <w:p w14:paraId="72A4BE89" w14:textId="77777777" w:rsidR="00220208" w:rsidRDefault="00220208" w:rsidP="00220208">
      <w:pPr>
        <w:shd w:val="clear" w:color="auto" w:fill="FFFFFF" w:themeFill="background1"/>
        <w:tabs>
          <w:tab w:val="right" w:pos="426"/>
        </w:tabs>
        <w:ind w:left="142"/>
        <w:rPr>
          <w:b/>
          <w:lang w:eastAsia="ru-RU"/>
        </w:rPr>
      </w:pPr>
    </w:p>
    <w:p w14:paraId="352E8D00" w14:textId="77777777" w:rsidR="00220208" w:rsidRPr="00FF430B" w:rsidRDefault="00220208" w:rsidP="00220208">
      <w:pPr>
        <w:numPr>
          <w:ilvl w:val="0"/>
          <w:numId w:val="24"/>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55E3FCF5" w14:textId="77777777" w:rsidR="00220208" w:rsidRPr="00FF430B" w:rsidRDefault="00220208" w:rsidP="00220208">
      <w:pPr>
        <w:numPr>
          <w:ilvl w:val="0"/>
          <w:numId w:val="24"/>
        </w:numPr>
        <w:shd w:val="clear" w:color="auto" w:fill="FFFFFF" w:themeFill="background1"/>
        <w:tabs>
          <w:tab w:val="right" w:pos="426"/>
        </w:tabs>
        <w:ind w:left="142" w:firstLine="0"/>
        <w:rPr>
          <w:lang w:eastAsia="ru-RU"/>
        </w:rPr>
      </w:pPr>
      <w:r w:rsidRPr="00FF430B">
        <w:rPr>
          <w:lang w:eastAsia="ru-RU"/>
        </w:rPr>
        <w:t>Pentru mai multe loturi;</w:t>
      </w:r>
    </w:p>
    <w:p w14:paraId="266C398B" w14:textId="77777777" w:rsidR="00220208" w:rsidRPr="00FF430B" w:rsidRDefault="00220208" w:rsidP="00220208">
      <w:pPr>
        <w:numPr>
          <w:ilvl w:val="0"/>
          <w:numId w:val="24"/>
        </w:numPr>
        <w:shd w:val="clear" w:color="auto" w:fill="FFFFFF" w:themeFill="background1"/>
        <w:tabs>
          <w:tab w:val="right" w:pos="426"/>
        </w:tabs>
        <w:ind w:left="142" w:firstLine="0"/>
        <w:rPr>
          <w:lang w:eastAsia="ru-RU"/>
        </w:rPr>
      </w:pPr>
      <w:r w:rsidRPr="00FF430B">
        <w:rPr>
          <w:lang w:eastAsia="ru-RU"/>
        </w:rPr>
        <w:t>Pentru toate loturile;</w:t>
      </w:r>
    </w:p>
    <w:p w14:paraId="20E84A9C" w14:textId="77777777" w:rsidR="00220208" w:rsidRPr="00FF430B" w:rsidRDefault="00220208" w:rsidP="00220208">
      <w:pPr>
        <w:numPr>
          <w:ilvl w:val="0"/>
          <w:numId w:val="24"/>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0A831698" w14:textId="77777777" w:rsidR="00220208" w:rsidRPr="007C0DF2" w:rsidRDefault="00220208" w:rsidP="00220208">
      <w:pPr>
        <w:pStyle w:val="Listparagraf"/>
        <w:widowControl w:val="0"/>
        <w:numPr>
          <w:ilvl w:val="0"/>
          <w:numId w:val="41"/>
        </w:numPr>
        <w:tabs>
          <w:tab w:val="clear" w:pos="1134"/>
          <w:tab w:val="left" w:pos="709"/>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6206897A" w14:textId="77777777" w:rsidR="00220208" w:rsidRPr="00432F6E" w:rsidRDefault="00220208" w:rsidP="00220208">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2FD4F95E" w14:textId="77777777" w:rsidR="00220208" w:rsidRPr="00432F6E" w:rsidRDefault="00220208" w:rsidP="00220208">
      <w:pPr>
        <w:pStyle w:val="Listparagraf"/>
        <w:widowControl w:val="0"/>
        <w:numPr>
          <w:ilvl w:val="0"/>
          <w:numId w:val="41"/>
        </w:numPr>
        <w:tabs>
          <w:tab w:val="clear" w:pos="1134"/>
        </w:tabs>
        <w:autoSpaceDE w:val="0"/>
        <w:autoSpaceDN w:val="0"/>
        <w:spacing w:line="276" w:lineRule="auto"/>
        <w:ind w:left="142" w:right="251" w:firstLine="0"/>
        <w:rPr>
          <w:b/>
        </w:rPr>
      </w:pPr>
      <w:proofErr w:type="spellStart"/>
      <w:r w:rsidRPr="00432F6E">
        <w:rPr>
          <w:b/>
          <w:sz w:val="20"/>
        </w:rPr>
        <w:t>Termenii</w:t>
      </w:r>
      <w:proofErr w:type="spellEnd"/>
      <w:r w:rsidRPr="00432F6E">
        <w:rPr>
          <w:b/>
          <w:sz w:val="20"/>
        </w:rPr>
        <w:t xml:space="preserve"> </w:t>
      </w:r>
      <w:proofErr w:type="spellStart"/>
      <w:r w:rsidRPr="00432F6E">
        <w:rPr>
          <w:b/>
          <w:sz w:val="20"/>
        </w:rPr>
        <w:t>și</w:t>
      </w:r>
      <w:proofErr w:type="spellEnd"/>
      <w:r w:rsidRPr="00432F6E">
        <w:rPr>
          <w:b/>
          <w:sz w:val="20"/>
        </w:rPr>
        <w:t xml:space="preserve"> </w:t>
      </w:r>
      <w:proofErr w:type="spellStart"/>
      <w:r w:rsidRPr="00432F6E">
        <w:rPr>
          <w:b/>
          <w:sz w:val="20"/>
        </w:rPr>
        <w:t>condițiile</w:t>
      </w:r>
      <w:proofErr w:type="spellEnd"/>
      <w:r w:rsidRPr="00432F6E">
        <w:rPr>
          <w:b/>
          <w:sz w:val="20"/>
        </w:rPr>
        <w:t xml:space="preserve"> de </w:t>
      </w:r>
      <w:proofErr w:type="spellStart"/>
      <w:r w:rsidRPr="00432F6E">
        <w:rPr>
          <w:b/>
          <w:sz w:val="20"/>
        </w:rPr>
        <w:t>prestare</w:t>
      </w:r>
      <w:proofErr w:type="spellEnd"/>
      <w:r w:rsidRPr="00432F6E">
        <w:rPr>
          <w:b/>
          <w:sz w:val="20"/>
        </w:rPr>
        <w:t>/</w:t>
      </w:r>
      <w:proofErr w:type="spellStart"/>
      <w:r w:rsidRPr="00432F6E">
        <w:rPr>
          <w:b/>
          <w:sz w:val="20"/>
        </w:rPr>
        <w:t>executare</w:t>
      </w:r>
      <w:proofErr w:type="spellEnd"/>
      <w:r w:rsidRPr="00432F6E">
        <w:rPr>
          <w:b/>
          <w:sz w:val="20"/>
        </w:rPr>
        <w:t xml:space="preserve"> </w:t>
      </w:r>
      <w:proofErr w:type="spellStart"/>
      <w:r w:rsidRPr="00432F6E">
        <w:rPr>
          <w:b/>
          <w:sz w:val="20"/>
        </w:rPr>
        <w:t>solicitați</w:t>
      </w:r>
      <w:proofErr w:type="spellEnd"/>
      <w:r w:rsidRPr="00432F6E">
        <w:rPr>
          <w:b/>
          <w:sz w:val="20"/>
        </w:rPr>
        <w:t xml:space="preserve">: </w:t>
      </w:r>
      <w:proofErr w:type="spellStart"/>
      <w:r w:rsidRPr="00432F6E">
        <w:rPr>
          <w:b/>
          <w:color w:val="FF0000"/>
        </w:rPr>
        <w:t>Termenul</w:t>
      </w:r>
      <w:proofErr w:type="spellEnd"/>
      <w:r w:rsidRPr="00432F6E">
        <w:rPr>
          <w:b/>
          <w:color w:val="FF0000"/>
        </w:rPr>
        <w:t xml:space="preserve"> de </w:t>
      </w:r>
      <w:proofErr w:type="spellStart"/>
      <w:r w:rsidRPr="00432F6E">
        <w:rPr>
          <w:b/>
          <w:color w:val="FF0000"/>
        </w:rPr>
        <w:t>executare</w:t>
      </w:r>
      <w:proofErr w:type="spellEnd"/>
      <w:r w:rsidRPr="00432F6E">
        <w:rPr>
          <w:b/>
          <w:color w:val="FF0000"/>
        </w:rPr>
        <w:t xml:space="preserve"> a </w:t>
      </w:r>
      <w:proofErr w:type="spellStart"/>
      <w:r w:rsidRPr="00432F6E">
        <w:rPr>
          <w:b/>
          <w:color w:val="FF0000"/>
        </w:rPr>
        <w:t>lucrărilor</w:t>
      </w:r>
      <w:proofErr w:type="spellEnd"/>
      <w:r w:rsidRPr="00432F6E">
        <w:rPr>
          <w:b/>
          <w:color w:val="FF0000"/>
        </w:rPr>
        <w:t xml:space="preserve"> </w:t>
      </w:r>
      <w:proofErr w:type="spellStart"/>
      <w:r w:rsidRPr="00432F6E">
        <w:rPr>
          <w:b/>
          <w:color w:val="FF0000"/>
        </w:rPr>
        <w:t>este</w:t>
      </w:r>
      <w:proofErr w:type="spellEnd"/>
      <w:r w:rsidRPr="00432F6E">
        <w:rPr>
          <w:b/>
          <w:color w:val="FF0000"/>
          <w:spacing w:val="-1"/>
        </w:rPr>
        <w:t xml:space="preserve"> </w:t>
      </w:r>
      <w:r w:rsidRPr="00432F6E">
        <w:rPr>
          <w:b/>
          <w:color w:val="FF0000"/>
        </w:rPr>
        <w:t xml:space="preserve">de </w:t>
      </w:r>
      <w:r>
        <w:rPr>
          <w:b/>
          <w:color w:val="FF0000"/>
        </w:rPr>
        <w:t>45 (</w:t>
      </w:r>
      <w:proofErr w:type="spellStart"/>
      <w:r>
        <w:rPr>
          <w:b/>
          <w:color w:val="FF0000"/>
        </w:rPr>
        <w:t>patruzeci</w:t>
      </w:r>
      <w:proofErr w:type="spellEnd"/>
      <w:r>
        <w:rPr>
          <w:b/>
          <w:color w:val="FF0000"/>
        </w:rPr>
        <w:t xml:space="preserve"> </w:t>
      </w:r>
      <w:proofErr w:type="spellStart"/>
      <w:r>
        <w:rPr>
          <w:b/>
          <w:color w:val="FF0000"/>
        </w:rPr>
        <w:t>și</w:t>
      </w:r>
      <w:proofErr w:type="spellEnd"/>
      <w:r>
        <w:rPr>
          <w:b/>
          <w:color w:val="FF0000"/>
        </w:rPr>
        <w:t xml:space="preserve"> </w:t>
      </w:r>
      <w:proofErr w:type="spellStart"/>
      <w:r>
        <w:rPr>
          <w:b/>
          <w:color w:val="FF0000"/>
        </w:rPr>
        <w:t>cinci</w:t>
      </w:r>
      <w:proofErr w:type="spellEnd"/>
      <w:r>
        <w:rPr>
          <w:b/>
          <w:color w:val="FF0000"/>
        </w:rPr>
        <w:t xml:space="preserve">) de </w:t>
      </w:r>
      <w:proofErr w:type="spellStart"/>
      <w:r>
        <w:rPr>
          <w:b/>
          <w:color w:val="FF0000"/>
        </w:rPr>
        <w:t>zile</w:t>
      </w:r>
      <w:proofErr w:type="spellEnd"/>
      <w:r>
        <w:rPr>
          <w:b/>
          <w:color w:val="FF0000"/>
        </w:rPr>
        <w:t xml:space="preserve"> </w:t>
      </w:r>
      <w:proofErr w:type="spellStart"/>
      <w:r>
        <w:rPr>
          <w:b/>
          <w:color w:val="FF0000"/>
        </w:rPr>
        <w:t>calendaristice</w:t>
      </w:r>
      <w:proofErr w:type="spellEnd"/>
      <w:r w:rsidRPr="00F77DF3">
        <w:rPr>
          <w:b/>
          <w:color w:val="FF0000"/>
        </w:rPr>
        <w:t xml:space="preserve">, </w:t>
      </w:r>
      <w:proofErr w:type="spellStart"/>
      <w:r>
        <w:rPr>
          <w:b/>
          <w:color w:val="FF0000"/>
        </w:rPr>
        <w:t>calculat</w:t>
      </w:r>
      <w:proofErr w:type="spellEnd"/>
      <w:r w:rsidRPr="00432F6E">
        <w:rPr>
          <w:b/>
          <w:color w:val="FF0000"/>
        </w:rPr>
        <w:t xml:space="preserve"> de la data </w:t>
      </w:r>
      <w:proofErr w:type="spellStart"/>
      <w:r>
        <w:rPr>
          <w:b/>
          <w:color w:val="FF0000"/>
        </w:rPr>
        <w:t>prevăzută</w:t>
      </w:r>
      <w:proofErr w:type="spellEnd"/>
      <w:r>
        <w:rPr>
          <w:b/>
          <w:color w:val="FF0000"/>
        </w:rPr>
        <w:t xml:space="preserve"> </w:t>
      </w:r>
      <w:proofErr w:type="spellStart"/>
      <w:r>
        <w:rPr>
          <w:b/>
          <w:color w:val="FF0000"/>
        </w:rPr>
        <w:t>în</w:t>
      </w:r>
      <w:proofErr w:type="spellEnd"/>
      <w:r w:rsidRPr="00432F6E">
        <w:rPr>
          <w:b/>
          <w:color w:val="FF0000"/>
        </w:rPr>
        <w:t xml:space="preserve"> </w:t>
      </w:r>
      <w:proofErr w:type="spellStart"/>
      <w:r>
        <w:rPr>
          <w:b/>
          <w:color w:val="FF0000"/>
        </w:rPr>
        <w:t>O</w:t>
      </w:r>
      <w:r w:rsidRPr="00432F6E">
        <w:rPr>
          <w:b/>
          <w:color w:val="FF0000"/>
        </w:rPr>
        <w:t>rdinul</w:t>
      </w:r>
      <w:proofErr w:type="spellEnd"/>
      <w:r w:rsidRPr="00432F6E">
        <w:rPr>
          <w:b/>
          <w:color w:val="FF0000"/>
        </w:rPr>
        <w:t xml:space="preserve"> de </w:t>
      </w:r>
      <w:proofErr w:type="spellStart"/>
      <w:r w:rsidRPr="00432F6E">
        <w:rPr>
          <w:b/>
          <w:color w:val="FF0000"/>
        </w:rPr>
        <w:t>începere</w:t>
      </w:r>
      <w:proofErr w:type="spellEnd"/>
      <w:r w:rsidRPr="00432F6E">
        <w:rPr>
          <w:b/>
          <w:color w:val="FF0000"/>
        </w:rPr>
        <w:t xml:space="preserve"> </w:t>
      </w:r>
      <w:proofErr w:type="gramStart"/>
      <w:r w:rsidRPr="00432F6E">
        <w:rPr>
          <w:b/>
          <w:color w:val="FF0000"/>
        </w:rPr>
        <w:t>a</w:t>
      </w:r>
      <w:proofErr w:type="gramEnd"/>
      <w:r w:rsidRPr="00432F6E">
        <w:rPr>
          <w:b/>
          <w:color w:val="FF0000"/>
        </w:rPr>
        <w:t xml:space="preserve"> </w:t>
      </w:r>
      <w:proofErr w:type="spellStart"/>
      <w:r w:rsidRPr="00432F6E">
        <w:rPr>
          <w:b/>
          <w:color w:val="FF0000"/>
        </w:rPr>
        <w:t>execuţiei</w:t>
      </w:r>
      <w:proofErr w:type="spellEnd"/>
      <w:r w:rsidRPr="00432F6E">
        <w:rPr>
          <w:b/>
          <w:color w:val="FF0000"/>
        </w:rPr>
        <w:t xml:space="preserve"> </w:t>
      </w:r>
      <w:proofErr w:type="spellStart"/>
      <w:r>
        <w:rPr>
          <w:b/>
          <w:color w:val="FF0000"/>
        </w:rPr>
        <w:t>lucrărilor</w:t>
      </w:r>
      <w:proofErr w:type="spellEnd"/>
      <w:r>
        <w:rPr>
          <w:b/>
          <w:color w:val="FF0000"/>
        </w:rPr>
        <w:t>.</w:t>
      </w:r>
    </w:p>
    <w:p w14:paraId="186F6225" w14:textId="77777777" w:rsidR="00220208" w:rsidRDefault="00220208" w:rsidP="00220208">
      <w:pPr>
        <w:pStyle w:val="Listparagraf"/>
        <w:widowControl w:val="0"/>
        <w:numPr>
          <w:ilvl w:val="0"/>
          <w:numId w:val="41"/>
        </w:numPr>
        <w:tabs>
          <w:tab w:val="clear" w:pos="1134"/>
          <w:tab w:val="left" w:pos="709"/>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0414D480" w14:textId="77777777" w:rsidR="00220208" w:rsidRDefault="00220208" w:rsidP="00220208">
      <w:pPr>
        <w:pStyle w:val="Listparagraf"/>
        <w:widowControl w:val="0"/>
        <w:numPr>
          <w:ilvl w:val="0"/>
          <w:numId w:val="41"/>
        </w:numPr>
        <w:tabs>
          <w:tab w:val="clear" w:pos="1134"/>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2E28E8AD" w14:textId="77777777" w:rsidR="00220208" w:rsidRDefault="00220208" w:rsidP="00220208">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7272F4D5" w14:textId="77777777" w:rsidR="00220208" w:rsidRDefault="00220208" w:rsidP="00220208">
      <w:pPr>
        <w:pStyle w:val="Listparagraf"/>
        <w:widowControl w:val="0"/>
        <w:numPr>
          <w:ilvl w:val="0"/>
          <w:numId w:val="41"/>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3F27943A" w14:textId="77777777" w:rsidR="00220208" w:rsidRDefault="00220208" w:rsidP="00220208">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6C6E50DB" w14:textId="77777777" w:rsidR="00220208" w:rsidRPr="00FF430B" w:rsidRDefault="00220208" w:rsidP="00220208">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5F20CEF4" w14:textId="77777777" w:rsidR="00220208" w:rsidRDefault="00220208" w:rsidP="00220208">
      <w:pPr>
        <w:numPr>
          <w:ilvl w:val="0"/>
          <w:numId w:val="41"/>
        </w:numPr>
        <w:shd w:val="clear" w:color="auto" w:fill="FFFFFF" w:themeFill="background1"/>
        <w:tabs>
          <w:tab w:val="right" w:pos="426"/>
        </w:tabs>
        <w:spacing w:before="120"/>
        <w:ind w:left="142"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08B047FA" w14:textId="77777777" w:rsidR="00220208" w:rsidRDefault="00220208" w:rsidP="00220208">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6DC5F36C" w14:textId="77777777" w:rsidR="00220208" w:rsidRPr="00715262" w:rsidRDefault="00220208" w:rsidP="00220208">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220208" w:rsidRPr="009516C7" w14:paraId="54BBA3E8" w14:textId="77777777" w:rsidTr="00445BAE">
        <w:tc>
          <w:tcPr>
            <w:tcW w:w="539" w:type="dxa"/>
            <w:shd w:val="clear" w:color="auto" w:fill="auto"/>
          </w:tcPr>
          <w:p w14:paraId="5E185983" w14:textId="77777777" w:rsidR="00220208" w:rsidRPr="009516C7" w:rsidRDefault="00220208" w:rsidP="00445BAE">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672EEA5A" w14:textId="77777777" w:rsidR="00220208" w:rsidRPr="009516C7" w:rsidRDefault="00220208" w:rsidP="00445BAE">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0DE170E4" w14:textId="77777777" w:rsidR="00220208" w:rsidRPr="009516C7" w:rsidRDefault="00220208" w:rsidP="00445BAE">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1CB4876A" w14:textId="77777777" w:rsidR="00220208" w:rsidRPr="009516C7" w:rsidRDefault="00220208" w:rsidP="00445BAE">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220208" w:rsidRPr="009516C7" w14:paraId="13F0786F" w14:textId="77777777" w:rsidTr="00445BAE">
        <w:tc>
          <w:tcPr>
            <w:tcW w:w="9486" w:type="dxa"/>
            <w:gridSpan w:val="4"/>
            <w:shd w:val="clear" w:color="auto" w:fill="auto"/>
          </w:tcPr>
          <w:p w14:paraId="3D8BD02D" w14:textId="77777777" w:rsidR="00220208" w:rsidRPr="0072676E" w:rsidRDefault="00220208" w:rsidP="00445BAE">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37BE2078"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220208" w:rsidRPr="009516C7" w14:paraId="69DFD52D" w14:textId="77777777" w:rsidTr="00445BAE">
        <w:tc>
          <w:tcPr>
            <w:tcW w:w="539" w:type="dxa"/>
            <w:shd w:val="clear" w:color="auto" w:fill="auto"/>
          </w:tcPr>
          <w:p w14:paraId="0B48EFD4"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08253FA8"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1807C6E2" w14:textId="77777777" w:rsidR="00220208" w:rsidRPr="0072676E" w:rsidRDefault="00220208" w:rsidP="00445BA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D657E13" w14:textId="77777777" w:rsidR="00220208" w:rsidRPr="00715262" w:rsidRDefault="00220208" w:rsidP="00445BAE">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39A2A506"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2FA1B66A"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220208" w:rsidRPr="009516C7" w14:paraId="1565AD55" w14:textId="77777777" w:rsidTr="00445BAE">
        <w:tc>
          <w:tcPr>
            <w:tcW w:w="539" w:type="dxa"/>
            <w:shd w:val="clear" w:color="auto" w:fill="auto"/>
          </w:tcPr>
          <w:p w14:paraId="4B0202ED"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2737274C" w14:textId="77777777" w:rsidR="00220208" w:rsidRPr="0072676E" w:rsidRDefault="00220208" w:rsidP="00445BAE">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09EB695A"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273553E6" w14:textId="77777777" w:rsidR="00220208" w:rsidRPr="0072676E" w:rsidRDefault="00220208" w:rsidP="00445BAE">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43E06CDB" w14:textId="77777777" w:rsidR="00220208" w:rsidRPr="0072676E" w:rsidRDefault="00220208" w:rsidP="00445BAE">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13BCE048" w14:textId="77777777" w:rsidR="00220208" w:rsidRPr="00715262" w:rsidRDefault="00220208" w:rsidP="00445BAE">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4FF4F203"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02F53E5A"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220208" w:rsidRPr="009516C7" w14:paraId="54791F97" w14:textId="77777777" w:rsidTr="00445BAE">
        <w:tc>
          <w:tcPr>
            <w:tcW w:w="539" w:type="dxa"/>
            <w:shd w:val="clear" w:color="auto" w:fill="auto"/>
          </w:tcPr>
          <w:p w14:paraId="78B756EA"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2C8E5954" w14:textId="77777777" w:rsidR="00220208" w:rsidRPr="0072676E" w:rsidRDefault="00220208" w:rsidP="00445BAE">
            <w:pPr>
              <w:pStyle w:val="TableParagraph"/>
              <w:spacing w:before="120"/>
              <w:ind w:left="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6C05AAFA"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307D3341" w14:textId="77777777" w:rsidR="00220208" w:rsidRPr="0072676E" w:rsidRDefault="00220208" w:rsidP="00445BAE">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4E2416F5" w14:textId="77777777" w:rsidR="00220208" w:rsidRPr="00715262" w:rsidRDefault="00220208" w:rsidP="00445BAE">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5991A6BE"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43B6BCE3"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220208" w:rsidRPr="009516C7" w14:paraId="632D1FCC" w14:textId="77777777" w:rsidTr="00445BAE">
        <w:tc>
          <w:tcPr>
            <w:tcW w:w="539" w:type="dxa"/>
            <w:shd w:val="clear" w:color="auto" w:fill="auto"/>
          </w:tcPr>
          <w:p w14:paraId="45BDB680"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1A0F33C1" w14:textId="77777777" w:rsidR="00220208" w:rsidRPr="0072676E" w:rsidRDefault="00220208" w:rsidP="00445BAE">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54413221"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642CEC9C"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A7E0799"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3FF633C7"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220208" w:rsidRPr="009516C7" w14:paraId="64766393" w14:textId="77777777" w:rsidTr="00445BAE">
        <w:tc>
          <w:tcPr>
            <w:tcW w:w="539" w:type="dxa"/>
            <w:shd w:val="clear" w:color="auto" w:fill="auto"/>
          </w:tcPr>
          <w:p w14:paraId="5529D263"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407914C7" w14:textId="77777777" w:rsidR="00220208" w:rsidRPr="0072676E" w:rsidRDefault="00220208" w:rsidP="00445BAE">
            <w:pPr>
              <w:pStyle w:val="TableParagraph"/>
              <w:spacing w:before="120"/>
              <w:ind w:left="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001EF6F4" w14:textId="77777777" w:rsidR="00220208" w:rsidRPr="0072676E" w:rsidRDefault="00220208" w:rsidP="00445BAE">
            <w:pPr>
              <w:pStyle w:val="TableParagraph"/>
              <w:spacing w:before="121"/>
              <w:ind w:left="0"/>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3EF4AE41" w14:textId="77777777" w:rsidR="00220208" w:rsidRPr="00262D7A" w:rsidRDefault="00220208" w:rsidP="00445BAE">
            <w:pPr>
              <w:pStyle w:val="TableParagraph"/>
              <w:spacing w:before="120"/>
              <w:ind w:left="0" w:right="269"/>
              <w:jc w:val="both"/>
              <w:rPr>
                <w:color w:val="222222"/>
                <w:sz w:val="20"/>
                <w:szCs w:val="20"/>
                <w:shd w:val="clear" w:color="auto" w:fill="FFFFFF"/>
              </w:rPr>
            </w:pPr>
            <w:r w:rsidRPr="00262D7A">
              <w:rPr>
                <w:color w:val="222222"/>
                <w:sz w:val="20"/>
                <w:szCs w:val="20"/>
                <w:shd w:val="clear" w:color="auto" w:fill="FFFFFF"/>
              </w:rPr>
              <w:t>Operatorul economic va prezenta, ca parte a ofertei tehnice, graficul de execuție.</w:t>
            </w:r>
          </w:p>
          <w:p w14:paraId="4BCDD59F" w14:textId="77777777" w:rsidR="00220208" w:rsidRDefault="00220208" w:rsidP="00445BAE">
            <w:pPr>
              <w:shd w:val="clear" w:color="auto" w:fill="FFFFFF" w:themeFill="background1"/>
              <w:tabs>
                <w:tab w:val="left" w:pos="612"/>
              </w:tabs>
              <w:spacing w:before="120" w:after="120"/>
              <w:rPr>
                <w:iCs/>
                <w:lang w:eastAsia="ru-RU"/>
              </w:rPr>
            </w:pPr>
          </w:p>
          <w:p w14:paraId="32890D1A"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4578" w:type="dxa"/>
            <w:shd w:val="clear" w:color="auto" w:fill="auto"/>
          </w:tcPr>
          <w:p w14:paraId="4EC87E34" w14:textId="77777777" w:rsidR="00220208" w:rsidRPr="0072676E" w:rsidRDefault="00220208" w:rsidP="00445BAE">
            <w:pPr>
              <w:pStyle w:val="TableParagraph"/>
              <w:spacing w:before="120"/>
              <w:ind w:left="0"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C9E6FF9" w14:textId="77777777" w:rsidR="00220208" w:rsidRPr="00E50720" w:rsidRDefault="00220208" w:rsidP="00445BAE">
            <w:pPr>
              <w:pStyle w:val="TableParagraph"/>
              <w:spacing w:before="120"/>
              <w:ind w:left="0" w:right="269"/>
              <w:jc w:val="both"/>
              <w:rPr>
                <w:b/>
                <w:sz w:val="20"/>
                <w:szCs w:val="20"/>
                <w:u w:val="single"/>
              </w:rPr>
            </w:pPr>
            <w:r w:rsidRPr="00E50720">
              <w:rPr>
                <w:b/>
                <w:sz w:val="20"/>
                <w:szCs w:val="20"/>
                <w:u w:val="single"/>
              </w:rPr>
              <w:t>Termenul de executare a lucrărilor este</w:t>
            </w:r>
            <w:r w:rsidRPr="00E50720">
              <w:rPr>
                <w:b/>
                <w:spacing w:val="-1"/>
                <w:sz w:val="20"/>
                <w:szCs w:val="20"/>
                <w:u w:val="single"/>
              </w:rPr>
              <w:t xml:space="preserve"> </w:t>
            </w:r>
            <w:r w:rsidRPr="00E50720">
              <w:rPr>
                <w:b/>
                <w:sz w:val="20"/>
                <w:szCs w:val="20"/>
                <w:u w:val="single"/>
              </w:rPr>
              <w:t xml:space="preserve">de </w:t>
            </w:r>
            <w:r w:rsidRPr="008C07E7">
              <w:rPr>
                <w:b/>
                <w:sz w:val="20"/>
                <w:szCs w:val="20"/>
                <w:u w:val="single"/>
              </w:rPr>
              <w:t xml:space="preserve">45 (patruzeci și cinci) </w:t>
            </w:r>
            <w:r>
              <w:rPr>
                <w:b/>
                <w:sz w:val="20"/>
                <w:szCs w:val="20"/>
                <w:u w:val="single"/>
              </w:rPr>
              <w:t xml:space="preserve">45 </w:t>
            </w:r>
            <w:r w:rsidRPr="008C07E7">
              <w:rPr>
                <w:b/>
                <w:sz w:val="20"/>
                <w:szCs w:val="20"/>
                <w:u w:val="single"/>
              </w:rPr>
              <w:t xml:space="preserve">de zile calendaristice, </w:t>
            </w:r>
            <w:r w:rsidRPr="00E50720">
              <w:rPr>
                <w:b/>
                <w:sz w:val="20"/>
                <w:szCs w:val="20"/>
                <w:u w:val="single"/>
              </w:rPr>
              <w:t xml:space="preserve">calculat de la data prevăzută în Ordinul de începere a </w:t>
            </w:r>
            <w:proofErr w:type="spellStart"/>
            <w:r w:rsidRPr="00E50720">
              <w:rPr>
                <w:b/>
                <w:sz w:val="20"/>
                <w:szCs w:val="20"/>
                <w:u w:val="single"/>
              </w:rPr>
              <w:t>execuţiei</w:t>
            </w:r>
            <w:proofErr w:type="spellEnd"/>
            <w:r w:rsidRPr="00E50720">
              <w:rPr>
                <w:b/>
                <w:sz w:val="20"/>
                <w:szCs w:val="20"/>
                <w:u w:val="single"/>
              </w:rPr>
              <w:t xml:space="preserve"> lucrărilor.</w:t>
            </w:r>
          </w:p>
          <w:p w14:paraId="653A908D" w14:textId="77777777" w:rsidR="00220208" w:rsidRPr="00E50720" w:rsidRDefault="00220208" w:rsidP="00445BAE">
            <w:pPr>
              <w:pStyle w:val="Frspaiere"/>
              <w:jc w:val="both"/>
              <w:rPr>
                <w:rFonts w:ascii="Times New Roman" w:hAnsi="Times New Roman" w:cs="Times New Roman"/>
                <w:b/>
                <w:bCs/>
                <w:sz w:val="20"/>
                <w:szCs w:val="20"/>
                <w:u w:val="single"/>
              </w:rPr>
            </w:pPr>
            <w:r w:rsidRPr="00E50720">
              <w:rPr>
                <w:rFonts w:ascii="Times New Roman" w:hAnsi="Times New Roman" w:cs="Times New Roman"/>
                <w:b/>
                <w:bCs/>
                <w:sz w:val="20"/>
                <w:szCs w:val="20"/>
                <w:u w:val="single"/>
              </w:rPr>
              <w:t>Graficul de execuție aprobat va constitui anexă la contract și parte integrantă a acestuia, fiind obligatoriu pentru executant pe toată durata de realizare a contractului.</w:t>
            </w:r>
          </w:p>
          <w:p w14:paraId="12C85D0C"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2BA65773"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27759233"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220208" w:rsidRPr="009516C7" w14:paraId="5037BA0A" w14:textId="77777777" w:rsidTr="00445BAE">
        <w:tc>
          <w:tcPr>
            <w:tcW w:w="539" w:type="dxa"/>
            <w:shd w:val="clear" w:color="auto" w:fill="auto"/>
          </w:tcPr>
          <w:p w14:paraId="2CD6EF52"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4CA7EC5D" w14:textId="77777777" w:rsidR="00220208" w:rsidRPr="00A86EB2" w:rsidRDefault="00220208" w:rsidP="00445BAE">
            <w:pPr>
              <w:shd w:val="clear" w:color="auto" w:fill="FFFFFF" w:themeFill="background1"/>
              <w:tabs>
                <w:tab w:val="left" w:pos="612"/>
              </w:tabs>
              <w:spacing w:before="120" w:after="120"/>
              <w:rPr>
                <w:iCs/>
                <w:lang w:eastAsia="ru-RU"/>
              </w:rPr>
            </w:pPr>
            <w:r w:rsidRPr="00A86EB2">
              <w:rPr>
                <w:sz w:val="20"/>
                <w:szCs w:val="20"/>
              </w:rPr>
              <w:t>Garanția</w:t>
            </w:r>
            <w:r w:rsidRPr="00A86EB2">
              <w:rPr>
                <w:spacing w:val="-1"/>
                <w:sz w:val="20"/>
                <w:szCs w:val="20"/>
              </w:rPr>
              <w:t xml:space="preserve"> </w:t>
            </w:r>
            <w:r w:rsidRPr="00A86EB2">
              <w:rPr>
                <w:sz w:val="20"/>
                <w:szCs w:val="20"/>
              </w:rPr>
              <w:t>pentru</w:t>
            </w:r>
            <w:r w:rsidRPr="00A86EB2">
              <w:rPr>
                <w:spacing w:val="-2"/>
                <w:sz w:val="20"/>
                <w:szCs w:val="20"/>
              </w:rPr>
              <w:t xml:space="preserve"> </w:t>
            </w:r>
            <w:r w:rsidRPr="00A86EB2">
              <w:rPr>
                <w:sz w:val="20"/>
                <w:szCs w:val="20"/>
              </w:rPr>
              <w:t>ofertă - 1% din</w:t>
            </w:r>
            <w:r w:rsidRPr="00A86EB2">
              <w:rPr>
                <w:spacing w:val="-9"/>
                <w:sz w:val="20"/>
                <w:szCs w:val="20"/>
              </w:rPr>
              <w:t xml:space="preserve"> </w:t>
            </w:r>
            <w:r w:rsidRPr="00A86EB2">
              <w:rPr>
                <w:sz w:val="20"/>
                <w:szCs w:val="20"/>
              </w:rPr>
              <w:t>valoarea</w:t>
            </w:r>
            <w:r w:rsidRPr="00A86EB2">
              <w:rPr>
                <w:spacing w:val="-12"/>
                <w:sz w:val="20"/>
                <w:szCs w:val="20"/>
              </w:rPr>
              <w:t xml:space="preserve"> </w:t>
            </w:r>
            <w:r w:rsidRPr="00A86EB2">
              <w:rPr>
                <w:sz w:val="20"/>
                <w:szCs w:val="20"/>
              </w:rPr>
              <w:t>totală</w:t>
            </w:r>
            <w:r w:rsidRPr="00A86EB2">
              <w:rPr>
                <w:spacing w:val="-10"/>
                <w:sz w:val="20"/>
                <w:szCs w:val="20"/>
              </w:rPr>
              <w:t xml:space="preserve"> </w:t>
            </w:r>
            <w:r w:rsidRPr="00A86EB2">
              <w:rPr>
                <w:sz w:val="20"/>
                <w:szCs w:val="20"/>
              </w:rPr>
              <w:t>a</w:t>
            </w:r>
            <w:r w:rsidRPr="00A86EB2">
              <w:rPr>
                <w:spacing w:val="-10"/>
                <w:sz w:val="20"/>
                <w:szCs w:val="20"/>
              </w:rPr>
              <w:t xml:space="preserve"> </w:t>
            </w:r>
            <w:r w:rsidRPr="00A86EB2">
              <w:rPr>
                <w:sz w:val="20"/>
                <w:szCs w:val="20"/>
              </w:rPr>
              <w:t>ofertei, fără TVA</w:t>
            </w:r>
          </w:p>
        </w:tc>
        <w:tc>
          <w:tcPr>
            <w:tcW w:w="4578" w:type="dxa"/>
            <w:shd w:val="clear" w:color="auto" w:fill="auto"/>
          </w:tcPr>
          <w:p w14:paraId="612381E0" w14:textId="77777777" w:rsidR="00220208" w:rsidRPr="00A86EB2" w:rsidRDefault="00220208" w:rsidP="00220208">
            <w:pPr>
              <w:pStyle w:val="TableParagraph"/>
              <w:numPr>
                <w:ilvl w:val="0"/>
                <w:numId w:val="40"/>
              </w:numPr>
              <w:tabs>
                <w:tab w:val="left" w:pos="324"/>
              </w:tabs>
              <w:spacing w:before="120"/>
              <w:ind w:right="131" w:firstLine="0"/>
              <w:jc w:val="both"/>
              <w:rPr>
                <w:sz w:val="20"/>
                <w:szCs w:val="20"/>
              </w:rPr>
            </w:pPr>
            <w:r w:rsidRPr="00A86EB2">
              <w:rPr>
                <w:sz w:val="20"/>
                <w:szCs w:val="20"/>
              </w:rPr>
              <w:t>Oferta</w:t>
            </w:r>
            <w:r w:rsidRPr="00A86EB2">
              <w:rPr>
                <w:spacing w:val="-5"/>
                <w:sz w:val="20"/>
                <w:szCs w:val="20"/>
              </w:rPr>
              <w:t xml:space="preserve"> </w:t>
            </w:r>
            <w:r w:rsidRPr="00A86EB2">
              <w:rPr>
                <w:sz w:val="20"/>
                <w:szCs w:val="20"/>
              </w:rPr>
              <w:t>va</w:t>
            </w:r>
            <w:r w:rsidRPr="00A86EB2">
              <w:rPr>
                <w:spacing w:val="-7"/>
                <w:sz w:val="20"/>
                <w:szCs w:val="20"/>
              </w:rPr>
              <w:t xml:space="preserve"> </w:t>
            </w:r>
            <w:r w:rsidRPr="00A86EB2">
              <w:rPr>
                <w:sz w:val="20"/>
                <w:szCs w:val="20"/>
              </w:rPr>
              <w:t>fi</w:t>
            </w:r>
            <w:r w:rsidRPr="00A86EB2">
              <w:rPr>
                <w:spacing w:val="-6"/>
                <w:sz w:val="20"/>
                <w:szCs w:val="20"/>
              </w:rPr>
              <w:t xml:space="preserve"> </w:t>
            </w:r>
            <w:proofErr w:type="spellStart"/>
            <w:r w:rsidRPr="00A86EB2">
              <w:rPr>
                <w:sz w:val="20"/>
                <w:szCs w:val="20"/>
              </w:rPr>
              <w:t>însoţită</w:t>
            </w:r>
            <w:proofErr w:type="spellEnd"/>
            <w:r w:rsidRPr="00A86EB2">
              <w:rPr>
                <w:spacing w:val="-6"/>
                <w:sz w:val="20"/>
                <w:szCs w:val="20"/>
              </w:rPr>
              <w:t xml:space="preserve"> </w:t>
            </w:r>
            <w:r w:rsidRPr="00A86EB2">
              <w:rPr>
                <w:sz w:val="20"/>
                <w:szCs w:val="20"/>
              </w:rPr>
              <w:t>de</w:t>
            </w:r>
            <w:r w:rsidRPr="00A86EB2">
              <w:rPr>
                <w:spacing w:val="-5"/>
                <w:sz w:val="20"/>
                <w:szCs w:val="20"/>
              </w:rPr>
              <w:t xml:space="preserve"> </w:t>
            </w:r>
            <w:r w:rsidRPr="00A86EB2">
              <w:rPr>
                <w:sz w:val="20"/>
                <w:szCs w:val="20"/>
              </w:rPr>
              <w:t>o</w:t>
            </w:r>
            <w:r w:rsidRPr="00A86EB2">
              <w:rPr>
                <w:spacing w:val="-6"/>
                <w:sz w:val="20"/>
                <w:szCs w:val="20"/>
              </w:rPr>
              <w:t xml:space="preserve"> </w:t>
            </w:r>
            <w:proofErr w:type="spellStart"/>
            <w:r w:rsidRPr="00A86EB2">
              <w:rPr>
                <w:sz w:val="20"/>
                <w:szCs w:val="20"/>
              </w:rPr>
              <w:t>Garanţie</w:t>
            </w:r>
            <w:proofErr w:type="spellEnd"/>
            <w:r w:rsidRPr="00A86EB2">
              <w:rPr>
                <w:spacing w:val="-5"/>
                <w:sz w:val="20"/>
                <w:szCs w:val="20"/>
              </w:rPr>
              <w:t xml:space="preserve"> </w:t>
            </w:r>
            <w:r w:rsidRPr="00A86EB2">
              <w:rPr>
                <w:sz w:val="20"/>
                <w:szCs w:val="20"/>
              </w:rPr>
              <w:t>pentru</w:t>
            </w:r>
            <w:r w:rsidRPr="00A86EB2">
              <w:rPr>
                <w:spacing w:val="-4"/>
                <w:sz w:val="20"/>
                <w:szCs w:val="20"/>
              </w:rPr>
              <w:t xml:space="preserve"> </w:t>
            </w:r>
            <w:r w:rsidRPr="00A86EB2">
              <w:rPr>
                <w:sz w:val="20"/>
                <w:szCs w:val="20"/>
              </w:rPr>
              <w:t xml:space="preserve">ofertă (emisă de o bancă comercială) conform </w:t>
            </w:r>
            <w:r w:rsidRPr="00A86EB2">
              <w:rPr>
                <w:spacing w:val="-2"/>
                <w:sz w:val="20"/>
                <w:szCs w:val="20"/>
              </w:rPr>
              <w:t>formularului</w:t>
            </w:r>
          </w:p>
          <w:p w14:paraId="2A3A6344" w14:textId="77777777" w:rsidR="00220208" w:rsidRPr="00A86EB2" w:rsidRDefault="00220208" w:rsidP="00445BAE">
            <w:pPr>
              <w:pStyle w:val="TableParagraph"/>
              <w:spacing w:before="119"/>
              <w:jc w:val="both"/>
              <w:rPr>
                <w:sz w:val="20"/>
                <w:szCs w:val="20"/>
              </w:rPr>
            </w:pPr>
            <w:r w:rsidRPr="00A86EB2">
              <w:rPr>
                <w:sz w:val="20"/>
                <w:szCs w:val="20"/>
              </w:rPr>
              <w:t>Anexei</w:t>
            </w:r>
            <w:r w:rsidRPr="00A86EB2">
              <w:rPr>
                <w:spacing w:val="-4"/>
                <w:sz w:val="20"/>
                <w:szCs w:val="20"/>
              </w:rPr>
              <w:t xml:space="preserve"> </w:t>
            </w:r>
            <w:r w:rsidRPr="00A86EB2">
              <w:rPr>
                <w:sz w:val="20"/>
                <w:szCs w:val="20"/>
              </w:rPr>
              <w:t>nr.</w:t>
            </w:r>
            <w:r w:rsidRPr="00A86EB2">
              <w:rPr>
                <w:spacing w:val="-6"/>
                <w:sz w:val="20"/>
                <w:szCs w:val="20"/>
              </w:rPr>
              <w:t xml:space="preserve"> </w:t>
            </w:r>
            <w:r w:rsidRPr="00A86EB2">
              <w:rPr>
                <w:sz w:val="20"/>
                <w:szCs w:val="20"/>
              </w:rPr>
              <w:t>9</w:t>
            </w:r>
            <w:r w:rsidRPr="00A86EB2">
              <w:rPr>
                <w:spacing w:val="-3"/>
                <w:sz w:val="20"/>
                <w:szCs w:val="20"/>
              </w:rPr>
              <w:t xml:space="preserve"> </w:t>
            </w:r>
            <w:r w:rsidRPr="00A86EB2">
              <w:rPr>
                <w:sz w:val="20"/>
                <w:szCs w:val="20"/>
              </w:rPr>
              <w:t>din</w:t>
            </w:r>
            <w:r w:rsidRPr="00A86EB2">
              <w:rPr>
                <w:spacing w:val="-5"/>
                <w:sz w:val="20"/>
                <w:szCs w:val="20"/>
              </w:rPr>
              <w:t xml:space="preserve"> </w:t>
            </w:r>
            <w:r w:rsidRPr="00A86EB2">
              <w:rPr>
                <w:sz w:val="20"/>
                <w:szCs w:val="20"/>
              </w:rPr>
              <w:t>Documentația</w:t>
            </w:r>
            <w:r w:rsidRPr="00A86EB2">
              <w:rPr>
                <w:spacing w:val="-4"/>
                <w:sz w:val="20"/>
                <w:szCs w:val="20"/>
              </w:rPr>
              <w:t xml:space="preserve"> </w:t>
            </w:r>
            <w:r w:rsidRPr="00A86EB2">
              <w:rPr>
                <w:sz w:val="20"/>
                <w:szCs w:val="20"/>
              </w:rPr>
              <w:t>standard</w:t>
            </w:r>
            <w:r w:rsidRPr="00A86EB2">
              <w:rPr>
                <w:spacing w:val="-3"/>
                <w:sz w:val="20"/>
                <w:szCs w:val="20"/>
              </w:rPr>
              <w:t xml:space="preserve"> </w:t>
            </w:r>
            <w:r w:rsidRPr="00A86EB2">
              <w:rPr>
                <w:spacing w:val="-2"/>
                <w:sz w:val="20"/>
                <w:szCs w:val="20"/>
              </w:rPr>
              <w:t>aprobată</w:t>
            </w:r>
          </w:p>
          <w:p w14:paraId="1CFEE8F8" w14:textId="77777777" w:rsidR="00220208" w:rsidRPr="00A86EB2" w:rsidRDefault="00220208" w:rsidP="00445BAE">
            <w:pPr>
              <w:pStyle w:val="TableParagraph"/>
              <w:spacing w:line="364" w:lineRule="auto"/>
              <w:ind w:right="683"/>
              <w:jc w:val="both"/>
              <w:rPr>
                <w:sz w:val="20"/>
                <w:szCs w:val="20"/>
              </w:rPr>
            </w:pPr>
            <w:r w:rsidRPr="00A86EB2">
              <w:rPr>
                <w:sz w:val="20"/>
                <w:szCs w:val="20"/>
              </w:rPr>
              <w:t>prin</w:t>
            </w:r>
            <w:r w:rsidRPr="00A86EB2">
              <w:rPr>
                <w:spacing w:val="-6"/>
                <w:sz w:val="20"/>
                <w:szCs w:val="20"/>
              </w:rPr>
              <w:t xml:space="preserve"> </w:t>
            </w:r>
            <w:r w:rsidRPr="00A86EB2">
              <w:rPr>
                <w:sz w:val="20"/>
                <w:szCs w:val="20"/>
              </w:rPr>
              <w:t>Ordinul</w:t>
            </w:r>
            <w:r w:rsidRPr="00A86EB2">
              <w:rPr>
                <w:spacing w:val="-8"/>
                <w:sz w:val="20"/>
                <w:szCs w:val="20"/>
              </w:rPr>
              <w:t xml:space="preserve"> </w:t>
            </w:r>
            <w:r w:rsidRPr="00A86EB2">
              <w:rPr>
                <w:sz w:val="20"/>
                <w:szCs w:val="20"/>
              </w:rPr>
              <w:t>MF</w:t>
            </w:r>
            <w:r w:rsidRPr="00A86EB2">
              <w:rPr>
                <w:spacing w:val="-8"/>
                <w:sz w:val="20"/>
                <w:szCs w:val="20"/>
              </w:rPr>
              <w:t xml:space="preserve"> </w:t>
            </w:r>
            <w:r w:rsidRPr="00A86EB2">
              <w:rPr>
                <w:sz w:val="20"/>
                <w:szCs w:val="20"/>
              </w:rPr>
              <w:t>nr.</w:t>
            </w:r>
            <w:r w:rsidRPr="00A86EB2">
              <w:rPr>
                <w:spacing w:val="-9"/>
                <w:sz w:val="20"/>
                <w:szCs w:val="20"/>
              </w:rPr>
              <w:t xml:space="preserve"> </w:t>
            </w:r>
            <w:r w:rsidRPr="00A86EB2">
              <w:rPr>
                <w:sz w:val="20"/>
                <w:szCs w:val="20"/>
              </w:rPr>
              <w:t>69</w:t>
            </w:r>
            <w:r w:rsidRPr="00A86EB2">
              <w:rPr>
                <w:spacing w:val="-8"/>
                <w:sz w:val="20"/>
                <w:szCs w:val="20"/>
              </w:rPr>
              <w:t xml:space="preserve"> </w:t>
            </w:r>
            <w:r w:rsidRPr="00A86EB2">
              <w:rPr>
                <w:sz w:val="20"/>
                <w:szCs w:val="20"/>
              </w:rPr>
              <w:t>din</w:t>
            </w:r>
            <w:r w:rsidRPr="00A86EB2">
              <w:rPr>
                <w:spacing w:val="-6"/>
                <w:sz w:val="20"/>
                <w:szCs w:val="20"/>
              </w:rPr>
              <w:t xml:space="preserve"> </w:t>
            </w:r>
            <w:r w:rsidRPr="00A86EB2">
              <w:rPr>
                <w:sz w:val="20"/>
                <w:szCs w:val="20"/>
              </w:rPr>
              <w:t xml:space="preserve">07.05.2021 </w:t>
            </w:r>
            <w:r w:rsidRPr="00A86EB2">
              <w:rPr>
                <w:spacing w:val="-4"/>
                <w:sz w:val="20"/>
                <w:szCs w:val="20"/>
              </w:rPr>
              <w:t>SAU</w:t>
            </w:r>
          </w:p>
          <w:p w14:paraId="7A3C2D95" w14:textId="77777777" w:rsidR="00220208" w:rsidRPr="00A86EB2" w:rsidRDefault="00220208" w:rsidP="00220208">
            <w:pPr>
              <w:pStyle w:val="TableParagraph"/>
              <w:numPr>
                <w:ilvl w:val="0"/>
                <w:numId w:val="40"/>
              </w:numPr>
              <w:tabs>
                <w:tab w:val="left" w:pos="324"/>
              </w:tabs>
              <w:spacing w:before="2"/>
              <w:ind w:right="271" w:firstLine="0"/>
              <w:jc w:val="both"/>
              <w:rPr>
                <w:sz w:val="20"/>
                <w:szCs w:val="20"/>
              </w:rPr>
            </w:pPr>
            <w:r w:rsidRPr="00A86EB2">
              <w:rPr>
                <w:sz w:val="20"/>
                <w:szCs w:val="20"/>
              </w:rPr>
              <w:t>Transfer</w:t>
            </w:r>
            <w:r w:rsidRPr="00A86EB2">
              <w:rPr>
                <w:spacing w:val="-9"/>
                <w:sz w:val="20"/>
                <w:szCs w:val="20"/>
              </w:rPr>
              <w:t xml:space="preserve"> </w:t>
            </w:r>
            <w:r w:rsidRPr="00A86EB2">
              <w:rPr>
                <w:sz w:val="20"/>
                <w:szCs w:val="20"/>
              </w:rPr>
              <w:t>pe</w:t>
            </w:r>
            <w:r w:rsidRPr="00A86EB2">
              <w:rPr>
                <w:spacing w:val="-8"/>
                <w:sz w:val="20"/>
                <w:szCs w:val="20"/>
              </w:rPr>
              <w:t xml:space="preserve"> </w:t>
            </w:r>
            <w:r w:rsidRPr="00A86EB2">
              <w:rPr>
                <w:sz w:val="20"/>
                <w:szCs w:val="20"/>
              </w:rPr>
              <w:t>contul</w:t>
            </w:r>
            <w:r w:rsidRPr="00A86EB2">
              <w:rPr>
                <w:spacing w:val="-9"/>
                <w:sz w:val="20"/>
                <w:szCs w:val="20"/>
              </w:rPr>
              <w:t xml:space="preserve"> </w:t>
            </w:r>
            <w:r w:rsidRPr="00A86EB2">
              <w:rPr>
                <w:sz w:val="20"/>
                <w:szCs w:val="20"/>
              </w:rPr>
              <w:t>autorității</w:t>
            </w:r>
            <w:r w:rsidRPr="00A86EB2">
              <w:rPr>
                <w:spacing w:val="-9"/>
                <w:sz w:val="20"/>
                <w:szCs w:val="20"/>
              </w:rPr>
              <w:t xml:space="preserve"> </w:t>
            </w:r>
            <w:r w:rsidRPr="00A86EB2">
              <w:rPr>
                <w:sz w:val="20"/>
                <w:szCs w:val="20"/>
              </w:rPr>
              <w:t>contractante</w:t>
            </w:r>
            <w:r w:rsidRPr="00A86EB2">
              <w:rPr>
                <w:spacing w:val="-8"/>
                <w:sz w:val="20"/>
                <w:szCs w:val="20"/>
              </w:rPr>
              <w:t xml:space="preserve"> </w:t>
            </w:r>
            <w:r w:rsidRPr="00A86EB2">
              <w:rPr>
                <w:i/>
                <w:iCs/>
                <w:sz w:val="20"/>
                <w:szCs w:val="20"/>
              </w:rPr>
              <w:t>(cu atașarea dovezii transferului)</w:t>
            </w:r>
            <w:r w:rsidRPr="00A86EB2">
              <w:rPr>
                <w:sz w:val="20"/>
                <w:szCs w:val="20"/>
              </w:rPr>
              <w:t>, conform următoarelor date bancare:</w:t>
            </w:r>
          </w:p>
          <w:p w14:paraId="71ADB5DF" w14:textId="77777777" w:rsidR="00220208" w:rsidRPr="00A86EB2" w:rsidRDefault="00220208" w:rsidP="00445BAE">
            <w:pPr>
              <w:pStyle w:val="TableParagraph"/>
              <w:spacing w:before="119"/>
              <w:ind w:right="269"/>
              <w:rPr>
                <w:i/>
                <w:sz w:val="20"/>
                <w:szCs w:val="20"/>
              </w:rPr>
            </w:pPr>
            <w:r w:rsidRPr="00A86EB2">
              <w:rPr>
                <w:i/>
                <w:sz w:val="20"/>
                <w:szCs w:val="20"/>
              </w:rPr>
              <w:t>Beneficiarul</w:t>
            </w:r>
            <w:r w:rsidRPr="00A86EB2">
              <w:rPr>
                <w:i/>
                <w:spacing w:val="-13"/>
                <w:sz w:val="20"/>
                <w:szCs w:val="20"/>
              </w:rPr>
              <w:t xml:space="preserve"> </w:t>
            </w:r>
            <w:proofErr w:type="spellStart"/>
            <w:r w:rsidRPr="00A86EB2">
              <w:rPr>
                <w:i/>
                <w:sz w:val="20"/>
                <w:szCs w:val="20"/>
              </w:rPr>
              <w:t>plăţii:MF-TR</w:t>
            </w:r>
            <w:proofErr w:type="spellEnd"/>
            <w:r w:rsidRPr="00A86EB2">
              <w:rPr>
                <w:i/>
                <w:spacing w:val="-12"/>
                <w:sz w:val="20"/>
                <w:szCs w:val="20"/>
              </w:rPr>
              <w:t xml:space="preserve"> </w:t>
            </w:r>
            <w:r w:rsidRPr="00A86EB2">
              <w:rPr>
                <w:i/>
                <w:sz w:val="20"/>
                <w:szCs w:val="20"/>
              </w:rPr>
              <w:t>Centru</w:t>
            </w:r>
            <w:r w:rsidRPr="00A86EB2">
              <w:rPr>
                <w:i/>
                <w:spacing w:val="-13"/>
                <w:sz w:val="20"/>
                <w:szCs w:val="20"/>
              </w:rPr>
              <w:t xml:space="preserve"> </w:t>
            </w:r>
            <w:r w:rsidRPr="00A86EB2">
              <w:rPr>
                <w:i/>
                <w:sz w:val="20"/>
                <w:szCs w:val="20"/>
              </w:rPr>
              <w:t>Călărași, Consiliul raional Călărași</w:t>
            </w:r>
          </w:p>
          <w:p w14:paraId="302718E2" w14:textId="77777777" w:rsidR="00220208" w:rsidRPr="00A86EB2" w:rsidRDefault="00220208" w:rsidP="00445BAE">
            <w:pPr>
              <w:pStyle w:val="TableParagraph"/>
              <w:spacing w:before="121"/>
              <w:rPr>
                <w:i/>
                <w:sz w:val="20"/>
                <w:szCs w:val="20"/>
              </w:rPr>
            </w:pPr>
            <w:r w:rsidRPr="00A86EB2">
              <w:rPr>
                <w:i/>
                <w:sz w:val="20"/>
                <w:szCs w:val="20"/>
              </w:rPr>
              <w:t>Denumirea</w:t>
            </w:r>
            <w:r w:rsidRPr="00A86EB2">
              <w:rPr>
                <w:i/>
                <w:spacing w:val="-6"/>
                <w:sz w:val="20"/>
                <w:szCs w:val="20"/>
              </w:rPr>
              <w:t xml:space="preserve"> </w:t>
            </w:r>
            <w:r w:rsidRPr="00A86EB2">
              <w:rPr>
                <w:i/>
                <w:sz w:val="20"/>
                <w:szCs w:val="20"/>
              </w:rPr>
              <w:t>Băncii:</w:t>
            </w:r>
            <w:r w:rsidRPr="00A86EB2">
              <w:rPr>
                <w:i/>
                <w:spacing w:val="-6"/>
                <w:sz w:val="20"/>
                <w:szCs w:val="20"/>
              </w:rPr>
              <w:t xml:space="preserve"> </w:t>
            </w:r>
            <w:r w:rsidRPr="00A86EB2">
              <w:rPr>
                <w:i/>
                <w:sz w:val="20"/>
                <w:szCs w:val="20"/>
              </w:rPr>
              <w:t>MF-TR</w:t>
            </w:r>
            <w:r w:rsidRPr="00A86EB2">
              <w:rPr>
                <w:i/>
                <w:spacing w:val="-6"/>
                <w:sz w:val="20"/>
                <w:szCs w:val="20"/>
              </w:rPr>
              <w:t xml:space="preserve"> </w:t>
            </w:r>
            <w:r w:rsidRPr="00A86EB2">
              <w:rPr>
                <w:i/>
                <w:sz w:val="20"/>
                <w:szCs w:val="20"/>
              </w:rPr>
              <w:t>Centru</w:t>
            </w:r>
            <w:r w:rsidRPr="00A86EB2">
              <w:rPr>
                <w:i/>
                <w:spacing w:val="-6"/>
                <w:sz w:val="20"/>
                <w:szCs w:val="20"/>
              </w:rPr>
              <w:t xml:space="preserve"> </w:t>
            </w:r>
            <w:r w:rsidRPr="00A86EB2">
              <w:rPr>
                <w:i/>
                <w:spacing w:val="-2"/>
                <w:sz w:val="20"/>
                <w:szCs w:val="20"/>
              </w:rPr>
              <w:t>Călărași</w:t>
            </w:r>
          </w:p>
          <w:p w14:paraId="66F26D17" w14:textId="77777777" w:rsidR="00220208" w:rsidRPr="00A86EB2" w:rsidRDefault="00220208" w:rsidP="00445BAE">
            <w:pPr>
              <w:pStyle w:val="TableParagraph"/>
              <w:spacing w:before="121"/>
              <w:rPr>
                <w:i/>
                <w:sz w:val="20"/>
                <w:szCs w:val="20"/>
              </w:rPr>
            </w:pPr>
            <w:r w:rsidRPr="00A86EB2">
              <w:rPr>
                <w:i/>
                <w:sz w:val="20"/>
                <w:szCs w:val="20"/>
              </w:rPr>
              <w:t>Codul</w:t>
            </w:r>
            <w:r w:rsidRPr="00A86EB2">
              <w:rPr>
                <w:i/>
                <w:spacing w:val="-5"/>
                <w:sz w:val="20"/>
                <w:szCs w:val="20"/>
              </w:rPr>
              <w:t xml:space="preserve"> </w:t>
            </w:r>
            <w:r w:rsidRPr="00A86EB2">
              <w:rPr>
                <w:i/>
                <w:sz w:val="20"/>
                <w:szCs w:val="20"/>
              </w:rPr>
              <w:t>fiscal:</w:t>
            </w:r>
            <w:r w:rsidRPr="00A86EB2">
              <w:rPr>
                <w:i/>
                <w:spacing w:val="-4"/>
                <w:sz w:val="20"/>
                <w:szCs w:val="20"/>
              </w:rPr>
              <w:t xml:space="preserve"> </w:t>
            </w:r>
            <w:r w:rsidRPr="00A86EB2">
              <w:rPr>
                <w:i/>
                <w:spacing w:val="-2"/>
                <w:sz w:val="20"/>
                <w:szCs w:val="20"/>
              </w:rPr>
              <w:t>1007601009886</w:t>
            </w:r>
          </w:p>
          <w:p w14:paraId="7D500722" w14:textId="77777777" w:rsidR="00220208" w:rsidRPr="00A86EB2" w:rsidRDefault="00220208" w:rsidP="00445BAE">
            <w:pPr>
              <w:pStyle w:val="TableParagraph"/>
              <w:spacing w:before="120" w:line="364" w:lineRule="auto"/>
              <w:ind w:right="683"/>
              <w:rPr>
                <w:i/>
                <w:sz w:val="20"/>
                <w:szCs w:val="20"/>
              </w:rPr>
            </w:pPr>
            <w:r w:rsidRPr="00A86EB2">
              <w:rPr>
                <w:i/>
                <w:sz w:val="20"/>
                <w:szCs w:val="20"/>
              </w:rPr>
              <w:t>IBAN:</w:t>
            </w:r>
            <w:r w:rsidRPr="00A86EB2">
              <w:rPr>
                <w:i/>
                <w:spacing w:val="15"/>
                <w:sz w:val="20"/>
                <w:szCs w:val="20"/>
              </w:rPr>
              <w:t xml:space="preserve"> </w:t>
            </w:r>
            <w:r w:rsidRPr="00A86EB2">
              <w:rPr>
                <w:i/>
                <w:sz w:val="20"/>
                <w:szCs w:val="20"/>
              </w:rPr>
              <w:t>MD42TRPCDX518410A00743AA BIC: TREZMD2X</w:t>
            </w:r>
          </w:p>
          <w:p w14:paraId="022EA641" w14:textId="77777777" w:rsidR="00220208" w:rsidRPr="00A86EB2" w:rsidRDefault="00220208" w:rsidP="00445BAE">
            <w:pPr>
              <w:pStyle w:val="TableParagraph"/>
              <w:spacing w:line="229" w:lineRule="exact"/>
              <w:rPr>
                <w:i/>
                <w:sz w:val="20"/>
                <w:szCs w:val="20"/>
              </w:rPr>
            </w:pPr>
            <w:r w:rsidRPr="00A86EB2">
              <w:rPr>
                <w:i/>
                <w:sz w:val="20"/>
                <w:szCs w:val="20"/>
              </w:rPr>
              <w:t>Trezoreria</w:t>
            </w:r>
            <w:r w:rsidRPr="00A86EB2">
              <w:rPr>
                <w:i/>
                <w:spacing w:val="-5"/>
                <w:sz w:val="20"/>
                <w:szCs w:val="20"/>
              </w:rPr>
              <w:t xml:space="preserve"> </w:t>
            </w:r>
            <w:r w:rsidRPr="00A86EB2">
              <w:rPr>
                <w:i/>
                <w:sz w:val="20"/>
                <w:szCs w:val="20"/>
              </w:rPr>
              <w:t>regională:</w:t>
            </w:r>
            <w:r w:rsidRPr="00A86EB2">
              <w:rPr>
                <w:i/>
                <w:spacing w:val="-5"/>
                <w:sz w:val="20"/>
                <w:szCs w:val="20"/>
              </w:rPr>
              <w:t xml:space="preserve"> </w:t>
            </w:r>
            <w:r w:rsidRPr="00A86EB2">
              <w:rPr>
                <w:i/>
                <w:sz w:val="20"/>
                <w:szCs w:val="20"/>
              </w:rPr>
              <w:t>MF</w:t>
            </w:r>
            <w:r w:rsidRPr="00A86EB2">
              <w:rPr>
                <w:i/>
                <w:spacing w:val="-6"/>
                <w:sz w:val="20"/>
                <w:szCs w:val="20"/>
              </w:rPr>
              <w:t xml:space="preserve"> </w:t>
            </w:r>
            <w:r w:rsidRPr="00A86EB2">
              <w:rPr>
                <w:i/>
                <w:sz w:val="20"/>
                <w:szCs w:val="20"/>
              </w:rPr>
              <w:t>TR</w:t>
            </w:r>
            <w:r w:rsidRPr="00A86EB2">
              <w:rPr>
                <w:i/>
                <w:spacing w:val="-7"/>
                <w:sz w:val="20"/>
                <w:szCs w:val="20"/>
              </w:rPr>
              <w:t xml:space="preserve"> </w:t>
            </w:r>
            <w:r w:rsidRPr="00A86EB2">
              <w:rPr>
                <w:i/>
                <w:sz w:val="20"/>
                <w:szCs w:val="20"/>
              </w:rPr>
              <w:t>Centru</w:t>
            </w:r>
            <w:r w:rsidRPr="00A86EB2">
              <w:rPr>
                <w:i/>
                <w:spacing w:val="-4"/>
                <w:sz w:val="20"/>
                <w:szCs w:val="20"/>
              </w:rPr>
              <w:t xml:space="preserve"> </w:t>
            </w:r>
            <w:r w:rsidRPr="00A86EB2">
              <w:rPr>
                <w:i/>
                <w:spacing w:val="-2"/>
                <w:sz w:val="20"/>
                <w:szCs w:val="20"/>
              </w:rPr>
              <w:t>Călărași</w:t>
            </w:r>
          </w:p>
          <w:p w14:paraId="52ACCBAD" w14:textId="77777777" w:rsidR="00220208" w:rsidRDefault="00220208" w:rsidP="00445BAE">
            <w:pPr>
              <w:pStyle w:val="TableParagraph"/>
              <w:tabs>
                <w:tab w:val="left" w:pos="324"/>
              </w:tabs>
              <w:spacing w:before="2"/>
              <w:ind w:right="271"/>
              <w:jc w:val="both"/>
              <w:rPr>
                <w:i/>
                <w:color w:val="FF0000"/>
                <w:spacing w:val="-10"/>
                <w:sz w:val="20"/>
                <w:szCs w:val="20"/>
              </w:rPr>
            </w:pPr>
            <w:r w:rsidRPr="00A86EB2">
              <w:rPr>
                <w:i/>
                <w:sz w:val="20"/>
                <w:szCs w:val="20"/>
              </w:rPr>
              <w:t>Cu nota: “</w:t>
            </w:r>
            <w:r w:rsidRPr="00A86EB2">
              <w:rPr>
                <w:i/>
                <w:color w:val="FF0000"/>
                <w:sz w:val="20"/>
                <w:szCs w:val="20"/>
              </w:rPr>
              <w:t xml:space="preserve">Pentru </w:t>
            </w:r>
            <w:proofErr w:type="spellStart"/>
            <w:r w:rsidRPr="00A86EB2">
              <w:rPr>
                <w:i/>
                <w:color w:val="FF0000"/>
                <w:sz w:val="20"/>
                <w:szCs w:val="20"/>
              </w:rPr>
              <w:t>garanţia</w:t>
            </w:r>
            <w:proofErr w:type="spellEnd"/>
            <w:r w:rsidRPr="00A86EB2">
              <w:rPr>
                <w:i/>
                <w:color w:val="FF0000"/>
                <w:sz w:val="20"/>
                <w:szCs w:val="20"/>
              </w:rPr>
              <w:t xml:space="preserve"> pentru</w:t>
            </w:r>
            <w:r w:rsidRPr="00A86EB2">
              <w:rPr>
                <w:i/>
                <w:color w:val="FF0000"/>
                <w:sz w:val="24"/>
                <w:szCs w:val="24"/>
              </w:rPr>
              <w:t xml:space="preserve"> </w:t>
            </w:r>
            <w:r w:rsidRPr="00A86EB2">
              <w:rPr>
                <w:i/>
                <w:color w:val="FF0000"/>
                <w:sz w:val="20"/>
                <w:szCs w:val="20"/>
              </w:rPr>
              <w:t xml:space="preserve">ofertă la procedura de achiziție publică </w:t>
            </w:r>
            <w:r w:rsidRPr="00A86EB2">
              <w:rPr>
                <w:b/>
                <w:bCs/>
                <w:i/>
                <w:color w:val="FF0000"/>
                <w:sz w:val="20"/>
                <w:szCs w:val="20"/>
              </w:rPr>
              <w:t>nr</w:t>
            </w:r>
            <w:r w:rsidRPr="00A86EB2">
              <w:rPr>
                <w:i/>
                <w:color w:val="FF0000"/>
                <w:sz w:val="20"/>
                <w:szCs w:val="20"/>
              </w:rPr>
              <w:t xml:space="preserve">. ___ </w:t>
            </w:r>
            <w:r w:rsidRPr="00A86EB2">
              <w:rPr>
                <w:b/>
                <w:color w:val="FF0000"/>
                <w:sz w:val="20"/>
                <w:szCs w:val="20"/>
              </w:rPr>
              <w:t xml:space="preserve">din </w:t>
            </w:r>
            <w:r w:rsidRPr="00A86EB2">
              <w:rPr>
                <w:b/>
                <w:color w:val="FF0000"/>
                <w:sz w:val="20"/>
                <w:szCs w:val="20"/>
                <w:u w:val="thick" w:color="FF0000"/>
              </w:rPr>
              <w:tab/>
            </w:r>
            <w:r w:rsidRPr="00A86EB2">
              <w:rPr>
                <w:i/>
                <w:color w:val="FF0000"/>
                <w:spacing w:val="-10"/>
                <w:sz w:val="20"/>
                <w:szCs w:val="20"/>
              </w:rPr>
              <w:t>”</w:t>
            </w:r>
          </w:p>
          <w:p w14:paraId="4A0E914D" w14:textId="77777777" w:rsidR="00220208" w:rsidRPr="003A0DAE" w:rsidRDefault="00220208" w:rsidP="00445BAE">
            <w:pPr>
              <w:pStyle w:val="Frspaiere"/>
              <w:jc w:val="both"/>
              <w:rPr>
                <w:rFonts w:ascii="Times New Roman" w:hAnsi="Times New Roman" w:cs="Times New Roman"/>
                <w:sz w:val="20"/>
                <w:szCs w:val="20"/>
              </w:rPr>
            </w:pPr>
            <w:r w:rsidRPr="002F1316">
              <w:rPr>
                <w:rFonts w:ascii="Times New Roman" w:hAnsi="Times New Roman" w:cs="Times New Roman"/>
                <w:sz w:val="20"/>
                <w:szCs w:val="20"/>
                <w:highlight w:val="yellow"/>
              </w:rPr>
              <w:t>Notă:</w:t>
            </w:r>
            <w:r w:rsidRPr="003A0DAE">
              <w:rPr>
                <w:rFonts w:ascii="Times New Roman" w:hAnsi="Times New Roman" w:cs="Times New Roman"/>
                <w:sz w:val="20"/>
                <w:szCs w:val="20"/>
              </w:rPr>
              <w:t xml:space="preserve"> </w:t>
            </w:r>
          </w:p>
          <w:p w14:paraId="2BE92592" w14:textId="77777777" w:rsidR="00220208" w:rsidRPr="003A0DAE" w:rsidRDefault="00220208" w:rsidP="00445BAE">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2A53096A" w14:textId="77777777" w:rsidR="00220208" w:rsidRPr="003A0DAE" w:rsidRDefault="00220208" w:rsidP="00445BAE">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în termen de maxim 2 zile lucrătoare de la termenul-limită de depunere a ofertelor; </w:t>
            </w:r>
          </w:p>
          <w:p w14:paraId="4E9CE3E6" w14:textId="77777777" w:rsidR="00220208" w:rsidRPr="003A0DAE" w:rsidRDefault="00220208" w:rsidP="00445BAE">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3) În cazul garanției pentru ofertă sub formă de transfer pe contul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ofertanții urmează să </w:t>
            </w:r>
            <w:r w:rsidRPr="003A0DAE">
              <w:rPr>
                <w:rFonts w:ascii="Times New Roman" w:hAnsi="Times New Roman" w:cs="Times New Roman"/>
                <w:sz w:val="20"/>
                <w:szCs w:val="20"/>
              </w:rPr>
              <w:lastRenderedPageBreak/>
              <w:t xml:space="preserve">efectueze plata în termen util, astfel încât mijloacele financiare să fie încasate până la termenul limită de depunere a ofertelor. </w:t>
            </w:r>
          </w:p>
          <w:p w14:paraId="73DFD7D3" w14:textId="77777777" w:rsidR="00220208" w:rsidRPr="003A0DAE" w:rsidRDefault="00220208" w:rsidP="00445BAE">
            <w:pPr>
              <w:pStyle w:val="Frspaiere"/>
              <w:jc w:val="both"/>
              <w:rPr>
                <w:rFonts w:ascii="Times New Roman" w:hAnsi="Times New Roman" w:cs="Times New Roman"/>
                <w:sz w:val="20"/>
                <w:szCs w:val="20"/>
                <w:u w:val="single"/>
                <w:lang w:eastAsia="en-US"/>
              </w:rPr>
            </w:pPr>
            <w:r w:rsidRPr="003A0DAE">
              <w:rPr>
                <w:rFonts w:ascii="Times New Roman" w:hAnsi="Times New Roman" w:cs="Times New Roman"/>
                <w:sz w:val="20"/>
                <w:szCs w:val="20"/>
                <w:u w:val="single"/>
              </w:rPr>
              <w:t>Termenul de valabilitate al garanției pentru ofertă va fi pe perioada de valabilitate a ofertei – 60 zile</w:t>
            </w:r>
            <w:r>
              <w:rPr>
                <w:rFonts w:ascii="Times New Roman" w:hAnsi="Times New Roman" w:cs="Times New Roman"/>
                <w:sz w:val="20"/>
                <w:szCs w:val="20"/>
                <w:u w:val="single"/>
              </w:rPr>
              <w:t xml:space="preserve"> calendaristice</w:t>
            </w:r>
            <w:r w:rsidRPr="003A0DAE">
              <w:rPr>
                <w:rFonts w:ascii="Times New Roman" w:hAnsi="Times New Roman" w:cs="Times New Roman"/>
                <w:sz w:val="20"/>
                <w:szCs w:val="20"/>
                <w:u w:val="single"/>
              </w:rPr>
              <w:t>.</w:t>
            </w:r>
          </w:p>
          <w:p w14:paraId="6D67C1B8" w14:textId="77777777" w:rsidR="00220208" w:rsidRPr="00A86EB2" w:rsidRDefault="00220208" w:rsidP="00445BAE">
            <w:pPr>
              <w:pStyle w:val="TableParagraph"/>
              <w:tabs>
                <w:tab w:val="left" w:pos="324"/>
              </w:tabs>
              <w:spacing w:before="2"/>
              <w:ind w:right="271"/>
              <w:jc w:val="both"/>
              <w:rPr>
                <w:sz w:val="20"/>
                <w:szCs w:val="20"/>
              </w:rPr>
            </w:pPr>
          </w:p>
        </w:tc>
        <w:tc>
          <w:tcPr>
            <w:tcW w:w="1558" w:type="dxa"/>
            <w:shd w:val="clear" w:color="auto" w:fill="auto"/>
          </w:tcPr>
          <w:p w14:paraId="407FAAA7" w14:textId="77777777" w:rsidR="00220208" w:rsidRPr="0072676E" w:rsidRDefault="00220208" w:rsidP="00445BAE">
            <w:pPr>
              <w:pStyle w:val="TableParagraph"/>
              <w:spacing w:before="120"/>
              <w:ind w:left="105"/>
              <w:rPr>
                <w:sz w:val="20"/>
                <w:szCs w:val="20"/>
              </w:rPr>
            </w:pPr>
            <w:r w:rsidRPr="0072676E">
              <w:rPr>
                <w:spacing w:val="-2"/>
                <w:sz w:val="20"/>
                <w:szCs w:val="20"/>
              </w:rPr>
              <w:lastRenderedPageBreak/>
              <w:t>Obligatoriu</w:t>
            </w:r>
          </w:p>
          <w:p w14:paraId="7CC2976A" w14:textId="77777777" w:rsidR="00220208" w:rsidRPr="00A86EB2" w:rsidRDefault="00220208" w:rsidP="00445BAE">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220208" w:rsidRPr="009516C7" w14:paraId="75FD59DE" w14:textId="77777777" w:rsidTr="00445BAE">
        <w:tc>
          <w:tcPr>
            <w:tcW w:w="9486" w:type="dxa"/>
            <w:gridSpan w:val="4"/>
            <w:shd w:val="clear" w:color="auto" w:fill="auto"/>
          </w:tcPr>
          <w:p w14:paraId="04E8E748"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220208" w:rsidRPr="009516C7" w14:paraId="7F53D1CF" w14:textId="77777777" w:rsidTr="00445BAE">
        <w:tc>
          <w:tcPr>
            <w:tcW w:w="539" w:type="dxa"/>
            <w:shd w:val="clear" w:color="auto" w:fill="auto"/>
          </w:tcPr>
          <w:p w14:paraId="136D9A01"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6EB9D1AE" w14:textId="77777777" w:rsidR="00220208" w:rsidRPr="00C9123D" w:rsidRDefault="00220208" w:rsidP="00445BAE">
            <w:pPr>
              <w:pStyle w:val="TableParagraph"/>
              <w:spacing w:before="120" w:line="364" w:lineRule="auto"/>
              <w:ind w:right="167"/>
              <w:rPr>
                <w:sz w:val="20"/>
                <w:szCs w:val="20"/>
              </w:rPr>
            </w:pPr>
            <w:r w:rsidRPr="0072676E">
              <w:rPr>
                <w:sz w:val="20"/>
                <w:szCs w:val="20"/>
              </w:rPr>
              <w:t>Dovada înregistrării persoanei juridice, în 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r>
              <w:rPr>
                <w:sz w:val="20"/>
                <w:szCs w:val="20"/>
              </w:rPr>
              <w:t xml:space="preserve"> </w:t>
            </w: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proofErr w:type="spellStart"/>
            <w:r w:rsidRPr="0072676E">
              <w:rPr>
                <w:sz w:val="20"/>
                <w:szCs w:val="20"/>
              </w:rPr>
              <w:t>ţara</w:t>
            </w:r>
            <w:proofErr w:type="spellEnd"/>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69ADFEB0" w14:textId="77777777" w:rsidR="00220208" w:rsidRPr="0072676E" w:rsidRDefault="00220208" w:rsidP="00445BAE">
            <w:pPr>
              <w:pStyle w:val="TableParagraph"/>
              <w:spacing w:before="10" w:line="340" w:lineRule="atLeast"/>
              <w:ind w:right="269"/>
              <w:rPr>
                <w:sz w:val="20"/>
                <w:szCs w:val="20"/>
              </w:rPr>
            </w:pPr>
            <w:r w:rsidRPr="0072676E">
              <w:rPr>
                <w:sz w:val="20"/>
                <w:szCs w:val="20"/>
              </w:rPr>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53109727" w14:textId="77777777" w:rsidR="00220208" w:rsidRPr="0072676E" w:rsidRDefault="00220208" w:rsidP="00445BAE">
            <w:pPr>
              <w:pStyle w:val="TableParagraph"/>
              <w:spacing w:before="8"/>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3E839E9E" w14:textId="77777777" w:rsidR="00220208" w:rsidRPr="0072676E" w:rsidRDefault="00220208" w:rsidP="00445BAE">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5A68D901" w14:textId="77777777" w:rsidR="00220208" w:rsidRPr="0072676E" w:rsidRDefault="00220208" w:rsidP="00445BAE">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0359F1C1" w14:textId="77777777" w:rsidR="00220208" w:rsidRPr="0072676E" w:rsidRDefault="00220208" w:rsidP="00445BAE">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2C9C2C4A" w14:textId="77777777" w:rsidR="00220208" w:rsidRPr="009516C7" w:rsidRDefault="00220208" w:rsidP="00445BAE">
            <w:pPr>
              <w:shd w:val="clear" w:color="auto" w:fill="FFFFFF" w:themeFill="background1"/>
              <w:tabs>
                <w:tab w:val="left" w:pos="612"/>
              </w:tabs>
              <w:spacing w:before="120" w:after="120"/>
              <w:jc w:val="both"/>
              <w:rPr>
                <w:iCs/>
                <w:lang w:eastAsia="ru-RU"/>
              </w:rPr>
            </w:pPr>
            <w:r w:rsidRPr="0072676E">
              <w:rPr>
                <w:sz w:val="20"/>
                <w:szCs w:val="20"/>
              </w:rPr>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7E5BEF0B"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27EE62DF"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082BFF10" w14:textId="77777777" w:rsidTr="00445BAE">
        <w:tc>
          <w:tcPr>
            <w:tcW w:w="539" w:type="dxa"/>
            <w:shd w:val="clear" w:color="auto" w:fill="auto"/>
          </w:tcPr>
          <w:p w14:paraId="4DA4F95F"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4CFF7F10" w14:textId="77777777" w:rsidR="00220208" w:rsidRPr="0072676E" w:rsidRDefault="00220208" w:rsidP="00445BAE">
            <w:pPr>
              <w:pStyle w:val="Default"/>
              <w:rPr>
                <w:rFonts w:ascii="Times New Roman" w:hAnsi="Times New Roman" w:cs="Times New Roman"/>
                <w:sz w:val="20"/>
                <w:szCs w:val="20"/>
              </w:rPr>
            </w:pPr>
            <w:proofErr w:type="spellStart"/>
            <w:r w:rsidRPr="0072676E">
              <w:rPr>
                <w:rFonts w:ascii="Times New Roman" w:hAnsi="Times New Roman" w:cs="Times New Roman"/>
                <w:sz w:val="20"/>
                <w:szCs w:val="20"/>
              </w:rPr>
              <w:t>Îndeplinirea</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către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operatorii</w:t>
            </w:r>
            <w:proofErr w:type="spellEnd"/>
            <w:r w:rsidRPr="0072676E">
              <w:rPr>
                <w:rFonts w:ascii="Times New Roman" w:hAnsi="Times New Roman" w:cs="Times New Roman"/>
                <w:sz w:val="20"/>
                <w:szCs w:val="20"/>
              </w:rPr>
              <w:t xml:space="preserve"> economici </w:t>
            </w:r>
            <w:proofErr w:type="spellStart"/>
            <w:r w:rsidRPr="0072676E">
              <w:rPr>
                <w:rFonts w:ascii="Times New Roman" w:hAnsi="Times New Roman" w:cs="Times New Roman"/>
                <w:sz w:val="20"/>
                <w:szCs w:val="20"/>
              </w:rPr>
              <w:t>ofertanți</w:t>
            </w:r>
            <w:proofErr w:type="spellEnd"/>
            <w:r w:rsidRPr="0072676E">
              <w:rPr>
                <w:rFonts w:ascii="Times New Roman" w:hAnsi="Times New Roman" w:cs="Times New Roman"/>
                <w:sz w:val="20"/>
                <w:szCs w:val="20"/>
              </w:rPr>
              <w:t xml:space="preserve"> </w:t>
            </w:r>
            <w:proofErr w:type="gramStart"/>
            <w:r w:rsidRPr="0072676E">
              <w:rPr>
                <w:rFonts w:ascii="Times New Roman" w:hAnsi="Times New Roman" w:cs="Times New Roman"/>
                <w:sz w:val="20"/>
                <w:szCs w:val="20"/>
              </w:rPr>
              <w:t>a</w:t>
            </w:r>
            <w:proofErr w:type="gram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obligaţiilor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plată</w:t>
            </w:r>
            <w:proofErr w:type="spellEnd"/>
            <w:r w:rsidRPr="0072676E">
              <w:rPr>
                <w:rFonts w:ascii="Times New Roman" w:hAnsi="Times New Roman" w:cs="Times New Roman"/>
                <w:sz w:val="20"/>
                <w:szCs w:val="20"/>
              </w:rPr>
              <w:t xml:space="preserve"> a </w:t>
            </w:r>
            <w:proofErr w:type="spellStart"/>
            <w:r w:rsidRPr="0072676E">
              <w:rPr>
                <w:rFonts w:ascii="Times New Roman" w:hAnsi="Times New Roman" w:cs="Times New Roman"/>
                <w:sz w:val="20"/>
                <w:szCs w:val="20"/>
              </w:rPr>
              <w:t>impozitelor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taxelor</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şi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contribuţiilor</w:t>
            </w:r>
            <w:proofErr w:type="spellEnd"/>
            <w:r w:rsidRPr="0072676E">
              <w:rPr>
                <w:rFonts w:ascii="Times New Roman" w:hAnsi="Times New Roman" w:cs="Times New Roman"/>
                <w:sz w:val="20"/>
                <w:szCs w:val="20"/>
              </w:rPr>
              <w:t xml:space="preserve"> de </w:t>
            </w:r>
            <w:proofErr w:type="spellStart"/>
            <w:r w:rsidRPr="0072676E">
              <w:rPr>
                <w:rFonts w:ascii="Times New Roman" w:hAnsi="Times New Roman" w:cs="Times New Roman"/>
                <w:sz w:val="20"/>
                <w:szCs w:val="20"/>
              </w:rPr>
              <w:t>asigurări</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sociale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conformitate</w:t>
            </w:r>
            <w:proofErr w:type="spellEnd"/>
            <w:r w:rsidRPr="0072676E">
              <w:rPr>
                <w:rFonts w:ascii="Times New Roman" w:hAnsi="Times New Roman" w:cs="Times New Roman"/>
                <w:sz w:val="20"/>
                <w:szCs w:val="20"/>
              </w:rPr>
              <w:t xml:space="preserve"> cu </w:t>
            </w:r>
            <w:proofErr w:type="spellStart"/>
            <w:r w:rsidRPr="0072676E">
              <w:rPr>
                <w:rFonts w:ascii="Times New Roman" w:hAnsi="Times New Roman" w:cs="Times New Roman"/>
                <w:sz w:val="20"/>
                <w:szCs w:val="20"/>
              </w:rPr>
              <w:t>prevederile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legale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vigoare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Republica</w:t>
            </w:r>
            <w:proofErr w:type="spellEnd"/>
            <w:r w:rsidRPr="0072676E">
              <w:rPr>
                <w:rFonts w:ascii="Times New Roman" w:hAnsi="Times New Roman" w:cs="Times New Roman"/>
                <w:sz w:val="20"/>
                <w:szCs w:val="20"/>
              </w:rPr>
              <w:t xml:space="preserve"> Moldova </w:t>
            </w:r>
            <w:proofErr w:type="spellStart"/>
            <w:r w:rsidRPr="0072676E">
              <w:rPr>
                <w:rFonts w:ascii="Times New Roman" w:hAnsi="Times New Roman" w:cs="Times New Roman"/>
                <w:sz w:val="20"/>
                <w:szCs w:val="20"/>
              </w:rPr>
              <w:t>sau</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ţara</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în</w:t>
            </w:r>
            <w:proofErr w:type="spellEnd"/>
            <w:r w:rsidRPr="0072676E">
              <w:rPr>
                <w:rFonts w:ascii="Times New Roman" w:hAnsi="Times New Roman" w:cs="Times New Roman"/>
                <w:sz w:val="20"/>
                <w:szCs w:val="20"/>
              </w:rPr>
              <w:t xml:space="preserve"> care </w:t>
            </w:r>
            <w:proofErr w:type="spellStart"/>
            <w:r w:rsidRPr="0072676E">
              <w:rPr>
                <w:rFonts w:ascii="Times New Roman" w:hAnsi="Times New Roman" w:cs="Times New Roman"/>
                <w:sz w:val="20"/>
                <w:szCs w:val="20"/>
              </w:rPr>
              <w:t>este</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stabilit</w:t>
            </w:r>
            <w:proofErr w:type="spellEnd"/>
            <w:r w:rsidRPr="0072676E">
              <w:rPr>
                <w:rFonts w:ascii="Times New Roman" w:hAnsi="Times New Roman" w:cs="Times New Roman"/>
                <w:sz w:val="20"/>
                <w:szCs w:val="20"/>
              </w:rPr>
              <w:t xml:space="preserve"> </w:t>
            </w:r>
            <w:proofErr w:type="spellStart"/>
            <w:r w:rsidRPr="0072676E">
              <w:rPr>
                <w:rFonts w:ascii="Times New Roman" w:hAnsi="Times New Roman" w:cs="Times New Roman"/>
                <w:sz w:val="20"/>
                <w:szCs w:val="20"/>
              </w:rPr>
              <w:t>ofertantul</w:t>
            </w:r>
            <w:proofErr w:type="spellEnd"/>
            <w:r w:rsidRPr="0072676E">
              <w:rPr>
                <w:rFonts w:ascii="Times New Roman" w:hAnsi="Times New Roman" w:cs="Times New Roman"/>
                <w:sz w:val="20"/>
                <w:szCs w:val="20"/>
              </w:rPr>
              <w:t xml:space="preserve">) </w:t>
            </w:r>
          </w:p>
          <w:p w14:paraId="00BA6295"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4578" w:type="dxa"/>
            <w:shd w:val="clear" w:color="auto" w:fill="auto"/>
          </w:tcPr>
          <w:p w14:paraId="09649279" w14:textId="77777777" w:rsidR="00220208" w:rsidRPr="00C9123D" w:rsidRDefault="00220208" w:rsidP="00445BAE">
            <w:pPr>
              <w:pStyle w:val="Frspaiere"/>
              <w:rPr>
                <w:rFonts w:ascii="Times New Roman" w:hAnsi="Times New Roman" w:cs="Times New Roman"/>
                <w:sz w:val="20"/>
                <w:szCs w:val="20"/>
              </w:rPr>
            </w:pPr>
            <w:r w:rsidRPr="00C9123D">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contractantă</w:t>
            </w:r>
            <w:r w:rsidRPr="00C9123D">
              <w:rPr>
                <w:rFonts w:ascii="Times New Roman" w:hAnsi="Times New Roman" w:cs="Times New Roman"/>
                <w:spacing w:val="-12"/>
                <w:sz w:val="20"/>
                <w:szCs w:val="20"/>
              </w:rPr>
              <w:t xml:space="preserve"> </w:t>
            </w:r>
            <w:r w:rsidRPr="00C9123D">
              <w:rPr>
                <w:rFonts w:ascii="Times New Roman" w:hAnsi="Times New Roman" w:cs="Times New Roman"/>
                <w:sz w:val="20"/>
                <w:szCs w:val="20"/>
              </w:rPr>
              <w:t>prin</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intermediul</w:t>
            </w:r>
            <w:r w:rsidRPr="00C9123D">
              <w:rPr>
                <w:rFonts w:ascii="Times New Roman" w:hAnsi="Times New Roman" w:cs="Times New Roman"/>
                <w:spacing w:val="-11"/>
                <w:sz w:val="20"/>
                <w:szCs w:val="20"/>
              </w:rPr>
              <w:t xml:space="preserve"> </w:t>
            </w:r>
            <w:r w:rsidRPr="00C9123D">
              <w:rPr>
                <w:rFonts w:ascii="Times New Roman" w:hAnsi="Times New Roman" w:cs="Times New Roman"/>
                <w:sz w:val="20"/>
                <w:szCs w:val="20"/>
              </w:rPr>
              <w:t>resursei informaționale a Serviciului Fiscal de Stat.</w:t>
            </w:r>
          </w:p>
          <w:p w14:paraId="7253E31A" w14:textId="77777777" w:rsidR="00220208" w:rsidRPr="00C9123D" w:rsidRDefault="00220208" w:rsidP="00445BAE">
            <w:pPr>
              <w:pStyle w:val="Frspaiere"/>
              <w:rPr>
                <w:rFonts w:ascii="Times New Roman" w:hAnsi="Times New Roman" w:cs="Times New Roman"/>
                <w:sz w:val="20"/>
                <w:szCs w:val="20"/>
              </w:rPr>
            </w:pPr>
            <w:r w:rsidRPr="00C9123D">
              <w:rPr>
                <w:rFonts w:ascii="Times New Roman" w:hAnsi="Times New Roman" w:cs="Times New Roman"/>
                <w:sz w:val="20"/>
                <w:szCs w:val="20"/>
              </w:rPr>
              <w:t>Dacă acest lucru nu va fi posibil, operatorul economic</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ofertant</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va</w:t>
            </w:r>
            <w:r w:rsidRPr="00C9123D">
              <w:rPr>
                <w:rFonts w:ascii="Times New Roman" w:hAnsi="Times New Roman" w:cs="Times New Roman"/>
                <w:spacing w:val="-5"/>
                <w:sz w:val="20"/>
                <w:szCs w:val="20"/>
              </w:rPr>
              <w:t xml:space="preserve"> </w:t>
            </w:r>
            <w:r w:rsidRPr="00C9123D">
              <w:rPr>
                <w:rFonts w:ascii="Times New Roman" w:hAnsi="Times New Roman" w:cs="Times New Roman"/>
                <w:sz w:val="20"/>
                <w:szCs w:val="20"/>
              </w:rPr>
              <w:t>prezenta</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certificat</w:t>
            </w:r>
            <w:r w:rsidRPr="00C9123D">
              <w:rPr>
                <w:rFonts w:ascii="Times New Roman" w:hAnsi="Times New Roman" w:cs="Times New Roman"/>
                <w:spacing w:val="40"/>
                <w:sz w:val="20"/>
                <w:szCs w:val="20"/>
              </w:rPr>
              <w:t xml:space="preserve"> </w:t>
            </w:r>
            <w:r w:rsidRPr="00C9123D">
              <w:rPr>
                <w:rFonts w:ascii="Times New Roman" w:hAnsi="Times New Roman" w:cs="Times New Roman"/>
                <w:sz w:val="20"/>
                <w:szCs w:val="20"/>
              </w:rPr>
              <w:t>care</w:t>
            </w:r>
            <w:r w:rsidRPr="00C9123D">
              <w:rPr>
                <w:rFonts w:ascii="Times New Roman" w:hAnsi="Times New Roman" w:cs="Times New Roman"/>
                <w:spacing w:val="-5"/>
                <w:sz w:val="20"/>
                <w:szCs w:val="20"/>
              </w:rPr>
              <w:t xml:space="preserve"> </w:t>
            </w:r>
            <w:r w:rsidRPr="00C9123D">
              <w:rPr>
                <w:rFonts w:ascii="Times New Roman" w:hAnsi="Times New Roman" w:cs="Times New Roman"/>
                <w:sz w:val="20"/>
                <w:szCs w:val="20"/>
              </w:rPr>
              <w:t>să demonstreze că ofertantul și-a îndeplinit</w:t>
            </w:r>
          </w:p>
          <w:p w14:paraId="173C5C2A" w14:textId="77777777" w:rsidR="00220208" w:rsidRPr="00C9123D" w:rsidRDefault="00220208" w:rsidP="00445BAE">
            <w:pPr>
              <w:pStyle w:val="Frspaiere"/>
              <w:rPr>
                <w:rFonts w:ascii="Times New Roman" w:hAnsi="Times New Roman" w:cs="Times New Roman"/>
                <w:spacing w:val="-2"/>
                <w:sz w:val="20"/>
                <w:szCs w:val="20"/>
              </w:rPr>
            </w:pPr>
            <w:r w:rsidRPr="00C9123D">
              <w:rPr>
                <w:rFonts w:ascii="Times New Roman" w:hAnsi="Times New Roman" w:cs="Times New Roman"/>
                <w:sz w:val="20"/>
                <w:szCs w:val="20"/>
              </w:rPr>
              <w:t>obligațiile de plată a impozitelor, taxelor și contribuțiilor</w:t>
            </w:r>
            <w:r w:rsidRPr="00C9123D">
              <w:rPr>
                <w:rFonts w:ascii="Times New Roman" w:hAnsi="Times New Roman" w:cs="Times New Roman"/>
                <w:spacing w:val="-10"/>
                <w:sz w:val="20"/>
                <w:szCs w:val="20"/>
              </w:rPr>
              <w:t xml:space="preserve"> </w:t>
            </w:r>
            <w:r w:rsidRPr="00C9123D">
              <w:rPr>
                <w:rFonts w:ascii="Times New Roman" w:hAnsi="Times New Roman" w:cs="Times New Roman"/>
                <w:sz w:val="20"/>
                <w:szCs w:val="20"/>
              </w:rPr>
              <w:t>de</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asigurări</w:t>
            </w:r>
            <w:r w:rsidRPr="00C9123D">
              <w:rPr>
                <w:rFonts w:ascii="Times New Roman" w:hAnsi="Times New Roman" w:cs="Times New Roman"/>
                <w:spacing w:val="-9"/>
                <w:sz w:val="20"/>
                <w:szCs w:val="20"/>
              </w:rPr>
              <w:t xml:space="preserve"> </w:t>
            </w:r>
            <w:r w:rsidRPr="00C9123D">
              <w:rPr>
                <w:rFonts w:ascii="Times New Roman" w:hAnsi="Times New Roman" w:cs="Times New Roman"/>
                <w:sz w:val="20"/>
                <w:szCs w:val="20"/>
              </w:rPr>
              <w:t>sociale</w:t>
            </w:r>
            <w:r w:rsidRPr="00C9123D">
              <w:rPr>
                <w:rFonts w:ascii="Times New Roman" w:hAnsi="Times New Roman" w:cs="Times New Roman"/>
                <w:spacing w:val="-8"/>
                <w:sz w:val="20"/>
                <w:szCs w:val="20"/>
              </w:rPr>
              <w:t xml:space="preserve"> </w:t>
            </w:r>
            <w:r w:rsidRPr="00C9123D">
              <w:rPr>
                <w:rFonts w:ascii="Times New Roman" w:hAnsi="Times New Roman" w:cs="Times New Roman"/>
                <w:sz w:val="20"/>
                <w:szCs w:val="20"/>
              </w:rPr>
              <w:t>în</w:t>
            </w:r>
            <w:r w:rsidRPr="00C9123D">
              <w:rPr>
                <w:rFonts w:ascii="Times New Roman" w:hAnsi="Times New Roman" w:cs="Times New Roman"/>
                <w:spacing w:val="-7"/>
                <w:sz w:val="20"/>
                <w:szCs w:val="20"/>
              </w:rPr>
              <w:t xml:space="preserve"> </w:t>
            </w:r>
            <w:r w:rsidRPr="00C9123D">
              <w:rPr>
                <w:rFonts w:ascii="Times New Roman" w:hAnsi="Times New Roman" w:cs="Times New Roman"/>
                <w:sz w:val="20"/>
                <w:szCs w:val="20"/>
              </w:rPr>
              <w:t xml:space="preserve">conformitate cu prevederile legale în vigoare în Republica </w:t>
            </w:r>
            <w:r w:rsidRPr="00C9123D">
              <w:rPr>
                <w:rFonts w:ascii="Times New Roman" w:hAnsi="Times New Roman" w:cs="Times New Roman"/>
                <w:spacing w:val="-2"/>
                <w:sz w:val="20"/>
                <w:szCs w:val="20"/>
              </w:rPr>
              <w:t>Moldova.</w:t>
            </w:r>
          </w:p>
          <w:p w14:paraId="01A86EEF" w14:textId="77777777" w:rsidR="00220208" w:rsidRPr="00C9123D" w:rsidRDefault="00220208" w:rsidP="00445BAE">
            <w:pPr>
              <w:pStyle w:val="Frspaiere"/>
              <w:rPr>
                <w:rFonts w:ascii="Times New Roman" w:hAnsi="Times New Roman" w:cs="Times New Roman"/>
                <w:i/>
                <w:sz w:val="20"/>
                <w:szCs w:val="20"/>
              </w:rPr>
            </w:pPr>
            <w:r w:rsidRPr="00C9123D">
              <w:rPr>
                <w:rFonts w:ascii="Times New Roman" w:hAnsi="Times New Roman" w:cs="Times New Roman"/>
                <w:i/>
                <w:sz w:val="20"/>
                <w:szCs w:val="20"/>
              </w:rPr>
              <w:t>* Se vor lua în calcul prevederile Codului fiscal privind</w:t>
            </w:r>
            <w:r w:rsidRPr="00C9123D">
              <w:rPr>
                <w:rFonts w:ascii="Times New Roman" w:hAnsi="Times New Roman" w:cs="Times New Roman"/>
                <w:i/>
                <w:spacing w:val="-8"/>
                <w:sz w:val="20"/>
                <w:szCs w:val="20"/>
              </w:rPr>
              <w:t xml:space="preserve"> </w:t>
            </w:r>
            <w:r w:rsidRPr="00C9123D">
              <w:rPr>
                <w:rFonts w:ascii="Times New Roman" w:hAnsi="Times New Roman" w:cs="Times New Roman"/>
                <w:i/>
                <w:sz w:val="20"/>
                <w:szCs w:val="20"/>
              </w:rPr>
              <w:t>cuantumul</w:t>
            </w:r>
            <w:r w:rsidRPr="00C9123D">
              <w:rPr>
                <w:rFonts w:ascii="Times New Roman" w:hAnsi="Times New Roman" w:cs="Times New Roman"/>
                <w:i/>
                <w:spacing w:val="-10"/>
                <w:sz w:val="20"/>
                <w:szCs w:val="20"/>
              </w:rPr>
              <w:t xml:space="preserve"> </w:t>
            </w:r>
            <w:r w:rsidRPr="00C9123D">
              <w:rPr>
                <w:rFonts w:ascii="Times New Roman" w:hAnsi="Times New Roman" w:cs="Times New Roman"/>
                <w:i/>
                <w:sz w:val="20"/>
                <w:szCs w:val="20"/>
              </w:rPr>
              <w:t>sumei</w:t>
            </w:r>
            <w:r w:rsidRPr="00C9123D">
              <w:rPr>
                <w:rFonts w:ascii="Times New Roman" w:hAnsi="Times New Roman" w:cs="Times New Roman"/>
                <w:i/>
                <w:spacing w:val="-9"/>
                <w:sz w:val="20"/>
                <w:szCs w:val="20"/>
              </w:rPr>
              <w:t xml:space="preserve"> </w:t>
            </w:r>
            <w:r w:rsidRPr="00C9123D">
              <w:rPr>
                <w:rFonts w:ascii="Times New Roman" w:hAnsi="Times New Roman" w:cs="Times New Roman"/>
                <w:i/>
                <w:sz w:val="20"/>
                <w:szCs w:val="20"/>
              </w:rPr>
              <w:t>neachitate</w:t>
            </w:r>
            <w:r w:rsidRPr="00C9123D">
              <w:rPr>
                <w:rFonts w:ascii="Times New Roman" w:hAnsi="Times New Roman" w:cs="Times New Roman"/>
                <w:i/>
                <w:spacing w:val="-9"/>
                <w:sz w:val="20"/>
                <w:szCs w:val="20"/>
              </w:rPr>
              <w:t xml:space="preserve"> </w:t>
            </w:r>
            <w:r w:rsidRPr="00C9123D">
              <w:rPr>
                <w:rFonts w:ascii="Times New Roman" w:hAnsi="Times New Roman" w:cs="Times New Roman"/>
                <w:i/>
                <w:sz w:val="20"/>
                <w:szCs w:val="20"/>
              </w:rPr>
              <w:t>a</w:t>
            </w:r>
            <w:r w:rsidRPr="00C9123D">
              <w:rPr>
                <w:rFonts w:ascii="Times New Roman" w:hAnsi="Times New Roman" w:cs="Times New Roman"/>
                <w:i/>
                <w:spacing w:val="-8"/>
                <w:sz w:val="20"/>
                <w:szCs w:val="20"/>
              </w:rPr>
              <w:t xml:space="preserve"> </w:t>
            </w:r>
            <w:r w:rsidRPr="00C9123D">
              <w:rPr>
                <w:rFonts w:ascii="Times New Roman" w:hAnsi="Times New Roman" w:cs="Times New Roman"/>
                <w:i/>
                <w:sz w:val="20"/>
                <w:szCs w:val="20"/>
              </w:rPr>
              <w:t>obligațiilor fiscale care se consideră restanță față</w:t>
            </w:r>
            <w:r w:rsidRPr="00C9123D">
              <w:rPr>
                <w:rFonts w:ascii="Times New Roman" w:hAnsi="Times New Roman" w:cs="Times New Roman"/>
                <w:i/>
                <w:spacing w:val="-2"/>
                <w:sz w:val="20"/>
                <w:szCs w:val="20"/>
              </w:rPr>
              <w:t xml:space="preserve"> </w:t>
            </w:r>
            <w:r w:rsidRPr="00C9123D">
              <w:rPr>
                <w:rFonts w:ascii="Times New Roman" w:hAnsi="Times New Roman" w:cs="Times New Roman"/>
                <w:i/>
                <w:sz w:val="20"/>
                <w:szCs w:val="20"/>
              </w:rPr>
              <w:t>de bugetul public național</w:t>
            </w:r>
          </w:p>
          <w:p w14:paraId="35B478BA" w14:textId="77777777" w:rsidR="00220208" w:rsidRPr="00C9123D" w:rsidRDefault="00220208" w:rsidP="00445BAE">
            <w:pPr>
              <w:pStyle w:val="Frspaiere"/>
              <w:rPr>
                <w:rFonts w:ascii="Times New Roman" w:hAnsi="Times New Roman" w:cs="Times New Roman"/>
                <w:spacing w:val="-2"/>
              </w:rPr>
            </w:pPr>
            <w:r w:rsidRPr="00C9123D">
              <w:rPr>
                <w:rFonts w:ascii="Times New Roman" w:hAnsi="Times New Roman" w:cs="Times New Roman"/>
                <w:b/>
                <w:sz w:val="20"/>
                <w:szCs w:val="20"/>
              </w:rPr>
              <w:t>Certificatul</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va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fi</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valabil</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la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data</w:t>
            </w:r>
            <w:r w:rsidRPr="00C9123D">
              <w:rPr>
                <w:rFonts w:ascii="Times New Roman" w:hAnsi="Times New Roman" w:cs="Times New Roman"/>
                <w:b/>
                <w:spacing w:val="40"/>
                <w:sz w:val="20"/>
                <w:szCs w:val="20"/>
              </w:rPr>
              <w:t xml:space="preserve"> </w:t>
            </w:r>
            <w:r w:rsidRPr="00C9123D">
              <w:rPr>
                <w:rFonts w:ascii="Times New Roman" w:hAnsi="Times New Roman" w:cs="Times New Roman"/>
                <w:b/>
                <w:sz w:val="20"/>
                <w:szCs w:val="20"/>
              </w:rPr>
              <w:t xml:space="preserve">deschiderii </w:t>
            </w:r>
            <w:r w:rsidRPr="00C9123D">
              <w:rPr>
                <w:rFonts w:ascii="Times New Roman" w:hAnsi="Times New Roman" w:cs="Times New Roman"/>
                <w:b/>
                <w:spacing w:val="-2"/>
                <w:sz w:val="20"/>
                <w:szCs w:val="20"/>
              </w:rPr>
              <w:t>ofertelor.</w:t>
            </w:r>
          </w:p>
        </w:tc>
        <w:tc>
          <w:tcPr>
            <w:tcW w:w="1558" w:type="dxa"/>
            <w:shd w:val="clear" w:color="auto" w:fill="auto"/>
          </w:tcPr>
          <w:p w14:paraId="6788505C"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737FC817"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59B71206" w14:textId="77777777" w:rsidTr="00445BAE">
        <w:tc>
          <w:tcPr>
            <w:tcW w:w="539" w:type="dxa"/>
            <w:shd w:val="clear" w:color="auto" w:fill="auto"/>
          </w:tcPr>
          <w:p w14:paraId="1AE4C116"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54D02C47"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513F7DFA" w14:textId="77777777" w:rsidR="00220208" w:rsidRPr="0072676E" w:rsidRDefault="00220208" w:rsidP="00445BAE">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0BD0C607" w14:textId="77777777" w:rsidR="00220208" w:rsidRPr="0072676E" w:rsidRDefault="00220208" w:rsidP="00445BAE">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6349A4BA" w14:textId="77777777" w:rsidR="00220208" w:rsidRPr="0072676E" w:rsidRDefault="00220208" w:rsidP="00445BAE">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B415787" w14:textId="77777777" w:rsidR="00220208" w:rsidRPr="009516C7" w:rsidRDefault="00220208" w:rsidP="00445BAE">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4C7955C"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67B9B08D"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570D18EE" w14:textId="77777777" w:rsidTr="00445BAE">
        <w:tc>
          <w:tcPr>
            <w:tcW w:w="539" w:type="dxa"/>
            <w:shd w:val="clear" w:color="auto" w:fill="auto"/>
          </w:tcPr>
          <w:p w14:paraId="5F3B533C"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01F50396"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Raportul financiar pentru anul 2024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2F973C5A" w14:textId="77777777" w:rsidR="00220208" w:rsidRPr="0072676E" w:rsidRDefault="00220208" w:rsidP="00445BAE">
            <w:pPr>
              <w:pStyle w:val="TableParagraph"/>
              <w:spacing w:before="119"/>
              <w:ind w:left="0"/>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57F31EA4" w14:textId="77777777" w:rsidR="00220208" w:rsidRPr="0072676E" w:rsidRDefault="00220208" w:rsidP="00445BAE">
            <w:pPr>
              <w:pStyle w:val="TableParagraph"/>
              <w:spacing w:before="1"/>
              <w:ind w:left="0"/>
              <w:rPr>
                <w:sz w:val="20"/>
                <w:szCs w:val="20"/>
              </w:rPr>
            </w:pPr>
            <w:r w:rsidRPr="0072676E">
              <w:rPr>
                <w:sz w:val="20"/>
                <w:szCs w:val="20"/>
              </w:rPr>
              <w:t>2024</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24EB512C" w14:textId="77777777" w:rsidR="00220208" w:rsidRPr="0072676E" w:rsidRDefault="00220208" w:rsidP="00445BAE">
            <w:pPr>
              <w:pStyle w:val="TableParagraph"/>
              <w:spacing w:before="119"/>
              <w:ind w:left="0"/>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7295C56C" w14:textId="77777777" w:rsidR="00220208" w:rsidRPr="009516C7" w:rsidRDefault="00220208" w:rsidP="00445BAE">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76C3A22A"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4A310EAE"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7BCA033D" w14:textId="77777777" w:rsidTr="00445BAE">
        <w:tc>
          <w:tcPr>
            <w:tcW w:w="539" w:type="dxa"/>
            <w:shd w:val="clear" w:color="auto" w:fill="auto"/>
          </w:tcPr>
          <w:p w14:paraId="2C8235A2"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1A505328" w14:textId="77777777" w:rsidR="00220208" w:rsidRPr="0072676E" w:rsidRDefault="00220208" w:rsidP="00445BAE">
            <w:pPr>
              <w:pStyle w:val="TableParagraph"/>
              <w:spacing w:before="120"/>
              <w:ind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1692EE11" w14:textId="77777777" w:rsidR="00220208" w:rsidRPr="0072676E" w:rsidRDefault="00220208" w:rsidP="00445BAE">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1DC3AF0F"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771FA4B8" w14:textId="77777777" w:rsidR="00220208" w:rsidRPr="0072676E" w:rsidRDefault="00220208" w:rsidP="00445BAE">
            <w:pPr>
              <w:pStyle w:val="TableParagraph"/>
              <w:spacing w:before="121"/>
              <w:ind w:left="0"/>
              <w:rPr>
                <w:sz w:val="20"/>
                <w:szCs w:val="20"/>
              </w:rPr>
            </w:pPr>
            <w:r w:rsidRPr="0072676E">
              <w:rPr>
                <w:sz w:val="20"/>
                <w:szCs w:val="20"/>
              </w:rPr>
              <w:t>Declarație</w:t>
            </w:r>
            <w:r w:rsidRPr="0072676E">
              <w:rPr>
                <w:spacing w:val="-3"/>
                <w:sz w:val="20"/>
                <w:szCs w:val="20"/>
              </w:rPr>
              <w:t xml:space="preserve"> </w:t>
            </w:r>
            <w:r w:rsidRPr="0072676E">
              <w:rPr>
                <w:sz w:val="20"/>
                <w:szCs w:val="20"/>
              </w:rPr>
              <w:t>în</w:t>
            </w:r>
            <w:r w:rsidRPr="0072676E">
              <w:rPr>
                <w:spacing w:val="-2"/>
                <w:sz w:val="20"/>
                <w:szCs w:val="20"/>
              </w:rPr>
              <w:t xml:space="preserve"> </w:t>
            </w:r>
            <w:r w:rsidRPr="0072676E">
              <w:rPr>
                <w:sz w:val="20"/>
                <w:szCs w:val="20"/>
              </w:rPr>
              <w:t>formă</w:t>
            </w:r>
            <w:r w:rsidRPr="0072676E">
              <w:rPr>
                <w:spacing w:val="-1"/>
                <w:sz w:val="20"/>
                <w:szCs w:val="20"/>
              </w:rPr>
              <w:t xml:space="preserve"> </w:t>
            </w:r>
            <w:r w:rsidRPr="0072676E">
              <w:rPr>
                <w:spacing w:val="-2"/>
                <w:sz w:val="20"/>
                <w:szCs w:val="20"/>
              </w:rPr>
              <w:t>liberă.</w:t>
            </w:r>
          </w:p>
          <w:p w14:paraId="13FF119F" w14:textId="77777777" w:rsidR="00220208" w:rsidRPr="0072676E" w:rsidRDefault="00220208" w:rsidP="00445BAE">
            <w:pPr>
              <w:pStyle w:val="TableParagraph"/>
              <w:spacing w:before="121"/>
              <w:ind w:left="0"/>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3"/>
                <w:sz w:val="20"/>
                <w:szCs w:val="20"/>
              </w:rPr>
              <w:t xml:space="preserve"> </w:t>
            </w:r>
            <w:r w:rsidRPr="0072676E">
              <w:rPr>
                <w:sz w:val="20"/>
                <w:szCs w:val="20"/>
              </w:rPr>
              <w:t>va</w:t>
            </w:r>
            <w:r w:rsidRPr="0072676E">
              <w:rPr>
                <w:spacing w:val="-6"/>
                <w:sz w:val="20"/>
                <w:szCs w:val="20"/>
              </w:rPr>
              <w:t xml:space="preserve"> </w:t>
            </w:r>
            <w:r w:rsidRPr="0072676E">
              <w:rPr>
                <w:sz w:val="20"/>
                <w:szCs w:val="20"/>
              </w:rPr>
              <w:t>fi</w:t>
            </w:r>
            <w:r w:rsidRPr="0072676E">
              <w:rPr>
                <w:spacing w:val="-4"/>
                <w:sz w:val="20"/>
                <w:szCs w:val="20"/>
              </w:rPr>
              <w:t xml:space="preserve"> </w:t>
            </w:r>
            <w:r w:rsidRPr="0072676E">
              <w:rPr>
                <w:sz w:val="20"/>
                <w:szCs w:val="20"/>
              </w:rPr>
              <w:t>de</w:t>
            </w:r>
            <w:r w:rsidRPr="0072676E">
              <w:rPr>
                <w:spacing w:val="-6"/>
                <w:sz w:val="20"/>
                <w:szCs w:val="20"/>
              </w:rPr>
              <w:t xml:space="preserve"> </w:t>
            </w:r>
            <w:r w:rsidRPr="0072676E">
              <w:rPr>
                <w:sz w:val="20"/>
                <w:szCs w:val="20"/>
              </w:rPr>
              <w:t>minim</w:t>
            </w:r>
            <w:r w:rsidRPr="0072676E">
              <w:rPr>
                <w:spacing w:val="-3"/>
                <w:sz w:val="20"/>
                <w:szCs w:val="20"/>
              </w:rPr>
              <w:t xml:space="preserve"> </w:t>
            </w:r>
            <w:r w:rsidRPr="0072676E">
              <w:rPr>
                <w:spacing w:val="-4"/>
                <w:sz w:val="20"/>
                <w:szCs w:val="20"/>
              </w:rPr>
              <w:t>100%</w:t>
            </w:r>
          </w:p>
          <w:p w14:paraId="3B53AE18" w14:textId="77777777" w:rsidR="00220208" w:rsidRPr="0072676E" w:rsidRDefault="00220208" w:rsidP="00445BAE">
            <w:pPr>
              <w:pStyle w:val="TableParagraph"/>
              <w:spacing w:before="117"/>
              <w:ind w:left="0"/>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p>
          <w:p w14:paraId="144AA471" w14:textId="77777777" w:rsidR="00220208" w:rsidRPr="009516C7" w:rsidRDefault="00220208" w:rsidP="00445BAE">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0E932EBD"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3F74B82A"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152947DC" w14:textId="77777777" w:rsidTr="00445BAE">
        <w:tc>
          <w:tcPr>
            <w:tcW w:w="539" w:type="dxa"/>
            <w:shd w:val="clear" w:color="auto" w:fill="auto"/>
          </w:tcPr>
          <w:p w14:paraId="0FEB2F27"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4C7CA589" w14:textId="77777777" w:rsidR="00220208" w:rsidRPr="0072676E" w:rsidRDefault="00220208" w:rsidP="00445BAE">
            <w:pPr>
              <w:pStyle w:val="TableParagraph"/>
              <w:spacing w:before="12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64E765B7" w14:textId="77777777" w:rsidR="00220208" w:rsidRPr="0072676E" w:rsidRDefault="00220208" w:rsidP="00445BAE">
            <w:pPr>
              <w:pStyle w:val="TableParagraph"/>
              <w:spacing w:before="121"/>
              <w:rPr>
                <w:sz w:val="20"/>
                <w:szCs w:val="20"/>
              </w:rPr>
            </w:pPr>
            <w:r w:rsidRPr="0072676E">
              <w:rPr>
                <w:spacing w:val="-5"/>
                <w:sz w:val="20"/>
                <w:szCs w:val="20"/>
              </w:rPr>
              <w:t>SAU</w:t>
            </w:r>
          </w:p>
          <w:p w14:paraId="1C35FB5E" w14:textId="77777777" w:rsidR="00220208" w:rsidRPr="0072676E" w:rsidRDefault="00220208" w:rsidP="00445BAE">
            <w:pPr>
              <w:pStyle w:val="TableParagraph"/>
              <w:spacing w:before="120" w:line="367" w:lineRule="auto"/>
              <w:rPr>
                <w:sz w:val="20"/>
                <w:szCs w:val="20"/>
              </w:rPr>
            </w:pPr>
            <w:r w:rsidRPr="0072676E">
              <w:rPr>
                <w:sz w:val="20"/>
                <w:szCs w:val="20"/>
              </w:rPr>
              <w:lastRenderedPageBreak/>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5DF90F7A" w14:textId="77777777" w:rsidR="00220208" w:rsidRPr="0072676E" w:rsidRDefault="00220208" w:rsidP="00445BAE">
            <w:pPr>
              <w:pStyle w:val="TableParagraph"/>
              <w:spacing w:line="225" w:lineRule="exact"/>
              <w:rPr>
                <w:sz w:val="20"/>
                <w:szCs w:val="20"/>
              </w:rPr>
            </w:pPr>
            <w:r w:rsidRPr="0072676E">
              <w:rPr>
                <w:sz w:val="20"/>
                <w:szCs w:val="20"/>
              </w:rPr>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36D39C5A"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6F220B26" w14:textId="77777777" w:rsidR="00220208" w:rsidRPr="0072676E" w:rsidRDefault="00220208" w:rsidP="00220208">
            <w:pPr>
              <w:pStyle w:val="TableParagraph"/>
              <w:numPr>
                <w:ilvl w:val="0"/>
                <w:numId w:val="39"/>
              </w:numPr>
              <w:tabs>
                <w:tab w:val="left" w:pos="369"/>
              </w:tabs>
              <w:spacing w:before="122"/>
              <w:ind w:hanging="261"/>
              <w:rPr>
                <w:sz w:val="20"/>
                <w:szCs w:val="20"/>
              </w:rPr>
            </w:pPr>
            <w:r w:rsidRPr="0072676E">
              <w:rPr>
                <w:sz w:val="20"/>
                <w:szCs w:val="20"/>
              </w:rPr>
              <w:lastRenderedPageBreak/>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0812A493" w14:textId="77777777" w:rsidR="00220208" w:rsidRPr="0072676E" w:rsidRDefault="00220208" w:rsidP="00445BAE">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 xml:space="preserve">MF nr. 69 din 07.05.2021, ce prevede executarea în ultimii 5 ani (calculați până la termenul limită de depunere a </w:t>
            </w:r>
            <w:r w:rsidRPr="0072676E">
              <w:rPr>
                <w:sz w:val="20"/>
                <w:szCs w:val="20"/>
              </w:rPr>
              <w:lastRenderedPageBreak/>
              <w:t>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contract, confirmată prin</w:t>
            </w:r>
          </w:p>
          <w:p w14:paraId="4E4040F1" w14:textId="77777777" w:rsidR="00220208" w:rsidRPr="0072676E" w:rsidRDefault="00220208" w:rsidP="00445BAE">
            <w:pPr>
              <w:pStyle w:val="TableParagraph"/>
              <w:spacing w:before="1"/>
              <w:rPr>
                <w:sz w:val="20"/>
                <w:szCs w:val="20"/>
              </w:rPr>
            </w:pP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finisarea lucrărilor/ / procesele-verbale de</w:t>
            </w:r>
          </w:p>
          <w:p w14:paraId="12083778" w14:textId="77777777" w:rsidR="00220208" w:rsidRPr="0072676E" w:rsidRDefault="00220208" w:rsidP="00445BAE">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6044A8DE" w14:textId="77777777" w:rsidR="00220208" w:rsidRPr="0072676E" w:rsidRDefault="00220208" w:rsidP="00445BAE">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450F4848" w14:textId="77777777" w:rsidR="00220208" w:rsidRPr="0072676E" w:rsidRDefault="00220208" w:rsidP="00445BAE">
            <w:pPr>
              <w:pStyle w:val="TableParagraph"/>
              <w:spacing w:before="121"/>
              <w:rPr>
                <w:b/>
                <w:i/>
                <w:sz w:val="20"/>
                <w:szCs w:val="20"/>
              </w:rPr>
            </w:pPr>
            <w:r w:rsidRPr="0072676E">
              <w:rPr>
                <w:b/>
                <w:i/>
                <w:spacing w:val="-5"/>
                <w:sz w:val="20"/>
                <w:szCs w:val="20"/>
                <w:u w:val="single"/>
              </w:rPr>
              <w:t>SAU</w:t>
            </w:r>
          </w:p>
          <w:p w14:paraId="7654C0C1" w14:textId="77777777" w:rsidR="00220208" w:rsidRPr="0072676E" w:rsidRDefault="00220208" w:rsidP="00220208">
            <w:pPr>
              <w:pStyle w:val="TableParagraph"/>
              <w:numPr>
                <w:ilvl w:val="0"/>
                <w:numId w:val="39"/>
              </w:numPr>
              <w:tabs>
                <w:tab w:val="left" w:pos="356"/>
              </w:tabs>
              <w:spacing w:before="120"/>
              <w:ind w:left="356" w:hanging="248"/>
              <w:rPr>
                <w:sz w:val="20"/>
                <w:szCs w:val="20"/>
              </w:rPr>
            </w:pPr>
            <w:r w:rsidRPr="0072676E">
              <w:rPr>
                <w:sz w:val="20"/>
                <w:szCs w:val="20"/>
              </w:rPr>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2C739AB5" w14:textId="77777777" w:rsidR="00220208" w:rsidRPr="0072676E" w:rsidRDefault="00220208" w:rsidP="00445BAE">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MF nr. 69 din 07.05.2021, 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6A02EF7D" w14:textId="77777777" w:rsidR="00220208" w:rsidRPr="0072676E" w:rsidRDefault="00220208" w:rsidP="00445BAE">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0DAA712B" w14:textId="77777777" w:rsidR="00220208" w:rsidRPr="0072676E" w:rsidRDefault="00220208" w:rsidP="00445BAE">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5EC44188" w14:textId="77777777" w:rsidR="00220208" w:rsidRPr="009516C7" w:rsidRDefault="00220208" w:rsidP="00445BAE">
            <w:pPr>
              <w:shd w:val="clear" w:color="auto" w:fill="FFFFFF" w:themeFill="background1"/>
              <w:tabs>
                <w:tab w:val="left" w:pos="612"/>
              </w:tabs>
              <w:spacing w:before="120" w:after="120"/>
              <w:jc w:val="both"/>
              <w:rPr>
                <w:iCs/>
                <w:lang w:eastAsia="ru-RU"/>
              </w:rPr>
            </w:pPr>
            <w:r w:rsidRPr="0072676E">
              <w:rPr>
                <w:sz w:val="20"/>
                <w:szCs w:val="20"/>
              </w:rPr>
              <w:t xml:space="preserve"> </w:t>
            </w:r>
            <w:r w:rsidRPr="0072676E">
              <w:rPr>
                <w:i/>
                <w:iCs/>
                <w:sz w:val="20"/>
                <w:szCs w:val="20"/>
              </w:rPr>
              <w:t>Confirmat</w:t>
            </w:r>
            <w:r w:rsidRPr="0072676E">
              <w:rPr>
                <w:i/>
                <w:iCs/>
                <w:spacing w:val="-8"/>
                <w:sz w:val="20"/>
                <w:szCs w:val="20"/>
              </w:rPr>
              <w:t xml:space="preserve"> </w:t>
            </w:r>
            <w:r w:rsidRPr="0072676E">
              <w:rPr>
                <w:i/>
                <w:iCs/>
                <w:sz w:val="20"/>
                <w:szCs w:val="20"/>
              </w:rPr>
              <w:t>prin</w:t>
            </w:r>
            <w:r w:rsidRPr="0072676E">
              <w:rPr>
                <w:i/>
                <w:iCs/>
                <w:spacing w:val="-10"/>
                <w:sz w:val="20"/>
                <w:szCs w:val="20"/>
              </w:rPr>
              <w:t xml:space="preserve"> </w:t>
            </w:r>
            <w:r w:rsidRPr="0072676E">
              <w:rPr>
                <w:i/>
                <w:iCs/>
                <w:sz w:val="20"/>
                <w:szCs w:val="20"/>
              </w:rPr>
              <w:t>aplicarea</w:t>
            </w:r>
            <w:r w:rsidRPr="0072676E">
              <w:rPr>
                <w:i/>
                <w:iCs/>
                <w:spacing w:val="-8"/>
                <w:sz w:val="20"/>
                <w:szCs w:val="20"/>
              </w:rPr>
              <w:t xml:space="preserve"> </w:t>
            </w:r>
            <w:r w:rsidRPr="0072676E">
              <w:rPr>
                <w:i/>
                <w:iCs/>
                <w:sz w:val="20"/>
                <w:szCs w:val="20"/>
              </w:rPr>
              <w:t>semnăturii</w:t>
            </w:r>
            <w:r w:rsidRPr="0072676E">
              <w:rPr>
                <w:i/>
                <w:iCs/>
                <w:spacing w:val="-9"/>
                <w:sz w:val="20"/>
                <w:szCs w:val="20"/>
              </w:rPr>
              <w:t xml:space="preserve"> </w:t>
            </w:r>
            <w:r w:rsidRPr="0072676E">
              <w:rPr>
                <w:i/>
                <w:iCs/>
                <w:sz w:val="20"/>
                <w:szCs w:val="20"/>
              </w:rPr>
              <w:t>electronice</w:t>
            </w:r>
            <w:r w:rsidRPr="0072676E">
              <w:rPr>
                <w:i/>
                <w:iCs/>
                <w:spacing w:val="-8"/>
                <w:sz w:val="20"/>
                <w:szCs w:val="20"/>
              </w:rPr>
              <w:t xml:space="preserve"> </w:t>
            </w:r>
            <w:r w:rsidRPr="0072676E">
              <w:rPr>
                <w:i/>
                <w:iCs/>
                <w:sz w:val="20"/>
                <w:szCs w:val="20"/>
              </w:rPr>
              <w:t xml:space="preserve">a </w:t>
            </w:r>
            <w:r w:rsidRPr="0072676E">
              <w:rPr>
                <w:i/>
                <w:iCs/>
                <w:spacing w:val="-2"/>
                <w:sz w:val="20"/>
                <w:szCs w:val="20"/>
              </w:rPr>
              <w:t>ofertantului</w:t>
            </w:r>
          </w:p>
        </w:tc>
        <w:tc>
          <w:tcPr>
            <w:tcW w:w="1558" w:type="dxa"/>
            <w:shd w:val="clear" w:color="auto" w:fill="auto"/>
          </w:tcPr>
          <w:p w14:paraId="2A12E01D" w14:textId="77777777" w:rsidR="00220208" w:rsidRPr="0072676E" w:rsidRDefault="00220208" w:rsidP="00445BAE">
            <w:pPr>
              <w:pStyle w:val="TableParagraph"/>
              <w:spacing w:before="120"/>
              <w:ind w:left="105"/>
              <w:rPr>
                <w:sz w:val="20"/>
                <w:szCs w:val="20"/>
              </w:rPr>
            </w:pPr>
            <w:r w:rsidRPr="0072676E">
              <w:rPr>
                <w:spacing w:val="-2"/>
                <w:sz w:val="20"/>
                <w:szCs w:val="20"/>
              </w:rPr>
              <w:lastRenderedPageBreak/>
              <w:t>Obligatoriu</w:t>
            </w:r>
          </w:p>
          <w:p w14:paraId="312C8CFB"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1FD3315C" w14:textId="77777777" w:rsidTr="00445BAE">
        <w:tc>
          <w:tcPr>
            <w:tcW w:w="539" w:type="dxa"/>
            <w:shd w:val="clear" w:color="auto" w:fill="auto"/>
          </w:tcPr>
          <w:p w14:paraId="6BB6921E"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561088E0"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535FDC81" w14:textId="77777777" w:rsidR="00220208" w:rsidRPr="0072676E" w:rsidRDefault="00220208" w:rsidP="00445BA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14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F9B269E" w14:textId="77777777" w:rsidR="00220208" w:rsidRPr="009516C7" w:rsidRDefault="00220208" w:rsidP="00445BAE">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1E254881"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175B2CD2"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6D5E62A4" w14:textId="77777777" w:rsidTr="00445BAE">
        <w:tc>
          <w:tcPr>
            <w:tcW w:w="539" w:type="dxa"/>
            <w:shd w:val="clear" w:color="auto" w:fill="auto"/>
          </w:tcPr>
          <w:p w14:paraId="04194B53"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596B6BC5"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09123C63" w14:textId="77777777" w:rsidR="00220208" w:rsidRPr="0072676E" w:rsidRDefault="00220208" w:rsidP="00445BA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15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BA350F3" w14:textId="77777777" w:rsidR="00220208" w:rsidRPr="009516C7" w:rsidRDefault="00220208" w:rsidP="00445BAE">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6365297B"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3AF53E28"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5730FFB9" w14:textId="77777777" w:rsidTr="00445BAE">
        <w:tc>
          <w:tcPr>
            <w:tcW w:w="539" w:type="dxa"/>
            <w:shd w:val="clear" w:color="auto" w:fill="auto"/>
          </w:tcPr>
          <w:p w14:paraId="58FB0CD0"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32275C4F"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Certificat de atestare tehnico-profesională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dirigintelui</w:t>
            </w:r>
            <w:r w:rsidRPr="0072676E">
              <w:rPr>
                <w:spacing w:val="-13"/>
                <w:sz w:val="20"/>
                <w:szCs w:val="20"/>
              </w:rPr>
              <w:t xml:space="preserve"> </w:t>
            </w:r>
            <w:r w:rsidRPr="0072676E">
              <w:rPr>
                <w:sz w:val="20"/>
                <w:szCs w:val="20"/>
              </w:rPr>
              <w:t xml:space="preserve">de </w:t>
            </w:r>
            <w:r w:rsidRPr="0072676E">
              <w:rPr>
                <w:spacing w:val="-2"/>
                <w:sz w:val="20"/>
                <w:szCs w:val="20"/>
              </w:rPr>
              <w:t>șantier</w:t>
            </w:r>
          </w:p>
        </w:tc>
        <w:tc>
          <w:tcPr>
            <w:tcW w:w="4578" w:type="dxa"/>
            <w:shd w:val="clear" w:color="auto" w:fill="auto"/>
          </w:tcPr>
          <w:p w14:paraId="2B0D06E3" w14:textId="77777777" w:rsidR="00220208" w:rsidRPr="0072676E" w:rsidRDefault="00220208" w:rsidP="00445BAE">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2DCDF12E" w14:textId="77777777" w:rsidR="00220208" w:rsidRPr="00F11E55" w:rsidRDefault="00220208" w:rsidP="00445BAE">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r>
              <w:rPr>
                <w:i/>
                <w:spacing w:val="-2"/>
                <w:sz w:val="20"/>
                <w:szCs w:val="20"/>
              </w:rPr>
              <w:t xml:space="preserve"> </w:t>
            </w: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50AA4CD3"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30520FB2"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595407C6" w14:textId="77777777" w:rsidTr="00445BAE">
        <w:tc>
          <w:tcPr>
            <w:tcW w:w="539" w:type="dxa"/>
            <w:shd w:val="clear" w:color="auto" w:fill="auto"/>
          </w:tcPr>
          <w:p w14:paraId="0DCF30CE"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60900515"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101FE3F4" w14:textId="77777777" w:rsidR="00220208" w:rsidRPr="0072676E" w:rsidRDefault="00220208" w:rsidP="00445BA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278BBA4" w14:textId="77777777" w:rsidR="00220208" w:rsidRPr="0072676E" w:rsidRDefault="00220208" w:rsidP="00445BAE">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CC35EAA" w14:textId="77777777" w:rsidR="00220208" w:rsidRPr="009516C7" w:rsidRDefault="00220208" w:rsidP="00445BAE">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E1382AA"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5D88849B"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4E0A31E8" w14:textId="77777777" w:rsidTr="00445BAE">
        <w:tc>
          <w:tcPr>
            <w:tcW w:w="539" w:type="dxa"/>
            <w:shd w:val="clear" w:color="auto" w:fill="auto"/>
          </w:tcPr>
          <w:p w14:paraId="07BB0C20"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2DCCEF42" w14:textId="77777777" w:rsidR="00220208" w:rsidRPr="00341B8B" w:rsidRDefault="00220208" w:rsidP="00445BAE">
            <w:pPr>
              <w:pStyle w:val="TableParagraph"/>
              <w:ind w:left="0"/>
              <w:jc w:val="both"/>
              <w:rPr>
                <w:sz w:val="20"/>
                <w:szCs w:val="20"/>
              </w:rPr>
            </w:pPr>
            <w:r w:rsidRPr="0072676E">
              <w:rPr>
                <w:sz w:val="20"/>
                <w:szCs w:val="20"/>
              </w:rPr>
              <w:t>Declarație pe propria răspundere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asigurarea perioadei de garanție asupra lucrărilor care urmează a</w:t>
            </w:r>
            <w:r>
              <w:rPr>
                <w:sz w:val="20"/>
                <w:szCs w:val="20"/>
              </w:rPr>
              <w:t xml:space="preserve"> </w:t>
            </w:r>
            <w:r w:rsidRPr="0072676E">
              <w:rPr>
                <w:sz w:val="20"/>
                <w:szCs w:val="20"/>
              </w:rPr>
              <w:t>fi</w:t>
            </w:r>
            <w:r w:rsidRPr="0072676E">
              <w:rPr>
                <w:spacing w:val="-3"/>
                <w:sz w:val="20"/>
                <w:szCs w:val="20"/>
              </w:rPr>
              <w:t xml:space="preserve"> </w:t>
            </w:r>
            <w:r w:rsidRPr="0072676E">
              <w:rPr>
                <w:spacing w:val="-2"/>
                <w:sz w:val="20"/>
                <w:szCs w:val="20"/>
              </w:rPr>
              <w:t>executate</w:t>
            </w:r>
          </w:p>
        </w:tc>
        <w:tc>
          <w:tcPr>
            <w:tcW w:w="4578" w:type="dxa"/>
            <w:shd w:val="clear" w:color="auto" w:fill="auto"/>
          </w:tcPr>
          <w:p w14:paraId="2A038355" w14:textId="77777777" w:rsidR="00220208" w:rsidRPr="0072676E" w:rsidRDefault="00220208" w:rsidP="00445BAE">
            <w:pPr>
              <w:pStyle w:val="TableParagraph"/>
              <w:spacing w:before="120"/>
              <w:ind w:right="335"/>
              <w:rPr>
                <w:sz w:val="20"/>
                <w:szCs w:val="20"/>
              </w:rPr>
            </w:pPr>
            <w:r w:rsidRPr="0072676E">
              <w:rPr>
                <w:sz w:val="20"/>
                <w:szCs w:val="20"/>
              </w:rPr>
              <w:t>Termenul de garanție al lucrărilor executate trebuie</w:t>
            </w:r>
            <w:r w:rsidRPr="0072676E">
              <w:rPr>
                <w:spacing w:val="-5"/>
                <w:sz w:val="20"/>
                <w:szCs w:val="20"/>
              </w:rPr>
              <w:t xml:space="preserve"> </w:t>
            </w:r>
            <w:r w:rsidRPr="0072676E">
              <w:rPr>
                <w:sz w:val="20"/>
                <w:szCs w:val="20"/>
              </w:rPr>
              <w:t>să</w:t>
            </w:r>
            <w:r w:rsidRPr="0072676E">
              <w:rPr>
                <w:spacing w:val="-5"/>
                <w:sz w:val="20"/>
                <w:szCs w:val="20"/>
              </w:rPr>
              <w:t xml:space="preserve"> </w:t>
            </w:r>
            <w:r w:rsidRPr="0072676E">
              <w:rPr>
                <w:sz w:val="20"/>
                <w:szCs w:val="20"/>
              </w:rPr>
              <w:t>fie</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b/>
                <w:color w:val="FF0000"/>
                <w:sz w:val="20"/>
                <w:szCs w:val="20"/>
              </w:rPr>
              <w:t>minimum</w:t>
            </w:r>
            <w:r w:rsidRPr="0072676E">
              <w:rPr>
                <w:b/>
                <w:color w:val="FF0000"/>
                <w:spacing w:val="-4"/>
                <w:sz w:val="20"/>
                <w:szCs w:val="20"/>
              </w:rPr>
              <w:t xml:space="preserve"> 6</w:t>
            </w:r>
            <w:r>
              <w:rPr>
                <w:b/>
                <w:color w:val="FF0000"/>
                <w:spacing w:val="-4"/>
                <w:sz w:val="20"/>
                <w:szCs w:val="20"/>
              </w:rPr>
              <w:t>0</w:t>
            </w:r>
            <w:r w:rsidRPr="0072676E">
              <w:rPr>
                <w:b/>
                <w:color w:val="FF0000"/>
                <w:spacing w:val="-4"/>
                <w:sz w:val="20"/>
                <w:szCs w:val="20"/>
              </w:rPr>
              <w:t xml:space="preserve"> de luni </w:t>
            </w:r>
            <w:r w:rsidRPr="0072676E">
              <w:rPr>
                <w:sz w:val="20"/>
                <w:szCs w:val="20"/>
              </w:rPr>
              <w:t>din</w:t>
            </w:r>
            <w:r w:rsidRPr="0072676E">
              <w:rPr>
                <w:spacing w:val="-4"/>
                <w:sz w:val="20"/>
                <w:szCs w:val="20"/>
              </w:rPr>
              <w:t xml:space="preserve"> </w:t>
            </w:r>
            <w:r w:rsidRPr="0072676E">
              <w:rPr>
                <w:sz w:val="20"/>
                <w:szCs w:val="20"/>
              </w:rPr>
              <w:t>data</w:t>
            </w:r>
            <w:r w:rsidRPr="0072676E">
              <w:rPr>
                <w:spacing w:val="-5"/>
                <w:sz w:val="20"/>
                <w:szCs w:val="20"/>
              </w:rPr>
              <w:t xml:space="preserve"> </w:t>
            </w:r>
            <w:r w:rsidRPr="0072676E">
              <w:rPr>
                <w:sz w:val="20"/>
                <w:szCs w:val="20"/>
              </w:rPr>
              <w:t xml:space="preserve">semnării procesului-verbal de </w:t>
            </w:r>
            <w:proofErr w:type="spellStart"/>
            <w:r w:rsidRPr="0072676E">
              <w:rPr>
                <w:sz w:val="20"/>
                <w:szCs w:val="20"/>
              </w:rPr>
              <w:t>recepţie</w:t>
            </w:r>
            <w:proofErr w:type="spellEnd"/>
            <w:r w:rsidRPr="0072676E">
              <w:rPr>
                <w:sz w:val="20"/>
                <w:szCs w:val="20"/>
              </w:rPr>
              <w:t xml:space="preserve"> la finisarea lucrărilor (fără obiecții).</w:t>
            </w:r>
          </w:p>
          <w:p w14:paraId="63D20AE0" w14:textId="77777777" w:rsidR="00220208" w:rsidRPr="009516C7" w:rsidRDefault="00220208" w:rsidP="00445BAE">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11"/>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9"/>
                <w:sz w:val="20"/>
                <w:szCs w:val="20"/>
              </w:rPr>
              <w:t xml:space="preserve"> </w:t>
            </w:r>
            <w:r w:rsidRPr="0072676E">
              <w:rPr>
                <w:i/>
                <w:sz w:val="20"/>
                <w:szCs w:val="20"/>
              </w:rPr>
              <w:t>semnăturii</w:t>
            </w:r>
            <w:r w:rsidRPr="0072676E">
              <w:rPr>
                <w:i/>
                <w:spacing w:val="-11"/>
                <w:sz w:val="20"/>
                <w:szCs w:val="20"/>
              </w:rPr>
              <w:t xml:space="preserve"> </w:t>
            </w:r>
            <w:r w:rsidRPr="0072676E">
              <w:rPr>
                <w:i/>
                <w:sz w:val="20"/>
                <w:szCs w:val="20"/>
              </w:rPr>
              <w:t>electronice a ofertantului</w:t>
            </w:r>
          </w:p>
        </w:tc>
        <w:tc>
          <w:tcPr>
            <w:tcW w:w="1558" w:type="dxa"/>
            <w:shd w:val="clear" w:color="auto" w:fill="auto"/>
          </w:tcPr>
          <w:p w14:paraId="0BF819A8"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47FCF32F"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4C155054" w14:textId="77777777" w:rsidTr="00445BAE">
        <w:tc>
          <w:tcPr>
            <w:tcW w:w="539" w:type="dxa"/>
            <w:shd w:val="clear" w:color="auto" w:fill="auto"/>
          </w:tcPr>
          <w:p w14:paraId="78297755"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69D3E0DA" w14:textId="77777777" w:rsidR="00220208" w:rsidRPr="00341B8B" w:rsidRDefault="00220208" w:rsidP="00445BAE">
            <w:pPr>
              <w:pStyle w:val="TableParagraph"/>
              <w:spacing w:before="120"/>
              <w:ind w:left="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0065F779" w14:textId="77777777" w:rsidR="00220208" w:rsidRPr="0072676E" w:rsidRDefault="00220208" w:rsidP="00445BA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2D37C20" w14:textId="77777777" w:rsidR="00220208" w:rsidRPr="0072676E" w:rsidRDefault="00220208" w:rsidP="00445BAE">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664DC70B" w14:textId="77777777" w:rsidR="00220208" w:rsidRPr="009516C7" w:rsidRDefault="00220208" w:rsidP="00445BAE">
            <w:pPr>
              <w:shd w:val="clear" w:color="auto" w:fill="FFFFFF" w:themeFill="background1"/>
              <w:tabs>
                <w:tab w:val="left" w:pos="612"/>
              </w:tabs>
              <w:spacing w:before="120" w:after="120"/>
              <w:jc w:val="both"/>
              <w:rPr>
                <w:iCs/>
                <w:lang w:eastAsia="ru-RU"/>
              </w:rPr>
            </w:pPr>
            <w:r w:rsidRPr="0072676E">
              <w:rPr>
                <w:i/>
                <w:sz w:val="20"/>
                <w:szCs w:val="20"/>
              </w:rPr>
              <w:lastRenderedPageBreak/>
              <w:t>a</w:t>
            </w:r>
            <w:r w:rsidRPr="0072676E">
              <w:rPr>
                <w:i/>
                <w:spacing w:val="-2"/>
                <w:sz w:val="20"/>
                <w:szCs w:val="20"/>
              </w:rPr>
              <w:t xml:space="preserve"> ofertantului</w:t>
            </w:r>
          </w:p>
        </w:tc>
        <w:tc>
          <w:tcPr>
            <w:tcW w:w="1558" w:type="dxa"/>
            <w:shd w:val="clear" w:color="auto" w:fill="auto"/>
          </w:tcPr>
          <w:p w14:paraId="50D9DD0B" w14:textId="77777777" w:rsidR="00220208" w:rsidRPr="0072676E" w:rsidRDefault="00220208" w:rsidP="00445BAE">
            <w:pPr>
              <w:pStyle w:val="TableParagraph"/>
              <w:spacing w:before="120"/>
              <w:ind w:left="105"/>
              <w:rPr>
                <w:sz w:val="20"/>
                <w:szCs w:val="20"/>
              </w:rPr>
            </w:pPr>
            <w:r w:rsidRPr="0072676E">
              <w:rPr>
                <w:spacing w:val="-2"/>
                <w:sz w:val="20"/>
                <w:szCs w:val="20"/>
              </w:rPr>
              <w:lastRenderedPageBreak/>
              <w:t>Obligatoriu</w:t>
            </w:r>
          </w:p>
          <w:p w14:paraId="5101C5FD"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604E1B1A" w14:textId="77777777" w:rsidTr="00445BAE">
        <w:tc>
          <w:tcPr>
            <w:tcW w:w="539" w:type="dxa"/>
            <w:shd w:val="clear" w:color="auto" w:fill="auto"/>
          </w:tcPr>
          <w:p w14:paraId="68B7830D"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632B7013"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14776764" w14:textId="77777777" w:rsidR="00220208" w:rsidRPr="0072676E" w:rsidRDefault="00220208" w:rsidP="00445BA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3C61CAD" w14:textId="77777777" w:rsidR="00220208" w:rsidRPr="0072676E" w:rsidRDefault="00220208" w:rsidP="00445BAE">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246FF47" w14:textId="77777777" w:rsidR="00220208" w:rsidRPr="009516C7" w:rsidRDefault="00220208" w:rsidP="00445BAE">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8BC05E3"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003A86B2" w14:textId="77777777" w:rsidR="00220208" w:rsidRPr="009516C7" w:rsidRDefault="00220208" w:rsidP="00445BA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67F1317C" w14:textId="77777777" w:rsidTr="00445BAE">
        <w:tc>
          <w:tcPr>
            <w:tcW w:w="539" w:type="dxa"/>
            <w:shd w:val="clear" w:color="auto" w:fill="auto"/>
          </w:tcPr>
          <w:p w14:paraId="2F729661"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59FFD89C" w14:textId="77777777" w:rsidR="00220208" w:rsidRPr="0072676E" w:rsidRDefault="00220208" w:rsidP="00445BAE">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4725BC8D" w14:textId="77777777" w:rsidR="00220208" w:rsidRPr="0072676E" w:rsidRDefault="00220208" w:rsidP="00445BA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DBF4BEF" w14:textId="77777777" w:rsidR="00220208" w:rsidRPr="0072676E" w:rsidRDefault="00220208" w:rsidP="00445BAE">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ED0DA13" w14:textId="77777777" w:rsidR="00220208" w:rsidRPr="0072676E" w:rsidRDefault="00220208" w:rsidP="00445BAE">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2D4B0B55"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32FE7C3E" w14:textId="77777777" w:rsidR="00220208" w:rsidRPr="0072676E" w:rsidRDefault="00220208" w:rsidP="00445BAE">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4C3A2537" w14:textId="77777777" w:rsidTr="00445BAE">
        <w:tc>
          <w:tcPr>
            <w:tcW w:w="539" w:type="dxa"/>
            <w:shd w:val="clear" w:color="auto" w:fill="auto"/>
          </w:tcPr>
          <w:p w14:paraId="2B044F85"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5F6B6340" w14:textId="77777777" w:rsidR="00220208" w:rsidRPr="0072676E" w:rsidRDefault="00220208" w:rsidP="00445BAE">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35CB8876" w14:textId="77777777" w:rsidR="00220208" w:rsidRPr="0072676E" w:rsidRDefault="00220208" w:rsidP="00445BAE">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5C3ED428" w14:textId="77777777" w:rsidR="00220208" w:rsidRPr="0072676E" w:rsidRDefault="00220208" w:rsidP="00445BAE">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15DF2B2" w14:textId="77777777" w:rsidR="00220208" w:rsidRPr="0072676E" w:rsidRDefault="00220208" w:rsidP="00445BAE">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C3493A5" w14:textId="77777777" w:rsidR="00220208" w:rsidRPr="0072676E" w:rsidRDefault="00220208" w:rsidP="00445BAE">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810F9E2"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4E4F1DE1" w14:textId="77777777" w:rsidR="00220208" w:rsidRPr="0072676E" w:rsidRDefault="00220208" w:rsidP="00445BAE">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6104ED11" w14:textId="77777777" w:rsidTr="00445BAE">
        <w:tc>
          <w:tcPr>
            <w:tcW w:w="539" w:type="dxa"/>
            <w:shd w:val="clear" w:color="auto" w:fill="auto"/>
          </w:tcPr>
          <w:p w14:paraId="6DB29F12"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788D6B8C" w14:textId="77777777" w:rsidR="00220208" w:rsidRPr="0072676E" w:rsidRDefault="00220208" w:rsidP="00445BAE">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6463DD5B" w14:textId="77777777" w:rsidR="00220208" w:rsidRPr="0072676E" w:rsidRDefault="00220208" w:rsidP="00445BA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62FE3DE" w14:textId="77777777" w:rsidR="00220208" w:rsidRPr="0072676E" w:rsidRDefault="00220208" w:rsidP="00445BAE">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645A67F" w14:textId="77777777" w:rsidR="00220208" w:rsidRPr="0072676E" w:rsidRDefault="00220208" w:rsidP="00445BAE">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91130BA"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33871A33" w14:textId="77777777" w:rsidR="00220208" w:rsidRPr="0072676E" w:rsidRDefault="00220208" w:rsidP="00445BAE">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5FABC06F" w14:textId="77777777" w:rsidTr="00445BAE">
        <w:tc>
          <w:tcPr>
            <w:tcW w:w="539" w:type="dxa"/>
            <w:shd w:val="clear" w:color="auto" w:fill="auto"/>
          </w:tcPr>
          <w:p w14:paraId="15079D83"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6032797D" w14:textId="77777777" w:rsidR="00220208" w:rsidRPr="0072676E" w:rsidRDefault="00220208" w:rsidP="00445BAE">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0B6B9485" w14:textId="77777777" w:rsidR="00220208" w:rsidRPr="0072676E" w:rsidRDefault="00220208" w:rsidP="00445BAE">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92D5934" w14:textId="77777777" w:rsidR="00220208" w:rsidRPr="0072676E" w:rsidRDefault="00220208" w:rsidP="00445BAE">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BC40426" w14:textId="77777777" w:rsidR="00220208" w:rsidRPr="0072676E" w:rsidRDefault="00220208" w:rsidP="00445BAE">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9DFDAA1"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2BD32E80" w14:textId="77777777" w:rsidR="00220208" w:rsidRPr="0072676E" w:rsidRDefault="00220208" w:rsidP="00445BAE">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220208" w:rsidRPr="009516C7" w14:paraId="064BB45D" w14:textId="77777777" w:rsidTr="00445BAE">
        <w:tc>
          <w:tcPr>
            <w:tcW w:w="539" w:type="dxa"/>
            <w:shd w:val="clear" w:color="auto" w:fill="auto"/>
          </w:tcPr>
          <w:p w14:paraId="5B025DA8" w14:textId="77777777" w:rsidR="00220208" w:rsidRPr="009516C7" w:rsidRDefault="00220208" w:rsidP="00445BAE">
            <w:pPr>
              <w:shd w:val="clear" w:color="auto" w:fill="FFFFFF" w:themeFill="background1"/>
              <w:tabs>
                <w:tab w:val="left" w:pos="612"/>
              </w:tabs>
              <w:spacing w:before="120" w:after="120"/>
              <w:rPr>
                <w:iCs/>
                <w:lang w:eastAsia="ru-RU"/>
              </w:rPr>
            </w:pPr>
          </w:p>
        </w:tc>
        <w:tc>
          <w:tcPr>
            <w:tcW w:w="2811" w:type="dxa"/>
            <w:shd w:val="clear" w:color="auto" w:fill="auto"/>
          </w:tcPr>
          <w:p w14:paraId="04CFCF20" w14:textId="77777777" w:rsidR="00220208" w:rsidRDefault="00220208" w:rsidP="00445BAE">
            <w:pPr>
              <w:pStyle w:val="TableParagraph"/>
              <w:spacing w:before="121" w:line="355" w:lineRule="auto"/>
              <w:ind w:left="0"/>
              <w:rPr>
                <w:spacing w:val="-4"/>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r>
              <w:rPr>
                <w:spacing w:val="-5"/>
                <w:sz w:val="20"/>
                <w:szCs w:val="20"/>
              </w:rPr>
              <w:t xml:space="preserve"> </w:t>
            </w: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r>
              <w:rPr>
                <w:sz w:val="20"/>
                <w:szCs w:val="20"/>
              </w:rPr>
              <w:t xml:space="preserve"> </w:t>
            </w: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3349B0FA" w14:textId="77777777" w:rsidR="00220208" w:rsidRPr="009B0D16" w:rsidRDefault="00220208" w:rsidP="00445BAE">
            <w:pPr>
              <w:pStyle w:val="TableParagraph"/>
              <w:spacing w:before="121" w:line="355" w:lineRule="auto"/>
              <w:ind w:left="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2D17430F" w14:textId="77777777" w:rsidR="00220208" w:rsidRPr="0072676E" w:rsidRDefault="00220208" w:rsidP="00445BAE">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707460ED" w14:textId="77777777" w:rsidR="00220208" w:rsidRPr="0072676E" w:rsidRDefault="00220208" w:rsidP="00445BAE">
            <w:pPr>
              <w:pStyle w:val="TableParagraph"/>
              <w:spacing w:before="4"/>
              <w:rPr>
                <w:sz w:val="20"/>
                <w:szCs w:val="20"/>
              </w:rPr>
            </w:pPr>
            <w:r w:rsidRPr="0072676E">
              <w:rPr>
                <w:spacing w:val="-2"/>
                <w:sz w:val="20"/>
                <w:szCs w:val="20"/>
              </w:rPr>
              <w:t>„RSAP”</w:t>
            </w:r>
          </w:p>
          <w:p w14:paraId="3BB75311" w14:textId="77777777" w:rsidR="00220208" w:rsidRPr="0072676E" w:rsidRDefault="00220208" w:rsidP="00445BAE">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02FA8D78" w14:textId="77777777" w:rsidR="00220208" w:rsidRPr="0072676E" w:rsidRDefault="00220208" w:rsidP="00445BAE">
            <w:pPr>
              <w:pStyle w:val="TableParagraph"/>
              <w:spacing w:before="120"/>
              <w:ind w:left="105"/>
              <w:rPr>
                <w:sz w:val="20"/>
                <w:szCs w:val="20"/>
              </w:rPr>
            </w:pPr>
            <w:r w:rsidRPr="0072676E">
              <w:rPr>
                <w:spacing w:val="-2"/>
                <w:sz w:val="20"/>
                <w:szCs w:val="20"/>
              </w:rPr>
              <w:t>Obligatoriu</w:t>
            </w:r>
          </w:p>
          <w:p w14:paraId="6111E359" w14:textId="77777777" w:rsidR="00220208" w:rsidRPr="0072676E" w:rsidRDefault="00220208" w:rsidP="00445BAE">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220208" w:rsidRPr="009516C7" w14:paraId="6C6DFF94" w14:textId="77777777" w:rsidTr="00445BAE">
        <w:tc>
          <w:tcPr>
            <w:tcW w:w="9486" w:type="dxa"/>
            <w:gridSpan w:val="4"/>
            <w:shd w:val="clear" w:color="auto" w:fill="auto"/>
          </w:tcPr>
          <w:p w14:paraId="215314E6" w14:textId="77777777" w:rsidR="00220208" w:rsidRPr="0072676E" w:rsidRDefault="00220208" w:rsidP="00445BAE">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0B558F7A" w14:textId="77777777" w:rsidR="00220208" w:rsidRPr="0072676E" w:rsidRDefault="00220208" w:rsidP="00445BAE">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52F2BCD0" w14:textId="77777777" w:rsidR="00220208" w:rsidRDefault="00220208" w:rsidP="00220208">
      <w:pPr>
        <w:pStyle w:val="Listparagraf"/>
        <w:widowControl w:val="0"/>
        <w:numPr>
          <w:ilvl w:val="0"/>
          <w:numId w:val="41"/>
        </w:numPr>
        <w:tabs>
          <w:tab w:val="clear" w:pos="1134"/>
        </w:tabs>
        <w:autoSpaceDE w:val="0"/>
        <w:autoSpaceDN w:val="0"/>
        <w:spacing w:before="123" w:line="252" w:lineRule="exact"/>
        <w:ind w:left="426" w:hanging="426"/>
        <w:jc w:val="left"/>
      </w:pPr>
      <w:proofErr w:type="spellStart"/>
      <w:r w:rsidRPr="00C968D8">
        <w:rPr>
          <w:b/>
        </w:rPr>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proofErr w:type="gramStart"/>
      <w:r w:rsidRPr="00C968D8">
        <w:rPr>
          <w:b/>
        </w:rPr>
        <w:t>ofertă</w:t>
      </w:r>
      <w:proofErr w:type="spellEnd"/>
      <w:r w:rsidRPr="00C968D8">
        <w:rPr>
          <w:b/>
        </w:rPr>
        <w:t>,</w:t>
      </w:r>
      <w:r w:rsidRPr="00C968D8">
        <w:rPr>
          <w:b/>
          <w:spacing w:val="-3"/>
        </w:rPr>
        <w:t xml:space="preserve">   </w:t>
      </w:r>
      <w:proofErr w:type="spellStart"/>
      <w:proofErr w:type="gramEnd"/>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45424EB4" w14:textId="77777777" w:rsidR="00220208" w:rsidRPr="00C968D8" w:rsidRDefault="00220208" w:rsidP="00220208">
      <w:pPr>
        <w:pStyle w:val="Listparagraf"/>
        <w:spacing w:before="123" w:line="252" w:lineRule="exact"/>
        <w:ind w:left="426" w:firstLine="0"/>
        <w:jc w:val="center"/>
        <w:rPr>
          <w:b/>
          <w:i/>
          <w:u w:val="single"/>
        </w:rPr>
      </w:pPr>
      <w:r w:rsidRPr="00C968D8">
        <w:rPr>
          <w:b/>
          <w:i/>
          <w:u w:val="single"/>
        </w:rPr>
        <w:t>Sau</w:t>
      </w:r>
    </w:p>
    <w:p w14:paraId="1BD232C0" w14:textId="77777777" w:rsidR="00220208" w:rsidRPr="002845EA" w:rsidRDefault="00220208" w:rsidP="00220208">
      <w:pPr>
        <w:pStyle w:val="Listparagraf"/>
        <w:spacing w:before="123" w:line="252" w:lineRule="exact"/>
        <w:ind w:left="426" w:firstLine="0"/>
      </w:pPr>
      <w:r w:rsidRPr="00C968D8">
        <w:rPr>
          <w:b/>
          <w:i/>
        </w:rPr>
        <w:lastRenderedPageBreak/>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69F19DAE" w14:textId="77777777" w:rsidR="00220208" w:rsidRPr="00C45707" w:rsidRDefault="00220208" w:rsidP="00220208">
      <w:pPr>
        <w:spacing w:line="364" w:lineRule="auto"/>
        <w:ind w:left="567" w:right="3216"/>
        <w:rPr>
          <w:i/>
          <w:sz w:val="20"/>
          <w:szCs w:val="20"/>
        </w:rPr>
      </w:pPr>
      <w:r w:rsidRPr="00C45707">
        <w:rPr>
          <w:i/>
          <w:sz w:val="20"/>
          <w:szCs w:val="20"/>
        </w:rPr>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753B034F" w14:textId="77777777" w:rsidR="00220208" w:rsidRPr="00315FFA" w:rsidRDefault="00220208" w:rsidP="00220208">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73FAEB80" w14:textId="77777777" w:rsidR="00220208" w:rsidRDefault="00220208" w:rsidP="00220208">
      <w:pPr>
        <w:tabs>
          <w:tab w:val="left" w:pos="3686"/>
        </w:tabs>
        <w:spacing w:line="364" w:lineRule="auto"/>
        <w:ind w:left="567" w:right="6075"/>
        <w:rPr>
          <w:i/>
          <w:sz w:val="20"/>
          <w:szCs w:val="20"/>
        </w:rPr>
      </w:pPr>
      <w:r w:rsidRPr="00315FFA">
        <w:rPr>
          <w:i/>
          <w:sz w:val="20"/>
          <w:szCs w:val="20"/>
        </w:rPr>
        <w:t>IBAN:MD42TRPCDX518410A0074AA</w:t>
      </w:r>
    </w:p>
    <w:p w14:paraId="7C298CCD" w14:textId="77777777" w:rsidR="00220208" w:rsidRPr="00315FFA" w:rsidRDefault="00220208" w:rsidP="00220208">
      <w:pPr>
        <w:tabs>
          <w:tab w:val="left" w:pos="3686"/>
        </w:tabs>
        <w:spacing w:line="364" w:lineRule="auto"/>
        <w:ind w:left="567" w:right="6075"/>
        <w:rPr>
          <w:i/>
          <w:sz w:val="20"/>
          <w:szCs w:val="20"/>
        </w:rPr>
      </w:pPr>
      <w:r w:rsidRPr="00315FFA">
        <w:rPr>
          <w:i/>
          <w:sz w:val="20"/>
          <w:szCs w:val="20"/>
        </w:rPr>
        <w:t>BIC: TREZMD2X</w:t>
      </w:r>
    </w:p>
    <w:p w14:paraId="610B85B0" w14:textId="77777777" w:rsidR="00220208" w:rsidRPr="00315FFA" w:rsidRDefault="00220208" w:rsidP="00220208">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12149C76" w14:textId="77777777" w:rsidR="00220208" w:rsidRPr="00935D09" w:rsidRDefault="00220208" w:rsidP="00220208">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3BC32772" w14:textId="77777777" w:rsidR="00220208" w:rsidRPr="00C968D8" w:rsidRDefault="00220208" w:rsidP="00220208">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48CD0C51" w14:textId="77777777" w:rsidR="00220208" w:rsidRPr="00FB7C62" w:rsidRDefault="00220208" w:rsidP="00220208">
      <w:pPr>
        <w:pStyle w:val="Listparagraf"/>
        <w:widowControl w:val="0"/>
        <w:numPr>
          <w:ilvl w:val="0"/>
          <w:numId w:val="41"/>
        </w:numPr>
        <w:tabs>
          <w:tab w:val="clear" w:pos="1134"/>
          <w:tab w:val="left" w:pos="917"/>
        </w:tabs>
        <w:autoSpaceDE w:val="0"/>
        <w:autoSpaceDN w:val="0"/>
        <w:spacing w:before="119"/>
        <w:ind w:left="142" w:firstLine="142"/>
        <w:jc w:val="left"/>
        <w:rPr>
          <w:b/>
          <w:highlight w:val="yellow"/>
        </w:rPr>
      </w:pPr>
      <w:proofErr w:type="spellStart"/>
      <w:r w:rsidRPr="002D4F0B">
        <w:rPr>
          <w:b/>
          <w:highlight w:val="yellow"/>
        </w:rPr>
        <w:t>Termenul</w:t>
      </w:r>
      <w:proofErr w:type="spellEnd"/>
      <w:r w:rsidRPr="002D4F0B">
        <w:rPr>
          <w:b/>
          <w:spacing w:val="-2"/>
          <w:sz w:val="20"/>
          <w:highlight w:val="yellow"/>
        </w:rPr>
        <w:t xml:space="preserve"> </w:t>
      </w:r>
      <w:r w:rsidRPr="002D4F0B">
        <w:rPr>
          <w:b/>
          <w:highlight w:val="yellow"/>
        </w:rPr>
        <w:t>de</w:t>
      </w:r>
      <w:r w:rsidRPr="002D4F0B">
        <w:rPr>
          <w:b/>
          <w:spacing w:val="-2"/>
          <w:highlight w:val="yellow"/>
        </w:rPr>
        <w:t xml:space="preserve"> </w:t>
      </w:r>
      <w:proofErr w:type="spellStart"/>
      <w:r w:rsidRPr="002D4F0B">
        <w:rPr>
          <w:b/>
          <w:highlight w:val="yellow"/>
        </w:rPr>
        <w:t>garanție</w:t>
      </w:r>
      <w:proofErr w:type="spellEnd"/>
      <w:r w:rsidRPr="002D4F0B">
        <w:rPr>
          <w:b/>
          <w:spacing w:val="-4"/>
          <w:highlight w:val="yellow"/>
        </w:rPr>
        <w:t xml:space="preserve"> </w:t>
      </w:r>
      <w:r w:rsidRPr="002D4F0B">
        <w:rPr>
          <w:b/>
          <w:highlight w:val="yellow"/>
        </w:rPr>
        <w:t>a</w:t>
      </w:r>
      <w:r w:rsidRPr="002D4F0B">
        <w:rPr>
          <w:b/>
          <w:spacing w:val="-1"/>
          <w:highlight w:val="yellow"/>
        </w:rPr>
        <w:t xml:space="preserve"> </w:t>
      </w:r>
      <w:proofErr w:type="spellStart"/>
      <w:r w:rsidRPr="002D4F0B">
        <w:rPr>
          <w:b/>
          <w:highlight w:val="yellow"/>
        </w:rPr>
        <w:t>lucrărilor</w:t>
      </w:r>
      <w:proofErr w:type="spellEnd"/>
      <w:r w:rsidRPr="002D4F0B">
        <w:rPr>
          <w:b/>
          <w:spacing w:val="-2"/>
          <w:highlight w:val="yellow"/>
        </w:rPr>
        <w:t xml:space="preserve"> </w:t>
      </w:r>
      <w:proofErr w:type="spellStart"/>
      <w:r w:rsidRPr="002D4F0B">
        <w:rPr>
          <w:b/>
          <w:highlight w:val="yellow"/>
        </w:rPr>
        <w:t>executate</w:t>
      </w:r>
      <w:proofErr w:type="spellEnd"/>
      <w:r w:rsidRPr="002D4F0B">
        <w:rPr>
          <w:b/>
          <w:spacing w:val="-3"/>
          <w:highlight w:val="yellow"/>
        </w:rPr>
        <w:t xml:space="preserve"> </w:t>
      </w:r>
      <w:proofErr w:type="spellStart"/>
      <w:r w:rsidRPr="002D4F0B">
        <w:rPr>
          <w:b/>
          <w:highlight w:val="yellow"/>
        </w:rPr>
        <w:t>trebuie</w:t>
      </w:r>
      <w:proofErr w:type="spellEnd"/>
      <w:r w:rsidRPr="002D4F0B">
        <w:rPr>
          <w:b/>
          <w:spacing w:val="-1"/>
          <w:highlight w:val="yellow"/>
        </w:rPr>
        <w:t xml:space="preserve"> </w:t>
      </w:r>
      <w:proofErr w:type="spellStart"/>
      <w:r w:rsidRPr="002D4F0B">
        <w:rPr>
          <w:b/>
          <w:highlight w:val="yellow"/>
        </w:rPr>
        <w:t>să</w:t>
      </w:r>
      <w:proofErr w:type="spellEnd"/>
      <w:r w:rsidRPr="002D4F0B">
        <w:rPr>
          <w:b/>
          <w:spacing w:val="-2"/>
          <w:highlight w:val="yellow"/>
        </w:rPr>
        <w:t xml:space="preserve"> </w:t>
      </w:r>
      <w:r w:rsidRPr="002D4F0B">
        <w:rPr>
          <w:b/>
          <w:highlight w:val="yellow"/>
        </w:rPr>
        <w:t>fie</w:t>
      </w:r>
      <w:r w:rsidRPr="002D4F0B">
        <w:rPr>
          <w:b/>
          <w:spacing w:val="-1"/>
          <w:highlight w:val="yellow"/>
        </w:rPr>
        <w:t xml:space="preserve"> </w:t>
      </w:r>
      <w:r w:rsidRPr="002D4F0B">
        <w:rPr>
          <w:b/>
          <w:highlight w:val="yellow"/>
        </w:rPr>
        <w:t>de</w:t>
      </w:r>
      <w:r w:rsidRPr="002D4F0B">
        <w:rPr>
          <w:b/>
          <w:spacing w:val="-1"/>
          <w:highlight w:val="yellow"/>
        </w:rPr>
        <w:t xml:space="preserve"> </w:t>
      </w:r>
      <w:r w:rsidRPr="002D4F0B">
        <w:rPr>
          <w:b/>
          <w:color w:val="FF0000"/>
          <w:highlight w:val="yellow"/>
        </w:rPr>
        <w:t xml:space="preserve">minimum </w:t>
      </w:r>
      <w:r>
        <w:rPr>
          <w:b/>
          <w:color w:val="FF0000"/>
          <w:highlight w:val="yellow"/>
        </w:rPr>
        <w:t>60</w:t>
      </w:r>
      <w:r w:rsidRPr="002D4F0B">
        <w:rPr>
          <w:b/>
          <w:color w:val="FF0000"/>
          <w:highlight w:val="yellow"/>
        </w:rPr>
        <w:t xml:space="preserve"> de </w:t>
      </w:r>
      <w:proofErr w:type="spellStart"/>
      <w:r w:rsidRPr="002D4F0B">
        <w:rPr>
          <w:b/>
          <w:color w:val="FF0000"/>
          <w:highlight w:val="yellow"/>
        </w:rPr>
        <w:t>luni</w:t>
      </w:r>
      <w:proofErr w:type="spellEnd"/>
      <w:r w:rsidRPr="002D4F0B">
        <w:rPr>
          <w:b/>
          <w:color w:val="FF0000"/>
          <w:spacing w:val="-2"/>
          <w:highlight w:val="yellow"/>
        </w:rPr>
        <w:t xml:space="preserve"> </w:t>
      </w:r>
      <w:r w:rsidRPr="002D4F0B">
        <w:rPr>
          <w:b/>
          <w:highlight w:val="yellow"/>
        </w:rPr>
        <w:t>din</w:t>
      </w:r>
      <w:r w:rsidRPr="002D4F0B">
        <w:rPr>
          <w:b/>
          <w:spacing w:val="-3"/>
          <w:highlight w:val="yellow"/>
        </w:rPr>
        <w:t xml:space="preserve"> </w:t>
      </w:r>
      <w:r w:rsidRPr="002D4F0B">
        <w:rPr>
          <w:b/>
          <w:highlight w:val="yellow"/>
        </w:rPr>
        <w:t>data</w:t>
      </w:r>
      <w:r w:rsidRPr="002D4F0B">
        <w:rPr>
          <w:b/>
          <w:spacing w:val="-2"/>
          <w:highlight w:val="yellow"/>
        </w:rPr>
        <w:t xml:space="preserve"> </w:t>
      </w:r>
      <w:proofErr w:type="spellStart"/>
      <w:r w:rsidRPr="002D4F0B">
        <w:rPr>
          <w:b/>
          <w:spacing w:val="-2"/>
          <w:highlight w:val="yellow"/>
        </w:rPr>
        <w:t>semnării</w:t>
      </w:r>
      <w:proofErr w:type="spellEnd"/>
      <w:r w:rsidRPr="002D4F0B">
        <w:rPr>
          <w:b/>
          <w:spacing w:val="-2"/>
          <w:highlight w:val="yellow"/>
        </w:rPr>
        <w:t xml:space="preserve"> </w:t>
      </w:r>
      <w:proofErr w:type="spellStart"/>
      <w:r w:rsidRPr="002D4F0B">
        <w:rPr>
          <w:b/>
          <w:highlight w:val="yellow"/>
        </w:rPr>
        <w:t>procesului</w:t>
      </w:r>
      <w:proofErr w:type="spellEnd"/>
      <w:r w:rsidRPr="002D4F0B">
        <w:rPr>
          <w:b/>
          <w:highlight w:val="yellow"/>
        </w:rPr>
        <w:t>-verbal</w:t>
      </w:r>
      <w:r w:rsidRPr="002D4F0B">
        <w:rPr>
          <w:b/>
          <w:spacing w:val="-9"/>
          <w:highlight w:val="yellow"/>
        </w:rPr>
        <w:t xml:space="preserve"> </w:t>
      </w:r>
      <w:r w:rsidRPr="002D4F0B">
        <w:rPr>
          <w:b/>
          <w:highlight w:val="yellow"/>
        </w:rPr>
        <w:t>de</w:t>
      </w:r>
      <w:r w:rsidRPr="002D4F0B">
        <w:rPr>
          <w:b/>
          <w:spacing w:val="-10"/>
          <w:highlight w:val="yellow"/>
        </w:rPr>
        <w:t xml:space="preserve"> </w:t>
      </w:r>
      <w:proofErr w:type="spellStart"/>
      <w:r w:rsidRPr="002D4F0B">
        <w:rPr>
          <w:b/>
          <w:highlight w:val="yellow"/>
        </w:rPr>
        <w:t>recepţie</w:t>
      </w:r>
      <w:proofErr w:type="spellEnd"/>
      <w:r w:rsidRPr="002D4F0B">
        <w:rPr>
          <w:b/>
          <w:spacing w:val="-11"/>
          <w:highlight w:val="yellow"/>
        </w:rPr>
        <w:t xml:space="preserve"> </w:t>
      </w:r>
      <w:r w:rsidRPr="002D4F0B">
        <w:rPr>
          <w:b/>
          <w:highlight w:val="yellow"/>
        </w:rPr>
        <w:t>la</w:t>
      </w:r>
      <w:r w:rsidRPr="002D4F0B">
        <w:rPr>
          <w:b/>
          <w:spacing w:val="-9"/>
          <w:highlight w:val="yellow"/>
        </w:rPr>
        <w:t xml:space="preserve"> </w:t>
      </w:r>
      <w:proofErr w:type="spellStart"/>
      <w:r w:rsidRPr="002D4F0B">
        <w:rPr>
          <w:b/>
          <w:highlight w:val="yellow"/>
        </w:rPr>
        <w:t>finisarea</w:t>
      </w:r>
      <w:proofErr w:type="spellEnd"/>
      <w:r w:rsidRPr="002D4F0B">
        <w:rPr>
          <w:b/>
          <w:spacing w:val="-9"/>
          <w:highlight w:val="yellow"/>
        </w:rPr>
        <w:t xml:space="preserve"> </w:t>
      </w:r>
      <w:proofErr w:type="spellStart"/>
      <w:r w:rsidRPr="002D4F0B">
        <w:rPr>
          <w:b/>
          <w:spacing w:val="-2"/>
          <w:highlight w:val="yellow"/>
        </w:rPr>
        <w:t>lucrărilor</w:t>
      </w:r>
      <w:proofErr w:type="spellEnd"/>
      <w:r w:rsidRPr="002D4F0B">
        <w:rPr>
          <w:b/>
          <w:spacing w:val="-2"/>
          <w:highlight w:val="yellow"/>
        </w:rPr>
        <w:t>.</w:t>
      </w:r>
    </w:p>
    <w:p w14:paraId="7D5E5956" w14:textId="77777777" w:rsidR="00220208" w:rsidRPr="00FB7C62" w:rsidRDefault="00220208" w:rsidP="00220208">
      <w:pPr>
        <w:pStyle w:val="Listparagraf"/>
        <w:widowControl w:val="0"/>
        <w:numPr>
          <w:ilvl w:val="0"/>
          <w:numId w:val="41"/>
        </w:numPr>
        <w:tabs>
          <w:tab w:val="clear" w:pos="1134"/>
          <w:tab w:val="left" w:pos="917"/>
        </w:tabs>
        <w:autoSpaceDE w:val="0"/>
        <w:autoSpaceDN w:val="0"/>
        <w:spacing w:before="119"/>
        <w:ind w:left="142" w:firstLine="142"/>
        <w:rPr>
          <w:b/>
          <w:bCs/>
          <w:highlight w:val="yellow"/>
          <w:u w:val="single"/>
        </w:rPr>
      </w:pPr>
      <w:proofErr w:type="spellStart"/>
      <w:r w:rsidRPr="00FB7C62">
        <w:rPr>
          <w:b/>
        </w:rPr>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w:t>
      </w:r>
      <w:proofErr w:type="gramStart"/>
      <w:r w:rsidRPr="00FB7C62">
        <w:rPr>
          <w:b/>
          <w:bCs/>
          <w:highlight w:val="yellow"/>
          <w:u w:val="single"/>
        </w:rPr>
        <w:t xml:space="preserve">%  </w:t>
      </w:r>
      <w:r w:rsidRPr="00FB7C62">
        <w:rPr>
          <w:b/>
          <w:bCs/>
          <w:color w:val="333333"/>
          <w:highlight w:val="yellow"/>
          <w:u w:val="single"/>
          <w:shd w:val="clear" w:color="auto" w:fill="FFFFFF"/>
        </w:rPr>
        <w:t>din</w:t>
      </w:r>
      <w:proofErr w:type="gram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r w:rsidRPr="00FB7C62">
        <w:rPr>
          <w:b/>
          <w:bCs/>
          <w:highlight w:val="yellow"/>
          <w:u w:val="single"/>
        </w:rPr>
        <w:t xml:space="preserve"> </w:t>
      </w:r>
    </w:p>
    <w:p w14:paraId="2796373F" w14:textId="77777777" w:rsidR="00220208" w:rsidRPr="009B0D16" w:rsidRDefault="00220208" w:rsidP="00220208">
      <w:pPr>
        <w:pStyle w:val="Listparagraf"/>
        <w:widowControl w:val="0"/>
        <w:numPr>
          <w:ilvl w:val="0"/>
          <w:numId w:val="51"/>
        </w:numPr>
        <w:tabs>
          <w:tab w:val="clear" w:pos="1134"/>
        </w:tabs>
        <w:autoSpaceDE w:val="0"/>
        <w:autoSpaceDN w:val="0"/>
        <w:spacing w:before="119"/>
        <w:rPr>
          <w:b/>
          <w:bCs/>
          <w:shd w:val="clear" w:color="auto" w:fill="FFFFFF"/>
        </w:rPr>
      </w:pPr>
      <w:proofErr w:type="spellStart"/>
      <w:r w:rsidRPr="009B0D16">
        <w:rPr>
          <w:b/>
          <w:bCs/>
          <w:shd w:val="clear" w:color="auto" w:fill="FFFFFF"/>
        </w:rPr>
        <w:t>rețineri</w:t>
      </w:r>
      <w:proofErr w:type="spellEnd"/>
      <w:r w:rsidRPr="009B0D16">
        <w:rPr>
          <w:b/>
          <w:bCs/>
          <w:shd w:val="clear" w:color="auto" w:fill="FFFFFF"/>
        </w:rPr>
        <w:t xml:space="preserve"> </w:t>
      </w:r>
      <w:proofErr w:type="spellStart"/>
      <w:r w:rsidRPr="009B0D16">
        <w:rPr>
          <w:b/>
          <w:bCs/>
          <w:shd w:val="clear" w:color="auto" w:fill="FFFFFF"/>
        </w:rPr>
        <w:t>succesive</w:t>
      </w:r>
      <w:proofErr w:type="spellEnd"/>
      <w:r w:rsidRPr="009B0D16">
        <w:rPr>
          <w:b/>
          <w:bCs/>
          <w:shd w:val="clear" w:color="auto" w:fill="FFFFFF"/>
        </w:rPr>
        <w:t xml:space="preserve"> din </w:t>
      </w:r>
      <w:proofErr w:type="spellStart"/>
      <w:r w:rsidRPr="009B0D16">
        <w:rPr>
          <w:b/>
          <w:bCs/>
          <w:shd w:val="clear" w:color="auto" w:fill="FFFFFF"/>
        </w:rPr>
        <w:t>plata</w:t>
      </w:r>
      <w:proofErr w:type="spellEnd"/>
      <w:r w:rsidRPr="009B0D16">
        <w:rPr>
          <w:b/>
          <w:bCs/>
          <w:shd w:val="clear" w:color="auto" w:fill="FFFFFF"/>
        </w:rPr>
        <w:t xml:space="preserve"> </w:t>
      </w:r>
      <w:proofErr w:type="spellStart"/>
      <w:r w:rsidRPr="009B0D16">
        <w:rPr>
          <w:b/>
          <w:bCs/>
          <w:shd w:val="clear" w:color="auto" w:fill="FFFFFF"/>
        </w:rPr>
        <w:t>cuvenită</w:t>
      </w:r>
      <w:proofErr w:type="spellEnd"/>
      <w:r w:rsidRPr="009B0D16">
        <w:rPr>
          <w:b/>
          <w:bCs/>
          <w:shd w:val="clear" w:color="auto" w:fill="FFFFFF"/>
        </w:rPr>
        <w:t xml:space="preserve"> </w:t>
      </w:r>
      <w:proofErr w:type="spellStart"/>
      <w:r w:rsidRPr="009B0D16">
        <w:rPr>
          <w:b/>
          <w:bCs/>
          <w:shd w:val="clear" w:color="auto" w:fill="FFFFFF"/>
        </w:rPr>
        <w:t>pentru</w:t>
      </w:r>
      <w:proofErr w:type="spellEnd"/>
      <w:r w:rsidRPr="009B0D16">
        <w:rPr>
          <w:b/>
          <w:bCs/>
          <w:shd w:val="clear" w:color="auto" w:fill="FFFFFF"/>
        </w:rPr>
        <w:t xml:space="preserve"> </w:t>
      </w:r>
      <w:proofErr w:type="spellStart"/>
      <w:r w:rsidRPr="009B0D16">
        <w:rPr>
          <w:b/>
          <w:bCs/>
          <w:shd w:val="clear" w:color="auto" w:fill="FFFFFF"/>
        </w:rPr>
        <w:t>facturile</w:t>
      </w:r>
      <w:proofErr w:type="spellEnd"/>
      <w:r w:rsidRPr="009B0D16">
        <w:rPr>
          <w:b/>
          <w:bCs/>
          <w:shd w:val="clear" w:color="auto" w:fill="FFFFFF"/>
        </w:rPr>
        <w:t xml:space="preserve"> </w:t>
      </w:r>
      <w:proofErr w:type="spellStart"/>
      <w:r w:rsidRPr="009B0D16">
        <w:rPr>
          <w:b/>
          <w:bCs/>
          <w:shd w:val="clear" w:color="auto" w:fill="FFFFFF"/>
        </w:rPr>
        <w:t>înaintate</w:t>
      </w:r>
      <w:proofErr w:type="spellEnd"/>
      <w:r w:rsidRPr="009B0D16">
        <w:rPr>
          <w:b/>
          <w:bCs/>
          <w:shd w:val="clear" w:color="auto" w:fill="FFFFFF"/>
        </w:rPr>
        <w:t xml:space="preserve">, cu </w:t>
      </w:r>
      <w:proofErr w:type="spellStart"/>
      <w:r w:rsidRPr="009B0D16">
        <w:rPr>
          <w:b/>
          <w:bCs/>
          <w:shd w:val="clear" w:color="auto" w:fill="FFFFFF"/>
        </w:rPr>
        <w:t>efectuarea</w:t>
      </w:r>
      <w:proofErr w:type="spellEnd"/>
      <w:r w:rsidRPr="009B0D16">
        <w:rPr>
          <w:b/>
          <w:bCs/>
          <w:shd w:val="clear" w:color="auto" w:fill="FFFFFF"/>
        </w:rPr>
        <w:t xml:space="preserve"> </w:t>
      </w:r>
      <w:proofErr w:type="spellStart"/>
      <w:r w:rsidRPr="009B0D16">
        <w:rPr>
          <w:b/>
          <w:bCs/>
          <w:shd w:val="clear" w:color="auto" w:fill="FFFFFF"/>
        </w:rPr>
        <w:t>transferului</w:t>
      </w:r>
      <w:proofErr w:type="spellEnd"/>
      <w:r w:rsidRPr="009B0D16">
        <w:rPr>
          <w:b/>
          <w:bCs/>
          <w:shd w:val="clear" w:color="auto" w:fill="FFFFFF"/>
        </w:rPr>
        <w:t xml:space="preserve"> </w:t>
      </w:r>
      <w:proofErr w:type="spellStart"/>
      <w:r w:rsidRPr="009B0D16">
        <w:rPr>
          <w:b/>
          <w:bCs/>
          <w:shd w:val="clear" w:color="auto" w:fill="FFFFFF"/>
        </w:rPr>
        <w:t>sumei</w:t>
      </w:r>
      <w:proofErr w:type="spellEnd"/>
      <w:r w:rsidRPr="009B0D16">
        <w:rPr>
          <w:b/>
          <w:bCs/>
          <w:shd w:val="clear" w:color="auto" w:fill="FFFFFF"/>
        </w:rPr>
        <w:t xml:space="preserve"> respective pe un </w:t>
      </w:r>
      <w:proofErr w:type="spellStart"/>
      <w:r w:rsidRPr="009B0D16">
        <w:rPr>
          <w:b/>
          <w:bCs/>
          <w:shd w:val="clear" w:color="auto" w:fill="FFFFFF"/>
        </w:rPr>
        <w:t>cont</w:t>
      </w:r>
      <w:proofErr w:type="spellEnd"/>
      <w:r w:rsidRPr="009B0D16">
        <w:rPr>
          <w:b/>
          <w:bCs/>
          <w:shd w:val="clear" w:color="auto" w:fill="FFFFFF"/>
        </w:rPr>
        <w:t xml:space="preserve"> special </w:t>
      </w:r>
      <w:proofErr w:type="spellStart"/>
      <w:r w:rsidRPr="009B0D16">
        <w:rPr>
          <w:b/>
          <w:bCs/>
          <w:shd w:val="clear" w:color="auto" w:fill="FFFFFF"/>
        </w:rPr>
        <w:t>deschis</w:t>
      </w:r>
      <w:proofErr w:type="spellEnd"/>
      <w:r w:rsidRPr="009B0D16">
        <w:rPr>
          <w:b/>
          <w:bCs/>
          <w:shd w:val="clear" w:color="auto" w:fill="FFFFFF"/>
        </w:rPr>
        <w:t xml:space="preserve"> de </w:t>
      </w:r>
      <w:proofErr w:type="spellStart"/>
      <w:r w:rsidRPr="009B0D16">
        <w:rPr>
          <w:b/>
          <w:bCs/>
          <w:shd w:val="clear" w:color="auto" w:fill="FFFFFF"/>
        </w:rPr>
        <w:t>către</w:t>
      </w:r>
      <w:proofErr w:type="spellEnd"/>
      <w:r w:rsidRPr="009B0D16">
        <w:rPr>
          <w:b/>
          <w:bCs/>
          <w:shd w:val="clear" w:color="auto" w:fill="FFFFFF"/>
        </w:rPr>
        <w:t xml:space="preserve"> </w:t>
      </w:r>
      <w:proofErr w:type="spellStart"/>
      <w:r w:rsidRPr="009B0D16">
        <w:rPr>
          <w:b/>
          <w:bCs/>
          <w:shd w:val="clear" w:color="auto" w:fill="FFFFFF"/>
        </w:rPr>
        <w:t>operatorul</w:t>
      </w:r>
      <w:proofErr w:type="spellEnd"/>
      <w:r w:rsidRPr="009B0D16">
        <w:rPr>
          <w:b/>
          <w:bCs/>
          <w:shd w:val="clear" w:color="auto" w:fill="FFFFFF"/>
        </w:rPr>
        <w:t xml:space="preserve"> economic, pus la </w:t>
      </w:r>
      <w:proofErr w:type="spellStart"/>
      <w:r w:rsidRPr="009B0D16">
        <w:rPr>
          <w:b/>
          <w:bCs/>
          <w:shd w:val="clear" w:color="auto" w:fill="FFFFFF"/>
        </w:rPr>
        <w:t>dispoziția</w:t>
      </w:r>
      <w:proofErr w:type="spellEnd"/>
      <w:r w:rsidRPr="009B0D16">
        <w:rPr>
          <w:b/>
          <w:bCs/>
          <w:shd w:val="clear" w:color="auto" w:fill="FFFFFF"/>
        </w:rPr>
        <w:t xml:space="preserve"> </w:t>
      </w:r>
      <w:proofErr w:type="spellStart"/>
      <w:r w:rsidRPr="009B0D16">
        <w:rPr>
          <w:b/>
          <w:bCs/>
          <w:shd w:val="clear" w:color="auto" w:fill="FFFFFF"/>
        </w:rPr>
        <w:t>autorității</w:t>
      </w:r>
      <w:proofErr w:type="spellEnd"/>
      <w:r w:rsidRPr="009B0D16">
        <w:rPr>
          <w:b/>
          <w:bCs/>
          <w:shd w:val="clear" w:color="auto" w:fill="FFFFFF"/>
        </w:rPr>
        <w:t xml:space="preserve"> </w:t>
      </w:r>
      <w:proofErr w:type="spellStart"/>
      <w:r w:rsidRPr="009B0D16">
        <w:rPr>
          <w:b/>
          <w:bCs/>
          <w:shd w:val="clear" w:color="auto" w:fill="FFFFFF"/>
        </w:rPr>
        <w:t>contractante</w:t>
      </w:r>
      <w:proofErr w:type="spellEnd"/>
      <w:r w:rsidRPr="009B0D16">
        <w:rPr>
          <w:b/>
          <w:bCs/>
          <w:shd w:val="clear" w:color="auto" w:fill="FFFFFF"/>
        </w:rPr>
        <w:t xml:space="preserve">, la o </w:t>
      </w:r>
      <w:proofErr w:type="spellStart"/>
      <w:r w:rsidRPr="009B0D16">
        <w:rPr>
          <w:b/>
          <w:bCs/>
          <w:shd w:val="clear" w:color="auto" w:fill="FFFFFF"/>
        </w:rPr>
        <w:t>bancă</w:t>
      </w:r>
      <w:proofErr w:type="spellEnd"/>
      <w:r w:rsidRPr="009B0D16">
        <w:rPr>
          <w:b/>
          <w:bCs/>
          <w:shd w:val="clear" w:color="auto" w:fill="FFFFFF"/>
        </w:rPr>
        <w:t xml:space="preserve"> </w:t>
      </w:r>
      <w:proofErr w:type="spellStart"/>
      <w:r w:rsidRPr="009B0D16">
        <w:rPr>
          <w:b/>
          <w:bCs/>
          <w:shd w:val="clear" w:color="auto" w:fill="FFFFFF"/>
        </w:rPr>
        <w:t>licențiată</w:t>
      </w:r>
      <w:proofErr w:type="spellEnd"/>
      <w:r w:rsidRPr="009B0D16">
        <w:rPr>
          <w:b/>
          <w:bCs/>
          <w:shd w:val="clear" w:color="auto" w:fill="FFFFFF"/>
        </w:rPr>
        <w:t xml:space="preserve">, </w:t>
      </w:r>
      <w:proofErr w:type="spellStart"/>
      <w:r w:rsidRPr="009B0D16">
        <w:rPr>
          <w:b/>
          <w:bCs/>
          <w:shd w:val="clear" w:color="auto" w:fill="FFFFFF"/>
        </w:rPr>
        <w:t>agreată</w:t>
      </w:r>
      <w:proofErr w:type="spellEnd"/>
      <w:r w:rsidRPr="009B0D16">
        <w:rPr>
          <w:b/>
          <w:bCs/>
          <w:shd w:val="clear" w:color="auto" w:fill="FFFFFF"/>
        </w:rPr>
        <w:t xml:space="preserve"> de </w:t>
      </w:r>
      <w:proofErr w:type="spellStart"/>
      <w:r w:rsidRPr="009B0D16">
        <w:rPr>
          <w:b/>
          <w:bCs/>
          <w:shd w:val="clear" w:color="auto" w:fill="FFFFFF"/>
        </w:rPr>
        <w:t>ambele</w:t>
      </w:r>
      <w:proofErr w:type="spellEnd"/>
      <w:r w:rsidRPr="009B0D16">
        <w:rPr>
          <w:b/>
          <w:bCs/>
          <w:shd w:val="clear" w:color="auto" w:fill="FFFFFF"/>
        </w:rPr>
        <w:t xml:space="preserve"> </w:t>
      </w:r>
      <w:proofErr w:type="spellStart"/>
      <w:r w:rsidRPr="009B0D16">
        <w:rPr>
          <w:b/>
          <w:bCs/>
          <w:shd w:val="clear" w:color="auto" w:fill="FFFFFF"/>
        </w:rPr>
        <w:t>părți</w:t>
      </w:r>
      <w:proofErr w:type="spellEnd"/>
      <w:r w:rsidRPr="009B0D16">
        <w:rPr>
          <w:b/>
          <w:bCs/>
          <w:shd w:val="clear" w:color="auto" w:fill="FFFFFF"/>
        </w:rPr>
        <w:t>;</w:t>
      </w:r>
    </w:p>
    <w:p w14:paraId="48D2413B" w14:textId="77777777" w:rsidR="00220208" w:rsidRPr="009B0D16" w:rsidRDefault="00220208" w:rsidP="00220208">
      <w:pPr>
        <w:pStyle w:val="Listparagraf"/>
        <w:widowControl w:val="0"/>
        <w:numPr>
          <w:ilvl w:val="0"/>
          <w:numId w:val="51"/>
        </w:numPr>
        <w:tabs>
          <w:tab w:val="clear" w:pos="1134"/>
        </w:tabs>
        <w:autoSpaceDE w:val="0"/>
        <w:autoSpaceDN w:val="0"/>
        <w:spacing w:before="119"/>
        <w:rPr>
          <w:b/>
          <w:bCs/>
        </w:rPr>
      </w:pPr>
      <w:proofErr w:type="spellStart"/>
      <w:r w:rsidRPr="009B0D16">
        <w:rPr>
          <w:b/>
          <w:bCs/>
          <w:shd w:val="clear" w:color="auto" w:fill="FFFFFF"/>
        </w:rPr>
        <w:t>rețineri</w:t>
      </w:r>
      <w:proofErr w:type="spellEnd"/>
      <w:r w:rsidRPr="009B0D16">
        <w:rPr>
          <w:b/>
          <w:bCs/>
          <w:shd w:val="clear" w:color="auto" w:fill="FFFFFF"/>
        </w:rPr>
        <w:t xml:space="preserve"> </w:t>
      </w:r>
      <w:proofErr w:type="spellStart"/>
      <w:r w:rsidRPr="009B0D16">
        <w:rPr>
          <w:b/>
          <w:bCs/>
          <w:shd w:val="clear" w:color="auto" w:fill="FFFFFF"/>
        </w:rPr>
        <w:t>succesive</w:t>
      </w:r>
      <w:proofErr w:type="spellEnd"/>
      <w:r w:rsidRPr="009B0D16">
        <w:rPr>
          <w:b/>
          <w:bCs/>
          <w:shd w:val="clear" w:color="auto" w:fill="FFFFFF"/>
        </w:rPr>
        <w:t xml:space="preserve"> </w:t>
      </w:r>
      <w:proofErr w:type="spellStart"/>
      <w:r w:rsidRPr="009B0D16">
        <w:rPr>
          <w:b/>
          <w:bCs/>
          <w:shd w:val="clear" w:color="auto" w:fill="FFFFFF"/>
        </w:rPr>
        <w:t>directe</w:t>
      </w:r>
      <w:proofErr w:type="spellEnd"/>
      <w:r w:rsidRPr="009B0D16">
        <w:rPr>
          <w:b/>
          <w:bCs/>
          <w:shd w:val="clear" w:color="auto" w:fill="FFFFFF"/>
        </w:rPr>
        <w:t xml:space="preserve"> din </w:t>
      </w:r>
      <w:proofErr w:type="spellStart"/>
      <w:r w:rsidRPr="009B0D16">
        <w:rPr>
          <w:b/>
          <w:bCs/>
          <w:shd w:val="clear" w:color="auto" w:fill="FFFFFF"/>
        </w:rPr>
        <w:t>plata</w:t>
      </w:r>
      <w:proofErr w:type="spellEnd"/>
      <w:r w:rsidRPr="009B0D16">
        <w:rPr>
          <w:b/>
          <w:bCs/>
          <w:shd w:val="clear" w:color="auto" w:fill="FFFFFF"/>
        </w:rPr>
        <w:t xml:space="preserve"> </w:t>
      </w:r>
      <w:proofErr w:type="spellStart"/>
      <w:r w:rsidRPr="009B0D16">
        <w:rPr>
          <w:b/>
          <w:bCs/>
          <w:shd w:val="clear" w:color="auto" w:fill="FFFFFF"/>
        </w:rPr>
        <w:t>cuvenită</w:t>
      </w:r>
      <w:proofErr w:type="spellEnd"/>
      <w:r w:rsidRPr="009B0D16">
        <w:rPr>
          <w:b/>
          <w:bCs/>
          <w:shd w:val="clear" w:color="auto" w:fill="FFFFFF"/>
        </w:rPr>
        <w:t xml:space="preserve"> </w:t>
      </w:r>
      <w:proofErr w:type="spellStart"/>
      <w:r w:rsidRPr="009B0D16">
        <w:rPr>
          <w:b/>
          <w:bCs/>
          <w:shd w:val="clear" w:color="auto" w:fill="FFFFFF"/>
        </w:rPr>
        <w:t>pentru</w:t>
      </w:r>
      <w:proofErr w:type="spellEnd"/>
      <w:r w:rsidRPr="009B0D16">
        <w:rPr>
          <w:b/>
          <w:bCs/>
          <w:shd w:val="clear" w:color="auto" w:fill="FFFFFF"/>
        </w:rPr>
        <w:t xml:space="preserve"> </w:t>
      </w:r>
      <w:proofErr w:type="spellStart"/>
      <w:r w:rsidRPr="009B0D16">
        <w:rPr>
          <w:b/>
          <w:bCs/>
          <w:shd w:val="clear" w:color="auto" w:fill="FFFFFF"/>
        </w:rPr>
        <w:t>facturile</w:t>
      </w:r>
      <w:proofErr w:type="spellEnd"/>
      <w:r w:rsidRPr="009B0D16">
        <w:rPr>
          <w:b/>
          <w:bCs/>
          <w:shd w:val="clear" w:color="auto" w:fill="FFFFFF"/>
        </w:rPr>
        <w:t xml:space="preserve"> </w:t>
      </w:r>
      <w:proofErr w:type="spellStart"/>
      <w:r w:rsidRPr="009B0D16">
        <w:rPr>
          <w:b/>
          <w:bCs/>
          <w:shd w:val="clear" w:color="auto" w:fill="FFFFFF"/>
        </w:rPr>
        <w:t>înaintate</w:t>
      </w:r>
      <w:proofErr w:type="spellEnd"/>
      <w:r w:rsidRPr="009B0D16">
        <w:rPr>
          <w:b/>
          <w:bCs/>
          <w:shd w:val="clear" w:color="auto" w:fill="FFFFFF"/>
        </w:rPr>
        <w:t>;</w:t>
      </w:r>
    </w:p>
    <w:p w14:paraId="451D4A00" w14:textId="77777777" w:rsidR="00220208" w:rsidRPr="009B0D16" w:rsidRDefault="00220208" w:rsidP="00220208">
      <w:pPr>
        <w:pStyle w:val="Listparagraf"/>
        <w:ind w:left="720" w:firstLine="0"/>
        <w:rPr>
          <w:b/>
          <w:bCs/>
        </w:rPr>
      </w:pPr>
      <w:proofErr w:type="spellStart"/>
      <w:r w:rsidRPr="009B0D16">
        <w:rPr>
          <w:b/>
          <w:bCs/>
        </w:rPr>
        <w:t>sau</w:t>
      </w:r>
      <w:proofErr w:type="spellEnd"/>
    </w:p>
    <w:p w14:paraId="0FACCC7A" w14:textId="77777777" w:rsidR="00220208" w:rsidRPr="009B0D16" w:rsidRDefault="00220208" w:rsidP="00220208">
      <w:pPr>
        <w:pStyle w:val="Listparagraf"/>
        <w:widowControl w:val="0"/>
        <w:numPr>
          <w:ilvl w:val="0"/>
          <w:numId w:val="51"/>
        </w:numPr>
        <w:tabs>
          <w:tab w:val="clear" w:pos="1134"/>
        </w:tabs>
        <w:autoSpaceDE w:val="0"/>
        <w:autoSpaceDN w:val="0"/>
        <w:spacing w:before="119"/>
        <w:rPr>
          <w:b/>
          <w:bCs/>
        </w:rPr>
      </w:pPr>
      <w:r w:rsidRPr="009B0D16">
        <w:rPr>
          <w:b/>
          <w:bCs/>
          <w:shd w:val="clear" w:color="auto" w:fill="FFFFFF"/>
        </w:rPr>
        <w:t xml:space="preserve">transfer pe </w:t>
      </w:r>
      <w:proofErr w:type="spellStart"/>
      <w:r w:rsidRPr="009B0D16">
        <w:rPr>
          <w:b/>
          <w:bCs/>
          <w:shd w:val="clear" w:color="auto" w:fill="FFFFFF"/>
        </w:rPr>
        <w:t>contul</w:t>
      </w:r>
      <w:proofErr w:type="spellEnd"/>
      <w:r w:rsidRPr="009B0D16">
        <w:rPr>
          <w:b/>
          <w:bCs/>
          <w:shd w:val="clear" w:color="auto" w:fill="FFFFFF"/>
        </w:rPr>
        <w:t xml:space="preserve"> </w:t>
      </w:r>
      <w:proofErr w:type="spellStart"/>
      <w:r w:rsidRPr="009B0D16">
        <w:rPr>
          <w:b/>
          <w:bCs/>
          <w:shd w:val="clear" w:color="auto" w:fill="FFFFFF"/>
        </w:rPr>
        <w:t>autorității</w:t>
      </w:r>
      <w:proofErr w:type="spellEnd"/>
      <w:r w:rsidRPr="009B0D16">
        <w:rPr>
          <w:b/>
          <w:bCs/>
          <w:shd w:val="clear" w:color="auto" w:fill="FFFFFF"/>
        </w:rPr>
        <w:t xml:space="preserve"> </w:t>
      </w:r>
      <w:proofErr w:type="spellStart"/>
      <w:r w:rsidRPr="009B0D16">
        <w:rPr>
          <w:b/>
          <w:bCs/>
          <w:shd w:val="clear" w:color="auto" w:fill="FFFFFF"/>
        </w:rPr>
        <w:t>contractate</w:t>
      </w:r>
      <w:proofErr w:type="spellEnd"/>
      <w:r w:rsidRPr="009B0D16">
        <w:rPr>
          <w:b/>
          <w:bCs/>
          <w:shd w:val="clear" w:color="auto" w:fill="FFFFFF"/>
        </w:rPr>
        <w:t>.</w:t>
      </w:r>
    </w:p>
    <w:p w14:paraId="732D1C10" w14:textId="77777777" w:rsidR="00220208" w:rsidRPr="00220208" w:rsidRDefault="00220208" w:rsidP="00220208">
      <w:pPr>
        <w:pStyle w:val="NormalWeb"/>
        <w:rPr>
          <w:b/>
          <w:bCs/>
          <w:sz w:val="28"/>
          <w:szCs w:val="28"/>
          <w:u w:val="single"/>
          <w:lang w:val="en-US"/>
        </w:rPr>
      </w:pPr>
      <w:proofErr w:type="spellStart"/>
      <w:r w:rsidRPr="00220208">
        <w:rPr>
          <w:b/>
          <w:bCs/>
          <w:sz w:val="28"/>
          <w:szCs w:val="28"/>
          <w:highlight w:val="yellow"/>
          <w:u w:val="single"/>
          <w:lang w:val="en-US"/>
        </w:rPr>
        <w:t>Notă</w:t>
      </w:r>
      <w:proofErr w:type="spellEnd"/>
      <w:r w:rsidRPr="00220208">
        <w:rPr>
          <w:b/>
          <w:bCs/>
          <w:sz w:val="28"/>
          <w:szCs w:val="28"/>
          <w:highlight w:val="yellow"/>
          <w:u w:val="single"/>
          <w:lang w:val="en-US"/>
        </w:rPr>
        <w:t>:</w:t>
      </w:r>
      <w:r w:rsidRPr="00220208">
        <w:rPr>
          <w:b/>
          <w:bCs/>
          <w:sz w:val="28"/>
          <w:szCs w:val="28"/>
          <w:u w:val="single"/>
          <w:lang w:val="en-US"/>
        </w:rPr>
        <w:t xml:space="preserve"> </w:t>
      </w:r>
    </w:p>
    <w:p w14:paraId="249A9769" w14:textId="77777777" w:rsidR="00220208" w:rsidRPr="00220208" w:rsidRDefault="00220208" w:rsidP="00220208">
      <w:pPr>
        <w:pStyle w:val="NormalWeb"/>
        <w:rPr>
          <w:b/>
          <w:bCs/>
          <w:u w:val="single"/>
          <w:lang w:val="en-US"/>
        </w:rPr>
      </w:pPr>
      <w:proofErr w:type="spellStart"/>
      <w:r w:rsidRPr="00220208">
        <w:rPr>
          <w:b/>
          <w:bCs/>
          <w:sz w:val="22"/>
          <w:szCs w:val="22"/>
          <w:u w:val="single"/>
          <w:lang w:val="en-US"/>
        </w:rPr>
        <w:t>Operatorul</w:t>
      </w:r>
      <w:proofErr w:type="spellEnd"/>
      <w:r w:rsidRPr="00220208">
        <w:rPr>
          <w:b/>
          <w:bCs/>
          <w:sz w:val="22"/>
          <w:szCs w:val="22"/>
          <w:u w:val="single"/>
          <w:lang w:val="en-US"/>
        </w:rPr>
        <w:t xml:space="preserve"> economic </w:t>
      </w:r>
      <w:proofErr w:type="spellStart"/>
      <w:r w:rsidRPr="00220208">
        <w:rPr>
          <w:b/>
          <w:bCs/>
          <w:sz w:val="22"/>
          <w:szCs w:val="22"/>
          <w:u w:val="single"/>
          <w:lang w:val="en-US"/>
        </w:rPr>
        <w:t>declarat</w:t>
      </w:r>
      <w:proofErr w:type="spellEnd"/>
      <w:r w:rsidRPr="00220208">
        <w:rPr>
          <w:b/>
          <w:bCs/>
          <w:sz w:val="22"/>
          <w:szCs w:val="22"/>
          <w:u w:val="single"/>
          <w:lang w:val="en-US"/>
        </w:rPr>
        <w:t xml:space="preserve"> </w:t>
      </w:r>
      <w:proofErr w:type="spellStart"/>
      <w:r w:rsidRPr="00220208">
        <w:rPr>
          <w:b/>
          <w:bCs/>
          <w:sz w:val="22"/>
          <w:szCs w:val="22"/>
          <w:u w:val="single"/>
          <w:lang w:val="en-US"/>
        </w:rPr>
        <w:t>câștigător</w:t>
      </w:r>
      <w:proofErr w:type="spellEnd"/>
      <w:r w:rsidRPr="00220208">
        <w:rPr>
          <w:b/>
          <w:bCs/>
          <w:sz w:val="22"/>
          <w:szCs w:val="22"/>
          <w:u w:val="single"/>
          <w:lang w:val="en-US"/>
        </w:rPr>
        <w:t xml:space="preserve"> are </w:t>
      </w:r>
      <w:proofErr w:type="spellStart"/>
      <w:r w:rsidRPr="00220208">
        <w:rPr>
          <w:b/>
          <w:bCs/>
          <w:sz w:val="22"/>
          <w:szCs w:val="22"/>
          <w:u w:val="single"/>
          <w:lang w:val="en-US"/>
        </w:rPr>
        <w:t>obligația</w:t>
      </w:r>
      <w:proofErr w:type="spellEnd"/>
      <w:r w:rsidRPr="00220208">
        <w:rPr>
          <w:b/>
          <w:bCs/>
          <w:sz w:val="22"/>
          <w:szCs w:val="22"/>
          <w:u w:val="single"/>
          <w:lang w:val="en-US"/>
        </w:rPr>
        <w:t xml:space="preserve"> ca, </w:t>
      </w:r>
      <w:proofErr w:type="spellStart"/>
      <w:r w:rsidRPr="00220208">
        <w:rPr>
          <w:b/>
          <w:bCs/>
          <w:sz w:val="22"/>
          <w:szCs w:val="22"/>
          <w:u w:val="single"/>
          <w:lang w:val="en-US"/>
        </w:rPr>
        <w:t>în</w:t>
      </w:r>
      <w:proofErr w:type="spellEnd"/>
      <w:r w:rsidRPr="00220208">
        <w:rPr>
          <w:b/>
          <w:bCs/>
          <w:sz w:val="22"/>
          <w:szCs w:val="22"/>
          <w:u w:val="single"/>
          <w:lang w:val="en-US"/>
        </w:rPr>
        <w:t xml:space="preserve"> termen de 5 (</w:t>
      </w:r>
      <w:proofErr w:type="spellStart"/>
      <w:r w:rsidRPr="00220208">
        <w:rPr>
          <w:b/>
          <w:bCs/>
          <w:sz w:val="22"/>
          <w:szCs w:val="22"/>
          <w:u w:val="single"/>
          <w:lang w:val="en-US"/>
        </w:rPr>
        <w:t>cinci</w:t>
      </w:r>
      <w:proofErr w:type="spellEnd"/>
      <w:r w:rsidRPr="00220208">
        <w:rPr>
          <w:b/>
          <w:bCs/>
          <w:sz w:val="22"/>
          <w:szCs w:val="22"/>
          <w:u w:val="single"/>
          <w:lang w:val="en-US"/>
        </w:rPr>
        <w:t xml:space="preserve">) </w:t>
      </w:r>
      <w:proofErr w:type="spellStart"/>
      <w:r w:rsidRPr="00220208">
        <w:rPr>
          <w:b/>
          <w:bCs/>
          <w:sz w:val="22"/>
          <w:szCs w:val="22"/>
          <w:u w:val="single"/>
          <w:lang w:val="en-US"/>
        </w:rPr>
        <w:t>zile</w:t>
      </w:r>
      <w:proofErr w:type="spellEnd"/>
      <w:r w:rsidRPr="00220208">
        <w:rPr>
          <w:b/>
          <w:bCs/>
          <w:sz w:val="22"/>
          <w:szCs w:val="22"/>
          <w:u w:val="single"/>
          <w:lang w:val="en-US"/>
        </w:rPr>
        <w:t xml:space="preserve"> </w:t>
      </w:r>
      <w:proofErr w:type="spellStart"/>
      <w:r w:rsidRPr="00220208">
        <w:rPr>
          <w:b/>
          <w:bCs/>
          <w:sz w:val="22"/>
          <w:szCs w:val="22"/>
          <w:u w:val="single"/>
          <w:lang w:val="en-US"/>
        </w:rPr>
        <w:t>lucrătoare</w:t>
      </w:r>
      <w:proofErr w:type="spellEnd"/>
      <w:r w:rsidRPr="00220208">
        <w:rPr>
          <w:b/>
          <w:bCs/>
          <w:sz w:val="22"/>
          <w:szCs w:val="22"/>
          <w:u w:val="single"/>
          <w:lang w:val="en-US"/>
        </w:rPr>
        <w:t xml:space="preserve"> de la data </w:t>
      </w:r>
      <w:proofErr w:type="spellStart"/>
      <w:r w:rsidRPr="00220208">
        <w:rPr>
          <w:b/>
          <w:bCs/>
          <w:sz w:val="22"/>
          <w:szCs w:val="22"/>
          <w:u w:val="single"/>
          <w:lang w:val="en-US"/>
        </w:rPr>
        <w:t>comunicării</w:t>
      </w:r>
      <w:proofErr w:type="spellEnd"/>
      <w:r w:rsidRPr="00220208">
        <w:rPr>
          <w:b/>
          <w:bCs/>
          <w:sz w:val="22"/>
          <w:szCs w:val="22"/>
          <w:u w:val="single"/>
          <w:lang w:val="en-US"/>
        </w:rPr>
        <w:t xml:space="preserve"> </w:t>
      </w:r>
      <w:proofErr w:type="spellStart"/>
      <w:r w:rsidRPr="00220208">
        <w:rPr>
          <w:b/>
          <w:bCs/>
          <w:sz w:val="22"/>
          <w:szCs w:val="22"/>
          <w:u w:val="single"/>
          <w:lang w:val="en-US"/>
        </w:rPr>
        <w:t>rezultatului</w:t>
      </w:r>
      <w:proofErr w:type="spellEnd"/>
      <w:r w:rsidRPr="00220208">
        <w:rPr>
          <w:b/>
          <w:bCs/>
          <w:sz w:val="22"/>
          <w:szCs w:val="22"/>
          <w:u w:val="single"/>
          <w:lang w:val="en-US"/>
        </w:rPr>
        <w:t xml:space="preserve"> </w:t>
      </w:r>
      <w:proofErr w:type="spellStart"/>
      <w:r w:rsidRPr="00220208">
        <w:rPr>
          <w:b/>
          <w:bCs/>
          <w:sz w:val="22"/>
          <w:szCs w:val="22"/>
          <w:u w:val="single"/>
          <w:lang w:val="en-US"/>
        </w:rPr>
        <w:t>procedurii</w:t>
      </w:r>
      <w:proofErr w:type="spellEnd"/>
      <w:r w:rsidRPr="00220208">
        <w:rPr>
          <w:b/>
          <w:bCs/>
          <w:sz w:val="22"/>
          <w:szCs w:val="22"/>
          <w:u w:val="single"/>
          <w:lang w:val="en-US"/>
        </w:rPr>
        <w:t xml:space="preserve"> de </w:t>
      </w:r>
      <w:proofErr w:type="spellStart"/>
      <w:r w:rsidRPr="00220208">
        <w:rPr>
          <w:b/>
          <w:bCs/>
          <w:sz w:val="22"/>
          <w:szCs w:val="22"/>
          <w:u w:val="single"/>
          <w:lang w:val="en-US"/>
        </w:rPr>
        <w:t>atribuire</w:t>
      </w:r>
      <w:proofErr w:type="spellEnd"/>
      <w:r w:rsidRPr="00220208">
        <w:rPr>
          <w:b/>
          <w:bCs/>
          <w:sz w:val="22"/>
          <w:szCs w:val="22"/>
          <w:u w:val="single"/>
          <w:lang w:val="en-US"/>
        </w:rPr>
        <w:t xml:space="preserve">, </w:t>
      </w:r>
      <w:proofErr w:type="spellStart"/>
      <w:r w:rsidRPr="00220208">
        <w:rPr>
          <w:b/>
          <w:bCs/>
          <w:sz w:val="22"/>
          <w:szCs w:val="22"/>
          <w:u w:val="single"/>
          <w:lang w:val="en-US"/>
        </w:rPr>
        <w:t>să</w:t>
      </w:r>
      <w:proofErr w:type="spellEnd"/>
      <w:r w:rsidRPr="00220208">
        <w:rPr>
          <w:b/>
          <w:bCs/>
          <w:sz w:val="22"/>
          <w:szCs w:val="22"/>
          <w:u w:val="single"/>
          <w:lang w:val="en-US"/>
        </w:rPr>
        <w:t xml:space="preserve"> </w:t>
      </w:r>
      <w:proofErr w:type="spellStart"/>
      <w:r w:rsidRPr="00220208">
        <w:rPr>
          <w:b/>
          <w:bCs/>
          <w:sz w:val="22"/>
          <w:szCs w:val="22"/>
          <w:u w:val="single"/>
          <w:lang w:val="en-US"/>
        </w:rPr>
        <w:t>prezinte</w:t>
      </w:r>
      <w:proofErr w:type="spellEnd"/>
      <w:r w:rsidRPr="00220208">
        <w:rPr>
          <w:b/>
          <w:bCs/>
          <w:sz w:val="22"/>
          <w:szCs w:val="22"/>
          <w:u w:val="single"/>
          <w:lang w:val="en-US"/>
        </w:rPr>
        <w:t xml:space="preserve"> </w:t>
      </w:r>
      <w:proofErr w:type="spellStart"/>
      <w:r w:rsidRPr="00220208">
        <w:rPr>
          <w:b/>
          <w:bCs/>
          <w:sz w:val="22"/>
          <w:szCs w:val="22"/>
          <w:u w:val="single"/>
          <w:lang w:val="en-US"/>
        </w:rPr>
        <w:t>Autorității</w:t>
      </w:r>
      <w:proofErr w:type="spellEnd"/>
      <w:r w:rsidRPr="00220208">
        <w:rPr>
          <w:b/>
          <w:bCs/>
          <w:sz w:val="22"/>
          <w:szCs w:val="22"/>
          <w:u w:val="single"/>
          <w:lang w:val="en-US"/>
        </w:rPr>
        <w:t xml:space="preserve"> </w:t>
      </w:r>
      <w:proofErr w:type="spellStart"/>
      <w:r w:rsidRPr="00220208">
        <w:rPr>
          <w:b/>
          <w:bCs/>
          <w:sz w:val="22"/>
          <w:szCs w:val="22"/>
          <w:u w:val="single"/>
          <w:lang w:val="en-US"/>
        </w:rPr>
        <w:t>Contractante</w:t>
      </w:r>
      <w:proofErr w:type="spellEnd"/>
      <w:r w:rsidRPr="00220208">
        <w:rPr>
          <w:b/>
          <w:bCs/>
          <w:sz w:val="22"/>
          <w:szCs w:val="22"/>
          <w:u w:val="single"/>
          <w:lang w:val="en-US"/>
        </w:rPr>
        <w:t xml:space="preserve"> o </w:t>
      </w:r>
      <w:proofErr w:type="spellStart"/>
      <w:r w:rsidRPr="00220208">
        <w:rPr>
          <w:b/>
          <w:bCs/>
          <w:sz w:val="22"/>
          <w:szCs w:val="22"/>
          <w:u w:val="single"/>
          <w:lang w:val="en-US"/>
        </w:rPr>
        <w:t>notificare</w:t>
      </w:r>
      <w:proofErr w:type="spellEnd"/>
      <w:r w:rsidRPr="00220208">
        <w:rPr>
          <w:b/>
          <w:bCs/>
          <w:sz w:val="22"/>
          <w:szCs w:val="22"/>
          <w:u w:val="single"/>
          <w:lang w:val="en-US"/>
        </w:rPr>
        <w:t xml:space="preserve"> </w:t>
      </w:r>
      <w:proofErr w:type="spellStart"/>
      <w:r w:rsidRPr="00220208">
        <w:rPr>
          <w:b/>
          <w:bCs/>
          <w:sz w:val="22"/>
          <w:szCs w:val="22"/>
          <w:u w:val="single"/>
          <w:lang w:val="en-US"/>
        </w:rPr>
        <w:t>scrisă</w:t>
      </w:r>
      <w:proofErr w:type="spellEnd"/>
      <w:r w:rsidRPr="00220208">
        <w:rPr>
          <w:b/>
          <w:bCs/>
          <w:sz w:val="22"/>
          <w:szCs w:val="22"/>
          <w:u w:val="single"/>
          <w:lang w:val="en-US"/>
        </w:rPr>
        <w:t xml:space="preserve"> </w:t>
      </w:r>
      <w:proofErr w:type="spellStart"/>
      <w:r w:rsidRPr="00220208">
        <w:rPr>
          <w:b/>
          <w:bCs/>
          <w:sz w:val="22"/>
          <w:szCs w:val="22"/>
          <w:u w:val="single"/>
          <w:lang w:val="en-US"/>
        </w:rPr>
        <w:t>prin</w:t>
      </w:r>
      <w:proofErr w:type="spellEnd"/>
      <w:r w:rsidRPr="00220208">
        <w:rPr>
          <w:b/>
          <w:bCs/>
          <w:sz w:val="22"/>
          <w:szCs w:val="22"/>
          <w:u w:val="single"/>
          <w:lang w:val="en-US"/>
        </w:rPr>
        <w:t xml:space="preserve"> care </w:t>
      </w:r>
      <w:proofErr w:type="spellStart"/>
      <w:r w:rsidRPr="00220208">
        <w:rPr>
          <w:b/>
          <w:bCs/>
          <w:sz w:val="22"/>
          <w:szCs w:val="22"/>
          <w:u w:val="single"/>
          <w:lang w:val="en-US"/>
        </w:rPr>
        <w:t>va</w:t>
      </w:r>
      <w:proofErr w:type="spellEnd"/>
      <w:r w:rsidRPr="00220208">
        <w:rPr>
          <w:b/>
          <w:bCs/>
          <w:sz w:val="22"/>
          <w:szCs w:val="22"/>
          <w:u w:val="single"/>
          <w:lang w:val="en-US"/>
        </w:rPr>
        <w:t xml:space="preserve"> indica forma de </w:t>
      </w:r>
      <w:proofErr w:type="spellStart"/>
      <w:r w:rsidRPr="00220208">
        <w:rPr>
          <w:b/>
          <w:bCs/>
          <w:sz w:val="22"/>
          <w:szCs w:val="22"/>
          <w:u w:val="single"/>
          <w:lang w:val="en-US"/>
        </w:rPr>
        <w:t>constituire</w:t>
      </w:r>
      <w:proofErr w:type="spellEnd"/>
      <w:r w:rsidRPr="00220208">
        <w:rPr>
          <w:b/>
          <w:bCs/>
          <w:sz w:val="22"/>
          <w:szCs w:val="22"/>
          <w:u w:val="single"/>
          <w:lang w:val="en-US"/>
        </w:rPr>
        <w:t xml:space="preserve"> a </w:t>
      </w:r>
      <w:proofErr w:type="spellStart"/>
      <w:r w:rsidRPr="00220208">
        <w:rPr>
          <w:b/>
          <w:bCs/>
          <w:sz w:val="22"/>
          <w:szCs w:val="22"/>
          <w:u w:val="single"/>
          <w:lang w:val="en-US"/>
        </w:rPr>
        <w:t>garanției</w:t>
      </w:r>
      <w:proofErr w:type="spellEnd"/>
      <w:r w:rsidRPr="00220208">
        <w:rPr>
          <w:b/>
          <w:bCs/>
          <w:sz w:val="22"/>
          <w:szCs w:val="22"/>
          <w:u w:val="single"/>
          <w:lang w:val="en-US"/>
        </w:rPr>
        <w:t xml:space="preserve"> de </w:t>
      </w:r>
      <w:proofErr w:type="spellStart"/>
      <w:r w:rsidRPr="00220208">
        <w:rPr>
          <w:b/>
          <w:bCs/>
          <w:sz w:val="22"/>
          <w:szCs w:val="22"/>
          <w:u w:val="single"/>
          <w:lang w:val="en-US"/>
        </w:rPr>
        <w:t>bună</w:t>
      </w:r>
      <w:proofErr w:type="spellEnd"/>
      <w:r w:rsidRPr="00220208">
        <w:rPr>
          <w:b/>
          <w:bCs/>
          <w:sz w:val="22"/>
          <w:szCs w:val="22"/>
          <w:u w:val="single"/>
          <w:lang w:val="en-US"/>
        </w:rPr>
        <w:t xml:space="preserve"> </w:t>
      </w:r>
      <w:proofErr w:type="spellStart"/>
      <w:r w:rsidRPr="00220208">
        <w:rPr>
          <w:b/>
          <w:bCs/>
          <w:sz w:val="22"/>
          <w:szCs w:val="22"/>
          <w:u w:val="single"/>
          <w:lang w:val="en-US"/>
        </w:rPr>
        <w:t>execuție</w:t>
      </w:r>
      <w:proofErr w:type="spellEnd"/>
      <w:r w:rsidRPr="00220208">
        <w:rPr>
          <w:b/>
          <w:bCs/>
          <w:sz w:val="22"/>
          <w:szCs w:val="22"/>
          <w:u w:val="single"/>
          <w:lang w:val="en-US"/>
        </w:rPr>
        <w:t xml:space="preserve"> a </w:t>
      </w:r>
      <w:proofErr w:type="spellStart"/>
      <w:r w:rsidRPr="00220208">
        <w:rPr>
          <w:b/>
          <w:bCs/>
          <w:sz w:val="22"/>
          <w:szCs w:val="22"/>
          <w:u w:val="single"/>
          <w:lang w:val="en-US"/>
        </w:rPr>
        <w:t>contractului</w:t>
      </w:r>
      <w:proofErr w:type="spellEnd"/>
      <w:r w:rsidRPr="00220208">
        <w:rPr>
          <w:b/>
          <w:bCs/>
          <w:sz w:val="22"/>
          <w:szCs w:val="22"/>
          <w:u w:val="single"/>
          <w:lang w:val="en-US"/>
        </w:rPr>
        <w:t xml:space="preserve">, </w:t>
      </w:r>
      <w:proofErr w:type="spellStart"/>
      <w:r w:rsidRPr="00220208">
        <w:rPr>
          <w:b/>
          <w:bCs/>
          <w:sz w:val="22"/>
          <w:szCs w:val="22"/>
          <w:u w:val="single"/>
          <w:lang w:val="en-US"/>
        </w:rPr>
        <w:t>aleasă</w:t>
      </w:r>
      <w:proofErr w:type="spellEnd"/>
      <w:r w:rsidRPr="00220208">
        <w:rPr>
          <w:b/>
          <w:bCs/>
          <w:sz w:val="22"/>
          <w:szCs w:val="22"/>
          <w:u w:val="single"/>
          <w:lang w:val="en-US"/>
        </w:rPr>
        <w:t xml:space="preserve"> </w:t>
      </w:r>
      <w:proofErr w:type="spellStart"/>
      <w:r w:rsidRPr="00220208">
        <w:rPr>
          <w:b/>
          <w:bCs/>
          <w:sz w:val="22"/>
          <w:szCs w:val="22"/>
          <w:u w:val="single"/>
          <w:lang w:val="en-US"/>
        </w:rPr>
        <w:t>dintre</w:t>
      </w:r>
      <w:proofErr w:type="spellEnd"/>
      <w:r w:rsidRPr="00220208">
        <w:rPr>
          <w:b/>
          <w:bCs/>
          <w:sz w:val="22"/>
          <w:szCs w:val="22"/>
          <w:u w:val="single"/>
          <w:lang w:val="en-US"/>
        </w:rPr>
        <w:t xml:space="preserve"> </w:t>
      </w:r>
      <w:proofErr w:type="spellStart"/>
      <w:r w:rsidRPr="00220208">
        <w:rPr>
          <w:b/>
          <w:bCs/>
          <w:sz w:val="22"/>
          <w:szCs w:val="22"/>
          <w:u w:val="single"/>
          <w:lang w:val="en-US"/>
        </w:rPr>
        <w:t>modalitățile</w:t>
      </w:r>
      <w:proofErr w:type="spellEnd"/>
      <w:r w:rsidRPr="00220208">
        <w:rPr>
          <w:b/>
          <w:bCs/>
          <w:sz w:val="22"/>
          <w:szCs w:val="22"/>
          <w:u w:val="single"/>
          <w:lang w:val="en-US"/>
        </w:rPr>
        <w:t xml:space="preserve"> </w:t>
      </w:r>
      <w:proofErr w:type="spellStart"/>
      <w:r w:rsidRPr="00220208">
        <w:rPr>
          <w:b/>
          <w:bCs/>
          <w:sz w:val="22"/>
          <w:szCs w:val="22"/>
          <w:u w:val="single"/>
          <w:lang w:val="en-US"/>
        </w:rPr>
        <w:t>prevăzute</w:t>
      </w:r>
      <w:proofErr w:type="spellEnd"/>
      <w:r w:rsidRPr="00220208">
        <w:rPr>
          <w:b/>
          <w:bCs/>
          <w:sz w:val="22"/>
          <w:szCs w:val="22"/>
          <w:u w:val="single"/>
          <w:lang w:val="en-US"/>
        </w:rPr>
        <w:t xml:space="preserve"> la pct. 19.</w:t>
      </w:r>
    </w:p>
    <w:p w14:paraId="59AF6BE3" w14:textId="77777777" w:rsidR="00220208" w:rsidRPr="00220208" w:rsidRDefault="00220208" w:rsidP="00220208">
      <w:pPr>
        <w:pStyle w:val="NormalWeb"/>
        <w:rPr>
          <w:b/>
          <w:bCs/>
          <w:sz w:val="22"/>
          <w:szCs w:val="22"/>
          <w:u w:val="single"/>
          <w:lang w:val="en-US"/>
        </w:rPr>
      </w:pPr>
      <w:r w:rsidRPr="00220208">
        <w:rPr>
          <w:b/>
          <w:bCs/>
          <w:sz w:val="22"/>
          <w:szCs w:val="22"/>
          <w:u w:val="single"/>
          <w:lang w:val="en-US"/>
        </w:rPr>
        <w:t xml:space="preserve">Forma de </w:t>
      </w:r>
      <w:proofErr w:type="spellStart"/>
      <w:r w:rsidRPr="00220208">
        <w:rPr>
          <w:b/>
          <w:bCs/>
          <w:sz w:val="22"/>
          <w:szCs w:val="22"/>
          <w:u w:val="single"/>
          <w:lang w:val="en-US"/>
        </w:rPr>
        <w:t>constituire</w:t>
      </w:r>
      <w:proofErr w:type="spellEnd"/>
      <w:r w:rsidRPr="00220208">
        <w:rPr>
          <w:b/>
          <w:bCs/>
          <w:sz w:val="22"/>
          <w:szCs w:val="22"/>
          <w:u w:val="single"/>
          <w:lang w:val="en-US"/>
        </w:rPr>
        <w:t xml:space="preserve"> a </w:t>
      </w:r>
      <w:proofErr w:type="spellStart"/>
      <w:r w:rsidRPr="00220208">
        <w:rPr>
          <w:b/>
          <w:bCs/>
          <w:sz w:val="22"/>
          <w:szCs w:val="22"/>
          <w:u w:val="single"/>
          <w:lang w:val="en-US"/>
        </w:rPr>
        <w:t>garanției</w:t>
      </w:r>
      <w:proofErr w:type="spellEnd"/>
      <w:r w:rsidRPr="00220208">
        <w:rPr>
          <w:b/>
          <w:bCs/>
          <w:sz w:val="22"/>
          <w:szCs w:val="22"/>
          <w:u w:val="single"/>
          <w:lang w:val="en-US"/>
        </w:rPr>
        <w:t xml:space="preserve"> de </w:t>
      </w:r>
      <w:proofErr w:type="spellStart"/>
      <w:r w:rsidRPr="00220208">
        <w:rPr>
          <w:b/>
          <w:bCs/>
          <w:sz w:val="22"/>
          <w:szCs w:val="22"/>
          <w:u w:val="single"/>
          <w:lang w:val="en-US"/>
        </w:rPr>
        <w:t>bună</w:t>
      </w:r>
      <w:proofErr w:type="spellEnd"/>
      <w:r w:rsidRPr="00220208">
        <w:rPr>
          <w:b/>
          <w:bCs/>
          <w:sz w:val="22"/>
          <w:szCs w:val="22"/>
          <w:u w:val="single"/>
          <w:lang w:val="en-US"/>
        </w:rPr>
        <w:t xml:space="preserve"> </w:t>
      </w:r>
      <w:proofErr w:type="spellStart"/>
      <w:r w:rsidRPr="00220208">
        <w:rPr>
          <w:b/>
          <w:bCs/>
          <w:sz w:val="22"/>
          <w:szCs w:val="22"/>
          <w:u w:val="single"/>
          <w:lang w:val="en-US"/>
        </w:rPr>
        <w:t>execuție</w:t>
      </w:r>
      <w:proofErr w:type="spellEnd"/>
      <w:r w:rsidRPr="00220208">
        <w:rPr>
          <w:b/>
          <w:bCs/>
          <w:sz w:val="22"/>
          <w:szCs w:val="22"/>
          <w:u w:val="single"/>
          <w:lang w:val="en-US"/>
        </w:rPr>
        <w:t xml:space="preserve"> </w:t>
      </w:r>
      <w:proofErr w:type="spellStart"/>
      <w:r w:rsidRPr="00220208">
        <w:rPr>
          <w:b/>
          <w:bCs/>
          <w:sz w:val="22"/>
          <w:szCs w:val="22"/>
          <w:u w:val="single"/>
          <w:lang w:val="en-US"/>
        </w:rPr>
        <w:t>astfel</w:t>
      </w:r>
      <w:proofErr w:type="spellEnd"/>
      <w:r w:rsidRPr="00220208">
        <w:rPr>
          <w:b/>
          <w:bCs/>
          <w:sz w:val="22"/>
          <w:szCs w:val="22"/>
          <w:u w:val="single"/>
          <w:lang w:val="en-US"/>
        </w:rPr>
        <w:t xml:space="preserve"> </w:t>
      </w:r>
      <w:proofErr w:type="spellStart"/>
      <w:r w:rsidRPr="00220208">
        <w:rPr>
          <w:b/>
          <w:bCs/>
          <w:sz w:val="22"/>
          <w:szCs w:val="22"/>
          <w:u w:val="single"/>
          <w:lang w:val="en-US"/>
        </w:rPr>
        <w:t>comunicată</w:t>
      </w:r>
      <w:proofErr w:type="spellEnd"/>
      <w:r w:rsidRPr="00220208">
        <w:rPr>
          <w:b/>
          <w:bCs/>
          <w:sz w:val="22"/>
          <w:szCs w:val="22"/>
          <w:u w:val="single"/>
          <w:lang w:val="en-US"/>
        </w:rPr>
        <w:t xml:space="preserve"> </w:t>
      </w:r>
      <w:proofErr w:type="spellStart"/>
      <w:r w:rsidRPr="00220208">
        <w:rPr>
          <w:b/>
          <w:bCs/>
          <w:sz w:val="22"/>
          <w:szCs w:val="22"/>
          <w:u w:val="single"/>
          <w:lang w:val="en-US"/>
        </w:rPr>
        <w:t>va</w:t>
      </w:r>
      <w:proofErr w:type="spellEnd"/>
      <w:r w:rsidRPr="00220208">
        <w:rPr>
          <w:b/>
          <w:bCs/>
          <w:sz w:val="22"/>
          <w:szCs w:val="22"/>
          <w:u w:val="single"/>
          <w:lang w:val="en-US"/>
        </w:rPr>
        <w:t xml:space="preserve"> fi </w:t>
      </w:r>
      <w:proofErr w:type="spellStart"/>
      <w:r w:rsidRPr="00220208">
        <w:rPr>
          <w:b/>
          <w:bCs/>
          <w:sz w:val="22"/>
          <w:szCs w:val="22"/>
          <w:u w:val="single"/>
          <w:lang w:val="en-US"/>
        </w:rPr>
        <w:t>stipulată</w:t>
      </w:r>
      <w:proofErr w:type="spellEnd"/>
      <w:r w:rsidRPr="00220208">
        <w:rPr>
          <w:b/>
          <w:bCs/>
          <w:sz w:val="22"/>
          <w:szCs w:val="22"/>
          <w:u w:val="single"/>
          <w:lang w:val="en-US"/>
        </w:rPr>
        <w:t xml:space="preserve"> </w:t>
      </w:r>
      <w:proofErr w:type="spellStart"/>
      <w:r w:rsidRPr="00220208">
        <w:rPr>
          <w:b/>
          <w:bCs/>
          <w:sz w:val="22"/>
          <w:szCs w:val="22"/>
          <w:u w:val="single"/>
          <w:lang w:val="en-US"/>
        </w:rPr>
        <w:t>expres</w:t>
      </w:r>
      <w:proofErr w:type="spellEnd"/>
      <w:r w:rsidRPr="00220208">
        <w:rPr>
          <w:b/>
          <w:bCs/>
          <w:sz w:val="22"/>
          <w:szCs w:val="22"/>
          <w:u w:val="single"/>
          <w:lang w:val="en-US"/>
        </w:rPr>
        <w:t xml:space="preserve"> </w:t>
      </w:r>
      <w:proofErr w:type="spellStart"/>
      <w:r w:rsidRPr="00220208">
        <w:rPr>
          <w:b/>
          <w:bCs/>
          <w:sz w:val="22"/>
          <w:szCs w:val="22"/>
          <w:u w:val="single"/>
          <w:lang w:val="en-US"/>
        </w:rPr>
        <w:t>în</w:t>
      </w:r>
      <w:proofErr w:type="spellEnd"/>
      <w:r w:rsidRPr="00220208">
        <w:rPr>
          <w:b/>
          <w:bCs/>
          <w:sz w:val="22"/>
          <w:szCs w:val="22"/>
          <w:u w:val="single"/>
          <w:lang w:val="en-US"/>
        </w:rPr>
        <w:t xml:space="preserve"> </w:t>
      </w:r>
      <w:proofErr w:type="spellStart"/>
      <w:r w:rsidRPr="00220208">
        <w:rPr>
          <w:b/>
          <w:bCs/>
          <w:sz w:val="22"/>
          <w:szCs w:val="22"/>
          <w:u w:val="single"/>
          <w:lang w:val="en-US"/>
        </w:rPr>
        <w:t>contractul</w:t>
      </w:r>
      <w:proofErr w:type="spellEnd"/>
      <w:r w:rsidRPr="00220208">
        <w:rPr>
          <w:b/>
          <w:bCs/>
          <w:sz w:val="22"/>
          <w:szCs w:val="22"/>
          <w:u w:val="single"/>
          <w:lang w:val="en-US"/>
        </w:rPr>
        <w:t xml:space="preserve"> de </w:t>
      </w:r>
      <w:proofErr w:type="spellStart"/>
      <w:r w:rsidRPr="00220208">
        <w:rPr>
          <w:b/>
          <w:bCs/>
          <w:sz w:val="22"/>
          <w:szCs w:val="22"/>
          <w:u w:val="single"/>
          <w:lang w:val="en-US"/>
        </w:rPr>
        <w:t>achiziții</w:t>
      </w:r>
      <w:proofErr w:type="spellEnd"/>
      <w:r w:rsidRPr="00220208">
        <w:rPr>
          <w:b/>
          <w:bCs/>
          <w:sz w:val="22"/>
          <w:szCs w:val="22"/>
          <w:u w:val="single"/>
          <w:lang w:val="en-US"/>
        </w:rPr>
        <w:t xml:space="preserve"> </w:t>
      </w:r>
      <w:proofErr w:type="spellStart"/>
      <w:r w:rsidRPr="00220208">
        <w:rPr>
          <w:b/>
          <w:bCs/>
          <w:sz w:val="22"/>
          <w:szCs w:val="22"/>
          <w:u w:val="single"/>
          <w:lang w:val="en-US"/>
        </w:rPr>
        <w:t>publice</w:t>
      </w:r>
      <w:proofErr w:type="spellEnd"/>
      <w:r w:rsidRPr="00220208">
        <w:rPr>
          <w:b/>
          <w:bCs/>
          <w:sz w:val="22"/>
          <w:szCs w:val="22"/>
          <w:u w:val="single"/>
          <w:lang w:val="en-US"/>
        </w:rPr>
        <w:t xml:space="preserve">. </w:t>
      </w:r>
    </w:p>
    <w:p w14:paraId="39CACE03" w14:textId="77777777" w:rsidR="00220208" w:rsidRPr="004466EA" w:rsidRDefault="00220208" w:rsidP="00220208">
      <w:pPr>
        <w:pStyle w:val="Listparagraf"/>
        <w:widowControl w:val="0"/>
        <w:numPr>
          <w:ilvl w:val="0"/>
          <w:numId w:val="41"/>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344E2E2B" w14:textId="77777777" w:rsidR="00220208" w:rsidRDefault="00220208" w:rsidP="00220208">
      <w:pPr>
        <w:pStyle w:val="Listparagraf"/>
        <w:widowControl w:val="0"/>
        <w:numPr>
          <w:ilvl w:val="0"/>
          <w:numId w:val="41"/>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364E02BC" w14:textId="77777777" w:rsidR="00220208" w:rsidRDefault="00220208" w:rsidP="00220208">
      <w:pPr>
        <w:pStyle w:val="Listparagraf"/>
        <w:widowControl w:val="0"/>
        <w:numPr>
          <w:ilvl w:val="0"/>
          <w:numId w:val="41"/>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69CBBB57" w14:textId="77777777" w:rsidR="00220208" w:rsidRPr="007C0DF2" w:rsidRDefault="00220208" w:rsidP="00220208">
      <w:pPr>
        <w:pStyle w:val="Listparagraf"/>
        <w:widowControl w:val="0"/>
        <w:numPr>
          <w:ilvl w:val="0"/>
          <w:numId w:val="41"/>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47DED8AA" w14:textId="77777777" w:rsidR="00220208" w:rsidRPr="00FB7C62" w:rsidRDefault="00220208" w:rsidP="00220208">
      <w:pPr>
        <w:pStyle w:val="Listparagraf"/>
        <w:widowControl w:val="0"/>
        <w:numPr>
          <w:ilvl w:val="0"/>
          <w:numId w:val="41"/>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4B2AC65A" w14:textId="77777777" w:rsidR="00220208" w:rsidRDefault="00220208" w:rsidP="00220208">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4308474F" w14:textId="77777777" w:rsidR="00220208" w:rsidRPr="00E84ADF" w:rsidRDefault="00220208" w:rsidP="00220208">
      <w:pPr>
        <w:pStyle w:val="Listparagraf"/>
        <w:widowControl w:val="0"/>
        <w:numPr>
          <w:ilvl w:val="0"/>
          <w:numId w:val="41"/>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220208" w14:paraId="50868233" w14:textId="77777777" w:rsidTr="00445BAE">
        <w:tc>
          <w:tcPr>
            <w:tcW w:w="577" w:type="dxa"/>
            <w:shd w:val="clear" w:color="auto" w:fill="auto"/>
          </w:tcPr>
          <w:p w14:paraId="2FA468A8" w14:textId="77777777" w:rsidR="00220208" w:rsidRPr="00FF430B" w:rsidRDefault="00220208" w:rsidP="00445BAE">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514FCF65" w14:textId="77777777" w:rsidR="00220208" w:rsidRPr="00FF430B" w:rsidRDefault="00220208" w:rsidP="00445BAE">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7DD431C6" w14:textId="77777777" w:rsidR="00220208" w:rsidRPr="00FF430B" w:rsidRDefault="00220208" w:rsidP="00445BAE">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220208" w14:paraId="001FAD1C" w14:textId="77777777" w:rsidTr="00445BAE">
        <w:tc>
          <w:tcPr>
            <w:tcW w:w="577" w:type="dxa"/>
            <w:shd w:val="clear" w:color="auto" w:fill="auto"/>
          </w:tcPr>
          <w:p w14:paraId="533DAF60" w14:textId="77777777" w:rsidR="00220208" w:rsidRPr="00FF430B" w:rsidRDefault="00220208" w:rsidP="00445BAE">
            <w:pPr>
              <w:shd w:val="clear" w:color="auto" w:fill="FFFFFF" w:themeFill="background1"/>
              <w:tabs>
                <w:tab w:val="left" w:pos="612"/>
              </w:tabs>
              <w:spacing w:before="120" w:after="120"/>
              <w:rPr>
                <w:iCs/>
                <w:lang w:eastAsia="ru-RU"/>
              </w:rPr>
            </w:pPr>
          </w:p>
        </w:tc>
        <w:tc>
          <w:tcPr>
            <w:tcW w:w="7248" w:type="dxa"/>
            <w:shd w:val="clear" w:color="auto" w:fill="auto"/>
          </w:tcPr>
          <w:p w14:paraId="007DCF58" w14:textId="77777777" w:rsidR="00220208" w:rsidRPr="00FF430B" w:rsidRDefault="00220208" w:rsidP="00445BAE">
            <w:pPr>
              <w:shd w:val="clear" w:color="auto" w:fill="FFFFFF" w:themeFill="background1"/>
              <w:tabs>
                <w:tab w:val="left" w:pos="612"/>
              </w:tabs>
              <w:spacing w:before="120" w:after="120"/>
              <w:rPr>
                <w:iCs/>
                <w:lang w:eastAsia="ru-RU"/>
              </w:rPr>
            </w:pPr>
          </w:p>
        </w:tc>
        <w:tc>
          <w:tcPr>
            <w:tcW w:w="1800" w:type="dxa"/>
            <w:shd w:val="clear" w:color="auto" w:fill="auto"/>
          </w:tcPr>
          <w:p w14:paraId="758811CC" w14:textId="77777777" w:rsidR="00220208" w:rsidRPr="00FF430B" w:rsidRDefault="00220208" w:rsidP="00445BAE">
            <w:pPr>
              <w:shd w:val="clear" w:color="auto" w:fill="FFFFFF" w:themeFill="background1"/>
              <w:tabs>
                <w:tab w:val="left" w:pos="612"/>
              </w:tabs>
              <w:spacing w:before="120" w:after="120"/>
              <w:rPr>
                <w:iCs/>
                <w:lang w:eastAsia="ru-RU"/>
              </w:rPr>
            </w:pPr>
          </w:p>
        </w:tc>
      </w:tr>
      <w:tr w:rsidR="00220208" w14:paraId="459C66BE" w14:textId="77777777" w:rsidTr="00445BAE">
        <w:tc>
          <w:tcPr>
            <w:tcW w:w="577" w:type="dxa"/>
            <w:shd w:val="clear" w:color="auto" w:fill="auto"/>
          </w:tcPr>
          <w:p w14:paraId="5A40BCB3" w14:textId="77777777" w:rsidR="00220208" w:rsidRPr="00FF430B" w:rsidRDefault="00220208" w:rsidP="00445BAE">
            <w:pPr>
              <w:shd w:val="clear" w:color="auto" w:fill="FFFFFF" w:themeFill="background1"/>
              <w:tabs>
                <w:tab w:val="left" w:pos="612"/>
              </w:tabs>
              <w:spacing w:before="120" w:after="120"/>
              <w:rPr>
                <w:iCs/>
                <w:lang w:eastAsia="ru-RU"/>
              </w:rPr>
            </w:pPr>
          </w:p>
        </w:tc>
        <w:tc>
          <w:tcPr>
            <w:tcW w:w="7248" w:type="dxa"/>
            <w:shd w:val="clear" w:color="auto" w:fill="auto"/>
          </w:tcPr>
          <w:p w14:paraId="0093FB58" w14:textId="77777777" w:rsidR="00220208" w:rsidRPr="00FF430B" w:rsidRDefault="00220208" w:rsidP="00445BAE">
            <w:pPr>
              <w:shd w:val="clear" w:color="auto" w:fill="FFFFFF" w:themeFill="background1"/>
              <w:tabs>
                <w:tab w:val="left" w:pos="612"/>
              </w:tabs>
              <w:spacing w:before="120" w:after="120"/>
              <w:rPr>
                <w:iCs/>
                <w:lang w:eastAsia="ru-RU"/>
              </w:rPr>
            </w:pPr>
          </w:p>
        </w:tc>
        <w:tc>
          <w:tcPr>
            <w:tcW w:w="1800" w:type="dxa"/>
            <w:shd w:val="clear" w:color="auto" w:fill="auto"/>
          </w:tcPr>
          <w:p w14:paraId="481E1870" w14:textId="77777777" w:rsidR="00220208" w:rsidRPr="00FF430B" w:rsidRDefault="00220208" w:rsidP="00445BAE">
            <w:pPr>
              <w:shd w:val="clear" w:color="auto" w:fill="FFFFFF" w:themeFill="background1"/>
              <w:tabs>
                <w:tab w:val="left" w:pos="612"/>
              </w:tabs>
              <w:spacing w:before="120" w:after="120"/>
              <w:rPr>
                <w:iCs/>
                <w:lang w:eastAsia="ru-RU"/>
              </w:rPr>
            </w:pPr>
          </w:p>
        </w:tc>
      </w:tr>
    </w:tbl>
    <w:p w14:paraId="1C1E551A" w14:textId="77777777" w:rsidR="00220208" w:rsidRPr="00FF430B" w:rsidRDefault="00220208" w:rsidP="00220208">
      <w:pPr>
        <w:numPr>
          <w:ilvl w:val="0"/>
          <w:numId w:val="4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52B38443" w14:textId="77777777" w:rsidR="00220208" w:rsidRPr="00FB7C62" w:rsidRDefault="00220208" w:rsidP="00220208">
      <w:pPr>
        <w:pStyle w:val="Listparagraf"/>
        <w:widowControl w:val="0"/>
        <w:numPr>
          <w:ilvl w:val="0"/>
          <w:numId w:val="38"/>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proofErr w:type="gramStart"/>
      <w:r w:rsidRPr="00FF430B">
        <w:rPr>
          <w:b/>
          <w:i/>
          <w:lang w:eastAsia="ru-RU"/>
        </w:rPr>
        <w:t>exactă</w:t>
      </w:r>
      <w:proofErr w:type="spellEnd"/>
      <w:r w:rsidRPr="00FF430B">
        <w:rPr>
          <w:b/>
          <w:i/>
          <w:lang w:eastAsia="ru-RU"/>
        </w:rPr>
        <w:t>]</w:t>
      </w:r>
      <w:r w:rsidRPr="00FF430B">
        <w:rPr>
          <w:b/>
          <w:lang w:eastAsia="ru-RU"/>
        </w:rPr>
        <w:t>_</w:t>
      </w:r>
      <w:proofErr w:type="gramEnd"/>
      <w:r w:rsidRPr="00FF430B">
        <w:rPr>
          <w:b/>
          <w:lang w:eastAsia="ru-RU"/>
        </w:rPr>
        <w:t>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4BE5D28F" w14:textId="77777777" w:rsidR="00220208" w:rsidRPr="00FB7C62" w:rsidRDefault="00220208" w:rsidP="00220208">
      <w:pPr>
        <w:pStyle w:val="Listparagraf"/>
        <w:widowControl w:val="0"/>
        <w:numPr>
          <w:ilvl w:val="0"/>
          <w:numId w:val="38"/>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4ACB9815" w14:textId="77777777" w:rsidR="00220208" w:rsidRPr="00FB7C62" w:rsidRDefault="00220208" w:rsidP="00220208">
      <w:pPr>
        <w:pStyle w:val="Listparagraf"/>
        <w:widowControl w:val="0"/>
        <w:numPr>
          <w:ilvl w:val="0"/>
          <w:numId w:val="41"/>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7F963930" w14:textId="77777777" w:rsidR="00220208" w:rsidRPr="00FF430B" w:rsidRDefault="00220208" w:rsidP="00220208">
      <w:pPr>
        <w:shd w:val="clear" w:color="auto" w:fill="FFFFFF" w:themeFill="background1"/>
        <w:tabs>
          <w:tab w:val="right" w:pos="426"/>
        </w:tabs>
        <w:spacing w:before="120"/>
        <w:ind w:left="450"/>
        <w:rPr>
          <w:b/>
          <w:lang w:eastAsia="ru-RU"/>
        </w:rPr>
      </w:pPr>
      <w:r w:rsidRPr="00FF430B">
        <w:rPr>
          <w:b/>
          <w:i/>
          <w:lang w:eastAsia="ru-RU"/>
        </w:rPr>
        <w:lastRenderedPageBreak/>
        <w:t>Ofertele sau cererile de participare vor fi depuse electronic prin intermediul SIA RSAP</w:t>
      </w:r>
    </w:p>
    <w:p w14:paraId="411CE54B" w14:textId="77777777" w:rsidR="00220208" w:rsidRPr="00FB7C62" w:rsidRDefault="00220208" w:rsidP="00220208">
      <w:pPr>
        <w:pStyle w:val="Listparagraf"/>
        <w:widowControl w:val="0"/>
        <w:numPr>
          <w:ilvl w:val="0"/>
          <w:numId w:val="41"/>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w:t>
      </w:r>
      <w:proofErr w:type="gramStart"/>
      <w:r w:rsidRPr="00FB7C62">
        <w:rPr>
          <w:b/>
          <w:lang w:eastAsia="ru-RU"/>
        </w:rPr>
        <w:t>a</w:t>
      </w:r>
      <w:proofErr w:type="gramEnd"/>
      <w:r w:rsidRPr="00FB7C62">
        <w:rPr>
          <w:b/>
          <w:lang w:eastAsia="ru-RU"/>
        </w:rPr>
        <w:t xml:space="preserve">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0C9535A8" w14:textId="77777777" w:rsidR="00220208" w:rsidRPr="00FF430B" w:rsidRDefault="00220208" w:rsidP="00220208">
      <w:pPr>
        <w:numPr>
          <w:ilvl w:val="0"/>
          <w:numId w:val="41"/>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5338257A" w14:textId="77777777" w:rsidR="00220208" w:rsidRPr="00FF430B" w:rsidRDefault="00220208" w:rsidP="00220208">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2C02A30C" w14:textId="77777777" w:rsidR="00220208" w:rsidRPr="00FF430B" w:rsidRDefault="00220208" w:rsidP="00220208">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7C35C225" w14:textId="77777777" w:rsidR="00220208" w:rsidRPr="00FF430B" w:rsidRDefault="00220208" w:rsidP="00220208">
      <w:pPr>
        <w:numPr>
          <w:ilvl w:val="0"/>
          <w:numId w:val="4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35660DE3" w14:textId="77777777" w:rsidR="00220208" w:rsidRPr="007B2A29" w:rsidRDefault="00220208" w:rsidP="00220208">
      <w:pPr>
        <w:pStyle w:val="Listparagraf"/>
        <w:widowControl w:val="0"/>
        <w:numPr>
          <w:ilvl w:val="0"/>
          <w:numId w:val="41"/>
        </w:numPr>
        <w:tabs>
          <w:tab w:val="clear" w:pos="1134"/>
          <w:tab w:val="left" w:pos="142"/>
        </w:tabs>
        <w:autoSpaceDE w:val="0"/>
        <w:autoSpaceDN w:val="0"/>
        <w:spacing w:before="119"/>
        <w:ind w:left="568"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272F8E77" w14:textId="77777777" w:rsidR="00220208" w:rsidRPr="00C003C9" w:rsidRDefault="00220208" w:rsidP="00220208">
      <w:pPr>
        <w:pStyle w:val="Corptext"/>
        <w:spacing w:before="6"/>
        <w:rPr>
          <w:szCs w:val="24"/>
        </w:rPr>
      </w:pPr>
    </w:p>
    <w:p w14:paraId="66792C44" w14:textId="77777777" w:rsidR="00220208" w:rsidRPr="00FF430B" w:rsidRDefault="00220208" w:rsidP="00220208">
      <w:pPr>
        <w:numPr>
          <w:ilvl w:val="0"/>
          <w:numId w:val="41"/>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51A42004" w14:textId="77777777" w:rsidR="00220208" w:rsidRPr="00FF430B" w:rsidRDefault="00220208" w:rsidP="00220208">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206D2833" w14:textId="77777777" w:rsidR="00220208" w:rsidRPr="00FF430B" w:rsidRDefault="00220208" w:rsidP="00220208">
      <w:pPr>
        <w:numPr>
          <w:ilvl w:val="0"/>
          <w:numId w:val="4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16ABF1D7" w14:textId="77777777" w:rsidR="00220208" w:rsidRPr="00FF430B" w:rsidRDefault="00220208" w:rsidP="00220208">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5D697941" w14:textId="77777777" w:rsidR="00220208" w:rsidRPr="00FF430B" w:rsidRDefault="00220208" w:rsidP="00220208">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325D9CA3" w14:textId="77777777" w:rsidR="00220208" w:rsidRPr="00FF430B" w:rsidRDefault="00220208" w:rsidP="00220208">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4C4EF3E1" w14:textId="77777777" w:rsidR="00220208" w:rsidRPr="00FF430B" w:rsidRDefault="00220208" w:rsidP="00220208">
      <w:pPr>
        <w:numPr>
          <w:ilvl w:val="0"/>
          <w:numId w:val="41"/>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0BEED057" w14:textId="77777777" w:rsidR="00220208" w:rsidRPr="00C968D8" w:rsidRDefault="00220208" w:rsidP="00220208">
      <w:pPr>
        <w:numPr>
          <w:ilvl w:val="0"/>
          <w:numId w:val="41"/>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63BB45A9" w14:textId="77777777" w:rsidR="00220208" w:rsidRPr="00FF430B" w:rsidRDefault="00220208" w:rsidP="00220208">
      <w:pPr>
        <w:numPr>
          <w:ilvl w:val="0"/>
          <w:numId w:val="41"/>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226C5D1B" w14:textId="77777777" w:rsidR="00220208" w:rsidRPr="00FF430B" w:rsidRDefault="00220208" w:rsidP="00220208">
      <w:pPr>
        <w:numPr>
          <w:ilvl w:val="0"/>
          <w:numId w:val="4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323CA030" w14:textId="77777777" w:rsidR="00220208" w:rsidRDefault="00220208" w:rsidP="00220208">
      <w:pPr>
        <w:numPr>
          <w:ilvl w:val="0"/>
          <w:numId w:val="4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5ADA20EF" w14:textId="77777777" w:rsidR="00220208" w:rsidRPr="00FF430B" w:rsidRDefault="00220208" w:rsidP="0022020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220208" w14:paraId="46A15014" w14:textId="77777777" w:rsidTr="00445BAE">
        <w:tc>
          <w:tcPr>
            <w:tcW w:w="5305" w:type="dxa"/>
            <w:shd w:val="clear" w:color="auto" w:fill="FFFFFF"/>
          </w:tcPr>
          <w:p w14:paraId="7D2E664F" w14:textId="77777777" w:rsidR="00220208" w:rsidRPr="00F445B3" w:rsidRDefault="00220208" w:rsidP="00445BAE">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7817DDB5" w14:textId="77777777" w:rsidR="00220208" w:rsidRPr="00F445B3" w:rsidRDefault="00220208" w:rsidP="00445BAE">
            <w:pPr>
              <w:shd w:val="clear" w:color="auto" w:fill="FFFFFF" w:themeFill="background1"/>
              <w:tabs>
                <w:tab w:val="right" w:pos="426"/>
              </w:tabs>
              <w:rPr>
                <w:b/>
                <w:lang w:eastAsia="ru-RU"/>
              </w:rPr>
            </w:pPr>
            <w:r w:rsidRPr="00F445B3">
              <w:rPr>
                <w:b/>
                <w:lang w:eastAsia="ru-RU"/>
              </w:rPr>
              <w:t>Se va utiliza/accepta sau nu</w:t>
            </w:r>
          </w:p>
        </w:tc>
      </w:tr>
      <w:tr w:rsidR="00220208" w14:paraId="769116F4" w14:textId="77777777" w:rsidTr="00445BAE">
        <w:tc>
          <w:tcPr>
            <w:tcW w:w="5305" w:type="dxa"/>
            <w:shd w:val="clear" w:color="auto" w:fill="FFFFFF"/>
          </w:tcPr>
          <w:p w14:paraId="3589FBB0" w14:textId="77777777" w:rsidR="00220208" w:rsidRPr="00F445B3" w:rsidRDefault="00220208" w:rsidP="00445BAE">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09896269" w14:textId="77777777" w:rsidR="00220208" w:rsidRPr="00F445B3" w:rsidRDefault="00220208" w:rsidP="00445BAE">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220208" w14:paraId="23A367CD" w14:textId="77777777" w:rsidTr="00445BAE">
        <w:tc>
          <w:tcPr>
            <w:tcW w:w="5305" w:type="dxa"/>
            <w:shd w:val="clear" w:color="auto" w:fill="FFFFFF"/>
          </w:tcPr>
          <w:p w14:paraId="372A936A" w14:textId="77777777" w:rsidR="00220208" w:rsidRPr="00F445B3" w:rsidRDefault="00220208" w:rsidP="00445BAE">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77661E40" w14:textId="77777777" w:rsidR="00220208" w:rsidRPr="00F445B3" w:rsidRDefault="00220208" w:rsidP="00445BAE">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220208" w14:paraId="3C63980C" w14:textId="77777777" w:rsidTr="00445BAE">
        <w:tc>
          <w:tcPr>
            <w:tcW w:w="5305" w:type="dxa"/>
            <w:shd w:val="clear" w:color="auto" w:fill="FFFFFF"/>
          </w:tcPr>
          <w:p w14:paraId="4ED1E256" w14:textId="77777777" w:rsidR="00220208" w:rsidRPr="00F445B3" w:rsidRDefault="00220208" w:rsidP="00445BAE">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64E4E64A" w14:textId="77777777" w:rsidR="00220208" w:rsidRPr="00F445B3" w:rsidRDefault="00220208" w:rsidP="00445BAE">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220208" w14:paraId="385C21C0" w14:textId="77777777" w:rsidTr="00445BAE">
        <w:trPr>
          <w:trHeight w:val="77"/>
        </w:trPr>
        <w:tc>
          <w:tcPr>
            <w:tcW w:w="5305" w:type="dxa"/>
            <w:shd w:val="clear" w:color="auto" w:fill="FFFFFF"/>
          </w:tcPr>
          <w:p w14:paraId="53CCE52A" w14:textId="77777777" w:rsidR="00220208" w:rsidRPr="00F445B3" w:rsidRDefault="00220208" w:rsidP="00445BAE">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7680702B" w14:textId="77777777" w:rsidR="00220208" w:rsidRPr="00F445B3" w:rsidRDefault="00220208" w:rsidP="00445BAE">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41878D9B" w14:textId="77777777" w:rsidR="00220208" w:rsidRPr="00FF430B" w:rsidRDefault="00220208" w:rsidP="00220208">
      <w:pPr>
        <w:numPr>
          <w:ilvl w:val="0"/>
          <w:numId w:val="4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08503865" w14:textId="77777777" w:rsidR="00220208" w:rsidRPr="00FF430B" w:rsidRDefault="00220208" w:rsidP="00220208">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0890404E" w14:textId="77777777" w:rsidR="00220208" w:rsidRDefault="00220208" w:rsidP="00220208">
      <w:pPr>
        <w:numPr>
          <w:ilvl w:val="0"/>
          <w:numId w:val="4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20FF9A00" w14:textId="77777777" w:rsidR="00220208" w:rsidRPr="0096126D" w:rsidRDefault="00220208" w:rsidP="00220208">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08C3A52E" w14:textId="77777777" w:rsidR="00220208" w:rsidRPr="00C003C9" w:rsidRDefault="00220208" w:rsidP="00220208">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54A48B82" w14:textId="77777777" w:rsidR="00220208" w:rsidRPr="00C003C9" w:rsidRDefault="00220208" w:rsidP="00220208">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4788E41A" w14:textId="77777777" w:rsidR="00220208" w:rsidRPr="0096126D" w:rsidRDefault="00220208" w:rsidP="00220208">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69A3862B" w14:textId="77777777" w:rsidR="00220208" w:rsidRDefault="00220208" w:rsidP="00220208">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415F1FD3" w14:textId="77777777" w:rsidR="00220208" w:rsidRDefault="00220208" w:rsidP="00220208">
      <w:pPr>
        <w:tabs>
          <w:tab w:val="left" w:pos="1327"/>
        </w:tabs>
        <w:ind w:right="567"/>
        <w:jc w:val="both"/>
      </w:pPr>
      <w:r>
        <w:lastRenderedPageBreak/>
        <w:t xml:space="preserve">     </w:t>
      </w:r>
      <w:r w:rsidRPr="0096126D">
        <w:t xml:space="preserve">condiţiilor de recepţie, solicitând acestuia convocarea comisiei de recepţie conform prevederilor </w:t>
      </w:r>
      <w:r>
        <w:t xml:space="preserve"> </w:t>
      </w:r>
    </w:p>
    <w:p w14:paraId="7954B352" w14:textId="77777777" w:rsidR="00220208" w:rsidRDefault="00220208" w:rsidP="00220208">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4170508B" w14:textId="77777777" w:rsidR="00220208" w:rsidRDefault="00220208" w:rsidP="00220208">
      <w:pPr>
        <w:tabs>
          <w:tab w:val="left" w:pos="1327"/>
        </w:tabs>
        <w:ind w:right="567"/>
        <w:jc w:val="both"/>
      </w:pPr>
      <w:r>
        <w:t xml:space="preserve">      </w:t>
      </w:r>
      <w:r w:rsidRPr="0096126D">
        <w:t xml:space="preserve">va fi avizată de către dirigintele de șantier. În baza acestei notificări, Beneficiarul va convoca  </w:t>
      </w:r>
      <w:r>
        <w:t xml:space="preserve">   </w:t>
      </w:r>
    </w:p>
    <w:p w14:paraId="0CCEB2CD" w14:textId="77777777" w:rsidR="00220208" w:rsidRPr="00341B8B" w:rsidRDefault="00220208" w:rsidP="00220208">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70AE0ED4" w14:textId="77777777" w:rsidR="00220208" w:rsidRPr="0096126D" w:rsidRDefault="00220208" w:rsidP="00220208">
      <w:pPr>
        <w:pStyle w:val="Listparagraf"/>
        <w:widowControl w:val="0"/>
        <w:numPr>
          <w:ilvl w:val="0"/>
          <w:numId w:val="48"/>
        </w:numPr>
        <w:tabs>
          <w:tab w:val="clear" w:pos="1134"/>
        </w:tabs>
        <w:autoSpaceDE w:val="0"/>
        <w:autoSpaceDN w:val="0"/>
        <w:spacing w:before="230"/>
        <w:ind w:left="426" w:right="256" w:hanging="567"/>
        <w:rPr>
          <w:bCs/>
        </w:rPr>
      </w:pPr>
      <w:proofErr w:type="spellStart"/>
      <w:r w:rsidRPr="0096126D">
        <w:rPr>
          <w:bCs/>
        </w:rPr>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607BC93C" w14:textId="77777777" w:rsidR="00220208" w:rsidRPr="00C003C9" w:rsidRDefault="00220208" w:rsidP="00220208">
      <w:pPr>
        <w:pStyle w:val="Corptext"/>
        <w:jc w:val="both"/>
        <w:rPr>
          <w:szCs w:val="24"/>
        </w:rPr>
      </w:pPr>
    </w:p>
    <w:p w14:paraId="07E3E422" w14:textId="77777777" w:rsidR="00220208" w:rsidRPr="00C003C9" w:rsidRDefault="00220208" w:rsidP="00220208">
      <w:pPr>
        <w:pStyle w:val="Corptext"/>
        <w:jc w:val="both"/>
        <w:rPr>
          <w:szCs w:val="24"/>
        </w:rPr>
      </w:pPr>
    </w:p>
    <w:p w14:paraId="4CB39DF4" w14:textId="77777777" w:rsidR="00220208" w:rsidRPr="00C003C9" w:rsidRDefault="00220208" w:rsidP="00220208">
      <w:pPr>
        <w:pStyle w:val="Listparagraf"/>
        <w:widowControl w:val="0"/>
        <w:numPr>
          <w:ilvl w:val="0"/>
          <w:numId w:val="48"/>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21BF7CEC" w14:textId="77777777" w:rsidR="00220208" w:rsidRPr="00C003C9" w:rsidRDefault="00220208" w:rsidP="00220208">
      <w:pPr>
        <w:pStyle w:val="Corptext"/>
        <w:jc w:val="both"/>
        <w:rPr>
          <w:szCs w:val="24"/>
        </w:rPr>
      </w:pPr>
    </w:p>
    <w:p w14:paraId="4A28370F" w14:textId="77777777" w:rsidR="00220208" w:rsidRPr="00C003C9" w:rsidRDefault="00220208" w:rsidP="00220208">
      <w:pPr>
        <w:pStyle w:val="Corptext"/>
        <w:spacing w:before="10"/>
        <w:jc w:val="both"/>
        <w:rPr>
          <w:szCs w:val="24"/>
        </w:rPr>
      </w:pPr>
    </w:p>
    <w:p w14:paraId="03D525AD" w14:textId="77777777" w:rsidR="00220208" w:rsidRPr="00C003C9" w:rsidRDefault="00220208" w:rsidP="00220208">
      <w:pPr>
        <w:pStyle w:val="Listparagraf"/>
        <w:widowControl w:val="0"/>
        <w:numPr>
          <w:ilvl w:val="0"/>
          <w:numId w:val="48"/>
        </w:numPr>
        <w:tabs>
          <w:tab w:val="clear" w:pos="1134"/>
          <w:tab w:val="left" w:pos="1276"/>
        </w:tabs>
        <w:autoSpaceDE w:val="0"/>
        <w:autoSpaceDN w:val="0"/>
        <w:spacing w:before="1"/>
        <w:ind w:left="284"/>
        <w:rPr>
          <w:b/>
        </w:rPr>
      </w:pPr>
      <w:proofErr w:type="spellStart"/>
      <w:r w:rsidRPr="00C003C9">
        <w:rPr>
          <w:b/>
        </w:rPr>
        <w:t>Perioada</w:t>
      </w:r>
      <w:proofErr w:type="spellEnd"/>
      <w:r w:rsidRPr="00C003C9">
        <w:rPr>
          <w:b/>
          <w:spacing w:val="-4"/>
        </w:rPr>
        <w:t xml:space="preserve"> </w:t>
      </w:r>
      <w:r w:rsidRPr="00C003C9">
        <w:rPr>
          <w:b/>
        </w:rPr>
        <w:t>de</w:t>
      </w:r>
      <w:r w:rsidRPr="00C003C9">
        <w:rPr>
          <w:b/>
          <w:spacing w:val="-4"/>
        </w:rPr>
        <w:t xml:space="preserve"> </w:t>
      </w:r>
      <w:proofErr w:type="spellStart"/>
      <w:r w:rsidRPr="00C003C9">
        <w:rPr>
          <w:b/>
        </w:rPr>
        <w:t>garanție</w:t>
      </w:r>
      <w:proofErr w:type="spellEnd"/>
      <w:r w:rsidRPr="00C003C9">
        <w:rPr>
          <w:b/>
          <w:spacing w:val="-3"/>
        </w:rPr>
        <w:t xml:space="preserve"> </w:t>
      </w:r>
      <w:proofErr w:type="spellStart"/>
      <w:r w:rsidRPr="00C003C9">
        <w:rPr>
          <w:b/>
        </w:rPr>
        <w:t>pentru</w:t>
      </w:r>
      <w:proofErr w:type="spellEnd"/>
      <w:r w:rsidRPr="00C003C9">
        <w:rPr>
          <w:b/>
          <w:spacing w:val="-5"/>
        </w:rPr>
        <w:t xml:space="preserve"> </w:t>
      </w:r>
      <w:proofErr w:type="spellStart"/>
      <w:r w:rsidRPr="00C003C9">
        <w:rPr>
          <w:b/>
        </w:rPr>
        <w:t>lucrările</w:t>
      </w:r>
      <w:proofErr w:type="spellEnd"/>
      <w:r w:rsidRPr="00C003C9">
        <w:rPr>
          <w:b/>
          <w:spacing w:val="-3"/>
        </w:rPr>
        <w:t xml:space="preserve"> </w:t>
      </w:r>
      <w:proofErr w:type="spellStart"/>
      <w:r w:rsidRPr="00C003C9">
        <w:rPr>
          <w:b/>
        </w:rPr>
        <w:t>executate</w:t>
      </w:r>
      <w:proofErr w:type="spellEnd"/>
      <w:r w:rsidRPr="00C003C9">
        <w:rPr>
          <w:b/>
          <w:spacing w:val="-4"/>
        </w:rPr>
        <w:t xml:space="preserve"> </w:t>
      </w:r>
      <w:proofErr w:type="spellStart"/>
      <w:r w:rsidRPr="00C003C9">
        <w:rPr>
          <w:b/>
        </w:rPr>
        <w:t>va</w:t>
      </w:r>
      <w:proofErr w:type="spellEnd"/>
      <w:r w:rsidRPr="00C003C9">
        <w:rPr>
          <w:b/>
          <w:spacing w:val="-4"/>
        </w:rPr>
        <w:t xml:space="preserve"> </w:t>
      </w:r>
      <w:r w:rsidRPr="00C003C9">
        <w:rPr>
          <w:b/>
        </w:rPr>
        <w:t>fi</w:t>
      </w:r>
      <w:r w:rsidRPr="00C003C9">
        <w:rPr>
          <w:b/>
          <w:spacing w:val="-5"/>
        </w:rPr>
        <w:t xml:space="preserve"> </w:t>
      </w:r>
      <w:r w:rsidRPr="00C003C9">
        <w:rPr>
          <w:b/>
        </w:rPr>
        <w:t>de</w:t>
      </w:r>
      <w:r w:rsidRPr="00C003C9">
        <w:rPr>
          <w:b/>
          <w:spacing w:val="-2"/>
        </w:rPr>
        <w:t xml:space="preserve"> </w:t>
      </w:r>
      <w:r w:rsidRPr="00C003C9">
        <w:rPr>
          <w:b/>
          <w:color w:val="FF0000"/>
        </w:rPr>
        <w:t>minimum</w:t>
      </w:r>
      <w:r w:rsidRPr="00C003C9">
        <w:rPr>
          <w:b/>
          <w:color w:val="FF0000"/>
          <w:spacing w:val="-3"/>
        </w:rPr>
        <w:t xml:space="preserve"> </w:t>
      </w:r>
      <w:r w:rsidRPr="00C003C9">
        <w:rPr>
          <w:b/>
          <w:color w:val="FF0000"/>
        </w:rPr>
        <w:t>6</w:t>
      </w:r>
      <w:r>
        <w:rPr>
          <w:b/>
          <w:color w:val="FF0000"/>
        </w:rPr>
        <w:t>0</w:t>
      </w:r>
      <w:r w:rsidRPr="00C003C9">
        <w:rPr>
          <w:b/>
          <w:color w:val="FF0000"/>
        </w:rPr>
        <w:t xml:space="preserve"> de </w:t>
      </w:r>
      <w:proofErr w:type="spellStart"/>
      <w:r w:rsidRPr="00C003C9">
        <w:rPr>
          <w:b/>
          <w:color w:val="FF0000"/>
        </w:rPr>
        <w:t>luni</w:t>
      </w:r>
      <w:proofErr w:type="spellEnd"/>
      <w:r w:rsidRPr="00C003C9">
        <w:rPr>
          <w:b/>
        </w:rPr>
        <w:t>.</w:t>
      </w:r>
      <w:r w:rsidRPr="00C003C9">
        <w:rPr>
          <w:b/>
          <w:spacing w:val="-3"/>
        </w:rPr>
        <w:t xml:space="preserve"> </w:t>
      </w:r>
      <w:proofErr w:type="spellStart"/>
      <w:r w:rsidRPr="00C003C9">
        <w:rPr>
          <w:b/>
        </w:rPr>
        <w:t>În</w:t>
      </w:r>
      <w:proofErr w:type="spellEnd"/>
      <w:r w:rsidRPr="00C003C9">
        <w:rPr>
          <w:b/>
          <w:spacing w:val="-5"/>
        </w:rPr>
        <w:t xml:space="preserve"> </w:t>
      </w:r>
      <w:proofErr w:type="spellStart"/>
      <w:r w:rsidRPr="00C003C9">
        <w:rPr>
          <w:b/>
        </w:rPr>
        <w:t>perioada</w:t>
      </w:r>
      <w:proofErr w:type="spellEnd"/>
      <w:r w:rsidRPr="00C003C9">
        <w:rPr>
          <w:b/>
          <w:spacing w:val="-3"/>
        </w:rPr>
        <w:t xml:space="preserve"> </w:t>
      </w:r>
      <w:r w:rsidRPr="00C003C9">
        <w:rPr>
          <w:b/>
        </w:rPr>
        <w:t>de</w:t>
      </w:r>
      <w:r w:rsidRPr="00C003C9">
        <w:rPr>
          <w:b/>
          <w:spacing w:val="-4"/>
        </w:rPr>
        <w:t xml:space="preserve"> </w:t>
      </w:r>
      <w:proofErr w:type="spellStart"/>
      <w:r w:rsidRPr="00C003C9">
        <w:rPr>
          <w:b/>
          <w:spacing w:val="-2"/>
        </w:rPr>
        <w:t>garanție</w:t>
      </w:r>
      <w:proofErr w:type="spellEnd"/>
      <w:r w:rsidRPr="00C003C9">
        <w:rPr>
          <w:b/>
          <w:spacing w:val="-2"/>
        </w:rPr>
        <w:t xml:space="preserve">, </w:t>
      </w:r>
      <w:proofErr w:type="spellStart"/>
      <w:r w:rsidRPr="00C003C9">
        <w:t>Antreprenorul</w:t>
      </w:r>
      <w:proofErr w:type="spellEnd"/>
      <w:r w:rsidRPr="00C003C9">
        <w:rPr>
          <w:spacing w:val="-6"/>
        </w:rPr>
        <w:t xml:space="preserve"> </w:t>
      </w:r>
      <w:r w:rsidRPr="00C003C9">
        <w:t>General</w:t>
      </w:r>
      <w:r w:rsidRPr="00C003C9">
        <w:rPr>
          <w:spacing w:val="-6"/>
        </w:rPr>
        <w:t xml:space="preserve"> </w:t>
      </w:r>
      <w:proofErr w:type="spellStart"/>
      <w:r w:rsidRPr="00C003C9">
        <w:t>va</w:t>
      </w:r>
      <w:proofErr w:type="spellEnd"/>
      <w:r w:rsidRPr="00C003C9">
        <w:rPr>
          <w:spacing w:val="-4"/>
        </w:rPr>
        <w:t xml:space="preserve"> </w:t>
      </w:r>
      <w:proofErr w:type="spellStart"/>
      <w:r w:rsidRPr="00C003C9">
        <w:t>înlătura</w:t>
      </w:r>
      <w:proofErr w:type="spellEnd"/>
      <w:r w:rsidRPr="00C003C9">
        <w:rPr>
          <w:spacing w:val="-3"/>
        </w:rPr>
        <w:t xml:space="preserve"> </w:t>
      </w:r>
      <w:proofErr w:type="spellStart"/>
      <w:r w:rsidRPr="00C003C9">
        <w:t>toate</w:t>
      </w:r>
      <w:proofErr w:type="spellEnd"/>
      <w:r w:rsidRPr="00C003C9">
        <w:rPr>
          <w:spacing w:val="-7"/>
        </w:rPr>
        <w:t xml:space="preserve"> </w:t>
      </w:r>
      <w:proofErr w:type="spellStart"/>
      <w:r w:rsidRPr="00C003C9">
        <w:t>defectele</w:t>
      </w:r>
      <w:proofErr w:type="spellEnd"/>
      <w:r w:rsidRPr="00C003C9">
        <w:rPr>
          <w:spacing w:val="-5"/>
        </w:rPr>
        <w:t xml:space="preserve"> </w:t>
      </w:r>
      <w:proofErr w:type="spellStart"/>
      <w:r w:rsidRPr="00C003C9">
        <w:t>ce</w:t>
      </w:r>
      <w:proofErr w:type="spellEnd"/>
      <w:r w:rsidRPr="00C003C9">
        <w:rPr>
          <w:spacing w:val="-4"/>
        </w:rPr>
        <w:t xml:space="preserve"> </w:t>
      </w:r>
      <w:r w:rsidRPr="00C003C9">
        <w:t>apar,</w:t>
      </w:r>
      <w:r w:rsidRPr="00C003C9">
        <w:rPr>
          <w:spacing w:val="-5"/>
        </w:rPr>
        <w:t xml:space="preserve"> </w:t>
      </w:r>
      <w:proofErr w:type="spellStart"/>
      <w:r w:rsidRPr="00C003C9">
        <w:t>dacă</w:t>
      </w:r>
      <w:proofErr w:type="spellEnd"/>
      <w:r w:rsidRPr="00C003C9">
        <w:rPr>
          <w:spacing w:val="-4"/>
        </w:rPr>
        <w:t xml:space="preserve"> </w:t>
      </w:r>
      <w:proofErr w:type="spellStart"/>
      <w:r w:rsidRPr="00C003C9">
        <w:t>acestea</w:t>
      </w:r>
      <w:proofErr w:type="spellEnd"/>
      <w:r w:rsidRPr="00C003C9">
        <w:rPr>
          <w:spacing w:val="-4"/>
        </w:rPr>
        <w:t xml:space="preserve"> </w:t>
      </w:r>
      <w:r w:rsidRPr="00C003C9">
        <w:t>se</w:t>
      </w:r>
      <w:r w:rsidRPr="00C003C9">
        <w:rPr>
          <w:spacing w:val="-4"/>
        </w:rPr>
        <w:t xml:space="preserve"> </w:t>
      </w:r>
      <w:proofErr w:type="spellStart"/>
      <w:r w:rsidRPr="00C003C9">
        <w:t>datoreaza</w:t>
      </w:r>
      <w:proofErr w:type="spellEnd"/>
      <w:r w:rsidRPr="00C003C9">
        <w:rPr>
          <w:spacing w:val="-4"/>
        </w:rPr>
        <w:t xml:space="preserve"> </w:t>
      </w:r>
      <w:r w:rsidRPr="00C003C9">
        <w:t>a</w:t>
      </w:r>
      <w:r w:rsidRPr="00C003C9">
        <w:rPr>
          <w:spacing w:val="-5"/>
        </w:rPr>
        <w:t xml:space="preserve"> </w:t>
      </w:r>
      <w:r w:rsidRPr="00C003C9">
        <w:t>fi</w:t>
      </w:r>
      <w:r w:rsidRPr="00C003C9">
        <w:rPr>
          <w:spacing w:val="-5"/>
        </w:rPr>
        <w:t xml:space="preserve"> </w:t>
      </w:r>
      <w:r w:rsidRPr="00C003C9">
        <w:t>din</w:t>
      </w:r>
      <w:r w:rsidRPr="00C003C9">
        <w:rPr>
          <w:spacing w:val="-6"/>
        </w:rPr>
        <w:t xml:space="preserve"> </w:t>
      </w:r>
      <w:r w:rsidRPr="00C003C9">
        <w:rPr>
          <w:spacing w:val="-4"/>
        </w:rPr>
        <w:t xml:space="preserve">vina </w:t>
      </w:r>
      <w:proofErr w:type="spellStart"/>
      <w:r w:rsidRPr="00C003C9">
        <w:rPr>
          <w:spacing w:val="-2"/>
        </w:rPr>
        <w:t>acestuia</w:t>
      </w:r>
      <w:proofErr w:type="spellEnd"/>
      <w:r w:rsidRPr="00C003C9">
        <w:rPr>
          <w:spacing w:val="-2"/>
        </w:rPr>
        <w:t>.</w:t>
      </w:r>
    </w:p>
    <w:p w14:paraId="23130E8E" w14:textId="77777777" w:rsidR="00220208" w:rsidRPr="00C003C9" w:rsidRDefault="00220208" w:rsidP="00220208">
      <w:pPr>
        <w:pStyle w:val="Corptext"/>
        <w:ind w:left="284"/>
        <w:jc w:val="both"/>
        <w:rPr>
          <w:szCs w:val="24"/>
        </w:rPr>
      </w:pPr>
    </w:p>
    <w:p w14:paraId="2D22139C" w14:textId="77777777" w:rsidR="00220208" w:rsidRPr="00C003C9" w:rsidRDefault="00220208" w:rsidP="00220208">
      <w:pPr>
        <w:pStyle w:val="Listparagraf"/>
        <w:widowControl w:val="0"/>
        <w:numPr>
          <w:ilvl w:val="0"/>
          <w:numId w:val="48"/>
        </w:numPr>
        <w:tabs>
          <w:tab w:val="clear" w:pos="1134"/>
          <w:tab w:val="left" w:pos="1277"/>
          <w:tab w:val="left" w:pos="1327"/>
        </w:tabs>
        <w:autoSpaceDE w:val="0"/>
        <w:autoSpaceDN w:val="0"/>
        <w:ind w:left="284" w:right="368"/>
        <w:rPr>
          <w:b/>
        </w:rPr>
      </w:pPr>
      <w:proofErr w:type="spellStart"/>
      <w:r w:rsidRPr="00C003C9">
        <w:rPr>
          <w:b/>
        </w:rPr>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p>
    <w:p w14:paraId="0F572017" w14:textId="77777777" w:rsidR="00220208" w:rsidRPr="00C003C9" w:rsidRDefault="00220208" w:rsidP="00220208">
      <w:pPr>
        <w:pStyle w:val="Listparagraf"/>
        <w:widowControl w:val="0"/>
        <w:numPr>
          <w:ilvl w:val="0"/>
          <w:numId w:val="48"/>
        </w:numPr>
        <w:tabs>
          <w:tab w:val="clear" w:pos="1134"/>
          <w:tab w:val="left" w:pos="1277"/>
        </w:tabs>
        <w:autoSpaceDE w:val="0"/>
        <w:autoSpaceDN w:val="0"/>
        <w:spacing w:before="229"/>
        <w:ind w:left="284" w:right="334"/>
        <w:rPr>
          <w:b/>
        </w:rPr>
      </w:pPr>
      <w:proofErr w:type="spellStart"/>
      <w:r w:rsidRPr="00C003C9">
        <w:rPr>
          <w:b/>
        </w:rPr>
        <w:t>Pentru</w:t>
      </w:r>
      <w:proofErr w:type="spellEnd"/>
      <w:r w:rsidRPr="00C003C9">
        <w:rPr>
          <w:b/>
          <w:spacing w:val="-2"/>
        </w:rPr>
        <w:t xml:space="preserve"> </w:t>
      </w:r>
      <w:proofErr w:type="spellStart"/>
      <w:r w:rsidRPr="00C003C9">
        <w:rPr>
          <w:b/>
        </w:rPr>
        <w:t>refuzul</w:t>
      </w:r>
      <w:proofErr w:type="spellEnd"/>
      <w:r w:rsidRPr="00C003C9">
        <w:rPr>
          <w:b/>
          <w:spacing w:val="-3"/>
        </w:rPr>
        <w:t xml:space="preserve"> </w:t>
      </w:r>
      <w:r w:rsidRPr="00C003C9">
        <w:rPr>
          <w:b/>
        </w:rPr>
        <w:t>de</w:t>
      </w:r>
      <w:r w:rsidRPr="00C003C9">
        <w:rPr>
          <w:b/>
          <w:spacing w:val="-2"/>
        </w:rPr>
        <w:t xml:space="preserve"> </w:t>
      </w:r>
      <w:proofErr w:type="gramStart"/>
      <w:r w:rsidRPr="00C003C9">
        <w:rPr>
          <w:b/>
        </w:rPr>
        <w:t>a</w:t>
      </w:r>
      <w:proofErr w:type="gramEnd"/>
      <w:r w:rsidRPr="00C003C9">
        <w:rPr>
          <w:b/>
          <w:spacing w:val="-1"/>
        </w:rPr>
        <w:t xml:space="preserve"> </w:t>
      </w:r>
      <w:proofErr w:type="spellStart"/>
      <w:r w:rsidRPr="00C003C9">
        <w:rPr>
          <w:b/>
        </w:rPr>
        <w:t>executa</w:t>
      </w:r>
      <w:proofErr w:type="spellEnd"/>
      <w:r w:rsidRPr="00C003C9">
        <w:rPr>
          <w:b/>
          <w:spacing w:val="-1"/>
        </w:rPr>
        <w:t xml:space="preserve"> </w:t>
      </w:r>
      <w:proofErr w:type="spellStart"/>
      <w:r w:rsidRPr="00C003C9">
        <w:rPr>
          <w:b/>
        </w:rPr>
        <w:t>lucrările</w:t>
      </w:r>
      <w:proofErr w:type="spellEnd"/>
      <w:r w:rsidRPr="00C003C9">
        <w:rPr>
          <w:b/>
        </w:rPr>
        <w:t>,</w:t>
      </w:r>
      <w:r w:rsidRPr="00C003C9">
        <w:rPr>
          <w:b/>
          <w:spacing w:val="-2"/>
        </w:rPr>
        <w:t xml:space="preserve"> </w:t>
      </w:r>
      <w:proofErr w:type="spellStart"/>
      <w:r w:rsidRPr="00C003C9">
        <w:rPr>
          <w:b/>
        </w:rPr>
        <w:t>Antreprenorului</w:t>
      </w:r>
      <w:proofErr w:type="spellEnd"/>
      <w:r w:rsidRPr="00C003C9">
        <w:rPr>
          <w:b/>
          <w:spacing w:val="-3"/>
        </w:rPr>
        <w:t xml:space="preserve"> </w:t>
      </w:r>
      <w:proofErr w:type="spellStart"/>
      <w:r w:rsidRPr="00C003C9">
        <w:rPr>
          <w:b/>
        </w:rPr>
        <w:t>i</w:t>
      </w:r>
      <w:proofErr w:type="spellEnd"/>
      <w:r w:rsidRPr="00C003C9">
        <w:rPr>
          <w:b/>
          <w:spacing w:val="-2"/>
        </w:rPr>
        <w:t xml:space="preserve"> </w:t>
      </w:r>
      <w:r w:rsidRPr="00C003C9">
        <w:rPr>
          <w:b/>
        </w:rPr>
        <w:t>se</w:t>
      </w:r>
      <w:r w:rsidRPr="00C003C9">
        <w:rPr>
          <w:b/>
          <w:spacing w:val="-2"/>
        </w:rPr>
        <w:t xml:space="preserve"> </w:t>
      </w:r>
      <w:proofErr w:type="spellStart"/>
      <w:r w:rsidRPr="00C003C9">
        <w:rPr>
          <w:b/>
        </w:rPr>
        <w:t>va</w:t>
      </w:r>
      <w:proofErr w:type="spellEnd"/>
      <w:r w:rsidRPr="00C003C9">
        <w:rPr>
          <w:b/>
          <w:spacing w:val="-1"/>
        </w:rPr>
        <w:t xml:space="preserve"> </w:t>
      </w:r>
      <w:proofErr w:type="spellStart"/>
      <w:r w:rsidRPr="00C003C9">
        <w:rPr>
          <w:b/>
        </w:rPr>
        <w:t>aplica</w:t>
      </w:r>
      <w:proofErr w:type="spellEnd"/>
      <w:r w:rsidRPr="00C003C9">
        <w:rPr>
          <w:b/>
          <w:spacing w:val="-3"/>
        </w:rPr>
        <w:t xml:space="preserve"> </w:t>
      </w:r>
      <w:r w:rsidRPr="00C003C9">
        <w:rPr>
          <w:b/>
        </w:rPr>
        <w:t>o</w:t>
      </w:r>
      <w:r w:rsidRPr="00C003C9">
        <w:rPr>
          <w:b/>
          <w:spacing w:val="-1"/>
        </w:rPr>
        <w:t xml:space="preserve"> </w:t>
      </w:r>
      <w:proofErr w:type="spellStart"/>
      <w:r w:rsidRPr="00C003C9">
        <w:rPr>
          <w:b/>
        </w:rPr>
        <w:t>penalitate</w:t>
      </w:r>
      <w:proofErr w:type="spellEnd"/>
      <w:r w:rsidRPr="00C003C9">
        <w:rPr>
          <w:b/>
          <w:spacing w:val="-2"/>
        </w:rPr>
        <w:t xml:space="preserve"> </w:t>
      </w:r>
      <w:proofErr w:type="spellStart"/>
      <w:r w:rsidRPr="00C003C9">
        <w:rPr>
          <w:b/>
        </w:rPr>
        <w:t>în</w:t>
      </w:r>
      <w:proofErr w:type="spellEnd"/>
      <w:r w:rsidRPr="00C003C9">
        <w:rPr>
          <w:b/>
          <w:spacing w:val="-3"/>
        </w:rPr>
        <w:t xml:space="preserve"> </w:t>
      </w:r>
      <w:proofErr w:type="spellStart"/>
      <w:r w:rsidRPr="00C003C9">
        <w:rPr>
          <w:b/>
        </w:rPr>
        <w:t>mărime</w:t>
      </w:r>
      <w:proofErr w:type="spellEnd"/>
      <w:r w:rsidRPr="00C003C9">
        <w:rPr>
          <w:b/>
          <w:spacing w:val="-2"/>
        </w:rPr>
        <w:t xml:space="preserve"> </w:t>
      </w:r>
      <w:r w:rsidRPr="00C003C9">
        <w:rPr>
          <w:b/>
        </w:rPr>
        <w:t xml:space="preserve">de </w:t>
      </w:r>
      <w:r>
        <w:rPr>
          <w:b/>
        </w:rPr>
        <w:t>5</w:t>
      </w:r>
      <w:r w:rsidRPr="00C003C9">
        <w:rPr>
          <w:b/>
        </w:rPr>
        <w:t>%</w:t>
      </w:r>
      <w:r w:rsidRPr="00C003C9">
        <w:rPr>
          <w:b/>
          <w:spacing w:val="-2"/>
        </w:rPr>
        <w:t xml:space="preserve"> </w:t>
      </w:r>
      <w:r w:rsidRPr="00C003C9">
        <w:rPr>
          <w:b/>
        </w:rPr>
        <w:t xml:space="preserve">din </w:t>
      </w:r>
      <w:proofErr w:type="spellStart"/>
      <w:r w:rsidRPr="00C003C9">
        <w:rPr>
          <w:b/>
        </w:rPr>
        <w:t>valoarea</w:t>
      </w:r>
      <w:proofErr w:type="spellEnd"/>
      <w:r w:rsidRPr="00C003C9">
        <w:rPr>
          <w:b/>
        </w:rPr>
        <w:t xml:space="preserve"> </w:t>
      </w:r>
      <w:proofErr w:type="spellStart"/>
      <w:r w:rsidRPr="00C003C9">
        <w:rPr>
          <w:b/>
        </w:rPr>
        <w:t>contractului</w:t>
      </w:r>
      <w:proofErr w:type="spellEnd"/>
      <w:r w:rsidRPr="00C003C9">
        <w:rPr>
          <w:b/>
        </w:rPr>
        <w:t>.</w:t>
      </w:r>
    </w:p>
    <w:p w14:paraId="1C76D2B9" w14:textId="77777777" w:rsidR="00220208" w:rsidRPr="00C003C9" w:rsidRDefault="00220208" w:rsidP="00220208">
      <w:pPr>
        <w:pStyle w:val="Corptext"/>
        <w:ind w:left="284"/>
        <w:jc w:val="both"/>
        <w:rPr>
          <w:szCs w:val="24"/>
        </w:rPr>
      </w:pPr>
    </w:p>
    <w:p w14:paraId="157EB7CF" w14:textId="77777777" w:rsidR="00220208" w:rsidRPr="00C003C9" w:rsidRDefault="00220208" w:rsidP="00220208">
      <w:pPr>
        <w:pStyle w:val="Corptext"/>
        <w:spacing w:before="9"/>
        <w:ind w:left="284"/>
        <w:jc w:val="both"/>
        <w:rPr>
          <w:szCs w:val="24"/>
        </w:rPr>
      </w:pPr>
    </w:p>
    <w:p w14:paraId="395E474F" w14:textId="77777777" w:rsidR="00220208" w:rsidRPr="0096126D" w:rsidRDefault="00220208" w:rsidP="00220208">
      <w:pPr>
        <w:pStyle w:val="Listparagraf"/>
        <w:widowControl w:val="0"/>
        <w:numPr>
          <w:ilvl w:val="0"/>
          <w:numId w:val="48"/>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rsidRPr="0096126D">
        <w:t>10</w:t>
      </w:r>
      <w:r w:rsidRPr="0096126D">
        <w:rPr>
          <w:spacing w:val="-2"/>
        </w:rPr>
        <w:t xml:space="preserve"> </w:t>
      </w:r>
      <w:r w:rsidRPr="0096126D">
        <w:t>(</w:t>
      </w:r>
      <w:proofErr w:type="spellStart"/>
      <w:r w:rsidRPr="0096126D">
        <w:t>zece</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10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70E263A2" w14:textId="77777777" w:rsidR="00220208" w:rsidRPr="00C003C9" w:rsidRDefault="00220208" w:rsidP="00220208">
      <w:pPr>
        <w:pStyle w:val="Corptext"/>
        <w:rPr>
          <w:szCs w:val="24"/>
        </w:rPr>
      </w:pPr>
    </w:p>
    <w:p w14:paraId="3815380F" w14:textId="77777777" w:rsidR="00220208" w:rsidRPr="00C003C9" w:rsidRDefault="00220208" w:rsidP="00220208">
      <w:pPr>
        <w:pStyle w:val="Corptext"/>
        <w:rPr>
          <w:szCs w:val="24"/>
        </w:rPr>
      </w:pPr>
    </w:p>
    <w:p w14:paraId="21147B2E" w14:textId="77777777" w:rsidR="00220208" w:rsidRPr="00C003C9" w:rsidRDefault="00220208" w:rsidP="00220208">
      <w:pPr>
        <w:pStyle w:val="Corptext"/>
        <w:rPr>
          <w:szCs w:val="24"/>
        </w:rPr>
      </w:pPr>
    </w:p>
    <w:p w14:paraId="29C6647C" w14:textId="77777777" w:rsidR="00220208" w:rsidRPr="00FF430B" w:rsidRDefault="00220208" w:rsidP="00220208">
      <w:pPr>
        <w:shd w:val="clear" w:color="auto" w:fill="FFFFFF" w:themeFill="background1"/>
        <w:spacing w:before="120" w:after="120"/>
        <w:rPr>
          <w:b/>
          <w:lang w:eastAsia="ru-RU"/>
        </w:rPr>
      </w:pPr>
    </w:p>
    <w:p w14:paraId="3B09BB8B" w14:textId="77777777" w:rsidR="00220208" w:rsidRPr="00FF430B" w:rsidRDefault="00220208" w:rsidP="0022020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DRAGANEL Nicolae</w:t>
      </w:r>
      <w:r w:rsidRPr="00FF430B">
        <w:rPr>
          <w:b/>
        </w:rPr>
        <w:t>.</w:t>
      </w:r>
    </w:p>
    <w:p w14:paraId="7F6C9CCF" w14:textId="77777777" w:rsidR="00220208" w:rsidRPr="00FF430B" w:rsidRDefault="00220208" w:rsidP="00220208">
      <w:pPr>
        <w:tabs>
          <w:tab w:val="decimal" w:pos="8364"/>
        </w:tabs>
        <w:spacing w:line="276" w:lineRule="auto"/>
        <w:ind w:right="-144"/>
        <w:jc w:val="center"/>
        <w:rPr>
          <w:b/>
          <w:bCs/>
          <w:color w:val="000000"/>
        </w:rPr>
      </w:pPr>
    </w:p>
    <w:p w14:paraId="04C89ED3" w14:textId="77777777" w:rsidR="00220208" w:rsidRPr="00FF430B" w:rsidRDefault="00220208" w:rsidP="00220208">
      <w:pPr>
        <w:tabs>
          <w:tab w:val="decimal" w:pos="8364"/>
        </w:tabs>
        <w:spacing w:line="276" w:lineRule="auto"/>
        <w:ind w:right="-144"/>
        <w:jc w:val="center"/>
        <w:rPr>
          <w:b/>
          <w:bCs/>
          <w:color w:val="000000"/>
        </w:rPr>
      </w:pPr>
    </w:p>
    <w:p w14:paraId="1F81AE3D" w14:textId="77777777" w:rsidR="00220208" w:rsidRPr="00FF430B" w:rsidRDefault="00220208" w:rsidP="00220208">
      <w:pPr>
        <w:tabs>
          <w:tab w:val="left" w:pos="360"/>
          <w:tab w:val="left" w:pos="567"/>
        </w:tabs>
        <w:outlineLvl w:val="2"/>
        <w:rPr>
          <w:rFonts w:eastAsia="PMingLiU"/>
          <w:b/>
          <w:lang w:eastAsia="zh-CN"/>
        </w:rPr>
      </w:pPr>
    </w:p>
    <w:p w14:paraId="5306D83C" w14:textId="62B0DB0D" w:rsidR="000930AB" w:rsidRPr="00D139BA" w:rsidRDefault="000930AB" w:rsidP="00D139BA">
      <w:pPr>
        <w:pStyle w:val="Style3"/>
        <w:tabs>
          <w:tab w:val="left" w:pos="567"/>
        </w:tabs>
        <w:spacing w:before="0" w:beforeAutospacing="0" w:after="0"/>
        <w:ind w:left="0" w:firstLine="0"/>
        <w:jc w:val="center"/>
        <w:rPr>
          <w:lang w:val="ro-RO"/>
        </w:rPr>
      </w:pPr>
    </w:p>
    <w:p w14:paraId="6BB1B247" w14:textId="77777777" w:rsidR="00D139BA" w:rsidRPr="00760666" w:rsidRDefault="00D139BA" w:rsidP="00D139BA">
      <w:pPr>
        <w:pStyle w:val="Style3"/>
        <w:tabs>
          <w:tab w:val="left" w:pos="567"/>
        </w:tabs>
        <w:spacing w:before="0" w:beforeAutospacing="0" w:after="0"/>
        <w:ind w:left="0" w:firstLine="0"/>
        <w:jc w:val="center"/>
        <w:rPr>
          <w:rFonts w:eastAsia="PMingLiU"/>
          <w:lang w:val="ro-RO"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76BA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76BA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76BA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76BA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lastRenderedPageBreak/>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76BA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lastRenderedPageBreak/>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76BA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76BA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lastRenderedPageBreak/>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76BAD">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635A9E8C" w14:textId="77777777" w:rsidR="00702222" w:rsidRPr="006369F2" w:rsidRDefault="00702222" w:rsidP="00702222">
      <w:pPr>
        <w:pStyle w:val="Listparagraf"/>
        <w:numPr>
          <w:ilvl w:val="0"/>
          <w:numId w:val="0"/>
        </w:numPr>
        <w:tabs>
          <w:tab w:val="left" w:pos="1260"/>
        </w:tabs>
        <w:ind w:left="720"/>
        <w:jc w:val="center"/>
        <w:rPr>
          <w:b/>
        </w:rPr>
      </w:pPr>
      <w:r w:rsidRPr="006369F2">
        <w:rPr>
          <w:b/>
        </w:rPr>
        <w:t>CONTRACT – MODEL</w:t>
      </w:r>
    </w:p>
    <w:p w14:paraId="268146D7" w14:textId="77777777" w:rsidR="00702222" w:rsidRPr="006369F2" w:rsidRDefault="00702222" w:rsidP="00702222">
      <w:pPr>
        <w:pStyle w:val="Listparagraf"/>
        <w:numPr>
          <w:ilvl w:val="0"/>
          <w:numId w:val="0"/>
        </w:numPr>
        <w:tabs>
          <w:tab w:val="left" w:pos="1260"/>
        </w:tabs>
        <w:ind w:left="720"/>
        <w:jc w:val="center"/>
        <w:rPr>
          <w:b/>
          <w:caps/>
        </w:rPr>
      </w:pPr>
    </w:p>
    <w:p w14:paraId="488761C0" w14:textId="77777777" w:rsidR="00702222" w:rsidRPr="006369F2" w:rsidRDefault="00702222" w:rsidP="00702222">
      <w:pPr>
        <w:pStyle w:val="Listparagraf"/>
        <w:numPr>
          <w:ilvl w:val="0"/>
          <w:numId w:val="0"/>
        </w:numPr>
        <w:tabs>
          <w:tab w:val="left" w:pos="1260"/>
        </w:tabs>
        <w:ind w:left="720"/>
        <w:jc w:val="center"/>
        <w:rPr>
          <w:b/>
        </w:rPr>
      </w:pPr>
      <w:r w:rsidRPr="006369F2">
        <w:rPr>
          <w:b/>
          <w:caps/>
        </w:rPr>
        <w:t>Contract</w:t>
      </w:r>
      <w:r w:rsidRPr="006369F2">
        <w:rPr>
          <w:b/>
        </w:rPr>
        <w:t xml:space="preserve"> DE ANTREPRIZĂ </w:t>
      </w:r>
      <w:proofErr w:type="gramStart"/>
      <w:r w:rsidRPr="006369F2">
        <w:rPr>
          <w:b/>
        </w:rPr>
        <w:t>nr._</w:t>
      </w:r>
      <w:proofErr w:type="gramEnd"/>
      <w:r w:rsidRPr="006369F2">
        <w:rPr>
          <w:b/>
        </w:rPr>
        <w:t>__________</w:t>
      </w:r>
    </w:p>
    <w:p w14:paraId="0CBDCCB5" w14:textId="77777777" w:rsidR="00702222" w:rsidRPr="0001624C" w:rsidRDefault="00702222" w:rsidP="00702222">
      <w:pPr>
        <w:pStyle w:val="Listparagraf"/>
        <w:numPr>
          <w:ilvl w:val="0"/>
          <w:numId w:val="0"/>
        </w:numPr>
        <w:tabs>
          <w:tab w:val="left" w:pos="1260"/>
        </w:tabs>
        <w:ind w:left="720"/>
        <w:jc w:val="center"/>
        <w:rPr>
          <w:lang w:val="ro-RO"/>
        </w:rPr>
      </w:pPr>
    </w:p>
    <w:p w14:paraId="6862F9F1" w14:textId="218655CF" w:rsidR="00702222" w:rsidRPr="0001624C" w:rsidRDefault="00702222" w:rsidP="00702222">
      <w:pPr>
        <w:pStyle w:val="Listparagraf"/>
        <w:numPr>
          <w:ilvl w:val="0"/>
          <w:numId w:val="47"/>
        </w:numPr>
        <w:tabs>
          <w:tab w:val="clear" w:pos="1134"/>
          <w:tab w:val="left" w:pos="540"/>
        </w:tabs>
        <w:contextualSpacing/>
        <w:rPr>
          <w:b/>
          <w:lang w:val="ro-RO"/>
        </w:rPr>
      </w:pPr>
      <w:r w:rsidRPr="0001624C">
        <w:rPr>
          <w:b/>
          <w:lang w:val="ro-RO"/>
        </w:rPr>
        <w:t>PARTEA GENERALĂ</w:t>
      </w:r>
    </w:p>
    <w:p w14:paraId="381B899D" w14:textId="77777777" w:rsidR="00702222" w:rsidRPr="00861622" w:rsidRDefault="00702222" w:rsidP="00702222">
      <w:pPr>
        <w:pStyle w:val="Listparagraf"/>
        <w:numPr>
          <w:ilvl w:val="0"/>
          <w:numId w:val="0"/>
        </w:numPr>
        <w:tabs>
          <w:tab w:val="left" w:pos="540"/>
        </w:tabs>
        <w:jc w:val="center"/>
        <w:rPr>
          <w:i/>
          <w:sz w:val="20"/>
          <w:szCs w:val="20"/>
          <w:lang w:val="ro-RO"/>
        </w:rPr>
      </w:pPr>
      <w:r w:rsidRPr="00861622">
        <w:rPr>
          <w:i/>
          <w:sz w:val="20"/>
          <w:szCs w:val="20"/>
          <w:lang w:val="ro-RO"/>
        </w:rPr>
        <w:t>(OBLIGATORIE)</w:t>
      </w:r>
    </w:p>
    <w:p w14:paraId="137B1791" w14:textId="77777777" w:rsidR="00702222" w:rsidRPr="00861622" w:rsidRDefault="00702222" w:rsidP="00702222">
      <w:pPr>
        <w:pStyle w:val="Listparagraf"/>
        <w:numPr>
          <w:ilvl w:val="0"/>
          <w:numId w:val="0"/>
        </w:numPr>
        <w:tabs>
          <w:tab w:val="left" w:pos="540"/>
        </w:tabs>
        <w:jc w:val="center"/>
        <w:rPr>
          <w:i/>
          <w:lang w:val="ro-RO"/>
        </w:rPr>
      </w:pPr>
    </w:p>
    <w:p w14:paraId="7443CCBF" w14:textId="77777777" w:rsidR="00702222" w:rsidRPr="00861622" w:rsidRDefault="00702222" w:rsidP="00702222">
      <w:pPr>
        <w:pStyle w:val="Listparagraf"/>
        <w:numPr>
          <w:ilvl w:val="0"/>
          <w:numId w:val="0"/>
        </w:numPr>
        <w:tabs>
          <w:tab w:val="left" w:pos="540"/>
        </w:tabs>
        <w:spacing w:after="12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702222" w:rsidRPr="00FF430B" w14:paraId="4E206AD6" w14:textId="77777777" w:rsidTr="007F29C0">
        <w:tc>
          <w:tcPr>
            <w:tcW w:w="2553" w:type="pct"/>
          </w:tcPr>
          <w:p w14:paraId="6812A8A1" w14:textId="35544D61" w:rsidR="00702222" w:rsidRPr="00FF430B" w:rsidRDefault="00702222" w:rsidP="007F29C0">
            <w:pPr>
              <w:tabs>
                <w:tab w:val="left" w:pos="360"/>
              </w:tabs>
              <w:jc w:val="both"/>
              <w:rPr>
                <w:b/>
              </w:rPr>
            </w:pPr>
            <w:r w:rsidRPr="00FF430B">
              <w:rPr>
                <w:b/>
              </w:rPr>
              <w:t>Beneficiar</w:t>
            </w:r>
            <w:r w:rsidR="00993861">
              <w:rPr>
                <w:b/>
              </w:rPr>
              <w:t xml:space="preserve"> </w:t>
            </w:r>
          </w:p>
        </w:tc>
        <w:tc>
          <w:tcPr>
            <w:tcW w:w="2447" w:type="pct"/>
          </w:tcPr>
          <w:p w14:paraId="2EDC2266" w14:textId="77777777" w:rsidR="00702222" w:rsidRPr="00FF430B" w:rsidRDefault="00702222" w:rsidP="007F29C0">
            <w:pPr>
              <w:tabs>
                <w:tab w:val="left" w:pos="360"/>
              </w:tabs>
              <w:jc w:val="both"/>
              <w:rPr>
                <w:b/>
              </w:rPr>
            </w:pPr>
            <w:r>
              <w:rPr>
                <w:b/>
              </w:rPr>
              <w:t>Antreprenor</w:t>
            </w:r>
          </w:p>
        </w:tc>
      </w:tr>
      <w:tr w:rsidR="00702222" w:rsidRPr="00D27ECE" w14:paraId="504A1335" w14:textId="77777777" w:rsidTr="007F29C0">
        <w:tc>
          <w:tcPr>
            <w:tcW w:w="2553" w:type="pct"/>
          </w:tcPr>
          <w:p w14:paraId="4CAF6E08" w14:textId="785C568B" w:rsidR="00702222" w:rsidRPr="006369F2" w:rsidRDefault="00993861" w:rsidP="007F29C0">
            <w:pPr>
              <w:tabs>
                <w:tab w:val="left" w:pos="360"/>
              </w:tabs>
              <w:jc w:val="both"/>
              <w:rPr>
                <w:lang w:val="en-US"/>
              </w:rPr>
            </w:pPr>
            <w:r>
              <w:rPr>
                <w:b/>
                <w:u w:val="single"/>
              </w:rPr>
              <w:t>Consiliul raional Călărași</w:t>
            </w:r>
            <w:r w:rsidRPr="006369F2">
              <w:rPr>
                <w:lang w:val="en-US"/>
              </w:rPr>
              <w:t xml:space="preserve"> </w:t>
            </w:r>
            <w:r w:rsidR="00702222" w:rsidRPr="006369F2">
              <w:rPr>
                <w:lang w:val="en-US"/>
              </w:rPr>
              <w:t>reprezentat legal prin</w:t>
            </w:r>
            <w:r>
              <w:rPr>
                <w:lang w:val="en-US"/>
              </w:rPr>
              <w:t xml:space="preserve"> </w:t>
            </w:r>
            <w:r>
              <w:rPr>
                <w:b/>
                <w:u w:val="single"/>
              </w:rPr>
              <w:t>președintele raionului dl. Nicolae DRAGANEL</w:t>
            </w:r>
            <w:r w:rsidR="00702222" w:rsidRPr="006369F2">
              <w:rPr>
                <w:lang w:val="en-US"/>
              </w:rPr>
              <w:t xml:space="preserve">, </w:t>
            </w:r>
            <w:r w:rsidR="00702222" w:rsidRPr="007926DA">
              <w:t>în calitate</w:t>
            </w:r>
            <w:r w:rsidR="00702222" w:rsidRPr="007926DA">
              <w:rPr>
                <w:lang w:val="en-US"/>
              </w:rPr>
              <w:t xml:space="preserve"> de</w:t>
            </w:r>
            <w:r w:rsidR="00702222" w:rsidRPr="006369F2">
              <w:rPr>
                <w:lang w:val="en-US"/>
              </w:rPr>
              <w:t xml:space="preserve"> </w:t>
            </w:r>
            <w:r w:rsidR="00702222" w:rsidRPr="006369F2">
              <w:rPr>
                <w:i/>
                <w:lang w:val="en-US"/>
              </w:rPr>
              <w:t>Beneficiar</w:t>
            </w:r>
            <w:r w:rsidR="00702222" w:rsidRPr="006369F2">
              <w:rPr>
                <w:lang w:val="en-US"/>
              </w:rPr>
              <w:t>, IDNO</w:t>
            </w:r>
            <w:r>
              <w:rPr>
                <w:lang w:val="en-US"/>
              </w:rPr>
              <w:t xml:space="preserve">: </w:t>
            </w:r>
            <w:r>
              <w:t>1007601009886</w:t>
            </w:r>
            <w:r w:rsidR="00702222" w:rsidRPr="006369F2">
              <w:rPr>
                <w:i/>
                <w:lang w:val="en-US"/>
              </w:rPr>
              <w:t xml:space="preserve"> </w:t>
            </w:r>
            <w:r w:rsidR="00702222" w:rsidRPr="006369F2">
              <w:rPr>
                <w:lang w:val="en-US"/>
              </w:rPr>
              <w:t xml:space="preserve"> pe de o parte,</w:t>
            </w:r>
          </w:p>
        </w:tc>
        <w:tc>
          <w:tcPr>
            <w:tcW w:w="2447" w:type="pct"/>
          </w:tcPr>
          <w:p w14:paraId="011CFE07" w14:textId="77777777" w:rsidR="00702222" w:rsidRPr="006369F2" w:rsidRDefault="00702222" w:rsidP="007F29C0">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44CFA8BA" w14:textId="77777777" w:rsidR="00702222" w:rsidRPr="00861622" w:rsidRDefault="00702222" w:rsidP="00702222">
      <w:pPr>
        <w:pStyle w:val="Listparagraf"/>
        <w:numPr>
          <w:ilvl w:val="0"/>
          <w:numId w:val="0"/>
        </w:numPr>
        <w:tabs>
          <w:tab w:val="left" w:pos="1260"/>
        </w:tabs>
      </w:pPr>
      <w:proofErr w:type="spellStart"/>
      <w:r w:rsidRPr="006369F2">
        <w:t>ambii</w:t>
      </w:r>
      <w:proofErr w:type="spellEnd"/>
      <w:r w:rsidRPr="006369F2">
        <w:t xml:space="preserve"> (</w:t>
      </w:r>
      <w:proofErr w:type="spellStart"/>
      <w:r w:rsidRPr="006369F2">
        <w:t>denumiţi</w:t>
      </w:r>
      <w:proofErr w:type="spellEnd"/>
      <w:r w:rsidRPr="006369F2">
        <w:t xml:space="preserve"> </w:t>
      </w:r>
      <w:proofErr w:type="spellStart"/>
      <w:r w:rsidRPr="006369F2">
        <w:t>în</w:t>
      </w:r>
      <w:proofErr w:type="spellEnd"/>
      <w:r w:rsidRPr="006369F2">
        <w:t xml:space="preserve"> </w:t>
      </w:r>
      <w:proofErr w:type="spellStart"/>
      <w:r w:rsidRPr="006369F2">
        <w:t>continuare</w:t>
      </w:r>
      <w:proofErr w:type="spellEnd"/>
      <w:r w:rsidRPr="006369F2">
        <w:t xml:space="preserve"> </w:t>
      </w:r>
      <w:proofErr w:type="spellStart"/>
      <w:r w:rsidRPr="006369F2">
        <w:rPr>
          <w:i/>
        </w:rPr>
        <w:t>Părţi</w:t>
      </w:r>
      <w:proofErr w:type="spellEnd"/>
      <w:r w:rsidRPr="006369F2">
        <w:t xml:space="preserve">), au </w:t>
      </w:r>
      <w:proofErr w:type="spellStart"/>
      <w:r w:rsidRPr="006369F2">
        <w:t>încheiat</w:t>
      </w:r>
      <w:proofErr w:type="spellEnd"/>
      <w:r w:rsidRPr="006369F2">
        <w:t xml:space="preserve"> </w:t>
      </w:r>
      <w:proofErr w:type="spellStart"/>
      <w:r w:rsidRPr="006369F2">
        <w:t>prezentul</w:t>
      </w:r>
      <w:proofErr w:type="spellEnd"/>
      <w:r w:rsidRPr="006369F2">
        <w:t xml:space="preserve"> contract </w:t>
      </w:r>
      <w:proofErr w:type="spellStart"/>
      <w:r w:rsidRPr="006369F2">
        <w:t>referitor</w:t>
      </w:r>
      <w:proofErr w:type="spellEnd"/>
      <w:r w:rsidRPr="006369F2">
        <w:t xml:space="preserve"> la </w:t>
      </w:r>
      <w:proofErr w:type="spellStart"/>
      <w:r w:rsidRPr="006369F2">
        <w:t>următoarele</w:t>
      </w:r>
      <w:proofErr w:type="spellEnd"/>
      <w:r w:rsidRPr="006369F2">
        <w:t>:</w:t>
      </w:r>
    </w:p>
    <w:tbl>
      <w:tblPr>
        <w:tblW w:w="9540" w:type="dxa"/>
        <w:tblLayout w:type="fixed"/>
        <w:tblLook w:val="04A0" w:firstRow="1" w:lastRow="0" w:firstColumn="1" w:lastColumn="0" w:noHBand="0" w:noVBand="1"/>
      </w:tblPr>
      <w:tblGrid>
        <w:gridCol w:w="9540"/>
      </w:tblGrid>
      <w:tr w:rsidR="00702222" w:rsidRPr="00EC30C2" w14:paraId="69CED25B" w14:textId="77777777" w:rsidTr="007F29C0">
        <w:trPr>
          <w:trHeight w:val="697"/>
        </w:trPr>
        <w:tc>
          <w:tcPr>
            <w:tcW w:w="9540" w:type="dxa"/>
            <w:vAlign w:val="center"/>
          </w:tcPr>
          <w:p w14:paraId="6D88D005" w14:textId="77777777" w:rsidR="00702222" w:rsidRPr="006369F2" w:rsidRDefault="00702222" w:rsidP="007F29C0">
            <w:pPr>
              <w:tabs>
                <w:tab w:val="left" w:pos="360"/>
              </w:tabs>
              <w:jc w:val="both"/>
              <w:rPr>
                <w:lang w:val="en-US"/>
              </w:rPr>
            </w:pPr>
          </w:p>
          <w:p w14:paraId="34A13199" w14:textId="77777777" w:rsidR="00702222" w:rsidRPr="006369F2" w:rsidRDefault="00702222" w:rsidP="007F29C0">
            <w:pPr>
              <w:tabs>
                <w:tab w:val="left" w:pos="525"/>
                <w:tab w:val="left" w:pos="1134"/>
                <w:tab w:val="left" w:pos="3705"/>
              </w:tabs>
              <w:jc w:val="both"/>
              <w:rPr>
                <w:b/>
                <w:lang w:val="en-US"/>
              </w:rPr>
            </w:pPr>
            <w:r w:rsidRPr="006369F2">
              <w:rPr>
                <w:b/>
                <w:lang w:val="en-US"/>
              </w:rPr>
              <w:t>1. OBIECTUL CONTRACTULUI</w:t>
            </w:r>
          </w:p>
          <w:p w14:paraId="26F89612" w14:textId="0DF64251" w:rsidR="00702222" w:rsidRPr="00220208" w:rsidRDefault="00702222" w:rsidP="00220208">
            <w:pPr>
              <w:shd w:val="clear" w:color="auto" w:fill="FFFFFF"/>
              <w:jc w:val="both"/>
              <w:textAlignment w:val="center"/>
              <w:rPr>
                <w:rFonts w:ascii="Helvetica" w:hAnsi="Helvetica" w:cs="Helvetica"/>
                <w:color w:val="333333"/>
                <w:sz w:val="23"/>
                <w:szCs w:val="23"/>
                <w:lang w:eastAsia="ro-RO"/>
              </w:rPr>
            </w:pPr>
            <w:r w:rsidRPr="006369F2">
              <w:rPr>
                <w:lang w:val="en-US"/>
              </w:rPr>
              <w:t>Antreprenorul se obligă să execute</w:t>
            </w:r>
            <w:bookmarkStart w:id="63" w:name="_Hlk229650288"/>
            <w:r w:rsidR="00220208">
              <w:t xml:space="preserve"> </w:t>
            </w:r>
            <w:r w:rsidR="00220208" w:rsidRPr="00220208">
              <w:rPr>
                <w:b/>
                <w:bCs/>
              </w:rPr>
              <w:t>Lucrări de construcție capitală unui sector de trotuar amplasat pe drumul L 347 drum de acces spre s. Nișcani</w:t>
            </w:r>
            <w:bookmarkEnd w:id="63"/>
            <w:r w:rsidR="00C64D9A">
              <w:t>,</w:t>
            </w:r>
            <w:r w:rsidRPr="006369F2">
              <w:rPr>
                <w:i/>
                <w:lang w:val="en-US"/>
              </w:rPr>
              <w:t xml:space="preserve">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ionate conform procedurii de achiziție publică</w:t>
            </w:r>
            <w:r w:rsidR="00C64D9A">
              <w:rPr>
                <w:lang w:val="en-US"/>
              </w:rPr>
              <w:t xml:space="preserve"> </w:t>
            </w:r>
            <w:r w:rsidR="00C64D9A" w:rsidRPr="00C64D9A">
              <w:rPr>
                <w:b/>
                <w:bCs/>
                <w:color w:val="333333"/>
                <w:shd w:val="clear" w:color="auto" w:fill="FFFFFF"/>
              </w:rPr>
              <w:t>Cererea ofertelor de prețuri</w:t>
            </w:r>
            <w:r w:rsidRPr="006369F2">
              <w:rPr>
                <w:lang w:val="en-US"/>
              </w:rPr>
              <w:t xml:space="preserve">     nr.  </w:t>
            </w:r>
            <w:r w:rsidR="00C64D9A">
              <w:rPr>
                <w:rFonts w:ascii="Helvetica" w:hAnsi="Helvetica" w:cs="Helvetica"/>
                <w:color w:val="333333"/>
                <w:sz w:val="2"/>
                <w:szCs w:val="2"/>
                <w:shd w:val="clear" w:color="auto" w:fill="FFFFFF"/>
              </w:rPr>
              <w:t> </w:t>
            </w:r>
            <w:bookmarkStart w:id="64" w:name="_Hlk229650302"/>
            <w:r w:rsidR="00220208" w:rsidRPr="002737D1">
              <w:rPr>
                <w:rFonts w:ascii="Helvetica" w:hAnsi="Helvetica" w:cs="Helvetica"/>
                <w:color w:val="333333"/>
                <w:sz w:val="23"/>
                <w:szCs w:val="23"/>
                <w:lang w:eastAsia="ro-RO"/>
              </w:rPr>
              <w:fldChar w:fldCharType="begin"/>
            </w:r>
            <w:r w:rsidR="00220208" w:rsidRPr="002737D1">
              <w:rPr>
                <w:rFonts w:ascii="Helvetica" w:hAnsi="Helvetica" w:cs="Helvetica"/>
                <w:color w:val="333333"/>
                <w:sz w:val="23"/>
                <w:szCs w:val="23"/>
                <w:lang w:eastAsia="ro-RO"/>
              </w:rPr>
              <w:instrText xml:space="preserve"> HYPERLINK "https://mtender.gov.md/tenders/ocds-b3wdp1-MD-1778745191368" \t "_blank" </w:instrText>
            </w:r>
            <w:r w:rsidR="00220208" w:rsidRPr="002737D1">
              <w:rPr>
                <w:rFonts w:ascii="Helvetica" w:hAnsi="Helvetica" w:cs="Helvetica"/>
                <w:color w:val="333333"/>
                <w:sz w:val="23"/>
                <w:szCs w:val="23"/>
                <w:lang w:eastAsia="ro-RO"/>
              </w:rPr>
              <w:fldChar w:fldCharType="separate"/>
            </w:r>
            <w:r w:rsidR="00220208" w:rsidRPr="002737D1">
              <w:rPr>
                <w:rFonts w:ascii="inherit" w:hAnsi="inherit" w:cs="Helvetica"/>
                <w:color w:val="3560B9"/>
                <w:sz w:val="23"/>
                <w:szCs w:val="23"/>
                <w:u w:val="single"/>
                <w:bdr w:val="none" w:sz="0" w:space="0" w:color="auto" w:frame="1"/>
                <w:lang w:eastAsia="ro-RO"/>
              </w:rPr>
              <w:t>ocds-b3wdp1-MD-1778745191368</w:t>
            </w:r>
            <w:r w:rsidR="00220208" w:rsidRPr="002737D1">
              <w:rPr>
                <w:rFonts w:ascii="Helvetica" w:hAnsi="Helvetica" w:cs="Helvetica"/>
                <w:color w:val="333333"/>
                <w:sz w:val="23"/>
                <w:szCs w:val="23"/>
                <w:lang w:eastAsia="ro-RO"/>
              </w:rPr>
              <w:fldChar w:fldCharType="end"/>
            </w:r>
            <w:bookmarkEnd w:id="64"/>
            <w:r w:rsidR="00C64D9A">
              <w:rPr>
                <w:rFonts w:ascii="Helvetica" w:hAnsi="Helvetica" w:cs="Helvetica"/>
                <w:color w:val="333333"/>
                <w:sz w:val="23"/>
                <w:szCs w:val="23"/>
              </w:rPr>
              <w:t xml:space="preserve">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29A20210" w14:textId="77777777" w:rsidR="00702222" w:rsidRPr="006369F2" w:rsidRDefault="00702222" w:rsidP="007F29C0">
            <w:pPr>
              <w:tabs>
                <w:tab w:val="left" w:pos="360"/>
              </w:tabs>
              <w:jc w:val="both"/>
              <w:rPr>
                <w:lang w:val="en-US"/>
              </w:rPr>
            </w:pPr>
          </w:p>
          <w:p w14:paraId="4735EB44" w14:textId="77777777" w:rsidR="00702222" w:rsidRPr="006369F2" w:rsidRDefault="00702222" w:rsidP="007F29C0">
            <w:pPr>
              <w:pStyle w:val="NormalWeb"/>
              <w:tabs>
                <w:tab w:val="left" w:pos="525"/>
                <w:tab w:val="left" w:pos="567"/>
              </w:tabs>
              <w:ind w:left="-15"/>
              <w:rPr>
                <w:b/>
                <w:lang w:val="en-US"/>
              </w:rPr>
            </w:pPr>
            <w:r w:rsidRPr="006369F2">
              <w:rPr>
                <w:b/>
                <w:lang w:val="en-US"/>
              </w:rPr>
              <w:t>2. DOCUMENTELE CONTRACTULUI</w:t>
            </w:r>
          </w:p>
          <w:p w14:paraId="7A8F662B" w14:textId="77777777" w:rsidR="00702222" w:rsidRPr="006369F2" w:rsidRDefault="00702222" w:rsidP="007F29C0">
            <w:pPr>
              <w:tabs>
                <w:tab w:val="left" w:pos="360"/>
              </w:tabs>
              <w:jc w:val="both"/>
              <w:rPr>
                <w:lang w:val="en-US"/>
              </w:rPr>
            </w:pPr>
            <w:r w:rsidRPr="006369F2">
              <w:rPr>
                <w:lang w:val="en-US"/>
              </w:rPr>
              <w:t>2.1. Următoarele documente vor fi considerate părţi componente ale Contractului:</w:t>
            </w:r>
          </w:p>
          <w:p w14:paraId="6A4F70FC" w14:textId="77777777" w:rsidR="00702222" w:rsidRPr="00E73483" w:rsidRDefault="00702222" w:rsidP="00702222">
            <w:pPr>
              <w:numPr>
                <w:ilvl w:val="0"/>
                <w:numId w:val="45"/>
              </w:numPr>
              <w:tabs>
                <w:tab w:val="left" w:pos="360"/>
              </w:tabs>
              <w:suppressAutoHyphens/>
              <w:ind w:left="-15" w:firstLine="0"/>
              <w:jc w:val="both"/>
            </w:pPr>
            <w:r w:rsidRPr="00E73483">
              <w:t>Formularul contractului;</w:t>
            </w:r>
          </w:p>
          <w:p w14:paraId="04AE6D02"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Propunerea tehnică și propunerea financiară;</w:t>
            </w:r>
          </w:p>
          <w:p w14:paraId="3298AA10" w14:textId="77777777" w:rsidR="00702222" w:rsidRPr="00E73483" w:rsidRDefault="00702222" w:rsidP="00702222">
            <w:pPr>
              <w:numPr>
                <w:ilvl w:val="0"/>
                <w:numId w:val="45"/>
              </w:numPr>
              <w:tabs>
                <w:tab w:val="left" w:pos="360"/>
              </w:tabs>
              <w:suppressAutoHyphens/>
              <w:ind w:left="-15" w:firstLine="0"/>
              <w:jc w:val="both"/>
            </w:pPr>
            <w:r w:rsidRPr="00E73483">
              <w:t>Caietul de sarcini;</w:t>
            </w:r>
          </w:p>
          <w:p w14:paraId="25C0F477"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Garanția de bună execuție a contractului;</w:t>
            </w:r>
          </w:p>
          <w:p w14:paraId="766F4C19"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Acordul de asociere (după caz);</w:t>
            </w:r>
          </w:p>
          <w:p w14:paraId="26C7573D"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486A9840" w14:textId="77777777" w:rsidR="00702222" w:rsidRPr="006369F2" w:rsidRDefault="00702222" w:rsidP="00702222">
            <w:pPr>
              <w:numPr>
                <w:ilvl w:val="0"/>
                <w:numId w:val="45"/>
              </w:numPr>
              <w:tabs>
                <w:tab w:val="left" w:pos="360"/>
              </w:tabs>
              <w:suppressAutoHyphens/>
              <w:ind w:left="-15" w:firstLine="0"/>
              <w:jc w:val="both"/>
              <w:rPr>
                <w:lang w:val="en-US"/>
              </w:rPr>
            </w:pPr>
            <w:r w:rsidRPr="006369F2">
              <w:rPr>
                <w:lang w:val="en-US"/>
              </w:rPr>
              <w:t>Graficul de execuție a contractului aprobat de ambele părți.</w:t>
            </w:r>
          </w:p>
          <w:p w14:paraId="3C5FA7F7" w14:textId="77777777" w:rsidR="00702222" w:rsidRPr="006369F2" w:rsidRDefault="00702222" w:rsidP="007F29C0">
            <w:pPr>
              <w:pStyle w:val="Listparagraf"/>
              <w:tabs>
                <w:tab w:val="left" w:pos="360"/>
              </w:tabs>
              <w:ind w:left="1530"/>
            </w:pPr>
          </w:p>
          <w:p w14:paraId="3CBB8AF8" w14:textId="77777777" w:rsidR="00702222" w:rsidRPr="006369F2" w:rsidRDefault="00702222" w:rsidP="007F29C0">
            <w:pPr>
              <w:tabs>
                <w:tab w:val="left" w:pos="525"/>
                <w:tab w:val="left" w:pos="3645"/>
              </w:tabs>
              <w:jc w:val="both"/>
              <w:rPr>
                <w:b/>
                <w:lang w:val="en-US"/>
              </w:rPr>
            </w:pPr>
            <w:r w:rsidRPr="006369F2">
              <w:rPr>
                <w:b/>
                <w:lang w:val="en-US"/>
              </w:rPr>
              <w:t>3. PREȚUL CONTRACTULUI ŞI MODALITĂŢILE DE PLATĂ</w:t>
            </w:r>
          </w:p>
          <w:p w14:paraId="01CF1694" w14:textId="77777777" w:rsidR="00702222" w:rsidRPr="006369F2" w:rsidRDefault="00702222" w:rsidP="007F29C0">
            <w:pPr>
              <w:jc w:val="both"/>
              <w:rPr>
                <w:lang w:val="en-US"/>
              </w:rPr>
            </w:pPr>
            <w:r w:rsidRPr="006369F2">
              <w:rPr>
                <w:lang w:val="en-US"/>
              </w:rPr>
              <w:t>3.1. Prețul lucrărilor, ce reprezintă obiectul prezentului contract, este stabilit în lei MDL.</w:t>
            </w:r>
          </w:p>
          <w:p w14:paraId="00A1CE03" w14:textId="77777777" w:rsidR="00702222" w:rsidRPr="00423D94" w:rsidRDefault="00702222" w:rsidP="007F29C0">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5A68FCF1" w14:textId="77777777" w:rsidR="00702222" w:rsidRPr="006369F2" w:rsidRDefault="00702222" w:rsidP="007F29C0">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08BC8EB4" w14:textId="77777777" w:rsidR="00702222" w:rsidRPr="006369F2" w:rsidRDefault="00702222" w:rsidP="007F29C0">
            <w:pPr>
              <w:jc w:val="both"/>
              <w:rPr>
                <w:lang w:val="en-US"/>
              </w:rPr>
            </w:pPr>
            <w:r w:rsidRPr="006369F2">
              <w:rPr>
                <w:lang w:val="en-US"/>
              </w:rPr>
              <w:t>3.4. Beneficiarul va verifica procesele-verbale de recepție a lucrărilor executate în termen de ________ zile de la primirea acestora de la Antreprenor.</w:t>
            </w:r>
          </w:p>
          <w:p w14:paraId="44BB3800" w14:textId="77777777" w:rsidR="00702222" w:rsidRPr="006369F2" w:rsidRDefault="00702222" w:rsidP="007F29C0">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5D604312" w14:textId="77777777" w:rsidR="00702222" w:rsidRPr="006369F2" w:rsidRDefault="00702222" w:rsidP="007F29C0">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50F9F908" w14:textId="77777777" w:rsidR="00702222" w:rsidRPr="006369F2" w:rsidRDefault="00702222" w:rsidP="007F29C0">
            <w:pPr>
              <w:jc w:val="both"/>
              <w:rPr>
                <w:lang w:val="en-US"/>
              </w:rPr>
            </w:pPr>
          </w:p>
          <w:p w14:paraId="20D38C8A" w14:textId="77777777" w:rsidR="00702222" w:rsidRPr="006369F2" w:rsidRDefault="00702222" w:rsidP="007F29C0">
            <w:pPr>
              <w:pStyle w:val="NormalWeb"/>
              <w:tabs>
                <w:tab w:val="left" w:pos="567"/>
              </w:tabs>
              <w:rPr>
                <w:b/>
                <w:lang w:val="en-US"/>
              </w:rPr>
            </w:pPr>
            <w:r w:rsidRPr="006369F2">
              <w:rPr>
                <w:b/>
                <w:lang w:val="en-US"/>
              </w:rPr>
              <w:t>4. DURATA DE EXECUȚIE</w:t>
            </w:r>
          </w:p>
          <w:p w14:paraId="6EC33B6F" w14:textId="60E8E74B" w:rsidR="00702222" w:rsidRPr="006369F2" w:rsidRDefault="00702222" w:rsidP="007F29C0">
            <w:pPr>
              <w:pStyle w:val="NormalWeb"/>
              <w:tabs>
                <w:tab w:val="left" w:pos="567"/>
              </w:tabs>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w:t>
            </w:r>
            <w:r w:rsidR="001444A0">
              <w:rPr>
                <w:lang w:val="en-US"/>
              </w:rPr>
              <w:t xml:space="preserve"> </w:t>
            </w:r>
            <w:r w:rsidR="001444A0" w:rsidRPr="001444A0">
              <w:rPr>
                <w:bCs/>
                <w:lang w:val="en-US"/>
              </w:rPr>
              <w:t>45 (</w:t>
            </w:r>
            <w:proofErr w:type="spellStart"/>
            <w:r w:rsidR="001444A0" w:rsidRPr="001444A0">
              <w:rPr>
                <w:bCs/>
                <w:lang w:val="en-US"/>
              </w:rPr>
              <w:t>patruzeci</w:t>
            </w:r>
            <w:proofErr w:type="spellEnd"/>
            <w:r w:rsidR="001444A0" w:rsidRPr="001444A0">
              <w:rPr>
                <w:bCs/>
                <w:lang w:val="en-US"/>
              </w:rPr>
              <w:t xml:space="preserve"> </w:t>
            </w:r>
            <w:proofErr w:type="spellStart"/>
            <w:r w:rsidR="001444A0" w:rsidRPr="001444A0">
              <w:rPr>
                <w:bCs/>
                <w:lang w:val="en-US"/>
              </w:rPr>
              <w:t>și</w:t>
            </w:r>
            <w:proofErr w:type="spellEnd"/>
            <w:r w:rsidR="001444A0" w:rsidRPr="001444A0">
              <w:rPr>
                <w:bCs/>
                <w:lang w:val="en-US"/>
              </w:rPr>
              <w:t xml:space="preserve"> </w:t>
            </w:r>
            <w:proofErr w:type="spellStart"/>
            <w:r w:rsidR="001444A0" w:rsidRPr="001444A0">
              <w:rPr>
                <w:bCs/>
                <w:lang w:val="en-US"/>
              </w:rPr>
              <w:t>cinci</w:t>
            </w:r>
            <w:proofErr w:type="spellEnd"/>
            <w:r w:rsidR="001444A0" w:rsidRPr="001444A0">
              <w:rPr>
                <w:bCs/>
                <w:lang w:val="en-US"/>
              </w:rPr>
              <w:t xml:space="preserve">) de </w:t>
            </w:r>
            <w:proofErr w:type="spellStart"/>
            <w:r w:rsidR="001444A0" w:rsidRPr="001444A0">
              <w:rPr>
                <w:bCs/>
                <w:lang w:val="en-US"/>
              </w:rPr>
              <w:t>zile</w:t>
            </w:r>
            <w:proofErr w:type="spellEnd"/>
            <w:r w:rsidR="001444A0" w:rsidRPr="001444A0">
              <w:rPr>
                <w:bCs/>
                <w:lang w:val="en-US"/>
              </w:rPr>
              <w:t xml:space="preserve"> </w:t>
            </w:r>
            <w:proofErr w:type="spellStart"/>
            <w:r w:rsidR="001444A0" w:rsidRPr="001444A0">
              <w:rPr>
                <w:bCs/>
                <w:lang w:val="en-US"/>
              </w:rPr>
              <w:t>calendaristice</w:t>
            </w:r>
            <w:proofErr w:type="spellEnd"/>
            <w:r w:rsidRPr="001444A0">
              <w:rPr>
                <w:bCs/>
                <w:lang w:val="en-US"/>
              </w:rPr>
              <w:t>,</w:t>
            </w:r>
            <w:r w:rsidRPr="001444A0">
              <w:rPr>
                <w:lang w:val="en-US"/>
              </w:rPr>
              <w:t xml:space="preserve"> </w:t>
            </w:r>
            <w:r w:rsidRPr="00B70E83">
              <w:rPr>
                <w:lang w:val="ro-RO"/>
              </w:rPr>
              <w:t>începând de la data prevăzută în Ordinul de începere</w:t>
            </w:r>
            <w:r w:rsidRPr="006369F2">
              <w:rPr>
                <w:lang w:val="en-US"/>
              </w:rPr>
              <w:t>.</w:t>
            </w:r>
          </w:p>
          <w:p w14:paraId="52CBFF18" w14:textId="5F8B56D3" w:rsidR="00702222" w:rsidRPr="006369F2" w:rsidRDefault="00702222" w:rsidP="007F29C0">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sidR="001444A0" w:rsidRPr="001444A0">
              <w:rPr>
                <w:bCs/>
                <w:lang w:val="en-US"/>
              </w:rPr>
              <w:t>45 (</w:t>
            </w:r>
            <w:proofErr w:type="spellStart"/>
            <w:r w:rsidR="001444A0" w:rsidRPr="001444A0">
              <w:rPr>
                <w:bCs/>
                <w:lang w:val="en-US"/>
              </w:rPr>
              <w:t>patruzeci</w:t>
            </w:r>
            <w:proofErr w:type="spellEnd"/>
            <w:r w:rsidR="001444A0" w:rsidRPr="001444A0">
              <w:rPr>
                <w:bCs/>
                <w:lang w:val="en-US"/>
              </w:rPr>
              <w:t xml:space="preserve"> </w:t>
            </w:r>
            <w:proofErr w:type="spellStart"/>
            <w:r w:rsidR="001444A0" w:rsidRPr="001444A0">
              <w:rPr>
                <w:bCs/>
                <w:lang w:val="en-US"/>
              </w:rPr>
              <w:t>și</w:t>
            </w:r>
            <w:proofErr w:type="spellEnd"/>
            <w:r w:rsidR="001444A0" w:rsidRPr="001444A0">
              <w:rPr>
                <w:bCs/>
                <w:lang w:val="en-US"/>
              </w:rPr>
              <w:t xml:space="preserve"> </w:t>
            </w:r>
            <w:proofErr w:type="spellStart"/>
            <w:r w:rsidR="001444A0" w:rsidRPr="001444A0">
              <w:rPr>
                <w:bCs/>
                <w:lang w:val="en-US"/>
              </w:rPr>
              <w:t>cinci</w:t>
            </w:r>
            <w:proofErr w:type="spellEnd"/>
            <w:r w:rsidR="001444A0" w:rsidRPr="001444A0">
              <w:rPr>
                <w:bCs/>
                <w:lang w:val="en-US"/>
              </w:rPr>
              <w:t xml:space="preserve">) de </w:t>
            </w:r>
            <w:proofErr w:type="spellStart"/>
            <w:r w:rsidR="001444A0" w:rsidRPr="001444A0">
              <w:rPr>
                <w:bCs/>
                <w:lang w:val="en-US"/>
              </w:rPr>
              <w:t>zile</w:t>
            </w:r>
            <w:proofErr w:type="spellEnd"/>
            <w:r w:rsidR="001444A0" w:rsidRPr="001444A0">
              <w:rPr>
                <w:bCs/>
                <w:lang w:val="en-US"/>
              </w:rPr>
              <w:t xml:space="preserve"> </w:t>
            </w:r>
            <w:proofErr w:type="spellStart"/>
            <w:r w:rsidR="001444A0" w:rsidRPr="001444A0">
              <w:rPr>
                <w:bCs/>
                <w:lang w:val="en-US"/>
              </w:rPr>
              <w:t>calendaristice</w:t>
            </w:r>
            <w:proofErr w:type="spellEnd"/>
            <w:r w:rsidR="001444A0" w:rsidRPr="001444A0">
              <w:rPr>
                <w:bCs/>
                <w:lang w:val="en-US"/>
              </w:rPr>
              <w:t>,</w:t>
            </w:r>
            <w:r w:rsidR="001444A0" w:rsidRPr="001444A0">
              <w:rPr>
                <w:lang w:val="en-US"/>
              </w:rPr>
              <w:t xml:space="preserve"> </w:t>
            </w:r>
            <w:r w:rsidRPr="007926DA">
              <w:rPr>
                <w:lang w:val="ro-RO"/>
              </w:rPr>
              <w:t>de la data precizată în ordinul de începere a lucrărilor. Emiterea ordinului de începere a lucrărilor este condiționată de îndeplinirea cumulativă a următoarelor condiții:</w:t>
            </w:r>
          </w:p>
          <w:p w14:paraId="7706199A" w14:textId="77777777" w:rsidR="00702222" w:rsidRPr="007926DA" w:rsidRDefault="00702222" w:rsidP="007F29C0">
            <w:pPr>
              <w:jc w:val="both"/>
            </w:pPr>
            <w:r w:rsidRPr="007926DA">
              <w:t>- obținerea autorizației de construire de către Beneficiar;</w:t>
            </w:r>
          </w:p>
          <w:p w14:paraId="401119A3" w14:textId="77777777" w:rsidR="00702222" w:rsidRPr="007926DA" w:rsidRDefault="00702222" w:rsidP="007F29C0">
            <w:pPr>
              <w:jc w:val="both"/>
            </w:pPr>
            <w:r w:rsidRPr="007926DA">
              <w:t>- constituirea garanției de bun</w:t>
            </w:r>
            <w:r>
              <w:t>ă</w:t>
            </w:r>
            <w:r w:rsidRPr="007926DA">
              <w:t xml:space="preserve"> execuție a contractului;</w:t>
            </w:r>
          </w:p>
          <w:p w14:paraId="6B11633F" w14:textId="77777777" w:rsidR="00702222" w:rsidRPr="007926DA" w:rsidRDefault="00702222" w:rsidP="007F29C0">
            <w:pPr>
              <w:jc w:val="both"/>
            </w:pPr>
            <w:r w:rsidRPr="007926DA">
              <w:t>- semnarea procesului–verbal de predare - primire a amplasamentului, liber de orice sarcini care împiedică realizarea obiectului prezentului contract.</w:t>
            </w:r>
          </w:p>
          <w:p w14:paraId="15194A58" w14:textId="77777777" w:rsidR="00702222" w:rsidRPr="006369F2" w:rsidRDefault="00702222" w:rsidP="007F29C0">
            <w:pPr>
              <w:pStyle w:val="NormalWeb"/>
              <w:tabs>
                <w:tab w:val="left" w:pos="567"/>
              </w:tabs>
              <w:ind w:firstLine="29"/>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645DF86" w14:textId="77777777" w:rsidR="00702222" w:rsidRPr="006369F2" w:rsidRDefault="00702222" w:rsidP="007F29C0">
            <w:pPr>
              <w:pStyle w:val="NormalWeb"/>
              <w:tabs>
                <w:tab w:val="left" w:pos="567"/>
              </w:tabs>
              <w:ind w:right="-110"/>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419CCB15" w14:textId="77777777" w:rsidR="00702222" w:rsidRPr="006369F2" w:rsidRDefault="00702222" w:rsidP="007F29C0">
            <w:pPr>
              <w:pStyle w:val="NormalWeb"/>
              <w:tabs>
                <w:tab w:val="left" w:pos="567"/>
              </w:tabs>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Pr="006369F2">
              <w:rPr>
                <w:lang w:val="en-US"/>
              </w:rPr>
              <w:t>graficului</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3727AF55" w14:textId="77777777" w:rsidR="00702222" w:rsidRPr="006369F2" w:rsidRDefault="00702222" w:rsidP="007F29C0">
            <w:pPr>
              <w:tabs>
                <w:tab w:val="left" w:pos="1276"/>
              </w:tabs>
              <w:jc w:val="both"/>
              <w:rPr>
                <w:lang w:val="en-US"/>
              </w:rPr>
            </w:pPr>
            <w:r w:rsidRPr="006369F2">
              <w:rPr>
                <w:lang w:val="en-US"/>
              </w:rPr>
              <w:t>a) generate de Beneficiar;</w:t>
            </w:r>
          </w:p>
          <w:p w14:paraId="087E2D65" w14:textId="77777777" w:rsidR="00702222" w:rsidRPr="006369F2" w:rsidRDefault="00702222" w:rsidP="007F29C0">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6BA0232D" w14:textId="77777777" w:rsidR="00702222" w:rsidRPr="006369F2" w:rsidRDefault="00702222" w:rsidP="007F29C0">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9726AFB" w14:textId="77777777" w:rsidR="00702222" w:rsidRPr="006369F2" w:rsidRDefault="00702222" w:rsidP="007F29C0">
            <w:pPr>
              <w:tabs>
                <w:tab w:val="left" w:pos="1276"/>
              </w:tabs>
              <w:jc w:val="both"/>
              <w:rPr>
                <w:lang w:val="en-US"/>
              </w:rPr>
            </w:pPr>
            <w:r w:rsidRPr="006369F2">
              <w:rPr>
                <w:lang w:val="en-US"/>
              </w:rPr>
              <w:t>d) calamităţilor naturale recunoscute de autoritatea legală.</w:t>
            </w:r>
          </w:p>
          <w:p w14:paraId="357F2648" w14:textId="77777777" w:rsidR="00702222" w:rsidRPr="006369F2" w:rsidRDefault="00702222" w:rsidP="007F29C0">
            <w:pPr>
              <w:pStyle w:val="NormalWeb"/>
              <w:tabs>
                <w:tab w:val="left" w:pos="567"/>
              </w:tabs>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69EC5ED0" w14:textId="77777777" w:rsidR="00702222" w:rsidRPr="006369F2" w:rsidRDefault="00702222" w:rsidP="007F29C0">
            <w:pPr>
              <w:pStyle w:val="NormalWeb"/>
              <w:tabs>
                <w:tab w:val="left" w:pos="567"/>
              </w:tabs>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2BFE366B" w14:textId="77777777" w:rsidR="00702222" w:rsidRPr="006369F2" w:rsidRDefault="00702222" w:rsidP="007F29C0">
            <w:pPr>
              <w:tabs>
                <w:tab w:val="left" w:pos="360"/>
              </w:tabs>
              <w:jc w:val="both"/>
              <w:rPr>
                <w:lang w:val="en-US"/>
              </w:rPr>
            </w:pPr>
          </w:p>
          <w:p w14:paraId="527A6D14" w14:textId="77777777" w:rsidR="00702222" w:rsidRPr="006369F2" w:rsidRDefault="00702222" w:rsidP="007F29C0">
            <w:pPr>
              <w:pStyle w:val="NormalWeb"/>
              <w:tabs>
                <w:tab w:val="left" w:pos="525"/>
              </w:tabs>
              <w:rPr>
                <w:b/>
                <w:lang w:val="en-US"/>
              </w:rPr>
            </w:pPr>
            <w:r w:rsidRPr="006369F2">
              <w:rPr>
                <w:b/>
                <w:lang w:val="en-US"/>
              </w:rPr>
              <w:t>5. RECEPŢIA LUCRĂRILOR DE EXECUŢIE</w:t>
            </w:r>
          </w:p>
          <w:p w14:paraId="3DB779AC" w14:textId="77777777" w:rsidR="00702222" w:rsidRPr="006369F2" w:rsidRDefault="00702222" w:rsidP="007F29C0">
            <w:pPr>
              <w:pStyle w:val="NormalWeb"/>
              <w:tabs>
                <w:tab w:val="left" w:pos="567"/>
              </w:tabs>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42C39A6B" w14:textId="77777777" w:rsidR="00702222" w:rsidRPr="006369F2" w:rsidRDefault="00702222" w:rsidP="007F29C0">
            <w:pPr>
              <w:pStyle w:val="NormalWeb"/>
              <w:tabs>
                <w:tab w:val="left" w:pos="567"/>
              </w:tabs>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6507DA07" w14:textId="77777777" w:rsidR="00702222" w:rsidRPr="006369F2" w:rsidRDefault="00702222" w:rsidP="007F29C0">
            <w:pPr>
              <w:pStyle w:val="NormalWeb"/>
              <w:tabs>
                <w:tab w:val="left" w:pos="567"/>
              </w:tabs>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p>
          <w:p w14:paraId="7944329B" w14:textId="77777777" w:rsidR="00702222" w:rsidRPr="00B70E83" w:rsidRDefault="00702222" w:rsidP="007F29C0">
            <w:pPr>
              <w:pStyle w:val="NormalWeb"/>
              <w:tabs>
                <w:tab w:val="left" w:pos="567"/>
              </w:tabs>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r w:rsidRPr="006369F2">
              <w:rPr>
                <w:lang w:val="en-US"/>
              </w:rPr>
              <w:lastRenderedPageBreak/>
              <w:t xml:space="preserve">art.196 din </w:t>
            </w:r>
            <w:r w:rsidRPr="00D965A1">
              <w:rPr>
                <w:lang w:val="ro-RO"/>
              </w:rPr>
              <w:t>Codul urbanismului și construcțiilor al Republicii Moldova nr. 434/2023</w:t>
            </w:r>
            <w:r w:rsidRPr="00B70E83">
              <w:rPr>
                <w:lang w:val="ro-RO"/>
              </w:rPr>
              <w:t xml:space="preserve">. Notificarea va fi avizată de către dirigintele de șantier. În baza acestei notificări, Beneficiarul va convoca  comisia de recepție la </w:t>
            </w:r>
            <w:proofErr w:type="spellStart"/>
            <w:r w:rsidRPr="00B70E83">
              <w:rPr>
                <w:lang w:val="ro-RO"/>
              </w:rPr>
              <w:t>terminrea</w:t>
            </w:r>
            <w:proofErr w:type="spellEnd"/>
            <w:r w:rsidRPr="00B70E83">
              <w:rPr>
                <w:lang w:val="ro-RO"/>
              </w:rPr>
              <w:t xml:space="preserve"> lucrărilor, în termenii stabiliți de legislație.</w:t>
            </w:r>
          </w:p>
          <w:p w14:paraId="48564C02" w14:textId="77777777" w:rsidR="00702222" w:rsidRPr="006369F2" w:rsidRDefault="00702222" w:rsidP="007F29C0">
            <w:pPr>
              <w:pStyle w:val="NormalWeb"/>
              <w:tabs>
                <w:tab w:val="left" w:pos="567"/>
              </w:tabs>
              <w:rPr>
                <w:lang w:val="en-US"/>
              </w:rPr>
            </w:pPr>
            <w:r w:rsidRPr="006369F2">
              <w:rPr>
                <w:lang w:val="en-US"/>
              </w:rPr>
              <w:t xml:space="preserve">5.2.2.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Comisia de </w:t>
            </w:r>
            <w:proofErr w:type="spellStart"/>
            <w:r w:rsidRPr="006369F2">
              <w:rPr>
                <w:lang w:val="en-US"/>
              </w:rPr>
              <w:t>recep</w:t>
            </w:r>
            <w:proofErr w:type="spellEnd"/>
            <w:r>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31AED18D" w14:textId="77777777" w:rsidR="00702222" w:rsidRPr="00B70E83" w:rsidRDefault="00702222" w:rsidP="007F29C0">
            <w:pPr>
              <w:pStyle w:val="NormalWeb"/>
              <w:tabs>
                <w:tab w:val="left" w:pos="567"/>
              </w:tabs>
              <w:rPr>
                <w:lang w:val="en-US"/>
              </w:rPr>
            </w:pPr>
            <w:r w:rsidRPr="006369F2">
              <w:rPr>
                <w:lang w:val="en-US"/>
              </w:rPr>
              <w:t xml:space="preserve">5.2.3. Comisia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1AA9EC7C" w14:textId="77777777" w:rsidR="00702222" w:rsidRPr="006369F2" w:rsidRDefault="00702222" w:rsidP="007F29C0">
            <w:pPr>
              <w:pStyle w:val="NormalWeb"/>
              <w:tabs>
                <w:tab w:val="left" w:pos="567"/>
              </w:tabs>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Pr="006369F2">
              <w:rPr>
                <w:lang w:val="en-US"/>
              </w:rPr>
              <w:t>procesului</w:t>
            </w:r>
            <w:proofErr w:type="spellEnd"/>
            <w:r w:rsidRPr="006369F2">
              <w:rPr>
                <w:lang w:val="en-US"/>
              </w:rPr>
              <w:t xml:space="preserve"> 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3E217DC" w14:textId="77777777" w:rsidR="00702222" w:rsidRPr="006369F2" w:rsidRDefault="00702222" w:rsidP="007F29C0">
            <w:pPr>
              <w:pStyle w:val="NormalWeb"/>
              <w:tabs>
                <w:tab w:val="left" w:pos="567"/>
              </w:tabs>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elibera</w:t>
            </w:r>
            <w:proofErr w:type="spellEnd"/>
            <w:r w:rsidRPr="006369F2">
              <w:rPr>
                <w:lang w:val="en-US"/>
              </w:rPr>
              <w:t xml:space="preserve"> </w:t>
            </w:r>
            <w:proofErr w:type="spellStart"/>
            <w:r w:rsidRPr="006369F2">
              <w:rPr>
                <w:lang w:val="en-US"/>
              </w:rPr>
              <w:t>șantierul</w:t>
            </w:r>
            <w:proofErr w:type="spellEnd"/>
            <w:r w:rsidRPr="006369F2">
              <w:rPr>
                <w:lang w:val="en-US"/>
              </w:rPr>
              <w:t xml:space="preserve">, conform </w:t>
            </w:r>
            <w:proofErr w:type="spellStart"/>
            <w:r w:rsidRPr="006369F2">
              <w:rPr>
                <w:lang w:val="en-US"/>
              </w:rPr>
              <w:t>termenului</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procesul</w:t>
            </w:r>
            <w:proofErr w:type="spellEnd"/>
            <w:r w:rsidRPr="006369F2">
              <w:rPr>
                <w:lang w:val="en-US"/>
              </w:rPr>
              <w:t xml:space="preserve"> verbal de </w:t>
            </w:r>
            <w:proofErr w:type="spellStart"/>
            <w:r w:rsidRPr="006369F2">
              <w:rPr>
                <w:lang w:val="en-US"/>
              </w:rPr>
              <w:t>recepție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13B9F8FD" w14:textId="77777777" w:rsidR="00702222" w:rsidRPr="006369F2" w:rsidRDefault="00702222" w:rsidP="007F29C0">
            <w:pPr>
              <w:pStyle w:val="NormalWeb"/>
              <w:tabs>
                <w:tab w:val="left" w:pos="567"/>
              </w:tabs>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6091BFE0" w14:textId="77777777" w:rsidR="00702222" w:rsidRPr="006369F2" w:rsidRDefault="00702222" w:rsidP="007F29C0">
            <w:pPr>
              <w:pStyle w:val="NormalWeb"/>
              <w:tabs>
                <w:tab w:val="left" w:pos="567"/>
              </w:tabs>
              <w:rPr>
                <w:lang w:val="en-US"/>
              </w:rPr>
            </w:pPr>
          </w:p>
          <w:p w14:paraId="527AD688" w14:textId="77777777" w:rsidR="00702222" w:rsidRPr="006369F2" w:rsidRDefault="00702222" w:rsidP="007F29C0">
            <w:pPr>
              <w:tabs>
                <w:tab w:val="left" w:pos="525"/>
              </w:tabs>
              <w:jc w:val="both"/>
              <w:rPr>
                <w:b/>
                <w:lang w:val="en-US"/>
              </w:rPr>
            </w:pPr>
            <w:r w:rsidRPr="006369F2">
              <w:rPr>
                <w:b/>
                <w:lang w:val="en-US"/>
              </w:rPr>
              <w:t>6. REMEDIEREA DEFECTELOR</w:t>
            </w:r>
          </w:p>
          <w:p w14:paraId="4D84F74C" w14:textId="77777777" w:rsidR="00702222" w:rsidRPr="006369F2" w:rsidRDefault="00702222" w:rsidP="007F29C0">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10FFAED" w14:textId="77777777" w:rsidR="00702222" w:rsidRPr="006369F2" w:rsidRDefault="00702222" w:rsidP="007F29C0">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D1A012E" w14:textId="77777777" w:rsidR="00702222" w:rsidRPr="006369F2" w:rsidRDefault="00702222" w:rsidP="007F29C0">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49AC2C8F" w14:textId="77777777" w:rsidR="00702222" w:rsidRPr="006369F2" w:rsidRDefault="00702222" w:rsidP="007F29C0">
            <w:pPr>
              <w:pStyle w:val="NormalWeb"/>
              <w:tabs>
                <w:tab w:val="left" w:pos="567"/>
              </w:tabs>
              <w:rPr>
                <w:lang w:val="en-US"/>
              </w:rPr>
            </w:pPr>
          </w:p>
          <w:p w14:paraId="6D365000" w14:textId="77777777" w:rsidR="00702222" w:rsidRPr="006369F2" w:rsidRDefault="00702222" w:rsidP="007F29C0">
            <w:pPr>
              <w:pStyle w:val="NormalWeb"/>
              <w:tabs>
                <w:tab w:val="left" w:pos="525"/>
              </w:tabs>
              <w:rPr>
                <w:lang w:val="en-US"/>
              </w:rPr>
            </w:pPr>
            <w:r w:rsidRPr="006369F2">
              <w:rPr>
                <w:b/>
                <w:lang w:val="en-US"/>
              </w:rPr>
              <w:t>7. DREPTURILE ŞI OBLIGAŢIUNILE ANTREPRENORULUI ŞI ALE BENEFICIARULUI</w:t>
            </w:r>
          </w:p>
          <w:p w14:paraId="57A7F8F9" w14:textId="77777777" w:rsidR="00702222" w:rsidRPr="006369F2" w:rsidRDefault="00702222" w:rsidP="007F29C0">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20754BA" w14:textId="77777777" w:rsidR="00702222" w:rsidRPr="006369F2" w:rsidRDefault="00702222" w:rsidP="007F29C0">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E4A4F77" w14:textId="77777777" w:rsidR="00702222" w:rsidRPr="006369F2" w:rsidRDefault="00702222" w:rsidP="007F29C0">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3D777A7" w14:textId="77777777" w:rsidR="00702222" w:rsidRPr="006369F2" w:rsidRDefault="00702222" w:rsidP="007F29C0">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C15F8F7" w14:textId="77777777" w:rsidR="00702222" w:rsidRPr="006369F2" w:rsidRDefault="00702222" w:rsidP="007F29C0">
            <w:pPr>
              <w:tabs>
                <w:tab w:val="left" w:pos="1276"/>
              </w:tabs>
              <w:jc w:val="both"/>
              <w:rPr>
                <w:lang w:val="en-US"/>
              </w:rPr>
            </w:pPr>
            <w:r w:rsidRPr="006369F2">
              <w:rPr>
                <w:lang w:val="en-US"/>
              </w:rPr>
              <w:t>a) un exemplar rămâne la dispoziţia Antreprenorului,</w:t>
            </w:r>
          </w:p>
          <w:p w14:paraId="01FCF786" w14:textId="77777777" w:rsidR="00702222" w:rsidRPr="006369F2" w:rsidRDefault="00702222" w:rsidP="007F29C0">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0B07059" w14:textId="77777777" w:rsidR="00702222" w:rsidRPr="006369F2" w:rsidRDefault="00702222" w:rsidP="007F29C0">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BD2E7AA" w14:textId="77777777" w:rsidR="00702222" w:rsidRPr="006369F2" w:rsidRDefault="00702222" w:rsidP="007F29C0">
            <w:pPr>
              <w:tabs>
                <w:tab w:val="left" w:pos="1276"/>
              </w:tabs>
              <w:jc w:val="both"/>
              <w:rPr>
                <w:lang w:val="en-US"/>
              </w:rPr>
            </w:pPr>
            <w:r w:rsidRPr="006369F2">
              <w:rPr>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150E53BB" w14:textId="77777777" w:rsidR="00702222" w:rsidRPr="006369F2" w:rsidRDefault="00702222" w:rsidP="007F29C0">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1AEE0DB" w14:textId="77777777" w:rsidR="00702222" w:rsidRPr="006369F2" w:rsidRDefault="00702222" w:rsidP="007F29C0">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0CF52D0B" w14:textId="77777777" w:rsidR="00702222" w:rsidRPr="006369F2" w:rsidRDefault="00702222" w:rsidP="007F29C0">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4CDBFA9" w14:textId="77777777" w:rsidR="00702222" w:rsidRPr="006369F2" w:rsidRDefault="00702222" w:rsidP="007F29C0">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543E86DE" w14:textId="77777777" w:rsidR="00702222" w:rsidRPr="006369F2" w:rsidRDefault="00702222" w:rsidP="007F29C0">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DC8CFA2" w14:textId="77777777" w:rsidR="00702222" w:rsidRPr="006369F2" w:rsidRDefault="00702222" w:rsidP="007F29C0">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BD263A7" w14:textId="77777777" w:rsidR="00702222" w:rsidRPr="006369F2" w:rsidRDefault="00702222" w:rsidP="007F29C0">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7145C36C" w14:textId="77777777" w:rsidR="00702222" w:rsidRPr="006369F2" w:rsidRDefault="00702222" w:rsidP="007F29C0">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C670A8F" w14:textId="77777777" w:rsidR="00702222" w:rsidRPr="006369F2" w:rsidRDefault="00702222" w:rsidP="007F29C0">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80CE166" w14:textId="77777777" w:rsidR="00702222" w:rsidRPr="006369F2" w:rsidRDefault="00702222" w:rsidP="007F29C0">
            <w:pPr>
              <w:tabs>
                <w:tab w:val="left" w:pos="1276"/>
              </w:tabs>
              <w:jc w:val="both"/>
              <w:rPr>
                <w:lang w:val="en-US"/>
              </w:rPr>
            </w:pPr>
            <w:r w:rsidRPr="006369F2">
              <w:rPr>
                <w:lang w:val="en-US"/>
              </w:rPr>
              <w:t xml:space="preserve">7.16. Pe parcursul executării lucrărilor, Beneficiarul are dreptul să dispună în scris: </w:t>
            </w:r>
          </w:p>
          <w:p w14:paraId="612FCA8A" w14:textId="77777777" w:rsidR="00702222" w:rsidRPr="006369F2" w:rsidRDefault="00702222" w:rsidP="00702222">
            <w:pPr>
              <w:pStyle w:val="Listparagraf"/>
              <w:numPr>
                <w:ilvl w:val="0"/>
                <w:numId w:val="44"/>
              </w:numPr>
              <w:tabs>
                <w:tab w:val="clear" w:pos="1134"/>
                <w:tab w:val="left" w:pos="345"/>
              </w:tabs>
              <w:ind w:left="0" w:firstLine="0"/>
              <w:contextualSpacing/>
            </w:pPr>
            <w:proofErr w:type="spellStart"/>
            <w:r w:rsidRPr="006369F2">
              <w:t>îndepărtarea</w:t>
            </w:r>
            <w:proofErr w:type="spellEnd"/>
            <w:r w:rsidRPr="006369F2">
              <w:t xml:space="preserve"> de pe </w:t>
            </w:r>
            <w:proofErr w:type="spellStart"/>
            <w:r w:rsidRPr="006369F2">
              <w:t>şantier</w:t>
            </w:r>
            <w:proofErr w:type="spellEnd"/>
            <w:r w:rsidRPr="006369F2">
              <w:t xml:space="preserve"> a </w:t>
            </w:r>
            <w:proofErr w:type="spellStart"/>
            <w:r w:rsidRPr="006369F2">
              <w:t>oricăror</w:t>
            </w:r>
            <w:proofErr w:type="spellEnd"/>
            <w:r w:rsidRPr="006369F2">
              <w:t xml:space="preserve"> </w:t>
            </w:r>
            <w:proofErr w:type="spellStart"/>
            <w:r w:rsidRPr="006369F2">
              <w:t>materiale</w:t>
            </w:r>
            <w:proofErr w:type="spellEnd"/>
            <w:r w:rsidRPr="006369F2">
              <w:t xml:space="preserve"> care sunt </w:t>
            </w:r>
            <w:proofErr w:type="spellStart"/>
            <w:r w:rsidRPr="006369F2">
              <w:t>calitativ</w:t>
            </w:r>
            <w:proofErr w:type="spellEnd"/>
            <w:r w:rsidRPr="006369F2">
              <w:t xml:space="preserve"> </w:t>
            </w:r>
            <w:proofErr w:type="spellStart"/>
            <w:r w:rsidRPr="006369F2">
              <w:t>necorespunzătoare</w:t>
            </w:r>
            <w:proofErr w:type="spellEnd"/>
            <w:r w:rsidRPr="006369F2">
              <w:t xml:space="preserve">; </w:t>
            </w:r>
          </w:p>
          <w:p w14:paraId="0179EABA"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înlocuirea materialelor necorespunzătoare calitativ cu altele corespunzătoare; </w:t>
            </w:r>
          </w:p>
          <w:p w14:paraId="3D2E85D6" w14:textId="77777777" w:rsidR="00702222" w:rsidRPr="006369F2" w:rsidRDefault="00702222" w:rsidP="00702222">
            <w:pPr>
              <w:numPr>
                <w:ilvl w:val="0"/>
                <w:numId w:val="44"/>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3CD13949" w14:textId="77777777" w:rsidR="00702222" w:rsidRPr="006369F2" w:rsidRDefault="00702222" w:rsidP="007F29C0">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18F82F5" w14:textId="77777777" w:rsidR="00702222" w:rsidRPr="006369F2" w:rsidRDefault="00702222" w:rsidP="007F29C0">
            <w:pPr>
              <w:tabs>
                <w:tab w:val="left" w:pos="314"/>
              </w:tabs>
              <w:jc w:val="both"/>
              <w:rPr>
                <w:lang w:val="en-US"/>
              </w:rPr>
            </w:pPr>
            <w:r w:rsidRPr="006369F2">
              <w:rPr>
                <w:lang w:val="en-US"/>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99FB7E3" w14:textId="77777777" w:rsidR="00702222" w:rsidRPr="006369F2" w:rsidRDefault="00702222" w:rsidP="007F29C0">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F5E52DC" w14:textId="77777777" w:rsidR="00702222" w:rsidRPr="006369F2" w:rsidRDefault="00702222" w:rsidP="007F29C0">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209DA222" w14:textId="77777777" w:rsidR="00702222" w:rsidRPr="006369F2" w:rsidRDefault="00702222" w:rsidP="007F29C0">
            <w:pPr>
              <w:tabs>
                <w:tab w:val="left" w:pos="314"/>
              </w:tabs>
              <w:jc w:val="both"/>
              <w:rPr>
                <w:lang w:val="en-US"/>
              </w:rPr>
            </w:pPr>
            <w:r w:rsidRPr="006369F2">
              <w:rPr>
                <w:lang w:val="en-US"/>
              </w:rPr>
              <w:t>7.21. Antreprenorul răspunde pentru defectele ascunse ale construcției, în conformitate cu prevederile actelor normative.</w:t>
            </w:r>
          </w:p>
          <w:p w14:paraId="5A61AE85" w14:textId="77777777" w:rsidR="00702222" w:rsidRPr="006369F2" w:rsidRDefault="00702222" w:rsidP="007F29C0">
            <w:pPr>
              <w:pStyle w:val="NormalWeb"/>
              <w:tabs>
                <w:tab w:val="left" w:pos="525"/>
              </w:tabs>
              <w:rPr>
                <w:lang w:val="en-US"/>
              </w:rPr>
            </w:pPr>
            <w:r w:rsidRPr="006369F2">
              <w:rPr>
                <w:lang w:val="en-US"/>
              </w:rPr>
              <w:t xml:space="preserve">7.22.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7070F8AF" w14:textId="77777777" w:rsidR="00702222" w:rsidRPr="006369F2" w:rsidRDefault="00702222" w:rsidP="007F29C0">
            <w:pPr>
              <w:pStyle w:val="NormalWeb"/>
              <w:tabs>
                <w:tab w:val="left" w:pos="525"/>
              </w:tabs>
              <w:rPr>
                <w:lang w:val="en-US"/>
              </w:rPr>
            </w:pPr>
          </w:p>
          <w:p w14:paraId="39013FA5" w14:textId="77777777" w:rsidR="00702222" w:rsidRPr="006369F2" w:rsidRDefault="00702222" w:rsidP="007F29C0">
            <w:pPr>
              <w:pStyle w:val="NormalWeb"/>
              <w:tabs>
                <w:tab w:val="left" w:pos="525"/>
              </w:tabs>
              <w:rPr>
                <w:b/>
                <w:lang w:val="en-US"/>
              </w:rPr>
            </w:pPr>
            <w:r w:rsidRPr="006369F2">
              <w:rPr>
                <w:b/>
                <w:lang w:val="en-US"/>
              </w:rPr>
              <w:t>8. MODIFICĂRI</w:t>
            </w:r>
          </w:p>
          <w:p w14:paraId="7FF37055" w14:textId="77777777" w:rsidR="00702222" w:rsidRPr="006369F2" w:rsidRDefault="00702222" w:rsidP="007F29C0">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39297373" w14:textId="77777777" w:rsidR="00702222" w:rsidRPr="006369F2" w:rsidRDefault="00702222" w:rsidP="007F29C0">
            <w:pPr>
              <w:tabs>
                <w:tab w:val="left" w:pos="360"/>
              </w:tabs>
              <w:jc w:val="both"/>
              <w:rPr>
                <w:lang w:val="en-US"/>
              </w:rPr>
            </w:pPr>
          </w:p>
          <w:p w14:paraId="063EE550" w14:textId="77777777" w:rsidR="00702222" w:rsidRPr="006369F2" w:rsidRDefault="00702222" w:rsidP="007F29C0">
            <w:pPr>
              <w:tabs>
                <w:tab w:val="left" w:pos="360"/>
              </w:tabs>
              <w:jc w:val="both"/>
              <w:rPr>
                <w:lang w:val="en-US"/>
              </w:rPr>
            </w:pPr>
            <w:r w:rsidRPr="004D58FA">
              <w:rPr>
                <w:b/>
                <w:lang w:val="en-US"/>
              </w:rPr>
              <w:t>9. AJUSTAREA PREŢULUI CONTRACTULUI</w:t>
            </w:r>
          </w:p>
          <w:p w14:paraId="35EFDC12" w14:textId="77777777" w:rsidR="00702222" w:rsidRPr="007926DA" w:rsidRDefault="00702222" w:rsidP="007F29C0">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4DDA663F" w14:textId="77777777" w:rsidR="00702222" w:rsidRPr="006369F2" w:rsidRDefault="00702222" w:rsidP="007F29C0">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4E915235" w14:textId="77777777" w:rsidR="00702222" w:rsidRPr="006369F2" w:rsidRDefault="00702222" w:rsidP="007F29C0">
            <w:pPr>
              <w:tabs>
                <w:tab w:val="left" w:pos="360"/>
              </w:tabs>
              <w:jc w:val="both"/>
              <w:rPr>
                <w:lang w:val="en-US"/>
              </w:rPr>
            </w:pPr>
          </w:p>
          <w:p w14:paraId="380B947F" w14:textId="77777777" w:rsidR="00702222" w:rsidRPr="006369F2" w:rsidRDefault="00702222" w:rsidP="007F29C0">
            <w:pPr>
              <w:tabs>
                <w:tab w:val="left" w:pos="555"/>
                <w:tab w:val="left" w:pos="4365"/>
              </w:tabs>
              <w:jc w:val="both"/>
              <w:rPr>
                <w:b/>
                <w:lang w:val="en-US"/>
              </w:rPr>
            </w:pPr>
            <w:r w:rsidRPr="006369F2">
              <w:rPr>
                <w:b/>
                <w:lang w:val="en-US"/>
              </w:rPr>
              <w:t xml:space="preserve">10. ANTREPRENORUL ŞI SUBANTREPRENORII </w:t>
            </w:r>
          </w:p>
          <w:p w14:paraId="2F4C8C6D" w14:textId="77777777" w:rsidR="00702222" w:rsidRPr="006369F2" w:rsidRDefault="00702222" w:rsidP="007F29C0">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6B40598" w14:textId="77777777" w:rsidR="00702222" w:rsidRPr="006369F2" w:rsidRDefault="00702222" w:rsidP="007F29C0">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63476372" w14:textId="77777777" w:rsidR="00702222" w:rsidRDefault="00702222" w:rsidP="007F29C0">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44BEF457" w14:textId="77777777" w:rsidR="00702222" w:rsidRPr="006369F2" w:rsidRDefault="00702222" w:rsidP="007F29C0">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6CB084F8" w14:textId="77777777" w:rsidR="00702222" w:rsidRPr="006369F2" w:rsidRDefault="00702222" w:rsidP="007F29C0">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4AEA165A" w14:textId="77777777" w:rsidR="00702222" w:rsidRPr="006369F2" w:rsidRDefault="00702222" w:rsidP="007F29C0">
            <w:pPr>
              <w:tabs>
                <w:tab w:val="left" w:pos="4365"/>
              </w:tabs>
              <w:jc w:val="both"/>
              <w:rPr>
                <w:b/>
                <w:lang w:val="en-US"/>
              </w:rPr>
            </w:pPr>
          </w:p>
          <w:p w14:paraId="11686911" w14:textId="77777777" w:rsidR="00702222" w:rsidRPr="006369F2" w:rsidRDefault="00702222" w:rsidP="007F29C0">
            <w:pPr>
              <w:tabs>
                <w:tab w:val="left" w:pos="4365"/>
              </w:tabs>
              <w:jc w:val="both"/>
              <w:rPr>
                <w:lang w:val="en-US"/>
              </w:rPr>
            </w:pPr>
            <w:r w:rsidRPr="006369F2">
              <w:rPr>
                <w:b/>
                <w:lang w:val="en-US"/>
              </w:rPr>
              <w:t>11. FORȚA DE MUNCĂ</w:t>
            </w:r>
          </w:p>
          <w:p w14:paraId="6D937A01" w14:textId="77777777" w:rsidR="00702222" w:rsidRPr="006369F2" w:rsidRDefault="00702222" w:rsidP="007F29C0">
            <w:pPr>
              <w:pStyle w:val="Listparagraf"/>
              <w:tabs>
                <w:tab w:val="left" w:pos="795"/>
              </w:tabs>
              <w:ind w:left="-14"/>
            </w:pPr>
            <w:proofErr w:type="spellStart"/>
            <w:r w:rsidRPr="006369F2">
              <w:lastRenderedPageBreak/>
              <w:t>Antreprenorul</w:t>
            </w:r>
            <w:proofErr w:type="spellEnd"/>
            <w:r w:rsidRPr="006369F2">
              <w:t xml:space="preserve"> </w:t>
            </w:r>
            <w:proofErr w:type="spellStart"/>
            <w:r w:rsidRPr="006369F2">
              <w:t>şi</w:t>
            </w:r>
            <w:proofErr w:type="spellEnd"/>
            <w:r w:rsidRPr="006369F2">
              <w:t xml:space="preserve"> </w:t>
            </w:r>
            <w:proofErr w:type="spellStart"/>
            <w:r w:rsidRPr="006369F2">
              <w:t>subantreprenorii</w:t>
            </w:r>
            <w:proofErr w:type="spellEnd"/>
            <w:r w:rsidRPr="006369F2">
              <w:t xml:space="preserve"> </w:t>
            </w:r>
            <w:proofErr w:type="spellStart"/>
            <w:r w:rsidRPr="006369F2">
              <w:t>vor</w:t>
            </w:r>
            <w:proofErr w:type="spellEnd"/>
            <w:r w:rsidRPr="006369F2">
              <w:t xml:space="preserve"> </w:t>
            </w:r>
            <w:proofErr w:type="spellStart"/>
            <w:r w:rsidRPr="006369F2">
              <w:t>îndeplini</w:t>
            </w:r>
            <w:proofErr w:type="spellEnd"/>
            <w:r w:rsidRPr="006369F2">
              <w:t xml:space="preserve"> </w:t>
            </w:r>
            <w:proofErr w:type="spellStart"/>
            <w:r w:rsidRPr="006369F2">
              <w:t>toate</w:t>
            </w:r>
            <w:proofErr w:type="spellEnd"/>
            <w:r w:rsidRPr="006369F2">
              <w:t xml:space="preserve"> </w:t>
            </w:r>
            <w:proofErr w:type="spellStart"/>
            <w:r w:rsidRPr="006369F2">
              <w:t>formalităţile</w:t>
            </w:r>
            <w:proofErr w:type="spellEnd"/>
            <w:r w:rsidRPr="006369F2">
              <w:t xml:space="preserve"> </w:t>
            </w:r>
            <w:proofErr w:type="spellStart"/>
            <w:r w:rsidRPr="006369F2">
              <w:t>necesare</w:t>
            </w:r>
            <w:proofErr w:type="spellEnd"/>
            <w:r w:rsidRPr="006369F2">
              <w:t xml:space="preserve"> </w:t>
            </w:r>
            <w:proofErr w:type="spellStart"/>
            <w:r w:rsidRPr="006369F2">
              <w:t>angajării</w:t>
            </w:r>
            <w:proofErr w:type="spellEnd"/>
            <w:r w:rsidRPr="006369F2">
              <w:t xml:space="preserve"> </w:t>
            </w:r>
            <w:proofErr w:type="spellStart"/>
            <w:r w:rsidRPr="006369F2">
              <w:t>întregii</w:t>
            </w:r>
            <w:proofErr w:type="spellEnd"/>
            <w:r w:rsidRPr="006369F2">
              <w:t xml:space="preserve"> </w:t>
            </w:r>
            <w:proofErr w:type="spellStart"/>
            <w:r w:rsidRPr="006369F2">
              <w:t>forţe</w:t>
            </w:r>
            <w:proofErr w:type="spellEnd"/>
            <w:r w:rsidRPr="006369F2">
              <w:t xml:space="preserve"> de </w:t>
            </w:r>
            <w:proofErr w:type="spellStart"/>
            <w:r w:rsidRPr="006369F2">
              <w:t>muncă</w:t>
            </w:r>
            <w:proofErr w:type="spellEnd"/>
            <w:r w:rsidRPr="006369F2">
              <w:t xml:space="preserve"> </w:t>
            </w:r>
            <w:proofErr w:type="spellStart"/>
            <w:r w:rsidRPr="006369F2">
              <w:t>pentru</w:t>
            </w:r>
            <w:proofErr w:type="spellEnd"/>
            <w:r w:rsidRPr="006369F2">
              <w:t xml:space="preserve"> </w:t>
            </w:r>
            <w:proofErr w:type="spellStart"/>
            <w:r w:rsidRPr="006369F2">
              <w:t>executarea</w:t>
            </w:r>
            <w:proofErr w:type="spellEnd"/>
            <w:r w:rsidRPr="006369F2">
              <w:t xml:space="preserve"> </w:t>
            </w:r>
            <w:proofErr w:type="spellStart"/>
            <w:r w:rsidRPr="006369F2">
              <w:t>lucrărilor</w:t>
            </w:r>
            <w:proofErr w:type="spellEnd"/>
            <w:r w:rsidRPr="006369F2">
              <w:t xml:space="preserve"> </w:t>
            </w:r>
            <w:proofErr w:type="spellStart"/>
            <w:r w:rsidRPr="006369F2">
              <w:t>contractate</w:t>
            </w:r>
            <w:proofErr w:type="spellEnd"/>
            <w:r w:rsidRPr="006369F2">
              <w:t xml:space="preserve"> </w:t>
            </w:r>
            <w:proofErr w:type="spellStart"/>
            <w:r w:rsidRPr="006369F2">
              <w:t>în</w:t>
            </w:r>
            <w:proofErr w:type="spellEnd"/>
            <w:r w:rsidRPr="006369F2">
              <w:t xml:space="preserve"> </w:t>
            </w:r>
            <w:proofErr w:type="spellStart"/>
            <w:r w:rsidRPr="006369F2">
              <w:t>conformitate</w:t>
            </w:r>
            <w:proofErr w:type="spellEnd"/>
            <w:r w:rsidRPr="006369F2">
              <w:t xml:space="preserve"> cu </w:t>
            </w:r>
            <w:proofErr w:type="spellStart"/>
            <w:r w:rsidRPr="006369F2">
              <w:t>prevederile</w:t>
            </w:r>
            <w:proofErr w:type="spellEnd"/>
            <w:r w:rsidRPr="006369F2">
              <w:t xml:space="preserve"> </w:t>
            </w:r>
            <w:proofErr w:type="spellStart"/>
            <w:r w:rsidRPr="006369F2">
              <w:t>actelor</w:t>
            </w:r>
            <w:proofErr w:type="spellEnd"/>
            <w:r w:rsidRPr="006369F2">
              <w:t xml:space="preserve"> normative </w:t>
            </w:r>
            <w:proofErr w:type="spellStart"/>
            <w:r w:rsidRPr="006369F2">
              <w:t>în</w:t>
            </w:r>
            <w:proofErr w:type="spellEnd"/>
            <w:r w:rsidRPr="006369F2">
              <w:t xml:space="preserve"> </w:t>
            </w:r>
            <w:proofErr w:type="spellStart"/>
            <w:r w:rsidRPr="006369F2">
              <w:t>domeniul</w:t>
            </w:r>
            <w:proofErr w:type="spellEnd"/>
            <w:r w:rsidRPr="006369F2">
              <w:t xml:space="preserve"> </w:t>
            </w:r>
            <w:r w:rsidRPr="006221C8">
              <w:rPr>
                <w:lang w:val="ro-RO"/>
              </w:rPr>
              <w:t xml:space="preserve">securității </w:t>
            </w:r>
            <w:proofErr w:type="spellStart"/>
            <w:r w:rsidRPr="006221C8">
              <w:rPr>
                <w:lang w:val="ro-RO"/>
              </w:rPr>
              <w:t>şi</w:t>
            </w:r>
            <w:proofErr w:type="spellEnd"/>
            <w:r w:rsidRPr="006221C8">
              <w:rPr>
                <w:lang w:val="ro-RO"/>
              </w:rPr>
              <w:t xml:space="preserve"> sănătății în muncă</w:t>
            </w:r>
            <w:r w:rsidRPr="006369F2">
              <w:t>.</w:t>
            </w:r>
          </w:p>
          <w:p w14:paraId="4DBC677B" w14:textId="77777777" w:rsidR="00702222" w:rsidRPr="006369F2" w:rsidRDefault="00702222" w:rsidP="007F29C0">
            <w:pPr>
              <w:pStyle w:val="Listparagraf"/>
              <w:tabs>
                <w:tab w:val="left" w:pos="795"/>
              </w:tabs>
              <w:ind w:left="-15"/>
            </w:pPr>
          </w:p>
          <w:p w14:paraId="4FDAC1E9" w14:textId="77777777" w:rsidR="00702222" w:rsidRPr="006369F2" w:rsidRDefault="00702222" w:rsidP="007F29C0">
            <w:pPr>
              <w:tabs>
                <w:tab w:val="left" w:pos="795"/>
              </w:tabs>
              <w:jc w:val="both"/>
              <w:rPr>
                <w:lang w:val="en-US"/>
              </w:rPr>
            </w:pPr>
            <w:r w:rsidRPr="006369F2">
              <w:rPr>
                <w:b/>
                <w:lang w:val="en-US"/>
              </w:rPr>
              <w:t>12. MATERIALELE ŞI EXECUŢIA LUCRĂRILOR</w:t>
            </w:r>
          </w:p>
          <w:p w14:paraId="164DD486" w14:textId="77777777" w:rsidR="00702222" w:rsidRPr="006369F2" w:rsidRDefault="00702222" w:rsidP="007F29C0">
            <w:pPr>
              <w:pStyle w:val="NormalWeb"/>
              <w:tabs>
                <w:tab w:val="left" w:pos="0"/>
              </w:tabs>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42DEDA18" w14:textId="77777777" w:rsidR="00702222" w:rsidRPr="006369F2" w:rsidRDefault="00702222" w:rsidP="007F29C0">
            <w:pPr>
              <w:pStyle w:val="NormalWeb"/>
              <w:tabs>
                <w:tab w:val="left" w:pos="0"/>
              </w:tabs>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7A619425" w14:textId="77777777" w:rsidR="00702222" w:rsidRPr="006369F2" w:rsidRDefault="00702222" w:rsidP="007F29C0">
            <w:pPr>
              <w:pStyle w:val="NormalWeb"/>
              <w:tabs>
                <w:tab w:val="left" w:pos="284"/>
              </w:tabs>
              <w:rPr>
                <w:lang w:val="en-US"/>
              </w:rPr>
            </w:pPr>
            <w:r w:rsidRPr="006369F2">
              <w:rPr>
                <w:lang w:val="en-US"/>
              </w:rPr>
              <w:t xml:space="preserve">12.3.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0C7D4FF2" w14:textId="77777777" w:rsidR="00702222" w:rsidRPr="006369F2" w:rsidRDefault="00702222" w:rsidP="007F29C0">
            <w:pPr>
              <w:pStyle w:val="NormalWeb"/>
              <w:tabs>
                <w:tab w:val="left" w:pos="284"/>
              </w:tabs>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depozite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prefabricate. </w:t>
            </w:r>
          </w:p>
          <w:p w14:paraId="3E70BE2C" w14:textId="77777777" w:rsidR="00702222" w:rsidRPr="006369F2" w:rsidRDefault="00702222" w:rsidP="007F29C0">
            <w:pPr>
              <w:pStyle w:val="NormalWeb"/>
              <w:tabs>
                <w:tab w:val="left" w:pos="284"/>
              </w:tabs>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63C6DDD" w14:textId="77777777" w:rsidR="00702222" w:rsidRPr="006369F2" w:rsidRDefault="00702222" w:rsidP="007F29C0">
            <w:pPr>
              <w:pStyle w:val="NormalWeb"/>
              <w:tabs>
                <w:tab w:val="left" w:pos="284"/>
              </w:tabs>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574F5C86" w14:textId="77777777" w:rsidR="00702222" w:rsidRPr="006369F2" w:rsidRDefault="00702222" w:rsidP="007F29C0">
            <w:pPr>
              <w:pStyle w:val="NormalWeb"/>
              <w:tabs>
                <w:tab w:val="left" w:pos="284"/>
              </w:tabs>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cel</w:t>
            </w:r>
            <w:proofErr w:type="spellEnd"/>
            <w:r w:rsidRPr="006369F2">
              <w:rPr>
                <w:lang w:val="en-US"/>
              </w:rPr>
              <w:t xml:space="preserve">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1A9D6516" w14:textId="77777777" w:rsidR="00702222" w:rsidRPr="006369F2" w:rsidRDefault="00702222" w:rsidP="007F29C0">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233BBFC1" w14:textId="77777777" w:rsidR="00702222" w:rsidRPr="006369F2" w:rsidRDefault="00702222" w:rsidP="007F29C0">
            <w:pPr>
              <w:tabs>
                <w:tab w:val="left" w:pos="360"/>
              </w:tabs>
              <w:jc w:val="both"/>
              <w:rPr>
                <w:lang w:val="en-US"/>
              </w:rPr>
            </w:pPr>
          </w:p>
          <w:p w14:paraId="463822E2" w14:textId="77777777" w:rsidR="00702222" w:rsidRPr="006369F2" w:rsidRDefault="00702222" w:rsidP="007F29C0">
            <w:pPr>
              <w:tabs>
                <w:tab w:val="left" w:pos="525"/>
              </w:tabs>
              <w:jc w:val="both"/>
              <w:rPr>
                <w:lang w:val="en-US"/>
              </w:rPr>
            </w:pPr>
            <w:r w:rsidRPr="006369F2">
              <w:rPr>
                <w:b/>
                <w:lang w:val="en-US"/>
              </w:rPr>
              <w:t>13. PERIOADA DE GARANŢIE ŞI REMEDIERI ÎN PERIOADA DE GARANŢIE</w:t>
            </w:r>
          </w:p>
          <w:p w14:paraId="729F14C9" w14:textId="3A993146" w:rsidR="00702222" w:rsidRPr="006369F2" w:rsidRDefault="00702222" w:rsidP="007F29C0">
            <w:pPr>
              <w:pStyle w:val="NormalWeb"/>
              <w:tabs>
                <w:tab w:val="left" w:pos="567"/>
              </w:tabs>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este</w:t>
            </w:r>
            <w:proofErr w:type="spellEnd"/>
            <w:r w:rsidRPr="006369F2">
              <w:rPr>
                <w:lang w:val="en-US"/>
              </w:rPr>
              <w:t xml:space="preserve"> de </w:t>
            </w:r>
            <w:r w:rsidR="005451E5">
              <w:rPr>
                <w:lang w:val="en-US"/>
              </w:rPr>
              <w:t>60</w:t>
            </w:r>
            <w:r w:rsidRPr="006369F2">
              <w:rPr>
                <w:lang w:val="en-US"/>
              </w:rPr>
              <w:t xml:space="preserve"> </w:t>
            </w:r>
            <w:proofErr w:type="spellStart"/>
            <w:r w:rsidRPr="006369F2">
              <w:rPr>
                <w:lang w:val="en-US"/>
              </w:rPr>
              <w:t>luni</w:t>
            </w:r>
            <w:proofErr w:type="spellEnd"/>
            <w:r w:rsidRPr="006369F2">
              <w:rPr>
                <w:lang w:val="en-US"/>
              </w:rPr>
              <w:t xml:space="preserve">. </w:t>
            </w:r>
          </w:p>
          <w:p w14:paraId="5BED574F" w14:textId="77777777" w:rsidR="00702222" w:rsidRPr="006369F2" w:rsidRDefault="00702222" w:rsidP="007F29C0">
            <w:pPr>
              <w:pStyle w:val="NormalWeb"/>
              <w:tabs>
                <w:tab w:val="left" w:pos="567"/>
              </w:tabs>
              <w:rPr>
                <w:lang w:val="en-US"/>
              </w:rPr>
            </w:pPr>
            <w:r w:rsidRPr="006369F2">
              <w:rPr>
                <w:lang w:val="en-US"/>
              </w:rPr>
              <w:t xml:space="preserve">13.2. </w:t>
            </w:r>
            <w:r w:rsidRPr="007926DA">
              <w:rPr>
                <w:lang w:val="ro-RO"/>
              </w:rPr>
              <w:t xml:space="preserve">În perioada de </w:t>
            </w:r>
            <w:proofErr w:type="spellStart"/>
            <w:r w:rsidRPr="007926DA">
              <w:rPr>
                <w:lang w:val="ro-RO"/>
              </w:rPr>
              <w:t>garanţie</w:t>
            </w:r>
            <w:proofErr w:type="spellEnd"/>
            <w:r w:rsidRPr="007926DA">
              <w:rPr>
                <w:lang w:val="ro-RO"/>
              </w:rPr>
              <w:t xml:space="preserve"> Antreprenorul are </w:t>
            </w:r>
            <w:proofErr w:type="spellStart"/>
            <w:r w:rsidRPr="007926DA">
              <w:rPr>
                <w:lang w:val="ro-RO"/>
              </w:rPr>
              <w:t>obligaţia</w:t>
            </w:r>
            <w:proofErr w:type="spellEnd"/>
            <w:r w:rsidRPr="007926DA">
              <w:rPr>
                <w:lang w:val="ro-RO"/>
              </w:rPr>
              <w:t xml:space="preserve">, în urma </w:t>
            </w:r>
            <w:proofErr w:type="spellStart"/>
            <w:r w:rsidRPr="007926DA">
              <w:rPr>
                <w:lang w:val="ro-RO"/>
              </w:rPr>
              <w:t>dispoziţiei</w:t>
            </w:r>
            <w:proofErr w:type="spellEnd"/>
            <w:r w:rsidRPr="007926DA">
              <w:rPr>
                <w:lang w:val="ro-RO"/>
              </w:rPr>
              <w:t xml:space="preserve"> date de Beneficiar, de a executa toate lucrările de modificare, </w:t>
            </w:r>
            <w:proofErr w:type="spellStart"/>
            <w:r w:rsidRPr="007926DA">
              <w:rPr>
                <w:lang w:val="ro-RO"/>
              </w:rPr>
              <w:t>reconstrucţie</w:t>
            </w:r>
            <w:proofErr w:type="spellEnd"/>
            <w:r w:rsidRPr="007926DA">
              <w:rPr>
                <w:lang w:val="ro-RO"/>
              </w:rPr>
              <w:t xml:space="preserve"> </w:t>
            </w:r>
            <w:proofErr w:type="spellStart"/>
            <w:r w:rsidRPr="007926DA">
              <w:rPr>
                <w:lang w:val="ro-RO"/>
              </w:rPr>
              <w:t>şi</w:t>
            </w:r>
            <w:proofErr w:type="spellEnd"/>
            <w:r w:rsidRPr="007926DA">
              <w:rPr>
                <w:lang w:val="ro-RO"/>
              </w:rPr>
              <w:t xml:space="preserve"> remediere a viciilor </w:t>
            </w:r>
            <w:proofErr w:type="spellStart"/>
            <w:r w:rsidRPr="007926DA">
              <w:rPr>
                <w:lang w:val="ro-RO"/>
              </w:rPr>
              <w:t>şi</w:t>
            </w:r>
            <w:proofErr w:type="spellEnd"/>
            <w:r w:rsidRPr="007926DA">
              <w:rPr>
                <w:lang w:val="ro-RO"/>
              </w:rPr>
              <w:t xml:space="preserve"> altor defecte a căror cauză este nerespectarea clauzelor contractuale, conform prevederilor </w:t>
            </w:r>
            <w:r w:rsidRPr="00396817">
              <w:rPr>
                <w:lang w:val="ro-RO"/>
              </w:rPr>
              <w:t>actelor normative</w:t>
            </w:r>
            <w:r w:rsidRPr="007926DA">
              <w:rPr>
                <w:lang w:val="ro-RO"/>
              </w:rPr>
              <w:t>.</w:t>
            </w:r>
          </w:p>
          <w:p w14:paraId="3B3B47F1" w14:textId="77777777" w:rsidR="00702222" w:rsidRPr="007926DA" w:rsidRDefault="00702222" w:rsidP="007F29C0">
            <w:pPr>
              <w:pStyle w:val="NormalWeb"/>
              <w:tabs>
                <w:tab w:val="left" w:pos="567"/>
              </w:tabs>
              <w:rPr>
                <w:lang w:val="ro-RO"/>
              </w:rPr>
            </w:pPr>
            <w:r>
              <w:rPr>
                <w:lang w:val="ro-RO"/>
              </w:rPr>
              <w:t>13</w:t>
            </w:r>
            <w:r w:rsidRPr="007926DA">
              <w:rPr>
                <w:lang w:val="ro-RO"/>
              </w:rPr>
              <w:t xml:space="preserve">.3. </w:t>
            </w:r>
            <w:proofErr w:type="spellStart"/>
            <w:r w:rsidRPr="007926DA">
              <w:rPr>
                <w:lang w:val="ro-RO"/>
              </w:rPr>
              <w:t>Intervenţiile</w:t>
            </w:r>
            <w:proofErr w:type="spellEnd"/>
            <w:r w:rsidRPr="007926DA">
              <w:rPr>
                <w:lang w:val="ro-RO"/>
              </w:rPr>
              <w:t xml:space="preserve"> efectuate în perioada de </w:t>
            </w:r>
            <w:proofErr w:type="spellStart"/>
            <w:r w:rsidRPr="007926DA">
              <w:rPr>
                <w:lang w:val="ro-RO"/>
              </w:rPr>
              <w:t>garanţie</w:t>
            </w:r>
            <w:proofErr w:type="spellEnd"/>
            <w:r w:rsidRPr="007926DA">
              <w:rPr>
                <w:lang w:val="ro-RO"/>
              </w:rPr>
              <w:t>, aflate în sarcina Antreprenorului, se realizează pe cheltuiala acestuia, în cazul în care ele sunt necesare ca urmare a:</w:t>
            </w:r>
          </w:p>
          <w:p w14:paraId="6C43C503" w14:textId="77777777" w:rsidR="00702222" w:rsidRPr="007926DA" w:rsidRDefault="00702222" w:rsidP="007F29C0">
            <w:pPr>
              <w:pStyle w:val="NormalWeb"/>
              <w:tabs>
                <w:tab w:val="left" w:pos="567"/>
              </w:tabs>
              <w:rPr>
                <w:lang w:val="ro-RO"/>
              </w:rPr>
            </w:pPr>
            <w:r w:rsidRPr="007926DA">
              <w:rPr>
                <w:lang w:val="ro-RO"/>
              </w:rPr>
              <w:t xml:space="preserve">a) utilizării de materiale, </w:t>
            </w:r>
            <w:proofErr w:type="spellStart"/>
            <w:r w:rsidRPr="007926DA">
              <w:rPr>
                <w:lang w:val="ro-RO"/>
              </w:rPr>
              <w:t>instalaţii</w:t>
            </w:r>
            <w:proofErr w:type="spellEnd"/>
            <w:r w:rsidRPr="007926DA">
              <w:rPr>
                <w:lang w:val="ro-RO"/>
              </w:rPr>
              <w:t xml:space="preserve"> sau a unei manopere neconforme cu prevederile contractului și/sau cu prevederile documentației </w:t>
            </w:r>
            <w:proofErr w:type="spellStart"/>
            <w:r w:rsidRPr="007926DA">
              <w:rPr>
                <w:lang w:val="ro-RO"/>
              </w:rPr>
              <w:t>tehnico</w:t>
            </w:r>
            <w:proofErr w:type="spellEnd"/>
            <w:r w:rsidRPr="007926DA">
              <w:rPr>
                <w:lang w:val="ro-RO"/>
              </w:rPr>
              <w:t>-economice;</w:t>
            </w:r>
          </w:p>
          <w:p w14:paraId="7EE9E378" w14:textId="77777777" w:rsidR="00702222" w:rsidRDefault="00702222" w:rsidP="007F29C0">
            <w:pPr>
              <w:pStyle w:val="NormalWeb"/>
              <w:tabs>
                <w:tab w:val="left" w:pos="567"/>
              </w:tabs>
              <w:rPr>
                <w:lang w:val="ro-RO"/>
              </w:rPr>
            </w:pPr>
            <w:r w:rsidRPr="007926DA">
              <w:rPr>
                <w:lang w:val="ro-RO"/>
              </w:rPr>
              <w:t xml:space="preserve">b) </w:t>
            </w:r>
            <w:proofErr w:type="spellStart"/>
            <w:r w:rsidRPr="007926DA">
              <w:rPr>
                <w:lang w:val="ro-RO"/>
              </w:rPr>
              <w:t>neglijenţei</w:t>
            </w:r>
            <w:proofErr w:type="spellEnd"/>
            <w:r w:rsidRPr="007926DA">
              <w:rPr>
                <w:lang w:val="ro-RO"/>
              </w:rPr>
              <w:t xml:space="preserve"> sau neîndeplinirii de către Antreprenor a oricăreia dintre </w:t>
            </w:r>
            <w:proofErr w:type="spellStart"/>
            <w:r w:rsidRPr="007926DA">
              <w:rPr>
                <w:lang w:val="ro-RO"/>
              </w:rPr>
              <w:t>obligaţiile</w:t>
            </w:r>
            <w:proofErr w:type="spellEnd"/>
            <w:r w:rsidRPr="007926DA">
              <w:rPr>
                <w:lang w:val="ro-RO"/>
              </w:rPr>
              <w:t xml:space="preserve"> care îi revin în baza contractului.</w:t>
            </w:r>
          </w:p>
          <w:p w14:paraId="6DC87BA3" w14:textId="77777777" w:rsidR="00702222" w:rsidRDefault="00702222" w:rsidP="007F29C0">
            <w:pPr>
              <w:tabs>
                <w:tab w:val="left" w:pos="360"/>
              </w:tabs>
              <w:jc w:val="both"/>
            </w:pPr>
            <w:r>
              <w:lastRenderedPageBreak/>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3F3BFE99" w14:textId="77777777" w:rsidR="00702222" w:rsidRDefault="00702222" w:rsidP="007F29C0">
            <w:pPr>
              <w:tabs>
                <w:tab w:val="left" w:pos="360"/>
              </w:tabs>
              <w:jc w:val="both"/>
            </w:pPr>
          </w:p>
          <w:p w14:paraId="7BA2FA16" w14:textId="77777777" w:rsidR="00702222" w:rsidRPr="006369F2" w:rsidRDefault="00702222" w:rsidP="007F29C0">
            <w:pPr>
              <w:tabs>
                <w:tab w:val="left" w:pos="525"/>
              </w:tabs>
              <w:jc w:val="both"/>
              <w:rPr>
                <w:lang w:val="en-US"/>
              </w:rPr>
            </w:pPr>
            <w:r w:rsidRPr="006369F2">
              <w:rPr>
                <w:b/>
                <w:lang w:val="en-US"/>
              </w:rPr>
              <w:t>14. RĂSPUNDEREA PĂRŢILOR</w:t>
            </w:r>
          </w:p>
          <w:p w14:paraId="36611B46" w14:textId="5399908E" w:rsidR="00702222" w:rsidRPr="006369F2" w:rsidRDefault="00702222" w:rsidP="007F29C0">
            <w:pPr>
              <w:pStyle w:val="NormalWeb"/>
              <w:tabs>
                <w:tab w:val="left" w:pos="567"/>
              </w:tabs>
              <w:rPr>
                <w:lang w:val="en-US"/>
              </w:rPr>
            </w:pPr>
            <w:r w:rsidRPr="006369F2">
              <w:rPr>
                <w:lang w:val="en-US"/>
              </w:rPr>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003F0123">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46601AE1" w14:textId="77777777" w:rsidR="00702222" w:rsidRPr="006369F2" w:rsidRDefault="00702222" w:rsidP="007F29C0">
            <w:pPr>
              <w:pStyle w:val="NormalWeb"/>
              <w:tabs>
                <w:tab w:val="left" w:pos="567"/>
              </w:tabs>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FF40A65" w14:textId="77777777" w:rsidR="00702222" w:rsidRPr="006369F2" w:rsidRDefault="00702222" w:rsidP="007F29C0">
            <w:pPr>
              <w:pStyle w:val="NormalWeb"/>
              <w:tabs>
                <w:tab w:val="left" w:pos="567"/>
              </w:tabs>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003FAAAC" w14:textId="77777777" w:rsidR="00702222" w:rsidRPr="006369F2" w:rsidRDefault="00702222" w:rsidP="007F29C0">
            <w:pPr>
              <w:pStyle w:val="NormalWeb"/>
              <w:tabs>
                <w:tab w:val="left" w:pos="567"/>
              </w:tabs>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25834434" w14:textId="77777777" w:rsidR="00702222" w:rsidRPr="006369F2" w:rsidRDefault="00702222" w:rsidP="007F29C0">
            <w:pPr>
              <w:pStyle w:val="NormalWeb"/>
              <w:tabs>
                <w:tab w:val="left" w:pos="567"/>
              </w:tabs>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37DC4FD1" w14:textId="77777777" w:rsidR="00702222" w:rsidRPr="006369F2" w:rsidRDefault="00702222" w:rsidP="007F29C0">
            <w:pPr>
              <w:pStyle w:val="NormalWeb"/>
              <w:tabs>
                <w:tab w:val="left" w:pos="567"/>
              </w:tabs>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să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19EECD62" w14:textId="77777777" w:rsidR="00702222" w:rsidRPr="006369F2" w:rsidRDefault="00702222" w:rsidP="007F29C0">
            <w:pPr>
              <w:pStyle w:val="NormalWeb"/>
              <w:tabs>
                <w:tab w:val="left" w:pos="567"/>
              </w:tabs>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949F4E0" w14:textId="77777777" w:rsidR="00702222" w:rsidRPr="006369F2" w:rsidRDefault="00702222" w:rsidP="007F29C0">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5443222" w14:textId="77777777" w:rsidR="00702222" w:rsidRPr="006369F2" w:rsidRDefault="00702222" w:rsidP="007F29C0">
            <w:pPr>
              <w:pStyle w:val="Listparagraf"/>
              <w:tabs>
                <w:tab w:val="left" w:pos="0"/>
              </w:tabs>
              <w:ind w:left="0"/>
            </w:pPr>
            <w:r w:rsidRPr="006369F2">
              <w:t xml:space="preserve">14.9. </w:t>
            </w:r>
            <w:proofErr w:type="spellStart"/>
            <w:r w:rsidRPr="006369F2">
              <w:t>Beneficiarul</w:t>
            </w:r>
            <w:proofErr w:type="spellEnd"/>
            <w:r w:rsidRPr="006369F2">
              <w:t xml:space="preserve"> nu </w:t>
            </w:r>
            <w:proofErr w:type="spellStart"/>
            <w:r w:rsidRPr="006369F2">
              <w:t>va</w:t>
            </w:r>
            <w:proofErr w:type="spellEnd"/>
            <w:r w:rsidRPr="006369F2">
              <w:t xml:space="preserve"> fi </w:t>
            </w:r>
            <w:proofErr w:type="spellStart"/>
            <w:r w:rsidRPr="006369F2">
              <w:t>responsabil</w:t>
            </w:r>
            <w:proofErr w:type="spellEnd"/>
            <w:r w:rsidRPr="006369F2">
              <w:t xml:space="preserve"> </w:t>
            </w:r>
            <w:proofErr w:type="spellStart"/>
            <w:r w:rsidRPr="006369F2">
              <w:t>pentru</w:t>
            </w:r>
            <w:proofErr w:type="spellEnd"/>
            <w:r w:rsidRPr="006369F2">
              <w:t xml:space="preserve"> </w:t>
            </w:r>
            <w:proofErr w:type="spellStart"/>
            <w:r w:rsidRPr="006369F2">
              <w:t>nici</w:t>
            </w:r>
            <w:proofErr w:type="spellEnd"/>
            <w:r w:rsidRPr="006369F2">
              <w:t xml:space="preserve"> un </w:t>
            </w:r>
            <w:proofErr w:type="spellStart"/>
            <w:r w:rsidRPr="006369F2">
              <w:t>fel</w:t>
            </w:r>
            <w:proofErr w:type="spellEnd"/>
            <w:r w:rsidRPr="006369F2">
              <w:t xml:space="preserve"> de </w:t>
            </w:r>
            <w:proofErr w:type="spellStart"/>
            <w:r w:rsidRPr="006369F2">
              <w:t>daune-interese</w:t>
            </w:r>
            <w:proofErr w:type="spellEnd"/>
            <w:r w:rsidRPr="006369F2">
              <w:t xml:space="preserve">, </w:t>
            </w:r>
            <w:proofErr w:type="spellStart"/>
            <w:r w:rsidRPr="006369F2">
              <w:t>compensaţii</w:t>
            </w:r>
            <w:proofErr w:type="spellEnd"/>
            <w:r w:rsidRPr="006369F2">
              <w:t xml:space="preserve"> </w:t>
            </w:r>
            <w:proofErr w:type="spellStart"/>
            <w:r w:rsidRPr="006369F2">
              <w:t>plătibile</w:t>
            </w:r>
            <w:proofErr w:type="spellEnd"/>
            <w:r w:rsidRPr="006369F2">
              <w:t xml:space="preserve"> conform </w:t>
            </w:r>
            <w:proofErr w:type="spellStart"/>
            <w:r w:rsidRPr="006369F2">
              <w:t>prevederilor</w:t>
            </w:r>
            <w:proofErr w:type="spellEnd"/>
            <w:r w:rsidRPr="006369F2">
              <w:t xml:space="preserve"> </w:t>
            </w:r>
            <w:proofErr w:type="spellStart"/>
            <w:r w:rsidRPr="006369F2">
              <w:t>legale</w:t>
            </w:r>
            <w:proofErr w:type="spellEnd"/>
            <w:r w:rsidRPr="006369F2">
              <w:t xml:space="preserve">, </w:t>
            </w:r>
            <w:proofErr w:type="spellStart"/>
            <w:r w:rsidRPr="006369F2">
              <w:t>în</w:t>
            </w:r>
            <w:proofErr w:type="spellEnd"/>
            <w:r w:rsidRPr="006369F2">
              <w:t xml:space="preserve"> </w:t>
            </w:r>
            <w:proofErr w:type="spellStart"/>
            <w:r w:rsidRPr="006369F2">
              <w:t>privinţa</w:t>
            </w:r>
            <w:proofErr w:type="spellEnd"/>
            <w:r w:rsidRPr="006369F2">
              <w:t xml:space="preserve"> </w:t>
            </w:r>
            <w:proofErr w:type="spellStart"/>
            <w:r w:rsidRPr="006369F2">
              <w:t>sau</w:t>
            </w:r>
            <w:proofErr w:type="spellEnd"/>
            <w:r w:rsidRPr="006369F2">
              <w:t xml:space="preserve"> ca </w:t>
            </w:r>
            <w:proofErr w:type="spellStart"/>
            <w:r w:rsidRPr="006369F2">
              <w:t>urmare</w:t>
            </w:r>
            <w:proofErr w:type="spellEnd"/>
            <w:r w:rsidRPr="006369F2">
              <w:t xml:space="preserve"> a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adus</w:t>
            </w:r>
            <w:proofErr w:type="spellEnd"/>
            <w:r w:rsidRPr="006369F2">
              <w:t xml:space="preserve"> </w:t>
            </w:r>
            <w:proofErr w:type="spellStart"/>
            <w:r w:rsidRPr="006369F2">
              <w:t>unui</w:t>
            </w:r>
            <w:proofErr w:type="spellEnd"/>
            <w:r w:rsidRPr="006369F2">
              <w:t xml:space="preserve"> </w:t>
            </w:r>
            <w:proofErr w:type="spellStart"/>
            <w:r w:rsidRPr="006369F2">
              <w:t>muncitor</w:t>
            </w:r>
            <w:proofErr w:type="spellEnd"/>
            <w:r w:rsidRPr="006369F2">
              <w:t xml:space="preserve"> </w:t>
            </w:r>
            <w:proofErr w:type="spellStart"/>
            <w:r w:rsidRPr="006369F2">
              <w:t>sau</w:t>
            </w:r>
            <w:proofErr w:type="spellEnd"/>
            <w:r w:rsidRPr="006369F2">
              <w:t xml:space="preserve"> </w:t>
            </w:r>
            <w:proofErr w:type="spellStart"/>
            <w:r w:rsidRPr="006369F2">
              <w:t>altei</w:t>
            </w:r>
            <w:proofErr w:type="spellEnd"/>
            <w:r w:rsidRPr="006369F2">
              <w:t xml:space="preserve"> </w:t>
            </w:r>
            <w:proofErr w:type="spellStart"/>
            <w:r w:rsidRPr="006369F2">
              <w:t>persoane</w:t>
            </w:r>
            <w:proofErr w:type="spellEnd"/>
            <w:r w:rsidRPr="006369F2">
              <w:t xml:space="preserve"> </w:t>
            </w:r>
            <w:proofErr w:type="spellStart"/>
            <w:r w:rsidRPr="006369F2">
              <w:t>angajate</w:t>
            </w:r>
            <w:proofErr w:type="spellEnd"/>
            <w:r w:rsidRPr="006369F2">
              <w:t xml:space="preserve"> de </w:t>
            </w:r>
            <w:proofErr w:type="spellStart"/>
            <w:r w:rsidRPr="006369F2">
              <w:t>Antreprenor</w:t>
            </w:r>
            <w:proofErr w:type="spellEnd"/>
            <w:r w:rsidRPr="006369F2">
              <w:t xml:space="preserve">, cu </w:t>
            </w:r>
            <w:proofErr w:type="spellStart"/>
            <w:r w:rsidRPr="006369F2">
              <w:t>excepția</w:t>
            </w:r>
            <w:proofErr w:type="spellEnd"/>
            <w:r w:rsidRPr="006369F2">
              <w:t xml:space="preserve"> </w:t>
            </w:r>
            <w:proofErr w:type="spellStart"/>
            <w:r w:rsidRPr="006369F2">
              <w:t>unui</w:t>
            </w:r>
            <w:proofErr w:type="spellEnd"/>
            <w:r w:rsidRPr="006369F2">
              <w:t xml:space="preserve"> accident </w:t>
            </w:r>
            <w:proofErr w:type="spellStart"/>
            <w:r w:rsidRPr="006369F2">
              <w:t>sau</w:t>
            </w:r>
            <w:proofErr w:type="spellEnd"/>
            <w:r w:rsidRPr="006369F2">
              <w:t xml:space="preserve"> </w:t>
            </w:r>
            <w:proofErr w:type="spellStart"/>
            <w:r w:rsidRPr="006369F2">
              <w:t>prejudiciu</w:t>
            </w:r>
            <w:proofErr w:type="spellEnd"/>
            <w:r w:rsidRPr="006369F2">
              <w:t xml:space="preserve"> </w:t>
            </w:r>
            <w:proofErr w:type="spellStart"/>
            <w:r w:rsidRPr="006369F2">
              <w:t>rezultând</w:t>
            </w:r>
            <w:proofErr w:type="spellEnd"/>
            <w:r w:rsidRPr="006369F2">
              <w:t xml:space="preserve"> din vina </w:t>
            </w:r>
            <w:proofErr w:type="spellStart"/>
            <w:r w:rsidRPr="006369F2">
              <w:t>Beneficiarului</w:t>
            </w:r>
            <w:proofErr w:type="spellEnd"/>
            <w:r w:rsidRPr="006369F2">
              <w:t xml:space="preserve">, </w:t>
            </w:r>
            <w:proofErr w:type="gramStart"/>
            <w:r w:rsidRPr="006369F2">
              <w:t>a</w:t>
            </w:r>
            <w:proofErr w:type="gramEnd"/>
            <w:r w:rsidRPr="006369F2">
              <w:t xml:space="preserve"> </w:t>
            </w:r>
            <w:proofErr w:type="spellStart"/>
            <w:r w:rsidRPr="006369F2">
              <w:t>agenţilor</w:t>
            </w:r>
            <w:proofErr w:type="spellEnd"/>
            <w:r w:rsidRPr="006369F2">
              <w:t xml:space="preserve"> </w:t>
            </w:r>
            <w:proofErr w:type="spellStart"/>
            <w:r w:rsidRPr="006369F2">
              <w:t>sau</w:t>
            </w:r>
            <w:proofErr w:type="spellEnd"/>
            <w:r w:rsidRPr="006369F2">
              <w:t xml:space="preserve"> a </w:t>
            </w:r>
            <w:proofErr w:type="spellStart"/>
            <w:r w:rsidRPr="006369F2">
              <w:t>angajaţilor</w:t>
            </w:r>
            <w:proofErr w:type="spellEnd"/>
            <w:r w:rsidRPr="006369F2">
              <w:t xml:space="preserve"> </w:t>
            </w:r>
            <w:proofErr w:type="spellStart"/>
            <w:r w:rsidRPr="006369F2">
              <w:t>acestora</w:t>
            </w:r>
            <w:proofErr w:type="spellEnd"/>
            <w:r w:rsidRPr="006369F2">
              <w:t>.</w:t>
            </w:r>
          </w:p>
          <w:p w14:paraId="44440676" w14:textId="77777777" w:rsidR="00702222" w:rsidRPr="006369F2" w:rsidRDefault="00702222" w:rsidP="007F29C0">
            <w:pPr>
              <w:tabs>
                <w:tab w:val="left" w:pos="360"/>
              </w:tabs>
              <w:jc w:val="both"/>
              <w:rPr>
                <w:lang w:val="en-US"/>
              </w:rPr>
            </w:pPr>
          </w:p>
          <w:p w14:paraId="00B8BAFB" w14:textId="77777777" w:rsidR="00702222" w:rsidRPr="006369F2" w:rsidRDefault="00702222" w:rsidP="007F29C0">
            <w:pPr>
              <w:tabs>
                <w:tab w:val="left" w:pos="525"/>
              </w:tabs>
              <w:jc w:val="both"/>
              <w:rPr>
                <w:lang w:val="en-US"/>
              </w:rPr>
            </w:pPr>
            <w:r w:rsidRPr="006369F2">
              <w:rPr>
                <w:b/>
                <w:lang w:val="en-US"/>
              </w:rPr>
              <w:t>15. RECLAMAŢII ŞI SANCŢIUNI</w:t>
            </w:r>
          </w:p>
          <w:p w14:paraId="49E9E80E" w14:textId="19ED4B50" w:rsidR="00702222" w:rsidRPr="006369F2" w:rsidRDefault="00702222" w:rsidP="007F29C0">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005451E5">
              <w:rPr>
                <w:lang w:val="en-US"/>
              </w:rPr>
              <w:t>0,1</w:t>
            </w:r>
            <w:r w:rsidRPr="006369F2">
              <w:rPr>
                <w:lang w:val="en-US"/>
              </w:rPr>
              <w:t xml:space="preserve"> %/ zi din valoarea restului de executat dar nu mai mult de </w:t>
            </w:r>
            <w:r w:rsidR="005451E5">
              <w:rPr>
                <w:lang w:val="en-US"/>
              </w:rPr>
              <w:t xml:space="preserve">5 </w:t>
            </w:r>
            <w:r w:rsidRPr="006369F2">
              <w:rPr>
                <w:lang w:val="en-US"/>
              </w:rPr>
              <w:t xml:space="preserve">%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D7835C2" w14:textId="77777777" w:rsidR="00702222" w:rsidRPr="006369F2" w:rsidRDefault="00702222" w:rsidP="007F29C0">
            <w:pPr>
              <w:jc w:val="both"/>
              <w:rPr>
                <w:color w:val="000000"/>
                <w:lang w:val="en-US"/>
              </w:rPr>
            </w:pPr>
            <w:r w:rsidRPr="006369F2">
              <w:rPr>
                <w:color w:val="000000"/>
                <w:lang w:val="en-US"/>
              </w:rPr>
              <w:t>15.2. Beneficiarul va notifica Antreprenorul în scris cu privire la deducerea acestor penalități și modul de calcul.</w:t>
            </w:r>
          </w:p>
          <w:p w14:paraId="77B31C27" w14:textId="77777777" w:rsidR="00702222" w:rsidRPr="006369F2" w:rsidRDefault="00702222" w:rsidP="007F29C0">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2D4C0BB7" w14:textId="77777777" w:rsidR="00702222" w:rsidRPr="006369F2" w:rsidRDefault="00702222" w:rsidP="007F29C0">
            <w:pPr>
              <w:jc w:val="both"/>
              <w:rPr>
                <w:lang w:val="en-US"/>
              </w:rPr>
            </w:pPr>
            <w:r w:rsidRPr="006369F2">
              <w:rPr>
                <w:lang w:val="en-US"/>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96A3595" w14:textId="31EA1520" w:rsidR="00702222" w:rsidRPr="00F538D1" w:rsidRDefault="00702222" w:rsidP="007F29C0">
            <w:pPr>
              <w:jc w:val="both"/>
            </w:pPr>
            <w:r w:rsidRPr="006369F2">
              <w:rPr>
                <w:lang w:val="en-US"/>
              </w:rPr>
              <w:t xml:space="preserve">15.5. Pentru refuzul de a executa lucrările prevăzute în prezentul contract, Antreprenorul suportă o penalitate în valoare de </w:t>
            </w:r>
            <w:r w:rsidR="005451E5">
              <w:rPr>
                <w:lang w:val="en-US"/>
              </w:rPr>
              <w:t>5</w:t>
            </w:r>
            <w:r w:rsidRPr="006369F2">
              <w:rPr>
                <w:lang w:val="en-US"/>
              </w:rPr>
              <w:t xml:space="preserve">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5A96879E" w14:textId="77777777" w:rsidR="00702222" w:rsidRPr="00F538D1" w:rsidRDefault="00702222" w:rsidP="007F29C0">
            <w:pPr>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5BDDA737" w14:textId="77777777" w:rsidR="00702222" w:rsidRPr="006369F2" w:rsidRDefault="00702222" w:rsidP="007F29C0">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164DB9E" w14:textId="77777777" w:rsidR="00702222" w:rsidRPr="006369F2" w:rsidRDefault="00702222" w:rsidP="007F29C0">
            <w:pPr>
              <w:tabs>
                <w:tab w:val="left" w:pos="360"/>
              </w:tabs>
              <w:jc w:val="both"/>
              <w:rPr>
                <w:lang w:val="en-US"/>
              </w:rPr>
            </w:pPr>
          </w:p>
          <w:p w14:paraId="754A3927" w14:textId="77777777" w:rsidR="00702222" w:rsidRPr="00DB0E74" w:rsidRDefault="00702222" w:rsidP="007F29C0">
            <w:pPr>
              <w:tabs>
                <w:tab w:val="left" w:pos="540"/>
              </w:tabs>
              <w:jc w:val="both"/>
              <w:rPr>
                <w:b/>
                <w:lang w:val="en-US"/>
              </w:rPr>
            </w:pPr>
            <w:r w:rsidRPr="00DB0E74">
              <w:rPr>
                <w:b/>
                <w:lang w:val="en-US"/>
              </w:rPr>
              <w:t xml:space="preserve">16. GARANŢIA DE BUNĂ EXECUŢIE A CONTRACTULUI </w:t>
            </w:r>
          </w:p>
          <w:p w14:paraId="3B7F7791" w14:textId="77777777" w:rsidR="00702222" w:rsidRPr="00304B34" w:rsidRDefault="00702222" w:rsidP="007F29C0">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41ACCD2" w14:textId="6ACA8F3E" w:rsidR="00702222" w:rsidRPr="00304B34" w:rsidRDefault="00702222" w:rsidP="007F29C0">
            <w:pPr>
              <w:jc w:val="both"/>
            </w:pPr>
            <w:r>
              <w:t>16</w:t>
            </w:r>
            <w:r w:rsidRPr="00304B34">
              <w:t xml:space="preserve">.2. Cuantumul garanţiei de bună execuţie a </w:t>
            </w:r>
            <w:r>
              <w:t xml:space="preserve">contractului reprezintă </w:t>
            </w:r>
            <w:r w:rsidR="005451E5">
              <w:t>5</w:t>
            </w:r>
            <w:r>
              <w:t xml:space="preserve">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33305148" w14:textId="77777777" w:rsidR="00702222" w:rsidRPr="00304B34" w:rsidRDefault="00702222" w:rsidP="007F29C0">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FAB0B73" w14:textId="77777777" w:rsidR="00702222" w:rsidRPr="00304B34" w:rsidRDefault="00702222" w:rsidP="007F29C0">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FE321E1" w14:textId="77777777" w:rsidR="00702222" w:rsidRPr="00304B34" w:rsidRDefault="00702222" w:rsidP="007F29C0">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07978C2F" w14:textId="77777777" w:rsidR="00702222" w:rsidRPr="00304B34" w:rsidRDefault="00702222" w:rsidP="007F29C0">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5BE99993" w14:textId="77777777" w:rsidR="00702222" w:rsidRPr="00304B34" w:rsidRDefault="00702222" w:rsidP="007F29C0">
            <w:pPr>
              <w:jc w:val="both"/>
            </w:pPr>
            <w:r>
              <w:t>16</w:t>
            </w:r>
            <w:r w:rsidRPr="00304B34">
              <w:t>.5. Beneficiarul va executa garanţia de bună execuţie, în eventualitatea în care:</w:t>
            </w:r>
          </w:p>
          <w:p w14:paraId="2BB58694" w14:textId="77777777" w:rsidR="00702222" w:rsidRPr="00304B34" w:rsidRDefault="00702222" w:rsidP="007F29C0">
            <w:pPr>
              <w:jc w:val="both"/>
            </w:pPr>
            <w:r w:rsidRPr="00304B34">
              <w:t xml:space="preserve">a) oricând pe parcursul îndeplinirii contractului, în limita prejudiciului creat, în conformitate cu </w:t>
            </w:r>
            <w:r>
              <w:t>actele normative</w:t>
            </w:r>
            <w:r w:rsidRPr="00304B34">
              <w:t>;</w:t>
            </w:r>
          </w:p>
          <w:p w14:paraId="6DF89E00" w14:textId="77777777" w:rsidR="00702222" w:rsidRPr="00304B34" w:rsidRDefault="00702222" w:rsidP="007F29C0">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75D255B7" w14:textId="77777777" w:rsidR="00702222" w:rsidRPr="00304B34" w:rsidRDefault="00702222" w:rsidP="007F29C0">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212F4717" w14:textId="77777777" w:rsidR="00702222" w:rsidRPr="00E73483" w:rsidRDefault="00702222" w:rsidP="007F29C0">
            <w:pPr>
              <w:pStyle w:val="Listparagraf"/>
              <w:tabs>
                <w:tab w:val="left" w:pos="360"/>
              </w:tabs>
              <w:ind w:left="-15" w:firstLine="15"/>
            </w:pPr>
            <w:r>
              <w:rPr>
                <w:lang w:val="ro-RO"/>
              </w:rPr>
              <w:t>16</w:t>
            </w:r>
            <w:r w:rsidRPr="00304B34">
              <w:rPr>
                <w:lang w:val="ro-RO"/>
              </w:rPr>
              <w:t xml:space="preserve">.7. Restituirea </w:t>
            </w:r>
            <w:proofErr w:type="spellStart"/>
            <w:r w:rsidRPr="00304B34">
              <w:rPr>
                <w:lang w:val="ro-RO"/>
              </w:rPr>
              <w:t>garanţiei</w:t>
            </w:r>
            <w:proofErr w:type="spellEnd"/>
            <w:r w:rsidRPr="00304B34">
              <w:rPr>
                <w:lang w:val="ro-RO"/>
              </w:rPr>
              <w:t xml:space="preserve"> de bună </w:t>
            </w:r>
            <w:proofErr w:type="spellStart"/>
            <w:r w:rsidRPr="00304B34">
              <w:rPr>
                <w:lang w:val="ro-RO"/>
              </w:rPr>
              <w:t>execuţie</w:t>
            </w:r>
            <w:proofErr w:type="spellEnd"/>
            <w:r w:rsidRPr="00304B34">
              <w:rPr>
                <w:lang w:val="ro-RO"/>
              </w:rPr>
              <w:t xml:space="preserv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2DC70FB4" w14:textId="77777777" w:rsidR="00702222" w:rsidRPr="006369F2" w:rsidRDefault="00702222" w:rsidP="007F29C0">
            <w:pPr>
              <w:tabs>
                <w:tab w:val="left" w:pos="360"/>
              </w:tabs>
              <w:jc w:val="both"/>
              <w:rPr>
                <w:lang w:val="en-US"/>
              </w:rPr>
            </w:pPr>
          </w:p>
          <w:p w14:paraId="48B237C5" w14:textId="77777777" w:rsidR="00702222" w:rsidRPr="00DB0E74" w:rsidRDefault="00702222" w:rsidP="00702222">
            <w:pPr>
              <w:pStyle w:val="Listparagraf"/>
              <w:numPr>
                <w:ilvl w:val="0"/>
                <w:numId w:val="46"/>
              </w:numPr>
              <w:tabs>
                <w:tab w:val="clear" w:pos="1134"/>
                <w:tab w:val="left" w:pos="525"/>
              </w:tabs>
              <w:ind w:left="0" w:hanging="15"/>
              <w:contextualSpacing/>
            </w:pPr>
            <w:r w:rsidRPr="00DB0E74">
              <w:rPr>
                <w:b/>
              </w:rPr>
              <w:t>SOLUŢIONAREA LITIGIILOR</w:t>
            </w:r>
          </w:p>
          <w:p w14:paraId="78125010" w14:textId="77777777" w:rsidR="00702222" w:rsidRPr="006369F2" w:rsidRDefault="00702222" w:rsidP="007F29C0">
            <w:pPr>
              <w:pStyle w:val="Listparagraf"/>
              <w:tabs>
                <w:tab w:val="left" w:pos="3465"/>
              </w:tabs>
              <w:ind w:left="0"/>
            </w:pPr>
            <w:r w:rsidRPr="006369F2">
              <w:lastRenderedPageBreak/>
              <w:t xml:space="preserve">17.1. </w:t>
            </w:r>
            <w:proofErr w:type="spellStart"/>
            <w:r w:rsidRPr="006369F2">
              <w:t>Beneficiarul</w:t>
            </w:r>
            <w:proofErr w:type="spellEnd"/>
            <w:r w:rsidRPr="006369F2">
              <w:t xml:space="preserve"> </w:t>
            </w:r>
            <w:proofErr w:type="spellStart"/>
            <w:r w:rsidRPr="006369F2">
              <w:t>și</w:t>
            </w:r>
            <w:proofErr w:type="spellEnd"/>
            <w:r w:rsidRPr="006369F2">
              <w:t xml:space="preserve"> </w:t>
            </w:r>
            <w:proofErr w:type="spellStart"/>
            <w:r w:rsidRPr="006369F2">
              <w:t>Antreprenorul</w:t>
            </w:r>
            <w:proofErr w:type="spellEnd"/>
            <w:r w:rsidRPr="006369F2">
              <w:t xml:space="preserve"> </w:t>
            </w:r>
            <w:proofErr w:type="spellStart"/>
            <w:r w:rsidRPr="006369F2">
              <w:t>vor</w:t>
            </w:r>
            <w:proofErr w:type="spellEnd"/>
            <w:r w:rsidRPr="006369F2">
              <w:t xml:space="preserve"> face </w:t>
            </w:r>
            <w:proofErr w:type="spellStart"/>
            <w:r w:rsidRPr="006369F2">
              <w:t>eforturi</w:t>
            </w:r>
            <w:proofErr w:type="spellEnd"/>
            <w:r w:rsidRPr="006369F2">
              <w:t xml:space="preserve"> </w:t>
            </w:r>
            <w:proofErr w:type="spellStart"/>
            <w:r w:rsidRPr="006369F2">
              <w:t>pentru</w:t>
            </w:r>
            <w:proofErr w:type="spellEnd"/>
            <w:r w:rsidRPr="006369F2">
              <w:t xml:space="preserve"> a </w:t>
            </w:r>
            <w:proofErr w:type="spellStart"/>
            <w:r w:rsidRPr="006369F2">
              <w:t>rezolva</w:t>
            </w:r>
            <w:proofErr w:type="spellEnd"/>
            <w:r w:rsidRPr="006369F2">
              <w:t xml:space="preserve"> pe </w:t>
            </w:r>
            <w:proofErr w:type="spellStart"/>
            <w:r w:rsidRPr="006369F2">
              <w:t>cale</w:t>
            </w:r>
            <w:proofErr w:type="spellEnd"/>
            <w:r w:rsidRPr="006369F2">
              <w:t xml:space="preserve"> </w:t>
            </w:r>
            <w:proofErr w:type="spellStart"/>
            <w:r w:rsidRPr="006369F2">
              <w:t>amiabilă</w:t>
            </w:r>
            <w:proofErr w:type="spellEnd"/>
            <w:r w:rsidRPr="006369F2">
              <w:t xml:space="preserve"> </w:t>
            </w:r>
            <w:proofErr w:type="spellStart"/>
            <w:r w:rsidRPr="006369F2">
              <w:t>orice</w:t>
            </w:r>
            <w:proofErr w:type="spellEnd"/>
            <w:r w:rsidRPr="006369F2">
              <w:t xml:space="preserve"> </w:t>
            </w:r>
            <w:proofErr w:type="spellStart"/>
            <w:r w:rsidRPr="006369F2">
              <w:t>neînţelegere</w:t>
            </w:r>
            <w:proofErr w:type="spellEnd"/>
            <w:r w:rsidRPr="006369F2">
              <w:t xml:space="preserve"> </w:t>
            </w:r>
            <w:proofErr w:type="spellStart"/>
            <w:r w:rsidRPr="006369F2">
              <w:t>sau</w:t>
            </w:r>
            <w:proofErr w:type="spellEnd"/>
            <w:r w:rsidRPr="006369F2">
              <w:t xml:space="preserve"> </w:t>
            </w:r>
            <w:proofErr w:type="spellStart"/>
            <w:r w:rsidRPr="006369F2">
              <w:t>litigiu</w:t>
            </w:r>
            <w:proofErr w:type="spellEnd"/>
            <w:r w:rsidRPr="006369F2">
              <w:t xml:space="preserve"> care se </w:t>
            </w:r>
            <w:proofErr w:type="spellStart"/>
            <w:r w:rsidRPr="006369F2">
              <w:t>poate</w:t>
            </w:r>
            <w:proofErr w:type="spellEnd"/>
            <w:r w:rsidRPr="006369F2">
              <w:t xml:space="preserve"> </w:t>
            </w:r>
            <w:proofErr w:type="spellStart"/>
            <w:r w:rsidRPr="006369F2">
              <w:t>ivi</w:t>
            </w:r>
            <w:proofErr w:type="spellEnd"/>
            <w:r w:rsidRPr="006369F2">
              <w:t xml:space="preserve"> </w:t>
            </w:r>
            <w:proofErr w:type="spellStart"/>
            <w:r w:rsidRPr="006369F2">
              <w:t>intre</w:t>
            </w:r>
            <w:proofErr w:type="spellEnd"/>
            <w:r w:rsidRPr="006369F2">
              <w:t xml:space="preserve"> </w:t>
            </w:r>
            <w:proofErr w:type="spellStart"/>
            <w:r w:rsidRPr="006369F2">
              <w:t>ei</w:t>
            </w:r>
            <w:proofErr w:type="spellEnd"/>
            <w:r w:rsidRPr="006369F2">
              <w:t xml:space="preserve">, </w:t>
            </w:r>
            <w:proofErr w:type="spellStart"/>
            <w:r w:rsidRPr="006369F2">
              <w:t>în</w:t>
            </w:r>
            <w:proofErr w:type="spellEnd"/>
            <w:r w:rsidRPr="006369F2">
              <w:t xml:space="preserve"> </w:t>
            </w:r>
            <w:proofErr w:type="spellStart"/>
            <w:r w:rsidRPr="006369F2">
              <w:t>cadrul</w:t>
            </w:r>
            <w:proofErr w:type="spellEnd"/>
            <w:r w:rsidRPr="006369F2">
              <w:t xml:space="preserve"> </w:t>
            </w:r>
            <w:proofErr w:type="spellStart"/>
            <w:r w:rsidRPr="006369F2">
              <w:t>sau</w:t>
            </w:r>
            <w:proofErr w:type="spellEnd"/>
            <w:r w:rsidRPr="006369F2">
              <w:t xml:space="preserve"> </w:t>
            </w:r>
            <w:proofErr w:type="spellStart"/>
            <w:r w:rsidRPr="006369F2">
              <w:t>în</w:t>
            </w:r>
            <w:proofErr w:type="spellEnd"/>
            <w:r w:rsidRPr="006369F2">
              <w:t xml:space="preserve"> </w:t>
            </w:r>
            <w:proofErr w:type="spellStart"/>
            <w:r w:rsidRPr="006369F2">
              <w:t>legătură</w:t>
            </w:r>
            <w:proofErr w:type="spellEnd"/>
            <w:r w:rsidRPr="006369F2">
              <w:t xml:space="preserve"> cu </w:t>
            </w:r>
            <w:proofErr w:type="spellStart"/>
            <w:r w:rsidRPr="006369F2">
              <w:t>îndeplinirea</w:t>
            </w:r>
            <w:proofErr w:type="spellEnd"/>
            <w:r w:rsidRPr="006369F2">
              <w:t xml:space="preserve"> </w:t>
            </w:r>
            <w:proofErr w:type="spellStart"/>
            <w:r w:rsidRPr="006369F2">
              <w:t>Contractului</w:t>
            </w:r>
            <w:proofErr w:type="spellEnd"/>
            <w:r w:rsidRPr="006369F2">
              <w:t>.</w:t>
            </w:r>
          </w:p>
          <w:p w14:paraId="71966B4C" w14:textId="2A4749FD" w:rsidR="00702222" w:rsidRPr="006369F2" w:rsidRDefault="00702222" w:rsidP="007F29C0">
            <w:pPr>
              <w:pStyle w:val="Listparagraf"/>
              <w:tabs>
                <w:tab w:val="left" w:pos="3465"/>
              </w:tabs>
              <w:ind w:left="0"/>
            </w:pPr>
            <w:r w:rsidRPr="006369F2">
              <w:t xml:space="preserve">17.2. </w:t>
            </w:r>
            <w:proofErr w:type="spellStart"/>
            <w:r w:rsidRPr="006369F2">
              <w:t>În</w:t>
            </w:r>
            <w:proofErr w:type="spellEnd"/>
            <w:r w:rsidRPr="006369F2">
              <w:t xml:space="preserve"> </w:t>
            </w:r>
            <w:proofErr w:type="spellStart"/>
            <w:r w:rsidRPr="006369F2">
              <w:t>ipoteza</w:t>
            </w:r>
            <w:proofErr w:type="spellEnd"/>
            <w:r w:rsidRPr="006369F2">
              <w:t xml:space="preserve"> </w:t>
            </w:r>
            <w:proofErr w:type="spellStart"/>
            <w:r w:rsidRPr="006369F2">
              <w:t>în</w:t>
            </w:r>
            <w:proofErr w:type="spellEnd"/>
            <w:r w:rsidRPr="006369F2">
              <w:t xml:space="preserve"> care </w:t>
            </w:r>
            <w:proofErr w:type="spellStart"/>
            <w:r w:rsidRPr="006369F2">
              <w:t>părţile</w:t>
            </w:r>
            <w:proofErr w:type="spellEnd"/>
            <w:r w:rsidRPr="006369F2">
              <w:t xml:space="preserve"> nu </w:t>
            </w:r>
            <w:proofErr w:type="spellStart"/>
            <w:r w:rsidRPr="006369F2">
              <w:t>reusesc</w:t>
            </w:r>
            <w:proofErr w:type="spellEnd"/>
            <w:r w:rsidRPr="006369F2">
              <w:t xml:space="preserve"> o </w:t>
            </w:r>
            <w:proofErr w:type="spellStart"/>
            <w:r w:rsidRPr="006369F2">
              <w:t>soluţionare</w:t>
            </w:r>
            <w:proofErr w:type="spellEnd"/>
            <w:r w:rsidRPr="006369F2">
              <w:t xml:space="preserve"> </w:t>
            </w:r>
            <w:proofErr w:type="spellStart"/>
            <w:r w:rsidRPr="006369F2">
              <w:t>amiabila</w:t>
            </w:r>
            <w:proofErr w:type="spellEnd"/>
            <w:r w:rsidRPr="006369F2">
              <w:t xml:space="preserve"> </w:t>
            </w:r>
            <w:proofErr w:type="spellStart"/>
            <w:r w:rsidRPr="006369F2">
              <w:t>în</w:t>
            </w:r>
            <w:proofErr w:type="spellEnd"/>
            <w:r w:rsidRPr="006369F2">
              <w:t xml:space="preserve"> termen de __ </w:t>
            </w:r>
            <w:proofErr w:type="spellStart"/>
            <w:r w:rsidRPr="006369F2">
              <w:t>zile</w:t>
            </w:r>
            <w:proofErr w:type="spellEnd"/>
            <w:r w:rsidRPr="006369F2">
              <w:t xml:space="preserve">, </w:t>
            </w:r>
            <w:proofErr w:type="spellStart"/>
            <w:r w:rsidRPr="006369F2">
              <w:t>fiecare</w:t>
            </w:r>
            <w:proofErr w:type="spellEnd"/>
            <w:r w:rsidRPr="006369F2">
              <w:t xml:space="preserve"> </w:t>
            </w:r>
            <w:proofErr w:type="spellStart"/>
            <w:r w:rsidRPr="006369F2">
              <w:t>dintre</w:t>
            </w:r>
            <w:proofErr w:type="spellEnd"/>
            <w:r w:rsidRPr="006369F2">
              <w:t xml:space="preserve"> </w:t>
            </w:r>
            <w:proofErr w:type="spellStart"/>
            <w:r w:rsidRPr="006369F2">
              <w:t>acestea</w:t>
            </w:r>
            <w:proofErr w:type="spellEnd"/>
            <w:r w:rsidRPr="006369F2">
              <w:t xml:space="preserve"> </w:t>
            </w:r>
            <w:proofErr w:type="spellStart"/>
            <w:r w:rsidRPr="006369F2">
              <w:t>poate</w:t>
            </w:r>
            <w:proofErr w:type="spellEnd"/>
            <w:r w:rsidRPr="006369F2">
              <w:t xml:space="preserve"> </w:t>
            </w:r>
            <w:proofErr w:type="spellStart"/>
            <w:r w:rsidRPr="006369F2">
              <w:t>solicita</w:t>
            </w:r>
            <w:proofErr w:type="spellEnd"/>
            <w:r w:rsidRPr="006369F2">
              <w:t xml:space="preserve"> ca </w:t>
            </w:r>
            <w:proofErr w:type="spellStart"/>
            <w:r w:rsidRPr="006369F2">
              <w:t>litigiul</w:t>
            </w:r>
            <w:proofErr w:type="spellEnd"/>
            <w:r w:rsidRPr="006369F2">
              <w:t xml:space="preserve"> </w:t>
            </w:r>
            <w:proofErr w:type="spellStart"/>
            <w:r w:rsidRPr="006369F2">
              <w:t>să</w:t>
            </w:r>
            <w:proofErr w:type="spellEnd"/>
            <w:r w:rsidRPr="006369F2">
              <w:t xml:space="preserve"> se </w:t>
            </w:r>
            <w:proofErr w:type="spellStart"/>
            <w:r w:rsidRPr="006369F2">
              <w:t>soluţioneze</w:t>
            </w:r>
            <w:proofErr w:type="spellEnd"/>
            <w:r w:rsidRPr="006369F2">
              <w:t xml:space="preserve"> de </w:t>
            </w:r>
            <w:proofErr w:type="spellStart"/>
            <w:r w:rsidRPr="006369F2">
              <w:t>către</w:t>
            </w:r>
            <w:proofErr w:type="spellEnd"/>
            <w:r w:rsidRPr="006369F2">
              <w:t xml:space="preserve"> </w:t>
            </w:r>
            <w:proofErr w:type="spellStart"/>
            <w:r w:rsidRPr="006369F2">
              <w:t>instantele</w:t>
            </w:r>
            <w:proofErr w:type="spellEnd"/>
            <w:r w:rsidRPr="006369F2">
              <w:t xml:space="preserve"> </w:t>
            </w:r>
            <w:proofErr w:type="spellStart"/>
            <w:r w:rsidRPr="006369F2">
              <w:t>judecătoreşti</w:t>
            </w:r>
            <w:proofErr w:type="spellEnd"/>
            <w:r w:rsidRPr="006369F2">
              <w:t xml:space="preserve"> </w:t>
            </w:r>
            <w:proofErr w:type="spellStart"/>
            <w:r w:rsidRPr="006369F2">
              <w:t>competente</w:t>
            </w:r>
            <w:proofErr w:type="spellEnd"/>
            <w:r w:rsidRPr="006369F2">
              <w:t>.</w:t>
            </w:r>
          </w:p>
          <w:p w14:paraId="329F3B9F" w14:textId="77777777" w:rsidR="00702222" w:rsidRPr="006369F2" w:rsidRDefault="00702222" w:rsidP="007F29C0">
            <w:pPr>
              <w:pStyle w:val="Listparagraf"/>
              <w:tabs>
                <w:tab w:val="left" w:pos="567"/>
              </w:tabs>
              <w:ind w:left="0"/>
            </w:pPr>
            <w:r w:rsidRPr="006369F2">
              <w:t xml:space="preserve">17.3. </w:t>
            </w:r>
            <w:proofErr w:type="spellStart"/>
            <w:r w:rsidRPr="006369F2">
              <w:t>În</w:t>
            </w:r>
            <w:proofErr w:type="spellEnd"/>
            <w:r w:rsidRPr="006369F2">
              <w:t xml:space="preserve"> </w:t>
            </w:r>
            <w:proofErr w:type="spellStart"/>
            <w:r w:rsidRPr="006369F2">
              <w:t>cazul</w:t>
            </w:r>
            <w:proofErr w:type="spellEnd"/>
            <w:r w:rsidRPr="006369F2">
              <w:t xml:space="preserve"> </w:t>
            </w:r>
            <w:proofErr w:type="spellStart"/>
            <w:r w:rsidRPr="006369F2">
              <w:t>litigiilor</w:t>
            </w:r>
            <w:proofErr w:type="spellEnd"/>
            <w:r w:rsidRPr="006369F2">
              <w:t xml:space="preserve"> </w:t>
            </w:r>
            <w:proofErr w:type="spellStart"/>
            <w:r w:rsidRPr="006369F2">
              <w:t>privind</w:t>
            </w:r>
            <w:proofErr w:type="spellEnd"/>
            <w:r w:rsidRPr="006369F2">
              <w:t xml:space="preserve"> </w:t>
            </w:r>
            <w:proofErr w:type="spellStart"/>
            <w:r w:rsidRPr="006369F2">
              <w:t>calitatea</w:t>
            </w:r>
            <w:proofErr w:type="spellEnd"/>
            <w:r w:rsidRPr="006369F2">
              <w:t xml:space="preserve"> </w:t>
            </w:r>
            <w:proofErr w:type="spellStart"/>
            <w:r w:rsidRPr="006369F2">
              <w:t>şi</w:t>
            </w:r>
            <w:proofErr w:type="spellEnd"/>
            <w:r w:rsidRPr="006369F2">
              <w:t xml:space="preserve"> </w:t>
            </w:r>
            <w:proofErr w:type="spellStart"/>
            <w:r w:rsidRPr="006369F2">
              <w:t>proprietăţile</w:t>
            </w:r>
            <w:proofErr w:type="spellEnd"/>
            <w:r w:rsidRPr="006369F2">
              <w:t xml:space="preserve"> </w:t>
            </w:r>
            <w:proofErr w:type="spellStart"/>
            <w:r w:rsidRPr="006369F2">
              <w:t>materialelor</w:t>
            </w:r>
            <w:proofErr w:type="spellEnd"/>
            <w:r w:rsidRPr="006369F2">
              <w:t xml:space="preserve"> de </w:t>
            </w:r>
            <w:proofErr w:type="spellStart"/>
            <w:r w:rsidRPr="006369F2">
              <w:t>construcţie</w:t>
            </w:r>
            <w:proofErr w:type="spellEnd"/>
            <w:r w:rsidRPr="006369F2">
              <w:t xml:space="preserve">, </w:t>
            </w:r>
            <w:proofErr w:type="spellStart"/>
            <w:r w:rsidRPr="006369F2">
              <w:t>procedurile</w:t>
            </w:r>
            <w:proofErr w:type="spellEnd"/>
            <w:r w:rsidRPr="006369F2">
              <w:t xml:space="preserve"> de </w:t>
            </w:r>
            <w:proofErr w:type="spellStart"/>
            <w:r w:rsidRPr="006369F2">
              <w:t>verificare</w:t>
            </w:r>
            <w:proofErr w:type="spellEnd"/>
            <w:r w:rsidRPr="006369F2">
              <w:t xml:space="preserve">, </w:t>
            </w:r>
            <w:proofErr w:type="spellStart"/>
            <w:r w:rsidRPr="006369F2">
              <w:t>corectitudinea</w:t>
            </w:r>
            <w:proofErr w:type="spellEnd"/>
            <w:r w:rsidRPr="006369F2">
              <w:t xml:space="preserve"> </w:t>
            </w:r>
            <w:proofErr w:type="spellStart"/>
            <w:r w:rsidRPr="006369F2">
              <w:t>efectuării</w:t>
            </w:r>
            <w:proofErr w:type="spellEnd"/>
            <w:r w:rsidRPr="006369F2">
              <w:t xml:space="preserve"> </w:t>
            </w:r>
            <w:proofErr w:type="spellStart"/>
            <w:r w:rsidRPr="006369F2">
              <w:t>probelor</w:t>
            </w:r>
            <w:proofErr w:type="spellEnd"/>
            <w:r w:rsidRPr="006369F2">
              <w:t xml:space="preserve">, a </w:t>
            </w:r>
            <w:proofErr w:type="spellStart"/>
            <w:r w:rsidRPr="006369F2">
              <w:t>utilajelor</w:t>
            </w:r>
            <w:proofErr w:type="spellEnd"/>
            <w:r w:rsidRPr="006369F2">
              <w:t xml:space="preserve"> de </w:t>
            </w:r>
            <w:proofErr w:type="spellStart"/>
            <w:r w:rsidRPr="006369F2">
              <w:t>construcţie</w:t>
            </w:r>
            <w:proofErr w:type="spellEnd"/>
            <w:r w:rsidRPr="006369F2">
              <w:t xml:space="preserve"> </w:t>
            </w:r>
            <w:proofErr w:type="spellStart"/>
            <w:r w:rsidRPr="006369F2">
              <w:t>folosite</w:t>
            </w:r>
            <w:proofErr w:type="spellEnd"/>
            <w:r w:rsidRPr="006369F2">
              <w:t xml:space="preserve">, </w:t>
            </w:r>
            <w:proofErr w:type="spellStart"/>
            <w:r w:rsidRPr="006369F2">
              <w:t>fiecare</w:t>
            </w:r>
            <w:proofErr w:type="spellEnd"/>
            <w:r w:rsidRPr="006369F2">
              <w:t xml:space="preserve"> </w:t>
            </w:r>
            <w:proofErr w:type="spellStart"/>
            <w:r w:rsidRPr="006369F2">
              <w:t>parte</w:t>
            </w:r>
            <w:proofErr w:type="spellEnd"/>
            <w:r w:rsidRPr="006369F2">
              <w:t xml:space="preserve"> </w:t>
            </w:r>
            <w:proofErr w:type="spellStart"/>
            <w:r w:rsidRPr="006369F2">
              <w:t>poate</w:t>
            </w:r>
            <w:proofErr w:type="spellEnd"/>
            <w:r w:rsidRPr="006369F2">
              <w:t xml:space="preserve">, </w:t>
            </w:r>
            <w:proofErr w:type="spellStart"/>
            <w:r w:rsidRPr="006369F2">
              <w:t>după</w:t>
            </w:r>
            <w:proofErr w:type="spellEnd"/>
            <w:r w:rsidRPr="006369F2">
              <w:t xml:space="preserve"> o </w:t>
            </w:r>
            <w:proofErr w:type="spellStart"/>
            <w:r w:rsidRPr="006369F2">
              <w:t>înştiinţare</w:t>
            </w:r>
            <w:proofErr w:type="spellEnd"/>
            <w:r w:rsidRPr="006369F2">
              <w:t xml:space="preserve"> </w:t>
            </w:r>
            <w:proofErr w:type="spellStart"/>
            <w:r w:rsidRPr="006369F2">
              <w:t>prealabilă</w:t>
            </w:r>
            <w:proofErr w:type="spellEnd"/>
            <w:r w:rsidRPr="006369F2">
              <w:t xml:space="preserve"> a </w:t>
            </w:r>
            <w:proofErr w:type="spellStart"/>
            <w:r w:rsidRPr="006369F2">
              <w:t>celeilalte</w:t>
            </w:r>
            <w:proofErr w:type="spellEnd"/>
            <w:r w:rsidRPr="006369F2">
              <w:t xml:space="preserve"> </w:t>
            </w:r>
            <w:proofErr w:type="spellStart"/>
            <w:r w:rsidRPr="006369F2">
              <w:t>părţi</w:t>
            </w:r>
            <w:proofErr w:type="spellEnd"/>
            <w:r w:rsidRPr="006369F2">
              <w:t xml:space="preserve">, </w:t>
            </w:r>
            <w:proofErr w:type="spellStart"/>
            <w:r w:rsidRPr="006369F2">
              <w:t>să</w:t>
            </w:r>
            <w:proofErr w:type="spellEnd"/>
            <w:r w:rsidRPr="006369F2">
              <w:t xml:space="preserve"> </w:t>
            </w:r>
            <w:proofErr w:type="spellStart"/>
            <w:r w:rsidRPr="006369F2">
              <w:t>solicite</w:t>
            </w:r>
            <w:proofErr w:type="spellEnd"/>
            <w:r w:rsidRPr="006369F2">
              <w:t xml:space="preserve"> </w:t>
            </w:r>
            <w:proofErr w:type="spellStart"/>
            <w:r w:rsidRPr="006369F2">
              <w:t>verificarea</w:t>
            </w:r>
            <w:proofErr w:type="spellEnd"/>
            <w:r w:rsidRPr="006369F2">
              <w:t>, m</w:t>
            </w:r>
            <w:proofErr w:type="spellStart"/>
            <w:r w:rsidRPr="00B70E83">
              <w:rPr>
                <w:lang w:val="ro-RO"/>
              </w:rPr>
              <w:t>ăsurarea</w:t>
            </w:r>
            <w:proofErr w:type="spellEnd"/>
            <w:r w:rsidRPr="00B70E83">
              <w:rPr>
                <w:lang w:val="ro-RO"/>
              </w:rPr>
              <w:t xml:space="preserve"> și testarea, conform normativelor.</w:t>
            </w:r>
            <w:r>
              <w:rPr>
                <w:lang w:val="ro-RO"/>
              </w:rPr>
              <w:t xml:space="preserve"> </w:t>
            </w:r>
            <w:proofErr w:type="spellStart"/>
            <w:r w:rsidRPr="006369F2">
              <w:t>Costurile</w:t>
            </w:r>
            <w:proofErr w:type="spellEnd"/>
            <w:r w:rsidRPr="006369F2">
              <w:t xml:space="preserve"> </w:t>
            </w:r>
            <w:proofErr w:type="spellStart"/>
            <w:r w:rsidRPr="006369F2">
              <w:t>cercetărilor</w:t>
            </w:r>
            <w:proofErr w:type="spellEnd"/>
            <w:r w:rsidRPr="006369F2">
              <w:t xml:space="preserve"> </w:t>
            </w:r>
            <w:proofErr w:type="spellStart"/>
            <w:r w:rsidRPr="006369F2">
              <w:t>efectuate</w:t>
            </w:r>
            <w:proofErr w:type="spellEnd"/>
            <w:r w:rsidRPr="006369F2">
              <w:t xml:space="preserve"> le </w:t>
            </w:r>
            <w:proofErr w:type="spellStart"/>
            <w:proofErr w:type="gramStart"/>
            <w:r w:rsidRPr="006369F2">
              <w:t>suportă</w:t>
            </w:r>
            <w:proofErr w:type="spellEnd"/>
            <w:r w:rsidRPr="006369F2">
              <w:t xml:space="preserve">  </w:t>
            </w:r>
            <w:proofErr w:type="spellStart"/>
            <w:r w:rsidRPr="006369F2">
              <w:t>partea</w:t>
            </w:r>
            <w:proofErr w:type="spellEnd"/>
            <w:proofErr w:type="gramEnd"/>
            <w:r w:rsidRPr="006369F2">
              <w:t xml:space="preserve"> a </w:t>
            </w:r>
            <w:proofErr w:type="spellStart"/>
            <w:r w:rsidRPr="006369F2">
              <w:t>cărei</w:t>
            </w:r>
            <w:proofErr w:type="spellEnd"/>
            <w:r w:rsidRPr="006369F2">
              <w:t xml:space="preserve"> </w:t>
            </w:r>
            <w:proofErr w:type="spellStart"/>
            <w:r w:rsidRPr="006369F2">
              <w:t>culpă</w:t>
            </w:r>
            <w:proofErr w:type="spellEnd"/>
            <w:r w:rsidRPr="006369F2">
              <w:t xml:space="preserve"> a </w:t>
            </w:r>
            <w:proofErr w:type="spellStart"/>
            <w:r w:rsidRPr="006369F2">
              <w:t>fost</w:t>
            </w:r>
            <w:proofErr w:type="spellEnd"/>
            <w:r w:rsidRPr="006369F2">
              <w:t xml:space="preserve"> </w:t>
            </w:r>
            <w:proofErr w:type="spellStart"/>
            <w:r w:rsidRPr="006369F2">
              <w:t>dovedită</w:t>
            </w:r>
            <w:proofErr w:type="spellEnd"/>
            <w:r w:rsidRPr="006369F2">
              <w:t>.</w:t>
            </w:r>
          </w:p>
          <w:p w14:paraId="21BF03BA" w14:textId="77777777" w:rsidR="00702222" w:rsidRPr="006369F2" w:rsidRDefault="00702222" w:rsidP="007F29C0">
            <w:pPr>
              <w:tabs>
                <w:tab w:val="left" w:pos="567"/>
              </w:tabs>
              <w:jc w:val="both"/>
              <w:rPr>
                <w:b/>
                <w:lang w:val="en-US"/>
              </w:rPr>
            </w:pPr>
          </w:p>
          <w:p w14:paraId="37FEBC8E" w14:textId="77777777" w:rsidR="00702222" w:rsidRPr="006369F2" w:rsidRDefault="00702222" w:rsidP="007F29C0">
            <w:pPr>
              <w:tabs>
                <w:tab w:val="left" w:pos="567"/>
              </w:tabs>
              <w:jc w:val="both"/>
              <w:rPr>
                <w:b/>
                <w:lang w:val="en-US"/>
              </w:rPr>
            </w:pPr>
            <w:r w:rsidRPr="006369F2">
              <w:rPr>
                <w:b/>
                <w:lang w:val="en-US"/>
              </w:rPr>
              <w:t>18. REZOLUȚIUNEA CONTRACTULUI</w:t>
            </w:r>
          </w:p>
          <w:p w14:paraId="42946017" w14:textId="77777777" w:rsidR="00702222" w:rsidRPr="006369F2" w:rsidRDefault="00702222" w:rsidP="007F29C0">
            <w:pPr>
              <w:pStyle w:val="NormalWeb"/>
              <w:tabs>
                <w:tab w:val="left" w:pos="567"/>
              </w:tabs>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5137174A" w14:textId="77777777" w:rsidR="00702222" w:rsidRPr="006369F2" w:rsidRDefault="00702222" w:rsidP="007F29C0">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49854FEB" w14:textId="77777777" w:rsidR="00702222" w:rsidRPr="006369F2" w:rsidRDefault="00702222" w:rsidP="00702222">
            <w:pPr>
              <w:numPr>
                <w:ilvl w:val="0"/>
                <w:numId w:val="12"/>
              </w:numPr>
              <w:tabs>
                <w:tab w:val="left" w:pos="1276"/>
              </w:tabs>
              <w:ind w:left="0" w:hanging="425"/>
              <w:jc w:val="both"/>
              <w:rPr>
                <w:lang w:val="en-US"/>
              </w:rPr>
            </w:pPr>
            <w:r w:rsidRPr="006369F2">
              <w:rPr>
                <w:lang w:val="en-US"/>
              </w:rPr>
              <w:t xml:space="preserve">b) Beneficiarul nu onorează o plată scadentă mai mult de 3 luni; </w:t>
            </w:r>
          </w:p>
          <w:p w14:paraId="1A57C2A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Beneficiarul</w:t>
            </w:r>
            <w:proofErr w:type="spellEnd"/>
            <w:r w:rsidRPr="006369F2">
              <w:t xml:space="preserve"> </w:t>
            </w:r>
            <w:proofErr w:type="spellStart"/>
            <w:r w:rsidRPr="006369F2">
              <w:t>notifică</w:t>
            </w:r>
            <w:proofErr w:type="spellEnd"/>
            <w:r w:rsidRPr="006369F2">
              <w:t xml:space="preserve"> </w:t>
            </w:r>
            <w:proofErr w:type="spellStart"/>
            <w:r w:rsidRPr="006369F2">
              <w:t>Antreprenorul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Beneficiarului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3D2C00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71CC992"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a) </w:t>
            </w:r>
            <w:proofErr w:type="spellStart"/>
            <w:r w:rsidRPr="006369F2">
              <w:t>Antreprenorul</w:t>
            </w:r>
            <w:proofErr w:type="spellEnd"/>
            <w:r w:rsidRPr="006369F2">
              <w:t xml:space="preserve"> se </w:t>
            </w:r>
            <w:proofErr w:type="spellStart"/>
            <w:r w:rsidRPr="006369F2">
              <w:t>află</w:t>
            </w:r>
            <w:proofErr w:type="spellEnd"/>
            <w:r w:rsidRPr="006369F2">
              <w:t xml:space="preserve"> </w:t>
            </w:r>
            <w:proofErr w:type="spellStart"/>
            <w:r w:rsidRPr="006369F2">
              <w:t>în</w:t>
            </w:r>
            <w:proofErr w:type="spellEnd"/>
            <w:r w:rsidRPr="006369F2">
              <w:t xml:space="preserve"> incapacitate de </w:t>
            </w:r>
            <w:proofErr w:type="spellStart"/>
            <w:r w:rsidRPr="006369F2">
              <w:t>plată</w:t>
            </w:r>
            <w:proofErr w:type="spellEnd"/>
            <w:r w:rsidRPr="006369F2">
              <w:t xml:space="preserve">, </w:t>
            </w:r>
            <w:proofErr w:type="spellStart"/>
            <w:r w:rsidRPr="006369F2">
              <w:t>lichidare</w:t>
            </w:r>
            <w:proofErr w:type="spellEnd"/>
            <w:r w:rsidRPr="006369F2">
              <w:t xml:space="preserve"> </w:t>
            </w:r>
            <w:proofErr w:type="spellStart"/>
            <w:r w:rsidRPr="006369F2">
              <w:t>sau</w:t>
            </w:r>
            <w:proofErr w:type="spellEnd"/>
            <w:r w:rsidRPr="006369F2">
              <w:t xml:space="preserve"> </w:t>
            </w:r>
            <w:proofErr w:type="spellStart"/>
            <w:r w:rsidRPr="006369F2">
              <w:t>bunurile</w:t>
            </w:r>
            <w:proofErr w:type="spellEnd"/>
            <w:r w:rsidRPr="006369F2">
              <w:t xml:space="preserve"> </w:t>
            </w:r>
            <w:proofErr w:type="spellStart"/>
            <w:r w:rsidRPr="006369F2">
              <w:t>acestuia</w:t>
            </w:r>
            <w:proofErr w:type="spellEnd"/>
            <w:r w:rsidRPr="006369F2">
              <w:t xml:space="preserve"> sunt </w:t>
            </w:r>
            <w:proofErr w:type="spellStart"/>
            <w:r w:rsidRPr="006369F2">
              <w:t>subsechestru</w:t>
            </w:r>
            <w:proofErr w:type="spellEnd"/>
            <w:r w:rsidRPr="006369F2">
              <w:t>;</w:t>
            </w:r>
          </w:p>
          <w:p w14:paraId="666DAC65"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b) </w:t>
            </w:r>
            <w:proofErr w:type="spellStart"/>
            <w:r w:rsidRPr="006369F2">
              <w:t>Antreprenorul</w:t>
            </w:r>
            <w:proofErr w:type="spellEnd"/>
            <w:r w:rsidRPr="006369F2">
              <w:t xml:space="preserve"> nu </w:t>
            </w:r>
            <w:proofErr w:type="spellStart"/>
            <w:r w:rsidRPr="006369F2">
              <w:t>începe</w:t>
            </w:r>
            <w:proofErr w:type="spellEnd"/>
            <w:r w:rsidRPr="006369F2">
              <w:t xml:space="preserve"> </w:t>
            </w:r>
            <w:proofErr w:type="spellStart"/>
            <w:r w:rsidRPr="006369F2">
              <w:t>lucrările</w:t>
            </w:r>
            <w:proofErr w:type="spellEnd"/>
            <w:r w:rsidRPr="006369F2">
              <w:t xml:space="preserve"> </w:t>
            </w:r>
            <w:proofErr w:type="spellStart"/>
            <w:r w:rsidRPr="006369F2">
              <w:t>fără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un </w:t>
            </w:r>
            <w:proofErr w:type="spellStart"/>
            <w:r w:rsidRPr="006369F2">
              <w:t>motiv</w:t>
            </w:r>
            <w:proofErr w:type="spellEnd"/>
            <w:r w:rsidRPr="006369F2">
              <w:t xml:space="preserve"> </w:t>
            </w:r>
            <w:proofErr w:type="spellStart"/>
            <w:r w:rsidRPr="006369F2">
              <w:t>justificat</w:t>
            </w:r>
            <w:proofErr w:type="spellEnd"/>
            <w:r w:rsidRPr="006369F2">
              <w:t xml:space="preserve"> </w:t>
            </w:r>
            <w:proofErr w:type="spellStart"/>
            <w:r w:rsidRPr="006369F2">
              <w:t>sau</w:t>
            </w:r>
            <w:proofErr w:type="spellEnd"/>
            <w:r w:rsidRPr="006369F2">
              <w:t xml:space="preserve"> nu </w:t>
            </w:r>
            <w:proofErr w:type="spellStart"/>
            <w:r w:rsidRPr="006369F2">
              <w:t>reia</w:t>
            </w:r>
            <w:proofErr w:type="spellEnd"/>
            <w:r w:rsidRPr="006369F2">
              <w:t xml:space="preserve"> </w:t>
            </w:r>
            <w:proofErr w:type="spellStart"/>
            <w:r w:rsidRPr="006369F2">
              <w:t>lucrările</w:t>
            </w:r>
            <w:proofErr w:type="spellEnd"/>
            <w:r w:rsidRPr="006369F2">
              <w:t xml:space="preserve"> </w:t>
            </w:r>
            <w:proofErr w:type="spellStart"/>
            <w:r w:rsidRPr="006369F2">
              <w:t>suspendate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la </w:t>
            </w:r>
            <w:proofErr w:type="spellStart"/>
            <w:r w:rsidRPr="006369F2">
              <w:t>primirea</w:t>
            </w:r>
            <w:proofErr w:type="spellEnd"/>
            <w:r w:rsidRPr="006369F2">
              <w:t xml:space="preserve"> </w:t>
            </w:r>
            <w:proofErr w:type="spellStart"/>
            <w:r w:rsidRPr="006369F2">
              <w:t>dispoziţiei</w:t>
            </w:r>
            <w:proofErr w:type="spellEnd"/>
            <w:r w:rsidRPr="006369F2">
              <w:t xml:space="preserve"> </w:t>
            </w:r>
            <w:proofErr w:type="spellStart"/>
            <w:r w:rsidRPr="006369F2">
              <w:t>scrise</w:t>
            </w:r>
            <w:proofErr w:type="spellEnd"/>
            <w:r w:rsidRPr="006369F2">
              <w:t xml:space="preserve"> de </w:t>
            </w:r>
            <w:proofErr w:type="spellStart"/>
            <w:r w:rsidRPr="006369F2">
              <w:t>începere</w:t>
            </w:r>
            <w:proofErr w:type="spellEnd"/>
            <w:r w:rsidRPr="006369F2">
              <w:t>/</w:t>
            </w:r>
            <w:proofErr w:type="spellStart"/>
            <w:r w:rsidRPr="006369F2">
              <w:t>reîncepere</w:t>
            </w:r>
            <w:proofErr w:type="spellEnd"/>
            <w:r w:rsidRPr="006369F2">
              <w:t xml:space="preserve"> a </w:t>
            </w:r>
            <w:proofErr w:type="spellStart"/>
            <w:r w:rsidRPr="006369F2">
              <w:t>lucrărilor</w:t>
            </w:r>
            <w:proofErr w:type="spellEnd"/>
            <w:r w:rsidRPr="006369F2">
              <w:t xml:space="preserve">; </w:t>
            </w:r>
          </w:p>
          <w:p w14:paraId="187B8E0A"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c) </w:t>
            </w:r>
            <w:proofErr w:type="spellStart"/>
            <w:r w:rsidRPr="006369F2">
              <w:t>Antreprenorul</w:t>
            </w:r>
            <w:proofErr w:type="spellEnd"/>
            <w:r w:rsidRPr="006369F2">
              <w:t xml:space="preserve"> nu a </w:t>
            </w:r>
            <w:proofErr w:type="spellStart"/>
            <w:r w:rsidRPr="006369F2">
              <w:t>îndepărtat</w:t>
            </w:r>
            <w:proofErr w:type="spellEnd"/>
            <w:r w:rsidRPr="006369F2">
              <w:t xml:space="preserve"> </w:t>
            </w:r>
            <w:proofErr w:type="spellStart"/>
            <w:r w:rsidRPr="006369F2">
              <w:t>materialele</w:t>
            </w:r>
            <w:proofErr w:type="spellEnd"/>
            <w:r w:rsidRPr="006369F2">
              <w:t xml:space="preserve"> </w:t>
            </w:r>
            <w:proofErr w:type="spellStart"/>
            <w:r w:rsidRPr="006369F2">
              <w:t>necorespunzătoare</w:t>
            </w:r>
            <w:proofErr w:type="spellEnd"/>
            <w:r w:rsidRPr="006369F2">
              <w:t xml:space="preserve"> de pe </w:t>
            </w:r>
            <w:proofErr w:type="spellStart"/>
            <w:r w:rsidRPr="006369F2">
              <w:t>şantier</w:t>
            </w:r>
            <w:proofErr w:type="spellEnd"/>
            <w:r w:rsidRPr="006369F2">
              <w:t xml:space="preserve"> </w:t>
            </w:r>
            <w:proofErr w:type="spellStart"/>
            <w:r w:rsidRPr="006369F2">
              <w:t>sau</w:t>
            </w:r>
            <w:proofErr w:type="spellEnd"/>
            <w:r w:rsidRPr="006369F2">
              <w:t xml:space="preserve"> nu a </w:t>
            </w:r>
            <w:proofErr w:type="spellStart"/>
            <w:r w:rsidRPr="006369F2">
              <w:t>refăcut</w:t>
            </w:r>
            <w:proofErr w:type="spellEnd"/>
            <w:r w:rsidRPr="006369F2">
              <w:t xml:space="preserve"> o </w:t>
            </w:r>
            <w:proofErr w:type="spellStart"/>
            <w:r w:rsidRPr="006369F2">
              <w:t>lucrare</w:t>
            </w:r>
            <w:proofErr w:type="spellEnd"/>
            <w:r w:rsidRPr="006369F2">
              <w:t xml:space="preserve"> </w:t>
            </w:r>
            <w:proofErr w:type="spellStart"/>
            <w:r w:rsidRPr="006369F2">
              <w:t>în</w:t>
            </w:r>
            <w:proofErr w:type="spellEnd"/>
            <w:r w:rsidRPr="006369F2">
              <w:t xml:space="preserve"> </w:t>
            </w:r>
            <w:proofErr w:type="spellStart"/>
            <w:r w:rsidRPr="006369F2">
              <w:t>termenul</w:t>
            </w:r>
            <w:proofErr w:type="spellEnd"/>
            <w:r w:rsidRPr="006369F2">
              <w:t xml:space="preserve"> </w:t>
            </w:r>
            <w:proofErr w:type="spellStart"/>
            <w:r w:rsidRPr="006369F2">
              <w:t>stabilit</w:t>
            </w:r>
            <w:proofErr w:type="spellEnd"/>
            <w:r w:rsidRPr="006369F2">
              <w:t xml:space="preserve"> de </w:t>
            </w:r>
            <w:proofErr w:type="spellStart"/>
            <w:r w:rsidRPr="006369F2">
              <w:t>către</w:t>
            </w:r>
            <w:proofErr w:type="spellEnd"/>
            <w:r w:rsidRPr="006369F2">
              <w:t xml:space="preserve"> </w:t>
            </w:r>
            <w:proofErr w:type="spellStart"/>
            <w:r w:rsidRPr="006369F2">
              <w:t>beneficiar</w:t>
            </w:r>
            <w:proofErr w:type="spellEnd"/>
            <w:r w:rsidRPr="006369F2">
              <w:t>;</w:t>
            </w:r>
          </w:p>
          <w:p w14:paraId="5704C5F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d) </w:t>
            </w:r>
            <w:proofErr w:type="spellStart"/>
            <w:r w:rsidRPr="006369F2">
              <w:t>Antreprenorul</w:t>
            </w:r>
            <w:proofErr w:type="spellEnd"/>
            <w:r w:rsidRPr="006369F2">
              <w:t xml:space="preserve"> nu </w:t>
            </w:r>
            <w:proofErr w:type="spellStart"/>
            <w:r w:rsidRPr="006369F2">
              <w:t>furnizează</w:t>
            </w:r>
            <w:proofErr w:type="spellEnd"/>
            <w:r w:rsidRPr="006369F2">
              <w:t>/</w:t>
            </w:r>
            <w:proofErr w:type="spellStart"/>
            <w:r w:rsidRPr="006369F2">
              <w:t>menține</w:t>
            </w:r>
            <w:proofErr w:type="spellEnd"/>
            <w:r w:rsidRPr="006369F2">
              <w:t xml:space="preserve"> </w:t>
            </w:r>
            <w:proofErr w:type="spellStart"/>
            <w:r w:rsidRPr="006369F2">
              <w:t>garanția</w:t>
            </w:r>
            <w:proofErr w:type="spellEnd"/>
            <w:r w:rsidRPr="006369F2">
              <w:t xml:space="preserve"> de </w:t>
            </w:r>
            <w:proofErr w:type="spellStart"/>
            <w:r w:rsidRPr="006369F2">
              <w:t>bună</w:t>
            </w:r>
            <w:proofErr w:type="spellEnd"/>
            <w:r w:rsidRPr="006369F2">
              <w:t xml:space="preserve"> </w:t>
            </w:r>
            <w:proofErr w:type="spellStart"/>
            <w:r w:rsidRPr="006369F2">
              <w:t>execuție</w:t>
            </w:r>
            <w:proofErr w:type="spellEnd"/>
            <w:r w:rsidRPr="006369F2">
              <w:t xml:space="preserve"> </w:t>
            </w:r>
            <w:proofErr w:type="spellStart"/>
            <w:r w:rsidRPr="006369F2">
              <w:t>în</w:t>
            </w:r>
            <w:proofErr w:type="spellEnd"/>
            <w:r w:rsidRPr="006369F2">
              <w:t xml:space="preserve"> </w:t>
            </w:r>
            <w:proofErr w:type="spellStart"/>
            <w:r w:rsidRPr="006369F2">
              <w:t>condițiile</w:t>
            </w:r>
            <w:proofErr w:type="spellEnd"/>
            <w:r w:rsidRPr="006369F2">
              <w:t xml:space="preserve"> solicitate </w:t>
            </w:r>
            <w:proofErr w:type="spellStart"/>
            <w:r w:rsidRPr="006369F2">
              <w:t>prin</w:t>
            </w:r>
            <w:proofErr w:type="spellEnd"/>
            <w:r w:rsidRPr="006369F2">
              <w:t xml:space="preserve"> </w:t>
            </w:r>
            <w:proofErr w:type="spellStart"/>
            <w:r w:rsidRPr="006369F2">
              <w:t>prezentul</w:t>
            </w:r>
            <w:proofErr w:type="spellEnd"/>
            <w:r w:rsidRPr="006369F2">
              <w:t xml:space="preserve"> contract;</w:t>
            </w:r>
          </w:p>
          <w:p w14:paraId="6D2B4E46"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e) </w:t>
            </w:r>
            <w:proofErr w:type="spellStart"/>
            <w:r w:rsidRPr="006369F2">
              <w:t>Antreprenorul</w:t>
            </w:r>
            <w:proofErr w:type="spellEnd"/>
            <w:r w:rsidRPr="006369F2">
              <w:t xml:space="preserve"> </w:t>
            </w:r>
            <w:proofErr w:type="spellStart"/>
            <w:r w:rsidRPr="006369F2">
              <w:t>notifică</w:t>
            </w:r>
            <w:proofErr w:type="spellEnd"/>
            <w:r w:rsidRPr="006369F2">
              <w:t xml:space="preserve"> </w:t>
            </w:r>
            <w:proofErr w:type="spellStart"/>
            <w:r w:rsidRPr="006369F2">
              <w:t>Beneficiarul</w:t>
            </w:r>
            <w:proofErr w:type="spellEnd"/>
            <w:r w:rsidRPr="006369F2">
              <w:t xml:space="preserve"> </w:t>
            </w:r>
            <w:proofErr w:type="spellStart"/>
            <w:r w:rsidRPr="006369F2">
              <w:t>că</w:t>
            </w:r>
            <w:proofErr w:type="spellEnd"/>
            <w:r w:rsidRPr="006369F2">
              <w:t xml:space="preserve"> </w:t>
            </w:r>
            <w:proofErr w:type="spellStart"/>
            <w:r w:rsidRPr="006369F2">
              <w:t>datorită</w:t>
            </w:r>
            <w:proofErr w:type="spellEnd"/>
            <w:r w:rsidRPr="006369F2">
              <w:t xml:space="preserve"> </w:t>
            </w:r>
            <w:proofErr w:type="spellStart"/>
            <w:r w:rsidRPr="006369F2">
              <w:t>unor</w:t>
            </w:r>
            <w:proofErr w:type="spellEnd"/>
            <w:r w:rsidRPr="006369F2">
              <w:t xml:space="preserve"> </w:t>
            </w:r>
            <w:proofErr w:type="spellStart"/>
            <w:r w:rsidRPr="006369F2">
              <w:t>conjuncturi</w:t>
            </w:r>
            <w:proofErr w:type="spellEnd"/>
            <w:r w:rsidRPr="006369F2">
              <w:t xml:space="preserve"> </w:t>
            </w:r>
            <w:proofErr w:type="spellStart"/>
            <w:r w:rsidRPr="006369F2">
              <w:t>economice</w:t>
            </w:r>
            <w:proofErr w:type="spellEnd"/>
            <w:r w:rsidRPr="006369F2">
              <w:t xml:space="preserve"> din motive </w:t>
            </w:r>
            <w:proofErr w:type="spellStart"/>
            <w:r w:rsidRPr="006369F2">
              <w:t>neimputabile</w:t>
            </w:r>
            <w:proofErr w:type="spellEnd"/>
            <w:r w:rsidRPr="006369F2">
              <w:t xml:space="preserve"> </w:t>
            </w:r>
            <w:proofErr w:type="spellStart"/>
            <w:r w:rsidRPr="006369F2">
              <w:t>Antreprenorului</w:t>
            </w:r>
            <w:proofErr w:type="spellEnd"/>
            <w:r w:rsidRPr="006369F2">
              <w:t xml:space="preserve">, </w:t>
            </w:r>
            <w:proofErr w:type="spellStart"/>
            <w:r w:rsidRPr="006369F2">
              <w:t>este</w:t>
            </w:r>
            <w:proofErr w:type="spellEnd"/>
            <w:r w:rsidRPr="006369F2">
              <w:t xml:space="preserve"> </w:t>
            </w:r>
            <w:proofErr w:type="spellStart"/>
            <w:r w:rsidRPr="006369F2">
              <w:t>în</w:t>
            </w:r>
            <w:proofErr w:type="spellEnd"/>
            <w:r w:rsidRPr="006369F2">
              <w:t xml:space="preserve"> </w:t>
            </w:r>
            <w:proofErr w:type="spellStart"/>
            <w:r w:rsidRPr="006369F2">
              <w:t>imposibilitate</w:t>
            </w:r>
            <w:proofErr w:type="spellEnd"/>
            <w:r w:rsidRPr="006369F2">
              <w:t xml:space="preserve"> </w:t>
            </w:r>
            <w:proofErr w:type="gramStart"/>
            <w:r w:rsidRPr="006369F2">
              <w:t>de a</w:t>
            </w:r>
            <w:proofErr w:type="gramEnd"/>
            <w:r w:rsidRPr="006369F2">
              <w:t xml:space="preserve"> continua </w:t>
            </w:r>
            <w:proofErr w:type="spellStart"/>
            <w:r w:rsidRPr="006369F2">
              <w:t>îndeplinirea</w:t>
            </w:r>
            <w:proofErr w:type="spellEnd"/>
            <w:r w:rsidRPr="006369F2">
              <w:t xml:space="preserve"> </w:t>
            </w:r>
            <w:proofErr w:type="spellStart"/>
            <w:r w:rsidRPr="006369F2">
              <w:t>obligaţiunilor</w:t>
            </w:r>
            <w:proofErr w:type="spellEnd"/>
            <w:r w:rsidRPr="006369F2">
              <w:t xml:space="preserve"> </w:t>
            </w:r>
            <w:proofErr w:type="spellStart"/>
            <w:r w:rsidRPr="006369F2">
              <w:t>contractuale</w:t>
            </w:r>
            <w:proofErr w:type="spellEnd"/>
            <w:r w:rsidRPr="006369F2">
              <w:t xml:space="preserve">. </w:t>
            </w:r>
          </w:p>
          <w:p w14:paraId="3166C074" w14:textId="77777777" w:rsidR="00702222" w:rsidRPr="006369F2" w:rsidRDefault="00702222" w:rsidP="00702222">
            <w:pPr>
              <w:pStyle w:val="Listparagraf"/>
              <w:numPr>
                <w:ilvl w:val="0"/>
                <w:numId w:val="14"/>
              </w:numPr>
              <w:tabs>
                <w:tab w:val="clear" w:pos="1134"/>
                <w:tab w:val="left" w:pos="1276"/>
              </w:tabs>
              <w:ind w:left="0"/>
              <w:contextualSpacing/>
            </w:pPr>
            <w:r w:rsidRPr="006369F2">
              <w:t xml:space="preserve">18.3. </w:t>
            </w:r>
            <w:proofErr w:type="spellStart"/>
            <w:r w:rsidRPr="006369F2">
              <w:t>Contractul</w:t>
            </w:r>
            <w:proofErr w:type="spellEnd"/>
            <w:r w:rsidRPr="006369F2">
              <w:t xml:space="preserve"> </w:t>
            </w:r>
            <w:proofErr w:type="spellStart"/>
            <w:r w:rsidRPr="006369F2">
              <w:t>poate</w:t>
            </w:r>
            <w:proofErr w:type="spellEnd"/>
            <w:r w:rsidRPr="006369F2">
              <w:t xml:space="preserve"> fi </w:t>
            </w:r>
            <w:proofErr w:type="spellStart"/>
            <w:r w:rsidRPr="006369F2">
              <w:t>reziliat</w:t>
            </w:r>
            <w:proofErr w:type="spellEnd"/>
            <w:r w:rsidRPr="006369F2">
              <w:t xml:space="preserve"> cu </w:t>
            </w:r>
            <w:proofErr w:type="spellStart"/>
            <w:r w:rsidRPr="006369F2">
              <w:t>efecte</w:t>
            </w:r>
            <w:proofErr w:type="spellEnd"/>
            <w:r w:rsidRPr="006369F2">
              <w:t xml:space="preserve"> </w:t>
            </w:r>
            <w:proofErr w:type="spellStart"/>
            <w:r w:rsidRPr="006369F2">
              <w:t>depline</w:t>
            </w:r>
            <w:proofErr w:type="spellEnd"/>
            <w:r w:rsidRPr="006369F2">
              <w:t xml:space="preserve">, </w:t>
            </w:r>
            <w:proofErr w:type="spellStart"/>
            <w:r w:rsidRPr="006369F2">
              <w:t>după</w:t>
            </w:r>
            <w:proofErr w:type="spellEnd"/>
            <w:r w:rsidRPr="006369F2">
              <w:t xml:space="preserve"> </w:t>
            </w:r>
            <w:proofErr w:type="spellStart"/>
            <w:r w:rsidRPr="006369F2">
              <w:t>acordarea</w:t>
            </w:r>
            <w:proofErr w:type="spellEnd"/>
            <w:r w:rsidRPr="006369F2">
              <w:t xml:space="preserve"> </w:t>
            </w:r>
            <w:proofErr w:type="spellStart"/>
            <w:r w:rsidRPr="006369F2">
              <w:t>unui</w:t>
            </w:r>
            <w:proofErr w:type="spellEnd"/>
            <w:r w:rsidRPr="006369F2">
              <w:t xml:space="preserve"> </w:t>
            </w:r>
            <w:proofErr w:type="spellStart"/>
            <w:r w:rsidRPr="006369F2">
              <w:t>preaviz</w:t>
            </w:r>
            <w:proofErr w:type="spellEnd"/>
            <w:r w:rsidRPr="006369F2">
              <w:t xml:space="preserve"> de 15 </w:t>
            </w:r>
            <w:proofErr w:type="spellStart"/>
            <w:r w:rsidRPr="006369F2">
              <w:t>zile</w:t>
            </w:r>
            <w:proofErr w:type="spellEnd"/>
            <w:r w:rsidRPr="006369F2">
              <w:t xml:space="preserve">. </w:t>
            </w:r>
            <w:proofErr w:type="spellStart"/>
            <w:r w:rsidRPr="006369F2">
              <w:t>Dacă</w:t>
            </w:r>
            <w:proofErr w:type="spellEnd"/>
            <w:r w:rsidRPr="006369F2">
              <w:t xml:space="preserve"> </w:t>
            </w:r>
            <w:proofErr w:type="spellStart"/>
            <w:r w:rsidRPr="006369F2">
              <w:t>înainte</w:t>
            </w:r>
            <w:proofErr w:type="spellEnd"/>
            <w:r w:rsidRPr="006369F2">
              <w:t xml:space="preserve"> de </w:t>
            </w:r>
            <w:proofErr w:type="spellStart"/>
            <w:r w:rsidRPr="006369F2">
              <w:t>expirarea</w:t>
            </w:r>
            <w:proofErr w:type="spellEnd"/>
            <w:r w:rsidRPr="006369F2">
              <w:t xml:space="preserve"> </w:t>
            </w:r>
            <w:proofErr w:type="spellStart"/>
            <w:r w:rsidRPr="006369F2">
              <w:t>termenului</w:t>
            </w:r>
            <w:proofErr w:type="spellEnd"/>
            <w:r w:rsidRPr="006369F2">
              <w:t xml:space="preserve"> de </w:t>
            </w:r>
            <w:proofErr w:type="spellStart"/>
            <w:r w:rsidRPr="006369F2">
              <w:t>preaviz</w:t>
            </w:r>
            <w:proofErr w:type="spellEnd"/>
            <w:r w:rsidRPr="006369F2">
              <w:t xml:space="preserve">, </w:t>
            </w:r>
            <w:proofErr w:type="spellStart"/>
            <w:r w:rsidRPr="006369F2">
              <w:t>situațiile</w:t>
            </w:r>
            <w:proofErr w:type="spellEnd"/>
            <w:r w:rsidRPr="006369F2">
              <w:t xml:space="preserve"> invocate ca </w:t>
            </w:r>
            <w:proofErr w:type="spellStart"/>
            <w:r w:rsidRPr="006369F2">
              <w:t>motiv</w:t>
            </w:r>
            <w:proofErr w:type="spellEnd"/>
            <w:r w:rsidRPr="006369F2">
              <w:t xml:space="preserve"> al </w:t>
            </w:r>
            <w:proofErr w:type="spellStart"/>
            <w:r w:rsidRPr="006369F2">
              <w:t>rezilierii</w:t>
            </w:r>
            <w:proofErr w:type="spellEnd"/>
            <w:r w:rsidRPr="006369F2">
              <w:t xml:space="preserve"> sunt remediate, </w:t>
            </w:r>
            <w:proofErr w:type="spellStart"/>
            <w:r w:rsidRPr="006369F2">
              <w:t>înștiințarea</w:t>
            </w:r>
            <w:proofErr w:type="spellEnd"/>
            <w:r w:rsidRPr="006369F2">
              <w:t xml:space="preserve"> </w:t>
            </w:r>
            <w:proofErr w:type="spellStart"/>
            <w:r w:rsidRPr="006369F2">
              <w:t>încetează</w:t>
            </w:r>
            <w:proofErr w:type="spellEnd"/>
            <w:r w:rsidRPr="006369F2">
              <w:t xml:space="preserve"> </w:t>
            </w:r>
            <w:proofErr w:type="spellStart"/>
            <w:r w:rsidRPr="006369F2">
              <w:t>să</w:t>
            </w:r>
            <w:proofErr w:type="spellEnd"/>
            <w:r w:rsidRPr="006369F2">
              <w:t xml:space="preserve"> </w:t>
            </w:r>
            <w:proofErr w:type="spellStart"/>
            <w:r w:rsidRPr="006369F2">
              <w:t>aibă</w:t>
            </w:r>
            <w:proofErr w:type="spellEnd"/>
            <w:r w:rsidRPr="006369F2">
              <w:t xml:space="preserve"> </w:t>
            </w:r>
            <w:proofErr w:type="spellStart"/>
            <w:r w:rsidRPr="006369F2">
              <w:t>efect</w:t>
            </w:r>
            <w:proofErr w:type="spellEnd"/>
            <w:r w:rsidRPr="006369F2">
              <w:t xml:space="preserve">, </w:t>
            </w:r>
            <w:proofErr w:type="spellStart"/>
            <w:r w:rsidRPr="006369F2">
              <w:t>iar</w:t>
            </w:r>
            <w:proofErr w:type="spellEnd"/>
            <w:r w:rsidRPr="006369F2">
              <w:t xml:space="preserve"> </w:t>
            </w:r>
            <w:proofErr w:type="spellStart"/>
            <w:r w:rsidRPr="006369F2">
              <w:t>partea</w:t>
            </w:r>
            <w:proofErr w:type="spellEnd"/>
            <w:r w:rsidRPr="006369F2">
              <w:t xml:space="preserve"> </w:t>
            </w:r>
            <w:proofErr w:type="spellStart"/>
            <w:r w:rsidRPr="006369F2">
              <w:t>solicitantă</w:t>
            </w:r>
            <w:proofErr w:type="spellEnd"/>
            <w:r w:rsidRPr="006369F2">
              <w:t xml:space="preserve"> nu </w:t>
            </w:r>
            <w:proofErr w:type="spellStart"/>
            <w:r w:rsidRPr="006369F2">
              <w:t>va</w:t>
            </w:r>
            <w:proofErr w:type="spellEnd"/>
            <w:r w:rsidRPr="006369F2">
              <w:t xml:space="preserve"> </w:t>
            </w:r>
            <w:proofErr w:type="spellStart"/>
            <w:r w:rsidRPr="006369F2">
              <w:t>mai</w:t>
            </w:r>
            <w:proofErr w:type="spellEnd"/>
            <w:r w:rsidRPr="006369F2">
              <w:t xml:space="preserve"> fi </w:t>
            </w:r>
            <w:proofErr w:type="spellStart"/>
            <w:r w:rsidRPr="006369F2">
              <w:t>îndreptățită</w:t>
            </w:r>
            <w:proofErr w:type="spellEnd"/>
            <w:r w:rsidRPr="006369F2">
              <w:t xml:space="preserve"> </w:t>
            </w:r>
            <w:proofErr w:type="spellStart"/>
            <w:r w:rsidRPr="006369F2">
              <w:t>să</w:t>
            </w:r>
            <w:proofErr w:type="spellEnd"/>
            <w:r w:rsidRPr="006369F2">
              <w:t xml:space="preserve"> </w:t>
            </w:r>
            <w:proofErr w:type="spellStart"/>
            <w:r w:rsidRPr="006369F2">
              <w:t>rezilieze</w:t>
            </w:r>
            <w:proofErr w:type="spellEnd"/>
            <w:r w:rsidRPr="006369F2">
              <w:t xml:space="preserve"> </w:t>
            </w:r>
            <w:proofErr w:type="spellStart"/>
            <w:r w:rsidRPr="006369F2">
              <w:t>contractul</w:t>
            </w:r>
            <w:proofErr w:type="spellEnd"/>
            <w:r w:rsidRPr="006369F2">
              <w:t>.</w:t>
            </w:r>
          </w:p>
          <w:p w14:paraId="4DF1E0B5"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53464CEE"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4B0223BF"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2C2235B2"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772C94D"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49A16E6E" w14:textId="77777777" w:rsidR="00702222" w:rsidRPr="006369F2" w:rsidRDefault="00702222" w:rsidP="00702222">
            <w:pPr>
              <w:pStyle w:val="NormalWeb"/>
              <w:numPr>
                <w:ilvl w:val="1"/>
                <w:numId w:val="42"/>
              </w:numPr>
              <w:tabs>
                <w:tab w:val="left" w:pos="567"/>
              </w:tabs>
              <w:ind w:left="0" w:hanging="567"/>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51165B89"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61C26DFC" w14:textId="77777777" w:rsidR="00702222" w:rsidRPr="006369F2" w:rsidRDefault="00702222" w:rsidP="00702222">
            <w:pPr>
              <w:pStyle w:val="NormalWeb"/>
              <w:numPr>
                <w:ilvl w:val="1"/>
                <w:numId w:val="42"/>
              </w:numPr>
              <w:tabs>
                <w:tab w:val="left" w:pos="567"/>
              </w:tabs>
              <w:ind w:left="0" w:hanging="567"/>
              <w:rPr>
                <w:lang w:val="en-US"/>
              </w:rPr>
            </w:pPr>
            <w:r w:rsidRPr="006369F2">
              <w:rPr>
                <w:lang w:val="en-US"/>
              </w:rPr>
              <w:lastRenderedPageBreak/>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7B0246DE" w14:textId="77777777" w:rsidR="00702222" w:rsidRPr="006369F2" w:rsidRDefault="00702222" w:rsidP="007F29C0">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165A930" w14:textId="77777777" w:rsidR="00702222" w:rsidRPr="006369F2" w:rsidRDefault="00702222" w:rsidP="007F29C0">
            <w:pPr>
              <w:tabs>
                <w:tab w:val="left" w:pos="567"/>
              </w:tabs>
              <w:jc w:val="both"/>
              <w:rPr>
                <w:lang w:val="en-US"/>
              </w:rPr>
            </w:pPr>
          </w:p>
          <w:p w14:paraId="541857B3" w14:textId="77777777" w:rsidR="00702222" w:rsidRPr="006369F2" w:rsidRDefault="00702222" w:rsidP="007F29C0">
            <w:pPr>
              <w:tabs>
                <w:tab w:val="left" w:pos="567"/>
              </w:tabs>
              <w:jc w:val="both"/>
              <w:rPr>
                <w:b/>
                <w:lang w:val="en-US"/>
              </w:rPr>
            </w:pPr>
            <w:r w:rsidRPr="006369F2">
              <w:rPr>
                <w:b/>
                <w:lang w:val="en-US"/>
              </w:rPr>
              <w:t>19. DISPOZIȚII FINALE</w:t>
            </w:r>
          </w:p>
          <w:p w14:paraId="44E94FE2" w14:textId="77777777" w:rsidR="00702222" w:rsidRPr="006369F2" w:rsidRDefault="00702222" w:rsidP="007F29C0">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5AA737B" w14:textId="77777777" w:rsidR="00702222" w:rsidRPr="006369F2" w:rsidRDefault="00702222" w:rsidP="007F29C0">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371D227B" w14:textId="77777777" w:rsidR="00702222" w:rsidRPr="006369F2" w:rsidRDefault="00702222" w:rsidP="007F29C0">
            <w:pPr>
              <w:jc w:val="both"/>
              <w:rPr>
                <w:lang w:val="en-US"/>
              </w:rPr>
            </w:pPr>
            <w:r w:rsidRPr="006369F2">
              <w:rPr>
                <w:lang w:val="en-US"/>
              </w:rPr>
              <w:t>19.3. Prezentul contract este întocmit în limba de română, în două exemplare de valoare juridică egală, câte un exemplar pentru Beneficiar și Antreprenor.</w:t>
            </w:r>
          </w:p>
          <w:p w14:paraId="73C098A1" w14:textId="77777777" w:rsidR="00702222" w:rsidRPr="006369F2" w:rsidRDefault="00702222" w:rsidP="007F29C0">
            <w:pPr>
              <w:pStyle w:val="NormalWeb"/>
              <w:tabs>
                <w:tab w:val="left" w:pos="567"/>
              </w:tabs>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3EAC516C" w14:textId="4CD957B5" w:rsidR="00702222" w:rsidRDefault="00702222" w:rsidP="007F29C0">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3F0123">
              <w:t xml:space="preserve"> 31.12.2026</w:t>
            </w:r>
          </w:p>
          <w:p w14:paraId="73BC7CAA" w14:textId="77777777" w:rsidR="00702222" w:rsidRDefault="00702222" w:rsidP="007F29C0">
            <w:pPr>
              <w:tabs>
                <w:tab w:val="left" w:pos="2295"/>
              </w:tabs>
              <w:jc w:val="both"/>
            </w:pPr>
          </w:p>
          <w:p w14:paraId="21077D32" w14:textId="77777777" w:rsidR="00702222" w:rsidRPr="00FF430B" w:rsidRDefault="00702222" w:rsidP="00702222">
            <w:pPr>
              <w:pStyle w:val="Listparagraf"/>
              <w:numPr>
                <w:ilvl w:val="0"/>
                <w:numId w:val="43"/>
              </w:numPr>
              <w:tabs>
                <w:tab w:val="clear" w:pos="1134"/>
                <w:tab w:val="left" w:pos="525"/>
                <w:tab w:val="left" w:pos="2295"/>
              </w:tabs>
              <w:ind w:left="0" w:firstLine="0"/>
              <w:jc w:val="center"/>
            </w:pPr>
            <w:r w:rsidRPr="00FF430B">
              <w:rPr>
                <w:b/>
              </w:rPr>
              <w:t>PARTEA CE ȚINE DE CONDIȚIILE</w:t>
            </w:r>
          </w:p>
          <w:p w14:paraId="375AAF52" w14:textId="77777777" w:rsidR="00702222" w:rsidRPr="00FF430B" w:rsidRDefault="00702222" w:rsidP="007F29C0">
            <w:pPr>
              <w:pStyle w:val="Listparagraf"/>
              <w:tabs>
                <w:tab w:val="left" w:pos="2295"/>
              </w:tabs>
              <w:ind w:left="3240"/>
            </w:pPr>
            <w:r w:rsidRPr="00FF430B">
              <w:rPr>
                <w:b/>
              </w:rPr>
              <w:t>SPECIALE A CONTRACTULUI</w:t>
            </w:r>
          </w:p>
          <w:p w14:paraId="2D04B38F" w14:textId="77777777" w:rsidR="00702222" w:rsidRPr="00E75501" w:rsidRDefault="00702222" w:rsidP="007F29C0">
            <w:pPr>
              <w:jc w:val="center"/>
              <w:rPr>
                <w:i/>
              </w:rPr>
            </w:pPr>
            <w:r w:rsidRPr="00FF430B">
              <w:t xml:space="preserve">             </w:t>
            </w:r>
            <w:r w:rsidRPr="00E75501">
              <w:rPr>
                <w:i/>
              </w:rPr>
              <w:t>(</w:t>
            </w:r>
            <w:r w:rsidRPr="00E75501">
              <w:rPr>
                <w:i/>
                <w:sz w:val="20"/>
                <w:szCs w:val="20"/>
              </w:rPr>
              <w:t>LA NECESITATE)</w:t>
            </w:r>
          </w:p>
          <w:p w14:paraId="28693577" w14:textId="77777777" w:rsidR="00702222" w:rsidRPr="00E75501" w:rsidRDefault="00702222" w:rsidP="00702222">
            <w:pPr>
              <w:pStyle w:val="Listparagraf"/>
              <w:numPr>
                <w:ilvl w:val="0"/>
                <w:numId w:val="16"/>
              </w:numPr>
              <w:tabs>
                <w:tab w:val="clear" w:pos="1134"/>
              </w:tabs>
              <w:spacing w:line="276" w:lineRule="auto"/>
              <w:ind w:left="0"/>
              <w:contextualSpacing/>
            </w:pPr>
            <w:r w:rsidRPr="00FF430B">
              <w:rPr>
                <w:b/>
              </w:rPr>
              <w:t xml:space="preserve">                 </w:t>
            </w:r>
          </w:p>
          <w:p w14:paraId="6734D8C4" w14:textId="77777777" w:rsidR="00702222" w:rsidRPr="00E75501" w:rsidRDefault="00702222" w:rsidP="00702222">
            <w:pPr>
              <w:pStyle w:val="Listparagraf"/>
              <w:numPr>
                <w:ilvl w:val="0"/>
                <w:numId w:val="16"/>
              </w:numPr>
              <w:tabs>
                <w:tab w:val="clear" w:pos="1134"/>
              </w:tabs>
              <w:spacing w:line="276" w:lineRule="auto"/>
              <w:ind w:left="0"/>
              <w:contextualSpacing/>
            </w:pPr>
          </w:p>
          <w:p w14:paraId="716CBC6E" w14:textId="77777777" w:rsidR="00702222" w:rsidRPr="006369F2" w:rsidRDefault="00702222" w:rsidP="007F29C0">
            <w:pPr>
              <w:pStyle w:val="Listparagraf"/>
              <w:spacing w:line="276" w:lineRule="auto"/>
              <w:ind w:left="0"/>
              <w:jc w:val="center"/>
              <w:rPr>
                <w:b/>
              </w:rPr>
            </w:pPr>
            <w:r w:rsidRPr="006369F2">
              <w:rPr>
                <w:b/>
              </w:rPr>
              <w:t>RECHIZITELE JURIDICE, POŞTALE ŞI DE PLĂŢI ALE PĂRŢILOR</w:t>
            </w:r>
          </w:p>
          <w:p w14:paraId="7385B102" w14:textId="77777777" w:rsidR="00702222" w:rsidRPr="006369F2" w:rsidRDefault="00702222" w:rsidP="007F29C0">
            <w:pPr>
              <w:pStyle w:val="Listparagraf"/>
              <w:spacing w:line="276" w:lineRule="auto"/>
              <w:ind w:left="0"/>
              <w:jc w:val="center"/>
              <w:rPr>
                <w:b/>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02222" w:rsidRPr="00B87B8E" w14:paraId="703BD97D" w14:textId="77777777" w:rsidTr="007F29C0">
              <w:tc>
                <w:tcPr>
                  <w:tcW w:w="4675" w:type="dxa"/>
                </w:tcPr>
                <w:p w14:paraId="6AE48D0A" w14:textId="77777777" w:rsidR="00702222" w:rsidRPr="006369F2" w:rsidRDefault="00702222" w:rsidP="007F29C0">
                  <w:pPr>
                    <w:tabs>
                      <w:tab w:val="left" w:pos="3295"/>
                    </w:tabs>
                    <w:rPr>
                      <w:b/>
                      <w:lang w:val="en-US"/>
                    </w:rPr>
                  </w:pPr>
                  <w:r w:rsidRPr="006369F2">
                    <w:rPr>
                      <w:b/>
                      <w:iCs/>
                      <w:lang w:val="en-US"/>
                    </w:rPr>
                    <w:t>BENEFICIAR</w:t>
                  </w:r>
                </w:p>
              </w:tc>
              <w:tc>
                <w:tcPr>
                  <w:tcW w:w="4680" w:type="dxa"/>
                </w:tcPr>
                <w:p w14:paraId="5D03A773" w14:textId="77777777" w:rsidR="00702222" w:rsidRPr="006369F2" w:rsidRDefault="00702222" w:rsidP="007F29C0">
                  <w:pPr>
                    <w:tabs>
                      <w:tab w:val="left" w:pos="3295"/>
                    </w:tabs>
                    <w:rPr>
                      <w:lang w:val="en-US"/>
                    </w:rPr>
                  </w:pPr>
                  <w:r w:rsidRPr="006369F2">
                    <w:rPr>
                      <w:b/>
                      <w:iCs/>
                      <w:lang w:val="en-US"/>
                    </w:rPr>
                    <w:t xml:space="preserve">ANTREPRENOR </w:t>
                  </w:r>
                </w:p>
              </w:tc>
            </w:tr>
            <w:tr w:rsidR="00153120" w:rsidRPr="00B87B8E" w14:paraId="270B31BF" w14:textId="77777777" w:rsidTr="007F29C0">
              <w:tc>
                <w:tcPr>
                  <w:tcW w:w="4675" w:type="dxa"/>
                  <w:vAlign w:val="center"/>
                </w:tcPr>
                <w:p w14:paraId="2F630E65" w14:textId="77777777" w:rsidR="00153120" w:rsidRPr="00DB71B7" w:rsidRDefault="00153120" w:rsidP="00153120">
                  <w:pPr>
                    <w:tabs>
                      <w:tab w:val="left" w:pos="1134"/>
                      <w:tab w:val="left" w:pos="4680"/>
                      <w:tab w:val="left" w:pos="7020"/>
                    </w:tabs>
                    <w:suppressAutoHyphens/>
                    <w:jc w:val="both"/>
                    <w:rPr>
                      <w:lang w:val="ro-MD"/>
                    </w:rPr>
                  </w:pPr>
                  <w:r w:rsidRPr="00DB71B7">
                    <w:rPr>
                      <w:lang w:val="en-US"/>
                    </w:rPr>
                    <w:t>Adresa poştală:</w:t>
                  </w:r>
                  <w:r w:rsidRPr="00DB71B7">
                    <w:rPr>
                      <w:lang w:val="ro-MD"/>
                    </w:rPr>
                    <w:t xml:space="preserve"> </w:t>
                  </w:r>
                  <w:r w:rsidRPr="00DB71B7">
                    <w:rPr>
                      <w:color w:val="000000" w:themeColor="text1"/>
                      <w:lang w:val="en-US"/>
                    </w:rPr>
                    <w:t xml:space="preserve">or. Călărași, str. </w:t>
                  </w:r>
                  <w:r w:rsidRPr="00164A27">
                    <w:rPr>
                      <w:color w:val="000000" w:themeColor="text1"/>
                    </w:rPr>
                    <w:t>Biruinței 1/1</w:t>
                  </w:r>
                </w:p>
                <w:p w14:paraId="43139422" w14:textId="0724BF26" w:rsidR="00153120" w:rsidRPr="006369F2" w:rsidRDefault="00153120" w:rsidP="00153120">
                  <w:pPr>
                    <w:tabs>
                      <w:tab w:val="left" w:pos="1134"/>
                      <w:tab w:val="left" w:pos="4680"/>
                      <w:tab w:val="left" w:pos="7020"/>
                    </w:tabs>
                    <w:suppressAutoHyphens/>
                    <w:jc w:val="both"/>
                    <w:rPr>
                      <w:lang w:val="en-US"/>
                    </w:rPr>
                  </w:pPr>
                </w:p>
              </w:tc>
              <w:tc>
                <w:tcPr>
                  <w:tcW w:w="4680" w:type="dxa"/>
                  <w:vAlign w:val="center"/>
                </w:tcPr>
                <w:p w14:paraId="6126C2C7" w14:textId="77777777" w:rsidR="00153120" w:rsidRPr="006369F2" w:rsidRDefault="00153120" w:rsidP="00153120">
                  <w:pPr>
                    <w:tabs>
                      <w:tab w:val="left" w:pos="1134"/>
                      <w:tab w:val="left" w:pos="4680"/>
                      <w:tab w:val="left" w:pos="7020"/>
                    </w:tabs>
                    <w:suppressAutoHyphens/>
                    <w:ind w:hanging="14"/>
                    <w:jc w:val="both"/>
                    <w:rPr>
                      <w:lang w:val="en-US"/>
                    </w:rPr>
                  </w:pPr>
                  <w:r w:rsidRPr="006369F2">
                    <w:rPr>
                      <w:lang w:val="en-US"/>
                    </w:rPr>
                    <w:t>Adresa poştală:</w:t>
                  </w:r>
                </w:p>
              </w:tc>
            </w:tr>
            <w:tr w:rsidR="00153120" w:rsidRPr="00B87B8E" w14:paraId="546A19B1" w14:textId="77777777" w:rsidTr="007F29C0">
              <w:tc>
                <w:tcPr>
                  <w:tcW w:w="4675" w:type="dxa"/>
                  <w:vAlign w:val="center"/>
                </w:tcPr>
                <w:p w14:paraId="738043FA" w14:textId="062BF876" w:rsidR="00153120" w:rsidRPr="006369F2" w:rsidRDefault="00153120" w:rsidP="00153120">
                  <w:pPr>
                    <w:tabs>
                      <w:tab w:val="left" w:pos="1134"/>
                      <w:tab w:val="left" w:pos="4680"/>
                      <w:tab w:val="left" w:pos="7020"/>
                    </w:tabs>
                    <w:suppressAutoHyphens/>
                    <w:jc w:val="both"/>
                    <w:rPr>
                      <w:lang w:val="en-US"/>
                    </w:rPr>
                  </w:pPr>
                  <w:r w:rsidRPr="00DB71B7">
                    <w:rPr>
                      <w:lang w:val="en-US"/>
                    </w:rPr>
                    <w:t>Telefon:</w:t>
                  </w:r>
                  <w:r w:rsidRPr="00DB71B7">
                    <w:t xml:space="preserve"> </w:t>
                  </w:r>
                  <w:r w:rsidRPr="00164A27">
                    <w:rPr>
                      <w:color w:val="000000" w:themeColor="text1"/>
                    </w:rPr>
                    <w:t>(0244)22058</w:t>
                  </w:r>
                </w:p>
              </w:tc>
              <w:tc>
                <w:tcPr>
                  <w:tcW w:w="4680" w:type="dxa"/>
                  <w:vAlign w:val="center"/>
                </w:tcPr>
                <w:p w14:paraId="1ABCB4A0" w14:textId="77777777" w:rsidR="00153120" w:rsidRPr="006369F2" w:rsidRDefault="00153120" w:rsidP="00153120">
                  <w:pPr>
                    <w:tabs>
                      <w:tab w:val="left" w:pos="1134"/>
                      <w:tab w:val="left" w:pos="4680"/>
                      <w:tab w:val="left" w:pos="7020"/>
                    </w:tabs>
                    <w:suppressAutoHyphens/>
                    <w:ind w:hanging="14"/>
                    <w:jc w:val="both"/>
                    <w:rPr>
                      <w:lang w:val="en-US"/>
                    </w:rPr>
                  </w:pPr>
                  <w:r w:rsidRPr="006369F2">
                    <w:rPr>
                      <w:lang w:val="en-US"/>
                    </w:rPr>
                    <w:t>Telefon:</w:t>
                  </w:r>
                </w:p>
              </w:tc>
            </w:tr>
            <w:tr w:rsidR="00153120" w:rsidRPr="00B87B8E" w14:paraId="781FB981" w14:textId="77777777" w:rsidTr="007F29C0">
              <w:tc>
                <w:tcPr>
                  <w:tcW w:w="4675" w:type="dxa"/>
                  <w:vAlign w:val="center"/>
                </w:tcPr>
                <w:p w14:paraId="056884A7" w14:textId="5FE76A15" w:rsidR="00153120" w:rsidRPr="006369F2" w:rsidRDefault="00153120" w:rsidP="00153120">
                  <w:pPr>
                    <w:tabs>
                      <w:tab w:val="left" w:pos="1134"/>
                      <w:tab w:val="left" w:pos="4680"/>
                      <w:tab w:val="left" w:pos="7020"/>
                    </w:tabs>
                    <w:suppressAutoHyphens/>
                    <w:jc w:val="both"/>
                    <w:rPr>
                      <w:lang w:val="en-US"/>
                    </w:rPr>
                  </w:pPr>
                  <w:r w:rsidRPr="00DB71B7">
                    <w:rPr>
                      <w:lang w:val="en-US"/>
                    </w:rPr>
                    <w:t>Cod fiscal:</w:t>
                  </w:r>
                  <w:r w:rsidRPr="00DB71B7">
                    <w:rPr>
                      <w:color w:val="333333"/>
                      <w:shd w:val="clear" w:color="auto" w:fill="FFFFFF"/>
                    </w:rPr>
                    <w:t xml:space="preserve"> </w:t>
                  </w:r>
                  <w:r w:rsidRPr="00164A27">
                    <w:rPr>
                      <w:color w:val="000000" w:themeColor="text1"/>
                    </w:rPr>
                    <w:t>1007601009886</w:t>
                  </w:r>
                </w:p>
              </w:tc>
              <w:tc>
                <w:tcPr>
                  <w:tcW w:w="4680" w:type="dxa"/>
                  <w:vAlign w:val="center"/>
                </w:tcPr>
                <w:p w14:paraId="15B5BCFB" w14:textId="77777777" w:rsidR="00153120" w:rsidRPr="006369F2" w:rsidRDefault="00153120" w:rsidP="00153120">
                  <w:pPr>
                    <w:tabs>
                      <w:tab w:val="left" w:pos="1134"/>
                      <w:tab w:val="left" w:pos="4680"/>
                      <w:tab w:val="left" w:pos="7020"/>
                    </w:tabs>
                    <w:suppressAutoHyphens/>
                    <w:ind w:hanging="14"/>
                    <w:jc w:val="both"/>
                    <w:rPr>
                      <w:lang w:val="en-US"/>
                    </w:rPr>
                  </w:pPr>
                  <w:r w:rsidRPr="006369F2">
                    <w:rPr>
                      <w:lang w:val="en-US"/>
                    </w:rPr>
                    <w:t>Cod fiscal:</w:t>
                  </w:r>
                </w:p>
              </w:tc>
            </w:tr>
            <w:tr w:rsidR="00153120" w:rsidRPr="00B87B8E" w14:paraId="6241D0E9" w14:textId="77777777" w:rsidTr="007F29C0">
              <w:tc>
                <w:tcPr>
                  <w:tcW w:w="4675" w:type="dxa"/>
                  <w:vAlign w:val="center"/>
                </w:tcPr>
                <w:p w14:paraId="4BDD8FB4" w14:textId="77777777" w:rsidR="00153120" w:rsidRPr="00DB71B7" w:rsidRDefault="00153120" w:rsidP="00153120">
                  <w:pPr>
                    <w:tabs>
                      <w:tab w:val="left" w:pos="1134"/>
                      <w:tab w:val="left" w:pos="4680"/>
                      <w:tab w:val="left" w:pos="7020"/>
                    </w:tabs>
                    <w:suppressAutoHyphens/>
                    <w:jc w:val="both"/>
                    <w:rPr>
                      <w:lang w:val="ro-MD"/>
                    </w:rPr>
                  </w:pPr>
                  <w:r w:rsidRPr="00DB71B7">
                    <w:rPr>
                      <w:lang w:val="en-US"/>
                    </w:rPr>
                    <w:t>Banca:</w:t>
                  </w:r>
                  <w:r w:rsidRPr="00DB71B7">
                    <w:rPr>
                      <w:lang w:val="ro-MD"/>
                    </w:rPr>
                    <w:t xml:space="preserve"> </w:t>
                  </w:r>
                  <w:r w:rsidRPr="00DB71B7">
                    <w:rPr>
                      <w:color w:val="000000" w:themeColor="text1"/>
                      <w:lang w:val="en-US"/>
                    </w:rPr>
                    <w:t>MF-TR Centru Călărași</w:t>
                  </w:r>
                </w:p>
                <w:p w14:paraId="741C7F46" w14:textId="0DDED1B2" w:rsidR="00153120" w:rsidRPr="006369F2" w:rsidRDefault="00153120" w:rsidP="00153120">
                  <w:pPr>
                    <w:tabs>
                      <w:tab w:val="left" w:pos="1134"/>
                      <w:tab w:val="left" w:pos="4680"/>
                      <w:tab w:val="left" w:pos="7020"/>
                    </w:tabs>
                    <w:suppressAutoHyphens/>
                    <w:jc w:val="both"/>
                    <w:rPr>
                      <w:lang w:val="en-US"/>
                    </w:rPr>
                  </w:pPr>
                  <w:r w:rsidRPr="00DB71B7">
                    <w:rPr>
                      <w:lang w:val="ro-MD"/>
                    </w:rPr>
                    <w:t>Cod:</w:t>
                  </w:r>
                  <w:r w:rsidRPr="00DB71B7">
                    <w:rPr>
                      <w:color w:val="000000" w:themeColor="text1"/>
                      <w:lang w:val="en-US"/>
                    </w:rPr>
                    <w:t xml:space="preserve"> TREZMD2X</w:t>
                  </w:r>
                </w:p>
              </w:tc>
              <w:tc>
                <w:tcPr>
                  <w:tcW w:w="4680" w:type="dxa"/>
                  <w:vAlign w:val="center"/>
                </w:tcPr>
                <w:p w14:paraId="044B928D" w14:textId="77777777" w:rsidR="00153120" w:rsidRPr="006369F2" w:rsidRDefault="00153120" w:rsidP="00153120">
                  <w:pPr>
                    <w:tabs>
                      <w:tab w:val="left" w:pos="1134"/>
                      <w:tab w:val="left" w:pos="4680"/>
                      <w:tab w:val="left" w:pos="7020"/>
                    </w:tabs>
                    <w:suppressAutoHyphens/>
                    <w:ind w:hanging="14"/>
                    <w:jc w:val="both"/>
                    <w:rPr>
                      <w:lang w:val="en-US"/>
                    </w:rPr>
                  </w:pPr>
                  <w:r w:rsidRPr="006369F2">
                    <w:rPr>
                      <w:lang w:val="en-US"/>
                    </w:rPr>
                    <w:t>Banca:</w:t>
                  </w:r>
                </w:p>
              </w:tc>
            </w:tr>
            <w:tr w:rsidR="00153120" w:rsidRPr="00B87B8E" w14:paraId="4A21C7C9" w14:textId="77777777" w:rsidTr="007F29C0">
              <w:tc>
                <w:tcPr>
                  <w:tcW w:w="4675" w:type="dxa"/>
                  <w:vAlign w:val="center"/>
                </w:tcPr>
                <w:p w14:paraId="11F86280" w14:textId="381F6352" w:rsidR="00153120" w:rsidRPr="006369F2" w:rsidRDefault="00153120" w:rsidP="00153120">
                  <w:pPr>
                    <w:tabs>
                      <w:tab w:val="left" w:pos="1134"/>
                      <w:tab w:val="left" w:pos="4680"/>
                      <w:tab w:val="left" w:pos="7020"/>
                    </w:tabs>
                    <w:suppressAutoHyphens/>
                    <w:jc w:val="both"/>
                    <w:rPr>
                      <w:lang w:val="en-US"/>
                    </w:rPr>
                  </w:pPr>
                  <w:r w:rsidRPr="00C66703">
                    <w:rPr>
                      <w:sz w:val="22"/>
                      <w:szCs w:val="22"/>
                      <w:lang w:val="en-US"/>
                    </w:rPr>
                    <w:t>Cod IBAN:</w:t>
                  </w:r>
                  <w:r w:rsidRPr="00C66703">
                    <w:rPr>
                      <w:sz w:val="22"/>
                      <w:szCs w:val="22"/>
                      <w:lang w:val="ro-MD"/>
                    </w:rPr>
                    <w:t xml:space="preserve"> </w:t>
                  </w:r>
                  <w:r w:rsidRPr="00C22116">
                    <w:rPr>
                      <w:sz w:val="22"/>
                      <w:szCs w:val="22"/>
                      <w:shd w:val="clear" w:color="auto" w:fill="FFFFFF"/>
                    </w:rPr>
                    <w:t>MD72TRPDBH312120A11618AB</w:t>
                  </w:r>
                </w:p>
              </w:tc>
              <w:tc>
                <w:tcPr>
                  <w:tcW w:w="4680" w:type="dxa"/>
                  <w:vAlign w:val="center"/>
                </w:tcPr>
                <w:p w14:paraId="00E7728A" w14:textId="77777777" w:rsidR="00153120" w:rsidRPr="006369F2" w:rsidRDefault="00153120" w:rsidP="00153120">
                  <w:pPr>
                    <w:tabs>
                      <w:tab w:val="left" w:pos="1134"/>
                      <w:tab w:val="left" w:pos="4680"/>
                      <w:tab w:val="left" w:pos="7020"/>
                    </w:tabs>
                    <w:suppressAutoHyphens/>
                    <w:ind w:hanging="14"/>
                    <w:jc w:val="both"/>
                    <w:rPr>
                      <w:lang w:val="en-US"/>
                    </w:rPr>
                  </w:pPr>
                  <w:r w:rsidRPr="006369F2">
                    <w:rPr>
                      <w:lang w:val="en-US"/>
                    </w:rPr>
                    <w:t>Cod IBAN:</w:t>
                  </w:r>
                </w:p>
              </w:tc>
            </w:tr>
          </w:tbl>
          <w:p w14:paraId="0CFA57F2" w14:textId="77777777" w:rsidR="00702222" w:rsidRPr="006369F2" w:rsidRDefault="00702222" w:rsidP="007F29C0">
            <w:pPr>
              <w:pStyle w:val="Listparagraf"/>
              <w:spacing w:line="276" w:lineRule="auto"/>
              <w:ind w:left="0"/>
              <w:jc w:val="center"/>
              <w:rPr>
                <w:b/>
              </w:rPr>
            </w:pPr>
          </w:p>
          <w:p w14:paraId="7B0C8965" w14:textId="77777777" w:rsidR="00702222" w:rsidRPr="006369F2" w:rsidRDefault="00702222" w:rsidP="007F29C0">
            <w:pPr>
              <w:tabs>
                <w:tab w:val="left" w:pos="360"/>
              </w:tabs>
              <w:jc w:val="both"/>
              <w:rPr>
                <w:lang w:val="en-US"/>
              </w:rPr>
            </w:pPr>
          </w:p>
          <w:p w14:paraId="2AFFE785" w14:textId="77777777" w:rsidR="00702222" w:rsidRPr="006369F2" w:rsidRDefault="00702222" w:rsidP="007F29C0">
            <w:pPr>
              <w:tabs>
                <w:tab w:val="left" w:pos="360"/>
                <w:tab w:val="left" w:pos="2685"/>
              </w:tabs>
              <w:jc w:val="both"/>
              <w:rPr>
                <w:lang w:val="en-US"/>
              </w:rPr>
            </w:pPr>
            <w:r w:rsidRPr="006369F2">
              <w:rPr>
                <w:lang w:val="en-US"/>
              </w:rPr>
              <w:tab/>
            </w:r>
          </w:p>
          <w:p w14:paraId="3661AEA9" w14:textId="77777777" w:rsidR="00702222" w:rsidRPr="006369F2" w:rsidRDefault="00702222" w:rsidP="007F29C0">
            <w:pPr>
              <w:pStyle w:val="Listparagraf"/>
              <w:tabs>
                <w:tab w:val="left" w:pos="360"/>
                <w:tab w:val="left" w:pos="2685"/>
              </w:tabs>
              <w:spacing w:line="276" w:lineRule="auto"/>
              <w:ind w:left="0"/>
              <w:jc w:val="center"/>
              <w:rPr>
                <w:b/>
              </w:rPr>
            </w:pPr>
            <w:r w:rsidRPr="006369F2">
              <w:rPr>
                <w:b/>
              </w:rPr>
              <w:t>SEMNĂTURILE PĂRŢILOR</w:t>
            </w:r>
          </w:p>
          <w:p w14:paraId="5C765EF6" w14:textId="77777777" w:rsidR="00702222" w:rsidRPr="006369F2" w:rsidRDefault="00702222" w:rsidP="007F29C0">
            <w:pPr>
              <w:pStyle w:val="Listparagraf"/>
              <w:tabs>
                <w:tab w:val="left" w:pos="360"/>
                <w:tab w:val="left" w:pos="2685"/>
              </w:tabs>
              <w:spacing w:line="276" w:lineRule="auto"/>
              <w:ind w:left="0"/>
              <w:jc w:val="center"/>
              <w:rPr>
                <w:b/>
              </w:rPr>
            </w:pPr>
          </w:p>
          <w:tbl>
            <w:tblPr>
              <w:tblW w:w="9340" w:type="dxa"/>
              <w:tblLayout w:type="fixed"/>
              <w:tblLook w:val="04A0" w:firstRow="1" w:lastRow="0" w:firstColumn="1" w:lastColumn="0" w:noHBand="0" w:noVBand="1"/>
            </w:tblPr>
            <w:tblGrid>
              <w:gridCol w:w="4630"/>
              <w:gridCol w:w="4710"/>
            </w:tblGrid>
            <w:tr w:rsidR="00702222" w:rsidRPr="00EC30C2" w14:paraId="007A3038" w14:textId="77777777" w:rsidTr="007F29C0">
              <w:trPr>
                <w:trHeight w:val="357"/>
              </w:trPr>
              <w:tc>
                <w:tcPr>
                  <w:tcW w:w="4630" w:type="dxa"/>
                  <w:vAlign w:val="center"/>
                </w:tcPr>
                <w:p w14:paraId="4425EDD7" w14:textId="77777777" w:rsidR="00702222" w:rsidRPr="00FF430B" w:rsidRDefault="00702222" w:rsidP="007F29C0">
                  <w:pPr>
                    <w:tabs>
                      <w:tab w:val="left" w:pos="360"/>
                    </w:tabs>
                    <w:jc w:val="center"/>
                    <w:rPr>
                      <w:b/>
                    </w:rPr>
                  </w:pPr>
                  <w:r>
                    <w:rPr>
                      <w:b/>
                    </w:rPr>
                    <w:t>BENEFICIAR</w:t>
                  </w:r>
                </w:p>
              </w:tc>
              <w:tc>
                <w:tcPr>
                  <w:tcW w:w="4710" w:type="dxa"/>
                  <w:vAlign w:val="center"/>
                </w:tcPr>
                <w:p w14:paraId="7E222F36" w14:textId="77777777" w:rsidR="00702222" w:rsidRPr="00FF430B" w:rsidRDefault="00702222" w:rsidP="007F29C0">
                  <w:pPr>
                    <w:tabs>
                      <w:tab w:val="left" w:pos="360"/>
                    </w:tabs>
                    <w:jc w:val="center"/>
                    <w:rPr>
                      <w:b/>
                    </w:rPr>
                  </w:pPr>
                  <w:r>
                    <w:rPr>
                      <w:b/>
                    </w:rPr>
                    <w:t>ANTREPRENOR</w:t>
                  </w:r>
                </w:p>
              </w:tc>
            </w:tr>
            <w:tr w:rsidR="00702222" w:rsidRPr="00EC30C2" w14:paraId="36634494" w14:textId="77777777" w:rsidTr="007F29C0">
              <w:trPr>
                <w:trHeight w:val="357"/>
              </w:trPr>
              <w:tc>
                <w:tcPr>
                  <w:tcW w:w="4630" w:type="dxa"/>
                  <w:vAlign w:val="center"/>
                </w:tcPr>
                <w:p w14:paraId="6A9882B9" w14:textId="77777777" w:rsidR="00702222" w:rsidRPr="00FF430B" w:rsidRDefault="00702222" w:rsidP="007F29C0">
                  <w:pPr>
                    <w:tabs>
                      <w:tab w:val="left" w:pos="360"/>
                    </w:tabs>
                    <w:jc w:val="both"/>
                    <w:rPr>
                      <w:b/>
                    </w:rPr>
                  </w:pPr>
                </w:p>
                <w:p w14:paraId="77DBDDC1" w14:textId="77777777" w:rsidR="00702222" w:rsidRPr="00FF430B" w:rsidRDefault="00702222" w:rsidP="007F29C0">
                  <w:pPr>
                    <w:tabs>
                      <w:tab w:val="left" w:pos="360"/>
                    </w:tabs>
                    <w:jc w:val="both"/>
                    <w:rPr>
                      <w:b/>
                    </w:rPr>
                  </w:pPr>
                </w:p>
                <w:p w14:paraId="48D725A8" w14:textId="77777777" w:rsidR="00702222" w:rsidRPr="00FF430B" w:rsidRDefault="00702222" w:rsidP="007F29C0">
                  <w:pPr>
                    <w:tabs>
                      <w:tab w:val="left" w:pos="360"/>
                    </w:tabs>
                    <w:jc w:val="both"/>
                    <w:rPr>
                      <w:b/>
                    </w:rPr>
                  </w:pPr>
                </w:p>
              </w:tc>
              <w:tc>
                <w:tcPr>
                  <w:tcW w:w="4710" w:type="dxa"/>
                  <w:vAlign w:val="center"/>
                </w:tcPr>
                <w:p w14:paraId="00CC7148" w14:textId="77777777" w:rsidR="00702222" w:rsidRPr="00FF430B" w:rsidRDefault="00702222" w:rsidP="007F29C0">
                  <w:pPr>
                    <w:tabs>
                      <w:tab w:val="left" w:pos="360"/>
                    </w:tabs>
                    <w:jc w:val="both"/>
                    <w:rPr>
                      <w:b/>
                    </w:rPr>
                  </w:pPr>
                </w:p>
                <w:p w14:paraId="3E228311" w14:textId="77777777" w:rsidR="00702222" w:rsidRPr="00FF430B" w:rsidRDefault="00702222" w:rsidP="007F29C0">
                  <w:pPr>
                    <w:tabs>
                      <w:tab w:val="left" w:pos="360"/>
                    </w:tabs>
                    <w:jc w:val="both"/>
                    <w:rPr>
                      <w:b/>
                    </w:rPr>
                  </w:pPr>
                </w:p>
                <w:p w14:paraId="4D0AE796" w14:textId="77777777" w:rsidR="00702222" w:rsidRPr="00FF430B" w:rsidRDefault="00702222" w:rsidP="007F29C0">
                  <w:pPr>
                    <w:tabs>
                      <w:tab w:val="left" w:pos="360"/>
                    </w:tabs>
                    <w:jc w:val="both"/>
                    <w:rPr>
                      <w:b/>
                    </w:rPr>
                  </w:pPr>
                </w:p>
              </w:tc>
            </w:tr>
            <w:tr w:rsidR="00702222" w:rsidRPr="00EC30C2" w14:paraId="0584CE75" w14:textId="77777777" w:rsidTr="007F29C0">
              <w:trPr>
                <w:trHeight w:val="357"/>
              </w:trPr>
              <w:tc>
                <w:tcPr>
                  <w:tcW w:w="4630" w:type="dxa"/>
                  <w:vAlign w:val="center"/>
                </w:tcPr>
                <w:p w14:paraId="194AA880" w14:textId="77777777" w:rsidR="00702222" w:rsidRPr="00FF430B" w:rsidRDefault="00702222" w:rsidP="007F29C0">
                  <w:pPr>
                    <w:tabs>
                      <w:tab w:val="left" w:pos="360"/>
                    </w:tabs>
                    <w:jc w:val="center"/>
                    <w:rPr>
                      <w:b/>
                    </w:rPr>
                  </w:pPr>
                  <w:r w:rsidRPr="00FF430B">
                    <w:lastRenderedPageBreak/>
                    <w:t>„___”_________20__</w:t>
                  </w:r>
                </w:p>
              </w:tc>
              <w:tc>
                <w:tcPr>
                  <w:tcW w:w="4710" w:type="dxa"/>
                  <w:vAlign w:val="center"/>
                </w:tcPr>
                <w:p w14:paraId="602EFBF5" w14:textId="77777777" w:rsidR="00702222" w:rsidRPr="00FF430B" w:rsidRDefault="00702222" w:rsidP="007F29C0">
                  <w:pPr>
                    <w:tabs>
                      <w:tab w:val="left" w:pos="360"/>
                    </w:tabs>
                    <w:jc w:val="center"/>
                    <w:rPr>
                      <w:b/>
                    </w:rPr>
                  </w:pPr>
                  <w:r w:rsidRPr="00FF430B">
                    <w:t>„___”_________20__</w:t>
                  </w:r>
                  <w:r>
                    <w:t>”.</w:t>
                  </w:r>
                </w:p>
              </w:tc>
            </w:tr>
          </w:tbl>
          <w:p w14:paraId="52F119EC" w14:textId="77777777" w:rsidR="00702222" w:rsidRPr="00FF430B" w:rsidRDefault="00702222" w:rsidP="007F29C0">
            <w:pPr>
              <w:tabs>
                <w:tab w:val="left" w:pos="360"/>
                <w:tab w:val="left" w:pos="2295"/>
              </w:tabs>
              <w:jc w:val="both"/>
            </w:pPr>
            <w:r>
              <w:t xml:space="preserve">              </w:t>
            </w:r>
          </w:p>
          <w:p w14:paraId="067C4E27" w14:textId="77777777" w:rsidR="00702222" w:rsidRPr="00FF430B" w:rsidRDefault="00702222" w:rsidP="007F29C0">
            <w:pPr>
              <w:tabs>
                <w:tab w:val="left" w:pos="360"/>
              </w:tabs>
              <w:jc w:val="both"/>
            </w:pPr>
          </w:p>
        </w:tc>
      </w:tr>
    </w:tbl>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770D7217" w14:textId="40AE6473" w:rsidR="00A14C96" w:rsidRPr="005A51C9" w:rsidRDefault="00A14C96" w:rsidP="005A51C9">
            <w:pPr>
              <w:pStyle w:val="NormalWeb"/>
              <w:tabs>
                <w:tab w:val="left" w:pos="567"/>
              </w:tabs>
              <w:ind w:firstLine="0"/>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576BAD">
            <w:pPr>
              <w:pStyle w:val="Listparagraf"/>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576BAD">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576BAD">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576BAD">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576BAD">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lastRenderedPageBreak/>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576BAD">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576BAD">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576BAD">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576BA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576BAD">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576BAD">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576BAD">
            <w:pPr>
              <w:pStyle w:val="NormalWeb"/>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lastRenderedPageBreak/>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576BAD">
            <w:pPr>
              <w:pStyle w:val="Listparagraf"/>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576BAD">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lastRenderedPageBreak/>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576BA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576BAD">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576BAD">
            <w:pPr>
              <w:pStyle w:val="Listparagraf"/>
              <w:numPr>
                <w:ilvl w:val="0"/>
                <w:numId w:val="36"/>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576BAD">
            <w:pPr>
              <w:pStyle w:val="Listparagraf"/>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576BAD">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SimSun"/>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C226B62"/>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17"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414"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ED5184"/>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4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1"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6" w15:restartNumberingAfterBreak="0">
    <w:nsid w:val="75DD7CFF"/>
    <w:multiLevelType w:val="hybridMultilevel"/>
    <w:tmpl w:val="C6961A18"/>
    <w:lvl w:ilvl="0" w:tplc="7A7A2BC6">
      <w:start w:val="1"/>
      <w:numFmt w:val="upperRoman"/>
      <w:lvlText w:val="%1."/>
      <w:lvlJc w:val="left"/>
      <w:pPr>
        <w:ind w:left="3360" w:hanging="720"/>
      </w:pPr>
      <w:rPr>
        <w:rFonts w:hint="default"/>
      </w:rPr>
    </w:lvl>
    <w:lvl w:ilvl="1" w:tplc="04180019" w:tentative="1">
      <w:start w:val="1"/>
      <w:numFmt w:val="lowerLetter"/>
      <w:lvlText w:val="%2."/>
      <w:lvlJc w:val="left"/>
      <w:pPr>
        <w:ind w:left="3720" w:hanging="360"/>
      </w:pPr>
    </w:lvl>
    <w:lvl w:ilvl="2" w:tplc="0418001B" w:tentative="1">
      <w:start w:val="1"/>
      <w:numFmt w:val="lowerRoman"/>
      <w:lvlText w:val="%3."/>
      <w:lvlJc w:val="right"/>
      <w:pPr>
        <w:ind w:left="4440" w:hanging="180"/>
      </w:pPr>
    </w:lvl>
    <w:lvl w:ilvl="3" w:tplc="0418000F" w:tentative="1">
      <w:start w:val="1"/>
      <w:numFmt w:val="decimal"/>
      <w:lvlText w:val="%4."/>
      <w:lvlJc w:val="left"/>
      <w:pPr>
        <w:ind w:left="5160" w:hanging="360"/>
      </w:pPr>
    </w:lvl>
    <w:lvl w:ilvl="4" w:tplc="04180019" w:tentative="1">
      <w:start w:val="1"/>
      <w:numFmt w:val="lowerLetter"/>
      <w:lvlText w:val="%5."/>
      <w:lvlJc w:val="left"/>
      <w:pPr>
        <w:ind w:left="5880" w:hanging="360"/>
      </w:pPr>
    </w:lvl>
    <w:lvl w:ilvl="5" w:tplc="0418001B" w:tentative="1">
      <w:start w:val="1"/>
      <w:numFmt w:val="lowerRoman"/>
      <w:lvlText w:val="%6."/>
      <w:lvlJc w:val="right"/>
      <w:pPr>
        <w:ind w:left="6600" w:hanging="180"/>
      </w:pPr>
    </w:lvl>
    <w:lvl w:ilvl="6" w:tplc="0418000F" w:tentative="1">
      <w:start w:val="1"/>
      <w:numFmt w:val="decimal"/>
      <w:lvlText w:val="%7."/>
      <w:lvlJc w:val="left"/>
      <w:pPr>
        <w:ind w:left="7320" w:hanging="360"/>
      </w:pPr>
    </w:lvl>
    <w:lvl w:ilvl="7" w:tplc="04180019" w:tentative="1">
      <w:start w:val="1"/>
      <w:numFmt w:val="lowerLetter"/>
      <w:lvlText w:val="%8."/>
      <w:lvlJc w:val="left"/>
      <w:pPr>
        <w:ind w:left="8040" w:hanging="360"/>
      </w:pPr>
    </w:lvl>
    <w:lvl w:ilvl="8" w:tplc="0418001B" w:tentative="1">
      <w:start w:val="1"/>
      <w:numFmt w:val="lowerRoman"/>
      <w:lvlText w:val="%9."/>
      <w:lvlJc w:val="right"/>
      <w:pPr>
        <w:ind w:left="8760" w:hanging="180"/>
      </w:pPr>
    </w:lvl>
  </w:abstractNum>
  <w:abstractNum w:abstractNumId="4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5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05591403">
    <w:abstractNumId w:val="38"/>
  </w:num>
  <w:num w:numId="2" w16cid:durableId="2126997186">
    <w:abstractNumId w:val="50"/>
  </w:num>
  <w:num w:numId="3" w16cid:durableId="971209513">
    <w:abstractNumId w:val="33"/>
  </w:num>
  <w:num w:numId="4" w16cid:durableId="1684430651">
    <w:abstractNumId w:val="32"/>
  </w:num>
  <w:num w:numId="5" w16cid:durableId="301152755">
    <w:abstractNumId w:val="13"/>
  </w:num>
  <w:num w:numId="6" w16cid:durableId="2077126888">
    <w:abstractNumId w:val="18"/>
  </w:num>
  <w:num w:numId="7" w16cid:durableId="921569248">
    <w:abstractNumId w:val="14"/>
  </w:num>
  <w:num w:numId="8" w16cid:durableId="1829055770">
    <w:abstractNumId w:val="7"/>
  </w:num>
  <w:num w:numId="9" w16cid:durableId="1426881058">
    <w:abstractNumId w:val="30"/>
  </w:num>
  <w:num w:numId="10" w16cid:durableId="847795787">
    <w:abstractNumId w:val="11"/>
  </w:num>
  <w:num w:numId="11" w16cid:durableId="1998222754">
    <w:abstractNumId w:val="23"/>
  </w:num>
  <w:num w:numId="12" w16cid:durableId="1222329673">
    <w:abstractNumId w:val="24"/>
  </w:num>
  <w:num w:numId="13" w16cid:durableId="1625849250">
    <w:abstractNumId w:val="42"/>
  </w:num>
  <w:num w:numId="14" w16cid:durableId="394427607">
    <w:abstractNumId w:val="29"/>
  </w:num>
  <w:num w:numId="15" w16cid:durableId="418212080">
    <w:abstractNumId w:val="6"/>
  </w:num>
  <w:num w:numId="16" w16cid:durableId="1759280574">
    <w:abstractNumId w:val="27"/>
  </w:num>
  <w:num w:numId="17" w16cid:durableId="81728946">
    <w:abstractNumId w:val="9"/>
  </w:num>
  <w:num w:numId="18" w16cid:durableId="2048748884">
    <w:abstractNumId w:val="44"/>
  </w:num>
  <w:num w:numId="19" w16cid:durableId="544024064">
    <w:abstractNumId w:val="37"/>
  </w:num>
  <w:num w:numId="20" w16cid:durableId="1816530752">
    <w:abstractNumId w:val="10"/>
  </w:num>
  <w:num w:numId="21" w16cid:durableId="1381399601">
    <w:abstractNumId w:val="35"/>
  </w:num>
  <w:num w:numId="22" w16cid:durableId="1922517837">
    <w:abstractNumId w:val="20"/>
  </w:num>
  <w:num w:numId="23" w16cid:durableId="1377199616">
    <w:abstractNumId w:val="28"/>
  </w:num>
  <w:num w:numId="24" w16cid:durableId="698243448">
    <w:abstractNumId w:val="22"/>
  </w:num>
  <w:num w:numId="25" w16cid:durableId="1171264119">
    <w:abstractNumId w:val="43"/>
  </w:num>
  <w:num w:numId="26" w16cid:durableId="2013486329">
    <w:abstractNumId w:val="12"/>
  </w:num>
  <w:num w:numId="27" w16cid:durableId="5599109">
    <w:abstractNumId w:val="8"/>
  </w:num>
  <w:num w:numId="28" w16cid:durableId="342124089">
    <w:abstractNumId w:val="21"/>
  </w:num>
  <w:num w:numId="29" w16cid:durableId="1922524513">
    <w:abstractNumId w:val="3"/>
  </w:num>
  <w:num w:numId="30" w16cid:durableId="846947784">
    <w:abstractNumId w:val="0"/>
  </w:num>
  <w:num w:numId="31" w16cid:durableId="380249179">
    <w:abstractNumId w:val="2"/>
  </w:num>
  <w:num w:numId="32" w16cid:durableId="117846349">
    <w:abstractNumId w:val="4"/>
  </w:num>
  <w:num w:numId="33" w16cid:durableId="1545677665">
    <w:abstractNumId w:val="1"/>
  </w:num>
  <w:num w:numId="34" w16cid:durableId="1538348415">
    <w:abstractNumId w:val="40"/>
  </w:num>
  <w:num w:numId="35" w16cid:durableId="484246065">
    <w:abstractNumId w:val="15"/>
  </w:num>
  <w:num w:numId="36" w16cid:durableId="1307079521">
    <w:abstractNumId w:val="47"/>
  </w:num>
  <w:num w:numId="37" w16cid:durableId="71124611">
    <w:abstractNumId w:val="45"/>
  </w:num>
  <w:num w:numId="38" w16cid:durableId="828785723">
    <w:abstractNumId w:val="49"/>
  </w:num>
  <w:num w:numId="39" w16cid:durableId="248925584">
    <w:abstractNumId w:val="5"/>
  </w:num>
  <w:num w:numId="40" w16cid:durableId="1038050779">
    <w:abstractNumId w:val="34"/>
  </w:num>
  <w:num w:numId="41" w16cid:durableId="1335066228">
    <w:abstractNumId w:val="31"/>
  </w:num>
  <w:num w:numId="42" w16cid:durableId="1473791682">
    <w:abstractNumId w:val="36"/>
  </w:num>
  <w:num w:numId="43" w16cid:durableId="1159271683">
    <w:abstractNumId w:val="19"/>
  </w:num>
  <w:num w:numId="44" w16cid:durableId="910892398">
    <w:abstractNumId w:val="25"/>
  </w:num>
  <w:num w:numId="45" w16cid:durableId="1054933539">
    <w:abstractNumId w:val="48"/>
  </w:num>
  <w:num w:numId="46" w16cid:durableId="934943340">
    <w:abstractNumId w:val="26"/>
  </w:num>
  <w:num w:numId="47" w16cid:durableId="1995063765">
    <w:abstractNumId w:val="46"/>
  </w:num>
  <w:num w:numId="48" w16cid:durableId="67772010">
    <w:abstractNumId w:val="41"/>
  </w:num>
  <w:num w:numId="49" w16cid:durableId="1825311309">
    <w:abstractNumId w:val="39"/>
  </w:num>
  <w:num w:numId="50" w16cid:durableId="1846554848">
    <w:abstractNumId w:val="16"/>
  </w:num>
  <w:num w:numId="51" w16cid:durableId="1059674465">
    <w:abstractNumId w:val="1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52DC"/>
    <w:rsid w:val="000F5924"/>
    <w:rsid w:val="000F5A5D"/>
    <w:rsid w:val="000F650B"/>
    <w:rsid w:val="000F6CDC"/>
    <w:rsid w:val="000F7FA0"/>
    <w:rsid w:val="00101CBC"/>
    <w:rsid w:val="001034CC"/>
    <w:rsid w:val="00103B7C"/>
    <w:rsid w:val="00104432"/>
    <w:rsid w:val="00104A00"/>
    <w:rsid w:val="00106AE6"/>
    <w:rsid w:val="00106D13"/>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4A0"/>
    <w:rsid w:val="001467C0"/>
    <w:rsid w:val="00150F5B"/>
    <w:rsid w:val="00151468"/>
    <w:rsid w:val="00151494"/>
    <w:rsid w:val="0015247E"/>
    <w:rsid w:val="001525A2"/>
    <w:rsid w:val="0015261D"/>
    <w:rsid w:val="001527E0"/>
    <w:rsid w:val="0015312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208"/>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12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1E5"/>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C9"/>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0E5"/>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222"/>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66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632A"/>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12E"/>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861"/>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D9A"/>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9BA"/>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4F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149"/>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character" w:styleId="HyperlinkParcurs">
    <w:name w:val="FollowedHyperlink"/>
    <w:basedOn w:val="Fontdeparagrafimplicit"/>
    <w:uiPriority w:val="99"/>
    <w:semiHidden/>
    <w:unhideWhenUsed/>
    <w:rsid w:val="0086412E"/>
    <w:rPr>
      <w:color w:val="954F72" w:themeColor="followedHyperlink"/>
      <w:u w:val="single"/>
    </w:rPr>
  </w:style>
  <w:style w:type="table" w:customStyle="1" w:styleId="Grigliatabella20">
    <w:name w:val="Griglia tabella2_0"/>
    <w:basedOn w:val="TabelNormal"/>
    <w:next w:val="TableGrid0"/>
    <w:uiPriority w:val="39"/>
    <w:rsid w:val="0022020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22020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220208"/>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8727090">
      <w:bodyDiv w:val="1"/>
      <w:marLeft w:val="0"/>
      <w:marRight w:val="0"/>
      <w:marTop w:val="0"/>
      <w:marBottom w:val="0"/>
      <w:divBdr>
        <w:top w:val="none" w:sz="0" w:space="0" w:color="auto"/>
        <w:left w:val="none" w:sz="0" w:space="0" w:color="auto"/>
        <w:bottom w:val="none" w:sz="0" w:space="0" w:color="auto"/>
        <w:right w:val="none" w:sz="0" w:space="0" w:color="auto"/>
      </w:divBdr>
      <w:divsChild>
        <w:div w:id="2102526894">
          <w:marLeft w:val="0"/>
          <w:marRight w:val="0"/>
          <w:marTop w:val="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03660447">
      <w:bodyDiv w:val="1"/>
      <w:marLeft w:val="0"/>
      <w:marRight w:val="0"/>
      <w:marTop w:val="0"/>
      <w:marBottom w:val="0"/>
      <w:divBdr>
        <w:top w:val="none" w:sz="0" w:space="0" w:color="auto"/>
        <w:left w:val="none" w:sz="0" w:space="0" w:color="auto"/>
        <w:bottom w:val="none" w:sz="0" w:space="0" w:color="auto"/>
        <w:right w:val="none" w:sz="0" w:space="0" w:color="auto"/>
      </w:divBdr>
      <w:divsChild>
        <w:div w:id="187180056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75</Pages>
  <Words>28610</Words>
  <Characters>165940</Characters>
  <Application>Microsoft Office Word</Application>
  <DocSecurity>0</DocSecurity>
  <Lines>1382</Lines>
  <Paragraphs>388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22</cp:revision>
  <cp:lastPrinted>2021-06-01T11:52:00Z</cp:lastPrinted>
  <dcterms:created xsi:type="dcterms:W3CDTF">2026-02-03T11:46:00Z</dcterms:created>
  <dcterms:modified xsi:type="dcterms:W3CDTF">2026-05-14T08:35:00Z</dcterms:modified>
</cp:coreProperties>
</file>