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6F70DACC" w14:textId="5AA44908" w:rsidR="00A27CB4" w:rsidRPr="00FF430B" w:rsidRDefault="00A27CB4" w:rsidP="00A27CB4">
      <w:pPr>
        <w:jc w:val="right"/>
      </w:pPr>
      <w:r>
        <w:t>nr. 69 din 7</w:t>
      </w:r>
      <w:r w:rsidRPr="00FF430B">
        <w:t xml:space="preserve"> </w:t>
      </w:r>
      <w:r>
        <w:t>mai  2021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32334" w:rsidP="00F902A7">
      <w:pPr>
        <w:pStyle w:val="Listparagraf"/>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w:t>
      </w:r>
      <w:r w:rsidRPr="00FF430B">
        <w:lastRenderedPageBreak/>
        <w:t>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166DD4" w:rsidRDefault="000E4D7D" w:rsidP="009F1E2C">
      <w:pPr>
        <w:pStyle w:val="NormalWeb"/>
        <w:shd w:val="clear" w:color="auto" w:fill="FFFFFF"/>
        <w:tabs>
          <w:tab w:val="left" w:pos="-284"/>
        </w:tabs>
        <w:ind w:left="-284" w:firstLine="284"/>
        <w:rPr>
          <w:color w:val="000000" w:themeColor="text1"/>
          <w:lang w:val="en-US" w:eastAsia="it-IT"/>
        </w:rPr>
      </w:pPr>
      <w:r w:rsidRPr="00166DD4">
        <w:rPr>
          <w:b/>
          <w:color w:val="000000" w:themeColor="text1"/>
          <w:lang w:val="en-US"/>
        </w:rPr>
        <w:t>9</w:t>
      </w:r>
      <w:r w:rsidR="0024699C" w:rsidRPr="00166DD4">
        <w:rPr>
          <w:b/>
          <w:color w:val="000000" w:themeColor="text1"/>
          <w:lang w:val="en-US"/>
        </w:rPr>
        <w:t>8</w:t>
      </w:r>
      <w:r w:rsidR="00B00190" w:rsidRPr="00166DD4">
        <w:rPr>
          <w:b/>
          <w:color w:val="000000" w:themeColor="text1"/>
          <w:lang w:val="en-US"/>
        </w:rPr>
        <w:t xml:space="preserve">. </w:t>
      </w:r>
      <w:r w:rsidR="009C11B3" w:rsidRPr="00166DD4">
        <w:rPr>
          <w:b/>
          <w:color w:val="000000" w:themeColor="text1"/>
          <w:lang w:val="en-US"/>
        </w:rPr>
        <w:t xml:space="preserve"> </w:t>
      </w:r>
      <w:r w:rsidR="00B00190" w:rsidRPr="00166DD4">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004BAB6A" w14:textId="77777777" w:rsidR="00A27CB4" w:rsidRDefault="00A27CB4" w:rsidP="00166DD4">
      <w:pPr>
        <w:jc w:val="right"/>
      </w:pPr>
    </w:p>
    <w:p w14:paraId="71FBA83E" w14:textId="77777777" w:rsidR="00A27CB4" w:rsidRDefault="00A27CB4" w:rsidP="00166DD4">
      <w:pPr>
        <w:jc w:val="right"/>
      </w:pPr>
    </w:p>
    <w:p w14:paraId="5E724F34" w14:textId="77777777" w:rsidR="00A27CB4" w:rsidRDefault="00A27CB4" w:rsidP="00166DD4">
      <w:pPr>
        <w:jc w:val="right"/>
      </w:pPr>
    </w:p>
    <w:p w14:paraId="62556FB4" w14:textId="77777777" w:rsidR="00A27CB4" w:rsidRDefault="00A27CB4" w:rsidP="00166DD4">
      <w:pPr>
        <w:jc w:val="right"/>
      </w:pPr>
    </w:p>
    <w:p w14:paraId="02AB493A" w14:textId="77777777" w:rsidR="00A27CB4" w:rsidRDefault="00A27CB4" w:rsidP="00166DD4">
      <w:pPr>
        <w:jc w:val="right"/>
      </w:pPr>
    </w:p>
    <w:p w14:paraId="0024DAB7" w14:textId="77777777" w:rsidR="00A27CB4" w:rsidRDefault="00A27CB4" w:rsidP="00166DD4">
      <w:pPr>
        <w:jc w:val="right"/>
      </w:pPr>
    </w:p>
    <w:p w14:paraId="0E6CBCAE" w14:textId="77777777" w:rsidR="00166DD4" w:rsidRPr="00FF430B" w:rsidRDefault="00166DD4" w:rsidP="00166DD4">
      <w:pPr>
        <w:jc w:val="right"/>
        <w:rPr>
          <w:sz w:val="22"/>
          <w:szCs w:val="22"/>
        </w:rPr>
      </w:pPr>
      <w:r w:rsidRPr="00FF430B">
        <w:lastRenderedPageBreak/>
        <w:t>Anexa nr.</w:t>
      </w:r>
      <w:r>
        <w:t xml:space="preserve"> </w:t>
      </w:r>
      <w:r w:rsidRPr="00FF430B">
        <w:t>2</w:t>
      </w:r>
    </w:p>
    <w:p w14:paraId="7C8F147B" w14:textId="77777777" w:rsidR="00166DD4" w:rsidRPr="00FF430B" w:rsidRDefault="00166DD4" w:rsidP="00166DD4">
      <w:pPr>
        <w:jc w:val="right"/>
      </w:pPr>
      <w:r w:rsidRPr="00FF430B">
        <w:t>la D</w:t>
      </w:r>
      <w:r>
        <w:t>ocumentația standard nr. 69</w:t>
      </w:r>
    </w:p>
    <w:p w14:paraId="1811B882" w14:textId="77777777" w:rsidR="00166DD4" w:rsidRPr="00FF430B" w:rsidRDefault="00166DD4" w:rsidP="00166DD4">
      <w:pPr>
        <w:jc w:val="right"/>
      </w:pPr>
      <w:r>
        <w:t>din 7</w:t>
      </w:r>
      <w:r w:rsidRPr="00FF430B">
        <w:t xml:space="preserve"> </w:t>
      </w:r>
      <w:r>
        <w:t>mai  2021</w:t>
      </w:r>
    </w:p>
    <w:p w14:paraId="7AE01695" w14:textId="77777777" w:rsidR="00166DD4" w:rsidRPr="00FF430B" w:rsidRDefault="00166DD4" w:rsidP="00166DD4">
      <w:pPr>
        <w:jc w:val="right"/>
      </w:pPr>
    </w:p>
    <w:p w14:paraId="01CF5DA6" w14:textId="77777777" w:rsidR="00166DD4" w:rsidRPr="00FF430B" w:rsidRDefault="00166DD4" w:rsidP="00166DD4">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0B48652D" w14:textId="77777777" w:rsidR="00166DD4" w:rsidRPr="00FF430B" w:rsidRDefault="00166DD4" w:rsidP="00166DD4">
      <w:pPr>
        <w:rPr>
          <w:sz w:val="20"/>
          <w:szCs w:val="20"/>
          <w:lang w:eastAsia="ru-RU"/>
        </w:rPr>
      </w:pPr>
    </w:p>
    <w:p w14:paraId="735E27D8" w14:textId="4BADBA7F" w:rsidR="00166DD4" w:rsidRPr="00FF430B" w:rsidRDefault="00166DD4" w:rsidP="00166DD4">
      <w:pPr>
        <w:shd w:val="clear" w:color="auto" w:fill="FFFFFF" w:themeFill="background1"/>
        <w:spacing w:before="120"/>
        <w:rPr>
          <w:b/>
          <w:lang w:eastAsia="ru-RU"/>
        </w:rPr>
      </w:pPr>
      <w:r w:rsidRPr="00FF430B">
        <w:rPr>
          <w:b/>
          <w:lang w:eastAsia="ru-RU"/>
        </w:rPr>
        <w:t xml:space="preserve">privind achiziționarea </w:t>
      </w:r>
      <w:r w:rsidR="006A0C3E" w:rsidRPr="009E7F66">
        <w:t>„</w:t>
      </w:r>
      <w:r w:rsidR="006A0C3E" w:rsidRPr="009E7F66">
        <w:rPr>
          <w:highlight w:val="white"/>
        </w:rPr>
        <w:t xml:space="preserve">Lucrări </w:t>
      </w:r>
      <w:r w:rsidR="006A0C3E" w:rsidRPr="009E7F66">
        <w:t>de întreținere periodică a</w:t>
      </w:r>
      <w:r w:rsidR="006A0C3E" w:rsidRPr="009E7F66">
        <w:rPr>
          <w:highlight w:val="white"/>
        </w:rPr>
        <w:t xml:space="preserve"> străzii La Poalele Țiglei din s. Văsieni, r. Ialoveni</w:t>
      </w:r>
      <w:r w:rsidR="006A0C3E">
        <w:t>”</w:t>
      </w:r>
      <w:r w:rsidRPr="00530CA7">
        <w:rPr>
          <w:lang w:eastAsia="ru-RU"/>
        </w:rPr>
        <w:t xml:space="preserve">în cadrul Programului Guvernamental „Europa </w:t>
      </w:r>
      <w:r>
        <w:rPr>
          <w:lang w:eastAsia="ru-RU"/>
        </w:rPr>
        <w:t>este aproape” ediția 2025</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achiziție___</w:t>
      </w:r>
      <w:r w:rsidRPr="00530CA7">
        <w:rPr>
          <w:b/>
          <w:sz w:val="28"/>
          <w:szCs w:val="28"/>
          <w:u w:val="single"/>
          <w:lang w:eastAsia="ru-RU"/>
        </w:rPr>
        <w:t xml:space="preserve"> </w:t>
      </w:r>
      <w:r>
        <w:rPr>
          <w:b/>
          <w:sz w:val="28"/>
          <w:szCs w:val="28"/>
          <w:u w:val="single"/>
          <w:lang w:eastAsia="ru-RU"/>
        </w:rPr>
        <w:t>L</w:t>
      </w:r>
      <w:r w:rsidRPr="0025329D">
        <w:rPr>
          <w:b/>
          <w:sz w:val="28"/>
          <w:szCs w:val="28"/>
          <w:u w:val="single"/>
          <w:lang w:eastAsia="ru-RU"/>
        </w:rPr>
        <w:t xml:space="preserve">icitatie deschisa </w:t>
      </w:r>
      <w:r w:rsidRPr="00FF430B">
        <w:rPr>
          <w:b/>
          <w:lang w:eastAsia="ru-RU"/>
        </w:rPr>
        <w:t>_____________________</w:t>
      </w:r>
      <w:r w:rsidRPr="00FF430B">
        <w:rPr>
          <w:b/>
          <w:lang w:eastAsia="ru-RU"/>
        </w:rPr>
        <w:br/>
      </w:r>
      <w:r w:rsidRPr="00FF430B">
        <w:rPr>
          <w:sz w:val="20"/>
          <w:lang w:eastAsia="ru-RU"/>
        </w:rPr>
        <w:t xml:space="preserve">                                                          (tipul procedurii de achiziție)</w:t>
      </w:r>
    </w:p>
    <w:p w14:paraId="262F3586" w14:textId="77777777" w:rsidR="009E7F66" w:rsidRPr="00F86499" w:rsidRDefault="009E7F66" w:rsidP="009E7F66">
      <w:pPr>
        <w:numPr>
          <w:ilvl w:val="0"/>
          <w:numId w:val="25"/>
        </w:numPr>
        <w:tabs>
          <w:tab w:val="left" w:pos="284"/>
          <w:tab w:val="right" w:pos="9531"/>
        </w:tabs>
        <w:spacing w:before="120"/>
        <w:ind w:left="284" w:hanging="284"/>
        <w:rPr>
          <w:b/>
          <w:lang w:val="en-US"/>
        </w:rPr>
      </w:pPr>
      <w:r w:rsidRPr="00F86499">
        <w:rPr>
          <w:b/>
          <w:lang w:val="en-US"/>
        </w:rPr>
        <w:t>Denumirea</w:t>
      </w:r>
      <w:r>
        <w:rPr>
          <w:b/>
          <w:lang w:val="en-US"/>
        </w:rPr>
        <w:t xml:space="preserve"> </w:t>
      </w:r>
      <w:r w:rsidRPr="00F86499">
        <w:rPr>
          <w:b/>
          <w:lang w:val="en-US"/>
        </w:rPr>
        <w:t>autorității</w:t>
      </w:r>
      <w:r>
        <w:rPr>
          <w:b/>
          <w:lang w:val="en-US"/>
        </w:rPr>
        <w:t xml:space="preserve"> </w:t>
      </w:r>
      <w:r w:rsidRPr="00F86499">
        <w:rPr>
          <w:b/>
          <w:lang w:val="en-US"/>
        </w:rPr>
        <w:t>contractante: ______</w:t>
      </w:r>
      <w:r>
        <w:rPr>
          <w:b/>
          <w:u w:val="single"/>
        </w:rPr>
        <w:t>Primăria Văsieni</w:t>
      </w:r>
      <w:r w:rsidRPr="00F86499">
        <w:rPr>
          <w:b/>
          <w:lang w:val="en-US"/>
        </w:rPr>
        <w:t>_______________________</w:t>
      </w:r>
    </w:p>
    <w:p w14:paraId="7C2522B4" w14:textId="77777777" w:rsidR="009E7F66" w:rsidRPr="004225A2" w:rsidRDefault="009E7F66" w:rsidP="009E7F66">
      <w:pPr>
        <w:numPr>
          <w:ilvl w:val="0"/>
          <w:numId w:val="25"/>
        </w:numPr>
        <w:tabs>
          <w:tab w:val="left" w:pos="284"/>
          <w:tab w:val="right" w:pos="9531"/>
        </w:tabs>
        <w:spacing w:before="120"/>
        <w:ind w:left="284" w:hanging="284"/>
        <w:rPr>
          <w:b/>
        </w:rPr>
      </w:pPr>
      <w:r w:rsidRPr="004225A2">
        <w:rPr>
          <w:b/>
        </w:rPr>
        <w:t>IDNO</w:t>
      </w:r>
      <w:r w:rsidRPr="00F86499">
        <w:rPr>
          <w:b/>
        </w:rPr>
        <w:t>: ____</w:t>
      </w:r>
      <w:r>
        <w:rPr>
          <w:b/>
          <w:u w:val="single"/>
        </w:rPr>
        <w:t>1008601000994</w:t>
      </w:r>
      <w:r w:rsidRPr="00F86499">
        <w:rPr>
          <w:b/>
        </w:rPr>
        <w:t>____________________________________________________</w:t>
      </w:r>
    </w:p>
    <w:p w14:paraId="37B1491B" w14:textId="77777777" w:rsidR="009E7F66" w:rsidRPr="00F86499" w:rsidRDefault="009E7F66" w:rsidP="009E7F66">
      <w:pPr>
        <w:numPr>
          <w:ilvl w:val="0"/>
          <w:numId w:val="25"/>
        </w:numPr>
        <w:tabs>
          <w:tab w:val="left" w:pos="284"/>
          <w:tab w:val="right" w:pos="9531"/>
        </w:tabs>
        <w:spacing w:before="120"/>
        <w:ind w:left="284" w:hanging="284"/>
        <w:rPr>
          <w:b/>
          <w:lang w:val="en-US"/>
        </w:rPr>
      </w:pPr>
      <w:r w:rsidRPr="00F86499">
        <w:rPr>
          <w:b/>
          <w:lang w:val="en-US"/>
        </w:rPr>
        <w:t>Adresa: ___</w:t>
      </w:r>
      <w:r w:rsidRPr="00F86499">
        <w:rPr>
          <w:b/>
          <w:u w:val="single"/>
        </w:rPr>
        <w:t>6830 MD, r. Ialoveni, s. Văsieni</w:t>
      </w:r>
      <w:r w:rsidRPr="00F86499">
        <w:rPr>
          <w:b/>
          <w:lang w:val="en-US"/>
        </w:rPr>
        <w:t>_______________________________________</w:t>
      </w:r>
    </w:p>
    <w:p w14:paraId="274E5213" w14:textId="77777777" w:rsidR="009E7F66" w:rsidRPr="00F86499" w:rsidRDefault="009E7F66" w:rsidP="009E7F66">
      <w:pPr>
        <w:numPr>
          <w:ilvl w:val="0"/>
          <w:numId w:val="25"/>
        </w:numPr>
        <w:tabs>
          <w:tab w:val="left" w:pos="284"/>
          <w:tab w:val="right" w:pos="9531"/>
        </w:tabs>
        <w:spacing w:before="120"/>
        <w:ind w:left="284" w:hanging="284"/>
        <w:rPr>
          <w:b/>
          <w:lang w:val="en-US"/>
        </w:rPr>
      </w:pPr>
      <w:r w:rsidRPr="00F86499">
        <w:rPr>
          <w:b/>
          <w:lang w:val="en-US"/>
        </w:rPr>
        <w:t xml:space="preserve">Numărul de telefon/fax: </w:t>
      </w:r>
      <w:r w:rsidRPr="00F86499">
        <w:rPr>
          <w:b/>
          <w:u w:val="single"/>
          <w:lang w:val="en-US"/>
        </w:rPr>
        <w:t>026844236, 068727759</w:t>
      </w:r>
      <w:r w:rsidRPr="00F86499">
        <w:rPr>
          <w:b/>
          <w:lang w:val="en-US"/>
        </w:rPr>
        <w:t>____________________________________</w:t>
      </w:r>
    </w:p>
    <w:p w14:paraId="02AF5E66" w14:textId="77777777" w:rsidR="009E7F66" w:rsidRPr="00F86499" w:rsidRDefault="009E7F66" w:rsidP="009E7F66">
      <w:pPr>
        <w:numPr>
          <w:ilvl w:val="0"/>
          <w:numId w:val="25"/>
        </w:numPr>
        <w:tabs>
          <w:tab w:val="left" w:pos="284"/>
          <w:tab w:val="right" w:pos="9531"/>
        </w:tabs>
        <w:spacing w:before="120"/>
        <w:ind w:left="284" w:hanging="284"/>
        <w:rPr>
          <w:b/>
          <w:lang w:val="en-US"/>
        </w:rPr>
      </w:pPr>
      <w:r w:rsidRPr="00F86499">
        <w:rPr>
          <w:b/>
          <w:lang w:val="en-US"/>
        </w:rPr>
        <w:t xml:space="preserve">Adresa de e-mail și de internet a autoritățiicontractante: </w:t>
      </w:r>
      <w:r>
        <w:rPr>
          <w:b/>
          <w:u w:val="single"/>
          <w:lang w:val="en-US"/>
        </w:rPr>
        <w:t>vasieniprimaria@gmail.com</w:t>
      </w:r>
    </w:p>
    <w:p w14:paraId="4D1E3C96" w14:textId="77777777" w:rsidR="00166DD4" w:rsidRPr="00FF430B" w:rsidRDefault="00166DD4" w:rsidP="00166DD4">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1C0731CB" w14:textId="77777777" w:rsidR="00166DD4" w:rsidRPr="00FF430B" w:rsidRDefault="00166DD4" w:rsidP="00166DD4">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lang w:eastAsia="ru-RU"/>
        </w:rPr>
        <w:t>Autoritate pub</w:t>
      </w:r>
      <w:r w:rsidRPr="00530CA7">
        <w:rPr>
          <w:u w:val="single"/>
          <w:lang w:eastAsia="ru-RU"/>
        </w:rPr>
        <w:t>lica locala de nivelul I</w:t>
      </w:r>
      <w:r w:rsidRPr="00FF430B">
        <w:rPr>
          <w:b/>
          <w:lang w:eastAsia="ru-RU"/>
        </w:rPr>
        <w:t xml:space="preserve"> </w:t>
      </w:r>
    </w:p>
    <w:p w14:paraId="5B0DF06B" w14:textId="77777777" w:rsidR="00166DD4" w:rsidRPr="00FF430B" w:rsidRDefault="00166DD4" w:rsidP="00166DD4">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302"/>
        <w:gridCol w:w="2268"/>
        <w:gridCol w:w="992"/>
        <w:gridCol w:w="1134"/>
        <w:gridCol w:w="1862"/>
        <w:gridCol w:w="1980"/>
      </w:tblGrid>
      <w:tr w:rsidR="00166DD4" w14:paraId="28CC84E2" w14:textId="77777777" w:rsidTr="009E7F6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CD1123" w14:textId="77777777" w:rsidR="00166DD4" w:rsidRPr="00FF430B" w:rsidRDefault="00166DD4" w:rsidP="009E7F66">
            <w:pPr>
              <w:shd w:val="clear" w:color="auto" w:fill="FFFFFF" w:themeFill="background1"/>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6174482" w14:textId="77777777" w:rsidR="00166DD4" w:rsidRPr="00FF430B" w:rsidRDefault="00166DD4" w:rsidP="009E7F66">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ABEC12" w14:textId="77777777" w:rsidR="00166DD4" w:rsidRPr="00FF430B" w:rsidRDefault="00166DD4" w:rsidP="009E7F66">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8C34E5" w14:textId="77777777" w:rsidR="00166DD4" w:rsidRPr="00FF430B" w:rsidRDefault="00166DD4" w:rsidP="009E7F66">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D62489" w14:textId="77777777" w:rsidR="00166DD4" w:rsidRPr="00FF430B" w:rsidRDefault="00166DD4" w:rsidP="009E7F66">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14:paraId="7244729C" w14:textId="77777777" w:rsidR="00166DD4" w:rsidRPr="00FF430B" w:rsidRDefault="00166DD4" w:rsidP="009E7F66">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2FE44F" w14:textId="77777777" w:rsidR="00166DD4" w:rsidRDefault="00166DD4" w:rsidP="009E7F66">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p w14:paraId="46EDB884" w14:textId="0927B370" w:rsidR="009E7F66" w:rsidRPr="00FF430B" w:rsidRDefault="009E7F66" w:rsidP="009E7F66">
            <w:pPr>
              <w:shd w:val="clear" w:color="auto" w:fill="FFFFFF" w:themeFill="background1"/>
              <w:spacing w:before="120"/>
              <w:jc w:val="center"/>
              <w:rPr>
                <w:b/>
                <w:sz w:val="20"/>
                <w:szCs w:val="20"/>
                <w:lang w:eastAsia="ru-RU"/>
              </w:rPr>
            </w:pPr>
            <w:r>
              <w:rPr>
                <w:b/>
                <w:sz w:val="20"/>
                <w:szCs w:val="20"/>
                <w:lang w:eastAsia="ru-RU"/>
              </w:rPr>
              <w:t>Fără TVA</w:t>
            </w:r>
          </w:p>
        </w:tc>
      </w:tr>
      <w:tr w:rsidR="00166DD4" w14:paraId="1FB15F1E" w14:textId="77777777" w:rsidTr="009E7F6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129F47" w14:textId="77777777" w:rsidR="00166DD4" w:rsidRPr="00FF430B" w:rsidRDefault="00166DD4" w:rsidP="009E7F66">
            <w:pPr>
              <w:shd w:val="clear" w:color="auto" w:fill="FFFFFF" w:themeFill="background1"/>
              <w:spacing w:before="120"/>
              <w:jc w:val="center"/>
              <w:rPr>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A754414" w14:textId="77777777" w:rsidR="00166DD4" w:rsidRPr="00FF430B" w:rsidRDefault="00166DD4" w:rsidP="009E7F66">
            <w:pPr>
              <w:shd w:val="clear" w:color="auto" w:fill="FFFFFF" w:themeFill="background1"/>
              <w:spacing w:before="120"/>
              <w:jc w:val="center"/>
              <w:rPr>
                <w:sz w:val="20"/>
                <w:szCs w:val="20"/>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C19293" w14:textId="77777777" w:rsidR="00166DD4" w:rsidRPr="00FF430B" w:rsidRDefault="00166DD4" w:rsidP="009E7F66">
            <w:pPr>
              <w:shd w:val="clear" w:color="auto" w:fill="FFFFFF" w:themeFill="background1"/>
              <w:spacing w:before="120"/>
              <w:jc w:val="center"/>
              <w:rPr>
                <w:sz w:val="20"/>
                <w:szCs w:val="20"/>
                <w:lang w:eastAsia="ru-RU"/>
              </w:rPr>
            </w:pPr>
            <w:r w:rsidRPr="00FF430B">
              <w:rPr>
                <w:b/>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20ED0A" w14:textId="77777777" w:rsidR="00166DD4" w:rsidRPr="00FF430B" w:rsidRDefault="00166DD4" w:rsidP="009E7F66">
            <w:pPr>
              <w:shd w:val="clear" w:color="auto" w:fill="FFFFFF" w:themeFill="background1"/>
              <w:spacing w:before="120"/>
              <w:jc w:val="center"/>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7817" w14:textId="77777777" w:rsidR="00166DD4" w:rsidRPr="00FF430B" w:rsidRDefault="00166DD4" w:rsidP="009E7F66">
            <w:pPr>
              <w:shd w:val="clear" w:color="auto" w:fill="FFFFFF" w:themeFill="background1"/>
              <w:spacing w:before="120"/>
              <w:jc w:val="center"/>
              <w:rPr>
                <w:sz w:val="20"/>
                <w:szCs w:val="20"/>
                <w:lang w:eastAsia="ru-RU"/>
              </w:rPr>
            </w:pP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14:paraId="7D35F3ED" w14:textId="77777777" w:rsidR="00166DD4" w:rsidRPr="00FF430B" w:rsidRDefault="00166DD4" w:rsidP="009E7F66">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DBC8C1" w14:textId="77777777" w:rsidR="00166DD4" w:rsidRPr="00FF430B" w:rsidRDefault="00166DD4" w:rsidP="009E7F66">
            <w:pPr>
              <w:shd w:val="clear" w:color="auto" w:fill="FFFFFF" w:themeFill="background1"/>
              <w:spacing w:before="120"/>
              <w:jc w:val="center"/>
              <w:rPr>
                <w:sz w:val="20"/>
                <w:szCs w:val="20"/>
                <w:lang w:eastAsia="ru-RU"/>
              </w:rPr>
            </w:pPr>
          </w:p>
        </w:tc>
      </w:tr>
      <w:tr w:rsidR="00166DD4" w14:paraId="449A7ED7" w14:textId="77777777" w:rsidTr="009E7F6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9AD4EB" w14:textId="77777777" w:rsidR="00166DD4" w:rsidRPr="00FF430B" w:rsidRDefault="00166DD4" w:rsidP="009E7F66">
            <w:pPr>
              <w:shd w:val="clear" w:color="auto" w:fill="FFFFFF" w:themeFill="background1"/>
              <w:spacing w:before="120"/>
              <w:jc w:val="center"/>
              <w:rPr>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38E71F1A" w14:textId="77777777" w:rsidR="00166DD4" w:rsidRPr="009E7F66" w:rsidRDefault="00166DD4" w:rsidP="009E7F66">
            <w:pPr>
              <w:shd w:val="clear" w:color="auto" w:fill="FFFFFF" w:themeFill="background1"/>
              <w:spacing w:before="120"/>
              <w:jc w:val="center"/>
              <w:rPr>
                <w:sz w:val="20"/>
                <w:szCs w:val="20"/>
                <w:lang w:eastAsia="ru-RU"/>
              </w:rPr>
            </w:pPr>
            <w:r w:rsidRPr="009E7F66">
              <w:rPr>
                <w:rFonts w:ascii="Helvetica" w:hAnsi="Helvetica"/>
                <w:color w:val="333333"/>
                <w:sz w:val="20"/>
                <w:szCs w:val="20"/>
                <w:shd w:val="clear" w:color="auto" w:fill="FFFFFF"/>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B888BB6" w14:textId="7C2E748B" w:rsidR="00166DD4" w:rsidRPr="00FF430B" w:rsidRDefault="00166DD4" w:rsidP="009E7F66">
            <w:pPr>
              <w:spacing w:line="276" w:lineRule="auto"/>
              <w:jc w:val="center"/>
              <w:rPr>
                <w:i/>
                <w:sz w:val="20"/>
                <w:szCs w:val="20"/>
                <w:lang w:eastAsia="ru-RU"/>
              </w:rPr>
            </w:pPr>
            <w:r w:rsidRPr="009E7F66">
              <w:t>„</w:t>
            </w:r>
            <w:r w:rsidR="009E7F66" w:rsidRPr="009E7F66">
              <w:rPr>
                <w:highlight w:val="white"/>
              </w:rPr>
              <w:t xml:space="preserve">Lucrări </w:t>
            </w:r>
            <w:r w:rsidR="009E7F66" w:rsidRPr="009E7F66">
              <w:t>de întreținere periodică a</w:t>
            </w:r>
            <w:r w:rsidR="009E7F66" w:rsidRPr="009E7F66">
              <w:rPr>
                <w:highlight w:val="white"/>
              </w:rPr>
              <w:t xml:space="preserve"> străzii La Poalele Țiglei din s. Văsieni, r. Ialoveni</w:t>
            </w:r>
            <w:r w:rsidR="009E7F66">
              <w:t xml:space="preserve">” </w:t>
            </w:r>
            <w:r w:rsidRPr="009E7F66">
              <w:t>în</w:t>
            </w:r>
            <w:r w:rsidRPr="00F2404A">
              <w:t xml:space="preserve"> cadrul </w:t>
            </w:r>
            <w:r w:rsidR="009E7F66">
              <w:t>„</w:t>
            </w:r>
            <w:r w:rsidRPr="00F2404A">
              <w:t>Programului Guvernamental „Europa</w:t>
            </w:r>
            <w:r w:rsidR="009E7F66">
              <w:t xml:space="preserve"> </w:t>
            </w:r>
            <w:r w:rsidRPr="00F2404A">
              <w:t>este aproape”</w:t>
            </w:r>
            <w:r w:rsidR="009E7F66">
              <w:t xml:space="preserve">                 </w:t>
            </w:r>
            <w:r w:rsidRPr="00F2404A">
              <w:t xml:space="preserve"> ediția 2025”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649A50" w14:textId="77777777" w:rsidR="00166DD4" w:rsidRPr="00FF430B" w:rsidRDefault="00166DD4" w:rsidP="009E7F66">
            <w:pPr>
              <w:shd w:val="clear" w:color="auto" w:fill="FFFFFF" w:themeFill="background1"/>
              <w:spacing w:before="120"/>
              <w:jc w:val="center"/>
              <w:rPr>
                <w:sz w:val="20"/>
                <w:szCs w:val="20"/>
                <w:lang w:eastAsia="ru-RU"/>
              </w:rPr>
            </w:pPr>
            <w:r>
              <w:rPr>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80B6B2" w14:textId="77777777" w:rsidR="00166DD4" w:rsidRPr="00FF430B" w:rsidRDefault="00166DD4" w:rsidP="009E7F66">
            <w:pPr>
              <w:shd w:val="clear" w:color="auto" w:fill="FFFFFF" w:themeFill="background1"/>
              <w:spacing w:before="120"/>
              <w:jc w:val="center"/>
              <w:rPr>
                <w:sz w:val="20"/>
                <w:szCs w:val="20"/>
                <w:lang w:eastAsia="ru-RU"/>
              </w:rPr>
            </w:pPr>
            <w:r>
              <w:rPr>
                <w:sz w:val="20"/>
                <w:szCs w:val="20"/>
                <w:lang w:eastAsia="ru-RU"/>
              </w:rPr>
              <w:t>1</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14:paraId="3AED9704" w14:textId="77777777" w:rsidR="00166DD4" w:rsidRPr="00FF430B" w:rsidRDefault="00166DD4" w:rsidP="009E7F66">
            <w:pPr>
              <w:shd w:val="clear" w:color="auto" w:fill="FFFFFF" w:themeFill="background1"/>
              <w:spacing w:before="120"/>
              <w:jc w:val="center"/>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7411C4" w14:textId="77777777" w:rsidR="00166DD4" w:rsidRDefault="00166DD4" w:rsidP="009E7F66">
            <w:pPr>
              <w:shd w:val="clear" w:color="auto" w:fill="FFFFFF" w:themeFill="background1"/>
              <w:spacing w:before="120"/>
              <w:jc w:val="center"/>
              <w:rPr>
                <w:sz w:val="20"/>
                <w:szCs w:val="20"/>
                <w:lang w:eastAsia="ru-RU"/>
              </w:rPr>
            </w:pPr>
          </w:p>
          <w:p w14:paraId="01DA6C31" w14:textId="77777777" w:rsidR="009E7F66" w:rsidRDefault="009E7F66" w:rsidP="009E7F66">
            <w:pPr>
              <w:shd w:val="clear" w:color="auto" w:fill="FFFFFF" w:themeFill="background1"/>
              <w:spacing w:before="120"/>
              <w:jc w:val="center"/>
              <w:rPr>
                <w:sz w:val="20"/>
                <w:szCs w:val="20"/>
                <w:lang w:eastAsia="ru-RU"/>
              </w:rPr>
            </w:pPr>
          </w:p>
          <w:p w14:paraId="33753B10" w14:textId="77777777" w:rsidR="009E7F66" w:rsidRDefault="009E7F66" w:rsidP="009E7F66">
            <w:pPr>
              <w:shd w:val="clear" w:color="auto" w:fill="FFFFFF" w:themeFill="background1"/>
              <w:spacing w:before="120"/>
              <w:jc w:val="center"/>
              <w:rPr>
                <w:sz w:val="20"/>
                <w:szCs w:val="20"/>
                <w:lang w:eastAsia="ru-RU"/>
              </w:rPr>
            </w:pPr>
          </w:p>
          <w:p w14:paraId="3367B58C" w14:textId="77777777" w:rsidR="009E7F66" w:rsidRDefault="009E7F66" w:rsidP="009E7F66">
            <w:pPr>
              <w:shd w:val="clear" w:color="auto" w:fill="FFFFFF" w:themeFill="background1"/>
              <w:spacing w:before="120"/>
              <w:jc w:val="center"/>
              <w:rPr>
                <w:sz w:val="20"/>
                <w:szCs w:val="20"/>
                <w:lang w:eastAsia="ru-RU"/>
              </w:rPr>
            </w:pPr>
          </w:p>
          <w:p w14:paraId="05382789" w14:textId="77777777" w:rsidR="00B408CA" w:rsidRDefault="00B408CA" w:rsidP="00B408CA">
            <w:pPr>
              <w:pStyle w:val="Default"/>
              <w:jc w:val="center"/>
              <w:rPr>
                <w:sz w:val="20"/>
                <w:szCs w:val="20"/>
              </w:rPr>
            </w:pPr>
            <w:r>
              <w:rPr>
                <w:b/>
                <w:bCs/>
                <w:sz w:val="20"/>
                <w:szCs w:val="20"/>
              </w:rPr>
              <w:t xml:space="preserve">3 077 646,86 </w:t>
            </w:r>
          </w:p>
          <w:p w14:paraId="47C751D0" w14:textId="22975BFE" w:rsidR="009E7F66" w:rsidRPr="00FF430B" w:rsidRDefault="009E7F66" w:rsidP="009E7F66">
            <w:pPr>
              <w:shd w:val="clear" w:color="auto" w:fill="FFFFFF" w:themeFill="background1"/>
              <w:spacing w:before="120"/>
              <w:jc w:val="center"/>
              <w:rPr>
                <w:sz w:val="20"/>
                <w:szCs w:val="20"/>
                <w:lang w:eastAsia="ru-RU"/>
              </w:rPr>
            </w:pPr>
          </w:p>
        </w:tc>
      </w:tr>
      <w:tr w:rsidR="00166DD4" w14:paraId="18F2F159" w14:textId="77777777" w:rsidTr="009E7F6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00D59E" w14:textId="77777777" w:rsidR="00166DD4" w:rsidRPr="00FF430B" w:rsidRDefault="00166DD4" w:rsidP="009E7F66">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548AD8" w14:textId="77777777" w:rsidR="00B408CA" w:rsidRDefault="00B408CA" w:rsidP="00B408CA">
            <w:pPr>
              <w:pStyle w:val="Default"/>
              <w:jc w:val="center"/>
              <w:rPr>
                <w:sz w:val="20"/>
                <w:szCs w:val="20"/>
              </w:rPr>
            </w:pPr>
            <w:r>
              <w:rPr>
                <w:b/>
                <w:bCs/>
                <w:sz w:val="20"/>
                <w:szCs w:val="20"/>
              </w:rPr>
              <w:t xml:space="preserve">3 077 646,86 </w:t>
            </w:r>
          </w:p>
          <w:p w14:paraId="19101499" w14:textId="49B6B33C" w:rsidR="00166DD4" w:rsidRPr="00FF430B" w:rsidRDefault="00166DD4" w:rsidP="009E7F66">
            <w:pPr>
              <w:shd w:val="clear" w:color="auto" w:fill="FFFFFF" w:themeFill="background1"/>
              <w:spacing w:before="120"/>
              <w:jc w:val="center"/>
              <w:rPr>
                <w:sz w:val="20"/>
                <w:szCs w:val="20"/>
                <w:lang w:eastAsia="ru-RU"/>
              </w:rPr>
            </w:pPr>
            <w:bookmarkStart w:id="45" w:name="_GoBack"/>
            <w:bookmarkEnd w:id="45"/>
          </w:p>
        </w:tc>
      </w:tr>
    </w:tbl>
    <w:p w14:paraId="3B21ACEA" w14:textId="77777777" w:rsidR="00166DD4" w:rsidRDefault="00166DD4" w:rsidP="00166DD4">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acestora._________________________________________</w:t>
      </w:r>
    </w:p>
    <w:p w14:paraId="6B92A719" w14:textId="77777777" w:rsidR="00A27CB4" w:rsidRDefault="00A27CB4" w:rsidP="00A27CB4">
      <w:pPr>
        <w:shd w:val="clear" w:color="auto" w:fill="FFFFFF" w:themeFill="background1"/>
        <w:tabs>
          <w:tab w:val="right" w:pos="426"/>
        </w:tabs>
        <w:spacing w:before="120"/>
        <w:rPr>
          <w:b/>
          <w:lang w:eastAsia="ru-RU"/>
        </w:rPr>
      </w:pPr>
    </w:p>
    <w:p w14:paraId="74215933" w14:textId="77777777" w:rsidR="00A27CB4" w:rsidRDefault="00A27CB4" w:rsidP="00A27CB4">
      <w:pPr>
        <w:shd w:val="clear" w:color="auto" w:fill="FFFFFF" w:themeFill="background1"/>
        <w:tabs>
          <w:tab w:val="right" w:pos="426"/>
        </w:tabs>
        <w:spacing w:before="120"/>
        <w:rPr>
          <w:b/>
          <w:lang w:eastAsia="ru-RU"/>
        </w:rPr>
      </w:pPr>
    </w:p>
    <w:p w14:paraId="3E67E1C1" w14:textId="77777777" w:rsidR="00A27CB4" w:rsidRPr="00FF430B" w:rsidRDefault="00A27CB4" w:rsidP="00A27CB4">
      <w:pPr>
        <w:shd w:val="clear" w:color="auto" w:fill="FFFFFF" w:themeFill="background1"/>
        <w:tabs>
          <w:tab w:val="right" w:pos="426"/>
        </w:tabs>
        <w:spacing w:before="120"/>
        <w:rPr>
          <w:b/>
          <w:lang w:eastAsia="ru-RU"/>
        </w:rPr>
      </w:pPr>
    </w:p>
    <w:p w14:paraId="15F34EB9" w14:textId="77777777" w:rsidR="00166DD4" w:rsidRPr="00FF430B" w:rsidRDefault="00166DD4" w:rsidP="00166DD4">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321FCE26" w14:textId="77777777" w:rsidR="00166DD4" w:rsidRDefault="00166DD4" w:rsidP="00166DD4">
      <w:pPr>
        <w:shd w:val="clear" w:color="auto" w:fill="FFFFFF" w:themeFill="background1"/>
        <w:tabs>
          <w:tab w:val="right" w:pos="426"/>
        </w:tabs>
        <w:ind w:left="357"/>
        <w:rPr>
          <w:b/>
          <w:lang w:eastAsia="ru-RU"/>
        </w:rPr>
      </w:pPr>
      <w:r w:rsidRPr="00FF430B">
        <w:rPr>
          <w:b/>
          <w:lang w:eastAsia="ru-RU"/>
        </w:rPr>
        <w:t>oferta (se va selecta):</w:t>
      </w:r>
    </w:p>
    <w:p w14:paraId="09345176" w14:textId="77777777" w:rsidR="00166DD4" w:rsidRDefault="00166DD4" w:rsidP="00166DD4">
      <w:pPr>
        <w:shd w:val="clear" w:color="auto" w:fill="FFFFFF" w:themeFill="background1"/>
        <w:tabs>
          <w:tab w:val="right" w:pos="426"/>
        </w:tabs>
        <w:ind w:left="357"/>
        <w:rPr>
          <w:b/>
          <w:lang w:eastAsia="ru-RU"/>
        </w:rPr>
      </w:pPr>
    </w:p>
    <w:p w14:paraId="3725E48C" w14:textId="77777777" w:rsidR="00166DD4" w:rsidRPr="00FF430B" w:rsidRDefault="00166DD4" w:rsidP="00166DD4">
      <w:pPr>
        <w:numPr>
          <w:ilvl w:val="0"/>
          <w:numId w:val="26"/>
        </w:numPr>
        <w:shd w:val="clear" w:color="auto" w:fill="FFFFFF" w:themeFill="background1"/>
        <w:tabs>
          <w:tab w:val="right" w:pos="426"/>
        </w:tabs>
        <w:rPr>
          <w:lang w:eastAsia="ru-RU"/>
        </w:rPr>
      </w:pPr>
      <w:r w:rsidRPr="00FF430B">
        <w:rPr>
          <w:lang w:eastAsia="ru-RU"/>
        </w:rPr>
        <w:t>Pentru un singur lot;</w:t>
      </w:r>
    </w:p>
    <w:p w14:paraId="43BDB00B" w14:textId="77777777" w:rsidR="00166DD4" w:rsidRPr="00FF430B" w:rsidRDefault="00166DD4" w:rsidP="00166DD4">
      <w:pPr>
        <w:numPr>
          <w:ilvl w:val="0"/>
          <w:numId w:val="26"/>
        </w:numPr>
        <w:shd w:val="clear" w:color="auto" w:fill="FFFFFF" w:themeFill="background1"/>
        <w:tabs>
          <w:tab w:val="right" w:pos="426"/>
        </w:tabs>
        <w:rPr>
          <w:lang w:eastAsia="ru-RU"/>
        </w:rPr>
      </w:pPr>
      <w:r w:rsidRPr="00FF430B">
        <w:rPr>
          <w:lang w:eastAsia="ru-RU"/>
        </w:rPr>
        <w:t>Pentru mai multe loturi;</w:t>
      </w:r>
    </w:p>
    <w:p w14:paraId="5F176006" w14:textId="77777777" w:rsidR="00166DD4" w:rsidRPr="00FF430B" w:rsidRDefault="00166DD4" w:rsidP="00166DD4">
      <w:pPr>
        <w:numPr>
          <w:ilvl w:val="0"/>
          <w:numId w:val="26"/>
        </w:numPr>
        <w:shd w:val="clear" w:color="auto" w:fill="FFFFFF" w:themeFill="background1"/>
        <w:tabs>
          <w:tab w:val="right" w:pos="426"/>
        </w:tabs>
        <w:rPr>
          <w:lang w:eastAsia="ru-RU"/>
        </w:rPr>
      </w:pPr>
      <w:r w:rsidRPr="00FF430B">
        <w:rPr>
          <w:lang w:eastAsia="ru-RU"/>
        </w:rPr>
        <w:t>Pentru toate loturile;</w:t>
      </w:r>
      <w:r>
        <w:rPr>
          <w:lang w:eastAsia="ru-RU"/>
        </w:rPr>
        <w:t>-V</w:t>
      </w:r>
    </w:p>
    <w:p w14:paraId="1ECBB1B4" w14:textId="77777777" w:rsidR="00166DD4" w:rsidRPr="00FF430B" w:rsidRDefault="00166DD4" w:rsidP="00166DD4">
      <w:pPr>
        <w:numPr>
          <w:ilvl w:val="0"/>
          <w:numId w:val="26"/>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076D12F9" w14:textId="77777777" w:rsidR="00166DD4" w:rsidRPr="00FF430B" w:rsidRDefault="00166DD4" w:rsidP="00166DD4">
      <w:pPr>
        <w:numPr>
          <w:ilvl w:val="0"/>
          <w:numId w:val="25"/>
        </w:numPr>
        <w:shd w:val="clear" w:color="auto" w:fill="FFFFFF" w:themeFill="background1"/>
        <w:tabs>
          <w:tab w:val="right" w:pos="426"/>
        </w:tabs>
        <w:spacing w:before="120"/>
        <w:ind w:left="0" w:firstLine="0"/>
        <w:rPr>
          <w:b/>
          <w:lang w:eastAsia="ru-RU"/>
        </w:rPr>
      </w:pPr>
      <w:r w:rsidRPr="00FF430B">
        <w:rPr>
          <w:b/>
          <w:lang w:eastAsia="ru-RU"/>
        </w:rPr>
        <w:t>Admiterea sau interz</w:t>
      </w:r>
      <w:r>
        <w:rPr>
          <w:b/>
          <w:lang w:eastAsia="ru-RU"/>
        </w:rPr>
        <w:t xml:space="preserve">icerea ofertelor alternative:               </w:t>
      </w:r>
      <w:r w:rsidRPr="00C65C65">
        <w:rPr>
          <w:sz w:val="20"/>
          <w:u w:val="single"/>
          <w:lang w:eastAsia="ru-RU"/>
        </w:rPr>
        <w:t>nu se admite</w:t>
      </w:r>
      <w:r w:rsidRPr="00FF430B">
        <w:rPr>
          <w:b/>
          <w:lang w:eastAsia="ru-RU"/>
        </w:rPr>
        <w:t xml:space="preserve"> </w:t>
      </w:r>
    </w:p>
    <w:p w14:paraId="7E7D7FFE" w14:textId="77777777" w:rsidR="00166DD4" w:rsidRPr="00FF430B" w:rsidRDefault="00166DD4" w:rsidP="00166DD4">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2FA4338D" w14:textId="1DB4C366" w:rsidR="00166DD4" w:rsidRPr="00FF430B" w:rsidRDefault="00166DD4" w:rsidP="00166DD4">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 și condițiile de prestare/executare solicitați</w:t>
      </w:r>
      <w:r>
        <w:rPr>
          <w:b/>
          <w:lang w:eastAsia="ru-RU"/>
        </w:rPr>
        <w:t xml:space="preserve"> </w:t>
      </w:r>
      <w:r w:rsidRPr="00FF430B">
        <w:rPr>
          <w:b/>
          <w:lang w:eastAsia="ru-RU"/>
        </w:rPr>
        <w:t xml:space="preserve">: </w:t>
      </w:r>
      <w:r w:rsidR="009E7F66">
        <w:rPr>
          <w:u w:val="single"/>
          <w:lang w:eastAsia="ru-RU"/>
        </w:rPr>
        <w:t>6</w:t>
      </w:r>
      <w:r w:rsidRPr="00420169">
        <w:rPr>
          <w:u w:val="single"/>
          <w:lang w:eastAsia="ru-RU"/>
        </w:rPr>
        <w:t xml:space="preserve"> luni</w:t>
      </w:r>
    </w:p>
    <w:p w14:paraId="495A80DD" w14:textId="60F35D10" w:rsidR="00166DD4" w:rsidRPr="00FF430B" w:rsidRDefault="00166DD4" w:rsidP="00166DD4">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w:t>
      </w:r>
      <w:r w:rsidR="009E7F66">
        <w:rPr>
          <w:u w:val="single"/>
          <w:lang w:eastAsia="ru-RU"/>
        </w:rPr>
        <w:t>01.07</w:t>
      </w:r>
      <w:r w:rsidRPr="00C65C65">
        <w:rPr>
          <w:u w:val="single"/>
          <w:lang w:eastAsia="ru-RU"/>
        </w:rPr>
        <w:t>.2026</w:t>
      </w:r>
    </w:p>
    <w:p w14:paraId="300E738E" w14:textId="77777777" w:rsidR="00166DD4" w:rsidRPr="00FF430B" w:rsidRDefault="00166DD4" w:rsidP="00166DD4">
      <w:pPr>
        <w:numPr>
          <w:ilvl w:val="0"/>
          <w:numId w:val="25"/>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C65C65">
        <w:rPr>
          <w:u w:val="single"/>
          <w:lang w:eastAsia="ru-RU"/>
        </w:rPr>
        <w:t>_______nu_________</w:t>
      </w:r>
    </w:p>
    <w:p w14:paraId="3573DD30" w14:textId="77777777" w:rsidR="00166DD4" w:rsidRPr="00FF430B" w:rsidRDefault="00166DD4" w:rsidP="00166DD4">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38F942AB" w14:textId="77777777" w:rsidR="00166DD4" w:rsidRPr="00FF430B" w:rsidRDefault="00166DD4" w:rsidP="00166DD4">
      <w:pPr>
        <w:numPr>
          <w:ilvl w:val="0"/>
          <w:numId w:val="25"/>
        </w:numPr>
        <w:shd w:val="clear" w:color="auto" w:fill="FFFFFF" w:themeFill="background1"/>
        <w:tabs>
          <w:tab w:val="right" w:pos="426"/>
        </w:tabs>
        <w:spacing w:before="120"/>
        <w:ind w:left="0" w:firstLine="0"/>
        <w:rPr>
          <w:b/>
          <w:lang w:eastAsia="ru-RU"/>
        </w:rPr>
      </w:pPr>
      <w:r w:rsidRPr="00FF430B">
        <w:rPr>
          <w:b/>
          <w:lang w:eastAsia="ru-RU"/>
        </w:rPr>
        <w:t>Prestarea serviciului este rezervată unei anumite profesii în temeiul unor legisau al unor acte administrative (după caz):</w:t>
      </w:r>
      <w:r>
        <w:rPr>
          <w:b/>
          <w:lang w:eastAsia="ru-RU"/>
        </w:rPr>
        <w:t xml:space="preserve">   </w:t>
      </w:r>
      <w:r w:rsidRPr="00FF430B">
        <w:rPr>
          <w:b/>
          <w:lang w:eastAsia="ru-RU"/>
        </w:rPr>
        <w:t xml:space="preserve"> </w:t>
      </w:r>
      <w:r w:rsidRPr="00C65C65">
        <w:rPr>
          <w:sz w:val="20"/>
          <w:u w:val="single"/>
          <w:lang w:eastAsia="ru-RU"/>
        </w:rPr>
        <w:t>nu se admite</w:t>
      </w:r>
      <w:r w:rsidRPr="00FF430B">
        <w:rPr>
          <w:b/>
          <w:lang w:eastAsia="ru-RU"/>
        </w:rPr>
        <w:t xml:space="preserve"> </w:t>
      </w:r>
    </w:p>
    <w:p w14:paraId="4D7F77DB" w14:textId="77777777" w:rsidR="00166DD4" w:rsidRPr="00FF430B" w:rsidRDefault="00166DD4" w:rsidP="00166DD4">
      <w:pPr>
        <w:shd w:val="clear" w:color="auto" w:fill="FFFFFF" w:themeFill="background1"/>
        <w:tabs>
          <w:tab w:val="right" w:pos="426"/>
        </w:tabs>
        <w:contextualSpacing/>
        <w:rPr>
          <w:sz w:val="20"/>
          <w:lang w:eastAsia="ru-RU"/>
        </w:rPr>
      </w:pPr>
      <w:r>
        <w:rPr>
          <w:b/>
          <w:lang w:eastAsia="ru-RU"/>
        </w:rPr>
        <w:t xml:space="preserve">                       </w:t>
      </w:r>
      <w:r w:rsidRPr="00FF430B">
        <w:rPr>
          <w:sz w:val="20"/>
          <w:lang w:eastAsia="ru-RU"/>
        </w:rPr>
        <w:t xml:space="preserve"> (se menționează respectivele legi și acte administrative)</w:t>
      </w:r>
    </w:p>
    <w:p w14:paraId="2E25EF51" w14:textId="77777777" w:rsidR="00166DD4" w:rsidRPr="00FF430B" w:rsidRDefault="00166DD4" w:rsidP="00166DD4">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360"/>
        <w:gridCol w:w="4013"/>
        <w:gridCol w:w="1621"/>
      </w:tblGrid>
      <w:tr w:rsidR="00166DD4" w:rsidRPr="009516C7" w14:paraId="14AA2A79" w14:textId="77777777" w:rsidTr="009E7F66">
        <w:tc>
          <w:tcPr>
            <w:tcW w:w="576" w:type="dxa"/>
            <w:shd w:val="clear" w:color="auto" w:fill="auto"/>
          </w:tcPr>
          <w:p w14:paraId="005AB957" w14:textId="77777777" w:rsidR="00166DD4" w:rsidRPr="009516C7" w:rsidRDefault="00166DD4" w:rsidP="009E7F66">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360" w:type="dxa"/>
            <w:shd w:val="clear" w:color="auto" w:fill="auto"/>
          </w:tcPr>
          <w:p w14:paraId="3384F9F3" w14:textId="77777777" w:rsidR="00166DD4" w:rsidRPr="009516C7" w:rsidRDefault="00166DD4" w:rsidP="009E7F6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013" w:type="dxa"/>
            <w:shd w:val="clear" w:color="auto" w:fill="auto"/>
          </w:tcPr>
          <w:p w14:paraId="0F75B3BA" w14:textId="77777777" w:rsidR="00166DD4" w:rsidRPr="009516C7" w:rsidRDefault="00166DD4" w:rsidP="009E7F66">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317C9D45" w14:textId="77777777" w:rsidR="00166DD4" w:rsidRPr="009516C7" w:rsidRDefault="00166DD4" w:rsidP="009E7F6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166DD4" w:rsidRPr="009516C7" w14:paraId="02E01A10" w14:textId="77777777" w:rsidTr="009E7F66">
        <w:tc>
          <w:tcPr>
            <w:tcW w:w="576" w:type="dxa"/>
            <w:shd w:val="clear" w:color="auto" w:fill="auto"/>
          </w:tcPr>
          <w:p w14:paraId="5F2C2598"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1</w:t>
            </w:r>
          </w:p>
        </w:tc>
        <w:tc>
          <w:tcPr>
            <w:tcW w:w="3360" w:type="dxa"/>
            <w:shd w:val="clear" w:color="auto" w:fill="auto"/>
          </w:tcPr>
          <w:p w14:paraId="3BAB168E" w14:textId="77777777" w:rsidR="00166DD4" w:rsidRPr="009341B1" w:rsidRDefault="00166DD4" w:rsidP="009E7F66">
            <w:pPr>
              <w:tabs>
                <w:tab w:val="left" w:pos="612"/>
              </w:tabs>
              <w:spacing w:after="120"/>
              <w:rPr>
                <w:sz w:val="22"/>
                <w:szCs w:val="22"/>
                <w:lang w:eastAsia="ru-RU"/>
              </w:rPr>
            </w:pPr>
            <w:r w:rsidRPr="009341B1">
              <w:rPr>
                <w:sz w:val="22"/>
                <w:szCs w:val="22"/>
                <w:lang w:eastAsia="ru-RU"/>
              </w:rPr>
              <w:t>Oferta</w:t>
            </w:r>
          </w:p>
        </w:tc>
        <w:tc>
          <w:tcPr>
            <w:tcW w:w="4013" w:type="dxa"/>
            <w:shd w:val="clear" w:color="auto" w:fill="auto"/>
          </w:tcPr>
          <w:p w14:paraId="2D8D135D" w14:textId="77777777" w:rsidR="00166DD4" w:rsidRPr="009341B1" w:rsidRDefault="00166DD4" w:rsidP="009E7F66">
            <w:pPr>
              <w:tabs>
                <w:tab w:val="left" w:pos="612"/>
              </w:tabs>
              <w:spacing w:after="120"/>
              <w:rPr>
                <w:sz w:val="22"/>
                <w:szCs w:val="22"/>
                <w:lang w:eastAsia="ru-RU"/>
              </w:rPr>
            </w:pPr>
            <w:r w:rsidRPr="009341B1">
              <w:rPr>
                <w:sz w:val="22"/>
                <w:szCs w:val="22"/>
                <w:lang w:eastAsia="ru-RU"/>
              </w:rPr>
              <w:t>Original.Confirmata prin aplicarea semnaturii si stampilei parcipantului (semnatura  electronica)</w:t>
            </w:r>
          </w:p>
        </w:tc>
        <w:tc>
          <w:tcPr>
            <w:tcW w:w="1621" w:type="dxa"/>
            <w:shd w:val="clear" w:color="auto" w:fill="auto"/>
          </w:tcPr>
          <w:p w14:paraId="182C9F18"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584BA029" w14:textId="77777777" w:rsidTr="009E7F66">
        <w:tc>
          <w:tcPr>
            <w:tcW w:w="576" w:type="dxa"/>
            <w:shd w:val="clear" w:color="auto" w:fill="auto"/>
          </w:tcPr>
          <w:p w14:paraId="6A549015"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2</w:t>
            </w:r>
          </w:p>
        </w:tc>
        <w:tc>
          <w:tcPr>
            <w:tcW w:w="3360" w:type="dxa"/>
            <w:shd w:val="clear" w:color="auto" w:fill="auto"/>
          </w:tcPr>
          <w:p w14:paraId="49285F48" w14:textId="77777777" w:rsidR="00166DD4" w:rsidRPr="009341B1" w:rsidRDefault="00166DD4" w:rsidP="009E7F66">
            <w:pPr>
              <w:tabs>
                <w:tab w:val="left" w:pos="612"/>
              </w:tabs>
              <w:spacing w:after="120"/>
              <w:rPr>
                <w:sz w:val="22"/>
                <w:szCs w:val="22"/>
                <w:lang w:eastAsia="ru-RU"/>
              </w:rPr>
            </w:pPr>
            <w:r w:rsidRPr="009341B1">
              <w:rPr>
                <w:sz w:val="22"/>
                <w:szCs w:val="22"/>
                <w:lang w:eastAsia="ru-RU"/>
              </w:rPr>
              <w:t>Devizele locale aferente ofertei</w:t>
            </w:r>
          </w:p>
        </w:tc>
        <w:tc>
          <w:tcPr>
            <w:tcW w:w="4013" w:type="dxa"/>
            <w:shd w:val="clear" w:color="auto" w:fill="auto"/>
          </w:tcPr>
          <w:p w14:paraId="2CDC1BFB" w14:textId="77777777" w:rsidR="00166DD4" w:rsidRPr="009341B1" w:rsidRDefault="00166DD4" w:rsidP="009E7F66">
            <w:pPr>
              <w:tabs>
                <w:tab w:val="left" w:pos="612"/>
              </w:tabs>
              <w:spacing w:after="120"/>
              <w:rPr>
                <w:sz w:val="22"/>
                <w:szCs w:val="22"/>
                <w:lang w:eastAsia="ru-RU"/>
              </w:rPr>
            </w:pPr>
            <w:r w:rsidRPr="009341B1">
              <w:rPr>
                <w:sz w:val="22"/>
                <w:szCs w:val="22"/>
                <w:lang w:eastAsia="ru-RU"/>
              </w:rPr>
              <w:t>Formularele 3,5,7 cu specificatia parametrilor tehnici solicitati in caietul de sarcini.Original.Confirmata prin aplicarea semnaturii si stampilei participantului (semnatura  electronica)</w:t>
            </w:r>
          </w:p>
        </w:tc>
        <w:tc>
          <w:tcPr>
            <w:tcW w:w="1621" w:type="dxa"/>
            <w:shd w:val="clear" w:color="auto" w:fill="auto"/>
          </w:tcPr>
          <w:p w14:paraId="132A4953"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3487C5A1" w14:textId="77777777" w:rsidTr="009E7F66">
        <w:tc>
          <w:tcPr>
            <w:tcW w:w="576" w:type="dxa"/>
            <w:shd w:val="clear" w:color="auto" w:fill="auto"/>
          </w:tcPr>
          <w:p w14:paraId="684C28C6"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3</w:t>
            </w:r>
          </w:p>
        </w:tc>
        <w:tc>
          <w:tcPr>
            <w:tcW w:w="3360" w:type="dxa"/>
            <w:shd w:val="clear" w:color="auto" w:fill="auto"/>
          </w:tcPr>
          <w:p w14:paraId="4CC512A3" w14:textId="77777777" w:rsidR="00166DD4" w:rsidRPr="009341B1" w:rsidRDefault="00166DD4" w:rsidP="009E7F66">
            <w:pPr>
              <w:shd w:val="clear" w:color="auto" w:fill="FFFFFF" w:themeFill="background1"/>
              <w:tabs>
                <w:tab w:val="left" w:pos="612"/>
              </w:tabs>
              <w:spacing w:before="120" w:after="120"/>
              <w:rPr>
                <w:iCs/>
                <w:sz w:val="22"/>
                <w:szCs w:val="22"/>
                <w:lang w:eastAsia="ru-RU"/>
              </w:rPr>
            </w:pPr>
            <w:r w:rsidRPr="009341B1">
              <w:rPr>
                <w:iCs/>
                <w:sz w:val="22"/>
                <w:szCs w:val="22"/>
                <w:lang w:eastAsia="ru-RU"/>
              </w:rPr>
              <w:t xml:space="preserve">Duae </w:t>
            </w:r>
          </w:p>
        </w:tc>
        <w:tc>
          <w:tcPr>
            <w:tcW w:w="4013" w:type="dxa"/>
            <w:shd w:val="clear" w:color="auto" w:fill="auto"/>
          </w:tcPr>
          <w:p w14:paraId="3F68E7D5" w14:textId="77777777" w:rsidR="00166DD4" w:rsidRPr="009341B1" w:rsidRDefault="00166DD4" w:rsidP="009E7F66">
            <w:pPr>
              <w:shd w:val="clear" w:color="auto" w:fill="FFFFFF" w:themeFill="background1"/>
              <w:tabs>
                <w:tab w:val="left" w:pos="612"/>
              </w:tabs>
              <w:spacing w:before="120" w:after="120"/>
              <w:rPr>
                <w:iCs/>
                <w:sz w:val="22"/>
                <w:szCs w:val="22"/>
                <w:lang w:eastAsia="ru-RU"/>
              </w:rPr>
            </w:pPr>
            <w:r w:rsidRPr="009341B1">
              <w:rPr>
                <w:sz w:val="22"/>
                <w:szCs w:val="22"/>
                <w:lang w:eastAsia="ru-RU"/>
              </w:rPr>
              <w:t>Se va depune formularul DUAE  (semnatura  electronica)</w:t>
            </w:r>
          </w:p>
        </w:tc>
        <w:tc>
          <w:tcPr>
            <w:tcW w:w="1621" w:type="dxa"/>
            <w:shd w:val="clear" w:color="auto" w:fill="auto"/>
          </w:tcPr>
          <w:p w14:paraId="3692B072"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4DA9FE2D" w14:textId="77777777" w:rsidTr="009E7F66">
        <w:tc>
          <w:tcPr>
            <w:tcW w:w="576" w:type="dxa"/>
            <w:shd w:val="clear" w:color="auto" w:fill="auto"/>
          </w:tcPr>
          <w:p w14:paraId="57B57E83"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4</w:t>
            </w:r>
          </w:p>
        </w:tc>
        <w:tc>
          <w:tcPr>
            <w:tcW w:w="3360" w:type="dxa"/>
            <w:shd w:val="clear" w:color="auto" w:fill="auto"/>
          </w:tcPr>
          <w:p w14:paraId="68C35D4D" w14:textId="77777777" w:rsidR="00166DD4" w:rsidRPr="009341B1" w:rsidRDefault="00166DD4" w:rsidP="009E7F66">
            <w:pPr>
              <w:tabs>
                <w:tab w:val="left" w:pos="612"/>
              </w:tabs>
              <w:spacing w:after="120"/>
              <w:rPr>
                <w:sz w:val="22"/>
                <w:szCs w:val="22"/>
                <w:lang w:eastAsia="ru-RU"/>
              </w:rPr>
            </w:pPr>
            <w:r w:rsidRPr="009341B1">
              <w:rPr>
                <w:sz w:val="22"/>
                <w:szCs w:val="22"/>
                <w:lang w:eastAsia="ru-RU"/>
              </w:rPr>
              <w:t>Certificat/Decizie de inregistrare a intreprinderii/Extras din Registru de Stat al persoanelor juridice</w:t>
            </w:r>
          </w:p>
        </w:tc>
        <w:tc>
          <w:tcPr>
            <w:tcW w:w="4013" w:type="dxa"/>
            <w:shd w:val="clear" w:color="auto" w:fill="auto"/>
          </w:tcPr>
          <w:p w14:paraId="29DF3A86" w14:textId="77777777" w:rsidR="00166DD4" w:rsidRPr="009341B1" w:rsidRDefault="00166DD4" w:rsidP="009E7F66">
            <w:pPr>
              <w:tabs>
                <w:tab w:val="left" w:pos="612"/>
              </w:tabs>
              <w:spacing w:after="120"/>
              <w:rPr>
                <w:sz w:val="22"/>
                <w:szCs w:val="22"/>
                <w:lang w:eastAsia="ru-RU"/>
              </w:rPr>
            </w:pPr>
            <w:r w:rsidRPr="009341B1">
              <w:rPr>
                <w:sz w:val="22"/>
                <w:szCs w:val="22"/>
                <w:lang w:eastAsia="ru-RU"/>
              </w:rPr>
              <w:t>Copie.Confirmata prin apicarea semnaturii si stampilei participantului(semnatura  electronica)</w:t>
            </w:r>
          </w:p>
        </w:tc>
        <w:tc>
          <w:tcPr>
            <w:tcW w:w="1621" w:type="dxa"/>
            <w:shd w:val="clear" w:color="auto" w:fill="auto"/>
          </w:tcPr>
          <w:p w14:paraId="73D50191"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3FEDB83D" w14:textId="77777777" w:rsidTr="009E7F66">
        <w:tc>
          <w:tcPr>
            <w:tcW w:w="576" w:type="dxa"/>
            <w:shd w:val="clear" w:color="auto" w:fill="auto"/>
          </w:tcPr>
          <w:p w14:paraId="0D88F0C6"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5</w:t>
            </w:r>
          </w:p>
        </w:tc>
        <w:tc>
          <w:tcPr>
            <w:tcW w:w="3360" w:type="dxa"/>
            <w:shd w:val="clear" w:color="auto" w:fill="auto"/>
          </w:tcPr>
          <w:p w14:paraId="59898909" w14:textId="77777777" w:rsidR="00166DD4" w:rsidRDefault="00166DD4" w:rsidP="009E7F66">
            <w:pPr>
              <w:shd w:val="clear" w:color="auto" w:fill="FFFFFF" w:themeFill="background1"/>
              <w:tabs>
                <w:tab w:val="left" w:pos="612"/>
              </w:tabs>
              <w:spacing w:before="120" w:after="120"/>
            </w:pPr>
            <w:r w:rsidRPr="00FF430B">
              <w:t xml:space="preserve">Cerere de participare </w:t>
            </w:r>
          </w:p>
          <w:p w14:paraId="0C5B0573" w14:textId="77777777" w:rsidR="00166DD4" w:rsidRPr="009341B1" w:rsidRDefault="00166DD4" w:rsidP="009E7F66">
            <w:pPr>
              <w:shd w:val="clear" w:color="auto" w:fill="FFFFFF" w:themeFill="background1"/>
              <w:tabs>
                <w:tab w:val="left" w:pos="612"/>
              </w:tabs>
              <w:spacing w:before="120" w:after="120"/>
              <w:rPr>
                <w:iCs/>
                <w:sz w:val="22"/>
                <w:szCs w:val="22"/>
                <w:lang w:eastAsia="ru-RU"/>
              </w:rPr>
            </w:pPr>
            <w:r w:rsidRPr="00FF430B">
              <w:t>(anexa nr. 7)</w:t>
            </w:r>
          </w:p>
        </w:tc>
        <w:tc>
          <w:tcPr>
            <w:tcW w:w="4013" w:type="dxa"/>
            <w:shd w:val="clear" w:color="auto" w:fill="auto"/>
          </w:tcPr>
          <w:p w14:paraId="1AECC4D4" w14:textId="77777777" w:rsidR="00166DD4" w:rsidRPr="009341B1" w:rsidRDefault="00166DD4" w:rsidP="009E7F66">
            <w:pPr>
              <w:shd w:val="clear" w:color="auto" w:fill="FFFFFF" w:themeFill="background1"/>
              <w:tabs>
                <w:tab w:val="left" w:pos="612"/>
              </w:tabs>
              <w:spacing w:before="120" w:after="120"/>
              <w:rPr>
                <w:sz w:val="22"/>
                <w:szCs w:val="22"/>
                <w:lang w:eastAsia="ru-RU"/>
              </w:rPr>
            </w:pPr>
            <w:r w:rsidRPr="009341B1">
              <w:rPr>
                <w:sz w:val="22"/>
                <w:szCs w:val="22"/>
              </w:rPr>
              <w:t>Original iп conformitate сu Anexa пr. 7 соnfirmаt prin aplicarea semnaturii electronice</w:t>
            </w:r>
          </w:p>
        </w:tc>
        <w:tc>
          <w:tcPr>
            <w:tcW w:w="1621" w:type="dxa"/>
            <w:shd w:val="clear" w:color="auto" w:fill="auto"/>
          </w:tcPr>
          <w:p w14:paraId="0847A766"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22E246F9" w14:textId="77777777" w:rsidTr="009E7F66">
        <w:tc>
          <w:tcPr>
            <w:tcW w:w="576" w:type="dxa"/>
            <w:shd w:val="clear" w:color="auto" w:fill="auto"/>
          </w:tcPr>
          <w:p w14:paraId="1DC1E13E"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6</w:t>
            </w:r>
          </w:p>
        </w:tc>
        <w:tc>
          <w:tcPr>
            <w:tcW w:w="3360" w:type="dxa"/>
            <w:shd w:val="clear" w:color="auto" w:fill="auto"/>
          </w:tcPr>
          <w:p w14:paraId="31EABC46" w14:textId="77777777" w:rsidR="00166DD4" w:rsidRPr="00FF430B" w:rsidRDefault="00166DD4" w:rsidP="009E7F66">
            <w:pPr>
              <w:pStyle w:val="Listparagraf"/>
              <w:numPr>
                <w:ilvl w:val="0"/>
                <w:numId w:val="0"/>
              </w:numPr>
              <w:tabs>
                <w:tab w:val="left" w:pos="-284"/>
                <w:tab w:val="left" w:pos="426"/>
              </w:tabs>
            </w:pPr>
            <w:r w:rsidRPr="00FF430B">
              <w:t>Declaraţie privind valabilitatea ofertei (anexa nr. 8);</w:t>
            </w:r>
          </w:p>
          <w:p w14:paraId="15459E7A" w14:textId="77777777" w:rsidR="00166DD4" w:rsidRPr="00FF430B" w:rsidRDefault="00166DD4" w:rsidP="009E7F66">
            <w:pPr>
              <w:shd w:val="clear" w:color="auto" w:fill="FFFFFF" w:themeFill="background1"/>
              <w:tabs>
                <w:tab w:val="left" w:pos="612"/>
              </w:tabs>
              <w:spacing w:before="120" w:after="120"/>
            </w:pPr>
          </w:p>
        </w:tc>
        <w:tc>
          <w:tcPr>
            <w:tcW w:w="4013" w:type="dxa"/>
            <w:shd w:val="clear" w:color="auto" w:fill="auto"/>
          </w:tcPr>
          <w:p w14:paraId="2ADD6804" w14:textId="77777777" w:rsidR="00166DD4" w:rsidRPr="009341B1" w:rsidRDefault="00166DD4" w:rsidP="009E7F66">
            <w:pPr>
              <w:shd w:val="clear" w:color="auto" w:fill="FFFFFF" w:themeFill="background1"/>
              <w:tabs>
                <w:tab w:val="left" w:pos="612"/>
              </w:tabs>
              <w:spacing w:before="120" w:after="120"/>
              <w:rPr>
                <w:sz w:val="22"/>
                <w:szCs w:val="22"/>
                <w:lang w:eastAsia="ru-RU"/>
              </w:rPr>
            </w:pPr>
            <w:r w:rsidRPr="009341B1">
              <w:rPr>
                <w:sz w:val="22"/>
                <w:szCs w:val="22"/>
              </w:rPr>
              <w:t>Original</w:t>
            </w:r>
            <w:r>
              <w:rPr>
                <w:sz w:val="22"/>
                <w:szCs w:val="22"/>
              </w:rPr>
              <w:t xml:space="preserve"> iп conformitate сu Anexa пr.8 </w:t>
            </w:r>
            <w:r w:rsidRPr="009341B1">
              <w:rPr>
                <w:sz w:val="22"/>
                <w:szCs w:val="22"/>
              </w:rPr>
              <w:t>соnfirmаt prin aplicarea semnaturii electronice</w:t>
            </w:r>
          </w:p>
        </w:tc>
        <w:tc>
          <w:tcPr>
            <w:tcW w:w="1621" w:type="dxa"/>
            <w:shd w:val="clear" w:color="auto" w:fill="auto"/>
          </w:tcPr>
          <w:p w14:paraId="0AEC360D"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175C37C3" w14:textId="77777777" w:rsidTr="009E7F66">
        <w:tc>
          <w:tcPr>
            <w:tcW w:w="576" w:type="dxa"/>
            <w:shd w:val="clear" w:color="auto" w:fill="auto"/>
          </w:tcPr>
          <w:p w14:paraId="5DC9856A"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7</w:t>
            </w:r>
          </w:p>
        </w:tc>
        <w:tc>
          <w:tcPr>
            <w:tcW w:w="3360" w:type="dxa"/>
            <w:shd w:val="clear" w:color="auto" w:fill="auto"/>
          </w:tcPr>
          <w:p w14:paraId="17100DE0" w14:textId="77777777" w:rsidR="00166DD4" w:rsidRPr="009341B1" w:rsidRDefault="00166DD4" w:rsidP="009E7F66">
            <w:pPr>
              <w:tabs>
                <w:tab w:val="left" w:pos="612"/>
              </w:tabs>
              <w:spacing w:after="120"/>
              <w:rPr>
                <w:sz w:val="22"/>
                <w:szCs w:val="22"/>
                <w:lang w:eastAsia="ru-RU"/>
              </w:rPr>
            </w:pPr>
            <w:r w:rsidRPr="00FF430B">
              <w:t>Scrisoare  de  garanţie  bancară (anexa nr. 9</w:t>
            </w:r>
            <w:r>
              <w:t>)</w:t>
            </w:r>
          </w:p>
        </w:tc>
        <w:tc>
          <w:tcPr>
            <w:tcW w:w="4013" w:type="dxa"/>
            <w:shd w:val="clear" w:color="auto" w:fill="auto"/>
          </w:tcPr>
          <w:p w14:paraId="5DF10019" w14:textId="77777777" w:rsidR="00166DD4" w:rsidRPr="009341B1" w:rsidRDefault="00166DD4" w:rsidP="009E7F66">
            <w:pPr>
              <w:shd w:val="clear" w:color="auto" w:fill="FFFFFF" w:themeFill="background1"/>
              <w:tabs>
                <w:tab w:val="left" w:pos="612"/>
              </w:tabs>
              <w:spacing w:before="120" w:after="120"/>
              <w:rPr>
                <w:sz w:val="22"/>
                <w:szCs w:val="22"/>
                <w:lang w:eastAsia="ru-RU"/>
              </w:rPr>
            </w:pPr>
            <w:r w:rsidRPr="009341B1">
              <w:rPr>
                <w:sz w:val="22"/>
                <w:szCs w:val="22"/>
              </w:rPr>
              <w:t>Original</w:t>
            </w:r>
            <w:r>
              <w:rPr>
                <w:sz w:val="22"/>
                <w:szCs w:val="22"/>
              </w:rPr>
              <w:t xml:space="preserve"> iп conformitate сu Anexa пr.9 </w:t>
            </w:r>
            <w:r w:rsidRPr="009341B1">
              <w:rPr>
                <w:sz w:val="22"/>
                <w:szCs w:val="22"/>
              </w:rPr>
              <w:t>соnfirmаt prin aplicarea semnaturii electronice</w:t>
            </w:r>
          </w:p>
        </w:tc>
        <w:tc>
          <w:tcPr>
            <w:tcW w:w="1621" w:type="dxa"/>
            <w:shd w:val="clear" w:color="auto" w:fill="auto"/>
          </w:tcPr>
          <w:p w14:paraId="019DA1FE"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0146D60E" w14:textId="77777777" w:rsidTr="009E7F66">
        <w:tc>
          <w:tcPr>
            <w:tcW w:w="576" w:type="dxa"/>
            <w:shd w:val="clear" w:color="auto" w:fill="auto"/>
          </w:tcPr>
          <w:p w14:paraId="47D3E6F1"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8</w:t>
            </w:r>
          </w:p>
        </w:tc>
        <w:tc>
          <w:tcPr>
            <w:tcW w:w="3360" w:type="dxa"/>
            <w:shd w:val="clear" w:color="auto" w:fill="auto"/>
          </w:tcPr>
          <w:p w14:paraId="274F8C3F" w14:textId="77777777" w:rsidR="00166DD4" w:rsidRPr="009341B1" w:rsidRDefault="00166DD4" w:rsidP="009E7F66">
            <w:pPr>
              <w:tabs>
                <w:tab w:val="left" w:pos="612"/>
              </w:tabs>
              <w:spacing w:after="120"/>
              <w:rPr>
                <w:sz w:val="22"/>
                <w:szCs w:val="22"/>
                <w:lang w:eastAsia="ru-RU"/>
              </w:rPr>
            </w:pPr>
            <w:r w:rsidRPr="00FF430B">
              <w:t>Grafic de executare a lucrărilor (anexa nr.</w:t>
            </w:r>
            <w:r>
              <w:t xml:space="preserve"> </w:t>
            </w:r>
            <w:r w:rsidRPr="00FF430B">
              <w:t>10.)</w:t>
            </w:r>
          </w:p>
        </w:tc>
        <w:tc>
          <w:tcPr>
            <w:tcW w:w="4013" w:type="dxa"/>
            <w:shd w:val="clear" w:color="auto" w:fill="auto"/>
          </w:tcPr>
          <w:p w14:paraId="31C42335" w14:textId="77777777" w:rsidR="00166DD4" w:rsidRPr="009341B1" w:rsidRDefault="00166DD4" w:rsidP="009E7F66">
            <w:pPr>
              <w:shd w:val="clear" w:color="auto" w:fill="FFFFFF" w:themeFill="background1"/>
              <w:tabs>
                <w:tab w:val="left" w:pos="612"/>
              </w:tabs>
              <w:spacing w:before="120" w:after="120"/>
              <w:rPr>
                <w:sz w:val="22"/>
                <w:szCs w:val="22"/>
                <w:lang w:eastAsia="ru-RU"/>
              </w:rPr>
            </w:pPr>
            <w:r w:rsidRPr="009341B1">
              <w:rPr>
                <w:sz w:val="22"/>
                <w:szCs w:val="22"/>
              </w:rPr>
              <w:t>Original. Confirmată prin aplicarea semnaturii electronice</w:t>
            </w:r>
          </w:p>
        </w:tc>
        <w:tc>
          <w:tcPr>
            <w:tcW w:w="1621" w:type="dxa"/>
            <w:shd w:val="clear" w:color="auto" w:fill="auto"/>
          </w:tcPr>
          <w:p w14:paraId="4C876552"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75527F74" w14:textId="77777777" w:rsidTr="009E7F66">
        <w:tc>
          <w:tcPr>
            <w:tcW w:w="576" w:type="dxa"/>
            <w:shd w:val="clear" w:color="auto" w:fill="auto"/>
          </w:tcPr>
          <w:p w14:paraId="158E93B5"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9</w:t>
            </w:r>
          </w:p>
        </w:tc>
        <w:tc>
          <w:tcPr>
            <w:tcW w:w="3360" w:type="dxa"/>
            <w:shd w:val="clear" w:color="auto" w:fill="auto"/>
          </w:tcPr>
          <w:p w14:paraId="19C53836" w14:textId="77777777" w:rsidR="00166DD4" w:rsidRPr="009341B1" w:rsidRDefault="00166DD4" w:rsidP="009E7F66">
            <w:pPr>
              <w:tabs>
                <w:tab w:val="left" w:pos="612"/>
              </w:tabs>
              <w:spacing w:after="120"/>
              <w:rPr>
                <w:sz w:val="22"/>
                <w:szCs w:val="22"/>
                <w:lang w:eastAsia="ru-RU"/>
              </w:rPr>
            </w:pPr>
            <w:r w:rsidRPr="00FF430B">
              <w:t xml:space="preserve">Declarație privind experienţa </w:t>
            </w:r>
            <w:r w:rsidRPr="00FF430B">
              <w:lastRenderedPageBreak/>
              <w:t>similară (anexa nr. 12)</w:t>
            </w:r>
          </w:p>
        </w:tc>
        <w:tc>
          <w:tcPr>
            <w:tcW w:w="4013" w:type="dxa"/>
            <w:shd w:val="clear" w:color="auto" w:fill="auto"/>
          </w:tcPr>
          <w:p w14:paraId="3E0A2A19" w14:textId="77777777" w:rsidR="00166DD4" w:rsidRPr="009341B1" w:rsidRDefault="00166DD4" w:rsidP="009E7F66">
            <w:pPr>
              <w:tabs>
                <w:tab w:val="left" w:pos="612"/>
              </w:tabs>
              <w:spacing w:after="120"/>
              <w:rPr>
                <w:sz w:val="22"/>
                <w:szCs w:val="22"/>
                <w:lang w:eastAsia="ru-RU"/>
              </w:rPr>
            </w:pPr>
            <w:r w:rsidRPr="009341B1">
              <w:rPr>
                <w:sz w:val="22"/>
                <w:szCs w:val="22"/>
                <w:lang w:eastAsia="ru-RU"/>
              </w:rPr>
              <w:lastRenderedPageBreak/>
              <w:t xml:space="preserve">Confirmata prin aplicarea semnaturii si stampilei participantului(semnatura  </w:t>
            </w:r>
            <w:r w:rsidRPr="009341B1">
              <w:rPr>
                <w:sz w:val="22"/>
                <w:szCs w:val="22"/>
                <w:lang w:eastAsia="ru-RU"/>
              </w:rPr>
              <w:lastRenderedPageBreak/>
              <w:t xml:space="preserve">electronica) </w:t>
            </w:r>
            <w:r>
              <w:rPr>
                <w:sz w:val="22"/>
                <w:szCs w:val="22"/>
                <w:lang w:eastAsia="ru-RU"/>
              </w:rPr>
              <w:t xml:space="preserve">. </w:t>
            </w:r>
            <w:r w:rsidRPr="009341B1">
              <w:rPr>
                <w:sz w:val="22"/>
                <w:szCs w:val="22"/>
                <w:lang w:eastAsia="ru-RU"/>
              </w:rPr>
              <w:t>Experienta similara contractele si copiile proceselor verbale</w:t>
            </w:r>
            <w:r>
              <w:rPr>
                <w:sz w:val="22"/>
                <w:szCs w:val="22"/>
                <w:lang w:eastAsia="ru-RU"/>
              </w:rPr>
              <w:t xml:space="preserve"> la terminarea lucrarilor pentru ultimii 3ani.</w:t>
            </w:r>
            <w:r>
              <w:t xml:space="preserve"> </w:t>
            </w:r>
            <w:r>
              <w:rPr>
                <w:sz w:val="22"/>
                <w:szCs w:val="22"/>
                <w:lang w:eastAsia="ru-RU"/>
              </w:rPr>
              <w:t>U</w:t>
            </w:r>
            <w:r w:rsidRPr="003917AF">
              <w:rPr>
                <w:sz w:val="22"/>
                <w:szCs w:val="22"/>
                <w:lang w:eastAsia="ru-RU"/>
              </w:rPr>
              <w:t>n contract ce au avut ca obiect execuţia unor lucrări similare cu cele ce fac obiectul contractului</w:t>
            </w:r>
            <w:r>
              <w:rPr>
                <w:sz w:val="22"/>
                <w:szCs w:val="22"/>
                <w:lang w:eastAsia="ru-RU"/>
              </w:rPr>
              <w:t xml:space="preserve"> ce urmează a fi atribuit, care </w:t>
            </w:r>
            <w:r w:rsidRPr="003917AF">
              <w:rPr>
                <w:sz w:val="22"/>
                <w:szCs w:val="22"/>
                <w:lang w:eastAsia="ru-RU"/>
              </w:rPr>
              <w:t>a constitui</w:t>
            </w:r>
            <w:r>
              <w:rPr>
                <w:sz w:val="22"/>
                <w:szCs w:val="22"/>
                <w:lang w:eastAsia="ru-RU"/>
              </w:rPr>
              <w:t>t</w:t>
            </w:r>
            <w:r w:rsidRPr="003917AF">
              <w:rPr>
                <w:sz w:val="22"/>
                <w:szCs w:val="22"/>
                <w:lang w:eastAsia="ru-RU"/>
              </w:rPr>
              <w:t xml:space="preserve"> cel puţin 75% din valoarea ofertei</w:t>
            </w:r>
            <w:r>
              <w:rPr>
                <w:sz w:val="22"/>
                <w:szCs w:val="22"/>
                <w:lang w:eastAsia="ru-RU"/>
              </w:rPr>
              <w:t>.</w:t>
            </w:r>
          </w:p>
        </w:tc>
        <w:tc>
          <w:tcPr>
            <w:tcW w:w="1621" w:type="dxa"/>
            <w:shd w:val="clear" w:color="auto" w:fill="auto"/>
          </w:tcPr>
          <w:p w14:paraId="26FDE54D"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lastRenderedPageBreak/>
              <w:t>obligatoriu</w:t>
            </w:r>
          </w:p>
        </w:tc>
      </w:tr>
      <w:tr w:rsidR="00166DD4" w:rsidRPr="009516C7" w14:paraId="6D32B753" w14:textId="77777777" w:rsidTr="009E7F66">
        <w:tc>
          <w:tcPr>
            <w:tcW w:w="576" w:type="dxa"/>
            <w:shd w:val="clear" w:color="auto" w:fill="auto"/>
          </w:tcPr>
          <w:p w14:paraId="78F08617" w14:textId="77777777" w:rsidR="00166DD4" w:rsidRDefault="00166DD4" w:rsidP="009E7F66">
            <w:pPr>
              <w:shd w:val="clear" w:color="auto" w:fill="FFFFFF" w:themeFill="background1"/>
              <w:tabs>
                <w:tab w:val="left" w:pos="612"/>
              </w:tabs>
              <w:spacing w:before="120" w:after="120"/>
              <w:rPr>
                <w:iCs/>
                <w:lang w:eastAsia="ru-RU"/>
              </w:rPr>
            </w:pPr>
            <w:r>
              <w:rPr>
                <w:iCs/>
                <w:lang w:eastAsia="ru-RU"/>
              </w:rPr>
              <w:lastRenderedPageBreak/>
              <w:t>10</w:t>
            </w:r>
          </w:p>
        </w:tc>
        <w:tc>
          <w:tcPr>
            <w:tcW w:w="3360" w:type="dxa"/>
            <w:shd w:val="clear" w:color="auto" w:fill="auto"/>
          </w:tcPr>
          <w:p w14:paraId="3E55116C" w14:textId="77777777" w:rsidR="00166DD4" w:rsidRPr="009341B1" w:rsidRDefault="00166DD4" w:rsidP="009E7F66">
            <w:pPr>
              <w:tabs>
                <w:tab w:val="left" w:pos="612"/>
              </w:tabs>
              <w:spacing w:after="120"/>
              <w:rPr>
                <w:sz w:val="22"/>
                <w:szCs w:val="22"/>
                <w:lang w:eastAsia="ru-RU"/>
              </w:rPr>
            </w:pPr>
            <w:r w:rsidRPr="00FF430B">
              <w:t>Declaraţie privind dotările specifice, utilajul şi echipamentul necesar pentru îndeplinirea corespunzătoare a contractului (anexa nr. 14)</w:t>
            </w:r>
          </w:p>
        </w:tc>
        <w:tc>
          <w:tcPr>
            <w:tcW w:w="4013" w:type="dxa"/>
            <w:shd w:val="clear" w:color="auto" w:fill="auto"/>
          </w:tcPr>
          <w:p w14:paraId="608A39D1" w14:textId="77777777" w:rsidR="00166DD4" w:rsidRPr="009341B1" w:rsidRDefault="00166DD4" w:rsidP="009E7F66">
            <w:pPr>
              <w:tabs>
                <w:tab w:val="left" w:pos="612"/>
              </w:tabs>
              <w:spacing w:after="120"/>
              <w:rPr>
                <w:sz w:val="22"/>
                <w:szCs w:val="22"/>
                <w:lang w:eastAsia="ru-RU"/>
              </w:rPr>
            </w:pPr>
            <w:r w:rsidRPr="009341B1">
              <w:rPr>
                <w:sz w:val="22"/>
                <w:szCs w:val="22"/>
                <w:lang w:eastAsia="ru-RU"/>
              </w:rPr>
              <w:t>Original.Confirmata prin aplicarea semnaturii si stampilei participantului(semnatura  electronica)</w:t>
            </w:r>
          </w:p>
        </w:tc>
        <w:tc>
          <w:tcPr>
            <w:tcW w:w="1621" w:type="dxa"/>
            <w:shd w:val="clear" w:color="auto" w:fill="auto"/>
          </w:tcPr>
          <w:p w14:paraId="31D9021C"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082812A9" w14:textId="77777777" w:rsidTr="009E7F66">
        <w:tc>
          <w:tcPr>
            <w:tcW w:w="576" w:type="dxa"/>
            <w:shd w:val="clear" w:color="auto" w:fill="auto"/>
          </w:tcPr>
          <w:p w14:paraId="4DAFCC1C"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11</w:t>
            </w:r>
          </w:p>
        </w:tc>
        <w:tc>
          <w:tcPr>
            <w:tcW w:w="3360" w:type="dxa"/>
            <w:shd w:val="clear" w:color="auto" w:fill="auto"/>
          </w:tcPr>
          <w:p w14:paraId="6C3629CF" w14:textId="77777777" w:rsidR="00166DD4" w:rsidRPr="00FF430B" w:rsidRDefault="00166DD4" w:rsidP="009E7F66">
            <w:pPr>
              <w:pStyle w:val="Listparagraf"/>
              <w:numPr>
                <w:ilvl w:val="0"/>
                <w:numId w:val="0"/>
              </w:numPr>
              <w:tabs>
                <w:tab w:val="clear" w:pos="1134"/>
                <w:tab w:val="left" w:pos="-284"/>
                <w:tab w:val="left" w:pos="426"/>
              </w:tabs>
              <w:rPr>
                <w:sz w:val="22"/>
                <w:szCs w:val="22"/>
              </w:rPr>
            </w:pPr>
            <w:r w:rsidRPr="00FF430B">
              <w:t>Declaraţie privind personalul de specialitate propus pentru implementarea contractului (anexa nr. 15);</w:t>
            </w:r>
          </w:p>
          <w:p w14:paraId="74EEC9A8" w14:textId="77777777" w:rsidR="00166DD4" w:rsidRPr="009341B1" w:rsidRDefault="00166DD4" w:rsidP="009E7F66">
            <w:pPr>
              <w:tabs>
                <w:tab w:val="left" w:pos="612"/>
              </w:tabs>
              <w:spacing w:after="120"/>
              <w:rPr>
                <w:sz w:val="22"/>
                <w:szCs w:val="22"/>
                <w:lang w:eastAsia="ru-RU"/>
              </w:rPr>
            </w:pPr>
          </w:p>
        </w:tc>
        <w:tc>
          <w:tcPr>
            <w:tcW w:w="4013" w:type="dxa"/>
            <w:shd w:val="clear" w:color="auto" w:fill="auto"/>
          </w:tcPr>
          <w:p w14:paraId="07BB1BC2" w14:textId="77777777" w:rsidR="00166DD4" w:rsidRPr="009341B1" w:rsidRDefault="00166DD4" w:rsidP="009E7F66">
            <w:pPr>
              <w:tabs>
                <w:tab w:val="left" w:pos="612"/>
              </w:tabs>
              <w:spacing w:after="120"/>
              <w:rPr>
                <w:sz w:val="22"/>
                <w:szCs w:val="22"/>
                <w:lang w:eastAsia="ru-RU"/>
              </w:rPr>
            </w:pPr>
            <w:r w:rsidRPr="009341B1">
              <w:rPr>
                <w:sz w:val="22"/>
                <w:szCs w:val="22"/>
                <w:lang w:eastAsia="ru-RU"/>
              </w:rPr>
              <w:t>Original.Confirmata prin aplicarea semnaturii si stampilei participantului(semnatura  electronica)</w:t>
            </w:r>
          </w:p>
        </w:tc>
        <w:tc>
          <w:tcPr>
            <w:tcW w:w="1621" w:type="dxa"/>
            <w:shd w:val="clear" w:color="auto" w:fill="auto"/>
          </w:tcPr>
          <w:p w14:paraId="3024A058"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7F81EB8C" w14:textId="77777777" w:rsidTr="009E7F66">
        <w:tc>
          <w:tcPr>
            <w:tcW w:w="576" w:type="dxa"/>
            <w:shd w:val="clear" w:color="auto" w:fill="auto"/>
          </w:tcPr>
          <w:p w14:paraId="046083D6"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12</w:t>
            </w:r>
          </w:p>
        </w:tc>
        <w:tc>
          <w:tcPr>
            <w:tcW w:w="3360" w:type="dxa"/>
            <w:shd w:val="clear" w:color="auto" w:fill="auto"/>
          </w:tcPr>
          <w:p w14:paraId="05AE6331" w14:textId="77777777" w:rsidR="00166DD4" w:rsidRPr="009341B1" w:rsidRDefault="00166DD4" w:rsidP="009E7F66">
            <w:pPr>
              <w:tabs>
                <w:tab w:val="left" w:pos="612"/>
              </w:tabs>
              <w:spacing w:after="120"/>
              <w:rPr>
                <w:sz w:val="22"/>
                <w:szCs w:val="22"/>
                <w:lang w:eastAsia="ru-RU"/>
              </w:rPr>
            </w:pPr>
            <w:r w:rsidRPr="009341B1">
              <w:rPr>
                <w:sz w:val="22"/>
                <w:szCs w:val="22"/>
                <w:lang w:eastAsia="ru-RU"/>
              </w:rPr>
              <w:t>Informatii generale despre oferta</w:t>
            </w:r>
            <w:r>
              <w:rPr>
                <w:sz w:val="22"/>
                <w:szCs w:val="22"/>
                <w:lang w:eastAsia="ru-RU"/>
              </w:rPr>
              <w:t>nt</w:t>
            </w:r>
          </w:p>
        </w:tc>
        <w:tc>
          <w:tcPr>
            <w:tcW w:w="4013" w:type="dxa"/>
            <w:shd w:val="clear" w:color="auto" w:fill="auto"/>
          </w:tcPr>
          <w:p w14:paraId="0E1FF5FE" w14:textId="77777777" w:rsidR="00166DD4" w:rsidRPr="009341B1" w:rsidRDefault="00166DD4" w:rsidP="009E7F66">
            <w:pPr>
              <w:tabs>
                <w:tab w:val="left" w:pos="612"/>
              </w:tabs>
              <w:spacing w:after="120"/>
              <w:rPr>
                <w:sz w:val="22"/>
                <w:szCs w:val="22"/>
                <w:lang w:eastAsia="ru-RU"/>
              </w:rPr>
            </w:pPr>
            <w:r w:rsidRPr="009341B1">
              <w:rPr>
                <w:sz w:val="22"/>
                <w:szCs w:val="22"/>
                <w:lang w:eastAsia="ru-RU"/>
              </w:rPr>
              <w:t>Original.Confirmata prin aplicarea semnaturii si stampilei participantului(semnatura  electronica)</w:t>
            </w:r>
          </w:p>
        </w:tc>
        <w:tc>
          <w:tcPr>
            <w:tcW w:w="1621" w:type="dxa"/>
            <w:shd w:val="clear" w:color="auto" w:fill="auto"/>
          </w:tcPr>
          <w:p w14:paraId="7B2CC4AC"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59A6A669" w14:textId="77777777" w:rsidTr="009E7F66">
        <w:tc>
          <w:tcPr>
            <w:tcW w:w="576" w:type="dxa"/>
            <w:shd w:val="clear" w:color="auto" w:fill="auto"/>
          </w:tcPr>
          <w:p w14:paraId="36365DCF"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13</w:t>
            </w:r>
          </w:p>
        </w:tc>
        <w:tc>
          <w:tcPr>
            <w:tcW w:w="3360" w:type="dxa"/>
            <w:shd w:val="clear" w:color="auto" w:fill="auto"/>
          </w:tcPr>
          <w:p w14:paraId="5EB9A317" w14:textId="77777777" w:rsidR="00166DD4" w:rsidRPr="00FD3A63" w:rsidRDefault="00166DD4" w:rsidP="009E7F66">
            <w:pPr>
              <w:shd w:val="clear" w:color="auto" w:fill="FFFFFF" w:themeFill="background1"/>
              <w:tabs>
                <w:tab w:val="left" w:pos="612"/>
              </w:tabs>
              <w:spacing w:before="120" w:after="120"/>
              <w:rPr>
                <w:iCs/>
                <w:lang w:eastAsia="ru-RU"/>
              </w:rPr>
            </w:pPr>
            <w:r w:rsidRPr="00FD3A63">
              <w:t>Declaratie, арrоЬаta prin ordinul Ministrului Finanlelor пr.145 din 24 noiembrie 2020</w:t>
            </w:r>
          </w:p>
        </w:tc>
        <w:tc>
          <w:tcPr>
            <w:tcW w:w="4013" w:type="dxa"/>
            <w:shd w:val="clear" w:color="auto" w:fill="auto"/>
          </w:tcPr>
          <w:p w14:paraId="12B2A1D8" w14:textId="77777777" w:rsidR="00166DD4" w:rsidRPr="00FD3A63" w:rsidRDefault="00166DD4" w:rsidP="009E7F66">
            <w:pPr>
              <w:shd w:val="clear" w:color="auto" w:fill="FFFFFF" w:themeFill="background1"/>
              <w:tabs>
                <w:tab w:val="left" w:pos="612"/>
              </w:tabs>
              <w:spacing w:before="120" w:after="120"/>
              <w:rPr>
                <w:lang w:eastAsia="ru-RU"/>
              </w:rPr>
            </w:pPr>
            <w:r w:rsidRPr="00FD3A63">
              <w:t>Declaratia privind confirmаrеа identitatii beneficiarilor efectivi si  nеinсаdrаrеа acestora in situatia condamnarii pentru participarea la activitati ale unеi organizatii sau gruрari criminale, pentru coruptie. frаuda si/sau sрalаrе de bani</w:t>
            </w:r>
          </w:p>
        </w:tc>
        <w:tc>
          <w:tcPr>
            <w:tcW w:w="1621" w:type="dxa"/>
            <w:shd w:val="clear" w:color="auto" w:fill="auto"/>
          </w:tcPr>
          <w:p w14:paraId="69F791F0"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001F83EE" w14:textId="77777777" w:rsidTr="009E7F66">
        <w:tc>
          <w:tcPr>
            <w:tcW w:w="576" w:type="dxa"/>
            <w:shd w:val="clear" w:color="auto" w:fill="auto"/>
          </w:tcPr>
          <w:p w14:paraId="694AFE82"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14</w:t>
            </w:r>
          </w:p>
        </w:tc>
        <w:tc>
          <w:tcPr>
            <w:tcW w:w="3360" w:type="dxa"/>
            <w:shd w:val="clear" w:color="auto" w:fill="auto"/>
          </w:tcPr>
          <w:p w14:paraId="7D129E6F" w14:textId="77777777" w:rsidR="00166DD4" w:rsidRPr="00FD3A63" w:rsidRDefault="00166DD4" w:rsidP="009E7F66">
            <w:pPr>
              <w:tabs>
                <w:tab w:val="left" w:pos="612"/>
              </w:tabs>
              <w:spacing w:after="120"/>
              <w:rPr>
                <w:lang w:eastAsia="ru-RU"/>
              </w:rPr>
            </w:pPr>
            <w:r w:rsidRPr="00FD3A63">
              <w:rPr>
                <w:lang w:eastAsia="ru-RU"/>
              </w:rPr>
              <w:t>Perioada de mobilizare (de la data primirii dispozitiei de incepere a lucrarilor pina la data inceperii executarii ) 5 zile calendaristice</w:t>
            </w:r>
          </w:p>
        </w:tc>
        <w:tc>
          <w:tcPr>
            <w:tcW w:w="4013" w:type="dxa"/>
            <w:shd w:val="clear" w:color="auto" w:fill="auto"/>
          </w:tcPr>
          <w:p w14:paraId="4E550707" w14:textId="77777777" w:rsidR="00166DD4" w:rsidRPr="00FD3A63" w:rsidRDefault="00166DD4" w:rsidP="009E7F66">
            <w:pPr>
              <w:tabs>
                <w:tab w:val="left" w:pos="612"/>
              </w:tabs>
              <w:spacing w:after="120"/>
              <w:rPr>
                <w:lang w:eastAsia="ru-RU"/>
              </w:rPr>
            </w:pPr>
            <w:r w:rsidRPr="00FD3A63">
              <w:rPr>
                <w:lang w:eastAsia="ru-RU"/>
              </w:rPr>
              <w:t>Se va depune dovada confirmata prin aplicarea semnaturii, stampilei si incarcata  in SIA  RSAP Mtender</w:t>
            </w:r>
            <w:r>
              <w:rPr>
                <w:lang w:eastAsia="ru-RU"/>
              </w:rPr>
              <w:t xml:space="preserve"> </w:t>
            </w:r>
            <w:r w:rsidRPr="00FD3A63">
              <w:rPr>
                <w:lang w:eastAsia="ru-RU"/>
              </w:rPr>
              <w:t>(semnatura  electronica)</w:t>
            </w:r>
          </w:p>
        </w:tc>
        <w:tc>
          <w:tcPr>
            <w:tcW w:w="1621" w:type="dxa"/>
            <w:shd w:val="clear" w:color="auto" w:fill="auto"/>
          </w:tcPr>
          <w:p w14:paraId="2EFB7761" w14:textId="77777777" w:rsidR="00166DD4" w:rsidRPr="009516C7" w:rsidRDefault="00166DD4" w:rsidP="009E7F66">
            <w:pPr>
              <w:shd w:val="clear" w:color="auto" w:fill="FFFFFF" w:themeFill="background1"/>
              <w:tabs>
                <w:tab w:val="left" w:pos="612"/>
              </w:tabs>
              <w:spacing w:before="120" w:after="120"/>
              <w:rPr>
                <w:iCs/>
                <w:lang w:eastAsia="ru-RU"/>
              </w:rPr>
            </w:pPr>
            <w:r>
              <w:rPr>
                <w:iCs/>
                <w:lang w:eastAsia="ru-RU"/>
              </w:rPr>
              <w:t>obligatoriu</w:t>
            </w:r>
          </w:p>
        </w:tc>
      </w:tr>
      <w:tr w:rsidR="00166DD4" w:rsidRPr="009516C7" w14:paraId="39B6322E" w14:textId="77777777" w:rsidTr="009E7F66">
        <w:tc>
          <w:tcPr>
            <w:tcW w:w="576" w:type="dxa"/>
            <w:shd w:val="clear" w:color="auto" w:fill="auto"/>
          </w:tcPr>
          <w:p w14:paraId="54150412"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15</w:t>
            </w:r>
          </w:p>
        </w:tc>
        <w:tc>
          <w:tcPr>
            <w:tcW w:w="3360" w:type="dxa"/>
            <w:shd w:val="clear" w:color="auto" w:fill="auto"/>
          </w:tcPr>
          <w:p w14:paraId="454A12BD" w14:textId="77777777" w:rsidR="00166DD4" w:rsidRDefault="00166DD4" w:rsidP="009E7F66">
            <w:pPr>
              <w:tabs>
                <w:tab w:val="left" w:pos="612"/>
              </w:tabs>
              <w:spacing w:after="120"/>
              <w:rPr>
                <w:lang w:eastAsia="ru-RU"/>
              </w:rPr>
            </w:pPr>
            <w:r>
              <w:rPr>
                <w:lang w:eastAsia="ru-RU"/>
              </w:rPr>
              <w:t>Certificate de efectuare sistematica a platii impozitelor contributiilor eliberat de Inspectoratul Fiscal</w:t>
            </w:r>
          </w:p>
        </w:tc>
        <w:tc>
          <w:tcPr>
            <w:tcW w:w="4013" w:type="dxa"/>
            <w:shd w:val="clear" w:color="auto" w:fill="auto"/>
          </w:tcPr>
          <w:p w14:paraId="45BDA99D" w14:textId="77777777" w:rsidR="00166DD4" w:rsidRDefault="00166DD4" w:rsidP="009E7F66">
            <w:pPr>
              <w:tabs>
                <w:tab w:val="left" w:pos="612"/>
              </w:tabs>
              <w:spacing w:after="120"/>
              <w:rPr>
                <w:b/>
                <w:lang w:eastAsia="ru-RU"/>
              </w:rPr>
            </w:pPr>
            <w:r>
              <w:rPr>
                <w:lang w:eastAsia="ru-RU"/>
              </w:rPr>
              <w:t>Original.Confirmata prin aplicarea semnaturii si stampilei participantulu</w:t>
            </w:r>
            <w:r w:rsidRPr="003F1593">
              <w:rPr>
                <w:lang w:eastAsia="ru-RU"/>
              </w:rPr>
              <w:t>i(semnatura  electronica)</w:t>
            </w:r>
          </w:p>
        </w:tc>
        <w:tc>
          <w:tcPr>
            <w:tcW w:w="1621" w:type="dxa"/>
            <w:shd w:val="clear" w:color="auto" w:fill="auto"/>
          </w:tcPr>
          <w:p w14:paraId="1820B46B" w14:textId="77777777" w:rsidR="00166DD4" w:rsidRDefault="00166DD4" w:rsidP="009E7F66">
            <w:pPr>
              <w:tabs>
                <w:tab w:val="left" w:pos="612"/>
              </w:tabs>
              <w:spacing w:after="120"/>
              <w:rPr>
                <w:b/>
                <w:lang w:eastAsia="ru-RU"/>
              </w:rPr>
            </w:pPr>
            <w:r>
              <w:rPr>
                <w:iCs/>
                <w:lang w:eastAsia="ru-RU"/>
              </w:rPr>
              <w:t>obligatoriu</w:t>
            </w:r>
            <w:r>
              <w:rPr>
                <w:b/>
                <w:lang w:eastAsia="ru-RU"/>
              </w:rPr>
              <w:t xml:space="preserve"> </w:t>
            </w:r>
          </w:p>
        </w:tc>
      </w:tr>
      <w:tr w:rsidR="00166DD4" w:rsidRPr="009516C7" w14:paraId="6F4982A2" w14:textId="77777777" w:rsidTr="009E7F66">
        <w:tc>
          <w:tcPr>
            <w:tcW w:w="576" w:type="dxa"/>
            <w:shd w:val="clear" w:color="auto" w:fill="auto"/>
          </w:tcPr>
          <w:p w14:paraId="1DAFE93A"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16</w:t>
            </w:r>
          </w:p>
        </w:tc>
        <w:tc>
          <w:tcPr>
            <w:tcW w:w="3360" w:type="dxa"/>
            <w:shd w:val="clear" w:color="auto" w:fill="auto"/>
          </w:tcPr>
          <w:p w14:paraId="009319BC" w14:textId="77777777" w:rsidR="00166DD4" w:rsidRPr="009341B1" w:rsidRDefault="00166DD4" w:rsidP="009E7F66">
            <w:pPr>
              <w:tabs>
                <w:tab w:val="left" w:pos="612"/>
              </w:tabs>
              <w:spacing w:after="120"/>
              <w:rPr>
                <w:sz w:val="22"/>
                <w:szCs w:val="22"/>
                <w:lang w:eastAsia="ru-RU"/>
              </w:rPr>
            </w:pPr>
            <w:r>
              <w:t xml:space="preserve">Certificatul de atestare tehnico-profesională a dirigintelui de şantier </w:t>
            </w:r>
          </w:p>
        </w:tc>
        <w:tc>
          <w:tcPr>
            <w:tcW w:w="4013" w:type="dxa"/>
            <w:shd w:val="clear" w:color="auto" w:fill="auto"/>
          </w:tcPr>
          <w:p w14:paraId="264EF599" w14:textId="77777777" w:rsidR="00166DD4" w:rsidRPr="009341B1" w:rsidRDefault="00166DD4" w:rsidP="009E7F66">
            <w:pPr>
              <w:tabs>
                <w:tab w:val="left" w:pos="612"/>
              </w:tabs>
              <w:spacing w:after="120"/>
              <w:rPr>
                <w:sz w:val="22"/>
                <w:szCs w:val="22"/>
                <w:lang w:eastAsia="ru-RU"/>
              </w:rPr>
            </w:pPr>
            <w:r>
              <w:t>confirmată prin aplicarea semnăturii electronice a persoanei responsabile a ofertantului</w:t>
            </w:r>
          </w:p>
        </w:tc>
        <w:tc>
          <w:tcPr>
            <w:tcW w:w="1621" w:type="dxa"/>
            <w:shd w:val="clear" w:color="auto" w:fill="auto"/>
          </w:tcPr>
          <w:p w14:paraId="3E30C02E" w14:textId="77777777" w:rsidR="00166DD4" w:rsidRPr="009516C7" w:rsidRDefault="00166DD4" w:rsidP="009E7F66">
            <w:pPr>
              <w:shd w:val="clear" w:color="auto" w:fill="FFFFFF" w:themeFill="background1"/>
              <w:tabs>
                <w:tab w:val="left" w:pos="612"/>
              </w:tabs>
              <w:spacing w:before="120" w:after="120"/>
              <w:rPr>
                <w:iCs/>
                <w:lang w:eastAsia="ru-RU"/>
              </w:rPr>
            </w:pPr>
            <w:r>
              <w:t>Obligatoriu</w:t>
            </w:r>
          </w:p>
        </w:tc>
      </w:tr>
      <w:tr w:rsidR="00166DD4" w:rsidRPr="009516C7" w14:paraId="097F868E" w14:textId="77777777" w:rsidTr="009E7F66">
        <w:tc>
          <w:tcPr>
            <w:tcW w:w="576" w:type="dxa"/>
            <w:shd w:val="clear" w:color="auto" w:fill="auto"/>
          </w:tcPr>
          <w:p w14:paraId="722561CE" w14:textId="77777777" w:rsidR="00166DD4" w:rsidRDefault="00166DD4" w:rsidP="009E7F66">
            <w:pPr>
              <w:shd w:val="clear" w:color="auto" w:fill="FFFFFF" w:themeFill="background1"/>
              <w:tabs>
                <w:tab w:val="left" w:pos="612"/>
              </w:tabs>
              <w:spacing w:before="120" w:after="120"/>
              <w:rPr>
                <w:iCs/>
                <w:lang w:eastAsia="ru-RU"/>
              </w:rPr>
            </w:pPr>
            <w:r>
              <w:rPr>
                <w:iCs/>
                <w:lang w:eastAsia="ru-RU"/>
              </w:rPr>
              <w:t>17</w:t>
            </w:r>
          </w:p>
        </w:tc>
        <w:tc>
          <w:tcPr>
            <w:tcW w:w="3360" w:type="dxa"/>
            <w:shd w:val="clear" w:color="auto" w:fill="auto"/>
          </w:tcPr>
          <w:p w14:paraId="1F261DD7" w14:textId="77777777" w:rsidR="00166DD4" w:rsidRPr="009341B1" w:rsidRDefault="00166DD4" w:rsidP="009E7F66">
            <w:pPr>
              <w:shd w:val="clear" w:color="auto" w:fill="FFFFFF" w:themeFill="background1"/>
              <w:tabs>
                <w:tab w:val="left" w:pos="612"/>
              </w:tabs>
              <w:spacing w:before="120" w:after="120"/>
              <w:rPr>
                <w:iCs/>
                <w:sz w:val="22"/>
                <w:szCs w:val="22"/>
                <w:lang w:eastAsia="ru-RU"/>
              </w:rPr>
            </w:pPr>
            <w:r>
              <w:t>Cifra  medie de afaceri pentru ultimii 3 ani de activitate  (2022-2024)</w:t>
            </w:r>
          </w:p>
        </w:tc>
        <w:tc>
          <w:tcPr>
            <w:tcW w:w="4013" w:type="dxa"/>
            <w:shd w:val="clear" w:color="auto" w:fill="auto"/>
          </w:tcPr>
          <w:p w14:paraId="14537A47" w14:textId="77777777" w:rsidR="00166DD4" w:rsidRPr="009341B1" w:rsidRDefault="00166DD4" w:rsidP="009E7F66">
            <w:pPr>
              <w:shd w:val="clear" w:color="auto" w:fill="FFFFFF" w:themeFill="background1"/>
              <w:tabs>
                <w:tab w:val="left" w:pos="612"/>
              </w:tabs>
              <w:spacing w:before="120" w:after="120"/>
              <w:rPr>
                <w:sz w:val="22"/>
                <w:szCs w:val="22"/>
                <w:lang w:eastAsia="ru-RU"/>
              </w:rPr>
            </w:pPr>
            <w:r>
              <w:t>Operatorul economic va demonstra realizarea unei cifie medii de afaceri anuale in valaoare minima 5 milioane lei ,  in ultimii 3 ani(2022,2023,2024), prin prezentarea rapoartelor financiare</w:t>
            </w:r>
          </w:p>
        </w:tc>
        <w:tc>
          <w:tcPr>
            <w:tcW w:w="1621" w:type="dxa"/>
            <w:shd w:val="clear" w:color="auto" w:fill="auto"/>
          </w:tcPr>
          <w:p w14:paraId="6186BFF8" w14:textId="77777777" w:rsidR="00166DD4" w:rsidRPr="009516C7" w:rsidRDefault="00166DD4" w:rsidP="009E7F66">
            <w:pPr>
              <w:shd w:val="clear" w:color="auto" w:fill="FFFFFF" w:themeFill="background1"/>
              <w:tabs>
                <w:tab w:val="left" w:pos="612"/>
              </w:tabs>
              <w:spacing w:before="120" w:after="120"/>
              <w:rPr>
                <w:iCs/>
                <w:lang w:eastAsia="ru-RU"/>
              </w:rPr>
            </w:pPr>
            <w:r>
              <w:t>Obligatoriu</w:t>
            </w:r>
          </w:p>
        </w:tc>
      </w:tr>
    </w:tbl>
    <w:p w14:paraId="7C59B9EB" w14:textId="77777777" w:rsidR="00166DD4" w:rsidRDefault="00166DD4" w:rsidP="00166DD4">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Garanția pentru ofertă, </w:t>
      </w:r>
      <w:r>
        <w:rPr>
          <w:b/>
          <w:lang w:eastAsia="ru-RU"/>
        </w:rPr>
        <w:t xml:space="preserve"> </w:t>
      </w:r>
      <w:r w:rsidRPr="00FF430B">
        <w:rPr>
          <w:b/>
          <w:lang w:eastAsia="ru-RU"/>
        </w:rPr>
        <w:t xml:space="preserve">după caz </w:t>
      </w:r>
      <w:r>
        <w:rPr>
          <w:b/>
          <w:lang w:eastAsia="ru-RU"/>
        </w:rPr>
        <w:t xml:space="preserve"> </w:t>
      </w:r>
      <w:r w:rsidRPr="000C0410">
        <w:rPr>
          <w:u w:val="single"/>
          <w:lang w:eastAsia="ru-RU"/>
        </w:rPr>
        <w:t>scrisoare bancara</w:t>
      </w:r>
      <w:r>
        <w:rPr>
          <w:u w:val="single"/>
          <w:lang w:eastAsia="ru-RU"/>
        </w:rPr>
        <w:t xml:space="preserve">  sau transfer </w:t>
      </w:r>
      <w:r w:rsidRPr="00FF430B">
        <w:t xml:space="preserve">, </w:t>
      </w:r>
      <w:r>
        <w:t xml:space="preserve"> </w:t>
      </w:r>
      <w:r>
        <w:rPr>
          <w:b/>
          <w:lang w:eastAsia="ru-RU"/>
        </w:rPr>
        <w:t>cuantumul  1%</w:t>
      </w:r>
      <w:r w:rsidRPr="00FF430B">
        <w:rPr>
          <w:b/>
          <w:lang w:eastAsia="ru-RU"/>
        </w:rPr>
        <w:t>.</w:t>
      </w:r>
    </w:p>
    <w:p w14:paraId="08DE2BEA" w14:textId="39D4AF76" w:rsidR="00166DD4" w:rsidRDefault="00166DD4" w:rsidP="00166DD4">
      <w:pPr>
        <w:shd w:val="clear" w:color="auto" w:fill="FFFFFF" w:themeFill="background1"/>
        <w:tabs>
          <w:tab w:val="right" w:pos="426"/>
        </w:tabs>
        <w:spacing w:before="120"/>
        <w:ind w:left="360"/>
        <w:rPr>
          <w:lang w:eastAsia="ru-RU"/>
        </w:rPr>
      </w:pPr>
      <w:r>
        <w:rPr>
          <w:lang w:eastAsia="ru-RU"/>
        </w:rPr>
        <w:t>Beneficiarul platii:</w:t>
      </w:r>
      <w:r>
        <w:rPr>
          <w:b/>
          <w:lang w:eastAsia="ru-RU"/>
        </w:rPr>
        <w:t xml:space="preserve">Primaria satului  </w:t>
      </w:r>
      <w:r w:rsidR="00B86312">
        <w:rPr>
          <w:b/>
          <w:lang w:eastAsia="ru-RU"/>
        </w:rPr>
        <w:t>Ialoveni</w:t>
      </w:r>
      <w:r>
        <w:rPr>
          <w:b/>
          <w:lang w:eastAsia="ru-RU"/>
        </w:rPr>
        <w:t xml:space="preserve"> r.Ialoveni </w:t>
      </w:r>
      <w:r w:rsidR="00B86312">
        <w:rPr>
          <w:b/>
          <w:lang w:eastAsia="ru-RU"/>
        </w:rPr>
        <w:t>bdul</w:t>
      </w:r>
      <w:r>
        <w:rPr>
          <w:b/>
          <w:lang w:eastAsia="ru-RU"/>
        </w:rPr>
        <w:t>. Stefan cel Mare</w:t>
      </w:r>
      <w:r w:rsidR="00B86312">
        <w:rPr>
          <w:b/>
          <w:lang w:eastAsia="ru-RU"/>
        </w:rPr>
        <w:t xml:space="preserve"> și Sfânt 172</w:t>
      </w:r>
      <w:r>
        <w:rPr>
          <w:b/>
          <w:lang w:eastAsia="ru-RU"/>
        </w:rPr>
        <w:t xml:space="preserve"> </w:t>
      </w:r>
    </w:p>
    <w:p w14:paraId="4E476668" w14:textId="77777777" w:rsidR="00166DD4" w:rsidRDefault="00166DD4" w:rsidP="00166DD4">
      <w:pPr>
        <w:shd w:val="clear" w:color="auto" w:fill="FFFFFF" w:themeFill="background1"/>
        <w:tabs>
          <w:tab w:val="right" w:pos="426"/>
        </w:tabs>
        <w:spacing w:before="120"/>
        <w:ind w:left="360"/>
        <w:rPr>
          <w:lang w:eastAsia="ru-RU"/>
        </w:rPr>
      </w:pPr>
      <w:r>
        <w:rPr>
          <w:lang w:eastAsia="ru-RU"/>
        </w:rPr>
        <w:t xml:space="preserve">                 Denumirea bancii:</w:t>
      </w:r>
      <w:r>
        <w:t xml:space="preserve"> </w:t>
      </w:r>
      <w:r>
        <w:rPr>
          <w:b/>
          <w:lang w:eastAsia="ru-RU"/>
        </w:rPr>
        <w:t>Ministerul Finantelor Trezoreria de Stat</w:t>
      </w:r>
    </w:p>
    <w:p w14:paraId="243078AD" w14:textId="7B119E07" w:rsidR="00166DD4" w:rsidRDefault="00166DD4" w:rsidP="00166DD4">
      <w:pPr>
        <w:shd w:val="clear" w:color="auto" w:fill="FFFFFF" w:themeFill="background1"/>
        <w:tabs>
          <w:tab w:val="right" w:pos="426"/>
        </w:tabs>
        <w:spacing w:before="120"/>
        <w:ind w:left="360"/>
        <w:rPr>
          <w:b/>
          <w:lang w:eastAsia="ru-RU"/>
        </w:rPr>
      </w:pPr>
      <w:r>
        <w:rPr>
          <w:lang w:eastAsia="ru-RU"/>
        </w:rPr>
        <w:t xml:space="preserve">                 Cod fiscal:</w:t>
      </w:r>
      <w:r>
        <w:rPr>
          <w:b/>
          <w:lang w:eastAsia="ru-RU"/>
        </w:rPr>
        <w:t xml:space="preserve"> </w:t>
      </w:r>
      <w:r w:rsidR="00B86312">
        <w:rPr>
          <w:b/>
          <w:lang w:eastAsia="ru-RU"/>
        </w:rPr>
        <w:t>1008601000994</w:t>
      </w:r>
    </w:p>
    <w:p w14:paraId="729256F7" w14:textId="77777777" w:rsidR="00166DD4" w:rsidRPr="000161D4" w:rsidRDefault="00166DD4" w:rsidP="00166DD4">
      <w:pPr>
        <w:shd w:val="clear" w:color="auto" w:fill="FFFFFF" w:themeFill="background1"/>
        <w:tabs>
          <w:tab w:val="right" w:pos="426"/>
        </w:tabs>
        <w:spacing w:before="120"/>
        <w:ind w:left="360"/>
        <w:rPr>
          <w:b/>
          <w:lang w:eastAsia="ru-RU"/>
        </w:rPr>
      </w:pPr>
      <w:r>
        <w:rPr>
          <w:lang w:eastAsia="ru-RU"/>
        </w:rPr>
        <w:t xml:space="preserve">                 Cont bancar: </w:t>
      </w:r>
      <w:r w:rsidRPr="000161D4">
        <w:rPr>
          <w:b/>
          <w:lang w:eastAsia="ru-RU"/>
        </w:rPr>
        <w:t>226631</w:t>
      </w:r>
    </w:p>
    <w:p w14:paraId="731F44ED" w14:textId="1EC0E702" w:rsidR="00166DD4" w:rsidRPr="00CB0077" w:rsidRDefault="00166DD4" w:rsidP="00166DD4">
      <w:pPr>
        <w:shd w:val="clear" w:color="auto" w:fill="FFFFFF" w:themeFill="background1"/>
        <w:tabs>
          <w:tab w:val="right" w:pos="426"/>
        </w:tabs>
        <w:spacing w:before="120"/>
        <w:ind w:left="360"/>
        <w:rPr>
          <w:lang w:eastAsia="ru-RU"/>
        </w:rPr>
      </w:pPr>
      <w:r w:rsidRPr="000161D4">
        <w:rPr>
          <w:lang w:eastAsia="ru-RU"/>
        </w:rPr>
        <w:lastRenderedPageBreak/>
        <w:t xml:space="preserve">                 IBAN:</w:t>
      </w:r>
      <w:r w:rsidRPr="000161D4">
        <w:t xml:space="preserve"> </w:t>
      </w:r>
      <w:r w:rsidR="000161D4" w:rsidRPr="000161D4">
        <w:rPr>
          <w:b/>
          <w:lang w:eastAsia="ru-RU"/>
        </w:rPr>
        <w:t>MD04TRPCDR518410A02073AA</w:t>
      </w:r>
      <w:r>
        <w:rPr>
          <w:lang w:eastAsia="ru-RU"/>
        </w:rPr>
        <w:t xml:space="preserve"> </w:t>
      </w:r>
    </w:p>
    <w:p w14:paraId="11A43A67" w14:textId="77777777" w:rsidR="00166DD4" w:rsidRPr="00FF430B" w:rsidRDefault="00166DD4" w:rsidP="00166DD4">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lucrări______</w:t>
      </w:r>
      <w:r>
        <w:rPr>
          <w:b/>
          <w:lang w:eastAsia="ru-RU"/>
        </w:rPr>
        <w:t xml:space="preserve">5ani </w:t>
      </w:r>
    </w:p>
    <w:p w14:paraId="64613019" w14:textId="77777777" w:rsidR="00166DD4" w:rsidRPr="00FF430B" w:rsidRDefault="00166DD4" w:rsidP="00166DD4">
      <w:pPr>
        <w:numPr>
          <w:ilvl w:val="0"/>
          <w:numId w:val="25"/>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caz__</w:t>
      </w:r>
      <w:r w:rsidRPr="0081471F">
        <w:rPr>
          <w:u w:val="single"/>
          <w:lang w:eastAsia="ru-RU"/>
        </w:rPr>
        <w:t xml:space="preserve"> </w:t>
      </w:r>
      <w:r w:rsidRPr="000C0410">
        <w:rPr>
          <w:u w:val="single"/>
          <w:lang w:eastAsia="ru-RU"/>
        </w:rPr>
        <w:t>scrisoare bancara</w:t>
      </w:r>
      <w:r>
        <w:rPr>
          <w:u w:val="single"/>
          <w:lang w:eastAsia="ru-RU"/>
        </w:rPr>
        <w:t xml:space="preserve">  sau transfer </w:t>
      </w:r>
      <w:r w:rsidRPr="00FF430B">
        <w:rPr>
          <w:b/>
          <w:lang w:eastAsia="ru-RU"/>
        </w:rPr>
        <w:t xml:space="preserve">__, </w:t>
      </w:r>
      <w:r>
        <w:rPr>
          <w:b/>
          <w:lang w:eastAsia="ru-RU"/>
        </w:rPr>
        <w:t>cuantumul  5%</w:t>
      </w:r>
      <w:r w:rsidRPr="00FF430B">
        <w:rPr>
          <w:b/>
          <w:lang w:eastAsia="ru-RU"/>
        </w:rPr>
        <w:t>.</w:t>
      </w:r>
    </w:p>
    <w:p w14:paraId="7F7F0F23" w14:textId="77777777" w:rsidR="00166DD4" w:rsidRPr="00FF430B" w:rsidRDefault="00166DD4" w:rsidP="00166DD4">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caz___</w:t>
      </w:r>
      <w:r w:rsidRPr="007E34E5">
        <w:rPr>
          <w:sz w:val="20"/>
          <w:u w:val="single"/>
          <w:lang w:eastAsia="ru-RU"/>
        </w:rPr>
        <w:t xml:space="preserve"> </w:t>
      </w:r>
      <w:r w:rsidRPr="00C65C65">
        <w:rPr>
          <w:sz w:val="20"/>
          <w:u w:val="single"/>
          <w:lang w:eastAsia="ru-RU"/>
        </w:rPr>
        <w:t>nu se admite</w:t>
      </w:r>
      <w:r w:rsidRPr="00FF430B">
        <w:rPr>
          <w:b/>
          <w:lang w:eastAsia="ru-RU"/>
        </w:rPr>
        <w:t xml:space="preserve"> _________________________</w:t>
      </w:r>
    </w:p>
    <w:p w14:paraId="4874ACAC" w14:textId="77777777" w:rsidR="00166DD4" w:rsidRPr="0081471F" w:rsidRDefault="00166DD4" w:rsidP="00166DD4">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electronică):_</w:t>
      </w:r>
      <w:r w:rsidRPr="007E34E5">
        <w:rPr>
          <w:sz w:val="20"/>
          <w:u w:val="single"/>
          <w:lang w:eastAsia="ru-RU"/>
        </w:rPr>
        <w:t xml:space="preserve"> </w:t>
      </w:r>
      <w:r w:rsidRPr="00C65C65">
        <w:rPr>
          <w:sz w:val="20"/>
          <w:u w:val="single"/>
          <w:lang w:eastAsia="ru-RU"/>
        </w:rPr>
        <w:t>nu se admite</w:t>
      </w:r>
    </w:p>
    <w:p w14:paraId="3F111F2C" w14:textId="77777777" w:rsidR="00166DD4" w:rsidRPr="00FF430B" w:rsidRDefault="00166DD4" w:rsidP="00166DD4">
      <w:pPr>
        <w:shd w:val="clear" w:color="auto" w:fill="FFFFFF" w:themeFill="background1"/>
        <w:tabs>
          <w:tab w:val="right" w:pos="426"/>
        </w:tabs>
        <w:spacing w:before="120"/>
        <w:ind w:left="360"/>
        <w:rPr>
          <w:b/>
          <w:lang w:eastAsia="ru-RU"/>
        </w:rPr>
      </w:pPr>
    </w:p>
    <w:p w14:paraId="0EE5A8EA" w14:textId="77777777" w:rsidR="00166DD4" w:rsidRPr="00FF430B" w:rsidRDefault="00166DD4" w:rsidP="00166DD4">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7E34E5">
        <w:rPr>
          <w:sz w:val="20"/>
          <w:u w:val="single"/>
          <w:lang w:eastAsia="ru-RU"/>
        </w:rPr>
        <w:t xml:space="preserve"> </w:t>
      </w:r>
      <w:r w:rsidRPr="00C65C65">
        <w:rPr>
          <w:sz w:val="20"/>
          <w:u w:val="single"/>
          <w:lang w:eastAsia="ru-RU"/>
        </w:rPr>
        <w:t>nu se admite</w:t>
      </w:r>
      <w:r w:rsidRPr="00FF430B">
        <w:rPr>
          <w:b/>
          <w:lang w:eastAsia="ru-RU"/>
        </w:rPr>
        <w:t xml:space="preserve"> _________________________________________________________</w:t>
      </w:r>
    </w:p>
    <w:p w14:paraId="1B8DC8E4" w14:textId="77777777" w:rsidR="00166DD4" w:rsidRDefault="00166DD4" w:rsidP="00166DD4">
      <w:pPr>
        <w:numPr>
          <w:ilvl w:val="0"/>
          <w:numId w:val="25"/>
        </w:numPr>
        <w:tabs>
          <w:tab w:val="right" w:pos="426"/>
        </w:tabs>
        <w:spacing w:before="120"/>
        <w:ind w:left="0" w:firstLine="0"/>
        <w:rPr>
          <w:u w:val="single"/>
          <w:lang w:eastAsia="ru-RU"/>
        </w:rPr>
      </w:pPr>
      <w:bookmarkStart w:id="46" w:name="_Hlk71621175"/>
      <w:r>
        <w:rPr>
          <w:b/>
          <w:lang w:eastAsia="ru-RU"/>
        </w:rPr>
        <w:t>Ofertele se prezintă în valută</w:t>
      </w:r>
      <w:bookmarkEnd w:id="46"/>
      <w:r>
        <w:rPr>
          <w:b/>
          <w:lang w:eastAsia="ru-RU"/>
        </w:rPr>
        <w:t xml:space="preserve"> </w:t>
      </w:r>
      <w:r w:rsidRPr="007E34E5">
        <w:rPr>
          <w:u w:val="single"/>
          <w:lang w:eastAsia="ru-RU"/>
        </w:rPr>
        <w:t>MDL ( lei moldovenesti)</w:t>
      </w:r>
    </w:p>
    <w:p w14:paraId="296088EE" w14:textId="77777777" w:rsidR="00166DD4" w:rsidRPr="007E34E5" w:rsidRDefault="00166DD4" w:rsidP="00166DD4">
      <w:pPr>
        <w:tabs>
          <w:tab w:val="right" w:pos="426"/>
        </w:tabs>
        <w:spacing w:before="120"/>
        <w:rPr>
          <w:u w:val="single"/>
          <w:lang w:eastAsia="ru-RU"/>
        </w:rPr>
      </w:pPr>
    </w:p>
    <w:p w14:paraId="7771CB7A" w14:textId="77777777" w:rsidR="00166DD4" w:rsidRPr="0081471F" w:rsidRDefault="00166DD4" w:rsidP="00166DD4">
      <w:pPr>
        <w:numPr>
          <w:ilvl w:val="0"/>
          <w:numId w:val="25"/>
        </w:numPr>
        <w:tabs>
          <w:tab w:val="right" w:pos="426"/>
        </w:tabs>
        <w:spacing w:before="120"/>
        <w:ind w:left="0" w:firstLine="0"/>
        <w:rPr>
          <w:b/>
          <w:lang w:eastAsia="ru-RU"/>
        </w:rPr>
      </w:pPr>
      <w:r w:rsidRPr="00FF430B">
        <w:rPr>
          <w:b/>
          <w:lang w:eastAsia="ru-RU"/>
        </w:rPr>
        <w:t xml:space="preserve">Criteriul de evaluare aplicat pentru atribuirea </w:t>
      </w:r>
      <w:r>
        <w:rPr>
          <w:b/>
          <w:lang w:eastAsia="ru-RU"/>
        </w:rPr>
        <w:t>contractului:</w:t>
      </w:r>
      <w:r w:rsidRPr="007E34E5">
        <w:rPr>
          <w:b/>
          <w:u w:val="single"/>
          <w:lang w:eastAsia="ru-RU"/>
        </w:rPr>
        <w:t xml:space="preserve"> </w:t>
      </w:r>
      <w:r w:rsidRPr="007E34E5">
        <w:rPr>
          <w:u w:val="single"/>
          <w:lang w:eastAsia="ru-RU"/>
        </w:rPr>
        <w:t>cel mai mic pret</w:t>
      </w:r>
    </w:p>
    <w:p w14:paraId="6398104A" w14:textId="77777777" w:rsidR="00166DD4" w:rsidRPr="00FF430B" w:rsidRDefault="00166DD4" w:rsidP="00166DD4">
      <w:pPr>
        <w:tabs>
          <w:tab w:val="right" w:pos="426"/>
        </w:tabs>
        <w:spacing w:before="120"/>
        <w:rPr>
          <w:b/>
          <w:lang w:eastAsia="ru-RU"/>
        </w:rPr>
      </w:pPr>
    </w:p>
    <w:p w14:paraId="5BB5C238" w14:textId="77777777" w:rsidR="00166DD4" w:rsidRPr="00FF430B" w:rsidRDefault="00166DD4" w:rsidP="00166DD4">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166DD4" w14:paraId="7071E81C" w14:textId="77777777" w:rsidTr="009E7F66">
        <w:tc>
          <w:tcPr>
            <w:tcW w:w="577" w:type="dxa"/>
            <w:shd w:val="clear" w:color="auto" w:fill="auto"/>
          </w:tcPr>
          <w:p w14:paraId="66E8C84A" w14:textId="77777777" w:rsidR="00166DD4" w:rsidRPr="00FF430B" w:rsidRDefault="00166DD4" w:rsidP="009E7F66">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0B58B8F2" w14:textId="77777777" w:rsidR="00166DD4" w:rsidRPr="00FF430B" w:rsidRDefault="00166DD4" w:rsidP="009E7F6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65BBCB44" w14:textId="77777777" w:rsidR="00166DD4" w:rsidRPr="00FF430B" w:rsidRDefault="00166DD4" w:rsidP="009E7F66">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166DD4" w14:paraId="2114D8A9" w14:textId="77777777" w:rsidTr="009E7F66">
        <w:tc>
          <w:tcPr>
            <w:tcW w:w="577" w:type="dxa"/>
            <w:shd w:val="clear" w:color="auto" w:fill="auto"/>
          </w:tcPr>
          <w:p w14:paraId="5CE27667" w14:textId="77777777" w:rsidR="00166DD4" w:rsidRPr="00FF430B" w:rsidRDefault="00166DD4" w:rsidP="009E7F66">
            <w:pPr>
              <w:shd w:val="clear" w:color="auto" w:fill="FFFFFF" w:themeFill="background1"/>
              <w:tabs>
                <w:tab w:val="left" w:pos="612"/>
              </w:tabs>
              <w:spacing w:before="120" w:after="120"/>
              <w:rPr>
                <w:iCs/>
                <w:lang w:eastAsia="ru-RU"/>
              </w:rPr>
            </w:pPr>
          </w:p>
        </w:tc>
        <w:tc>
          <w:tcPr>
            <w:tcW w:w="7248" w:type="dxa"/>
            <w:shd w:val="clear" w:color="auto" w:fill="auto"/>
          </w:tcPr>
          <w:p w14:paraId="76E52D8C" w14:textId="77777777" w:rsidR="00166DD4" w:rsidRPr="00FF430B" w:rsidRDefault="00166DD4" w:rsidP="009E7F66">
            <w:pPr>
              <w:shd w:val="clear" w:color="auto" w:fill="FFFFFF" w:themeFill="background1"/>
              <w:tabs>
                <w:tab w:val="left" w:pos="612"/>
              </w:tabs>
              <w:spacing w:before="120" w:after="120"/>
              <w:rPr>
                <w:iCs/>
                <w:lang w:eastAsia="ru-RU"/>
              </w:rPr>
            </w:pPr>
          </w:p>
        </w:tc>
        <w:tc>
          <w:tcPr>
            <w:tcW w:w="1800" w:type="dxa"/>
            <w:shd w:val="clear" w:color="auto" w:fill="auto"/>
          </w:tcPr>
          <w:p w14:paraId="511155C9" w14:textId="77777777" w:rsidR="00166DD4" w:rsidRPr="00FF430B" w:rsidRDefault="00166DD4" w:rsidP="009E7F66">
            <w:pPr>
              <w:shd w:val="clear" w:color="auto" w:fill="FFFFFF" w:themeFill="background1"/>
              <w:tabs>
                <w:tab w:val="left" w:pos="612"/>
              </w:tabs>
              <w:spacing w:before="120" w:after="120"/>
              <w:rPr>
                <w:iCs/>
                <w:lang w:eastAsia="ru-RU"/>
              </w:rPr>
            </w:pPr>
          </w:p>
        </w:tc>
      </w:tr>
      <w:tr w:rsidR="00166DD4" w14:paraId="65743967" w14:textId="77777777" w:rsidTr="009E7F66">
        <w:tc>
          <w:tcPr>
            <w:tcW w:w="577" w:type="dxa"/>
            <w:shd w:val="clear" w:color="auto" w:fill="auto"/>
          </w:tcPr>
          <w:p w14:paraId="37C8A0AA" w14:textId="77777777" w:rsidR="00166DD4" w:rsidRPr="00FF430B" w:rsidRDefault="00166DD4" w:rsidP="009E7F66">
            <w:pPr>
              <w:shd w:val="clear" w:color="auto" w:fill="FFFFFF" w:themeFill="background1"/>
              <w:tabs>
                <w:tab w:val="left" w:pos="612"/>
              </w:tabs>
              <w:spacing w:before="120" w:after="120"/>
              <w:rPr>
                <w:iCs/>
                <w:lang w:eastAsia="ru-RU"/>
              </w:rPr>
            </w:pPr>
          </w:p>
        </w:tc>
        <w:tc>
          <w:tcPr>
            <w:tcW w:w="7248" w:type="dxa"/>
            <w:shd w:val="clear" w:color="auto" w:fill="auto"/>
          </w:tcPr>
          <w:p w14:paraId="26C8685C" w14:textId="77777777" w:rsidR="00166DD4" w:rsidRPr="00FF430B" w:rsidRDefault="00166DD4" w:rsidP="009E7F66">
            <w:pPr>
              <w:shd w:val="clear" w:color="auto" w:fill="FFFFFF" w:themeFill="background1"/>
              <w:tabs>
                <w:tab w:val="left" w:pos="612"/>
              </w:tabs>
              <w:spacing w:before="120" w:after="120"/>
              <w:rPr>
                <w:iCs/>
                <w:lang w:eastAsia="ru-RU"/>
              </w:rPr>
            </w:pPr>
          </w:p>
        </w:tc>
        <w:tc>
          <w:tcPr>
            <w:tcW w:w="1800" w:type="dxa"/>
            <w:shd w:val="clear" w:color="auto" w:fill="auto"/>
          </w:tcPr>
          <w:p w14:paraId="715859A6" w14:textId="77777777" w:rsidR="00166DD4" w:rsidRPr="00FF430B" w:rsidRDefault="00166DD4" w:rsidP="009E7F66">
            <w:pPr>
              <w:shd w:val="clear" w:color="auto" w:fill="FFFFFF" w:themeFill="background1"/>
              <w:tabs>
                <w:tab w:val="left" w:pos="612"/>
              </w:tabs>
              <w:spacing w:before="120" w:after="120"/>
              <w:rPr>
                <w:iCs/>
                <w:lang w:eastAsia="ru-RU"/>
              </w:rPr>
            </w:pPr>
          </w:p>
        </w:tc>
      </w:tr>
    </w:tbl>
    <w:p w14:paraId="36CB0740" w14:textId="77777777" w:rsidR="00166DD4" w:rsidRPr="00FF430B" w:rsidRDefault="00166DD4" w:rsidP="00166DD4">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25E1EC22" w14:textId="77777777" w:rsidR="00166DD4" w:rsidRPr="00FF430B" w:rsidRDefault="00166DD4" w:rsidP="00166DD4">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______________</w:t>
      </w:r>
      <w:r w:rsidRPr="000E6D42">
        <w:rPr>
          <w:b/>
          <w:lang w:eastAsia="ru-RU"/>
        </w:rPr>
        <w:t xml:space="preserve"> </w:t>
      </w:r>
      <w:r w:rsidRPr="00FF430B">
        <w:rPr>
          <w:b/>
          <w:lang w:eastAsia="ru-RU"/>
        </w:rPr>
        <w:t>SIA RSAP ____________</w:t>
      </w:r>
    </w:p>
    <w:p w14:paraId="672C8B92" w14:textId="77777777" w:rsidR="00166DD4" w:rsidRDefault="00166DD4" w:rsidP="00166DD4">
      <w:pPr>
        <w:numPr>
          <w:ilvl w:val="0"/>
          <w:numId w:val="27"/>
        </w:numPr>
        <w:shd w:val="clear" w:color="auto" w:fill="FFFFFF" w:themeFill="background1"/>
        <w:tabs>
          <w:tab w:val="right" w:pos="426"/>
        </w:tabs>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w:t>
      </w:r>
      <w:r w:rsidRPr="000E6D42">
        <w:rPr>
          <w:b/>
          <w:lang w:eastAsia="ru-RU"/>
        </w:rPr>
        <w:t xml:space="preserve"> </w:t>
      </w:r>
      <w:r w:rsidRPr="00FF430B">
        <w:rPr>
          <w:b/>
          <w:lang w:eastAsia="ru-RU"/>
        </w:rPr>
        <w:t>SIA RSAP _________________</w:t>
      </w:r>
    </w:p>
    <w:p w14:paraId="32F35B39" w14:textId="77777777" w:rsidR="00166DD4" w:rsidRDefault="00166DD4" w:rsidP="00166DD4">
      <w:pPr>
        <w:rPr>
          <w:lang w:eastAsia="ru-RU"/>
        </w:rPr>
      </w:pPr>
    </w:p>
    <w:p w14:paraId="3CFF64DC" w14:textId="77777777" w:rsidR="00166DD4" w:rsidRPr="00FF430B" w:rsidRDefault="00166DD4" w:rsidP="00166DD4">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2CCD2CE1" w14:textId="77777777" w:rsidR="00166DD4" w:rsidRPr="00FF430B" w:rsidRDefault="00166DD4" w:rsidP="00166DD4">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563F8F3A" w14:textId="77777777" w:rsidR="00166DD4" w:rsidRPr="00FF430B" w:rsidRDefault="00166DD4" w:rsidP="00166DD4">
      <w:pPr>
        <w:numPr>
          <w:ilvl w:val="0"/>
          <w:numId w:val="25"/>
        </w:numPr>
        <w:tabs>
          <w:tab w:val="right" w:pos="426"/>
        </w:tabs>
        <w:spacing w:before="120"/>
        <w:ind w:left="0" w:firstLine="0"/>
        <w:rPr>
          <w:b/>
          <w:lang w:eastAsia="ru-RU"/>
        </w:rPr>
      </w:pPr>
      <w:r w:rsidRPr="00FF430B">
        <w:rPr>
          <w:b/>
          <w:lang w:eastAsia="ru-RU"/>
        </w:rPr>
        <w:t>Termenu</w:t>
      </w:r>
      <w:r>
        <w:rPr>
          <w:b/>
          <w:lang w:eastAsia="ru-RU"/>
        </w:rPr>
        <w:t xml:space="preserve">l de valabilitate a ofertelor: </w:t>
      </w:r>
      <w:r w:rsidRPr="007E34E5">
        <w:rPr>
          <w:u w:val="single"/>
          <w:lang w:eastAsia="ru-RU"/>
        </w:rPr>
        <w:t>60 zile</w:t>
      </w:r>
    </w:p>
    <w:p w14:paraId="5F667597" w14:textId="77777777" w:rsidR="00166DD4" w:rsidRPr="00FF430B" w:rsidRDefault="00166DD4" w:rsidP="00166DD4">
      <w:pPr>
        <w:numPr>
          <w:ilvl w:val="0"/>
          <w:numId w:val="25"/>
        </w:numPr>
        <w:tabs>
          <w:tab w:val="right" w:pos="426"/>
        </w:tabs>
        <w:spacing w:before="120"/>
        <w:ind w:left="0" w:firstLine="0"/>
        <w:rPr>
          <w:b/>
          <w:lang w:eastAsia="ru-RU"/>
        </w:rPr>
      </w:pPr>
      <w:r w:rsidRPr="00FF430B">
        <w:rPr>
          <w:b/>
          <w:lang w:eastAsia="ru-RU"/>
        </w:rPr>
        <w:t xml:space="preserve">Locul deschiderii ofertelor: </w:t>
      </w:r>
      <w:r w:rsidRPr="007E34E5">
        <w:rPr>
          <w:u w:val="single"/>
          <w:lang w:eastAsia="ru-RU"/>
        </w:rPr>
        <w:t>__________</w:t>
      </w:r>
      <w:r w:rsidRPr="007E34E5">
        <w:rPr>
          <w:sz w:val="20"/>
          <w:u w:val="single"/>
          <w:lang w:eastAsia="ru-RU"/>
        </w:rPr>
        <w:t xml:space="preserve"> SIA RSAP </w:t>
      </w:r>
      <w:r w:rsidRPr="007E34E5">
        <w:rPr>
          <w:u w:val="single"/>
          <w:lang w:eastAsia="ru-RU"/>
        </w:rPr>
        <w:t>______________________________</w:t>
      </w:r>
    </w:p>
    <w:p w14:paraId="78BA13AB" w14:textId="77777777" w:rsidR="00166DD4" w:rsidRPr="00FF430B" w:rsidRDefault="00166DD4" w:rsidP="00166DD4">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159183F4" w14:textId="77777777" w:rsidR="00166DD4" w:rsidRPr="00FF430B" w:rsidRDefault="00166DD4" w:rsidP="00166DD4">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0A7FF2CC" w14:textId="77777777" w:rsidR="00166DD4" w:rsidRPr="00FF430B" w:rsidRDefault="00166DD4" w:rsidP="00166DD4">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699236B3" w14:textId="77777777" w:rsidR="00166DD4" w:rsidRPr="00FF430B" w:rsidRDefault="00166DD4" w:rsidP="00166DD4">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w:t>
      </w:r>
      <w:r>
        <w:rPr>
          <w:b/>
          <w:lang w:eastAsia="ru-RU"/>
        </w:rPr>
        <w:t xml:space="preserve">u cererile de participare: </w:t>
      </w:r>
      <w:r w:rsidRPr="007E34E5">
        <w:rPr>
          <w:b/>
          <w:lang w:eastAsia="ru-RU"/>
        </w:rPr>
        <w:t xml:space="preserve"> </w:t>
      </w:r>
      <w:r w:rsidRPr="007E34E5">
        <w:rPr>
          <w:u w:val="single"/>
          <w:lang w:eastAsia="ru-RU"/>
        </w:rPr>
        <w:t>limba de stat</w:t>
      </w:r>
      <w:r w:rsidRPr="00FF430B">
        <w:rPr>
          <w:b/>
          <w:lang w:eastAsia="ru-RU"/>
        </w:rPr>
        <w:t xml:space="preserve"> </w:t>
      </w:r>
    </w:p>
    <w:p w14:paraId="294972E1" w14:textId="77777777" w:rsidR="00166DD4" w:rsidRPr="00FF430B" w:rsidRDefault="00166DD4" w:rsidP="00166DD4">
      <w:pPr>
        <w:numPr>
          <w:ilvl w:val="0"/>
          <w:numId w:val="25"/>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__________________________________________________________________________</w:t>
      </w:r>
    </w:p>
    <w:p w14:paraId="01C8F344" w14:textId="77777777" w:rsidR="00166DD4" w:rsidRPr="00FF430B" w:rsidRDefault="00166DD4" w:rsidP="00166DD4">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15291CCC" w14:textId="77777777" w:rsidR="00166DD4" w:rsidRPr="00FF430B" w:rsidRDefault="00166DD4" w:rsidP="00166DD4">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65426E37" w14:textId="77777777" w:rsidR="00166DD4" w:rsidRPr="00FF430B" w:rsidRDefault="00166DD4" w:rsidP="00166DD4">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408B15FD" w14:textId="77777777" w:rsidR="00166DD4" w:rsidRPr="00FF430B" w:rsidRDefault="00166DD4" w:rsidP="00166DD4">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32D754DE" w14:textId="77777777" w:rsidR="00166DD4" w:rsidRPr="00FF430B" w:rsidRDefault="00166DD4" w:rsidP="00166DD4">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09DF86D8" w14:textId="77777777" w:rsidR="00166DD4" w:rsidRPr="00FF430B" w:rsidRDefault="00166DD4" w:rsidP="00166DD4">
      <w:pPr>
        <w:numPr>
          <w:ilvl w:val="0"/>
          <w:numId w:val="25"/>
        </w:numPr>
        <w:shd w:val="clear" w:color="auto" w:fill="FFFFFF" w:themeFill="background1"/>
        <w:tabs>
          <w:tab w:val="right" w:pos="426"/>
        </w:tabs>
        <w:spacing w:before="120"/>
        <w:ind w:left="360"/>
        <w:rPr>
          <w:b/>
          <w:lang w:eastAsia="ru-RU"/>
        </w:rPr>
      </w:pPr>
      <w:r w:rsidRPr="00FF430B">
        <w:rPr>
          <w:b/>
          <w:lang w:eastAsia="ru-RU"/>
        </w:rPr>
        <w:lastRenderedPageBreak/>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14:paraId="5F44B6CD" w14:textId="77777777" w:rsidR="00166DD4" w:rsidRPr="00FF430B" w:rsidRDefault="00166DD4" w:rsidP="00166DD4">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:___________________________________________________________________</w:t>
      </w:r>
    </w:p>
    <w:p w14:paraId="6A25C85D" w14:textId="6DE85DEA" w:rsidR="00166DD4" w:rsidRPr="00FF430B" w:rsidRDefault="00166DD4" w:rsidP="00166DD4">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w:t>
      </w:r>
      <w:r>
        <w:rPr>
          <w:b/>
          <w:shd w:val="clear" w:color="auto" w:fill="FFFFFF" w:themeFill="background1"/>
          <w:lang w:eastAsia="ru-RU"/>
        </w:rPr>
        <w:t xml:space="preserve">nunţ:  </w:t>
      </w:r>
    </w:p>
    <w:p w14:paraId="46847538" w14:textId="6CB8F548" w:rsidR="00166DD4" w:rsidRPr="00FF430B" w:rsidRDefault="00166DD4" w:rsidP="00166DD4">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e:__</w:t>
      </w:r>
      <w:r w:rsidR="00A10566">
        <w:rPr>
          <w:u w:val="single"/>
          <w:shd w:val="clear" w:color="auto" w:fill="FFFFFF" w:themeFill="background1"/>
          <w:lang w:eastAsia="ru-RU"/>
        </w:rPr>
        <w:t>1</w:t>
      </w:r>
      <w:r w:rsidR="00B86312">
        <w:rPr>
          <w:u w:val="single"/>
          <w:shd w:val="clear" w:color="auto" w:fill="FFFFFF" w:themeFill="background1"/>
          <w:lang w:eastAsia="ru-RU"/>
        </w:rPr>
        <w:t>4</w:t>
      </w:r>
      <w:r w:rsidRPr="000A7AFB">
        <w:rPr>
          <w:u w:val="single"/>
          <w:shd w:val="clear" w:color="auto" w:fill="FFFFFF" w:themeFill="background1"/>
          <w:lang w:eastAsia="ru-RU"/>
        </w:rPr>
        <w:t>.</w:t>
      </w:r>
      <w:r w:rsidR="00A10566">
        <w:rPr>
          <w:u w:val="single"/>
          <w:shd w:val="clear" w:color="auto" w:fill="FFFFFF" w:themeFill="background1"/>
          <w:lang w:eastAsia="ru-RU"/>
        </w:rPr>
        <w:t>01</w:t>
      </w:r>
      <w:r w:rsidRPr="000A7AFB">
        <w:rPr>
          <w:u w:val="single"/>
          <w:shd w:val="clear" w:color="auto" w:fill="FFFFFF" w:themeFill="background1"/>
          <w:lang w:eastAsia="ru-RU"/>
        </w:rPr>
        <w:t>.202</w:t>
      </w:r>
      <w:r w:rsidR="00A10566">
        <w:rPr>
          <w:u w:val="single"/>
          <w:shd w:val="clear" w:color="auto" w:fill="FFFFFF" w:themeFill="background1"/>
          <w:lang w:eastAsia="ru-RU"/>
        </w:rPr>
        <w:t>6</w:t>
      </w:r>
      <w:r w:rsidRPr="00FF430B">
        <w:rPr>
          <w:b/>
          <w:shd w:val="clear" w:color="auto" w:fill="FFFFFF" w:themeFill="background1"/>
          <w:lang w:eastAsia="ru-RU"/>
        </w:rPr>
        <w:t xml:space="preserve"> </w:t>
      </w:r>
    </w:p>
    <w:p w14:paraId="6291D296" w14:textId="77777777" w:rsidR="00166DD4" w:rsidRDefault="00166DD4" w:rsidP="00166DD4">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0F48BE41" w14:textId="77777777" w:rsidR="00166DD4" w:rsidRPr="00FF430B" w:rsidRDefault="00166DD4" w:rsidP="00166DD4">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166DD4" w14:paraId="575731B6" w14:textId="77777777" w:rsidTr="009E7F66">
        <w:tc>
          <w:tcPr>
            <w:tcW w:w="5305" w:type="dxa"/>
            <w:shd w:val="clear" w:color="auto" w:fill="FFFFFF"/>
          </w:tcPr>
          <w:p w14:paraId="74B77D74" w14:textId="77777777" w:rsidR="00166DD4" w:rsidRPr="00F445B3" w:rsidRDefault="00166DD4" w:rsidP="009E7F66">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3E54D409" w14:textId="77777777" w:rsidR="00166DD4" w:rsidRPr="00F445B3" w:rsidRDefault="00166DD4" w:rsidP="009E7F66">
            <w:pPr>
              <w:shd w:val="clear" w:color="auto" w:fill="FFFFFF" w:themeFill="background1"/>
              <w:tabs>
                <w:tab w:val="right" w:pos="426"/>
              </w:tabs>
              <w:rPr>
                <w:b/>
                <w:lang w:eastAsia="ru-RU"/>
              </w:rPr>
            </w:pPr>
            <w:r w:rsidRPr="00F445B3">
              <w:rPr>
                <w:b/>
                <w:lang w:eastAsia="ru-RU"/>
              </w:rPr>
              <w:t>Se va utiliza/accepta sau nu</w:t>
            </w:r>
          </w:p>
        </w:tc>
      </w:tr>
      <w:tr w:rsidR="00166DD4" w14:paraId="7C8CA08B" w14:textId="77777777" w:rsidTr="009E7F66">
        <w:tc>
          <w:tcPr>
            <w:tcW w:w="5305" w:type="dxa"/>
            <w:shd w:val="clear" w:color="auto" w:fill="FFFFFF"/>
          </w:tcPr>
          <w:p w14:paraId="471B0828" w14:textId="77777777" w:rsidR="00166DD4" w:rsidRPr="00F445B3" w:rsidRDefault="00166DD4" w:rsidP="009E7F66">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7314B5BA" w14:textId="77777777" w:rsidR="00166DD4" w:rsidRPr="00F445B3" w:rsidRDefault="00166DD4" w:rsidP="009E7F66">
            <w:pPr>
              <w:shd w:val="clear" w:color="auto" w:fill="FFFFFF" w:themeFill="background1"/>
              <w:tabs>
                <w:tab w:val="right" w:pos="426"/>
              </w:tabs>
              <w:rPr>
                <w:lang w:eastAsia="ru-RU"/>
              </w:rPr>
            </w:pPr>
            <w:r>
              <w:rPr>
                <w:lang w:eastAsia="ru-RU"/>
              </w:rPr>
              <w:t>Se accepta</w:t>
            </w:r>
          </w:p>
        </w:tc>
      </w:tr>
      <w:tr w:rsidR="00166DD4" w14:paraId="63D6FEBA" w14:textId="77777777" w:rsidTr="009E7F66">
        <w:tc>
          <w:tcPr>
            <w:tcW w:w="5305" w:type="dxa"/>
            <w:shd w:val="clear" w:color="auto" w:fill="FFFFFF"/>
          </w:tcPr>
          <w:p w14:paraId="39F7FDFD" w14:textId="77777777" w:rsidR="00166DD4" w:rsidRPr="00F445B3" w:rsidRDefault="00166DD4" w:rsidP="009E7F66">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79D7B8BC" w14:textId="77777777" w:rsidR="00166DD4" w:rsidRPr="00F445B3" w:rsidRDefault="00166DD4" w:rsidP="009E7F66">
            <w:pPr>
              <w:shd w:val="clear" w:color="auto" w:fill="FFFFFF" w:themeFill="background1"/>
              <w:tabs>
                <w:tab w:val="right" w:pos="426"/>
              </w:tabs>
              <w:rPr>
                <w:lang w:eastAsia="ru-RU"/>
              </w:rPr>
            </w:pPr>
            <w:r>
              <w:rPr>
                <w:lang w:eastAsia="ru-RU"/>
              </w:rPr>
              <w:t>Nu se accepta</w:t>
            </w:r>
          </w:p>
        </w:tc>
      </w:tr>
      <w:tr w:rsidR="00166DD4" w14:paraId="58FD0644" w14:textId="77777777" w:rsidTr="009E7F66">
        <w:tc>
          <w:tcPr>
            <w:tcW w:w="5305" w:type="dxa"/>
            <w:shd w:val="clear" w:color="auto" w:fill="FFFFFF"/>
          </w:tcPr>
          <w:p w14:paraId="49F71E48" w14:textId="77777777" w:rsidR="00166DD4" w:rsidRPr="00F445B3" w:rsidRDefault="00166DD4" w:rsidP="009E7F66">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28517B89" w14:textId="77777777" w:rsidR="00166DD4" w:rsidRPr="00F445B3" w:rsidRDefault="00166DD4" w:rsidP="009E7F66">
            <w:pPr>
              <w:shd w:val="clear" w:color="auto" w:fill="FFFFFF" w:themeFill="background1"/>
              <w:tabs>
                <w:tab w:val="right" w:pos="426"/>
              </w:tabs>
              <w:rPr>
                <w:lang w:eastAsia="ru-RU"/>
              </w:rPr>
            </w:pPr>
            <w:r>
              <w:rPr>
                <w:lang w:eastAsia="ru-RU"/>
              </w:rPr>
              <w:t>Se accepta</w:t>
            </w:r>
          </w:p>
        </w:tc>
      </w:tr>
      <w:tr w:rsidR="00166DD4" w14:paraId="018932BF" w14:textId="77777777" w:rsidTr="009E7F66">
        <w:trPr>
          <w:trHeight w:val="77"/>
        </w:trPr>
        <w:tc>
          <w:tcPr>
            <w:tcW w:w="5305" w:type="dxa"/>
            <w:shd w:val="clear" w:color="auto" w:fill="FFFFFF"/>
          </w:tcPr>
          <w:p w14:paraId="7DE65430" w14:textId="77777777" w:rsidR="00166DD4" w:rsidRPr="00F445B3" w:rsidRDefault="00166DD4" w:rsidP="009E7F66">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0838AE73" w14:textId="77777777" w:rsidR="00166DD4" w:rsidRPr="00F445B3" w:rsidRDefault="00166DD4" w:rsidP="009E7F66">
            <w:pPr>
              <w:shd w:val="clear" w:color="auto" w:fill="FFFFFF" w:themeFill="background1"/>
              <w:tabs>
                <w:tab w:val="right" w:pos="426"/>
              </w:tabs>
              <w:rPr>
                <w:lang w:eastAsia="ru-RU"/>
              </w:rPr>
            </w:pPr>
            <w:r>
              <w:rPr>
                <w:lang w:eastAsia="ru-RU"/>
              </w:rPr>
              <w:t>Se accepta</w:t>
            </w:r>
          </w:p>
        </w:tc>
      </w:tr>
    </w:tbl>
    <w:p w14:paraId="076C6903" w14:textId="77777777" w:rsidR="00166DD4" w:rsidRPr="00FF430B" w:rsidRDefault="00166DD4" w:rsidP="00166DD4">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0A7AFB">
        <w:rPr>
          <w:u w:val="single"/>
          <w:lang w:eastAsia="ru-RU"/>
        </w:rPr>
        <w:t>nu</w:t>
      </w:r>
      <w:r w:rsidRPr="00FF430B">
        <w:rPr>
          <w:b/>
          <w:shd w:val="clear" w:color="auto" w:fill="FFFFFF" w:themeFill="background1"/>
          <w:lang w:eastAsia="ru-RU"/>
        </w:rPr>
        <w:t>______</w:t>
      </w:r>
    </w:p>
    <w:p w14:paraId="65053E3A" w14:textId="77777777" w:rsidR="00166DD4" w:rsidRPr="00FF430B" w:rsidRDefault="00166DD4" w:rsidP="00166DD4">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15312DDF" w14:textId="77777777" w:rsidR="00166DD4" w:rsidRPr="00FF430B" w:rsidRDefault="00166DD4" w:rsidP="00166DD4">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AB98A4C" w14:textId="77777777" w:rsidR="00166DD4" w:rsidRPr="00FF430B" w:rsidRDefault="00166DD4" w:rsidP="00166DD4">
      <w:pPr>
        <w:shd w:val="clear" w:color="auto" w:fill="FFFFFF" w:themeFill="background1"/>
        <w:spacing w:before="120" w:after="120"/>
        <w:rPr>
          <w:b/>
          <w:lang w:eastAsia="ru-RU"/>
        </w:rPr>
      </w:pPr>
    </w:p>
    <w:p w14:paraId="5AFB479F" w14:textId="77777777" w:rsidR="00166DD4" w:rsidRPr="00FF430B" w:rsidRDefault="00166DD4" w:rsidP="00166DD4">
      <w:pPr>
        <w:shd w:val="clear" w:color="auto" w:fill="FFFFFF" w:themeFill="background1"/>
        <w:spacing w:before="120" w:after="120"/>
        <w:rPr>
          <w:b/>
          <w:lang w:eastAsia="ru-RU"/>
        </w:rPr>
      </w:pPr>
    </w:p>
    <w:p w14:paraId="74F77992" w14:textId="77777777" w:rsidR="00166DD4" w:rsidRPr="00FF430B" w:rsidRDefault="00166DD4" w:rsidP="00166DD4">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FF430B">
        <w:rPr>
          <w:b/>
        </w:rPr>
        <w:t>.</w:t>
      </w:r>
    </w:p>
    <w:p w14:paraId="54FFDBEF" w14:textId="77777777" w:rsidR="00166DD4" w:rsidRPr="00FF430B" w:rsidRDefault="00166DD4" w:rsidP="00166DD4">
      <w:pPr>
        <w:tabs>
          <w:tab w:val="decimal" w:pos="8364"/>
        </w:tabs>
        <w:spacing w:line="276" w:lineRule="auto"/>
        <w:ind w:right="-144"/>
        <w:jc w:val="center"/>
        <w:rPr>
          <w:b/>
          <w:bCs/>
          <w:color w:val="000000"/>
        </w:rPr>
      </w:pPr>
    </w:p>
    <w:p w14:paraId="76A55070" w14:textId="77777777" w:rsidR="00166DD4" w:rsidRPr="00FF430B" w:rsidRDefault="00166DD4" w:rsidP="00166DD4">
      <w:pPr>
        <w:tabs>
          <w:tab w:val="decimal" w:pos="8364"/>
        </w:tabs>
        <w:spacing w:line="276" w:lineRule="auto"/>
        <w:ind w:right="-144"/>
        <w:jc w:val="center"/>
        <w:rPr>
          <w:b/>
          <w:bCs/>
          <w:color w:val="000000"/>
        </w:rPr>
      </w:pPr>
    </w:p>
    <w:p w14:paraId="3F0BD91D" w14:textId="77777777" w:rsidR="00166DD4" w:rsidRPr="00FF430B" w:rsidRDefault="00166DD4" w:rsidP="00166DD4">
      <w:pPr>
        <w:tabs>
          <w:tab w:val="left" w:pos="360"/>
          <w:tab w:val="left" w:pos="567"/>
        </w:tabs>
        <w:outlineLvl w:val="2"/>
        <w:rPr>
          <w:rFonts w:eastAsia="PMingLiU"/>
          <w:b/>
          <w:lang w:eastAsia="zh-CN"/>
        </w:rPr>
      </w:pP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324C7611"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3A5A328F"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31525D42"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3FD0877E"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3DEAB06F"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6F7F6CFC"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0684F783"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361808B9"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53137A85"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2D502DF0"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77FF200F"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117DD16B"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22D7B3FD"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4820BAA4"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2AA4F53B" w14:textId="77777777" w:rsidR="00A27CB4" w:rsidRPr="00FF430B" w:rsidRDefault="00A27CB4"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Default="00E706C1" w:rsidP="002A6E99">
      <w:pPr>
        <w:pStyle w:val="Style3"/>
        <w:tabs>
          <w:tab w:val="left" w:pos="567"/>
        </w:tabs>
        <w:spacing w:before="0" w:beforeAutospacing="0" w:after="0"/>
        <w:ind w:left="0" w:firstLine="0"/>
        <w:jc w:val="center"/>
        <w:rPr>
          <w:rFonts w:eastAsia="PMingLiU"/>
          <w:lang w:eastAsia="zh-CN"/>
        </w:rPr>
      </w:pPr>
    </w:p>
    <w:p w14:paraId="15608F22" w14:textId="77777777" w:rsidR="00A27CB4" w:rsidRDefault="00A27CB4" w:rsidP="002A6E99">
      <w:pPr>
        <w:pStyle w:val="Style3"/>
        <w:tabs>
          <w:tab w:val="left" w:pos="567"/>
        </w:tabs>
        <w:spacing w:before="0" w:beforeAutospacing="0" w:after="0"/>
        <w:ind w:left="0" w:firstLine="0"/>
        <w:jc w:val="center"/>
        <w:rPr>
          <w:rFonts w:eastAsia="PMingLiU"/>
          <w:lang w:eastAsia="zh-CN"/>
        </w:rPr>
      </w:pPr>
    </w:p>
    <w:p w14:paraId="345FD5C2" w14:textId="77777777" w:rsidR="00A27CB4" w:rsidRPr="00FF430B" w:rsidRDefault="00A27CB4"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5B98351D" w14:textId="77777777" w:rsidR="00A27CB4" w:rsidRDefault="00A27CB4" w:rsidP="00A26B23">
      <w:pPr>
        <w:pStyle w:val="Style3"/>
        <w:tabs>
          <w:tab w:val="left" w:pos="567"/>
        </w:tabs>
        <w:spacing w:before="0" w:beforeAutospacing="0" w:after="0"/>
        <w:ind w:left="0" w:firstLine="0"/>
        <w:rPr>
          <w:rFonts w:eastAsia="PMingLiU"/>
          <w:lang w:eastAsia="zh-CN"/>
        </w:rPr>
      </w:pPr>
    </w:p>
    <w:p w14:paraId="793A77DE" w14:textId="77777777" w:rsidR="00A27CB4" w:rsidRDefault="00A27CB4" w:rsidP="00A26B23">
      <w:pPr>
        <w:pStyle w:val="Style3"/>
        <w:tabs>
          <w:tab w:val="left" w:pos="567"/>
        </w:tabs>
        <w:spacing w:before="0" w:beforeAutospacing="0" w:after="0"/>
        <w:ind w:left="0" w:firstLine="0"/>
        <w:rPr>
          <w:rFonts w:eastAsia="PMingLiU"/>
          <w:lang w:eastAsia="zh-CN"/>
        </w:rPr>
      </w:pPr>
    </w:p>
    <w:p w14:paraId="531573C9" w14:textId="77777777" w:rsidR="00A27CB4" w:rsidRDefault="00A27CB4" w:rsidP="00A26B23">
      <w:pPr>
        <w:pStyle w:val="Style3"/>
        <w:tabs>
          <w:tab w:val="left" w:pos="567"/>
        </w:tabs>
        <w:spacing w:before="0" w:beforeAutospacing="0" w:after="0"/>
        <w:ind w:left="0" w:firstLine="0"/>
        <w:rPr>
          <w:rFonts w:eastAsia="PMingLiU"/>
          <w:lang w:eastAsia="zh-CN"/>
        </w:rPr>
      </w:pPr>
    </w:p>
    <w:p w14:paraId="7907D4D6" w14:textId="77777777" w:rsidR="00A27CB4" w:rsidRDefault="00A27CB4"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3C7D0862" w14:textId="77777777" w:rsidR="00A27CB4" w:rsidRDefault="00A27CB4" w:rsidP="00130A49">
      <w:pPr>
        <w:tabs>
          <w:tab w:val="decimal" w:pos="8364"/>
        </w:tabs>
        <w:spacing w:line="276" w:lineRule="auto"/>
        <w:ind w:right="-144"/>
        <w:jc w:val="center"/>
        <w:rPr>
          <w:b/>
          <w:bCs/>
          <w:color w:val="000000"/>
        </w:rPr>
      </w:pPr>
    </w:p>
    <w:p w14:paraId="23B76E25" w14:textId="77777777" w:rsidR="00A27CB4" w:rsidRDefault="00A27CB4" w:rsidP="00130A49">
      <w:pPr>
        <w:tabs>
          <w:tab w:val="decimal" w:pos="8364"/>
        </w:tabs>
        <w:spacing w:line="276" w:lineRule="auto"/>
        <w:ind w:right="-144"/>
        <w:jc w:val="center"/>
        <w:rPr>
          <w:b/>
          <w:bCs/>
          <w:color w:val="000000"/>
        </w:rPr>
      </w:pPr>
    </w:p>
    <w:p w14:paraId="4F09536A" w14:textId="77777777" w:rsidR="00A27CB4" w:rsidRPr="00FF430B" w:rsidRDefault="00A27CB4"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Default="00B65C93" w:rsidP="00950D18">
      <w:pPr>
        <w:pStyle w:val="Corptext"/>
        <w:tabs>
          <w:tab w:val="left" w:pos="567"/>
        </w:tabs>
        <w:spacing w:line="360" w:lineRule="auto"/>
        <w:rPr>
          <w:rFonts w:ascii="Times New Roman" w:hAnsi="Times New Roman"/>
          <w:szCs w:val="24"/>
        </w:rPr>
      </w:pPr>
    </w:p>
    <w:p w14:paraId="33D1D869" w14:textId="77777777" w:rsidR="00A27CB4" w:rsidRPr="00FF430B" w:rsidRDefault="00A27CB4"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Default="00BE49DD" w:rsidP="00950D18">
      <w:pPr>
        <w:pStyle w:val="Corptext"/>
        <w:tabs>
          <w:tab w:val="left" w:pos="567"/>
        </w:tabs>
        <w:spacing w:line="360" w:lineRule="auto"/>
        <w:rPr>
          <w:rFonts w:ascii="Times New Roman" w:hAnsi="Times New Roman"/>
          <w:szCs w:val="24"/>
        </w:rPr>
      </w:pPr>
    </w:p>
    <w:p w14:paraId="1467F1E3" w14:textId="77777777" w:rsidR="00A27CB4" w:rsidRPr="00FF430B" w:rsidRDefault="00A27CB4"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Default="0019071C" w:rsidP="009A7C84">
      <w:pPr>
        <w:jc w:val="center"/>
        <w:rPr>
          <w:rFonts w:eastAsia="PMingLiU"/>
          <w:b/>
          <w:lang w:eastAsia="zh-CN"/>
        </w:rPr>
      </w:pPr>
    </w:p>
    <w:p w14:paraId="72B75EB7" w14:textId="77777777" w:rsidR="00A27CB4" w:rsidRPr="00FF430B" w:rsidRDefault="00A27CB4"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Default="002D6E71" w:rsidP="00284ED0">
      <w:pPr>
        <w:spacing w:line="276" w:lineRule="auto"/>
        <w:jc w:val="center"/>
        <w:rPr>
          <w:rFonts w:eastAsia="PMingLiU"/>
          <w:b/>
          <w:lang w:eastAsia="zh-CN"/>
        </w:rPr>
      </w:pPr>
    </w:p>
    <w:p w14:paraId="7FB976BB" w14:textId="77777777" w:rsidR="00A27CB4" w:rsidRPr="00FF430B" w:rsidRDefault="00A27CB4"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Default="002D6E71" w:rsidP="00B322B4">
      <w:pPr>
        <w:spacing w:line="276" w:lineRule="auto"/>
        <w:jc w:val="center"/>
        <w:rPr>
          <w:rFonts w:eastAsia="PMingLiU"/>
          <w:b/>
          <w:lang w:eastAsia="zh-CN"/>
        </w:rPr>
      </w:pPr>
    </w:p>
    <w:p w14:paraId="090CE5A3" w14:textId="77777777" w:rsidR="00A27CB4" w:rsidRDefault="00A27CB4" w:rsidP="00B322B4">
      <w:pPr>
        <w:spacing w:line="276" w:lineRule="auto"/>
        <w:jc w:val="center"/>
        <w:rPr>
          <w:rFonts w:eastAsia="PMingLiU"/>
          <w:b/>
          <w:lang w:eastAsia="zh-CN"/>
        </w:rPr>
      </w:pPr>
    </w:p>
    <w:p w14:paraId="4ED261E0" w14:textId="77777777" w:rsidR="00A27CB4" w:rsidRPr="00FF430B" w:rsidRDefault="00A27CB4"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Default="0019071C" w:rsidP="00BA7FF4">
      <w:pPr>
        <w:jc w:val="right"/>
        <w:rPr>
          <w:noProof w:val="0"/>
        </w:rPr>
      </w:pPr>
    </w:p>
    <w:p w14:paraId="7801A909" w14:textId="77777777" w:rsidR="00A27CB4" w:rsidRDefault="00A27CB4" w:rsidP="00BA7FF4">
      <w:pPr>
        <w:jc w:val="right"/>
        <w:rPr>
          <w:noProof w:val="0"/>
        </w:rPr>
      </w:pPr>
    </w:p>
    <w:p w14:paraId="72BEB63A" w14:textId="77777777" w:rsidR="00A27CB4" w:rsidRPr="00FF430B" w:rsidRDefault="00A27CB4"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593AD739" w14:textId="77777777" w:rsidR="005F374B" w:rsidRPr="00FF430B" w:rsidRDefault="005F374B" w:rsidP="005F374B">
      <w:pPr>
        <w:jc w:val="right"/>
        <w:rPr>
          <w:sz w:val="22"/>
          <w:szCs w:val="22"/>
        </w:rPr>
      </w:pPr>
      <w:bookmarkStart w:id="62" w:name="_Toc449692118"/>
      <w:r w:rsidRPr="00FF430B">
        <w:lastRenderedPageBreak/>
        <w:t>Anexa nr.</w:t>
      </w:r>
      <w:r>
        <w:t xml:space="preserve"> </w:t>
      </w:r>
      <w:r w:rsidRPr="00FF430B">
        <w:t>23</w:t>
      </w:r>
    </w:p>
    <w:p w14:paraId="415F8145" w14:textId="77777777" w:rsidR="005F374B" w:rsidRPr="00FF430B" w:rsidRDefault="005F374B" w:rsidP="005F374B">
      <w:pPr>
        <w:jc w:val="right"/>
      </w:pPr>
      <w:r w:rsidRPr="00FF430B">
        <w:t>la Documentația standard nr._____</w:t>
      </w:r>
    </w:p>
    <w:p w14:paraId="07EF0C8F" w14:textId="77777777" w:rsidR="005F374B" w:rsidRPr="00FF430B" w:rsidRDefault="005F374B" w:rsidP="005F374B">
      <w:pPr>
        <w:jc w:val="right"/>
      </w:pPr>
      <w:r w:rsidRPr="00FF430B">
        <w:t>din “____” ________ 20___</w:t>
      </w:r>
    </w:p>
    <w:p w14:paraId="78C19147" w14:textId="77777777" w:rsidR="005F374B" w:rsidRDefault="005F374B" w:rsidP="005F374B">
      <w:pPr>
        <w:pStyle w:val="21"/>
        <w:spacing w:before="0"/>
        <w:jc w:val="center"/>
        <w:rPr>
          <w:rFonts w:ascii="Times New Roman" w:hAnsi="Times New Roman" w:cs="Times New Roman"/>
          <w:bCs w:val="0"/>
          <w:color w:val="auto"/>
          <w:sz w:val="24"/>
          <w:szCs w:val="24"/>
        </w:rPr>
      </w:pPr>
    </w:p>
    <w:p w14:paraId="34EF4E00" w14:textId="77777777" w:rsidR="005F374B" w:rsidRDefault="005F374B" w:rsidP="005F374B">
      <w:pPr>
        <w:pStyle w:val="21"/>
        <w:spacing w:before="0"/>
        <w:jc w:val="center"/>
        <w:rPr>
          <w:rFonts w:ascii="Times New Roman" w:hAnsi="Times New Roman" w:cs="Times New Roman"/>
          <w:bCs w:val="0"/>
          <w:color w:val="auto"/>
          <w:sz w:val="24"/>
          <w:szCs w:val="24"/>
        </w:rPr>
      </w:pPr>
    </w:p>
    <w:p w14:paraId="5B901D8E" w14:textId="77777777" w:rsidR="005F374B" w:rsidRDefault="005F374B" w:rsidP="005F374B">
      <w:pPr>
        <w:pStyle w:val="21"/>
        <w:spacing w:before="0"/>
        <w:jc w:val="center"/>
        <w:rPr>
          <w:rFonts w:ascii="Times New Roman" w:hAnsi="Times New Roman" w:cs="Times New Roman"/>
          <w:bCs w:val="0"/>
          <w:color w:val="auto"/>
          <w:sz w:val="24"/>
          <w:szCs w:val="24"/>
        </w:rPr>
      </w:pPr>
    </w:p>
    <w:p w14:paraId="42CABC55" w14:textId="77777777" w:rsidR="005F374B" w:rsidRDefault="005F374B" w:rsidP="005F374B">
      <w:pPr>
        <w:pStyle w:val="21"/>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CAIET DE SARCINI</w:t>
      </w:r>
      <w:bookmarkEnd w:id="62"/>
    </w:p>
    <w:p w14:paraId="76A7EA5C" w14:textId="77777777" w:rsidR="005F374B" w:rsidRDefault="005F374B" w:rsidP="005F374B">
      <w:pPr>
        <w:pStyle w:val="21"/>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22D6B154" w14:textId="77777777" w:rsidR="005F374B" w:rsidRDefault="005F374B" w:rsidP="005F374B">
      <w:pPr>
        <w:pStyle w:val="21"/>
        <w:spacing w:before="0"/>
        <w:jc w:val="center"/>
        <w:rPr>
          <w:rFonts w:ascii="Times New Roman" w:hAnsi="Times New Roman" w:cs="Times New Roman"/>
          <w:bCs w:val="0"/>
          <w:color w:val="auto"/>
          <w:sz w:val="24"/>
          <w:szCs w:val="24"/>
        </w:rPr>
      </w:pPr>
      <w:bookmarkStart w:id="63" w:name="_Toc390252621"/>
      <w:r>
        <w:rPr>
          <w:rFonts w:ascii="Times New Roman" w:hAnsi="Times New Roman" w:cs="Times New Roman"/>
          <w:color w:val="auto"/>
          <w:sz w:val="24"/>
          <w:szCs w:val="24"/>
        </w:rPr>
        <w:t>FORMULARUL DE DEVIZ NR.1 – LISTA CU CANTITĂȚILE DE LUCRĂRI</w:t>
      </w:r>
      <w:bookmarkEnd w:id="63"/>
    </w:p>
    <w:p w14:paraId="215D9831" w14:textId="77777777" w:rsidR="005F374B" w:rsidRDefault="005F374B" w:rsidP="005F374B">
      <w:pPr>
        <w:pStyle w:val="Listparagraf"/>
      </w:pPr>
    </w:p>
    <w:p w14:paraId="1EA45DE1" w14:textId="77777777" w:rsidR="005F374B" w:rsidRDefault="005F374B" w:rsidP="005F374B">
      <w:pPr>
        <w:ind w:firstLine="709"/>
      </w:pPr>
    </w:p>
    <w:p w14:paraId="22B23E8E" w14:textId="77777777" w:rsidR="005F374B" w:rsidRPr="00263161" w:rsidRDefault="005F374B" w:rsidP="005F374B">
      <w:pPr>
        <w:ind w:firstLine="709"/>
        <w:rPr>
          <w:b/>
          <w:i/>
          <w:u w:val="single"/>
        </w:rPr>
      </w:pPr>
      <w:r>
        <w:t xml:space="preserve">Obiectul:  </w:t>
      </w:r>
      <w:r w:rsidRPr="00EC3720">
        <w:rPr>
          <w:b/>
          <w:bCs/>
          <w:i/>
          <w:u w:val="single"/>
          <w:lang w:val="en-US"/>
        </w:rPr>
        <w:t>Reparaţia drumului (str.Decebal )  din satul Horeşti, raionul Ialoveni</w:t>
      </w:r>
      <w:r w:rsidRPr="00263161">
        <w:rPr>
          <w:b/>
          <w:i/>
          <w:u w:val="single"/>
        </w:rPr>
        <w:t xml:space="preserve">. </w:t>
      </w:r>
    </w:p>
    <w:p w14:paraId="2B16A1CF" w14:textId="77777777" w:rsidR="005F374B" w:rsidRDefault="005F374B" w:rsidP="005F374B">
      <w:pPr>
        <w:ind w:firstLine="709"/>
        <w:rPr>
          <w:i/>
          <w:u w:val="single"/>
        </w:rPr>
      </w:pPr>
      <w:r>
        <w:t xml:space="preserve">Autoritatea contractantă:  </w:t>
      </w:r>
      <w:r>
        <w:rPr>
          <w:b/>
          <w:bCs/>
          <w:i/>
          <w:u w:val="single"/>
        </w:rPr>
        <w:t>primăria s.Horăști, raionul Ialoveni.</w:t>
      </w:r>
    </w:p>
    <w:p w14:paraId="1E4A3BF9" w14:textId="77777777" w:rsidR="005F374B" w:rsidRDefault="005F374B" w:rsidP="005F374B">
      <w:pPr>
        <w:ind w:firstLine="709"/>
        <w:jc w:val="both"/>
        <w:rPr>
          <w:b/>
        </w:rPr>
      </w:pPr>
      <w:r>
        <w:t xml:space="preserve">1. </w:t>
      </w:r>
      <w:r>
        <w:rPr>
          <w:b/>
        </w:rPr>
        <w:t>Descriere generală</w:t>
      </w:r>
    </w:p>
    <w:p w14:paraId="20EB74A9" w14:textId="64E92AC7" w:rsidR="005F374B" w:rsidRDefault="005F374B" w:rsidP="005F374B">
      <w:pPr>
        <w:pStyle w:val="cp"/>
        <w:jc w:val="both"/>
        <w:rPr>
          <w:b w:val="0"/>
          <w:i/>
          <w:u w:val="single"/>
        </w:rPr>
      </w:pPr>
      <w:r>
        <w:rPr>
          <w:b w:val="0"/>
          <w:i/>
          <w:u w:val="single"/>
        </w:rPr>
        <w:t xml:space="preserve">Șantierul unde se vor executa lucrările de constrrucții se afla pe stada </w:t>
      </w:r>
      <w:r w:rsidR="00B80EB3">
        <w:rPr>
          <w:b w:val="0"/>
          <w:i/>
          <w:u w:val="single"/>
        </w:rPr>
        <w:t>La poalele Țiglei, satul Văsieni</w:t>
      </w:r>
      <w:r>
        <w:rPr>
          <w:b w:val="0"/>
          <w:i/>
          <w:u w:val="single"/>
        </w:rPr>
        <w:t>, raionul Ialoveni.</w:t>
      </w:r>
    </w:p>
    <w:p w14:paraId="03E72987" w14:textId="77777777" w:rsidR="005F374B" w:rsidRDefault="005F374B" w:rsidP="005F374B">
      <w:pPr>
        <w:ind w:firstLine="709"/>
        <w:jc w:val="both"/>
        <w:rPr>
          <w:b/>
        </w:rPr>
      </w:pPr>
      <w:r>
        <w:rPr>
          <w:b/>
        </w:rPr>
        <w:t>2. Informaţii şi proiectare</w:t>
      </w:r>
    </w:p>
    <w:p w14:paraId="5630C103" w14:textId="77777777" w:rsidR="005F374B" w:rsidRDefault="005F374B" w:rsidP="005F374B">
      <w:pPr>
        <w:ind w:firstLine="709"/>
        <w:jc w:val="both"/>
        <w:rPr>
          <w:i/>
          <w:u w:val="single"/>
        </w:rPr>
      </w:pPr>
      <w:r>
        <w:rPr>
          <w:i/>
          <w:u w:val="single"/>
        </w:rPr>
        <w:t>Lucrările vor fi executate conform proiectului elaborat și actualizat, caietului de sarcini, normativelor în vigoare. Ofertanții înainte de elaborarea ofertei pot vizualiza documentația de proiect la sediul autorității contractante.</w:t>
      </w:r>
    </w:p>
    <w:p w14:paraId="276966EF" w14:textId="77777777" w:rsidR="005F374B" w:rsidRDefault="005F374B" w:rsidP="005F374B">
      <w:pPr>
        <w:ind w:firstLine="709"/>
        <w:jc w:val="both"/>
        <w:rPr>
          <w:b/>
        </w:rPr>
      </w:pPr>
      <w:r>
        <w:rPr>
          <w:b/>
        </w:rPr>
        <w:t>3. Materiale, compatibilităţi, reglementări tehnice şi standarde utilizate</w:t>
      </w:r>
    </w:p>
    <w:p w14:paraId="119EA64F" w14:textId="77777777" w:rsidR="005F374B" w:rsidRDefault="005F374B" w:rsidP="005F374B">
      <w:pPr>
        <w:rPr>
          <w:i/>
          <w:u w:val="single"/>
        </w:rPr>
      </w:pPr>
      <w:r>
        <w:rPr>
          <w:i/>
          <w:u w:val="single"/>
        </w:rPr>
        <w:t xml:space="preserve">            Pentru  executarea lucrărilor   se vor folosi resurse materiale certificate ,cu prezentarea certificatelor de conformitate.</w:t>
      </w:r>
    </w:p>
    <w:p w14:paraId="0E5EE31E" w14:textId="77777777" w:rsidR="005F374B" w:rsidRDefault="005F374B" w:rsidP="005F374B">
      <w:pPr>
        <w:rPr>
          <w:i/>
          <w:u w:val="single"/>
        </w:rPr>
      </w:pPr>
      <w:r>
        <w:rPr>
          <w:i/>
          <w:u w:val="single"/>
        </w:rPr>
        <w:t xml:space="preserve">Recepția lucrărilor executate va fi  efectuată de o comisie de recepție cu întocmirea unui proces verbal de recepție la terminarea lucrărilor.  Executorul lucrărilor va fi responsabil  de efectuarea lucrărilor conform graficului de executare a lucrărilor. </w:t>
      </w:r>
    </w:p>
    <w:p w14:paraId="693BB523" w14:textId="77777777" w:rsidR="005F374B" w:rsidRDefault="005F374B" w:rsidP="005F374B">
      <w:pPr>
        <w:ind w:firstLine="709"/>
        <w:jc w:val="both"/>
        <w:rPr>
          <w:b/>
        </w:rPr>
      </w:pPr>
      <w:r>
        <w:rPr>
          <w:b/>
        </w:rPr>
        <w:t>4. Mostre</w:t>
      </w:r>
    </w:p>
    <w:p w14:paraId="32A0E53E" w14:textId="77777777" w:rsidR="005F374B" w:rsidRDefault="005F374B" w:rsidP="005F374B">
      <w:pPr>
        <w:ind w:firstLine="709"/>
        <w:jc w:val="both"/>
        <w:rPr>
          <w:bCs/>
          <w:i/>
          <w:u w:val="single"/>
        </w:rPr>
      </w:pPr>
      <w:r>
        <w:rPr>
          <w:bCs/>
          <w:i/>
          <w:u w:val="single"/>
        </w:rPr>
        <w:t>Agentul economic desemnat cîștigător înainte de a începe lucrările va prezenta Beneficiarului mostrele la resursele materiale care vor fi folosite, la solicitare.</w:t>
      </w:r>
    </w:p>
    <w:p w14:paraId="61875A15" w14:textId="77777777" w:rsidR="005F374B" w:rsidRDefault="005F374B" w:rsidP="005F374B">
      <w:pPr>
        <w:ind w:firstLine="709"/>
        <w:jc w:val="both"/>
        <w:rPr>
          <w:b/>
        </w:rPr>
      </w:pPr>
      <w:r>
        <w:rPr>
          <w:b/>
        </w:rPr>
        <w:t>5. Furnizarea, păstrarea, protecţia materialelor şi a lucrărilor. Securitatea construcţiilor şi a terenurilor aferente</w:t>
      </w:r>
    </w:p>
    <w:p w14:paraId="2097BA50" w14:textId="77777777" w:rsidR="005F374B" w:rsidRDefault="005F374B" w:rsidP="005F374B">
      <w:pPr>
        <w:ind w:firstLine="709"/>
        <w:jc w:val="both"/>
      </w:pPr>
      <w:r>
        <w:t>Se precizează transportarea, manipularea şi depozitarea produselor şi materialelor utilizate; protecţia lucrărilor în funcţie de condiţiile atmosferice; protecţia construcţiilor şi teritoriilor aferente.</w:t>
      </w:r>
    </w:p>
    <w:p w14:paraId="77D34B01" w14:textId="77777777" w:rsidR="005F374B" w:rsidRDefault="005F374B" w:rsidP="005F374B">
      <w:pPr>
        <w:ind w:firstLine="709"/>
        <w:jc w:val="both"/>
        <w:rPr>
          <w:b/>
        </w:rPr>
      </w:pPr>
      <w:r>
        <w:rPr>
          <w:b/>
        </w:rPr>
        <w:t>6. Încercări, instrucţiuni, garanţii ale furnizorilor, desene şi scheme de execuţie</w:t>
      </w:r>
    </w:p>
    <w:p w14:paraId="7FF14B30" w14:textId="77777777" w:rsidR="005F374B" w:rsidRDefault="005F374B" w:rsidP="005F374B">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6DE6AF1" w14:textId="77777777" w:rsidR="005F374B" w:rsidRDefault="005F374B" w:rsidP="005F374B">
      <w:pPr>
        <w:ind w:firstLine="709"/>
        <w:jc w:val="both"/>
        <w:rPr>
          <w:b/>
        </w:rPr>
      </w:pPr>
      <w:r>
        <w:rPr>
          <w:b/>
        </w:rPr>
        <w:t>7. Remedierea viciilor ascunse şi a defectelor</w:t>
      </w:r>
    </w:p>
    <w:p w14:paraId="7DB99F26" w14:textId="77777777" w:rsidR="005F374B" w:rsidRDefault="005F374B" w:rsidP="005F374B">
      <w:pPr>
        <w:ind w:firstLine="709"/>
        <w:jc w:val="both"/>
      </w:pPr>
      <w:r>
        <w:t>Se precizează modalitatea de constatare şi remediere a viciilor ascunse şi a defectelor, responsabilii de remediere.</w:t>
      </w:r>
    </w:p>
    <w:p w14:paraId="551B81D2" w14:textId="77777777" w:rsidR="005F374B" w:rsidRDefault="005F374B" w:rsidP="005F374B">
      <w:pPr>
        <w:ind w:firstLine="709"/>
        <w:jc w:val="both"/>
        <w:rPr>
          <w:b/>
        </w:rPr>
      </w:pPr>
      <w:r>
        <w:rPr>
          <w:b/>
        </w:rPr>
        <w:t>8. Trasarea geodezică a lucrărilor, toleranţe de execuţie</w:t>
      </w:r>
    </w:p>
    <w:p w14:paraId="1B502970" w14:textId="77777777" w:rsidR="005F374B" w:rsidRDefault="005F374B" w:rsidP="005F374B">
      <w:pPr>
        <w:ind w:firstLine="709"/>
        <w:jc w:val="both"/>
        <w:rPr>
          <w:i/>
          <w:u w:val="single"/>
        </w:rPr>
      </w:pPr>
      <w:r>
        <w:rPr>
          <w:i/>
          <w:u w:val="single"/>
        </w:rPr>
        <w:t>Reperele geodezice vor fi transmise executorului lucrărilor de către Beneficiar.</w:t>
      </w:r>
    </w:p>
    <w:p w14:paraId="6D52607D" w14:textId="77777777" w:rsidR="005F374B" w:rsidRDefault="005F374B" w:rsidP="005F374B">
      <w:pPr>
        <w:ind w:firstLine="709"/>
        <w:jc w:val="both"/>
        <w:rPr>
          <w:b/>
        </w:rPr>
      </w:pPr>
      <w:r>
        <w:rPr>
          <w:b/>
        </w:rPr>
        <w:t>9. Parametrii de calcul ai elementelor constructive</w:t>
      </w:r>
    </w:p>
    <w:p w14:paraId="0C4C7B19" w14:textId="77777777" w:rsidR="005F374B" w:rsidRDefault="005F374B" w:rsidP="005F374B">
      <w:pPr>
        <w:ind w:firstLine="709"/>
        <w:jc w:val="both"/>
      </w:pPr>
      <w:r>
        <w:t>Se precizează sarcinile luate în calcul: seismicitatea, acţiunile, alţi parametri.</w:t>
      </w:r>
    </w:p>
    <w:p w14:paraId="6D1B1FE8" w14:textId="77777777" w:rsidR="005F374B" w:rsidRDefault="005F374B" w:rsidP="005F374B">
      <w:pPr>
        <w:ind w:firstLine="709"/>
        <w:jc w:val="both"/>
        <w:rPr>
          <w:b/>
        </w:rPr>
      </w:pPr>
      <w:r>
        <w:rPr>
          <w:b/>
        </w:rPr>
        <w:t>10. Cerinţe privind montarea utilajelor şi a instalaţiilor</w:t>
      </w:r>
    </w:p>
    <w:p w14:paraId="44A3FF77" w14:textId="77777777" w:rsidR="005F374B" w:rsidRDefault="005F374B" w:rsidP="005F374B">
      <w:pPr>
        <w:ind w:firstLine="709"/>
        <w:jc w:val="both"/>
      </w:pPr>
      <w:r>
        <w:t>Se precizează amplasarea tuturor instalaţiilor interioare; modul şi locul de fixare; protecţia anticorozivă; materialele şi produsele utilizate.</w:t>
      </w:r>
    </w:p>
    <w:p w14:paraId="628C5F8E" w14:textId="77777777" w:rsidR="005F374B" w:rsidRDefault="005F374B" w:rsidP="005F374B">
      <w:pPr>
        <w:ind w:firstLine="709"/>
        <w:jc w:val="both"/>
        <w:rPr>
          <w:b/>
        </w:rPr>
      </w:pPr>
      <w:r>
        <w:rPr>
          <w:b/>
        </w:rPr>
        <w:t>11. Lucrări de construcţii aferente montării instalaţiilor</w:t>
      </w:r>
    </w:p>
    <w:p w14:paraId="3E3AB6EF" w14:textId="77777777" w:rsidR="005F374B" w:rsidRDefault="005F374B" w:rsidP="005F374B">
      <w:pPr>
        <w:ind w:firstLine="709"/>
        <w:jc w:val="both"/>
      </w:pPr>
      <w:r>
        <w:t>Se precizează modalitatea şi tipurile lucrărilor de construcţii aferente montării instalaţiilor; tipurile de materiale; toleranţele admise; cerinţele privind executarea acestor lucrări.</w:t>
      </w:r>
    </w:p>
    <w:p w14:paraId="6D88BB53" w14:textId="77777777" w:rsidR="005F374B" w:rsidRDefault="005F374B" w:rsidP="005F374B">
      <w:pPr>
        <w:ind w:firstLine="709"/>
        <w:jc w:val="both"/>
        <w:rPr>
          <w:b/>
        </w:rPr>
      </w:pPr>
      <w:r>
        <w:rPr>
          <w:b/>
        </w:rPr>
        <w:t>12. Articole, produse şi piese necesare instalaţiilor</w:t>
      </w:r>
    </w:p>
    <w:p w14:paraId="31874A73" w14:textId="77777777" w:rsidR="005F374B" w:rsidRDefault="005F374B" w:rsidP="005F374B">
      <w:pPr>
        <w:ind w:firstLine="709"/>
        <w:jc w:val="both"/>
      </w:pPr>
      <w:r>
        <w:t>Se precizează furnizorul articolelor, produselor şi pieselor necesare instalaţiilor; tipurile şi cantitatea.</w:t>
      </w:r>
    </w:p>
    <w:p w14:paraId="2E3FFBD0" w14:textId="77777777" w:rsidR="005F374B" w:rsidRDefault="005F374B" w:rsidP="005F374B">
      <w:pPr>
        <w:ind w:firstLine="709"/>
        <w:jc w:val="both"/>
        <w:rPr>
          <w:b/>
        </w:rPr>
      </w:pPr>
      <w:r>
        <w:rPr>
          <w:b/>
        </w:rPr>
        <w:lastRenderedPageBreak/>
        <w:t>13. Echipamentele, instalaţiile, utilajele, sculele, instrumentele, dispozitivele şi alte obiecte necesare pentru executarea lucrărilor</w:t>
      </w:r>
    </w:p>
    <w:p w14:paraId="67AC32D3" w14:textId="77777777" w:rsidR="005F374B" w:rsidRDefault="005F374B" w:rsidP="005F374B">
      <w:pPr>
        <w:ind w:firstLine="709"/>
        <w:jc w:val="both"/>
        <w:rPr>
          <w:i/>
          <w:u w:val="single"/>
        </w:rPr>
      </w:pPr>
      <w:r>
        <w:rPr>
          <w:i/>
          <w:u w:val="single"/>
        </w:rPr>
        <w:t>Pe perioada executării lucrărilor antreprenorul  trebuie să respecte cerințele antiincendiare, să dispună de utilaj, unelte, instrumente de lucru necesare, cu respectarea cerințelor de protecție și securitate a muncii.</w:t>
      </w:r>
    </w:p>
    <w:p w14:paraId="5426C7CE" w14:textId="77777777" w:rsidR="005F374B" w:rsidRDefault="005F374B" w:rsidP="005F374B">
      <w:pPr>
        <w:ind w:firstLine="709"/>
        <w:jc w:val="both"/>
        <w:rPr>
          <w:b/>
        </w:rPr>
      </w:pPr>
      <w:r>
        <w:rPr>
          <w:b/>
        </w:rPr>
        <w:t>14. Definiţii</w:t>
      </w:r>
    </w:p>
    <w:p w14:paraId="6ECC0D0A" w14:textId="77777777" w:rsidR="005F374B" w:rsidRDefault="005F374B" w:rsidP="005F374B">
      <w:pPr>
        <w:ind w:firstLine="709"/>
        <w:jc w:val="both"/>
      </w:pPr>
      <w:r>
        <w:t>Se precizează termenii şi definiţiile utilizate în caietul de sarcini şi unele caracteristici.</w:t>
      </w:r>
    </w:p>
    <w:p w14:paraId="251D255B" w14:textId="77777777" w:rsidR="005F374B" w:rsidRDefault="005F374B" w:rsidP="005F374B">
      <w:pPr>
        <w:ind w:firstLine="709"/>
        <w:jc w:val="both"/>
        <w:rPr>
          <w:b/>
        </w:rPr>
      </w:pPr>
      <w:r>
        <w:rPr>
          <w:b/>
        </w:rPr>
        <w:t>15. Cerinţe privind calculul costului</w:t>
      </w:r>
    </w:p>
    <w:p w14:paraId="6A2EDD1D" w14:textId="77777777" w:rsidR="005F374B" w:rsidRDefault="005F374B" w:rsidP="005F374B">
      <w:pPr>
        <w:ind w:firstLine="709"/>
        <w:jc w:val="both"/>
        <w:rPr>
          <w:i/>
          <w:u w:val="single"/>
        </w:rPr>
      </w:pPr>
      <w:r>
        <w:rPr>
          <w:i/>
          <w:u w:val="single"/>
        </w:rPr>
        <w:t xml:space="preserve">Costul ofertei de calculat conform listei cu cantitățile de lucrări, prin metoda de resurse, cu respectarea normativelor în vigoare. </w:t>
      </w:r>
    </w:p>
    <w:p w14:paraId="22E57F33" w14:textId="77777777" w:rsidR="005F374B" w:rsidRDefault="005F374B" w:rsidP="005F374B">
      <w:pPr>
        <w:ind w:firstLine="709"/>
        <w:jc w:val="both"/>
        <w:rPr>
          <w:b/>
        </w:rPr>
      </w:pPr>
      <w:r>
        <w:rPr>
          <w:b/>
        </w:rPr>
        <w:t>16. Documente obligatorii la depunerea ofertei</w:t>
      </w:r>
    </w:p>
    <w:p w14:paraId="594D7CF3" w14:textId="77777777" w:rsidR="005F374B" w:rsidRDefault="005F374B" w:rsidP="005F374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toți.(conform pct. 15 din Anunțul de participare)</w:t>
      </w:r>
    </w:p>
    <w:p w14:paraId="0CBF63AD" w14:textId="77777777" w:rsidR="005F374B" w:rsidRDefault="005F374B" w:rsidP="005F374B">
      <w:pPr>
        <w:ind w:firstLine="709"/>
        <w:jc w:val="both"/>
        <w:rPr>
          <w:b/>
          <w:lang w:val="en-US"/>
        </w:rPr>
      </w:pPr>
      <w:r>
        <w:rPr>
          <w:b/>
        </w:rPr>
        <w:t>17. Documente obligatorii la evaluarea ofertelor</w:t>
      </w:r>
      <w:r>
        <w:rPr>
          <w:b/>
          <w:lang w:val="en-US"/>
        </w:rPr>
        <w:t>:</w:t>
      </w:r>
    </w:p>
    <w:p w14:paraId="255F9ED1" w14:textId="77777777" w:rsidR="005F374B" w:rsidRDefault="005F374B" w:rsidP="005F374B">
      <w:pPr>
        <w:ind w:firstLine="709"/>
        <w:jc w:val="both"/>
        <w:rPr>
          <w:bCs/>
          <w:lang w:val="en-US"/>
        </w:rPr>
      </w:pPr>
      <w:r>
        <w:rPr>
          <w:bCs/>
          <w:lang w:val="en-US"/>
        </w:rPr>
        <w:t>La punctul dat autoritatea contractantă indică care documente sunt obligatorii de a fi prezentate în SIA RSAP la evaluarea ofertei. (conform  pct.16 din Anunțul de participare)</w:t>
      </w:r>
    </w:p>
    <w:p w14:paraId="605C8FE4" w14:textId="77777777" w:rsidR="005F374B" w:rsidRPr="00EC3720" w:rsidRDefault="005F374B" w:rsidP="005F374B">
      <w:pPr>
        <w:ind w:firstLine="709"/>
        <w:jc w:val="both"/>
        <w:rPr>
          <w:b/>
          <w:bCs/>
        </w:rPr>
      </w:pPr>
      <w:r>
        <w:rPr>
          <w:b/>
          <w:lang w:val="en-US"/>
        </w:rPr>
        <w:t>Pentru evaluarea ofertelor operatorul economic care particip</w:t>
      </w:r>
      <w:r>
        <w:rPr>
          <w:b/>
        </w:rPr>
        <w:t>ă</w:t>
      </w:r>
      <w:r>
        <w:rPr>
          <w:b/>
          <w:lang w:val="en-US"/>
        </w:rPr>
        <w:t xml:space="preserve"> la procedură, privind</w:t>
      </w:r>
      <w:r>
        <w:rPr>
          <w:lang w:val="en-US"/>
        </w:rPr>
        <w:t xml:space="preserve"> </w:t>
      </w:r>
      <w:r w:rsidRPr="00EC3720">
        <w:rPr>
          <w:b/>
          <w:bCs/>
        </w:rPr>
        <w:t>„Reparaţia drumului (str.Decebal )  din satul Horeşti, raionul Ialoveni în cadrul Pr</w:t>
      </w:r>
      <w:r>
        <w:rPr>
          <w:b/>
          <w:bCs/>
        </w:rPr>
        <w:t xml:space="preserve">ogramului Guvernamental „Europa  </w:t>
      </w:r>
      <w:r w:rsidRPr="00EC3720">
        <w:rPr>
          <w:b/>
          <w:bCs/>
        </w:rPr>
        <w:t>este aproape” ediția 2025</w:t>
      </w:r>
    </w:p>
    <w:p w14:paraId="5A09011B" w14:textId="77777777" w:rsidR="005F374B" w:rsidRDefault="005F374B" w:rsidP="005F374B">
      <w:pPr>
        <w:jc w:val="both"/>
        <w:rPr>
          <w:b/>
          <w:i/>
          <w:u w:val="single"/>
          <w:lang w:val="en-US"/>
        </w:rPr>
      </w:pPr>
    </w:p>
    <w:p w14:paraId="267C5C80" w14:textId="77777777" w:rsidR="005F374B" w:rsidRDefault="005F374B" w:rsidP="005F374B">
      <w:pPr>
        <w:ind w:firstLine="709"/>
        <w:jc w:val="both"/>
      </w:pPr>
      <w:r>
        <w:t>La fel, tot aici se indică documentele ce conțin date cu caracter personal, care nu se depun prin intermediul SIA RSAP și nu sunt publice pentru toți, ele se prezintă la etapa de evaluare direct autorității contractante.</w:t>
      </w:r>
    </w:p>
    <w:p w14:paraId="0BF55F5D" w14:textId="77777777" w:rsidR="005F374B" w:rsidRDefault="005F374B" w:rsidP="005F374B">
      <w:pPr>
        <w:jc w:val="both"/>
      </w:pPr>
    </w:p>
    <w:p w14:paraId="5F58237D" w14:textId="77777777" w:rsidR="005F374B" w:rsidRDefault="005F374B" w:rsidP="005F374B"/>
    <w:p w14:paraId="53564ECC" w14:textId="77777777" w:rsidR="005F374B" w:rsidRDefault="005F374B" w:rsidP="005F374B"/>
    <w:p w14:paraId="3119C087" w14:textId="77777777" w:rsidR="005F374B" w:rsidRDefault="005F374B" w:rsidP="005F374B"/>
    <w:p w14:paraId="43FBBB68" w14:textId="77777777" w:rsidR="005F374B" w:rsidRPr="00FF430B" w:rsidRDefault="005F374B" w:rsidP="005F374B">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2B515FBF" w14:textId="77777777" w:rsidR="005F374B" w:rsidRDefault="005F374B" w:rsidP="005F374B"/>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Default="000E4D7D" w:rsidP="00196AB4">
      <w:pPr>
        <w:jc w:val="both"/>
        <w:rPr>
          <w:b/>
        </w:rPr>
      </w:pPr>
    </w:p>
    <w:p w14:paraId="3EA62C67" w14:textId="77777777" w:rsidR="00B86312" w:rsidRDefault="00B86312" w:rsidP="00196AB4">
      <w:pPr>
        <w:jc w:val="both"/>
        <w:rPr>
          <w:b/>
        </w:rPr>
      </w:pPr>
    </w:p>
    <w:p w14:paraId="08024808" w14:textId="77777777" w:rsidR="00B86312" w:rsidRDefault="00B86312" w:rsidP="00196AB4">
      <w:pPr>
        <w:jc w:val="both"/>
        <w:rPr>
          <w:b/>
        </w:rPr>
      </w:pPr>
    </w:p>
    <w:p w14:paraId="5A9221DD" w14:textId="77777777" w:rsidR="00B86312" w:rsidRDefault="00B86312" w:rsidP="00196AB4">
      <w:pPr>
        <w:jc w:val="both"/>
        <w:rPr>
          <w:b/>
        </w:rPr>
      </w:pPr>
    </w:p>
    <w:p w14:paraId="3329F5A6" w14:textId="77777777" w:rsidR="00B86312" w:rsidRDefault="00B86312" w:rsidP="00196AB4">
      <w:pPr>
        <w:jc w:val="both"/>
        <w:rPr>
          <w:b/>
        </w:rPr>
      </w:pPr>
    </w:p>
    <w:p w14:paraId="6BC1BD64" w14:textId="77777777" w:rsidR="00B86312" w:rsidRDefault="00B86312" w:rsidP="00196AB4">
      <w:pPr>
        <w:jc w:val="both"/>
        <w:rPr>
          <w:b/>
        </w:rPr>
      </w:pPr>
    </w:p>
    <w:p w14:paraId="028B883D" w14:textId="77777777" w:rsidR="00B86312" w:rsidRDefault="00B86312" w:rsidP="00196AB4">
      <w:pPr>
        <w:jc w:val="both"/>
        <w:rPr>
          <w:b/>
        </w:rPr>
      </w:pPr>
    </w:p>
    <w:p w14:paraId="3DF636A5" w14:textId="77777777" w:rsidR="00B86312" w:rsidRDefault="00B86312" w:rsidP="00196AB4">
      <w:pPr>
        <w:jc w:val="both"/>
        <w:rPr>
          <w:b/>
        </w:rPr>
      </w:pPr>
    </w:p>
    <w:p w14:paraId="299B3169" w14:textId="77777777" w:rsidR="00B86312" w:rsidRPr="00FF430B" w:rsidRDefault="00B86312"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A27CB4">
          <w:footerReference w:type="first" r:id="rId15"/>
          <w:pgSz w:w="11906" w:h="16838" w:code="9"/>
          <w:pgMar w:top="426" w:right="1134" w:bottom="709"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f"/>
        <w:numPr>
          <w:ilvl w:val="0"/>
          <w:numId w:val="0"/>
        </w:numPr>
      </w:pPr>
      <w:r w:rsidRPr="00FF430B">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66DD4" w:rsidRDefault="00460653" w:rsidP="00385C85">
            <w:pPr>
              <w:pStyle w:val="NormalWeb"/>
              <w:tabs>
                <w:tab w:val="left" w:pos="567"/>
                <w:tab w:val="right" w:pos="9531"/>
              </w:tabs>
              <w:ind w:firstLine="0"/>
              <w:rPr>
                <w:lang w:val="en-US"/>
              </w:rPr>
            </w:pPr>
            <w:r w:rsidRPr="00166DD4">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166DD4" w:rsidRDefault="00460653" w:rsidP="00385C85">
            <w:pPr>
              <w:pStyle w:val="cn"/>
              <w:tabs>
                <w:tab w:val="left" w:pos="567"/>
              </w:tabs>
              <w:jc w:val="both"/>
              <w:rPr>
                <w:sz w:val="20"/>
                <w:szCs w:val="20"/>
                <w:lang w:val="en-US"/>
              </w:rPr>
            </w:pPr>
            <w:r w:rsidRPr="00166DD4">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166DD4" w:rsidRDefault="009157BF" w:rsidP="00385C85">
            <w:pPr>
              <w:pStyle w:val="NormalWeb"/>
              <w:tabs>
                <w:tab w:val="left" w:pos="567"/>
                <w:tab w:val="right" w:pos="9531"/>
              </w:tabs>
              <w:ind w:firstLine="0"/>
              <w:rPr>
                <w:lang w:val="en-US"/>
              </w:rPr>
            </w:pPr>
            <w:r w:rsidRPr="00166DD4">
              <w:rPr>
                <w:lang w:val="en-US"/>
              </w:rPr>
              <w:t>IDNO</w:t>
            </w:r>
            <w:r w:rsidR="00460653" w:rsidRPr="00166DD4">
              <w:rPr>
                <w:lang w:val="en-US"/>
              </w:rPr>
              <w:t xml:space="preserve"> ___</w:t>
            </w:r>
            <w:r w:rsidR="00B51B6E" w:rsidRPr="00166DD4">
              <w:rPr>
                <w:lang w:val="en-US"/>
              </w:rPr>
              <w:t xml:space="preserve">_____________ reprezentat prin </w:t>
            </w:r>
            <w:r w:rsidR="00460653" w:rsidRPr="00166DD4">
              <w:rPr>
                <w:lang w:val="en-US"/>
              </w:rPr>
              <w:t>________________________________________</w:t>
            </w:r>
            <w:r w:rsidR="007B392A" w:rsidRPr="00166DD4">
              <w:rPr>
                <w:lang w:val="en-US"/>
              </w:rPr>
              <w:t>_____________________</w:t>
            </w:r>
            <w:r w:rsidR="00385C85" w:rsidRPr="00166DD4">
              <w:rPr>
                <w:lang w:val="en-US"/>
              </w:rPr>
              <w:t>____</w:t>
            </w:r>
            <w:r w:rsidR="007B392A" w:rsidRPr="00166DD4">
              <w:rPr>
                <w:lang w:val="en-US"/>
              </w:rPr>
              <w:t>_____________</w:t>
            </w:r>
            <w:r w:rsidR="00460653" w:rsidRPr="00166DD4">
              <w:rPr>
                <w:lang w:val="en-US"/>
              </w:rPr>
              <w:t xml:space="preserve">,    </w:t>
            </w:r>
          </w:p>
          <w:p w14:paraId="6706F85E" w14:textId="52A3474F" w:rsidR="00460653" w:rsidRPr="00166DD4" w:rsidRDefault="005D4B79" w:rsidP="00385C85">
            <w:pPr>
              <w:pStyle w:val="NormalWeb"/>
              <w:tabs>
                <w:tab w:val="left" w:pos="567"/>
              </w:tabs>
              <w:ind w:firstLine="0"/>
              <w:rPr>
                <w:sz w:val="20"/>
                <w:szCs w:val="20"/>
                <w:lang w:val="en-US"/>
              </w:rPr>
            </w:pPr>
            <w:r w:rsidRPr="00166DD4">
              <w:rPr>
                <w:sz w:val="20"/>
                <w:szCs w:val="20"/>
                <w:lang w:val="en-US"/>
              </w:rPr>
              <w:t xml:space="preserve">                                                   </w:t>
            </w:r>
            <w:r w:rsidR="00460653" w:rsidRPr="00166DD4">
              <w:rPr>
                <w:sz w:val="20"/>
                <w:szCs w:val="20"/>
                <w:lang w:val="en-US"/>
              </w:rPr>
              <w:t xml:space="preserve"> (numele, prenumele şi</w:t>
            </w:r>
            <w:r w:rsidR="00DF4DCF" w:rsidRPr="00166DD4">
              <w:rPr>
                <w:sz w:val="20"/>
                <w:szCs w:val="20"/>
                <w:lang w:val="en-US"/>
              </w:rPr>
              <w:t xml:space="preserve"> </w:t>
            </w:r>
            <w:r w:rsidR="00460653" w:rsidRPr="00166DD4">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66DD4" w:rsidRDefault="00460653" w:rsidP="00385C85">
            <w:pPr>
              <w:pStyle w:val="NormalWeb"/>
              <w:tabs>
                <w:tab w:val="left" w:pos="567"/>
              </w:tabs>
              <w:ind w:firstLine="0"/>
              <w:rPr>
                <w:sz w:val="20"/>
                <w:szCs w:val="20"/>
                <w:lang w:val="en-US"/>
              </w:rPr>
            </w:pPr>
            <w:r w:rsidRPr="00166DD4">
              <w:rPr>
                <w:lang w:val="en-US"/>
              </w:rPr>
              <w:t>telefon: ______________, fax: _____________,</w:t>
            </w:r>
            <w:r w:rsidR="00DF4DCF" w:rsidRPr="00166DD4">
              <w:rPr>
                <w:lang w:val="en-US"/>
              </w:rPr>
              <w:t xml:space="preserve"> </w:t>
            </w:r>
            <w:r w:rsidR="009157BF" w:rsidRPr="00166DD4">
              <w:rPr>
                <w:lang w:val="en-US"/>
              </w:rPr>
              <w:t>IDNO</w:t>
            </w:r>
            <w:r w:rsidRPr="00166DD4">
              <w:rPr>
                <w:lang w:val="en-US"/>
              </w:rPr>
              <w:t xml:space="preserve">________________ autorizat pentru activitatea în construcţii: autorizaţia nr. _______ </w:t>
            </w:r>
            <w:r w:rsidR="0016369C" w:rsidRPr="00166DD4">
              <w:rPr>
                <w:lang w:val="en-US"/>
              </w:rPr>
              <w:t>din „</w:t>
            </w:r>
            <w:r w:rsidRPr="00166DD4">
              <w:rPr>
                <w:lang w:val="en-US"/>
              </w:rPr>
              <w:t>__”______________20__, eliberată de __________________,pe un termen de ____</w:t>
            </w:r>
            <w:r w:rsidR="0016369C" w:rsidRPr="00166DD4">
              <w:rPr>
                <w:lang w:val="en-US"/>
              </w:rPr>
              <w:t xml:space="preserve"> ani, pentru genurile de </w:t>
            </w:r>
            <w:r w:rsidRPr="00166DD4">
              <w:rPr>
                <w:lang w:val="en-US"/>
              </w:rPr>
              <w:t>activitate___________________________________,</w:t>
            </w:r>
            <w:r w:rsidR="00CD0EA7" w:rsidRPr="00166DD4">
              <w:rPr>
                <w:lang w:val="en-US"/>
              </w:rPr>
              <w:t xml:space="preserve"> reprezentat prin </w:t>
            </w:r>
            <w:r w:rsidRPr="00166DD4">
              <w:rPr>
                <w:lang w:val="en-US"/>
              </w:rPr>
              <w:t>__________________</w:t>
            </w:r>
            <w:r w:rsidR="00CD0EA7" w:rsidRPr="00166DD4">
              <w:rPr>
                <w:lang w:val="en-US"/>
              </w:rPr>
              <w:t>__________________</w:t>
            </w:r>
            <w:r w:rsidRPr="00166DD4">
              <w:rPr>
                <w:lang w:val="en-US"/>
              </w:rPr>
              <w:t>_, în calitate</w:t>
            </w:r>
            <w:r w:rsidR="00CD0EA7" w:rsidRPr="00166DD4">
              <w:rPr>
                <w:lang w:val="en-US"/>
              </w:rPr>
              <w:t xml:space="preserve"> de Antreprenor, pe de altă parte.</w:t>
            </w:r>
          </w:p>
          <w:p w14:paraId="43F2E82E" w14:textId="77777777" w:rsidR="001A5517" w:rsidRPr="00166DD4" w:rsidRDefault="00460653" w:rsidP="00385C85">
            <w:pPr>
              <w:pStyle w:val="NormalWeb"/>
              <w:tabs>
                <w:tab w:val="left" w:pos="567"/>
              </w:tabs>
              <w:ind w:firstLine="0"/>
              <w:rPr>
                <w:sz w:val="20"/>
                <w:szCs w:val="20"/>
                <w:lang w:val="en-US"/>
              </w:rPr>
            </w:pPr>
            <w:r w:rsidRPr="00166DD4">
              <w:rPr>
                <w:sz w:val="20"/>
                <w:szCs w:val="20"/>
                <w:lang w:val="en-US"/>
              </w:rPr>
              <w:t xml:space="preserve"> (numele şi</w:t>
            </w:r>
            <w:r w:rsidR="005D4B79" w:rsidRPr="00166DD4">
              <w:rPr>
                <w:sz w:val="20"/>
                <w:szCs w:val="20"/>
                <w:lang w:val="en-US"/>
              </w:rPr>
              <w:t xml:space="preserve"> </w:t>
            </w:r>
            <w:r w:rsidRPr="00166DD4">
              <w:rPr>
                <w:sz w:val="20"/>
                <w:szCs w:val="20"/>
                <w:lang w:val="en-US"/>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66DD4" w:rsidRDefault="00A156C0" w:rsidP="00196AB4">
            <w:pPr>
              <w:pStyle w:val="NormalWeb"/>
              <w:tabs>
                <w:tab w:val="left" w:pos="567"/>
              </w:tabs>
              <w:spacing w:line="276" w:lineRule="auto"/>
              <w:ind w:firstLine="0"/>
              <w:rPr>
                <w:lang w:val="en-US"/>
              </w:rPr>
            </w:pPr>
            <w:r w:rsidRPr="00166DD4">
              <w:rPr>
                <w:lang w:val="en-US"/>
              </w:rPr>
              <w:lastRenderedPageBreak/>
              <w:t xml:space="preserve">2.1. </w:t>
            </w:r>
            <w:r w:rsidR="00460653" w:rsidRPr="00166DD4">
              <w:rPr>
                <w:lang w:val="en-US"/>
              </w:rPr>
              <w:t xml:space="preserve">Durata de execuţie a lucrărilor contractate este de </w:t>
            </w:r>
            <w:r w:rsidR="009F0FE8" w:rsidRPr="00166DD4">
              <w:rPr>
                <w:lang w:val="en-US"/>
              </w:rPr>
              <w:t>_________ luni</w:t>
            </w:r>
            <w:r w:rsidR="005D4B79" w:rsidRPr="00166DD4">
              <w:rPr>
                <w:lang w:val="en-US"/>
              </w:rPr>
              <w:t xml:space="preserve"> </w:t>
            </w:r>
            <w:r w:rsidR="00EB65F6" w:rsidRPr="00166DD4">
              <w:rPr>
                <w:lang w:val="en-US"/>
              </w:rPr>
              <w:t>și zile___</w:t>
            </w:r>
            <w:r w:rsidR="00460653" w:rsidRPr="00166DD4">
              <w:rPr>
                <w:lang w:val="en-US"/>
              </w:rPr>
              <w:t>după primirea ordinului de începere a execuţiei</w:t>
            </w:r>
            <w:r w:rsidR="005D4B79" w:rsidRPr="00166DD4">
              <w:rPr>
                <w:lang w:val="en-US"/>
              </w:rPr>
              <w:t xml:space="preserve"> </w:t>
            </w:r>
            <w:r w:rsidR="00460653" w:rsidRPr="00166DD4">
              <w:rPr>
                <w:lang w:val="en-US"/>
              </w:rPr>
              <w:t>şi asigurării lucrului ritmic de către beneficiar</w:t>
            </w:r>
            <w:r w:rsidR="005D4B79" w:rsidRPr="00166DD4">
              <w:rPr>
                <w:lang w:val="en-US"/>
              </w:rPr>
              <w:t>-</w:t>
            </w:r>
            <w:r w:rsidR="00460653" w:rsidRPr="00166DD4">
              <w:rPr>
                <w:lang w:val="en-US"/>
              </w:rPr>
              <w:t>ordonatorul de credite.</w:t>
            </w:r>
          </w:p>
          <w:p w14:paraId="0D18755A" w14:textId="77777777" w:rsidR="00460653" w:rsidRPr="00166DD4" w:rsidRDefault="00A156C0" w:rsidP="00196AB4">
            <w:pPr>
              <w:pStyle w:val="NormalWeb"/>
              <w:tabs>
                <w:tab w:val="left" w:pos="567"/>
              </w:tabs>
              <w:spacing w:line="276" w:lineRule="auto"/>
              <w:ind w:firstLine="0"/>
              <w:rPr>
                <w:lang w:val="en-US"/>
              </w:rPr>
            </w:pPr>
            <w:r w:rsidRPr="00166DD4">
              <w:rPr>
                <w:lang w:val="en-US"/>
              </w:rPr>
              <w:t xml:space="preserve">2.2. </w:t>
            </w:r>
            <w:r w:rsidR="00460653" w:rsidRPr="00166DD4">
              <w:rPr>
                <w:lang w:val="en-US"/>
              </w:rPr>
              <w:t xml:space="preserve">Graficul de execuţie a lucrărilor se va efectua conform specificaţiei din anexa </w:t>
            </w:r>
            <w:r w:rsidR="009157BF" w:rsidRPr="00166DD4">
              <w:rPr>
                <w:lang w:val="en-US"/>
              </w:rPr>
              <w:t xml:space="preserve">la </w:t>
            </w:r>
            <w:r w:rsidR="00460653" w:rsidRPr="00166DD4">
              <w:rPr>
                <w:lang w:val="en-US"/>
              </w:rPr>
              <w:t xml:space="preserve">prezentul contract. </w:t>
            </w:r>
          </w:p>
          <w:p w14:paraId="7E5AA4F4" w14:textId="77777777" w:rsidR="00460653" w:rsidRPr="00166DD4" w:rsidRDefault="00A156C0" w:rsidP="00196AB4">
            <w:pPr>
              <w:pStyle w:val="NormalWeb"/>
              <w:tabs>
                <w:tab w:val="left" w:pos="567"/>
              </w:tabs>
              <w:spacing w:line="276" w:lineRule="auto"/>
              <w:ind w:firstLine="0"/>
              <w:rPr>
                <w:lang w:val="en-US"/>
              </w:rPr>
            </w:pPr>
            <w:r w:rsidRPr="00166DD4">
              <w:rPr>
                <w:lang w:val="en-US"/>
              </w:rPr>
              <w:t xml:space="preserve">2.3. </w:t>
            </w:r>
            <w:r w:rsidR="00460653" w:rsidRPr="00166DD4">
              <w:rPr>
                <w:lang w:val="en-US"/>
              </w:rPr>
              <w:t xml:space="preserve">Perioada de execuţie poate fi prelungită </w:t>
            </w:r>
            <w:r w:rsidR="00EB65F6" w:rsidRPr="00166DD4">
              <w:rPr>
                <w:lang w:val="en-US"/>
              </w:rPr>
              <w:t xml:space="preserve">sau suspendată </w:t>
            </w:r>
            <w:r w:rsidR="00460653" w:rsidRPr="00166DD4">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166DD4" w:rsidRDefault="00A156C0" w:rsidP="00196AB4">
            <w:pPr>
              <w:pStyle w:val="NormalWeb"/>
              <w:tabs>
                <w:tab w:val="left" w:pos="567"/>
              </w:tabs>
              <w:spacing w:line="276" w:lineRule="auto"/>
              <w:ind w:firstLine="0"/>
              <w:rPr>
                <w:lang w:val="en-US"/>
              </w:rPr>
            </w:pPr>
            <w:r w:rsidRPr="00166DD4">
              <w:rPr>
                <w:lang w:val="en-US"/>
              </w:rPr>
              <w:t xml:space="preserve">2.4. </w:t>
            </w:r>
            <w:r w:rsidR="00460653" w:rsidRPr="00166DD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166DD4" w:rsidRDefault="00A156C0" w:rsidP="00196AB4">
            <w:pPr>
              <w:pStyle w:val="NormalWeb"/>
              <w:tabs>
                <w:tab w:val="left" w:pos="567"/>
              </w:tabs>
              <w:spacing w:line="276" w:lineRule="auto"/>
              <w:ind w:firstLine="0"/>
              <w:rPr>
                <w:lang w:val="en-US"/>
              </w:rPr>
            </w:pPr>
            <w:r w:rsidRPr="00166DD4">
              <w:rPr>
                <w:lang w:val="en-US"/>
              </w:rPr>
              <w:t xml:space="preserve">2.5. </w:t>
            </w:r>
            <w:r w:rsidR="00460653" w:rsidRPr="00166DD4">
              <w:rPr>
                <w:lang w:val="en-US"/>
              </w:rPr>
              <w:t xml:space="preserve">La terminarea lucrărilor, Antreprenorul </w:t>
            </w:r>
            <w:r w:rsidR="00183D79" w:rsidRPr="00166DD4">
              <w:rPr>
                <w:lang w:val="en-US"/>
              </w:rPr>
              <w:t>va notifica Beneficiarul că su</w:t>
            </w:r>
            <w:r w:rsidR="00460653" w:rsidRPr="00166DD4">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66DD4" w:rsidRDefault="00E503F9" w:rsidP="00196AB4">
            <w:pPr>
              <w:pStyle w:val="NormalWeb"/>
              <w:tabs>
                <w:tab w:val="left" w:pos="321"/>
              </w:tabs>
              <w:spacing w:line="276" w:lineRule="auto"/>
              <w:ind w:firstLine="0"/>
              <w:rPr>
                <w:lang w:val="en-US"/>
              </w:rPr>
            </w:pPr>
            <w:r w:rsidRPr="00166DD4">
              <w:rPr>
                <w:lang w:val="en-US"/>
              </w:rPr>
              <w:t>3.2</w:t>
            </w:r>
            <w:r w:rsidR="00A156C0" w:rsidRPr="00166DD4">
              <w:rPr>
                <w:lang w:val="en-US"/>
              </w:rPr>
              <w:t>.</w:t>
            </w:r>
            <w:r w:rsidR="00460653" w:rsidRPr="00166DD4">
              <w:rPr>
                <w:lang w:val="en-US"/>
              </w:rPr>
              <w:t xml:space="preserve">Achitările vor fi efectuate prin transfer în baza facturilor fiscale, după primirea proceselor </w:t>
            </w:r>
            <w:r w:rsidR="00A156C0" w:rsidRPr="00166DD4">
              <w:rPr>
                <w:lang w:val="en-US"/>
              </w:rPr>
              <w:t>–</w:t>
            </w:r>
            <w:r w:rsidR="00460653" w:rsidRPr="00166DD4">
              <w:rPr>
                <w:lang w:val="en-US"/>
              </w:rPr>
              <w:t xml:space="preserve"> verbale de recepţie a lucrărilor executate, semnate şi</w:t>
            </w:r>
            <w:r w:rsidR="00995AF6" w:rsidRPr="00166DD4">
              <w:rPr>
                <w:lang w:val="en-US"/>
              </w:rPr>
              <w:t xml:space="preserve"> acceptate de către Beneficiar.</w:t>
            </w:r>
          </w:p>
          <w:p w14:paraId="4312716F" w14:textId="77777777" w:rsidR="00A946E0" w:rsidRPr="00166DD4" w:rsidRDefault="00A156C0" w:rsidP="00196AB4">
            <w:pPr>
              <w:pStyle w:val="NormalWeb"/>
              <w:tabs>
                <w:tab w:val="left" w:pos="37"/>
              </w:tabs>
              <w:spacing w:line="276" w:lineRule="auto"/>
              <w:ind w:firstLine="0"/>
              <w:rPr>
                <w:lang w:val="en-US"/>
              </w:rPr>
            </w:pPr>
            <w:r w:rsidRPr="00166DD4">
              <w:rPr>
                <w:lang w:val="en-US"/>
              </w:rPr>
              <w:t xml:space="preserve">3.3. </w:t>
            </w:r>
            <w:r w:rsidR="00460653" w:rsidRPr="00166DD4">
              <w:rPr>
                <w:lang w:val="en-US"/>
              </w:rPr>
              <w:t>Beneficiarul va verifica procesele</w:t>
            </w:r>
            <w:r w:rsidR="009E719D" w:rsidRPr="00166DD4">
              <w:rPr>
                <w:lang w:val="en-US"/>
              </w:rPr>
              <w:t>-</w:t>
            </w:r>
            <w:r w:rsidR="00460653" w:rsidRPr="00166DD4">
              <w:rPr>
                <w:lang w:val="en-US"/>
              </w:rPr>
              <w:t xml:space="preserve">verbale de recepție a lucrărilor executate în termen de </w:t>
            </w:r>
            <w:r w:rsidR="00684D44" w:rsidRPr="00166DD4">
              <w:rPr>
                <w:lang w:val="en-US"/>
              </w:rPr>
              <w:t>…..</w:t>
            </w:r>
            <w:r w:rsidR="00460653" w:rsidRPr="00166DD4">
              <w:rPr>
                <w:lang w:val="en-US"/>
              </w:rPr>
              <w:t xml:space="preserve"> zile calendaristice de la primirea acestora de la Antreprenor.</w:t>
            </w:r>
          </w:p>
          <w:p w14:paraId="3596857E" w14:textId="77777777" w:rsidR="00A946E0" w:rsidRPr="00166DD4" w:rsidRDefault="00316769" w:rsidP="00196AB4">
            <w:pPr>
              <w:pStyle w:val="NormalWeb"/>
              <w:tabs>
                <w:tab w:val="left" w:pos="37"/>
              </w:tabs>
              <w:spacing w:line="276" w:lineRule="auto"/>
              <w:ind w:firstLine="0"/>
              <w:rPr>
                <w:lang w:val="en-US"/>
              </w:rPr>
            </w:pPr>
            <w:r w:rsidRPr="00166DD4">
              <w:rPr>
                <w:lang w:val="en-US"/>
              </w:rPr>
              <w:t>3.4</w:t>
            </w:r>
            <w:r w:rsidR="00A156C0" w:rsidRPr="00166DD4">
              <w:rPr>
                <w:lang w:val="en-US"/>
              </w:rPr>
              <w:t xml:space="preserve">. </w:t>
            </w:r>
            <w:r w:rsidR="00460653" w:rsidRPr="00166DD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66DD4">
              <w:rPr>
                <w:lang w:val="en-US"/>
              </w:rPr>
              <w:t>u su</w:t>
            </w:r>
            <w:r w:rsidR="00460653" w:rsidRPr="00166DD4">
              <w:rPr>
                <w:lang w:val="en-US"/>
              </w:rPr>
              <w:t xml:space="preserve">nt în litigiu va fi plătită imediat. </w:t>
            </w:r>
          </w:p>
          <w:p w14:paraId="6A8C0844" w14:textId="77777777" w:rsidR="00E503F9" w:rsidRPr="00166DD4" w:rsidRDefault="00316769" w:rsidP="00196AB4">
            <w:pPr>
              <w:pStyle w:val="NormalWeb"/>
              <w:tabs>
                <w:tab w:val="left" w:pos="37"/>
              </w:tabs>
              <w:spacing w:line="276" w:lineRule="auto"/>
              <w:ind w:firstLine="0"/>
              <w:rPr>
                <w:lang w:val="en-US"/>
              </w:rPr>
            </w:pPr>
            <w:r w:rsidRPr="00166DD4">
              <w:rPr>
                <w:lang w:val="en-US"/>
              </w:rPr>
              <w:t>3.5</w:t>
            </w:r>
            <w:r w:rsidR="00A156C0" w:rsidRPr="00166DD4">
              <w:rPr>
                <w:lang w:val="en-US"/>
              </w:rPr>
              <w:t>.</w:t>
            </w:r>
            <w:r w:rsidR="00460653" w:rsidRPr="00166DD4">
              <w:rPr>
                <w:lang w:val="en-US"/>
              </w:rPr>
              <w:t xml:space="preserve">Lucrările nu </w:t>
            </w:r>
            <w:r w:rsidR="00183D79" w:rsidRPr="00166DD4">
              <w:rPr>
                <w:lang w:val="en-US"/>
              </w:rPr>
              <w:t>vor fi considerate finalizate pâ</w:t>
            </w:r>
            <w:r w:rsidR="00460653" w:rsidRPr="00166DD4">
              <w:rPr>
                <w:lang w:val="en-US"/>
              </w:rPr>
              <w:t>nă</w:t>
            </w:r>
            <w:r w:rsidR="00183D79" w:rsidRPr="00166DD4">
              <w:rPr>
                <w:lang w:val="en-US"/>
              </w:rPr>
              <w:t xml:space="preserve"> câ</w:t>
            </w:r>
            <w:r w:rsidR="00460653" w:rsidRPr="00166DD4">
              <w:rPr>
                <w:lang w:val="en-US"/>
              </w:rPr>
              <w:t xml:space="preserve">nd procesul-verbal de recepţie la terminarea </w:t>
            </w:r>
            <w:r w:rsidR="00460653" w:rsidRPr="00166DD4">
              <w:rPr>
                <w:lang w:val="en-US"/>
              </w:rPr>
              <w:lastRenderedPageBreak/>
              <w:t xml:space="preserve">lucrărilor  nu va fi semnat de comisia de recepţie, care confirmă că lucrările au fost executate </w:t>
            </w:r>
            <w:r w:rsidR="00A946E0" w:rsidRPr="00166DD4">
              <w:rPr>
                <w:lang w:val="en-US"/>
              </w:rPr>
              <w:t>conform contractului.</w:t>
            </w:r>
          </w:p>
          <w:p w14:paraId="1925FC36" w14:textId="77777777" w:rsidR="00267805" w:rsidRPr="00166DD4" w:rsidRDefault="00316769" w:rsidP="00A101F6">
            <w:pPr>
              <w:pStyle w:val="NormalWeb"/>
              <w:tabs>
                <w:tab w:val="left" w:pos="37"/>
              </w:tabs>
              <w:spacing w:line="276" w:lineRule="auto"/>
              <w:ind w:firstLine="0"/>
              <w:rPr>
                <w:lang w:val="en-US"/>
              </w:rPr>
            </w:pPr>
            <w:r w:rsidRPr="00166DD4">
              <w:rPr>
                <w:lang w:val="en-US"/>
              </w:rPr>
              <w:t>3.6</w:t>
            </w:r>
            <w:r w:rsidR="00A227F2" w:rsidRPr="00166DD4">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66DD4">
              <w:rPr>
                <w:lang w:val="en-US"/>
              </w:rPr>
              <w:t xml:space="preserve"> </w:t>
            </w:r>
            <w:r w:rsidR="00EB65F6" w:rsidRPr="00166DD4">
              <w:rPr>
                <w:lang w:val="en-US"/>
              </w:rPr>
              <w:t>În cazul recepţiei cu obiecţii,</w:t>
            </w:r>
            <w:r w:rsidR="005D4B79" w:rsidRPr="00166DD4">
              <w:rPr>
                <w:lang w:val="en-US"/>
              </w:rPr>
              <w:t xml:space="preserve"> </w:t>
            </w:r>
            <w:r w:rsidR="00EB65F6" w:rsidRPr="00166DD4">
              <w:rPr>
                <w:lang w:val="en-US"/>
              </w:rPr>
              <w:t>garanţia se va restitui în cel mult 15 zile după înlăturarea acestora.</w:t>
            </w:r>
          </w:p>
          <w:p w14:paraId="61495F7C" w14:textId="77777777" w:rsidR="00A156C0" w:rsidRPr="00166DD4"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66DD4" w:rsidRDefault="00A101F6" w:rsidP="00371806">
            <w:pPr>
              <w:pStyle w:val="NormalWeb"/>
              <w:tabs>
                <w:tab w:val="left" w:pos="567"/>
              </w:tabs>
              <w:spacing w:line="276" w:lineRule="auto"/>
              <w:ind w:firstLine="0"/>
              <w:rPr>
                <w:lang w:val="en-US"/>
              </w:rPr>
            </w:pPr>
            <w:r w:rsidRPr="00166DD4">
              <w:rPr>
                <w:lang w:val="en-US"/>
              </w:rPr>
              <w:t xml:space="preserve">4.3. </w:t>
            </w:r>
            <w:r w:rsidR="00D7570D" w:rsidRPr="00166DD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166DD4" w:rsidRDefault="00A156C0" w:rsidP="00196AB4">
            <w:pPr>
              <w:pStyle w:val="NormalWeb"/>
              <w:tabs>
                <w:tab w:val="left" w:pos="567"/>
              </w:tabs>
              <w:spacing w:line="276" w:lineRule="auto"/>
              <w:ind w:firstLine="0"/>
              <w:rPr>
                <w:lang w:val="en-US"/>
              </w:rPr>
            </w:pPr>
            <w:r w:rsidRPr="00166DD4">
              <w:rPr>
                <w:lang w:val="en-US"/>
              </w:rPr>
              <w:t xml:space="preserve">4.4. </w:t>
            </w:r>
            <w:r w:rsidR="00460653" w:rsidRPr="00166DD4">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66DD4" w:rsidRDefault="00A101F6" w:rsidP="00196AB4">
            <w:pPr>
              <w:pStyle w:val="NormalWeb"/>
              <w:tabs>
                <w:tab w:val="left" w:pos="567"/>
              </w:tabs>
              <w:spacing w:line="276" w:lineRule="auto"/>
              <w:ind w:firstLine="0"/>
              <w:rPr>
                <w:lang w:val="en-US"/>
              </w:rPr>
            </w:pPr>
            <w:r w:rsidRPr="00166DD4">
              <w:rPr>
                <w:lang w:val="en-US"/>
              </w:rPr>
              <w:t xml:space="preserve">4.5. </w:t>
            </w:r>
            <w:r w:rsidR="00460653" w:rsidRPr="00166DD4">
              <w:rPr>
                <w:lang w:val="en-US"/>
              </w:rPr>
              <w:t>Desenele, calculele, verificările calculelor, caietele de măsurări (ataşamentele) şi alte documente, pe care Beneficiarul sau Antreprenorul trebuie să le întocmească şi</w:t>
            </w:r>
            <w:r w:rsidR="005D4B79" w:rsidRPr="00166DD4">
              <w:rPr>
                <w:lang w:val="en-US"/>
              </w:rPr>
              <w:t xml:space="preserve"> </w:t>
            </w:r>
            <w:r w:rsidR="00460653" w:rsidRPr="00166DD4">
              <w:rPr>
                <w:lang w:val="en-US"/>
              </w:rPr>
              <w:t>s</w:t>
            </w:r>
            <w:r w:rsidR="00183D79" w:rsidRPr="00166DD4">
              <w:rPr>
                <w:lang w:val="en-US"/>
              </w:rPr>
              <w:t>u</w:t>
            </w:r>
            <w:r w:rsidR="00460653" w:rsidRPr="00166DD4">
              <w:rPr>
                <w:lang w:val="en-US"/>
              </w:rPr>
              <w:t xml:space="preserve">nt cerute de subantreprenorul proiectant, vor fi puse la dispoziţia acestuia de către Antreprenor. </w:t>
            </w:r>
          </w:p>
          <w:p w14:paraId="56A353E0" w14:textId="77777777" w:rsidR="00460653" w:rsidRPr="00166DD4" w:rsidRDefault="00A156C0" w:rsidP="00196AB4">
            <w:pPr>
              <w:pStyle w:val="NormalWeb"/>
              <w:tabs>
                <w:tab w:val="left" w:pos="567"/>
              </w:tabs>
              <w:spacing w:line="276" w:lineRule="auto"/>
              <w:ind w:firstLine="0"/>
              <w:rPr>
                <w:lang w:val="en-US"/>
              </w:rPr>
            </w:pPr>
            <w:r w:rsidRPr="00166DD4">
              <w:rPr>
                <w:lang w:val="en-US"/>
              </w:rPr>
              <w:t xml:space="preserve">4.6. </w:t>
            </w:r>
            <w:r w:rsidR="00460653" w:rsidRPr="00166DD4">
              <w:rPr>
                <w:lang w:val="en-US"/>
              </w:rPr>
              <w:t>Oferta adjudecată face parte integrantă din contract. Ea trebuie să fie corectă şi completă. Preţurile stabilite vor acoperi toate obligaţiunile din contract şi toate operaţiunile pentru terminarea şi</w:t>
            </w:r>
            <w:r w:rsidR="005D4B79" w:rsidRPr="00166DD4">
              <w:rPr>
                <w:lang w:val="en-US"/>
              </w:rPr>
              <w:t xml:space="preserve"> </w:t>
            </w:r>
            <w:r w:rsidR="00460653" w:rsidRPr="00166DD4">
              <w:rPr>
                <w:lang w:val="en-US"/>
              </w:rPr>
              <w:t xml:space="preserve">întreţinerea corespunzătoare a lucrărilor. </w:t>
            </w:r>
          </w:p>
          <w:p w14:paraId="52D590A4" w14:textId="77777777" w:rsidR="00460653" w:rsidRPr="00166DD4" w:rsidRDefault="00A156C0" w:rsidP="00196AB4">
            <w:pPr>
              <w:pStyle w:val="NormalWeb"/>
              <w:tabs>
                <w:tab w:val="left" w:pos="567"/>
              </w:tabs>
              <w:spacing w:line="276" w:lineRule="auto"/>
              <w:ind w:firstLine="0"/>
              <w:rPr>
                <w:lang w:val="en-US"/>
              </w:rPr>
            </w:pPr>
            <w:r w:rsidRPr="00166DD4">
              <w:rPr>
                <w:lang w:val="en-US"/>
              </w:rPr>
              <w:t xml:space="preserve">4.7. </w:t>
            </w:r>
            <w:r w:rsidR="00460653" w:rsidRPr="00166DD4">
              <w:rPr>
                <w:lang w:val="en-US"/>
              </w:rPr>
              <w:t>Dacă Beneficiarul nu emite în timp util dispoziţii suplimentare care să conţină</w:t>
            </w:r>
            <w:r w:rsidR="005D4B79" w:rsidRPr="00166DD4">
              <w:rPr>
                <w:lang w:val="en-US"/>
              </w:rPr>
              <w:t xml:space="preserve"> </w:t>
            </w:r>
            <w:r w:rsidR="00460653" w:rsidRPr="00166DD4">
              <w:rPr>
                <w:lang w:val="en-US"/>
              </w:rPr>
              <w:t>instrucţiuni sau aprobări, ordine, directive, sau detalii, Antreprenorul va notifica Beneficiarul prin scrisori, de c</w:t>
            </w:r>
            <w:r w:rsidR="00183D79" w:rsidRPr="00166DD4">
              <w:rPr>
                <w:lang w:val="en-US"/>
              </w:rPr>
              <w:t>â</w:t>
            </w:r>
            <w:r w:rsidR="00460653" w:rsidRPr="00166DD4">
              <w:rPr>
                <w:lang w:val="en-US"/>
              </w:rPr>
              <w:t>te ori este posibil, că acestea pot să provoace înt</w:t>
            </w:r>
            <w:r w:rsidR="00183D79" w:rsidRPr="00166DD4">
              <w:rPr>
                <w:lang w:val="en-US"/>
              </w:rPr>
              <w:t>â</w:t>
            </w:r>
            <w:r w:rsidR="00460653" w:rsidRPr="00166DD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166DD4" w:rsidRDefault="00A156C0" w:rsidP="00196AB4">
            <w:pPr>
              <w:pStyle w:val="NormalWeb"/>
              <w:tabs>
                <w:tab w:val="left" w:pos="567"/>
              </w:tabs>
              <w:spacing w:line="276" w:lineRule="auto"/>
              <w:ind w:firstLine="0"/>
              <w:rPr>
                <w:lang w:val="en-US"/>
              </w:rPr>
            </w:pPr>
            <w:r w:rsidRPr="00166DD4">
              <w:rPr>
                <w:lang w:val="en-US"/>
              </w:rPr>
              <w:t xml:space="preserve">4.8. </w:t>
            </w:r>
            <w:r w:rsidR="00460653" w:rsidRPr="00166DD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166DD4" w:rsidRDefault="00A156C0" w:rsidP="00196AB4">
            <w:pPr>
              <w:pStyle w:val="NormalWeb"/>
              <w:tabs>
                <w:tab w:val="left" w:pos="567"/>
              </w:tabs>
              <w:spacing w:line="276" w:lineRule="auto"/>
              <w:ind w:firstLine="0"/>
              <w:rPr>
                <w:lang w:val="en-US"/>
              </w:rPr>
            </w:pPr>
            <w:r w:rsidRPr="00166DD4">
              <w:rPr>
                <w:lang w:val="en-US"/>
              </w:rPr>
              <w:t xml:space="preserve">4.9. </w:t>
            </w:r>
            <w:r w:rsidR="00460653" w:rsidRPr="00166DD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66DD4">
              <w:rPr>
                <w:lang w:val="en-US"/>
              </w:rPr>
              <w:t xml:space="preserve"> </w:t>
            </w:r>
            <w:r w:rsidR="00460653" w:rsidRPr="00166DD4">
              <w:rPr>
                <w:lang w:val="en-US"/>
              </w:rPr>
              <w:t xml:space="preserve">şi pentru procedeele de execuţie utilizate. </w:t>
            </w:r>
          </w:p>
          <w:p w14:paraId="20A67A6B" w14:textId="77777777" w:rsidR="00460653" w:rsidRPr="00166DD4" w:rsidRDefault="00A156C0" w:rsidP="00196AB4">
            <w:pPr>
              <w:pStyle w:val="NormalWeb"/>
              <w:tabs>
                <w:tab w:val="left" w:pos="567"/>
              </w:tabs>
              <w:spacing w:line="276" w:lineRule="auto"/>
              <w:ind w:firstLine="0"/>
              <w:rPr>
                <w:lang w:val="en-US"/>
              </w:rPr>
            </w:pPr>
            <w:r w:rsidRPr="00166DD4">
              <w:rPr>
                <w:lang w:val="en-US"/>
              </w:rPr>
              <w:t xml:space="preserve">4.10. </w:t>
            </w:r>
            <w:r w:rsidR="00460653" w:rsidRPr="00166DD4">
              <w:rPr>
                <w:lang w:val="en-US"/>
              </w:rPr>
              <w:t xml:space="preserve">Antreprenorul, prin </w:t>
            </w:r>
            <w:r w:rsidR="002F6A1E" w:rsidRPr="00166DD4">
              <w:rPr>
                <w:lang w:val="en-US"/>
              </w:rPr>
              <w:t xml:space="preserve">atribuirea </w:t>
            </w:r>
            <w:r w:rsidR="00460653" w:rsidRPr="00166DD4">
              <w:rPr>
                <w:lang w:val="en-US"/>
              </w:rPr>
              <w:t>ofertei în favoarea sa, se angajează să</w:t>
            </w:r>
            <w:r w:rsidR="00BC46B3" w:rsidRPr="00166DD4">
              <w:rPr>
                <w:lang w:val="en-US"/>
              </w:rPr>
              <w:t xml:space="preserve"> prezinte</w:t>
            </w:r>
            <w:r w:rsidR="005D4B79" w:rsidRPr="00166DD4">
              <w:rPr>
                <w:lang w:val="en-US"/>
              </w:rPr>
              <w:t xml:space="preserve"> </w:t>
            </w:r>
            <w:r w:rsidR="00EA64B0" w:rsidRPr="00166DD4">
              <w:rPr>
                <w:lang w:val="en-US"/>
              </w:rPr>
              <w:t>garanţia de bună execuţie a contractului, în cuantum de __% din valoarea contractului atribuit.</w:t>
            </w:r>
          </w:p>
          <w:p w14:paraId="2DB323DA" w14:textId="77777777" w:rsidR="00267805" w:rsidRPr="00166DD4" w:rsidRDefault="00A156C0" w:rsidP="00684D44">
            <w:pPr>
              <w:pStyle w:val="NormalWeb"/>
              <w:tabs>
                <w:tab w:val="left" w:pos="567"/>
              </w:tabs>
              <w:spacing w:line="276" w:lineRule="auto"/>
              <w:ind w:firstLine="0"/>
              <w:rPr>
                <w:lang w:val="en-US"/>
              </w:rPr>
            </w:pPr>
            <w:r w:rsidRPr="00166DD4">
              <w:rPr>
                <w:lang w:val="en-US"/>
              </w:rPr>
              <w:t>4.11.</w:t>
            </w:r>
            <w:r w:rsidR="00A109E6" w:rsidRPr="00166DD4">
              <w:rPr>
                <w:lang w:val="en-US"/>
              </w:rPr>
              <w:t xml:space="preserve"> Autoritatea contractantă eliberează/restituie</w:t>
            </w:r>
            <w:r w:rsidR="005D4B79" w:rsidRPr="00166DD4">
              <w:rPr>
                <w:lang w:val="en-US"/>
              </w:rPr>
              <w:t xml:space="preserve"> </w:t>
            </w:r>
            <w:r w:rsidR="00A109E6" w:rsidRPr="00166DD4">
              <w:rPr>
                <w:lang w:val="en-US"/>
              </w:rPr>
              <w:t>g</w:t>
            </w:r>
            <w:r w:rsidR="00460653" w:rsidRPr="00166DD4">
              <w:rPr>
                <w:lang w:val="en-US"/>
              </w:rPr>
              <w:t>aranţia de bună execuţie Antreprenorului după semnarea procesului-verbal de recepţie finală</w:t>
            </w:r>
            <w:r w:rsidR="00A109E6" w:rsidRPr="00166DD4">
              <w:rPr>
                <w:lang w:val="en-US"/>
              </w:rPr>
              <w:t>/ procesului-verbal la terminarea lucrărilor</w:t>
            </w:r>
            <w:r w:rsidR="00460653" w:rsidRPr="00166DD4">
              <w:rPr>
                <w:lang w:val="en-US"/>
              </w:rPr>
              <w:t xml:space="preserve"> în cel mult 15 zile</w:t>
            </w:r>
            <w:r w:rsidR="00E838F8" w:rsidRPr="00166DD4">
              <w:rPr>
                <w:lang w:val="en-US"/>
              </w:rPr>
              <w:t>.</w:t>
            </w:r>
            <w:r w:rsidR="005D4B79" w:rsidRPr="00166DD4">
              <w:rPr>
                <w:lang w:val="en-US"/>
              </w:rPr>
              <w:t xml:space="preserve"> </w:t>
            </w:r>
            <w:r w:rsidR="00EB65F6" w:rsidRPr="00166DD4">
              <w:rPr>
                <w:lang w:val="en-US"/>
              </w:rPr>
              <w:t>În cazul recepţiei cu obiecţii,</w:t>
            </w:r>
            <w:r w:rsidR="005D4B79" w:rsidRPr="00166DD4">
              <w:rPr>
                <w:lang w:val="en-US"/>
              </w:rPr>
              <w:t xml:space="preserve"> </w:t>
            </w:r>
            <w:r w:rsidR="00EB65F6" w:rsidRPr="00166DD4">
              <w:rPr>
                <w:lang w:val="en-US"/>
              </w:rPr>
              <w:t xml:space="preserve">garanţia se va restitui în cel mult 15 zile după înlăturarea </w:t>
            </w:r>
            <w:r w:rsidR="00EB65F6" w:rsidRPr="00166DD4">
              <w:rPr>
                <w:lang w:val="en-US"/>
              </w:rPr>
              <w:lastRenderedPageBreak/>
              <w:t>acestora.</w:t>
            </w:r>
          </w:p>
          <w:p w14:paraId="4C7338E3" w14:textId="77777777" w:rsidR="00460653" w:rsidRPr="00166DD4" w:rsidRDefault="00A156C0" w:rsidP="00196AB4">
            <w:pPr>
              <w:pStyle w:val="NormalWeb"/>
              <w:tabs>
                <w:tab w:val="left" w:pos="567"/>
              </w:tabs>
              <w:spacing w:line="276" w:lineRule="auto"/>
              <w:ind w:firstLine="0"/>
              <w:rPr>
                <w:lang w:val="en-US"/>
              </w:rPr>
            </w:pPr>
            <w:r w:rsidRPr="00166DD4">
              <w:rPr>
                <w:lang w:val="en-US"/>
              </w:rPr>
              <w:t>4.12.</w:t>
            </w:r>
            <w:r w:rsidR="00460653" w:rsidRPr="00166DD4">
              <w:rPr>
                <w:lang w:val="en-US"/>
              </w:rPr>
              <w:t>Antreprenorul trebuie să constituie garanţia de bună execuţie după primirea scris</w:t>
            </w:r>
            <w:r w:rsidR="00404C0D" w:rsidRPr="00166DD4">
              <w:rPr>
                <w:lang w:val="en-US"/>
              </w:rPr>
              <w:t>orii de acceptare, dar nu mai târ</w:t>
            </w:r>
            <w:r w:rsidR="00460653" w:rsidRPr="00166DD4">
              <w:rPr>
                <w:lang w:val="en-US"/>
              </w:rPr>
              <w:t>ziu de dat</w:t>
            </w:r>
            <w:r w:rsidR="00404C0D" w:rsidRPr="00166DD4">
              <w:rPr>
                <w:lang w:val="en-US"/>
              </w:rPr>
              <w:t>a încheierii contractului. Atât</w:t>
            </w:r>
            <w:r w:rsidR="00460653" w:rsidRPr="00166DD4">
              <w:rPr>
                <w:lang w:val="en-US"/>
              </w:rPr>
              <w:t xml:space="preserve"> timp c</w:t>
            </w:r>
            <w:r w:rsidR="00404C0D" w:rsidRPr="00166DD4">
              <w:rPr>
                <w:lang w:val="en-US"/>
              </w:rPr>
              <w:t>â</w:t>
            </w:r>
            <w:r w:rsidR="00460653" w:rsidRPr="00166DD4">
              <w:rPr>
                <w:lang w:val="en-US"/>
              </w:rPr>
              <w:t>t el nu şi-a îndeplinit această obligaţiune, Beneficiarul poate să reţină garanţia</w:t>
            </w:r>
            <w:r w:rsidR="005D4B79" w:rsidRPr="00166DD4">
              <w:rPr>
                <w:lang w:val="en-US"/>
              </w:rPr>
              <w:t xml:space="preserve"> </w:t>
            </w:r>
            <w:r w:rsidR="00E364D5" w:rsidRPr="00166DD4">
              <w:rPr>
                <w:lang w:val="en-US"/>
              </w:rPr>
              <w:t>Antreprenorului</w:t>
            </w:r>
            <w:r w:rsidR="00460653" w:rsidRPr="00166DD4">
              <w:rPr>
                <w:lang w:val="en-US"/>
              </w:rPr>
              <w:t xml:space="preserve"> pentru ofertă. </w:t>
            </w:r>
          </w:p>
          <w:p w14:paraId="7B5A3C5F" w14:textId="77777777" w:rsidR="00460653" w:rsidRPr="00166DD4" w:rsidRDefault="00A156C0" w:rsidP="00196AB4">
            <w:pPr>
              <w:pStyle w:val="NormalWeb"/>
              <w:tabs>
                <w:tab w:val="left" w:pos="567"/>
              </w:tabs>
              <w:spacing w:line="276" w:lineRule="auto"/>
              <w:ind w:firstLine="0"/>
              <w:rPr>
                <w:lang w:val="en-US"/>
              </w:rPr>
            </w:pPr>
            <w:r w:rsidRPr="00166DD4">
              <w:rPr>
                <w:lang w:val="en-US"/>
              </w:rPr>
              <w:t>4.1</w:t>
            </w:r>
            <w:r w:rsidR="00893327" w:rsidRPr="00166DD4">
              <w:rPr>
                <w:lang w:val="en-US"/>
              </w:rPr>
              <w:t>3</w:t>
            </w:r>
            <w:r w:rsidRPr="00166DD4">
              <w:rPr>
                <w:lang w:val="en-US"/>
              </w:rPr>
              <w:t xml:space="preserve">. </w:t>
            </w:r>
            <w:r w:rsidR="00460653" w:rsidRPr="00166DD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166DD4" w:rsidRDefault="00A156C0" w:rsidP="00196AB4">
            <w:pPr>
              <w:pStyle w:val="NormalWeb"/>
              <w:tabs>
                <w:tab w:val="left" w:pos="567"/>
              </w:tabs>
              <w:spacing w:line="276" w:lineRule="auto"/>
              <w:ind w:firstLine="0"/>
              <w:rPr>
                <w:lang w:val="en-US"/>
              </w:rPr>
            </w:pPr>
            <w:r w:rsidRPr="00166DD4">
              <w:rPr>
                <w:lang w:val="en-US"/>
              </w:rPr>
              <w:t>4.1</w:t>
            </w:r>
            <w:r w:rsidR="00893327" w:rsidRPr="00166DD4">
              <w:rPr>
                <w:lang w:val="en-US"/>
              </w:rPr>
              <w:t>4</w:t>
            </w:r>
            <w:r w:rsidRPr="00166DD4">
              <w:rPr>
                <w:lang w:val="en-US"/>
              </w:rPr>
              <w:t xml:space="preserve">. </w:t>
            </w:r>
            <w:r w:rsidR="00460653" w:rsidRPr="00166DD4">
              <w:rPr>
                <w:lang w:val="en-US"/>
              </w:rPr>
              <w:t>La lucrările la care se fac încercări, se consideră calitatea probei îndeplinită at</w:t>
            </w:r>
            <w:r w:rsidR="00E171D4" w:rsidRPr="00166DD4">
              <w:rPr>
                <w:lang w:val="en-US"/>
              </w:rPr>
              <w:t>â</w:t>
            </w:r>
            <w:r w:rsidR="00460653" w:rsidRPr="00166DD4">
              <w:rPr>
                <w:lang w:val="en-US"/>
              </w:rPr>
              <w:t>ta timp c</w:t>
            </w:r>
            <w:r w:rsidR="00E171D4" w:rsidRPr="00166DD4">
              <w:rPr>
                <w:lang w:val="en-US"/>
              </w:rPr>
              <w:t>â</w:t>
            </w:r>
            <w:r w:rsidR="00460653" w:rsidRPr="00166DD4">
              <w:rPr>
                <w:lang w:val="en-US"/>
              </w:rPr>
              <w:t xml:space="preserve">t rezultatele se înscriu în limitele admise prin reglementările tehnice. </w:t>
            </w:r>
          </w:p>
          <w:p w14:paraId="383A4756" w14:textId="77777777" w:rsidR="00460653" w:rsidRPr="00166DD4" w:rsidRDefault="00A156C0" w:rsidP="00196AB4">
            <w:pPr>
              <w:pStyle w:val="NormalWeb"/>
              <w:tabs>
                <w:tab w:val="left" w:pos="567"/>
              </w:tabs>
              <w:spacing w:line="276" w:lineRule="auto"/>
              <w:ind w:firstLine="0"/>
              <w:rPr>
                <w:lang w:val="en-US"/>
              </w:rPr>
            </w:pPr>
            <w:r w:rsidRPr="00166DD4">
              <w:rPr>
                <w:lang w:val="en-US"/>
              </w:rPr>
              <w:t>4.</w:t>
            </w:r>
            <w:r w:rsidR="00603AB4" w:rsidRPr="00166DD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166DD4" w:rsidRDefault="00A156C0" w:rsidP="00196AB4">
            <w:pPr>
              <w:pStyle w:val="NormalWeb"/>
              <w:tabs>
                <w:tab w:val="left" w:pos="567"/>
              </w:tabs>
              <w:spacing w:line="276" w:lineRule="auto"/>
              <w:ind w:firstLine="0"/>
              <w:rPr>
                <w:lang w:val="en-US"/>
              </w:rPr>
            </w:pPr>
            <w:r w:rsidRPr="00166DD4">
              <w:rPr>
                <w:lang w:val="en-US"/>
              </w:rPr>
              <w:t>4.1</w:t>
            </w:r>
            <w:r w:rsidR="00040EA0" w:rsidRPr="00166DD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166DD4" w:rsidRDefault="00A156C0" w:rsidP="00196AB4">
            <w:pPr>
              <w:pStyle w:val="NormalWeb"/>
              <w:tabs>
                <w:tab w:val="left" w:pos="567"/>
              </w:tabs>
              <w:spacing w:line="276" w:lineRule="auto"/>
              <w:ind w:firstLine="0"/>
              <w:rPr>
                <w:lang w:val="en-US"/>
              </w:rPr>
            </w:pPr>
            <w:r w:rsidRPr="00166DD4">
              <w:rPr>
                <w:lang w:val="en-US"/>
              </w:rPr>
              <w:t>4.1</w:t>
            </w:r>
            <w:r w:rsidR="00893327" w:rsidRPr="00166DD4">
              <w:rPr>
                <w:lang w:val="en-US"/>
              </w:rPr>
              <w:t>7</w:t>
            </w:r>
            <w:r w:rsidRPr="00166DD4">
              <w:rPr>
                <w:lang w:val="en-US"/>
              </w:rPr>
              <w:t xml:space="preserve">. </w:t>
            </w:r>
            <w:r w:rsidR="00460653" w:rsidRPr="00166DD4">
              <w:rPr>
                <w:lang w:val="en-US"/>
              </w:rPr>
              <w:t>Dacă Antreprenorul consideră că dispoziţiile Beneficiarului s</w:t>
            </w:r>
            <w:r w:rsidR="00183D79" w:rsidRPr="00166DD4">
              <w:rPr>
                <w:lang w:val="en-US"/>
              </w:rPr>
              <w:t>u</w:t>
            </w:r>
            <w:r w:rsidR="00460653" w:rsidRPr="00166DD4">
              <w:rPr>
                <w:lang w:val="en-US"/>
              </w:rPr>
              <w:t xml:space="preserve">nt nejustificate sau inoportune, el poate </w:t>
            </w:r>
            <w:r w:rsidR="00E171D4" w:rsidRPr="00166DD4">
              <w:rPr>
                <w:lang w:val="en-US"/>
              </w:rPr>
              <w:t>înainta</w:t>
            </w:r>
            <w:r w:rsidR="005D4B79" w:rsidRPr="00166DD4">
              <w:rPr>
                <w:lang w:val="en-US"/>
              </w:rPr>
              <w:t xml:space="preserve"> </w:t>
            </w:r>
            <w:r w:rsidR="00460653" w:rsidRPr="00166DD4">
              <w:rPr>
                <w:lang w:val="en-US"/>
              </w:rPr>
              <w:t xml:space="preserve">obiecţii, dar acestea nu îl </w:t>
            </w:r>
            <w:r w:rsidR="00E171D4" w:rsidRPr="00166DD4">
              <w:rPr>
                <w:lang w:val="en-US"/>
              </w:rPr>
              <w:t>scutește</w:t>
            </w:r>
            <w:r w:rsidR="005D4B79" w:rsidRPr="00166DD4">
              <w:rPr>
                <w:lang w:val="en-US"/>
              </w:rPr>
              <w:t xml:space="preserve"> </w:t>
            </w:r>
            <w:r w:rsidR="00460653" w:rsidRPr="00166DD4">
              <w:rPr>
                <w:lang w:val="en-US"/>
              </w:rPr>
              <w:t xml:space="preserve">de </w:t>
            </w:r>
            <w:r w:rsidR="00E364D5" w:rsidRPr="00166DD4">
              <w:rPr>
                <w:lang w:val="en-US"/>
              </w:rPr>
              <w:t xml:space="preserve">obligația de </w:t>
            </w:r>
            <w:r w:rsidR="00460653" w:rsidRPr="00166DD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166DD4" w:rsidRDefault="00A156C0" w:rsidP="00196AB4">
            <w:pPr>
              <w:pStyle w:val="NormalWeb"/>
              <w:tabs>
                <w:tab w:val="left" w:pos="567"/>
              </w:tabs>
              <w:spacing w:line="276" w:lineRule="auto"/>
              <w:ind w:firstLine="0"/>
              <w:rPr>
                <w:lang w:val="en-US"/>
              </w:rPr>
            </w:pPr>
            <w:r w:rsidRPr="00166DD4">
              <w:rPr>
                <w:lang w:val="en-US"/>
              </w:rPr>
              <w:t>4.1</w:t>
            </w:r>
            <w:r w:rsidR="00893327" w:rsidRPr="00166DD4">
              <w:rPr>
                <w:lang w:val="en-US"/>
              </w:rPr>
              <w:t>8</w:t>
            </w:r>
            <w:r w:rsidRPr="00166DD4">
              <w:rPr>
                <w:lang w:val="en-US"/>
              </w:rPr>
              <w:t xml:space="preserve">. </w:t>
            </w:r>
            <w:r w:rsidR="00460653" w:rsidRPr="00166DD4">
              <w:rPr>
                <w:lang w:val="en-US"/>
              </w:rPr>
              <w:t>Trasarea axelor principale, bornelor de referinţă, căilor de circulaţieşi limitelor terenului pus la dispoziţia Antreprenorului, precum şi materializarea cotelor de nivel în i</w:t>
            </w:r>
            <w:r w:rsidR="00183D79" w:rsidRPr="00166DD4">
              <w:rPr>
                <w:lang w:val="en-US"/>
              </w:rPr>
              <w:t>mediata apropiere a terenului, su</w:t>
            </w:r>
            <w:r w:rsidR="00460653" w:rsidRPr="00166DD4">
              <w:rPr>
                <w:lang w:val="en-US"/>
              </w:rPr>
              <w:t>nt</w:t>
            </w:r>
            <w:r w:rsidR="005D4B79" w:rsidRPr="00166DD4">
              <w:rPr>
                <w:lang w:val="en-US"/>
              </w:rPr>
              <w:t xml:space="preserve"> </w:t>
            </w:r>
            <w:r w:rsidR="00460653" w:rsidRPr="00166DD4">
              <w:rPr>
                <w:lang w:val="en-US"/>
              </w:rPr>
              <w:t xml:space="preserve">obligaţiuni ale Antreprenorului. </w:t>
            </w:r>
          </w:p>
          <w:p w14:paraId="5A7959BE" w14:textId="77777777" w:rsidR="00460653" w:rsidRPr="00166DD4" w:rsidRDefault="00A156C0" w:rsidP="00196AB4">
            <w:pPr>
              <w:pStyle w:val="NormalWeb"/>
              <w:tabs>
                <w:tab w:val="left" w:pos="567"/>
              </w:tabs>
              <w:spacing w:line="276" w:lineRule="auto"/>
              <w:ind w:firstLine="0"/>
              <w:rPr>
                <w:lang w:val="en-US"/>
              </w:rPr>
            </w:pPr>
            <w:r w:rsidRPr="00166DD4">
              <w:rPr>
                <w:lang w:val="en-US"/>
              </w:rPr>
              <w:t>4.</w:t>
            </w:r>
            <w:r w:rsidR="00893327" w:rsidRPr="00166DD4">
              <w:rPr>
                <w:lang w:val="en-US"/>
              </w:rPr>
              <w:t>19</w:t>
            </w:r>
            <w:r w:rsidRPr="00166DD4">
              <w:rPr>
                <w:lang w:val="en-US"/>
              </w:rPr>
              <w:t xml:space="preserve">. </w:t>
            </w:r>
            <w:r w:rsidR="00460653" w:rsidRPr="00166DD4">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166DD4" w:rsidRDefault="00A156C0" w:rsidP="00196AB4">
            <w:pPr>
              <w:pStyle w:val="NormalWeb"/>
              <w:tabs>
                <w:tab w:val="left" w:pos="567"/>
              </w:tabs>
              <w:spacing w:line="276" w:lineRule="auto"/>
              <w:ind w:firstLine="0"/>
              <w:rPr>
                <w:lang w:val="en-US"/>
              </w:rPr>
            </w:pPr>
            <w:r w:rsidRPr="00166DD4">
              <w:rPr>
                <w:lang w:val="en-US"/>
              </w:rPr>
              <w:t>4.2</w:t>
            </w:r>
            <w:r w:rsidR="00893327" w:rsidRPr="00166DD4">
              <w:rPr>
                <w:lang w:val="en-US"/>
              </w:rPr>
              <w:t>0</w:t>
            </w:r>
            <w:r w:rsidRPr="00166DD4">
              <w:rPr>
                <w:lang w:val="en-US"/>
              </w:rPr>
              <w:t xml:space="preserve">. </w:t>
            </w:r>
            <w:r w:rsidR="00460653" w:rsidRPr="00166DD4">
              <w:rPr>
                <w:lang w:val="en-US"/>
              </w:rPr>
              <w:t>Ridicările de teren, trasările şi cotele de nivel, precum şi alte documente puse la dispoziţia Antreprenorului de către Beneficiar pentru executarea contractului s</w:t>
            </w:r>
            <w:r w:rsidR="00E10C0A" w:rsidRPr="00166DD4">
              <w:rPr>
                <w:lang w:val="en-US"/>
              </w:rPr>
              <w:t>u</w:t>
            </w:r>
            <w:r w:rsidR="00460653" w:rsidRPr="00166DD4">
              <w:rPr>
                <w:lang w:val="en-US"/>
              </w:rPr>
              <w:t>nt hotărâtoare. Antreprenorul este obligat să verifice documentele primite şi să înştiinţeze Beneficiarul cu privire la erorile şi</w:t>
            </w:r>
            <w:r w:rsidR="005D4B79" w:rsidRPr="00166DD4">
              <w:rPr>
                <w:lang w:val="en-US"/>
              </w:rPr>
              <w:t xml:space="preserve"> </w:t>
            </w:r>
            <w:r w:rsidR="00460653" w:rsidRPr="00166DD4">
              <w:rPr>
                <w:lang w:val="en-US"/>
              </w:rPr>
              <w:t xml:space="preserve">inexactităţile constatate sau presupuse. </w:t>
            </w:r>
          </w:p>
          <w:p w14:paraId="23331121" w14:textId="77777777" w:rsidR="00460653" w:rsidRPr="00166DD4" w:rsidRDefault="00A156C0" w:rsidP="00196AB4">
            <w:pPr>
              <w:pStyle w:val="NormalWeb"/>
              <w:tabs>
                <w:tab w:val="left" w:pos="567"/>
              </w:tabs>
              <w:spacing w:line="276" w:lineRule="auto"/>
              <w:ind w:firstLine="0"/>
              <w:rPr>
                <w:lang w:val="en-US"/>
              </w:rPr>
            </w:pPr>
            <w:r w:rsidRPr="00166DD4">
              <w:rPr>
                <w:lang w:val="en-US"/>
              </w:rPr>
              <w:t>4.2</w:t>
            </w:r>
            <w:r w:rsidR="00893327" w:rsidRPr="00166DD4">
              <w:rPr>
                <w:lang w:val="en-US"/>
              </w:rPr>
              <w:t>1</w:t>
            </w:r>
            <w:r w:rsidRPr="00166DD4">
              <w:rPr>
                <w:lang w:val="en-US"/>
              </w:rPr>
              <w:t xml:space="preserve">. </w:t>
            </w:r>
            <w:r w:rsidR="00460653" w:rsidRPr="00166DD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66DD4">
              <w:rPr>
                <w:lang w:val="en-US"/>
              </w:rPr>
              <w:t>prevederilor legale și obligațiunilor contractuale și profesionale</w:t>
            </w:r>
            <w:r w:rsidR="00460653" w:rsidRPr="00166DD4">
              <w:rPr>
                <w:lang w:val="en-US"/>
              </w:rPr>
              <w:t xml:space="preserve">. </w:t>
            </w:r>
          </w:p>
          <w:p w14:paraId="7924F23B" w14:textId="77777777" w:rsidR="00460653" w:rsidRPr="00166DD4" w:rsidRDefault="00A156C0" w:rsidP="00196AB4">
            <w:pPr>
              <w:pStyle w:val="NormalWeb"/>
              <w:tabs>
                <w:tab w:val="left" w:pos="567"/>
              </w:tabs>
              <w:spacing w:line="276" w:lineRule="auto"/>
              <w:ind w:firstLine="0"/>
              <w:rPr>
                <w:lang w:val="en-US"/>
              </w:rPr>
            </w:pPr>
            <w:r w:rsidRPr="00166DD4">
              <w:rPr>
                <w:lang w:val="en-US"/>
              </w:rPr>
              <w:t>4.2</w:t>
            </w:r>
            <w:r w:rsidR="00893327" w:rsidRPr="00166DD4">
              <w:rPr>
                <w:lang w:val="en-US"/>
              </w:rPr>
              <w:t>2</w:t>
            </w:r>
            <w:r w:rsidRPr="00166DD4">
              <w:rPr>
                <w:lang w:val="en-US"/>
              </w:rPr>
              <w:t xml:space="preserve">. </w:t>
            </w:r>
            <w:r w:rsidR="00460653" w:rsidRPr="00166DD4">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66DD4" w:rsidRDefault="00A156C0" w:rsidP="00196AB4">
            <w:pPr>
              <w:pStyle w:val="NormalWeb"/>
              <w:tabs>
                <w:tab w:val="left" w:pos="567"/>
              </w:tabs>
              <w:spacing w:line="276" w:lineRule="auto"/>
              <w:ind w:firstLine="0"/>
              <w:rPr>
                <w:lang w:val="en-US"/>
              </w:rPr>
            </w:pPr>
            <w:r w:rsidRPr="00166DD4">
              <w:rPr>
                <w:lang w:val="en-US"/>
              </w:rPr>
              <w:t>4.2</w:t>
            </w:r>
            <w:r w:rsidR="00893327" w:rsidRPr="00166DD4">
              <w:rPr>
                <w:lang w:val="en-US"/>
              </w:rPr>
              <w:t>3</w:t>
            </w:r>
            <w:r w:rsidRPr="00166DD4">
              <w:rPr>
                <w:lang w:val="en-US"/>
              </w:rPr>
              <w:t xml:space="preserve">. </w:t>
            </w:r>
            <w:r w:rsidR="00460653" w:rsidRPr="00166DD4">
              <w:rPr>
                <w:lang w:val="en-US"/>
              </w:rPr>
              <w:t xml:space="preserve">În cazul neexecutării de către Antreprenor a dispoziţiilor din punctul 2.1., Beneficiarul poate </w:t>
            </w:r>
            <w:r w:rsidR="00460653" w:rsidRPr="00166DD4">
              <w:rPr>
                <w:lang w:val="en-US"/>
              </w:rPr>
              <w:lastRenderedPageBreak/>
              <w:t xml:space="preserve">opri lucrările, </w:t>
            </w:r>
            <w:r w:rsidR="00F53F69" w:rsidRPr="00166DD4">
              <w:rPr>
                <w:lang w:val="en-US"/>
              </w:rPr>
              <w:t xml:space="preserve">prin </w:t>
            </w:r>
            <w:r w:rsidR="00E364D5" w:rsidRPr="00166DD4">
              <w:rPr>
                <w:lang w:val="en-US"/>
              </w:rPr>
              <w:t xml:space="preserve">rezoluțiunea </w:t>
            </w:r>
            <w:r w:rsidR="00F53F69" w:rsidRPr="00166DD4">
              <w:rPr>
                <w:lang w:val="en-US"/>
              </w:rPr>
              <w:t>contractului</w:t>
            </w:r>
            <w:r w:rsidR="00460653" w:rsidRPr="00166DD4">
              <w:rPr>
                <w:lang w:val="en-US"/>
              </w:rPr>
              <w:t xml:space="preserve">, în condiţiile legii, </w:t>
            </w:r>
            <w:r w:rsidR="00F53F69" w:rsidRPr="00166DD4">
              <w:rPr>
                <w:lang w:val="en-US"/>
              </w:rPr>
              <w:t>totodată A</w:t>
            </w:r>
            <w:r w:rsidR="00316769" w:rsidRPr="00166DD4">
              <w:rPr>
                <w:lang w:val="en-US"/>
              </w:rPr>
              <w:t xml:space="preserve">ntreprenorul </w:t>
            </w:r>
            <w:r w:rsidR="00460653" w:rsidRPr="00166DD4">
              <w:rPr>
                <w:lang w:val="en-US"/>
              </w:rPr>
              <w:t>compense</w:t>
            </w:r>
            <w:r w:rsidR="00316769" w:rsidRPr="00166DD4">
              <w:rPr>
                <w:lang w:val="en-US"/>
              </w:rPr>
              <w:t>ază</w:t>
            </w:r>
            <w:r w:rsidR="00460653" w:rsidRPr="00166DD4">
              <w:rPr>
                <w:lang w:val="en-US"/>
              </w:rPr>
              <w:t xml:space="preserve"> cheltuielile aferente suportate de Beneficiar în legătură cu faptul neexecutării. </w:t>
            </w:r>
          </w:p>
          <w:p w14:paraId="42DBA1FC" w14:textId="77777777" w:rsidR="00460653" w:rsidRPr="00166DD4" w:rsidRDefault="00BE5A1E" w:rsidP="00196AB4">
            <w:pPr>
              <w:pStyle w:val="NormalWeb"/>
              <w:tabs>
                <w:tab w:val="left" w:pos="567"/>
              </w:tabs>
              <w:spacing w:line="276" w:lineRule="auto"/>
              <w:ind w:firstLine="0"/>
              <w:rPr>
                <w:lang w:val="en-US"/>
              </w:rPr>
            </w:pPr>
            <w:r w:rsidRPr="00166DD4">
              <w:rPr>
                <w:lang w:val="en-US"/>
              </w:rPr>
              <w:t>4.2</w:t>
            </w:r>
            <w:r w:rsidR="00893327" w:rsidRPr="00166DD4">
              <w:rPr>
                <w:lang w:val="en-US"/>
              </w:rPr>
              <w:t>4</w:t>
            </w:r>
            <w:r w:rsidRPr="00166DD4">
              <w:rPr>
                <w:lang w:val="en-US"/>
              </w:rPr>
              <w:t xml:space="preserve">. </w:t>
            </w:r>
            <w:r w:rsidR="00460653" w:rsidRPr="00166DD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166DD4" w:rsidRDefault="00BE5A1E" w:rsidP="00196AB4">
            <w:pPr>
              <w:pStyle w:val="NormalWeb"/>
              <w:tabs>
                <w:tab w:val="left" w:pos="567"/>
              </w:tabs>
              <w:spacing w:line="276" w:lineRule="auto"/>
              <w:ind w:firstLine="0"/>
              <w:rPr>
                <w:lang w:val="en-US"/>
              </w:rPr>
            </w:pPr>
            <w:r w:rsidRPr="00166DD4">
              <w:rPr>
                <w:lang w:val="en-US"/>
              </w:rPr>
              <w:t>4.2</w:t>
            </w:r>
            <w:r w:rsidR="00893327" w:rsidRPr="00166DD4">
              <w:rPr>
                <w:lang w:val="en-US"/>
              </w:rPr>
              <w:t>5</w:t>
            </w:r>
            <w:r w:rsidRPr="00166DD4">
              <w:rPr>
                <w:lang w:val="en-US"/>
              </w:rPr>
              <w:t xml:space="preserve">. </w:t>
            </w:r>
            <w:r w:rsidR="00460653" w:rsidRPr="00166DD4">
              <w:rPr>
                <w:lang w:val="en-US"/>
              </w:rPr>
              <w:t>În timpul desfăşurării lucrărilor, Antreprenorul are obligaţia să menţină căile de acces libere, să retragă utilajele, să îndepărteze surplusurile de materiale, deşeuri</w:t>
            </w:r>
            <w:r w:rsidR="005D4B79" w:rsidRPr="00166DD4">
              <w:rPr>
                <w:lang w:val="en-US"/>
              </w:rPr>
              <w:t xml:space="preserve"> </w:t>
            </w:r>
            <w:r w:rsidR="00460653" w:rsidRPr="00166DD4">
              <w:rPr>
                <w:lang w:val="en-US"/>
              </w:rPr>
              <w:t>şi lucrări provizorii de orice fel, care nu s</w:t>
            </w:r>
            <w:r w:rsidR="00183D79" w:rsidRPr="00166DD4">
              <w:rPr>
                <w:lang w:val="en-US"/>
              </w:rPr>
              <w:t>u</w:t>
            </w:r>
            <w:r w:rsidR="00460653" w:rsidRPr="00166DD4">
              <w:rPr>
                <w:lang w:val="en-US"/>
              </w:rPr>
              <w:t>nt necesare, iar la terminarea lucrărilor, Antreprenorul va evacua de pe şantier toate utilajele de construcţie, surplusurile de materiale, deşeurile</w:t>
            </w:r>
            <w:r w:rsidR="005D4B79" w:rsidRPr="00166DD4">
              <w:rPr>
                <w:lang w:val="en-US"/>
              </w:rPr>
              <w:t xml:space="preserve"> </w:t>
            </w:r>
            <w:r w:rsidR="00460653" w:rsidRPr="00166DD4">
              <w:rPr>
                <w:lang w:val="en-US"/>
              </w:rPr>
              <w:t xml:space="preserve">şi lucrările provizorii. </w:t>
            </w:r>
          </w:p>
          <w:p w14:paraId="42718144" w14:textId="77777777" w:rsidR="00B96242" w:rsidRPr="00166DD4" w:rsidRDefault="00BE5A1E" w:rsidP="00196AB4">
            <w:pPr>
              <w:pStyle w:val="NormalWeb"/>
              <w:tabs>
                <w:tab w:val="left" w:pos="426"/>
                <w:tab w:val="left" w:pos="3645"/>
              </w:tabs>
              <w:spacing w:line="276" w:lineRule="auto"/>
              <w:ind w:firstLine="0"/>
              <w:rPr>
                <w:lang w:val="en-US"/>
              </w:rPr>
            </w:pPr>
            <w:r w:rsidRPr="00166DD4">
              <w:rPr>
                <w:lang w:val="en-US"/>
              </w:rPr>
              <w:t>4.2</w:t>
            </w:r>
            <w:r w:rsidR="00893327" w:rsidRPr="00166DD4">
              <w:rPr>
                <w:lang w:val="en-US"/>
              </w:rPr>
              <w:t>6</w:t>
            </w:r>
            <w:r w:rsidRPr="00166DD4">
              <w:rPr>
                <w:lang w:val="en-US"/>
              </w:rPr>
              <w:t xml:space="preserve">. </w:t>
            </w:r>
            <w:r w:rsidR="00460653" w:rsidRPr="00166DD4">
              <w:rPr>
                <w:lang w:val="en-US"/>
              </w:rPr>
              <w:t>Beneficiarul trebuie să obţină, pe propria cheltuială, toate avizele, autorizaţiile</w:t>
            </w:r>
            <w:r w:rsidR="005D4B79" w:rsidRPr="00166DD4">
              <w:rPr>
                <w:lang w:val="en-US"/>
              </w:rPr>
              <w:t xml:space="preserve"> </w:t>
            </w:r>
            <w:r w:rsidR="00460653" w:rsidRPr="00166DD4">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166DD4"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66DD4" w:rsidRDefault="00BE5A1E" w:rsidP="00196AB4">
            <w:pPr>
              <w:pStyle w:val="NormalWeb"/>
              <w:tabs>
                <w:tab w:val="left" w:pos="567"/>
              </w:tabs>
              <w:spacing w:line="276" w:lineRule="auto"/>
              <w:ind w:firstLine="0"/>
              <w:rPr>
                <w:lang w:val="en-US"/>
              </w:rPr>
            </w:pPr>
            <w:r w:rsidRPr="00166DD4">
              <w:rPr>
                <w:lang w:val="en-US"/>
              </w:rPr>
              <w:t xml:space="preserve">6.1. </w:t>
            </w:r>
            <w:r w:rsidR="005B666D" w:rsidRPr="00166DD4">
              <w:rPr>
                <w:lang w:val="en-US"/>
              </w:rPr>
              <w:t>Antreprenorul este obligat să execute toate lucrările, prevăzute în contract, în termenele stabilite prin graficul general de realizare a lucrărilor şi graficul de execuţie</w:t>
            </w:r>
            <w:r w:rsidR="005D4B79" w:rsidRPr="00166DD4">
              <w:rPr>
                <w:lang w:val="en-US"/>
              </w:rPr>
              <w:t xml:space="preserve"> </w:t>
            </w:r>
            <w:r w:rsidR="005B666D" w:rsidRPr="00166DD4">
              <w:rPr>
                <w:lang w:val="en-US"/>
              </w:rPr>
              <w:t>şi de o calitate corespunzătoare prevederilor actelor normative şi  prezentului contract.</w:t>
            </w:r>
          </w:p>
          <w:p w14:paraId="0797AEC6" w14:textId="77777777" w:rsidR="005B666D" w:rsidRPr="00166DD4" w:rsidRDefault="00BE5A1E" w:rsidP="00196AB4">
            <w:pPr>
              <w:pStyle w:val="NormalWeb"/>
              <w:tabs>
                <w:tab w:val="left" w:pos="567"/>
              </w:tabs>
              <w:spacing w:line="276" w:lineRule="auto"/>
              <w:ind w:firstLine="0"/>
              <w:rPr>
                <w:lang w:val="en-US"/>
              </w:rPr>
            </w:pPr>
            <w:r w:rsidRPr="00166DD4">
              <w:rPr>
                <w:lang w:val="en-US"/>
              </w:rPr>
              <w:t xml:space="preserve">6.2. </w:t>
            </w:r>
            <w:r w:rsidR="005B666D" w:rsidRPr="00166DD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166DD4" w:rsidRDefault="00BE5A1E" w:rsidP="00196AB4">
            <w:pPr>
              <w:pStyle w:val="NormalWeb"/>
              <w:tabs>
                <w:tab w:val="left" w:pos="567"/>
              </w:tabs>
              <w:spacing w:line="276" w:lineRule="auto"/>
              <w:ind w:firstLine="0"/>
              <w:rPr>
                <w:lang w:val="en-US"/>
              </w:rPr>
            </w:pPr>
            <w:r w:rsidRPr="00166DD4">
              <w:rPr>
                <w:lang w:val="en-US"/>
              </w:rPr>
              <w:t xml:space="preserve">6.3. </w:t>
            </w:r>
            <w:r w:rsidR="005B666D" w:rsidRPr="00166DD4">
              <w:rPr>
                <w:lang w:val="en-US"/>
              </w:rPr>
              <w:t xml:space="preserve">Pe parcursul execuţiei lucrărilor, Antreprenorul este obligat să comunice, la cererea Beneficiarului, datele de </w:t>
            </w:r>
            <w:r w:rsidR="00E364D5" w:rsidRPr="00166DD4">
              <w:rPr>
                <w:lang w:val="en-US"/>
              </w:rPr>
              <w:t>identificare</w:t>
            </w:r>
            <w:r w:rsidR="005D4B79" w:rsidRPr="00166DD4">
              <w:rPr>
                <w:lang w:val="en-US"/>
              </w:rPr>
              <w:t xml:space="preserve"> </w:t>
            </w:r>
            <w:r w:rsidR="005B666D" w:rsidRPr="00166DD4">
              <w:rPr>
                <w:lang w:val="en-US"/>
              </w:rPr>
              <w:t xml:space="preserve">ale subantreprenorilor. </w:t>
            </w:r>
          </w:p>
          <w:p w14:paraId="05BB78E2" w14:textId="77777777" w:rsidR="005B666D" w:rsidRPr="00166DD4" w:rsidRDefault="00BE5A1E" w:rsidP="00196AB4">
            <w:pPr>
              <w:pStyle w:val="NormalWeb"/>
              <w:tabs>
                <w:tab w:val="left" w:pos="142"/>
                <w:tab w:val="left" w:pos="284"/>
              </w:tabs>
              <w:spacing w:line="276" w:lineRule="auto"/>
              <w:ind w:firstLine="0"/>
              <w:rPr>
                <w:lang w:val="en-US"/>
              </w:rPr>
            </w:pPr>
            <w:r w:rsidRPr="00166DD4">
              <w:rPr>
                <w:lang w:val="en-US"/>
              </w:rPr>
              <w:t xml:space="preserve">6.4. </w:t>
            </w:r>
            <w:r w:rsidR="005B666D" w:rsidRPr="00166DD4">
              <w:rPr>
                <w:lang w:val="en-US"/>
              </w:rPr>
              <w:t>Angajarea forţei de muncă pe bază de a</w:t>
            </w:r>
            <w:r w:rsidR="003D06D0" w:rsidRPr="00166DD4">
              <w:rPr>
                <w:lang w:val="en-US"/>
              </w:rPr>
              <w:t>cord nu este considerată</w:t>
            </w:r>
            <w:r w:rsidR="005B666D" w:rsidRPr="00166DD4">
              <w:rPr>
                <w:lang w:val="en-US"/>
              </w:rPr>
              <w:t xml:space="preserve"> obiectul unei subcontractări.</w:t>
            </w:r>
          </w:p>
          <w:p w14:paraId="04191B6B" w14:textId="77777777" w:rsidR="00684D44" w:rsidRPr="00166DD4"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66DD4" w:rsidRDefault="00BE5A1E" w:rsidP="00196AB4">
            <w:pPr>
              <w:pStyle w:val="NormalWeb"/>
              <w:tabs>
                <w:tab w:val="left" w:pos="0"/>
              </w:tabs>
              <w:spacing w:line="276" w:lineRule="auto"/>
              <w:ind w:firstLine="0"/>
              <w:rPr>
                <w:lang w:val="en-US"/>
              </w:rPr>
            </w:pPr>
            <w:r w:rsidRPr="00166DD4">
              <w:rPr>
                <w:lang w:val="en-US"/>
              </w:rPr>
              <w:t xml:space="preserve">8.1. </w:t>
            </w:r>
            <w:r w:rsidR="00460653" w:rsidRPr="00166DD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166DD4" w:rsidRDefault="00BE5A1E" w:rsidP="00196AB4">
            <w:pPr>
              <w:pStyle w:val="NormalWeb"/>
              <w:tabs>
                <w:tab w:val="left" w:pos="284"/>
              </w:tabs>
              <w:spacing w:line="276" w:lineRule="auto"/>
              <w:ind w:firstLine="0"/>
              <w:rPr>
                <w:lang w:val="en-US"/>
              </w:rPr>
            </w:pPr>
            <w:r w:rsidRPr="00166DD4">
              <w:rPr>
                <w:lang w:val="en-US"/>
              </w:rPr>
              <w:t>8.2</w:t>
            </w:r>
            <w:r w:rsidR="00D05A94" w:rsidRPr="00166DD4">
              <w:rPr>
                <w:lang w:val="en-US"/>
              </w:rPr>
              <w:t>.</w:t>
            </w:r>
            <w:r w:rsidR="00460653" w:rsidRPr="00166DD4">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166DD4">
              <w:rPr>
                <w:lang w:val="en-US"/>
              </w:rPr>
              <w:t xml:space="preserve">8.3. </w:t>
            </w:r>
            <w:r w:rsidR="00460653" w:rsidRPr="00166DD4">
              <w:rPr>
                <w:lang w:val="en-US"/>
              </w:rPr>
              <w:t>Probele neprevăzute şi comandate de Beneficiar pentru verificarea unor lucrări sau materiale puse în</w:t>
            </w:r>
            <w:r w:rsidR="005D4B79" w:rsidRPr="00166DD4">
              <w:rPr>
                <w:lang w:val="en-US"/>
              </w:rPr>
              <w:t xml:space="preserve"> </w:t>
            </w:r>
            <w:r w:rsidR="00460653" w:rsidRPr="00166DD4">
              <w:rPr>
                <w:lang w:val="en-US"/>
              </w:rPr>
              <w:t>operă vor fi suportate de Antreprenor, dacă s</w:t>
            </w:r>
            <w:r w:rsidR="003D06D0" w:rsidRPr="00166DD4">
              <w:rPr>
                <w:lang w:val="en-US"/>
              </w:rPr>
              <w:t>e dovedeşte că materialele nu su</w:t>
            </w:r>
            <w:r w:rsidR="00460653" w:rsidRPr="00166DD4">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166DD4" w:rsidRDefault="00D05A94" w:rsidP="002F556B">
            <w:pPr>
              <w:pStyle w:val="NormalWeb"/>
              <w:numPr>
                <w:ilvl w:val="1"/>
                <w:numId w:val="17"/>
              </w:numPr>
              <w:tabs>
                <w:tab w:val="left" w:pos="284"/>
              </w:tabs>
              <w:spacing w:line="276" w:lineRule="auto"/>
              <w:ind w:left="0" w:hanging="425"/>
              <w:rPr>
                <w:lang w:val="en-US"/>
              </w:rPr>
            </w:pPr>
            <w:r w:rsidRPr="00166DD4">
              <w:rPr>
                <w:lang w:val="en-US"/>
              </w:rPr>
              <w:t xml:space="preserve">8.4. </w:t>
            </w:r>
            <w:r w:rsidR="00460653" w:rsidRPr="00166DD4">
              <w:rPr>
                <w:lang w:val="en-US"/>
              </w:rPr>
              <w:t xml:space="preserve">Beneficiarul, proiectantul sau orice altă persoană autorizată de aceştia au acces tot timpul la </w:t>
            </w:r>
            <w:r w:rsidR="00460653" w:rsidRPr="00166DD4">
              <w:rPr>
                <w:lang w:val="en-US"/>
              </w:rPr>
              <w:lastRenderedPageBreak/>
              <w:t>lucrări pe şantier</w:t>
            </w:r>
            <w:r w:rsidR="005D4B79" w:rsidRPr="00166DD4">
              <w:rPr>
                <w:lang w:val="en-US"/>
              </w:rPr>
              <w:t xml:space="preserve"> </w:t>
            </w:r>
            <w:r w:rsidR="00460653" w:rsidRPr="00166DD4">
              <w:rPr>
                <w:lang w:val="en-US"/>
              </w:rPr>
              <w:t xml:space="preserve">şi în locurile unde se pregăteşte lucrarea, în depozite de materiale prefabricate etc. </w:t>
            </w:r>
          </w:p>
          <w:p w14:paraId="122D8C18" w14:textId="77777777" w:rsidR="00460653" w:rsidRPr="00166DD4" w:rsidRDefault="00D05A94" w:rsidP="002F556B">
            <w:pPr>
              <w:pStyle w:val="NormalWeb"/>
              <w:numPr>
                <w:ilvl w:val="1"/>
                <w:numId w:val="17"/>
              </w:numPr>
              <w:tabs>
                <w:tab w:val="left" w:pos="284"/>
              </w:tabs>
              <w:spacing w:line="276" w:lineRule="auto"/>
              <w:ind w:left="0" w:hanging="425"/>
              <w:rPr>
                <w:lang w:val="en-US"/>
              </w:rPr>
            </w:pPr>
            <w:r w:rsidRPr="00166DD4">
              <w:rPr>
                <w:lang w:val="en-US"/>
              </w:rPr>
              <w:t xml:space="preserve">8.5. </w:t>
            </w:r>
            <w:r w:rsidR="00460653" w:rsidRPr="00166DD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66DD4">
              <w:rPr>
                <w:lang w:val="en-US"/>
              </w:rPr>
              <w:t>a</w:t>
            </w:r>
            <w:r w:rsidR="00460653" w:rsidRPr="00166DD4">
              <w:rPr>
                <w:lang w:val="en-US"/>
              </w:rPr>
              <w:t xml:space="preserve"> anunţa</w:t>
            </w:r>
            <w:r w:rsidR="00C33344" w:rsidRPr="00166DD4">
              <w:rPr>
                <w:lang w:val="en-US"/>
              </w:rPr>
              <w:t xml:space="preserve"> </w:t>
            </w:r>
            <w:r w:rsidR="00460653" w:rsidRPr="00166DD4">
              <w:rPr>
                <w:lang w:val="en-US"/>
              </w:rPr>
              <w:t>responsabilul tehnic</w:t>
            </w:r>
            <w:r w:rsidR="00183D79" w:rsidRPr="00166DD4">
              <w:rPr>
                <w:lang w:val="en-US"/>
              </w:rPr>
              <w:t xml:space="preserve"> atestat, proiectantul ori de câ</w:t>
            </w:r>
            <w:r w:rsidR="00460653" w:rsidRPr="00166DD4">
              <w:rPr>
                <w:lang w:val="en-US"/>
              </w:rPr>
              <w:t xml:space="preserve">te ori astfel de lucrări, </w:t>
            </w:r>
            <w:r w:rsidR="00183D79" w:rsidRPr="00166DD4">
              <w:rPr>
                <w:lang w:val="en-US"/>
              </w:rPr>
              <w:t>inclusiv fundaţiile clădirii, su</w:t>
            </w:r>
            <w:r w:rsidR="00460653" w:rsidRPr="00166DD4">
              <w:rPr>
                <w:lang w:val="en-US"/>
              </w:rPr>
              <w:t xml:space="preserve">nt gata pentru a fi examinate. Responsabilul tehnic atestat şi proiectantul vor participa la examinarea şi măsurarea lucrărilor. </w:t>
            </w:r>
          </w:p>
          <w:p w14:paraId="78641E60" w14:textId="77777777" w:rsidR="00460653" w:rsidRPr="00166DD4" w:rsidRDefault="00D05A94" w:rsidP="002F556B">
            <w:pPr>
              <w:pStyle w:val="NormalWeb"/>
              <w:numPr>
                <w:ilvl w:val="1"/>
                <w:numId w:val="17"/>
              </w:numPr>
              <w:tabs>
                <w:tab w:val="left" w:pos="284"/>
              </w:tabs>
              <w:spacing w:line="276" w:lineRule="auto"/>
              <w:ind w:left="0" w:hanging="425"/>
              <w:rPr>
                <w:lang w:val="en-US"/>
              </w:rPr>
            </w:pPr>
            <w:r w:rsidRPr="00166DD4">
              <w:rPr>
                <w:lang w:val="en-US"/>
              </w:rPr>
              <w:t xml:space="preserve">8.6. </w:t>
            </w:r>
            <w:r w:rsidR="00460653" w:rsidRPr="00166DD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66DD4">
              <w:rPr>
                <w:lang w:val="en-US"/>
              </w:rPr>
              <w:t xml:space="preserve"> fi suportate de Beneficiar,</w:t>
            </w:r>
            <w:r w:rsidR="00460653" w:rsidRPr="00166DD4">
              <w:rPr>
                <w:lang w:val="en-US"/>
              </w:rPr>
              <w:t xml:space="preserve"> în caz contrar, de Antreprenor. </w:t>
            </w:r>
          </w:p>
          <w:p w14:paraId="33EE48C7" w14:textId="77777777" w:rsidR="00460653" w:rsidRPr="00166DD4" w:rsidRDefault="00D05A94" w:rsidP="002F556B">
            <w:pPr>
              <w:pStyle w:val="NormalWeb"/>
              <w:numPr>
                <w:ilvl w:val="1"/>
                <w:numId w:val="17"/>
              </w:numPr>
              <w:tabs>
                <w:tab w:val="left" w:pos="284"/>
              </w:tabs>
              <w:spacing w:line="276" w:lineRule="auto"/>
              <w:ind w:left="0" w:hanging="425"/>
              <w:rPr>
                <w:lang w:val="en-US"/>
              </w:rPr>
            </w:pPr>
            <w:r w:rsidRPr="00166DD4">
              <w:rPr>
                <w:lang w:val="en-US"/>
              </w:rPr>
              <w:t xml:space="preserve">8.7. </w:t>
            </w:r>
            <w:r w:rsidR="00460653" w:rsidRPr="00166DD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166DD4" w:rsidRDefault="00D05A94" w:rsidP="002F556B">
            <w:pPr>
              <w:pStyle w:val="NormalWeb"/>
              <w:numPr>
                <w:ilvl w:val="1"/>
                <w:numId w:val="17"/>
              </w:numPr>
              <w:tabs>
                <w:tab w:val="left" w:pos="284"/>
              </w:tabs>
              <w:spacing w:line="276" w:lineRule="auto"/>
              <w:ind w:left="0" w:hanging="425"/>
              <w:rPr>
                <w:lang w:val="en-US"/>
              </w:rPr>
            </w:pPr>
            <w:r w:rsidRPr="00166DD4">
              <w:rPr>
                <w:lang w:val="en-US"/>
              </w:rPr>
              <w:t xml:space="preserve">8.8. </w:t>
            </w:r>
            <w:r w:rsidR="00460653" w:rsidRPr="00166DD4">
              <w:rPr>
                <w:lang w:val="en-US"/>
              </w:rPr>
              <w:t>Lucrările executate de Antreprenor în afara celor prevăzute în contract sau fără dis</w:t>
            </w:r>
            <w:r w:rsidR="00183D79" w:rsidRPr="00166DD4">
              <w:rPr>
                <w:lang w:val="en-US"/>
              </w:rPr>
              <w:t>poziţia Beneficiarului, precum ș</w:t>
            </w:r>
            <w:r w:rsidR="00460653" w:rsidRPr="00166DD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166DD4" w:rsidRDefault="00D05A94" w:rsidP="002F556B">
            <w:pPr>
              <w:pStyle w:val="NormalWeb"/>
              <w:numPr>
                <w:ilvl w:val="1"/>
                <w:numId w:val="17"/>
              </w:numPr>
              <w:tabs>
                <w:tab w:val="left" w:pos="284"/>
                <w:tab w:val="left" w:pos="426"/>
              </w:tabs>
              <w:spacing w:line="276" w:lineRule="auto"/>
              <w:ind w:left="0" w:hanging="425"/>
              <w:rPr>
                <w:lang w:val="en-US"/>
              </w:rPr>
            </w:pPr>
            <w:r w:rsidRPr="00166DD4">
              <w:rPr>
                <w:lang w:val="en-US"/>
              </w:rPr>
              <w:t xml:space="preserve">8.9. </w:t>
            </w:r>
            <w:r w:rsidR="00460653" w:rsidRPr="00166DD4">
              <w:rPr>
                <w:lang w:val="en-US"/>
              </w:rPr>
              <w:t xml:space="preserve">Lucrările încep după </w:t>
            </w:r>
            <w:r w:rsidR="00684D44" w:rsidRPr="00166DD4">
              <w:rPr>
                <w:lang w:val="en-US"/>
              </w:rPr>
              <w:t>…..</w:t>
            </w:r>
            <w:r w:rsidR="00460653" w:rsidRPr="00166DD4">
              <w:rPr>
                <w:lang w:val="en-US"/>
              </w:rPr>
              <w:t xml:space="preserve"> zile de la semnarea şi înregistrarea contractului în modul corespunzător şi primirea ordinului de execuţie.</w:t>
            </w:r>
          </w:p>
          <w:p w14:paraId="0F7D7213" w14:textId="77777777" w:rsidR="00460653" w:rsidRPr="00166DD4"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166DD4" w:rsidRDefault="00D83EE1" w:rsidP="002F556B">
            <w:pPr>
              <w:pStyle w:val="NormalWeb"/>
              <w:numPr>
                <w:ilvl w:val="1"/>
                <w:numId w:val="17"/>
              </w:numPr>
              <w:tabs>
                <w:tab w:val="left" w:pos="567"/>
              </w:tabs>
              <w:spacing w:line="276" w:lineRule="auto"/>
              <w:ind w:left="0" w:hanging="567"/>
              <w:rPr>
                <w:lang w:val="en-US"/>
              </w:rPr>
            </w:pPr>
            <w:r w:rsidRPr="00166DD4">
              <w:rPr>
                <w:lang w:val="en-US"/>
              </w:rPr>
              <w:t xml:space="preserve">9.1. </w:t>
            </w:r>
            <w:r w:rsidR="00460653" w:rsidRPr="00166DD4">
              <w:rPr>
                <w:lang w:val="en-US"/>
              </w:rPr>
              <w:t xml:space="preserve">Perioada de garanţie pentru lucrărieste de  </w:t>
            </w:r>
            <w:r w:rsidR="00D379F6" w:rsidRPr="00166DD4">
              <w:rPr>
                <w:b/>
                <w:lang w:val="en-US"/>
              </w:rPr>
              <w:t>___</w:t>
            </w:r>
            <w:r w:rsidR="00460653" w:rsidRPr="00166DD4">
              <w:rPr>
                <w:lang w:val="en-US"/>
              </w:rPr>
              <w:t xml:space="preserve"> ani. </w:t>
            </w:r>
          </w:p>
          <w:p w14:paraId="1CEFAD7D" w14:textId="77777777" w:rsidR="00460653" w:rsidRPr="00166DD4" w:rsidRDefault="00D83EE1" w:rsidP="002F556B">
            <w:pPr>
              <w:pStyle w:val="NormalWeb"/>
              <w:numPr>
                <w:ilvl w:val="1"/>
                <w:numId w:val="17"/>
              </w:numPr>
              <w:tabs>
                <w:tab w:val="left" w:pos="567"/>
              </w:tabs>
              <w:spacing w:line="276" w:lineRule="auto"/>
              <w:ind w:left="0" w:hanging="567"/>
              <w:rPr>
                <w:lang w:val="en-US"/>
              </w:rPr>
            </w:pPr>
            <w:r w:rsidRPr="00166DD4">
              <w:rPr>
                <w:lang w:val="en-US"/>
              </w:rPr>
              <w:t xml:space="preserve">9.2. </w:t>
            </w:r>
            <w:r w:rsidR="00460653" w:rsidRPr="00166DD4">
              <w:rPr>
                <w:lang w:val="en-US"/>
              </w:rPr>
              <w:t xml:space="preserve">Perioada de garanţie </w:t>
            </w:r>
            <w:r w:rsidRPr="00166DD4">
              <w:rPr>
                <w:lang w:val="en-US"/>
              </w:rPr>
              <w:t>începe</w:t>
            </w:r>
            <w:r w:rsidR="00460653" w:rsidRPr="00166DD4">
              <w:rPr>
                <w:lang w:val="en-US"/>
              </w:rPr>
              <w:t xml:space="preserve"> de la data recepţiei la terminarea lucrărilor şip</w:t>
            </w:r>
            <w:r w:rsidRPr="00166DD4">
              <w:rPr>
                <w:lang w:val="en-US"/>
              </w:rPr>
              <w:t>â</w:t>
            </w:r>
            <w:r w:rsidR="00460653" w:rsidRPr="00166DD4">
              <w:rPr>
                <w:lang w:val="en-US"/>
              </w:rPr>
              <w:t xml:space="preserve">nă la expirarea </w:t>
            </w:r>
            <w:r w:rsidR="00D379F6" w:rsidRPr="00166DD4">
              <w:rPr>
                <w:lang w:val="en-US"/>
              </w:rPr>
              <w:t>termenului prevăzut la punctul 9</w:t>
            </w:r>
            <w:r w:rsidR="00460653" w:rsidRPr="00166DD4">
              <w:rPr>
                <w:lang w:val="en-US"/>
              </w:rPr>
              <w:t xml:space="preserve">.1 din prezentul </w:t>
            </w:r>
            <w:r w:rsidR="0001066E" w:rsidRPr="00166DD4">
              <w:rPr>
                <w:lang w:val="en-US"/>
              </w:rPr>
              <w:t>capitol</w:t>
            </w:r>
            <w:r w:rsidR="00460653" w:rsidRPr="00166DD4">
              <w:rPr>
                <w:lang w:val="en-US"/>
              </w:rPr>
              <w:t xml:space="preserve">. </w:t>
            </w:r>
          </w:p>
          <w:p w14:paraId="31DF6482" w14:textId="77777777" w:rsidR="00460653" w:rsidRPr="00166DD4" w:rsidRDefault="00D83EE1" w:rsidP="002F556B">
            <w:pPr>
              <w:pStyle w:val="NormalWeb"/>
              <w:numPr>
                <w:ilvl w:val="1"/>
                <w:numId w:val="17"/>
              </w:numPr>
              <w:tabs>
                <w:tab w:val="left" w:pos="567"/>
              </w:tabs>
              <w:spacing w:line="276" w:lineRule="auto"/>
              <w:ind w:left="0" w:hanging="567"/>
              <w:rPr>
                <w:lang w:val="en-US"/>
              </w:rPr>
            </w:pPr>
            <w:r w:rsidRPr="00166DD4">
              <w:rPr>
                <w:lang w:val="en-US"/>
              </w:rPr>
              <w:t xml:space="preserve">9.3. </w:t>
            </w:r>
            <w:r w:rsidR="00460653" w:rsidRPr="00166DD4">
              <w:rPr>
                <w:lang w:val="en-US"/>
              </w:rPr>
              <w:t xml:space="preserve">Antreprenorul are obligaţia ca în perioada de garanţie să înlăture toate defecţiunile ce ţin de nerespectarea clauzelor contractului </w:t>
            </w:r>
            <w:r w:rsidRPr="00166DD4">
              <w:rPr>
                <w:lang w:val="en-US"/>
              </w:rPr>
              <w:t xml:space="preserve">din cont propriu, </w:t>
            </w:r>
            <w:r w:rsidR="00460653" w:rsidRPr="00166DD4">
              <w:rPr>
                <w:lang w:val="en-US"/>
              </w:rPr>
              <w:t xml:space="preserve">în urma unei notificări transmise de către Beneficiar. </w:t>
            </w:r>
          </w:p>
          <w:p w14:paraId="621FAFBC" w14:textId="77777777" w:rsidR="00460653" w:rsidRPr="00166DD4"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66DD4" w:rsidRDefault="00D53233" w:rsidP="002F556B">
            <w:pPr>
              <w:pStyle w:val="NormalWeb"/>
              <w:numPr>
                <w:ilvl w:val="1"/>
                <w:numId w:val="17"/>
              </w:numPr>
              <w:tabs>
                <w:tab w:val="left" w:pos="567"/>
              </w:tabs>
              <w:spacing w:line="276" w:lineRule="auto"/>
              <w:ind w:left="0" w:hanging="567"/>
              <w:rPr>
                <w:lang w:val="en-US"/>
              </w:rPr>
            </w:pPr>
            <w:r w:rsidRPr="00166DD4">
              <w:rPr>
                <w:lang w:val="en-US"/>
              </w:rPr>
              <w:t xml:space="preserve">10.1. </w:t>
            </w:r>
            <w:r w:rsidR="00460653" w:rsidRPr="00166DD4">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166DD4" w:rsidRDefault="00D53233" w:rsidP="002F556B">
            <w:pPr>
              <w:pStyle w:val="NormalWeb"/>
              <w:numPr>
                <w:ilvl w:val="1"/>
                <w:numId w:val="17"/>
              </w:numPr>
              <w:tabs>
                <w:tab w:val="left" w:pos="567"/>
              </w:tabs>
              <w:spacing w:line="276" w:lineRule="auto"/>
              <w:ind w:left="0" w:hanging="567"/>
              <w:rPr>
                <w:lang w:val="en-US"/>
              </w:rPr>
            </w:pPr>
            <w:r w:rsidRPr="00166DD4">
              <w:rPr>
                <w:lang w:val="en-US"/>
              </w:rPr>
              <w:t xml:space="preserve">10.2. </w:t>
            </w:r>
            <w:r w:rsidR="00460653" w:rsidRPr="00166DD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166DD4" w:rsidRDefault="00D53233" w:rsidP="002F556B">
            <w:pPr>
              <w:pStyle w:val="NormalWeb"/>
              <w:numPr>
                <w:ilvl w:val="1"/>
                <w:numId w:val="17"/>
              </w:numPr>
              <w:tabs>
                <w:tab w:val="left" w:pos="567"/>
              </w:tabs>
              <w:spacing w:line="276" w:lineRule="auto"/>
              <w:ind w:left="0" w:hanging="567"/>
              <w:rPr>
                <w:lang w:val="en-US"/>
              </w:rPr>
            </w:pPr>
            <w:r w:rsidRPr="00166DD4">
              <w:rPr>
                <w:lang w:val="en-US"/>
              </w:rPr>
              <w:t xml:space="preserve">10.3. </w:t>
            </w:r>
            <w:r w:rsidR="00460653" w:rsidRPr="00166DD4">
              <w:rPr>
                <w:lang w:val="en-US"/>
              </w:rPr>
              <w:t>Membrii asocierii își păstrează individualitatea ca subiecți de drept, însă sunt obligați să răspundă solidar față de autoritate</w:t>
            </w:r>
            <w:r w:rsidRPr="00166DD4">
              <w:rPr>
                <w:lang w:val="en-US"/>
              </w:rPr>
              <w:t>a</w:t>
            </w:r>
            <w:r w:rsidR="00460653" w:rsidRPr="00166DD4">
              <w:rPr>
                <w:lang w:val="en-US"/>
              </w:rPr>
              <w:t xml:space="preserve"> contractantă pentru modul de îndeplinire a obligațiilor contractuale.</w:t>
            </w:r>
          </w:p>
          <w:p w14:paraId="377C0C33" w14:textId="77777777" w:rsidR="00460653" w:rsidRPr="00166DD4" w:rsidRDefault="00D53233" w:rsidP="002F556B">
            <w:pPr>
              <w:pStyle w:val="NormalWeb"/>
              <w:numPr>
                <w:ilvl w:val="1"/>
                <w:numId w:val="17"/>
              </w:numPr>
              <w:tabs>
                <w:tab w:val="left" w:pos="567"/>
              </w:tabs>
              <w:spacing w:line="276" w:lineRule="auto"/>
              <w:ind w:left="0" w:hanging="567"/>
              <w:rPr>
                <w:lang w:val="en-US"/>
              </w:rPr>
            </w:pPr>
            <w:r w:rsidRPr="00166DD4">
              <w:rPr>
                <w:lang w:val="en-US"/>
              </w:rPr>
              <w:t xml:space="preserve">10.4. </w:t>
            </w:r>
            <w:r w:rsidR="00460653" w:rsidRPr="00166DD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166DD4" w:rsidRDefault="00D53233" w:rsidP="002F556B">
            <w:pPr>
              <w:pStyle w:val="NormalWeb"/>
              <w:numPr>
                <w:ilvl w:val="1"/>
                <w:numId w:val="17"/>
              </w:numPr>
              <w:tabs>
                <w:tab w:val="left" w:pos="567"/>
              </w:tabs>
              <w:spacing w:line="276" w:lineRule="auto"/>
              <w:ind w:left="0" w:hanging="567"/>
              <w:rPr>
                <w:lang w:val="en-US"/>
              </w:rPr>
            </w:pPr>
            <w:r w:rsidRPr="00166DD4">
              <w:rPr>
                <w:lang w:val="en-US"/>
              </w:rPr>
              <w:lastRenderedPageBreak/>
              <w:t xml:space="preserve">10.5. </w:t>
            </w:r>
            <w:r w:rsidR="00460653" w:rsidRPr="00166DD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166DD4" w:rsidRDefault="00D53233" w:rsidP="002F556B">
            <w:pPr>
              <w:pStyle w:val="NormalWeb"/>
              <w:numPr>
                <w:ilvl w:val="1"/>
                <w:numId w:val="17"/>
              </w:numPr>
              <w:tabs>
                <w:tab w:val="left" w:pos="567"/>
              </w:tabs>
              <w:spacing w:line="276" w:lineRule="auto"/>
              <w:ind w:left="0" w:hanging="567"/>
              <w:rPr>
                <w:lang w:val="en-US"/>
              </w:rPr>
            </w:pPr>
            <w:r w:rsidRPr="00166DD4">
              <w:rPr>
                <w:lang w:val="en-US"/>
              </w:rPr>
              <w:t xml:space="preserve">10.6. </w:t>
            </w:r>
            <w:r w:rsidR="00460653" w:rsidRPr="00166DD4">
              <w:rPr>
                <w:lang w:val="en-US"/>
              </w:rPr>
              <w:t>Antreprenorul trebuie să asigure lucrările executate şi dotările pe care le are la dispoziţie împotriva degradări</w:t>
            </w:r>
            <w:r w:rsidR="00183D79" w:rsidRPr="00166DD4">
              <w:rPr>
                <w:lang w:val="en-US"/>
              </w:rPr>
              <w:t>i şi furturilor pâ</w:t>
            </w:r>
            <w:r w:rsidR="00460653" w:rsidRPr="00166DD4">
              <w:rPr>
                <w:lang w:val="en-US"/>
              </w:rPr>
              <w:t>nă la predarea lucrărilor către Beneficiar. El trebuie să ia măsuri de protecţie contra degradării lucrării datorită acţiunilor atmosferice şi a apei şi să îndepărteze zăpada şi</w:t>
            </w:r>
            <w:r w:rsidR="00C33344" w:rsidRPr="00166DD4">
              <w:rPr>
                <w:lang w:val="en-US"/>
              </w:rPr>
              <w:t xml:space="preserve"> </w:t>
            </w:r>
            <w:r w:rsidR="00460653" w:rsidRPr="00166DD4">
              <w:rPr>
                <w:lang w:val="en-US"/>
              </w:rPr>
              <w:t xml:space="preserve">gheaţa. </w:t>
            </w:r>
          </w:p>
          <w:p w14:paraId="399BD9F0" w14:textId="77777777" w:rsidR="00460653" w:rsidRPr="00166DD4" w:rsidRDefault="00D53233" w:rsidP="002F556B">
            <w:pPr>
              <w:pStyle w:val="NormalWeb"/>
              <w:numPr>
                <w:ilvl w:val="1"/>
                <w:numId w:val="17"/>
              </w:numPr>
              <w:tabs>
                <w:tab w:val="left" w:pos="567"/>
              </w:tabs>
              <w:spacing w:line="276" w:lineRule="auto"/>
              <w:ind w:left="0" w:hanging="567"/>
              <w:rPr>
                <w:lang w:val="en-US"/>
              </w:rPr>
            </w:pPr>
            <w:r w:rsidRPr="00166DD4">
              <w:rPr>
                <w:lang w:val="en-US"/>
              </w:rPr>
              <w:t xml:space="preserve">10.7. </w:t>
            </w:r>
            <w:r w:rsidR="00460653" w:rsidRPr="00166DD4">
              <w:rPr>
                <w:lang w:val="en-US"/>
              </w:rPr>
              <w:t>Dacă nerespectarea de către Antreprenorul a prevederilor oricărui regulament sau hotărâri ale autorităţilor</w:t>
            </w:r>
            <w:r w:rsidR="00C33344" w:rsidRPr="00166DD4">
              <w:rPr>
                <w:lang w:val="en-US"/>
              </w:rPr>
              <w:t xml:space="preserve"> </w:t>
            </w:r>
            <w:r w:rsidR="00460653" w:rsidRPr="00166DD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166DD4" w:rsidRDefault="00D53233" w:rsidP="002F556B">
            <w:pPr>
              <w:pStyle w:val="NormalWeb"/>
              <w:numPr>
                <w:ilvl w:val="1"/>
                <w:numId w:val="17"/>
              </w:numPr>
              <w:tabs>
                <w:tab w:val="left" w:pos="567"/>
              </w:tabs>
              <w:spacing w:line="276" w:lineRule="auto"/>
              <w:ind w:left="0" w:hanging="567"/>
              <w:rPr>
                <w:lang w:val="en-US"/>
              </w:rPr>
            </w:pPr>
            <w:r w:rsidRPr="00166DD4">
              <w:rPr>
                <w:lang w:val="en-US"/>
              </w:rPr>
              <w:t xml:space="preserve">10.8. </w:t>
            </w:r>
            <w:r w:rsidR="00460653" w:rsidRPr="00166DD4">
              <w:rPr>
                <w:lang w:val="en-US"/>
              </w:rPr>
              <w:t>Dacă motivele const</w:t>
            </w:r>
            <w:r w:rsidR="00183D79" w:rsidRPr="00166DD4">
              <w:rPr>
                <w:lang w:val="en-US"/>
              </w:rPr>
              <w:t>rângerii sau ale întreruperii su</w:t>
            </w:r>
            <w:r w:rsidR="00460653" w:rsidRPr="00166DD4">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166DD4" w:rsidRDefault="00D53233" w:rsidP="002F556B">
            <w:pPr>
              <w:pStyle w:val="NormalWeb"/>
              <w:numPr>
                <w:ilvl w:val="1"/>
                <w:numId w:val="17"/>
              </w:numPr>
              <w:tabs>
                <w:tab w:val="left" w:pos="567"/>
              </w:tabs>
              <w:spacing w:line="276" w:lineRule="auto"/>
              <w:ind w:left="0" w:hanging="567"/>
              <w:rPr>
                <w:lang w:val="en-US"/>
              </w:rPr>
            </w:pPr>
            <w:r w:rsidRPr="00166DD4">
              <w:rPr>
                <w:lang w:val="en-US"/>
              </w:rPr>
              <w:t xml:space="preserve">10.9. </w:t>
            </w:r>
            <w:r w:rsidR="00460653" w:rsidRPr="00166DD4">
              <w:rPr>
                <w:lang w:val="en-US"/>
              </w:rPr>
              <w:t>Dacă întârzierea în execu</w:t>
            </w:r>
            <w:r w:rsidR="0001066E" w:rsidRPr="00166DD4">
              <w:rPr>
                <w:lang w:val="en-US"/>
              </w:rPr>
              <w:t xml:space="preserve">ţia lucrărilor este </w:t>
            </w:r>
            <w:r w:rsidR="001278C6" w:rsidRPr="00166DD4">
              <w:rPr>
                <w:lang w:val="en-US"/>
              </w:rPr>
              <w:t>din</w:t>
            </w:r>
            <w:r w:rsidR="0001066E" w:rsidRPr="00166DD4">
              <w:rPr>
                <w:lang w:val="en-US"/>
              </w:rPr>
              <w:t xml:space="preserve"> culpa uneia</w:t>
            </w:r>
            <w:r w:rsidR="00460653" w:rsidRPr="00166DD4">
              <w:rPr>
                <w:lang w:val="en-US"/>
              </w:rPr>
              <w:t xml:space="preserve"> din</w:t>
            </w:r>
            <w:r w:rsidR="0001066E" w:rsidRPr="00166DD4">
              <w:rPr>
                <w:lang w:val="en-US"/>
              </w:rPr>
              <w:t>tre</w:t>
            </w:r>
            <w:r w:rsidR="00460653" w:rsidRPr="00166DD4">
              <w:rPr>
                <w:lang w:val="en-US"/>
              </w:rPr>
              <w:t xml:space="preserve"> părţi</w:t>
            </w:r>
            <w:r w:rsidR="0001066E" w:rsidRPr="00166DD4">
              <w:rPr>
                <w:lang w:val="en-US"/>
              </w:rPr>
              <w:t>le contractante</w:t>
            </w:r>
            <w:r w:rsidR="00460653" w:rsidRPr="00166DD4">
              <w:rPr>
                <w:lang w:val="en-US"/>
              </w:rPr>
              <w:t>, partea culpabilă va plăti celeilalte părţi penalizări</w:t>
            </w:r>
            <w:r w:rsidR="0001066E" w:rsidRPr="00166DD4">
              <w:rPr>
                <w:lang w:val="en-US"/>
              </w:rPr>
              <w:t xml:space="preserve"> şi/sau despăgubiri în cuantum de la 0,01% până la 0,1%</w:t>
            </w:r>
            <w:r w:rsidR="00460653" w:rsidRPr="00166DD4">
              <w:rPr>
                <w:lang w:val="en-US"/>
              </w:rPr>
              <w:t xml:space="preserve"> din valoarea lucrărilor </w:t>
            </w:r>
            <w:r w:rsidR="00D74B95" w:rsidRPr="00166DD4">
              <w:rPr>
                <w:lang w:val="en-US"/>
              </w:rPr>
              <w:t>rămase</w:t>
            </w:r>
            <w:r w:rsidR="00460653" w:rsidRPr="00166DD4">
              <w:rPr>
                <w:lang w:val="en-US"/>
              </w:rPr>
              <w:t xml:space="preserve">de executat/neonorate pentru fiecare zi de întârziere. Penalizarea devine operantă în momentul în care partea </w:t>
            </w:r>
            <w:r w:rsidR="00BB2CB2" w:rsidRPr="00166DD4">
              <w:rPr>
                <w:lang w:val="en-US"/>
              </w:rPr>
              <w:t>î</w:t>
            </w:r>
            <w:r w:rsidR="00460653" w:rsidRPr="00166DD4">
              <w:rPr>
                <w:lang w:val="en-US"/>
              </w:rPr>
              <w:t xml:space="preserve">nculpă a intrat în întârziere. </w:t>
            </w:r>
          </w:p>
          <w:p w14:paraId="5A9CC6A4" w14:textId="77777777" w:rsidR="00460653" w:rsidRPr="00166DD4" w:rsidRDefault="00D53233" w:rsidP="002F556B">
            <w:pPr>
              <w:pStyle w:val="NormalWeb"/>
              <w:numPr>
                <w:ilvl w:val="1"/>
                <w:numId w:val="17"/>
              </w:numPr>
              <w:tabs>
                <w:tab w:val="left" w:pos="567"/>
                <w:tab w:val="left" w:pos="1890"/>
              </w:tabs>
              <w:spacing w:line="276" w:lineRule="auto"/>
              <w:ind w:left="0" w:hanging="567"/>
              <w:rPr>
                <w:lang w:val="en-US"/>
              </w:rPr>
            </w:pPr>
            <w:r w:rsidRPr="00166DD4">
              <w:rPr>
                <w:lang w:val="en-US"/>
              </w:rPr>
              <w:t xml:space="preserve">10.10. </w:t>
            </w:r>
            <w:r w:rsidR="00460653" w:rsidRPr="00166DD4">
              <w:rPr>
                <w:lang w:val="en-US"/>
              </w:rPr>
              <w:t>Beneficiarul nu va fi responsabil pentru nici un fel de daune</w:t>
            </w:r>
            <w:r w:rsidR="00C33344" w:rsidRPr="00166DD4">
              <w:rPr>
                <w:lang w:val="en-US"/>
              </w:rPr>
              <w:t>-</w:t>
            </w:r>
            <w:r w:rsidR="00460653" w:rsidRPr="00166DD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66DD4">
              <w:rPr>
                <w:lang w:val="en-US"/>
              </w:rPr>
              <w:t>î</w:t>
            </w:r>
            <w:r w:rsidR="00460653" w:rsidRPr="00166DD4">
              <w:rPr>
                <w:lang w:val="en-US"/>
              </w:rPr>
              <w:t>nd din vina Beneficiarului, a agenţilor sau a angajaţilor acestora.</w:t>
            </w:r>
          </w:p>
          <w:p w14:paraId="4B7D57BF" w14:textId="77777777" w:rsidR="00460653" w:rsidRPr="00166DD4" w:rsidRDefault="00D53233" w:rsidP="002F556B">
            <w:pPr>
              <w:pStyle w:val="NormalWeb"/>
              <w:numPr>
                <w:ilvl w:val="1"/>
                <w:numId w:val="17"/>
              </w:numPr>
              <w:tabs>
                <w:tab w:val="left" w:pos="567"/>
                <w:tab w:val="left" w:pos="1890"/>
              </w:tabs>
              <w:spacing w:line="276" w:lineRule="auto"/>
              <w:ind w:left="0" w:hanging="567"/>
              <w:rPr>
                <w:lang w:val="en-US"/>
              </w:rPr>
            </w:pPr>
            <w:r w:rsidRPr="00166DD4">
              <w:rPr>
                <w:lang w:val="en-US"/>
              </w:rPr>
              <w:t xml:space="preserve">10.11. </w:t>
            </w:r>
            <w:r w:rsidR="00460653" w:rsidRPr="00166DD4">
              <w:rPr>
                <w:lang w:val="en-US"/>
              </w:rPr>
              <w:t>Antreprenorul şi subantreprenorii răspund soli</w:t>
            </w:r>
            <w:r w:rsidR="00DA1062" w:rsidRPr="00166DD4">
              <w:rPr>
                <w:lang w:val="en-US"/>
              </w:rPr>
              <w:t>dar pentru neexecutarea obligaț</w:t>
            </w:r>
            <w:r w:rsidR="00460653" w:rsidRPr="00166DD4">
              <w:rPr>
                <w:lang w:val="en-US"/>
              </w:rPr>
              <w:t>iil</w:t>
            </w:r>
            <w:r w:rsidR="00BB2CB2" w:rsidRPr="00166DD4">
              <w:rPr>
                <w:lang w:val="en-US"/>
              </w:rPr>
              <w:t>or</w:t>
            </w:r>
            <w:r w:rsidR="00460653" w:rsidRPr="00166DD4">
              <w:rPr>
                <w:lang w:val="en-US"/>
              </w:rPr>
              <w:t xml:space="preserve"> contractuale.</w:t>
            </w:r>
          </w:p>
          <w:p w14:paraId="229C0FE2" w14:textId="77777777" w:rsidR="00460653" w:rsidRPr="00166DD4"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66DD4" w:rsidRDefault="00D53233" w:rsidP="00D53233">
            <w:pPr>
              <w:pStyle w:val="NormalWeb"/>
              <w:tabs>
                <w:tab w:val="left" w:pos="567"/>
              </w:tabs>
              <w:spacing w:line="276" w:lineRule="auto"/>
              <w:ind w:firstLine="0"/>
              <w:rPr>
                <w:lang w:val="en-US"/>
              </w:rPr>
            </w:pPr>
            <w:r w:rsidRPr="00166DD4">
              <w:rPr>
                <w:lang w:val="en-US"/>
              </w:rPr>
              <w:t xml:space="preserve">12.1. </w:t>
            </w:r>
            <w:r w:rsidR="00460653" w:rsidRPr="00166DD4">
              <w:rPr>
                <w:lang w:val="en-US"/>
              </w:rPr>
              <w:t xml:space="preserve">Antreprenorul poate cere </w:t>
            </w:r>
            <w:r w:rsidR="00BB2CB2" w:rsidRPr="00166DD4">
              <w:rPr>
                <w:lang w:val="en-US"/>
              </w:rPr>
              <w:t>rezoluțiunea</w:t>
            </w:r>
            <w:r w:rsidR="0001066E" w:rsidRPr="00166DD4">
              <w:rPr>
                <w:lang w:val="en-US"/>
              </w:rPr>
              <w:t xml:space="preserve"> </w:t>
            </w:r>
            <w:r w:rsidR="00460653" w:rsidRPr="00166DD4">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66DD4" w:rsidRDefault="00D53233" w:rsidP="002F556B">
            <w:pPr>
              <w:pStyle w:val="NormalWeb"/>
              <w:numPr>
                <w:ilvl w:val="1"/>
                <w:numId w:val="17"/>
              </w:numPr>
              <w:tabs>
                <w:tab w:val="left" w:pos="567"/>
              </w:tabs>
              <w:spacing w:line="276" w:lineRule="auto"/>
              <w:ind w:left="0" w:hanging="567"/>
              <w:rPr>
                <w:lang w:val="en-US"/>
              </w:rPr>
            </w:pPr>
            <w:r w:rsidRPr="00166DD4">
              <w:rPr>
                <w:lang w:val="en-US"/>
              </w:rPr>
              <w:t xml:space="preserve">12.2. </w:t>
            </w:r>
            <w:r w:rsidR="00460653" w:rsidRPr="00166DD4">
              <w:rPr>
                <w:lang w:val="en-US"/>
              </w:rPr>
              <w:t xml:space="preserve">Beneficiarul poate cere </w:t>
            </w:r>
            <w:r w:rsidR="00BB2CB2" w:rsidRPr="00166DD4">
              <w:rPr>
                <w:lang w:val="en-US"/>
              </w:rPr>
              <w:t>rezoluțiunea</w:t>
            </w:r>
            <w:r w:rsidR="00C33344" w:rsidRPr="00166DD4">
              <w:rPr>
                <w:lang w:val="en-US"/>
              </w:rPr>
              <w:t xml:space="preserve"> </w:t>
            </w:r>
            <w:r w:rsidR="00460653" w:rsidRPr="00166DD4">
              <w:rPr>
                <w:lang w:val="en-US"/>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166DD4" w:rsidRDefault="007323B6" w:rsidP="002F556B">
            <w:pPr>
              <w:pStyle w:val="NormalWeb"/>
              <w:numPr>
                <w:ilvl w:val="1"/>
                <w:numId w:val="17"/>
              </w:numPr>
              <w:tabs>
                <w:tab w:val="left" w:pos="567"/>
              </w:tabs>
              <w:ind w:left="0" w:hanging="567"/>
              <w:rPr>
                <w:lang w:val="en-US"/>
              </w:rPr>
            </w:pPr>
            <w:r w:rsidRPr="00166DD4">
              <w:rPr>
                <w:lang w:val="en-US"/>
              </w:rPr>
              <w:lastRenderedPageBreak/>
              <w:t xml:space="preserve">12.3. </w:t>
            </w:r>
            <w:r w:rsidR="00460653" w:rsidRPr="00166DD4">
              <w:rPr>
                <w:lang w:val="en-US"/>
              </w:rPr>
              <w:t xml:space="preserve">Contractul se consideră </w:t>
            </w:r>
            <w:r w:rsidR="00BB2CB2" w:rsidRPr="00166DD4">
              <w:rPr>
                <w:lang w:val="en-US"/>
              </w:rPr>
              <w:t>rezolvit</w:t>
            </w:r>
            <w:r w:rsidR="00460653" w:rsidRPr="00166DD4">
              <w:rPr>
                <w:lang w:val="en-US"/>
              </w:rPr>
              <w:t>, dacă partea contractantă va comunica în scris cele</w:t>
            </w:r>
            <w:r w:rsidRPr="00166DD4">
              <w:rPr>
                <w:lang w:val="en-US"/>
              </w:rPr>
              <w:t>i</w:t>
            </w:r>
            <w:r w:rsidR="00460653" w:rsidRPr="00166DD4">
              <w:rPr>
                <w:lang w:val="en-US"/>
              </w:rPr>
              <w:t>lalte părţi contractante în termen de 15 zile motivele indicate la punctele 1</w:t>
            </w:r>
            <w:r w:rsidR="00D379F6" w:rsidRPr="00166DD4">
              <w:rPr>
                <w:lang w:val="en-US"/>
              </w:rPr>
              <w:t>2</w:t>
            </w:r>
            <w:r w:rsidR="00460653" w:rsidRPr="00166DD4">
              <w:rPr>
                <w:lang w:val="en-US"/>
              </w:rPr>
              <w:t>.1 şi 1</w:t>
            </w:r>
            <w:r w:rsidR="00D379F6" w:rsidRPr="00166DD4">
              <w:rPr>
                <w:lang w:val="en-US"/>
              </w:rPr>
              <w:t>2</w:t>
            </w:r>
            <w:r w:rsidR="00460653" w:rsidRPr="00166DD4">
              <w:rPr>
                <w:lang w:val="en-US"/>
              </w:rPr>
              <w:t xml:space="preserve">.2 din prezentul contract.  </w:t>
            </w:r>
          </w:p>
          <w:p w14:paraId="40D783CE" w14:textId="77777777" w:rsidR="00460653" w:rsidRPr="00166DD4" w:rsidRDefault="007323B6" w:rsidP="002F556B">
            <w:pPr>
              <w:pStyle w:val="NormalWeb"/>
              <w:numPr>
                <w:ilvl w:val="1"/>
                <w:numId w:val="17"/>
              </w:numPr>
              <w:tabs>
                <w:tab w:val="left" w:pos="567"/>
              </w:tabs>
              <w:ind w:left="0" w:hanging="567"/>
              <w:rPr>
                <w:lang w:val="en-US"/>
              </w:rPr>
            </w:pPr>
            <w:r w:rsidRPr="00166DD4">
              <w:rPr>
                <w:lang w:val="en-US"/>
              </w:rPr>
              <w:t xml:space="preserve">12.4. </w:t>
            </w:r>
            <w:r w:rsidR="00460653" w:rsidRPr="00166DD4">
              <w:rPr>
                <w:lang w:val="en-US"/>
              </w:rPr>
              <w:t xml:space="preserve">Beneficiarul, în caz de </w:t>
            </w:r>
            <w:r w:rsidR="00BB2CB2" w:rsidRPr="00166DD4">
              <w:rPr>
                <w:lang w:val="en-US"/>
              </w:rPr>
              <w:t>rezoluțiune</w:t>
            </w:r>
            <w:r w:rsidR="00460653" w:rsidRPr="00166DD4">
              <w:rPr>
                <w:lang w:val="en-US"/>
              </w:rPr>
              <w:t>a contractului, va convoca comisia de recepţie care va efectua recepţia cantitativă şi calitativ</w:t>
            </w:r>
            <w:r w:rsidR="00D74B95" w:rsidRPr="00166DD4">
              <w:rPr>
                <w:lang w:val="en-US"/>
              </w:rPr>
              <w:t>ă</w:t>
            </w:r>
            <w:r w:rsidR="00460653" w:rsidRPr="00166DD4">
              <w:rPr>
                <w:lang w:val="en-US"/>
              </w:rPr>
              <w:t xml:space="preserve"> a lucrărilor executate</w:t>
            </w:r>
            <w:r w:rsidR="00D74B95" w:rsidRPr="00166DD4">
              <w:rPr>
                <w:lang w:val="en-US"/>
              </w:rPr>
              <w:t>,</w:t>
            </w:r>
            <w:r w:rsidR="00C33344" w:rsidRPr="00166DD4">
              <w:rPr>
                <w:lang w:val="en-US"/>
              </w:rPr>
              <w:t xml:space="preserve"> </w:t>
            </w:r>
            <w:r w:rsidR="00D74B95" w:rsidRPr="00166DD4">
              <w:rPr>
                <w:lang w:val="en-US"/>
              </w:rPr>
              <w:t xml:space="preserve">în maximum 15 zile de la data </w:t>
            </w:r>
            <w:r w:rsidR="00BB2CB2" w:rsidRPr="00166DD4">
              <w:rPr>
                <w:lang w:val="en-US"/>
              </w:rPr>
              <w:t>rezoluțiunii</w:t>
            </w:r>
            <w:r w:rsidR="00C33344" w:rsidRPr="00166DD4">
              <w:rPr>
                <w:lang w:val="en-US"/>
              </w:rPr>
              <w:t xml:space="preserve"> </w:t>
            </w:r>
            <w:r w:rsidR="00D74B95" w:rsidRPr="00166DD4">
              <w:rPr>
                <w:lang w:val="en-US"/>
              </w:rPr>
              <w:t>contractului.</w:t>
            </w:r>
          </w:p>
          <w:p w14:paraId="26E83AD9" w14:textId="77777777" w:rsidR="00460653" w:rsidRPr="00166DD4" w:rsidRDefault="007323B6" w:rsidP="002F556B">
            <w:pPr>
              <w:pStyle w:val="NormalWeb"/>
              <w:numPr>
                <w:ilvl w:val="1"/>
                <w:numId w:val="17"/>
              </w:numPr>
              <w:tabs>
                <w:tab w:val="left" w:pos="567"/>
              </w:tabs>
              <w:ind w:left="0" w:hanging="567"/>
              <w:rPr>
                <w:lang w:val="en-US"/>
              </w:rPr>
            </w:pPr>
            <w:r w:rsidRPr="00166DD4">
              <w:rPr>
                <w:lang w:val="en-US"/>
              </w:rPr>
              <w:t xml:space="preserve">12.5. </w:t>
            </w:r>
            <w:r w:rsidR="00460653" w:rsidRPr="00166DD4">
              <w:rPr>
                <w:lang w:val="en-US"/>
              </w:rPr>
              <w:t xml:space="preserve">În cazul </w:t>
            </w:r>
            <w:r w:rsidR="00BB2CB2" w:rsidRPr="00166DD4">
              <w:rPr>
                <w:lang w:val="en-US"/>
              </w:rPr>
              <w:t>rezoluțiunii</w:t>
            </w:r>
            <w:r w:rsidR="00C33344" w:rsidRPr="00166DD4">
              <w:rPr>
                <w:lang w:val="en-US"/>
              </w:rPr>
              <w:t xml:space="preserve"> </w:t>
            </w:r>
            <w:r w:rsidR="00460653" w:rsidRPr="00166DD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66DD4">
              <w:rPr>
                <w:lang w:val="en-US"/>
              </w:rPr>
              <w:t>rezolvit</w:t>
            </w:r>
            <w:r w:rsidR="00C33344" w:rsidRPr="00166DD4">
              <w:rPr>
                <w:lang w:val="en-US"/>
              </w:rPr>
              <w:t xml:space="preserve"> </w:t>
            </w:r>
            <w:r w:rsidR="00460653" w:rsidRPr="00166DD4">
              <w:rPr>
                <w:lang w:val="en-US"/>
              </w:rPr>
              <w:t xml:space="preserve">contractul. </w:t>
            </w:r>
          </w:p>
          <w:p w14:paraId="36265579" w14:textId="77777777" w:rsidR="00460653" w:rsidRPr="00166DD4" w:rsidRDefault="007323B6" w:rsidP="002F556B">
            <w:pPr>
              <w:pStyle w:val="NormalWeb"/>
              <w:numPr>
                <w:ilvl w:val="1"/>
                <w:numId w:val="17"/>
              </w:numPr>
              <w:tabs>
                <w:tab w:val="left" w:pos="567"/>
              </w:tabs>
              <w:ind w:left="0" w:hanging="567"/>
              <w:rPr>
                <w:lang w:val="en-US"/>
              </w:rPr>
            </w:pPr>
            <w:r w:rsidRPr="00166DD4">
              <w:rPr>
                <w:lang w:val="en-US"/>
              </w:rPr>
              <w:t xml:space="preserve">12.6. </w:t>
            </w:r>
            <w:r w:rsidR="00460653" w:rsidRPr="00166DD4">
              <w:rPr>
                <w:lang w:val="en-US"/>
              </w:rPr>
              <w:t>După rez</w:t>
            </w:r>
            <w:r w:rsidR="00892A6D" w:rsidRPr="00166DD4">
              <w:rPr>
                <w:lang w:val="en-US"/>
              </w:rPr>
              <w:t>oluțiunea</w:t>
            </w:r>
            <w:r w:rsidR="00460653" w:rsidRPr="00166DD4">
              <w:rPr>
                <w:lang w:val="en-US"/>
              </w:rPr>
              <w:t xml:space="preserve"> contractului, Beneficiarul poate continua execuţia lucrărilor cu respectarea prevederilor legale. </w:t>
            </w:r>
          </w:p>
          <w:p w14:paraId="77A9D719" w14:textId="77777777" w:rsidR="00E22640" w:rsidRPr="00166DD4" w:rsidRDefault="00E22640" w:rsidP="00E22640">
            <w:pPr>
              <w:pStyle w:val="NormalWeb"/>
              <w:tabs>
                <w:tab w:val="left" w:pos="567"/>
                <w:tab w:val="left" w:pos="2070"/>
              </w:tabs>
              <w:ind w:firstLine="0"/>
              <w:rPr>
                <w:lang w:val="en-US"/>
              </w:rPr>
            </w:pPr>
            <w:r w:rsidRPr="00166DD4">
              <w:rPr>
                <w:lang w:val="en-US"/>
              </w:rPr>
              <w:t>12.7. Cazuri specifice de încetare a contractului de achiziţii publice:</w:t>
            </w:r>
          </w:p>
          <w:p w14:paraId="49ADD99C" w14:textId="15DBE3A9" w:rsidR="00E22640" w:rsidRPr="00166DD4" w:rsidRDefault="00E22640" w:rsidP="00E22640">
            <w:pPr>
              <w:pStyle w:val="NormalWeb"/>
              <w:tabs>
                <w:tab w:val="left" w:pos="567"/>
                <w:tab w:val="left" w:pos="2070"/>
              </w:tabs>
              <w:ind w:firstLine="284"/>
              <w:rPr>
                <w:lang w:val="en-US"/>
              </w:rPr>
            </w:pPr>
            <w:r w:rsidRPr="00166DD4">
              <w:rPr>
                <w:lang w:val="en-US"/>
              </w:rPr>
              <w:t xml:space="preserve">     </w:t>
            </w:r>
            <w:r w:rsidR="00F168DC" w:rsidRPr="00166DD4">
              <w:rPr>
                <w:lang w:val="en-US"/>
              </w:rPr>
              <w:t>Beneficiarul</w:t>
            </w:r>
            <w:r w:rsidRPr="00166DD4">
              <w:rPr>
                <w:lang w:val="en-US"/>
              </w:rPr>
              <w:t xml:space="preserve"> are dreptul de a </w:t>
            </w:r>
            <w:r w:rsidR="0060188C" w:rsidRPr="00166DD4">
              <w:rPr>
                <w:lang w:val="en-US"/>
              </w:rPr>
              <w:t>rezolvi</w:t>
            </w:r>
            <w:r w:rsidR="00C33344" w:rsidRPr="00166DD4">
              <w:rPr>
                <w:lang w:val="en-US"/>
              </w:rPr>
              <w:t xml:space="preserve"> </w:t>
            </w:r>
            <w:r w:rsidRPr="00166DD4">
              <w:rPr>
                <w:lang w:val="en-US"/>
              </w:rPr>
              <w:t>unilateral un contract de achiziţii publice în perioada de valabilitate a acestuia în una dintre următoarele situaţii:</w:t>
            </w:r>
          </w:p>
          <w:p w14:paraId="2D821582" w14:textId="57F8FC30" w:rsidR="00E22640" w:rsidRPr="00166DD4" w:rsidRDefault="00E22640" w:rsidP="00E22640">
            <w:pPr>
              <w:pStyle w:val="NormalWeb"/>
              <w:tabs>
                <w:tab w:val="left" w:pos="567"/>
                <w:tab w:val="left" w:pos="2070"/>
              </w:tabs>
              <w:rPr>
                <w:lang w:val="en-US"/>
              </w:rPr>
            </w:pPr>
            <w:r w:rsidRPr="00166DD4">
              <w:rPr>
                <w:lang w:val="en-US"/>
              </w:rPr>
              <w:t xml:space="preserve">    a) contractantul se afla, la momentul atribuirii lui, în una dintre situaţiile care ar fi determinat excluderea sa din proce</w:t>
            </w:r>
            <w:r w:rsidR="00C33344" w:rsidRPr="00166DD4">
              <w:rPr>
                <w:lang w:val="en-US"/>
              </w:rPr>
              <w:t>dura de atribuire potrivit art.</w:t>
            </w:r>
            <w:r w:rsidR="00DF4DCF" w:rsidRPr="00166DD4">
              <w:rPr>
                <w:lang w:val="en-US"/>
              </w:rPr>
              <w:t xml:space="preserve"> </w:t>
            </w:r>
            <w:r w:rsidRPr="00166DD4">
              <w:rPr>
                <w:lang w:val="en-US"/>
              </w:rPr>
              <w:t>19</w:t>
            </w:r>
            <w:r w:rsidR="00802287" w:rsidRPr="00166DD4">
              <w:rPr>
                <w:lang w:val="en-US"/>
              </w:rPr>
              <w:t xml:space="preserve"> al Legii </w:t>
            </w:r>
            <w:r w:rsidR="0060188C" w:rsidRPr="00166DD4">
              <w:rPr>
                <w:lang w:val="en-US"/>
              </w:rPr>
              <w:t>nr.</w:t>
            </w:r>
            <w:r w:rsidR="00FF5CB2" w:rsidRPr="00166DD4">
              <w:rPr>
                <w:lang w:val="en-US"/>
              </w:rPr>
              <w:t xml:space="preserve"> </w:t>
            </w:r>
            <w:r w:rsidR="00802287" w:rsidRPr="00166DD4">
              <w:rPr>
                <w:lang w:val="en-US"/>
              </w:rPr>
              <w:t>131/2015 privind achizițiile publice</w:t>
            </w:r>
            <w:r w:rsidRPr="00166DD4">
              <w:rPr>
                <w:lang w:val="en-US"/>
              </w:rPr>
              <w:t>;</w:t>
            </w:r>
          </w:p>
          <w:p w14:paraId="727FDBEA" w14:textId="16282731" w:rsidR="00E22640" w:rsidRPr="00166DD4" w:rsidRDefault="00E22640" w:rsidP="00E22640">
            <w:pPr>
              <w:pStyle w:val="NormalWeb"/>
              <w:tabs>
                <w:tab w:val="left" w:pos="567"/>
                <w:tab w:val="left" w:pos="2070"/>
              </w:tabs>
              <w:rPr>
                <w:lang w:val="en-US"/>
              </w:rPr>
            </w:pPr>
            <w:r w:rsidRPr="00166DD4">
              <w:rPr>
                <w:lang w:val="en-US"/>
              </w:rPr>
              <w:t xml:space="preserve">    b) contractul a făcut obiectul unei modificări substanțiale care necesita o nouă procedură de achiziție publică în conformitate cu art. 76</w:t>
            </w:r>
            <w:r w:rsidR="00802287" w:rsidRPr="00166DD4">
              <w:rPr>
                <w:lang w:val="en-US"/>
              </w:rPr>
              <w:t xml:space="preserve"> al Legii </w:t>
            </w:r>
            <w:r w:rsidR="0060188C" w:rsidRPr="00166DD4">
              <w:rPr>
                <w:lang w:val="en-US"/>
              </w:rPr>
              <w:t>nr.</w:t>
            </w:r>
            <w:r w:rsidR="00DF4DCF" w:rsidRPr="00166DD4">
              <w:rPr>
                <w:lang w:val="en-US"/>
              </w:rPr>
              <w:t xml:space="preserve"> </w:t>
            </w:r>
            <w:r w:rsidR="00802287" w:rsidRPr="00166DD4">
              <w:rPr>
                <w:lang w:val="en-US"/>
              </w:rPr>
              <w:t>131/2015 privind achizițiile publice</w:t>
            </w:r>
            <w:r w:rsidRPr="00166DD4">
              <w:rPr>
                <w:lang w:val="en-US"/>
              </w:rPr>
              <w:t>;</w:t>
            </w:r>
          </w:p>
          <w:p w14:paraId="2E2488FC" w14:textId="1D7433BB" w:rsidR="00E22640" w:rsidRPr="00166DD4" w:rsidRDefault="00E22640" w:rsidP="00E22640">
            <w:pPr>
              <w:pStyle w:val="NormalWeb"/>
              <w:tabs>
                <w:tab w:val="left" w:pos="567"/>
                <w:tab w:val="left" w:pos="2070"/>
              </w:tabs>
              <w:rPr>
                <w:lang w:val="en-US"/>
              </w:rPr>
            </w:pPr>
            <w:r w:rsidRPr="00166DD4">
              <w:rPr>
                <w:lang w:val="en-US"/>
              </w:rPr>
              <w:t xml:space="preserve">    c) contractul nu ar fi trebuit să fie atribui</w:t>
            </w:r>
            <w:r w:rsidR="00C33344" w:rsidRPr="00166DD4">
              <w:rPr>
                <w:lang w:val="en-US"/>
              </w:rPr>
              <w:t>t contractantului respectiv, avâ</w:t>
            </w:r>
            <w:r w:rsidRPr="00166DD4">
              <w:rPr>
                <w:lang w:val="en-US"/>
              </w:rPr>
              <w:t xml:space="preserve">nd în vedere o încălcare gravă a obligaţiilor ce rezultă din </w:t>
            </w:r>
            <w:r w:rsidR="00802287" w:rsidRPr="00166DD4">
              <w:rPr>
                <w:lang w:val="en-US"/>
              </w:rPr>
              <w:t xml:space="preserve">Legea </w:t>
            </w:r>
            <w:r w:rsidR="0060188C" w:rsidRPr="00166DD4">
              <w:rPr>
                <w:lang w:val="en-US"/>
              </w:rPr>
              <w:t>nr.</w:t>
            </w:r>
            <w:r w:rsidR="00DF4DCF" w:rsidRPr="00166DD4">
              <w:rPr>
                <w:lang w:val="en-US"/>
              </w:rPr>
              <w:t xml:space="preserve"> </w:t>
            </w:r>
            <w:r w:rsidR="00802287" w:rsidRPr="00166DD4">
              <w:rPr>
                <w:lang w:val="en-US"/>
              </w:rPr>
              <w:t>131/2015 priviind achizițiile publice</w:t>
            </w:r>
            <w:r w:rsidRPr="00166DD4">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166DD4" w:rsidRDefault="00E22640" w:rsidP="00802287">
            <w:pPr>
              <w:pStyle w:val="NormalWeb"/>
              <w:tabs>
                <w:tab w:val="left" w:pos="567"/>
                <w:tab w:val="left" w:pos="2070"/>
              </w:tabs>
              <w:ind w:firstLine="0"/>
              <w:rPr>
                <w:lang w:val="en-US"/>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66DD4" w:rsidRDefault="007323B6" w:rsidP="002F556B">
            <w:pPr>
              <w:pStyle w:val="NormalWeb"/>
              <w:numPr>
                <w:ilvl w:val="1"/>
                <w:numId w:val="17"/>
              </w:numPr>
              <w:tabs>
                <w:tab w:val="left" w:pos="567"/>
              </w:tabs>
              <w:ind w:left="0" w:hanging="567"/>
              <w:rPr>
                <w:lang w:val="en-US"/>
              </w:rPr>
            </w:pPr>
            <w:r w:rsidRPr="00166DD4">
              <w:rPr>
                <w:lang w:val="en-US"/>
              </w:rPr>
              <w:t xml:space="preserve">13.1. </w:t>
            </w:r>
            <w:r w:rsidR="00460653" w:rsidRPr="00166DD4">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166DD4" w:rsidRDefault="007323B6" w:rsidP="002F556B">
            <w:pPr>
              <w:pStyle w:val="NormalWeb"/>
              <w:numPr>
                <w:ilvl w:val="1"/>
                <w:numId w:val="17"/>
              </w:numPr>
              <w:tabs>
                <w:tab w:val="left" w:pos="567"/>
              </w:tabs>
              <w:ind w:left="0" w:hanging="567"/>
              <w:rPr>
                <w:lang w:val="en-US"/>
              </w:rPr>
            </w:pPr>
            <w:r w:rsidRPr="00166DD4">
              <w:rPr>
                <w:lang w:val="en-US"/>
              </w:rPr>
              <w:t xml:space="preserve">13.2. </w:t>
            </w:r>
            <w:r w:rsidR="00460653" w:rsidRPr="00166DD4">
              <w:rPr>
                <w:lang w:val="en-US"/>
              </w:rPr>
              <w:t>Documentele contractului vor fi întocmite în limba română.</w:t>
            </w:r>
          </w:p>
          <w:p w14:paraId="61C0B172" w14:textId="77777777" w:rsidR="00D379F6" w:rsidRPr="00166DD4" w:rsidRDefault="007323B6" w:rsidP="002F556B">
            <w:pPr>
              <w:pStyle w:val="NormalWeb"/>
              <w:numPr>
                <w:ilvl w:val="1"/>
                <w:numId w:val="17"/>
              </w:numPr>
              <w:tabs>
                <w:tab w:val="left" w:pos="567"/>
              </w:tabs>
              <w:ind w:left="0" w:hanging="567"/>
              <w:rPr>
                <w:lang w:val="en-US"/>
              </w:rPr>
            </w:pPr>
            <w:r w:rsidRPr="00166DD4">
              <w:rPr>
                <w:lang w:val="en-US"/>
              </w:rPr>
              <w:t>13.</w:t>
            </w:r>
            <w:r w:rsidR="001873A6" w:rsidRPr="00166DD4">
              <w:rPr>
                <w:lang w:val="en-US"/>
              </w:rPr>
              <w:t>3</w:t>
            </w:r>
            <w:r w:rsidRPr="00166DD4">
              <w:rPr>
                <w:lang w:val="en-US"/>
              </w:rPr>
              <w:t xml:space="preserve">. </w:t>
            </w:r>
            <w:r w:rsidR="00D379F6" w:rsidRPr="00166DD4">
              <w:rPr>
                <w:lang w:val="en-US"/>
              </w:rPr>
              <w:t>Prezentul Contract reprezintă acordul de voinţă al părţilor</w:t>
            </w:r>
            <w:r w:rsidR="00C33344" w:rsidRPr="00166DD4">
              <w:rPr>
                <w:lang w:val="en-US"/>
              </w:rPr>
              <w:t xml:space="preserve"> </w:t>
            </w:r>
            <w:r w:rsidR="00D379F6" w:rsidRPr="00166DD4">
              <w:rPr>
                <w:lang w:val="en-US"/>
              </w:rPr>
              <w:t>şi se consideră semnat la data aplicării ultimei semnături de către una dintre părți.</w:t>
            </w:r>
          </w:p>
          <w:p w14:paraId="38644E03" w14:textId="77777777" w:rsidR="00460653" w:rsidRPr="00166DD4" w:rsidRDefault="007323B6" w:rsidP="002F556B">
            <w:pPr>
              <w:pStyle w:val="NormalWeb"/>
              <w:numPr>
                <w:ilvl w:val="1"/>
                <w:numId w:val="17"/>
              </w:numPr>
              <w:tabs>
                <w:tab w:val="left" w:pos="567"/>
                <w:tab w:val="left" w:pos="4005"/>
              </w:tabs>
              <w:ind w:left="0" w:hanging="567"/>
              <w:contextualSpacing/>
              <w:rPr>
                <w:lang w:val="en-US"/>
              </w:rPr>
            </w:pPr>
            <w:r w:rsidRPr="00166DD4">
              <w:rPr>
                <w:lang w:val="en-US"/>
              </w:rPr>
              <w:t>13.</w:t>
            </w:r>
            <w:r w:rsidR="001873A6" w:rsidRPr="00166DD4">
              <w:rPr>
                <w:lang w:val="en-US"/>
              </w:rPr>
              <w:t>4</w:t>
            </w:r>
            <w:r w:rsidRPr="00166DD4">
              <w:rPr>
                <w:lang w:val="en-US"/>
              </w:rPr>
              <w:t xml:space="preserve">. </w:t>
            </w:r>
            <w:r w:rsidR="00D379F6" w:rsidRPr="00166DD4">
              <w:rPr>
                <w:lang w:val="en-US"/>
              </w:rPr>
              <w:t xml:space="preserve">Pentru confirmarea celor menţionate, </w:t>
            </w:r>
            <w:r w:rsidR="009D3792" w:rsidRPr="00166DD4">
              <w:rPr>
                <w:lang w:val="en-US"/>
              </w:rPr>
              <w:t>p</w:t>
            </w:r>
            <w:r w:rsidR="00D379F6" w:rsidRPr="00166DD4">
              <w:rPr>
                <w:lang w:val="en-US"/>
              </w:rPr>
              <w:t xml:space="preserve">ărţile au semnat prezentul Contract în conformitate cu legislaţia Republicii Moldova, la data şi anul indicate, </w:t>
            </w:r>
            <w:r w:rsidR="00460653" w:rsidRPr="00166DD4">
              <w:rPr>
                <w:lang w:val="en-US"/>
              </w:rPr>
              <w:t xml:space="preserve">fiind valabil până la </w:t>
            </w:r>
            <w:r w:rsidR="00684D44" w:rsidRPr="00166DD4">
              <w:rPr>
                <w:lang w:val="en-US"/>
              </w:rPr>
              <w:t>……./</w:t>
            </w:r>
            <w:r w:rsidR="00D379F6" w:rsidRPr="00166DD4">
              <w:rPr>
                <w:lang w:val="en-US"/>
              </w:rPr>
              <w:t>recepția finală a lucrărilor</w:t>
            </w:r>
            <w:r w:rsidR="00460653" w:rsidRPr="00166DD4">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081E5D1C" w14:textId="77777777" w:rsidR="00877B36" w:rsidRDefault="00877B36" w:rsidP="00877B36">
            <w:pPr>
              <w:tabs>
                <w:tab w:val="left" w:pos="2295"/>
              </w:tabs>
              <w:jc w:val="both"/>
            </w:pPr>
          </w:p>
          <w:p w14:paraId="1961C7EF" w14:textId="77777777" w:rsidR="00A27CB4" w:rsidRDefault="00A27CB4" w:rsidP="00877B36">
            <w:pPr>
              <w:tabs>
                <w:tab w:val="left" w:pos="2295"/>
              </w:tabs>
              <w:jc w:val="both"/>
            </w:pPr>
          </w:p>
          <w:p w14:paraId="573FCED9" w14:textId="77777777" w:rsidR="00A27CB4" w:rsidRDefault="00A27CB4" w:rsidP="00877B36">
            <w:pPr>
              <w:tabs>
                <w:tab w:val="left" w:pos="2295"/>
              </w:tabs>
              <w:jc w:val="both"/>
            </w:pPr>
          </w:p>
          <w:p w14:paraId="45EF4F6C" w14:textId="77777777" w:rsidR="00A27CB4" w:rsidRDefault="00A27CB4" w:rsidP="00877B36">
            <w:pPr>
              <w:tabs>
                <w:tab w:val="left" w:pos="2295"/>
              </w:tabs>
              <w:jc w:val="both"/>
            </w:pPr>
          </w:p>
          <w:p w14:paraId="08C6ADFE" w14:textId="77777777" w:rsidR="00A27CB4" w:rsidRDefault="00A27CB4" w:rsidP="00877B36">
            <w:pPr>
              <w:tabs>
                <w:tab w:val="left" w:pos="2295"/>
              </w:tabs>
              <w:jc w:val="both"/>
            </w:pPr>
          </w:p>
          <w:p w14:paraId="490D8EE3" w14:textId="77777777" w:rsidR="00A27CB4" w:rsidRDefault="00A27CB4" w:rsidP="00877B36">
            <w:pPr>
              <w:tabs>
                <w:tab w:val="left" w:pos="2295"/>
              </w:tabs>
              <w:jc w:val="both"/>
            </w:pPr>
          </w:p>
          <w:p w14:paraId="282F7B59" w14:textId="77777777" w:rsidR="00A27CB4" w:rsidRPr="00FF430B" w:rsidRDefault="00A27CB4"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Listparagraf"/>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166DD4" w:rsidRDefault="008A2F19" w:rsidP="004A5F0C">
            <w:pPr>
              <w:pStyle w:val="NormalWeb"/>
              <w:numPr>
                <w:ilvl w:val="0"/>
                <w:numId w:val="37"/>
              </w:numPr>
              <w:tabs>
                <w:tab w:val="clear" w:pos="1854"/>
                <w:tab w:val="left" w:pos="0"/>
                <w:tab w:val="num" w:pos="1135"/>
                <w:tab w:val="left" w:pos="2070"/>
              </w:tabs>
              <w:ind w:left="0" w:firstLine="710"/>
              <w:rPr>
                <w:lang w:val="en-US"/>
              </w:rPr>
            </w:pPr>
            <w:r w:rsidRPr="00166DD4">
              <w:rPr>
                <w:lang w:val="en-US"/>
              </w:rPr>
              <w:t>contractul a făcut obiectul unei modificări substanțiale care necesita o nouă procedură de achiziție publi</w:t>
            </w:r>
            <w:r w:rsidR="00283820" w:rsidRPr="00166DD4">
              <w:rPr>
                <w:lang w:val="en-US"/>
              </w:rPr>
              <w:t>că în conformitate cu art.</w:t>
            </w:r>
            <w:r w:rsidR="003B210E" w:rsidRPr="00166DD4">
              <w:rPr>
                <w:lang w:val="en-US"/>
              </w:rPr>
              <w:t xml:space="preserve"> </w:t>
            </w:r>
            <w:r w:rsidRPr="00166DD4">
              <w:rPr>
                <w:lang w:val="en-US"/>
              </w:rPr>
              <w:t xml:space="preserve">76 al Legii </w:t>
            </w:r>
            <w:r w:rsidR="00E10240" w:rsidRPr="00166DD4">
              <w:rPr>
                <w:lang w:val="en-US"/>
              </w:rPr>
              <w:t>nr.</w:t>
            </w:r>
            <w:r w:rsidR="003B210E" w:rsidRPr="00166DD4">
              <w:rPr>
                <w:lang w:val="en-US"/>
              </w:rPr>
              <w:t xml:space="preserve"> </w:t>
            </w:r>
            <w:r w:rsidRPr="00166DD4">
              <w:rPr>
                <w:lang w:val="en-US"/>
              </w:rPr>
              <w:t>131/2015 privind achizițiile publice;</w:t>
            </w:r>
          </w:p>
          <w:p w14:paraId="64438E73" w14:textId="6A6AB7BE" w:rsidR="00AD32DD" w:rsidRPr="00166DD4" w:rsidRDefault="008A2F19" w:rsidP="004A5F0C">
            <w:pPr>
              <w:pStyle w:val="NormalWeb"/>
              <w:numPr>
                <w:ilvl w:val="0"/>
                <w:numId w:val="37"/>
              </w:numPr>
              <w:tabs>
                <w:tab w:val="clear" w:pos="1854"/>
                <w:tab w:val="left" w:pos="0"/>
                <w:tab w:val="num" w:pos="1135"/>
                <w:tab w:val="left" w:pos="2070"/>
              </w:tabs>
              <w:ind w:left="0" w:firstLine="710"/>
              <w:rPr>
                <w:lang w:val="en-US"/>
              </w:rPr>
            </w:pPr>
            <w:r w:rsidRPr="00166DD4">
              <w:rPr>
                <w:lang w:val="en-US"/>
              </w:rPr>
              <w:t xml:space="preserve">contractul nu </w:t>
            </w:r>
            <w:r w:rsidR="00073EB7" w:rsidRPr="00166DD4">
              <w:rPr>
                <w:lang w:val="en-US"/>
              </w:rPr>
              <w:t>urma</w:t>
            </w:r>
            <w:r w:rsidRPr="00166DD4">
              <w:rPr>
                <w:lang w:val="en-US"/>
              </w:rPr>
              <w:t xml:space="preserve"> să fie atribuit contractantului respectiv, avînd în vedere o încălcare gravă a obligaţiilor ce rezultă din Legea </w:t>
            </w:r>
            <w:r w:rsidR="00E10240" w:rsidRPr="00166DD4">
              <w:rPr>
                <w:lang w:val="en-US"/>
              </w:rPr>
              <w:t>nr.</w:t>
            </w:r>
            <w:r w:rsidR="00FF5CB2" w:rsidRPr="00166DD4">
              <w:rPr>
                <w:lang w:val="en-US"/>
              </w:rPr>
              <w:t xml:space="preserve"> </w:t>
            </w:r>
            <w:r w:rsidRPr="00166DD4">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Listparagraf"/>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166DD4"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Listparagraf"/>
              <w:numPr>
                <w:ilvl w:val="0"/>
                <w:numId w:val="50"/>
              </w:numPr>
            </w:pPr>
            <w:r w:rsidRPr="00FF430B">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994A5" w14:textId="77777777" w:rsidR="00732334" w:rsidRDefault="00732334" w:rsidP="00A20ACF">
      <w:r>
        <w:separator/>
      </w:r>
    </w:p>
  </w:endnote>
  <w:endnote w:type="continuationSeparator" w:id="0">
    <w:p w14:paraId="0DBE05FA" w14:textId="77777777" w:rsidR="00732334" w:rsidRDefault="007323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9E7F66" w:rsidRDefault="009E7F66"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9E7F66" w:rsidRDefault="009E7F66">
        <w:pPr>
          <w:pStyle w:val="Subsol"/>
          <w:jc w:val="right"/>
        </w:pPr>
        <w:r>
          <w:fldChar w:fldCharType="begin"/>
        </w:r>
        <w:r>
          <w:instrText xml:space="preserve"> PAGE   \* MERGEFORMAT </w:instrText>
        </w:r>
        <w:r>
          <w:fldChar w:fldCharType="separate"/>
        </w:r>
        <w:r w:rsidR="00B408CA">
          <w:t>50</w:t>
        </w:r>
        <w:r>
          <w:fldChar w:fldCharType="end"/>
        </w:r>
      </w:p>
    </w:sdtContent>
  </w:sdt>
  <w:p w14:paraId="075618FA" w14:textId="77777777" w:rsidR="009E7F66" w:rsidRDefault="009E7F6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88DE19" w14:textId="77777777" w:rsidR="00732334" w:rsidRDefault="00732334" w:rsidP="00A20ACF">
      <w:r>
        <w:separator/>
      </w:r>
    </w:p>
  </w:footnote>
  <w:footnote w:type="continuationSeparator" w:id="0">
    <w:p w14:paraId="759D4986" w14:textId="77777777" w:rsidR="00732334" w:rsidRDefault="0073233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61D4"/>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4B2"/>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DD4"/>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1678"/>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D1B"/>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67F"/>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74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0C3E"/>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34"/>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5B6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E7F66"/>
    <w:rsid w:val="009F0FE8"/>
    <w:rsid w:val="009F1716"/>
    <w:rsid w:val="009F1E2C"/>
    <w:rsid w:val="009F3CEA"/>
    <w:rsid w:val="009F5BE7"/>
    <w:rsid w:val="009F6B02"/>
    <w:rsid w:val="009F6CFB"/>
    <w:rsid w:val="009F7ECD"/>
    <w:rsid w:val="00A01179"/>
    <w:rsid w:val="00A01A87"/>
    <w:rsid w:val="00A05835"/>
    <w:rsid w:val="00A07B23"/>
    <w:rsid w:val="00A101F6"/>
    <w:rsid w:val="00A1056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27CB4"/>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8CA"/>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EB3"/>
    <w:rsid w:val="00B81043"/>
    <w:rsid w:val="00B8384B"/>
    <w:rsid w:val="00B86312"/>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55E6"/>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2BF"/>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1F078677-9293-495A-AC08-849E951A6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qFormat/>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166DD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Fontdeparagrafimplicit"/>
    <w:link w:val="21"/>
    <w:qFormat/>
    <w:locked/>
    <w:rsid w:val="005F374B"/>
    <w:rPr>
      <w:rFonts w:asciiTheme="majorHAnsi" w:eastAsiaTheme="majorEastAsia" w:hAnsiTheme="majorHAnsi" w:cstheme="majorBidi"/>
      <w:b/>
      <w:bCs/>
      <w:color w:val="5B9BD5" w:themeColor="accent1"/>
      <w:sz w:val="26"/>
      <w:szCs w:val="26"/>
      <w:lang w:val="ro-RO"/>
    </w:rPr>
  </w:style>
  <w:style w:type="paragraph" w:customStyle="1" w:styleId="21">
    <w:name w:val="Заголовок 21"/>
    <w:basedOn w:val="Normal"/>
    <w:next w:val="Normal"/>
    <w:link w:val="Heading2Char"/>
    <w:qFormat/>
    <w:rsid w:val="005F374B"/>
    <w:pPr>
      <w:keepNext/>
      <w:keepLines/>
      <w:suppressAutoHyphens/>
      <w:spacing w:before="200"/>
      <w:outlineLvl w:val="1"/>
    </w:pPr>
    <w:rPr>
      <w:rFonts w:asciiTheme="majorHAnsi" w:eastAsiaTheme="majorEastAsia" w:hAnsiTheme="majorHAnsi" w:cstheme="majorBidi"/>
      <w:b/>
      <w:bCs/>
      <w:noProof w:val="0"/>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A2E84-FBAF-4D65-A355-512E0EBCC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24744</Words>
  <Characters>143518</Characters>
  <Application>Microsoft Office Word</Application>
  <DocSecurity>0</DocSecurity>
  <Lines>1195</Lines>
  <Paragraphs>335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Candu</cp:lastModifiedBy>
  <cp:revision>14</cp:revision>
  <cp:lastPrinted>2021-06-01T11:52:00Z</cp:lastPrinted>
  <dcterms:created xsi:type="dcterms:W3CDTF">2021-06-14T10:00:00Z</dcterms:created>
  <dcterms:modified xsi:type="dcterms:W3CDTF">2026-01-21T14:34:00Z</dcterms:modified>
</cp:coreProperties>
</file>