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D72E1">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D72E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D72E1">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D72E1">
      <w:pPr>
        <w:pStyle w:val="a"/>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D72E1">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D72E1">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D72E1">
      <w:pPr>
        <w:pStyle w:val="a"/>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D72E1">
      <w:pPr>
        <w:pStyle w:val="a"/>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D72E1">
      <w:pPr>
        <w:pStyle w:val="a"/>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D72E1">
      <w:pPr>
        <w:pStyle w:val="a"/>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D72E1">
      <w:pPr>
        <w:pStyle w:val="a"/>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D72E1">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D72E1">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D72E1">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D72E1">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D72E1">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D72E1">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D72E1">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D72E1">
      <w:pPr>
        <w:pStyle w:val="a"/>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D72E1">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D72E1">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D72E1">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D72E1">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D72E1">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D72E1">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D72E1">
      <w:pPr>
        <w:pStyle w:val="a"/>
        <w:numPr>
          <w:ilvl w:val="0"/>
          <w:numId w:val="3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D72E1">
      <w:pPr>
        <w:pStyle w:val="a"/>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D72E1">
      <w:pPr>
        <w:pStyle w:val="a"/>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D72E1">
      <w:pPr>
        <w:pStyle w:val="a"/>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D72E1">
      <w:pPr>
        <w:pStyle w:val="a"/>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D72E1">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D72E1">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D72E1">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D72E1">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D72E1">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38208D" w:rsidP="009D72E1">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D72E1">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D72E1">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D72E1">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D72E1">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D72E1">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D72E1">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D72E1">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D72E1">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D72E1">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D72E1">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D72E1">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D72E1">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D72E1">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D72E1">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A08CC" w:rsidRDefault="000E4D7D" w:rsidP="009F1E2C">
      <w:pPr>
        <w:pStyle w:val="af2"/>
        <w:shd w:val="clear" w:color="auto" w:fill="FFFFFF"/>
        <w:tabs>
          <w:tab w:val="left" w:pos="-284"/>
        </w:tabs>
        <w:ind w:left="-284" w:firstLine="284"/>
        <w:rPr>
          <w:color w:val="000000" w:themeColor="text1"/>
          <w:lang w:val="en-US" w:eastAsia="it-IT"/>
        </w:rPr>
      </w:pPr>
      <w:r w:rsidRPr="00FA08CC">
        <w:rPr>
          <w:b/>
          <w:color w:val="000000" w:themeColor="text1"/>
          <w:lang w:val="en-US"/>
        </w:rPr>
        <w:t>9</w:t>
      </w:r>
      <w:r w:rsidR="0024699C" w:rsidRPr="00FA08CC">
        <w:rPr>
          <w:b/>
          <w:color w:val="000000" w:themeColor="text1"/>
          <w:lang w:val="en-US"/>
        </w:rPr>
        <w:t>8</w:t>
      </w:r>
      <w:r w:rsidR="00B00190" w:rsidRPr="00FA08CC">
        <w:rPr>
          <w:b/>
          <w:color w:val="000000" w:themeColor="text1"/>
          <w:lang w:val="en-US"/>
        </w:rPr>
        <w:t xml:space="preserve">. </w:t>
      </w:r>
      <w:r w:rsidR="009C11B3" w:rsidRPr="00FA08CC">
        <w:rPr>
          <w:b/>
          <w:color w:val="000000" w:themeColor="text1"/>
          <w:lang w:val="en-US"/>
        </w:rPr>
        <w:t xml:space="preserve"> </w:t>
      </w:r>
      <w:r w:rsidR="00B00190" w:rsidRPr="00FA08C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D72E1">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D72E1">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D72E1">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D72E1">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C72206" w:rsidRPr="00FF430B" w:rsidRDefault="00C72206"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C72206">
      <w:pPr>
        <w:rPr>
          <w:noProof w:val="0"/>
        </w:rPr>
      </w:pPr>
    </w:p>
    <w:p w:rsidR="00C72206" w:rsidRDefault="00C72206" w:rsidP="00C72206">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C72206" w:rsidRDefault="00C72206" w:rsidP="00C72206">
      <w:pPr>
        <w:rPr>
          <w:sz w:val="20"/>
          <w:szCs w:val="20"/>
          <w:lang w:eastAsia="ru-RU"/>
        </w:rPr>
      </w:pPr>
    </w:p>
    <w:p w:rsidR="00C72206" w:rsidRDefault="00C72206" w:rsidP="00C72206">
      <w:pPr>
        <w:shd w:val="clear" w:color="auto" w:fill="FFFFFF" w:themeFill="background1"/>
        <w:spacing w:before="120"/>
        <w:rPr>
          <w:b/>
          <w:lang w:eastAsia="ru-RU"/>
        </w:rPr>
      </w:pPr>
      <w:r>
        <w:rPr>
          <w:b/>
          <w:lang w:eastAsia="ru-RU"/>
        </w:rPr>
        <w:t xml:space="preserve">privind achiziționarea </w:t>
      </w:r>
      <w:r>
        <w:rPr>
          <w:b/>
          <w:u w:val="single"/>
          <w:lang w:val="it-IT" w:eastAsia="ru-RU"/>
        </w:rPr>
        <w:t>Lucr</w:t>
      </w:r>
      <w:r>
        <w:rPr>
          <w:b/>
          <w:u w:val="single"/>
          <w:lang w:eastAsia="ru-RU"/>
        </w:rPr>
        <w:t xml:space="preserve">ări de amenajare prin pavarea trotuarului din s. Todirești          </w:t>
      </w:r>
      <w:r>
        <w:rPr>
          <w:b/>
          <w:lang w:eastAsia="ru-RU"/>
        </w:rPr>
        <w:t xml:space="preserve"> </w:t>
      </w:r>
      <w:r>
        <w:rPr>
          <w:b/>
          <w:u w:val="single"/>
          <w:lang w:eastAsia="ru-RU"/>
        </w:rPr>
        <w:t>r –nul Ungheni.</w:t>
      </w:r>
      <w:r>
        <w:rPr>
          <w:b/>
          <w:lang w:eastAsia="ru-RU"/>
        </w:rPr>
        <w:t xml:space="preserve">                                               </w:t>
      </w:r>
      <w:r>
        <w:rPr>
          <w:sz w:val="20"/>
          <w:lang w:eastAsia="ru-RU"/>
        </w:rPr>
        <w:t>(se indică obiectul achiziției)</w:t>
      </w:r>
      <w:r>
        <w:rPr>
          <w:b/>
          <w:lang w:eastAsia="ru-RU"/>
        </w:rPr>
        <w:br/>
      </w:r>
      <w:r>
        <w:rPr>
          <w:sz w:val="20"/>
          <w:lang w:eastAsia="ru-RU"/>
        </w:rPr>
        <w:t xml:space="preserve">                                                                                </w:t>
      </w:r>
      <w:r>
        <w:rPr>
          <w:b/>
          <w:lang w:eastAsia="ru-RU"/>
        </w:rPr>
        <w:br/>
        <w:t xml:space="preserve">prin procedura de achiziție </w:t>
      </w:r>
      <w:r>
        <w:rPr>
          <w:b/>
          <w:highlight w:val="yellow"/>
          <w:lang w:val="it-IT" w:eastAsia="ru-RU"/>
        </w:rPr>
        <w:t xml:space="preserve"> Cererea ofertelor de preț</w:t>
      </w:r>
      <w:r>
        <w:rPr>
          <w:b/>
          <w:lang w:val="it-IT" w:eastAsia="ru-RU"/>
        </w:rPr>
        <w:br/>
      </w:r>
      <w:r>
        <w:rPr>
          <w:sz w:val="20"/>
          <w:lang w:eastAsia="ru-RU"/>
        </w:rPr>
        <w:t xml:space="preserve">                                                          (tipul procedurii de achiziție)</w:t>
      </w:r>
    </w:p>
    <w:p w:rsidR="00C72206" w:rsidRPr="006679E5" w:rsidRDefault="00C72206" w:rsidP="00C72206">
      <w:pPr>
        <w:shd w:val="clear" w:color="auto" w:fill="FFFFFF" w:themeFill="background1"/>
        <w:spacing w:before="120"/>
        <w:rPr>
          <w:b/>
          <w:lang w:eastAsia="ru-RU"/>
        </w:rPr>
      </w:pPr>
      <w:r>
        <w:rPr>
          <w:b/>
          <w:highlight w:val="yellow"/>
        </w:rPr>
        <w:t>*Procedura a fost inclusă în planul de achiziții publice a autorității contractante :Da</w:t>
      </w:r>
    </w:p>
    <w:p w:rsidR="00C72206" w:rsidRDefault="00C72206" w:rsidP="00C72206">
      <w:pPr>
        <w:shd w:val="clear" w:color="auto" w:fill="FFFFFF" w:themeFill="background1"/>
        <w:tabs>
          <w:tab w:val="left" w:pos="284"/>
          <w:tab w:val="right" w:pos="426"/>
        </w:tabs>
        <w:spacing w:before="120"/>
        <w:rPr>
          <w:b/>
        </w:rPr>
      </w:pPr>
      <w:r>
        <w:rPr>
          <w:b/>
          <w:highlight w:val="yellow"/>
        </w:rPr>
        <w:t>Link-ul către planul de achiziții publice publicat:____________________________________</w:t>
      </w:r>
    </w:p>
    <w:p w:rsidR="00C72206" w:rsidRPr="006679E5" w:rsidRDefault="00C72206" w:rsidP="00C72206">
      <w:pPr>
        <w:shd w:val="clear" w:color="auto" w:fill="FFFFFF" w:themeFill="background1"/>
        <w:tabs>
          <w:tab w:val="left" w:pos="284"/>
          <w:tab w:val="right" w:pos="426"/>
        </w:tabs>
        <w:spacing w:before="120"/>
        <w:rPr>
          <w:b/>
          <w:highlight w:val="yellow"/>
        </w:rPr>
      </w:pPr>
      <w:r>
        <w:rPr>
          <w:b/>
          <w:lang w:eastAsia="ru-RU"/>
        </w:rPr>
        <w:t xml:space="preserve">1.Denumirea autorității contractante: </w:t>
      </w:r>
      <w:r>
        <w:rPr>
          <w:i/>
          <w:u w:val="single"/>
          <w:lang w:eastAsia="ru-RU"/>
        </w:rPr>
        <w:t>Primăria comunei Todirești</w:t>
      </w:r>
    </w:p>
    <w:p w:rsidR="00C72206" w:rsidRDefault="00C72206" w:rsidP="00C72206">
      <w:pPr>
        <w:shd w:val="clear" w:color="auto" w:fill="FFFFFF" w:themeFill="background1"/>
        <w:tabs>
          <w:tab w:val="left" w:pos="284"/>
          <w:tab w:val="right" w:pos="9531"/>
        </w:tabs>
        <w:spacing w:before="120"/>
        <w:rPr>
          <w:b/>
          <w:lang w:eastAsia="ru-RU"/>
        </w:rPr>
      </w:pPr>
      <w:r>
        <w:rPr>
          <w:b/>
          <w:lang w:eastAsia="ru-RU"/>
        </w:rPr>
        <w:t xml:space="preserve">2.IDNO: </w:t>
      </w:r>
      <w:r>
        <w:rPr>
          <w:i/>
          <w:u w:val="single"/>
          <w:lang w:eastAsia="ru-RU"/>
        </w:rPr>
        <w:t>1007601001879</w:t>
      </w:r>
    </w:p>
    <w:p w:rsidR="00C72206" w:rsidRDefault="00C72206" w:rsidP="00C72206">
      <w:pPr>
        <w:shd w:val="clear" w:color="auto" w:fill="FFFFFF" w:themeFill="background1"/>
        <w:tabs>
          <w:tab w:val="left" w:pos="284"/>
          <w:tab w:val="right" w:pos="9531"/>
        </w:tabs>
        <w:spacing w:before="120"/>
        <w:rPr>
          <w:b/>
          <w:lang w:eastAsia="ru-RU"/>
        </w:rPr>
      </w:pPr>
      <w:r>
        <w:rPr>
          <w:b/>
          <w:lang w:eastAsia="ru-RU"/>
        </w:rPr>
        <w:t xml:space="preserve">3.Adresa: </w:t>
      </w:r>
      <w:r>
        <w:rPr>
          <w:i/>
          <w:u w:val="single"/>
          <w:lang w:eastAsia="ru-RU"/>
        </w:rPr>
        <w:t>s.Todirești r- nul Ungheni</w:t>
      </w:r>
      <w:r>
        <w:rPr>
          <w:i/>
          <w:lang w:eastAsia="ru-RU"/>
        </w:rPr>
        <w:t>.</w:t>
      </w:r>
    </w:p>
    <w:p w:rsidR="00C72206" w:rsidRDefault="00C72206" w:rsidP="00C72206">
      <w:pPr>
        <w:shd w:val="clear" w:color="auto" w:fill="FFFFFF" w:themeFill="background1"/>
        <w:tabs>
          <w:tab w:val="left" w:pos="284"/>
          <w:tab w:val="right" w:pos="9531"/>
        </w:tabs>
        <w:spacing w:before="120"/>
        <w:rPr>
          <w:i/>
          <w:lang w:eastAsia="ru-RU"/>
        </w:rPr>
      </w:pPr>
      <w:r>
        <w:rPr>
          <w:b/>
          <w:lang w:eastAsia="ru-RU"/>
        </w:rPr>
        <w:t xml:space="preserve">4.Numărul de telefon/fax: </w:t>
      </w:r>
      <w:r>
        <w:rPr>
          <w:b/>
          <w:shd w:val="clear" w:color="auto" w:fill="FFFFFF" w:themeFill="background1"/>
          <w:lang w:eastAsia="ru-RU"/>
        </w:rPr>
        <w:t xml:space="preserve"> </w:t>
      </w:r>
      <w:r>
        <w:rPr>
          <w:i/>
          <w:u w:val="single"/>
          <w:shd w:val="clear" w:color="auto" w:fill="FFFFFF" w:themeFill="background1"/>
          <w:lang w:eastAsia="ru-RU"/>
        </w:rPr>
        <w:t>023649-2-36: 079714131.</w:t>
      </w:r>
    </w:p>
    <w:p w:rsidR="00C72206" w:rsidRDefault="00C72206" w:rsidP="00C72206">
      <w:pPr>
        <w:shd w:val="clear" w:color="auto" w:fill="FFFFFF" w:themeFill="background1"/>
        <w:tabs>
          <w:tab w:val="left" w:pos="284"/>
          <w:tab w:val="right" w:pos="9531"/>
        </w:tabs>
        <w:spacing w:before="120" w:after="100" w:afterAutospacing="1"/>
        <w:rPr>
          <w:b/>
          <w:u w:val="single"/>
          <w:lang w:eastAsia="ru-RU"/>
        </w:rPr>
      </w:pPr>
      <w:r>
        <w:rPr>
          <w:b/>
          <w:lang w:eastAsia="ru-RU"/>
        </w:rPr>
        <w:t xml:space="preserve">5.Adresa de e-mail și pagina web oficială a autorității contractante: </w:t>
      </w:r>
      <w:hyperlink r:id="rId13" w:history="1">
        <w:r>
          <w:rPr>
            <w:rStyle w:val="af3"/>
            <w:shd w:val="clear" w:color="auto" w:fill="FFFFFF" w:themeFill="background1"/>
            <w:lang w:eastAsia="ru-RU"/>
          </w:rPr>
          <w:t>primaria.todiresti@apl.gov.md</w:t>
        </w:r>
      </w:hyperlink>
      <w:r>
        <w:rPr>
          <w:b/>
          <w:shd w:val="clear" w:color="auto" w:fill="FFFFFF" w:themeFill="background1"/>
          <w:lang w:eastAsia="ru-RU"/>
        </w:rPr>
        <w:t xml:space="preserve"> </w:t>
      </w:r>
      <w:r>
        <w:rPr>
          <w:b/>
          <w:u w:val="single"/>
          <w:shd w:val="clear" w:color="auto" w:fill="FFFFFF" w:themeFill="background1"/>
          <w:lang w:eastAsia="ru-RU"/>
        </w:rPr>
        <w:t xml:space="preserve"> </w:t>
      </w:r>
    </w:p>
    <w:p w:rsidR="00C72206" w:rsidRDefault="00C72206" w:rsidP="00C72206">
      <w:pPr>
        <w:spacing w:after="100" w:afterAutospacing="1"/>
      </w:pPr>
      <w:r>
        <w:rPr>
          <w:b/>
          <w:lang w:eastAsia="ru-RU"/>
        </w:rPr>
        <w:t xml:space="preserve">6.Adresa de e-mail sau pagina web oficială de la care se va putea obține accesul la documentația de atribuire: </w:t>
      </w:r>
      <w:r>
        <w:rPr>
          <w:b/>
          <w:i/>
          <w:lang w:eastAsia="ru-RU"/>
        </w:rPr>
        <w:t>documentația de atribuire este anexată în cadrul procedurii în SIA RSAP.</w:t>
      </w:r>
      <w:r>
        <w:t xml:space="preserve"> </w:t>
      </w:r>
    </w:p>
    <w:p w:rsidR="00C72206" w:rsidRDefault="00C72206" w:rsidP="00C72206">
      <w:pPr>
        <w:rPr>
          <w:b/>
          <w:lang w:val="it-IT" w:eastAsia="ru-RU"/>
        </w:rPr>
      </w:pPr>
      <w:r>
        <w:rPr>
          <w:b/>
          <w:lang w:eastAsia="ru-RU"/>
        </w:rPr>
        <w:t xml:space="preserve">7.Tipul autorității contractante și obiectul principal de activitate (dacă este cazul, mențiunea că autoritatea contractantă este o autoritate centrală de achiziție sau că achiziția implică o altă formă de achiziție comună): </w:t>
      </w:r>
      <w:r>
        <w:rPr>
          <w:i/>
          <w:u w:val="single"/>
          <w:lang w:val="it-IT" w:eastAsia="ru-RU"/>
        </w:rPr>
        <w:t>Autoritate Publică Locală</w:t>
      </w:r>
      <w:r>
        <w:rPr>
          <w:b/>
          <w:lang w:val="it-IT" w:eastAsia="ru-RU"/>
        </w:rPr>
        <w:t xml:space="preserve"> </w:t>
      </w:r>
    </w:p>
    <w:p w:rsidR="00C72206" w:rsidRDefault="00C72206" w:rsidP="00C72206">
      <w:pPr>
        <w:rPr>
          <w:b/>
          <w:lang w:eastAsia="ru-RU"/>
        </w:rPr>
      </w:pPr>
    </w:p>
    <w:p w:rsidR="00C72206" w:rsidRDefault="00C72206" w:rsidP="00C72206">
      <w:pPr>
        <w:shd w:val="clear" w:color="auto" w:fill="FFFFFF" w:themeFill="background1"/>
        <w:tabs>
          <w:tab w:val="left" w:pos="284"/>
          <w:tab w:val="right" w:pos="426"/>
        </w:tabs>
        <w:spacing w:before="120"/>
        <w:rPr>
          <w:b/>
          <w:lang w:eastAsia="ru-RU"/>
        </w:rPr>
      </w:pPr>
      <w:r>
        <w:rPr>
          <w:b/>
          <w:lang w:eastAsia="ru-RU"/>
        </w:rPr>
        <w:t>8.Cumpărătorul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1303"/>
        <w:gridCol w:w="2836"/>
        <w:gridCol w:w="1419"/>
        <w:gridCol w:w="708"/>
        <w:gridCol w:w="1844"/>
        <w:gridCol w:w="1433"/>
      </w:tblGrid>
      <w:tr w:rsidR="00C72206" w:rsidRPr="006679E5" w:rsidTr="00C72206">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Denumirea bunurilor/serviciilor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Unitatea de măsură</w:t>
            </w:r>
          </w:p>
        </w:tc>
        <w:tc>
          <w:tcPr>
            <w:tcW w:w="708"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C72206" w:rsidTr="00C72206">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sz w:val="20"/>
                <w:szCs w:val="20"/>
                <w:lang w:eastAsia="ru-RU"/>
              </w:rPr>
            </w:pPr>
            <w:r>
              <w:rPr>
                <w:sz w:val="20"/>
                <w:szCs w:val="20"/>
                <w:lang w:eastAsia="ru-RU"/>
              </w:rPr>
              <w:t>45233222-1</w:t>
            </w:r>
          </w:p>
        </w:tc>
        <w:tc>
          <w:tcPr>
            <w:tcW w:w="2835"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rPr>
                <w:sz w:val="20"/>
                <w:szCs w:val="20"/>
                <w:lang w:eastAsia="ru-RU"/>
              </w:rPr>
            </w:pPr>
            <w:r>
              <w:rPr>
                <w:i/>
                <w:highlight w:val="yellow"/>
              </w:rPr>
              <w:t xml:space="preserve">Lucrări </w:t>
            </w:r>
            <w:r>
              <w:rPr>
                <w:i/>
                <w:highlight w:val="yellow"/>
                <w:shd w:val="clear" w:color="auto" w:fill="FFFF00"/>
              </w:rPr>
              <w:t>de amenajare prin pavarea trotuarului din s. Todirești, r.Ungheni</w:t>
            </w:r>
          </w:p>
        </w:tc>
        <w:tc>
          <w:tcPr>
            <w:tcW w:w="1418"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pacing w:before="120"/>
              <w:jc w:val="center"/>
              <w:rPr>
                <w:highlight w:val="yellow"/>
              </w:rPr>
            </w:pPr>
            <w:r>
              <w:rPr>
                <w:highlight w:val="yellow"/>
              </w:rPr>
              <w:t>Conform caietului de sarcini</w:t>
            </w:r>
          </w:p>
        </w:tc>
        <w:tc>
          <w:tcPr>
            <w:tcW w:w="708"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pacing w:before="120"/>
              <w:jc w:val="center"/>
              <w:rPr>
                <w:highlight w:val="yellow"/>
              </w:rPr>
            </w:pPr>
            <w:r>
              <w:rPr>
                <w:highlight w:val="yellow"/>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pacing w:before="120"/>
              <w:jc w:val="center"/>
              <w:rPr>
                <w:highlight w:val="yellow"/>
              </w:rPr>
            </w:pPr>
            <w:r>
              <w:rPr>
                <w:highlight w:val="yellow"/>
              </w:rPr>
              <w:t>Conform caietului de sarcini</w:t>
            </w:r>
          </w:p>
        </w:tc>
        <w:tc>
          <w:tcPr>
            <w:tcW w:w="1432" w:type="dxa"/>
            <w:tcBorders>
              <w:top w:val="single" w:sz="4" w:space="0" w:color="auto"/>
              <w:left w:val="single" w:sz="4" w:space="0" w:color="auto"/>
              <w:bottom w:val="single" w:sz="4" w:space="0" w:color="auto"/>
              <w:right w:val="single" w:sz="4" w:space="0" w:color="auto"/>
            </w:tcBorders>
          </w:tcPr>
          <w:p w:rsidR="00C72206" w:rsidRDefault="00C72206" w:rsidP="00C72206">
            <w:pPr>
              <w:spacing w:before="120"/>
              <w:jc w:val="center"/>
              <w:rPr>
                <w:highlight w:val="yellow"/>
              </w:rPr>
            </w:pPr>
          </w:p>
          <w:p w:rsidR="00C72206" w:rsidRDefault="00C72206" w:rsidP="00C72206">
            <w:pPr>
              <w:spacing w:before="120"/>
              <w:jc w:val="center"/>
              <w:rPr>
                <w:highlight w:val="yellow"/>
              </w:rPr>
            </w:pPr>
            <w:r>
              <w:rPr>
                <w:highlight w:val="yellow"/>
              </w:rPr>
              <w:t>923382.69</w:t>
            </w:r>
          </w:p>
        </w:tc>
      </w:tr>
      <w:tr w:rsidR="00C72206" w:rsidTr="00C72206">
        <w:trPr>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shd w:val="clear" w:color="auto" w:fill="FFFFFF" w:themeFill="background1"/>
              <w:spacing w:before="120"/>
              <w:jc w:val="center"/>
              <w:rPr>
                <w:sz w:val="20"/>
                <w:szCs w:val="20"/>
                <w:lang w:eastAsia="ru-RU"/>
              </w:rPr>
            </w:pPr>
            <w:r>
              <w:rPr>
                <w:b/>
                <w:sz w:val="20"/>
                <w:szCs w:val="20"/>
                <w:lang w:eastAsia="ru-RU"/>
              </w:rPr>
              <w:t>Valoarea estimativă totală ( fără TVA)</w:t>
            </w:r>
          </w:p>
        </w:tc>
        <w:tc>
          <w:tcPr>
            <w:tcW w:w="1432"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spacing w:before="120"/>
              <w:jc w:val="center"/>
              <w:rPr>
                <w:b/>
                <w:lang w:eastAsia="ru-RU"/>
              </w:rPr>
            </w:pPr>
            <w:r>
              <w:rPr>
                <w:b/>
                <w:lang w:eastAsia="ru-RU"/>
              </w:rPr>
              <w:t>923382.69</w:t>
            </w:r>
          </w:p>
        </w:tc>
      </w:tr>
    </w:tbl>
    <w:p w:rsidR="00C72206" w:rsidRDefault="00C72206" w:rsidP="00C72206">
      <w:pPr>
        <w:shd w:val="clear" w:color="auto" w:fill="FFFFFF" w:themeFill="background1"/>
        <w:tabs>
          <w:tab w:val="right" w:pos="426"/>
        </w:tabs>
        <w:spacing w:before="120"/>
        <w:rPr>
          <w:b/>
          <w:lang w:eastAsia="ru-RU"/>
        </w:rPr>
      </w:pPr>
      <w:r>
        <w:rPr>
          <w:b/>
          <w:lang w:eastAsia="ru-RU"/>
        </w:rPr>
        <w:t xml:space="preserve">9.În cazul procedurilor de preselecție se indică numărul minim al candidaţilor şi, dacă este cazul, numărul maxim al acestora. </w:t>
      </w:r>
      <w:r>
        <w:rPr>
          <w:i/>
          <w:u w:val="single"/>
          <w:lang w:val="it-IT" w:eastAsia="ru-RU"/>
        </w:rPr>
        <w:t>Nu se aplică</w:t>
      </w:r>
    </w:p>
    <w:p w:rsidR="00C72206" w:rsidRDefault="00C72206" w:rsidP="00C72206">
      <w:pPr>
        <w:shd w:val="clear" w:color="auto" w:fill="FFFFFF" w:themeFill="background1"/>
        <w:tabs>
          <w:tab w:val="right" w:pos="426"/>
        </w:tabs>
        <w:rPr>
          <w:b/>
          <w:lang w:eastAsia="ru-RU"/>
        </w:rPr>
      </w:pPr>
    </w:p>
    <w:p w:rsidR="00C72206" w:rsidRDefault="00C72206" w:rsidP="00C72206">
      <w:pPr>
        <w:shd w:val="clear" w:color="auto" w:fill="FFFFFF" w:themeFill="background1"/>
        <w:tabs>
          <w:tab w:val="right" w:pos="426"/>
        </w:tabs>
        <w:rPr>
          <w:b/>
          <w:lang w:eastAsia="ru-RU"/>
        </w:rPr>
      </w:pPr>
      <w:r>
        <w:rPr>
          <w:b/>
          <w:lang w:eastAsia="ru-RU"/>
        </w:rPr>
        <w:t xml:space="preserve">10.În cazul în care contractul este împărțit pe loturi, un operator economic poate depune </w:t>
      </w:r>
    </w:p>
    <w:p w:rsidR="00C72206" w:rsidRDefault="00C72206" w:rsidP="00C72206">
      <w:pPr>
        <w:shd w:val="clear" w:color="auto" w:fill="FFFFFF" w:themeFill="background1"/>
        <w:tabs>
          <w:tab w:val="right" w:pos="426"/>
        </w:tabs>
        <w:ind w:left="357"/>
        <w:rPr>
          <w:b/>
          <w:lang w:eastAsia="ru-RU"/>
        </w:rPr>
      </w:pPr>
      <w:r>
        <w:rPr>
          <w:b/>
          <w:lang w:eastAsia="ru-RU"/>
        </w:rPr>
        <w:t>oferta (se va selecta):</w:t>
      </w:r>
    </w:p>
    <w:p w:rsidR="00C72206" w:rsidRDefault="00C72206" w:rsidP="009D72E1">
      <w:pPr>
        <w:numPr>
          <w:ilvl w:val="0"/>
          <w:numId w:val="36"/>
        </w:numPr>
        <w:shd w:val="clear" w:color="auto" w:fill="FFFFFF" w:themeFill="background1"/>
        <w:tabs>
          <w:tab w:val="right" w:pos="426"/>
        </w:tabs>
        <w:rPr>
          <w:b/>
          <w:u w:val="single"/>
          <w:lang w:eastAsia="ru-RU"/>
        </w:rPr>
      </w:pPr>
      <w:r>
        <w:rPr>
          <w:b/>
          <w:u w:val="single"/>
          <w:lang w:eastAsia="ru-RU"/>
        </w:rPr>
        <w:t>Pentru un singur lot;</w:t>
      </w:r>
    </w:p>
    <w:p w:rsidR="00C72206" w:rsidRDefault="00C72206" w:rsidP="009D72E1">
      <w:pPr>
        <w:numPr>
          <w:ilvl w:val="0"/>
          <w:numId w:val="36"/>
        </w:numPr>
        <w:shd w:val="clear" w:color="auto" w:fill="FFFFFF" w:themeFill="background1"/>
        <w:tabs>
          <w:tab w:val="right" w:pos="426"/>
        </w:tabs>
        <w:rPr>
          <w:lang w:eastAsia="ru-RU"/>
        </w:rPr>
      </w:pPr>
      <w:r>
        <w:rPr>
          <w:lang w:eastAsia="ru-RU"/>
        </w:rPr>
        <w:t>Pentru mai multe loturi;</w:t>
      </w:r>
    </w:p>
    <w:p w:rsidR="00C72206" w:rsidRDefault="00C72206" w:rsidP="009D72E1">
      <w:pPr>
        <w:numPr>
          <w:ilvl w:val="0"/>
          <w:numId w:val="36"/>
        </w:numPr>
        <w:shd w:val="clear" w:color="auto" w:fill="FFFFFF" w:themeFill="background1"/>
        <w:tabs>
          <w:tab w:val="right" w:pos="426"/>
        </w:tabs>
        <w:rPr>
          <w:lang w:eastAsia="ru-RU"/>
        </w:rPr>
      </w:pPr>
      <w:r>
        <w:rPr>
          <w:lang w:eastAsia="ru-RU"/>
        </w:rPr>
        <w:t>Pentru toate loturile;</w:t>
      </w:r>
    </w:p>
    <w:p w:rsidR="00C72206" w:rsidRDefault="00C72206" w:rsidP="009D72E1">
      <w:pPr>
        <w:numPr>
          <w:ilvl w:val="0"/>
          <w:numId w:val="36"/>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C72206" w:rsidRDefault="00C72206" w:rsidP="00C72206">
      <w:pPr>
        <w:shd w:val="clear" w:color="auto" w:fill="FFFFFF" w:themeFill="background1"/>
        <w:tabs>
          <w:tab w:val="right" w:pos="426"/>
        </w:tabs>
        <w:spacing w:before="120"/>
        <w:rPr>
          <w:b/>
          <w:lang w:eastAsia="ru-RU"/>
        </w:rPr>
      </w:pPr>
      <w:r>
        <w:rPr>
          <w:b/>
          <w:lang w:eastAsia="ru-RU"/>
        </w:rPr>
        <w:lastRenderedPageBreak/>
        <w:t xml:space="preserve">11.Admiterea sau interzicerea ofertelor alternative: </w:t>
      </w:r>
      <w:r>
        <w:rPr>
          <w:i/>
          <w:u w:val="single"/>
          <w:lang w:eastAsia="ru-RU"/>
        </w:rPr>
        <w:t>Nu vor fi acceptate_________</w:t>
      </w:r>
    </w:p>
    <w:p w:rsidR="00C72206" w:rsidRDefault="00C72206" w:rsidP="00C72206">
      <w:pPr>
        <w:shd w:val="clear" w:color="auto" w:fill="FFFFFF" w:themeFill="background1"/>
        <w:tabs>
          <w:tab w:val="right" w:pos="426"/>
        </w:tabs>
        <w:rPr>
          <w:sz w:val="20"/>
          <w:lang w:eastAsia="ru-RU"/>
        </w:rPr>
      </w:pPr>
      <w:r>
        <w:rPr>
          <w:sz w:val="20"/>
          <w:lang w:eastAsia="ru-RU"/>
        </w:rPr>
        <w:t xml:space="preserve">                                                                                                             (indicați se admite sau nu se admite)</w:t>
      </w:r>
    </w:p>
    <w:p w:rsidR="00C72206" w:rsidRDefault="00C72206" w:rsidP="00C72206">
      <w:pPr>
        <w:shd w:val="clear" w:color="auto" w:fill="FFFFFF" w:themeFill="background1"/>
        <w:tabs>
          <w:tab w:val="left" w:pos="0"/>
          <w:tab w:val="left" w:pos="284"/>
          <w:tab w:val="left" w:pos="426"/>
        </w:tabs>
        <w:spacing w:before="120"/>
        <w:rPr>
          <w:i/>
          <w:u w:val="single"/>
          <w:lang w:eastAsia="ru-RU"/>
        </w:rPr>
      </w:pPr>
      <w:r>
        <w:rPr>
          <w:b/>
          <w:lang w:eastAsia="ru-RU"/>
        </w:rPr>
        <w:t xml:space="preserve">12.Termenii și condițiile de prestare/executare solicitați: </w:t>
      </w:r>
      <w:r>
        <w:rPr>
          <w:i/>
          <w:u w:val="single"/>
          <w:lang w:eastAsia="ru-RU"/>
        </w:rPr>
        <w:t>4 luni de la înregistrarea contractului.</w:t>
      </w:r>
    </w:p>
    <w:p w:rsidR="00C72206" w:rsidRDefault="00C72206" w:rsidP="00C72206">
      <w:pPr>
        <w:shd w:val="clear" w:color="auto" w:fill="FFFFFF" w:themeFill="background1"/>
        <w:tabs>
          <w:tab w:val="left" w:pos="0"/>
          <w:tab w:val="left" w:pos="284"/>
          <w:tab w:val="left" w:pos="426"/>
        </w:tabs>
        <w:spacing w:before="120"/>
        <w:rPr>
          <w:b/>
          <w:lang w:eastAsia="ru-RU"/>
        </w:rPr>
      </w:pPr>
      <w:r>
        <w:rPr>
          <w:b/>
          <w:lang w:eastAsia="ru-RU"/>
        </w:rPr>
        <w:t xml:space="preserve">13.Termenul de valabilitate a contractului: </w:t>
      </w:r>
      <w:r>
        <w:rPr>
          <w:i/>
          <w:u w:val="single"/>
          <w:lang w:val="it-IT" w:eastAsia="ru-RU"/>
        </w:rPr>
        <w:t>31.12.2026.</w:t>
      </w:r>
    </w:p>
    <w:p w:rsidR="00C72206" w:rsidRDefault="00C72206" w:rsidP="00C72206">
      <w:pPr>
        <w:tabs>
          <w:tab w:val="right" w:pos="426"/>
        </w:tabs>
        <w:spacing w:before="120"/>
        <w:rPr>
          <w:b/>
          <w:lang w:eastAsia="ru-RU"/>
        </w:rPr>
      </w:pPr>
      <w:r>
        <w:rPr>
          <w:b/>
          <w:lang w:eastAsia="ru-RU"/>
        </w:rPr>
        <w:t xml:space="preserve">14.Contract de achiziție rezervat atelierelor protejate sau că acesta poate fi executat numai în cadrul unor programe de angajare protejată (după caz): </w:t>
      </w:r>
      <w:r>
        <w:rPr>
          <w:i/>
          <w:u w:val="single"/>
          <w:lang w:val="it-IT" w:eastAsia="ru-RU"/>
        </w:rPr>
        <w:t>Nu se aplică___</w:t>
      </w:r>
    </w:p>
    <w:p w:rsidR="00C72206" w:rsidRDefault="00C72206" w:rsidP="00C72206">
      <w:pPr>
        <w:shd w:val="clear" w:color="auto" w:fill="FFFFFF" w:themeFill="background1"/>
        <w:tabs>
          <w:tab w:val="right" w:pos="426"/>
        </w:tabs>
        <w:rPr>
          <w:sz w:val="20"/>
          <w:lang w:eastAsia="ru-RU"/>
        </w:rPr>
      </w:pPr>
      <w:r>
        <w:rPr>
          <w:sz w:val="20"/>
          <w:lang w:eastAsia="ru-RU"/>
        </w:rPr>
        <w:t xml:space="preserve">                                                                                                                                 (indicați da sau nu)</w:t>
      </w:r>
    </w:p>
    <w:p w:rsidR="00C72206" w:rsidRDefault="00C72206" w:rsidP="00C72206">
      <w:pPr>
        <w:shd w:val="clear" w:color="auto" w:fill="FFFFFF" w:themeFill="background1"/>
        <w:tabs>
          <w:tab w:val="right" w:pos="426"/>
        </w:tabs>
        <w:spacing w:before="120"/>
        <w:contextualSpacing/>
        <w:rPr>
          <w:i/>
          <w:lang w:eastAsia="ru-RU"/>
        </w:rPr>
      </w:pPr>
      <w:r>
        <w:rPr>
          <w:b/>
          <w:lang w:eastAsia="ru-RU"/>
        </w:rPr>
        <w:t xml:space="preserve">15.Prestarea serviciului este rezervată unei anumite profesii în temeiul unor legi sau al unor acte administrative (după caz):  </w:t>
      </w:r>
      <w:r>
        <w:rPr>
          <w:b/>
          <w:u w:val="single"/>
          <w:lang w:val="it-IT" w:eastAsia="ru-RU"/>
        </w:rPr>
        <w:t xml:space="preserve">     </w:t>
      </w:r>
      <w:r>
        <w:rPr>
          <w:i/>
          <w:u w:val="single"/>
          <w:lang w:val="it-IT" w:eastAsia="ru-RU"/>
        </w:rPr>
        <w:t>Nu se aplic</w:t>
      </w:r>
      <w:r>
        <w:rPr>
          <w:i/>
          <w:u w:val="single"/>
          <w:lang w:eastAsia="ru-RU"/>
        </w:rPr>
        <w:t>ă</w:t>
      </w:r>
      <w:r>
        <w:rPr>
          <w:i/>
          <w:lang w:eastAsia="ru-RU"/>
        </w:rPr>
        <w:t>_______________________________</w:t>
      </w:r>
    </w:p>
    <w:p w:rsidR="00C72206" w:rsidRDefault="00C72206" w:rsidP="00C72206">
      <w:pPr>
        <w:shd w:val="clear" w:color="auto" w:fill="FFFFFF" w:themeFill="background1"/>
        <w:tabs>
          <w:tab w:val="right" w:pos="426"/>
        </w:tabs>
        <w:spacing w:before="120"/>
        <w:contextualSpacing/>
        <w:rPr>
          <w:sz w:val="20"/>
          <w:lang w:eastAsia="ru-RU"/>
        </w:rPr>
      </w:pPr>
      <w:r>
        <w:rPr>
          <w:i/>
          <w:lang w:eastAsia="ru-RU"/>
        </w:rPr>
        <w:t xml:space="preserve">                                                           </w:t>
      </w:r>
      <w:r>
        <w:rPr>
          <w:sz w:val="20"/>
          <w:lang w:eastAsia="ru-RU"/>
        </w:rPr>
        <w:t>(se menționează respectivele legi și acte administrative)</w:t>
      </w:r>
      <w:r>
        <w:rPr>
          <w:i/>
          <w:u w:val="single"/>
          <w:lang w:eastAsia="ru-RU"/>
        </w:rPr>
        <w:t xml:space="preserve">                                                                                          </w:t>
      </w:r>
      <w:r>
        <w:rPr>
          <w:sz w:val="20"/>
          <w:lang w:eastAsia="ru-RU"/>
        </w:rPr>
        <w:t xml:space="preserve">           </w:t>
      </w:r>
    </w:p>
    <w:p w:rsidR="00C72206" w:rsidRDefault="00C72206" w:rsidP="00C72206">
      <w:pPr>
        <w:shd w:val="clear" w:color="auto" w:fill="FFFFFF" w:themeFill="background1"/>
        <w:tabs>
          <w:tab w:val="right" w:pos="426"/>
        </w:tabs>
        <w:spacing w:before="120"/>
        <w:rPr>
          <w:b/>
          <w:lang w:eastAsia="ru-RU"/>
        </w:rPr>
      </w:pPr>
      <w:r>
        <w:rPr>
          <w:b/>
          <w:lang w:eastAsia="ru-RU"/>
        </w:rPr>
        <w:t xml:space="preserve">16.Scurta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1</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rPr>
              <w:t>Devizele de cheltuieli</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Formele 3,5,7 original cu aplicarea semnăturii electronice.</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2</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color w:val="000000" w:themeColor="text1"/>
                <w:sz w:val="22"/>
                <w:szCs w:val="22"/>
              </w:rPr>
            </w:pPr>
            <w:r>
              <w:rPr>
                <w:color w:val="000000" w:themeColor="text1"/>
                <w:sz w:val="22"/>
                <w:szCs w:val="22"/>
              </w:rPr>
              <w:t>DUAE;</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 xml:space="preserve">Conform Ordinului ministerului finanțelor </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3</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Cerere de participare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 xml:space="preserve">Documentația standard </w:t>
            </w:r>
          </w:p>
          <w:p w:rsidR="00C72206" w:rsidRDefault="00C72206" w:rsidP="00C72206">
            <w:pPr>
              <w:pStyle w:val="aff2"/>
              <w:rPr>
                <w:sz w:val="22"/>
                <w:szCs w:val="22"/>
                <w:lang w:eastAsia="ru-RU"/>
              </w:rPr>
            </w:pPr>
            <w:r>
              <w:rPr>
                <w:sz w:val="22"/>
                <w:szCs w:val="22"/>
              </w:rPr>
              <w:t>(anexa nr. 7)</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4</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Declaraţie privind valabilitatea ofertei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8)</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5</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Grafic de executare a lucrărilor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10.)</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6</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Declarație privind experienţa similară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12)/</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7</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Declarație privind lista principalelor lucrări executate în ultimul an de activitate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13)</w:t>
            </w:r>
          </w:p>
        </w:tc>
        <w:tc>
          <w:tcPr>
            <w:tcW w:w="1621" w:type="dxa"/>
            <w:tcBorders>
              <w:top w:val="single" w:sz="4" w:space="0" w:color="auto"/>
              <w:left w:val="single" w:sz="4" w:space="0" w:color="auto"/>
              <w:bottom w:val="single" w:sz="4" w:space="0" w:color="auto"/>
              <w:right w:val="single" w:sz="4" w:space="0" w:color="auto"/>
            </w:tcBorders>
          </w:tcPr>
          <w:p w:rsidR="00C72206" w:rsidRDefault="00B873C1"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8</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Declaraţie privind dotările specifice, utilajul şi echipamentul necesar pentru îndeplinirea corespunzătoare a contractului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14)</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9</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Declaraţie privind personalul de specialitate propus pentru implementarea contractului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15)</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10</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rPr>
              <w:t xml:space="preserve">Lista subcontractanților şi partea/părţile din contract care sunt îndeplinite de aceştia </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16)</w:t>
            </w:r>
          </w:p>
        </w:tc>
        <w:tc>
          <w:tcPr>
            <w:tcW w:w="1621"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Obligatoriu</w:t>
            </w:r>
            <w:r>
              <w:rPr>
                <w:sz w:val="22"/>
                <w:szCs w:val="22"/>
              </w:rPr>
              <w:t xml:space="preserve"> după caz</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11</w:t>
            </w:r>
          </w:p>
        </w:tc>
        <w:tc>
          <w:tcPr>
            <w:tcW w:w="3810"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rPr>
              <w:t>Aviz pentru participare la licitațiile publice de lucrări din domeniul construcțiilor și instalațiilor;</w:t>
            </w:r>
          </w:p>
        </w:tc>
        <w:tc>
          <w:tcPr>
            <w:tcW w:w="3563"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rPr>
            </w:pPr>
            <w:r>
              <w:rPr>
                <w:sz w:val="22"/>
                <w:szCs w:val="22"/>
                <w:lang w:eastAsia="ru-RU"/>
              </w:rPr>
              <w:t>Documentația standard</w:t>
            </w:r>
            <w:r>
              <w:rPr>
                <w:sz w:val="22"/>
                <w:szCs w:val="22"/>
              </w:rPr>
              <w:t xml:space="preserve"> </w:t>
            </w:r>
          </w:p>
          <w:p w:rsidR="00C72206" w:rsidRDefault="00C72206" w:rsidP="00C72206">
            <w:pPr>
              <w:pStyle w:val="aff2"/>
              <w:rPr>
                <w:sz w:val="22"/>
                <w:szCs w:val="22"/>
                <w:lang w:eastAsia="ru-RU"/>
              </w:rPr>
            </w:pPr>
            <w:r>
              <w:rPr>
                <w:sz w:val="22"/>
                <w:szCs w:val="22"/>
              </w:rPr>
              <w:t>(anexa nr. 22)</w:t>
            </w:r>
          </w:p>
        </w:tc>
        <w:tc>
          <w:tcPr>
            <w:tcW w:w="1621" w:type="dxa"/>
            <w:tcBorders>
              <w:top w:val="single" w:sz="4" w:space="0" w:color="auto"/>
              <w:left w:val="single" w:sz="4" w:space="0" w:color="auto"/>
              <w:bottom w:val="single" w:sz="4" w:space="0" w:color="auto"/>
              <w:right w:val="single" w:sz="4" w:space="0" w:color="auto"/>
            </w:tcBorders>
          </w:tcPr>
          <w:p w:rsidR="00C72206" w:rsidRDefault="00B873C1" w:rsidP="00C72206">
            <w:pPr>
              <w:pStyle w:val="aff2"/>
              <w:rPr>
                <w:sz w:val="22"/>
                <w:szCs w:val="22"/>
                <w:lang w:eastAsia="ru-RU"/>
              </w:rPr>
            </w:pPr>
            <w:r>
              <w:rPr>
                <w:sz w:val="22"/>
                <w:szCs w:val="22"/>
                <w:lang w:eastAsia="ru-RU"/>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12</w:t>
            </w:r>
          </w:p>
        </w:tc>
        <w:tc>
          <w:tcPr>
            <w:tcW w:w="3810"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tabs>
                <w:tab w:val="left" w:pos="612"/>
              </w:tabs>
              <w:spacing w:before="120" w:after="120"/>
              <w:rPr>
                <w:lang w:val="fr-FR"/>
              </w:rPr>
            </w:pPr>
            <w:r>
              <w:rPr>
                <w:lang w:val="fr-FR"/>
              </w:rPr>
              <w:t>Certificat privind lipsa sau existența restanțelor față de bugetul public național,valabil la data depunerii ofertelor</w:t>
            </w:r>
          </w:p>
        </w:tc>
        <w:tc>
          <w:tcPr>
            <w:tcW w:w="3563"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rPr>
                <w:iCs/>
              </w:rPr>
            </w:pPr>
            <w:r>
              <w:t xml:space="preserve">Certificat cu privire la situația contribuabilului eliberat de Inspectoratul Fiscal, </w:t>
            </w:r>
            <w:r>
              <w:rPr>
                <w:iCs/>
              </w:rPr>
              <w:t>confirmată prin semnătura şi ştampila participantului</w:t>
            </w:r>
          </w:p>
        </w:tc>
        <w:tc>
          <w:tcPr>
            <w:tcW w:w="1621"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jc w:val="center"/>
            </w:pPr>
            <w:r>
              <w:rPr>
                <w:iCs/>
              </w:rPr>
              <w:t>Obligatoriu</w:t>
            </w:r>
          </w:p>
        </w:tc>
      </w:tr>
      <w:tr w:rsidR="00C72206" w:rsidTr="00C72206">
        <w:tc>
          <w:tcPr>
            <w:tcW w:w="576" w:type="dxa"/>
            <w:tcBorders>
              <w:top w:val="single" w:sz="4" w:space="0" w:color="auto"/>
              <w:left w:val="single" w:sz="4" w:space="0" w:color="auto"/>
              <w:bottom w:val="single" w:sz="4" w:space="0" w:color="auto"/>
              <w:right w:val="single" w:sz="4" w:space="0" w:color="auto"/>
            </w:tcBorders>
            <w:hideMark/>
          </w:tcPr>
          <w:p w:rsidR="00C72206" w:rsidRDefault="00C72206" w:rsidP="00C72206">
            <w:pPr>
              <w:pStyle w:val="aff2"/>
              <w:rPr>
                <w:sz w:val="22"/>
                <w:szCs w:val="22"/>
                <w:lang w:eastAsia="ru-RU"/>
              </w:rPr>
            </w:pPr>
            <w:r>
              <w:rPr>
                <w:sz w:val="22"/>
                <w:szCs w:val="22"/>
                <w:lang w:eastAsia="ru-RU"/>
              </w:rPr>
              <w:t>13</w:t>
            </w:r>
          </w:p>
        </w:tc>
        <w:tc>
          <w:tcPr>
            <w:tcW w:w="3810"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tabs>
                <w:tab w:val="left" w:pos="612"/>
              </w:tabs>
              <w:spacing w:before="120" w:after="120"/>
              <w:rPr>
                <w:lang w:val="fr-FR"/>
              </w:rPr>
            </w:pPr>
            <w:r>
              <w:rPr>
                <w:lang w:val="fr-FR"/>
              </w:rPr>
              <w:t>Certificat/Decizie de înregistrare a întreprinderii</w:t>
            </w:r>
          </w:p>
          <w:p w:rsidR="00C72206" w:rsidRDefault="00C72206" w:rsidP="00C72206">
            <w:pPr>
              <w:tabs>
                <w:tab w:val="left" w:pos="612"/>
              </w:tabs>
              <w:spacing w:before="120" w:after="120"/>
              <w:rPr>
                <w:lang w:val="fr-FR"/>
              </w:rPr>
            </w:pPr>
            <w:r>
              <w:rPr>
                <w:lang w:val="fr-FR"/>
              </w:rPr>
              <w:t>Extrasul din Registrul de Stat al persoanelor juridice</w:t>
            </w:r>
          </w:p>
        </w:tc>
        <w:tc>
          <w:tcPr>
            <w:tcW w:w="3563"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r>
              <w:rPr>
                <w:lang w:eastAsia="ru-RU"/>
              </w:rPr>
              <w:t>Confirmat prin  aplicarea semnăturii electronice.</w:t>
            </w:r>
          </w:p>
        </w:tc>
        <w:tc>
          <w:tcPr>
            <w:tcW w:w="1621" w:type="dxa"/>
            <w:tcBorders>
              <w:top w:val="single" w:sz="4" w:space="0" w:color="auto"/>
              <w:left w:val="single" w:sz="4" w:space="0" w:color="auto"/>
              <w:bottom w:val="single" w:sz="4" w:space="0" w:color="auto"/>
              <w:right w:val="single" w:sz="4" w:space="0" w:color="auto"/>
            </w:tcBorders>
            <w:vAlign w:val="center"/>
            <w:hideMark/>
          </w:tcPr>
          <w:p w:rsidR="00C72206" w:rsidRDefault="00C72206" w:rsidP="00C72206">
            <w:pPr>
              <w:jc w:val="center"/>
              <w:rPr>
                <w:iCs/>
              </w:rPr>
            </w:pPr>
            <w:r>
              <w:rPr>
                <w:iCs/>
              </w:rPr>
              <w:t>Obligatoriu</w:t>
            </w:r>
          </w:p>
        </w:tc>
      </w:tr>
    </w:tbl>
    <w:p w:rsidR="00C72206" w:rsidRDefault="00C72206" w:rsidP="00C72206">
      <w:pPr>
        <w:shd w:val="clear" w:color="auto" w:fill="FFFFFF" w:themeFill="background1"/>
        <w:tabs>
          <w:tab w:val="right" w:pos="426"/>
        </w:tabs>
        <w:spacing w:before="120"/>
        <w:rPr>
          <w:b/>
          <w:lang w:eastAsia="ru-RU"/>
        </w:rPr>
      </w:pPr>
    </w:p>
    <w:p w:rsidR="00C72206" w:rsidRDefault="00C72206" w:rsidP="00C72206">
      <w:pPr>
        <w:shd w:val="clear" w:color="auto" w:fill="FFFFFF" w:themeFill="background1"/>
        <w:tabs>
          <w:tab w:val="right" w:pos="426"/>
        </w:tabs>
        <w:spacing w:before="120"/>
        <w:rPr>
          <w:b/>
          <w:lang w:eastAsia="ru-RU"/>
        </w:rPr>
      </w:pPr>
      <w:r>
        <w:rPr>
          <w:b/>
          <w:lang w:eastAsia="ru-RU"/>
        </w:rPr>
        <w:lastRenderedPageBreak/>
        <w:t xml:space="preserve">17.Garanția pentru ofertă, după caz  </w:t>
      </w:r>
      <w:r>
        <w:rPr>
          <w:i/>
          <w:u w:val="single"/>
          <w:lang w:val="it-IT" w:eastAsia="ru-RU"/>
        </w:rPr>
        <w:t>Nu se aplică</w:t>
      </w:r>
      <w:r>
        <w:rPr>
          <w:b/>
          <w:i/>
          <w:lang w:val="it-IT" w:eastAsia="ru-RU"/>
        </w:rPr>
        <w:t xml:space="preserve"> </w:t>
      </w:r>
      <w:r>
        <w:t xml:space="preserve">, </w:t>
      </w:r>
      <w:r>
        <w:rPr>
          <w:b/>
          <w:lang w:eastAsia="ru-RU"/>
        </w:rPr>
        <w:t>cuantumul___________________.</w:t>
      </w:r>
    </w:p>
    <w:p w:rsidR="00C72206" w:rsidRDefault="00C72206" w:rsidP="00C72206">
      <w:pPr>
        <w:shd w:val="clear" w:color="auto" w:fill="FFFFFF" w:themeFill="background1"/>
        <w:tabs>
          <w:tab w:val="right" w:pos="426"/>
        </w:tabs>
        <w:spacing w:before="120"/>
        <w:rPr>
          <w:b/>
          <w:lang w:eastAsia="ru-RU"/>
        </w:rPr>
      </w:pPr>
      <w:r>
        <w:rPr>
          <w:b/>
          <w:lang w:eastAsia="ru-RU"/>
        </w:rPr>
        <w:t xml:space="preserve">18.Termenul de garanție a lucrărilor sau serviciilor de proiectare și de lucrări </w:t>
      </w:r>
      <w:r>
        <w:rPr>
          <w:rFonts w:eastAsia="PMingLiU"/>
          <w:i/>
          <w:lang w:eastAsia="zh-CN"/>
        </w:rPr>
        <w:t>5  ani de la data recepției  procesului verbal de terminare  lucrărilor</w:t>
      </w:r>
      <w:r>
        <w:rPr>
          <w:b/>
          <w:i/>
          <w:lang w:eastAsia="ru-RU"/>
        </w:rPr>
        <w:t>.</w:t>
      </w:r>
    </w:p>
    <w:p w:rsidR="00C72206" w:rsidRDefault="00C72206" w:rsidP="00C72206">
      <w:pPr>
        <w:shd w:val="clear" w:color="auto" w:fill="FFFFFF" w:themeFill="background1"/>
        <w:tabs>
          <w:tab w:val="right" w:pos="426"/>
        </w:tabs>
        <w:spacing w:before="120"/>
        <w:rPr>
          <w:b/>
          <w:lang w:eastAsia="ru-RU"/>
        </w:rPr>
      </w:pPr>
      <w:r>
        <w:rPr>
          <w:b/>
          <w:lang w:eastAsia="ru-RU"/>
        </w:rPr>
        <w:t>19.Garanția de bună execuție a contractului, după caz</w:t>
      </w:r>
      <w:r>
        <w:rPr>
          <w:b/>
          <w:i/>
          <w:u w:val="single"/>
          <w:lang w:val="it-IT" w:eastAsia="ru-RU"/>
        </w:rPr>
        <w:t xml:space="preserve">  </w:t>
      </w:r>
      <w:r>
        <w:rPr>
          <w:i/>
          <w:u w:val="single"/>
          <w:lang w:val="it-IT" w:eastAsia="ru-RU"/>
        </w:rPr>
        <w:t>Nu se aplică</w:t>
      </w:r>
      <w:r>
        <w:rPr>
          <w:b/>
          <w:lang w:eastAsia="ru-RU"/>
        </w:rPr>
        <w:t>, cuantumul______.</w:t>
      </w:r>
    </w:p>
    <w:p w:rsidR="00C72206" w:rsidRDefault="00C72206" w:rsidP="00C72206">
      <w:pPr>
        <w:shd w:val="clear" w:color="auto" w:fill="FFFFFF" w:themeFill="background1"/>
        <w:tabs>
          <w:tab w:val="right" w:pos="426"/>
        </w:tabs>
        <w:spacing w:before="120"/>
        <w:rPr>
          <w:lang w:eastAsia="ru-RU"/>
        </w:rPr>
      </w:pPr>
      <w:r>
        <w:rPr>
          <w:b/>
          <w:lang w:eastAsia="ru-RU"/>
        </w:rPr>
        <w:t xml:space="preserve">20.Motivul recurgerii la procedura accelerată (în cazul licitației deschise, restrânse și a procedurii negociate), după caz : </w:t>
      </w:r>
      <w:r>
        <w:rPr>
          <w:i/>
          <w:u w:val="single"/>
          <w:lang w:val="it-IT" w:eastAsia="ru-RU"/>
        </w:rPr>
        <w:t>Nu se aplică</w:t>
      </w:r>
    </w:p>
    <w:p w:rsidR="00C72206" w:rsidRDefault="00C72206" w:rsidP="00C72206">
      <w:pPr>
        <w:shd w:val="clear" w:color="auto" w:fill="FFFFFF" w:themeFill="background1"/>
        <w:tabs>
          <w:tab w:val="right" w:pos="426"/>
        </w:tabs>
        <w:spacing w:before="120"/>
        <w:rPr>
          <w:lang w:eastAsia="ru-RU"/>
        </w:rPr>
      </w:pPr>
      <w:r>
        <w:rPr>
          <w:b/>
          <w:lang w:eastAsia="ru-RU"/>
        </w:rPr>
        <w:t xml:space="preserve">21.Tehnici și instrumente specifice de atribuire (dacă este cazul specificați dacă se va utiliza acordul-cadru, sistemul dinamic de achiziție sau licitația electronică): </w:t>
      </w:r>
      <w:r>
        <w:rPr>
          <w:i/>
          <w:u w:val="single"/>
          <w:lang w:val="it-IT" w:eastAsia="ru-RU"/>
        </w:rPr>
        <w:t>Nu se aplică</w:t>
      </w:r>
      <w:r>
        <w:rPr>
          <w:b/>
          <w:lang w:val="it-IT" w:eastAsia="ru-RU"/>
        </w:rPr>
        <w:t xml:space="preserve"> </w:t>
      </w:r>
    </w:p>
    <w:p w:rsidR="00C72206" w:rsidRDefault="00C72206" w:rsidP="00C72206">
      <w:pPr>
        <w:shd w:val="clear" w:color="auto" w:fill="FFFFFF" w:themeFill="background1"/>
        <w:tabs>
          <w:tab w:val="right" w:pos="426"/>
        </w:tabs>
        <w:spacing w:before="120"/>
        <w:rPr>
          <w:i/>
          <w:u w:val="single"/>
          <w:lang w:eastAsia="ru-RU"/>
        </w:rPr>
      </w:pPr>
      <w:r>
        <w:rPr>
          <w:b/>
          <w:lang w:eastAsia="ru-RU"/>
        </w:rPr>
        <w:t>22.Condiții speciale de care depinde îndeplinirea contractului (</w:t>
      </w:r>
      <w:r>
        <w:rPr>
          <w:lang w:eastAsia="ru-RU"/>
        </w:rPr>
        <w:t>indicați după caz</w:t>
      </w:r>
      <w:r>
        <w:rPr>
          <w:b/>
          <w:lang w:eastAsia="ru-RU"/>
        </w:rPr>
        <w:t xml:space="preserve">): </w:t>
      </w:r>
      <w:r>
        <w:rPr>
          <w:i/>
          <w:u w:val="single"/>
          <w:lang w:val="it-IT" w:eastAsia="ru-RU"/>
        </w:rPr>
        <w:t>Nu se aplică</w:t>
      </w:r>
    </w:p>
    <w:p w:rsidR="00C72206" w:rsidRDefault="00C72206" w:rsidP="00C72206">
      <w:pPr>
        <w:tabs>
          <w:tab w:val="right" w:pos="426"/>
        </w:tabs>
        <w:spacing w:before="120"/>
        <w:rPr>
          <w:b/>
          <w:lang w:eastAsia="ru-RU"/>
        </w:rPr>
      </w:pPr>
      <w:bookmarkStart w:id="46" w:name="_Hlk71621175"/>
      <w:r>
        <w:rPr>
          <w:b/>
          <w:lang w:eastAsia="ru-RU"/>
        </w:rPr>
        <w:t>23.Ofertele se prezintă în valută</w:t>
      </w:r>
      <w:bookmarkEnd w:id="46"/>
      <w:r>
        <w:rPr>
          <w:b/>
          <w:lang w:eastAsia="ru-RU"/>
        </w:rPr>
        <w:t xml:space="preserve"> </w:t>
      </w:r>
      <w:r>
        <w:rPr>
          <w:i/>
          <w:lang w:eastAsia="ru-RU"/>
        </w:rPr>
        <w:t>lei moldovenești, MDL</w:t>
      </w:r>
    </w:p>
    <w:p w:rsidR="00C72206" w:rsidRDefault="00C72206" w:rsidP="00C72206">
      <w:pPr>
        <w:tabs>
          <w:tab w:val="right" w:pos="426"/>
        </w:tabs>
        <w:spacing w:before="120"/>
        <w:rPr>
          <w:b/>
          <w:lang w:eastAsia="ru-RU"/>
        </w:rPr>
      </w:pPr>
      <w:r>
        <w:rPr>
          <w:b/>
          <w:lang w:eastAsia="ru-RU"/>
        </w:rPr>
        <w:t xml:space="preserve">24.Criteriul de evaluare aplicat pentru atribuirea contractului: </w:t>
      </w:r>
      <w:r>
        <w:rPr>
          <w:i/>
          <w:u w:val="single"/>
          <w:lang w:eastAsia="ru-RU"/>
        </w:rPr>
        <w:t>prețul cel mai mic</w:t>
      </w:r>
    </w:p>
    <w:p w:rsidR="00C72206" w:rsidRDefault="00C72206" w:rsidP="00C72206">
      <w:pPr>
        <w:tabs>
          <w:tab w:val="right" w:pos="426"/>
        </w:tabs>
        <w:spacing w:before="120"/>
        <w:rPr>
          <w:b/>
          <w:lang w:eastAsia="ru-RU"/>
        </w:rPr>
      </w:pPr>
      <w:r>
        <w:rPr>
          <w:b/>
          <w:lang w:eastAsia="ru-RU"/>
        </w:rPr>
        <w:t>25.Factorii de evaluare a ofertei celei mai avantajoase din punct de vedere economic, precum și ponderile lor:</w:t>
      </w:r>
    </w:p>
    <w:tbl>
      <w:tblPr>
        <w:tblStyle w:val="Grigliatabella2"/>
        <w:tblW w:w="0" w:type="auto"/>
        <w:tblLook w:val="04A0"/>
      </w:tblPr>
      <w:tblGrid>
        <w:gridCol w:w="817"/>
        <w:gridCol w:w="6959"/>
        <w:gridCol w:w="1795"/>
      </w:tblGrid>
      <w:tr w:rsidR="00C72206" w:rsidTr="00C72206">
        <w:trPr>
          <w:trHeight w:val="397"/>
        </w:trPr>
        <w:tc>
          <w:tcPr>
            <w:tcW w:w="817"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6959"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C72206" w:rsidTr="00C72206">
        <w:tc>
          <w:tcPr>
            <w:tcW w:w="817" w:type="dxa"/>
            <w:tcBorders>
              <w:top w:val="single" w:sz="4" w:space="0" w:color="auto"/>
              <w:left w:val="single" w:sz="4" w:space="0" w:color="auto"/>
              <w:bottom w:val="single" w:sz="4" w:space="0" w:color="auto"/>
              <w:right w:val="single" w:sz="4" w:space="0" w:color="auto"/>
            </w:tcBorders>
          </w:tcPr>
          <w:p w:rsidR="00C72206" w:rsidRDefault="00C72206" w:rsidP="00C72206">
            <w:pPr>
              <w:shd w:val="clear" w:color="auto" w:fill="FFFFFF" w:themeFill="background1"/>
              <w:tabs>
                <w:tab w:val="left" w:pos="612"/>
              </w:tabs>
              <w:spacing w:before="120" w:after="120"/>
              <w:rPr>
                <w:iCs/>
                <w:lang w:eastAsia="ru-RU"/>
              </w:rPr>
            </w:pPr>
          </w:p>
        </w:tc>
        <w:tc>
          <w:tcPr>
            <w:tcW w:w="6959" w:type="dxa"/>
            <w:tcBorders>
              <w:top w:val="single" w:sz="4" w:space="0" w:color="auto"/>
              <w:left w:val="single" w:sz="4" w:space="0" w:color="auto"/>
              <w:bottom w:val="single" w:sz="4" w:space="0" w:color="auto"/>
              <w:right w:val="single" w:sz="4" w:space="0" w:color="auto"/>
            </w:tcBorders>
            <w:hideMark/>
          </w:tcPr>
          <w:p w:rsidR="00C72206" w:rsidRDefault="00C72206" w:rsidP="00C72206">
            <w:pPr>
              <w:shd w:val="clear" w:color="auto" w:fill="FFFFFF" w:themeFill="background1"/>
              <w:tabs>
                <w:tab w:val="left" w:pos="612"/>
              </w:tabs>
              <w:spacing w:before="120" w:after="120"/>
              <w:rPr>
                <w:iCs/>
                <w:lang w:eastAsia="ru-RU"/>
              </w:rPr>
            </w:pPr>
            <w:r>
              <w:rPr>
                <w:i/>
                <w:lang w:val="it-IT" w:eastAsia="ru-RU"/>
              </w:rPr>
              <w:t>Nu se aplică</w:t>
            </w:r>
          </w:p>
        </w:tc>
        <w:tc>
          <w:tcPr>
            <w:tcW w:w="1795" w:type="dxa"/>
            <w:tcBorders>
              <w:top w:val="single" w:sz="4" w:space="0" w:color="auto"/>
              <w:left w:val="single" w:sz="4" w:space="0" w:color="auto"/>
              <w:bottom w:val="single" w:sz="4" w:space="0" w:color="auto"/>
              <w:right w:val="single" w:sz="4" w:space="0" w:color="auto"/>
            </w:tcBorders>
          </w:tcPr>
          <w:p w:rsidR="00C72206" w:rsidRDefault="00C72206" w:rsidP="00C72206">
            <w:pPr>
              <w:shd w:val="clear" w:color="auto" w:fill="FFFFFF" w:themeFill="background1"/>
              <w:tabs>
                <w:tab w:val="left" w:pos="612"/>
              </w:tabs>
              <w:spacing w:before="120" w:after="120"/>
              <w:rPr>
                <w:iCs/>
                <w:lang w:eastAsia="ru-RU"/>
              </w:rPr>
            </w:pPr>
          </w:p>
        </w:tc>
      </w:tr>
    </w:tbl>
    <w:p w:rsidR="00C72206" w:rsidRDefault="00C72206" w:rsidP="00C72206">
      <w:pPr>
        <w:shd w:val="clear" w:color="auto" w:fill="FFFFFF" w:themeFill="background1"/>
        <w:tabs>
          <w:tab w:val="right" w:pos="426"/>
        </w:tabs>
        <w:spacing w:before="120"/>
        <w:rPr>
          <w:b/>
          <w:lang w:eastAsia="ru-RU"/>
        </w:rPr>
      </w:pPr>
      <w:r>
        <w:rPr>
          <w:b/>
          <w:lang w:eastAsia="ru-RU"/>
        </w:rPr>
        <w:t>26.Termenul limită de depunere/deschidere a ofertelor:</w:t>
      </w:r>
    </w:p>
    <w:p w:rsidR="00C72206" w:rsidRDefault="00C72206" w:rsidP="009D72E1">
      <w:pPr>
        <w:numPr>
          <w:ilvl w:val="0"/>
          <w:numId w:val="37"/>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_________SIA RSAP________________</w:t>
      </w:r>
    </w:p>
    <w:p w:rsidR="00C72206" w:rsidRDefault="00C72206" w:rsidP="00C72206">
      <w:r>
        <w:rPr>
          <w:b/>
          <w:lang w:eastAsia="ru-RU"/>
        </w:rPr>
        <w:t xml:space="preserve">pe: </w:t>
      </w:r>
      <w:r>
        <w:rPr>
          <w:b/>
          <w:i/>
          <w:lang w:eastAsia="ru-RU"/>
        </w:rPr>
        <w:t>[data]</w:t>
      </w:r>
      <w:r>
        <w:rPr>
          <w:b/>
          <w:lang w:eastAsia="ru-RU"/>
        </w:rPr>
        <w:t xml:space="preserve"> conform anunțului:</w:t>
      </w:r>
      <w:r>
        <w:rPr>
          <w:b/>
          <w:i/>
          <w:lang w:eastAsia="ru-RU"/>
        </w:rPr>
        <w:t xml:space="preserve"> </w:t>
      </w:r>
      <w:r>
        <w:rPr>
          <w:b/>
          <w:lang w:eastAsia="ru-RU"/>
        </w:rPr>
        <w:t>_________SIA RSAP_______________</w:t>
      </w:r>
    </w:p>
    <w:p w:rsidR="00C72206" w:rsidRDefault="00C72206" w:rsidP="00C72206">
      <w:pPr>
        <w:shd w:val="clear" w:color="auto" w:fill="FFFFFF" w:themeFill="background1"/>
        <w:tabs>
          <w:tab w:val="right" w:pos="426"/>
        </w:tabs>
        <w:spacing w:before="120"/>
        <w:rPr>
          <w:b/>
          <w:lang w:eastAsia="ru-RU"/>
        </w:rPr>
      </w:pPr>
      <w:r>
        <w:rPr>
          <w:b/>
          <w:lang w:eastAsia="ru-RU"/>
        </w:rPr>
        <w:t xml:space="preserve">27.Adresa la care trebuie transmise ofertele sau cererile de participare: </w:t>
      </w:r>
    </w:p>
    <w:p w:rsidR="00C72206" w:rsidRDefault="00C72206" w:rsidP="00C72206">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C72206" w:rsidRDefault="00C72206" w:rsidP="00C72206">
      <w:pPr>
        <w:tabs>
          <w:tab w:val="right" w:pos="426"/>
        </w:tabs>
        <w:spacing w:before="120"/>
        <w:rPr>
          <w:b/>
          <w:lang w:eastAsia="ru-RU"/>
        </w:rPr>
      </w:pPr>
      <w:r>
        <w:rPr>
          <w:b/>
          <w:lang w:eastAsia="ru-RU"/>
        </w:rPr>
        <w:t xml:space="preserve">28.Termenul de valabilitate a ofertelor: </w:t>
      </w:r>
      <w:r>
        <w:rPr>
          <w:i/>
          <w:lang w:eastAsia="ru-RU"/>
        </w:rPr>
        <w:t>60 zile din data deschiderii procedurii de achiziție</w:t>
      </w:r>
    </w:p>
    <w:p w:rsidR="00C72206" w:rsidRDefault="00C72206" w:rsidP="00C72206">
      <w:pPr>
        <w:tabs>
          <w:tab w:val="right" w:pos="426"/>
        </w:tabs>
        <w:spacing w:before="120"/>
        <w:rPr>
          <w:b/>
          <w:lang w:eastAsia="ru-RU"/>
        </w:rPr>
      </w:pPr>
      <w:r>
        <w:rPr>
          <w:b/>
          <w:lang w:eastAsia="ru-RU"/>
        </w:rPr>
        <w:t xml:space="preserve">29.Locul deschiderii ofertelor: </w:t>
      </w:r>
      <w:r>
        <w:rPr>
          <w:i/>
          <w:u w:val="single"/>
        </w:rPr>
        <w:t>SIA RSAP</w:t>
      </w:r>
      <w:r>
        <w:rPr>
          <w:i/>
        </w:rPr>
        <w:t>_________________________________</w:t>
      </w:r>
      <w:r>
        <w:rPr>
          <w:i/>
          <w:u w:val="single"/>
        </w:rPr>
        <w:t xml:space="preserve">  </w:t>
      </w:r>
      <w:r>
        <w:rPr>
          <w:b/>
          <w:lang w:eastAsia="ru-RU"/>
        </w:rPr>
        <w:t xml:space="preserve"> </w:t>
      </w:r>
    </w:p>
    <w:p w:rsidR="00C72206" w:rsidRDefault="00C72206" w:rsidP="00C72206">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C72206" w:rsidRDefault="00C72206" w:rsidP="00C72206">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C72206" w:rsidRDefault="00C72206" w:rsidP="00C72206">
      <w:pPr>
        <w:shd w:val="clear" w:color="auto" w:fill="FFFFFF" w:themeFill="background1"/>
        <w:tabs>
          <w:tab w:val="right" w:pos="426"/>
        </w:tabs>
        <w:spacing w:before="120"/>
        <w:rPr>
          <w:b/>
          <w:lang w:eastAsia="ru-RU"/>
        </w:rPr>
      </w:pPr>
      <w:r>
        <w:rPr>
          <w:b/>
          <w:lang w:eastAsia="ru-RU"/>
        </w:rPr>
        <w:t xml:space="preserve">30.Persoanele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C72206" w:rsidRDefault="00C72206" w:rsidP="00C72206">
      <w:pPr>
        <w:shd w:val="clear" w:color="auto" w:fill="FFFFFF" w:themeFill="background1"/>
        <w:tabs>
          <w:tab w:val="right" w:pos="426"/>
        </w:tabs>
        <w:spacing w:before="120"/>
        <w:rPr>
          <w:i/>
          <w:u w:val="single"/>
          <w:lang w:val="it-IT" w:eastAsia="ru-RU"/>
        </w:rPr>
      </w:pPr>
      <w:r>
        <w:rPr>
          <w:b/>
          <w:lang w:eastAsia="ru-RU"/>
        </w:rPr>
        <w:t xml:space="preserve">31.Limba sau limbile în care trebuie redactate ofertele sau cererile de participare: </w:t>
      </w:r>
      <w:r>
        <w:rPr>
          <w:i/>
          <w:u w:val="single"/>
          <w:lang w:val="it-IT" w:eastAsia="ru-RU"/>
        </w:rPr>
        <w:t>Limba de Stat</w:t>
      </w:r>
    </w:p>
    <w:p w:rsidR="00C72206" w:rsidRDefault="00C72206" w:rsidP="00C72206">
      <w:pPr>
        <w:shd w:val="clear" w:color="auto" w:fill="FFFFFF" w:themeFill="background1"/>
        <w:tabs>
          <w:tab w:val="right" w:pos="426"/>
        </w:tabs>
        <w:spacing w:before="120"/>
        <w:rPr>
          <w:b/>
          <w:lang w:eastAsia="ru-RU"/>
        </w:rPr>
      </w:pPr>
      <w:r>
        <w:rPr>
          <w:b/>
          <w:lang w:val="it-IT" w:eastAsia="ru-RU"/>
        </w:rPr>
        <w:t>32.</w:t>
      </w:r>
      <w:r>
        <w:rPr>
          <w:b/>
          <w:lang w:eastAsia="ru-RU"/>
        </w:rPr>
        <w:t xml:space="preserve">Respectivul contract se referă la un proiect și/sau program finanțat din fonduri ale Uniunii Europene: </w:t>
      </w:r>
      <w:r>
        <w:rPr>
          <w:i/>
          <w:u w:val="single"/>
          <w:lang w:val="it-IT" w:eastAsia="ru-RU"/>
        </w:rPr>
        <w:t>Nu se aplică______________________________________________</w:t>
      </w:r>
    </w:p>
    <w:p w:rsidR="00C72206" w:rsidRDefault="00C72206" w:rsidP="00C72206">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C72206" w:rsidRDefault="00C72206" w:rsidP="00C72206">
      <w:pPr>
        <w:shd w:val="clear" w:color="auto" w:fill="FFFFFF" w:themeFill="background1"/>
        <w:tabs>
          <w:tab w:val="right" w:pos="426"/>
        </w:tabs>
        <w:spacing w:before="120"/>
        <w:rPr>
          <w:b/>
          <w:lang w:eastAsia="ru-RU"/>
        </w:rPr>
      </w:pPr>
      <w:r>
        <w:rPr>
          <w:b/>
          <w:lang w:eastAsia="ru-RU"/>
        </w:rPr>
        <w:t xml:space="preserve">33.Denumirea și adresa organismului competent de soluționare a contestațiilor: </w:t>
      </w:r>
    </w:p>
    <w:p w:rsidR="00C72206" w:rsidRDefault="00C72206" w:rsidP="00C72206">
      <w:pPr>
        <w:shd w:val="clear" w:color="auto" w:fill="FFFFFF" w:themeFill="background1"/>
        <w:tabs>
          <w:tab w:val="right" w:pos="426"/>
        </w:tabs>
        <w:ind w:left="450"/>
        <w:rPr>
          <w:b/>
          <w:i/>
          <w:lang w:eastAsia="ru-RU"/>
        </w:rPr>
      </w:pPr>
      <w:r>
        <w:rPr>
          <w:b/>
          <w:i/>
          <w:lang w:eastAsia="ru-RU"/>
        </w:rPr>
        <w:t>Agenția Națională pentru Soluționarea Contestațiilor</w:t>
      </w:r>
    </w:p>
    <w:p w:rsidR="00C72206" w:rsidRDefault="00C72206" w:rsidP="00C72206">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C72206" w:rsidRDefault="00C72206" w:rsidP="00C72206">
      <w:pPr>
        <w:shd w:val="clear" w:color="auto" w:fill="FFFFFF" w:themeFill="background1"/>
        <w:tabs>
          <w:tab w:val="right" w:pos="426"/>
        </w:tabs>
        <w:ind w:left="450"/>
        <w:rPr>
          <w:b/>
          <w:i/>
          <w:lang w:eastAsia="ru-RU"/>
        </w:rPr>
      </w:pPr>
      <w:r>
        <w:rPr>
          <w:b/>
          <w:i/>
          <w:lang w:eastAsia="ru-RU"/>
        </w:rPr>
        <w:t>Tel/Fax/email: 022-820 652, 022 820-651, contestatii@ansc.md</w:t>
      </w:r>
    </w:p>
    <w:p w:rsidR="00C72206" w:rsidRDefault="00C72206" w:rsidP="00C72206">
      <w:pPr>
        <w:shd w:val="clear" w:color="auto" w:fill="FFFFFF" w:themeFill="background1"/>
        <w:tabs>
          <w:tab w:val="right" w:pos="426"/>
        </w:tabs>
        <w:spacing w:before="120"/>
        <w:rPr>
          <w:b/>
          <w:lang w:eastAsia="ru-RU"/>
        </w:rPr>
      </w:pPr>
      <w:r>
        <w:rPr>
          <w:b/>
          <w:lang w:eastAsia="ru-RU"/>
        </w:rPr>
        <w:t>34.Data (datele) și referința (referințele) publicărilor anterioare în Jurnalul Oficial al Uniunii Europene privind contractul (contractele) la care se referă anunțul respectiv (dacă este cazul):</w:t>
      </w:r>
      <w:r>
        <w:rPr>
          <w:b/>
          <w:lang w:val="it-IT" w:eastAsia="ru-RU"/>
        </w:rPr>
        <w:t xml:space="preserve"> </w:t>
      </w:r>
      <w:r>
        <w:rPr>
          <w:i/>
          <w:u w:val="single"/>
          <w:lang w:val="it-IT" w:eastAsia="ru-RU"/>
        </w:rPr>
        <w:t>Nu se aplică</w:t>
      </w:r>
      <w:r>
        <w:rPr>
          <w:b/>
          <w:lang w:val="it-IT" w:eastAsia="ru-RU"/>
        </w:rPr>
        <w:t xml:space="preserve"> </w:t>
      </w:r>
    </w:p>
    <w:p w:rsidR="00C72206" w:rsidRDefault="00C72206" w:rsidP="00C72206">
      <w:pPr>
        <w:shd w:val="clear" w:color="auto" w:fill="FFFFFF" w:themeFill="background1"/>
        <w:tabs>
          <w:tab w:val="right" w:pos="426"/>
        </w:tabs>
        <w:spacing w:before="120"/>
        <w:rPr>
          <w:i/>
          <w:u w:val="single"/>
          <w:lang w:eastAsia="ru-RU"/>
        </w:rPr>
      </w:pPr>
      <w:r>
        <w:rPr>
          <w:b/>
          <w:lang w:eastAsia="ru-RU"/>
        </w:rPr>
        <w:t>35.În cazul achizițiilor periodice, calendarul estimat pentru publicarea anunțurilor viitoare</w:t>
      </w:r>
      <w:r>
        <w:rPr>
          <w:b/>
          <w:shd w:val="clear" w:color="auto" w:fill="FFFFFF" w:themeFill="background1"/>
          <w:lang w:eastAsia="ru-RU"/>
        </w:rPr>
        <w:t xml:space="preserve">: </w:t>
      </w:r>
      <w:r>
        <w:rPr>
          <w:i/>
          <w:u w:val="single"/>
          <w:lang w:val="it-IT" w:eastAsia="ru-RU"/>
        </w:rPr>
        <w:t>Nu se aplică</w:t>
      </w:r>
    </w:p>
    <w:p w:rsidR="00C72206" w:rsidRDefault="00C72206" w:rsidP="00C72206">
      <w:pPr>
        <w:shd w:val="clear" w:color="auto" w:fill="FFFFFF" w:themeFill="background1"/>
        <w:tabs>
          <w:tab w:val="right" w:pos="426"/>
        </w:tabs>
        <w:spacing w:before="120"/>
        <w:rPr>
          <w:b/>
          <w:lang w:eastAsia="ru-RU"/>
        </w:rPr>
      </w:pPr>
      <w:r>
        <w:rPr>
          <w:b/>
          <w:lang w:eastAsia="ru-RU"/>
        </w:rPr>
        <w:t xml:space="preserve">36.Data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C72206" w:rsidRDefault="00C72206" w:rsidP="00C72206">
      <w:pPr>
        <w:shd w:val="clear" w:color="auto" w:fill="FFFFFF" w:themeFill="background1"/>
        <w:tabs>
          <w:tab w:val="right" w:pos="426"/>
        </w:tabs>
        <w:spacing w:before="120"/>
        <w:rPr>
          <w:b/>
          <w:lang w:eastAsia="ru-RU"/>
        </w:rPr>
      </w:pPr>
      <w:r>
        <w:rPr>
          <w:b/>
          <w:lang w:eastAsia="ru-RU"/>
        </w:rPr>
        <w:t>37.Data transmiterii spre publicare a anunțului de participar</w:t>
      </w:r>
      <w:r w:rsidR="00224F2A">
        <w:rPr>
          <w:b/>
          <w:shd w:val="clear" w:color="auto" w:fill="FFFFFF" w:themeFill="background1"/>
          <w:lang w:eastAsia="ru-RU"/>
        </w:rPr>
        <w:t>e:14</w:t>
      </w:r>
      <w:r>
        <w:rPr>
          <w:b/>
          <w:shd w:val="clear" w:color="auto" w:fill="FFFFFF" w:themeFill="background1"/>
          <w:lang w:eastAsia="ru-RU"/>
        </w:rPr>
        <w:t>.04.2026</w:t>
      </w:r>
    </w:p>
    <w:p w:rsidR="00C72206" w:rsidRDefault="00C72206" w:rsidP="00C72206">
      <w:pPr>
        <w:shd w:val="clear" w:color="auto" w:fill="FFFFFF" w:themeFill="background1"/>
        <w:tabs>
          <w:tab w:val="right" w:pos="426"/>
        </w:tabs>
        <w:spacing w:before="120"/>
        <w:rPr>
          <w:b/>
          <w:lang w:eastAsia="ru-RU"/>
        </w:rPr>
      </w:pPr>
      <w:r>
        <w:rPr>
          <w:b/>
          <w:lang w:eastAsia="ru-RU"/>
        </w:rPr>
        <w:t>38.În cadrul procedurii de achiziție publică se va utiliza/accepta:</w:t>
      </w:r>
    </w:p>
    <w:tbl>
      <w:tblPr>
        <w:tblStyle w:val="Grigliatabella20"/>
        <w:tblW w:w="0" w:type="auto"/>
        <w:tblInd w:w="445" w:type="dxa"/>
        <w:shd w:val="clear" w:color="auto" w:fill="FFFFFF"/>
        <w:tblLook w:val="04A0"/>
      </w:tblPr>
      <w:tblGrid>
        <w:gridCol w:w="5305"/>
        <w:gridCol w:w="3785"/>
      </w:tblGrid>
      <w:tr w:rsidR="00C72206" w:rsidRPr="006679E5"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b/>
                <w:lang w:eastAsia="ru-RU"/>
              </w:rPr>
            </w:pPr>
            <w:r>
              <w:rPr>
                <w:b/>
                <w:lang w:eastAsia="ru-RU"/>
              </w:rPr>
              <w:lastRenderedPageBreak/>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b/>
                <w:lang w:eastAsia="ru-RU"/>
              </w:rPr>
            </w:pPr>
            <w:r>
              <w:rPr>
                <w:b/>
                <w:lang w:eastAsia="ru-RU"/>
              </w:rPr>
              <w:t>Se va utiliza/accepta sau nu</w:t>
            </w:r>
          </w:p>
        </w:tc>
      </w:tr>
      <w:tr w:rsidR="00C72206"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Se acceptă</w:t>
            </w:r>
          </w:p>
        </w:tc>
      </w:tr>
      <w:tr w:rsidR="00C72206"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Nu se acceptă</w:t>
            </w:r>
          </w:p>
        </w:tc>
      </w:tr>
      <w:tr w:rsidR="00C72206" w:rsidTr="00C72206">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Se acceptă</w:t>
            </w:r>
          </w:p>
        </w:tc>
      </w:tr>
      <w:tr w:rsidR="00C72206" w:rsidTr="00C7220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C72206" w:rsidRDefault="00C72206" w:rsidP="00C72206">
            <w:pPr>
              <w:shd w:val="clear" w:color="auto" w:fill="FFFFFF" w:themeFill="background1"/>
              <w:tabs>
                <w:tab w:val="right" w:pos="426"/>
              </w:tabs>
              <w:rPr>
                <w:lang w:eastAsia="ru-RU"/>
              </w:rPr>
            </w:pPr>
            <w:r>
              <w:rPr>
                <w:lang w:eastAsia="ru-RU"/>
              </w:rPr>
              <w:t>Se acceptă</w:t>
            </w:r>
          </w:p>
        </w:tc>
      </w:tr>
    </w:tbl>
    <w:p w:rsidR="00C72206" w:rsidRDefault="00C72206" w:rsidP="00C72206">
      <w:pPr>
        <w:shd w:val="clear" w:color="auto" w:fill="FFFFFF" w:themeFill="background1"/>
        <w:tabs>
          <w:tab w:val="right" w:pos="426"/>
        </w:tabs>
        <w:spacing w:before="120"/>
        <w:rPr>
          <w:b/>
          <w:lang w:eastAsia="ru-RU"/>
        </w:rPr>
      </w:pPr>
    </w:p>
    <w:p w:rsidR="00C72206" w:rsidRDefault="00C72206" w:rsidP="00C72206">
      <w:pPr>
        <w:shd w:val="clear" w:color="auto" w:fill="FFFFFF" w:themeFill="background1"/>
        <w:tabs>
          <w:tab w:val="right" w:pos="426"/>
        </w:tabs>
        <w:spacing w:before="120"/>
        <w:rPr>
          <w:b/>
          <w:lang w:eastAsia="ru-RU"/>
        </w:rPr>
      </w:pPr>
      <w:r>
        <w:rPr>
          <w:b/>
          <w:lang w:eastAsia="ru-RU"/>
        </w:rPr>
        <w:t xml:space="preserve">39.Contractul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 Nu ___________________\</w:t>
      </w:r>
    </w:p>
    <w:p w:rsidR="00C72206" w:rsidRDefault="00C72206" w:rsidP="00C72206">
      <w:pPr>
        <w:shd w:val="clear" w:color="auto" w:fill="FFFFFF" w:themeFill="background1"/>
        <w:tabs>
          <w:tab w:val="right" w:pos="426"/>
        </w:tabs>
        <w:ind w:left="3960"/>
        <w:contextualSpacing/>
        <w:rPr>
          <w:sz w:val="20"/>
          <w:lang w:eastAsia="ru-RU"/>
        </w:rPr>
      </w:pPr>
      <w:r>
        <w:rPr>
          <w:sz w:val="20"/>
          <w:lang w:eastAsia="ru-RU"/>
        </w:rPr>
        <w:t xml:space="preserve">                                 (se specifică da sau nu)</w:t>
      </w:r>
    </w:p>
    <w:p w:rsidR="00C72206" w:rsidRDefault="00C72206" w:rsidP="00C72206">
      <w:pPr>
        <w:shd w:val="clear" w:color="auto" w:fill="FFFFFF" w:themeFill="background1"/>
        <w:tabs>
          <w:tab w:val="right" w:pos="426"/>
        </w:tabs>
        <w:spacing w:before="120"/>
        <w:rPr>
          <w:b/>
          <w:lang w:eastAsia="ru-RU"/>
        </w:rPr>
      </w:pPr>
      <w:r>
        <w:rPr>
          <w:b/>
          <w:lang w:eastAsia="ru-RU"/>
        </w:rPr>
        <w:t xml:space="preserve">40.Alte informații relevante: </w:t>
      </w:r>
      <w:r>
        <w:rPr>
          <w:b/>
          <w:shd w:val="clear" w:color="auto" w:fill="FFFFFF" w:themeFill="background1"/>
          <w:lang w:eastAsia="ru-RU"/>
        </w:rPr>
        <w:t>_Nu sunt.__</w:t>
      </w:r>
    </w:p>
    <w:p w:rsidR="00C72206" w:rsidRDefault="00C72206" w:rsidP="00C72206">
      <w:pPr>
        <w:shd w:val="clear" w:color="auto" w:fill="FFFFFF" w:themeFill="background1"/>
        <w:spacing w:before="120" w:after="120"/>
        <w:rPr>
          <w:b/>
          <w:lang w:eastAsia="ru-RU"/>
        </w:rPr>
      </w:pPr>
    </w:p>
    <w:p w:rsidR="00C72206" w:rsidRDefault="00C72206" w:rsidP="00C72206">
      <w:pPr>
        <w:shd w:val="clear" w:color="auto" w:fill="FFFFFF" w:themeFill="background1"/>
        <w:spacing w:before="120" w:after="120"/>
        <w:rPr>
          <w:b/>
          <w:lang w:eastAsia="ru-RU"/>
        </w:rPr>
      </w:pPr>
    </w:p>
    <w:p w:rsidR="00C72206" w:rsidRDefault="00C72206" w:rsidP="00C72206">
      <w:r>
        <w:rPr>
          <w:b/>
          <w:lang w:eastAsia="ru-RU"/>
        </w:rPr>
        <w:t xml:space="preserve">Conducătorul grupului de lucru:  </w:t>
      </w:r>
      <w:r>
        <w:rPr>
          <w:b/>
          <w:shd w:val="clear" w:color="auto" w:fill="FFFFFF" w:themeFill="background1"/>
          <w:lang w:eastAsia="ru-RU"/>
        </w:rPr>
        <w:t>_________________________</w:t>
      </w:r>
      <w:r w:rsidRPr="00E5613F">
        <w:rPr>
          <w:b/>
          <w:shd w:val="clear" w:color="auto" w:fill="FFFFFF" w:themeFill="background1"/>
          <w:lang w:eastAsia="ru-RU"/>
        </w:rPr>
        <w:t xml:space="preserve"> </w:t>
      </w:r>
      <w:r>
        <w:rPr>
          <w:b/>
          <w:shd w:val="clear" w:color="auto" w:fill="FFFFFF" w:themeFill="background1"/>
          <w:lang w:eastAsia="ru-RU"/>
        </w:rPr>
        <w:t>Baltag Victor</w:t>
      </w:r>
    </w:p>
    <w:p w:rsidR="007E48AA" w:rsidRPr="00FF430B" w:rsidRDefault="007E48AA" w:rsidP="007E48AA">
      <w:pPr>
        <w:shd w:val="clear" w:color="auto" w:fill="FFFFFF" w:themeFill="background1"/>
        <w:spacing w:before="120" w:after="120"/>
        <w:rPr>
          <w:b/>
          <w:lang w:eastAsia="ru-RU"/>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7E48AA" w:rsidRDefault="007E48AA" w:rsidP="002A6E99">
      <w:pPr>
        <w:pStyle w:val="Style3"/>
        <w:tabs>
          <w:tab w:val="left" w:pos="567"/>
        </w:tabs>
        <w:spacing w:before="0" w:beforeAutospacing="0" w:after="0"/>
        <w:ind w:left="0" w:firstLine="0"/>
        <w:jc w:val="center"/>
        <w:rPr>
          <w:rFonts w:eastAsia="PMingLiU"/>
          <w:lang w:eastAsia="zh-CN"/>
        </w:rPr>
      </w:pPr>
    </w:p>
    <w:p w:rsidR="0022023A" w:rsidRDefault="0022023A" w:rsidP="002A6E99">
      <w:pPr>
        <w:pStyle w:val="Style3"/>
        <w:tabs>
          <w:tab w:val="left" w:pos="567"/>
        </w:tabs>
        <w:spacing w:before="0" w:beforeAutospacing="0" w:after="0"/>
        <w:ind w:left="0" w:firstLine="0"/>
        <w:jc w:val="center"/>
        <w:rPr>
          <w:rFonts w:eastAsia="PMingLiU"/>
          <w:lang w:eastAsia="zh-CN"/>
        </w:rPr>
      </w:pPr>
    </w:p>
    <w:p w:rsidR="00C72206" w:rsidRPr="00FF430B" w:rsidRDefault="00C72206"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D72E1">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D72E1">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D72E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D72E1">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D72E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D72E1">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D72E1">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D72E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D72E1">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D72E1">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D72E1">
      <w:pPr>
        <w:numPr>
          <w:ilvl w:val="0"/>
          <w:numId w:val="27"/>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D72E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D72E1">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D72E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D72E1">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D72E1">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A08CC" w:rsidRPr="00FF430B" w:rsidRDefault="00FA08CC"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Default="003C4159" w:rsidP="00A26B23">
      <w:pPr>
        <w:pStyle w:val="Style3"/>
        <w:tabs>
          <w:tab w:val="left" w:pos="567"/>
        </w:tabs>
        <w:spacing w:before="0" w:beforeAutospacing="0" w:after="0"/>
        <w:ind w:left="0" w:firstLine="0"/>
        <w:rPr>
          <w:rFonts w:eastAsia="PMingLiU"/>
          <w:lang w:eastAsia="zh-CN"/>
        </w:rPr>
      </w:pPr>
    </w:p>
    <w:p w:rsidR="00FA08CC" w:rsidRDefault="00FA08CC" w:rsidP="00A26B23">
      <w:pPr>
        <w:pStyle w:val="Style3"/>
        <w:tabs>
          <w:tab w:val="left" w:pos="567"/>
        </w:tabs>
        <w:spacing w:before="0" w:beforeAutospacing="0" w:after="0"/>
        <w:ind w:left="0" w:firstLine="0"/>
        <w:rPr>
          <w:rFonts w:eastAsia="PMingLiU"/>
          <w:lang w:eastAsia="zh-CN"/>
        </w:rPr>
      </w:pPr>
    </w:p>
    <w:p w:rsidR="00FA08CC" w:rsidRDefault="00FA08CC" w:rsidP="00A26B23">
      <w:pPr>
        <w:pStyle w:val="Style3"/>
        <w:tabs>
          <w:tab w:val="left" w:pos="567"/>
        </w:tabs>
        <w:spacing w:before="0" w:beforeAutospacing="0" w:after="0"/>
        <w:ind w:left="0" w:firstLine="0"/>
        <w:rPr>
          <w:rFonts w:eastAsia="PMingLiU"/>
          <w:lang w:eastAsia="zh-CN"/>
        </w:rPr>
      </w:pPr>
    </w:p>
    <w:p w:rsidR="00FA08CC" w:rsidRDefault="00FA08CC" w:rsidP="00A26B23">
      <w:pPr>
        <w:pStyle w:val="Style3"/>
        <w:tabs>
          <w:tab w:val="left" w:pos="567"/>
        </w:tabs>
        <w:spacing w:before="0" w:beforeAutospacing="0" w:after="0"/>
        <w:ind w:left="0" w:firstLine="0"/>
        <w:rPr>
          <w:rFonts w:eastAsia="PMingLiU"/>
          <w:lang w:eastAsia="zh-CN"/>
        </w:rPr>
      </w:pPr>
    </w:p>
    <w:p w:rsidR="00FA08CC" w:rsidRPr="00FF430B" w:rsidRDefault="00FA08CC"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D72E1">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065F29" w:rsidRDefault="00065F29" w:rsidP="00065F29">
            <w:pPr>
              <w:ind w:right="-1"/>
              <w:jc w:val="both"/>
              <w:rPr>
                <w:rFonts w:eastAsia="Cambria"/>
                <w:noProof w:val="0"/>
              </w:rPr>
            </w:pPr>
            <w:r>
              <w:rPr>
                <w:rFonts w:eastAsia="Cambria"/>
                <w:noProof w:val="0"/>
                <w:sz w:val="20"/>
              </w:rPr>
              <w:t>Primăria comunei Todirești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065F29" w:rsidP="009D62FF">
            <w:pPr>
              <w:ind w:right="-1"/>
              <w:jc w:val="both"/>
              <w:rPr>
                <w:rFonts w:eastAsia="Cambria"/>
                <w:noProof w:val="0"/>
              </w:rPr>
            </w:pPr>
            <w:r>
              <w:rPr>
                <w:rFonts w:eastAsia="Cambria"/>
                <w:noProof w:val="0"/>
              </w:rPr>
              <w:t>s.Todirești r –nul Ungheni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065F29" w:rsidP="009D62FF">
            <w:pPr>
              <w:ind w:right="-1"/>
              <w:jc w:val="both"/>
              <w:rPr>
                <w:rFonts w:eastAsia="Cambria"/>
                <w:noProof w:val="0"/>
              </w:rPr>
            </w:pPr>
            <w:r>
              <w:rPr>
                <w:rFonts w:eastAsia="Cambria"/>
                <w:noProof w:val="0"/>
              </w:rPr>
              <w:t>1007601001879</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065F29" w:rsidP="009D62FF">
            <w:pPr>
              <w:ind w:right="-1"/>
              <w:jc w:val="both"/>
              <w:rPr>
                <w:rFonts w:eastAsia="Cambria"/>
                <w:noProof w:val="0"/>
              </w:rPr>
            </w:pPr>
            <w:r>
              <w:rPr>
                <w:rFonts w:eastAsia="Cambria"/>
                <w:noProof w:val="0"/>
              </w:rPr>
              <w:t>s.Todirești r –nul Ungheni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065F29" w:rsidP="009D62FF">
            <w:pPr>
              <w:ind w:right="-1"/>
              <w:jc w:val="both"/>
              <w:rPr>
                <w:rFonts w:eastAsia="Cambria"/>
                <w:noProof w:val="0"/>
              </w:rPr>
            </w:pPr>
            <w:r>
              <w:rPr>
                <w:rFonts w:eastAsia="Cambria"/>
                <w:noProof w:val="0"/>
              </w:rPr>
              <w:t>0236-49-2-36</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38208D" w:rsidP="009D62FF">
            <w:pPr>
              <w:ind w:right="-1"/>
              <w:jc w:val="both"/>
              <w:rPr>
                <w:rFonts w:eastAsia="Cambria"/>
                <w:noProof w:val="0"/>
              </w:rPr>
            </w:pPr>
            <w:hyperlink r:id="rId14" w:history="1">
              <w:r w:rsidR="007E48AA" w:rsidRPr="008B25E3">
                <w:rPr>
                  <w:rStyle w:val="af3"/>
                  <w:b/>
                  <w:shd w:val="clear" w:color="auto" w:fill="FFFFFF" w:themeFill="background1"/>
                  <w:lang w:eastAsia="ru-RU"/>
                </w:rPr>
                <w:t>primaria.todiresti@apl.gov.md</w:t>
              </w:r>
            </w:hyperlink>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065F29" w:rsidP="009D62FF">
            <w:pPr>
              <w:ind w:right="-1"/>
              <w:jc w:val="both"/>
              <w:rPr>
                <w:rFonts w:eastAsia="Cambria"/>
                <w:noProof w:val="0"/>
              </w:rPr>
            </w:pPr>
            <w:r>
              <w:rPr>
                <w:rFonts w:eastAsia="Cambria"/>
                <w:noProof w:val="0"/>
              </w:rPr>
              <w:t xml:space="preserve">Victor Baltag </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D72E1">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065F29" w:rsidRPr="00897EE2" w:rsidRDefault="00065F29" w:rsidP="00065F29">
            <w:pPr>
              <w:spacing w:after="160" w:line="259" w:lineRule="auto"/>
              <w:ind w:right="-1"/>
              <w:jc w:val="both"/>
              <w:rPr>
                <w:noProof w:val="0"/>
                <w:sz w:val="20"/>
                <w:lang w:eastAsia="ro-RO"/>
              </w:rPr>
            </w:pPr>
            <w:r>
              <w:rPr>
                <w:noProof w:val="0"/>
                <w:sz w:val="20"/>
                <w:lang w:eastAsia="ro-RO"/>
              </w:rPr>
              <w:t>COP</w:t>
            </w:r>
          </w:p>
        </w:tc>
      </w:tr>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065F29" w:rsidRPr="00FF430B" w:rsidRDefault="00065F29"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065F29" w:rsidRPr="00FF430B" w:rsidRDefault="00065F29" w:rsidP="009D62FF">
            <w:pPr>
              <w:spacing w:after="160" w:line="259" w:lineRule="auto"/>
              <w:ind w:right="-1"/>
              <w:jc w:val="both"/>
              <w:rPr>
                <w:i/>
                <w:noProof w:val="0"/>
                <w:lang w:eastAsia="ro-RO"/>
              </w:rPr>
            </w:pPr>
          </w:p>
        </w:tc>
      </w:tr>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065F29" w:rsidRPr="00FF430B" w:rsidRDefault="00065F29" w:rsidP="009D62FF">
            <w:pPr>
              <w:spacing w:after="160" w:line="259" w:lineRule="auto"/>
              <w:ind w:right="-1"/>
              <w:jc w:val="both"/>
              <w:rPr>
                <w:noProof w:val="0"/>
                <w:lang w:eastAsia="ro-RO"/>
              </w:rPr>
            </w:pPr>
            <w:r w:rsidRPr="00897EE2">
              <w:rPr>
                <w:noProof w:val="0"/>
                <w:sz w:val="20"/>
                <w:lang w:eastAsia="ro-RO"/>
              </w:rPr>
              <w:t>Lucrări</w:t>
            </w:r>
          </w:p>
        </w:tc>
      </w:tr>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065F29" w:rsidRPr="00FF430B" w:rsidRDefault="00F477EC" w:rsidP="009D62FF">
            <w:pPr>
              <w:spacing w:after="160" w:line="259" w:lineRule="auto"/>
              <w:ind w:right="-1"/>
              <w:jc w:val="both"/>
              <w:rPr>
                <w:noProof w:val="0"/>
                <w:lang w:eastAsia="ro-RO"/>
              </w:rPr>
            </w:pPr>
            <w:r w:rsidRPr="00F477EC">
              <w:rPr>
                <w:noProof w:val="0"/>
                <w:lang w:eastAsia="ro-RO"/>
              </w:rPr>
              <w:t>Lucrări de amenajare prin pavarea trotuarului din s. Todirești, r.Ungheni</w:t>
            </w:r>
          </w:p>
        </w:tc>
      </w:tr>
      <w:tr w:rsidR="00065F29" w:rsidRPr="00EC30C2" w:rsidTr="00657833">
        <w:trPr>
          <w:trHeight w:val="255"/>
        </w:trPr>
        <w:tc>
          <w:tcPr>
            <w:tcW w:w="4248" w:type="dxa"/>
            <w:vMerge w:val="restart"/>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Anunțul de participare</w:t>
            </w:r>
          </w:p>
          <w:p w:rsidR="00065F29" w:rsidRPr="00FF430B" w:rsidRDefault="00065F29" w:rsidP="009D62FF">
            <w:pPr>
              <w:spacing w:after="160" w:line="259" w:lineRule="auto"/>
              <w:ind w:right="-1"/>
              <w:jc w:val="both"/>
              <w:rPr>
                <w:i/>
                <w:noProof w:val="0"/>
                <w:lang w:eastAsia="ro-RO"/>
              </w:rPr>
            </w:pPr>
          </w:p>
        </w:tc>
        <w:tc>
          <w:tcPr>
            <w:tcW w:w="5570" w:type="dxa"/>
          </w:tcPr>
          <w:p w:rsidR="00065F29" w:rsidRPr="00B873C1" w:rsidRDefault="00065F29" w:rsidP="00B873C1">
            <w:r w:rsidRPr="00FF430B">
              <w:rPr>
                <w:rFonts w:eastAsia="Cambria"/>
                <w:noProof w:val="0"/>
              </w:rPr>
              <w:t>Nr.:</w:t>
            </w:r>
            <w:r w:rsidR="00B873C1">
              <w:rPr>
                <w:rFonts w:ascii="Helvetica" w:hAnsi="Helvetica"/>
                <w:color w:val="333333"/>
                <w:sz w:val="2"/>
                <w:szCs w:val="2"/>
                <w:shd w:val="clear" w:color="auto" w:fill="FFFFFF"/>
              </w:rPr>
              <w:t xml:space="preserve">  </w:t>
            </w:r>
            <w:hyperlink r:id="rId15" w:tgtFrame="_blank" w:history="1">
              <w:r w:rsidR="00B873C1" w:rsidRPr="00B873C1">
                <w:rPr>
                  <w:rStyle w:val="af3"/>
                  <w:color w:val="2771C5"/>
                  <w:sz w:val="24"/>
                  <w:szCs w:val="24"/>
                  <w:bdr w:val="none" w:sz="0" w:space="0" w:color="auto" w:frame="1"/>
                </w:rPr>
                <w:t>ocds-b3wdp1-MD-1776165243626</w:t>
              </w:r>
            </w:hyperlink>
          </w:p>
        </w:tc>
      </w:tr>
      <w:tr w:rsidR="00065F29" w:rsidRPr="00EC30C2" w:rsidTr="00657833">
        <w:trPr>
          <w:trHeight w:val="255"/>
        </w:trPr>
        <w:tc>
          <w:tcPr>
            <w:tcW w:w="4248" w:type="dxa"/>
            <w:vMerge/>
            <w:shd w:val="clear" w:color="auto" w:fill="FFFFFF" w:themeFill="background1"/>
          </w:tcPr>
          <w:p w:rsidR="00065F29" w:rsidRPr="00FF430B" w:rsidRDefault="00065F29" w:rsidP="009D62FF">
            <w:pPr>
              <w:spacing w:after="160" w:line="259" w:lineRule="auto"/>
              <w:ind w:right="-1"/>
              <w:jc w:val="both"/>
              <w:rPr>
                <w:noProof w:val="0"/>
                <w:lang w:eastAsia="ro-RO"/>
              </w:rPr>
            </w:pPr>
          </w:p>
        </w:tc>
        <w:tc>
          <w:tcPr>
            <w:tcW w:w="5570" w:type="dxa"/>
          </w:tcPr>
          <w:p w:rsidR="00065F29" w:rsidRPr="00FF430B" w:rsidRDefault="00065F29" w:rsidP="009D62FF">
            <w:pPr>
              <w:spacing w:after="160" w:line="259" w:lineRule="auto"/>
              <w:ind w:right="-1"/>
              <w:jc w:val="both"/>
              <w:rPr>
                <w:rFonts w:eastAsia="Cambria"/>
                <w:noProof w:val="0"/>
              </w:rPr>
            </w:pPr>
            <w:r w:rsidRPr="00FF430B">
              <w:rPr>
                <w:rFonts w:eastAsia="Cambria"/>
                <w:noProof w:val="0"/>
              </w:rPr>
              <w:t>Data publicării:</w:t>
            </w:r>
            <w:r w:rsidR="00224F2A">
              <w:rPr>
                <w:rFonts w:eastAsia="Cambria"/>
                <w:noProof w:val="0"/>
              </w:rPr>
              <w:t>14</w:t>
            </w:r>
            <w:r w:rsidR="00F477EC">
              <w:rPr>
                <w:rFonts w:eastAsia="Cambria"/>
                <w:noProof w:val="0"/>
              </w:rPr>
              <w:t>.04</w:t>
            </w:r>
            <w:r w:rsidR="003776F0">
              <w:rPr>
                <w:rFonts w:eastAsia="Cambria"/>
                <w:noProof w:val="0"/>
              </w:rPr>
              <w:t>.202</w:t>
            </w:r>
            <w:r w:rsidR="00F477EC">
              <w:rPr>
                <w:rFonts w:eastAsia="Cambria"/>
                <w:noProof w:val="0"/>
              </w:rPr>
              <w:t>6</w:t>
            </w:r>
          </w:p>
        </w:tc>
      </w:tr>
      <w:tr w:rsidR="00065F29" w:rsidRPr="00EC30C2" w:rsidTr="00657833">
        <w:trPr>
          <w:trHeight w:val="255"/>
        </w:trPr>
        <w:tc>
          <w:tcPr>
            <w:tcW w:w="4248" w:type="dxa"/>
            <w:vMerge/>
            <w:shd w:val="clear" w:color="auto" w:fill="FFFFFF" w:themeFill="background1"/>
          </w:tcPr>
          <w:p w:rsidR="00065F29" w:rsidRPr="00FF430B" w:rsidRDefault="00065F29" w:rsidP="009D62FF">
            <w:pPr>
              <w:spacing w:after="160" w:line="259" w:lineRule="auto"/>
              <w:ind w:right="-1"/>
              <w:jc w:val="both"/>
              <w:rPr>
                <w:noProof w:val="0"/>
                <w:lang w:eastAsia="ro-RO"/>
              </w:rPr>
            </w:pPr>
          </w:p>
        </w:tc>
        <w:tc>
          <w:tcPr>
            <w:tcW w:w="5570" w:type="dxa"/>
          </w:tcPr>
          <w:p w:rsidR="00065F29" w:rsidRPr="003776F0" w:rsidRDefault="00065F29" w:rsidP="003776F0">
            <w:pPr>
              <w:shd w:val="clear" w:color="auto" w:fill="FFFFFF" w:themeFill="background1"/>
              <w:tabs>
                <w:tab w:val="left" w:pos="284"/>
                <w:tab w:val="right" w:pos="9531"/>
              </w:tabs>
              <w:spacing w:before="120"/>
              <w:rPr>
                <w:b/>
                <w:noProof w:val="0"/>
                <w:lang w:eastAsia="ru-RU"/>
              </w:rPr>
            </w:pPr>
            <w:r w:rsidRPr="00FF430B">
              <w:rPr>
                <w:rFonts w:eastAsia="Cambria"/>
                <w:noProof w:val="0"/>
              </w:rPr>
              <w:t>Link:</w:t>
            </w:r>
            <w:r w:rsidR="003776F0">
              <w:t xml:space="preserve"> </w:t>
            </w:r>
            <w:r w:rsidR="00B873C1" w:rsidRPr="00B873C1">
              <w:rPr>
                <w:b/>
              </w:rPr>
              <w:t>https://achizitii.md/ro/public/eplan/21602496/</w:t>
            </w:r>
            <w:r w:rsidR="00B873C1">
              <w:t xml:space="preserve"> </w:t>
            </w:r>
          </w:p>
        </w:tc>
      </w:tr>
      <w:tr w:rsidR="00065F29" w:rsidRPr="00EC30C2" w:rsidTr="00657833">
        <w:trPr>
          <w:trHeight w:val="281"/>
        </w:trPr>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065F29" w:rsidRPr="00FF430B" w:rsidRDefault="00065F29" w:rsidP="009D62FF">
            <w:pPr>
              <w:spacing w:after="160" w:line="259" w:lineRule="auto"/>
              <w:ind w:right="-1"/>
              <w:jc w:val="both"/>
              <w:rPr>
                <w:noProof w:val="0"/>
                <w:lang w:eastAsia="ro-RO"/>
              </w:rPr>
            </w:pPr>
            <w:r w:rsidRPr="00FF430B">
              <w:rPr>
                <w:noProof w:val="0"/>
                <w:lang w:eastAsia="ro-RO"/>
              </w:rPr>
              <w:t xml:space="preserve">Prețul cel mai scăzut </w:t>
            </w:r>
          </w:p>
        </w:tc>
      </w:tr>
      <w:tr w:rsidR="00065F29" w:rsidRPr="00EC30C2" w:rsidTr="00657833">
        <w:trPr>
          <w:trHeight w:val="281"/>
        </w:trPr>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065F29" w:rsidRPr="00897EE2" w:rsidRDefault="00065F29" w:rsidP="00065F29">
            <w:pPr>
              <w:spacing w:after="160" w:line="259" w:lineRule="auto"/>
              <w:ind w:right="-1"/>
              <w:jc w:val="both"/>
              <w:rPr>
                <w:noProof w:val="0"/>
                <w:sz w:val="20"/>
                <w:lang w:eastAsia="ro-RO"/>
              </w:rPr>
            </w:pPr>
            <w:r w:rsidRPr="00897EE2">
              <w:rPr>
                <w:noProof w:val="0"/>
                <w:sz w:val="20"/>
                <w:lang w:eastAsia="ro-RO"/>
              </w:rPr>
              <w:t xml:space="preserve">Nu </w:t>
            </w:r>
          </w:p>
        </w:tc>
      </w:tr>
      <w:tr w:rsidR="00065F29" w:rsidRPr="00EC30C2" w:rsidTr="00657833">
        <w:trPr>
          <w:trHeight w:val="281"/>
        </w:trPr>
        <w:tc>
          <w:tcPr>
            <w:tcW w:w="4248" w:type="dxa"/>
            <w:vMerge w:val="restart"/>
            <w:shd w:val="clear" w:color="auto" w:fill="FFFFFF" w:themeFill="background1"/>
          </w:tcPr>
          <w:p w:rsidR="00065F29" w:rsidRPr="00FF430B" w:rsidRDefault="00065F29"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065F29" w:rsidRPr="00FF430B" w:rsidRDefault="00065F29"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065F29" w:rsidRPr="00EC30C2" w:rsidTr="00657833">
        <w:trPr>
          <w:trHeight w:val="281"/>
        </w:trPr>
        <w:tc>
          <w:tcPr>
            <w:tcW w:w="4248" w:type="dxa"/>
            <w:vMerge/>
            <w:shd w:val="clear" w:color="auto" w:fill="FFFFFF" w:themeFill="background1"/>
          </w:tcPr>
          <w:p w:rsidR="00065F29" w:rsidRPr="00FF430B" w:rsidRDefault="00065F29" w:rsidP="009D62FF">
            <w:pPr>
              <w:spacing w:after="160" w:line="259" w:lineRule="auto"/>
              <w:ind w:right="-1"/>
              <w:jc w:val="both"/>
              <w:rPr>
                <w:noProof w:val="0"/>
              </w:rPr>
            </w:pPr>
          </w:p>
        </w:tc>
        <w:tc>
          <w:tcPr>
            <w:tcW w:w="5570" w:type="dxa"/>
          </w:tcPr>
          <w:p w:rsidR="00065F29" w:rsidRPr="00FF430B" w:rsidRDefault="00065F29"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065F29" w:rsidRPr="00EC30C2" w:rsidTr="00657833">
        <w:trPr>
          <w:trHeight w:val="281"/>
        </w:trPr>
        <w:tc>
          <w:tcPr>
            <w:tcW w:w="4248" w:type="dxa"/>
            <w:vMerge/>
            <w:shd w:val="clear" w:color="auto" w:fill="FFFFFF" w:themeFill="background1"/>
          </w:tcPr>
          <w:p w:rsidR="00065F29" w:rsidRPr="00FF430B" w:rsidRDefault="00065F29" w:rsidP="009D62FF">
            <w:pPr>
              <w:spacing w:after="160" w:line="259" w:lineRule="auto"/>
              <w:ind w:right="-1"/>
              <w:jc w:val="both"/>
              <w:rPr>
                <w:noProof w:val="0"/>
              </w:rPr>
            </w:pPr>
          </w:p>
        </w:tc>
        <w:tc>
          <w:tcPr>
            <w:tcW w:w="5570" w:type="dxa"/>
          </w:tcPr>
          <w:p w:rsidR="00065F29" w:rsidRPr="00FF430B" w:rsidRDefault="00065F29"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065F29" w:rsidRPr="00EC30C2" w:rsidTr="00657833">
        <w:trPr>
          <w:trHeight w:val="281"/>
        </w:trPr>
        <w:tc>
          <w:tcPr>
            <w:tcW w:w="4248" w:type="dxa"/>
            <w:vMerge/>
            <w:shd w:val="clear" w:color="auto" w:fill="FFFFFF" w:themeFill="background1"/>
          </w:tcPr>
          <w:p w:rsidR="00065F29" w:rsidRPr="00FF430B" w:rsidRDefault="00065F29" w:rsidP="009D62FF">
            <w:pPr>
              <w:spacing w:after="160" w:line="259" w:lineRule="auto"/>
              <w:ind w:right="-1"/>
              <w:jc w:val="both"/>
              <w:rPr>
                <w:noProof w:val="0"/>
              </w:rPr>
            </w:pPr>
          </w:p>
        </w:tc>
        <w:tc>
          <w:tcPr>
            <w:tcW w:w="5570" w:type="dxa"/>
          </w:tcPr>
          <w:p w:rsidR="00065F29" w:rsidRPr="00FF430B" w:rsidRDefault="00065F29"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D72E1">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D72E1">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FA08CC" w:rsidRDefault="00FA08CC"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7E48AA" w:rsidRDefault="007E48AA" w:rsidP="00502EFF">
      <w:pPr>
        <w:jc w:val="right"/>
        <w:rPr>
          <w:noProof w:val="0"/>
        </w:rPr>
      </w:pPr>
    </w:p>
    <w:p w:rsidR="007E48AA" w:rsidRDefault="007E48AA" w:rsidP="00502EFF">
      <w:pPr>
        <w:jc w:val="right"/>
        <w:rPr>
          <w:noProof w:val="0"/>
        </w:rPr>
      </w:pPr>
    </w:p>
    <w:p w:rsidR="00065F29" w:rsidRDefault="00065F29" w:rsidP="00502EFF">
      <w:pPr>
        <w:jc w:val="right"/>
        <w:rPr>
          <w:noProof w:val="0"/>
        </w:rPr>
      </w:pPr>
    </w:p>
    <w:p w:rsidR="00FA08CC" w:rsidRDefault="00FA08CC" w:rsidP="00502EFF">
      <w:pPr>
        <w:jc w:val="right"/>
        <w:rPr>
          <w:noProof w:val="0"/>
        </w:rPr>
      </w:pPr>
    </w:p>
    <w:p w:rsidR="00FA08CC" w:rsidRDefault="00FA08CC"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D72E1">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D72E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D72E1">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D72E1">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Default="00130A49"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Pr="00FF430B" w:rsidRDefault="00FA08CC"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D72E1">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A08CC" w:rsidRDefault="00460653" w:rsidP="00385C85">
            <w:pPr>
              <w:pStyle w:val="af2"/>
              <w:tabs>
                <w:tab w:val="left" w:pos="567"/>
                <w:tab w:val="right" w:pos="9531"/>
              </w:tabs>
              <w:ind w:firstLine="0"/>
              <w:rPr>
                <w:lang w:val="en-US"/>
              </w:rPr>
            </w:pPr>
            <w:r w:rsidRPr="00FA08C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A08CC" w:rsidRDefault="00460653" w:rsidP="00385C85">
            <w:pPr>
              <w:pStyle w:val="cn"/>
              <w:tabs>
                <w:tab w:val="left" w:pos="567"/>
              </w:tabs>
              <w:jc w:val="both"/>
              <w:rPr>
                <w:sz w:val="20"/>
                <w:szCs w:val="20"/>
                <w:lang w:val="en-US"/>
              </w:rPr>
            </w:pPr>
            <w:r w:rsidRPr="00FA08C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A08CC" w:rsidRDefault="009157BF" w:rsidP="00385C85">
            <w:pPr>
              <w:pStyle w:val="af2"/>
              <w:tabs>
                <w:tab w:val="left" w:pos="567"/>
                <w:tab w:val="right" w:pos="9531"/>
              </w:tabs>
              <w:ind w:firstLine="0"/>
              <w:rPr>
                <w:lang w:val="en-US"/>
              </w:rPr>
            </w:pPr>
            <w:r w:rsidRPr="00FA08CC">
              <w:rPr>
                <w:lang w:val="en-US"/>
              </w:rPr>
              <w:t>IDNO</w:t>
            </w:r>
            <w:r w:rsidR="00460653" w:rsidRPr="00FA08CC">
              <w:rPr>
                <w:lang w:val="en-US"/>
              </w:rPr>
              <w:t xml:space="preserve"> ___</w:t>
            </w:r>
            <w:r w:rsidR="00B51B6E" w:rsidRPr="00FA08CC">
              <w:rPr>
                <w:lang w:val="en-US"/>
              </w:rPr>
              <w:t xml:space="preserve">_____________ reprezentat prin </w:t>
            </w:r>
            <w:r w:rsidR="00460653" w:rsidRPr="00FA08CC">
              <w:rPr>
                <w:lang w:val="en-US"/>
              </w:rPr>
              <w:t>________________________________________</w:t>
            </w:r>
            <w:r w:rsidR="007B392A" w:rsidRPr="00FA08CC">
              <w:rPr>
                <w:lang w:val="en-US"/>
              </w:rPr>
              <w:t>_____________________</w:t>
            </w:r>
            <w:r w:rsidR="00385C85" w:rsidRPr="00FA08CC">
              <w:rPr>
                <w:lang w:val="en-US"/>
              </w:rPr>
              <w:t>____</w:t>
            </w:r>
            <w:r w:rsidR="007B392A" w:rsidRPr="00FA08CC">
              <w:rPr>
                <w:lang w:val="en-US"/>
              </w:rPr>
              <w:t>_____________</w:t>
            </w:r>
            <w:r w:rsidR="00460653" w:rsidRPr="00FA08CC">
              <w:rPr>
                <w:lang w:val="en-US"/>
              </w:rPr>
              <w:t xml:space="preserve">,    </w:t>
            </w:r>
          </w:p>
          <w:p w:rsidR="00460653" w:rsidRPr="00FA08CC" w:rsidRDefault="005D4B79" w:rsidP="00385C85">
            <w:pPr>
              <w:pStyle w:val="af2"/>
              <w:tabs>
                <w:tab w:val="left" w:pos="567"/>
              </w:tabs>
              <w:ind w:firstLine="0"/>
              <w:rPr>
                <w:sz w:val="20"/>
                <w:szCs w:val="20"/>
                <w:lang w:val="en-US"/>
              </w:rPr>
            </w:pPr>
            <w:r w:rsidRPr="00FA08CC">
              <w:rPr>
                <w:sz w:val="20"/>
                <w:szCs w:val="20"/>
                <w:lang w:val="en-US"/>
              </w:rPr>
              <w:t xml:space="preserve">                                                   </w:t>
            </w:r>
            <w:r w:rsidR="00460653" w:rsidRPr="00FA08CC">
              <w:rPr>
                <w:sz w:val="20"/>
                <w:szCs w:val="20"/>
                <w:lang w:val="en-US"/>
              </w:rPr>
              <w:t xml:space="preserve"> (numele, prenumele şi</w:t>
            </w:r>
            <w:r w:rsidR="00DF4DCF" w:rsidRPr="00FA08CC">
              <w:rPr>
                <w:sz w:val="20"/>
                <w:szCs w:val="20"/>
                <w:lang w:val="en-US"/>
              </w:rPr>
              <w:t xml:space="preserve"> </w:t>
            </w:r>
            <w:r w:rsidR="00460653" w:rsidRPr="00FA08C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A08CC" w:rsidRDefault="00460653" w:rsidP="00385C85">
            <w:pPr>
              <w:pStyle w:val="af2"/>
              <w:tabs>
                <w:tab w:val="left" w:pos="567"/>
              </w:tabs>
              <w:ind w:firstLine="0"/>
              <w:rPr>
                <w:sz w:val="20"/>
                <w:szCs w:val="20"/>
                <w:lang w:val="en-US"/>
              </w:rPr>
            </w:pPr>
            <w:r w:rsidRPr="00FA08CC">
              <w:rPr>
                <w:lang w:val="en-US"/>
              </w:rPr>
              <w:t>telefon: ______________, fax: _____________,</w:t>
            </w:r>
            <w:r w:rsidR="00DF4DCF" w:rsidRPr="00FA08CC">
              <w:rPr>
                <w:lang w:val="en-US"/>
              </w:rPr>
              <w:t xml:space="preserve"> </w:t>
            </w:r>
            <w:r w:rsidR="009157BF" w:rsidRPr="00FA08CC">
              <w:rPr>
                <w:lang w:val="en-US"/>
              </w:rPr>
              <w:t>IDNO</w:t>
            </w:r>
            <w:r w:rsidRPr="00FA08CC">
              <w:rPr>
                <w:lang w:val="en-US"/>
              </w:rPr>
              <w:t xml:space="preserve">________________ autorizat pentru activitatea în construcţii: autorizaţia nr. _______ </w:t>
            </w:r>
            <w:r w:rsidR="0016369C" w:rsidRPr="00FA08CC">
              <w:rPr>
                <w:lang w:val="en-US"/>
              </w:rPr>
              <w:t>din „</w:t>
            </w:r>
            <w:r w:rsidRPr="00FA08CC">
              <w:rPr>
                <w:lang w:val="en-US"/>
              </w:rPr>
              <w:t>__”______________20__, eliberată de __________________,pe un termen de ____</w:t>
            </w:r>
            <w:r w:rsidR="0016369C" w:rsidRPr="00FA08CC">
              <w:rPr>
                <w:lang w:val="en-US"/>
              </w:rPr>
              <w:t xml:space="preserve"> ani, pentru genurile de </w:t>
            </w:r>
            <w:r w:rsidRPr="00FA08CC">
              <w:rPr>
                <w:lang w:val="en-US"/>
              </w:rPr>
              <w:t>activitate___________________________________,</w:t>
            </w:r>
            <w:r w:rsidR="00CD0EA7" w:rsidRPr="00FA08CC">
              <w:rPr>
                <w:lang w:val="en-US"/>
              </w:rPr>
              <w:t xml:space="preserve"> reprezentat prin </w:t>
            </w:r>
            <w:r w:rsidRPr="00FA08CC">
              <w:rPr>
                <w:lang w:val="en-US"/>
              </w:rPr>
              <w:t>__________________</w:t>
            </w:r>
            <w:r w:rsidR="00CD0EA7" w:rsidRPr="00FA08CC">
              <w:rPr>
                <w:lang w:val="en-US"/>
              </w:rPr>
              <w:t>__________________</w:t>
            </w:r>
            <w:r w:rsidRPr="00FA08CC">
              <w:rPr>
                <w:lang w:val="en-US"/>
              </w:rPr>
              <w:t>_, în calitate</w:t>
            </w:r>
            <w:r w:rsidR="00CD0EA7" w:rsidRPr="00FA08CC">
              <w:rPr>
                <w:lang w:val="en-US"/>
              </w:rPr>
              <w:t xml:space="preserve"> de Antreprenor, pe de altă parte.</w:t>
            </w:r>
          </w:p>
          <w:p w:rsidR="001A5517" w:rsidRPr="00FA08CC" w:rsidRDefault="00460653" w:rsidP="00385C85">
            <w:pPr>
              <w:pStyle w:val="af2"/>
              <w:tabs>
                <w:tab w:val="left" w:pos="567"/>
              </w:tabs>
              <w:ind w:firstLine="0"/>
              <w:rPr>
                <w:sz w:val="20"/>
                <w:szCs w:val="20"/>
                <w:lang w:val="en-US"/>
              </w:rPr>
            </w:pPr>
            <w:r w:rsidRPr="00FA08CC">
              <w:rPr>
                <w:sz w:val="20"/>
                <w:szCs w:val="20"/>
                <w:lang w:val="en-US"/>
              </w:rPr>
              <w:t xml:space="preserve"> (numele şi</w:t>
            </w:r>
            <w:r w:rsidR="005D4B79" w:rsidRPr="00FA08CC">
              <w:rPr>
                <w:sz w:val="20"/>
                <w:szCs w:val="20"/>
                <w:lang w:val="en-US"/>
              </w:rPr>
              <w:t xml:space="preserve"> </w:t>
            </w:r>
            <w:r w:rsidRPr="00FA08C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A08CC" w:rsidRDefault="00A156C0" w:rsidP="00196AB4">
            <w:pPr>
              <w:pStyle w:val="af2"/>
              <w:tabs>
                <w:tab w:val="left" w:pos="567"/>
              </w:tabs>
              <w:spacing w:line="276" w:lineRule="auto"/>
              <w:ind w:firstLine="0"/>
              <w:rPr>
                <w:lang w:val="en-US"/>
              </w:rPr>
            </w:pPr>
            <w:r w:rsidRPr="00FA08CC">
              <w:rPr>
                <w:lang w:val="en-US"/>
              </w:rPr>
              <w:lastRenderedPageBreak/>
              <w:t xml:space="preserve">2.1. </w:t>
            </w:r>
            <w:r w:rsidR="00460653" w:rsidRPr="00FA08CC">
              <w:rPr>
                <w:lang w:val="en-US"/>
              </w:rPr>
              <w:t xml:space="preserve">Durata de execuţie a lucrărilor contractate este de </w:t>
            </w:r>
            <w:r w:rsidR="009F0FE8" w:rsidRPr="00FA08CC">
              <w:rPr>
                <w:lang w:val="en-US"/>
              </w:rPr>
              <w:t>_________ luni</w:t>
            </w:r>
            <w:r w:rsidR="005D4B79" w:rsidRPr="00FA08CC">
              <w:rPr>
                <w:lang w:val="en-US"/>
              </w:rPr>
              <w:t xml:space="preserve"> </w:t>
            </w:r>
            <w:r w:rsidR="00EB65F6" w:rsidRPr="00FA08CC">
              <w:rPr>
                <w:lang w:val="en-US"/>
              </w:rPr>
              <w:t>și zile___</w:t>
            </w:r>
            <w:r w:rsidR="00460653" w:rsidRPr="00FA08CC">
              <w:rPr>
                <w:lang w:val="en-US"/>
              </w:rPr>
              <w:t>după primirea ordinului de începere a execuţiei</w:t>
            </w:r>
            <w:r w:rsidR="005D4B79" w:rsidRPr="00FA08CC">
              <w:rPr>
                <w:lang w:val="en-US"/>
              </w:rPr>
              <w:t xml:space="preserve"> </w:t>
            </w:r>
            <w:r w:rsidR="00460653" w:rsidRPr="00FA08CC">
              <w:rPr>
                <w:lang w:val="en-US"/>
              </w:rPr>
              <w:t>şi asigurării lucrului ritmic de către beneficiar</w:t>
            </w:r>
            <w:r w:rsidR="005D4B79" w:rsidRPr="00FA08CC">
              <w:rPr>
                <w:lang w:val="en-US"/>
              </w:rPr>
              <w:t>-</w:t>
            </w:r>
            <w:r w:rsidR="00460653" w:rsidRPr="00FA08CC">
              <w:rPr>
                <w:lang w:val="en-US"/>
              </w:rPr>
              <w:t>ordonatorul de credite.</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2.2. </w:t>
            </w:r>
            <w:r w:rsidR="00460653" w:rsidRPr="00FA08CC">
              <w:rPr>
                <w:lang w:val="en-US"/>
              </w:rPr>
              <w:t xml:space="preserve">Graficul de execuţie a lucrărilor se va efectua conform specificaţiei din anexa </w:t>
            </w:r>
            <w:r w:rsidR="009157BF" w:rsidRPr="00FA08CC">
              <w:rPr>
                <w:lang w:val="en-US"/>
              </w:rPr>
              <w:t xml:space="preserve">la </w:t>
            </w:r>
            <w:r w:rsidR="00460653" w:rsidRPr="00FA08CC">
              <w:rPr>
                <w:lang w:val="en-US"/>
              </w:rPr>
              <w:t xml:space="preserve">prezentul contract.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2.3. </w:t>
            </w:r>
            <w:r w:rsidR="00460653" w:rsidRPr="00FA08CC">
              <w:rPr>
                <w:lang w:val="en-US"/>
              </w:rPr>
              <w:t xml:space="preserve">Perioada de execuţie poate fi prelungită </w:t>
            </w:r>
            <w:r w:rsidR="00EB65F6" w:rsidRPr="00FA08CC">
              <w:rPr>
                <w:lang w:val="en-US"/>
              </w:rPr>
              <w:t xml:space="preserve">sau suspendată </w:t>
            </w:r>
            <w:r w:rsidR="00460653" w:rsidRPr="00FA08C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2.4. </w:t>
            </w:r>
            <w:r w:rsidR="00460653" w:rsidRPr="00FA08C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2.5. </w:t>
            </w:r>
            <w:r w:rsidR="00460653" w:rsidRPr="00FA08CC">
              <w:rPr>
                <w:lang w:val="en-US"/>
              </w:rPr>
              <w:t xml:space="preserve">La terminarea lucrărilor, Antreprenorul </w:t>
            </w:r>
            <w:r w:rsidR="00183D79" w:rsidRPr="00FA08CC">
              <w:rPr>
                <w:lang w:val="en-US"/>
              </w:rPr>
              <w:t>va notifica Beneficiarul că su</w:t>
            </w:r>
            <w:r w:rsidR="00460653" w:rsidRPr="00FA08C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A08CC" w:rsidRDefault="00E503F9" w:rsidP="00196AB4">
            <w:pPr>
              <w:pStyle w:val="af2"/>
              <w:tabs>
                <w:tab w:val="left" w:pos="321"/>
              </w:tabs>
              <w:spacing w:line="276" w:lineRule="auto"/>
              <w:ind w:firstLine="0"/>
              <w:rPr>
                <w:lang w:val="en-US"/>
              </w:rPr>
            </w:pPr>
            <w:r w:rsidRPr="00FA08CC">
              <w:rPr>
                <w:lang w:val="en-US"/>
              </w:rPr>
              <w:t>3.2</w:t>
            </w:r>
            <w:r w:rsidR="00A156C0" w:rsidRPr="00FA08CC">
              <w:rPr>
                <w:lang w:val="en-US"/>
              </w:rPr>
              <w:t>.</w:t>
            </w:r>
            <w:r w:rsidR="00460653" w:rsidRPr="00FA08CC">
              <w:rPr>
                <w:lang w:val="en-US"/>
              </w:rPr>
              <w:t xml:space="preserve">Achitările vor fi efectuate prin transfer în baza facturilor fiscale, după primirea proceselor </w:t>
            </w:r>
            <w:r w:rsidR="00A156C0" w:rsidRPr="00FA08CC">
              <w:rPr>
                <w:lang w:val="en-US"/>
              </w:rPr>
              <w:t>–</w:t>
            </w:r>
            <w:r w:rsidR="00460653" w:rsidRPr="00FA08CC">
              <w:rPr>
                <w:lang w:val="en-US"/>
              </w:rPr>
              <w:t xml:space="preserve"> verbale de recepţie a lucrărilor executate, semnate şi</w:t>
            </w:r>
            <w:r w:rsidR="00995AF6" w:rsidRPr="00FA08CC">
              <w:rPr>
                <w:lang w:val="en-US"/>
              </w:rPr>
              <w:t xml:space="preserve"> acceptate de către Beneficiar.</w:t>
            </w:r>
          </w:p>
          <w:p w:rsidR="00A946E0" w:rsidRPr="00FA08CC" w:rsidRDefault="00A156C0" w:rsidP="00196AB4">
            <w:pPr>
              <w:pStyle w:val="af2"/>
              <w:tabs>
                <w:tab w:val="left" w:pos="37"/>
              </w:tabs>
              <w:spacing w:line="276" w:lineRule="auto"/>
              <w:ind w:firstLine="0"/>
              <w:rPr>
                <w:lang w:val="en-US"/>
              </w:rPr>
            </w:pPr>
            <w:r w:rsidRPr="00FA08CC">
              <w:rPr>
                <w:lang w:val="en-US"/>
              </w:rPr>
              <w:t xml:space="preserve">3.3. </w:t>
            </w:r>
            <w:r w:rsidR="00460653" w:rsidRPr="00FA08CC">
              <w:rPr>
                <w:lang w:val="en-US"/>
              </w:rPr>
              <w:t>Beneficiarul va verifica procesele</w:t>
            </w:r>
            <w:r w:rsidR="009E719D" w:rsidRPr="00FA08CC">
              <w:rPr>
                <w:lang w:val="en-US"/>
              </w:rPr>
              <w:t>-</w:t>
            </w:r>
            <w:r w:rsidR="00460653" w:rsidRPr="00FA08CC">
              <w:rPr>
                <w:lang w:val="en-US"/>
              </w:rPr>
              <w:t xml:space="preserve">verbale de recepție a lucrărilor executate în termen de </w:t>
            </w:r>
            <w:r w:rsidR="00684D44" w:rsidRPr="00FA08CC">
              <w:rPr>
                <w:lang w:val="en-US"/>
              </w:rPr>
              <w:t>…..</w:t>
            </w:r>
            <w:r w:rsidR="00460653" w:rsidRPr="00FA08CC">
              <w:rPr>
                <w:lang w:val="en-US"/>
              </w:rPr>
              <w:t xml:space="preserve"> zile calendaristice de la primirea acestora de la Antreprenor.</w:t>
            </w:r>
          </w:p>
          <w:p w:rsidR="00A946E0" w:rsidRPr="00FA08CC" w:rsidRDefault="00316769" w:rsidP="00196AB4">
            <w:pPr>
              <w:pStyle w:val="af2"/>
              <w:tabs>
                <w:tab w:val="left" w:pos="37"/>
              </w:tabs>
              <w:spacing w:line="276" w:lineRule="auto"/>
              <w:ind w:firstLine="0"/>
              <w:rPr>
                <w:lang w:val="en-US"/>
              </w:rPr>
            </w:pPr>
            <w:r w:rsidRPr="00FA08CC">
              <w:rPr>
                <w:lang w:val="en-US"/>
              </w:rPr>
              <w:t>3.4</w:t>
            </w:r>
            <w:r w:rsidR="00A156C0" w:rsidRPr="00FA08CC">
              <w:rPr>
                <w:lang w:val="en-US"/>
              </w:rPr>
              <w:t xml:space="preserve">. </w:t>
            </w:r>
            <w:r w:rsidR="00460653" w:rsidRPr="00FA08C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A08CC">
              <w:rPr>
                <w:lang w:val="en-US"/>
              </w:rPr>
              <w:t>u su</w:t>
            </w:r>
            <w:r w:rsidR="00460653" w:rsidRPr="00FA08CC">
              <w:rPr>
                <w:lang w:val="en-US"/>
              </w:rPr>
              <w:t xml:space="preserve">nt în litigiu va fi plătită imediat. </w:t>
            </w:r>
          </w:p>
          <w:p w:rsidR="00E503F9" w:rsidRPr="00FA08CC" w:rsidRDefault="00316769" w:rsidP="00196AB4">
            <w:pPr>
              <w:pStyle w:val="af2"/>
              <w:tabs>
                <w:tab w:val="left" w:pos="37"/>
              </w:tabs>
              <w:spacing w:line="276" w:lineRule="auto"/>
              <w:ind w:firstLine="0"/>
              <w:rPr>
                <w:lang w:val="en-US"/>
              </w:rPr>
            </w:pPr>
            <w:r w:rsidRPr="00FA08CC">
              <w:rPr>
                <w:lang w:val="en-US"/>
              </w:rPr>
              <w:t>3.5</w:t>
            </w:r>
            <w:r w:rsidR="00A156C0" w:rsidRPr="00FA08CC">
              <w:rPr>
                <w:lang w:val="en-US"/>
              </w:rPr>
              <w:t>.</w:t>
            </w:r>
            <w:r w:rsidR="00460653" w:rsidRPr="00FA08CC">
              <w:rPr>
                <w:lang w:val="en-US"/>
              </w:rPr>
              <w:t xml:space="preserve">Lucrările nu </w:t>
            </w:r>
            <w:r w:rsidR="00183D79" w:rsidRPr="00FA08CC">
              <w:rPr>
                <w:lang w:val="en-US"/>
              </w:rPr>
              <w:t>vor fi considerate finalizate pâ</w:t>
            </w:r>
            <w:r w:rsidR="00460653" w:rsidRPr="00FA08CC">
              <w:rPr>
                <w:lang w:val="en-US"/>
              </w:rPr>
              <w:t>nă</w:t>
            </w:r>
            <w:r w:rsidR="00183D79" w:rsidRPr="00FA08CC">
              <w:rPr>
                <w:lang w:val="en-US"/>
              </w:rPr>
              <w:t xml:space="preserve"> câ</w:t>
            </w:r>
            <w:r w:rsidR="00460653" w:rsidRPr="00FA08CC">
              <w:rPr>
                <w:lang w:val="en-US"/>
              </w:rPr>
              <w:t xml:space="preserve">nd procesul-verbal de recepţie la terminarea </w:t>
            </w:r>
            <w:r w:rsidR="00460653" w:rsidRPr="00FA08CC">
              <w:rPr>
                <w:lang w:val="en-US"/>
              </w:rPr>
              <w:lastRenderedPageBreak/>
              <w:t xml:space="preserve">lucrărilor  nu va fi semnat de comisia de recepţie, care confirmă că lucrările au fost executate </w:t>
            </w:r>
            <w:r w:rsidR="00A946E0" w:rsidRPr="00FA08CC">
              <w:rPr>
                <w:lang w:val="en-US"/>
              </w:rPr>
              <w:t>conform contractului.</w:t>
            </w:r>
          </w:p>
          <w:p w:rsidR="00267805" w:rsidRPr="00FA08CC" w:rsidRDefault="00316769" w:rsidP="00A101F6">
            <w:pPr>
              <w:pStyle w:val="af2"/>
              <w:tabs>
                <w:tab w:val="left" w:pos="37"/>
              </w:tabs>
              <w:spacing w:line="276" w:lineRule="auto"/>
              <w:ind w:firstLine="0"/>
              <w:rPr>
                <w:lang w:val="en-US"/>
              </w:rPr>
            </w:pPr>
            <w:r w:rsidRPr="00FA08CC">
              <w:rPr>
                <w:lang w:val="en-US"/>
              </w:rPr>
              <w:t>3.6</w:t>
            </w:r>
            <w:r w:rsidR="00A227F2" w:rsidRPr="00FA08C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FA08CC">
              <w:rPr>
                <w:lang w:val="en-US"/>
              </w:rPr>
              <w:t xml:space="preserve"> </w:t>
            </w:r>
            <w:r w:rsidR="00EB65F6" w:rsidRPr="00FA08CC">
              <w:rPr>
                <w:lang w:val="en-US"/>
              </w:rPr>
              <w:t>În cazul recepţiei cu obiecţii,</w:t>
            </w:r>
            <w:r w:rsidR="005D4B79" w:rsidRPr="00FA08CC">
              <w:rPr>
                <w:lang w:val="en-US"/>
              </w:rPr>
              <w:t xml:space="preserve"> </w:t>
            </w:r>
            <w:r w:rsidR="00EB65F6" w:rsidRPr="00FA08CC">
              <w:rPr>
                <w:lang w:val="en-US"/>
              </w:rPr>
              <w:t>garanţia se va restitui în cel mult 15 zile după înlăturarea acestora.</w:t>
            </w:r>
          </w:p>
          <w:p w:rsidR="00A156C0" w:rsidRPr="00FA08C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A08CC" w:rsidRDefault="00A101F6" w:rsidP="00371806">
            <w:pPr>
              <w:pStyle w:val="af2"/>
              <w:tabs>
                <w:tab w:val="left" w:pos="567"/>
              </w:tabs>
              <w:spacing w:line="276" w:lineRule="auto"/>
              <w:ind w:firstLine="0"/>
              <w:rPr>
                <w:lang w:val="en-US"/>
              </w:rPr>
            </w:pPr>
            <w:r w:rsidRPr="00FA08CC">
              <w:rPr>
                <w:lang w:val="en-US"/>
              </w:rPr>
              <w:t xml:space="preserve">4.3. </w:t>
            </w:r>
            <w:r w:rsidR="00D7570D" w:rsidRPr="00FA08C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4.4. </w:t>
            </w:r>
            <w:r w:rsidR="00460653" w:rsidRPr="00FA08C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A08CC" w:rsidRDefault="00A101F6" w:rsidP="00196AB4">
            <w:pPr>
              <w:pStyle w:val="af2"/>
              <w:tabs>
                <w:tab w:val="left" w:pos="567"/>
              </w:tabs>
              <w:spacing w:line="276" w:lineRule="auto"/>
              <w:ind w:firstLine="0"/>
              <w:rPr>
                <w:lang w:val="en-US"/>
              </w:rPr>
            </w:pPr>
            <w:r w:rsidRPr="00FA08CC">
              <w:rPr>
                <w:lang w:val="en-US"/>
              </w:rPr>
              <w:t xml:space="preserve">4.5. </w:t>
            </w:r>
            <w:r w:rsidR="00460653" w:rsidRPr="00FA08CC">
              <w:rPr>
                <w:lang w:val="en-US"/>
              </w:rPr>
              <w:t>Desenele, calculele, verificările calculelor, caietele de măsurări (ataşamentele) şi alte documente, pe care Beneficiarul sau Antreprenorul trebuie să le întocmească şi</w:t>
            </w:r>
            <w:r w:rsidR="005D4B79" w:rsidRPr="00FA08CC">
              <w:rPr>
                <w:lang w:val="en-US"/>
              </w:rPr>
              <w:t xml:space="preserve"> </w:t>
            </w:r>
            <w:r w:rsidR="00460653" w:rsidRPr="00FA08CC">
              <w:rPr>
                <w:lang w:val="en-US"/>
              </w:rPr>
              <w:t>s</w:t>
            </w:r>
            <w:r w:rsidR="00183D79" w:rsidRPr="00FA08CC">
              <w:rPr>
                <w:lang w:val="en-US"/>
              </w:rPr>
              <w:t>u</w:t>
            </w:r>
            <w:r w:rsidR="00460653" w:rsidRPr="00FA08CC">
              <w:rPr>
                <w:lang w:val="en-US"/>
              </w:rPr>
              <w:t xml:space="preserve">nt cerute de subantreprenorul proiectant, vor fi puse la dispoziţia acestuia de către Antreprenor.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4.6. </w:t>
            </w:r>
            <w:r w:rsidR="00460653" w:rsidRPr="00FA08CC">
              <w:rPr>
                <w:lang w:val="en-US"/>
              </w:rPr>
              <w:t>Oferta adjudecată face parte integrantă din contract. Ea trebuie să fie corectă şi completă. Preţurile stabilite vor acoperi toate obligaţiunile din contract şi toate operaţiunile pentru terminarea şi</w:t>
            </w:r>
            <w:r w:rsidR="005D4B79" w:rsidRPr="00FA08CC">
              <w:rPr>
                <w:lang w:val="en-US"/>
              </w:rPr>
              <w:t xml:space="preserve"> </w:t>
            </w:r>
            <w:r w:rsidR="00460653" w:rsidRPr="00FA08CC">
              <w:rPr>
                <w:lang w:val="en-US"/>
              </w:rPr>
              <w:t xml:space="preserve">întreţinerea corespunzătoare a lucrărilor.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4.7. </w:t>
            </w:r>
            <w:r w:rsidR="00460653" w:rsidRPr="00FA08CC">
              <w:rPr>
                <w:lang w:val="en-US"/>
              </w:rPr>
              <w:t>Dacă Beneficiarul nu emite în timp util dispoziţii suplimentare care să conţină</w:t>
            </w:r>
            <w:r w:rsidR="005D4B79" w:rsidRPr="00FA08CC">
              <w:rPr>
                <w:lang w:val="en-US"/>
              </w:rPr>
              <w:t xml:space="preserve"> </w:t>
            </w:r>
            <w:r w:rsidR="00460653" w:rsidRPr="00FA08CC">
              <w:rPr>
                <w:lang w:val="en-US"/>
              </w:rPr>
              <w:t>instrucţiuni sau aprobări, ordine, directive, sau detalii, Antreprenorul va notifica Beneficiarul prin scrisori, de c</w:t>
            </w:r>
            <w:r w:rsidR="00183D79" w:rsidRPr="00FA08CC">
              <w:rPr>
                <w:lang w:val="en-US"/>
              </w:rPr>
              <w:t>â</w:t>
            </w:r>
            <w:r w:rsidR="00460653" w:rsidRPr="00FA08CC">
              <w:rPr>
                <w:lang w:val="en-US"/>
              </w:rPr>
              <w:t>te ori este posibil, că acestea pot să provoace înt</w:t>
            </w:r>
            <w:r w:rsidR="00183D79" w:rsidRPr="00FA08CC">
              <w:rPr>
                <w:lang w:val="en-US"/>
              </w:rPr>
              <w:t>â</w:t>
            </w:r>
            <w:r w:rsidR="00460653" w:rsidRPr="00FA08C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4.8. </w:t>
            </w:r>
            <w:r w:rsidR="00460653" w:rsidRPr="00FA08C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4.9. </w:t>
            </w:r>
            <w:r w:rsidR="00460653" w:rsidRPr="00FA08C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A08CC">
              <w:rPr>
                <w:lang w:val="en-US"/>
              </w:rPr>
              <w:t xml:space="preserve"> </w:t>
            </w:r>
            <w:r w:rsidR="00460653" w:rsidRPr="00FA08CC">
              <w:rPr>
                <w:lang w:val="en-US"/>
              </w:rPr>
              <w:t xml:space="preserve">şi pentru procedeele de execuţie utilizate.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4.10. </w:t>
            </w:r>
            <w:r w:rsidR="00460653" w:rsidRPr="00FA08CC">
              <w:rPr>
                <w:lang w:val="en-US"/>
              </w:rPr>
              <w:t xml:space="preserve">Antreprenorul, prin </w:t>
            </w:r>
            <w:r w:rsidR="002F6A1E" w:rsidRPr="00FA08CC">
              <w:rPr>
                <w:lang w:val="en-US"/>
              </w:rPr>
              <w:t xml:space="preserve">atribuirea </w:t>
            </w:r>
            <w:r w:rsidR="00460653" w:rsidRPr="00FA08CC">
              <w:rPr>
                <w:lang w:val="en-US"/>
              </w:rPr>
              <w:t>ofertei în favoarea sa, se angajează să</w:t>
            </w:r>
            <w:r w:rsidR="00BC46B3" w:rsidRPr="00FA08CC">
              <w:rPr>
                <w:lang w:val="en-US"/>
              </w:rPr>
              <w:t xml:space="preserve"> prezinte</w:t>
            </w:r>
            <w:r w:rsidR="005D4B79" w:rsidRPr="00FA08CC">
              <w:rPr>
                <w:lang w:val="en-US"/>
              </w:rPr>
              <w:t xml:space="preserve"> </w:t>
            </w:r>
            <w:r w:rsidR="00EA64B0" w:rsidRPr="00FA08CC">
              <w:rPr>
                <w:lang w:val="en-US"/>
              </w:rPr>
              <w:t>garanţia de bună execuţie a contractului, în cuantum de __% din valoarea contractului atribuit.</w:t>
            </w:r>
          </w:p>
          <w:p w:rsidR="00267805" w:rsidRPr="00FA08CC" w:rsidRDefault="00A156C0" w:rsidP="00684D44">
            <w:pPr>
              <w:pStyle w:val="af2"/>
              <w:tabs>
                <w:tab w:val="left" w:pos="567"/>
              </w:tabs>
              <w:spacing w:line="276" w:lineRule="auto"/>
              <w:ind w:firstLine="0"/>
              <w:rPr>
                <w:lang w:val="en-US"/>
              </w:rPr>
            </w:pPr>
            <w:r w:rsidRPr="00FA08CC">
              <w:rPr>
                <w:lang w:val="en-US"/>
              </w:rPr>
              <w:t>4.11.</w:t>
            </w:r>
            <w:r w:rsidR="00A109E6" w:rsidRPr="00FA08CC">
              <w:rPr>
                <w:lang w:val="en-US"/>
              </w:rPr>
              <w:t xml:space="preserve"> Autoritatea contractantă eliberează/restituie</w:t>
            </w:r>
            <w:r w:rsidR="005D4B79" w:rsidRPr="00FA08CC">
              <w:rPr>
                <w:lang w:val="en-US"/>
              </w:rPr>
              <w:t xml:space="preserve"> </w:t>
            </w:r>
            <w:r w:rsidR="00A109E6" w:rsidRPr="00FA08CC">
              <w:rPr>
                <w:lang w:val="en-US"/>
              </w:rPr>
              <w:t>g</w:t>
            </w:r>
            <w:r w:rsidR="00460653" w:rsidRPr="00FA08CC">
              <w:rPr>
                <w:lang w:val="en-US"/>
              </w:rPr>
              <w:t>aranţia de bună execuţie Antreprenorului după semnarea procesului-verbal de recepţie finală</w:t>
            </w:r>
            <w:r w:rsidR="00A109E6" w:rsidRPr="00FA08CC">
              <w:rPr>
                <w:lang w:val="en-US"/>
              </w:rPr>
              <w:t>/ procesului-verbal la terminarea lucrărilor</w:t>
            </w:r>
            <w:r w:rsidR="00460653" w:rsidRPr="00FA08CC">
              <w:rPr>
                <w:lang w:val="en-US"/>
              </w:rPr>
              <w:t xml:space="preserve"> în cel mult 15 zile</w:t>
            </w:r>
            <w:r w:rsidR="00E838F8" w:rsidRPr="00FA08CC">
              <w:rPr>
                <w:lang w:val="en-US"/>
              </w:rPr>
              <w:t>.</w:t>
            </w:r>
            <w:r w:rsidR="005D4B79" w:rsidRPr="00FA08CC">
              <w:rPr>
                <w:lang w:val="en-US"/>
              </w:rPr>
              <w:t xml:space="preserve"> </w:t>
            </w:r>
            <w:r w:rsidR="00EB65F6" w:rsidRPr="00FA08CC">
              <w:rPr>
                <w:lang w:val="en-US"/>
              </w:rPr>
              <w:t>În cazul recepţiei cu obiecţii,</w:t>
            </w:r>
            <w:r w:rsidR="005D4B79" w:rsidRPr="00FA08CC">
              <w:rPr>
                <w:lang w:val="en-US"/>
              </w:rPr>
              <w:t xml:space="preserve"> </w:t>
            </w:r>
            <w:r w:rsidR="00EB65F6" w:rsidRPr="00FA08CC">
              <w:rPr>
                <w:lang w:val="en-US"/>
              </w:rPr>
              <w:t xml:space="preserve">garanţia se va restitui în cel mult 15 zile după înlăturarea </w:t>
            </w:r>
            <w:r w:rsidR="00EB65F6" w:rsidRPr="00FA08CC">
              <w:rPr>
                <w:lang w:val="en-US"/>
              </w:rPr>
              <w:lastRenderedPageBreak/>
              <w:t>acestora.</w:t>
            </w:r>
          </w:p>
          <w:p w:rsidR="00460653" w:rsidRPr="00FA08CC" w:rsidRDefault="00A156C0" w:rsidP="00196AB4">
            <w:pPr>
              <w:pStyle w:val="af2"/>
              <w:tabs>
                <w:tab w:val="left" w:pos="567"/>
              </w:tabs>
              <w:spacing w:line="276" w:lineRule="auto"/>
              <w:ind w:firstLine="0"/>
              <w:rPr>
                <w:lang w:val="en-US"/>
              </w:rPr>
            </w:pPr>
            <w:r w:rsidRPr="00FA08CC">
              <w:rPr>
                <w:lang w:val="en-US"/>
              </w:rPr>
              <w:t>4.12.</w:t>
            </w:r>
            <w:r w:rsidR="00460653" w:rsidRPr="00FA08CC">
              <w:rPr>
                <w:lang w:val="en-US"/>
              </w:rPr>
              <w:t>Antreprenorul trebuie să constituie garanţia de bună execuţie după primirea scris</w:t>
            </w:r>
            <w:r w:rsidR="00404C0D" w:rsidRPr="00FA08CC">
              <w:rPr>
                <w:lang w:val="en-US"/>
              </w:rPr>
              <w:t>orii de acceptare, dar nu mai târ</w:t>
            </w:r>
            <w:r w:rsidR="00460653" w:rsidRPr="00FA08CC">
              <w:rPr>
                <w:lang w:val="en-US"/>
              </w:rPr>
              <w:t>ziu de dat</w:t>
            </w:r>
            <w:r w:rsidR="00404C0D" w:rsidRPr="00FA08CC">
              <w:rPr>
                <w:lang w:val="en-US"/>
              </w:rPr>
              <w:t>a încheierii contractului. Atât</w:t>
            </w:r>
            <w:r w:rsidR="00460653" w:rsidRPr="00FA08CC">
              <w:rPr>
                <w:lang w:val="en-US"/>
              </w:rPr>
              <w:t xml:space="preserve"> timp c</w:t>
            </w:r>
            <w:r w:rsidR="00404C0D" w:rsidRPr="00FA08CC">
              <w:rPr>
                <w:lang w:val="en-US"/>
              </w:rPr>
              <w:t>â</w:t>
            </w:r>
            <w:r w:rsidR="00460653" w:rsidRPr="00FA08CC">
              <w:rPr>
                <w:lang w:val="en-US"/>
              </w:rPr>
              <w:t>t el nu şi-a îndeplinit această obligaţiune, Beneficiarul poate să reţină garanţia</w:t>
            </w:r>
            <w:r w:rsidR="005D4B79" w:rsidRPr="00FA08CC">
              <w:rPr>
                <w:lang w:val="en-US"/>
              </w:rPr>
              <w:t xml:space="preserve"> </w:t>
            </w:r>
            <w:r w:rsidR="00E364D5" w:rsidRPr="00FA08CC">
              <w:rPr>
                <w:lang w:val="en-US"/>
              </w:rPr>
              <w:t>Antreprenorului</w:t>
            </w:r>
            <w:r w:rsidR="00460653" w:rsidRPr="00FA08CC">
              <w:rPr>
                <w:lang w:val="en-US"/>
              </w:rPr>
              <w:t xml:space="preserve"> pentru ofertă.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3</w:t>
            </w:r>
            <w:r w:rsidRPr="00FA08CC">
              <w:rPr>
                <w:lang w:val="en-US"/>
              </w:rPr>
              <w:t xml:space="preserve">. </w:t>
            </w:r>
            <w:r w:rsidR="00460653" w:rsidRPr="00FA08C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4</w:t>
            </w:r>
            <w:r w:rsidRPr="00FA08CC">
              <w:rPr>
                <w:lang w:val="en-US"/>
              </w:rPr>
              <w:t xml:space="preserve">. </w:t>
            </w:r>
            <w:r w:rsidR="00460653" w:rsidRPr="00FA08CC">
              <w:rPr>
                <w:lang w:val="en-US"/>
              </w:rPr>
              <w:t>La lucrările la care se fac încercări, se consideră calitatea probei îndeplinită at</w:t>
            </w:r>
            <w:r w:rsidR="00E171D4" w:rsidRPr="00FA08CC">
              <w:rPr>
                <w:lang w:val="en-US"/>
              </w:rPr>
              <w:t>â</w:t>
            </w:r>
            <w:r w:rsidR="00460653" w:rsidRPr="00FA08CC">
              <w:rPr>
                <w:lang w:val="en-US"/>
              </w:rPr>
              <w:t>ta timp c</w:t>
            </w:r>
            <w:r w:rsidR="00E171D4" w:rsidRPr="00FA08CC">
              <w:rPr>
                <w:lang w:val="en-US"/>
              </w:rPr>
              <w:t>â</w:t>
            </w:r>
            <w:r w:rsidR="00460653" w:rsidRPr="00FA08CC">
              <w:rPr>
                <w:lang w:val="en-US"/>
              </w:rPr>
              <w:t xml:space="preserve">t rezultatele se înscriu în limitele admise prin reglementările tehnice. </w:t>
            </w:r>
          </w:p>
          <w:p w:rsidR="00460653" w:rsidRPr="00FA08CC" w:rsidRDefault="00A156C0" w:rsidP="00196AB4">
            <w:pPr>
              <w:pStyle w:val="af2"/>
              <w:tabs>
                <w:tab w:val="left" w:pos="567"/>
              </w:tabs>
              <w:spacing w:line="276" w:lineRule="auto"/>
              <w:ind w:firstLine="0"/>
              <w:rPr>
                <w:lang w:val="en-US"/>
              </w:rPr>
            </w:pPr>
            <w:r w:rsidRPr="00FA08CC">
              <w:rPr>
                <w:lang w:val="en-US"/>
              </w:rPr>
              <w:t>4.</w:t>
            </w:r>
            <w:r w:rsidR="00603AB4" w:rsidRPr="00FA08C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040EA0" w:rsidRPr="00FA08C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7</w:t>
            </w:r>
            <w:r w:rsidRPr="00FA08CC">
              <w:rPr>
                <w:lang w:val="en-US"/>
              </w:rPr>
              <w:t xml:space="preserve">. </w:t>
            </w:r>
            <w:r w:rsidR="00460653" w:rsidRPr="00FA08CC">
              <w:rPr>
                <w:lang w:val="en-US"/>
              </w:rPr>
              <w:t>Dacă Antreprenorul consideră că dispoziţiile Beneficiarului s</w:t>
            </w:r>
            <w:r w:rsidR="00183D79" w:rsidRPr="00FA08CC">
              <w:rPr>
                <w:lang w:val="en-US"/>
              </w:rPr>
              <w:t>u</w:t>
            </w:r>
            <w:r w:rsidR="00460653" w:rsidRPr="00FA08CC">
              <w:rPr>
                <w:lang w:val="en-US"/>
              </w:rPr>
              <w:t xml:space="preserve">nt nejustificate sau inoportune, el poate </w:t>
            </w:r>
            <w:r w:rsidR="00E171D4" w:rsidRPr="00FA08CC">
              <w:rPr>
                <w:lang w:val="en-US"/>
              </w:rPr>
              <w:t>înainta</w:t>
            </w:r>
            <w:r w:rsidR="005D4B79" w:rsidRPr="00FA08CC">
              <w:rPr>
                <w:lang w:val="en-US"/>
              </w:rPr>
              <w:t xml:space="preserve"> </w:t>
            </w:r>
            <w:r w:rsidR="00460653" w:rsidRPr="00FA08CC">
              <w:rPr>
                <w:lang w:val="en-US"/>
              </w:rPr>
              <w:t xml:space="preserve">obiecţii, dar acestea nu îl </w:t>
            </w:r>
            <w:r w:rsidR="00E171D4" w:rsidRPr="00FA08CC">
              <w:rPr>
                <w:lang w:val="en-US"/>
              </w:rPr>
              <w:t>scutește</w:t>
            </w:r>
            <w:r w:rsidR="005D4B79" w:rsidRPr="00FA08CC">
              <w:rPr>
                <w:lang w:val="en-US"/>
              </w:rPr>
              <w:t xml:space="preserve"> </w:t>
            </w:r>
            <w:r w:rsidR="00460653" w:rsidRPr="00FA08CC">
              <w:rPr>
                <w:lang w:val="en-US"/>
              </w:rPr>
              <w:t xml:space="preserve">de </w:t>
            </w:r>
            <w:r w:rsidR="00E364D5" w:rsidRPr="00FA08CC">
              <w:rPr>
                <w:lang w:val="en-US"/>
              </w:rPr>
              <w:t xml:space="preserve">obligația de </w:t>
            </w:r>
            <w:r w:rsidR="00460653" w:rsidRPr="00FA08C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8</w:t>
            </w:r>
            <w:r w:rsidRPr="00FA08CC">
              <w:rPr>
                <w:lang w:val="en-US"/>
              </w:rPr>
              <w:t xml:space="preserve">. </w:t>
            </w:r>
            <w:r w:rsidR="00460653" w:rsidRPr="00FA08CC">
              <w:rPr>
                <w:lang w:val="en-US"/>
              </w:rPr>
              <w:t>Trasarea axelor principale, bornelor de referinţă, căilor de circulaţieşi limitelor terenului pus la dispoziţia Antreprenorului, precum şi materializarea cotelor de nivel în i</w:t>
            </w:r>
            <w:r w:rsidR="00183D79" w:rsidRPr="00FA08CC">
              <w:rPr>
                <w:lang w:val="en-US"/>
              </w:rPr>
              <w:t>mediata apropiere a terenului, su</w:t>
            </w:r>
            <w:r w:rsidR="00460653" w:rsidRPr="00FA08CC">
              <w:rPr>
                <w:lang w:val="en-US"/>
              </w:rPr>
              <w:t>nt</w:t>
            </w:r>
            <w:r w:rsidR="005D4B79" w:rsidRPr="00FA08CC">
              <w:rPr>
                <w:lang w:val="en-US"/>
              </w:rPr>
              <w:t xml:space="preserve"> </w:t>
            </w:r>
            <w:r w:rsidR="00460653" w:rsidRPr="00FA08CC">
              <w:rPr>
                <w:lang w:val="en-US"/>
              </w:rPr>
              <w:t xml:space="preserve">obligaţiuni ale Antreprenorului. </w:t>
            </w:r>
          </w:p>
          <w:p w:rsidR="00460653" w:rsidRPr="00FA08CC" w:rsidRDefault="00A156C0" w:rsidP="00196AB4">
            <w:pPr>
              <w:pStyle w:val="af2"/>
              <w:tabs>
                <w:tab w:val="left" w:pos="567"/>
              </w:tabs>
              <w:spacing w:line="276" w:lineRule="auto"/>
              <w:ind w:firstLine="0"/>
              <w:rPr>
                <w:lang w:val="en-US"/>
              </w:rPr>
            </w:pPr>
            <w:r w:rsidRPr="00FA08CC">
              <w:rPr>
                <w:lang w:val="en-US"/>
              </w:rPr>
              <w:t>4.</w:t>
            </w:r>
            <w:r w:rsidR="00893327" w:rsidRPr="00FA08CC">
              <w:rPr>
                <w:lang w:val="en-US"/>
              </w:rPr>
              <w:t>19</w:t>
            </w:r>
            <w:r w:rsidRPr="00FA08CC">
              <w:rPr>
                <w:lang w:val="en-US"/>
              </w:rPr>
              <w:t xml:space="preserve">. </w:t>
            </w:r>
            <w:r w:rsidR="00460653" w:rsidRPr="00FA08C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0</w:t>
            </w:r>
            <w:r w:rsidRPr="00FA08CC">
              <w:rPr>
                <w:lang w:val="en-US"/>
              </w:rPr>
              <w:t xml:space="preserve">. </w:t>
            </w:r>
            <w:r w:rsidR="00460653" w:rsidRPr="00FA08CC">
              <w:rPr>
                <w:lang w:val="en-US"/>
              </w:rPr>
              <w:t>Ridicările de teren, trasările şi cotele de nivel, precum şi alte documente puse la dispoziţia Antreprenorului de către Beneficiar pentru executarea contractului s</w:t>
            </w:r>
            <w:r w:rsidR="00E10C0A" w:rsidRPr="00FA08CC">
              <w:rPr>
                <w:lang w:val="en-US"/>
              </w:rPr>
              <w:t>u</w:t>
            </w:r>
            <w:r w:rsidR="00460653" w:rsidRPr="00FA08CC">
              <w:rPr>
                <w:lang w:val="en-US"/>
              </w:rPr>
              <w:t>nt hotărâtoare. Antreprenorul este obligat să verifice documentele primite şi să înştiinţeze Beneficiarul cu privire la erorile şi</w:t>
            </w:r>
            <w:r w:rsidR="005D4B79" w:rsidRPr="00FA08CC">
              <w:rPr>
                <w:lang w:val="en-US"/>
              </w:rPr>
              <w:t xml:space="preserve"> </w:t>
            </w:r>
            <w:r w:rsidR="00460653" w:rsidRPr="00FA08CC">
              <w:rPr>
                <w:lang w:val="en-US"/>
              </w:rPr>
              <w:t xml:space="preserve">inexactităţile constatate sau presupuse.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1</w:t>
            </w:r>
            <w:r w:rsidRPr="00FA08CC">
              <w:rPr>
                <w:lang w:val="en-US"/>
              </w:rPr>
              <w:t xml:space="preserve">. </w:t>
            </w:r>
            <w:r w:rsidR="00460653" w:rsidRPr="00FA08C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A08CC">
              <w:rPr>
                <w:lang w:val="en-US"/>
              </w:rPr>
              <w:t>prevederilor legale și obligațiunilor contractuale și profesionale</w:t>
            </w:r>
            <w:r w:rsidR="00460653" w:rsidRPr="00FA08CC">
              <w:rPr>
                <w:lang w:val="en-US"/>
              </w:rPr>
              <w:t xml:space="preserve">.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2</w:t>
            </w:r>
            <w:r w:rsidRPr="00FA08CC">
              <w:rPr>
                <w:lang w:val="en-US"/>
              </w:rPr>
              <w:t xml:space="preserve">. </w:t>
            </w:r>
            <w:r w:rsidR="00460653" w:rsidRPr="00FA08C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3</w:t>
            </w:r>
            <w:r w:rsidRPr="00FA08CC">
              <w:rPr>
                <w:lang w:val="en-US"/>
              </w:rPr>
              <w:t xml:space="preserve">. </w:t>
            </w:r>
            <w:r w:rsidR="00460653" w:rsidRPr="00FA08CC">
              <w:rPr>
                <w:lang w:val="en-US"/>
              </w:rPr>
              <w:t xml:space="preserve">În cazul neexecutării de către Antreprenor a dispoziţiilor din punctul 2.1., Beneficiarul poate </w:t>
            </w:r>
            <w:r w:rsidR="00460653" w:rsidRPr="00FA08CC">
              <w:rPr>
                <w:lang w:val="en-US"/>
              </w:rPr>
              <w:lastRenderedPageBreak/>
              <w:t xml:space="preserve">opri lucrările, </w:t>
            </w:r>
            <w:r w:rsidR="00F53F69" w:rsidRPr="00FA08CC">
              <w:rPr>
                <w:lang w:val="en-US"/>
              </w:rPr>
              <w:t xml:space="preserve">prin </w:t>
            </w:r>
            <w:r w:rsidR="00E364D5" w:rsidRPr="00FA08CC">
              <w:rPr>
                <w:lang w:val="en-US"/>
              </w:rPr>
              <w:t xml:space="preserve">rezoluțiunea </w:t>
            </w:r>
            <w:r w:rsidR="00F53F69" w:rsidRPr="00FA08CC">
              <w:rPr>
                <w:lang w:val="en-US"/>
              </w:rPr>
              <w:t>contractului</w:t>
            </w:r>
            <w:r w:rsidR="00460653" w:rsidRPr="00FA08CC">
              <w:rPr>
                <w:lang w:val="en-US"/>
              </w:rPr>
              <w:t xml:space="preserve">, în condiţiile legii, </w:t>
            </w:r>
            <w:r w:rsidR="00F53F69" w:rsidRPr="00FA08CC">
              <w:rPr>
                <w:lang w:val="en-US"/>
              </w:rPr>
              <w:t>totodată A</w:t>
            </w:r>
            <w:r w:rsidR="00316769" w:rsidRPr="00FA08CC">
              <w:rPr>
                <w:lang w:val="en-US"/>
              </w:rPr>
              <w:t xml:space="preserve">ntreprenorul </w:t>
            </w:r>
            <w:r w:rsidR="00460653" w:rsidRPr="00FA08CC">
              <w:rPr>
                <w:lang w:val="en-US"/>
              </w:rPr>
              <w:t>compense</w:t>
            </w:r>
            <w:r w:rsidR="00316769" w:rsidRPr="00FA08CC">
              <w:rPr>
                <w:lang w:val="en-US"/>
              </w:rPr>
              <w:t>ază</w:t>
            </w:r>
            <w:r w:rsidR="00460653" w:rsidRPr="00FA08CC">
              <w:rPr>
                <w:lang w:val="en-US"/>
              </w:rPr>
              <w:t xml:space="preserve"> cheltuielile aferente suportate de Beneficiar în legătură cu faptul neexecutării. </w:t>
            </w:r>
          </w:p>
          <w:p w:rsidR="00460653" w:rsidRPr="00FA08CC" w:rsidRDefault="00BE5A1E" w:rsidP="00196AB4">
            <w:pPr>
              <w:pStyle w:val="af2"/>
              <w:tabs>
                <w:tab w:val="left" w:pos="567"/>
              </w:tabs>
              <w:spacing w:line="276" w:lineRule="auto"/>
              <w:ind w:firstLine="0"/>
              <w:rPr>
                <w:lang w:val="en-US"/>
              </w:rPr>
            </w:pPr>
            <w:r w:rsidRPr="00FA08CC">
              <w:rPr>
                <w:lang w:val="en-US"/>
              </w:rPr>
              <w:t>4.2</w:t>
            </w:r>
            <w:r w:rsidR="00893327" w:rsidRPr="00FA08CC">
              <w:rPr>
                <w:lang w:val="en-US"/>
              </w:rPr>
              <w:t>4</w:t>
            </w:r>
            <w:r w:rsidRPr="00FA08CC">
              <w:rPr>
                <w:lang w:val="en-US"/>
              </w:rPr>
              <w:t xml:space="preserve">. </w:t>
            </w:r>
            <w:r w:rsidR="00460653" w:rsidRPr="00FA08C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A08CC" w:rsidRDefault="00BE5A1E" w:rsidP="00196AB4">
            <w:pPr>
              <w:pStyle w:val="af2"/>
              <w:tabs>
                <w:tab w:val="left" w:pos="567"/>
              </w:tabs>
              <w:spacing w:line="276" w:lineRule="auto"/>
              <w:ind w:firstLine="0"/>
              <w:rPr>
                <w:lang w:val="en-US"/>
              </w:rPr>
            </w:pPr>
            <w:r w:rsidRPr="00FA08CC">
              <w:rPr>
                <w:lang w:val="en-US"/>
              </w:rPr>
              <w:t>4.2</w:t>
            </w:r>
            <w:r w:rsidR="00893327" w:rsidRPr="00FA08CC">
              <w:rPr>
                <w:lang w:val="en-US"/>
              </w:rPr>
              <w:t>5</w:t>
            </w:r>
            <w:r w:rsidRPr="00FA08CC">
              <w:rPr>
                <w:lang w:val="en-US"/>
              </w:rPr>
              <w:t xml:space="preserve">. </w:t>
            </w:r>
            <w:r w:rsidR="00460653" w:rsidRPr="00FA08CC">
              <w:rPr>
                <w:lang w:val="en-US"/>
              </w:rPr>
              <w:t>În timpul desfăşurării lucrărilor, Antreprenorul are obligaţia să menţină căile de acces libere, să retragă utilajele, să îndepărteze surplusurile de materiale, deşeuri</w:t>
            </w:r>
            <w:r w:rsidR="005D4B79" w:rsidRPr="00FA08CC">
              <w:rPr>
                <w:lang w:val="en-US"/>
              </w:rPr>
              <w:t xml:space="preserve"> </w:t>
            </w:r>
            <w:r w:rsidR="00460653" w:rsidRPr="00FA08CC">
              <w:rPr>
                <w:lang w:val="en-US"/>
              </w:rPr>
              <w:t>şi lucrări provizorii de orice fel, care nu s</w:t>
            </w:r>
            <w:r w:rsidR="00183D79" w:rsidRPr="00FA08CC">
              <w:rPr>
                <w:lang w:val="en-US"/>
              </w:rPr>
              <w:t>u</w:t>
            </w:r>
            <w:r w:rsidR="00460653" w:rsidRPr="00FA08CC">
              <w:rPr>
                <w:lang w:val="en-US"/>
              </w:rPr>
              <w:t>nt necesare, iar la terminarea lucrărilor, Antreprenorul va evacua de pe şantier toate utilajele de construcţie, surplusurile de materiale, deşeurile</w:t>
            </w:r>
            <w:r w:rsidR="005D4B79" w:rsidRPr="00FA08CC">
              <w:rPr>
                <w:lang w:val="en-US"/>
              </w:rPr>
              <w:t xml:space="preserve"> </w:t>
            </w:r>
            <w:r w:rsidR="00460653" w:rsidRPr="00FA08CC">
              <w:rPr>
                <w:lang w:val="en-US"/>
              </w:rPr>
              <w:t xml:space="preserve">şi lucrările provizorii. </w:t>
            </w:r>
          </w:p>
          <w:p w:rsidR="00B96242" w:rsidRPr="00FA08CC" w:rsidRDefault="00BE5A1E" w:rsidP="00196AB4">
            <w:pPr>
              <w:pStyle w:val="af2"/>
              <w:tabs>
                <w:tab w:val="left" w:pos="426"/>
                <w:tab w:val="left" w:pos="3645"/>
              </w:tabs>
              <w:spacing w:line="276" w:lineRule="auto"/>
              <w:ind w:firstLine="0"/>
              <w:rPr>
                <w:lang w:val="en-US"/>
              </w:rPr>
            </w:pPr>
            <w:r w:rsidRPr="00FA08CC">
              <w:rPr>
                <w:lang w:val="en-US"/>
              </w:rPr>
              <w:t>4.2</w:t>
            </w:r>
            <w:r w:rsidR="00893327" w:rsidRPr="00FA08CC">
              <w:rPr>
                <w:lang w:val="en-US"/>
              </w:rPr>
              <w:t>6</w:t>
            </w:r>
            <w:r w:rsidRPr="00FA08CC">
              <w:rPr>
                <w:lang w:val="en-US"/>
              </w:rPr>
              <w:t xml:space="preserve">. </w:t>
            </w:r>
            <w:r w:rsidR="00460653" w:rsidRPr="00FA08CC">
              <w:rPr>
                <w:lang w:val="en-US"/>
              </w:rPr>
              <w:t>Beneficiarul trebuie să obţină, pe propria cheltuială, toate avizele, autorizaţiile</w:t>
            </w:r>
            <w:r w:rsidR="005D4B79" w:rsidRPr="00FA08CC">
              <w:rPr>
                <w:lang w:val="en-US"/>
              </w:rPr>
              <w:t xml:space="preserve"> </w:t>
            </w:r>
            <w:r w:rsidR="00460653" w:rsidRPr="00FA08CC">
              <w:rPr>
                <w:lang w:val="en-US"/>
              </w:rPr>
              <w:t xml:space="preserve">şi aprobările, să plătească toate taxele necesare legate de execuţia lucrărilor, precum şi pentru bunuri sau drepturi afectate sau care pot fi afectate de execuţia lucrărilor. </w:t>
            </w:r>
          </w:p>
          <w:p w:rsidR="00460653" w:rsidRPr="00FA08C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A08CC" w:rsidRDefault="00BE5A1E" w:rsidP="00196AB4">
            <w:pPr>
              <w:pStyle w:val="af2"/>
              <w:tabs>
                <w:tab w:val="left" w:pos="567"/>
              </w:tabs>
              <w:spacing w:line="276" w:lineRule="auto"/>
              <w:ind w:firstLine="0"/>
              <w:rPr>
                <w:lang w:val="en-US"/>
              </w:rPr>
            </w:pPr>
            <w:r w:rsidRPr="00FA08CC">
              <w:rPr>
                <w:lang w:val="en-US"/>
              </w:rPr>
              <w:t xml:space="preserve">6.1. </w:t>
            </w:r>
            <w:r w:rsidR="005B666D" w:rsidRPr="00FA08CC">
              <w:rPr>
                <w:lang w:val="en-US"/>
              </w:rPr>
              <w:t>Antreprenorul este obligat să execute toate lucrările, prevăzute în contract, în termenele stabilite prin graficul general de realizare a lucrărilor şi graficul de execuţie</w:t>
            </w:r>
            <w:r w:rsidR="005D4B79" w:rsidRPr="00FA08CC">
              <w:rPr>
                <w:lang w:val="en-US"/>
              </w:rPr>
              <w:t xml:space="preserve"> </w:t>
            </w:r>
            <w:r w:rsidR="005B666D" w:rsidRPr="00FA08CC">
              <w:rPr>
                <w:lang w:val="en-US"/>
              </w:rPr>
              <w:t>şi de o calitate corespunzătoare prevederilor actelor normative şi  prezentului contract.</w:t>
            </w:r>
          </w:p>
          <w:p w:rsidR="005B666D" w:rsidRPr="00FA08CC" w:rsidRDefault="00BE5A1E" w:rsidP="00196AB4">
            <w:pPr>
              <w:pStyle w:val="af2"/>
              <w:tabs>
                <w:tab w:val="left" w:pos="567"/>
              </w:tabs>
              <w:spacing w:line="276" w:lineRule="auto"/>
              <w:ind w:firstLine="0"/>
              <w:rPr>
                <w:lang w:val="en-US"/>
              </w:rPr>
            </w:pPr>
            <w:r w:rsidRPr="00FA08CC">
              <w:rPr>
                <w:lang w:val="en-US"/>
              </w:rPr>
              <w:t xml:space="preserve">6.2. </w:t>
            </w:r>
            <w:r w:rsidR="005B666D" w:rsidRPr="00FA08C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A08CC" w:rsidRDefault="00BE5A1E" w:rsidP="00196AB4">
            <w:pPr>
              <w:pStyle w:val="af2"/>
              <w:tabs>
                <w:tab w:val="left" w:pos="567"/>
              </w:tabs>
              <w:spacing w:line="276" w:lineRule="auto"/>
              <w:ind w:firstLine="0"/>
              <w:rPr>
                <w:lang w:val="en-US"/>
              </w:rPr>
            </w:pPr>
            <w:r w:rsidRPr="00FA08CC">
              <w:rPr>
                <w:lang w:val="en-US"/>
              </w:rPr>
              <w:t xml:space="preserve">6.3. </w:t>
            </w:r>
            <w:r w:rsidR="005B666D" w:rsidRPr="00FA08CC">
              <w:rPr>
                <w:lang w:val="en-US"/>
              </w:rPr>
              <w:t xml:space="preserve">Pe parcursul execuţiei lucrărilor, Antreprenorul este obligat să comunice, la cererea Beneficiarului, datele de </w:t>
            </w:r>
            <w:r w:rsidR="00E364D5" w:rsidRPr="00FA08CC">
              <w:rPr>
                <w:lang w:val="en-US"/>
              </w:rPr>
              <w:t>identificare</w:t>
            </w:r>
            <w:r w:rsidR="005D4B79" w:rsidRPr="00FA08CC">
              <w:rPr>
                <w:lang w:val="en-US"/>
              </w:rPr>
              <w:t xml:space="preserve"> </w:t>
            </w:r>
            <w:r w:rsidR="005B666D" w:rsidRPr="00FA08CC">
              <w:rPr>
                <w:lang w:val="en-US"/>
              </w:rPr>
              <w:t xml:space="preserve">ale subantreprenorilor. </w:t>
            </w:r>
          </w:p>
          <w:p w:rsidR="005B666D" w:rsidRPr="00FA08CC" w:rsidRDefault="00BE5A1E" w:rsidP="00196AB4">
            <w:pPr>
              <w:pStyle w:val="af2"/>
              <w:tabs>
                <w:tab w:val="left" w:pos="142"/>
                <w:tab w:val="left" w:pos="284"/>
              </w:tabs>
              <w:spacing w:line="276" w:lineRule="auto"/>
              <w:ind w:firstLine="0"/>
              <w:rPr>
                <w:lang w:val="en-US"/>
              </w:rPr>
            </w:pPr>
            <w:r w:rsidRPr="00FA08CC">
              <w:rPr>
                <w:lang w:val="en-US"/>
              </w:rPr>
              <w:t xml:space="preserve">6.4. </w:t>
            </w:r>
            <w:r w:rsidR="005B666D" w:rsidRPr="00FA08CC">
              <w:rPr>
                <w:lang w:val="en-US"/>
              </w:rPr>
              <w:t>Angajarea forţei de muncă pe bază de a</w:t>
            </w:r>
            <w:r w:rsidR="003D06D0" w:rsidRPr="00FA08CC">
              <w:rPr>
                <w:lang w:val="en-US"/>
              </w:rPr>
              <w:t>cord nu este considerată</w:t>
            </w:r>
            <w:r w:rsidR="005B666D" w:rsidRPr="00FA08CC">
              <w:rPr>
                <w:lang w:val="en-US"/>
              </w:rPr>
              <w:t xml:space="preserve"> obiectul unei subcontractări.</w:t>
            </w:r>
          </w:p>
          <w:p w:rsidR="00684D44" w:rsidRPr="00FA08C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A08CC" w:rsidRDefault="00BE5A1E" w:rsidP="00196AB4">
            <w:pPr>
              <w:pStyle w:val="af2"/>
              <w:tabs>
                <w:tab w:val="left" w:pos="0"/>
              </w:tabs>
              <w:spacing w:line="276" w:lineRule="auto"/>
              <w:ind w:firstLine="0"/>
              <w:rPr>
                <w:lang w:val="en-US"/>
              </w:rPr>
            </w:pPr>
            <w:r w:rsidRPr="00FA08CC">
              <w:rPr>
                <w:lang w:val="en-US"/>
              </w:rPr>
              <w:t xml:space="preserve">8.1. </w:t>
            </w:r>
            <w:r w:rsidR="00460653" w:rsidRPr="00FA08C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A08CC" w:rsidRDefault="00BE5A1E" w:rsidP="00196AB4">
            <w:pPr>
              <w:pStyle w:val="af2"/>
              <w:tabs>
                <w:tab w:val="left" w:pos="284"/>
              </w:tabs>
              <w:spacing w:line="276" w:lineRule="auto"/>
              <w:ind w:firstLine="0"/>
              <w:rPr>
                <w:lang w:val="en-US"/>
              </w:rPr>
            </w:pPr>
            <w:r w:rsidRPr="00FA08CC">
              <w:rPr>
                <w:lang w:val="en-US"/>
              </w:rPr>
              <w:t>8.2</w:t>
            </w:r>
            <w:r w:rsidR="00D05A94" w:rsidRPr="00FA08CC">
              <w:rPr>
                <w:lang w:val="en-US"/>
              </w:rPr>
              <w:t>.</w:t>
            </w:r>
            <w:r w:rsidR="00460653" w:rsidRPr="00FA08C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A08CC">
              <w:rPr>
                <w:lang w:val="en-US"/>
              </w:rPr>
              <w:t xml:space="preserve">8.3. </w:t>
            </w:r>
            <w:r w:rsidR="00460653" w:rsidRPr="00FA08CC">
              <w:rPr>
                <w:lang w:val="en-US"/>
              </w:rPr>
              <w:t>Probele neprevăzute şi comandate de Beneficiar pentru verificarea unor lucrări sau materiale puse în</w:t>
            </w:r>
            <w:r w:rsidR="005D4B79" w:rsidRPr="00FA08CC">
              <w:rPr>
                <w:lang w:val="en-US"/>
              </w:rPr>
              <w:t xml:space="preserve"> </w:t>
            </w:r>
            <w:r w:rsidR="00460653" w:rsidRPr="00FA08CC">
              <w:rPr>
                <w:lang w:val="en-US"/>
              </w:rPr>
              <w:t>operă vor fi suportate de Antreprenor, dacă s</w:t>
            </w:r>
            <w:r w:rsidR="003D06D0" w:rsidRPr="00FA08CC">
              <w:rPr>
                <w:lang w:val="en-US"/>
              </w:rPr>
              <w:t>e dovedeşte că materialele nu su</w:t>
            </w:r>
            <w:r w:rsidR="00460653" w:rsidRPr="00FA08C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8.4. </w:t>
            </w:r>
            <w:r w:rsidR="00460653" w:rsidRPr="00FA08CC">
              <w:rPr>
                <w:lang w:val="en-US"/>
              </w:rPr>
              <w:t xml:space="preserve">Beneficiarul, proiectantul sau orice altă persoană autorizată de aceştia au acces tot timpul la </w:t>
            </w:r>
            <w:r w:rsidR="00460653" w:rsidRPr="00FA08CC">
              <w:rPr>
                <w:lang w:val="en-US"/>
              </w:rPr>
              <w:lastRenderedPageBreak/>
              <w:t>lucrări pe şantier</w:t>
            </w:r>
            <w:r w:rsidR="005D4B79" w:rsidRPr="00FA08CC">
              <w:rPr>
                <w:lang w:val="en-US"/>
              </w:rPr>
              <w:t xml:space="preserve"> </w:t>
            </w:r>
            <w:r w:rsidR="00460653" w:rsidRPr="00FA08CC">
              <w:rPr>
                <w:lang w:val="en-US"/>
              </w:rPr>
              <w:t xml:space="preserve">şi în locurile unde se pregăteşte lucrarea, în depozite de materiale prefabricate etc. </w:t>
            </w:r>
          </w:p>
          <w:p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8.5. </w:t>
            </w:r>
            <w:r w:rsidR="00460653" w:rsidRPr="00FA08C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A08CC">
              <w:rPr>
                <w:lang w:val="en-US"/>
              </w:rPr>
              <w:t>a</w:t>
            </w:r>
            <w:r w:rsidR="00460653" w:rsidRPr="00FA08CC">
              <w:rPr>
                <w:lang w:val="en-US"/>
              </w:rPr>
              <w:t xml:space="preserve"> anunţa</w:t>
            </w:r>
            <w:r w:rsidR="00C33344" w:rsidRPr="00FA08CC">
              <w:rPr>
                <w:lang w:val="en-US"/>
              </w:rPr>
              <w:t xml:space="preserve"> </w:t>
            </w:r>
            <w:r w:rsidR="00460653" w:rsidRPr="00FA08CC">
              <w:rPr>
                <w:lang w:val="en-US"/>
              </w:rPr>
              <w:t>responsabilul tehnic</w:t>
            </w:r>
            <w:r w:rsidR="00183D79" w:rsidRPr="00FA08CC">
              <w:rPr>
                <w:lang w:val="en-US"/>
              </w:rPr>
              <w:t xml:space="preserve"> atestat, proiectantul ori de câ</w:t>
            </w:r>
            <w:r w:rsidR="00460653" w:rsidRPr="00FA08CC">
              <w:rPr>
                <w:lang w:val="en-US"/>
              </w:rPr>
              <w:t xml:space="preserve">te ori astfel de lucrări, </w:t>
            </w:r>
            <w:r w:rsidR="00183D79" w:rsidRPr="00FA08CC">
              <w:rPr>
                <w:lang w:val="en-US"/>
              </w:rPr>
              <w:t>inclusiv fundaţiile clădirii, su</w:t>
            </w:r>
            <w:r w:rsidR="00460653" w:rsidRPr="00FA08CC">
              <w:rPr>
                <w:lang w:val="en-US"/>
              </w:rPr>
              <w:t xml:space="preserve">nt gata pentru a fi examinate. Responsabilul tehnic atestat şi proiectantul vor participa la examinarea şi măsurarea lucrărilor. </w:t>
            </w:r>
          </w:p>
          <w:p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8.6. </w:t>
            </w:r>
            <w:r w:rsidR="00460653" w:rsidRPr="00FA08C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A08CC">
              <w:rPr>
                <w:lang w:val="en-US"/>
              </w:rPr>
              <w:t xml:space="preserve"> fi suportate de Beneficiar,</w:t>
            </w:r>
            <w:r w:rsidR="00460653" w:rsidRPr="00FA08CC">
              <w:rPr>
                <w:lang w:val="en-US"/>
              </w:rPr>
              <w:t xml:space="preserve"> în caz contrar, de Antreprenor. </w:t>
            </w:r>
          </w:p>
          <w:p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8.7. </w:t>
            </w:r>
            <w:r w:rsidR="00460653" w:rsidRPr="00FA08C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A08CC" w:rsidRDefault="00D05A94" w:rsidP="009D72E1">
            <w:pPr>
              <w:pStyle w:val="af2"/>
              <w:numPr>
                <w:ilvl w:val="1"/>
                <w:numId w:val="16"/>
              </w:numPr>
              <w:tabs>
                <w:tab w:val="left" w:pos="284"/>
              </w:tabs>
              <w:spacing w:line="276" w:lineRule="auto"/>
              <w:ind w:left="0" w:hanging="425"/>
              <w:rPr>
                <w:lang w:val="en-US"/>
              </w:rPr>
            </w:pPr>
            <w:r w:rsidRPr="00FA08CC">
              <w:rPr>
                <w:lang w:val="en-US"/>
              </w:rPr>
              <w:t xml:space="preserve">8.8. </w:t>
            </w:r>
            <w:r w:rsidR="00460653" w:rsidRPr="00FA08CC">
              <w:rPr>
                <w:lang w:val="en-US"/>
              </w:rPr>
              <w:t>Lucrările executate de Antreprenor în afara celor prevăzute în contract sau fără dis</w:t>
            </w:r>
            <w:r w:rsidR="00183D79" w:rsidRPr="00FA08CC">
              <w:rPr>
                <w:lang w:val="en-US"/>
              </w:rPr>
              <w:t>poziţia Beneficiarului, precum ș</w:t>
            </w:r>
            <w:r w:rsidR="00460653" w:rsidRPr="00FA08C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A08CC" w:rsidRDefault="00D05A94" w:rsidP="009D72E1">
            <w:pPr>
              <w:pStyle w:val="af2"/>
              <w:numPr>
                <w:ilvl w:val="1"/>
                <w:numId w:val="16"/>
              </w:numPr>
              <w:tabs>
                <w:tab w:val="left" w:pos="284"/>
                <w:tab w:val="left" w:pos="426"/>
              </w:tabs>
              <w:spacing w:line="276" w:lineRule="auto"/>
              <w:ind w:left="0" w:hanging="425"/>
              <w:rPr>
                <w:lang w:val="en-US"/>
              </w:rPr>
            </w:pPr>
            <w:r w:rsidRPr="00FA08CC">
              <w:rPr>
                <w:lang w:val="en-US"/>
              </w:rPr>
              <w:t xml:space="preserve">8.9. </w:t>
            </w:r>
            <w:r w:rsidR="00460653" w:rsidRPr="00FA08CC">
              <w:rPr>
                <w:lang w:val="en-US"/>
              </w:rPr>
              <w:t xml:space="preserve">Lucrările încep după </w:t>
            </w:r>
            <w:r w:rsidR="00684D44" w:rsidRPr="00FA08CC">
              <w:rPr>
                <w:lang w:val="en-US"/>
              </w:rPr>
              <w:t>…..</w:t>
            </w:r>
            <w:r w:rsidR="00460653" w:rsidRPr="00FA08CC">
              <w:rPr>
                <w:lang w:val="en-US"/>
              </w:rPr>
              <w:t xml:space="preserve"> zile de la semnarea şi înregistrarea contractului în modul corespunzător şi primirea ordinului de execuţie.</w:t>
            </w:r>
          </w:p>
          <w:p w:rsidR="00460653" w:rsidRPr="00FA08CC" w:rsidRDefault="00460653" w:rsidP="00196AB4">
            <w:pPr>
              <w:pStyle w:val="af2"/>
              <w:tabs>
                <w:tab w:val="left" w:pos="284"/>
                <w:tab w:val="left" w:pos="426"/>
              </w:tabs>
              <w:spacing w:line="276" w:lineRule="auto"/>
              <w:ind w:firstLine="0"/>
              <w:rPr>
                <w:lang w:val="en-US"/>
              </w:rPr>
            </w:pPr>
          </w:p>
          <w:p w:rsidR="00460653" w:rsidRPr="00FF430B" w:rsidRDefault="00D83EE1" w:rsidP="009D72E1">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A08CC" w:rsidRDefault="00D83EE1" w:rsidP="009D72E1">
            <w:pPr>
              <w:pStyle w:val="af2"/>
              <w:numPr>
                <w:ilvl w:val="1"/>
                <w:numId w:val="16"/>
              </w:numPr>
              <w:tabs>
                <w:tab w:val="left" w:pos="567"/>
              </w:tabs>
              <w:spacing w:line="276" w:lineRule="auto"/>
              <w:ind w:left="0" w:hanging="567"/>
              <w:rPr>
                <w:lang w:val="en-US"/>
              </w:rPr>
            </w:pPr>
            <w:r w:rsidRPr="00FA08CC">
              <w:rPr>
                <w:lang w:val="en-US"/>
              </w:rPr>
              <w:t xml:space="preserve">9.1. </w:t>
            </w:r>
            <w:r w:rsidR="00460653" w:rsidRPr="00FA08CC">
              <w:rPr>
                <w:lang w:val="en-US"/>
              </w:rPr>
              <w:t xml:space="preserve">Perioada de garanţie pentru lucrărieste de  </w:t>
            </w:r>
            <w:r w:rsidR="00D379F6" w:rsidRPr="00FA08CC">
              <w:rPr>
                <w:b/>
                <w:lang w:val="en-US"/>
              </w:rPr>
              <w:t>___</w:t>
            </w:r>
            <w:r w:rsidR="00460653" w:rsidRPr="00FA08CC">
              <w:rPr>
                <w:lang w:val="en-US"/>
              </w:rPr>
              <w:t xml:space="preserve"> ani. </w:t>
            </w:r>
          </w:p>
          <w:p w:rsidR="00460653" w:rsidRPr="00FA08CC" w:rsidRDefault="00D83EE1" w:rsidP="009D72E1">
            <w:pPr>
              <w:pStyle w:val="af2"/>
              <w:numPr>
                <w:ilvl w:val="1"/>
                <w:numId w:val="16"/>
              </w:numPr>
              <w:tabs>
                <w:tab w:val="left" w:pos="567"/>
              </w:tabs>
              <w:spacing w:line="276" w:lineRule="auto"/>
              <w:ind w:left="0" w:hanging="567"/>
              <w:rPr>
                <w:lang w:val="en-US"/>
              </w:rPr>
            </w:pPr>
            <w:r w:rsidRPr="00FA08CC">
              <w:rPr>
                <w:lang w:val="en-US"/>
              </w:rPr>
              <w:t xml:space="preserve">9.2. </w:t>
            </w:r>
            <w:r w:rsidR="00460653" w:rsidRPr="00FA08CC">
              <w:rPr>
                <w:lang w:val="en-US"/>
              </w:rPr>
              <w:t xml:space="preserve">Perioada de garanţie </w:t>
            </w:r>
            <w:r w:rsidRPr="00FA08CC">
              <w:rPr>
                <w:lang w:val="en-US"/>
              </w:rPr>
              <w:t>începe</w:t>
            </w:r>
            <w:r w:rsidR="00460653" w:rsidRPr="00FA08CC">
              <w:rPr>
                <w:lang w:val="en-US"/>
              </w:rPr>
              <w:t xml:space="preserve"> de la data recepţiei la terminarea lucrărilor şip</w:t>
            </w:r>
            <w:r w:rsidRPr="00FA08CC">
              <w:rPr>
                <w:lang w:val="en-US"/>
              </w:rPr>
              <w:t>â</w:t>
            </w:r>
            <w:r w:rsidR="00460653" w:rsidRPr="00FA08CC">
              <w:rPr>
                <w:lang w:val="en-US"/>
              </w:rPr>
              <w:t xml:space="preserve">nă la expirarea </w:t>
            </w:r>
            <w:r w:rsidR="00D379F6" w:rsidRPr="00FA08CC">
              <w:rPr>
                <w:lang w:val="en-US"/>
              </w:rPr>
              <w:t>termenului prevăzut la punctul 9</w:t>
            </w:r>
            <w:r w:rsidR="00460653" w:rsidRPr="00FA08CC">
              <w:rPr>
                <w:lang w:val="en-US"/>
              </w:rPr>
              <w:t xml:space="preserve">.1 din prezentul </w:t>
            </w:r>
            <w:r w:rsidR="0001066E" w:rsidRPr="00FA08CC">
              <w:rPr>
                <w:lang w:val="en-US"/>
              </w:rPr>
              <w:t>capitol</w:t>
            </w:r>
            <w:r w:rsidR="00460653" w:rsidRPr="00FA08CC">
              <w:rPr>
                <w:lang w:val="en-US"/>
              </w:rPr>
              <w:t xml:space="preserve">. </w:t>
            </w:r>
          </w:p>
          <w:p w:rsidR="00460653" w:rsidRPr="00FA08CC" w:rsidRDefault="00D83EE1" w:rsidP="009D72E1">
            <w:pPr>
              <w:pStyle w:val="af2"/>
              <w:numPr>
                <w:ilvl w:val="1"/>
                <w:numId w:val="16"/>
              </w:numPr>
              <w:tabs>
                <w:tab w:val="left" w:pos="567"/>
              </w:tabs>
              <w:spacing w:line="276" w:lineRule="auto"/>
              <w:ind w:left="0" w:hanging="567"/>
              <w:rPr>
                <w:lang w:val="en-US"/>
              </w:rPr>
            </w:pPr>
            <w:r w:rsidRPr="00FA08CC">
              <w:rPr>
                <w:lang w:val="en-US"/>
              </w:rPr>
              <w:t xml:space="preserve">9.3. </w:t>
            </w:r>
            <w:r w:rsidR="00460653" w:rsidRPr="00FA08CC">
              <w:rPr>
                <w:lang w:val="en-US"/>
              </w:rPr>
              <w:t xml:space="preserve">Antreprenorul are obligaţia ca în perioada de garanţie să înlăture toate defecţiunile ce ţin de nerespectarea clauzelor contractului </w:t>
            </w:r>
            <w:r w:rsidRPr="00FA08CC">
              <w:rPr>
                <w:lang w:val="en-US"/>
              </w:rPr>
              <w:t xml:space="preserve">din cont propriu, </w:t>
            </w:r>
            <w:r w:rsidR="00460653" w:rsidRPr="00FA08CC">
              <w:rPr>
                <w:lang w:val="en-US"/>
              </w:rPr>
              <w:t xml:space="preserve">în urma unei notificări transmise de către Beneficiar. </w:t>
            </w:r>
          </w:p>
          <w:p w:rsidR="00460653" w:rsidRPr="00FA08CC" w:rsidRDefault="00460653" w:rsidP="00196AB4">
            <w:pPr>
              <w:pStyle w:val="af2"/>
              <w:tabs>
                <w:tab w:val="left" w:pos="567"/>
              </w:tabs>
              <w:spacing w:line="276" w:lineRule="auto"/>
              <w:ind w:firstLine="0"/>
              <w:rPr>
                <w:lang w:val="en-US"/>
              </w:rPr>
            </w:pPr>
          </w:p>
          <w:p w:rsidR="00460653" w:rsidRPr="00FF430B" w:rsidRDefault="00D53233" w:rsidP="009D72E1">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10.1. </w:t>
            </w:r>
            <w:r w:rsidR="00460653" w:rsidRPr="00FA08CC">
              <w:rPr>
                <w:lang w:val="en-US"/>
              </w:rPr>
              <w:t>Părţile  poartă răspundere pentru neexecutarea sau executarea necorespunzătoare a obligaţiilor  prevăzute de prezentul contract în conformitate cu legislaţia  Republicii Moldova.</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10.2. </w:t>
            </w:r>
            <w:r w:rsidR="00460653" w:rsidRPr="00FA08C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10.3. </w:t>
            </w:r>
            <w:r w:rsidR="00460653" w:rsidRPr="00FA08CC">
              <w:rPr>
                <w:lang w:val="en-US"/>
              </w:rPr>
              <w:t>Membrii asocierii își păstrează individualitatea ca subiecți de drept, însă sunt obligați să răspundă solidar față de autoritate</w:t>
            </w:r>
            <w:r w:rsidRPr="00FA08CC">
              <w:rPr>
                <w:lang w:val="en-US"/>
              </w:rPr>
              <w:t>a</w:t>
            </w:r>
            <w:r w:rsidR="00460653" w:rsidRPr="00FA08CC">
              <w:rPr>
                <w:lang w:val="en-US"/>
              </w:rPr>
              <w:t xml:space="preserve"> contractantă pentru modul de îndeplinire a obligațiilor contractuale.</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10.4. </w:t>
            </w:r>
            <w:r w:rsidR="00460653" w:rsidRPr="00FA08C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lastRenderedPageBreak/>
              <w:t xml:space="preserve">10.5. </w:t>
            </w:r>
            <w:r w:rsidR="00460653" w:rsidRPr="00FA08C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10.6. </w:t>
            </w:r>
            <w:r w:rsidR="00460653" w:rsidRPr="00FA08CC">
              <w:rPr>
                <w:lang w:val="en-US"/>
              </w:rPr>
              <w:t>Antreprenorul trebuie să asigure lucrările executate şi dotările pe care le are la dispoziţie împotriva degradări</w:t>
            </w:r>
            <w:r w:rsidR="00183D79" w:rsidRPr="00FA08CC">
              <w:rPr>
                <w:lang w:val="en-US"/>
              </w:rPr>
              <w:t>i şi furturilor pâ</w:t>
            </w:r>
            <w:r w:rsidR="00460653" w:rsidRPr="00FA08CC">
              <w:rPr>
                <w:lang w:val="en-US"/>
              </w:rPr>
              <w:t>nă la predarea lucrărilor către Beneficiar. El trebuie să ia măsuri de protecţie contra degradării lucrării datorită acţiunilor atmosferice şi a apei şi să îndepărteze zăpada şi</w:t>
            </w:r>
            <w:r w:rsidR="00C33344" w:rsidRPr="00FA08CC">
              <w:rPr>
                <w:lang w:val="en-US"/>
              </w:rPr>
              <w:t xml:space="preserve"> </w:t>
            </w:r>
            <w:r w:rsidR="00460653" w:rsidRPr="00FA08CC">
              <w:rPr>
                <w:lang w:val="en-US"/>
              </w:rPr>
              <w:t xml:space="preserve">gheaţa.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10.7. </w:t>
            </w:r>
            <w:r w:rsidR="00460653" w:rsidRPr="00FA08CC">
              <w:rPr>
                <w:lang w:val="en-US"/>
              </w:rPr>
              <w:t>Dacă nerespectarea de către Antreprenorul a prevederilor oricărui regulament sau hotărâri ale autorităţilor</w:t>
            </w:r>
            <w:r w:rsidR="00C33344" w:rsidRPr="00FA08CC">
              <w:rPr>
                <w:lang w:val="en-US"/>
              </w:rPr>
              <w:t xml:space="preserve"> </w:t>
            </w:r>
            <w:r w:rsidR="00460653" w:rsidRPr="00FA08C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10.8. </w:t>
            </w:r>
            <w:r w:rsidR="00460653" w:rsidRPr="00FA08CC">
              <w:rPr>
                <w:lang w:val="en-US"/>
              </w:rPr>
              <w:t>Dacă motivele const</w:t>
            </w:r>
            <w:r w:rsidR="00183D79" w:rsidRPr="00FA08CC">
              <w:rPr>
                <w:lang w:val="en-US"/>
              </w:rPr>
              <w:t>rângerii sau ale întreruperii su</w:t>
            </w:r>
            <w:r w:rsidR="00460653" w:rsidRPr="00FA08CC">
              <w:rPr>
                <w:lang w:val="en-US"/>
              </w:rPr>
              <w:t xml:space="preserve">nt imputabile uneia dintre părţile contractante, atunci cealaltă parte poate emite pretenţii privind despăgubirea pentru daunele intervenite şi care pot fi dovedite.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10.9. </w:t>
            </w:r>
            <w:r w:rsidR="00460653" w:rsidRPr="00FA08CC">
              <w:rPr>
                <w:lang w:val="en-US"/>
              </w:rPr>
              <w:t>Dacă întârzierea în execu</w:t>
            </w:r>
            <w:r w:rsidR="0001066E" w:rsidRPr="00FA08CC">
              <w:rPr>
                <w:lang w:val="en-US"/>
              </w:rPr>
              <w:t xml:space="preserve">ţia lucrărilor este </w:t>
            </w:r>
            <w:r w:rsidR="001278C6" w:rsidRPr="00FA08CC">
              <w:rPr>
                <w:lang w:val="en-US"/>
              </w:rPr>
              <w:t>din</w:t>
            </w:r>
            <w:r w:rsidR="0001066E" w:rsidRPr="00FA08CC">
              <w:rPr>
                <w:lang w:val="en-US"/>
              </w:rPr>
              <w:t xml:space="preserve"> culpa uneia</w:t>
            </w:r>
            <w:r w:rsidR="00460653" w:rsidRPr="00FA08CC">
              <w:rPr>
                <w:lang w:val="en-US"/>
              </w:rPr>
              <w:t xml:space="preserve"> din</w:t>
            </w:r>
            <w:r w:rsidR="0001066E" w:rsidRPr="00FA08CC">
              <w:rPr>
                <w:lang w:val="en-US"/>
              </w:rPr>
              <w:t>tre</w:t>
            </w:r>
            <w:r w:rsidR="00460653" w:rsidRPr="00FA08CC">
              <w:rPr>
                <w:lang w:val="en-US"/>
              </w:rPr>
              <w:t xml:space="preserve"> părţi</w:t>
            </w:r>
            <w:r w:rsidR="0001066E" w:rsidRPr="00FA08CC">
              <w:rPr>
                <w:lang w:val="en-US"/>
              </w:rPr>
              <w:t>le contractante</w:t>
            </w:r>
            <w:r w:rsidR="00460653" w:rsidRPr="00FA08CC">
              <w:rPr>
                <w:lang w:val="en-US"/>
              </w:rPr>
              <w:t>, partea culpabilă va plăti celeilalte părţi penalizări</w:t>
            </w:r>
            <w:r w:rsidR="0001066E" w:rsidRPr="00FA08CC">
              <w:rPr>
                <w:lang w:val="en-US"/>
              </w:rPr>
              <w:t xml:space="preserve"> şi/sau despăgubiri în cuantum de la 0,01% până la 0,1%</w:t>
            </w:r>
            <w:r w:rsidR="00460653" w:rsidRPr="00FA08CC">
              <w:rPr>
                <w:lang w:val="en-US"/>
              </w:rPr>
              <w:t xml:space="preserve"> din valoarea lucrărilor </w:t>
            </w:r>
            <w:r w:rsidR="00D74B95" w:rsidRPr="00FA08CC">
              <w:rPr>
                <w:lang w:val="en-US"/>
              </w:rPr>
              <w:t>rămase</w:t>
            </w:r>
            <w:r w:rsidR="00460653" w:rsidRPr="00FA08CC">
              <w:rPr>
                <w:lang w:val="en-US"/>
              </w:rPr>
              <w:t xml:space="preserve">de executat/neonorate pentru fiecare zi de întârziere. Penalizarea devine operantă în momentul în care partea </w:t>
            </w:r>
            <w:r w:rsidR="00BB2CB2" w:rsidRPr="00FA08CC">
              <w:rPr>
                <w:lang w:val="en-US"/>
              </w:rPr>
              <w:t>î</w:t>
            </w:r>
            <w:r w:rsidR="00460653" w:rsidRPr="00FA08CC">
              <w:rPr>
                <w:lang w:val="en-US"/>
              </w:rPr>
              <w:t xml:space="preserve">nculpă a intrat în întârziere. </w:t>
            </w:r>
          </w:p>
          <w:p w:rsidR="00460653" w:rsidRPr="00FA08CC" w:rsidRDefault="00D53233" w:rsidP="009D72E1">
            <w:pPr>
              <w:pStyle w:val="af2"/>
              <w:numPr>
                <w:ilvl w:val="1"/>
                <w:numId w:val="16"/>
              </w:numPr>
              <w:tabs>
                <w:tab w:val="left" w:pos="567"/>
                <w:tab w:val="left" w:pos="1890"/>
              </w:tabs>
              <w:spacing w:line="276" w:lineRule="auto"/>
              <w:ind w:left="0" w:hanging="567"/>
              <w:rPr>
                <w:lang w:val="en-US"/>
              </w:rPr>
            </w:pPr>
            <w:r w:rsidRPr="00FA08CC">
              <w:rPr>
                <w:lang w:val="en-US"/>
              </w:rPr>
              <w:t xml:space="preserve">10.10. </w:t>
            </w:r>
            <w:r w:rsidR="00460653" w:rsidRPr="00FA08CC">
              <w:rPr>
                <w:lang w:val="en-US"/>
              </w:rPr>
              <w:t>Beneficiarul nu va fi responsabil pentru nici un fel de daune</w:t>
            </w:r>
            <w:r w:rsidR="00C33344" w:rsidRPr="00FA08CC">
              <w:rPr>
                <w:lang w:val="en-US"/>
              </w:rPr>
              <w:t>-</w:t>
            </w:r>
            <w:r w:rsidR="00460653" w:rsidRPr="00FA08C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A08CC">
              <w:rPr>
                <w:lang w:val="en-US"/>
              </w:rPr>
              <w:t>î</w:t>
            </w:r>
            <w:r w:rsidR="00460653" w:rsidRPr="00FA08CC">
              <w:rPr>
                <w:lang w:val="en-US"/>
              </w:rPr>
              <w:t>nd din vina Beneficiarului, a agenţilor sau a angajaţilor acestora.</w:t>
            </w:r>
          </w:p>
          <w:p w:rsidR="00460653" w:rsidRPr="00FA08CC" w:rsidRDefault="00D53233" w:rsidP="009D72E1">
            <w:pPr>
              <w:pStyle w:val="af2"/>
              <w:numPr>
                <w:ilvl w:val="1"/>
                <w:numId w:val="16"/>
              </w:numPr>
              <w:tabs>
                <w:tab w:val="left" w:pos="567"/>
                <w:tab w:val="left" w:pos="1890"/>
              </w:tabs>
              <w:spacing w:line="276" w:lineRule="auto"/>
              <w:ind w:left="0" w:hanging="567"/>
              <w:rPr>
                <w:lang w:val="en-US"/>
              </w:rPr>
            </w:pPr>
            <w:r w:rsidRPr="00FA08CC">
              <w:rPr>
                <w:lang w:val="en-US"/>
              </w:rPr>
              <w:t xml:space="preserve">10.11. </w:t>
            </w:r>
            <w:r w:rsidR="00460653" w:rsidRPr="00FA08CC">
              <w:rPr>
                <w:lang w:val="en-US"/>
              </w:rPr>
              <w:t>Antreprenorul şi subantreprenorii răspund soli</w:t>
            </w:r>
            <w:r w:rsidR="00DA1062" w:rsidRPr="00FA08CC">
              <w:rPr>
                <w:lang w:val="en-US"/>
              </w:rPr>
              <w:t>dar pentru neexecutarea obligaț</w:t>
            </w:r>
            <w:r w:rsidR="00460653" w:rsidRPr="00FA08CC">
              <w:rPr>
                <w:lang w:val="en-US"/>
              </w:rPr>
              <w:t>iil</w:t>
            </w:r>
            <w:r w:rsidR="00BB2CB2" w:rsidRPr="00FA08CC">
              <w:rPr>
                <w:lang w:val="en-US"/>
              </w:rPr>
              <w:t>or</w:t>
            </w:r>
            <w:r w:rsidR="00460653" w:rsidRPr="00FA08CC">
              <w:rPr>
                <w:lang w:val="en-US"/>
              </w:rPr>
              <w:t xml:space="preserve"> contractuale.</w:t>
            </w:r>
          </w:p>
          <w:p w:rsidR="00460653" w:rsidRPr="00FA08CC" w:rsidRDefault="00460653" w:rsidP="00196AB4">
            <w:pPr>
              <w:pStyle w:val="af2"/>
              <w:tabs>
                <w:tab w:val="left" w:pos="567"/>
                <w:tab w:val="left" w:pos="1890"/>
              </w:tabs>
              <w:spacing w:line="276" w:lineRule="auto"/>
              <w:ind w:firstLine="0"/>
              <w:rPr>
                <w:lang w:val="en-US"/>
              </w:rPr>
            </w:pPr>
          </w:p>
          <w:p w:rsidR="00460653" w:rsidRPr="00FF430B" w:rsidRDefault="00D53233" w:rsidP="009D72E1">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D72E1">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D72E1">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A08CC" w:rsidRDefault="00D53233" w:rsidP="00D53233">
            <w:pPr>
              <w:pStyle w:val="af2"/>
              <w:tabs>
                <w:tab w:val="left" w:pos="567"/>
              </w:tabs>
              <w:spacing w:line="276" w:lineRule="auto"/>
              <w:ind w:firstLine="0"/>
              <w:rPr>
                <w:lang w:val="en-US"/>
              </w:rPr>
            </w:pPr>
            <w:r w:rsidRPr="00FA08CC">
              <w:rPr>
                <w:lang w:val="en-US"/>
              </w:rPr>
              <w:t xml:space="preserve">12.1. </w:t>
            </w:r>
            <w:r w:rsidR="00460653" w:rsidRPr="00FA08CC">
              <w:rPr>
                <w:lang w:val="en-US"/>
              </w:rPr>
              <w:t xml:space="preserve">Antreprenorul poate cere </w:t>
            </w:r>
            <w:r w:rsidR="00BB2CB2" w:rsidRPr="00FA08CC">
              <w:rPr>
                <w:lang w:val="en-US"/>
              </w:rPr>
              <w:t>rezoluțiunea</w:t>
            </w:r>
            <w:r w:rsidR="0001066E" w:rsidRPr="00FA08CC">
              <w:rPr>
                <w:lang w:val="en-US"/>
              </w:rPr>
              <w:t xml:space="preserve"> </w:t>
            </w:r>
            <w:r w:rsidR="00460653" w:rsidRPr="00FA08C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A08CC" w:rsidRDefault="00D53233" w:rsidP="009D72E1">
            <w:pPr>
              <w:pStyle w:val="af2"/>
              <w:numPr>
                <w:ilvl w:val="1"/>
                <w:numId w:val="16"/>
              </w:numPr>
              <w:tabs>
                <w:tab w:val="left" w:pos="567"/>
              </w:tabs>
              <w:spacing w:line="276" w:lineRule="auto"/>
              <w:ind w:left="0" w:hanging="567"/>
              <w:rPr>
                <w:lang w:val="en-US"/>
              </w:rPr>
            </w:pPr>
            <w:r w:rsidRPr="00FA08CC">
              <w:rPr>
                <w:lang w:val="en-US"/>
              </w:rPr>
              <w:t xml:space="preserve">12.2. </w:t>
            </w:r>
            <w:r w:rsidR="00460653" w:rsidRPr="00FA08CC">
              <w:rPr>
                <w:lang w:val="en-US"/>
              </w:rPr>
              <w:t xml:space="preserve">Beneficiarul poate cere </w:t>
            </w:r>
            <w:r w:rsidR="00BB2CB2" w:rsidRPr="00FA08CC">
              <w:rPr>
                <w:lang w:val="en-US"/>
              </w:rPr>
              <w:t>rezoluțiunea</w:t>
            </w:r>
            <w:r w:rsidR="00C33344" w:rsidRPr="00FA08CC">
              <w:rPr>
                <w:lang w:val="en-US"/>
              </w:rPr>
              <w:t xml:space="preserve"> </w:t>
            </w:r>
            <w:r w:rsidR="00460653" w:rsidRPr="00FA08C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A08CC" w:rsidRDefault="007323B6" w:rsidP="009D72E1">
            <w:pPr>
              <w:pStyle w:val="af2"/>
              <w:numPr>
                <w:ilvl w:val="1"/>
                <w:numId w:val="16"/>
              </w:numPr>
              <w:tabs>
                <w:tab w:val="left" w:pos="567"/>
              </w:tabs>
              <w:ind w:left="0" w:hanging="567"/>
              <w:rPr>
                <w:lang w:val="en-US"/>
              </w:rPr>
            </w:pPr>
            <w:r w:rsidRPr="00FA08CC">
              <w:rPr>
                <w:lang w:val="en-US"/>
              </w:rPr>
              <w:lastRenderedPageBreak/>
              <w:t xml:space="preserve">12.3. </w:t>
            </w:r>
            <w:r w:rsidR="00460653" w:rsidRPr="00FA08CC">
              <w:rPr>
                <w:lang w:val="en-US"/>
              </w:rPr>
              <w:t xml:space="preserve">Contractul se consideră </w:t>
            </w:r>
            <w:r w:rsidR="00BB2CB2" w:rsidRPr="00FA08CC">
              <w:rPr>
                <w:lang w:val="en-US"/>
              </w:rPr>
              <w:t>rezolvit</w:t>
            </w:r>
            <w:r w:rsidR="00460653" w:rsidRPr="00FA08CC">
              <w:rPr>
                <w:lang w:val="en-US"/>
              </w:rPr>
              <w:t>, dacă partea contractantă va comunica în scris cele</w:t>
            </w:r>
            <w:r w:rsidRPr="00FA08CC">
              <w:rPr>
                <w:lang w:val="en-US"/>
              </w:rPr>
              <w:t>i</w:t>
            </w:r>
            <w:r w:rsidR="00460653" w:rsidRPr="00FA08CC">
              <w:rPr>
                <w:lang w:val="en-US"/>
              </w:rPr>
              <w:t>lalte părţi contractante în termen de 15 zile motivele indicate la punctele 1</w:t>
            </w:r>
            <w:r w:rsidR="00D379F6" w:rsidRPr="00FA08CC">
              <w:rPr>
                <w:lang w:val="en-US"/>
              </w:rPr>
              <w:t>2</w:t>
            </w:r>
            <w:r w:rsidR="00460653" w:rsidRPr="00FA08CC">
              <w:rPr>
                <w:lang w:val="en-US"/>
              </w:rPr>
              <w:t>.1 şi 1</w:t>
            </w:r>
            <w:r w:rsidR="00D379F6" w:rsidRPr="00FA08CC">
              <w:rPr>
                <w:lang w:val="en-US"/>
              </w:rPr>
              <w:t>2</w:t>
            </w:r>
            <w:r w:rsidR="00460653" w:rsidRPr="00FA08CC">
              <w:rPr>
                <w:lang w:val="en-US"/>
              </w:rPr>
              <w:t xml:space="preserve">.2 din prezentul contract.  </w:t>
            </w:r>
          </w:p>
          <w:p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12.4. </w:t>
            </w:r>
            <w:r w:rsidR="00460653" w:rsidRPr="00FA08CC">
              <w:rPr>
                <w:lang w:val="en-US"/>
              </w:rPr>
              <w:t xml:space="preserve">Beneficiarul, în caz de </w:t>
            </w:r>
            <w:r w:rsidR="00BB2CB2" w:rsidRPr="00FA08CC">
              <w:rPr>
                <w:lang w:val="en-US"/>
              </w:rPr>
              <w:t>rezoluțiune</w:t>
            </w:r>
            <w:r w:rsidR="00460653" w:rsidRPr="00FA08CC">
              <w:rPr>
                <w:lang w:val="en-US"/>
              </w:rPr>
              <w:t>a contractului, va convoca comisia de recepţie care va efectua recepţia cantitativă şi calitativ</w:t>
            </w:r>
            <w:r w:rsidR="00D74B95" w:rsidRPr="00FA08CC">
              <w:rPr>
                <w:lang w:val="en-US"/>
              </w:rPr>
              <w:t>ă</w:t>
            </w:r>
            <w:r w:rsidR="00460653" w:rsidRPr="00FA08CC">
              <w:rPr>
                <w:lang w:val="en-US"/>
              </w:rPr>
              <w:t xml:space="preserve"> a lucrărilor executate</w:t>
            </w:r>
            <w:r w:rsidR="00D74B95" w:rsidRPr="00FA08CC">
              <w:rPr>
                <w:lang w:val="en-US"/>
              </w:rPr>
              <w:t>,</w:t>
            </w:r>
            <w:r w:rsidR="00C33344" w:rsidRPr="00FA08CC">
              <w:rPr>
                <w:lang w:val="en-US"/>
              </w:rPr>
              <w:t xml:space="preserve"> </w:t>
            </w:r>
            <w:r w:rsidR="00D74B95" w:rsidRPr="00FA08CC">
              <w:rPr>
                <w:lang w:val="en-US"/>
              </w:rPr>
              <w:t xml:space="preserve">în maximum 15 zile de la data </w:t>
            </w:r>
            <w:r w:rsidR="00BB2CB2" w:rsidRPr="00FA08CC">
              <w:rPr>
                <w:lang w:val="en-US"/>
              </w:rPr>
              <w:t>rezoluțiunii</w:t>
            </w:r>
            <w:r w:rsidR="00C33344" w:rsidRPr="00FA08CC">
              <w:rPr>
                <w:lang w:val="en-US"/>
              </w:rPr>
              <w:t xml:space="preserve"> </w:t>
            </w:r>
            <w:r w:rsidR="00D74B95" w:rsidRPr="00FA08CC">
              <w:rPr>
                <w:lang w:val="en-US"/>
              </w:rPr>
              <w:t>contractului.</w:t>
            </w:r>
          </w:p>
          <w:p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12.5. </w:t>
            </w:r>
            <w:r w:rsidR="00460653" w:rsidRPr="00FA08CC">
              <w:rPr>
                <w:lang w:val="en-US"/>
              </w:rPr>
              <w:t xml:space="preserve">În cazul </w:t>
            </w:r>
            <w:r w:rsidR="00BB2CB2" w:rsidRPr="00FA08CC">
              <w:rPr>
                <w:lang w:val="en-US"/>
              </w:rPr>
              <w:t>rezoluțiunii</w:t>
            </w:r>
            <w:r w:rsidR="00C33344" w:rsidRPr="00FA08CC">
              <w:rPr>
                <w:lang w:val="en-US"/>
              </w:rPr>
              <w:t xml:space="preserve"> </w:t>
            </w:r>
            <w:r w:rsidR="00460653" w:rsidRPr="00FA08C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A08CC">
              <w:rPr>
                <w:lang w:val="en-US"/>
              </w:rPr>
              <w:t>rezolvit</w:t>
            </w:r>
            <w:r w:rsidR="00C33344" w:rsidRPr="00FA08CC">
              <w:rPr>
                <w:lang w:val="en-US"/>
              </w:rPr>
              <w:t xml:space="preserve"> </w:t>
            </w:r>
            <w:r w:rsidR="00460653" w:rsidRPr="00FA08CC">
              <w:rPr>
                <w:lang w:val="en-US"/>
              </w:rPr>
              <w:t xml:space="preserve">contractul. </w:t>
            </w:r>
          </w:p>
          <w:p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12.6. </w:t>
            </w:r>
            <w:r w:rsidR="00460653" w:rsidRPr="00FA08CC">
              <w:rPr>
                <w:lang w:val="en-US"/>
              </w:rPr>
              <w:t>După rez</w:t>
            </w:r>
            <w:r w:rsidR="00892A6D" w:rsidRPr="00FA08CC">
              <w:rPr>
                <w:lang w:val="en-US"/>
              </w:rPr>
              <w:t>oluțiunea</w:t>
            </w:r>
            <w:r w:rsidR="00460653" w:rsidRPr="00FA08CC">
              <w:rPr>
                <w:lang w:val="en-US"/>
              </w:rPr>
              <w:t xml:space="preserve"> contractului, Beneficiarul poate continua execuţia lucrărilor cu respectarea prevederilor legale. </w:t>
            </w:r>
          </w:p>
          <w:p w:rsidR="00E22640" w:rsidRPr="00FA08CC" w:rsidRDefault="00E22640" w:rsidP="00E22640">
            <w:pPr>
              <w:pStyle w:val="af2"/>
              <w:tabs>
                <w:tab w:val="left" w:pos="567"/>
                <w:tab w:val="left" w:pos="2070"/>
              </w:tabs>
              <w:ind w:firstLine="0"/>
              <w:rPr>
                <w:lang w:val="en-US"/>
              </w:rPr>
            </w:pPr>
            <w:r w:rsidRPr="00FA08CC">
              <w:rPr>
                <w:lang w:val="en-US"/>
              </w:rPr>
              <w:t>12.7. Cazuri specifice de încetare a contractului de achiziţii publice:</w:t>
            </w:r>
          </w:p>
          <w:p w:rsidR="00E22640" w:rsidRPr="00FA08CC" w:rsidRDefault="00E22640" w:rsidP="00E22640">
            <w:pPr>
              <w:pStyle w:val="af2"/>
              <w:tabs>
                <w:tab w:val="left" w:pos="567"/>
                <w:tab w:val="left" w:pos="2070"/>
              </w:tabs>
              <w:ind w:firstLine="284"/>
              <w:rPr>
                <w:lang w:val="en-US"/>
              </w:rPr>
            </w:pPr>
            <w:r w:rsidRPr="00FA08CC">
              <w:rPr>
                <w:lang w:val="en-US"/>
              </w:rPr>
              <w:t xml:space="preserve">     </w:t>
            </w:r>
            <w:r w:rsidR="00F168DC" w:rsidRPr="00FA08CC">
              <w:rPr>
                <w:lang w:val="en-US"/>
              </w:rPr>
              <w:t>Beneficiarul</w:t>
            </w:r>
            <w:r w:rsidRPr="00FA08CC">
              <w:rPr>
                <w:lang w:val="en-US"/>
              </w:rPr>
              <w:t xml:space="preserve"> are dreptul de a </w:t>
            </w:r>
            <w:r w:rsidR="0060188C" w:rsidRPr="00FA08CC">
              <w:rPr>
                <w:lang w:val="en-US"/>
              </w:rPr>
              <w:t>rezolvi</w:t>
            </w:r>
            <w:r w:rsidR="00C33344" w:rsidRPr="00FA08CC">
              <w:rPr>
                <w:lang w:val="en-US"/>
              </w:rPr>
              <w:t xml:space="preserve"> </w:t>
            </w:r>
            <w:r w:rsidRPr="00FA08CC">
              <w:rPr>
                <w:lang w:val="en-US"/>
              </w:rPr>
              <w:t>unilateral un contract de achiziţii publice în perioada de valabilitate a acestuia în una dintre următoarele situaţii:</w:t>
            </w:r>
          </w:p>
          <w:p w:rsidR="00E22640" w:rsidRPr="00FA08CC" w:rsidRDefault="00E22640" w:rsidP="00E22640">
            <w:pPr>
              <w:pStyle w:val="af2"/>
              <w:tabs>
                <w:tab w:val="left" w:pos="567"/>
                <w:tab w:val="left" w:pos="2070"/>
              </w:tabs>
              <w:rPr>
                <w:lang w:val="en-US"/>
              </w:rPr>
            </w:pPr>
            <w:r w:rsidRPr="00FA08CC">
              <w:rPr>
                <w:lang w:val="en-US"/>
              </w:rPr>
              <w:t xml:space="preserve">    a) contractantul se afla, la momentul atribuirii lui, în una dintre situaţiile care ar fi determinat excluderea sa din proce</w:t>
            </w:r>
            <w:r w:rsidR="00C33344" w:rsidRPr="00FA08CC">
              <w:rPr>
                <w:lang w:val="en-US"/>
              </w:rPr>
              <w:t>dura de atribuire potrivit art.</w:t>
            </w:r>
            <w:r w:rsidR="00DF4DCF" w:rsidRPr="00FA08CC">
              <w:rPr>
                <w:lang w:val="en-US"/>
              </w:rPr>
              <w:t xml:space="preserve"> </w:t>
            </w:r>
            <w:r w:rsidRPr="00FA08CC">
              <w:rPr>
                <w:lang w:val="en-US"/>
              </w:rPr>
              <w:t>19</w:t>
            </w:r>
            <w:r w:rsidR="00802287" w:rsidRPr="00FA08CC">
              <w:rPr>
                <w:lang w:val="en-US"/>
              </w:rPr>
              <w:t xml:space="preserve"> al Legii </w:t>
            </w:r>
            <w:r w:rsidR="0060188C" w:rsidRPr="00FA08CC">
              <w:rPr>
                <w:lang w:val="en-US"/>
              </w:rPr>
              <w:t>nr.</w:t>
            </w:r>
            <w:r w:rsidR="00FF5CB2" w:rsidRPr="00FA08CC">
              <w:rPr>
                <w:lang w:val="en-US"/>
              </w:rPr>
              <w:t xml:space="preserve"> </w:t>
            </w:r>
            <w:r w:rsidR="00802287" w:rsidRPr="00FA08CC">
              <w:rPr>
                <w:lang w:val="en-US"/>
              </w:rPr>
              <w:t>131/2015 privind achizițiile publice</w:t>
            </w:r>
            <w:r w:rsidRPr="00FA08CC">
              <w:rPr>
                <w:lang w:val="en-US"/>
              </w:rPr>
              <w:t>;</w:t>
            </w:r>
          </w:p>
          <w:p w:rsidR="00E22640" w:rsidRPr="00FA08CC" w:rsidRDefault="00E22640" w:rsidP="00E22640">
            <w:pPr>
              <w:pStyle w:val="af2"/>
              <w:tabs>
                <w:tab w:val="left" w:pos="567"/>
                <w:tab w:val="left" w:pos="2070"/>
              </w:tabs>
              <w:rPr>
                <w:lang w:val="en-US"/>
              </w:rPr>
            </w:pPr>
            <w:r w:rsidRPr="00FA08CC">
              <w:rPr>
                <w:lang w:val="en-US"/>
              </w:rPr>
              <w:t xml:space="preserve">    b) contractul a făcut obiectul unei modificări substanțiale care necesita o nouă procedură de achiziție publică în conformitate cu art. 76</w:t>
            </w:r>
            <w:r w:rsidR="00802287" w:rsidRPr="00FA08CC">
              <w:rPr>
                <w:lang w:val="en-US"/>
              </w:rPr>
              <w:t xml:space="preserve"> al Legii </w:t>
            </w:r>
            <w:r w:rsidR="0060188C" w:rsidRPr="00FA08CC">
              <w:rPr>
                <w:lang w:val="en-US"/>
              </w:rPr>
              <w:t>nr.</w:t>
            </w:r>
            <w:r w:rsidR="00DF4DCF" w:rsidRPr="00FA08CC">
              <w:rPr>
                <w:lang w:val="en-US"/>
              </w:rPr>
              <w:t xml:space="preserve"> </w:t>
            </w:r>
            <w:r w:rsidR="00802287" w:rsidRPr="00FA08CC">
              <w:rPr>
                <w:lang w:val="en-US"/>
              </w:rPr>
              <w:t>131/2015 privind achizițiile publice</w:t>
            </w:r>
            <w:r w:rsidRPr="00FA08CC">
              <w:rPr>
                <w:lang w:val="en-US"/>
              </w:rPr>
              <w:t>;</w:t>
            </w:r>
          </w:p>
          <w:p w:rsidR="00E22640" w:rsidRPr="00FA08CC" w:rsidRDefault="00E22640" w:rsidP="00E22640">
            <w:pPr>
              <w:pStyle w:val="af2"/>
              <w:tabs>
                <w:tab w:val="left" w:pos="567"/>
                <w:tab w:val="left" w:pos="2070"/>
              </w:tabs>
              <w:rPr>
                <w:lang w:val="en-US"/>
              </w:rPr>
            </w:pPr>
            <w:r w:rsidRPr="00FA08CC">
              <w:rPr>
                <w:lang w:val="en-US"/>
              </w:rPr>
              <w:t xml:space="preserve">    c) contractul nu ar fi trebuit să fie atribui</w:t>
            </w:r>
            <w:r w:rsidR="00C33344" w:rsidRPr="00FA08CC">
              <w:rPr>
                <w:lang w:val="en-US"/>
              </w:rPr>
              <w:t>t contractantului respectiv, avâ</w:t>
            </w:r>
            <w:r w:rsidRPr="00FA08CC">
              <w:rPr>
                <w:lang w:val="en-US"/>
              </w:rPr>
              <w:t xml:space="preserve">nd în vedere o încălcare gravă a obligaţiilor ce rezultă din </w:t>
            </w:r>
            <w:r w:rsidR="00802287" w:rsidRPr="00FA08CC">
              <w:rPr>
                <w:lang w:val="en-US"/>
              </w:rPr>
              <w:t xml:space="preserve">Legea </w:t>
            </w:r>
            <w:r w:rsidR="0060188C" w:rsidRPr="00FA08CC">
              <w:rPr>
                <w:lang w:val="en-US"/>
              </w:rPr>
              <w:t>nr.</w:t>
            </w:r>
            <w:r w:rsidR="00DF4DCF" w:rsidRPr="00FA08CC">
              <w:rPr>
                <w:lang w:val="en-US"/>
              </w:rPr>
              <w:t xml:space="preserve"> </w:t>
            </w:r>
            <w:r w:rsidR="00802287" w:rsidRPr="00FA08CC">
              <w:rPr>
                <w:lang w:val="en-US"/>
              </w:rPr>
              <w:t>131/2015 priviind achizițiile publice</w:t>
            </w:r>
            <w:r w:rsidRPr="00FA08CC">
              <w:rPr>
                <w:lang w:val="en-US"/>
              </w:rPr>
              <w:t xml:space="preserve"> și/sau tratatele internaţionale la care Republica Moldova este parte, care a fost constatată printr-o decizie a unei instanțe judecătorești naționale sau, după caz, internaționale.</w:t>
            </w:r>
          </w:p>
          <w:p w:rsidR="00E22640" w:rsidRPr="00FA08CC" w:rsidRDefault="00E22640" w:rsidP="00802287">
            <w:pPr>
              <w:pStyle w:val="af2"/>
              <w:tabs>
                <w:tab w:val="left" w:pos="567"/>
                <w:tab w:val="left" w:pos="2070"/>
              </w:tabs>
              <w:ind w:firstLine="0"/>
              <w:rPr>
                <w:lang w:val="en-US"/>
              </w:rPr>
            </w:pPr>
          </w:p>
          <w:p w:rsidR="00460653" w:rsidRPr="00FF430B" w:rsidRDefault="007323B6" w:rsidP="009D72E1">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13.1. </w:t>
            </w:r>
            <w:r w:rsidR="00460653" w:rsidRPr="00FA08C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A08CC" w:rsidRDefault="007323B6" w:rsidP="009D72E1">
            <w:pPr>
              <w:pStyle w:val="af2"/>
              <w:numPr>
                <w:ilvl w:val="1"/>
                <w:numId w:val="16"/>
              </w:numPr>
              <w:tabs>
                <w:tab w:val="left" w:pos="567"/>
              </w:tabs>
              <w:ind w:left="0" w:hanging="567"/>
              <w:rPr>
                <w:lang w:val="en-US"/>
              </w:rPr>
            </w:pPr>
            <w:r w:rsidRPr="00FA08CC">
              <w:rPr>
                <w:lang w:val="en-US"/>
              </w:rPr>
              <w:t xml:space="preserve">13.2. </w:t>
            </w:r>
            <w:r w:rsidR="00460653" w:rsidRPr="00FA08CC">
              <w:rPr>
                <w:lang w:val="en-US"/>
              </w:rPr>
              <w:t>Documentele contractului vor fi întocmite în limba română.</w:t>
            </w:r>
          </w:p>
          <w:p w:rsidR="00D379F6" w:rsidRPr="00FA08CC" w:rsidRDefault="007323B6" w:rsidP="009D72E1">
            <w:pPr>
              <w:pStyle w:val="af2"/>
              <w:numPr>
                <w:ilvl w:val="1"/>
                <w:numId w:val="16"/>
              </w:numPr>
              <w:tabs>
                <w:tab w:val="left" w:pos="567"/>
              </w:tabs>
              <w:ind w:left="0" w:hanging="567"/>
              <w:rPr>
                <w:lang w:val="en-US"/>
              </w:rPr>
            </w:pPr>
            <w:r w:rsidRPr="00FA08CC">
              <w:rPr>
                <w:lang w:val="en-US"/>
              </w:rPr>
              <w:t>13.</w:t>
            </w:r>
            <w:r w:rsidR="001873A6" w:rsidRPr="00FA08CC">
              <w:rPr>
                <w:lang w:val="en-US"/>
              </w:rPr>
              <w:t>3</w:t>
            </w:r>
            <w:r w:rsidRPr="00FA08CC">
              <w:rPr>
                <w:lang w:val="en-US"/>
              </w:rPr>
              <w:t xml:space="preserve">. </w:t>
            </w:r>
            <w:r w:rsidR="00D379F6" w:rsidRPr="00FA08CC">
              <w:rPr>
                <w:lang w:val="en-US"/>
              </w:rPr>
              <w:t>Prezentul Contract reprezintă acordul de voinţă al părţilor</w:t>
            </w:r>
            <w:r w:rsidR="00C33344" w:rsidRPr="00FA08CC">
              <w:rPr>
                <w:lang w:val="en-US"/>
              </w:rPr>
              <w:t xml:space="preserve"> </w:t>
            </w:r>
            <w:r w:rsidR="00D379F6" w:rsidRPr="00FA08CC">
              <w:rPr>
                <w:lang w:val="en-US"/>
              </w:rPr>
              <w:t>şi se consideră semnat la data aplicării ultimei semnături de către una dintre părți.</w:t>
            </w:r>
          </w:p>
          <w:p w:rsidR="00460653" w:rsidRPr="00FA08CC" w:rsidRDefault="007323B6" w:rsidP="009D72E1">
            <w:pPr>
              <w:pStyle w:val="af2"/>
              <w:numPr>
                <w:ilvl w:val="1"/>
                <w:numId w:val="16"/>
              </w:numPr>
              <w:tabs>
                <w:tab w:val="left" w:pos="567"/>
                <w:tab w:val="left" w:pos="4005"/>
              </w:tabs>
              <w:ind w:left="0" w:hanging="567"/>
              <w:contextualSpacing/>
              <w:rPr>
                <w:lang w:val="en-US"/>
              </w:rPr>
            </w:pPr>
            <w:r w:rsidRPr="00FA08CC">
              <w:rPr>
                <w:lang w:val="en-US"/>
              </w:rPr>
              <w:t>13.</w:t>
            </w:r>
            <w:r w:rsidR="001873A6" w:rsidRPr="00FA08CC">
              <w:rPr>
                <w:lang w:val="en-US"/>
              </w:rPr>
              <w:t>4</w:t>
            </w:r>
            <w:r w:rsidRPr="00FA08CC">
              <w:rPr>
                <w:lang w:val="en-US"/>
              </w:rPr>
              <w:t xml:space="preserve">. </w:t>
            </w:r>
            <w:r w:rsidR="00D379F6" w:rsidRPr="00FA08CC">
              <w:rPr>
                <w:lang w:val="en-US"/>
              </w:rPr>
              <w:t xml:space="preserve">Pentru confirmarea celor menţionate, </w:t>
            </w:r>
            <w:r w:rsidR="009D3792" w:rsidRPr="00FA08CC">
              <w:rPr>
                <w:lang w:val="en-US"/>
              </w:rPr>
              <w:t>p</w:t>
            </w:r>
            <w:r w:rsidR="00D379F6" w:rsidRPr="00FA08CC">
              <w:rPr>
                <w:lang w:val="en-US"/>
              </w:rPr>
              <w:t xml:space="preserve">ărţile au semnat prezentul Contract în conformitate cu legislaţia Republicii Moldova, la data şi anul indicate, </w:t>
            </w:r>
            <w:r w:rsidR="00460653" w:rsidRPr="00FA08CC">
              <w:rPr>
                <w:lang w:val="en-US"/>
              </w:rPr>
              <w:t xml:space="preserve">fiind valabil până la </w:t>
            </w:r>
            <w:r w:rsidR="00684D44" w:rsidRPr="00FA08CC">
              <w:rPr>
                <w:lang w:val="en-US"/>
              </w:rPr>
              <w:t>……./</w:t>
            </w:r>
            <w:r w:rsidR="00D379F6" w:rsidRPr="00FA08CC">
              <w:rPr>
                <w:lang w:val="en-US"/>
              </w:rPr>
              <w:t>recepția finală a lucrărilor</w:t>
            </w:r>
            <w:r w:rsidR="00460653" w:rsidRPr="00FA08C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D72E1">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FA08CC" w:rsidRDefault="00FA08CC" w:rsidP="00196AB4">
            <w:pPr>
              <w:tabs>
                <w:tab w:val="left" w:pos="2295"/>
              </w:tabs>
              <w:jc w:val="both"/>
            </w:pPr>
          </w:p>
          <w:p w:rsidR="00FA08CC" w:rsidRDefault="00FA08CC" w:rsidP="00196AB4">
            <w:pPr>
              <w:tabs>
                <w:tab w:val="left" w:pos="2295"/>
              </w:tabs>
              <w:jc w:val="both"/>
            </w:pPr>
          </w:p>
          <w:p w:rsidR="00FA08CC" w:rsidRDefault="00FA08CC" w:rsidP="00196AB4">
            <w:pPr>
              <w:tabs>
                <w:tab w:val="left" w:pos="2295"/>
              </w:tabs>
              <w:jc w:val="both"/>
            </w:pPr>
          </w:p>
          <w:p w:rsidR="00FA08CC" w:rsidRDefault="00FA08CC"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FA08CC" w:rsidRDefault="00FA08CC" w:rsidP="00196AB4">
            <w:pPr>
              <w:tabs>
                <w:tab w:val="left" w:pos="2295"/>
              </w:tabs>
              <w:jc w:val="both"/>
            </w:pPr>
          </w:p>
          <w:p w:rsidR="00FA08CC" w:rsidRPr="00FF430B" w:rsidRDefault="00FA08CC"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D72E1">
            <w:pPr>
              <w:pStyle w:val="a"/>
              <w:numPr>
                <w:ilvl w:val="0"/>
                <w:numId w:val="33"/>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D72E1">
            <w:pPr>
              <w:numPr>
                <w:ilvl w:val="0"/>
                <w:numId w:val="28"/>
              </w:numPr>
              <w:suppressAutoHyphens/>
              <w:ind w:left="0" w:firstLine="720"/>
              <w:jc w:val="both"/>
            </w:pPr>
            <w:r w:rsidRPr="00FF430B">
              <w:t>Formularul Contractului;</w:t>
            </w:r>
          </w:p>
          <w:p w:rsidR="00AD32DD" w:rsidRPr="00FF430B" w:rsidRDefault="004C7DFB" w:rsidP="009D72E1">
            <w:pPr>
              <w:numPr>
                <w:ilvl w:val="0"/>
                <w:numId w:val="28"/>
              </w:numPr>
              <w:suppressAutoHyphens/>
              <w:ind w:left="0" w:firstLine="720"/>
              <w:jc w:val="both"/>
              <w:rPr>
                <w:i/>
              </w:rPr>
            </w:pPr>
            <w:r w:rsidRPr="00FF430B">
              <w:t>Formularul ofertei;</w:t>
            </w:r>
          </w:p>
          <w:p w:rsidR="00AD32DD" w:rsidRPr="00FF430B" w:rsidRDefault="004C7DFB" w:rsidP="009D72E1">
            <w:pPr>
              <w:numPr>
                <w:ilvl w:val="0"/>
                <w:numId w:val="28"/>
              </w:numPr>
              <w:suppressAutoHyphens/>
              <w:ind w:left="0" w:firstLine="720"/>
              <w:jc w:val="both"/>
              <w:rPr>
                <w:i/>
              </w:rPr>
            </w:pPr>
            <w:r w:rsidRPr="00FF430B">
              <w:t>Caietul de sarcini;</w:t>
            </w:r>
          </w:p>
          <w:p w:rsidR="00AD32DD" w:rsidRPr="00FF430B" w:rsidRDefault="004C7DFB" w:rsidP="009D72E1">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D72E1">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D72E1">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D72E1">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D72E1">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D72E1">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D72E1">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D72E1">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9D72E1">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9D72E1">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D72E1">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A08CC" w:rsidRDefault="008A2F19" w:rsidP="009D72E1">
            <w:pPr>
              <w:pStyle w:val="af2"/>
              <w:numPr>
                <w:ilvl w:val="0"/>
                <w:numId w:val="32"/>
              </w:numPr>
              <w:tabs>
                <w:tab w:val="clear" w:pos="1854"/>
                <w:tab w:val="left" w:pos="0"/>
                <w:tab w:val="num" w:pos="1135"/>
                <w:tab w:val="left" w:pos="2070"/>
              </w:tabs>
              <w:ind w:left="0" w:firstLine="710"/>
              <w:rPr>
                <w:lang w:val="en-US"/>
              </w:rPr>
            </w:pPr>
            <w:r w:rsidRPr="00FA08CC">
              <w:rPr>
                <w:lang w:val="en-US"/>
              </w:rPr>
              <w:t>contractul a făcut obiectul unei modificări substanțiale care necesita o nouă procedură de achiziție publi</w:t>
            </w:r>
            <w:r w:rsidR="00283820" w:rsidRPr="00FA08CC">
              <w:rPr>
                <w:lang w:val="en-US"/>
              </w:rPr>
              <w:t>că în conformitate cu art.</w:t>
            </w:r>
            <w:r w:rsidR="003B210E" w:rsidRPr="00FA08CC">
              <w:rPr>
                <w:lang w:val="en-US"/>
              </w:rPr>
              <w:t xml:space="preserve"> </w:t>
            </w:r>
            <w:r w:rsidRPr="00FA08CC">
              <w:rPr>
                <w:lang w:val="en-US"/>
              </w:rPr>
              <w:t xml:space="preserve">76 al Legii </w:t>
            </w:r>
            <w:r w:rsidR="00E10240" w:rsidRPr="00FA08CC">
              <w:rPr>
                <w:lang w:val="en-US"/>
              </w:rPr>
              <w:t>nr.</w:t>
            </w:r>
            <w:r w:rsidR="003B210E" w:rsidRPr="00FA08CC">
              <w:rPr>
                <w:lang w:val="en-US"/>
              </w:rPr>
              <w:t xml:space="preserve"> </w:t>
            </w:r>
            <w:r w:rsidRPr="00FA08CC">
              <w:rPr>
                <w:lang w:val="en-US"/>
              </w:rPr>
              <w:t>131/2015 privind achizițiile publice;</w:t>
            </w:r>
          </w:p>
          <w:p w:rsidR="00AD32DD" w:rsidRPr="00FA08CC" w:rsidRDefault="008A2F19" w:rsidP="009D72E1">
            <w:pPr>
              <w:pStyle w:val="af2"/>
              <w:numPr>
                <w:ilvl w:val="0"/>
                <w:numId w:val="32"/>
              </w:numPr>
              <w:tabs>
                <w:tab w:val="clear" w:pos="1854"/>
                <w:tab w:val="left" w:pos="0"/>
                <w:tab w:val="num" w:pos="1135"/>
                <w:tab w:val="left" w:pos="2070"/>
              </w:tabs>
              <w:ind w:left="0" w:firstLine="710"/>
              <w:rPr>
                <w:lang w:val="en-US"/>
              </w:rPr>
            </w:pPr>
            <w:r w:rsidRPr="00FA08CC">
              <w:rPr>
                <w:lang w:val="en-US"/>
              </w:rPr>
              <w:t xml:space="preserve">contractul nu </w:t>
            </w:r>
            <w:r w:rsidR="00073EB7" w:rsidRPr="00FA08CC">
              <w:rPr>
                <w:lang w:val="en-US"/>
              </w:rPr>
              <w:t>urma</w:t>
            </w:r>
            <w:r w:rsidRPr="00FA08CC">
              <w:rPr>
                <w:lang w:val="en-US"/>
              </w:rPr>
              <w:t xml:space="preserve"> să fie atribuit contractantului respectiv, avînd în vedere o încălcare gravă a obligaţiilor ce rezultă din Legea </w:t>
            </w:r>
            <w:r w:rsidR="00E10240" w:rsidRPr="00FA08CC">
              <w:rPr>
                <w:lang w:val="en-US"/>
              </w:rPr>
              <w:t>nr.</w:t>
            </w:r>
            <w:r w:rsidR="00FF5CB2" w:rsidRPr="00FA08CC">
              <w:rPr>
                <w:lang w:val="en-US"/>
              </w:rPr>
              <w:t xml:space="preserve"> </w:t>
            </w:r>
            <w:r w:rsidRPr="00FA08C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D72E1">
            <w:pPr>
              <w:pStyle w:val="a"/>
              <w:numPr>
                <w:ilvl w:val="0"/>
                <w:numId w:val="33"/>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D72E1">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A08C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D72E1">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D72E1">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D72E1">
            <w:pPr>
              <w:pStyle w:val="a"/>
              <w:numPr>
                <w:ilvl w:val="0"/>
                <w:numId w:val="35"/>
              </w:numPr>
            </w:pPr>
            <w:r w:rsidRPr="00FF430B">
              <w:t>prin acordul de voinţă al părţilor ;</w:t>
            </w:r>
          </w:p>
          <w:p w:rsidR="0063773E" w:rsidRPr="00FF430B" w:rsidRDefault="0063773E" w:rsidP="009D72E1">
            <w:pPr>
              <w:pStyle w:val="a"/>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D72E1">
            <w:pPr>
              <w:pStyle w:val="a"/>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7BF" w:rsidRDefault="004237BF" w:rsidP="00A20ACF">
      <w:r>
        <w:separator/>
      </w:r>
    </w:p>
  </w:endnote>
  <w:endnote w:type="continuationSeparator" w:id="0">
    <w:p w:rsidR="004237BF" w:rsidRDefault="004237B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06" w:rsidRDefault="00C72206"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72206" w:rsidRDefault="0038208D">
        <w:pPr>
          <w:pStyle w:val="a4"/>
          <w:jc w:val="right"/>
        </w:pPr>
        <w:fldSimple w:instr=" PAGE   \* MERGEFORMAT ">
          <w:r w:rsidR="00B873C1">
            <w:t>70</w:t>
          </w:r>
        </w:fldSimple>
      </w:p>
    </w:sdtContent>
  </w:sdt>
  <w:p w:rsidR="00C72206" w:rsidRDefault="00C7220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7BF" w:rsidRDefault="004237BF" w:rsidP="00A20ACF">
      <w:r>
        <w:separator/>
      </w:r>
    </w:p>
  </w:footnote>
  <w:footnote w:type="continuationSeparator" w:id="0">
    <w:p w:rsidR="004237BF" w:rsidRDefault="004237B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20"/>
  </w:num>
  <w:num w:numId="12">
    <w:abstractNumId w:val="21"/>
  </w:num>
  <w:num w:numId="13">
    <w:abstractNumId w:val="31"/>
  </w:num>
  <w:num w:numId="14">
    <w:abstractNumId w:val="23"/>
  </w:num>
  <w:num w:numId="15">
    <w:abstractNumId w:val="6"/>
  </w:num>
  <w:num w:numId="16">
    <w:abstractNumId w:val="22"/>
  </w:num>
  <w:num w:numId="17">
    <w:abstractNumId w:val="9"/>
  </w:num>
  <w:num w:numId="18">
    <w:abstractNumId w:val="33"/>
  </w:num>
  <w:num w:numId="19">
    <w:abstractNumId w:val="28"/>
  </w:num>
  <w:num w:numId="20">
    <w:abstractNumId w:val="10"/>
  </w:num>
  <w:num w:numId="21">
    <w:abstractNumId w:val="27"/>
  </w:num>
  <w:num w:numId="22">
    <w:abstractNumId w:val="17"/>
  </w:num>
  <w:num w:numId="23">
    <w:abstractNumId w:val="32"/>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0"/>
  </w:num>
  <w:num w:numId="34">
    <w:abstractNumId w:val="15"/>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5F29"/>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9D5"/>
    <w:rsid w:val="00207416"/>
    <w:rsid w:val="002076FA"/>
    <w:rsid w:val="00207FF4"/>
    <w:rsid w:val="00211C74"/>
    <w:rsid w:val="00215AC6"/>
    <w:rsid w:val="00216025"/>
    <w:rsid w:val="0022023A"/>
    <w:rsid w:val="00220775"/>
    <w:rsid w:val="002217B0"/>
    <w:rsid w:val="002221ED"/>
    <w:rsid w:val="0022237A"/>
    <w:rsid w:val="00222AFE"/>
    <w:rsid w:val="00222C92"/>
    <w:rsid w:val="00222FD0"/>
    <w:rsid w:val="0022376E"/>
    <w:rsid w:val="00223D58"/>
    <w:rsid w:val="002242A0"/>
    <w:rsid w:val="0022479E"/>
    <w:rsid w:val="00224F2A"/>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8E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6F0"/>
    <w:rsid w:val="00377CE0"/>
    <w:rsid w:val="0038163C"/>
    <w:rsid w:val="00381EF2"/>
    <w:rsid w:val="0038208D"/>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7BF"/>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C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48AA"/>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2"/>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9D2"/>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35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57E"/>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E1"/>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76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A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3C1"/>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20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EF0"/>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190"/>
    <w:rsid w:val="00F1442D"/>
    <w:rsid w:val="00F144A6"/>
    <w:rsid w:val="00F15AC8"/>
    <w:rsid w:val="00F168DC"/>
    <w:rsid w:val="00F23E62"/>
    <w:rsid w:val="00F24A96"/>
    <w:rsid w:val="00F26535"/>
    <w:rsid w:val="00F26D37"/>
    <w:rsid w:val="00F26E2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7EC"/>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8CC"/>
    <w:rsid w:val="00FA0A8D"/>
    <w:rsid w:val="00FA12D0"/>
    <w:rsid w:val="00FA1DBA"/>
    <w:rsid w:val="00FA2195"/>
    <w:rsid w:val="00FA3E26"/>
    <w:rsid w:val="00FA4A7C"/>
    <w:rsid w:val="00FA66D8"/>
    <w:rsid w:val="00FA6B1F"/>
    <w:rsid w:val="00FB1667"/>
    <w:rsid w:val="00FB1981"/>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02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uiPriority w:val="1"/>
    <w:qFormat/>
    <w:rsid w:val="0022023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2526511">
      <w:bodyDiv w:val="1"/>
      <w:marLeft w:val="0"/>
      <w:marRight w:val="0"/>
      <w:marTop w:val="0"/>
      <w:marBottom w:val="0"/>
      <w:divBdr>
        <w:top w:val="none" w:sz="0" w:space="0" w:color="auto"/>
        <w:left w:val="none" w:sz="0" w:space="0" w:color="auto"/>
        <w:bottom w:val="none" w:sz="0" w:space="0" w:color="auto"/>
        <w:right w:val="none" w:sz="0" w:space="0" w:color="auto"/>
      </w:divBdr>
      <w:divsChild>
        <w:div w:id="1358656564">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49030170">
      <w:bodyDiv w:val="1"/>
      <w:marLeft w:val="0"/>
      <w:marRight w:val="0"/>
      <w:marTop w:val="0"/>
      <w:marBottom w:val="0"/>
      <w:divBdr>
        <w:top w:val="none" w:sz="0" w:space="0" w:color="auto"/>
        <w:left w:val="none" w:sz="0" w:space="0" w:color="auto"/>
        <w:bottom w:val="none" w:sz="0" w:space="0" w:color="auto"/>
        <w:right w:val="none" w:sz="0" w:space="0" w:color="auto"/>
      </w:divBdr>
      <w:divsChild>
        <w:div w:id="78030377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odiresti@apl.gov.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mtender.gov.md/tenders/ocds-b3wdp1-MD-1776165243626"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todiresti@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C186-9411-44C5-A4D5-71622EE2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24948</Words>
  <Characters>142209</Characters>
  <Application>Microsoft Office Word</Application>
  <DocSecurity>0</DocSecurity>
  <Lines>1185</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19</cp:revision>
  <cp:lastPrinted>2021-06-01T11:52:00Z</cp:lastPrinted>
  <dcterms:created xsi:type="dcterms:W3CDTF">2021-06-14T10:00:00Z</dcterms:created>
  <dcterms:modified xsi:type="dcterms:W3CDTF">2026-04-14T11:18:00Z</dcterms:modified>
</cp:coreProperties>
</file>