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B77CB" w14:textId="77777777" w:rsidR="00D50DBE" w:rsidRPr="00204078" w:rsidRDefault="00D50DBE" w:rsidP="00D50DBE">
      <w:pPr>
        <w:jc w:val="right"/>
        <w:rPr>
          <w:noProof w:val="0"/>
          <w:color w:val="800000"/>
          <w:u w:val="single"/>
        </w:rPr>
      </w:pPr>
      <w:bookmarkStart w:id="0" w:name="_Hlk174144209"/>
      <w:r w:rsidRPr="00204078">
        <w:rPr>
          <w:noProof w:val="0"/>
          <w:color w:val="800000"/>
          <w:u w:val="single"/>
        </w:rPr>
        <w:t>Anexa nr. 2</w:t>
      </w:r>
    </w:p>
    <w:p w14:paraId="33CF7ECA" w14:textId="77777777" w:rsidR="00D50DBE" w:rsidRPr="00204078" w:rsidRDefault="00D50DBE" w:rsidP="00D50DBE">
      <w:pPr>
        <w:jc w:val="right"/>
        <w:rPr>
          <w:noProof w:val="0"/>
          <w:color w:val="800000"/>
          <w:u w:val="single"/>
        </w:rPr>
      </w:pPr>
      <w:r w:rsidRPr="00204078">
        <w:rPr>
          <w:noProof w:val="0"/>
          <w:color w:val="800000"/>
          <w:u w:val="single"/>
        </w:rPr>
        <w:t xml:space="preserve">la Documentația Standard </w:t>
      </w:r>
    </w:p>
    <w:p w14:paraId="3A3FCF45" w14:textId="77777777" w:rsidR="00D50DBE" w:rsidRPr="00204078" w:rsidRDefault="00D50DBE" w:rsidP="00D50DBE">
      <w:pPr>
        <w:jc w:val="right"/>
        <w:rPr>
          <w:noProof w:val="0"/>
          <w:color w:val="800000"/>
          <w:u w:val="single"/>
        </w:rPr>
      </w:pPr>
      <w:r w:rsidRPr="00204078">
        <w:rPr>
          <w:noProof w:val="0"/>
          <w:color w:val="800000"/>
          <w:u w:val="single"/>
        </w:rPr>
        <w:t>nr. 69 din 7 mai  2021</w:t>
      </w:r>
    </w:p>
    <w:p w14:paraId="2A2A69AA" w14:textId="77777777" w:rsidR="00D50DBE" w:rsidRPr="00204078" w:rsidRDefault="00D50DBE" w:rsidP="00D50DBE">
      <w:pPr>
        <w:spacing w:before="120"/>
        <w:jc w:val="center"/>
        <w:outlineLvl w:val="0"/>
        <w:rPr>
          <w:rFonts w:ascii="Georgia" w:hAnsi="Georgia"/>
          <w:b/>
          <w:noProof w:val="0"/>
          <w:color w:val="800000"/>
          <w:sz w:val="32"/>
          <w:szCs w:val="28"/>
          <w:u w:val="single"/>
          <w:lang w:eastAsia="ru-RU"/>
        </w:rPr>
      </w:pPr>
      <w:r w:rsidRPr="00204078">
        <w:rPr>
          <w:rFonts w:ascii="Georgia" w:hAnsi="Georgia"/>
          <w:b/>
          <w:noProof w:val="0"/>
          <w:color w:val="800000"/>
          <w:sz w:val="32"/>
          <w:szCs w:val="28"/>
          <w:u w:val="single"/>
          <w:lang w:eastAsia="ru-RU"/>
        </w:rPr>
        <w:t>ANUNȚ DE PARTICIPARE</w:t>
      </w:r>
    </w:p>
    <w:p w14:paraId="3824724E" w14:textId="5D162A45" w:rsidR="00D50DBE" w:rsidRPr="00204078" w:rsidRDefault="00D50DBE" w:rsidP="00D50DBE">
      <w:pPr>
        <w:shd w:val="clear" w:color="auto" w:fill="FFFFFF" w:themeFill="background1"/>
        <w:spacing w:before="120"/>
        <w:jc w:val="center"/>
        <w:rPr>
          <w:b/>
          <w:i/>
          <w:noProof w:val="0"/>
          <w:color w:val="800000"/>
          <w:lang w:eastAsia="ru-RU"/>
        </w:rPr>
      </w:pPr>
      <w:r w:rsidRPr="00204078">
        <w:rPr>
          <w:b/>
          <w:noProof w:val="0"/>
          <w:lang w:eastAsia="ru-RU"/>
        </w:rPr>
        <w:t xml:space="preserve">privind achiziționarea </w:t>
      </w:r>
      <w:r w:rsidRPr="00204078">
        <w:rPr>
          <w:b/>
          <w:noProof w:val="0"/>
          <w:shd w:val="clear" w:color="auto" w:fill="FFFFFF" w:themeFill="background1"/>
          <w:lang w:eastAsia="ru-RU"/>
        </w:rPr>
        <w:t>_</w:t>
      </w:r>
      <w:r w:rsidR="00F935F5" w:rsidRPr="00F935F5">
        <w:rPr>
          <w:b/>
          <w:bCs/>
          <w:i/>
          <w:iCs/>
          <w:noProof w:val="0"/>
          <w:color w:val="800000"/>
          <w:szCs w:val="32"/>
        </w:rPr>
        <w:t xml:space="preserve"> </w:t>
      </w:r>
      <w:r w:rsidR="00FA7529" w:rsidRPr="00FA7529">
        <w:rPr>
          <w:b/>
          <w:bCs/>
          <w:color w:val="FF0000"/>
        </w:rPr>
        <w:t>Modernizarea/reparația capitală/reabilitarea drumurilor locale și reabilitarea sau construcția căilor/platformelor pietonale de acces către instituțiile publice și locale în s. Puhăceni, r-l Anenii Noi”</w:t>
      </w:r>
      <w:r w:rsidR="000661A0">
        <w:rPr>
          <w:b/>
          <w:bCs/>
          <w:color w:val="FF0000"/>
        </w:rPr>
        <w:t xml:space="preserve"> REPETAT</w:t>
      </w:r>
    </w:p>
    <w:p w14:paraId="6941E21D" w14:textId="77777777" w:rsidR="00D50DBE" w:rsidRPr="00204078" w:rsidRDefault="00D50DBE" w:rsidP="00D50DBE">
      <w:pPr>
        <w:shd w:val="clear" w:color="auto" w:fill="FFFFFF" w:themeFill="background1"/>
        <w:spacing w:before="120"/>
        <w:rPr>
          <w:b/>
          <w:noProof w:val="0"/>
          <w:lang w:eastAsia="ru-RU"/>
        </w:rPr>
      </w:pPr>
      <w:r w:rsidRPr="00204078">
        <w:rPr>
          <w:b/>
          <w:noProof w:val="0"/>
          <w:lang w:eastAsia="ru-RU"/>
        </w:rPr>
        <w:t xml:space="preserve">prin procedura de </w:t>
      </w:r>
      <w:proofErr w:type="spellStart"/>
      <w:r w:rsidRPr="00204078">
        <w:rPr>
          <w:b/>
          <w:noProof w:val="0"/>
          <w:lang w:eastAsia="ru-RU"/>
        </w:rPr>
        <w:t>achiziție</w:t>
      </w:r>
      <w:r w:rsidRPr="00204078">
        <w:rPr>
          <w:b/>
          <w:noProof w:val="0"/>
          <w:color w:val="385623" w:themeColor="accent6" w:themeShade="80"/>
          <w:u w:val="single"/>
          <w:lang w:eastAsia="ru-RU"/>
        </w:rPr>
        <w:t>__</w:t>
      </w:r>
      <w:r w:rsidRPr="00204078">
        <w:rPr>
          <w:b/>
          <w:noProof w:val="0"/>
          <w:color w:val="800000"/>
          <w:u w:val="single"/>
          <w:lang w:eastAsia="ru-RU"/>
        </w:rPr>
        <w:t>_</w:t>
      </w:r>
      <w:r w:rsidRPr="00204078">
        <w:rPr>
          <w:b/>
          <w:i/>
          <w:iCs/>
          <w:noProof w:val="0"/>
          <w:color w:val="800000"/>
          <w:u w:val="single"/>
          <w:lang w:eastAsia="ru-RU"/>
        </w:rPr>
        <w:t>Licitație</w:t>
      </w:r>
      <w:proofErr w:type="spellEnd"/>
      <w:r w:rsidRPr="00204078">
        <w:rPr>
          <w:b/>
          <w:i/>
          <w:iCs/>
          <w:noProof w:val="0"/>
          <w:color w:val="800000"/>
          <w:u w:val="single"/>
          <w:lang w:eastAsia="ru-RU"/>
        </w:rPr>
        <w:t xml:space="preserve"> Publică</w:t>
      </w:r>
      <w:r w:rsidRPr="00204078">
        <w:rPr>
          <w:b/>
          <w:noProof w:val="0"/>
          <w:color w:val="800000"/>
          <w:u w:val="single"/>
          <w:lang w:eastAsia="ru-RU"/>
        </w:rPr>
        <w:t>__</w:t>
      </w:r>
      <w:r w:rsidRPr="00204078">
        <w:rPr>
          <w:b/>
          <w:noProof w:val="0"/>
          <w:lang w:eastAsia="ru-RU"/>
        </w:rPr>
        <w:br/>
      </w:r>
      <w:r w:rsidRPr="00204078">
        <w:rPr>
          <w:noProof w:val="0"/>
          <w:sz w:val="20"/>
          <w:lang w:eastAsia="ru-RU"/>
        </w:rPr>
        <w:t xml:space="preserve">                                                          (tipul procedurii de achiziție)</w:t>
      </w:r>
    </w:p>
    <w:p w14:paraId="1F8C733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Denumirea autorității contractante: _</w:t>
      </w:r>
      <w:r w:rsidRPr="00204078">
        <w:rPr>
          <w:b/>
          <w:i/>
          <w:iCs/>
          <w:noProof w:val="0"/>
          <w:color w:val="800000"/>
          <w:u w:val="single"/>
          <w:lang w:eastAsia="ru-RU"/>
        </w:rPr>
        <w:t>Primăria s. Puhăceni</w:t>
      </w:r>
      <w:r w:rsidRPr="00204078">
        <w:rPr>
          <w:b/>
          <w:noProof w:val="0"/>
          <w:color w:val="800000"/>
          <w:lang w:eastAsia="ru-RU"/>
        </w:rPr>
        <w:t>_</w:t>
      </w:r>
    </w:p>
    <w:p w14:paraId="6A2BCD8E"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 xml:space="preserve">IDNO: </w:t>
      </w:r>
      <w:r w:rsidRPr="00204078">
        <w:rPr>
          <w:i/>
          <w:iCs/>
          <w:noProof w:val="0"/>
          <w:color w:val="800000"/>
        </w:rPr>
        <w:t>1007601007837</w:t>
      </w:r>
    </w:p>
    <w:p w14:paraId="2D79A79D"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 xml:space="preserve">Adresa: </w:t>
      </w:r>
      <w:r w:rsidRPr="00204078">
        <w:rPr>
          <w:i/>
          <w:iCs/>
          <w:noProof w:val="0"/>
          <w:color w:val="800000"/>
          <w:u w:val="single"/>
        </w:rPr>
        <w:t>MD 6529 r-l Anenii Noi, s. Puhăceni, str. Centrală, 23</w:t>
      </w:r>
    </w:p>
    <w:p w14:paraId="2F200282" w14:textId="617FD054"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color w:val="800000"/>
          <w:lang w:eastAsia="ru-RU"/>
        </w:rPr>
      </w:pPr>
      <w:r w:rsidRPr="00204078">
        <w:rPr>
          <w:b/>
          <w:noProof w:val="0"/>
          <w:lang w:eastAsia="ru-RU"/>
        </w:rPr>
        <w:t xml:space="preserve">Numărul de telefon/fax: </w:t>
      </w:r>
      <w:r w:rsidRPr="00204078">
        <w:rPr>
          <w:b/>
          <w:noProof w:val="0"/>
          <w:color w:val="800000"/>
          <w:shd w:val="clear" w:color="auto" w:fill="FFFFFF" w:themeFill="background1"/>
          <w:lang w:eastAsia="ru-RU"/>
        </w:rPr>
        <w:t>_</w:t>
      </w:r>
      <w:r w:rsidRPr="00204078">
        <w:rPr>
          <w:b/>
          <w:i/>
          <w:iCs/>
          <w:noProof w:val="0"/>
          <w:color w:val="800000"/>
          <w:u w:val="single"/>
        </w:rPr>
        <w:t>026575334, 02657533</w:t>
      </w:r>
      <w:r w:rsidR="000661A0">
        <w:rPr>
          <w:b/>
          <w:i/>
          <w:iCs/>
          <w:noProof w:val="0"/>
          <w:color w:val="800000"/>
          <w:u w:val="single"/>
        </w:rPr>
        <w:t>5</w:t>
      </w:r>
      <w:r w:rsidRPr="00204078">
        <w:rPr>
          <w:b/>
          <w:i/>
          <w:iCs/>
          <w:noProof w:val="0"/>
          <w:color w:val="800000"/>
          <w:u w:val="single"/>
        </w:rPr>
        <w:t>, 069490939</w:t>
      </w:r>
    </w:p>
    <w:p w14:paraId="7A0D1236" w14:textId="3946BE79" w:rsidR="00D50DBE" w:rsidRPr="00204078" w:rsidRDefault="00D50DBE" w:rsidP="00D50DBE">
      <w:pPr>
        <w:numPr>
          <w:ilvl w:val="0"/>
          <w:numId w:val="23"/>
        </w:numPr>
        <w:shd w:val="clear" w:color="auto" w:fill="FFFFFF" w:themeFill="background1"/>
        <w:tabs>
          <w:tab w:val="left" w:pos="284"/>
          <w:tab w:val="right" w:pos="9531"/>
        </w:tabs>
        <w:spacing w:before="120"/>
        <w:ind w:left="284" w:hanging="284"/>
        <w:rPr>
          <w:b/>
          <w:noProof w:val="0"/>
          <w:lang w:eastAsia="ru-RU"/>
        </w:rPr>
      </w:pPr>
      <w:r w:rsidRPr="00204078">
        <w:rPr>
          <w:b/>
          <w:noProof w:val="0"/>
          <w:lang w:eastAsia="ru-RU"/>
        </w:rPr>
        <w:t xml:space="preserve">Adresa de e-mail și pagina web oficială a autorității contractante: </w:t>
      </w:r>
      <w:hyperlink r:id="rId8" w:history="1">
        <w:r w:rsidR="00F935F5" w:rsidRPr="009D5571">
          <w:rPr>
            <w:rStyle w:val="af4"/>
            <w:noProof w:val="0"/>
          </w:rPr>
          <w:t>primaria.puhaceni@gmail.com</w:t>
        </w:r>
      </w:hyperlink>
      <w:r w:rsidR="00F935F5">
        <w:rPr>
          <w:noProof w:val="0"/>
        </w:rPr>
        <w:t xml:space="preserve"> </w:t>
      </w:r>
    </w:p>
    <w:p w14:paraId="62808B6A"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noProof w:val="0"/>
          <w:lang w:eastAsia="ru-RU"/>
        </w:rPr>
      </w:pPr>
      <w:r w:rsidRPr="00204078">
        <w:rPr>
          <w:b/>
          <w:noProof w:val="0"/>
          <w:lang w:eastAsia="ru-RU"/>
        </w:rPr>
        <w:t xml:space="preserve">Adresa de e-mail sau pagina web oficială de la care se va putea obține accesul la documentația de atribuire: </w:t>
      </w:r>
      <w:r w:rsidRPr="00204078">
        <w:rPr>
          <w:b/>
          <w:i/>
          <w:noProof w:val="0"/>
          <w:lang w:eastAsia="ru-RU"/>
        </w:rPr>
        <w:t xml:space="preserve">documentația de atribuire este anexată în cadrul procedurii în SIA RSAP </w:t>
      </w:r>
      <w:hyperlink r:id="rId9" w:history="1">
        <w:r w:rsidRPr="00204078">
          <w:rPr>
            <w:rStyle w:val="af4"/>
            <w:i/>
            <w:noProof w:val="0"/>
          </w:rPr>
          <w:t>www.mtender.gov.md</w:t>
        </w:r>
      </w:hyperlink>
      <w:r w:rsidRPr="00204078">
        <w:rPr>
          <w:b/>
          <w:i/>
          <w:noProof w:val="0"/>
          <w:lang w:eastAsia="ru-RU"/>
        </w:rPr>
        <w:t xml:space="preserve"> </w:t>
      </w:r>
    </w:p>
    <w:p w14:paraId="78714DA0" w14:textId="77777777" w:rsidR="00D50DBE" w:rsidRPr="00204078" w:rsidRDefault="00D50DBE" w:rsidP="00D50DBE">
      <w:pPr>
        <w:numPr>
          <w:ilvl w:val="0"/>
          <w:numId w:val="23"/>
        </w:numPr>
        <w:shd w:val="clear" w:color="auto" w:fill="FFFFFF" w:themeFill="background1"/>
        <w:tabs>
          <w:tab w:val="left" w:pos="284"/>
          <w:tab w:val="right" w:pos="9531"/>
        </w:tabs>
        <w:spacing w:before="120"/>
        <w:ind w:left="288" w:hanging="288"/>
        <w:rPr>
          <w:b/>
          <w:noProof w:val="0"/>
          <w:lang w:eastAsia="ru-RU"/>
        </w:rPr>
      </w:pPr>
      <w:r w:rsidRPr="0020407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noProof w:val="0"/>
          <w:color w:val="800000"/>
          <w:u w:val="single"/>
          <w:lang w:eastAsia="ru-RU"/>
        </w:rPr>
        <w:t>o autoritate centrală de achiziție sau că achiziția</w:t>
      </w:r>
      <w:r w:rsidRPr="00204078">
        <w:rPr>
          <w:noProof w:val="0"/>
          <w:color w:val="800000"/>
          <w:u w:val="single"/>
          <w:lang w:eastAsia="ru-RU"/>
        </w:rPr>
        <w:t xml:space="preserve"> implică o altă formă de achiziție comună: </w:t>
      </w:r>
      <w:r w:rsidRPr="00204078">
        <w:rPr>
          <w:bCs/>
          <w:noProof w:val="0"/>
          <w:color w:val="800000"/>
          <w:u w:val="single"/>
          <w:lang w:eastAsia="ru-RU"/>
        </w:rPr>
        <w:t>Autoritatea Publică Locală</w:t>
      </w:r>
    </w:p>
    <w:p w14:paraId="2DBBF773" w14:textId="77777777" w:rsidR="00D50DBE" w:rsidRPr="00204078" w:rsidRDefault="00D50DBE" w:rsidP="00D50DBE">
      <w:pPr>
        <w:numPr>
          <w:ilvl w:val="0"/>
          <w:numId w:val="23"/>
        </w:numPr>
        <w:shd w:val="clear" w:color="auto" w:fill="FFFFFF" w:themeFill="background1"/>
        <w:tabs>
          <w:tab w:val="left" w:pos="284"/>
          <w:tab w:val="right" w:pos="426"/>
        </w:tabs>
        <w:spacing w:before="120"/>
        <w:ind w:left="284" w:hanging="284"/>
        <w:rPr>
          <w:b/>
          <w:noProof w:val="0"/>
          <w:lang w:eastAsia="ru-RU"/>
        </w:rPr>
      </w:pPr>
      <w:r w:rsidRPr="00204078">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D50DBE" w:rsidRPr="00204078" w14:paraId="4B1CCEDF" w14:textId="77777777" w:rsidTr="00EA5C1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10C83A"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1DE1D8E"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120AB2D"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7D53A7F9"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D5FF85E"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5C7D9D5"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FC963F" w14:textId="77777777" w:rsidR="00D50DBE" w:rsidRPr="00204078" w:rsidRDefault="00D50DBE" w:rsidP="00EA5C15">
            <w:pPr>
              <w:shd w:val="clear" w:color="auto" w:fill="FFFFFF" w:themeFill="background1"/>
              <w:spacing w:before="120"/>
              <w:jc w:val="center"/>
              <w:rPr>
                <w:b/>
                <w:noProof w:val="0"/>
                <w:sz w:val="20"/>
                <w:szCs w:val="20"/>
                <w:lang w:eastAsia="ru-RU"/>
              </w:rPr>
            </w:pPr>
            <w:r w:rsidRPr="00204078">
              <w:rPr>
                <w:b/>
                <w:noProof w:val="0"/>
                <w:sz w:val="20"/>
                <w:szCs w:val="20"/>
                <w:lang w:eastAsia="ru-RU"/>
              </w:rPr>
              <w:t>Valoarea estimată</w:t>
            </w:r>
            <w:r w:rsidRPr="00204078">
              <w:rPr>
                <w:b/>
                <w:noProof w:val="0"/>
                <w:sz w:val="20"/>
                <w:szCs w:val="20"/>
                <w:lang w:eastAsia="ru-RU"/>
              </w:rPr>
              <w:br/>
              <w:t>(se va indica pentru fiecare lot în parte), fără TVA, lei</w:t>
            </w:r>
          </w:p>
        </w:tc>
      </w:tr>
      <w:tr w:rsidR="00D50DBE" w:rsidRPr="00204078" w14:paraId="4194A812"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390EA4"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6F363F2"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4E27DD" w14:textId="77777777" w:rsidR="00D50DBE" w:rsidRPr="00204078" w:rsidRDefault="00D50DBE" w:rsidP="00EA5C15">
            <w:pPr>
              <w:shd w:val="clear" w:color="auto" w:fill="FFFFFF" w:themeFill="background1"/>
              <w:spacing w:before="120"/>
              <w:jc w:val="center"/>
              <w:rPr>
                <w:noProof w:val="0"/>
                <w:sz w:val="20"/>
                <w:szCs w:val="20"/>
                <w:lang w:eastAsia="ru-RU"/>
              </w:rPr>
            </w:pPr>
            <w:r w:rsidRPr="00204078">
              <w:rPr>
                <w:b/>
                <w:noProof w:val="0"/>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0B5C00D0"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397CF87"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2016611" w14:textId="77777777" w:rsidR="00D50DBE" w:rsidRPr="00204078" w:rsidRDefault="00D50DBE" w:rsidP="00EA5C1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B58AA5" w14:textId="77777777" w:rsidR="00D50DBE" w:rsidRPr="00204078" w:rsidRDefault="00D50DBE" w:rsidP="00EA5C15">
            <w:pPr>
              <w:shd w:val="clear" w:color="auto" w:fill="FFFFFF" w:themeFill="background1"/>
              <w:spacing w:before="120"/>
              <w:jc w:val="center"/>
              <w:rPr>
                <w:noProof w:val="0"/>
                <w:sz w:val="20"/>
                <w:szCs w:val="20"/>
                <w:lang w:eastAsia="ru-RU"/>
              </w:rPr>
            </w:pPr>
          </w:p>
        </w:tc>
      </w:tr>
      <w:tr w:rsidR="00D50DBE" w:rsidRPr="00204078" w14:paraId="36DE1804" w14:textId="77777777" w:rsidTr="00EA5C1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0082FE" w14:textId="77777777" w:rsidR="00D50DBE" w:rsidRPr="00204078" w:rsidRDefault="00D50DBE" w:rsidP="00EA5C15">
            <w:pPr>
              <w:shd w:val="clear" w:color="auto" w:fill="FFFFFF" w:themeFill="background1"/>
              <w:spacing w:before="120"/>
              <w:jc w:val="center"/>
              <w:rPr>
                <w:noProof w:val="0"/>
                <w:sz w:val="20"/>
                <w:szCs w:val="20"/>
                <w:lang w:eastAsia="ru-RU"/>
              </w:rPr>
            </w:pPr>
            <w:r w:rsidRPr="00204078">
              <w:rPr>
                <w:noProof w:val="0"/>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1AE3CEA" w14:textId="712F9094" w:rsidR="00D50DBE" w:rsidRPr="00204078" w:rsidRDefault="00FA7529" w:rsidP="00EA5C15">
            <w:pPr>
              <w:shd w:val="clear" w:color="auto" w:fill="FFFFFF" w:themeFill="background1"/>
              <w:spacing w:before="120"/>
              <w:jc w:val="center"/>
              <w:rPr>
                <w:rFonts w:ascii="Helvetica" w:hAnsi="Helvetica"/>
                <w:noProof w:val="0"/>
                <w:color w:val="800000"/>
                <w:sz w:val="18"/>
                <w:szCs w:val="18"/>
                <w:shd w:val="clear" w:color="auto" w:fill="F9F9F9"/>
              </w:rPr>
            </w:pPr>
            <w:r w:rsidRPr="00335690">
              <w:rPr>
                <w:rFonts w:eastAsia="Calibri"/>
                <w:noProof w:val="0"/>
              </w:rPr>
              <w:t>45233142-6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463B38D" w14:textId="3FAA5D67" w:rsidR="00D50DBE" w:rsidRPr="00204078" w:rsidRDefault="00FA7529" w:rsidP="00EA5C15">
            <w:pPr>
              <w:shd w:val="clear" w:color="auto" w:fill="FFFFFF" w:themeFill="background1"/>
              <w:spacing w:before="120"/>
              <w:rPr>
                <w:b/>
                <w:bCs/>
                <w:noProof w:val="0"/>
                <w:color w:val="800000"/>
                <w:szCs w:val="32"/>
              </w:rPr>
            </w:pPr>
            <w:r w:rsidRPr="00335690">
              <w:rPr>
                <w:b/>
                <w:bCs/>
              </w:rPr>
              <w:t>Modernizarea/reparația capitală/reabilitarea drumurilor locale și reabilitarea sau construcția căilor/platformelor pietonale de acces către instituțiile publice și locale în s. Puhăceni, r-l Anenii Noi”</w:t>
            </w:r>
            <w:r w:rsidR="000661A0">
              <w:rPr>
                <w:b/>
                <w:bCs/>
              </w:rPr>
              <w:t xml:space="preserve"> REPETAT</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FEBFA32" w14:textId="77777777" w:rsidR="00D50DBE" w:rsidRPr="00204078" w:rsidRDefault="00D50DBE" w:rsidP="00EA5C15">
            <w:pPr>
              <w:shd w:val="clear" w:color="auto" w:fill="FFFFFF" w:themeFill="background1"/>
              <w:spacing w:before="120"/>
              <w:jc w:val="center"/>
              <w:rPr>
                <w:noProof w:val="0"/>
                <w:color w:val="800000"/>
                <w:sz w:val="20"/>
                <w:szCs w:val="20"/>
                <w:lang w:eastAsia="ru-RU"/>
              </w:rPr>
            </w:pPr>
            <w:r w:rsidRPr="00204078">
              <w:rPr>
                <w:rFonts w:eastAsia="Calibri"/>
                <w:noProof w:val="0"/>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EA1F10" w14:textId="77777777" w:rsidR="00D50DBE" w:rsidRPr="00204078" w:rsidRDefault="00D50DBE" w:rsidP="00EA5C15">
            <w:pPr>
              <w:shd w:val="clear" w:color="auto" w:fill="FFFFFF" w:themeFill="background1"/>
              <w:spacing w:before="120"/>
              <w:jc w:val="center"/>
              <w:rPr>
                <w:noProof w:val="0"/>
                <w:color w:val="800000"/>
                <w:sz w:val="20"/>
                <w:szCs w:val="20"/>
                <w:lang w:eastAsia="ru-RU"/>
              </w:rPr>
            </w:pPr>
            <w:r w:rsidRPr="00204078">
              <w:rPr>
                <w:noProof w:val="0"/>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2B68CEB" w14:textId="77777777" w:rsidR="00D50DBE" w:rsidRPr="00204078" w:rsidRDefault="00D50DBE" w:rsidP="00EA5C15">
            <w:pPr>
              <w:shd w:val="clear" w:color="auto" w:fill="FFFFFF" w:themeFill="background1"/>
              <w:spacing w:before="120"/>
              <w:jc w:val="center"/>
              <w:rPr>
                <w:noProof w:val="0"/>
                <w:color w:val="800000"/>
                <w:sz w:val="20"/>
                <w:szCs w:val="20"/>
                <w:lang w:eastAsia="ru-RU"/>
              </w:rPr>
            </w:pPr>
            <w:r w:rsidRPr="00204078">
              <w:rPr>
                <w:noProof w:val="0"/>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8E09F" w14:textId="13CCAE70" w:rsidR="00D50DBE" w:rsidRPr="00204078" w:rsidRDefault="00335690" w:rsidP="00EA5C15">
            <w:pPr>
              <w:shd w:val="clear" w:color="auto" w:fill="FFFFFF" w:themeFill="background1"/>
              <w:spacing w:before="120"/>
              <w:jc w:val="center"/>
              <w:rPr>
                <w:noProof w:val="0"/>
                <w:color w:val="800000"/>
                <w:sz w:val="20"/>
                <w:szCs w:val="20"/>
                <w:lang w:eastAsia="ru-RU"/>
              </w:rPr>
            </w:pPr>
            <w:r w:rsidRPr="00335690">
              <w:rPr>
                <w:noProof w:val="0"/>
                <w:sz w:val="22"/>
                <w:szCs w:val="22"/>
              </w:rPr>
              <w:t>7 462 307,50</w:t>
            </w:r>
          </w:p>
        </w:tc>
      </w:tr>
      <w:tr w:rsidR="00D50DBE" w:rsidRPr="00204078" w14:paraId="780E2F92" w14:textId="77777777" w:rsidTr="00EA5C1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4C2CCB" w14:textId="2846C81A" w:rsidR="00D50DBE" w:rsidRPr="00FA7529" w:rsidRDefault="00D50DBE" w:rsidP="00EA5C15">
            <w:pPr>
              <w:shd w:val="clear" w:color="auto" w:fill="FFFFFF" w:themeFill="background1"/>
              <w:jc w:val="center"/>
              <w:rPr>
                <w:b/>
                <w:noProof w:val="0"/>
                <w:color w:val="800000"/>
                <w:lang w:eastAsia="ru-RU"/>
              </w:rPr>
            </w:pPr>
            <w:r w:rsidRPr="00FA7529">
              <w:rPr>
                <w:b/>
                <w:noProof w:val="0"/>
                <w:color w:val="800000"/>
                <w:lang w:eastAsia="ru-RU"/>
              </w:rPr>
              <w:t>Valoarea estimativă totală, fără TVA</w:t>
            </w:r>
          </w:p>
          <w:p w14:paraId="625F2B54" w14:textId="27DB9BBA" w:rsidR="00D50DBE" w:rsidRPr="00204078" w:rsidRDefault="00335690" w:rsidP="00EA5C15">
            <w:pPr>
              <w:shd w:val="clear" w:color="auto" w:fill="FFFFFF" w:themeFill="background1"/>
              <w:jc w:val="center"/>
              <w:rPr>
                <w:noProof w:val="0"/>
                <w:color w:val="385623" w:themeColor="accent6" w:themeShade="80"/>
                <w:szCs w:val="20"/>
                <w:u w:val="single"/>
                <w:lang w:eastAsia="ru-RU"/>
              </w:rPr>
            </w:pPr>
            <w:r w:rsidRPr="00FA7529">
              <w:rPr>
                <w:b/>
                <w:noProof w:val="0"/>
                <w:color w:val="800000"/>
                <w:u w:val="single"/>
                <w:lang w:eastAsia="ru-RU"/>
              </w:rPr>
              <w:t xml:space="preserve">7 462 307,50 </w:t>
            </w:r>
            <w:r w:rsidR="00D50DBE" w:rsidRPr="00FA7529">
              <w:rPr>
                <w:b/>
                <w:noProof w:val="0"/>
                <w:color w:val="800000"/>
                <w:u w:val="single"/>
                <w:lang w:eastAsia="ru-RU"/>
              </w:rPr>
              <w:t>(</w:t>
            </w:r>
            <w:r w:rsidR="00FA7529" w:rsidRPr="00FA7529">
              <w:rPr>
                <w:b/>
                <w:noProof w:val="0"/>
                <w:color w:val="800000"/>
                <w:u w:val="single"/>
                <w:lang w:eastAsia="ru-RU"/>
              </w:rPr>
              <w:t>șapte</w:t>
            </w:r>
            <w:r w:rsidR="00D50DBE" w:rsidRPr="00FA7529">
              <w:rPr>
                <w:b/>
                <w:noProof w:val="0"/>
                <w:color w:val="800000"/>
                <w:u w:val="single"/>
                <w:lang w:eastAsia="ru-RU"/>
              </w:rPr>
              <w:t xml:space="preserve"> milio</w:t>
            </w:r>
            <w:r w:rsidR="00FA7529" w:rsidRPr="00FA7529">
              <w:rPr>
                <w:b/>
                <w:noProof w:val="0"/>
                <w:color w:val="800000"/>
                <w:u w:val="single"/>
                <w:lang w:eastAsia="ru-RU"/>
              </w:rPr>
              <w:t>a</w:t>
            </w:r>
            <w:r w:rsidR="00D50DBE" w:rsidRPr="00FA7529">
              <w:rPr>
                <w:b/>
                <w:noProof w:val="0"/>
                <w:color w:val="800000"/>
                <w:u w:val="single"/>
                <w:lang w:eastAsia="ru-RU"/>
              </w:rPr>
              <w:t>n</w:t>
            </w:r>
            <w:r w:rsidR="00FA7529" w:rsidRPr="00FA7529">
              <w:rPr>
                <w:b/>
                <w:noProof w:val="0"/>
                <w:color w:val="800000"/>
                <w:u w:val="single"/>
                <w:lang w:eastAsia="ru-RU"/>
              </w:rPr>
              <w:t>e</w:t>
            </w:r>
            <w:r w:rsidR="00D50DBE" w:rsidRPr="00FA7529">
              <w:rPr>
                <w:b/>
                <w:noProof w:val="0"/>
                <w:color w:val="800000"/>
                <w:u w:val="single"/>
                <w:lang w:eastAsia="ru-RU"/>
              </w:rPr>
              <w:t xml:space="preserve"> </w:t>
            </w:r>
            <w:r w:rsidR="00FA7529" w:rsidRPr="00FA7529">
              <w:rPr>
                <w:b/>
                <w:noProof w:val="0"/>
                <w:color w:val="800000"/>
                <w:u w:val="single"/>
                <w:lang w:eastAsia="ru-RU"/>
              </w:rPr>
              <w:t xml:space="preserve">patru sute </w:t>
            </w:r>
            <w:r w:rsidR="0084044D" w:rsidRPr="00FA7529">
              <w:rPr>
                <w:b/>
                <w:noProof w:val="0"/>
                <w:color w:val="800000"/>
                <w:u w:val="single"/>
                <w:lang w:eastAsia="ru-RU"/>
              </w:rPr>
              <w:t>șa</w:t>
            </w:r>
            <w:r w:rsidR="00FA7529" w:rsidRPr="00FA7529">
              <w:rPr>
                <w:b/>
                <w:noProof w:val="0"/>
                <w:color w:val="800000"/>
                <w:u w:val="single"/>
                <w:lang w:eastAsia="ru-RU"/>
              </w:rPr>
              <w:t xml:space="preserve">izeci și două mii trei </w:t>
            </w:r>
            <w:r w:rsidR="0084044D" w:rsidRPr="00FA7529">
              <w:rPr>
                <w:b/>
                <w:noProof w:val="0"/>
                <w:color w:val="800000"/>
                <w:u w:val="single"/>
                <w:lang w:eastAsia="ru-RU"/>
              </w:rPr>
              <w:t xml:space="preserve">sute </w:t>
            </w:r>
            <w:r w:rsidR="00FA7529" w:rsidRPr="00FA7529">
              <w:rPr>
                <w:b/>
                <w:noProof w:val="0"/>
                <w:color w:val="800000"/>
                <w:u w:val="single"/>
                <w:lang w:eastAsia="ru-RU"/>
              </w:rPr>
              <w:t>șapte</w:t>
            </w:r>
            <w:r w:rsidR="00D50DBE" w:rsidRPr="00FA7529">
              <w:rPr>
                <w:b/>
                <w:noProof w:val="0"/>
                <w:color w:val="800000"/>
                <w:u w:val="single"/>
                <w:lang w:eastAsia="ru-RU"/>
              </w:rPr>
              <w:t>,</w:t>
            </w:r>
            <w:r w:rsidR="0084044D" w:rsidRPr="00FA7529">
              <w:rPr>
                <w:b/>
                <w:noProof w:val="0"/>
                <w:color w:val="800000"/>
                <w:u w:val="single"/>
                <w:lang w:eastAsia="ru-RU"/>
              </w:rPr>
              <w:t xml:space="preserve"> </w:t>
            </w:r>
            <w:r w:rsidR="00FA7529" w:rsidRPr="00FA7529">
              <w:rPr>
                <w:b/>
                <w:noProof w:val="0"/>
                <w:color w:val="800000"/>
                <w:u w:val="single"/>
                <w:lang w:eastAsia="ru-RU"/>
              </w:rPr>
              <w:t>5</w:t>
            </w:r>
            <w:r w:rsidR="00D50DBE" w:rsidRPr="00FA7529">
              <w:rPr>
                <w:b/>
                <w:noProof w:val="0"/>
                <w:color w:val="800000"/>
                <w:u w:val="single"/>
                <w:lang w:eastAsia="ru-RU"/>
              </w:rPr>
              <w:t>0</w:t>
            </w:r>
            <w:r w:rsidR="0084044D" w:rsidRPr="00FA7529">
              <w:rPr>
                <w:b/>
                <w:noProof w:val="0"/>
                <w:color w:val="800000"/>
                <w:u w:val="single"/>
                <w:lang w:eastAsia="ru-RU"/>
              </w:rPr>
              <w:t xml:space="preserve"> </w:t>
            </w:r>
            <w:r w:rsidR="00D50DBE" w:rsidRPr="00FA7529">
              <w:rPr>
                <w:b/>
                <w:noProof w:val="0"/>
                <w:color w:val="800000"/>
                <w:u w:val="single"/>
                <w:lang w:eastAsia="ru-RU"/>
              </w:rPr>
              <w:t>lei)</w:t>
            </w:r>
          </w:p>
        </w:tc>
      </w:tr>
    </w:tbl>
    <w:p w14:paraId="5343FB95"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În cazul procedurilor de preselecție se indică numărul minim al </w:t>
      </w:r>
      <w:proofErr w:type="spellStart"/>
      <w:r w:rsidRPr="00204078">
        <w:rPr>
          <w:b/>
          <w:noProof w:val="0"/>
          <w:lang w:eastAsia="ru-RU"/>
        </w:rPr>
        <w:t>candidaţilor</w:t>
      </w:r>
      <w:proofErr w:type="spellEnd"/>
      <w:r w:rsidRPr="00204078">
        <w:rPr>
          <w:b/>
          <w:noProof w:val="0"/>
          <w:lang w:eastAsia="ru-RU"/>
        </w:rPr>
        <w:t xml:space="preserve"> </w:t>
      </w:r>
      <w:proofErr w:type="spellStart"/>
      <w:r w:rsidRPr="00204078">
        <w:rPr>
          <w:b/>
          <w:noProof w:val="0"/>
          <w:lang w:eastAsia="ru-RU"/>
        </w:rPr>
        <w:t>şi</w:t>
      </w:r>
      <w:proofErr w:type="spellEnd"/>
      <w:r w:rsidRPr="00204078">
        <w:rPr>
          <w:b/>
          <w:noProof w:val="0"/>
          <w:lang w:eastAsia="ru-RU"/>
        </w:rPr>
        <w:t>, dacă este cazul, numărul maxim al acestora.</w:t>
      </w:r>
      <w:r w:rsidRPr="00204078">
        <w:rPr>
          <w:b/>
          <w:i/>
          <w:noProof w:val="0"/>
          <w:color w:val="1F4E79"/>
          <w:u w:val="single"/>
          <w:lang w:eastAsia="ru-RU"/>
        </w:rPr>
        <w:t xml:space="preserve"> </w:t>
      </w:r>
      <w:r w:rsidRPr="00204078">
        <w:rPr>
          <w:b/>
          <w:i/>
          <w:noProof w:val="0"/>
          <w:color w:val="800000"/>
          <w:u w:val="single"/>
          <w:lang w:eastAsia="ru-RU"/>
        </w:rPr>
        <w:t>Nu se aplică;</w:t>
      </w:r>
    </w:p>
    <w:p w14:paraId="72177398" w14:textId="77777777" w:rsidR="00D50DBE" w:rsidRPr="00204078" w:rsidRDefault="00D50DBE" w:rsidP="00D50DBE">
      <w:pPr>
        <w:numPr>
          <w:ilvl w:val="0"/>
          <w:numId w:val="23"/>
        </w:numPr>
        <w:shd w:val="clear" w:color="auto" w:fill="FFFFFF" w:themeFill="background1"/>
        <w:tabs>
          <w:tab w:val="right" w:pos="426"/>
        </w:tabs>
        <w:ind w:left="357"/>
        <w:rPr>
          <w:b/>
          <w:noProof w:val="0"/>
          <w:lang w:eastAsia="ru-RU"/>
        </w:rPr>
      </w:pPr>
      <w:r w:rsidRPr="00204078">
        <w:rPr>
          <w:b/>
          <w:noProof w:val="0"/>
          <w:lang w:eastAsia="ru-RU"/>
        </w:rPr>
        <w:t xml:space="preserve">În cazul în care contractul este împărțit pe loturi, un operator economic poate depune </w:t>
      </w:r>
    </w:p>
    <w:p w14:paraId="08BA80B6" w14:textId="77777777" w:rsidR="00D50DBE" w:rsidRPr="00204078" w:rsidRDefault="00D50DBE" w:rsidP="00D50DBE">
      <w:pPr>
        <w:shd w:val="clear" w:color="auto" w:fill="FFFFFF" w:themeFill="background1"/>
        <w:tabs>
          <w:tab w:val="right" w:pos="426"/>
        </w:tabs>
        <w:ind w:left="357"/>
        <w:rPr>
          <w:b/>
          <w:noProof w:val="0"/>
          <w:lang w:eastAsia="ru-RU"/>
        </w:rPr>
      </w:pPr>
      <w:r w:rsidRPr="00204078">
        <w:rPr>
          <w:b/>
          <w:noProof w:val="0"/>
          <w:lang w:eastAsia="ru-RU"/>
        </w:rPr>
        <w:t>oferta (se va selecta):</w:t>
      </w:r>
    </w:p>
    <w:p w14:paraId="75E88E92" w14:textId="77777777" w:rsidR="00D50DBE" w:rsidRPr="00204078" w:rsidRDefault="00D50DBE" w:rsidP="00D50DBE">
      <w:pPr>
        <w:numPr>
          <w:ilvl w:val="0"/>
          <w:numId w:val="24"/>
        </w:numPr>
        <w:shd w:val="clear" w:color="auto" w:fill="FFFFFF" w:themeFill="background1"/>
        <w:tabs>
          <w:tab w:val="right" w:pos="426"/>
        </w:tabs>
        <w:rPr>
          <w:noProof w:val="0"/>
          <w:lang w:eastAsia="ru-RU"/>
        </w:rPr>
      </w:pPr>
      <w:r w:rsidRPr="00204078">
        <w:rPr>
          <w:noProof w:val="0"/>
          <w:lang w:eastAsia="ru-RU"/>
        </w:rPr>
        <w:t xml:space="preserve">Pentru un singur lot; </w:t>
      </w:r>
    </w:p>
    <w:p w14:paraId="75B269AD" w14:textId="77777777" w:rsidR="00D50DBE" w:rsidRPr="00204078" w:rsidRDefault="00D50DBE" w:rsidP="00D50DBE">
      <w:pPr>
        <w:numPr>
          <w:ilvl w:val="0"/>
          <w:numId w:val="24"/>
        </w:numPr>
        <w:shd w:val="clear" w:color="auto" w:fill="FFFFFF" w:themeFill="background1"/>
        <w:tabs>
          <w:tab w:val="right" w:pos="426"/>
        </w:tabs>
        <w:rPr>
          <w:b/>
          <w:noProof w:val="0"/>
          <w:color w:val="800000"/>
          <w:u w:val="single"/>
          <w:lang w:eastAsia="ru-RU"/>
        </w:rPr>
      </w:pPr>
      <w:r w:rsidRPr="00204078">
        <w:rPr>
          <w:b/>
          <w:noProof w:val="0"/>
          <w:color w:val="800000"/>
          <w:u w:val="single"/>
          <w:lang w:eastAsia="ru-RU"/>
        </w:rPr>
        <w:t xml:space="preserve">Pentru mai multe loturi; </w:t>
      </w:r>
    </w:p>
    <w:p w14:paraId="588D0EC0" w14:textId="77777777" w:rsidR="00D50DBE" w:rsidRPr="00204078" w:rsidRDefault="00D50DBE" w:rsidP="00D50DBE">
      <w:pPr>
        <w:numPr>
          <w:ilvl w:val="0"/>
          <w:numId w:val="24"/>
        </w:numPr>
        <w:shd w:val="clear" w:color="auto" w:fill="FFFFFF" w:themeFill="background1"/>
        <w:tabs>
          <w:tab w:val="right" w:pos="426"/>
        </w:tabs>
        <w:rPr>
          <w:noProof w:val="0"/>
          <w:lang w:eastAsia="ru-RU"/>
        </w:rPr>
      </w:pPr>
      <w:r w:rsidRPr="00204078">
        <w:rPr>
          <w:noProof w:val="0"/>
          <w:lang w:eastAsia="ru-RU"/>
        </w:rPr>
        <w:t>Pentru toate loturile;</w:t>
      </w:r>
    </w:p>
    <w:p w14:paraId="367BD429" w14:textId="77777777" w:rsidR="00D50DBE" w:rsidRPr="00204078" w:rsidRDefault="00D50DBE" w:rsidP="00D50DBE">
      <w:pPr>
        <w:numPr>
          <w:ilvl w:val="0"/>
          <w:numId w:val="24"/>
        </w:numPr>
        <w:shd w:val="clear" w:color="auto" w:fill="FFFFFF" w:themeFill="background1"/>
        <w:tabs>
          <w:tab w:val="right" w:pos="426"/>
        </w:tabs>
        <w:rPr>
          <w:noProof w:val="0"/>
          <w:lang w:eastAsia="ru-RU"/>
        </w:rPr>
      </w:pPr>
      <w:r w:rsidRPr="00204078">
        <w:rPr>
          <w:noProof w:val="0"/>
          <w:lang w:eastAsia="ru-RU"/>
        </w:rPr>
        <w:lastRenderedPageBreak/>
        <w:t>Alte limitări privind numărul de loturi care pot fi atribuite aceluiași ofertant</w:t>
      </w:r>
    </w:p>
    <w:p w14:paraId="4786FEC3"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Admiterea sau interzicerea ofertelor alternative: </w:t>
      </w:r>
      <w:r w:rsidRPr="00204078">
        <w:rPr>
          <w:b/>
          <w:noProof w:val="0"/>
          <w:color w:val="800000"/>
          <w:u w:val="single"/>
          <w:lang w:eastAsia="ru-RU"/>
        </w:rPr>
        <w:t>nu se admite;</w:t>
      </w:r>
    </w:p>
    <w:p w14:paraId="20E85ED3" w14:textId="77777777" w:rsidR="00D50DBE" w:rsidRPr="00204078" w:rsidRDefault="00D50DBE" w:rsidP="00D50DBE">
      <w:pPr>
        <w:shd w:val="clear" w:color="auto" w:fill="FFFFFF" w:themeFill="background1"/>
        <w:tabs>
          <w:tab w:val="right" w:pos="426"/>
        </w:tabs>
        <w:ind w:left="6206"/>
        <w:rPr>
          <w:noProof w:val="0"/>
          <w:sz w:val="20"/>
          <w:lang w:eastAsia="ru-RU"/>
        </w:rPr>
      </w:pPr>
      <w:r w:rsidRPr="00204078">
        <w:rPr>
          <w:noProof w:val="0"/>
          <w:sz w:val="20"/>
          <w:lang w:eastAsia="ru-RU"/>
        </w:rPr>
        <w:t>(indicați se admite sau nu se admite)</w:t>
      </w:r>
    </w:p>
    <w:p w14:paraId="0D8A9248" w14:textId="6030B41F"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jc w:val="both"/>
        <w:rPr>
          <w:b/>
          <w:noProof w:val="0"/>
          <w:lang w:eastAsia="ru-RU"/>
        </w:rPr>
      </w:pPr>
      <w:r w:rsidRPr="00204078">
        <w:rPr>
          <w:b/>
          <w:noProof w:val="0"/>
          <w:lang w:eastAsia="ru-RU"/>
        </w:rPr>
        <w:t xml:space="preserve">Termenii și condițiile de prestare/executare solicitați: </w:t>
      </w:r>
      <w:r w:rsidRPr="00204078">
        <w:rPr>
          <w:b/>
          <w:noProof w:val="0"/>
          <w:color w:val="800000"/>
          <w:u w:val="single"/>
          <w:shd w:val="clear" w:color="auto" w:fill="FFFFFF" w:themeFill="background1"/>
        </w:rPr>
        <w:t xml:space="preserve">caiet de sarcini 2 luni, (60 zile) termenul va intra în vigoare de la data </w:t>
      </w:r>
      <w:proofErr w:type="spellStart"/>
      <w:r w:rsidRPr="00204078">
        <w:rPr>
          <w:b/>
          <w:noProof w:val="0"/>
          <w:color w:val="800000"/>
          <w:u w:val="single"/>
          <w:shd w:val="clear" w:color="auto" w:fill="FFFFFF" w:themeFill="background1"/>
        </w:rPr>
        <w:t>semnarii</w:t>
      </w:r>
      <w:proofErr w:type="spellEnd"/>
      <w:r w:rsidRPr="00204078">
        <w:rPr>
          <w:b/>
          <w:noProof w:val="0"/>
          <w:color w:val="800000"/>
          <w:u w:val="single"/>
          <w:shd w:val="clear" w:color="auto" w:fill="FFFFFF" w:themeFill="background1"/>
        </w:rPr>
        <w:t xml:space="preserve"> contractului;</w:t>
      </w:r>
    </w:p>
    <w:p w14:paraId="181A8E87" w14:textId="4E79B5D2" w:rsidR="00D50DBE" w:rsidRPr="00204078" w:rsidRDefault="00D50DBE" w:rsidP="00D50DB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204078">
        <w:rPr>
          <w:b/>
          <w:noProof w:val="0"/>
          <w:lang w:eastAsia="ru-RU"/>
        </w:rPr>
        <w:t>Termenul de valabilitate a contractului:_</w:t>
      </w:r>
      <w:r w:rsidRPr="00204078">
        <w:rPr>
          <w:b/>
          <w:noProof w:val="0"/>
          <w:color w:val="800000"/>
          <w:u w:val="single"/>
          <w:lang w:eastAsia="ru-RU"/>
        </w:rPr>
        <w:t>25.12.202</w:t>
      </w:r>
      <w:r w:rsidR="000661A0">
        <w:rPr>
          <w:b/>
          <w:noProof w:val="0"/>
          <w:color w:val="800000"/>
          <w:u w:val="single"/>
          <w:lang w:eastAsia="ru-RU"/>
        </w:rPr>
        <w:t>6</w:t>
      </w:r>
    </w:p>
    <w:p w14:paraId="4DDA97A0" w14:textId="77777777" w:rsidR="00D50DBE" w:rsidRPr="00204078" w:rsidRDefault="00D50DBE" w:rsidP="00D50DBE">
      <w:pPr>
        <w:numPr>
          <w:ilvl w:val="0"/>
          <w:numId w:val="23"/>
        </w:numPr>
        <w:tabs>
          <w:tab w:val="right" w:pos="426"/>
        </w:tabs>
        <w:spacing w:before="120"/>
        <w:ind w:left="360"/>
        <w:rPr>
          <w:b/>
          <w:noProof w:val="0"/>
          <w:lang w:eastAsia="ru-RU"/>
        </w:rPr>
      </w:pPr>
      <w:r w:rsidRPr="00204078">
        <w:rPr>
          <w:b/>
          <w:noProof w:val="0"/>
          <w:lang w:eastAsia="ru-RU"/>
        </w:rPr>
        <w:t xml:space="preserve">Contract de achiziție rezervat atelierelor protejate sau că acesta poate fi executat numai în cadrul unor programe de angajare protejată (după caz): </w:t>
      </w:r>
      <w:r w:rsidRPr="00204078">
        <w:rPr>
          <w:b/>
          <w:bCs/>
          <w:noProof w:val="0"/>
          <w:color w:val="800000"/>
          <w:u w:val="single"/>
          <w:lang w:eastAsia="ru-RU"/>
        </w:rPr>
        <w:t>Nu</w:t>
      </w:r>
      <w:r w:rsidRPr="00204078">
        <w:rPr>
          <w:b/>
          <w:noProof w:val="0"/>
          <w:color w:val="800000"/>
          <w:u w:val="single"/>
          <w:lang w:eastAsia="ru-RU"/>
        </w:rPr>
        <w:t xml:space="preserve"> se aplică;</w:t>
      </w:r>
    </w:p>
    <w:p w14:paraId="55F7B302" w14:textId="77777777" w:rsidR="00D50DBE" w:rsidRPr="00204078" w:rsidRDefault="00D50DBE" w:rsidP="00D50DBE">
      <w:pPr>
        <w:shd w:val="clear" w:color="auto" w:fill="FFFFFF" w:themeFill="background1"/>
        <w:tabs>
          <w:tab w:val="right" w:pos="426"/>
        </w:tabs>
        <w:ind w:left="7560" w:hanging="630"/>
        <w:contextualSpacing/>
        <w:rPr>
          <w:noProof w:val="0"/>
          <w:sz w:val="20"/>
          <w:lang w:eastAsia="ru-RU"/>
        </w:rPr>
      </w:pPr>
      <w:r w:rsidRPr="00204078">
        <w:rPr>
          <w:noProof w:val="0"/>
          <w:sz w:val="20"/>
          <w:lang w:eastAsia="ru-RU"/>
        </w:rPr>
        <w:t>(indicați da sau nu)</w:t>
      </w:r>
    </w:p>
    <w:p w14:paraId="1A9B446C"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Prestarea serviciului este rezervată unei anumite profesii în temeiul unor legi sau al unor acte administrative (după caz)</w:t>
      </w:r>
      <w:r w:rsidRPr="00204078">
        <w:rPr>
          <w:b/>
          <w:noProof w:val="0"/>
          <w:color w:val="800000"/>
          <w:lang w:eastAsia="ru-RU"/>
        </w:rPr>
        <w:t>:Nu e cazul</w:t>
      </w:r>
    </w:p>
    <w:p w14:paraId="519C9DE7" w14:textId="77777777" w:rsidR="00D50DBE" w:rsidRPr="00204078" w:rsidRDefault="00D50DBE" w:rsidP="00D50DBE">
      <w:pPr>
        <w:shd w:val="clear" w:color="auto" w:fill="FFFFFF" w:themeFill="background1"/>
        <w:tabs>
          <w:tab w:val="right" w:pos="426"/>
        </w:tabs>
        <w:contextualSpacing/>
        <w:jc w:val="center"/>
        <w:rPr>
          <w:noProof w:val="0"/>
          <w:sz w:val="20"/>
          <w:lang w:eastAsia="ru-RU"/>
        </w:rPr>
      </w:pPr>
      <w:r w:rsidRPr="00204078">
        <w:rPr>
          <w:noProof w:val="0"/>
          <w:sz w:val="20"/>
          <w:lang w:eastAsia="ru-RU"/>
        </w:rPr>
        <w:t>(se menționează respectivele legi și acte administrative)</w:t>
      </w:r>
    </w:p>
    <w:p w14:paraId="00628961"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F3CF546" w14:textId="77777777" w:rsidR="00D50DBE" w:rsidRPr="00204078" w:rsidRDefault="00D50DBE" w:rsidP="00D50DBE">
      <w:pPr>
        <w:shd w:val="clear" w:color="auto" w:fill="FFFFFF" w:themeFill="background1"/>
        <w:tabs>
          <w:tab w:val="right" w:pos="426"/>
        </w:tabs>
        <w:spacing w:before="120"/>
        <w:rPr>
          <w:b/>
          <w:noProof w:val="0"/>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D50DBE" w:rsidRPr="00204078" w14:paraId="7E6D739F" w14:textId="77777777" w:rsidTr="00420266">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409A709F" w14:textId="77777777" w:rsidR="00D50DBE" w:rsidRPr="00204078" w:rsidRDefault="00D50DBE" w:rsidP="00EA5C15">
            <w:pPr>
              <w:ind w:left="-120" w:right="-108"/>
              <w:jc w:val="center"/>
              <w:rPr>
                <w:b/>
                <w:noProof w:val="0"/>
                <w:spacing w:val="-4"/>
              </w:rPr>
            </w:pPr>
            <w:r w:rsidRPr="00204078">
              <w:rPr>
                <w:b/>
                <w:noProof w:val="0"/>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FDF6517" w14:textId="77777777" w:rsidR="00D50DBE" w:rsidRPr="00204078" w:rsidRDefault="00D50DBE" w:rsidP="00EA5C15">
            <w:pPr>
              <w:tabs>
                <w:tab w:val="left" w:pos="567"/>
              </w:tabs>
              <w:ind w:right="-57"/>
              <w:jc w:val="center"/>
              <w:rPr>
                <w:b/>
                <w:noProof w:val="0"/>
              </w:rPr>
            </w:pPr>
            <w:bookmarkStart w:id="1" w:name="_Toc449692085"/>
            <w:r w:rsidRPr="00204078">
              <w:rPr>
                <w:b/>
                <w:noProof w:val="0"/>
                <w:color w:val="000000"/>
                <w:lang w:eastAsia="ro-RO"/>
              </w:rPr>
              <w:t>Denumirea</w:t>
            </w:r>
            <w:r w:rsidRPr="00204078">
              <w:rPr>
                <w:b/>
                <w:noProof w:val="0"/>
              </w:rPr>
              <w:t xml:space="preserve"> documentului/cerințelor</w:t>
            </w:r>
            <w:bookmarkEnd w:id="1"/>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3621AF" w14:textId="77777777" w:rsidR="00D50DBE" w:rsidRPr="00204078" w:rsidRDefault="00D50DBE" w:rsidP="00EA5C15">
            <w:pPr>
              <w:tabs>
                <w:tab w:val="left" w:pos="567"/>
              </w:tabs>
              <w:ind w:left="-57" w:right="-57"/>
              <w:jc w:val="center"/>
              <w:rPr>
                <w:b/>
                <w:noProof w:val="0"/>
              </w:rPr>
            </w:pPr>
            <w:r w:rsidRPr="00204078">
              <w:rPr>
                <w:b/>
                <w:noProof w:val="0"/>
                <w:color w:val="000000"/>
                <w:lang w:eastAsia="ro-RO"/>
              </w:rPr>
              <w:t xml:space="preserve">Mod de demonstrare a îndeplinirii </w:t>
            </w:r>
            <w:proofErr w:type="spellStart"/>
            <w:r w:rsidRPr="00204078">
              <w:rPr>
                <w:b/>
                <w:noProof w:val="0"/>
                <w:color w:val="000000"/>
                <w:lang w:eastAsia="ro-RO"/>
              </w:rPr>
              <w:t>cerinţei</w:t>
            </w:r>
            <w:proofErr w:type="spellEnd"/>
            <w:r w:rsidRPr="00204078">
              <w:rPr>
                <w:b/>
                <w:noProof w:val="0"/>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FB71A02" w14:textId="77777777" w:rsidR="00D50DBE" w:rsidRPr="00204078" w:rsidRDefault="00D50DBE" w:rsidP="00EA5C15">
            <w:pPr>
              <w:tabs>
                <w:tab w:val="left" w:pos="567"/>
              </w:tabs>
              <w:ind w:left="-113" w:right="-113"/>
              <w:jc w:val="center"/>
              <w:rPr>
                <w:b/>
                <w:noProof w:val="0"/>
              </w:rPr>
            </w:pPr>
            <w:r w:rsidRPr="00204078">
              <w:rPr>
                <w:b/>
                <w:noProof w:val="0"/>
              </w:rPr>
              <w:t>Obligatoriu</w:t>
            </w:r>
          </w:p>
        </w:tc>
      </w:tr>
      <w:tr w:rsidR="00D50DBE" w:rsidRPr="00204078" w14:paraId="7EC82691" w14:textId="77777777" w:rsidTr="00EA5C15">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47F9A41B" w14:textId="77777777" w:rsidR="00D50DBE" w:rsidRPr="00204078" w:rsidRDefault="00D50DBE" w:rsidP="00EA5C15">
            <w:pPr>
              <w:shd w:val="clear" w:color="auto" w:fill="FFFFFF"/>
              <w:tabs>
                <w:tab w:val="left" w:pos="1134"/>
              </w:tabs>
              <w:ind w:left="240" w:right="-108"/>
              <w:jc w:val="both"/>
              <w:rPr>
                <w:noProof w:val="0"/>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4F1977B3" w14:textId="77777777" w:rsidR="00D50DBE" w:rsidRPr="00204078" w:rsidRDefault="00D50DBE" w:rsidP="00EA5C15">
            <w:pPr>
              <w:shd w:val="clear" w:color="auto" w:fill="FFFFFF"/>
              <w:tabs>
                <w:tab w:val="left" w:pos="1134"/>
              </w:tabs>
              <w:ind w:right="-57"/>
              <w:jc w:val="center"/>
              <w:rPr>
                <w:rFonts w:eastAsia="PMingLiU"/>
                <w:b/>
                <w:bCs/>
                <w:noProof w:val="0"/>
                <w:color w:val="800000"/>
                <w:lang w:eastAsia="zh-CN"/>
              </w:rPr>
            </w:pPr>
            <w:r w:rsidRPr="00204078">
              <w:rPr>
                <w:rFonts w:eastAsia="PMingLiU"/>
                <w:b/>
                <w:bCs/>
                <w:noProof w:val="0"/>
                <w:color w:val="800000"/>
                <w:lang w:eastAsia="zh-CN"/>
              </w:rPr>
              <w:t>OBLIGATORIU!!!</w:t>
            </w:r>
          </w:p>
          <w:p w14:paraId="1F11EA57" w14:textId="77777777" w:rsidR="00D50DBE" w:rsidRPr="00204078" w:rsidRDefault="00D50DBE" w:rsidP="00EA5C15">
            <w:pPr>
              <w:shd w:val="clear" w:color="auto" w:fill="FFFFFF"/>
              <w:tabs>
                <w:tab w:val="left" w:pos="1134"/>
              </w:tabs>
              <w:ind w:right="-57"/>
              <w:rPr>
                <w:rFonts w:eastAsia="PMingLiU"/>
                <w:bCs/>
                <w:noProof w:val="0"/>
                <w:color w:val="800000"/>
                <w:lang w:eastAsia="zh-CN"/>
              </w:rPr>
            </w:pPr>
            <w:r w:rsidRPr="00204078">
              <w:rPr>
                <w:rFonts w:eastAsia="PMingLiU"/>
                <w:b/>
                <w:bCs/>
                <w:noProof w:val="0"/>
                <w:color w:val="800000"/>
                <w:lang w:eastAsia="zh-CN"/>
              </w:rPr>
              <w:t xml:space="preserve">Toate documentele ofertei se solicită să fie </w:t>
            </w:r>
            <w:r w:rsidRPr="00F935F5">
              <w:rPr>
                <w:rFonts w:eastAsia="PMingLiU"/>
                <w:b/>
                <w:bCs/>
                <w:i/>
                <w:iCs/>
                <w:noProof w:val="0"/>
                <w:color w:val="800000"/>
                <w:u w:val="single"/>
                <w:lang w:eastAsia="zh-CN"/>
              </w:rPr>
              <w:t>semnate electronic</w:t>
            </w:r>
            <w:r w:rsidRPr="00204078">
              <w:rPr>
                <w:rFonts w:eastAsia="PMingLiU"/>
                <w:b/>
                <w:bCs/>
                <w:noProof w:val="0"/>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0D57DD0E" w14:textId="77777777" w:rsidR="00D50DBE" w:rsidRPr="00204078" w:rsidRDefault="00D50DBE" w:rsidP="00EA5C15">
            <w:pPr>
              <w:shd w:val="clear" w:color="auto" w:fill="FFFFFF"/>
              <w:jc w:val="both"/>
              <w:rPr>
                <w:b/>
                <w:i/>
                <w:noProof w:val="0"/>
                <w:color w:val="800000"/>
              </w:rPr>
            </w:pPr>
          </w:p>
        </w:tc>
      </w:tr>
      <w:tr w:rsidR="00D50DBE" w:rsidRPr="00204078" w14:paraId="134C2550"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C89A0" w14:textId="77777777" w:rsidR="00D50DBE" w:rsidRPr="00204078" w:rsidRDefault="00D50DBE" w:rsidP="00EA5C15">
            <w:pPr>
              <w:shd w:val="clear" w:color="auto" w:fill="FFFFFF"/>
              <w:ind w:right="-108"/>
              <w:jc w:val="center"/>
              <w:rPr>
                <w:b/>
                <w:noProof w:val="0"/>
                <w:color w:val="660033"/>
                <w:spacing w:val="-4"/>
              </w:rPr>
            </w:pPr>
            <w:r w:rsidRPr="00204078">
              <w:rPr>
                <w:b/>
                <w:noProof w:val="0"/>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8B031" w14:textId="77777777" w:rsidR="00D50DBE" w:rsidRPr="00204078" w:rsidRDefault="00D50DBE" w:rsidP="00EA5C15">
            <w:pPr>
              <w:shd w:val="clear" w:color="auto" w:fill="FFFFFF"/>
              <w:jc w:val="center"/>
              <w:rPr>
                <w:b/>
                <w:i/>
                <w:noProof w:val="0"/>
                <w:color w:val="800000"/>
              </w:rPr>
            </w:pPr>
            <w:r w:rsidRPr="00204078">
              <w:rPr>
                <w:rFonts w:eastAsia="PMingLiU"/>
                <w:b/>
                <w:bCs/>
                <w:noProof w:val="0"/>
                <w:color w:val="800000"/>
                <w:lang w:eastAsia="zh-CN"/>
              </w:rPr>
              <w:t>Oferta financiară</w:t>
            </w:r>
          </w:p>
        </w:tc>
      </w:tr>
      <w:tr w:rsidR="00D50DBE" w:rsidRPr="00204078" w14:paraId="5724E5FD" w14:textId="77777777" w:rsidTr="00EA5C15">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03BE9" w14:textId="77777777" w:rsidR="00D50DBE" w:rsidRPr="00204078" w:rsidRDefault="00D50DBE" w:rsidP="00EA5C15">
            <w:pPr>
              <w:shd w:val="clear" w:color="auto" w:fill="FFFFFF"/>
              <w:ind w:right="-108"/>
              <w:jc w:val="center"/>
              <w:rPr>
                <w:noProof w:val="0"/>
                <w:spacing w:val="-4"/>
              </w:rPr>
            </w:pPr>
            <w:r w:rsidRPr="00204078">
              <w:rPr>
                <w:noProof w:val="0"/>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74F49" w14:textId="77777777" w:rsidR="00D50DBE" w:rsidRPr="00204078" w:rsidRDefault="00D50DBE" w:rsidP="00EA5C15">
            <w:pPr>
              <w:shd w:val="clear" w:color="auto" w:fill="FFFFFF"/>
              <w:jc w:val="both"/>
              <w:rPr>
                <w:i/>
                <w:noProof w:val="0"/>
              </w:rPr>
            </w:pPr>
            <w:r w:rsidRPr="00204078">
              <w:rPr>
                <w:noProof w:val="0"/>
              </w:rPr>
              <w:t>Formularul ofertei F3.1,</w:t>
            </w:r>
            <w:r w:rsidRPr="00204078">
              <w:rPr>
                <w:i/>
                <w:noProof w:val="0"/>
              </w:rPr>
              <w:t xml:space="preserve"> </w:t>
            </w:r>
            <w:proofErr w:type="spellStart"/>
            <w:r w:rsidRPr="00204078">
              <w:rPr>
                <w:i/>
                <w:noProof w:val="0"/>
              </w:rPr>
              <w:t>indicînd</w:t>
            </w:r>
            <w:proofErr w:type="spellEnd"/>
            <w:r w:rsidRPr="00204078">
              <w:rPr>
                <w:i/>
                <w:noProof w:val="0"/>
              </w:rPr>
              <w:t>:</w:t>
            </w:r>
          </w:p>
          <w:p w14:paraId="3CB95DE4"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noProof w:val="0"/>
                <w:lang w:eastAsia="zh-CN"/>
              </w:rPr>
            </w:pPr>
            <w:r w:rsidRPr="00204078">
              <w:rPr>
                <w:rFonts w:eastAsia="PMingLiU"/>
                <w:bCs/>
                <w:i/>
                <w:noProof w:val="0"/>
                <w:lang w:eastAsia="zh-CN"/>
              </w:rPr>
              <w:t>valoarea fără TVA, ( lei)</w:t>
            </w:r>
          </w:p>
          <w:p w14:paraId="2E53BA69" w14:textId="77777777" w:rsidR="00D50DBE" w:rsidRPr="00204078" w:rsidRDefault="00D50DBE" w:rsidP="00D50DBE">
            <w:pPr>
              <w:numPr>
                <w:ilvl w:val="0"/>
                <w:numId w:val="44"/>
              </w:numPr>
              <w:shd w:val="clear" w:color="auto" w:fill="FFFFFF"/>
              <w:tabs>
                <w:tab w:val="left" w:pos="1134"/>
              </w:tabs>
              <w:ind w:left="175" w:hanging="141"/>
              <w:jc w:val="both"/>
              <w:rPr>
                <w:rFonts w:eastAsia="PMingLiU"/>
                <w:bCs/>
                <w:i/>
                <w:noProof w:val="0"/>
                <w:lang w:eastAsia="zh-CN"/>
              </w:rPr>
            </w:pPr>
            <w:r w:rsidRPr="00204078">
              <w:rPr>
                <w:rFonts w:eastAsia="PMingLiU"/>
                <w:bCs/>
                <w:i/>
                <w:noProof w:val="0"/>
                <w:lang w:eastAsia="zh-CN"/>
              </w:rPr>
              <w:t>valoarea cu TVA, ( lei)</w:t>
            </w:r>
          </w:p>
          <w:p w14:paraId="5D232C07" w14:textId="77777777" w:rsidR="00D50DBE" w:rsidRPr="00204078" w:rsidRDefault="00D50DBE" w:rsidP="00D50DBE">
            <w:pPr>
              <w:numPr>
                <w:ilvl w:val="0"/>
                <w:numId w:val="44"/>
              </w:numPr>
              <w:shd w:val="clear" w:color="auto" w:fill="FFFFFF"/>
              <w:tabs>
                <w:tab w:val="left" w:pos="34"/>
                <w:tab w:val="left" w:pos="1134"/>
              </w:tabs>
              <w:suppressAutoHyphens/>
              <w:ind w:left="175" w:hanging="141"/>
              <w:jc w:val="both"/>
              <w:rPr>
                <w:rFonts w:eastAsia="PMingLiU"/>
                <w:bCs/>
                <w:noProof w:val="0"/>
                <w:lang w:eastAsia="zh-CN"/>
              </w:rPr>
            </w:pPr>
            <w:r w:rsidRPr="00204078">
              <w:rPr>
                <w:rFonts w:eastAsia="PMingLiU"/>
                <w:bCs/>
                <w:i/>
                <w:noProof w:val="0"/>
                <w:lang w:eastAsia="zh-CN"/>
              </w:rPr>
              <w:t xml:space="preserve">termen de </w:t>
            </w:r>
            <w:proofErr w:type="spellStart"/>
            <w:r w:rsidRPr="00204078">
              <w:rPr>
                <w:rFonts w:eastAsia="PMingLiU"/>
                <w:bCs/>
                <w:i/>
                <w:noProof w:val="0"/>
                <w:lang w:eastAsia="zh-CN"/>
              </w:rPr>
              <w:t>execuţie</w:t>
            </w:r>
            <w:proofErr w:type="spellEnd"/>
            <w:r w:rsidRPr="00204078">
              <w:rPr>
                <w:rFonts w:eastAsia="PMingLiU"/>
                <w:bCs/>
                <w:i/>
                <w:noProof w:val="0"/>
                <w:lang w:eastAsia="zh-CN"/>
              </w:rPr>
              <w:t xml:space="preserve"> se solicită </w:t>
            </w:r>
            <w:r w:rsidRPr="00204078">
              <w:rPr>
                <w:b/>
                <w:i/>
                <w:noProof w:val="0"/>
                <w:color w:val="1F4E79"/>
                <w:u w:val="single"/>
                <w:lang w:eastAsia="ru-RU"/>
              </w:rPr>
              <w:t xml:space="preserve"> </w:t>
            </w:r>
            <w:r w:rsidRPr="00204078">
              <w:rPr>
                <w:b/>
                <w:i/>
                <w:noProof w:val="0"/>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CF93D" w14:textId="77777777" w:rsidR="00D50DBE" w:rsidRPr="00204078" w:rsidRDefault="00D50DBE" w:rsidP="00EA5C15">
            <w:pPr>
              <w:shd w:val="clear" w:color="auto" w:fill="FFFFFF"/>
              <w:rPr>
                <w:noProof w:val="0"/>
                <w:color w:val="660033"/>
              </w:rPr>
            </w:pPr>
            <w:r w:rsidRPr="00204078">
              <w:rPr>
                <w:i/>
                <w:noProof w:val="0"/>
              </w:rPr>
              <w:t xml:space="preserve">Model </w:t>
            </w:r>
            <w:r w:rsidRPr="00204078">
              <w:rPr>
                <w:b/>
                <w:i/>
                <w:noProof w:val="0"/>
                <w:color w:val="800000"/>
                <w:u w:val="single"/>
              </w:rPr>
              <w:t>(</w:t>
            </w:r>
            <w:r w:rsidRPr="00204078">
              <w:rPr>
                <w:rFonts w:eastAsia="PMingLiU"/>
                <w:b/>
                <w:bCs/>
                <w:noProof w:val="0"/>
                <w:color w:val="800000"/>
                <w:u w:val="single"/>
                <w:lang w:eastAsia="zh-CN"/>
              </w:rPr>
              <w:t xml:space="preserve"> Formularului </w:t>
            </w:r>
            <w:r w:rsidRPr="00204078">
              <w:rPr>
                <w:b/>
                <w:noProof w:val="0"/>
                <w:color w:val="800000"/>
                <w:u w:val="single"/>
              </w:rPr>
              <w:t>F3.1)</w:t>
            </w:r>
          </w:p>
          <w:p w14:paraId="6ED253D4" w14:textId="77777777" w:rsidR="00D50DBE" w:rsidRPr="00204078" w:rsidRDefault="00D50DBE" w:rsidP="00EA5C15">
            <w:pPr>
              <w:shd w:val="clear" w:color="auto" w:fill="FFFFFF"/>
              <w:rPr>
                <w:i/>
                <w:noProof w:val="0"/>
              </w:rPr>
            </w:pPr>
            <w:r w:rsidRPr="00204078">
              <w:rPr>
                <w:noProof w:val="0"/>
              </w:rPr>
              <w:t xml:space="preserve"> </w:t>
            </w:r>
            <w:r w:rsidRPr="00204078">
              <w:rPr>
                <w:i/>
                <w:noProof w:val="0"/>
              </w:rPr>
              <w:t>atașat în Documentației standard lucrări</w:t>
            </w:r>
            <w:r w:rsidRPr="00204078">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15E6CE79" w14:textId="77777777" w:rsidR="00D50DBE" w:rsidRPr="00204078" w:rsidRDefault="00D50DBE" w:rsidP="00EA5C15">
            <w:pPr>
              <w:shd w:val="clear" w:color="auto" w:fill="FFFFFF"/>
              <w:rPr>
                <w:b/>
                <w:i/>
                <w:noProof w:val="0"/>
                <w:color w:val="800000"/>
              </w:rPr>
            </w:pPr>
          </w:p>
          <w:p w14:paraId="528BC582"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11B8FD4" w14:textId="77777777" w:rsidTr="00EA5C15">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80BFA" w14:textId="77777777" w:rsidR="00D50DBE" w:rsidRPr="00204078" w:rsidRDefault="00D50DBE" w:rsidP="00EA5C15">
            <w:pPr>
              <w:shd w:val="clear" w:color="auto" w:fill="FFFFFF"/>
              <w:ind w:right="-108"/>
              <w:jc w:val="center"/>
              <w:rPr>
                <w:noProof w:val="0"/>
                <w:spacing w:val="-4"/>
              </w:rPr>
            </w:pPr>
            <w:r w:rsidRPr="00204078">
              <w:rPr>
                <w:noProof w:val="0"/>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05356" w14:textId="77777777" w:rsidR="00D50DBE" w:rsidRPr="00204078" w:rsidRDefault="00D50DBE" w:rsidP="00EA5C15">
            <w:pPr>
              <w:shd w:val="clear" w:color="auto" w:fill="FFFFFF"/>
              <w:tabs>
                <w:tab w:val="left" w:pos="540"/>
              </w:tabs>
              <w:suppressAutoHyphens/>
              <w:rPr>
                <w:noProof w:val="0"/>
              </w:rPr>
            </w:pPr>
            <w:r w:rsidRPr="00204078">
              <w:rPr>
                <w:rFonts w:eastAsia="PMingLiU"/>
                <w:bCs/>
                <w:noProof w:val="0"/>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9B1BB" w14:textId="77777777" w:rsidR="00D50DBE" w:rsidRPr="00204078" w:rsidRDefault="00D50DBE" w:rsidP="00EA5C15">
            <w:pPr>
              <w:shd w:val="clear" w:color="auto" w:fill="FFFFFF"/>
              <w:rPr>
                <w:i/>
                <w:noProof w:val="0"/>
                <w:color w:val="800000"/>
              </w:rPr>
            </w:pPr>
            <w:r w:rsidRPr="00204078">
              <w:rPr>
                <w:rFonts w:eastAsia="PMingLiU"/>
                <w:bCs/>
                <w:noProof w:val="0"/>
                <w:color w:val="800000"/>
                <w:lang w:eastAsia="zh-CN"/>
              </w:rPr>
              <w:t xml:space="preserve">Conform </w:t>
            </w:r>
            <w:r w:rsidRPr="00204078">
              <w:rPr>
                <w:noProof w:val="0"/>
                <w:color w:val="800000"/>
              </w:rPr>
              <w:t xml:space="preserve">Documentației standard lucrări, </w:t>
            </w:r>
            <w:r w:rsidRPr="00204078">
              <w:rPr>
                <w:rFonts w:eastAsia="PMingLiU"/>
                <w:bCs/>
                <w:noProof w:val="0"/>
                <w:color w:val="80000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7A042234" w14:textId="77777777" w:rsidR="00D50DBE" w:rsidRPr="00204078" w:rsidRDefault="00D50DBE" w:rsidP="00EA5C15">
            <w:pPr>
              <w:shd w:val="clear" w:color="auto" w:fill="FFFFFF"/>
              <w:rPr>
                <w:b/>
                <w:i/>
                <w:noProof w:val="0"/>
                <w:color w:val="800000"/>
              </w:rPr>
            </w:pPr>
          </w:p>
          <w:p w14:paraId="0BA12BD7"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B322B9C" w14:textId="77777777" w:rsidTr="00EA5C15">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697EBF" w14:textId="77777777" w:rsidR="00D50DBE" w:rsidRPr="00204078" w:rsidRDefault="00D50DBE" w:rsidP="00EA5C15">
            <w:pPr>
              <w:shd w:val="clear" w:color="auto" w:fill="FFFFFF"/>
              <w:ind w:right="-108"/>
              <w:jc w:val="center"/>
              <w:rPr>
                <w:noProof w:val="0"/>
                <w:spacing w:val="-4"/>
              </w:rPr>
            </w:pPr>
            <w:r w:rsidRPr="00204078">
              <w:rPr>
                <w:noProof w:val="0"/>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F305135" w14:textId="77777777" w:rsidR="00D50DBE" w:rsidRPr="00204078" w:rsidRDefault="00D50DBE" w:rsidP="00EA5C15">
            <w:pPr>
              <w:shd w:val="clear" w:color="auto" w:fill="FFFFFF"/>
              <w:tabs>
                <w:tab w:val="left" w:pos="540"/>
              </w:tabs>
              <w:suppressAutoHyphens/>
              <w:rPr>
                <w:rFonts w:eastAsia="PMingLiU"/>
                <w:b/>
                <w:bCs/>
                <w:noProof w:val="0"/>
                <w:lang w:eastAsia="zh-CN"/>
              </w:rPr>
            </w:pPr>
            <w:r w:rsidRPr="00204078">
              <w:rPr>
                <w:noProof w:val="0"/>
              </w:rPr>
              <w:t xml:space="preserve">Declarație privind valabilitatea ofertei, </w:t>
            </w:r>
            <w:r w:rsidRPr="00204078">
              <w:rPr>
                <w:rFonts w:eastAsia="PMingLiU"/>
                <w:bCs/>
                <w:noProof w:val="0"/>
                <w:lang w:eastAsia="zh-CN"/>
              </w:rPr>
              <w:t xml:space="preserve">termen de valabilitate al ofertei se solicită - </w:t>
            </w:r>
            <w:r w:rsidRPr="00204078">
              <w:rPr>
                <w:rFonts w:eastAsia="PMingLiU"/>
                <w:bCs/>
                <w:noProof w:val="0"/>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846B4" w14:textId="77777777" w:rsidR="00D50DBE" w:rsidRPr="00204078" w:rsidRDefault="00D50DBE" w:rsidP="00EA5C15">
            <w:pPr>
              <w:shd w:val="clear" w:color="auto" w:fill="FFFFFF"/>
              <w:rPr>
                <w:noProof w:val="0"/>
                <w:color w:val="800000"/>
              </w:rPr>
            </w:pPr>
            <w:r w:rsidRPr="00204078">
              <w:rPr>
                <w:rFonts w:eastAsia="PMingLiU"/>
                <w:bCs/>
                <w:noProof w:val="0"/>
                <w:color w:val="800000"/>
                <w:lang w:eastAsia="zh-CN"/>
              </w:rPr>
              <w:t xml:space="preserve">Conform </w:t>
            </w:r>
            <w:r w:rsidRPr="00204078">
              <w:rPr>
                <w:noProof w:val="0"/>
                <w:color w:val="800000"/>
              </w:rPr>
              <w:t xml:space="preserve">Documentației standard lucrări, </w:t>
            </w:r>
            <w:r w:rsidRPr="00204078">
              <w:rPr>
                <w:rFonts w:eastAsia="PMingLiU"/>
                <w:bCs/>
                <w:noProof w:val="0"/>
                <w:color w:val="80000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8)</w:t>
            </w:r>
            <w:r w:rsidRPr="00204078">
              <w:rPr>
                <w:noProof w:val="0"/>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1AD492C" w14:textId="77777777" w:rsidR="00D50DBE" w:rsidRPr="00204078" w:rsidRDefault="00D50DBE" w:rsidP="00EA5C15">
            <w:pPr>
              <w:shd w:val="clear" w:color="auto" w:fill="FFFFFF"/>
              <w:rPr>
                <w:b/>
                <w:i/>
                <w:noProof w:val="0"/>
                <w:color w:val="800000"/>
              </w:rPr>
            </w:pPr>
          </w:p>
          <w:p w14:paraId="2FDCF866"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59455618" w14:textId="77777777" w:rsidTr="00EA5C1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5EBFCF3F" w14:textId="77777777" w:rsidR="00D50DBE" w:rsidRPr="00204078" w:rsidRDefault="00D50DBE" w:rsidP="00EA5C15">
            <w:pPr>
              <w:shd w:val="clear" w:color="auto" w:fill="FFFFFF"/>
              <w:ind w:right="-108"/>
              <w:jc w:val="center"/>
              <w:rPr>
                <w:noProof w:val="0"/>
                <w:spacing w:val="-4"/>
              </w:rPr>
            </w:pPr>
            <w:r w:rsidRPr="00204078">
              <w:rPr>
                <w:noProof w:val="0"/>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7E79FA" w14:textId="77777777" w:rsidR="00D50DBE" w:rsidRPr="00204078" w:rsidRDefault="00D50DBE" w:rsidP="00EA5C15">
            <w:pPr>
              <w:shd w:val="clear" w:color="auto" w:fill="FFFFFF"/>
              <w:ind w:left="-57" w:right="-57"/>
              <w:rPr>
                <w:rFonts w:eastAsia="PMingLiU"/>
                <w:bCs/>
                <w:noProof w:val="0"/>
                <w:lang w:eastAsia="zh-CN"/>
              </w:rPr>
            </w:pPr>
            <w:r w:rsidRPr="00204078">
              <w:rPr>
                <w:rFonts w:eastAsia="PMingLiU"/>
                <w:bCs/>
                <w:noProof w:val="0"/>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60B6" w14:textId="77777777" w:rsidR="00D50DBE" w:rsidRPr="00204078" w:rsidRDefault="00D50DBE" w:rsidP="00EA5C15">
            <w:pPr>
              <w:shd w:val="clear" w:color="auto" w:fill="FFFFFF"/>
              <w:ind w:right="-57"/>
              <w:contextualSpacing/>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rFonts w:eastAsia="PMingLiU"/>
                <w:b/>
                <w:bCs/>
                <w:noProof w:val="0"/>
                <w:color w:val="800000"/>
                <w:u w:val="single"/>
                <w:lang w:eastAsia="zh-CN"/>
              </w:rPr>
              <w:t>(anexa nr. 23), Formularele Devizelor 3, 5,7</w:t>
            </w:r>
            <w:r w:rsidRPr="00204078">
              <w:rPr>
                <w:rFonts w:eastAsia="PMingLiU"/>
                <w:bCs/>
                <w:noProof w:val="0"/>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FCE761"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64E8E7AF"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404B919"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3DE0E1" w14:textId="77777777" w:rsidR="00D50DBE" w:rsidRPr="00204078" w:rsidRDefault="00D50DBE" w:rsidP="00EA5C15">
            <w:pPr>
              <w:shd w:val="clear" w:color="auto" w:fill="FFFFFF"/>
              <w:tabs>
                <w:tab w:val="left" w:pos="540"/>
              </w:tabs>
              <w:suppressAutoHyphens/>
              <w:jc w:val="center"/>
              <w:rPr>
                <w:b/>
                <w:noProof w:val="0"/>
                <w:color w:val="1F4E79"/>
              </w:rPr>
            </w:pPr>
            <w:proofErr w:type="spellStart"/>
            <w:r w:rsidRPr="00204078">
              <w:rPr>
                <w:b/>
                <w:noProof w:val="0"/>
                <w:color w:val="800000"/>
              </w:rPr>
              <w:t>Garanţia</w:t>
            </w:r>
            <w:proofErr w:type="spellEnd"/>
            <w:r w:rsidRPr="00204078">
              <w:rPr>
                <w:b/>
                <w:noProof w:val="0"/>
                <w:color w:val="800000"/>
              </w:rPr>
              <w:t xml:space="preserve"> pentru oferta</w:t>
            </w:r>
          </w:p>
        </w:tc>
      </w:tr>
      <w:tr w:rsidR="00D50DBE" w:rsidRPr="00204078" w14:paraId="460BCB4F" w14:textId="77777777" w:rsidTr="00EA5C15">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560D1D82" w14:textId="77777777" w:rsidR="00D50DBE" w:rsidRPr="00204078" w:rsidRDefault="00D50DBE" w:rsidP="00EA5C15">
            <w:pPr>
              <w:shd w:val="clear" w:color="auto" w:fill="FFFFFF"/>
              <w:ind w:right="-108"/>
              <w:jc w:val="center"/>
              <w:rPr>
                <w:noProof w:val="0"/>
                <w:spacing w:val="-4"/>
              </w:rPr>
            </w:pPr>
            <w:r w:rsidRPr="00204078">
              <w:rPr>
                <w:noProof w:val="0"/>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25160056" w14:textId="1084F64D" w:rsidR="00D50DBE" w:rsidRDefault="00D50DBE" w:rsidP="00EA5C15">
            <w:pPr>
              <w:shd w:val="clear" w:color="auto" w:fill="FFFFFF"/>
              <w:tabs>
                <w:tab w:val="left" w:pos="540"/>
              </w:tabs>
              <w:suppressAutoHyphens/>
              <w:rPr>
                <w:rFonts w:eastAsia="PMingLiU"/>
                <w:bCs/>
                <w:i/>
                <w:noProof w:val="0"/>
                <w:lang w:eastAsia="zh-CN"/>
              </w:rPr>
            </w:pPr>
            <w:proofErr w:type="spellStart"/>
            <w:r w:rsidRPr="00204078">
              <w:rPr>
                <w:bCs/>
                <w:noProof w:val="0"/>
                <w:color w:val="000000"/>
                <w:shd w:val="clear" w:color="auto" w:fill="FFFFFF"/>
                <w:lang w:eastAsia="ro-RO" w:bidi="ro-RO"/>
              </w:rPr>
              <w:t>Garanţie</w:t>
            </w:r>
            <w:proofErr w:type="spellEnd"/>
            <w:r w:rsidRPr="00204078">
              <w:rPr>
                <w:bCs/>
                <w:noProof w:val="0"/>
                <w:color w:val="000000"/>
                <w:shd w:val="clear" w:color="auto" w:fill="FFFFFF"/>
                <w:lang w:eastAsia="ro-RO" w:bidi="ro-RO"/>
              </w:rPr>
              <w:t xml:space="preserve"> bancară</w:t>
            </w:r>
            <w:r w:rsidRPr="00204078">
              <w:rPr>
                <w:b/>
                <w:bCs/>
                <w:noProof w:val="0"/>
                <w:color w:val="000000"/>
                <w:shd w:val="clear" w:color="auto" w:fill="FFFFFF"/>
                <w:lang w:eastAsia="ro-RO" w:bidi="ro-RO"/>
              </w:rPr>
              <w:t xml:space="preserve"> </w:t>
            </w:r>
            <w:r w:rsidRPr="00204078">
              <w:rPr>
                <w:rFonts w:eastAsia="PMingLiU"/>
                <w:bCs/>
                <w:noProof w:val="0"/>
                <w:lang w:eastAsia="zh-CN"/>
              </w:rPr>
              <w:t xml:space="preserve">emisă de către instituția financiară unde se deservește ofertantul în valoare de </w:t>
            </w:r>
            <w:r w:rsidR="000661A0">
              <w:rPr>
                <w:rFonts w:eastAsia="PMingLiU"/>
                <w:b/>
                <w:noProof w:val="0"/>
                <w:lang w:eastAsia="zh-CN"/>
              </w:rPr>
              <w:t>1</w:t>
            </w:r>
            <w:r w:rsidRPr="00204078">
              <w:rPr>
                <w:rFonts w:eastAsia="PMingLiU"/>
                <w:b/>
                <w:noProof w:val="0"/>
                <w:lang w:eastAsia="zh-CN"/>
              </w:rPr>
              <w:t>.0 % din suma ofertei fără TVA</w:t>
            </w:r>
            <w:r w:rsidRPr="00204078">
              <w:rPr>
                <w:rFonts w:eastAsia="PMingLiU"/>
                <w:bCs/>
                <w:i/>
                <w:noProof w:val="0"/>
                <w:lang w:eastAsia="zh-CN"/>
              </w:rPr>
              <w:t xml:space="preserve"> cu termenul de valabilitate </w:t>
            </w:r>
            <w:r w:rsidRPr="00204078">
              <w:rPr>
                <w:rFonts w:eastAsia="PMingLiU"/>
                <w:i/>
                <w:noProof w:val="0"/>
                <w:lang w:eastAsia="zh-CN"/>
              </w:rPr>
              <w:t>de</w:t>
            </w:r>
            <w:r w:rsidRPr="00204078">
              <w:rPr>
                <w:rFonts w:eastAsia="PMingLiU"/>
                <w:bCs/>
                <w:i/>
                <w:noProof w:val="0"/>
                <w:lang w:eastAsia="zh-CN"/>
              </w:rPr>
              <w:t xml:space="preserve"> 60 zile din ziua deschiderii licitației</w:t>
            </w:r>
          </w:p>
          <w:p w14:paraId="6F1B4DF8" w14:textId="77777777" w:rsidR="00E33F4B" w:rsidRDefault="00E33F4B" w:rsidP="00EA5C15">
            <w:pPr>
              <w:shd w:val="clear" w:color="auto" w:fill="FFFFFF"/>
              <w:tabs>
                <w:tab w:val="left" w:pos="540"/>
              </w:tabs>
              <w:suppressAutoHyphens/>
              <w:rPr>
                <w:rFonts w:eastAsia="PMingLiU"/>
                <w:bCs/>
                <w:i/>
                <w:noProof w:val="0"/>
                <w:lang w:eastAsia="zh-CN"/>
              </w:rPr>
            </w:pPr>
            <w:r>
              <w:rPr>
                <w:rFonts w:eastAsia="PMingLiU"/>
                <w:bCs/>
                <w:i/>
                <w:noProof w:val="0"/>
                <w:lang w:eastAsia="zh-CN"/>
              </w:rPr>
              <w:t xml:space="preserve">Sau </w:t>
            </w:r>
          </w:p>
          <w:p w14:paraId="058B0EFF" w14:textId="77777777" w:rsidR="00E33F4B" w:rsidRPr="00BB6F57" w:rsidRDefault="00E33F4B" w:rsidP="00E33F4B">
            <w:pPr>
              <w:pStyle w:val="a8"/>
              <w:tabs>
                <w:tab w:val="left" w:pos="567"/>
              </w:tabs>
              <w:jc w:val="center"/>
              <w:rPr>
                <w:b/>
                <w:szCs w:val="24"/>
              </w:rPr>
            </w:pPr>
            <w:r w:rsidRPr="00BB6F57">
              <w:rPr>
                <w:b/>
                <w:szCs w:val="24"/>
              </w:rPr>
              <w:t>Ordin de plată, executat bancar, cu  achitarea cuantumului Garanței bancare pentru Ofertă la contul IBAN MD78TRPCEB518410A00859AA</w:t>
            </w:r>
          </w:p>
          <w:p w14:paraId="5031E482" w14:textId="42CAEF54" w:rsidR="00E33F4B" w:rsidRPr="00204078" w:rsidRDefault="00E33F4B" w:rsidP="00E33F4B">
            <w:pPr>
              <w:shd w:val="clear" w:color="auto" w:fill="FFFFFF"/>
              <w:tabs>
                <w:tab w:val="left" w:pos="540"/>
              </w:tabs>
              <w:suppressAutoHyphens/>
              <w:rPr>
                <w:bCs/>
                <w:noProof w:val="0"/>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38BA" w14:textId="77777777" w:rsidR="00D50DBE" w:rsidRPr="00204078" w:rsidRDefault="00D50DBE" w:rsidP="00EA5C15">
            <w:pPr>
              <w:shd w:val="clear" w:color="auto" w:fill="FFFFFF"/>
              <w:tabs>
                <w:tab w:val="left" w:pos="540"/>
              </w:tabs>
              <w:suppressAutoHyphens/>
              <w:rPr>
                <w:bCs/>
                <w:noProof w:val="0"/>
                <w:color w:val="000000"/>
                <w:shd w:val="clear" w:color="auto" w:fill="FFFFFF"/>
                <w:lang w:eastAsia="ro-RO" w:bidi="ro-RO"/>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9)</w:t>
            </w:r>
            <w:r w:rsidRPr="00204078">
              <w:rPr>
                <w:noProof w:val="0"/>
                <w:color w:val="800000"/>
              </w:rPr>
              <w:t xml:space="preserve"> </w:t>
            </w:r>
            <w:r w:rsidRPr="00204078">
              <w:rPr>
                <w:rFonts w:eastAsia="PMingLiU"/>
                <w:bCs/>
                <w:i/>
                <w:noProof w:val="0"/>
                <w:lang w:eastAsia="zh-CN"/>
              </w:rPr>
              <w:t xml:space="preserve">original scanat și </w:t>
            </w:r>
            <w:r w:rsidRPr="00204078">
              <w:rPr>
                <w:i/>
                <w:noProof w:val="0"/>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D4507D2" w14:textId="77777777" w:rsidR="00D50DBE" w:rsidRPr="00204078" w:rsidRDefault="00D50DBE" w:rsidP="00EA5C15">
            <w:pPr>
              <w:shd w:val="clear" w:color="auto" w:fill="FFFFFF"/>
              <w:rPr>
                <w:b/>
                <w:i/>
                <w:noProof w:val="0"/>
                <w:color w:val="800000"/>
              </w:rPr>
            </w:pPr>
          </w:p>
          <w:p w14:paraId="4C49CB5F"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A52BB30" w14:textId="77777777" w:rsidTr="00EA5C15">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8380B2"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ED1530" w14:textId="77777777" w:rsidR="00D50DBE" w:rsidRPr="00204078" w:rsidRDefault="00D50DBE" w:rsidP="00EA5C15">
            <w:pPr>
              <w:shd w:val="clear" w:color="auto" w:fill="FFFFFF"/>
              <w:jc w:val="center"/>
              <w:rPr>
                <w:b/>
                <w:noProof w:val="0"/>
                <w:color w:val="800000"/>
              </w:rPr>
            </w:pPr>
            <w:r w:rsidRPr="00204078">
              <w:rPr>
                <w:b/>
                <w:noProof w:val="0"/>
                <w:color w:val="800000"/>
              </w:rPr>
              <w:t xml:space="preserve">Documentul Unic de </w:t>
            </w:r>
            <w:proofErr w:type="spellStart"/>
            <w:r w:rsidRPr="00204078">
              <w:rPr>
                <w:b/>
                <w:noProof w:val="0"/>
                <w:color w:val="800000"/>
              </w:rPr>
              <w:t>Achiziţii</w:t>
            </w:r>
            <w:proofErr w:type="spellEnd"/>
            <w:r w:rsidRPr="00204078">
              <w:rPr>
                <w:b/>
                <w:noProof w:val="0"/>
                <w:color w:val="800000"/>
              </w:rPr>
              <w:t xml:space="preserve"> European</w:t>
            </w:r>
          </w:p>
        </w:tc>
      </w:tr>
      <w:tr w:rsidR="00D50DBE" w:rsidRPr="00204078" w14:paraId="5191A3ED" w14:textId="77777777" w:rsidTr="00EA5C15">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62E3F7BA" w14:textId="77777777" w:rsidR="00D50DBE" w:rsidRPr="00204078" w:rsidRDefault="00D50DBE" w:rsidP="00EA5C15">
            <w:pPr>
              <w:shd w:val="clear" w:color="auto" w:fill="FFFFFF"/>
              <w:ind w:right="-108"/>
              <w:jc w:val="center"/>
              <w:rPr>
                <w:noProof w:val="0"/>
                <w:spacing w:val="-4"/>
              </w:rPr>
            </w:pPr>
            <w:r w:rsidRPr="00204078">
              <w:rPr>
                <w:noProof w:val="0"/>
                <w:spacing w:val="-4"/>
              </w:rPr>
              <w:lastRenderedPageBreak/>
              <w:t>16.3.1</w:t>
            </w:r>
          </w:p>
        </w:tc>
        <w:tc>
          <w:tcPr>
            <w:tcW w:w="4140" w:type="dxa"/>
            <w:tcBorders>
              <w:top w:val="single" w:sz="4" w:space="0" w:color="auto"/>
              <w:left w:val="single" w:sz="4" w:space="0" w:color="auto"/>
              <w:right w:val="single" w:sz="4" w:space="0" w:color="auto"/>
            </w:tcBorders>
            <w:shd w:val="clear" w:color="auto" w:fill="auto"/>
            <w:vAlign w:val="center"/>
          </w:tcPr>
          <w:p w14:paraId="5EA38BDC" w14:textId="77777777" w:rsidR="00D50DBE" w:rsidRPr="00204078" w:rsidRDefault="00D50DBE" w:rsidP="00EA5C15">
            <w:pPr>
              <w:shd w:val="clear" w:color="auto" w:fill="FFFFFF"/>
              <w:rPr>
                <w:noProof w:val="0"/>
              </w:rPr>
            </w:pPr>
            <w:r w:rsidRPr="00204078">
              <w:rPr>
                <w:noProof w:val="0"/>
              </w:rPr>
              <w:t xml:space="preserve">Formularul standard al </w:t>
            </w:r>
          </w:p>
          <w:p w14:paraId="43396956" w14:textId="77777777" w:rsidR="00D50DBE" w:rsidRPr="00204078" w:rsidRDefault="00D50DBE" w:rsidP="00EA5C15">
            <w:pPr>
              <w:shd w:val="clear" w:color="auto" w:fill="FFFFFF"/>
              <w:rPr>
                <w:noProof w:val="0"/>
                <w:color w:val="333333"/>
              </w:rPr>
            </w:pPr>
            <w:r w:rsidRPr="00204078">
              <w:rPr>
                <w:noProof w:val="0"/>
              </w:rPr>
              <w:t xml:space="preserve">Documentul Unic de </w:t>
            </w:r>
            <w:proofErr w:type="spellStart"/>
            <w:r w:rsidRPr="00204078">
              <w:rPr>
                <w:noProof w:val="0"/>
              </w:rPr>
              <w:t>Achiziţii</w:t>
            </w:r>
            <w:proofErr w:type="spellEnd"/>
            <w:r w:rsidRPr="00204078">
              <w:rPr>
                <w:noProof w:val="0"/>
              </w:rPr>
              <w:t xml:space="preserve"> European</w:t>
            </w:r>
            <w:r w:rsidRPr="00204078">
              <w:rPr>
                <w:noProof w:val="0"/>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F019" w14:textId="77777777" w:rsidR="00D50DBE" w:rsidRPr="00204078" w:rsidRDefault="00D50DBE" w:rsidP="00EA5C15">
            <w:pPr>
              <w:shd w:val="clear" w:color="auto" w:fill="FFFFFF"/>
              <w:rPr>
                <w:noProof w:val="0"/>
                <w:color w:val="333333"/>
              </w:rPr>
            </w:pPr>
            <w:r w:rsidRPr="00204078">
              <w:rPr>
                <w:b/>
                <w:noProof w:val="0"/>
                <w:color w:val="800000"/>
                <w:u w:val="single"/>
              </w:rPr>
              <w:t>DUAE</w:t>
            </w:r>
            <w:r w:rsidRPr="00204078">
              <w:rPr>
                <w:noProof w:val="0"/>
                <w:color w:val="333333"/>
              </w:rPr>
              <w:t>, conform formularului aprobat prin Ordinul Ministrului de finanțe nr. 72 din 11.06.2020,</w:t>
            </w:r>
            <w:r w:rsidRPr="00204078">
              <w:rPr>
                <w:noProof w:val="0"/>
              </w:rPr>
              <w:t xml:space="preserve"> </w:t>
            </w:r>
            <w:r w:rsidRPr="00204078">
              <w:rPr>
                <w:i/>
                <w:noProof w:val="0"/>
              </w:rPr>
              <w:t>p</w:t>
            </w:r>
            <w:r w:rsidRPr="00204078">
              <w:rPr>
                <w:i/>
                <w:noProof w:val="0"/>
                <w:color w:val="000000"/>
              </w:rPr>
              <w:t>rezentarea oricărui alt formular DUAE, este temei de 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929991E" w14:textId="77777777" w:rsidR="00D50DBE" w:rsidRPr="00204078" w:rsidRDefault="00D50DBE" w:rsidP="00EA5C15">
            <w:pPr>
              <w:shd w:val="clear" w:color="auto" w:fill="FFFFFF"/>
              <w:rPr>
                <w:b/>
                <w:i/>
                <w:noProof w:val="0"/>
                <w:color w:val="800000"/>
              </w:rPr>
            </w:pPr>
          </w:p>
          <w:p w14:paraId="5BE3E9EA"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5625892E" w14:textId="77777777" w:rsidTr="00EA5C15">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B4AA6D8"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EF8DF3" w14:textId="77777777" w:rsidR="00D50DBE" w:rsidRPr="00204078" w:rsidRDefault="00D50DBE" w:rsidP="00EA5C15">
            <w:pPr>
              <w:shd w:val="clear" w:color="auto" w:fill="FFFFFF"/>
              <w:tabs>
                <w:tab w:val="left" w:pos="540"/>
              </w:tabs>
              <w:suppressAutoHyphens/>
              <w:jc w:val="center"/>
              <w:rPr>
                <w:rFonts w:eastAsia="PMingLiU"/>
                <w:b/>
                <w:bCs/>
                <w:i/>
                <w:noProof w:val="0"/>
                <w:color w:val="1F4E79"/>
                <w:lang w:eastAsia="zh-CN"/>
              </w:rPr>
            </w:pPr>
            <w:r w:rsidRPr="00204078">
              <w:rPr>
                <w:b/>
                <w:noProof w:val="0"/>
                <w:color w:val="800000"/>
              </w:rPr>
              <w:t>Demonstrarea capacității de exercitare a activității profesionale</w:t>
            </w:r>
          </w:p>
        </w:tc>
      </w:tr>
      <w:tr w:rsidR="00D50DBE" w:rsidRPr="00204078" w14:paraId="50A68357" w14:textId="77777777" w:rsidTr="00EA5C15">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90C84BF" w14:textId="77777777" w:rsidR="00D50DBE" w:rsidRPr="00204078" w:rsidRDefault="00D50DBE" w:rsidP="00EA5C15">
            <w:pPr>
              <w:shd w:val="clear" w:color="auto" w:fill="FFFFFF"/>
              <w:ind w:right="-108"/>
              <w:jc w:val="center"/>
              <w:rPr>
                <w:noProof w:val="0"/>
                <w:spacing w:val="-4"/>
              </w:rPr>
            </w:pPr>
            <w:r w:rsidRPr="00204078">
              <w:rPr>
                <w:noProof w:val="0"/>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4D87D3" w14:textId="77777777" w:rsidR="00D50DBE" w:rsidRPr="00204078" w:rsidRDefault="00D50DBE" w:rsidP="00EA5C15">
            <w:pPr>
              <w:shd w:val="clear" w:color="auto" w:fill="FFFFFF"/>
              <w:tabs>
                <w:tab w:val="left" w:pos="540"/>
              </w:tabs>
              <w:suppressAutoHyphens/>
              <w:rPr>
                <w:b/>
                <w:noProof w:val="0"/>
              </w:rPr>
            </w:pPr>
            <w:r w:rsidRPr="00204078">
              <w:rPr>
                <w:rFonts w:eastAsia="PMingLiU"/>
                <w:bCs/>
                <w:noProof w:val="0"/>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08DFB" w14:textId="77777777" w:rsidR="00D50DBE" w:rsidRPr="00204078" w:rsidRDefault="00D50DBE" w:rsidP="00EA5C15">
            <w:pPr>
              <w:shd w:val="clear" w:color="auto" w:fill="FFFFFF"/>
              <w:rPr>
                <w:rFonts w:eastAsia="PMingLiU"/>
                <w:bCs/>
                <w:noProof w:val="0"/>
                <w:lang w:eastAsia="zh-CN"/>
              </w:rPr>
            </w:pPr>
            <w:r w:rsidRPr="00204078">
              <w:rPr>
                <w:rFonts w:eastAsia="PMingLiU"/>
                <w:bCs/>
                <w:noProof w:val="0"/>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33B86A" w14:textId="77777777" w:rsidR="00D50DBE" w:rsidRPr="00204078" w:rsidRDefault="00D50DBE" w:rsidP="00EA5C15">
            <w:pPr>
              <w:shd w:val="clear" w:color="auto" w:fill="FFFFFF"/>
              <w:rPr>
                <w:b/>
                <w:i/>
                <w:noProof w:val="0"/>
                <w:color w:val="800000"/>
              </w:rPr>
            </w:pPr>
          </w:p>
          <w:p w14:paraId="3336995E"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6ACA4CD9" w14:textId="77777777" w:rsidTr="00EA5C15">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F09726E" w14:textId="77777777" w:rsidR="00D50DBE" w:rsidRPr="00204078" w:rsidRDefault="00D50DBE" w:rsidP="00EA5C15">
            <w:pPr>
              <w:shd w:val="clear" w:color="auto" w:fill="FFFFFF"/>
              <w:ind w:left="-120" w:right="-108"/>
              <w:jc w:val="center"/>
              <w:rPr>
                <w:noProof w:val="0"/>
                <w:spacing w:val="-4"/>
              </w:rPr>
            </w:pPr>
            <w:r w:rsidRPr="00204078">
              <w:rPr>
                <w:noProof w:val="0"/>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77A6EC" w14:textId="77777777" w:rsidR="00D50DBE" w:rsidRPr="00204078" w:rsidRDefault="00D50DBE" w:rsidP="00EA5C15">
            <w:pPr>
              <w:shd w:val="clear" w:color="auto" w:fill="FFFFFF"/>
              <w:tabs>
                <w:tab w:val="left" w:pos="540"/>
              </w:tabs>
              <w:suppressAutoHyphens/>
              <w:rPr>
                <w:b/>
                <w:noProof w:val="0"/>
              </w:rPr>
            </w:pPr>
            <w:r w:rsidRPr="00204078">
              <w:rPr>
                <w:noProof w:val="0"/>
              </w:rPr>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B9815" w14:textId="77777777" w:rsidR="00D50DBE" w:rsidRPr="00204078" w:rsidRDefault="00D50DBE" w:rsidP="00EA5C15">
            <w:pPr>
              <w:shd w:val="clear" w:color="auto" w:fill="FFFFFF"/>
              <w:rPr>
                <w:noProof w:val="0"/>
              </w:rPr>
            </w:pPr>
            <w:r w:rsidRPr="00204078">
              <w:rPr>
                <w:noProof w:val="0"/>
              </w:rPr>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C162A22" w14:textId="77777777" w:rsidR="00D50DBE" w:rsidRPr="00204078" w:rsidRDefault="00D50DBE" w:rsidP="00EA5C15">
            <w:pPr>
              <w:shd w:val="clear" w:color="auto" w:fill="FFFFFF"/>
              <w:rPr>
                <w:b/>
                <w:i/>
                <w:noProof w:val="0"/>
                <w:color w:val="800000"/>
              </w:rPr>
            </w:pPr>
          </w:p>
          <w:p w14:paraId="395B1F49" w14:textId="77777777" w:rsidR="00D50DBE" w:rsidRPr="00204078" w:rsidRDefault="00D50DBE" w:rsidP="00EA5C15">
            <w:pPr>
              <w:shd w:val="clear" w:color="auto" w:fill="FFFFFF"/>
              <w:rPr>
                <w:b/>
                <w:i/>
                <w:noProof w:val="0"/>
                <w:color w:val="800000"/>
              </w:rPr>
            </w:pPr>
            <w:r w:rsidRPr="00204078">
              <w:rPr>
                <w:b/>
                <w:i/>
                <w:noProof w:val="0"/>
                <w:color w:val="800000"/>
              </w:rPr>
              <w:t>Da</w:t>
            </w:r>
          </w:p>
          <w:p w14:paraId="77CC118D" w14:textId="77777777" w:rsidR="00D50DBE" w:rsidRPr="00204078" w:rsidRDefault="00D50DBE" w:rsidP="00EA5C15">
            <w:pPr>
              <w:shd w:val="clear" w:color="auto" w:fill="FFFFFF"/>
              <w:jc w:val="center"/>
              <w:rPr>
                <w:b/>
                <w:i/>
                <w:noProof w:val="0"/>
                <w:color w:val="800000"/>
              </w:rPr>
            </w:pPr>
          </w:p>
        </w:tc>
      </w:tr>
      <w:tr w:rsidR="00D50DBE" w:rsidRPr="00204078" w14:paraId="508A0B32" w14:textId="77777777" w:rsidTr="00EA5C15">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DF32022" w14:textId="77777777" w:rsidR="00D50DBE" w:rsidRPr="00204078" w:rsidRDefault="00D50DBE" w:rsidP="00EA5C15">
            <w:pPr>
              <w:shd w:val="clear" w:color="auto" w:fill="FFFFFF"/>
              <w:ind w:right="-108"/>
              <w:jc w:val="center"/>
              <w:rPr>
                <w:b/>
                <w:noProof w:val="0"/>
                <w:color w:val="1F4E79"/>
                <w:spacing w:val="-4"/>
              </w:rPr>
            </w:pPr>
            <w:r w:rsidRPr="00204078">
              <w:rPr>
                <w:b/>
                <w:noProof w:val="0"/>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24A992" w14:textId="77777777" w:rsidR="00D50DBE" w:rsidRPr="00204078" w:rsidRDefault="00D50DBE" w:rsidP="00EA5C15">
            <w:pPr>
              <w:shd w:val="clear" w:color="auto" w:fill="FFFFFF"/>
              <w:jc w:val="center"/>
              <w:rPr>
                <w:b/>
                <w:noProof w:val="0"/>
                <w:color w:val="1F4E79"/>
              </w:rPr>
            </w:pPr>
            <w:r w:rsidRPr="00204078">
              <w:rPr>
                <w:b/>
                <w:noProof w:val="0"/>
                <w:color w:val="800000"/>
              </w:rPr>
              <w:t>Demonstrarea capacității economice și financiare</w:t>
            </w:r>
          </w:p>
        </w:tc>
      </w:tr>
      <w:tr w:rsidR="00D50DBE" w:rsidRPr="00204078" w14:paraId="21B4CB17" w14:textId="77777777" w:rsidTr="00EA5C1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ADC701A" w14:textId="77777777" w:rsidR="00D50DBE" w:rsidRPr="00204078" w:rsidRDefault="00D50DBE" w:rsidP="00EA5C15">
            <w:pPr>
              <w:shd w:val="clear" w:color="auto" w:fill="FFFFFF"/>
              <w:ind w:left="-108" w:right="-108" w:firstLine="108"/>
              <w:jc w:val="center"/>
              <w:rPr>
                <w:noProof w:val="0"/>
                <w:spacing w:val="-4"/>
              </w:rPr>
            </w:pPr>
            <w:r w:rsidRPr="00204078">
              <w:rPr>
                <w:noProof w:val="0"/>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C587B6" w14:textId="77777777" w:rsidR="00D50DBE" w:rsidRPr="00204078" w:rsidRDefault="00D50DBE" w:rsidP="00EA5C15">
            <w:pPr>
              <w:shd w:val="clear" w:color="auto" w:fill="FFFFFF"/>
              <w:jc w:val="both"/>
              <w:rPr>
                <w:rFonts w:eastAsia="PMingLiU"/>
                <w:bCs/>
                <w:i/>
                <w:noProof w:val="0"/>
                <w:lang w:eastAsia="zh-CN"/>
              </w:rPr>
            </w:pPr>
            <w:r w:rsidRPr="00204078">
              <w:rPr>
                <w:noProof w:val="0"/>
              </w:rPr>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2B09" w14:textId="77777777" w:rsidR="00D50DBE" w:rsidRPr="00204078" w:rsidRDefault="00D50DBE" w:rsidP="00EA5C15">
            <w:pPr>
              <w:shd w:val="clear" w:color="auto" w:fill="FFFFFF"/>
              <w:spacing w:after="120"/>
              <w:ind w:left="-57" w:right="-57"/>
              <w:rPr>
                <w:noProof w:val="0"/>
              </w:rPr>
            </w:pPr>
            <w:r w:rsidRPr="00204078">
              <w:rPr>
                <w:noProof w:val="0"/>
              </w:rPr>
              <w:t xml:space="preserve">Certificat, </w:t>
            </w:r>
            <w:r w:rsidRPr="00204078">
              <w:rPr>
                <w:rFonts w:eastAsia="PMingLiU"/>
                <w:bCs/>
                <w:i/>
                <w:noProof w:val="0"/>
                <w:lang w:eastAsia="zh-CN"/>
              </w:rPr>
              <w:t xml:space="preserve">original scanat și </w:t>
            </w:r>
            <w:r w:rsidRPr="00204078">
              <w:rPr>
                <w:i/>
                <w:noProof w:val="0"/>
              </w:rPr>
              <w:t>semnat electronic de către ofertant</w:t>
            </w:r>
            <w:r w:rsidRPr="00204078">
              <w:rPr>
                <w:noProof w:val="0"/>
              </w:rPr>
              <w:t>,</w:t>
            </w:r>
            <w:r w:rsidRPr="00204078">
              <w:rPr>
                <w:i/>
                <w:noProof w:val="0"/>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323AA8C" w14:textId="77777777" w:rsidR="00D50DBE" w:rsidRPr="00204078" w:rsidRDefault="00D50DBE" w:rsidP="00EA5C15">
            <w:pPr>
              <w:shd w:val="clear" w:color="auto" w:fill="FFFFFF"/>
              <w:rPr>
                <w:b/>
                <w:i/>
                <w:noProof w:val="0"/>
                <w:color w:val="800000"/>
              </w:rPr>
            </w:pPr>
          </w:p>
          <w:p w14:paraId="1A529221" w14:textId="77777777" w:rsidR="00D50DBE" w:rsidRPr="00204078" w:rsidRDefault="00D50DBE" w:rsidP="00EA5C15">
            <w:pPr>
              <w:shd w:val="clear" w:color="auto" w:fill="FFFFFF"/>
              <w:rPr>
                <w:b/>
                <w:i/>
                <w:noProof w:val="0"/>
                <w:color w:val="800000"/>
              </w:rPr>
            </w:pPr>
            <w:r w:rsidRPr="00204078">
              <w:rPr>
                <w:b/>
                <w:i/>
                <w:noProof w:val="0"/>
                <w:color w:val="800000"/>
              </w:rPr>
              <w:t>Da</w:t>
            </w:r>
          </w:p>
          <w:p w14:paraId="6CBCCA96" w14:textId="77777777" w:rsidR="00D50DBE" w:rsidRPr="00204078" w:rsidRDefault="00D50DBE" w:rsidP="00EA5C15">
            <w:pPr>
              <w:shd w:val="clear" w:color="auto" w:fill="FFFFFF"/>
              <w:rPr>
                <w:b/>
                <w:i/>
                <w:noProof w:val="0"/>
                <w:color w:val="800000"/>
              </w:rPr>
            </w:pPr>
          </w:p>
        </w:tc>
      </w:tr>
      <w:tr w:rsidR="00D50DBE" w:rsidRPr="00204078" w14:paraId="1BBE57AF" w14:textId="77777777" w:rsidTr="00EA5C15">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DFE8BB" w14:textId="77777777" w:rsidR="00D50DBE" w:rsidRPr="00204078" w:rsidRDefault="00D50DBE" w:rsidP="00EA5C15">
            <w:pPr>
              <w:shd w:val="clear" w:color="auto" w:fill="FFFFFF"/>
              <w:ind w:left="-120" w:right="-108"/>
              <w:jc w:val="center"/>
              <w:rPr>
                <w:noProof w:val="0"/>
                <w:spacing w:val="-4"/>
              </w:rPr>
            </w:pPr>
            <w:r w:rsidRPr="00204078">
              <w:rPr>
                <w:noProof w:val="0"/>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F00A54" w14:textId="77777777" w:rsidR="00D50DBE" w:rsidRPr="00204078" w:rsidRDefault="00D50DBE" w:rsidP="00EA5C15">
            <w:pPr>
              <w:tabs>
                <w:tab w:val="left" w:pos="567"/>
              </w:tabs>
              <w:jc w:val="both"/>
              <w:rPr>
                <w:rFonts w:eastAsia="PMingLiU"/>
                <w:bCs/>
                <w:noProof w:val="0"/>
                <w:lang w:eastAsia="zh-CN"/>
              </w:rPr>
            </w:pPr>
            <w:r w:rsidRPr="00204078">
              <w:rPr>
                <w:rFonts w:eastAsia="PMingLiU"/>
                <w:bCs/>
                <w:noProof w:val="0"/>
                <w:lang w:eastAsia="zh-CN"/>
              </w:rPr>
              <w:t xml:space="preserve">Declarație privind experiența similară </w:t>
            </w:r>
            <w:r w:rsidRPr="00204078">
              <w:rPr>
                <w:noProof w:val="0"/>
              </w:rPr>
              <w:t>în ultimii 3</w:t>
            </w:r>
            <w:r w:rsidRPr="00204078">
              <w:rPr>
                <w:rFonts w:eastAsia="PMingLiU"/>
                <w:bCs/>
                <w:noProof w:val="0"/>
                <w:lang w:eastAsia="zh-CN"/>
              </w:rPr>
              <w:t xml:space="preserve"> </w:t>
            </w:r>
            <w:r w:rsidRPr="00204078">
              <w:rPr>
                <w:noProof w:val="0"/>
              </w:rPr>
              <w:t>ani</w:t>
            </w:r>
            <w:r w:rsidRPr="00204078">
              <w:rPr>
                <w:rFonts w:eastAsia="PMingLiU"/>
                <w:bCs/>
                <w:noProof w:val="0"/>
                <w:lang w:eastAsia="zh-CN"/>
              </w:rPr>
              <w:t xml:space="preserve"> </w:t>
            </w:r>
            <w:r w:rsidRPr="00204078">
              <w:rPr>
                <w:noProof w:val="0"/>
                <w:color w:val="000000"/>
                <w:lang w:eastAsia="ro-RO" w:bidi="ro-RO"/>
              </w:rPr>
              <w:t>în domeniul:</w:t>
            </w:r>
          </w:p>
          <w:p w14:paraId="02C8FB6E" w14:textId="1378CEBD" w:rsidR="00D50DBE" w:rsidRPr="00204078" w:rsidRDefault="00D50DBE" w:rsidP="008C5B2C">
            <w:pPr>
              <w:tabs>
                <w:tab w:val="left" w:pos="567"/>
              </w:tabs>
              <w:rPr>
                <w:b/>
                <w:noProof w:val="0"/>
              </w:rPr>
            </w:pPr>
            <w:r w:rsidRPr="00204078">
              <w:rPr>
                <w:noProof w:val="0"/>
                <w:color w:val="000000"/>
                <w:lang w:eastAsia="ro-RO" w:bidi="ro-RO"/>
              </w:rPr>
              <w:t xml:space="preserve">- </w:t>
            </w:r>
            <w:r w:rsidR="000661A0">
              <w:rPr>
                <w:rFonts w:eastAsia="PMingLiU"/>
                <w:bCs/>
                <w:noProof w:val="0"/>
                <w:lang w:eastAsia="zh-CN"/>
              </w:rPr>
              <w:t xml:space="preserve">drumuri și trotuare </w:t>
            </w:r>
            <w:r w:rsidR="008C5B2C">
              <w:rPr>
                <w:rFonts w:eastAsia="PMingLiU"/>
                <w:bCs/>
                <w:noProof w:val="0"/>
                <w:lang w:eastAsia="zh-CN"/>
              </w:rPr>
              <w:t>(</w:t>
            </w:r>
            <w:proofErr w:type="spellStart"/>
            <w:r w:rsidR="008C5B2C">
              <w:rPr>
                <w:rFonts w:eastAsia="PMingLiU"/>
                <w:bCs/>
                <w:noProof w:val="0"/>
                <w:lang w:eastAsia="zh-CN"/>
              </w:rPr>
              <w:t>relevente</w:t>
            </w:r>
            <w:proofErr w:type="spellEnd"/>
            <w:r w:rsidR="008C5B2C">
              <w:rPr>
                <w:rFonts w:eastAsia="PMingLiU"/>
                <w:bCs/>
                <w:noProof w:val="0"/>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2664D" w14:textId="77777777" w:rsidR="00D50DBE" w:rsidRPr="00204078" w:rsidRDefault="00D50DBE" w:rsidP="00EA5C15">
            <w:pPr>
              <w:tabs>
                <w:tab w:val="left" w:pos="567"/>
              </w:tabs>
              <w:rPr>
                <w:noProof w:val="0"/>
                <w:color w:val="1F4E79"/>
                <w:lang w:eastAsia="ro-RO" w:bidi="ro-RO"/>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12),</w:t>
            </w:r>
            <w:r w:rsidRPr="00204078">
              <w:rPr>
                <w:noProof w:val="0"/>
                <w:color w:val="800000"/>
              </w:rPr>
              <w:t xml:space="preserve"> </w:t>
            </w:r>
          </w:p>
          <w:p w14:paraId="20FB92C9" w14:textId="77777777" w:rsidR="00D50DBE" w:rsidRPr="00204078" w:rsidRDefault="00D50DBE" w:rsidP="00EA5C15">
            <w:pPr>
              <w:jc w:val="both"/>
              <w:rPr>
                <w:i/>
                <w:noProof w:val="0"/>
                <w:lang w:eastAsia="ro-RO" w:bidi="ro-RO"/>
              </w:rPr>
            </w:pPr>
            <w:r w:rsidRPr="00204078">
              <w:rPr>
                <w:i/>
                <w:noProof w:val="0"/>
                <w:lang w:eastAsia="ro-RO" w:bidi="ro-RO"/>
              </w:rPr>
              <w:t>-</w:t>
            </w:r>
            <w:r w:rsidRPr="00204078">
              <w:rPr>
                <w:noProof w:val="0"/>
                <w:lang w:eastAsia="ro-RO" w:bidi="ro-RO"/>
              </w:rPr>
              <w:t>copii a/ale contractului/contractelor de antrepriză sau subantrepriză pentru lucrări similare (</w:t>
            </w:r>
            <w:r w:rsidRPr="00204078">
              <w:rPr>
                <w:i/>
                <w:noProof w:val="0"/>
                <w:lang w:eastAsia="ro-RO" w:bidi="ro-RO"/>
              </w:rPr>
              <w:t xml:space="preserve">copiile să fie </w:t>
            </w:r>
            <w:proofErr w:type="spellStart"/>
            <w:r w:rsidRPr="00204078">
              <w:rPr>
                <w:i/>
                <w:noProof w:val="0"/>
                <w:lang w:eastAsia="ro-RO" w:bidi="ro-RO"/>
              </w:rPr>
              <w:t>facute</w:t>
            </w:r>
            <w:proofErr w:type="spellEnd"/>
            <w:r w:rsidRPr="00204078">
              <w:rPr>
                <w:i/>
                <w:noProof w:val="0"/>
                <w:lang w:eastAsia="ro-RO" w:bidi="ro-RO"/>
              </w:rPr>
              <w:t xml:space="preserve"> în </w:t>
            </w:r>
            <w:proofErr w:type="spellStart"/>
            <w:r w:rsidRPr="00204078">
              <w:rPr>
                <w:i/>
                <w:noProof w:val="0"/>
                <w:lang w:eastAsia="ro-RO" w:bidi="ro-RO"/>
              </w:rPr>
              <w:t>masura</w:t>
            </w:r>
            <w:proofErr w:type="spellEnd"/>
            <w:r w:rsidRPr="00204078">
              <w:rPr>
                <w:i/>
                <w:noProof w:val="0"/>
                <w:lang w:eastAsia="ro-RO" w:bidi="ro-RO"/>
              </w:rPr>
              <w:t xml:space="preserve"> în care autoritatea contractantă să poată identifica natura lucrărilor executate și valoarea)  </w:t>
            </w:r>
          </w:p>
          <w:p w14:paraId="6E3AE855" w14:textId="77777777" w:rsidR="00D50DBE" w:rsidRPr="00204078" w:rsidRDefault="00D50DBE" w:rsidP="00EA5C15">
            <w:pPr>
              <w:jc w:val="both"/>
              <w:rPr>
                <w:noProof w:val="0"/>
                <w:lang w:eastAsia="ro-RO" w:bidi="ro-RO"/>
              </w:rPr>
            </w:pPr>
            <w:r w:rsidRPr="00204078">
              <w:rPr>
                <w:noProof w:val="0"/>
                <w:lang w:eastAsia="ro-RO" w:bidi="ro-RO"/>
              </w:rPr>
              <w:t>- procesele-verbale de recepție la terminarea lucrărilor</w:t>
            </w:r>
            <w:r w:rsidRPr="00204078">
              <w:rPr>
                <w:noProof w:val="0"/>
              </w:rPr>
              <w:t xml:space="preserve"> la contractele prezentate, </w:t>
            </w:r>
            <w:r w:rsidRPr="00204078">
              <w:rPr>
                <w:noProof w:val="0"/>
                <w:lang w:eastAsia="ro-RO" w:bidi="ro-RO"/>
              </w:rPr>
              <w:t>care atestă executarea și darea în exploatare a lucrărilor.</w:t>
            </w:r>
          </w:p>
          <w:p w14:paraId="64EFF160" w14:textId="77777777" w:rsidR="00D50DBE" w:rsidRPr="00204078" w:rsidRDefault="00D50DBE" w:rsidP="00EA5C15">
            <w:pPr>
              <w:tabs>
                <w:tab w:val="left" w:pos="567"/>
              </w:tabs>
              <w:rPr>
                <w:rFonts w:eastAsia="PMingLiU"/>
                <w:bCs/>
                <w:noProof w:val="0"/>
                <w:lang w:eastAsia="zh-CN"/>
              </w:rPr>
            </w:pPr>
            <w:r w:rsidRPr="00204078">
              <w:rPr>
                <w:noProof w:val="0"/>
              </w:rPr>
              <w:t>- r</w:t>
            </w:r>
            <w:r w:rsidRPr="00204078">
              <w:rPr>
                <w:rFonts w:eastAsia="PMingLiU"/>
                <w:bCs/>
                <w:noProof w:val="0"/>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40BCA50" w14:textId="77777777" w:rsidR="00D50DBE" w:rsidRPr="00204078" w:rsidRDefault="00D50DBE" w:rsidP="00EA5C15">
            <w:pPr>
              <w:shd w:val="clear" w:color="auto" w:fill="FFFFFF"/>
              <w:rPr>
                <w:b/>
                <w:i/>
                <w:noProof w:val="0"/>
                <w:color w:val="800000"/>
              </w:rPr>
            </w:pPr>
          </w:p>
          <w:p w14:paraId="335D421E"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51D6502B" w14:textId="77777777" w:rsidTr="00EA5C15">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36A5CB" w14:textId="77777777" w:rsidR="00D50DBE" w:rsidRPr="00204078" w:rsidRDefault="00D50DBE" w:rsidP="00EA5C15">
            <w:pPr>
              <w:shd w:val="clear" w:color="auto" w:fill="FFFFFF"/>
              <w:ind w:left="-120" w:right="-108"/>
              <w:jc w:val="center"/>
              <w:rPr>
                <w:noProof w:val="0"/>
                <w:spacing w:val="-4"/>
              </w:rPr>
            </w:pPr>
            <w:r w:rsidRPr="00204078">
              <w:rPr>
                <w:noProof w:val="0"/>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83590C" w14:textId="77777777" w:rsidR="00D50DBE" w:rsidRPr="00204078" w:rsidRDefault="00D50DBE" w:rsidP="00EA5C15">
            <w:pPr>
              <w:tabs>
                <w:tab w:val="left" w:pos="567"/>
              </w:tabs>
              <w:rPr>
                <w:noProof w:val="0"/>
              </w:rPr>
            </w:pPr>
            <w:r w:rsidRPr="00204078">
              <w:rPr>
                <w:noProof w:val="0"/>
              </w:rPr>
              <w:t>Declarație privind lista principalelor lucrări similare executate</w:t>
            </w:r>
            <w:r w:rsidRPr="00204078">
              <w:rPr>
                <w:rFonts w:eastAsia="PMingLiU"/>
                <w:noProof w:val="0"/>
                <w:lang w:eastAsia="zh-CN"/>
              </w:rPr>
              <w:t xml:space="preserve"> </w:t>
            </w:r>
            <w:r w:rsidRPr="00204078">
              <w:rPr>
                <w:noProof w:val="0"/>
              </w:rPr>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C2EBF" w14:textId="77777777" w:rsidR="00D50DBE" w:rsidRPr="00204078" w:rsidRDefault="00D50DBE" w:rsidP="00EA5C15">
            <w:pPr>
              <w:tabs>
                <w:tab w:val="left" w:pos="567"/>
              </w:tabs>
              <w:rPr>
                <w:rFonts w:eastAsia="PMingLiU"/>
                <w:b/>
                <w:i/>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rFonts w:eastAsia="PMingLiU"/>
                <w:b/>
                <w:noProof w:val="0"/>
                <w:color w:val="800000"/>
                <w:u w:val="single"/>
                <w:lang w:eastAsia="zh-CN"/>
              </w:rPr>
              <w:t>(</w:t>
            </w:r>
            <w:r w:rsidRPr="00204078">
              <w:rPr>
                <w:b/>
                <w:noProof w:val="0"/>
                <w:color w:val="800000"/>
                <w:u w:val="single"/>
              </w:rPr>
              <w:t>anexa nr. 13)</w:t>
            </w:r>
            <w:r w:rsidRPr="00204078">
              <w:rPr>
                <w:rFonts w:eastAsia="PMingLiU"/>
                <w:b/>
                <w:i/>
                <w:noProof w:val="0"/>
                <w:color w:val="800000"/>
                <w:u w:val="single"/>
                <w:lang w:eastAsia="zh-CN"/>
              </w:rPr>
              <w:t xml:space="preserve"> </w:t>
            </w:r>
          </w:p>
          <w:p w14:paraId="7D9A4C4B" w14:textId="77777777" w:rsidR="00D50DBE" w:rsidRPr="00204078" w:rsidRDefault="00D50DBE" w:rsidP="00EA5C15">
            <w:pPr>
              <w:tabs>
                <w:tab w:val="left" w:pos="567"/>
              </w:tabs>
              <w:rPr>
                <w:rFonts w:eastAsia="PMingLiU"/>
                <w:bCs/>
                <w:noProof w:val="0"/>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36DE3A4" w14:textId="77777777" w:rsidR="00D50DBE" w:rsidRPr="00204078" w:rsidRDefault="00D50DBE" w:rsidP="00EA5C15">
            <w:pPr>
              <w:shd w:val="clear" w:color="auto" w:fill="FFFFFF"/>
              <w:rPr>
                <w:b/>
                <w:i/>
                <w:noProof w:val="0"/>
                <w:color w:val="1F4E79"/>
              </w:rPr>
            </w:pPr>
          </w:p>
          <w:p w14:paraId="49C2D0EF" w14:textId="77777777" w:rsidR="00D50DBE" w:rsidRPr="00204078" w:rsidRDefault="00D50DBE" w:rsidP="00EA5C15">
            <w:pPr>
              <w:shd w:val="clear" w:color="auto" w:fill="FFFFFF"/>
              <w:rPr>
                <w:b/>
                <w:i/>
                <w:noProof w:val="0"/>
                <w:color w:val="1F4E79"/>
              </w:rPr>
            </w:pPr>
            <w:r w:rsidRPr="00204078">
              <w:rPr>
                <w:b/>
                <w:i/>
                <w:noProof w:val="0"/>
                <w:color w:val="800000"/>
              </w:rPr>
              <w:t>Da</w:t>
            </w:r>
          </w:p>
        </w:tc>
      </w:tr>
      <w:tr w:rsidR="00D50DBE" w:rsidRPr="00204078" w14:paraId="51DD1B1D" w14:textId="77777777" w:rsidTr="00EA5C15">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CE5851" w14:textId="77777777" w:rsidR="00D50DBE" w:rsidRPr="00204078" w:rsidRDefault="00D50DBE" w:rsidP="00EA5C15">
            <w:pPr>
              <w:shd w:val="clear" w:color="auto" w:fill="FFFFFF"/>
              <w:ind w:left="-120" w:right="-108"/>
              <w:jc w:val="center"/>
              <w:rPr>
                <w:b/>
                <w:noProof w:val="0"/>
                <w:color w:val="800000"/>
                <w:spacing w:val="-4"/>
              </w:rPr>
            </w:pPr>
            <w:r w:rsidRPr="00204078">
              <w:rPr>
                <w:b/>
                <w:noProof w:val="0"/>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1ED4F8" w14:textId="77777777" w:rsidR="00D50DBE" w:rsidRPr="00204078" w:rsidRDefault="00D50DBE" w:rsidP="00EA5C15">
            <w:pPr>
              <w:shd w:val="clear" w:color="auto" w:fill="FFFFFF"/>
              <w:tabs>
                <w:tab w:val="left" w:pos="1134"/>
              </w:tabs>
              <w:autoSpaceDE w:val="0"/>
              <w:autoSpaceDN w:val="0"/>
              <w:adjustRightInd w:val="0"/>
              <w:jc w:val="center"/>
              <w:rPr>
                <w:b/>
                <w:noProof w:val="0"/>
                <w:color w:val="800000"/>
              </w:rPr>
            </w:pPr>
            <w:r w:rsidRPr="00204078">
              <w:rPr>
                <w:b/>
                <w:noProof w:val="0"/>
                <w:color w:val="800000"/>
              </w:rPr>
              <w:t>Demonstrarea capacității tehnice și/sau profesională</w:t>
            </w:r>
          </w:p>
        </w:tc>
      </w:tr>
      <w:tr w:rsidR="00D50DBE" w:rsidRPr="00204078" w14:paraId="0FC641A2" w14:textId="77777777" w:rsidTr="00EA5C15">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60C77"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7F8FE69" w14:textId="77777777" w:rsidR="00D50DBE" w:rsidRPr="00204078" w:rsidRDefault="00D50DBE" w:rsidP="00EA5C15">
            <w:pPr>
              <w:shd w:val="clear" w:color="auto" w:fill="FFFFFF"/>
              <w:tabs>
                <w:tab w:val="left" w:pos="1134"/>
              </w:tabs>
              <w:autoSpaceDE w:val="0"/>
              <w:autoSpaceDN w:val="0"/>
              <w:adjustRightInd w:val="0"/>
              <w:rPr>
                <w:noProof w:val="0"/>
              </w:rPr>
            </w:pPr>
            <w:r w:rsidRPr="00204078">
              <w:rPr>
                <w:rFonts w:eastAsia="PMingLiU"/>
                <w:bCs/>
                <w:noProof w:val="0"/>
                <w:color w:val="000000"/>
                <w:lang w:eastAsia="zh-CN"/>
              </w:rPr>
              <w:t xml:space="preserve">Declarație privind dotările specifice, utilajul </w:t>
            </w:r>
            <w:proofErr w:type="spellStart"/>
            <w:r w:rsidRPr="00204078">
              <w:rPr>
                <w:rFonts w:eastAsia="PMingLiU"/>
                <w:bCs/>
                <w:noProof w:val="0"/>
                <w:color w:val="000000"/>
                <w:lang w:eastAsia="zh-CN"/>
              </w:rPr>
              <w:t>şi</w:t>
            </w:r>
            <w:proofErr w:type="spellEnd"/>
            <w:r w:rsidRPr="00204078">
              <w:rPr>
                <w:rFonts w:eastAsia="PMingLiU"/>
                <w:bCs/>
                <w:noProof w:val="0"/>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4B912" w14:textId="77777777" w:rsidR="00D50DBE" w:rsidRPr="00204078" w:rsidRDefault="00D50DBE" w:rsidP="00EA5C15">
            <w:pPr>
              <w:tabs>
                <w:tab w:val="left" w:pos="63"/>
              </w:tabs>
              <w:suppressAutoHyphens/>
              <w:jc w:val="both"/>
              <w:rPr>
                <w:rFonts w:eastAsia="PMingLiU"/>
                <w:bCs/>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p>
          <w:p w14:paraId="657CA07C" w14:textId="77777777" w:rsidR="00D50DBE" w:rsidRPr="00204078" w:rsidRDefault="00D50DBE" w:rsidP="00EA5C15">
            <w:pPr>
              <w:shd w:val="clear" w:color="auto" w:fill="FFFFFF"/>
              <w:ind w:right="-57"/>
              <w:jc w:val="both"/>
              <w:rPr>
                <w:rFonts w:eastAsia="PMingLiU"/>
                <w:b/>
                <w:bCs/>
                <w:noProof w:val="0"/>
                <w:u w:val="single"/>
                <w:lang w:eastAsia="zh-CN"/>
              </w:rPr>
            </w:pPr>
            <w:r w:rsidRPr="00204078">
              <w:rPr>
                <w:rFonts w:eastAsia="PMingLiU"/>
                <w:b/>
                <w:bCs/>
                <w:noProof w:val="0"/>
                <w:color w:val="800000"/>
                <w:u w:val="single"/>
                <w:lang w:eastAsia="zh-CN"/>
              </w:rPr>
              <w:t>(</w:t>
            </w:r>
            <w:r w:rsidRPr="00204078">
              <w:rPr>
                <w:b/>
                <w:noProof w:val="0"/>
                <w:color w:val="800000"/>
                <w:u w:val="single"/>
              </w:rPr>
              <w:t>anexa nr. 14)</w:t>
            </w:r>
            <w:r w:rsidRPr="00204078">
              <w:rPr>
                <w:rFonts w:eastAsia="PMingLiU"/>
                <w:b/>
                <w:bCs/>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92590AE" w14:textId="77777777" w:rsidR="00D50DBE" w:rsidRPr="00204078" w:rsidRDefault="00D50DBE" w:rsidP="00EA5C15">
            <w:pPr>
              <w:shd w:val="clear" w:color="auto" w:fill="FFFFFF"/>
              <w:rPr>
                <w:b/>
                <w:i/>
                <w:noProof w:val="0"/>
                <w:color w:val="800000"/>
              </w:rPr>
            </w:pPr>
          </w:p>
          <w:p w14:paraId="312C6909"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380334A5" w14:textId="77777777" w:rsidTr="00EA5C15">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D0A2A4"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FC4FA9" w14:textId="77777777" w:rsidR="00D50DBE" w:rsidRPr="00204078" w:rsidRDefault="00D50DBE" w:rsidP="00EA5C15">
            <w:pPr>
              <w:shd w:val="clear" w:color="auto" w:fill="FFFFFF"/>
              <w:tabs>
                <w:tab w:val="left" w:pos="1134"/>
              </w:tabs>
              <w:autoSpaceDE w:val="0"/>
              <w:autoSpaceDN w:val="0"/>
              <w:adjustRightInd w:val="0"/>
              <w:rPr>
                <w:rFonts w:eastAsia="PMingLiU"/>
                <w:bCs/>
                <w:noProof w:val="0"/>
                <w:color w:val="000000"/>
                <w:lang w:eastAsia="zh-CN"/>
              </w:rPr>
            </w:pPr>
            <w:r w:rsidRPr="00204078">
              <w:rPr>
                <w:rFonts w:eastAsia="PMingLiU"/>
                <w:bCs/>
                <w:noProof w:val="0"/>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8D752" w14:textId="77777777" w:rsidR="00D50DBE" w:rsidRPr="00204078" w:rsidRDefault="00D50DBE" w:rsidP="00EA5C15">
            <w:pPr>
              <w:shd w:val="clear" w:color="auto" w:fill="FFFFFF"/>
              <w:tabs>
                <w:tab w:val="left" w:pos="540"/>
              </w:tabs>
              <w:suppressAutoHyphens/>
              <w:jc w:val="both"/>
              <w:rPr>
                <w:rFonts w:eastAsia="PMingLiU"/>
                <w:bCs/>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rFonts w:eastAsia="PMingLiU"/>
                <w:b/>
                <w:bCs/>
                <w:noProof w:val="0"/>
                <w:color w:val="800000"/>
                <w:u w:val="single"/>
                <w:lang w:eastAsia="zh-CN"/>
              </w:rPr>
              <w:t>(</w:t>
            </w:r>
            <w:r w:rsidRPr="00204078">
              <w:rPr>
                <w:b/>
                <w:noProof w:val="0"/>
                <w:color w:val="800000"/>
                <w:u w:val="single"/>
              </w:rPr>
              <w:t>anexa nr. 15).</w:t>
            </w:r>
            <w:r w:rsidRPr="00204078">
              <w:rPr>
                <w:rFonts w:eastAsia="PMingLiU"/>
                <w:b/>
                <w:bCs/>
                <w:noProof w:val="0"/>
                <w:color w:val="800000"/>
                <w:u w:val="single"/>
                <w:lang w:eastAsia="zh-CN"/>
              </w:rPr>
              <w:t xml:space="preserve"> </w:t>
            </w:r>
            <w:r w:rsidRPr="00204078">
              <w:rPr>
                <w:rFonts w:eastAsia="PMingLiU"/>
                <w:bCs/>
                <w:noProof w:val="0"/>
                <w:lang w:eastAsia="zh-CN"/>
              </w:rPr>
              <w:t xml:space="preserve">Lista specialiștilor în domeniu, care vor fi implicați în executarea contractului </w:t>
            </w:r>
            <w:r w:rsidRPr="00204078">
              <w:rPr>
                <w:b/>
                <w:i/>
                <w:iCs/>
                <w:noProof w:val="0"/>
                <w:u w:val="single"/>
              </w:rPr>
              <w:t>însoțită de schema de încadrare și salarizare a personalului angajat</w:t>
            </w:r>
            <w:r w:rsidRPr="00204078">
              <w:rPr>
                <w:bCs/>
                <w:noProof w:val="0"/>
              </w:rPr>
              <w:t>.</w:t>
            </w:r>
            <w:r w:rsidRPr="00204078">
              <w:rPr>
                <w:rFonts w:eastAsia="PMingLiU"/>
                <w:bCs/>
                <w:noProof w:val="0"/>
                <w:lang w:eastAsia="zh-CN"/>
              </w:rPr>
              <w:t xml:space="preserve"> (</w:t>
            </w:r>
            <w:r w:rsidRPr="00204078">
              <w:rPr>
                <w:noProof w:val="0"/>
              </w:rPr>
              <w:t>v</w:t>
            </w:r>
            <w:r w:rsidRPr="00204078">
              <w:rPr>
                <w:i/>
                <w:noProof w:val="0"/>
              </w:rPr>
              <w:t>or fi furnizate documente care să ateste studiile, calificările, experiența profesională)</w:t>
            </w:r>
            <w:r w:rsidRPr="00204078">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BB91EDC" w14:textId="77777777" w:rsidR="00D50DBE" w:rsidRPr="00204078" w:rsidRDefault="00D50DBE" w:rsidP="00EA5C15">
            <w:pPr>
              <w:shd w:val="clear" w:color="auto" w:fill="FFFFFF"/>
              <w:rPr>
                <w:b/>
                <w:i/>
                <w:noProof w:val="0"/>
                <w:color w:val="800000"/>
              </w:rPr>
            </w:pPr>
          </w:p>
          <w:p w14:paraId="47E1AEFE"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7A058EF4" w14:textId="77777777" w:rsidTr="00EA5C15">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0766C5"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FE82B0" w14:textId="6E0E9A63" w:rsidR="00D50DBE" w:rsidRPr="00204078" w:rsidRDefault="00983EB9" w:rsidP="00EA5C15">
            <w:pPr>
              <w:ind w:left="-57" w:right="-57"/>
              <w:rPr>
                <w:rFonts w:eastAsia="PMingLiU"/>
                <w:bCs/>
                <w:noProof w:val="0"/>
                <w:lang w:eastAsia="zh-CN"/>
              </w:rPr>
            </w:pPr>
            <w:r>
              <w:rPr>
                <w:rFonts w:eastAsia="PMingLiU"/>
                <w:bCs/>
                <w:noProof w:val="0"/>
                <w:lang w:eastAsia="zh-CN"/>
              </w:rPr>
              <w:t xml:space="preserve">Responsabil tehnic (anterior </w:t>
            </w:r>
            <w:r w:rsidR="00D50DBE" w:rsidRPr="00204078">
              <w:rPr>
                <w:rFonts w:eastAsia="PMingLiU"/>
                <w:bCs/>
                <w:noProof w:val="0"/>
                <w:lang w:eastAsia="zh-CN"/>
              </w:rPr>
              <w:t>Diriginte de șantier</w:t>
            </w:r>
            <w:r>
              <w:rPr>
                <w:rFonts w:eastAsia="PMingLiU"/>
                <w:bCs/>
                <w:noProof w:val="0"/>
                <w:lang w:eastAsia="zh-CN"/>
              </w:rPr>
              <w:t>)</w:t>
            </w:r>
            <w:r w:rsidR="00D50DBE" w:rsidRPr="00204078">
              <w:rPr>
                <w:rFonts w:eastAsia="PMingLiU"/>
                <w:bCs/>
                <w:noProof w:val="0"/>
                <w:lang w:eastAsia="zh-CN"/>
              </w:rPr>
              <w:t xml:space="preserve"> atestat pentru domeniul – Construcții </w:t>
            </w:r>
            <w:r w:rsidR="000661A0">
              <w:rPr>
                <w:rFonts w:eastAsia="PMingLiU"/>
                <w:bCs/>
                <w:noProof w:val="0"/>
                <w:lang w:eastAsia="zh-CN"/>
              </w:rPr>
              <w:t xml:space="preserve">rutiere </w:t>
            </w:r>
            <w:r>
              <w:rPr>
                <w:rFonts w:eastAsia="PMingLiU"/>
                <w:bCs/>
                <w:noProof w:val="0"/>
                <w:lang w:eastAsia="zh-CN"/>
              </w:rPr>
              <w:t xml:space="preserve">– </w:t>
            </w:r>
            <w:r w:rsidRPr="00983EB9">
              <w:rPr>
                <w:rFonts w:eastAsia="PMingLiU"/>
                <w:b/>
                <w:i/>
                <w:iCs/>
                <w:noProof w:val="0"/>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5BCD" w14:textId="77777777" w:rsidR="00D50DBE" w:rsidRPr="00204078" w:rsidRDefault="00D50DBE" w:rsidP="00EA5C15">
            <w:pPr>
              <w:ind w:left="-57" w:right="-57"/>
              <w:jc w:val="both"/>
              <w:rPr>
                <w:rFonts w:eastAsia="PMingLiU"/>
                <w:bCs/>
                <w:noProof w:val="0"/>
                <w:lang w:eastAsia="zh-CN"/>
              </w:rPr>
            </w:pPr>
            <w:r w:rsidRPr="00204078">
              <w:rPr>
                <w:rFonts w:eastAsia="PMingLiU"/>
                <w:bCs/>
                <w:noProof w:val="0"/>
                <w:lang w:eastAsia="zh-CN"/>
              </w:rPr>
              <w:t>Operatorul economic va demonstra că în cadrul entității este angajat diriginte de șantier atestat, a cărui vechime în acest domeniu de activitate nu este mai mică de 3 ani pentru domeniul:</w:t>
            </w:r>
          </w:p>
          <w:p w14:paraId="7F169458" w14:textId="77777777" w:rsidR="00D50DBE" w:rsidRPr="00204078" w:rsidRDefault="00D50DBE" w:rsidP="00EA5C15">
            <w:pPr>
              <w:shd w:val="clear" w:color="auto" w:fill="FFFFFF"/>
              <w:ind w:right="-57"/>
              <w:jc w:val="both"/>
              <w:rPr>
                <w:rFonts w:eastAsia="PMingLiU"/>
                <w:bCs/>
                <w:i/>
                <w:noProof w:val="0"/>
                <w:lang w:eastAsia="zh-CN"/>
              </w:rPr>
            </w:pPr>
            <w:r w:rsidRPr="00204078">
              <w:rPr>
                <w:rFonts w:eastAsia="PMingLiU"/>
                <w:bCs/>
                <w:noProof w:val="0"/>
                <w:lang w:eastAsia="zh-CN"/>
              </w:rPr>
              <w:lastRenderedPageBreak/>
              <w:t xml:space="preserve">– Construcții civile, industriale </w:t>
            </w:r>
            <w:r w:rsidRPr="00204078">
              <w:rPr>
                <w:rFonts w:eastAsia="PMingLiU"/>
                <w:bCs/>
                <w:i/>
                <w:noProof w:val="0"/>
                <w:lang w:eastAsia="zh-CN"/>
              </w:rPr>
              <w:t>(vor fi furnizate documente, care să ateste studiile, calificările, experiența 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046021C" w14:textId="77777777" w:rsidR="00D50DBE" w:rsidRPr="00204078" w:rsidRDefault="00D50DBE" w:rsidP="00EA5C15">
            <w:pPr>
              <w:shd w:val="clear" w:color="auto" w:fill="FFFFFF"/>
              <w:rPr>
                <w:b/>
                <w:i/>
                <w:noProof w:val="0"/>
                <w:color w:val="800000"/>
              </w:rPr>
            </w:pPr>
          </w:p>
          <w:p w14:paraId="38CBB5AD"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7C89EEC8" w14:textId="77777777" w:rsidTr="00EA5C15">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24A1011"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572588"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bCs/>
                <w:noProof w:val="0"/>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A593" w14:textId="77777777" w:rsidR="00D50DBE" w:rsidRPr="00204078" w:rsidRDefault="00D50DBE" w:rsidP="00EA5C15">
            <w:pPr>
              <w:shd w:val="clear" w:color="auto" w:fill="FFFFFF"/>
              <w:ind w:right="-57"/>
              <w:jc w:val="both"/>
              <w:rPr>
                <w:rFonts w:eastAsia="PMingLiU"/>
                <w:bCs/>
                <w:i/>
                <w:noProof w:val="0"/>
                <w:lang w:eastAsia="zh-CN"/>
              </w:rPr>
            </w:pPr>
            <w:r w:rsidRPr="00204078">
              <w:rPr>
                <w:rFonts w:eastAsia="PMingLiU"/>
                <w:bCs/>
                <w:noProof w:val="0"/>
                <w:lang w:eastAsia="zh-CN"/>
              </w:rPr>
              <w:t xml:space="preserve">Conform </w:t>
            </w:r>
            <w:r w:rsidRPr="00204078">
              <w:rPr>
                <w:noProof w:val="0"/>
              </w:rPr>
              <w:t>Documentației standard lucrări</w:t>
            </w:r>
            <w:r w:rsidRPr="00204078">
              <w:rPr>
                <w:rFonts w:eastAsia="PMingLiU"/>
                <w:bCs/>
                <w:noProof w:val="0"/>
                <w:lang w:eastAsia="zh-CN"/>
              </w:rPr>
              <w:t xml:space="preserve"> </w:t>
            </w:r>
            <w:r w:rsidRPr="00204078">
              <w:rPr>
                <w:b/>
                <w:noProof w:val="0"/>
                <w:color w:val="800000"/>
                <w:u w:val="single"/>
              </w:rPr>
              <w:t>(anexa nr. 16</w:t>
            </w:r>
            <w:r w:rsidRPr="00204078">
              <w:rPr>
                <w:noProof w:val="0"/>
              </w:rPr>
              <w:t>)</w:t>
            </w:r>
            <w:r w:rsidRPr="00204078">
              <w:rPr>
                <w:rFonts w:eastAsia="PMingLiU"/>
                <w:bCs/>
                <w:i/>
                <w:noProof w:val="0"/>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7A7EA12" w14:textId="77777777" w:rsidR="00D50DBE" w:rsidRPr="00204078" w:rsidRDefault="00D50DBE" w:rsidP="00EA5C15">
            <w:pPr>
              <w:shd w:val="clear" w:color="auto" w:fill="FFFFFF"/>
              <w:rPr>
                <w:b/>
                <w:i/>
                <w:noProof w:val="0"/>
                <w:color w:val="800000"/>
              </w:rPr>
            </w:pPr>
          </w:p>
          <w:p w14:paraId="3FCB7D12"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20E351F2" w14:textId="77777777" w:rsidTr="00EA5C15">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29A674A"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796CCF" w14:textId="77777777" w:rsidR="00D50DBE" w:rsidRPr="00204078" w:rsidRDefault="00D50DBE" w:rsidP="00EA5C15">
            <w:pPr>
              <w:shd w:val="clear" w:color="auto" w:fill="FFFFFF"/>
              <w:tabs>
                <w:tab w:val="left" w:pos="1134"/>
              </w:tabs>
              <w:autoSpaceDE w:val="0"/>
              <w:autoSpaceDN w:val="0"/>
              <w:adjustRightInd w:val="0"/>
              <w:jc w:val="both"/>
              <w:rPr>
                <w:rFonts w:eastAsia="PMingLiU"/>
                <w:bCs/>
                <w:noProof w:val="0"/>
                <w:color w:val="000000"/>
                <w:lang w:eastAsia="zh-CN"/>
              </w:rPr>
            </w:pPr>
            <w:r w:rsidRPr="00204078">
              <w:rPr>
                <w:rFonts w:eastAsia="PMingLiU"/>
                <w:noProof w:val="0"/>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C65"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p>
          <w:p w14:paraId="58927533" w14:textId="77777777" w:rsidR="00D50DBE" w:rsidRPr="00204078" w:rsidRDefault="00D50DBE" w:rsidP="00EA5C15">
            <w:pPr>
              <w:shd w:val="clear" w:color="auto" w:fill="FFFFFF"/>
              <w:ind w:right="-57"/>
              <w:jc w:val="both"/>
              <w:rPr>
                <w:noProof w:val="0"/>
              </w:rPr>
            </w:pPr>
            <w:r w:rsidRPr="00204078">
              <w:rPr>
                <w:b/>
                <w:noProof w:val="0"/>
                <w:color w:val="800000"/>
                <w:u w:val="single"/>
              </w:rPr>
              <w:t xml:space="preserve">(anexa nr. 17), </w:t>
            </w:r>
            <w:r w:rsidRPr="00204078">
              <w:rPr>
                <w:i/>
                <w:noProof w:val="0"/>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5A6FC73" w14:textId="77777777" w:rsidR="00D50DBE" w:rsidRPr="00204078" w:rsidRDefault="00D50DBE" w:rsidP="00EA5C15">
            <w:pPr>
              <w:shd w:val="clear" w:color="auto" w:fill="FFFFFF"/>
              <w:rPr>
                <w:b/>
                <w:i/>
                <w:noProof w:val="0"/>
                <w:color w:val="1F4E79"/>
              </w:rPr>
            </w:pPr>
          </w:p>
          <w:p w14:paraId="722F6FDC"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67DC3DB3" w14:textId="77777777" w:rsidTr="00EA5C15">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BCB70AD"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AE8CCA"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noProof w:val="0"/>
                <w:color w:val="000000"/>
                <w:lang w:eastAsia="zh-CN"/>
              </w:rPr>
              <w:t xml:space="preserve">Angajament </w:t>
            </w:r>
            <w:proofErr w:type="spellStart"/>
            <w:r w:rsidRPr="00204078">
              <w:rPr>
                <w:rFonts w:eastAsia="PMingLiU"/>
                <w:noProof w:val="0"/>
                <w:color w:val="000000"/>
                <w:lang w:eastAsia="zh-CN"/>
              </w:rPr>
              <w:t>terţ</w:t>
            </w:r>
            <w:proofErr w:type="spellEnd"/>
            <w:r w:rsidRPr="00204078">
              <w:rPr>
                <w:rFonts w:eastAsia="PMingLiU"/>
                <w:noProof w:val="0"/>
                <w:color w:val="000000"/>
                <w:lang w:eastAsia="zh-CN"/>
              </w:rPr>
              <w:t xml:space="preserve"> </w:t>
            </w:r>
            <w:proofErr w:type="spellStart"/>
            <w:r w:rsidRPr="00204078">
              <w:rPr>
                <w:rFonts w:eastAsia="PMingLiU"/>
                <w:noProof w:val="0"/>
                <w:color w:val="000000"/>
                <w:lang w:eastAsia="zh-CN"/>
              </w:rPr>
              <w:t>susţinător</w:t>
            </w:r>
            <w:proofErr w:type="spellEnd"/>
            <w:r w:rsidRPr="00204078">
              <w:rPr>
                <w:rFonts w:eastAsia="PMingLiU"/>
                <w:noProof w:val="0"/>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C0976"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E3B2CF" w14:textId="77777777" w:rsidR="00D50DBE" w:rsidRPr="00204078" w:rsidRDefault="00D50DBE" w:rsidP="00EA5C15">
            <w:pPr>
              <w:shd w:val="clear" w:color="auto" w:fill="FFFFFF"/>
              <w:rPr>
                <w:b/>
                <w:i/>
                <w:noProof w:val="0"/>
                <w:color w:val="1F4E79"/>
              </w:rPr>
            </w:pPr>
          </w:p>
          <w:p w14:paraId="344F78DB"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08ED7179" w14:textId="77777777" w:rsidTr="00EA5C15">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737FB8F"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BA5646"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noProof w:val="0"/>
                <w:color w:val="000000"/>
                <w:lang w:eastAsia="zh-CN"/>
              </w:rPr>
              <w:t xml:space="preserve">Angajament privind </w:t>
            </w:r>
            <w:proofErr w:type="spellStart"/>
            <w:r w:rsidRPr="00204078">
              <w:rPr>
                <w:rFonts w:eastAsia="PMingLiU"/>
                <w:noProof w:val="0"/>
                <w:color w:val="000000"/>
                <w:lang w:eastAsia="zh-CN"/>
              </w:rPr>
              <w:t>susţinerea</w:t>
            </w:r>
            <w:proofErr w:type="spellEnd"/>
            <w:r w:rsidRPr="00204078">
              <w:rPr>
                <w:rFonts w:eastAsia="PMingLiU"/>
                <w:noProof w:val="0"/>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C6D2E"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19),</w:t>
            </w:r>
            <w:r w:rsidRPr="00204078">
              <w:rPr>
                <w:noProof w:val="0"/>
                <w:color w:val="800000"/>
              </w:rPr>
              <w:t xml:space="preserve"> </w:t>
            </w:r>
            <w:r w:rsidRPr="00204078">
              <w:rPr>
                <w:i/>
                <w:noProof w:val="0"/>
                <w:color w:val="000000"/>
              </w:rPr>
              <w:t xml:space="preserve">va fi prezentat la contractul de arendă a utilajului </w:t>
            </w:r>
            <w:proofErr w:type="spellStart"/>
            <w:r w:rsidRPr="00204078">
              <w:rPr>
                <w:i/>
                <w:noProof w:val="0"/>
                <w:color w:val="000000"/>
              </w:rPr>
              <w:t>şi</w:t>
            </w:r>
            <w:proofErr w:type="spellEnd"/>
            <w:r w:rsidRPr="00204078">
              <w:rPr>
                <w:i/>
                <w:noProof w:val="0"/>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456EEE" w14:textId="77777777" w:rsidR="00D50DBE" w:rsidRPr="00204078" w:rsidRDefault="00D50DBE" w:rsidP="00EA5C15">
            <w:pPr>
              <w:shd w:val="clear" w:color="auto" w:fill="FFFFFF"/>
              <w:rPr>
                <w:b/>
                <w:i/>
                <w:noProof w:val="0"/>
                <w:color w:val="1F4E79"/>
              </w:rPr>
            </w:pPr>
          </w:p>
          <w:p w14:paraId="7CBD658B"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1A291FEF" w14:textId="77777777" w:rsidTr="00EA5C15">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826D8B2"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53DECF"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color w:val="000000"/>
                <w:lang w:eastAsia="zh-CN"/>
              </w:rPr>
            </w:pPr>
            <w:r w:rsidRPr="00204078">
              <w:rPr>
                <w:rFonts w:eastAsia="PMingLiU"/>
                <w:noProof w:val="0"/>
                <w:color w:val="000000"/>
                <w:lang w:eastAsia="zh-CN"/>
              </w:rPr>
              <w:t xml:space="preserve">Declarație </w:t>
            </w:r>
            <w:proofErr w:type="spellStart"/>
            <w:r w:rsidRPr="00204078">
              <w:rPr>
                <w:rFonts w:eastAsia="PMingLiU"/>
                <w:noProof w:val="0"/>
                <w:color w:val="000000"/>
                <w:lang w:eastAsia="zh-CN"/>
              </w:rPr>
              <w:t>terţ</w:t>
            </w:r>
            <w:proofErr w:type="spellEnd"/>
            <w:r w:rsidRPr="00204078">
              <w:rPr>
                <w:rFonts w:eastAsia="PMingLiU"/>
                <w:noProof w:val="0"/>
                <w:color w:val="000000"/>
                <w:lang w:eastAsia="zh-CN"/>
              </w:rPr>
              <w:t xml:space="preserve"> </w:t>
            </w:r>
            <w:proofErr w:type="spellStart"/>
            <w:r w:rsidRPr="00204078">
              <w:rPr>
                <w:rFonts w:eastAsia="PMingLiU"/>
                <w:noProof w:val="0"/>
                <w:color w:val="000000"/>
                <w:lang w:eastAsia="zh-CN"/>
              </w:rPr>
              <w:t>susţinător</w:t>
            </w:r>
            <w:proofErr w:type="spellEnd"/>
            <w:r w:rsidRPr="00204078">
              <w:rPr>
                <w:rFonts w:eastAsia="PMingLiU"/>
                <w:noProof w:val="0"/>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7833E"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892A568" w14:textId="77777777" w:rsidR="00D50DBE" w:rsidRPr="00204078" w:rsidRDefault="00D50DBE" w:rsidP="00EA5C15">
            <w:pPr>
              <w:shd w:val="clear" w:color="auto" w:fill="FFFFFF"/>
              <w:rPr>
                <w:b/>
                <w:i/>
                <w:noProof w:val="0"/>
                <w:color w:val="1F4E79"/>
              </w:rPr>
            </w:pPr>
          </w:p>
          <w:p w14:paraId="0CE0765A"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746B0F25" w14:textId="77777777" w:rsidTr="00EA5C15">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BAC102"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58B3182" w14:textId="77777777" w:rsidR="00D50DBE" w:rsidRPr="00204078" w:rsidRDefault="00D50DBE" w:rsidP="00EA5C15">
            <w:pPr>
              <w:shd w:val="clear" w:color="auto" w:fill="FFFFFF"/>
              <w:tabs>
                <w:tab w:val="left" w:pos="1134"/>
              </w:tabs>
              <w:autoSpaceDE w:val="0"/>
              <w:autoSpaceDN w:val="0"/>
              <w:adjustRightInd w:val="0"/>
              <w:jc w:val="both"/>
              <w:rPr>
                <w:rFonts w:eastAsia="PMingLiU"/>
                <w:noProof w:val="0"/>
                <w:lang w:eastAsia="zh-CN"/>
              </w:rPr>
            </w:pPr>
            <w:proofErr w:type="spellStart"/>
            <w:r w:rsidRPr="00204078">
              <w:rPr>
                <w:rFonts w:eastAsia="PMingLiU"/>
                <w:noProof w:val="0"/>
                <w:lang w:eastAsia="zh-CN"/>
              </w:rPr>
              <w:t>Declaraţie</w:t>
            </w:r>
            <w:proofErr w:type="spellEnd"/>
            <w:r w:rsidRPr="00204078">
              <w:rPr>
                <w:rFonts w:eastAsia="PMingLiU"/>
                <w:noProof w:val="0"/>
                <w:lang w:eastAsia="zh-CN"/>
              </w:rPr>
              <w:t xml:space="preserve"> </w:t>
            </w:r>
            <w:proofErr w:type="spellStart"/>
            <w:r w:rsidRPr="00204078">
              <w:rPr>
                <w:rFonts w:eastAsia="PMingLiU"/>
                <w:noProof w:val="0"/>
                <w:lang w:eastAsia="zh-CN"/>
              </w:rPr>
              <w:t>terţ</w:t>
            </w:r>
            <w:proofErr w:type="spellEnd"/>
            <w:r w:rsidRPr="00204078">
              <w:rPr>
                <w:rFonts w:eastAsia="PMingLiU"/>
                <w:noProof w:val="0"/>
                <w:lang w:eastAsia="zh-CN"/>
              </w:rPr>
              <w:t xml:space="preserve"> </w:t>
            </w:r>
            <w:proofErr w:type="spellStart"/>
            <w:r w:rsidRPr="00204078">
              <w:rPr>
                <w:rFonts w:eastAsia="PMingLiU"/>
                <w:noProof w:val="0"/>
                <w:lang w:eastAsia="zh-CN"/>
              </w:rPr>
              <w:t>susţinător</w:t>
            </w:r>
            <w:proofErr w:type="spellEnd"/>
            <w:r w:rsidRPr="00204078">
              <w:rPr>
                <w:rFonts w:eastAsia="PMingLiU"/>
                <w:noProof w:val="0"/>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284" w14:textId="77777777" w:rsidR="00D50DBE" w:rsidRPr="00204078" w:rsidRDefault="00D50DBE" w:rsidP="00EA5C15">
            <w:pPr>
              <w:shd w:val="clear" w:color="auto" w:fill="FFFFFF"/>
              <w:ind w:right="-57"/>
              <w:jc w:val="both"/>
              <w:rPr>
                <w:noProof w:val="0"/>
              </w:rPr>
            </w:pPr>
            <w:r w:rsidRPr="00204078">
              <w:rPr>
                <w:rFonts w:eastAsia="PMingLiU"/>
                <w:bCs/>
                <w:noProof w:val="0"/>
                <w:lang w:eastAsia="zh-CN"/>
              </w:rPr>
              <w:t xml:space="preserve">Conform </w:t>
            </w:r>
            <w:r w:rsidRPr="00204078">
              <w:rPr>
                <w:noProof w:val="0"/>
              </w:rPr>
              <w:t xml:space="preserve">Documentației standard lucrări, </w:t>
            </w:r>
            <w:r w:rsidRPr="00204078">
              <w:rPr>
                <w:rFonts w:eastAsia="PMingLiU"/>
                <w:bCs/>
                <w:noProof w:val="0"/>
                <w:lang w:eastAsia="zh-CN"/>
              </w:rPr>
              <w:t xml:space="preserve"> </w:t>
            </w:r>
            <w:r w:rsidRPr="00204078">
              <w:rPr>
                <w:b/>
                <w:noProof w:val="0"/>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EF3F713" w14:textId="77777777" w:rsidR="00D50DBE" w:rsidRPr="00204078" w:rsidRDefault="00D50DBE" w:rsidP="00EA5C15">
            <w:pPr>
              <w:shd w:val="clear" w:color="auto" w:fill="FFFFFF"/>
              <w:rPr>
                <w:b/>
                <w:i/>
                <w:noProof w:val="0"/>
                <w:color w:val="1F4E79"/>
              </w:rPr>
            </w:pPr>
          </w:p>
          <w:p w14:paraId="105A5492"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7B08BFC0" w14:textId="77777777" w:rsidTr="00EA5C15">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A3101CA"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1E8C41" w14:textId="77777777" w:rsidR="00D50DBE" w:rsidRPr="00204078" w:rsidRDefault="00D50DBE" w:rsidP="00EA5C15">
            <w:pPr>
              <w:shd w:val="clear" w:color="auto" w:fill="FFFFFF"/>
              <w:tabs>
                <w:tab w:val="left" w:pos="1134"/>
              </w:tabs>
              <w:autoSpaceDE w:val="0"/>
              <w:autoSpaceDN w:val="0"/>
              <w:adjustRightInd w:val="0"/>
              <w:rPr>
                <w:noProof w:val="0"/>
              </w:rPr>
            </w:pPr>
            <w:r w:rsidRPr="00204078">
              <w:rPr>
                <w:rFonts w:eastAsia="PMingLiU"/>
                <w:bCs/>
                <w:noProof w:val="0"/>
                <w:color w:val="000000"/>
                <w:lang w:eastAsia="zh-CN"/>
              </w:rPr>
              <w:t xml:space="preserve">Graficul calendaristic de </w:t>
            </w:r>
            <w:proofErr w:type="spellStart"/>
            <w:r w:rsidRPr="00204078">
              <w:rPr>
                <w:rFonts w:eastAsia="PMingLiU"/>
                <w:bCs/>
                <w:noProof w:val="0"/>
                <w:color w:val="000000"/>
                <w:lang w:eastAsia="zh-CN"/>
              </w:rPr>
              <w:t>execuţie</w:t>
            </w:r>
            <w:proofErr w:type="spellEnd"/>
            <w:r w:rsidRPr="00204078">
              <w:rPr>
                <w:rFonts w:eastAsia="PMingLiU"/>
                <w:bCs/>
                <w:noProof w:val="0"/>
                <w:color w:val="000000"/>
                <w:lang w:eastAsia="zh-CN"/>
              </w:rPr>
              <w:t xml:space="preserve">  a lucrărilor,</w:t>
            </w:r>
            <w:r w:rsidRPr="00204078">
              <w:rPr>
                <w:rFonts w:eastAsia="PMingLiU"/>
                <w:b/>
                <w:bCs/>
                <w:noProof w:val="0"/>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78CB5" w14:textId="77777777" w:rsidR="00D50DBE" w:rsidRPr="00204078" w:rsidRDefault="00D50DBE" w:rsidP="00EA5C15">
            <w:pPr>
              <w:shd w:val="clear" w:color="auto" w:fill="FFFFFF"/>
              <w:jc w:val="both"/>
              <w:rPr>
                <w:noProof w:val="0"/>
              </w:rPr>
            </w:pPr>
            <w:r w:rsidRPr="00204078">
              <w:rPr>
                <w:noProof w:val="0"/>
              </w:rPr>
              <w:t xml:space="preserve"> </w:t>
            </w:r>
            <w:r w:rsidRPr="00204078">
              <w:rPr>
                <w:rFonts w:eastAsia="PMingLiU"/>
                <w:bCs/>
                <w:noProof w:val="0"/>
                <w:lang w:eastAsia="zh-CN"/>
              </w:rPr>
              <w:t xml:space="preserve">Conform </w:t>
            </w:r>
            <w:r w:rsidRPr="00204078">
              <w:rPr>
                <w:noProof w:val="0"/>
              </w:rPr>
              <w:t xml:space="preserve">Documentației standard lucrări, </w:t>
            </w:r>
          </w:p>
          <w:p w14:paraId="26DDAF3B" w14:textId="77777777" w:rsidR="00D50DBE" w:rsidRPr="00204078" w:rsidRDefault="00D50DBE" w:rsidP="00EA5C15">
            <w:pPr>
              <w:shd w:val="clear" w:color="auto" w:fill="FFFFFF"/>
              <w:jc w:val="both"/>
              <w:rPr>
                <w:noProof w:val="0"/>
              </w:rPr>
            </w:pPr>
            <w:r w:rsidRPr="00204078">
              <w:rPr>
                <w:rFonts w:eastAsia="PMingLiU"/>
                <w:b/>
                <w:bCs/>
                <w:noProof w:val="0"/>
                <w:color w:val="800000"/>
                <w:u w:val="single"/>
                <w:lang w:eastAsia="zh-CN"/>
              </w:rPr>
              <w:t>(</w:t>
            </w:r>
            <w:r w:rsidRPr="00204078">
              <w:rPr>
                <w:b/>
                <w:noProof w:val="0"/>
                <w:color w:val="800000"/>
                <w:u w:val="single"/>
              </w:rPr>
              <w:t xml:space="preserve">anexa nr. 10) </w:t>
            </w:r>
            <w:r w:rsidRPr="00204078">
              <w:rPr>
                <w:bCs/>
                <w:noProof w:val="0"/>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1983C1C" w14:textId="77777777" w:rsidR="00D50DBE" w:rsidRPr="00204078" w:rsidRDefault="00D50DBE" w:rsidP="00EA5C15">
            <w:pPr>
              <w:shd w:val="clear" w:color="auto" w:fill="FFFFFF"/>
              <w:rPr>
                <w:b/>
                <w:i/>
                <w:noProof w:val="0"/>
                <w:color w:val="1F4E79"/>
              </w:rPr>
            </w:pPr>
          </w:p>
          <w:p w14:paraId="6846B132" w14:textId="77777777" w:rsidR="00D50DBE" w:rsidRPr="00204078" w:rsidRDefault="00D50DBE" w:rsidP="00EA5C15">
            <w:pPr>
              <w:shd w:val="clear" w:color="auto" w:fill="FFFFFF"/>
              <w:rPr>
                <w:noProof w:val="0"/>
                <w:color w:val="1F4E79"/>
              </w:rPr>
            </w:pPr>
            <w:r w:rsidRPr="00204078">
              <w:rPr>
                <w:b/>
                <w:i/>
                <w:noProof w:val="0"/>
                <w:color w:val="1F4E79"/>
              </w:rPr>
              <w:t>Da</w:t>
            </w:r>
          </w:p>
        </w:tc>
      </w:tr>
      <w:tr w:rsidR="00D50DBE" w:rsidRPr="00204078" w14:paraId="65D1C3DA" w14:textId="77777777" w:rsidTr="00EA5C15">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B11ADE" w14:textId="77777777" w:rsidR="00D50DBE" w:rsidRPr="00204078" w:rsidRDefault="00D50DBE" w:rsidP="00EA5C15">
            <w:pPr>
              <w:shd w:val="clear" w:color="auto" w:fill="FFFFFF"/>
              <w:ind w:left="-120" w:right="-108"/>
              <w:jc w:val="center"/>
              <w:rPr>
                <w:noProof w:val="0"/>
                <w:spacing w:val="-4"/>
              </w:rPr>
            </w:pPr>
            <w:r w:rsidRPr="00204078">
              <w:rPr>
                <w:noProof w:val="0"/>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6082B4" w14:textId="77777777" w:rsidR="00D50DBE" w:rsidRPr="00204078" w:rsidRDefault="00D50DBE" w:rsidP="00EA5C15">
            <w:pPr>
              <w:shd w:val="clear" w:color="auto" w:fill="FFFFFF"/>
              <w:tabs>
                <w:tab w:val="left" w:pos="1134"/>
              </w:tabs>
              <w:autoSpaceDE w:val="0"/>
              <w:autoSpaceDN w:val="0"/>
              <w:adjustRightInd w:val="0"/>
              <w:rPr>
                <w:noProof w:val="0"/>
              </w:rPr>
            </w:pPr>
            <w:r w:rsidRPr="00204078">
              <w:rPr>
                <w:rFonts w:eastAsia="PMingLiU"/>
                <w:bCs/>
                <w:noProof w:val="0"/>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2F4E1" w14:textId="77777777" w:rsidR="00D50DBE" w:rsidRPr="00204078" w:rsidRDefault="00D50DBE" w:rsidP="00EA5C15">
            <w:pPr>
              <w:shd w:val="clear" w:color="auto" w:fill="FFFFFF"/>
              <w:jc w:val="both"/>
              <w:rPr>
                <w:rFonts w:eastAsia="PMingLiU"/>
                <w:bCs/>
                <w:noProof w:val="0"/>
                <w:lang w:eastAsia="zh-CN"/>
              </w:rPr>
            </w:pPr>
            <w:r w:rsidRPr="00204078">
              <w:rPr>
                <w:bCs/>
                <w:noProof w:val="0"/>
              </w:rPr>
              <w:t>Declarație privind perioada de mobilizare,</w:t>
            </w:r>
            <w:r w:rsidRPr="00204078">
              <w:rPr>
                <w:rFonts w:eastAsia="PMingLiU"/>
                <w:bCs/>
                <w:noProof w:val="0"/>
                <w:lang w:eastAsia="zh-CN"/>
              </w:rPr>
              <w:t xml:space="preserve"> (</w:t>
            </w:r>
            <w:r w:rsidRPr="00204078">
              <w:rPr>
                <w:rFonts w:eastAsia="PMingLiU"/>
                <w:bCs/>
                <w:i/>
                <w:noProof w:val="0"/>
                <w:lang w:eastAsia="zh-CN"/>
              </w:rPr>
              <w:t>durata de la data primirii dispoziției de începere a lucrărilor până la data începerii executării</w:t>
            </w:r>
            <w:r w:rsidRPr="00204078">
              <w:rPr>
                <w:rFonts w:eastAsia="PMingLiU"/>
                <w:bCs/>
                <w:noProof w:val="0"/>
                <w:lang w:eastAsia="zh-CN"/>
              </w:rPr>
              <w:t xml:space="preserve">), </w:t>
            </w:r>
            <w:r w:rsidRPr="00204078">
              <w:rPr>
                <w:rFonts w:eastAsia="PMingLiU"/>
                <w:b/>
                <w:i/>
                <w:iCs/>
                <w:noProof w:val="0"/>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1F92C22" w14:textId="77777777" w:rsidR="00D50DBE" w:rsidRPr="00204078" w:rsidRDefault="00D50DBE" w:rsidP="00EA5C15">
            <w:pPr>
              <w:shd w:val="clear" w:color="auto" w:fill="FFFFFF"/>
              <w:rPr>
                <w:b/>
                <w:i/>
                <w:noProof w:val="0"/>
                <w:color w:val="1F4E79"/>
              </w:rPr>
            </w:pPr>
          </w:p>
          <w:p w14:paraId="7F1F10BB" w14:textId="77777777" w:rsidR="00D50DBE" w:rsidRPr="00204078" w:rsidRDefault="00D50DBE" w:rsidP="00EA5C15">
            <w:pPr>
              <w:shd w:val="clear" w:color="auto" w:fill="FFFFFF"/>
              <w:rPr>
                <w:b/>
                <w:i/>
                <w:noProof w:val="0"/>
                <w:color w:val="1F4E79"/>
              </w:rPr>
            </w:pPr>
            <w:r w:rsidRPr="00204078">
              <w:rPr>
                <w:b/>
                <w:i/>
                <w:noProof w:val="0"/>
                <w:color w:val="1F4E79"/>
              </w:rPr>
              <w:t>Da</w:t>
            </w:r>
          </w:p>
        </w:tc>
      </w:tr>
      <w:tr w:rsidR="00D50DBE" w:rsidRPr="00204078" w14:paraId="2EF4BAB3" w14:textId="77777777" w:rsidTr="00EA5C1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536E05" w14:textId="77777777" w:rsidR="00D50DBE" w:rsidRPr="00204078" w:rsidRDefault="00D50DBE" w:rsidP="00EA5C15">
            <w:pPr>
              <w:shd w:val="clear" w:color="auto" w:fill="FFFFFF"/>
              <w:ind w:right="-108"/>
              <w:jc w:val="center"/>
              <w:rPr>
                <w:b/>
                <w:noProof w:val="0"/>
                <w:color w:val="800000"/>
                <w:spacing w:val="-4"/>
              </w:rPr>
            </w:pPr>
            <w:r w:rsidRPr="00204078">
              <w:rPr>
                <w:b/>
                <w:noProof w:val="0"/>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B077E8" w14:textId="77777777" w:rsidR="00D50DBE" w:rsidRPr="00204078" w:rsidRDefault="00D50DBE" w:rsidP="00EA5C15">
            <w:pPr>
              <w:shd w:val="clear" w:color="auto" w:fill="FFFFFF"/>
              <w:jc w:val="center"/>
              <w:rPr>
                <w:b/>
                <w:i/>
                <w:noProof w:val="0"/>
                <w:color w:val="800000"/>
              </w:rPr>
            </w:pPr>
            <w:r w:rsidRPr="00204078">
              <w:rPr>
                <w:b/>
                <w:noProof w:val="0"/>
                <w:color w:val="800000"/>
              </w:rPr>
              <w:t>Asigurarea standardelor calității</w:t>
            </w:r>
          </w:p>
        </w:tc>
      </w:tr>
      <w:tr w:rsidR="00D50DBE" w:rsidRPr="00204078" w14:paraId="6F1249E8" w14:textId="77777777" w:rsidTr="00EA5C15">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AB4070" w14:textId="77777777" w:rsidR="00D50DBE" w:rsidRPr="00204078" w:rsidRDefault="00D50DBE" w:rsidP="00EA5C15">
            <w:pPr>
              <w:shd w:val="clear" w:color="auto" w:fill="FFFFFF"/>
              <w:ind w:right="-108"/>
              <w:jc w:val="center"/>
              <w:rPr>
                <w:noProof w:val="0"/>
                <w:spacing w:val="-4"/>
              </w:rPr>
            </w:pPr>
            <w:r w:rsidRPr="00204078">
              <w:rPr>
                <w:noProof w:val="0"/>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DD3F99B" w14:textId="3EFB280E" w:rsidR="00D50DBE" w:rsidRPr="00204078" w:rsidRDefault="00D50DBE" w:rsidP="00EA5C15">
            <w:pPr>
              <w:shd w:val="clear" w:color="auto" w:fill="FFFFFF"/>
              <w:tabs>
                <w:tab w:val="left" w:pos="540"/>
              </w:tabs>
              <w:suppressAutoHyphens/>
              <w:jc w:val="both"/>
              <w:rPr>
                <w:rFonts w:eastAsia="PMingLiU"/>
                <w:bCs/>
                <w:noProof w:val="0"/>
                <w:lang w:eastAsia="zh-CN"/>
              </w:rPr>
            </w:pPr>
            <w:r w:rsidRPr="00204078">
              <w:rPr>
                <w:rFonts w:eastAsia="PMingLiU"/>
                <w:bCs/>
                <w:noProof w:val="0"/>
                <w:lang w:eastAsia="zh-CN"/>
              </w:rPr>
              <w:t>Certificate de calitate</w:t>
            </w:r>
            <w:r w:rsidR="00983EB9">
              <w:rPr>
                <w:rFonts w:eastAsia="PMingLiU"/>
                <w:bCs/>
                <w:noProof w:val="0"/>
                <w:lang w:eastAsia="zh-CN"/>
              </w:rPr>
              <w:t>/conformitate</w:t>
            </w:r>
            <w:r w:rsidRPr="00204078">
              <w:rPr>
                <w:rFonts w:eastAsia="PMingLiU"/>
                <w:bCs/>
                <w:noProof w:val="0"/>
                <w:lang w:eastAsia="zh-CN"/>
              </w:rPr>
              <w:t xml:space="preserve"> a principalelor materiale</w:t>
            </w:r>
            <w:r w:rsidR="00983EB9">
              <w:rPr>
                <w:rFonts w:eastAsia="PMingLiU"/>
                <w:bCs/>
                <w:noProof w:val="0"/>
                <w:lang w:eastAsia="zh-CN"/>
              </w:rPr>
              <w:t xml:space="preserve"> și instalații</w:t>
            </w:r>
            <w:r w:rsidRPr="00204078">
              <w:rPr>
                <w:rFonts w:eastAsia="PMingLiU"/>
                <w:bCs/>
                <w:noProof w:val="0"/>
                <w:lang w:eastAsia="zh-CN"/>
              </w:rPr>
              <w:t>, care conform proiectului de execuție și devizului de cheltuieli vor fi aplicate</w:t>
            </w:r>
            <w:r w:rsidR="00983EB9">
              <w:rPr>
                <w:rFonts w:eastAsia="PMingLiU"/>
                <w:bCs/>
                <w:noProof w:val="0"/>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7EF5" w14:textId="77777777" w:rsidR="00D50DBE" w:rsidRPr="00204078" w:rsidRDefault="00D50DBE" w:rsidP="00EA5C15">
            <w:pPr>
              <w:tabs>
                <w:tab w:val="left" w:pos="540"/>
              </w:tabs>
              <w:suppressAutoHyphens/>
              <w:jc w:val="both"/>
              <w:rPr>
                <w:rFonts w:eastAsia="PMingLiU"/>
                <w:bCs/>
                <w:noProof w:val="0"/>
                <w:lang w:eastAsia="zh-CN"/>
              </w:rPr>
            </w:pPr>
            <w:r w:rsidRPr="00204078">
              <w:rPr>
                <w:rFonts w:eastAsia="PMingLiU"/>
                <w:bCs/>
                <w:noProof w:val="0"/>
                <w:lang w:eastAsia="zh-CN"/>
              </w:rPr>
              <w:t xml:space="preserve">Certificate de conformitate </w:t>
            </w:r>
            <w:r w:rsidRPr="00204078">
              <w:rPr>
                <w:i/>
                <w:noProof w:val="0"/>
              </w:rPr>
              <w:t>prezentate în copii, semnate de către ofertant</w:t>
            </w:r>
            <w:r w:rsidRPr="00204078">
              <w:rPr>
                <w:rFonts w:eastAsia="PMingLiU"/>
                <w:bCs/>
                <w:noProof w:val="0"/>
                <w:lang w:eastAsia="zh-CN"/>
              </w:rPr>
              <w:t>, pentru principalele materiale:</w:t>
            </w:r>
          </w:p>
          <w:p w14:paraId="11E25A11" w14:textId="77777777" w:rsidR="00D50DBE" w:rsidRPr="00204078" w:rsidRDefault="00D50DBE" w:rsidP="00EA5C15">
            <w:pPr>
              <w:ind w:right="-57"/>
              <w:jc w:val="both"/>
              <w:rPr>
                <w:rFonts w:eastAsia="PMingLiU"/>
                <w:bCs/>
                <w:noProof w:val="0"/>
                <w:lang w:eastAsia="zh-CN"/>
              </w:rPr>
            </w:pPr>
            <w:r w:rsidRPr="00204078">
              <w:rPr>
                <w:rFonts w:eastAsia="PMingLiU"/>
                <w:bCs/>
                <w:noProof w:val="0"/>
                <w:lang w:eastAsia="zh-CN"/>
              </w:rPr>
              <w:t>- Informație despre furnizorii de materiale.</w:t>
            </w:r>
          </w:p>
          <w:p w14:paraId="33A60895" w14:textId="77777777" w:rsidR="00D50DBE" w:rsidRPr="00204078" w:rsidRDefault="00D50DBE" w:rsidP="00EA5C15">
            <w:pPr>
              <w:ind w:right="-57"/>
              <w:jc w:val="both"/>
              <w:rPr>
                <w:noProof w:val="0"/>
              </w:rPr>
            </w:pPr>
            <w:r w:rsidRPr="00204078">
              <w:rPr>
                <w:noProof w:val="0"/>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3A3FDC5" w14:textId="77777777" w:rsidR="00D50DBE" w:rsidRPr="00204078" w:rsidRDefault="00D50DBE" w:rsidP="00EA5C15">
            <w:pPr>
              <w:shd w:val="clear" w:color="auto" w:fill="FFFFFF"/>
              <w:rPr>
                <w:b/>
                <w:i/>
                <w:noProof w:val="0"/>
                <w:color w:val="800000"/>
              </w:rPr>
            </w:pPr>
          </w:p>
          <w:p w14:paraId="454B268A"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1003941F" w14:textId="77777777" w:rsidTr="00EA5C15">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BAA37F4" w14:textId="77777777" w:rsidR="00D50DBE" w:rsidRPr="00204078" w:rsidRDefault="00D50DBE" w:rsidP="00EA5C15">
            <w:pPr>
              <w:shd w:val="clear" w:color="auto" w:fill="FFFFFF"/>
              <w:ind w:right="-108"/>
              <w:jc w:val="center"/>
              <w:rPr>
                <w:noProof w:val="0"/>
                <w:spacing w:val="-4"/>
              </w:rPr>
            </w:pPr>
            <w:r w:rsidRPr="00204078">
              <w:rPr>
                <w:noProof w:val="0"/>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314A0E" w14:textId="77777777" w:rsidR="00D50DBE" w:rsidRPr="00204078" w:rsidRDefault="00D50DBE" w:rsidP="00EA5C15">
            <w:pPr>
              <w:shd w:val="clear" w:color="auto" w:fill="FFFFFF"/>
              <w:ind w:right="-57"/>
              <w:jc w:val="both"/>
              <w:rPr>
                <w:rFonts w:eastAsia="PMingLiU"/>
                <w:bCs/>
                <w:noProof w:val="0"/>
                <w:lang w:eastAsia="zh-CN"/>
              </w:rPr>
            </w:pPr>
            <w:r w:rsidRPr="00204078">
              <w:rPr>
                <w:rFonts w:eastAsia="PMingLiU"/>
                <w:bCs/>
                <w:noProof w:val="0"/>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E0B0" w14:textId="77777777" w:rsidR="00D50DBE" w:rsidRPr="00204078" w:rsidRDefault="00D50DBE" w:rsidP="00EA5C15">
            <w:pPr>
              <w:shd w:val="clear" w:color="auto" w:fill="FFFFFF"/>
              <w:ind w:right="-57"/>
              <w:jc w:val="both"/>
              <w:rPr>
                <w:rFonts w:eastAsia="PMingLiU"/>
                <w:bCs/>
                <w:i/>
                <w:noProof w:val="0"/>
                <w:lang w:eastAsia="zh-CN"/>
              </w:rPr>
            </w:pPr>
            <w:r w:rsidRPr="00204078">
              <w:rPr>
                <w:rFonts w:eastAsia="PMingLiU"/>
                <w:bCs/>
                <w:noProof w:val="0"/>
                <w:lang w:eastAsia="zh-CN"/>
              </w:rPr>
              <w:t xml:space="preserve">Declarație, referitor la perioada de garanție a lucrărilor pentru un termen de minim </w:t>
            </w:r>
            <w:r w:rsidRPr="00204078">
              <w:rPr>
                <w:rFonts w:eastAsia="PMingLiU"/>
                <w:b/>
                <w:bCs/>
                <w:i/>
                <w:noProof w:val="0"/>
                <w:color w:val="800000"/>
                <w:u w:val="single"/>
                <w:lang w:eastAsia="zh-CN"/>
              </w:rPr>
              <w:t>5 ani</w:t>
            </w:r>
          </w:p>
          <w:p w14:paraId="05A2A578" w14:textId="77777777" w:rsidR="00D50DBE" w:rsidRPr="00204078" w:rsidRDefault="00D50DBE" w:rsidP="00EA5C15">
            <w:pPr>
              <w:shd w:val="clear" w:color="auto" w:fill="FFFFFF"/>
              <w:ind w:right="-57"/>
              <w:jc w:val="both"/>
              <w:rPr>
                <w:rFonts w:eastAsia="PMingLiU"/>
                <w:bCs/>
                <w:noProof w:val="0"/>
                <w:lang w:eastAsia="zh-CN"/>
              </w:rPr>
            </w:pPr>
            <w:r w:rsidRPr="00204078">
              <w:rPr>
                <w:rFonts w:eastAsia="PMingLiU"/>
                <w:bCs/>
                <w:noProof w:val="0"/>
                <w:lang w:eastAsia="zh-CN"/>
              </w:rPr>
              <w:lastRenderedPageBreak/>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BB2A4CA" w14:textId="77777777" w:rsidR="00D50DBE" w:rsidRPr="00204078" w:rsidRDefault="00D50DBE" w:rsidP="00EA5C15">
            <w:pPr>
              <w:shd w:val="clear" w:color="auto" w:fill="FFFFFF"/>
              <w:rPr>
                <w:b/>
                <w:i/>
                <w:noProof w:val="0"/>
                <w:color w:val="800000"/>
              </w:rPr>
            </w:pPr>
          </w:p>
          <w:p w14:paraId="1F68BC11" w14:textId="77777777" w:rsidR="00D50DBE" w:rsidRPr="00204078" w:rsidRDefault="00D50DBE" w:rsidP="00EA5C15">
            <w:pPr>
              <w:shd w:val="clear" w:color="auto" w:fill="FFFFFF"/>
              <w:rPr>
                <w:b/>
                <w:i/>
                <w:noProof w:val="0"/>
                <w:color w:val="800000"/>
              </w:rPr>
            </w:pPr>
            <w:r w:rsidRPr="00204078">
              <w:rPr>
                <w:b/>
                <w:i/>
                <w:noProof w:val="0"/>
                <w:color w:val="800000"/>
              </w:rPr>
              <w:t>Da</w:t>
            </w:r>
          </w:p>
        </w:tc>
      </w:tr>
      <w:tr w:rsidR="00D50DBE" w:rsidRPr="00204078" w14:paraId="4EADD4EC" w14:textId="77777777" w:rsidTr="00EA5C15">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5628B9" w14:textId="77777777" w:rsidR="00D50DBE" w:rsidRPr="00204078" w:rsidRDefault="00D50DBE" w:rsidP="00EA5C15">
            <w:pPr>
              <w:shd w:val="clear" w:color="auto" w:fill="FFFFFF"/>
              <w:ind w:right="-108"/>
              <w:jc w:val="center"/>
              <w:rPr>
                <w:b/>
                <w:noProof w:val="0"/>
                <w:spacing w:val="-4"/>
              </w:rPr>
            </w:pPr>
            <w:r w:rsidRPr="00204078">
              <w:rPr>
                <w:b/>
                <w:noProof w:val="0"/>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53BA4" w14:textId="77777777" w:rsidR="00D50DBE" w:rsidRPr="00204078" w:rsidRDefault="00D50DBE" w:rsidP="00EA5C15">
            <w:pPr>
              <w:shd w:val="clear" w:color="auto" w:fill="FFFFFF"/>
              <w:rPr>
                <w:b/>
                <w:i/>
                <w:noProof w:val="0"/>
                <w:color w:val="660033"/>
              </w:rPr>
            </w:pPr>
            <w:r w:rsidRPr="00204078">
              <w:rPr>
                <w:rFonts w:eastAsia="PMingLiU"/>
                <w:b/>
                <w:bCs/>
                <w:noProof w:val="0"/>
                <w:color w:val="800000"/>
                <w:lang w:eastAsia="zh-CN"/>
              </w:rPr>
              <w:t>Cerințe obligatorii</w:t>
            </w:r>
          </w:p>
        </w:tc>
      </w:tr>
      <w:tr w:rsidR="00D50DBE" w:rsidRPr="00204078" w14:paraId="7C4D0235" w14:textId="77777777" w:rsidTr="00EA5C15">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DCE5379" w14:textId="77777777" w:rsidR="00D50DBE" w:rsidRPr="00204078" w:rsidRDefault="00D50DBE" w:rsidP="00EA5C15">
            <w:pPr>
              <w:shd w:val="clear" w:color="auto" w:fill="FFFFFF"/>
              <w:ind w:right="-108"/>
              <w:jc w:val="center"/>
              <w:rPr>
                <w:noProof w:val="0"/>
                <w:spacing w:val="-4"/>
              </w:rPr>
            </w:pPr>
            <w:r w:rsidRPr="00204078">
              <w:rPr>
                <w:noProof w:val="0"/>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53ED1" w14:textId="77777777" w:rsidR="00D50DBE" w:rsidRPr="00204078" w:rsidRDefault="00D50DBE" w:rsidP="00EA5C15">
            <w:pPr>
              <w:shd w:val="clear" w:color="auto" w:fill="FFFFFF"/>
              <w:ind w:left="360" w:right="-57" w:hanging="360"/>
              <w:jc w:val="center"/>
              <w:rPr>
                <w:rFonts w:eastAsia="PMingLiU"/>
                <w:b/>
                <w:bCs/>
                <w:i/>
                <w:noProof w:val="0"/>
                <w:color w:val="1F4E79"/>
                <w:u w:val="single"/>
                <w:lang w:eastAsia="zh-CN"/>
              </w:rPr>
            </w:pPr>
            <w:r w:rsidRPr="00204078">
              <w:rPr>
                <w:rFonts w:eastAsia="PMingLiU"/>
                <w:b/>
                <w:bCs/>
                <w:i/>
                <w:noProof w:val="0"/>
                <w:color w:val="800000"/>
                <w:u w:val="single"/>
                <w:lang w:eastAsia="zh-CN"/>
              </w:rPr>
              <w:t>Oferta, documentele legate de licitație vor fi întocmite în limba română.</w:t>
            </w:r>
          </w:p>
          <w:p w14:paraId="1A27CD7E" w14:textId="77777777" w:rsidR="00D50DBE" w:rsidRPr="00204078" w:rsidRDefault="00D50DBE" w:rsidP="00D50DBE">
            <w:pPr>
              <w:numPr>
                <w:ilvl w:val="0"/>
                <w:numId w:val="43"/>
              </w:numPr>
              <w:shd w:val="clear" w:color="auto" w:fill="FFFFFF"/>
              <w:tabs>
                <w:tab w:val="left" w:pos="1134"/>
              </w:tabs>
              <w:ind w:left="176" w:right="-57" w:hanging="176"/>
              <w:jc w:val="both"/>
              <w:rPr>
                <w:rFonts w:eastAsia="PMingLiU"/>
                <w:bCs/>
                <w:i/>
                <w:noProof w:val="0"/>
                <w:lang w:eastAsia="zh-CN"/>
              </w:rPr>
            </w:pPr>
            <w:r w:rsidRPr="00204078">
              <w:rPr>
                <w:rFonts w:eastAsia="PMingLiU"/>
                <w:bCs/>
                <w:i/>
                <w:noProof w:val="0"/>
                <w:lang w:eastAsia="zh-CN"/>
              </w:rPr>
              <w:t>Documentele justificative și confirmative de specialitate, certificatele de conformitate pentru materialele solicitate care fac parte din ofertă, pot fi în altă limbă.</w:t>
            </w:r>
          </w:p>
          <w:p w14:paraId="04030E1A"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i/>
                <w:noProof w:val="0"/>
                <w:lang w:eastAsia="zh-CN"/>
              </w:rPr>
            </w:pPr>
            <w:r w:rsidRPr="00204078">
              <w:rPr>
                <w:rFonts w:eastAsia="PMingLiU"/>
                <w:bCs/>
                <w:i/>
                <w:noProof w:val="0"/>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440BF2F" w14:textId="77777777" w:rsidR="00D50DBE" w:rsidRPr="00204078" w:rsidRDefault="00D50DBE" w:rsidP="00D50DBE">
            <w:pPr>
              <w:numPr>
                <w:ilvl w:val="0"/>
                <w:numId w:val="45"/>
              </w:numPr>
              <w:shd w:val="clear" w:color="auto" w:fill="FFFFFF"/>
              <w:tabs>
                <w:tab w:val="left" w:pos="1134"/>
              </w:tabs>
              <w:ind w:left="176" w:right="-57" w:hanging="176"/>
              <w:jc w:val="both"/>
              <w:rPr>
                <w:rFonts w:eastAsia="PMingLiU"/>
                <w:bCs/>
                <w:noProof w:val="0"/>
                <w:lang w:eastAsia="zh-CN"/>
              </w:rPr>
            </w:pPr>
            <w:r w:rsidRPr="00204078">
              <w:rPr>
                <w:rFonts w:eastAsia="PMingLiU"/>
                <w:bCs/>
                <w:i/>
                <w:noProof w:val="0"/>
                <w:lang w:eastAsia="zh-CN"/>
              </w:rPr>
              <w:t>Documentele din ofertă, în cazul când vor fi solicitate de autoritatea contractantă pentru confirmarea,</w:t>
            </w:r>
            <w:r w:rsidRPr="00204078">
              <w:rPr>
                <w:i/>
                <w:noProof w:val="0"/>
              </w:rPr>
              <w:t xml:space="preserve"> privind corespunderea operatorului economic</w:t>
            </w:r>
            <w:r w:rsidRPr="00204078">
              <w:rPr>
                <w:rFonts w:eastAsia="PMingLiU"/>
                <w:bCs/>
                <w:i/>
                <w:noProof w:val="0"/>
                <w:lang w:eastAsia="zh-CN"/>
              </w:rPr>
              <w:t xml:space="preserve"> clasat pe primul loc cu cerințele stabilite în documentația de atribuire, să fie prezentate în ordinea solicitată în acest </w:t>
            </w:r>
            <w:r w:rsidRPr="00204078">
              <w:rPr>
                <w:rFonts w:eastAsia="PMingLiU"/>
                <w:bCs/>
                <w:i/>
                <w:noProof w:val="0"/>
                <w:color w:val="000000"/>
                <w:lang w:eastAsia="zh-CN"/>
              </w:rPr>
              <w:t>tabel</w:t>
            </w:r>
            <w:r w:rsidRPr="00204078">
              <w:rPr>
                <w:rFonts w:eastAsia="PMingLiU"/>
                <w:bCs/>
                <w:noProof w:val="0"/>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F32958" w14:textId="77777777" w:rsidR="00D50DBE" w:rsidRPr="00204078" w:rsidRDefault="00D50DBE" w:rsidP="00EA5C15">
            <w:pPr>
              <w:shd w:val="clear" w:color="auto" w:fill="FFFFFF"/>
              <w:rPr>
                <w:b/>
                <w:i/>
                <w:noProof w:val="0"/>
                <w:color w:val="660033"/>
              </w:rPr>
            </w:pPr>
          </w:p>
          <w:p w14:paraId="0585E273" w14:textId="77777777" w:rsidR="00D50DBE" w:rsidRPr="00204078" w:rsidRDefault="00D50DBE" w:rsidP="00EA5C15">
            <w:pPr>
              <w:shd w:val="clear" w:color="auto" w:fill="FFFFFF"/>
              <w:rPr>
                <w:b/>
                <w:i/>
                <w:noProof w:val="0"/>
                <w:color w:val="660033"/>
              </w:rPr>
            </w:pPr>
            <w:r w:rsidRPr="00204078">
              <w:rPr>
                <w:b/>
                <w:i/>
                <w:noProof w:val="0"/>
                <w:color w:val="800000"/>
              </w:rPr>
              <w:t>Da</w:t>
            </w:r>
          </w:p>
        </w:tc>
      </w:tr>
      <w:tr w:rsidR="00D50DBE" w:rsidRPr="00204078" w14:paraId="6976BECF" w14:textId="77777777" w:rsidTr="00EA5C15">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5AA071" w14:textId="77777777" w:rsidR="00D50DBE" w:rsidRPr="00204078" w:rsidRDefault="00D50DBE" w:rsidP="00EA5C15">
            <w:pPr>
              <w:shd w:val="clear" w:color="auto" w:fill="FFFFFF"/>
              <w:ind w:right="-108"/>
              <w:jc w:val="center"/>
              <w:rPr>
                <w:b/>
                <w:noProof w:val="0"/>
                <w:color w:val="800000"/>
                <w:spacing w:val="-4"/>
                <w:u w:val="single"/>
              </w:rPr>
            </w:pPr>
            <w:r w:rsidRPr="00204078">
              <w:rPr>
                <w:b/>
                <w:noProof w:val="0"/>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C9EC2F" w14:textId="77777777" w:rsidR="00D50DBE" w:rsidRPr="00204078" w:rsidRDefault="00D50DBE" w:rsidP="00EA5C15">
            <w:pPr>
              <w:shd w:val="clear" w:color="auto" w:fill="FFFFFF"/>
              <w:jc w:val="center"/>
              <w:rPr>
                <w:b/>
                <w:i/>
                <w:noProof w:val="0"/>
                <w:color w:val="800000"/>
                <w:u w:val="single"/>
              </w:rPr>
            </w:pPr>
            <w:r w:rsidRPr="00204078">
              <w:rPr>
                <w:rFonts w:eastAsia="PMingLiU"/>
                <w:b/>
                <w:bCs/>
                <w:noProof w:val="0"/>
                <w:color w:val="800000"/>
                <w:u w:val="single"/>
                <w:lang w:eastAsia="zh-CN"/>
              </w:rPr>
              <w:t xml:space="preserve">Cerințe obligatorii pentru ofertantul desemnat </w:t>
            </w:r>
            <w:proofErr w:type="spellStart"/>
            <w:r w:rsidRPr="00204078">
              <w:rPr>
                <w:rFonts w:eastAsia="PMingLiU"/>
                <w:b/>
                <w:bCs/>
                <w:noProof w:val="0"/>
                <w:color w:val="800000"/>
                <w:u w:val="single"/>
                <w:lang w:eastAsia="zh-CN"/>
              </w:rPr>
              <w:t>cîștigător</w:t>
            </w:r>
            <w:proofErr w:type="spellEnd"/>
          </w:p>
        </w:tc>
      </w:tr>
      <w:tr w:rsidR="00D50DBE" w:rsidRPr="00204078" w14:paraId="2FAEEAC5" w14:textId="77777777" w:rsidTr="00EA5C15">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B82EF3B" w14:textId="77777777" w:rsidR="00D50DBE" w:rsidRPr="00204078" w:rsidRDefault="00D50DBE" w:rsidP="00EA5C15">
            <w:pPr>
              <w:shd w:val="clear" w:color="auto" w:fill="FFFFFF"/>
              <w:ind w:right="-108"/>
              <w:jc w:val="center"/>
              <w:rPr>
                <w:noProof w:val="0"/>
                <w:spacing w:val="-4"/>
              </w:rPr>
            </w:pPr>
            <w:r w:rsidRPr="00204078">
              <w:rPr>
                <w:noProof w:val="0"/>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070B8" w14:textId="77777777" w:rsidR="00D50DBE" w:rsidRPr="00204078" w:rsidRDefault="00D50DBE" w:rsidP="00EA5C15">
            <w:pPr>
              <w:shd w:val="clear" w:color="auto" w:fill="FFFFFF"/>
              <w:tabs>
                <w:tab w:val="right" w:pos="426"/>
              </w:tabs>
              <w:spacing w:before="120"/>
              <w:jc w:val="both"/>
              <w:rPr>
                <w:rFonts w:eastAsia="PMingLiU"/>
                <w:bCs/>
                <w:noProof w:val="0"/>
                <w:color w:val="000000"/>
                <w:lang w:eastAsia="zh-CN"/>
              </w:rPr>
            </w:pPr>
            <w:r w:rsidRPr="00204078">
              <w:rPr>
                <w:rFonts w:eastAsia="PMingLiU"/>
                <w:bCs/>
                <w:noProof w:val="0"/>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C9104DB" w14:textId="77777777" w:rsidR="00D50DBE" w:rsidRPr="00204078" w:rsidRDefault="00D50DBE" w:rsidP="00EA5C15">
            <w:pPr>
              <w:shd w:val="clear" w:color="auto" w:fill="FFFFFF"/>
              <w:tabs>
                <w:tab w:val="left" w:pos="540"/>
              </w:tabs>
              <w:suppressAutoHyphens/>
              <w:rPr>
                <w:rFonts w:eastAsia="PMingLiU"/>
                <w:bCs/>
                <w:noProof w:val="0"/>
                <w:color w:val="000000"/>
                <w:lang w:eastAsia="zh-CN"/>
              </w:rPr>
            </w:pPr>
            <w:r w:rsidRPr="00204078">
              <w:rPr>
                <w:rFonts w:eastAsia="PMingLiU"/>
                <w:bCs/>
                <w:noProof w:val="0"/>
                <w:color w:val="000000"/>
                <w:lang w:eastAsia="zh-CN"/>
              </w:rPr>
              <w:t>(</w:t>
            </w:r>
            <w:r w:rsidRPr="00204078">
              <w:rPr>
                <w:rFonts w:eastAsia="PMingLiU"/>
                <w:bCs/>
                <w:i/>
                <w:noProof w:val="0"/>
                <w:color w:val="000000"/>
                <w:lang w:eastAsia="zh-CN"/>
              </w:rPr>
              <w:t>modelul se anexează în Documentația Standard</w:t>
            </w:r>
            <w:r w:rsidRPr="00204078">
              <w:rPr>
                <w:rFonts w:eastAsia="PMingLiU"/>
                <w:bCs/>
                <w:noProof w:val="0"/>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5274205F" w14:textId="77777777" w:rsidR="00D50DBE" w:rsidRPr="00204078" w:rsidRDefault="00D50DBE" w:rsidP="00EA5C15">
            <w:pPr>
              <w:shd w:val="clear" w:color="auto" w:fill="FFFFFF"/>
              <w:tabs>
                <w:tab w:val="right" w:pos="426"/>
              </w:tabs>
              <w:spacing w:before="120"/>
              <w:jc w:val="both"/>
              <w:rPr>
                <w:noProof w:val="0"/>
                <w:color w:val="000000"/>
                <w:lang w:eastAsia="ru-RU"/>
              </w:rPr>
            </w:pPr>
            <w:r w:rsidRPr="00204078">
              <w:rPr>
                <w:rFonts w:eastAsia="PMingLiU"/>
                <w:bCs/>
                <w:noProof w:val="0"/>
                <w:color w:val="000000"/>
                <w:lang w:eastAsia="zh-CN"/>
              </w:rPr>
              <w:t xml:space="preserve">Ofertantul/asociatul desemnat </w:t>
            </w:r>
            <w:proofErr w:type="spellStart"/>
            <w:r w:rsidRPr="00204078">
              <w:rPr>
                <w:rFonts w:eastAsia="PMingLiU"/>
                <w:bCs/>
                <w:noProof w:val="0"/>
                <w:color w:val="000000"/>
                <w:lang w:eastAsia="zh-CN"/>
              </w:rPr>
              <w:t>câştigător</w:t>
            </w:r>
            <w:proofErr w:type="spellEnd"/>
            <w:r w:rsidRPr="00204078">
              <w:rPr>
                <w:rFonts w:eastAsia="PMingLiU"/>
                <w:bCs/>
                <w:noProof w:val="0"/>
                <w:color w:val="000000"/>
                <w:lang w:eastAsia="zh-CN"/>
              </w:rPr>
              <w:t xml:space="preserve"> în termen de </w:t>
            </w:r>
            <w:r w:rsidRPr="00204078">
              <w:rPr>
                <w:rFonts w:eastAsia="PMingLiU"/>
                <w:bCs/>
                <w:noProof w:val="0"/>
                <w:color w:val="800000"/>
                <w:u w:val="single"/>
                <w:lang w:eastAsia="zh-CN"/>
              </w:rPr>
              <w:t>3 zile</w:t>
            </w:r>
            <w:r w:rsidRPr="00204078">
              <w:rPr>
                <w:rFonts w:eastAsia="PMingLiU"/>
                <w:bCs/>
                <w:noProof w:val="0"/>
                <w:color w:val="800000"/>
                <w:lang w:eastAsia="zh-CN"/>
              </w:rPr>
              <w:t xml:space="preserve"> </w:t>
            </w:r>
            <w:r w:rsidRPr="00204078">
              <w:rPr>
                <w:rFonts w:eastAsia="PMingLiU"/>
                <w:bCs/>
                <w:noProof w:val="0"/>
                <w:color w:val="000000"/>
                <w:lang w:eastAsia="zh-CN"/>
              </w:rPr>
              <w:t xml:space="preserve">de la data comunicării rezultatelor procedurii de achiziție publică va prezenta autorității contractante și Agenției Achiziții Publice, la următoarele adrese electronice: </w:t>
            </w:r>
          </w:p>
          <w:p w14:paraId="4C0ABC0B" w14:textId="77777777" w:rsidR="00D50DBE" w:rsidRPr="00204078" w:rsidRDefault="00D50DBE" w:rsidP="00EA5C15">
            <w:pPr>
              <w:shd w:val="clear" w:color="auto" w:fill="FFFFFF"/>
              <w:ind w:left="-57" w:right="-57"/>
              <w:jc w:val="both"/>
              <w:rPr>
                <w:rFonts w:eastAsia="PMingLiU"/>
                <w:bCs/>
                <w:noProof w:val="0"/>
                <w:color w:val="000000"/>
                <w:lang w:eastAsia="zh-CN"/>
              </w:rPr>
            </w:pPr>
            <w:r w:rsidRPr="00204078">
              <w:rPr>
                <w:rFonts w:eastAsia="PMingLiU"/>
                <w:bCs/>
                <w:noProof w:val="0"/>
                <w:color w:val="000000"/>
                <w:lang w:eastAsia="zh-CN"/>
              </w:rPr>
              <w:t xml:space="preserve">* </w:t>
            </w:r>
            <w:hyperlink r:id="rId10" w:history="1">
              <w:r w:rsidRPr="00204078">
                <w:rPr>
                  <w:rFonts w:eastAsia="PMingLiU"/>
                  <w:bCs/>
                  <w:noProof w:val="0"/>
                  <w:color w:val="000000"/>
                  <w:u w:val="single"/>
                  <w:lang w:eastAsia="zh-CN"/>
                </w:rPr>
                <w:t>bap@tender.gov.md</w:t>
              </w:r>
            </w:hyperlink>
            <w:r w:rsidRPr="00204078">
              <w:rPr>
                <w:rFonts w:eastAsia="PMingLiU"/>
                <w:bCs/>
                <w:noProof w:val="0"/>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2DCE28A" w14:textId="77777777" w:rsidR="00D50DBE" w:rsidRPr="00204078" w:rsidRDefault="00D50DBE" w:rsidP="00EA5C15">
            <w:pPr>
              <w:shd w:val="clear" w:color="auto" w:fill="FFFFFF"/>
              <w:rPr>
                <w:b/>
                <w:i/>
                <w:noProof w:val="0"/>
                <w:color w:val="1F4E79"/>
              </w:rPr>
            </w:pPr>
          </w:p>
          <w:p w14:paraId="7EEB9B3A" w14:textId="77777777" w:rsidR="00D50DBE" w:rsidRPr="00204078" w:rsidRDefault="00D50DBE" w:rsidP="00EA5C15">
            <w:pPr>
              <w:shd w:val="clear" w:color="auto" w:fill="FFFFFF"/>
              <w:rPr>
                <w:b/>
                <w:i/>
                <w:noProof w:val="0"/>
                <w:color w:val="1F4E79"/>
              </w:rPr>
            </w:pPr>
            <w:r w:rsidRPr="00204078">
              <w:rPr>
                <w:b/>
                <w:i/>
                <w:noProof w:val="0"/>
                <w:color w:val="800000"/>
              </w:rPr>
              <w:t>Da</w:t>
            </w:r>
          </w:p>
        </w:tc>
      </w:tr>
      <w:tr w:rsidR="00D50DBE" w:rsidRPr="00204078" w14:paraId="76CDF037" w14:textId="77777777" w:rsidTr="00EA5C15">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4715437" w14:textId="77777777" w:rsidR="00D50DBE" w:rsidRPr="00204078" w:rsidRDefault="00D50DBE" w:rsidP="00EA5C15">
            <w:pPr>
              <w:shd w:val="clear" w:color="auto" w:fill="FFFFFF"/>
              <w:ind w:right="-108"/>
              <w:jc w:val="center"/>
              <w:rPr>
                <w:noProof w:val="0"/>
                <w:spacing w:val="-4"/>
              </w:rPr>
            </w:pPr>
            <w:r w:rsidRPr="00204078">
              <w:rPr>
                <w:noProof w:val="0"/>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8BB36" w14:textId="77777777" w:rsidR="00D50DBE" w:rsidRPr="00204078" w:rsidRDefault="00D50DBE" w:rsidP="00EA5C15">
            <w:pPr>
              <w:shd w:val="clear" w:color="auto" w:fill="FFFFFF"/>
              <w:tabs>
                <w:tab w:val="left" w:pos="540"/>
              </w:tabs>
              <w:suppressAutoHyphens/>
              <w:jc w:val="center"/>
              <w:rPr>
                <w:noProof w:val="0"/>
              </w:rPr>
            </w:pPr>
            <w:proofErr w:type="spellStart"/>
            <w:r w:rsidRPr="00204078">
              <w:rPr>
                <w:noProof w:val="0"/>
              </w:rPr>
              <w:t>Garanţia</w:t>
            </w:r>
            <w:proofErr w:type="spellEnd"/>
            <w:r w:rsidRPr="00204078">
              <w:rPr>
                <w:noProof w:val="0"/>
              </w:rPr>
              <w:t xml:space="preserve"> de bună execuție a contractului 5%</w:t>
            </w:r>
          </w:p>
          <w:p w14:paraId="4BF302C6" w14:textId="77777777" w:rsidR="00D50DBE" w:rsidRPr="00204078" w:rsidRDefault="00D50DBE" w:rsidP="00EA5C15">
            <w:pPr>
              <w:shd w:val="clear" w:color="auto" w:fill="FFFFFF"/>
              <w:tabs>
                <w:tab w:val="left" w:pos="540"/>
              </w:tabs>
              <w:suppressAutoHyphens/>
              <w:jc w:val="center"/>
              <w:rPr>
                <w:rFonts w:eastAsia="PMingLiU"/>
                <w:bCs/>
                <w:noProof w:val="0"/>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5E194CD" w14:textId="1904094D" w:rsidR="00D50DBE" w:rsidRDefault="00D50DBE" w:rsidP="00EA5C15">
            <w:pPr>
              <w:jc w:val="both"/>
              <w:rPr>
                <w:noProof w:val="0"/>
              </w:rPr>
            </w:pPr>
            <w:r w:rsidRPr="00204078">
              <w:rPr>
                <w:noProof w:val="0"/>
              </w:rPr>
              <w:t xml:space="preserve">Antreprenorul general, după primirea scrisorii de acceptare a ofertei din partea Beneficiarului, în termen de maximum </w:t>
            </w:r>
            <w:r w:rsidR="000A0E99">
              <w:rPr>
                <w:noProof w:val="0"/>
              </w:rPr>
              <w:t>5</w:t>
            </w:r>
            <w:r w:rsidRPr="00204078">
              <w:rPr>
                <w:noProof w:val="0"/>
              </w:rPr>
              <w:t xml:space="preserve"> zile, dar nu mai </w:t>
            </w:r>
            <w:proofErr w:type="spellStart"/>
            <w:r w:rsidRPr="00204078">
              <w:rPr>
                <w:noProof w:val="0"/>
              </w:rPr>
              <w:t>tîrziu</w:t>
            </w:r>
            <w:proofErr w:type="spellEnd"/>
            <w:r w:rsidRPr="00204078">
              <w:rPr>
                <w:noProof w:val="0"/>
              </w:rPr>
              <w:t xml:space="preserve"> de data încheierii contractului, se angajează să prezinte autorității contractante, </w:t>
            </w:r>
            <w:proofErr w:type="spellStart"/>
            <w:r w:rsidRPr="00204078">
              <w:rPr>
                <w:noProof w:val="0"/>
              </w:rPr>
              <w:t>garanţia</w:t>
            </w:r>
            <w:proofErr w:type="spellEnd"/>
            <w:r w:rsidRPr="00204078">
              <w:rPr>
                <w:noProof w:val="0"/>
              </w:rPr>
              <w:t xml:space="preserve"> de bună execuție a contractului </w:t>
            </w:r>
            <w:r w:rsidRPr="00204078">
              <w:rPr>
                <w:rFonts w:eastAsia="PMingLiU"/>
                <w:bCs/>
                <w:noProof w:val="0"/>
                <w:lang w:eastAsia="zh-CN"/>
              </w:rPr>
              <w:t>(</w:t>
            </w:r>
            <w:r w:rsidRPr="00204078">
              <w:rPr>
                <w:rFonts w:eastAsia="PMingLiU"/>
                <w:bCs/>
                <w:i/>
                <w:noProof w:val="0"/>
                <w:lang w:eastAsia="zh-CN"/>
              </w:rPr>
              <w:t xml:space="preserve">Contract de cont bancar de depozit – </w:t>
            </w:r>
            <w:proofErr w:type="spellStart"/>
            <w:r w:rsidRPr="00204078">
              <w:rPr>
                <w:rFonts w:eastAsia="PMingLiU"/>
                <w:bCs/>
                <w:i/>
                <w:noProof w:val="0"/>
                <w:lang w:eastAsia="zh-CN"/>
              </w:rPr>
              <w:t>garanţie</w:t>
            </w:r>
            <w:proofErr w:type="spellEnd"/>
            <w:r w:rsidRPr="00204078">
              <w:rPr>
                <w:rFonts w:eastAsia="PMingLiU"/>
                <w:bCs/>
                <w:i/>
                <w:noProof w:val="0"/>
                <w:lang w:eastAsia="zh-CN"/>
              </w:rPr>
              <w:t xml:space="preserve"> de bună execuție a contractului de antrepriză</w:t>
            </w:r>
            <w:r w:rsidRPr="00204078">
              <w:rPr>
                <w:rFonts w:eastAsia="PMingLiU"/>
                <w:bCs/>
                <w:noProof w:val="0"/>
                <w:lang w:eastAsia="zh-CN"/>
              </w:rPr>
              <w:t>)</w:t>
            </w:r>
            <w:r w:rsidRPr="00204078">
              <w:rPr>
                <w:noProof w:val="0"/>
              </w:rPr>
              <w:t xml:space="preserve">, obținută de la banca unde se deservește, pentru o sumă în cuantum de </w:t>
            </w:r>
            <w:r w:rsidRPr="00204078">
              <w:rPr>
                <w:b/>
                <w:noProof w:val="0"/>
                <w:color w:val="660033"/>
                <w:u w:val="single"/>
              </w:rPr>
              <w:t>5% din</w:t>
            </w:r>
            <w:r w:rsidRPr="00204078">
              <w:rPr>
                <w:noProof w:val="0"/>
                <w:color w:val="660033"/>
              </w:rPr>
              <w:t xml:space="preserve"> </w:t>
            </w:r>
            <w:r w:rsidRPr="00204078">
              <w:rPr>
                <w:noProof w:val="0"/>
              </w:rPr>
              <w:t xml:space="preserve">valoarea contractului atribuit, </w:t>
            </w:r>
            <w:proofErr w:type="spellStart"/>
            <w:r w:rsidRPr="00204078">
              <w:rPr>
                <w:noProof w:val="0"/>
              </w:rPr>
              <w:t>constituindu-se</w:t>
            </w:r>
            <w:proofErr w:type="spellEnd"/>
            <w:r w:rsidRPr="00204078">
              <w:rPr>
                <w:noProof w:val="0"/>
              </w:rPr>
              <w:t xml:space="preserve"> prin </w:t>
            </w:r>
            <w:proofErr w:type="spellStart"/>
            <w:r w:rsidRPr="00204078">
              <w:rPr>
                <w:noProof w:val="0"/>
              </w:rPr>
              <w:t>reţineri</w:t>
            </w:r>
            <w:proofErr w:type="spellEnd"/>
            <w:r w:rsidRPr="00204078">
              <w:rPr>
                <w:noProof w:val="0"/>
              </w:rPr>
              <w:t xml:space="preserve"> succesive din </w:t>
            </w:r>
            <w:proofErr w:type="spellStart"/>
            <w:r w:rsidRPr="00204078">
              <w:rPr>
                <w:noProof w:val="0"/>
              </w:rPr>
              <w:t>plăţile</w:t>
            </w:r>
            <w:proofErr w:type="spellEnd"/>
            <w:r w:rsidRPr="00204078">
              <w:rPr>
                <w:noProof w:val="0"/>
              </w:rPr>
              <w:t xml:space="preserve"> facturilor de achitare a lucrărilor executate.</w:t>
            </w:r>
          </w:p>
          <w:p w14:paraId="2305C9E3" w14:textId="27880C9C" w:rsidR="009B4B05" w:rsidRDefault="009B4B05" w:rsidP="00EA5C15">
            <w:pPr>
              <w:jc w:val="both"/>
              <w:rPr>
                <w:noProof w:val="0"/>
              </w:rPr>
            </w:pPr>
            <w:r>
              <w:rPr>
                <w:noProof w:val="0"/>
              </w:rPr>
              <w:t>Sau</w:t>
            </w:r>
          </w:p>
          <w:p w14:paraId="44BE3EF2" w14:textId="5C2B4B76" w:rsidR="009B4B05" w:rsidRPr="009B4B05" w:rsidRDefault="009B4B05" w:rsidP="009B4B05">
            <w:pPr>
              <w:pStyle w:val="a8"/>
              <w:tabs>
                <w:tab w:val="left" w:pos="567"/>
              </w:tabs>
              <w:jc w:val="center"/>
              <w:rPr>
                <w:b/>
                <w:szCs w:val="24"/>
              </w:rPr>
            </w:pPr>
            <w:r w:rsidRPr="00BB6F57">
              <w:rPr>
                <w:b/>
                <w:szCs w:val="24"/>
              </w:rPr>
              <w:t xml:space="preserve">Ordin de plată, executat bancar, cu  achitarea cuantumului Garanței bancare pentru Ofertă la contul IBAN </w:t>
            </w:r>
            <w:r w:rsidRPr="00983EB9">
              <w:rPr>
                <w:b/>
                <w:sz w:val="22"/>
                <w:szCs w:val="22"/>
              </w:rPr>
              <w:t>MD78TRPCEB518</w:t>
            </w:r>
            <w:r w:rsidRPr="00983EB9">
              <w:rPr>
                <w:b/>
                <w:color w:val="FF0000"/>
                <w:sz w:val="22"/>
                <w:szCs w:val="22"/>
              </w:rPr>
              <w:t>4</w:t>
            </w:r>
            <w:r w:rsidR="00983EB9" w:rsidRPr="00983EB9">
              <w:rPr>
                <w:b/>
                <w:color w:val="FF0000"/>
                <w:sz w:val="22"/>
                <w:szCs w:val="22"/>
              </w:rPr>
              <w:t>4</w:t>
            </w:r>
            <w:r w:rsidRPr="00983EB9">
              <w:rPr>
                <w:b/>
                <w:color w:val="FF0000"/>
                <w:sz w:val="22"/>
                <w:szCs w:val="22"/>
              </w:rPr>
              <w:t>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1819BA9" w14:textId="77777777" w:rsidR="00D50DBE" w:rsidRPr="00204078" w:rsidRDefault="00D50DBE" w:rsidP="00EA5C15">
            <w:pPr>
              <w:shd w:val="clear" w:color="auto" w:fill="FFFFFF"/>
              <w:rPr>
                <w:b/>
                <w:i/>
                <w:noProof w:val="0"/>
                <w:color w:val="1F4E79"/>
              </w:rPr>
            </w:pPr>
          </w:p>
          <w:p w14:paraId="743D82C0" w14:textId="77777777" w:rsidR="00D50DBE" w:rsidRPr="00204078" w:rsidRDefault="00D50DBE" w:rsidP="00EA5C15">
            <w:pPr>
              <w:shd w:val="clear" w:color="auto" w:fill="FFFFFF"/>
              <w:rPr>
                <w:b/>
                <w:i/>
                <w:noProof w:val="0"/>
                <w:color w:val="1F4E79"/>
              </w:rPr>
            </w:pPr>
            <w:r w:rsidRPr="00204078">
              <w:rPr>
                <w:b/>
                <w:i/>
                <w:noProof w:val="0"/>
                <w:color w:val="800000"/>
              </w:rPr>
              <w:t>Da</w:t>
            </w:r>
          </w:p>
        </w:tc>
      </w:tr>
      <w:tr w:rsidR="00D50DBE" w:rsidRPr="00204078" w14:paraId="47528869" w14:textId="77777777" w:rsidTr="00EA5C15">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85608B" w14:textId="77777777" w:rsidR="00D50DBE" w:rsidRPr="00204078" w:rsidRDefault="00D50DBE" w:rsidP="00EA5C15">
            <w:pPr>
              <w:shd w:val="clear" w:color="auto" w:fill="FFFFFF"/>
              <w:ind w:right="-108"/>
              <w:jc w:val="center"/>
              <w:rPr>
                <w:noProof w:val="0"/>
                <w:spacing w:val="-4"/>
              </w:rPr>
            </w:pPr>
            <w:r w:rsidRPr="00204078">
              <w:rPr>
                <w:noProof w:val="0"/>
                <w:spacing w:val="-4"/>
              </w:rPr>
              <w:lastRenderedPageBreak/>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5AA5B" w14:textId="77777777" w:rsidR="00D50DBE" w:rsidRPr="00204078" w:rsidRDefault="00D50DBE" w:rsidP="00EA5C15">
            <w:pPr>
              <w:keepNext/>
              <w:keepLines/>
              <w:spacing w:before="200"/>
              <w:jc w:val="center"/>
              <w:outlineLvl w:val="1"/>
              <w:rPr>
                <w:noProof w:val="0"/>
              </w:rPr>
            </w:pPr>
            <w:bookmarkStart w:id="2" w:name="_Toc449692118"/>
            <w:bookmarkStart w:id="3" w:name="_Toc390252621"/>
            <w:r w:rsidRPr="00204078">
              <w:rPr>
                <w:noProof w:val="0"/>
              </w:rPr>
              <w:t>CAIET DE SARCINI</w:t>
            </w:r>
            <w:bookmarkEnd w:id="2"/>
            <w:bookmarkEnd w:id="3"/>
          </w:p>
          <w:p w14:paraId="37F55A8C" w14:textId="77777777" w:rsidR="00D50DBE" w:rsidRPr="00204078" w:rsidRDefault="00D50DBE" w:rsidP="00EA5C15">
            <w:pPr>
              <w:jc w:val="center"/>
              <w:rPr>
                <w:noProof w:val="0"/>
              </w:rPr>
            </w:pPr>
            <w:r w:rsidRPr="00204078">
              <w:rPr>
                <w:noProof w:val="0"/>
              </w:rPr>
              <w:t xml:space="preserve">pentru cererea ofertei de </w:t>
            </w:r>
            <w:proofErr w:type="spellStart"/>
            <w:r w:rsidRPr="00204078">
              <w:rPr>
                <w:noProof w:val="0"/>
              </w:rPr>
              <w:t>preţ</w:t>
            </w:r>
            <w:proofErr w:type="spellEnd"/>
            <w:r w:rsidRPr="00204078">
              <w:rPr>
                <w:noProof w:val="0"/>
              </w:rPr>
              <w:t xml:space="preserve"> la lucrări</w:t>
            </w:r>
          </w:p>
          <w:p w14:paraId="5A9F7F81" w14:textId="77777777" w:rsidR="00D50DBE" w:rsidRPr="00204078" w:rsidRDefault="00D50DBE" w:rsidP="00EA5C15">
            <w:pPr>
              <w:jc w:val="center"/>
              <w:rPr>
                <w:noProof w:val="0"/>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3EB5F1E" w14:textId="77777777" w:rsidR="00D50DBE" w:rsidRPr="00204078" w:rsidRDefault="00D50DBE" w:rsidP="00EA5C15">
            <w:pPr>
              <w:jc w:val="both"/>
              <w:rPr>
                <w:noProof w:val="0"/>
              </w:rPr>
            </w:pPr>
            <w:r w:rsidRPr="00204078">
              <w:rPr>
                <w:noProof w:val="0"/>
              </w:rPr>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7ACC0E9" w14:textId="77777777" w:rsidR="00D50DBE" w:rsidRPr="00204078" w:rsidRDefault="00D50DBE" w:rsidP="00EA5C15">
            <w:pPr>
              <w:shd w:val="clear" w:color="auto" w:fill="FFFFFF"/>
              <w:rPr>
                <w:b/>
                <w:i/>
                <w:noProof w:val="0"/>
                <w:color w:val="660033"/>
              </w:rPr>
            </w:pPr>
          </w:p>
          <w:p w14:paraId="6971A1A1" w14:textId="77777777" w:rsidR="00D50DBE" w:rsidRPr="00204078" w:rsidRDefault="00D50DBE" w:rsidP="00EA5C15">
            <w:pPr>
              <w:shd w:val="clear" w:color="auto" w:fill="FFFFFF"/>
              <w:rPr>
                <w:b/>
                <w:i/>
                <w:noProof w:val="0"/>
                <w:color w:val="660033"/>
              </w:rPr>
            </w:pPr>
            <w:r w:rsidRPr="00204078">
              <w:rPr>
                <w:b/>
                <w:i/>
                <w:noProof w:val="0"/>
                <w:color w:val="800000"/>
              </w:rPr>
              <w:t>Da</w:t>
            </w:r>
          </w:p>
        </w:tc>
      </w:tr>
      <w:tr w:rsidR="00D50DBE" w:rsidRPr="00204078" w14:paraId="62369E78" w14:textId="77777777" w:rsidTr="00EA5C1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4805B4" w14:textId="77777777" w:rsidR="00D50DBE" w:rsidRPr="00204078" w:rsidRDefault="00D50DBE" w:rsidP="00EA5C15">
            <w:pPr>
              <w:shd w:val="clear" w:color="auto" w:fill="FFFFFF"/>
              <w:ind w:right="-108"/>
              <w:jc w:val="center"/>
              <w:rPr>
                <w:noProof w:val="0"/>
                <w:spacing w:val="-4"/>
              </w:rPr>
            </w:pPr>
            <w:r w:rsidRPr="00204078">
              <w:rPr>
                <w:noProof w:val="0"/>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F90E7" w14:textId="77777777" w:rsidR="00D50DBE" w:rsidRPr="00204078" w:rsidRDefault="00D50DBE" w:rsidP="00EA5C15">
            <w:pPr>
              <w:shd w:val="clear" w:color="auto" w:fill="FFFFFF"/>
              <w:jc w:val="both"/>
              <w:rPr>
                <w:b/>
                <w:i/>
                <w:noProof w:val="0"/>
              </w:rPr>
            </w:pPr>
            <w:r w:rsidRPr="00204078">
              <w:rPr>
                <w:rFonts w:eastAsia="PMingLiU"/>
                <w:bCs/>
                <w:i/>
                <w:noProof w:val="0"/>
                <w:color w:val="800000"/>
                <w:lang w:eastAsia="zh-CN"/>
              </w:rP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w:t>
            </w:r>
            <w:r w:rsidRPr="00204078">
              <w:rPr>
                <w:rFonts w:eastAsia="PMingLiU"/>
                <w:bCs/>
                <w:noProof w:val="0"/>
                <w:color w:val="800000"/>
                <w:lang w:eastAsia="zh-CN"/>
              </w:rPr>
              <w:t xml:space="preserve">: </w:t>
            </w:r>
            <w:r w:rsidRPr="00204078">
              <w:rPr>
                <w:rFonts w:eastAsia="PMingLiU"/>
                <w:b/>
                <w:bCs/>
                <w:noProof w:val="0"/>
                <w:color w:val="800000"/>
                <w:lang w:eastAsia="zh-CN"/>
              </w:rPr>
              <w:t>0</w:t>
            </w:r>
            <w:r w:rsidRPr="00204078">
              <w:rPr>
                <w:b/>
                <w:i/>
                <w:noProof w:val="0"/>
                <w:color w:val="800000"/>
              </w:rPr>
              <w:t>69490939</w:t>
            </w:r>
          </w:p>
        </w:tc>
      </w:tr>
    </w:tbl>
    <w:p w14:paraId="646A5668" w14:textId="77777777" w:rsidR="00D50DBE" w:rsidRPr="00204078" w:rsidRDefault="00D50DBE" w:rsidP="00D50DBE">
      <w:pPr>
        <w:shd w:val="clear" w:color="auto" w:fill="FFFFFF" w:themeFill="background1"/>
        <w:tabs>
          <w:tab w:val="right" w:pos="426"/>
        </w:tabs>
        <w:spacing w:before="120"/>
        <w:rPr>
          <w:b/>
          <w:noProof w:val="0"/>
          <w:lang w:eastAsia="ru-RU"/>
        </w:rPr>
      </w:pPr>
    </w:p>
    <w:p w14:paraId="5E81B470" w14:textId="32D67C6A" w:rsidR="00D50DBE" w:rsidRPr="00204078" w:rsidRDefault="00D50DBE" w:rsidP="00D50DBE">
      <w:pPr>
        <w:numPr>
          <w:ilvl w:val="0"/>
          <w:numId w:val="23"/>
        </w:numPr>
        <w:shd w:val="clear" w:color="auto" w:fill="FFFFFF" w:themeFill="background1"/>
        <w:tabs>
          <w:tab w:val="left" w:pos="284"/>
          <w:tab w:val="right" w:pos="9531"/>
        </w:tabs>
        <w:spacing w:before="120"/>
        <w:ind w:left="360"/>
        <w:rPr>
          <w:b/>
          <w:noProof w:val="0"/>
          <w:color w:val="1F4E79" w:themeColor="accent1" w:themeShade="80"/>
          <w:u w:val="single"/>
          <w:lang w:eastAsia="ru-RU"/>
        </w:rPr>
      </w:pPr>
      <w:r w:rsidRPr="00204078">
        <w:rPr>
          <w:b/>
          <w:noProof w:val="0"/>
          <w:lang w:eastAsia="ru-RU"/>
        </w:rPr>
        <w:t xml:space="preserve">Garanția pentru ofertă, după caz </w:t>
      </w:r>
      <w:r w:rsidRPr="00204078">
        <w:rPr>
          <w:b/>
          <w:noProof w:val="0"/>
          <w:color w:val="1F4E79" w:themeColor="accent1" w:themeShade="80"/>
          <w:u w:val="single"/>
          <w:lang w:eastAsia="ru-RU"/>
        </w:rPr>
        <w:t xml:space="preserve">în cuantum de </w:t>
      </w:r>
      <w:r w:rsidR="00107595">
        <w:rPr>
          <w:b/>
          <w:noProof w:val="0"/>
          <w:color w:val="1F4E79" w:themeColor="accent1" w:themeShade="80"/>
          <w:u w:val="single"/>
          <w:lang w:eastAsia="ru-RU"/>
        </w:rPr>
        <w:t>1</w:t>
      </w:r>
      <w:r w:rsidRPr="00204078">
        <w:rPr>
          <w:b/>
          <w:noProof w:val="0"/>
          <w:color w:val="1F4E79" w:themeColor="accent1" w:themeShade="80"/>
          <w:u w:val="single"/>
          <w:lang w:eastAsia="ru-RU"/>
        </w:rPr>
        <w:t xml:space="preserve">,0 % din valoarea ofertei fără TVA  </w:t>
      </w:r>
      <w:r w:rsidR="004D5E02">
        <w:rPr>
          <w:b/>
          <w:noProof w:val="0"/>
          <w:color w:val="1F4E79" w:themeColor="accent1" w:themeShade="80"/>
          <w:u w:val="single"/>
          <w:lang w:eastAsia="ru-RU"/>
        </w:rPr>
        <w:t>C/</w:t>
      </w:r>
      <w:r w:rsidR="004D5E02" w:rsidRPr="00204078">
        <w:rPr>
          <w:b/>
          <w:noProof w:val="0"/>
          <w:color w:val="1F4E79" w:themeColor="accent1" w:themeShade="80"/>
          <w:u w:val="single"/>
          <w:lang w:eastAsia="ru-RU"/>
        </w:rPr>
        <w:t xml:space="preserve">F- </w:t>
      </w:r>
      <w:r w:rsidR="004D5E02" w:rsidRPr="00204078">
        <w:rPr>
          <w:i/>
          <w:iCs/>
          <w:noProof w:val="0"/>
          <w:color w:val="800000"/>
        </w:rPr>
        <w:t>1007601007837</w:t>
      </w:r>
      <w:r w:rsidR="004D5E02" w:rsidRPr="00204078">
        <w:rPr>
          <w:b/>
          <w:noProof w:val="0"/>
          <w:color w:val="1F4E79" w:themeColor="accent1" w:themeShade="80"/>
          <w:u w:val="single"/>
          <w:lang w:eastAsia="ru-RU"/>
        </w:rPr>
        <w:t xml:space="preserve">Adresa juridică- raionul Anenii Noi , s. </w:t>
      </w:r>
      <w:proofErr w:type="spellStart"/>
      <w:r w:rsidR="004D5E02" w:rsidRPr="00204078">
        <w:rPr>
          <w:b/>
          <w:noProof w:val="0"/>
          <w:color w:val="1F4E79" w:themeColor="accent1" w:themeShade="80"/>
          <w:u w:val="single"/>
          <w:lang w:eastAsia="ru-RU"/>
        </w:rPr>
        <w:t>Puhaceni</w:t>
      </w:r>
      <w:proofErr w:type="spellEnd"/>
      <w:r w:rsidR="004D5E02" w:rsidRPr="00204078">
        <w:rPr>
          <w:b/>
          <w:noProof w:val="0"/>
          <w:color w:val="1F4E79" w:themeColor="accent1" w:themeShade="80"/>
          <w:u w:val="single"/>
          <w:lang w:eastAsia="ru-RU"/>
        </w:rPr>
        <w:t xml:space="preserve"> Banca MF Trezoreria de Stat Contul -</w:t>
      </w:r>
      <w:r w:rsidR="004D5E02" w:rsidRPr="00204078">
        <w:rPr>
          <w:b/>
          <w:noProof w:val="0"/>
          <w:color w:val="1F4E79" w:themeColor="accent1" w:themeShade="80"/>
          <w:highlight w:val="yellow"/>
          <w:u w:val="single"/>
          <w:lang w:eastAsia="ru-RU"/>
        </w:rPr>
        <w:t>226633 IBAN –</w:t>
      </w:r>
      <w:r w:rsidR="004D5E02" w:rsidRPr="00F85476">
        <w:rPr>
          <w:b/>
        </w:rPr>
        <w:t xml:space="preserve"> </w:t>
      </w:r>
      <w:r w:rsidR="00107595" w:rsidRPr="00BB6F57">
        <w:rPr>
          <w:b/>
        </w:rPr>
        <w:t>MD78TRPCEB518410A00859AA</w:t>
      </w:r>
      <w:r w:rsidR="00107595" w:rsidRPr="00204078">
        <w:rPr>
          <w:b/>
          <w:noProof w:val="0"/>
          <w:color w:val="1F4E79" w:themeColor="accent1" w:themeShade="80"/>
          <w:highlight w:val="yellow"/>
          <w:u w:val="single"/>
          <w:lang w:eastAsia="ru-RU"/>
        </w:rPr>
        <w:t xml:space="preserve"> </w:t>
      </w:r>
      <w:r w:rsidR="004D5E02" w:rsidRPr="00204078">
        <w:rPr>
          <w:b/>
          <w:noProof w:val="0"/>
          <w:color w:val="1F4E79" w:themeColor="accent1" w:themeShade="80"/>
          <w:highlight w:val="yellow"/>
          <w:u w:val="single"/>
          <w:lang w:eastAsia="ru-RU"/>
        </w:rPr>
        <w:t>Cod Bancar –TREZMD2X</w:t>
      </w:r>
      <w:r w:rsidRPr="00204078">
        <w:rPr>
          <w:b/>
          <w:noProof w:val="0"/>
          <w:color w:val="1F4E79" w:themeColor="accent1" w:themeShade="80"/>
          <w:u w:val="single"/>
          <w:lang w:eastAsia="ru-RU"/>
        </w:rPr>
        <w:t>;</w:t>
      </w:r>
    </w:p>
    <w:p w14:paraId="30F412AB"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color w:val="800000"/>
          <w:lang w:eastAsia="ru-RU"/>
        </w:rPr>
      </w:pPr>
      <w:r w:rsidRPr="00204078">
        <w:rPr>
          <w:b/>
          <w:noProof w:val="0"/>
          <w:lang w:eastAsia="ru-RU"/>
        </w:rPr>
        <w:t xml:space="preserve">Termenul de garanție a lucrărilor sau serviciilor de proiectare și de lucrări </w:t>
      </w:r>
      <w:r w:rsidRPr="00204078">
        <w:rPr>
          <w:b/>
          <w:i/>
          <w:iCs/>
          <w:noProof w:val="0"/>
          <w:color w:val="800000"/>
          <w:lang w:eastAsia="ru-RU"/>
        </w:rPr>
        <w:t>5 ani</w:t>
      </w:r>
      <w:r w:rsidRPr="00204078">
        <w:rPr>
          <w:b/>
          <w:noProof w:val="0"/>
          <w:color w:val="800000"/>
          <w:lang w:eastAsia="ru-RU"/>
        </w:rPr>
        <w:t xml:space="preserve"> (</w:t>
      </w:r>
      <w:r w:rsidRPr="00204078">
        <w:rPr>
          <w:b/>
          <w:i/>
          <w:iCs/>
          <w:noProof w:val="0"/>
          <w:color w:val="800000"/>
          <w:lang w:eastAsia="ru-RU"/>
        </w:rPr>
        <w:t>garanția include remedierea din contul executorului/fondatorului întreprinderii executor a tuturor defecțiunilor de fabrică/manoperă a produselor/lucrărilor, apărute nu din vina beneficiarului</w:t>
      </w:r>
      <w:r w:rsidRPr="00204078">
        <w:rPr>
          <w:b/>
          <w:noProof w:val="0"/>
          <w:color w:val="800000"/>
          <w:lang w:eastAsia="ru-RU"/>
        </w:rPr>
        <w:t>)</w:t>
      </w:r>
    </w:p>
    <w:p w14:paraId="1E7CE5C4" w14:textId="446F6A29"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Garanția de bună execuție a contractului, după caz_  </w:t>
      </w:r>
      <w:r w:rsidRPr="00204078">
        <w:rPr>
          <w:b/>
          <w:noProof w:val="0"/>
          <w:color w:val="1F4E79" w:themeColor="accent1" w:themeShade="80"/>
          <w:u w:val="single"/>
          <w:lang w:eastAsia="ru-RU"/>
        </w:rPr>
        <w:t xml:space="preserve">în cuantum de 5,0 % din valoarea ofertei fără TVA  </w:t>
      </w:r>
      <w:r w:rsidR="004D5E02" w:rsidRPr="00204078">
        <w:rPr>
          <w:b/>
          <w:noProof w:val="0"/>
          <w:color w:val="1F4E79" w:themeColor="accent1" w:themeShade="80"/>
          <w:u w:val="single"/>
          <w:lang w:eastAsia="ru-RU"/>
        </w:rPr>
        <w:t xml:space="preserve">C/F- </w:t>
      </w:r>
      <w:r w:rsidR="004D5E02" w:rsidRPr="00204078">
        <w:rPr>
          <w:i/>
          <w:iCs/>
          <w:noProof w:val="0"/>
          <w:color w:val="800000"/>
        </w:rPr>
        <w:t>1007601007837</w:t>
      </w:r>
      <w:r w:rsidR="004D5E02">
        <w:rPr>
          <w:i/>
          <w:iCs/>
          <w:noProof w:val="0"/>
          <w:color w:val="800000"/>
        </w:rPr>
        <w:t xml:space="preserve"> </w:t>
      </w:r>
      <w:r w:rsidR="004D5E02" w:rsidRPr="00204078">
        <w:rPr>
          <w:b/>
          <w:noProof w:val="0"/>
          <w:color w:val="1F4E79" w:themeColor="accent1" w:themeShade="80"/>
          <w:u w:val="single"/>
          <w:lang w:eastAsia="ru-RU"/>
        </w:rPr>
        <w:t xml:space="preserve">Adresa juridică- raionul Anenii Noi , s. </w:t>
      </w:r>
      <w:proofErr w:type="spellStart"/>
      <w:r w:rsidR="004D5E02" w:rsidRPr="00204078">
        <w:rPr>
          <w:b/>
          <w:noProof w:val="0"/>
          <w:color w:val="1F4E79" w:themeColor="accent1" w:themeShade="80"/>
          <w:u w:val="single"/>
          <w:lang w:eastAsia="ru-RU"/>
        </w:rPr>
        <w:t>Puhaceni</w:t>
      </w:r>
      <w:proofErr w:type="spellEnd"/>
      <w:r w:rsidR="004D5E02" w:rsidRPr="00204078">
        <w:rPr>
          <w:b/>
          <w:noProof w:val="0"/>
          <w:color w:val="1F4E79" w:themeColor="accent1" w:themeShade="80"/>
          <w:u w:val="single"/>
          <w:lang w:eastAsia="ru-RU"/>
        </w:rPr>
        <w:t xml:space="preserve"> Banca MF Trezoreria de Stat Contul -</w:t>
      </w:r>
      <w:r w:rsidR="004D5E02" w:rsidRPr="00204078">
        <w:rPr>
          <w:b/>
          <w:noProof w:val="0"/>
          <w:color w:val="1F4E79" w:themeColor="accent1" w:themeShade="80"/>
          <w:highlight w:val="yellow"/>
          <w:u w:val="single"/>
          <w:lang w:eastAsia="ru-RU"/>
        </w:rPr>
        <w:t>226633 IBAN –</w:t>
      </w:r>
      <w:r w:rsidR="004D5E02" w:rsidRPr="00F85476">
        <w:rPr>
          <w:b/>
        </w:rPr>
        <w:t xml:space="preserve"> </w:t>
      </w:r>
      <w:r w:rsidR="00075F07" w:rsidRPr="00983EB9">
        <w:rPr>
          <w:b/>
          <w:sz w:val="22"/>
          <w:szCs w:val="22"/>
        </w:rPr>
        <w:t>MD78TRPCEB518</w:t>
      </w:r>
      <w:r w:rsidR="00075F07" w:rsidRPr="00983EB9">
        <w:rPr>
          <w:b/>
          <w:color w:val="FF0000"/>
          <w:sz w:val="22"/>
          <w:szCs w:val="22"/>
        </w:rPr>
        <w:t>440</w:t>
      </w:r>
      <w:r w:rsidR="00075F07" w:rsidRPr="00983EB9">
        <w:rPr>
          <w:b/>
          <w:sz w:val="22"/>
          <w:szCs w:val="22"/>
        </w:rPr>
        <w:t>A00859AA</w:t>
      </w:r>
      <w:r w:rsidR="00075F07" w:rsidRPr="00204078">
        <w:rPr>
          <w:b/>
          <w:noProof w:val="0"/>
          <w:color w:val="1F4E79" w:themeColor="accent1" w:themeShade="80"/>
          <w:highlight w:val="yellow"/>
          <w:u w:val="single"/>
          <w:lang w:eastAsia="ru-RU"/>
        </w:rPr>
        <w:t xml:space="preserve"> </w:t>
      </w:r>
      <w:r w:rsidR="004D5E02" w:rsidRPr="00204078">
        <w:rPr>
          <w:b/>
          <w:noProof w:val="0"/>
          <w:color w:val="1F4E79" w:themeColor="accent1" w:themeShade="80"/>
          <w:highlight w:val="yellow"/>
          <w:u w:val="single"/>
          <w:lang w:eastAsia="ru-RU"/>
        </w:rPr>
        <w:t>Cod Bancar –TREZMD2X</w:t>
      </w:r>
      <w:r w:rsidRPr="00204078">
        <w:rPr>
          <w:b/>
          <w:noProof w:val="0"/>
          <w:color w:val="1F4E79" w:themeColor="accent1" w:themeShade="80"/>
          <w:u w:val="single"/>
          <w:lang w:eastAsia="ru-RU"/>
        </w:rPr>
        <w:t>;</w:t>
      </w:r>
      <w:r w:rsidRPr="00204078">
        <w:rPr>
          <w:b/>
          <w:noProof w:val="0"/>
          <w:lang w:eastAsia="ru-RU"/>
        </w:rPr>
        <w:t xml:space="preserve">  </w:t>
      </w:r>
    </w:p>
    <w:p w14:paraId="38875A28"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color w:val="1F4E79"/>
          <w:u w:val="single"/>
          <w:lang w:eastAsia="ru-RU"/>
        </w:rPr>
      </w:pPr>
      <w:r w:rsidRPr="00204078">
        <w:rPr>
          <w:b/>
          <w:noProof w:val="0"/>
          <w:lang w:eastAsia="ru-RU"/>
        </w:rPr>
        <w:t xml:space="preserve">Motivul recurgerii la procedura accelerată (în cazul licitației deschise, restrânse și a procedurii negociate), după caz: </w:t>
      </w:r>
      <w:r w:rsidRPr="00204078">
        <w:rPr>
          <w:b/>
          <w:noProof w:val="0"/>
          <w:color w:val="800000"/>
          <w:u w:val="single"/>
          <w:lang w:eastAsia="ru-RU"/>
        </w:rPr>
        <w:t>nu este cazul</w:t>
      </w:r>
    </w:p>
    <w:p w14:paraId="3B9A9516"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color w:val="800000"/>
          <w:u w:val="single"/>
          <w:lang w:eastAsia="ru-RU"/>
        </w:rPr>
      </w:pPr>
      <w:r w:rsidRPr="00204078">
        <w:rPr>
          <w:b/>
          <w:noProof w:val="0"/>
          <w:lang w:eastAsia="ru-RU"/>
        </w:rPr>
        <w:t xml:space="preserve">Tehnici și instrumente specifice de atribuire (dacă este cazul specificați dacă se va utiliza acordul-cadru, sistemul dinamic de achiziție sau licitația electronică): </w:t>
      </w:r>
      <w:r w:rsidRPr="00204078">
        <w:rPr>
          <w:b/>
          <w:noProof w:val="0"/>
          <w:color w:val="800000"/>
          <w:u w:val="single"/>
          <w:lang w:eastAsia="ru-RU"/>
        </w:rPr>
        <w:t>nu se aplică  _____</w:t>
      </w:r>
    </w:p>
    <w:p w14:paraId="34563DB1" w14:textId="77777777" w:rsidR="00D50DBE" w:rsidRPr="00204078" w:rsidRDefault="00D50DBE" w:rsidP="00D50DBE">
      <w:pPr>
        <w:numPr>
          <w:ilvl w:val="0"/>
          <w:numId w:val="23"/>
        </w:numPr>
        <w:tabs>
          <w:tab w:val="right" w:pos="426"/>
        </w:tabs>
        <w:spacing w:before="120"/>
        <w:ind w:left="0" w:firstLine="0"/>
        <w:rPr>
          <w:b/>
          <w:noProof w:val="0"/>
          <w:lang w:eastAsia="ru-RU"/>
        </w:rPr>
      </w:pPr>
      <w:r w:rsidRPr="00204078">
        <w:rPr>
          <w:b/>
          <w:noProof w:val="0"/>
          <w:lang w:eastAsia="ru-RU"/>
        </w:rPr>
        <w:t>Condiții speciale de care depinde îndeplinirea contractului (</w:t>
      </w:r>
      <w:r w:rsidRPr="00204078">
        <w:rPr>
          <w:noProof w:val="0"/>
          <w:lang w:eastAsia="ru-RU"/>
        </w:rPr>
        <w:t>indicați după caz</w:t>
      </w:r>
      <w:r w:rsidRPr="00204078">
        <w:rPr>
          <w:b/>
          <w:noProof w:val="0"/>
          <w:lang w:eastAsia="ru-RU"/>
        </w:rPr>
        <w:t>): __</w:t>
      </w:r>
      <w:r w:rsidRPr="00204078">
        <w:rPr>
          <w:b/>
          <w:noProof w:val="0"/>
          <w:color w:val="800000"/>
          <w:lang w:eastAsia="ru-RU"/>
        </w:rPr>
        <w:t xml:space="preserve">__________ </w:t>
      </w:r>
      <w:r w:rsidRPr="00204078">
        <w:rPr>
          <w:b/>
          <w:i/>
          <w:noProof w:val="0"/>
          <w:color w:val="800000"/>
          <w:u w:val="single"/>
          <w:lang w:eastAsia="ru-RU"/>
        </w:rPr>
        <w:t xml:space="preserve">conform LEGII 131/2015 privind achizițiile </w:t>
      </w:r>
      <w:proofErr w:type="spellStart"/>
      <w:r w:rsidRPr="00204078">
        <w:rPr>
          <w:b/>
          <w:i/>
          <w:noProof w:val="0"/>
          <w:color w:val="800000"/>
          <w:u w:val="single"/>
          <w:lang w:eastAsia="ru-RU"/>
        </w:rPr>
        <w:t>publece</w:t>
      </w:r>
      <w:proofErr w:type="spellEnd"/>
      <w:r w:rsidRPr="00204078">
        <w:rPr>
          <w:b/>
          <w:noProof w:val="0"/>
          <w:color w:val="800000"/>
          <w:lang w:eastAsia="ru-RU"/>
        </w:rPr>
        <w:t xml:space="preserve"> ____________</w:t>
      </w:r>
    </w:p>
    <w:p w14:paraId="6B897AD3" w14:textId="77777777" w:rsidR="00D50DBE" w:rsidRPr="00204078" w:rsidRDefault="00D50DBE" w:rsidP="00D50DBE">
      <w:pPr>
        <w:numPr>
          <w:ilvl w:val="0"/>
          <w:numId w:val="23"/>
        </w:numPr>
        <w:tabs>
          <w:tab w:val="right" w:pos="426"/>
        </w:tabs>
        <w:spacing w:line="276" w:lineRule="auto"/>
        <w:ind w:left="0" w:firstLine="0"/>
        <w:jc w:val="both"/>
        <w:rPr>
          <w:b/>
          <w:noProof w:val="0"/>
          <w:lang w:eastAsia="ru-RU"/>
        </w:rPr>
      </w:pPr>
      <w:bookmarkStart w:id="4" w:name="_Hlk71621175"/>
      <w:r w:rsidRPr="00204078">
        <w:rPr>
          <w:b/>
          <w:noProof w:val="0"/>
          <w:lang w:eastAsia="ru-RU"/>
        </w:rPr>
        <w:t>Ofertele se prezintă în valuta</w:t>
      </w:r>
      <w:bookmarkEnd w:id="4"/>
      <w:r w:rsidRPr="00204078">
        <w:rPr>
          <w:b/>
          <w:noProof w:val="0"/>
          <w:lang w:eastAsia="ru-RU"/>
        </w:rPr>
        <w:t xml:space="preserve">   </w:t>
      </w:r>
      <w:r w:rsidRPr="00204078">
        <w:rPr>
          <w:b/>
          <w:i/>
          <w:noProof w:val="0"/>
          <w:color w:val="800000"/>
          <w:u w:val="single"/>
          <w:lang w:eastAsia="ru-RU"/>
        </w:rPr>
        <w:t xml:space="preserve">: </w:t>
      </w:r>
      <w:r w:rsidRPr="00204078">
        <w:rPr>
          <w:b/>
          <w:noProof w:val="0"/>
          <w:color w:val="800000"/>
          <w:u w:val="single"/>
        </w:rPr>
        <w:t>Lei moldovenești;</w:t>
      </w:r>
    </w:p>
    <w:p w14:paraId="1439F474" w14:textId="77777777" w:rsidR="00D50DBE" w:rsidRPr="00204078" w:rsidRDefault="00D50DBE" w:rsidP="00D50DBE">
      <w:pPr>
        <w:numPr>
          <w:ilvl w:val="0"/>
          <w:numId w:val="23"/>
        </w:numPr>
        <w:tabs>
          <w:tab w:val="right" w:pos="426"/>
        </w:tabs>
        <w:spacing w:line="276" w:lineRule="auto"/>
        <w:ind w:left="0" w:firstLine="0"/>
        <w:jc w:val="both"/>
        <w:rPr>
          <w:b/>
          <w:noProof w:val="0"/>
          <w:lang w:eastAsia="ru-RU"/>
        </w:rPr>
      </w:pPr>
      <w:r w:rsidRPr="00204078">
        <w:rPr>
          <w:b/>
          <w:noProof w:val="0"/>
          <w:lang w:eastAsia="ru-RU"/>
        </w:rPr>
        <w:t>Criteriul de evaluare aplicat pentru atribuirea contractului</w:t>
      </w:r>
      <w:r w:rsidRPr="00204078">
        <w:rPr>
          <w:b/>
          <w:noProof w:val="0"/>
          <w:color w:val="800000"/>
          <w:lang w:eastAsia="ru-RU"/>
        </w:rPr>
        <w:t xml:space="preserve">:    </w:t>
      </w:r>
    </w:p>
    <w:p w14:paraId="0E63CD1A" w14:textId="61E9593C" w:rsidR="00D50DBE" w:rsidRPr="00204078" w:rsidRDefault="00D50DBE" w:rsidP="00D50DBE">
      <w:pPr>
        <w:pStyle w:val="a"/>
        <w:numPr>
          <w:ilvl w:val="0"/>
          <w:numId w:val="46"/>
        </w:numPr>
        <w:tabs>
          <w:tab w:val="right" w:pos="426"/>
        </w:tabs>
        <w:spacing w:before="120" w:line="276" w:lineRule="auto"/>
        <w:rPr>
          <w:color w:val="800000"/>
          <w:szCs w:val="28"/>
          <w:lang w:val="ro-RO" w:eastAsia="ru-RU"/>
        </w:rPr>
      </w:pPr>
      <w:r w:rsidRPr="00204078">
        <w:rPr>
          <w:b/>
          <w:color w:val="800000"/>
          <w:lang w:val="ro-RO" w:eastAsia="ru-RU"/>
        </w:rPr>
        <w:t xml:space="preserve"> </w:t>
      </w:r>
      <w:r w:rsidRPr="00204078">
        <w:rPr>
          <w:color w:val="800000"/>
          <w:szCs w:val="28"/>
          <w:lang w:val="ro-RO" w:eastAsia="ru-RU"/>
        </w:rPr>
        <w:t xml:space="preserve">Prețul cel mai scăzut, per lot, cu corespunderea </w:t>
      </w:r>
      <w:proofErr w:type="spellStart"/>
      <w:r w:rsidR="00075F07" w:rsidRPr="00204078">
        <w:rPr>
          <w:rFonts w:eastAsia="Calibri"/>
          <w:i/>
          <w:iCs/>
          <w:color w:val="800000"/>
          <w:szCs w:val="28"/>
        </w:rPr>
        <w:t>cerințelor</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tehnice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minime</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obligatorii</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privind</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obiectul</w:t>
      </w:r>
      <w:proofErr w:type="spellEnd"/>
      <w:r w:rsidR="00075F07" w:rsidRPr="00204078">
        <w:rPr>
          <w:rFonts w:eastAsia="Calibri"/>
          <w:i/>
          <w:iCs/>
          <w:color w:val="800000"/>
          <w:szCs w:val="28"/>
        </w:rPr>
        <w:t xml:space="preserve"> </w:t>
      </w:r>
      <w:proofErr w:type="spellStart"/>
      <w:r w:rsidR="00075F07" w:rsidRPr="00204078">
        <w:rPr>
          <w:rFonts w:eastAsia="Calibri"/>
          <w:i/>
          <w:iCs/>
          <w:color w:val="800000"/>
          <w:szCs w:val="28"/>
        </w:rPr>
        <w:t>achiziției</w:t>
      </w:r>
      <w:proofErr w:type="spellEnd"/>
      <w:r w:rsidRPr="00204078">
        <w:rPr>
          <w:color w:val="800000"/>
          <w:szCs w:val="28"/>
          <w:lang w:val="ro-RO" w:eastAsia="ru-RU"/>
        </w:rPr>
        <w:t>;</w:t>
      </w:r>
    </w:p>
    <w:p w14:paraId="25C01273" w14:textId="77777777" w:rsidR="00D50DBE" w:rsidRPr="00204078" w:rsidRDefault="00D50DBE" w:rsidP="00D50DBE">
      <w:pPr>
        <w:numPr>
          <w:ilvl w:val="0"/>
          <w:numId w:val="46"/>
        </w:numPr>
        <w:tabs>
          <w:tab w:val="left" w:pos="1134"/>
        </w:tabs>
        <w:spacing w:before="120" w:line="276" w:lineRule="auto"/>
        <w:jc w:val="both"/>
        <w:rPr>
          <w:rFonts w:eastAsia="Calibri"/>
          <w:i/>
          <w:noProof w:val="0"/>
          <w:color w:val="800000"/>
          <w:szCs w:val="28"/>
        </w:rPr>
      </w:pPr>
      <w:r w:rsidRPr="00204078">
        <w:rPr>
          <w:rFonts w:eastAsia="Calibri"/>
          <w:i/>
          <w:iCs/>
          <w:noProof w:val="0"/>
          <w:color w:val="800000"/>
          <w:szCs w:val="28"/>
        </w:rPr>
        <w:t xml:space="preserve">Evaluarea va fi efectuată </w:t>
      </w:r>
      <w:r w:rsidRPr="00204078">
        <w:rPr>
          <w:rFonts w:eastAsia="Calibri"/>
          <w:i/>
          <w:iCs/>
          <w:noProof w:val="0"/>
          <w:color w:val="800000"/>
          <w:szCs w:val="28"/>
          <w:u w:val="single"/>
        </w:rPr>
        <w:t>pe lot</w:t>
      </w:r>
      <w:r w:rsidRPr="00204078">
        <w:rPr>
          <w:rFonts w:eastAsia="Calibri"/>
          <w:i/>
          <w:iCs/>
          <w:noProof w:val="0"/>
          <w:color w:val="800000"/>
          <w:szCs w:val="28"/>
        </w:rPr>
        <w:t xml:space="preserve"> (după caz: </w:t>
      </w:r>
      <w:r w:rsidRPr="00204078">
        <w:rPr>
          <w:rFonts w:eastAsia="Calibri"/>
          <w:i/>
          <w:iCs/>
          <w:noProof w:val="0"/>
          <w:color w:val="800000"/>
          <w:szCs w:val="28"/>
          <w:u w:val="single"/>
        </w:rPr>
        <w:t>pe obiectul achiziției</w:t>
      </w:r>
      <w:r w:rsidRPr="00204078">
        <w:rPr>
          <w:rFonts w:eastAsia="Calibri"/>
          <w:i/>
          <w:iCs/>
          <w:noProof w:val="0"/>
          <w:color w:val="800000"/>
          <w:szCs w:val="28"/>
        </w:rPr>
        <w:t>)</w:t>
      </w:r>
      <w:r w:rsidRPr="00204078">
        <w:rPr>
          <w:rFonts w:eastAsia="Calibri"/>
          <w:i/>
          <w:noProof w:val="0"/>
          <w:color w:val="800000"/>
          <w:szCs w:val="28"/>
        </w:rPr>
        <w:t>,</w:t>
      </w:r>
      <w:r w:rsidRPr="00204078">
        <w:rPr>
          <w:rFonts w:eastAsia="Calibri"/>
          <w:i/>
          <w:iCs/>
          <w:noProof w:val="0"/>
          <w:color w:val="800000"/>
          <w:szCs w:val="28"/>
        </w:rPr>
        <w:t xml:space="preserve"> cu corespunderea cerințelor față de ofertant </w:t>
      </w:r>
      <w:proofErr w:type="spellStart"/>
      <w:r w:rsidRPr="00204078">
        <w:rPr>
          <w:rFonts w:eastAsia="Calibri"/>
          <w:i/>
          <w:iCs/>
          <w:noProof w:val="0"/>
          <w:color w:val="800000"/>
          <w:szCs w:val="28"/>
        </w:rPr>
        <w:t>şi</w:t>
      </w:r>
      <w:proofErr w:type="spellEnd"/>
      <w:r w:rsidRPr="00204078">
        <w:rPr>
          <w:rFonts w:eastAsia="Calibri"/>
          <w:i/>
          <w:iCs/>
          <w:noProof w:val="0"/>
          <w:color w:val="800000"/>
          <w:szCs w:val="28"/>
        </w:rPr>
        <w:t xml:space="preserve"> corespunderea tuturor cerințelor tehnice minime obligatorii privind obiectul achiziției.</w:t>
      </w:r>
    </w:p>
    <w:p w14:paraId="54907B80" w14:textId="77777777" w:rsidR="00D50DBE" w:rsidRPr="00204078" w:rsidRDefault="00D50DBE" w:rsidP="00D50DBE">
      <w:pPr>
        <w:numPr>
          <w:ilvl w:val="0"/>
          <w:numId w:val="46"/>
        </w:numPr>
        <w:tabs>
          <w:tab w:val="left" w:pos="1134"/>
        </w:tabs>
        <w:spacing w:before="120" w:line="276" w:lineRule="auto"/>
        <w:jc w:val="both"/>
        <w:rPr>
          <w:rFonts w:eastAsia="Calibri"/>
          <w:i/>
          <w:noProof w:val="0"/>
          <w:color w:val="800000"/>
          <w:szCs w:val="28"/>
        </w:rPr>
      </w:pPr>
      <w:r w:rsidRPr="00204078">
        <w:rPr>
          <w:rFonts w:eastAsia="Calibri"/>
          <w:i/>
          <w:iCs/>
          <w:noProof w:val="0"/>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5DEC068" w14:textId="77777777" w:rsidR="00D50DBE" w:rsidRPr="00204078" w:rsidRDefault="00D50DBE" w:rsidP="00D50DBE">
      <w:pPr>
        <w:numPr>
          <w:ilvl w:val="0"/>
          <w:numId w:val="23"/>
        </w:numPr>
        <w:tabs>
          <w:tab w:val="right" w:pos="426"/>
        </w:tabs>
        <w:spacing w:before="120"/>
        <w:ind w:left="0" w:firstLine="0"/>
        <w:rPr>
          <w:b/>
          <w:noProof w:val="0"/>
          <w:lang w:eastAsia="ru-RU"/>
        </w:rPr>
      </w:pPr>
      <w:r w:rsidRPr="00204078">
        <w:rPr>
          <w:b/>
          <w:noProof w:val="0"/>
          <w:lang w:eastAsia="ru-RU"/>
        </w:rPr>
        <w:t xml:space="preserve">Factorii de evaluare a ofertei celei mai avantajoase din punct de vedere economic, precum și ponderile lor: </w:t>
      </w:r>
      <w:r w:rsidRPr="00204078">
        <w:rPr>
          <w:b/>
          <w:noProof w:val="0"/>
          <w:color w:val="800000"/>
          <w:u w:val="single"/>
          <w:lang w:eastAsia="ru-RU"/>
        </w:rPr>
        <w:t>nu e cazul</w:t>
      </w:r>
    </w:p>
    <w:p w14:paraId="0D8826A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Termenul limită de depunere/deschidere a ofertelor:</w:t>
      </w:r>
    </w:p>
    <w:p w14:paraId="3B3EC7F4" w14:textId="77777777" w:rsidR="00D50DBE" w:rsidRPr="00204078" w:rsidRDefault="00D50DBE" w:rsidP="00D50DBE">
      <w:pPr>
        <w:numPr>
          <w:ilvl w:val="0"/>
          <w:numId w:val="25"/>
        </w:numPr>
        <w:shd w:val="clear" w:color="auto" w:fill="FFFFFF" w:themeFill="background1"/>
        <w:tabs>
          <w:tab w:val="right" w:pos="426"/>
        </w:tabs>
        <w:spacing w:before="120"/>
        <w:rPr>
          <w:b/>
          <w:noProof w:val="0"/>
          <w:sz w:val="28"/>
          <w:szCs w:val="28"/>
          <w:lang w:eastAsia="ru-RU"/>
        </w:rPr>
      </w:pPr>
      <w:r w:rsidRPr="00204078">
        <w:rPr>
          <w:b/>
          <w:noProof w:val="0"/>
          <w:lang w:eastAsia="ru-RU"/>
        </w:rPr>
        <w:t xml:space="preserve">conform  </w:t>
      </w:r>
      <w:proofErr w:type="spellStart"/>
      <w:r w:rsidRPr="00204078">
        <w:rPr>
          <w:b/>
          <w:noProof w:val="0"/>
          <w:color w:val="800000"/>
          <w:u w:val="single"/>
          <w:shd w:val="clear" w:color="auto" w:fill="FFFFFF"/>
          <w:lang w:eastAsia="ru-RU"/>
        </w:rPr>
        <w:t>conform</w:t>
      </w:r>
      <w:proofErr w:type="spellEnd"/>
      <w:r w:rsidRPr="00204078">
        <w:rPr>
          <w:b/>
          <w:noProof w:val="0"/>
          <w:color w:val="800000"/>
          <w:u w:val="single"/>
          <w:shd w:val="clear" w:color="auto" w:fill="FFFFFF"/>
          <w:lang w:eastAsia="ru-RU"/>
        </w:rPr>
        <w:t xml:space="preserve"> SIA RSAP</w:t>
      </w:r>
      <w:r w:rsidRPr="00204078">
        <w:rPr>
          <w:b/>
          <w:noProof w:val="0"/>
          <w:color w:val="800000"/>
          <w:lang w:eastAsia="ru-RU"/>
        </w:rPr>
        <w:t xml:space="preserve"> </w:t>
      </w:r>
      <w:r w:rsidRPr="00204078">
        <w:rPr>
          <w:rFonts w:eastAsia="Calibri"/>
          <w:i/>
          <w:noProof w:val="0"/>
          <w:color w:val="800000"/>
          <w:szCs w:val="28"/>
        </w:rPr>
        <w:t xml:space="preserve">Oferta va fi întocmită clar, fără corectări, în limba română, cu semnătura electronică a conducătorului operatorului economic sau a persoanei împuternicite. </w:t>
      </w:r>
      <w:r w:rsidRPr="00204078">
        <w:rPr>
          <w:i/>
          <w:iCs/>
          <w:noProof w:val="0"/>
          <w:color w:val="800000"/>
          <w:szCs w:val="28"/>
          <w:lang w:eastAsia="ru-RU"/>
        </w:rPr>
        <w:t>În cazul în care oferta este semnată și depusă de o persoană împuternicită, ofertantul va prezenta și procura sau alt document care confirmă această împuternicire</w:t>
      </w:r>
    </w:p>
    <w:p w14:paraId="7289B0D5"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lastRenderedPageBreak/>
        <w:t xml:space="preserve">Adresa la care trebuie transmise ofertele sau cererile de participare: </w:t>
      </w:r>
      <w:r w:rsidRPr="00204078">
        <w:rPr>
          <w:b/>
          <w:i/>
          <w:noProof w:val="0"/>
          <w:color w:val="800000"/>
          <w:lang w:eastAsia="ru-RU"/>
        </w:rPr>
        <w:t>Ofertele sau cererile de participare vor fi depuse electronic prin intermediul SIA RSAP</w:t>
      </w:r>
    </w:p>
    <w:p w14:paraId="2751C960" w14:textId="078BDF7D" w:rsidR="00D50DBE" w:rsidRPr="00525B86" w:rsidRDefault="00D50DBE" w:rsidP="00D50DBE">
      <w:pPr>
        <w:numPr>
          <w:ilvl w:val="0"/>
          <w:numId w:val="23"/>
        </w:numPr>
        <w:tabs>
          <w:tab w:val="right" w:pos="426"/>
        </w:tabs>
        <w:spacing w:before="120"/>
        <w:ind w:left="0" w:firstLine="0"/>
        <w:rPr>
          <w:b/>
          <w:noProof w:val="0"/>
          <w:color w:val="800000"/>
          <w:sz w:val="22"/>
          <w:szCs w:val="22"/>
          <w:lang w:eastAsia="ru-RU"/>
        </w:rPr>
      </w:pPr>
      <w:r w:rsidRPr="00204078">
        <w:rPr>
          <w:b/>
          <w:noProof w:val="0"/>
          <w:lang w:eastAsia="ru-RU"/>
        </w:rPr>
        <w:t xml:space="preserve">Termenul de valabilitate a ofertelor: </w:t>
      </w:r>
      <w:r w:rsidRPr="00525B86">
        <w:rPr>
          <w:b/>
          <w:i/>
          <w:noProof w:val="0"/>
          <w:color w:val="800000"/>
          <w:sz w:val="22"/>
          <w:szCs w:val="22"/>
          <w:lang w:eastAsia="ru-RU"/>
        </w:rPr>
        <w:t>60 zile calendaristice (</w:t>
      </w:r>
      <w:r w:rsidRPr="00525B86">
        <w:rPr>
          <w:b/>
          <w:noProof w:val="0"/>
          <w:color w:val="800000"/>
          <w:sz w:val="22"/>
          <w:szCs w:val="22"/>
        </w:rPr>
        <w:t>din data deschiderii licitației</w:t>
      </w:r>
      <w:r w:rsidR="00525B86" w:rsidRPr="00525B86">
        <w:rPr>
          <w:b/>
          <w:noProof w:val="0"/>
          <w:color w:val="800000"/>
          <w:sz w:val="22"/>
          <w:szCs w:val="22"/>
        </w:rPr>
        <w:t>!</w:t>
      </w:r>
      <w:r w:rsidR="00525B86">
        <w:rPr>
          <w:b/>
          <w:noProof w:val="0"/>
          <w:color w:val="800000"/>
          <w:sz w:val="22"/>
          <w:szCs w:val="22"/>
        </w:rPr>
        <w:t>!!</w:t>
      </w:r>
      <w:r w:rsidRPr="00525B86">
        <w:rPr>
          <w:b/>
          <w:i/>
          <w:noProof w:val="0"/>
          <w:color w:val="800000"/>
          <w:sz w:val="22"/>
          <w:szCs w:val="22"/>
          <w:lang w:eastAsia="ru-RU"/>
        </w:rPr>
        <w:t>)</w:t>
      </w:r>
    </w:p>
    <w:p w14:paraId="07A7343B" w14:textId="77777777" w:rsidR="00D50DBE" w:rsidRPr="00204078" w:rsidRDefault="00D50DBE" w:rsidP="00D50DBE">
      <w:pPr>
        <w:numPr>
          <w:ilvl w:val="0"/>
          <w:numId w:val="23"/>
        </w:numPr>
        <w:tabs>
          <w:tab w:val="right" w:pos="426"/>
        </w:tabs>
        <w:spacing w:before="120"/>
        <w:ind w:left="0" w:firstLine="0"/>
        <w:rPr>
          <w:b/>
          <w:noProof w:val="0"/>
          <w:color w:val="800000"/>
          <w:u w:val="single"/>
          <w:lang w:eastAsia="ru-RU"/>
        </w:rPr>
      </w:pPr>
      <w:r w:rsidRPr="00204078">
        <w:rPr>
          <w:b/>
          <w:noProof w:val="0"/>
          <w:lang w:eastAsia="ru-RU"/>
        </w:rPr>
        <w:t xml:space="preserve">Locul deschiderii ofertelor: </w:t>
      </w:r>
      <w:r w:rsidRPr="00204078">
        <w:rPr>
          <w:b/>
          <w:i/>
          <w:noProof w:val="0"/>
          <w:color w:val="800000"/>
          <w:u w:val="single"/>
          <w:lang w:eastAsia="ru-RU"/>
        </w:rPr>
        <w:t xml:space="preserve"> SIA RSAP mtender.gov.md</w:t>
      </w:r>
      <w:r w:rsidRPr="00204078">
        <w:rPr>
          <w:b/>
          <w:noProof w:val="0"/>
          <w:color w:val="800000"/>
          <w:u w:val="single"/>
          <w:lang w:eastAsia="ru-RU"/>
        </w:rPr>
        <w:t xml:space="preserve"> </w:t>
      </w:r>
    </w:p>
    <w:p w14:paraId="348B726F" w14:textId="77777777" w:rsidR="00D50DBE" w:rsidRPr="00204078" w:rsidRDefault="00D50DBE" w:rsidP="00D50DBE">
      <w:pPr>
        <w:shd w:val="clear" w:color="auto" w:fill="FFFFFF" w:themeFill="background1"/>
        <w:tabs>
          <w:tab w:val="right" w:pos="426"/>
        </w:tabs>
        <w:ind w:left="3240"/>
        <w:contextualSpacing/>
        <w:jc w:val="center"/>
        <w:rPr>
          <w:noProof w:val="0"/>
          <w:sz w:val="20"/>
          <w:lang w:eastAsia="ru-RU"/>
        </w:rPr>
      </w:pPr>
      <w:r w:rsidRPr="00204078">
        <w:rPr>
          <w:noProof w:val="0"/>
          <w:sz w:val="20"/>
          <w:lang w:eastAsia="ru-RU"/>
        </w:rPr>
        <w:t>(SIA RSAP sau adresa deschiderii)</w:t>
      </w:r>
    </w:p>
    <w:p w14:paraId="64B1CC3C" w14:textId="77777777" w:rsidR="00D50DBE" w:rsidRPr="00204078" w:rsidRDefault="00D50DBE" w:rsidP="00D50DBE">
      <w:pPr>
        <w:shd w:val="clear" w:color="auto" w:fill="FFFFFF" w:themeFill="background1"/>
        <w:tabs>
          <w:tab w:val="left" w:pos="360"/>
          <w:tab w:val="left" w:pos="1800"/>
          <w:tab w:val="left" w:pos="3240"/>
        </w:tabs>
        <w:spacing w:after="120"/>
        <w:ind w:left="360"/>
        <w:rPr>
          <w:b/>
          <w:i/>
          <w:noProof w:val="0"/>
          <w:lang w:eastAsia="ru-RU"/>
        </w:rPr>
      </w:pPr>
      <w:r w:rsidRPr="00204078">
        <w:rPr>
          <w:b/>
          <w:i/>
          <w:noProof w:val="0"/>
          <w:lang w:eastAsia="ru-RU"/>
        </w:rPr>
        <w:t xml:space="preserve">Ofertele întârziate vor fi respinse. </w:t>
      </w:r>
    </w:p>
    <w:p w14:paraId="13F51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noProof w:val="0"/>
          <w:color w:val="800000"/>
          <w:lang w:eastAsia="ru-RU"/>
        </w:rPr>
      </w:pPr>
      <w:r w:rsidRPr="00204078">
        <w:rPr>
          <w:b/>
          <w:noProof w:val="0"/>
          <w:lang w:eastAsia="ru-RU"/>
        </w:rPr>
        <w:t xml:space="preserve">Persoanele autorizate să asiste la deschiderea ofertelor: </w:t>
      </w:r>
      <w:r w:rsidRPr="00204078">
        <w:rPr>
          <w:b/>
          <w:i/>
          <w:noProof w:val="0"/>
          <w:color w:val="800000"/>
          <w:lang w:eastAsia="ru-RU"/>
        </w:rPr>
        <w:t>Ofertanții sau reprezentanții acestora au dreptul să participe la deschiderea ofertelor, cu excepția cazului când ofertele au fost depuse prin SIA RSAP</w:t>
      </w:r>
      <w:r w:rsidRPr="00204078">
        <w:rPr>
          <w:b/>
          <w:noProof w:val="0"/>
          <w:color w:val="800000"/>
          <w:lang w:eastAsia="ru-RU"/>
        </w:rPr>
        <w:t>.</w:t>
      </w:r>
    </w:p>
    <w:p w14:paraId="3C9A27AE" w14:textId="77777777" w:rsidR="00D50DBE" w:rsidRPr="00204078" w:rsidRDefault="00D50DBE" w:rsidP="00D50DBE">
      <w:pPr>
        <w:numPr>
          <w:ilvl w:val="0"/>
          <w:numId w:val="23"/>
        </w:numPr>
        <w:shd w:val="clear" w:color="auto" w:fill="FFFFFF" w:themeFill="background1"/>
        <w:tabs>
          <w:tab w:val="right" w:pos="426"/>
        </w:tabs>
        <w:spacing w:before="120"/>
        <w:ind w:left="450" w:hanging="450"/>
        <w:rPr>
          <w:b/>
          <w:noProof w:val="0"/>
          <w:lang w:eastAsia="ru-RU"/>
        </w:rPr>
      </w:pPr>
      <w:r w:rsidRPr="00204078">
        <w:rPr>
          <w:b/>
          <w:noProof w:val="0"/>
          <w:lang w:eastAsia="ru-RU"/>
        </w:rPr>
        <w:t xml:space="preserve">Limba sau limbile în care trebuie redactate ofertele sau cererile de participare: </w:t>
      </w:r>
      <w:r w:rsidRPr="00204078">
        <w:rPr>
          <w:b/>
          <w:i/>
          <w:noProof w:val="0"/>
          <w:color w:val="800000"/>
          <w:u w:val="single"/>
          <w:lang w:eastAsia="ru-RU"/>
        </w:rPr>
        <w:t>Limba</w:t>
      </w:r>
      <w:r w:rsidRPr="00204078">
        <w:rPr>
          <w:b/>
          <w:noProof w:val="0"/>
          <w:color w:val="800000"/>
          <w:u w:val="single"/>
          <w:lang w:eastAsia="ru-RU"/>
        </w:rPr>
        <w:t xml:space="preserve"> </w:t>
      </w:r>
      <w:r w:rsidRPr="00204078">
        <w:rPr>
          <w:b/>
          <w:i/>
          <w:noProof w:val="0"/>
          <w:color w:val="800000"/>
          <w:u w:val="single"/>
          <w:lang w:eastAsia="ru-RU"/>
        </w:rPr>
        <w:t>de Stat</w:t>
      </w:r>
      <w:r w:rsidRPr="00204078">
        <w:rPr>
          <w:b/>
          <w:noProof w:val="0"/>
          <w:color w:val="800000"/>
          <w:u w:val="single"/>
          <w:lang w:eastAsia="ru-RU"/>
        </w:rPr>
        <w:t>_</w:t>
      </w:r>
    </w:p>
    <w:p w14:paraId="00F12444"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Respectivul contract se referă la un proiect și/sau program finanțat din fonduri ale Uniunii Europene:  _</w:t>
      </w:r>
      <w:r w:rsidRPr="00204078">
        <w:rPr>
          <w:b/>
          <w:noProof w:val="0"/>
          <w:color w:val="800000"/>
          <w:u w:val="single"/>
          <w:lang w:eastAsia="ru-RU"/>
        </w:rPr>
        <w:t>_</w:t>
      </w:r>
      <w:r w:rsidRPr="00204078">
        <w:rPr>
          <w:b/>
          <w:i/>
          <w:noProof w:val="0"/>
          <w:color w:val="800000"/>
          <w:u w:val="single"/>
          <w:lang w:eastAsia="ru-RU"/>
        </w:rPr>
        <w:t>Nu</w:t>
      </w:r>
      <w:r w:rsidRPr="00204078">
        <w:rPr>
          <w:b/>
          <w:noProof w:val="0"/>
          <w:color w:val="800000"/>
          <w:u w:val="single"/>
          <w:lang w:eastAsia="ru-RU"/>
        </w:rPr>
        <w:t xml:space="preserve"> e cazul</w:t>
      </w:r>
    </w:p>
    <w:p w14:paraId="3E090751" w14:textId="77777777" w:rsidR="00D50DBE" w:rsidRPr="00204078" w:rsidRDefault="00D50DBE" w:rsidP="00D50DBE">
      <w:pPr>
        <w:shd w:val="clear" w:color="auto" w:fill="FFFFFF" w:themeFill="background1"/>
        <w:tabs>
          <w:tab w:val="right" w:pos="426"/>
        </w:tabs>
        <w:ind w:left="1980"/>
        <w:contextualSpacing/>
        <w:jc w:val="center"/>
        <w:rPr>
          <w:noProof w:val="0"/>
          <w:sz w:val="20"/>
          <w:lang w:eastAsia="ru-RU"/>
        </w:rPr>
      </w:pPr>
      <w:r w:rsidRPr="00204078">
        <w:rPr>
          <w:noProof w:val="0"/>
          <w:sz w:val="20"/>
          <w:lang w:eastAsia="ru-RU"/>
        </w:rPr>
        <w:t xml:space="preserve">(se specifică </w:t>
      </w:r>
      <w:proofErr w:type="spellStart"/>
      <w:r w:rsidRPr="00204078">
        <w:rPr>
          <w:noProof w:val="0"/>
          <w:sz w:val="20"/>
          <w:lang w:eastAsia="ru-RU"/>
        </w:rPr>
        <w:t>denumireaproiectului</w:t>
      </w:r>
      <w:proofErr w:type="spellEnd"/>
      <w:r w:rsidRPr="00204078">
        <w:rPr>
          <w:noProof w:val="0"/>
          <w:sz w:val="20"/>
          <w:lang w:eastAsia="ru-RU"/>
        </w:rPr>
        <w:t xml:space="preserve"> și/sau programului)</w:t>
      </w:r>
    </w:p>
    <w:p w14:paraId="7B6A7442"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 xml:space="preserve">Denumirea și adresa organismului competent de soluționare a contestațiilor: </w:t>
      </w:r>
    </w:p>
    <w:p w14:paraId="3DFAF85F" w14:textId="77777777" w:rsidR="00D50DBE" w:rsidRPr="00204078" w:rsidRDefault="00D50DBE" w:rsidP="00D50DBE">
      <w:pPr>
        <w:shd w:val="clear" w:color="auto" w:fill="FFFFFF" w:themeFill="background1"/>
        <w:tabs>
          <w:tab w:val="right" w:pos="426"/>
        </w:tabs>
        <w:ind w:left="450"/>
        <w:rPr>
          <w:b/>
          <w:i/>
          <w:noProof w:val="0"/>
          <w:lang w:eastAsia="ru-RU"/>
        </w:rPr>
      </w:pPr>
      <w:r w:rsidRPr="00204078">
        <w:rPr>
          <w:b/>
          <w:i/>
          <w:noProof w:val="0"/>
          <w:lang w:eastAsia="ru-RU"/>
        </w:rPr>
        <w:t>Agenția Națională pentru Soluționarea Contestațiilor</w:t>
      </w:r>
    </w:p>
    <w:p w14:paraId="601719AB" w14:textId="77777777" w:rsidR="00D50DBE" w:rsidRPr="00204078" w:rsidRDefault="00D50DBE" w:rsidP="00D50DBE">
      <w:pPr>
        <w:shd w:val="clear" w:color="auto" w:fill="FFFFFF" w:themeFill="background1"/>
        <w:tabs>
          <w:tab w:val="right" w:pos="426"/>
        </w:tabs>
        <w:ind w:left="450"/>
        <w:rPr>
          <w:b/>
          <w:i/>
          <w:noProof w:val="0"/>
          <w:lang w:eastAsia="ru-RU"/>
        </w:rPr>
      </w:pPr>
      <w:r w:rsidRPr="00204078">
        <w:rPr>
          <w:b/>
          <w:i/>
          <w:noProof w:val="0"/>
          <w:lang w:eastAsia="ru-RU"/>
        </w:rPr>
        <w:t>Adresa: mun. Chișinău, bd. Ștefan cel Mare și Sfânt nr.124 (et.4), MD 2001;</w:t>
      </w:r>
    </w:p>
    <w:p w14:paraId="7140A80F" w14:textId="77777777" w:rsidR="00D50DBE" w:rsidRPr="00204078" w:rsidRDefault="00D50DBE" w:rsidP="00D50DBE">
      <w:pPr>
        <w:shd w:val="clear" w:color="auto" w:fill="FFFFFF" w:themeFill="background1"/>
        <w:tabs>
          <w:tab w:val="right" w:pos="426"/>
        </w:tabs>
        <w:ind w:left="450"/>
        <w:rPr>
          <w:b/>
          <w:i/>
          <w:noProof w:val="0"/>
          <w:lang w:eastAsia="ru-RU"/>
        </w:rPr>
      </w:pPr>
      <w:r w:rsidRPr="00204078">
        <w:rPr>
          <w:b/>
          <w:i/>
          <w:noProof w:val="0"/>
          <w:lang w:eastAsia="ru-RU"/>
        </w:rPr>
        <w:t>Tel/Fax/email: 022-820 652, 022 820-651, contestatii@ansc.md</w:t>
      </w:r>
    </w:p>
    <w:p w14:paraId="587C39B7"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Data (datele) și referința (referințele) publicărilor anterioare în Jurnalul Oficial al Uniunii Europene privind contractul (contractele) la care se referă anunțul respectiv (dacă este cazul):  </w:t>
      </w:r>
      <w:r w:rsidRPr="00204078">
        <w:rPr>
          <w:b/>
          <w:noProof w:val="0"/>
          <w:color w:val="800000"/>
          <w:u w:val="single"/>
          <w:lang w:eastAsia="ru-RU"/>
        </w:rPr>
        <w:t>_</w:t>
      </w:r>
      <w:r w:rsidRPr="00204078">
        <w:rPr>
          <w:b/>
          <w:i/>
          <w:noProof w:val="0"/>
          <w:color w:val="800000"/>
          <w:u w:val="single"/>
          <w:lang w:eastAsia="ru-RU"/>
        </w:rPr>
        <w:t>Nu</w:t>
      </w:r>
      <w:r w:rsidRPr="00204078">
        <w:rPr>
          <w:b/>
          <w:noProof w:val="0"/>
          <w:color w:val="800000"/>
          <w:u w:val="single"/>
          <w:lang w:eastAsia="ru-RU"/>
        </w:rPr>
        <w:t xml:space="preserve"> e cazul</w:t>
      </w:r>
    </w:p>
    <w:p w14:paraId="30BEFB78"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În cazul achizițiilor periodice, calendarul estimat pentru publicarea anunțurilor viitoare</w:t>
      </w:r>
      <w:r w:rsidRPr="00204078">
        <w:rPr>
          <w:b/>
          <w:noProof w:val="0"/>
          <w:shd w:val="clear" w:color="auto" w:fill="FFFFFF" w:themeFill="background1"/>
          <w:lang w:eastAsia="ru-RU"/>
        </w:rPr>
        <w:t>:</w:t>
      </w:r>
      <w:r w:rsidRPr="00204078">
        <w:rPr>
          <w:b/>
          <w:noProof w:val="0"/>
          <w:color w:val="800000"/>
          <w:u w:val="single"/>
          <w:lang w:eastAsia="ru-RU"/>
        </w:rPr>
        <w:t xml:space="preserve"> _</w:t>
      </w:r>
      <w:r w:rsidRPr="00204078">
        <w:rPr>
          <w:b/>
          <w:i/>
          <w:noProof w:val="0"/>
          <w:color w:val="800000"/>
          <w:u w:val="single"/>
          <w:lang w:eastAsia="ru-RU"/>
        </w:rPr>
        <w:t>Nu</w:t>
      </w:r>
      <w:r w:rsidRPr="00204078">
        <w:rPr>
          <w:b/>
          <w:noProof w:val="0"/>
          <w:color w:val="800000"/>
          <w:u w:val="single"/>
          <w:lang w:eastAsia="ru-RU"/>
        </w:rPr>
        <w:t xml:space="preserve"> e cazul</w:t>
      </w:r>
    </w:p>
    <w:p w14:paraId="29C20A34"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Data publicării anunțului de intenție sau, după caz, precizarea că nu a fost publicat un astfel de </w:t>
      </w:r>
      <w:proofErr w:type="spellStart"/>
      <w:r w:rsidRPr="00204078">
        <w:rPr>
          <w:b/>
          <w:noProof w:val="0"/>
          <w:shd w:val="clear" w:color="auto" w:fill="FFFFFF" w:themeFill="background1"/>
          <w:lang w:eastAsia="ru-RU"/>
        </w:rPr>
        <w:t>anunţ</w:t>
      </w:r>
      <w:proofErr w:type="spellEnd"/>
      <w:r w:rsidRPr="00204078">
        <w:rPr>
          <w:b/>
          <w:noProof w:val="0"/>
          <w:color w:val="385623" w:themeColor="accent6" w:themeShade="80"/>
          <w:shd w:val="clear" w:color="auto" w:fill="FFFFFF" w:themeFill="background1"/>
          <w:lang w:eastAsia="ru-RU"/>
        </w:rPr>
        <w:t>:_</w:t>
      </w:r>
      <w:r w:rsidRPr="00204078">
        <w:rPr>
          <w:b/>
          <w:noProof w:val="0"/>
          <w:color w:val="800000"/>
          <w:lang w:eastAsia="ru-RU"/>
        </w:rPr>
        <w:t xml:space="preserve"> </w:t>
      </w:r>
      <w:r w:rsidRPr="00204078">
        <w:rPr>
          <w:b/>
          <w:i/>
          <w:iCs/>
          <w:noProof w:val="0"/>
          <w:color w:val="800000"/>
          <w:u w:val="single"/>
          <w:lang w:eastAsia="ru-RU"/>
        </w:rPr>
        <w:t xml:space="preserve">nu a fost publicat un astfel de </w:t>
      </w:r>
      <w:proofErr w:type="spellStart"/>
      <w:r w:rsidRPr="00204078">
        <w:rPr>
          <w:b/>
          <w:i/>
          <w:iCs/>
          <w:noProof w:val="0"/>
          <w:color w:val="800000"/>
          <w:u w:val="single"/>
          <w:shd w:val="clear" w:color="auto" w:fill="FFFFFF" w:themeFill="background1"/>
          <w:lang w:eastAsia="ru-RU"/>
        </w:rPr>
        <w:t>anunţ</w:t>
      </w:r>
      <w:proofErr w:type="spellEnd"/>
    </w:p>
    <w:p w14:paraId="140E3E0A"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Data transmiterii spre publicare a anunțului de participar</w:t>
      </w:r>
      <w:r w:rsidRPr="00204078">
        <w:rPr>
          <w:b/>
          <w:noProof w:val="0"/>
          <w:shd w:val="clear" w:color="auto" w:fill="FFFFFF" w:themeFill="background1"/>
          <w:lang w:eastAsia="ru-RU"/>
        </w:rPr>
        <w:t xml:space="preserve">e: </w:t>
      </w:r>
      <w:r w:rsidRPr="00204078">
        <w:rPr>
          <w:b/>
          <w:noProof w:val="0"/>
          <w:color w:val="800000"/>
          <w:shd w:val="clear" w:color="auto" w:fill="FFFFFF" w:themeFill="background1"/>
          <w:lang w:eastAsia="ru-RU"/>
        </w:rPr>
        <w:t>nu e cazul</w:t>
      </w:r>
    </w:p>
    <w:p w14:paraId="016ED49D" w14:textId="77777777" w:rsidR="00D50DBE" w:rsidRPr="00204078" w:rsidRDefault="00D50DBE" w:rsidP="00D50DBE">
      <w:pPr>
        <w:numPr>
          <w:ilvl w:val="0"/>
          <w:numId w:val="23"/>
        </w:numPr>
        <w:shd w:val="clear" w:color="auto" w:fill="FFFFFF" w:themeFill="background1"/>
        <w:tabs>
          <w:tab w:val="right" w:pos="426"/>
        </w:tabs>
        <w:spacing w:before="120"/>
        <w:ind w:left="0" w:firstLine="0"/>
        <w:rPr>
          <w:b/>
          <w:noProof w:val="0"/>
          <w:lang w:eastAsia="ru-RU"/>
        </w:rPr>
      </w:pPr>
      <w:r w:rsidRPr="0020407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0DBE" w:rsidRPr="00204078" w14:paraId="7A6FBF10" w14:textId="77777777" w:rsidTr="00EA5C15">
        <w:tc>
          <w:tcPr>
            <w:tcW w:w="5305" w:type="dxa"/>
            <w:shd w:val="clear" w:color="auto" w:fill="FFFFFF" w:themeFill="background1"/>
          </w:tcPr>
          <w:p w14:paraId="13DF2962" w14:textId="77777777" w:rsidR="00D50DBE" w:rsidRPr="00204078" w:rsidRDefault="00D50DBE" w:rsidP="00EA5C15">
            <w:pPr>
              <w:shd w:val="clear" w:color="auto" w:fill="FFFFFF" w:themeFill="background1"/>
              <w:tabs>
                <w:tab w:val="right" w:pos="426"/>
              </w:tabs>
              <w:rPr>
                <w:b/>
                <w:noProof w:val="0"/>
                <w:lang w:eastAsia="ru-RU"/>
              </w:rPr>
            </w:pPr>
            <w:r w:rsidRPr="00204078">
              <w:rPr>
                <w:b/>
                <w:noProof w:val="0"/>
                <w:lang w:eastAsia="ru-RU"/>
              </w:rPr>
              <w:t>Denumirea instrumentului electronic</w:t>
            </w:r>
          </w:p>
        </w:tc>
        <w:tc>
          <w:tcPr>
            <w:tcW w:w="3785" w:type="dxa"/>
            <w:shd w:val="clear" w:color="auto" w:fill="FFFFFF" w:themeFill="background1"/>
          </w:tcPr>
          <w:p w14:paraId="73435DBB" w14:textId="77777777" w:rsidR="00D50DBE" w:rsidRPr="00204078" w:rsidRDefault="00D50DBE" w:rsidP="00EA5C15">
            <w:pPr>
              <w:shd w:val="clear" w:color="auto" w:fill="FFFFFF" w:themeFill="background1"/>
              <w:tabs>
                <w:tab w:val="right" w:pos="426"/>
              </w:tabs>
              <w:rPr>
                <w:b/>
                <w:noProof w:val="0"/>
                <w:lang w:eastAsia="ru-RU"/>
              </w:rPr>
            </w:pPr>
            <w:r w:rsidRPr="00204078">
              <w:rPr>
                <w:b/>
                <w:noProof w:val="0"/>
                <w:lang w:eastAsia="ru-RU"/>
              </w:rPr>
              <w:t>Se va utiliza/accepta sau nu</w:t>
            </w:r>
          </w:p>
        </w:tc>
      </w:tr>
      <w:tr w:rsidR="00D50DBE" w:rsidRPr="00204078" w14:paraId="1403EA80" w14:textId="77777777" w:rsidTr="00EA5C15">
        <w:tc>
          <w:tcPr>
            <w:tcW w:w="5305" w:type="dxa"/>
            <w:shd w:val="clear" w:color="auto" w:fill="FFFFFF" w:themeFill="background1"/>
          </w:tcPr>
          <w:p w14:paraId="2C01AF3E"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depunerea electronică a ofertelor sau a cererilor de participare</w:t>
            </w:r>
          </w:p>
        </w:tc>
        <w:tc>
          <w:tcPr>
            <w:tcW w:w="3785" w:type="dxa"/>
            <w:shd w:val="clear" w:color="auto" w:fill="FFFFFF" w:themeFill="background1"/>
          </w:tcPr>
          <w:p w14:paraId="57AC9CB0"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DA</w:t>
            </w:r>
          </w:p>
        </w:tc>
      </w:tr>
      <w:tr w:rsidR="00D50DBE" w:rsidRPr="00204078" w14:paraId="4C90ED43" w14:textId="77777777" w:rsidTr="00EA5C15">
        <w:tc>
          <w:tcPr>
            <w:tcW w:w="5305" w:type="dxa"/>
            <w:shd w:val="clear" w:color="auto" w:fill="FFFFFF" w:themeFill="background1"/>
          </w:tcPr>
          <w:p w14:paraId="7547ECD0"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sistemul de comenzi electronice</w:t>
            </w:r>
          </w:p>
        </w:tc>
        <w:tc>
          <w:tcPr>
            <w:tcW w:w="3785" w:type="dxa"/>
            <w:shd w:val="clear" w:color="auto" w:fill="FFFFFF" w:themeFill="background1"/>
          </w:tcPr>
          <w:p w14:paraId="6354F03B"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w:t>
            </w:r>
          </w:p>
        </w:tc>
      </w:tr>
      <w:tr w:rsidR="00D50DBE" w:rsidRPr="00204078" w14:paraId="0964727D" w14:textId="77777777" w:rsidTr="00EA5C15">
        <w:tc>
          <w:tcPr>
            <w:tcW w:w="5305" w:type="dxa"/>
            <w:shd w:val="clear" w:color="auto" w:fill="FFFFFF" w:themeFill="background1"/>
          </w:tcPr>
          <w:p w14:paraId="6EEAF768"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facturarea electronică</w:t>
            </w:r>
          </w:p>
        </w:tc>
        <w:tc>
          <w:tcPr>
            <w:tcW w:w="3785" w:type="dxa"/>
            <w:shd w:val="clear" w:color="auto" w:fill="FFFFFF" w:themeFill="background1"/>
          </w:tcPr>
          <w:p w14:paraId="47224957"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Da</w:t>
            </w:r>
          </w:p>
        </w:tc>
      </w:tr>
      <w:tr w:rsidR="00D50DBE" w:rsidRPr="00204078" w14:paraId="1EA45113" w14:textId="77777777" w:rsidTr="00EA5C15">
        <w:trPr>
          <w:trHeight w:val="77"/>
        </w:trPr>
        <w:tc>
          <w:tcPr>
            <w:tcW w:w="5305" w:type="dxa"/>
            <w:shd w:val="clear" w:color="auto" w:fill="FFFFFF" w:themeFill="background1"/>
          </w:tcPr>
          <w:p w14:paraId="6D88DDC1" w14:textId="77777777" w:rsidR="00D50DBE" w:rsidRPr="00204078" w:rsidRDefault="00D50DBE" w:rsidP="00EA5C15">
            <w:pPr>
              <w:shd w:val="clear" w:color="auto" w:fill="FFFFFF" w:themeFill="background1"/>
              <w:tabs>
                <w:tab w:val="right" w:pos="426"/>
              </w:tabs>
              <w:rPr>
                <w:noProof w:val="0"/>
                <w:lang w:eastAsia="ru-RU"/>
              </w:rPr>
            </w:pPr>
            <w:r w:rsidRPr="00204078">
              <w:rPr>
                <w:noProof w:val="0"/>
                <w:lang w:eastAsia="ru-RU"/>
              </w:rPr>
              <w:t>plățile electronice</w:t>
            </w:r>
          </w:p>
        </w:tc>
        <w:tc>
          <w:tcPr>
            <w:tcW w:w="3785" w:type="dxa"/>
            <w:shd w:val="clear" w:color="auto" w:fill="FFFFFF" w:themeFill="background1"/>
          </w:tcPr>
          <w:p w14:paraId="36B025BB" w14:textId="77777777" w:rsidR="00D50DBE" w:rsidRPr="00204078" w:rsidRDefault="00D50DBE" w:rsidP="00EA5C15">
            <w:pPr>
              <w:shd w:val="clear" w:color="auto" w:fill="FFFFFF" w:themeFill="background1"/>
              <w:tabs>
                <w:tab w:val="right" w:pos="426"/>
              </w:tabs>
              <w:rPr>
                <w:noProof w:val="0"/>
                <w:color w:val="800000"/>
                <w:lang w:eastAsia="ru-RU"/>
              </w:rPr>
            </w:pPr>
            <w:r w:rsidRPr="00204078">
              <w:rPr>
                <w:noProof w:val="0"/>
                <w:color w:val="800000"/>
                <w:lang w:eastAsia="ru-RU"/>
              </w:rPr>
              <w:t>Da</w:t>
            </w:r>
          </w:p>
        </w:tc>
      </w:tr>
    </w:tbl>
    <w:p w14:paraId="20C70D16" w14:textId="77777777" w:rsidR="00D50DBE" w:rsidRPr="00204078" w:rsidRDefault="00D50DBE" w:rsidP="00D50DBE">
      <w:pPr>
        <w:numPr>
          <w:ilvl w:val="0"/>
          <w:numId w:val="23"/>
        </w:numPr>
        <w:shd w:val="clear" w:color="auto" w:fill="FFFFFF" w:themeFill="background1"/>
        <w:tabs>
          <w:tab w:val="right" w:pos="426"/>
        </w:tabs>
        <w:spacing w:before="120"/>
        <w:ind w:left="360"/>
        <w:rPr>
          <w:b/>
          <w:noProof w:val="0"/>
          <w:lang w:eastAsia="ru-RU"/>
        </w:rPr>
      </w:pPr>
      <w:r w:rsidRPr="0020407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078">
        <w:rPr>
          <w:b/>
          <w:i/>
          <w:noProof w:val="0"/>
          <w:u w:val="single"/>
          <w:shd w:val="clear" w:color="auto" w:fill="FFFFFF" w:themeFill="background1"/>
          <w:lang w:eastAsia="ru-RU"/>
        </w:rPr>
        <w:t>Nu</w:t>
      </w:r>
      <w:r w:rsidRPr="00204078">
        <w:rPr>
          <w:b/>
          <w:noProof w:val="0"/>
          <w:shd w:val="clear" w:color="auto" w:fill="FFFFFF" w:themeFill="background1"/>
          <w:lang w:eastAsia="ru-RU"/>
        </w:rPr>
        <w:t>________________________</w:t>
      </w:r>
    </w:p>
    <w:p w14:paraId="0F4DCDE7" w14:textId="77777777" w:rsidR="00D50DBE" w:rsidRPr="00204078" w:rsidRDefault="00D50DBE" w:rsidP="00D50DBE">
      <w:pPr>
        <w:shd w:val="clear" w:color="auto" w:fill="FFFFFF" w:themeFill="background1"/>
        <w:tabs>
          <w:tab w:val="right" w:pos="426"/>
        </w:tabs>
        <w:ind w:left="3960"/>
        <w:contextualSpacing/>
        <w:jc w:val="center"/>
        <w:rPr>
          <w:noProof w:val="0"/>
          <w:sz w:val="20"/>
          <w:lang w:eastAsia="ru-RU"/>
        </w:rPr>
      </w:pPr>
      <w:r w:rsidRPr="00204078">
        <w:rPr>
          <w:noProof w:val="0"/>
          <w:sz w:val="20"/>
          <w:lang w:eastAsia="ru-RU"/>
        </w:rPr>
        <w:t>(se specifică da sau nu)</w:t>
      </w:r>
    </w:p>
    <w:p w14:paraId="36E0C047" w14:textId="0AC4892B" w:rsidR="00D50DBE" w:rsidRPr="00204078" w:rsidRDefault="00D50DBE" w:rsidP="00D50DBE">
      <w:pPr>
        <w:pStyle w:val="a"/>
        <w:numPr>
          <w:ilvl w:val="0"/>
          <w:numId w:val="47"/>
        </w:numPr>
        <w:shd w:val="clear" w:color="auto" w:fill="FFFFFF" w:themeFill="background1"/>
        <w:tabs>
          <w:tab w:val="right" w:pos="426"/>
        </w:tabs>
        <w:spacing w:after="240"/>
        <w:rPr>
          <w:rStyle w:val="fontstyle21"/>
          <w:b/>
          <w:i w:val="0"/>
          <w:iCs w:val="0"/>
          <w:color w:val="800000"/>
          <w:lang w:val="ro-RO" w:eastAsia="ru-RU"/>
        </w:rPr>
      </w:pPr>
      <w:r w:rsidRPr="00204078">
        <w:rPr>
          <w:b/>
          <w:lang w:val="ro-RO" w:eastAsia="ru-RU"/>
        </w:rPr>
        <w:t xml:space="preserve">Alte informații relevante: </w:t>
      </w:r>
      <w:r w:rsidRPr="00204078">
        <w:rPr>
          <w:rStyle w:val="fontstyle01"/>
          <w:color w:val="800000"/>
          <w:lang w:val="ro-RO"/>
        </w:rPr>
        <w:t xml:space="preserve">Metoda și condițiile de plată –  </w:t>
      </w:r>
      <w:r w:rsidRPr="00204078">
        <w:rPr>
          <w:rStyle w:val="fontstyle21"/>
          <w:color w:val="800000"/>
          <w:lang w:val="ro-RO"/>
        </w:rPr>
        <w:t>prin transfer bancar, în termen de 30 (treizeci) de</w:t>
      </w:r>
      <w:r w:rsidRPr="00204078">
        <w:rPr>
          <w:i/>
          <w:iCs/>
          <w:color w:val="800000"/>
          <w:lang w:val="ro-RO"/>
        </w:rPr>
        <w:t xml:space="preserve"> </w:t>
      </w:r>
      <w:r w:rsidRPr="00204078">
        <w:rPr>
          <w:rStyle w:val="fontstyle21"/>
          <w:color w:val="800000"/>
          <w:lang w:val="ro-RO"/>
        </w:rPr>
        <w:t>zile calendaristice după prestarea serviciilor, prezentarea facturii fiscale, emisă prin SIA</w:t>
      </w:r>
      <w:r w:rsidRPr="00204078">
        <w:rPr>
          <w:i/>
          <w:iCs/>
          <w:color w:val="800000"/>
          <w:lang w:val="ro-RO"/>
        </w:rPr>
        <w:t xml:space="preserve"> </w:t>
      </w:r>
      <w:r w:rsidRPr="00204078">
        <w:rPr>
          <w:rStyle w:val="fontstyle21"/>
          <w:color w:val="800000"/>
          <w:lang w:val="ro-RO"/>
        </w:rPr>
        <w:t xml:space="preserve">„e-Factură”, și a Actului de </w:t>
      </w:r>
      <w:r w:rsidR="00075F07">
        <w:rPr>
          <w:rStyle w:val="fontstyle21"/>
          <w:color w:val="800000"/>
          <w:lang w:val="ro-RO"/>
        </w:rPr>
        <w:t xml:space="preserve">executare </w:t>
      </w:r>
      <w:r w:rsidRPr="00204078">
        <w:rPr>
          <w:rStyle w:val="fontstyle21"/>
          <w:color w:val="800000"/>
          <w:lang w:val="ro-RO"/>
        </w:rPr>
        <w:t xml:space="preserve">a </w:t>
      </w:r>
      <w:r w:rsidR="00075F07">
        <w:rPr>
          <w:rStyle w:val="fontstyle21"/>
          <w:color w:val="800000"/>
          <w:lang w:val="ro-RO"/>
        </w:rPr>
        <w:t xml:space="preserve">lucrărilor/serviciilor </w:t>
      </w:r>
      <w:proofErr w:type="spellStart"/>
      <w:r w:rsidRPr="00204078">
        <w:rPr>
          <w:rStyle w:val="fontstyle21"/>
          <w:color w:val="800000"/>
          <w:lang w:val="ro-RO"/>
        </w:rPr>
        <w:t>şi</w:t>
      </w:r>
      <w:proofErr w:type="spellEnd"/>
      <w:r w:rsidRPr="00204078">
        <w:rPr>
          <w:rStyle w:val="fontstyle21"/>
          <w:color w:val="800000"/>
          <w:lang w:val="ro-RO"/>
        </w:rPr>
        <w:t xml:space="preserve"> acceptarea acestora fără </w:t>
      </w:r>
      <w:proofErr w:type="spellStart"/>
      <w:r w:rsidRPr="00204078">
        <w:rPr>
          <w:rStyle w:val="fontstyle21"/>
          <w:color w:val="800000"/>
          <w:lang w:val="ro-RO"/>
        </w:rPr>
        <w:t>obiecţii</w:t>
      </w:r>
      <w:proofErr w:type="spellEnd"/>
      <w:r w:rsidRPr="00204078">
        <w:rPr>
          <w:rStyle w:val="fontstyle21"/>
          <w:color w:val="800000"/>
          <w:lang w:val="ro-RO"/>
        </w:rPr>
        <w:t xml:space="preserve"> de</w:t>
      </w:r>
      <w:r w:rsidRPr="00204078">
        <w:rPr>
          <w:i/>
          <w:iCs/>
          <w:color w:val="800000"/>
          <w:lang w:val="ro-RO"/>
        </w:rPr>
        <w:t xml:space="preserve"> </w:t>
      </w:r>
      <w:r w:rsidRPr="00204078">
        <w:rPr>
          <w:rStyle w:val="fontstyle21"/>
          <w:color w:val="800000"/>
          <w:lang w:val="ro-RO"/>
        </w:rPr>
        <w:t>către Beneficiar;</w:t>
      </w:r>
    </w:p>
    <w:p w14:paraId="673D47D2" w14:textId="77777777" w:rsidR="00D50DBE" w:rsidRPr="001A2F0E" w:rsidRDefault="00D50DBE" w:rsidP="00D50DBE">
      <w:pPr>
        <w:pStyle w:val="a"/>
        <w:numPr>
          <w:ilvl w:val="0"/>
          <w:numId w:val="47"/>
        </w:numPr>
        <w:shd w:val="clear" w:color="auto" w:fill="FFFFFF" w:themeFill="background1"/>
        <w:tabs>
          <w:tab w:val="right" w:pos="426"/>
        </w:tabs>
        <w:spacing w:after="240"/>
        <w:rPr>
          <w:rFonts w:ascii="TimesNewRomanPS-ItalicMT" w:hAnsi="TimesNewRomanPS-ItalicMT"/>
          <w:b/>
          <w:color w:val="800000"/>
          <w:lang w:val="ro-RO" w:eastAsia="ru-RU"/>
        </w:rPr>
      </w:pPr>
      <w:r w:rsidRPr="00204078">
        <w:rPr>
          <w:i/>
          <w:color w:val="800000"/>
          <w:lang w:val="ro-RO"/>
        </w:rPr>
        <w:t xml:space="preserve">La terminarea lucrărilor, Antreprenorul va notifica Beneficiarul că sunt îndeplinite </w:t>
      </w:r>
      <w:proofErr w:type="spellStart"/>
      <w:r w:rsidRPr="00204078">
        <w:rPr>
          <w:i/>
          <w:color w:val="800000"/>
          <w:lang w:val="ro-RO"/>
        </w:rPr>
        <w:t>condiţiile</w:t>
      </w:r>
      <w:proofErr w:type="spellEnd"/>
      <w:r w:rsidRPr="00204078">
        <w:rPr>
          <w:i/>
          <w:color w:val="800000"/>
          <w:lang w:val="ro-RO"/>
        </w:rPr>
        <w:t xml:space="preserve"> de </w:t>
      </w:r>
      <w:proofErr w:type="spellStart"/>
      <w:r w:rsidRPr="00204078">
        <w:rPr>
          <w:i/>
          <w:color w:val="800000"/>
          <w:lang w:val="ro-RO"/>
        </w:rPr>
        <w:t>recepţie</w:t>
      </w:r>
      <w:proofErr w:type="spellEnd"/>
      <w:r w:rsidRPr="00204078">
        <w:rPr>
          <w:i/>
          <w:color w:val="800000"/>
          <w:lang w:val="ro-RO"/>
        </w:rPr>
        <w:t xml:space="preserve">, solicitând convocarea comisiei. În baza acestei notificări, Beneficiarul va convoca comisia de </w:t>
      </w:r>
      <w:proofErr w:type="spellStart"/>
      <w:r w:rsidRPr="00204078">
        <w:rPr>
          <w:i/>
          <w:color w:val="800000"/>
          <w:lang w:val="ro-RO"/>
        </w:rPr>
        <w:t>recepţie</w:t>
      </w:r>
      <w:proofErr w:type="spellEnd"/>
      <w:r w:rsidRPr="00204078">
        <w:rPr>
          <w:i/>
          <w:color w:val="800000"/>
          <w:lang w:val="ro-RO"/>
        </w:rPr>
        <w:t xml:space="preserve"> pentru terminarea lucrărilor. În baza documentelor de confirmare a </w:t>
      </w:r>
      <w:proofErr w:type="spellStart"/>
      <w:r w:rsidRPr="00204078">
        <w:rPr>
          <w:i/>
          <w:color w:val="800000"/>
          <w:lang w:val="ro-RO"/>
        </w:rPr>
        <w:t>execuţiei</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a constatărilor efectuate pe teren, Beneficiarul va aprecia dacă sunt întrunite </w:t>
      </w:r>
      <w:proofErr w:type="spellStart"/>
      <w:r w:rsidRPr="00204078">
        <w:rPr>
          <w:i/>
          <w:color w:val="800000"/>
          <w:lang w:val="ro-RO"/>
        </w:rPr>
        <w:t>condiţiile</w:t>
      </w:r>
      <w:proofErr w:type="spellEnd"/>
      <w:r w:rsidRPr="00204078">
        <w:rPr>
          <w:i/>
          <w:color w:val="800000"/>
          <w:lang w:val="ro-RO"/>
        </w:rPr>
        <w:t xml:space="preserve"> pentru </w:t>
      </w:r>
      <w:proofErr w:type="spellStart"/>
      <w:r w:rsidRPr="00204078">
        <w:rPr>
          <w:i/>
          <w:color w:val="800000"/>
          <w:lang w:val="ro-RO"/>
        </w:rPr>
        <w:t>anunţarea</w:t>
      </w:r>
      <w:proofErr w:type="spellEnd"/>
      <w:r w:rsidRPr="00204078">
        <w:rPr>
          <w:i/>
          <w:color w:val="800000"/>
          <w:lang w:val="ro-RO"/>
        </w:rPr>
        <w:t xml:space="preserve"> comisiei de </w:t>
      </w:r>
      <w:proofErr w:type="spellStart"/>
      <w:r w:rsidRPr="00204078">
        <w:rPr>
          <w:i/>
          <w:color w:val="800000"/>
          <w:lang w:val="ro-RO"/>
        </w:rPr>
        <w:t>recepţie</w:t>
      </w:r>
      <w:proofErr w:type="spellEnd"/>
      <w:r w:rsidRPr="00204078">
        <w:rPr>
          <w:i/>
          <w:color w:val="800000"/>
          <w:lang w:val="ro-RO"/>
        </w:rPr>
        <w:t xml:space="preserve">. În cazul în care se constată că sunt lipsuri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w:t>
      </w:r>
      <w:proofErr w:type="spellEnd"/>
      <w:r w:rsidRPr="00204078">
        <w:rPr>
          <w:i/>
          <w:color w:val="800000"/>
          <w:lang w:val="ro-RO"/>
        </w:rPr>
        <w:t xml:space="preserve">, acestea vor fi aduse la </w:t>
      </w:r>
      <w:proofErr w:type="spellStart"/>
      <w:r w:rsidRPr="00204078">
        <w:rPr>
          <w:i/>
          <w:color w:val="800000"/>
          <w:lang w:val="ro-RO"/>
        </w:rPr>
        <w:t>cunoştinţă</w:t>
      </w:r>
      <w:proofErr w:type="spellEnd"/>
      <w:r w:rsidRPr="00204078">
        <w:rPr>
          <w:i/>
          <w:color w:val="800000"/>
          <w:lang w:val="ro-RO"/>
        </w:rPr>
        <w:t xml:space="preserve"> </w:t>
      </w:r>
      <w:proofErr w:type="spellStart"/>
      <w:r w:rsidRPr="00204078">
        <w:rPr>
          <w:i/>
          <w:color w:val="800000"/>
          <w:lang w:val="ro-RO"/>
        </w:rPr>
        <w:t>şi</w:t>
      </w:r>
      <w:proofErr w:type="spellEnd"/>
      <w:r w:rsidRPr="00204078">
        <w:rPr>
          <w:i/>
          <w:color w:val="800000"/>
          <w:lang w:val="ro-RO"/>
        </w:rPr>
        <w:t xml:space="preserve"> remediate din contul Antreprenorului, stabilindu-se termenele necesare pentru finalizare sau remediere. După constatarea lichidării tuturor lipsurilor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deficienţelor</w:t>
      </w:r>
      <w:proofErr w:type="spellEnd"/>
      <w:r w:rsidRPr="00204078">
        <w:rPr>
          <w:i/>
          <w:color w:val="800000"/>
          <w:lang w:val="ro-RO"/>
        </w:rPr>
        <w:t xml:space="preserve">, la o nouă solicitare a Antreprenorului, Beneficiarul va </w:t>
      </w:r>
      <w:r w:rsidRPr="00204078">
        <w:rPr>
          <w:i/>
          <w:color w:val="800000"/>
          <w:lang w:val="ro-RO"/>
        </w:rPr>
        <w:lastRenderedPageBreak/>
        <w:t xml:space="preserve">convoca comisia de </w:t>
      </w:r>
      <w:proofErr w:type="spellStart"/>
      <w:r w:rsidRPr="00204078">
        <w:rPr>
          <w:i/>
          <w:color w:val="800000"/>
          <w:lang w:val="ro-RO"/>
        </w:rPr>
        <w:t>recepţie</w:t>
      </w:r>
      <w:proofErr w:type="spellEnd"/>
      <w:r w:rsidRPr="00204078">
        <w:rPr>
          <w:i/>
          <w:color w:val="800000"/>
          <w:lang w:val="ro-RO"/>
        </w:rPr>
        <w:t xml:space="preserve">. Comisia de </w:t>
      </w:r>
      <w:proofErr w:type="spellStart"/>
      <w:r w:rsidRPr="00204078">
        <w:rPr>
          <w:i/>
          <w:color w:val="800000"/>
          <w:lang w:val="ro-RO"/>
        </w:rPr>
        <w:t>recepţie</w:t>
      </w:r>
      <w:proofErr w:type="spellEnd"/>
      <w:r w:rsidRPr="00204078">
        <w:rPr>
          <w:i/>
          <w:color w:val="800000"/>
          <w:lang w:val="ro-RO"/>
        </w:rPr>
        <w:t xml:space="preserve"> va constata realizarea lucrărilor în conformitate cu </w:t>
      </w:r>
      <w:proofErr w:type="spellStart"/>
      <w:r w:rsidRPr="00204078">
        <w:rPr>
          <w:i/>
          <w:color w:val="800000"/>
          <w:lang w:val="ro-RO"/>
        </w:rPr>
        <w:t>documentaţia</w:t>
      </w:r>
      <w:proofErr w:type="spellEnd"/>
      <w:r w:rsidRPr="00204078">
        <w:rPr>
          <w:i/>
          <w:color w:val="800000"/>
          <w:lang w:val="ro-RO"/>
        </w:rPr>
        <w:t xml:space="preserve"> de </w:t>
      </w:r>
      <w:proofErr w:type="spellStart"/>
      <w:r w:rsidRPr="00204078">
        <w:rPr>
          <w:i/>
          <w:color w:val="800000"/>
          <w:lang w:val="ro-RO"/>
        </w:rPr>
        <w:t>execuţie</w:t>
      </w:r>
      <w:proofErr w:type="spellEnd"/>
      <w:r w:rsidRPr="00204078">
        <w:rPr>
          <w:i/>
          <w:color w:val="800000"/>
          <w:lang w:val="ro-RO"/>
        </w:rPr>
        <w:t xml:space="preserve">, cu reglementările în vigoare </w:t>
      </w:r>
      <w:proofErr w:type="spellStart"/>
      <w:r w:rsidRPr="00204078">
        <w:rPr>
          <w:i/>
          <w:color w:val="800000"/>
          <w:lang w:val="ro-RO"/>
        </w:rPr>
        <w:t>şi</w:t>
      </w:r>
      <w:proofErr w:type="spellEnd"/>
      <w:r w:rsidRPr="00204078">
        <w:rPr>
          <w:i/>
          <w:color w:val="800000"/>
          <w:lang w:val="ro-RO"/>
        </w:rPr>
        <w:t xml:space="preserve"> cu clauzele din contract. În </w:t>
      </w:r>
      <w:proofErr w:type="spellStart"/>
      <w:r w:rsidRPr="00204078">
        <w:rPr>
          <w:i/>
          <w:color w:val="800000"/>
          <w:lang w:val="ro-RO"/>
        </w:rPr>
        <w:t>funcţie</w:t>
      </w:r>
      <w:proofErr w:type="spellEnd"/>
      <w:r w:rsidRPr="00204078">
        <w:rPr>
          <w:i/>
          <w:color w:val="800000"/>
          <w:lang w:val="ro-RO"/>
        </w:rPr>
        <w:t xml:space="preserve"> de constatările făcute, Beneficiarul va aproba sau va respinge </w:t>
      </w:r>
      <w:proofErr w:type="spellStart"/>
      <w:r w:rsidRPr="00204078">
        <w:rPr>
          <w:i/>
          <w:color w:val="800000"/>
          <w:lang w:val="ro-RO"/>
        </w:rPr>
        <w:t>recepţia</w:t>
      </w:r>
      <w:proofErr w:type="spellEnd"/>
      <w:r w:rsidRPr="00204078">
        <w:rPr>
          <w:i/>
          <w:color w:val="800000"/>
          <w:lang w:val="ro-RO"/>
        </w:rPr>
        <w:t xml:space="preserve">. </w:t>
      </w:r>
      <w:proofErr w:type="spellStart"/>
      <w:r w:rsidRPr="00204078">
        <w:rPr>
          <w:i/>
          <w:color w:val="800000"/>
          <w:lang w:val="ro-RO"/>
        </w:rPr>
        <w:t>Recepţia</w:t>
      </w:r>
      <w:proofErr w:type="spellEnd"/>
      <w:r w:rsidRPr="00204078">
        <w:rPr>
          <w:i/>
          <w:color w:val="800000"/>
          <w:lang w:val="ro-RO"/>
        </w:rPr>
        <w:t xml:space="preserve"> poate fi făcută </w:t>
      </w:r>
      <w:proofErr w:type="spellStart"/>
      <w:r w:rsidRPr="00204078">
        <w:rPr>
          <w:i/>
          <w:color w:val="800000"/>
          <w:lang w:val="ro-RO"/>
        </w:rPr>
        <w:t>şi</w:t>
      </w:r>
      <w:proofErr w:type="spellEnd"/>
      <w:r w:rsidRPr="00204078">
        <w:rPr>
          <w:i/>
          <w:color w:val="800000"/>
          <w:lang w:val="ro-RO"/>
        </w:rPr>
        <w:t xml:space="preserve"> pentru </w:t>
      </w:r>
      <w:proofErr w:type="spellStart"/>
      <w:r w:rsidRPr="00204078">
        <w:rPr>
          <w:i/>
          <w:color w:val="800000"/>
          <w:lang w:val="ro-RO"/>
        </w:rPr>
        <w:t>părţi</w:t>
      </w:r>
      <w:proofErr w:type="spellEnd"/>
      <w:r w:rsidRPr="00204078">
        <w:rPr>
          <w:i/>
          <w:color w:val="800000"/>
          <w:lang w:val="ro-RO"/>
        </w:rPr>
        <w:t xml:space="preserve"> de </w:t>
      </w:r>
      <w:proofErr w:type="spellStart"/>
      <w:r w:rsidRPr="00204078">
        <w:rPr>
          <w:i/>
          <w:color w:val="800000"/>
          <w:lang w:val="ro-RO"/>
        </w:rPr>
        <w:t>construcţie</w:t>
      </w:r>
      <w:proofErr w:type="spellEnd"/>
      <w:r w:rsidRPr="00204078">
        <w:rPr>
          <w:i/>
          <w:color w:val="800000"/>
          <w:lang w:val="ro-RO"/>
        </w:rPr>
        <w:t xml:space="preserve"> distincte fizic </w:t>
      </w:r>
      <w:proofErr w:type="spellStart"/>
      <w:r w:rsidRPr="00204078">
        <w:rPr>
          <w:i/>
          <w:color w:val="800000"/>
          <w:lang w:val="ro-RO"/>
        </w:rPr>
        <w:t>şi</w:t>
      </w:r>
      <w:proofErr w:type="spellEnd"/>
      <w:r w:rsidRPr="00204078">
        <w:rPr>
          <w:i/>
          <w:color w:val="800000"/>
          <w:lang w:val="ro-RO"/>
        </w:rPr>
        <w:t xml:space="preserve"> </w:t>
      </w:r>
      <w:proofErr w:type="spellStart"/>
      <w:r w:rsidRPr="00204078">
        <w:rPr>
          <w:i/>
          <w:color w:val="800000"/>
          <w:lang w:val="ro-RO"/>
        </w:rPr>
        <w:t>funcţional</w:t>
      </w:r>
      <w:proofErr w:type="spellEnd"/>
    </w:p>
    <w:p w14:paraId="0F9370AB" w14:textId="26B55E51" w:rsidR="001A2F0E" w:rsidRPr="001A2F0E" w:rsidRDefault="001A2F0E" w:rsidP="00D50DBE">
      <w:pPr>
        <w:pStyle w:val="a"/>
        <w:numPr>
          <w:ilvl w:val="0"/>
          <w:numId w:val="47"/>
        </w:numPr>
        <w:shd w:val="clear" w:color="auto" w:fill="FFFFFF" w:themeFill="background1"/>
        <w:tabs>
          <w:tab w:val="right" w:pos="426"/>
        </w:tabs>
        <w:spacing w:after="240"/>
        <w:rPr>
          <w:rFonts w:ascii="TimesNewRomanPS-ItalicMT" w:hAnsi="TimesNewRomanPS-ItalicMT"/>
          <w:b/>
          <w:color w:val="800000"/>
          <w:lang w:val="ro-RO" w:eastAsia="ru-RU"/>
        </w:rPr>
      </w:pPr>
      <w:r>
        <w:rPr>
          <w:i/>
          <w:color w:val="800000"/>
          <w:lang w:val="ro-RO"/>
        </w:rPr>
        <w:t xml:space="preserve">Pentru primirea plăților, executorul va prezente </w:t>
      </w:r>
      <w:proofErr w:type="spellStart"/>
      <w:r>
        <w:rPr>
          <w:i/>
          <w:color w:val="800000"/>
          <w:lang w:val="ro-RO"/>
        </w:rPr>
        <w:t>urmatoarele</w:t>
      </w:r>
      <w:proofErr w:type="spellEnd"/>
      <w:r>
        <w:rPr>
          <w:i/>
          <w:color w:val="800000"/>
          <w:lang w:val="ro-RO"/>
        </w:rPr>
        <w:t xml:space="preserve"> acte:</w:t>
      </w:r>
    </w:p>
    <w:p w14:paraId="0A0D52E4"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Factura fiscală – în copie;</w:t>
      </w:r>
    </w:p>
    <w:p w14:paraId="56BC7966" w14:textId="280A105D" w:rsidR="001A2F0E" w:rsidRPr="001A2F0E" w:rsidRDefault="001A2F0E" w:rsidP="00CD333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Nota informativă privind valoarea lucrărilor executate (formular interdepartamental tipizat nr.C3) – în</w:t>
      </w:r>
      <w:r>
        <w:rPr>
          <w:rStyle w:val="fontstyle21"/>
          <w:b/>
          <w:i w:val="0"/>
          <w:iCs w:val="0"/>
          <w:color w:val="800000"/>
          <w:lang w:val="ro-RO" w:eastAsia="ru-RU"/>
        </w:rPr>
        <w:t xml:space="preserve"> </w:t>
      </w:r>
      <w:r w:rsidRPr="001A2F0E">
        <w:rPr>
          <w:rStyle w:val="fontstyle21"/>
          <w:b/>
          <w:i w:val="0"/>
          <w:iCs w:val="0"/>
          <w:color w:val="800000"/>
          <w:lang w:val="ro-RO" w:eastAsia="ru-RU"/>
        </w:rPr>
        <w:t>original;</w:t>
      </w:r>
    </w:p>
    <w:p w14:paraId="178A0F21"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Procesul verbal de recepție a lucrărilor (formular interdepartamental tipizat nr.C2n) – original;</w:t>
      </w:r>
    </w:p>
    <w:p w14:paraId="26732CFF"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Devizul local de resurse/Borderoul de resurse (Forma 3) – în original;</w:t>
      </w:r>
    </w:p>
    <w:p w14:paraId="2B91FB78"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Catalogul de prețuri unitare (Forma 5) – în original;</w:t>
      </w:r>
    </w:p>
    <w:p w14:paraId="1A68F35A"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xml:space="preserve">- Extrasul din cartea tehnică pentru lucrările executate în perioada facturată – în copie; </w:t>
      </w:r>
    </w:p>
    <w:p w14:paraId="474C857B" w14:textId="77777777" w:rsidR="001A2F0E" w:rsidRPr="001A2F0E" w:rsidRDefault="001A2F0E" w:rsidP="001A2F0E">
      <w:pPr>
        <w:pStyle w:val="a"/>
        <w:shd w:val="clear" w:color="auto" w:fill="FFFFFF" w:themeFill="background1"/>
        <w:tabs>
          <w:tab w:val="right" w:pos="426"/>
        </w:tabs>
        <w:ind w:left="841"/>
        <w:rPr>
          <w:rStyle w:val="fontstyle21"/>
          <w:b/>
          <w:i w:val="0"/>
          <w:iCs w:val="0"/>
          <w:color w:val="800000"/>
          <w:lang w:val="ro-RO" w:eastAsia="ru-RU"/>
        </w:rPr>
      </w:pPr>
      <w:r w:rsidRPr="001A2F0E">
        <w:rPr>
          <w:rStyle w:val="fontstyle21"/>
          <w:b/>
          <w:i w:val="0"/>
          <w:iCs w:val="0"/>
          <w:color w:val="800000"/>
          <w:lang w:val="ro-RO" w:eastAsia="ru-RU"/>
        </w:rPr>
        <w:t>- Raportul narativ al dirigintelui de șantier privind calitatea lucrărilor facturate – în copie;</w:t>
      </w:r>
    </w:p>
    <w:p w14:paraId="34F92FF0" w14:textId="268056EC" w:rsidR="00D50DBE" w:rsidRPr="00204078" w:rsidRDefault="00D50DBE" w:rsidP="001A2F0E">
      <w:pPr>
        <w:pStyle w:val="a"/>
        <w:numPr>
          <w:ilvl w:val="0"/>
          <w:numId w:val="57"/>
        </w:numPr>
        <w:rPr>
          <w:lang w:eastAsia="ru-RU"/>
        </w:rPr>
      </w:pPr>
      <w:r w:rsidRPr="001A2F0E">
        <w:rPr>
          <w:rStyle w:val="fontstyle01"/>
          <w:color w:val="800000"/>
          <w:lang w:val="ro-RO"/>
        </w:rPr>
        <w:t>Termenul pentru semnarea și prezentarea contractului către autoritatea contractantă-</w:t>
      </w:r>
      <w:r w:rsidR="00075F07" w:rsidRPr="001A2F0E">
        <w:rPr>
          <w:rStyle w:val="fontstyle21"/>
          <w:b/>
          <w:color w:val="800000"/>
          <w:u w:val="single"/>
          <w:lang w:val="ro-RO" w:eastAsia="ru-RU"/>
        </w:rPr>
        <w:t>5</w:t>
      </w:r>
      <w:r w:rsidRPr="001A2F0E">
        <w:rPr>
          <w:rStyle w:val="fontstyle21"/>
          <w:b/>
          <w:color w:val="800000"/>
          <w:u w:val="single"/>
          <w:lang w:val="ro-RO" w:eastAsia="ru-RU"/>
        </w:rPr>
        <w:t xml:space="preserve"> zile de la data remiterii spre semnare</w:t>
      </w:r>
      <w:r w:rsidRPr="001A2F0E">
        <w:rPr>
          <w:rStyle w:val="fontstyle21"/>
          <w:b/>
          <w:color w:val="800000"/>
          <w:lang w:val="ro-RO" w:eastAsia="ru-RU"/>
        </w:rPr>
        <w:t>.</w:t>
      </w:r>
    </w:p>
    <w:p w14:paraId="56B0CC33" w14:textId="77777777" w:rsidR="00D50DBE" w:rsidRPr="00204078" w:rsidRDefault="00D50DBE" w:rsidP="00D50DBE">
      <w:pPr>
        <w:shd w:val="clear" w:color="auto" w:fill="FFFFFF" w:themeFill="background1"/>
        <w:tabs>
          <w:tab w:val="right" w:pos="426"/>
        </w:tabs>
        <w:spacing w:before="120"/>
        <w:rPr>
          <w:b/>
          <w:noProof w:val="0"/>
          <w:lang w:eastAsia="ru-RU"/>
        </w:rPr>
      </w:pPr>
      <w:r w:rsidRPr="00204078">
        <w:rPr>
          <w:b/>
          <w:noProof w:val="0"/>
          <w:lang w:eastAsia="ru-RU"/>
        </w:rPr>
        <w:t>(pentru mai multe informații Autoritatea Contractantă a completat în caiet de sarcini conform formularului nr. 23 din ordinul 69 din data de 07.05.2021. a Ministerul Finanțelor)</w:t>
      </w:r>
    </w:p>
    <w:p w14:paraId="47D23824" w14:textId="77777777" w:rsidR="00D50DBE" w:rsidRPr="00D50DBE" w:rsidRDefault="00D50DBE" w:rsidP="00D50DBE">
      <w:pPr>
        <w:shd w:val="clear" w:color="auto" w:fill="FFFFFF" w:themeFill="background1"/>
        <w:spacing w:before="120" w:after="120"/>
        <w:rPr>
          <w:b/>
          <w:noProof w:val="0"/>
          <w:color w:val="385623" w:themeColor="accent6" w:themeShade="80"/>
          <w:sz w:val="20"/>
          <w:szCs w:val="20"/>
          <w:lang w:eastAsia="ru-RU"/>
        </w:rPr>
      </w:pPr>
    </w:p>
    <w:p w14:paraId="31A42363" w14:textId="77777777" w:rsidR="001A2F0E" w:rsidRDefault="00D50DBE" w:rsidP="00D50DBE">
      <w:pPr>
        <w:shd w:val="clear" w:color="auto" w:fill="FFFFFF" w:themeFill="background1"/>
        <w:tabs>
          <w:tab w:val="left" w:pos="284"/>
          <w:tab w:val="left" w:pos="426"/>
          <w:tab w:val="decimal" w:pos="8364"/>
        </w:tabs>
        <w:spacing w:line="276" w:lineRule="auto"/>
        <w:ind w:left="-284" w:right="-144" w:firstLine="284"/>
        <w:rPr>
          <w:b/>
          <w:noProof w:val="0"/>
          <w:color w:val="800000"/>
          <w:shd w:val="clear" w:color="auto" w:fill="FFFFFF" w:themeFill="background1"/>
          <w:lang w:eastAsia="ru-RU"/>
        </w:rPr>
      </w:pPr>
      <w:r w:rsidRPr="00204078">
        <w:rPr>
          <w:b/>
          <w:noProof w:val="0"/>
          <w:color w:val="800000"/>
          <w:lang w:eastAsia="ru-RU"/>
        </w:rPr>
        <w:t xml:space="preserve">Conducătorul grupului de lucru:  </w:t>
      </w:r>
      <w:r w:rsidRPr="00204078">
        <w:rPr>
          <w:b/>
          <w:noProof w:val="0"/>
          <w:color w:val="800000"/>
          <w:shd w:val="clear" w:color="auto" w:fill="FFFFFF" w:themeFill="background1"/>
          <w:lang w:eastAsia="ru-RU"/>
        </w:rPr>
        <w:t>______________________________ Plămădeală Veaceslav</w:t>
      </w:r>
    </w:p>
    <w:bookmarkEnd w:id="0"/>
    <w:p w14:paraId="1F66C4B0" w14:textId="4CB181C0" w:rsidR="00D50DBE" w:rsidRDefault="00D50DBE" w:rsidP="000734FF">
      <w:pPr>
        <w:shd w:val="clear" w:color="auto" w:fill="FFFFFF" w:themeFill="background1"/>
        <w:tabs>
          <w:tab w:val="left" w:pos="284"/>
          <w:tab w:val="left" w:pos="426"/>
          <w:tab w:val="decimal" w:pos="8364"/>
        </w:tabs>
        <w:spacing w:line="276" w:lineRule="auto"/>
        <w:ind w:right="-144"/>
        <w:rPr>
          <w:noProof w:val="0"/>
        </w:rPr>
      </w:pPr>
    </w:p>
    <w:sectPr w:rsidR="00D50DBE" w:rsidSect="000734FF">
      <w:footerReference w:type="default" r:id="rId11"/>
      <w:pgSz w:w="11906" w:h="16838" w:code="9"/>
      <w:pgMar w:top="426" w:right="707"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0FCE0" w14:textId="77777777" w:rsidR="00D92CCD" w:rsidRDefault="00D92CCD" w:rsidP="00A20ACF">
      <w:r>
        <w:separator/>
      </w:r>
    </w:p>
  </w:endnote>
  <w:endnote w:type="continuationSeparator" w:id="0">
    <w:p w14:paraId="3A831A9E" w14:textId="77777777" w:rsidR="00D92CCD" w:rsidRDefault="00D92C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4C391BC" w:rsidR="0033655C" w:rsidRDefault="0033655C">
        <w:pPr>
          <w:pStyle w:val="a4"/>
          <w:jc w:val="right"/>
        </w:pPr>
        <w:r>
          <w:fldChar w:fldCharType="begin"/>
        </w:r>
        <w:r>
          <w:instrText xml:space="preserve"> PAGE   \* MERGEFORMAT </w:instrText>
        </w:r>
        <w:r>
          <w:fldChar w:fldCharType="separate"/>
        </w:r>
        <w:r w:rsidR="00F53BD4">
          <w:t>73</w:t>
        </w:r>
        <w:r>
          <w:fldChar w:fldCharType="end"/>
        </w:r>
      </w:p>
    </w:sdtContent>
  </w:sdt>
  <w:p w14:paraId="075618FA" w14:textId="77777777" w:rsidR="0033655C" w:rsidRDefault="0033655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5B6F9" w14:textId="77777777" w:rsidR="00D92CCD" w:rsidRDefault="00D92CCD" w:rsidP="00A20ACF">
      <w:r>
        <w:separator/>
      </w:r>
    </w:p>
  </w:footnote>
  <w:footnote w:type="continuationSeparator" w:id="0">
    <w:p w14:paraId="64E12666" w14:textId="77777777" w:rsidR="00D92CCD" w:rsidRDefault="00D92C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31B5E0B"/>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7"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452841"/>
    <w:multiLevelType w:val="multilevel"/>
    <w:tmpl w:val="E104E67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38668D"/>
    <w:multiLevelType w:val="hybridMultilevel"/>
    <w:tmpl w:val="4412B188"/>
    <w:lvl w:ilvl="0" w:tplc="DE9A5744">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1DA91C57"/>
    <w:multiLevelType w:val="multilevel"/>
    <w:tmpl w:val="443899A2"/>
    <w:lvl w:ilvl="0">
      <w:start w:val="1"/>
      <w:numFmt w:val="decimal"/>
      <w:lvlText w:val="%1."/>
      <w:lvlJc w:val="left"/>
      <w:pPr>
        <w:ind w:left="675" w:hanging="675"/>
      </w:pPr>
      <w:rPr>
        <w:rFonts w:hint="default"/>
        <w:b/>
        <w:sz w:val="28"/>
      </w:rPr>
    </w:lvl>
    <w:lvl w:ilvl="1">
      <w:start w:val="1"/>
      <w:numFmt w:val="decimal"/>
      <w:lvlText w:val="%1.%2."/>
      <w:lvlJc w:val="left"/>
      <w:pPr>
        <w:ind w:left="675" w:hanging="675"/>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440" w:hanging="144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800" w:hanging="1800"/>
      </w:pPr>
      <w:rPr>
        <w:rFonts w:hint="default"/>
        <w:b/>
        <w:sz w:val="28"/>
      </w:rPr>
    </w:lvl>
  </w:abstractNum>
  <w:abstractNum w:abstractNumId="2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3"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6" w15:restartNumberingAfterBreak="0">
    <w:nsid w:val="2E0077A2"/>
    <w:multiLevelType w:val="multilevel"/>
    <w:tmpl w:val="E5FCB0FE"/>
    <w:lvl w:ilvl="0">
      <w:start w:val="1"/>
      <w:numFmt w:val="decimal"/>
      <w:lvlText w:val="%1."/>
      <w:lvlJc w:val="left"/>
      <w:pPr>
        <w:ind w:left="480" w:hanging="480"/>
      </w:pPr>
      <w:rPr>
        <w:rFonts w:hint="default"/>
        <w:sz w:val="32"/>
      </w:rPr>
    </w:lvl>
    <w:lvl w:ilvl="1">
      <w:start w:val="3"/>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sz w:val="32"/>
      </w:rPr>
    </w:lvl>
    <w:lvl w:ilvl="3">
      <w:start w:val="1"/>
      <w:numFmt w:val="decimal"/>
      <w:lvlText w:val="%1.%2.%3.%4."/>
      <w:lvlJc w:val="left"/>
      <w:pPr>
        <w:ind w:left="1080" w:hanging="108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440" w:hanging="1440"/>
      </w:pPr>
      <w:rPr>
        <w:rFonts w:hint="default"/>
        <w:sz w:val="32"/>
      </w:rPr>
    </w:lvl>
    <w:lvl w:ilvl="6">
      <w:start w:val="1"/>
      <w:numFmt w:val="decimal"/>
      <w:lvlText w:val="%1.%2.%3.%4.%5.%6.%7."/>
      <w:lvlJc w:val="left"/>
      <w:pPr>
        <w:ind w:left="1800" w:hanging="1800"/>
      </w:pPr>
      <w:rPr>
        <w:rFonts w:hint="default"/>
        <w:sz w:val="32"/>
      </w:rPr>
    </w:lvl>
    <w:lvl w:ilvl="7">
      <w:start w:val="1"/>
      <w:numFmt w:val="decimal"/>
      <w:lvlText w:val="%1.%2.%3.%4.%5.%6.%7.%8."/>
      <w:lvlJc w:val="left"/>
      <w:pPr>
        <w:ind w:left="1800" w:hanging="1800"/>
      </w:pPr>
      <w:rPr>
        <w:rFonts w:hint="default"/>
        <w:sz w:val="32"/>
      </w:rPr>
    </w:lvl>
    <w:lvl w:ilvl="8">
      <w:start w:val="1"/>
      <w:numFmt w:val="decimal"/>
      <w:lvlText w:val="%1.%2.%3.%4.%5.%6.%7.%8.%9."/>
      <w:lvlJc w:val="left"/>
      <w:pPr>
        <w:ind w:left="2160" w:hanging="2160"/>
      </w:pPr>
      <w:rPr>
        <w:rFonts w:hint="default"/>
        <w:sz w:val="32"/>
      </w:r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483A03"/>
    <w:multiLevelType w:val="hybridMultilevel"/>
    <w:tmpl w:val="A9D858E8"/>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2D23B7A"/>
    <w:multiLevelType w:val="hybridMultilevel"/>
    <w:tmpl w:val="154E9A78"/>
    <w:lvl w:ilvl="0" w:tplc="77DA864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6A57A53"/>
    <w:multiLevelType w:val="multilevel"/>
    <w:tmpl w:val="051C6FA4"/>
    <w:lvl w:ilvl="0">
      <w:start w:val="1"/>
      <w:numFmt w:val="decimal"/>
      <w:lvlText w:val="%1"/>
      <w:lvlJc w:val="left"/>
      <w:pPr>
        <w:ind w:left="600" w:hanging="600"/>
      </w:pPr>
      <w:rPr>
        <w:rFonts w:hint="default"/>
        <w:b/>
        <w:sz w:val="28"/>
      </w:rPr>
    </w:lvl>
    <w:lvl w:ilvl="1">
      <w:start w:val="1"/>
      <w:numFmt w:val="decimal"/>
      <w:lvlText w:val="%1.%2"/>
      <w:lvlJc w:val="left"/>
      <w:pPr>
        <w:ind w:left="1309" w:hanging="600"/>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2847" w:hanging="720"/>
      </w:pPr>
      <w:rPr>
        <w:rFonts w:hint="default"/>
        <w:b/>
        <w:sz w:val="28"/>
      </w:rPr>
    </w:lvl>
    <w:lvl w:ilvl="4">
      <w:start w:val="1"/>
      <w:numFmt w:val="decimal"/>
      <w:lvlText w:val="%1.%2.%3.%4.%5"/>
      <w:lvlJc w:val="left"/>
      <w:pPr>
        <w:ind w:left="3916" w:hanging="1080"/>
      </w:pPr>
      <w:rPr>
        <w:rFonts w:hint="default"/>
        <w:b/>
        <w:sz w:val="28"/>
      </w:rPr>
    </w:lvl>
    <w:lvl w:ilvl="5">
      <w:start w:val="1"/>
      <w:numFmt w:val="decimal"/>
      <w:lvlText w:val="%1.%2.%3.%4.%5.%6"/>
      <w:lvlJc w:val="left"/>
      <w:pPr>
        <w:ind w:left="4625" w:hanging="1080"/>
      </w:pPr>
      <w:rPr>
        <w:rFonts w:hint="default"/>
        <w:b/>
        <w:sz w:val="28"/>
      </w:rPr>
    </w:lvl>
    <w:lvl w:ilvl="6">
      <w:start w:val="1"/>
      <w:numFmt w:val="decimal"/>
      <w:lvlText w:val="%1.%2.%3.%4.%5.%6.%7"/>
      <w:lvlJc w:val="left"/>
      <w:pPr>
        <w:ind w:left="5694" w:hanging="1440"/>
      </w:pPr>
      <w:rPr>
        <w:rFonts w:hint="default"/>
        <w:b/>
        <w:sz w:val="28"/>
      </w:rPr>
    </w:lvl>
    <w:lvl w:ilvl="7">
      <w:start w:val="1"/>
      <w:numFmt w:val="decimal"/>
      <w:lvlText w:val="%1.%2.%3.%4.%5.%6.%7.%8"/>
      <w:lvlJc w:val="left"/>
      <w:pPr>
        <w:ind w:left="6403" w:hanging="1440"/>
      </w:pPr>
      <w:rPr>
        <w:rFonts w:hint="default"/>
        <w:b/>
        <w:sz w:val="28"/>
      </w:rPr>
    </w:lvl>
    <w:lvl w:ilvl="8">
      <w:start w:val="1"/>
      <w:numFmt w:val="decimal"/>
      <w:lvlText w:val="%1.%2.%3.%4.%5.%6.%7.%8.%9"/>
      <w:lvlJc w:val="left"/>
      <w:pPr>
        <w:ind w:left="7472" w:hanging="1800"/>
      </w:pPr>
      <w:rPr>
        <w:rFonts w:hint="default"/>
        <w:b/>
        <w:sz w:val="28"/>
      </w:r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C103F81"/>
    <w:multiLevelType w:val="hybridMultilevel"/>
    <w:tmpl w:val="FC0CF2BC"/>
    <w:lvl w:ilvl="0" w:tplc="08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43" w15:restartNumberingAfterBreak="0">
    <w:nsid w:val="569D1F5F"/>
    <w:multiLevelType w:val="hybridMultilevel"/>
    <w:tmpl w:val="2C46C26E"/>
    <w:lvl w:ilvl="0" w:tplc="48B006AA">
      <w:numFmt w:val="bullet"/>
      <w:lvlText w:val=""/>
      <w:lvlJc w:val="left"/>
      <w:pPr>
        <w:ind w:left="720" w:hanging="360"/>
      </w:pPr>
      <w:rPr>
        <w:rFonts w:ascii="Symbol" w:eastAsia="Times New Roman" w:hAnsi="Symbol"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A275394"/>
    <w:multiLevelType w:val="multilevel"/>
    <w:tmpl w:val="BE566AB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2" w15:restartNumberingAfterBreak="0">
    <w:nsid w:val="6F251DA1"/>
    <w:multiLevelType w:val="multilevel"/>
    <w:tmpl w:val="E0664FA0"/>
    <w:lvl w:ilvl="0">
      <w:start w:val="1"/>
      <w:numFmt w:val="decimal"/>
      <w:lvlText w:val="%1"/>
      <w:lvlJc w:val="left"/>
      <w:pPr>
        <w:ind w:left="600" w:hanging="600"/>
      </w:pPr>
      <w:rPr>
        <w:rFonts w:hint="default"/>
        <w:b/>
        <w:sz w:val="28"/>
      </w:rPr>
    </w:lvl>
    <w:lvl w:ilvl="1">
      <w:start w:val="1"/>
      <w:numFmt w:val="decimal"/>
      <w:lvlText w:val="%1.%2"/>
      <w:lvlJc w:val="left"/>
      <w:pPr>
        <w:ind w:left="1025" w:hanging="600"/>
      </w:pPr>
      <w:rPr>
        <w:rFonts w:hint="default"/>
        <w:b/>
        <w:sz w:val="28"/>
      </w:rPr>
    </w:lvl>
    <w:lvl w:ilvl="2">
      <w:start w:val="1"/>
      <w:numFmt w:val="decimal"/>
      <w:lvlText w:val="%1.%2.%3"/>
      <w:lvlJc w:val="left"/>
      <w:pPr>
        <w:ind w:left="1570" w:hanging="720"/>
      </w:pPr>
      <w:rPr>
        <w:rFonts w:hint="default"/>
        <w:b/>
        <w:sz w:val="28"/>
      </w:rPr>
    </w:lvl>
    <w:lvl w:ilvl="3">
      <w:start w:val="1"/>
      <w:numFmt w:val="decimal"/>
      <w:lvlText w:val="%1.%2.%3.%4"/>
      <w:lvlJc w:val="left"/>
      <w:pPr>
        <w:ind w:left="1995" w:hanging="720"/>
      </w:pPr>
      <w:rPr>
        <w:rFonts w:hint="default"/>
        <w:b/>
        <w:sz w:val="28"/>
      </w:rPr>
    </w:lvl>
    <w:lvl w:ilvl="4">
      <w:start w:val="1"/>
      <w:numFmt w:val="decimal"/>
      <w:lvlText w:val="%1.%2.%3.%4.%5"/>
      <w:lvlJc w:val="left"/>
      <w:pPr>
        <w:ind w:left="2780" w:hanging="1080"/>
      </w:pPr>
      <w:rPr>
        <w:rFonts w:hint="default"/>
        <w:b/>
        <w:sz w:val="28"/>
      </w:rPr>
    </w:lvl>
    <w:lvl w:ilvl="5">
      <w:start w:val="1"/>
      <w:numFmt w:val="decimal"/>
      <w:lvlText w:val="%1.%2.%3.%4.%5.%6"/>
      <w:lvlJc w:val="left"/>
      <w:pPr>
        <w:ind w:left="3205" w:hanging="1080"/>
      </w:pPr>
      <w:rPr>
        <w:rFonts w:hint="default"/>
        <w:b/>
        <w:sz w:val="28"/>
      </w:rPr>
    </w:lvl>
    <w:lvl w:ilvl="6">
      <w:start w:val="1"/>
      <w:numFmt w:val="decimal"/>
      <w:lvlText w:val="%1.%2.%3.%4.%5.%6.%7"/>
      <w:lvlJc w:val="left"/>
      <w:pPr>
        <w:ind w:left="3990" w:hanging="1440"/>
      </w:pPr>
      <w:rPr>
        <w:rFonts w:hint="default"/>
        <w:b/>
        <w:sz w:val="28"/>
      </w:rPr>
    </w:lvl>
    <w:lvl w:ilvl="7">
      <w:start w:val="1"/>
      <w:numFmt w:val="decimal"/>
      <w:lvlText w:val="%1.%2.%3.%4.%5.%6.%7.%8"/>
      <w:lvlJc w:val="left"/>
      <w:pPr>
        <w:ind w:left="4415" w:hanging="1440"/>
      </w:pPr>
      <w:rPr>
        <w:rFonts w:hint="default"/>
        <w:b/>
        <w:sz w:val="28"/>
      </w:rPr>
    </w:lvl>
    <w:lvl w:ilvl="8">
      <w:start w:val="1"/>
      <w:numFmt w:val="decimal"/>
      <w:lvlText w:val="%1.%2.%3.%4.%5.%6.%7.%8.%9"/>
      <w:lvlJc w:val="left"/>
      <w:pPr>
        <w:ind w:left="5200" w:hanging="1800"/>
      </w:pPr>
      <w:rPr>
        <w:rFonts w:hint="default"/>
        <w:b/>
        <w:sz w:val="28"/>
      </w:rPr>
    </w:lvl>
  </w:abstractNum>
  <w:abstractNum w:abstractNumId="53" w15:restartNumberingAfterBreak="0">
    <w:nsid w:val="71790CFC"/>
    <w:multiLevelType w:val="hybridMultilevel"/>
    <w:tmpl w:val="FC14424C"/>
    <w:lvl w:ilvl="0" w:tplc="A266B91C">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15:restartNumberingAfterBreak="0">
    <w:nsid w:val="7F1B7633"/>
    <w:multiLevelType w:val="hybridMultilevel"/>
    <w:tmpl w:val="86C47DF8"/>
    <w:lvl w:ilvl="0" w:tplc="08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0082786">
    <w:abstractNumId w:val="46"/>
  </w:num>
  <w:num w:numId="2" w16cid:durableId="69424772">
    <w:abstractNumId w:val="56"/>
  </w:num>
  <w:num w:numId="3" w16cid:durableId="1356731220">
    <w:abstractNumId w:val="40"/>
  </w:num>
  <w:num w:numId="4" w16cid:durableId="1568422046">
    <w:abstractNumId w:val="38"/>
  </w:num>
  <w:num w:numId="5" w16cid:durableId="1823152948">
    <w:abstractNumId w:val="17"/>
  </w:num>
  <w:num w:numId="6" w16cid:durableId="2100178498">
    <w:abstractNumId w:val="22"/>
  </w:num>
  <w:num w:numId="7" w16cid:durableId="1683047534">
    <w:abstractNumId w:val="19"/>
  </w:num>
  <w:num w:numId="8" w16cid:durableId="1089733315">
    <w:abstractNumId w:val="10"/>
  </w:num>
  <w:num w:numId="9" w16cid:durableId="1145707749">
    <w:abstractNumId w:val="36"/>
  </w:num>
  <w:num w:numId="10" w16cid:durableId="595792365">
    <w:abstractNumId w:val="15"/>
  </w:num>
  <w:num w:numId="11" w16cid:durableId="759520239">
    <w:abstractNumId w:val="28"/>
  </w:num>
  <w:num w:numId="12" w16cid:durableId="1210606376">
    <w:abstractNumId w:val="29"/>
  </w:num>
  <w:num w:numId="13" w16cid:durableId="1464423334">
    <w:abstractNumId w:val="49"/>
  </w:num>
  <w:num w:numId="14" w16cid:durableId="1110053700">
    <w:abstractNumId w:val="33"/>
  </w:num>
  <w:num w:numId="15" w16cid:durableId="554898441">
    <w:abstractNumId w:val="9"/>
  </w:num>
  <w:num w:numId="16" w16cid:durableId="174930107">
    <w:abstractNumId w:val="30"/>
  </w:num>
  <w:num w:numId="17" w16cid:durableId="304051415">
    <w:abstractNumId w:val="12"/>
  </w:num>
  <w:num w:numId="18" w16cid:durableId="953943276">
    <w:abstractNumId w:val="51"/>
  </w:num>
  <w:num w:numId="19" w16cid:durableId="941378598">
    <w:abstractNumId w:val="44"/>
  </w:num>
  <w:num w:numId="20" w16cid:durableId="1712420492">
    <w:abstractNumId w:val="14"/>
  </w:num>
  <w:num w:numId="21" w16cid:durableId="851458929">
    <w:abstractNumId w:val="41"/>
  </w:num>
  <w:num w:numId="22" w16cid:durableId="338966492">
    <w:abstractNumId w:val="24"/>
  </w:num>
  <w:num w:numId="23" w16cid:durableId="647249721">
    <w:abstractNumId w:val="32"/>
  </w:num>
  <w:num w:numId="24" w16cid:durableId="105657040">
    <w:abstractNumId w:val="27"/>
  </w:num>
  <w:num w:numId="25" w16cid:durableId="549415428">
    <w:abstractNumId w:val="50"/>
  </w:num>
  <w:num w:numId="26" w16cid:durableId="1721127033">
    <w:abstractNumId w:val="16"/>
  </w:num>
  <w:num w:numId="27" w16cid:durableId="666830619">
    <w:abstractNumId w:val="11"/>
  </w:num>
  <w:num w:numId="28" w16cid:durableId="2130194788">
    <w:abstractNumId w:val="25"/>
  </w:num>
  <w:num w:numId="29" w16cid:durableId="1504275842">
    <w:abstractNumId w:val="8"/>
  </w:num>
  <w:num w:numId="30" w16cid:durableId="1278869813">
    <w:abstractNumId w:val="3"/>
  </w:num>
  <w:num w:numId="31" w16cid:durableId="754017244">
    <w:abstractNumId w:val="0"/>
  </w:num>
  <w:num w:numId="32" w16cid:durableId="1491867781">
    <w:abstractNumId w:val="2"/>
  </w:num>
  <w:num w:numId="33" w16cid:durableId="1666394686">
    <w:abstractNumId w:val="4"/>
  </w:num>
  <w:num w:numId="34" w16cid:durableId="1084257670">
    <w:abstractNumId w:val="1"/>
  </w:num>
  <w:num w:numId="35" w16cid:durableId="2001274229">
    <w:abstractNumId w:val="48"/>
  </w:num>
  <w:num w:numId="36" w16cid:durableId="389117227">
    <w:abstractNumId w:val="20"/>
  </w:num>
  <w:num w:numId="37" w16cid:durableId="1863125418">
    <w:abstractNumId w:val="54"/>
  </w:num>
  <w:num w:numId="38" w16cid:durableId="466901518">
    <w:abstractNumId w:val="45"/>
  </w:num>
  <w:num w:numId="39" w16cid:durableId="280570347">
    <w:abstractNumId w:val="53"/>
  </w:num>
  <w:num w:numId="40" w16cid:durableId="810025831">
    <w:abstractNumId w:val="43"/>
  </w:num>
  <w:num w:numId="41" w16cid:durableId="2090494188">
    <w:abstractNumId w:val="18"/>
  </w:num>
  <w:num w:numId="42" w16cid:durableId="638876032">
    <w:abstractNumId w:val="31"/>
  </w:num>
  <w:num w:numId="43" w16cid:durableId="1382243274">
    <w:abstractNumId w:val="5"/>
  </w:num>
  <w:num w:numId="44" w16cid:durableId="18090359">
    <w:abstractNumId w:val="34"/>
  </w:num>
  <w:num w:numId="45" w16cid:durableId="1698002724">
    <w:abstractNumId w:val="23"/>
  </w:num>
  <w:num w:numId="46" w16cid:durableId="580793446">
    <w:abstractNumId w:val="47"/>
  </w:num>
  <w:num w:numId="47" w16cid:durableId="1715960925">
    <w:abstractNumId w:val="7"/>
  </w:num>
  <w:num w:numId="48" w16cid:durableId="827478364">
    <w:abstractNumId w:val="42"/>
  </w:num>
  <w:num w:numId="49" w16cid:durableId="522868195">
    <w:abstractNumId w:val="35"/>
  </w:num>
  <w:num w:numId="50" w16cid:durableId="850217515">
    <w:abstractNumId w:val="6"/>
  </w:num>
  <w:num w:numId="51" w16cid:durableId="593394188">
    <w:abstractNumId w:val="37"/>
  </w:num>
  <w:num w:numId="52" w16cid:durableId="487862504">
    <w:abstractNumId w:val="52"/>
  </w:num>
  <w:num w:numId="53" w16cid:durableId="1503862226">
    <w:abstractNumId w:val="21"/>
  </w:num>
  <w:num w:numId="54" w16cid:durableId="1256134187">
    <w:abstractNumId w:val="13"/>
  </w:num>
  <w:num w:numId="55" w16cid:durableId="2064407933">
    <w:abstractNumId w:val="26"/>
  </w:num>
  <w:num w:numId="56" w16cid:durableId="1193226094">
    <w:abstractNumId w:val="39"/>
  </w:num>
  <w:num w:numId="57" w16cid:durableId="1383359164">
    <w:abstractNumId w:val="5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496B"/>
    <w:rsid w:val="0002022A"/>
    <w:rsid w:val="00021BB8"/>
    <w:rsid w:val="00022311"/>
    <w:rsid w:val="00022B73"/>
    <w:rsid w:val="00022B7E"/>
    <w:rsid w:val="0002393A"/>
    <w:rsid w:val="00025F29"/>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3A"/>
    <w:rsid w:val="00054AD8"/>
    <w:rsid w:val="00054B17"/>
    <w:rsid w:val="00057F3A"/>
    <w:rsid w:val="00064810"/>
    <w:rsid w:val="00065C50"/>
    <w:rsid w:val="000661A0"/>
    <w:rsid w:val="000673B5"/>
    <w:rsid w:val="00070491"/>
    <w:rsid w:val="0007146B"/>
    <w:rsid w:val="00071859"/>
    <w:rsid w:val="00072088"/>
    <w:rsid w:val="00072940"/>
    <w:rsid w:val="000734FF"/>
    <w:rsid w:val="00073EB7"/>
    <w:rsid w:val="00073FF9"/>
    <w:rsid w:val="00074305"/>
    <w:rsid w:val="00075F0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E99"/>
    <w:rsid w:val="000A123F"/>
    <w:rsid w:val="000A18F0"/>
    <w:rsid w:val="000A63ED"/>
    <w:rsid w:val="000A7988"/>
    <w:rsid w:val="000A7A90"/>
    <w:rsid w:val="000B2369"/>
    <w:rsid w:val="000B5D92"/>
    <w:rsid w:val="000B70AD"/>
    <w:rsid w:val="000B73EB"/>
    <w:rsid w:val="000B7BAC"/>
    <w:rsid w:val="000C00CF"/>
    <w:rsid w:val="000C1F66"/>
    <w:rsid w:val="000C3B0D"/>
    <w:rsid w:val="000C3C74"/>
    <w:rsid w:val="000C470A"/>
    <w:rsid w:val="000C5DFB"/>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145"/>
    <w:rsid w:val="000F650B"/>
    <w:rsid w:val="000F6CDC"/>
    <w:rsid w:val="000F7FA0"/>
    <w:rsid w:val="00101CBC"/>
    <w:rsid w:val="001034CC"/>
    <w:rsid w:val="00103B7C"/>
    <w:rsid w:val="00104432"/>
    <w:rsid w:val="00104A00"/>
    <w:rsid w:val="00106AE6"/>
    <w:rsid w:val="00107595"/>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3FE5"/>
    <w:rsid w:val="00124D6E"/>
    <w:rsid w:val="001250E5"/>
    <w:rsid w:val="00125D7D"/>
    <w:rsid w:val="00126755"/>
    <w:rsid w:val="00126834"/>
    <w:rsid w:val="00126F72"/>
    <w:rsid w:val="00127766"/>
    <w:rsid w:val="0012777D"/>
    <w:rsid w:val="001278C6"/>
    <w:rsid w:val="00127AD8"/>
    <w:rsid w:val="00130123"/>
    <w:rsid w:val="001301F4"/>
    <w:rsid w:val="00130A49"/>
    <w:rsid w:val="0013117E"/>
    <w:rsid w:val="00131936"/>
    <w:rsid w:val="00133810"/>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984"/>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2F0E"/>
    <w:rsid w:val="001A4150"/>
    <w:rsid w:val="001A4DB4"/>
    <w:rsid w:val="001A5517"/>
    <w:rsid w:val="001A58C5"/>
    <w:rsid w:val="001A6043"/>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7956"/>
    <w:rsid w:val="001F1E25"/>
    <w:rsid w:val="001F2101"/>
    <w:rsid w:val="001F24FD"/>
    <w:rsid w:val="001F309E"/>
    <w:rsid w:val="001F420F"/>
    <w:rsid w:val="001F489D"/>
    <w:rsid w:val="001F522E"/>
    <w:rsid w:val="001F6223"/>
    <w:rsid w:val="001F6E5A"/>
    <w:rsid w:val="001F7AEE"/>
    <w:rsid w:val="001F7EA9"/>
    <w:rsid w:val="00200047"/>
    <w:rsid w:val="002002C0"/>
    <w:rsid w:val="00200D35"/>
    <w:rsid w:val="00201387"/>
    <w:rsid w:val="00202B93"/>
    <w:rsid w:val="00202DAD"/>
    <w:rsid w:val="00202DF1"/>
    <w:rsid w:val="00204F07"/>
    <w:rsid w:val="00205404"/>
    <w:rsid w:val="00207416"/>
    <w:rsid w:val="002076FA"/>
    <w:rsid w:val="00207FF4"/>
    <w:rsid w:val="00210B41"/>
    <w:rsid w:val="00211C74"/>
    <w:rsid w:val="00215AC6"/>
    <w:rsid w:val="00216025"/>
    <w:rsid w:val="00220775"/>
    <w:rsid w:val="002212A4"/>
    <w:rsid w:val="002217B0"/>
    <w:rsid w:val="00221D78"/>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7BE"/>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7B3"/>
    <w:rsid w:val="002A68CD"/>
    <w:rsid w:val="002A6E99"/>
    <w:rsid w:val="002A6F0C"/>
    <w:rsid w:val="002B11E9"/>
    <w:rsid w:val="002B1EFF"/>
    <w:rsid w:val="002B206B"/>
    <w:rsid w:val="002B3646"/>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1D"/>
    <w:rsid w:val="002E3C00"/>
    <w:rsid w:val="002E3D41"/>
    <w:rsid w:val="002E48BE"/>
    <w:rsid w:val="002E4970"/>
    <w:rsid w:val="002E5B20"/>
    <w:rsid w:val="002E6BB0"/>
    <w:rsid w:val="002E7992"/>
    <w:rsid w:val="002F03E2"/>
    <w:rsid w:val="002F0B6E"/>
    <w:rsid w:val="002F2516"/>
    <w:rsid w:val="002F556B"/>
    <w:rsid w:val="002F638E"/>
    <w:rsid w:val="002F6A1E"/>
    <w:rsid w:val="00302287"/>
    <w:rsid w:val="0030652C"/>
    <w:rsid w:val="00311239"/>
    <w:rsid w:val="0031215E"/>
    <w:rsid w:val="003129A3"/>
    <w:rsid w:val="00312A69"/>
    <w:rsid w:val="00313025"/>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5690"/>
    <w:rsid w:val="0033655C"/>
    <w:rsid w:val="00337AD8"/>
    <w:rsid w:val="00341210"/>
    <w:rsid w:val="00341514"/>
    <w:rsid w:val="00341C8C"/>
    <w:rsid w:val="003427FE"/>
    <w:rsid w:val="0034315B"/>
    <w:rsid w:val="0034452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B36"/>
    <w:rsid w:val="0036564A"/>
    <w:rsid w:val="00366B72"/>
    <w:rsid w:val="00371806"/>
    <w:rsid w:val="003731FD"/>
    <w:rsid w:val="00373336"/>
    <w:rsid w:val="00373AF9"/>
    <w:rsid w:val="003745DC"/>
    <w:rsid w:val="00377CE0"/>
    <w:rsid w:val="0038163C"/>
    <w:rsid w:val="003816EB"/>
    <w:rsid w:val="00381EF2"/>
    <w:rsid w:val="0038237B"/>
    <w:rsid w:val="0038240D"/>
    <w:rsid w:val="0038275D"/>
    <w:rsid w:val="00383F86"/>
    <w:rsid w:val="00384C2A"/>
    <w:rsid w:val="003854DB"/>
    <w:rsid w:val="00385891"/>
    <w:rsid w:val="00385C85"/>
    <w:rsid w:val="00387023"/>
    <w:rsid w:val="00387171"/>
    <w:rsid w:val="003901E0"/>
    <w:rsid w:val="00392A94"/>
    <w:rsid w:val="00393AC1"/>
    <w:rsid w:val="003943B8"/>
    <w:rsid w:val="00394DC7"/>
    <w:rsid w:val="003961E7"/>
    <w:rsid w:val="00396A4B"/>
    <w:rsid w:val="003A0008"/>
    <w:rsid w:val="003A2643"/>
    <w:rsid w:val="003A40C2"/>
    <w:rsid w:val="003A4181"/>
    <w:rsid w:val="003A50BF"/>
    <w:rsid w:val="003A5A35"/>
    <w:rsid w:val="003A6B32"/>
    <w:rsid w:val="003B0E90"/>
    <w:rsid w:val="003B116A"/>
    <w:rsid w:val="003B124F"/>
    <w:rsid w:val="003B1C99"/>
    <w:rsid w:val="003B210E"/>
    <w:rsid w:val="003B30E5"/>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6C"/>
    <w:rsid w:val="003D6FF7"/>
    <w:rsid w:val="003E13A7"/>
    <w:rsid w:val="003E1CF8"/>
    <w:rsid w:val="003E52B4"/>
    <w:rsid w:val="003E7B03"/>
    <w:rsid w:val="003F06E8"/>
    <w:rsid w:val="003F0C88"/>
    <w:rsid w:val="003F2E01"/>
    <w:rsid w:val="003F63A0"/>
    <w:rsid w:val="003F6B9C"/>
    <w:rsid w:val="003F6EE2"/>
    <w:rsid w:val="003F7F86"/>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285"/>
    <w:rsid w:val="00411C62"/>
    <w:rsid w:val="0041210D"/>
    <w:rsid w:val="00413058"/>
    <w:rsid w:val="00413218"/>
    <w:rsid w:val="00414D81"/>
    <w:rsid w:val="00416484"/>
    <w:rsid w:val="0041672A"/>
    <w:rsid w:val="00416B3E"/>
    <w:rsid w:val="00420266"/>
    <w:rsid w:val="004210B8"/>
    <w:rsid w:val="00422821"/>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8F9"/>
    <w:rsid w:val="00450A12"/>
    <w:rsid w:val="00451A22"/>
    <w:rsid w:val="00453E2A"/>
    <w:rsid w:val="00453E79"/>
    <w:rsid w:val="00455A94"/>
    <w:rsid w:val="004576E2"/>
    <w:rsid w:val="00460653"/>
    <w:rsid w:val="00461B5B"/>
    <w:rsid w:val="00461DAC"/>
    <w:rsid w:val="004644EF"/>
    <w:rsid w:val="00464994"/>
    <w:rsid w:val="00464A19"/>
    <w:rsid w:val="00464B9B"/>
    <w:rsid w:val="00467A64"/>
    <w:rsid w:val="004702B5"/>
    <w:rsid w:val="0047776F"/>
    <w:rsid w:val="00477FD2"/>
    <w:rsid w:val="00480D3E"/>
    <w:rsid w:val="00482E77"/>
    <w:rsid w:val="00483C4C"/>
    <w:rsid w:val="00484113"/>
    <w:rsid w:val="004856C0"/>
    <w:rsid w:val="00491A8B"/>
    <w:rsid w:val="004967CB"/>
    <w:rsid w:val="00496AFA"/>
    <w:rsid w:val="004A1C90"/>
    <w:rsid w:val="004A2D32"/>
    <w:rsid w:val="004A463F"/>
    <w:rsid w:val="004A4AF2"/>
    <w:rsid w:val="004A4CB4"/>
    <w:rsid w:val="004A4E4B"/>
    <w:rsid w:val="004A582E"/>
    <w:rsid w:val="004A5F0C"/>
    <w:rsid w:val="004A69C2"/>
    <w:rsid w:val="004A7FEE"/>
    <w:rsid w:val="004B0051"/>
    <w:rsid w:val="004B097F"/>
    <w:rsid w:val="004B0F2F"/>
    <w:rsid w:val="004B16DD"/>
    <w:rsid w:val="004B1975"/>
    <w:rsid w:val="004B3205"/>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852"/>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20"/>
    <w:rsid w:val="00502EFF"/>
    <w:rsid w:val="0050592F"/>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50A2E"/>
    <w:rsid w:val="00551783"/>
    <w:rsid w:val="00551CEC"/>
    <w:rsid w:val="00553772"/>
    <w:rsid w:val="00554549"/>
    <w:rsid w:val="00554651"/>
    <w:rsid w:val="00556DDC"/>
    <w:rsid w:val="005605BF"/>
    <w:rsid w:val="00560712"/>
    <w:rsid w:val="00561A1F"/>
    <w:rsid w:val="0056297D"/>
    <w:rsid w:val="00563A9C"/>
    <w:rsid w:val="00563E78"/>
    <w:rsid w:val="00564463"/>
    <w:rsid w:val="00566761"/>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2775"/>
    <w:rsid w:val="00593D34"/>
    <w:rsid w:val="0059579F"/>
    <w:rsid w:val="005970D4"/>
    <w:rsid w:val="00597903"/>
    <w:rsid w:val="005A14A0"/>
    <w:rsid w:val="005A4CB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8F"/>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5F31"/>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CB"/>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B6E"/>
    <w:rsid w:val="007208DC"/>
    <w:rsid w:val="00720E8D"/>
    <w:rsid w:val="00721653"/>
    <w:rsid w:val="00721A9A"/>
    <w:rsid w:val="00721BB5"/>
    <w:rsid w:val="00722D6E"/>
    <w:rsid w:val="007230BF"/>
    <w:rsid w:val="00723613"/>
    <w:rsid w:val="007252D3"/>
    <w:rsid w:val="0072565E"/>
    <w:rsid w:val="007316BD"/>
    <w:rsid w:val="007323B6"/>
    <w:rsid w:val="00734AAD"/>
    <w:rsid w:val="00736134"/>
    <w:rsid w:val="00736B8F"/>
    <w:rsid w:val="00736D80"/>
    <w:rsid w:val="00737322"/>
    <w:rsid w:val="00737419"/>
    <w:rsid w:val="00740BE4"/>
    <w:rsid w:val="00744C5B"/>
    <w:rsid w:val="0074736A"/>
    <w:rsid w:val="007507B5"/>
    <w:rsid w:val="0075322C"/>
    <w:rsid w:val="00753976"/>
    <w:rsid w:val="00754429"/>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28A9"/>
    <w:rsid w:val="0077336C"/>
    <w:rsid w:val="00773FE9"/>
    <w:rsid w:val="007747EC"/>
    <w:rsid w:val="00774881"/>
    <w:rsid w:val="007748C4"/>
    <w:rsid w:val="007759CB"/>
    <w:rsid w:val="0077604C"/>
    <w:rsid w:val="00776ADB"/>
    <w:rsid w:val="00777538"/>
    <w:rsid w:val="00781336"/>
    <w:rsid w:val="00782201"/>
    <w:rsid w:val="0078220C"/>
    <w:rsid w:val="00782B35"/>
    <w:rsid w:val="007850EC"/>
    <w:rsid w:val="00785412"/>
    <w:rsid w:val="00785E49"/>
    <w:rsid w:val="00792182"/>
    <w:rsid w:val="0079357E"/>
    <w:rsid w:val="007939DD"/>
    <w:rsid w:val="0079540A"/>
    <w:rsid w:val="0079541F"/>
    <w:rsid w:val="0079597E"/>
    <w:rsid w:val="007959BF"/>
    <w:rsid w:val="00796594"/>
    <w:rsid w:val="007A1DFA"/>
    <w:rsid w:val="007A2F41"/>
    <w:rsid w:val="007A3336"/>
    <w:rsid w:val="007A3B63"/>
    <w:rsid w:val="007A3EAB"/>
    <w:rsid w:val="007A410B"/>
    <w:rsid w:val="007A4760"/>
    <w:rsid w:val="007A621D"/>
    <w:rsid w:val="007A6D74"/>
    <w:rsid w:val="007A75D0"/>
    <w:rsid w:val="007B1E26"/>
    <w:rsid w:val="007B392A"/>
    <w:rsid w:val="007B53EA"/>
    <w:rsid w:val="007B66A1"/>
    <w:rsid w:val="007C0D9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10D"/>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2F6"/>
    <w:rsid w:val="00817031"/>
    <w:rsid w:val="00817E55"/>
    <w:rsid w:val="008202F4"/>
    <w:rsid w:val="00821779"/>
    <w:rsid w:val="008256E7"/>
    <w:rsid w:val="008260DA"/>
    <w:rsid w:val="0082679F"/>
    <w:rsid w:val="0083019C"/>
    <w:rsid w:val="00835D86"/>
    <w:rsid w:val="008373B7"/>
    <w:rsid w:val="008374FB"/>
    <w:rsid w:val="00837672"/>
    <w:rsid w:val="00837D1C"/>
    <w:rsid w:val="00840073"/>
    <w:rsid w:val="0084044D"/>
    <w:rsid w:val="00843F26"/>
    <w:rsid w:val="008449C1"/>
    <w:rsid w:val="00844D3D"/>
    <w:rsid w:val="00845070"/>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26D2"/>
    <w:rsid w:val="00873EA6"/>
    <w:rsid w:val="00873EEA"/>
    <w:rsid w:val="00875CFC"/>
    <w:rsid w:val="00877B36"/>
    <w:rsid w:val="00881C9F"/>
    <w:rsid w:val="00881F14"/>
    <w:rsid w:val="00883577"/>
    <w:rsid w:val="00883E02"/>
    <w:rsid w:val="00885425"/>
    <w:rsid w:val="00885A70"/>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B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B2C"/>
    <w:rsid w:val="008D11C8"/>
    <w:rsid w:val="008D1439"/>
    <w:rsid w:val="008D1ADB"/>
    <w:rsid w:val="008D1DA6"/>
    <w:rsid w:val="008D1E68"/>
    <w:rsid w:val="008D2C5A"/>
    <w:rsid w:val="008D4461"/>
    <w:rsid w:val="008D4C0D"/>
    <w:rsid w:val="008D52DF"/>
    <w:rsid w:val="008D570D"/>
    <w:rsid w:val="008D59EE"/>
    <w:rsid w:val="008E005E"/>
    <w:rsid w:val="008E0651"/>
    <w:rsid w:val="008E1222"/>
    <w:rsid w:val="008E1D02"/>
    <w:rsid w:val="008E304B"/>
    <w:rsid w:val="008E394E"/>
    <w:rsid w:val="008E672B"/>
    <w:rsid w:val="008E6FF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759"/>
    <w:rsid w:val="00907166"/>
    <w:rsid w:val="0091097A"/>
    <w:rsid w:val="00911AC8"/>
    <w:rsid w:val="009157BF"/>
    <w:rsid w:val="00916065"/>
    <w:rsid w:val="009161C8"/>
    <w:rsid w:val="009174E1"/>
    <w:rsid w:val="00920A78"/>
    <w:rsid w:val="00922793"/>
    <w:rsid w:val="00922F8A"/>
    <w:rsid w:val="00925DF7"/>
    <w:rsid w:val="00926CDF"/>
    <w:rsid w:val="00927F7D"/>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6B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23B5"/>
    <w:rsid w:val="00983C29"/>
    <w:rsid w:val="00983EB9"/>
    <w:rsid w:val="00984FA2"/>
    <w:rsid w:val="00992766"/>
    <w:rsid w:val="0099381E"/>
    <w:rsid w:val="00993F1D"/>
    <w:rsid w:val="009947AD"/>
    <w:rsid w:val="009958BD"/>
    <w:rsid w:val="00995941"/>
    <w:rsid w:val="00995AF6"/>
    <w:rsid w:val="009960A5"/>
    <w:rsid w:val="0099678E"/>
    <w:rsid w:val="00997198"/>
    <w:rsid w:val="009978C7"/>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FD6"/>
    <w:rsid w:val="00A50D0A"/>
    <w:rsid w:val="00A51370"/>
    <w:rsid w:val="00A52736"/>
    <w:rsid w:val="00A527D3"/>
    <w:rsid w:val="00A53EBF"/>
    <w:rsid w:val="00A54239"/>
    <w:rsid w:val="00A55E28"/>
    <w:rsid w:val="00A560B9"/>
    <w:rsid w:val="00A56DD7"/>
    <w:rsid w:val="00A56E57"/>
    <w:rsid w:val="00A57290"/>
    <w:rsid w:val="00A60292"/>
    <w:rsid w:val="00A605FC"/>
    <w:rsid w:val="00A60BDD"/>
    <w:rsid w:val="00A61C31"/>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A9A"/>
    <w:rsid w:val="00AF76C0"/>
    <w:rsid w:val="00AF7A7C"/>
    <w:rsid w:val="00B00190"/>
    <w:rsid w:val="00B00C2A"/>
    <w:rsid w:val="00B0183E"/>
    <w:rsid w:val="00B021CF"/>
    <w:rsid w:val="00B03165"/>
    <w:rsid w:val="00B0487F"/>
    <w:rsid w:val="00B04EB6"/>
    <w:rsid w:val="00B05985"/>
    <w:rsid w:val="00B060D4"/>
    <w:rsid w:val="00B06D9F"/>
    <w:rsid w:val="00B12C04"/>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109"/>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77EFF"/>
    <w:rsid w:val="00B81043"/>
    <w:rsid w:val="00B8384B"/>
    <w:rsid w:val="00B90005"/>
    <w:rsid w:val="00B90D94"/>
    <w:rsid w:val="00B91A34"/>
    <w:rsid w:val="00B927F6"/>
    <w:rsid w:val="00B92FD0"/>
    <w:rsid w:val="00B93561"/>
    <w:rsid w:val="00B93DBE"/>
    <w:rsid w:val="00B94D54"/>
    <w:rsid w:val="00B94F7F"/>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772"/>
    <w:rsid w:val="00BC082F"/>
    <w:rsid w:val="00BC24BB"/>
    <w:rsid w:val="00BC46B3"/>
    <w:rsid w:val="00BC48B7"/>
    <w:rsid w:val="00BC59A9"/>
    <w:rsid w:val="00BC6192"/>
    <w:rsid w:val="00BC6269"/>
    <w:rsid w:val="00BC7216"/>
    <w:rsid w:val="00BC7CBC"/>
    <w:rsid w:val="00BD12C3"/>
    <w:rsid w:val="00BD1516"/>
    <w:rsid w:val="00BD212D"/>
    <w:rsid w:val="00BD36A5"/>
    <w:rsid w:val="00BD463A"/>
    <w:rsid w:val="00BD6E7B"/>
    <w:rsid w:val="00BD7FD5"/>
    <w:rsid w:val="00BE1CB3"/>
    <w:rsid w:val="00BE2C93"/>
    <w:rsid w:val="00BE32F4"/>
    <w:rsid w:val="00BE362C"/>
    <w:rsid w:val="00BE48D7"/>
    <w:rsid w:val="00BE49DD"/>
    <w:rsid w:val="00BE5129"/>
    <w:rsid w:val="00BE525F"/>
    <w:rsid w:val="00BE5425"/>
    <w:rsid w:val="00BE5A1E"/>
    <w:rsid w:val="00BE73CA"/>
    <w:rsid w:val="00BF08E7"/>
    <w:rsid w:val="00BF1FB8"/>
    <w:rsid w:val="00BF2BE1"/>
    <w:rsid w:val="00BF4972"/>
    <w:rsid w:val="00BF4F93"/>
    <w:rsid w:val="00BF5BF3"/>
    <w:rsid w:val="00BF7343"/>
    <w:rsid w:val="00C00316"/>
    <w:rsid w:val="00C02E10"/>
    <w:rsid w:val="00C055EE"/>
    <w:rsid w:val="00C06A3D"/>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9CA"/>
    <w:rsid w:val="00C5446F"/>
    <w:rsid w:val="00C545CD"/>
    <w:rsid w:val="00C546BD"/>
    <w:rsid w:val="00C54D89"/>
    <w:rsid w:val="00C54F66"/>
    <w:rsid w:val="00C55FC5"/>
    <w:rsid w:val="00C562C2"/>
    <w:rsid w:val="00C56B1E"/>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37B"/>
    <w:rsid w:val="00C96BE2"/>
    <w:rsid w:val="00C974C7"/>
    <w:rsid w:val="00C9771C"/>
    <w:rsid w:val="00C97B51"/>
    <w:rsid w:val="00CA027D"/>
    <w:rsid w:val="00CA0469"/>
    <w:rsid w:val="00CA08C6"/>
    <w:rsid w:val="00CA1E86"/>
    <w:rsid w:val="00CA2D6F"/>
    <w:rsid w:val="00CA4CD0"/>
    <w:rsid w:val="00CA55D4"/>
    <w:rsid w:val="00CA5AF4"/>
    <w:rsid w:val="00CA6004"/>
    <w:rsid w:val="00CA60CC"/>
    <w:rsid w:val="00CA7EF1"/>
    <w:rsid w:val="00CB0AEA"/>
    <w:rsid w:val="00CB0CC6"/>
    <w:rsid w:val="00CB0DDA"/>
    <w:rsid w:val="00CB392C"/>
    <w:rsid w:val="00CB4A20"/>
    <w:rsid w:val="00CB5DEC"/>
    <w:rsid w:val="00CB71A4"/>
    <w:rsid w:val="00CB78D5"/>
    <w:rsid w:val="00CC114D"/>
    <w:rsid w:val="00CC3A09"/>
    <w:rsid w:val="00CC52A2"/>
    <w:rsid w:val="00CC5DF4"/>
    <w:rsid w:val="00CC6514"/>
    <w:rsid w:val="00CC6536"/>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2D7C"/>
    <w:rsid w:val="00D3484C"/>
    <w:rsid w:val="00D34BFF"/>
    <w:rsid w:val="00D372D7"/>
    <w:rsid w:val="00D379F6"/>
    <w:rsid w:val="00D37F9E"/>
    <w:rsid w:val="00D4075B"/>
    <w:rsid w:val="00D41122"/>
    <w:rsid w:val="00D41AFA"/>
    <w:rsid w:val="00D41FAC"/>
    <w:rsid w:val="00D42379"/>
    <w:rsid w:val="00D43956"/>
    <w:rsid w:val="00D4406C"/>
    <w:rsid w:val="00D5036B"/>
    <w:rsid w:val="00D50DBE"/>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CCD"/>
    <w:rsid w:val="00D97EAA"/>
    <w:rsid w:val="00DA0A4C"/>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B63"/>
    <w:rsid w:val="00DC6A83"/>
    <w:rsid w:val="00DD155F"/>
    <w:rsid w:val="00DD1675"/>
    <w:rsid w:val="00DD49C8"/>
    <w:rsid w:val="00DD4A09"/>
    <w:rsid w:val="00DD5423"/>
    <w:rsid w:val="00DD5869"/>
    <w:rsid w:val="00DE01E7"/>
    <w:rsid w:val="00DE1AE3"/>
    <w:rsid w:val="00DE1F18"/>
    <w:rsid w:val="00DE2A2C"/>
    <w:rsid w:val="00DE3066"/>
    <w:rsid w:val="00DE37CF"/>
    <w:rsid w:val="00DE5104"/>
    <w:rsid w:val="00DE5987"/>
    <w:rsid w:val="00DF0F70"/>
    <w:rsid w:val="00DF3C70"/>
    <w:rsid w:val="00DF4668"/>
    <w:rsid w:val="00DF4A99"/>
    <w:rsid w:val="00DF4DCF"/>
    <w:rsid w:val="00DF66AC"/>
    <w:rsid w:val="00DF68CD"/>
    <w:rsid w:val="00DF7F6C"/>
    <w:rsid w:val="00E000AD"/>
    <w:rsid w:val="00E00D84"/>
    <w:rsid w:val="00E03362"/>
    <w:rsid w:val="00E03760"/>
    <w:rsid w:val="00E05138"/>
    <w:rsid w:val="00E05922"/>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21C"/>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0E2"/>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2B5"/>
    <w:rsid w:val="00ED40A7"/>
    <w:rsid w:val="00ED593B"/>
    <w:rsid w:val="00ED5AA4"/>
    <w:rsid w:val="00EE204E"/>
    <w:rsid w:val="00EF08C9"/>
    <w:rsid w:val="00EF143F"/>
    <w:rsid w:val="00EF24F3"/>
    <w:rsid w:val="00EF3B66"/>
    <w:rsid w:val="00EF40D6"/>
    <w:rsid w:val="00EF4276"/>
    <w:rsid w:val="00EF4D0E"/>
    <w:rsid w:val="00EF542E"/>
    <w:rsid w:val="00EF6B39"/>
    <w:rsid w:val="00EF78DA"/>
    <w:rsid w:val="00F0107F"/>
    <w:rsid w:val="00F02095"/>
    <w:rsid w:val="00F023B2"/>
    <w:rsid w:val="00F02902"/>
    <w:rsid w:val="00F029BB"/>
    <w:rsid w:val="00F0331D"/>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BD4"/>
    <w:rsid w:val="00F53F69"/>
    <w:rsid w:val="00F54917"/>
    <w:rsid w:val="00F54B89"/>
    <w:rsid w:val="00F557E5"/>
    <w:rsid w:val="00F55E93"/>
    <w:rsid w:val="00F5763F"/>
    <w:rsid w:val="00F57ABF"/>
    <w:rsid w:val="00F609A6"/>
    <w:rsid w:val="00F611E4"/>
    <w:rsid w:val="00F633CA"/>
    <w:rsid w:val="00F6465C"/>
    <w:rsid w:val="00F6496F"/>
    <w:rsid w:val="00F64E50"/>
    <w:rsid w:val="00F65144"/>
    <w:rsid w:val="00F70234"/>
    <w:rsid w:val="00F70979"/>
    <w:rsid w:val="00F70EBF"/>
    <w:rsid w:val="00F7186F"/>
    <w:rsid w:val="00F72A90"/>
    <w:rsid w:val="00F72CAC"/>
    <w:rsid w:val="00F7506D"/>
    <w:rsid w:val="00F751A6"/>
    <w:rsid w:val="00F75F0C"/>
    <w:rsid w:val="00F76253"/>
    <w:rsid w:val="00F80BB0"/>
    <w:rsid w:val="00F81E7A"/>
    <w:rsid w:val="00F82072"/>
    <w:rsid w:val="00F82794"/>
    <w:rsid w:val="00F85248"/>
    <w:rsid w:val="00F85D06"/>
    <w:rsid w:val="00F85D58"/>
    <w:rsid w:val="00F86700"/>
    <w:rsid w:val="00F8797B"/>
    <w:rsid w:val="00F902A7"/>
    <w:rsid w:val="00F90362"/>
    <w:rsid w:val="00F92ACB"/>
    <w:rsid w:val="00F935F5"/>
    <w:rsid w:val="00F94BAD"/>
    <w:rsid w:val="00F954EF"/>
    <w:rsid w:val="00FA0A8D"/>
    <w:rsid w:val="00FA12D0"/>
    <w:rsid w:val="00FA1DBA"/>
    <w:rsid w:val="00FA2195"/>
    <w:rsid w:val="00FA3E26"/>
    <w:rsid w:val="00FA4A7C"/>
    <w:rsid w:val="00FA66D8"/>
    <w:rsid w:val="00FA6B1F"/>
    <w:rsid w:val="00FA7529"/>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1F106640-7B40-4070-8ED6-E25025CFD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262658"/>
    <w:pPr>
      <w:spacing w:after="0" w:line="240" w:lineRule="auto"/>
    </w:pPr>
    <w:rPr>
      <w:rFonts w:ascii="Calibri" w:eastAsia="Calibri" w:hAnsi="Calibri" w:cs="Times New Roman"/>
      <w:lang w:val="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1250E5"/>
    <w:rPr>
      <w:rFonts w:ascii="Times New Roman" w:eastAsia="Times New Roman" w:hAnsi="Times New Roman" w:cs="Times New Roman"/>
      <w:sz w:val="24"/>
      <w:szCs w:val="24"/>
      <w:lang w:val="en-US"/>
    </w:rPr>
  </w:style>
  <w:style w:type="numbering" w:customStyle="1" w:styleId="12">
    <w:name w:val="Нет списка1"/>
    <w:next w:val="a3"/>
    <w:uiPriority w:val="99"/>
    <w:semiHidden/>
    <w:unhideWhenUsed/>
    <w:rsid w:val="00D3484C"/>
  </w:style>
  <w:style w:type="character" w:styleId="aff4">
    <w:name w:val="FollowedHyperlink"/>
    <w:basedOn w:val="a1"/>
    <w:uiPriority w:val="99"/>
    <w:semiHidden/>
    <w:unhideWhenUsed/>
    <w:rsid w:val="00D3484C"/>
    <w:rPr>
      <w:color w:val="954F72"/>
      <w:u w:val="single"/>
    </w:rPr>
  </w:style>
  <w:style w:type="paragraph" w:customStyle="1" w:styleId="msonormal0">
    <w:name w:val="msonormal"/>
    <w:basedOn w:val="a0"/>
    <w:rsid w:val="00D3484C"/>
    <w:pPr>
      <w:spacing w:before="100" w:beforeAutospacing="1" w:after="100" w:afterAutospacing="1"/>
    </w:pPr>
    <w:rPr>
      <w:noProof w:val="0"/>
      <w:lang w:eastAsia="ro-RO"/>
    </w:rPr>
  </w:style>
  <w:style w:type="paragraph" w:customStyle="1" w:styleId="font5">
    <w:name w:val="font5"/>
    <w:basedOn w:val="a0"/>
    <w:rsid w:val="00D3484C"/>
    <w:pPr>
      <w:spacing w:before="100" w:beforeAutospacing="1" w:after="100" w:afterAutospacing="1"/>
    </w:pPr>
    <w:rPr>
      <w:noProof w:val="0"/>
      <w:color w:val="000000"/>
      <w:sz w:val="22"/>
      <w:szCs w:val="22"/>
      <w:lang w:eastAsia="ro-RO"/>
    </w:rPr>
  </w:style>
  <w:style w:type="paragraph" w:customStyle="1" w:styleId="font6">
    <w:name w:val="font6"/>
    <w:basedOn w:val="a0"/>
    <w:rsid w:val="00D3484C"/>
    <w:pPr>
      <w:spacing w:before="100" w:beforeAutospacing="1" w:after="100" w:afterAutospacing="1"/>
    </w:pPr>
    <w:rPr>
      <w:b/>
      <w:bCs/>
      <w:noProof w:val="0"/>
      <w:color w:val="FF0000"/>
      <w:sz w:val="22"/>
      <w:szCs w:val="22"/>
      <w:lang w:eastAsia="ro-RO"/>
    </w:rPr>
  </w:style>
  <w:style w:type="paragraph" w:customStyle="1" w:styleId="font7">
    <w:name w:val="font7"/>
    <w:basedOn w:val="a0"/>
    <w:rsid w:val="00D3484C"/>
    <w:pPr>
      <w:spacing w:before="100" w:beforeAutospacing="1" w:after="100" w:afterAutospacing="1"/>
    </w:pPr>
    <w:rPr>
      <w:i/>
      <w:iCs/>
      <w:noProof w:val="0"/>
      <w:color w:val="000000"/>
      <w:sz w:val="22"/>
      <w:szCs w:val="22"/>
      <w:lang w:eastAsia="ro-RO"/>
    </w:rPr>
  </w:style>
  <w:style w:type="paragraph" w:customStyle="1" w:styleId="font8">
    <w:name w:val="font8"/>
    <w:basedOn w:val="a0"/>
    <w:rsid w:val="00D3484C"/>
    <w:pPr>
      <w:spacing w:before="100" w:beforeAutospacing="1" w:after="100" w:afterAutospacing="1"/>
    </w:pPr>
    <w:rPr>
      <w:b/>
      <w:bCs/>
      <w:i/>
      <w:iCs/>
      <w:noProof w:val="0"/>
      <w:color w:val="000000"/>
      <w:sz w:val="22"/>
      <w:szCs w:val="22"/>
      <w:u w:val="single"/>
      <w:lang w:eastAsia="ro-RO"/>
    </w:rPr>
  </w:style>
  <w:style w:type="paragraph" w:customStyle="1" w:styleId="xl63">
    <w:name w:val="xl63"/>
    <w:basedOn w:val="a0"/>
    <w:rsid w:val="00D3484C"/>
    <w:pPr>
      <w:spacing w:before="100" w:beforeAutospacing="1" w:after="100" w:afterAutospacing="1"/>
      <w:jc w:val="center"/>
      <w:textAlignment w:val="center"/>
    </w:pPr>
    <w:rPr>
      <w:noProof w:val="0"/>
      <w:lang w:eastAsia="ro-RO"/>
    </w:rPr>
  </w:style>
  <w:style w:type="paragraph" w:customStyle="1" w:styleId="xl64">
    <w:name w:val="xl64"/>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5">
    <w:name w:val="xl65"/>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67">
    <w:name w:val="xl67"/>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 w:type="paragraph" w:customStyle="1" w:styleId="xl68">
    <w:name w:val="xl68"/>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noProof w:val="0"/>
      <w:lang w:eastAsia="ro-RO"/>
    </w:rPr>
  </w:style>
  <w:style w:type="paragraph" w:customStyle="1" w:styleId="xl69">
    <w:name w:val="xl69"/>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eastAsia="ro-RO"/>
    </w:rPr>
  </w:style>
  <w:style w:type="paragraph" w:customStyle="1" w:styleId="xl70">
    <w:name w:val="xl70"/>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eastAsia="ro-RO"/>
    </w:rPr>
  </w:style>
  <w:style w:type="paragraph" w:customStyle="1" w:styleId="xl71">
    <w:name w:val="xl71"/>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noProof w:val="0"/>
      <w:color w:val="FF0000"/>
      <w:lang w:eastAsia="ro-RO"/>
    </w:rPr>
  </w:style>
  <w:style w:type="paragraph" w:customStyle="1" w:styleId="xl72">
    <w:name w:val="xl72"/>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eastAsia="ro-RO"/>
    </w:rPr>
  </w:style>
  <w:style w:type="paragraph" w:customStyle="1" w:styleId="xl73">
    <w:name w:val="xl73"/>
    <w:basedOn w:val="a0"/>
    <w:rsid w:val="00D348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eastAsia="ro-RO"/>
    </w:rPr>
  </w:style>
  <w:style w:type="paragraph" w:customStyle="1" w:styleId="xl74">
    <w:name w:val="xl74"/>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noProof w:val="0"/>
      <w:lang w:eastAsia="ro-RO"/>
    </w:rPr>
  </w:style>
  <w:style w:type="paragraph" w:customStyle="1" w:styleId="xl75">
    <w:name w:val="xl75"/>
    <w:basedOn w:val="a0"/>
    <w:rsid w:val="00D3484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noProof w:val="0"/>
      <w:lang w:eastAsia="ro-RO"/>
    </w:rPr>
  </w:style>
  <w:style w:type="paragraph" w:customStyle="1" w:styleId="xl76">
    <w:name w:val="xl76"/>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noProof w:val="0"/>
      <w:color w:val="000000"/>
      <w:lang w:eastAsia="ro-RO"/>
    </w:rPr>
  </w:style>
  <w:style w:type="paragraph" w:customStyle="1" w:styleId="xl77">
    <w:name w:val="xl77"/>
    <w:basedOn w:val="a0"/>
    <w:rsid w:val="00D3484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noProof w:val="0"/>
      <w:color w:val="000000"/>
      <w:lang w:eastAsia="ro-RO"/>
    </w:rPr>
  </w:style>
  <w:style w:type="character" w:customStyle="1" w:styleId="fontstyle01">
    <w:name w:val="fontstyle01"/>
    <w:basedOn w:val="a1"/>
    <w:rsid w:val="0079541F"/>
    <w:rPr>
      <w:rFonts w:ascii="TimesNewRomanPS-BoldMT" w:hAnsi="TimesNewRomanPS-BoldMT" w:hint="default"/>
      <w:b/>
      <w:bCs/>
      <w:i w:val="0"/>
      <w:iCs w:val="0"/>
      <w:color w:val="000000"/>
      <w:sz w:val="24"/>
      <w:szCs w:val="24"/>
    </w:rPr>
  </w:style>
  <w:style w:type="character" w:customStyle="1" w:styleId="fontstyle21">
    <w:name w:val="fontstyle21"/>
    <w:basedOn w:val="a1"/>
    <w:rsid w:val="0079541F"/>
    <w:rPr>
      <w:rFonts w:ascii="TimesNewRomanPS-ItalicMT" w:hAnsi="TimesNewRomanPS-ItalicMT" w:hint="default"/>
      <w:b w:val="0"/>
      <w:bCs w:val="0"/>
      <w:i/>
      <w:iCs/>
      <w:color w:val="000000"/>
      <w:sz w:val="24"/>
      <w:szCs w:val="24"/>
    </w:rPr>
  </w:style>
  <w:style w:type="character" w:styleId="aff5">
    <w:name w:val="Unresolved Mention"/>
    <w:basedOn w:val="a1"/>
    <w:uiPriority w:val="99"/>
    <w:semiHidden/>
    <w:unhideWhenUsed/>
    <w:rsid w:val="00F935F5"/>
    <w:rPr>
      <w:color w:val="605E5C"/>
      <w:shd w:val="clear" w:color="auto" w:fill="E1DFDD"/>
    </w:rPr>
  </w:style>
  <w:style w:type="character" w:customStyle="1" w:styleId="aff6">
    <w:name w:val="Основной шрифт"/>
    <w:uiPriority w:val="99"/>
    <w:rsid w:val="000F6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0667884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057402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uhaceni@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F3294-310E-4BF4-B55D-D15AC7C9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3036</Words>
  <Characters>17610</Characters>
  <Application>Microsoft Office Word</Application>
  <DocSecurity>0</DocSecurity>
  <Lines>146</Lines>
  <Paragraphs>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Plamadeala</cp:lastModifiedBy>
  <cp:revision>5</cp:revision>
  <cp:lastPrinted>2021-06-01T11:52:00Z</cp:lastPrinted>
  <dcterms:created xsi:type="dcterms:W3CDTF">2025-09-14T21:08:00Z</dcterms:created>
  <dcterms:modified xsi:type="dcterms:W3CDTF">2026-03-22T10:14:00Z</dcterms:modified>
</cp:coreProperties>
</file>