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4F03315C" w14:textId="34637F4B" w:rsidR="00130A49" w:rsidRPr="00101B45" w:rsidRDefault="00BA7FF4" w:rsidP="00101B4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3933A27A" w14:textId="77777777" w:rsidR="00751D8F" w:rsidRPr="00751D8F" w:rsidRDefault="00BA7FF4" w:rsidP="00751D8F">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r w:rsidR="00751D8F" w:rsidRPr="00751D8F">
        <w:rPr>
          <w:rFonts w:ascii="Helvetica" w:eastAsiaTheme="majorEastAsia" w:hAnsi="Helvetica"/>
          <w:b/>
          <w:bCs/>
          <w:color w:val="333333"/>
          <w:sz w:val="23"/>
          <w:szCs w:val="23"/>
          <w:bdr w:val="none" w:sz="0" w:space="0" w:color="auto" w:frame="1"/>
          <w:shd w:val="clear" w:color="auto" w:fill="FFFFFF"/>
          <w:lang w:val="en-US"/>
        </w:rPr>
        <w:t>MTender ID </w:t>
      </w:r>
    </w:p>
    <w:p w14:paraId="41226B05" w14:textId="65FF7D3E" w:rsidR="00BA7FF4" w:rsidRPr="004F2A1D" w:rsidRDefault="00751D8F" w:rsidP="00751D8F">
      <w:pPr>
        <w:jc w:val="right"/>
        <w:rPr>
          <w:rFonts w:ascii="Helvetica" w:eastAsiaTheme="majorEastAsia" w:hAnsi="Helvetica"/>
          <w:b/>
          <w:bCs/>
          <w:color w:val="333333"/>
          <w:sz w:val="23"/>
          <w:szCs w:val="23"/>
          <w:bdr w:val="none" w:sz="0" w:space="0" w:color="auto" w:frame="1"/>
          <w:shd w:val="clear" w:color="auto" w:fill="FFFFFF"/>
          <w:lang w:val="en-US"/>
        </w:rPr>
      </w:pPr>
      <w:hyperlink r:id="rId12"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sidR="005124A4">
        <w:rPr>
          <w:rFonts w:ascii="Helvetica" w:hAnsi="Helvetica"/>
          <w:color w:val="333333"/>
          <w:sz w:val="23"/>
          <w:szCs w:val="23"/>
        </w:rPr>
        <w:t xml:space="preserve"> </w:t>
      </w:r>
      <w:r w:rsidR="00BA7FF4" w:rsidRPr="00FF430B">
        <w:rPr>
          <w:noProof w:val="0"/>
          <w:lang w:val="ro-MD"/>
        </w:rPr>
        <w:t>din “</w:t>
      </w:r>
      <w:r>
        <w:rPr>
          <w:noProof w:val="0"/>
          <w:lang w:val="ro-MD"/>
        </w:rPr>
        <w:t>14</w:t>
      </w:r>
      <w:r w:rsidR="00BA7FF4" w:rsidRPr="00FF430B">
        <w:rPr>
          <w:noProof w:val="0"/>
          <w:lang w:val="ro-MD"/>
        </w:rPr>
        <w:t xml:space="preserve">” </w:t>
      </w:r>
      <w:r>
        <w:rPr>
          <w:noProof w:val="0"/>
          <w:lang w:val="ro-MD"/>
        </w:rPr>
        <w:t>05</w:t>
      </w:r>
      <w:r w:rsidR="00582048">
        <w:rPr>
          <w:noProof w:val="0"/>
          <w:lang w:val="ro-MD"/>
        </w:rPr>
        <w:t>.</w:t>
      </w:r>
      <w:r w:rsidR="00BA7FF4" w:rsidRPr="00FF430B">
        <w:rPr>
          <w:noProof w:val="0"/>
          <w:lang w:val="ro-MD"/>
        </w:rPr>
        <w:t xml:space="preserve"> 20</w:t>
      </w:r>
      <w:r w:rsidR="005124A4">
        <w:rPr>
          <w:noProof w:val="0"/>
          <w:lang w:val="ro-MD"/>
        </w:rPr>
        <w:t>2</w:t>
      </w:r>
      <w:r>
        <w:rPr>
          <w:noProof w:val="0"/>
          <w:lang w:val="ro-MD"/>
        </w:rPr>
        <w:t>6</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5DB8701F"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3C3054B9" w14:textId="07B23A32" w:rsidR="00BE49DD" w:rsidRPr="004F2A1D" w:rsidRDefault="007675D2" w:rsidP="007675D2">
      <w:pPr>
        <w:pStyle w:val="a7"/>
        <w:tabs>
          <w:tab w:val="left" w:pos="567"/>
        </w:tabs>
        <w:spacing w:line="360" w:lineRule="auto"/>
        <w:jc w:val="right"/>
        <w:rPr>
          <w:rFonts w:ascii="Times New Roman" w:hAnsi="Times New Roman"/>
          <w:szCs w:val="24"/>
          <w:lang w:val="en-US"/>
        </w:rPr>
      </w:pPr>
      <w:hyperlink r:id="rId13"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lang w:val="ro-MD"/>
        </w:rPr>
        <w:t>din “</w:t>
      </w:r>
      <w:r>
        <w:rPr>
          <w:lang w:val="ro-MD"/>
        </w:rPr>
        <w:t>14</w:t>
      </w:r>
      <w:r w:rsidRPr="00FF430B">
        <w:rPr>
          <w:lang w:val="ro-MD"/>
        </w:rPr>
        <w:t xml:space="preserve">” </w:t>
      </w:r>
      <w:r>
        <w:rPr>
          <w:lang w:val="ro-MD"/>
        </w:rPr>
        <w:t>05.</w:t>
      </w:r>
      <w:r w:rsidRPr="00FF430B">
        <w:rPr>
          <w:lang w:val="ro-MD"/>
        </w:rPr>
        <w:t xml:space="preserve"> 20</w:t>
      </w:r>
      <w:r>
        <w:rPr>
          <w:lang w:val="ro-MD"/>
        </w:rPr>
        <w:t>26</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Default="00BE49DD" w:rsidP="00950D18">
      <w:pPr>
        <w:pStyle w:val="a7"/>
        <w:tabs>
          <w:tab w:val="left" w:pos="567"/>
        </w:tabs>
        <w:spacing w:line="360" w:lineRule="auto"/>
        <w:rPr>
          <w:rFonts w:ascii="Times New Roman" w:hAnsi="Times New Roman"/>
          <w:szCs w:val="24"/>
          <w:lang w:val="ro-MD"/>
        </w:rPr>
      </w:pPr>
    </w:p>
    <w:p w14:paraId="549CF21B" w14:textId="77777777" w:rsidR="007675D2" w:rsidRDefault="007675D2" w:rsidP="00950D18">
      <w:pPr>
        <w:pStyle w:val="a7"/>
        <w:tabs>
          <w:tab w:val="left" w:pos="567"/>
        </w:tabs>
        <w:spacing w:line="360" w:lineRule="auto"/>
        <w:rPr>
          <w:rFonts w:ascii="Times New Roman" w:hAnsi="Times New Roman"/>
          <w:szCs w:val="24"/>
          <w:lang w:val="ro-MD"/>
        </w:rPr>
      </w:pPr>
    </w:p>
    <w:p w14:paraId="4EFCBB89" w14:textId="77777777" w:rsidR="007675D2" w:rsidRPr="00FF430B" w:rsidRDefault="007675D2"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1AC6FABC"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643D3CC8" w14:textId="5E8DBF68" w:rsidR="00BB1EC7" w:rsidRPr="004F2A1D" w:rsidRDefault="007675D2" w:rsidP="007675D2">
      <w:pPr>
        <w:pStyle w:val="a7"/>
        <w:tabs>
          <w:tab w:val="left" w:pos="567"/>
        </w:tabs>
        <w:spacing w:line="360" w:lineRule="auto"/>
        <w:jc w:val="right"/>
        <w:rPr>
          <w:rFonts w:ascii="Times New Roman" w:hAnsi="Times New Roman"/>
          <w:szCs w:val="24"/>
          <w:lang w:val="en-US"/>
        </w:rPr>
      </w:pPr>
      <w:hyperlink r:id="rId14"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lang w:val="ro-MD"/>
        </w:rPr>
        <w:t>din “</w:t>
      </w:r>
      <w:r>
        <w:rPr>
          <w:lang w:val="ro-MD"/>
        </w:rPr>
        <w:t>14</w:t>
      </w:r>
      <w:r w:rsidRPr="00FF430B">
        <w:rPr>
          <w:lang w:val="ro-MD"/>
        </w:rPr>
        <w:t xml:space="preserve">” </w:t>
      </w:r>
      <w:r>
        <w:rPr>
          <w:lang w:val="ro-MD"/>
        </w:rPr>
        <w:t>05.</w:t>
      </w:r>
      <w:r w:rsidRPr="00FF430B">
        <w:rPr>
          <w:lang w:val="ro-MD"/>
        </w:rPr>
        <w:t xml:space="preserve"> 20</w:t>
      </w:r>
      <w:r>
        <w:rPr>
          <w:lang w:val="ro-MD"/>
        </w:rPr>
        <w:t>26</w:t>
      </w: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0F636F0"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596DAC67" w14:textId="20A64824" w:rsidR="00950D18" w:rsidRPr="00FF430B" w:rsidRDefault="007675D2" w:rsidP="007675D2">
      <w:pPr>
        <w:jc w:val="right"/>
        <w:rPr>
          <w:lang w:val="ro-MD" w:eastAsia="zh-CN"/>
        </w:rPr>
      </w:pPr>
      <w:hyperlink r:id="rId15"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14</w:t>
      </w:r>
      <w:r w:rsidRPr="00FF430B">
        <w:rPr>
          <w:noProof w:val="0"/>
          <w:lang w:val="ro-MD"/>
        </w:rPr>
        <w:t xml:space="preserve">” </w:t>
      </w:r>
      <w:r>
        <w:rPr>
          <w:noProof w:val="0"/>
          <w:lang w:val="ro-MD"/>
        </w:rPr>
        <w:t>05.</w:t>
      </w:r>
      <w:r w:rsidRPr="00FF430B">
        <w:rPr>
          <w:noProof w:val="0"/>
          <w:lang w:val="ro-MD"/>
        </w:rPr>
        <w:t xml:space="preserve"> 20</w:t>
      </w:r>
      <w:r>
        <w:rPr>
          <w:noProof w:val="0"/>
          <w:lang w:val="ro-MD"/>
        </w:rPr>
        <w:t>26</w:t>
      </w: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8"/>
    <w:p w14:paraId="30590799"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507BBD18" w14:textId="62853892" w:rsidR="00BD05BC" w:rsidRPr="004F2A1D"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hyperlink r:id="rId16"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14</w:t>
      </w:r>
      <w:r w:rsidRPr="00FF430B">
        <w:rPr>
          <w:noProof w:val="0"/>
          <w:lang w:val="ro-MD"/>
        </w:rPr>
        <w:t xml:space="preserve">” </w:t>
      </w:r>
      <w:r>
        <w:rPr>
          <w:noProof w:val="0"/>
          <w:lang w:val="ro-MD"/>
        </w:rPr>
        <w:t>05.</w:t>
      </w:r>
      <w:r w:rsidRPr="00FF430B">
        <w:rPr>
          <w:noProof w:val="0"/>
          <w:lang w:val="ro-MD"/>
        </w:rPr>
        <w:t xml:space="preserve"> 20</w:t>
      </w:r>
      <w:r>
        <w:rPr>
          <w:noProof w:val="0"/>
          <w:lang w:val="ro-MD"/>
        </w:rPr>
        <w:t>26</w:t>
      </w:r>
    </w:p>
    <w:p w14:paraId="052BF419" w14:textId="77777777" w:rsidR="00BD05BC" w:rsidRDefault="00BD05BC" w:rsidP="002242A0">
      <w:pPr>
        <w:jc w:val="center"/>
        <w:rPr>
          <w:rFonts w:eastAsia="PMingLiU"/>
          <w:b/>
          <w:lang w:val="ro-MD" w:eastAsia="zh-CN"/>
        </w:rPr>
      </w:pPr>
    </w:p>
    <w:p w14:paraId="6FE7BB08" w14:textId="77777777" w:rsidR="00BD05BC" w:rsidRDefault="00BD05BC" w:rsidP="002242A0">
      <w:pPr>
        <w:jc w:val="center"/>
        <w:rPr>
          <w:rFonts w:eastAsia="PMingLiU"/>
          <w:b/>
          <w:lang w:val="ro-MD" w:eastAsia="zh-CN"/>
        </w:rPr>
      </w:pPr>
    </w:p>
    <w:p w14:paraId="6B603916" w14:textId="0240180F"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AE8686A"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3234C587" w14:textId="20FA9F40" w:rsidR="002D6E71" w:rsidRPr="004F2A1D" w:rsidRDefault="007675D2" w:rsidP="007675D2">
      <w:pPr>
        <w:jc w:val="right"/>
        <w:rPr>
          <w:rFonts w:eastAsia="PMingLiU"/>
          <w:b/>
          <w:lang w:val="en-US" w:eastAsia="zh-CN"/>
        </w:rPr>
      </w:pPr>
      <w:hyperlink r:id="rId17"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14</w:t>
      </w:r>
      <w:r w:rsidRPr="00FF430B">
        <w:rPr>
          <w:noProof w:val="0"/>
          <w:lang w:val="ro-MD"/>
        </w:rPr>
        <w:t xml:space="preserve">” </w:t>
      </w:r>
      <w:r>
        <w:rPr>
          <w:noProof w:val="0"/>
          <w:lang w:val="ro-MD"/>
        </w:rPr>
        <w:t>05.</w:t>
      </w:r>
      <w:r w:rsidRPr="00FF430B">
        <w:rPr>
          <w:noProof w:val="0"/>
          <w:lang w:val="ro-MD"/>
        </w:rPr>
        <w:t xml:space="preserve"> 20</w:t>
      </w:r>
      <w:r>
        <w:rPr>
          <w:noProof w:val="0"/>
          <w:lang w:val="ro-MD"/>
        </w:rPr>
        <w:t>26</w:t>
      </w: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Default="002D6E71" w:rsidP="00284ED0">
      <w:pPr>
        <w:spacing w:line="276" w:lineRule="auto"/>
        <w:jc w:val="center"/>
        <w:rPr>
          <w:rFonts w:eastAsia="PMingLiU"/>
          <w:b/>
          <w:lang w:val="ro-MD" w:eastAsia="zh-CN"/>
        </w:rPr>
      </w:pPr>
    </w:p>
    <w:p w14:paraId="7F7A59D0" w14:textId="77777777" w:rsidR="007675D2" w:rsidRDefault="007675D2" w:rsidP="00284ED0">
      <w:pPr>
        <w:spacing w:line="276" w:lineRule="auto"/>
        <w:jc w:val="center"/>
        <w:rPr>
          <w:rFonts w:eastAsia="PMingLiU"/>
          <w:b/>
          <w:lang w:val="ro-MD" w:eastAsia="zh-CN"/>
        </w:rPr>
      </w:pPr>
    </w:p>
    <w:p w14:paraId="19647D56" w14:textId="77777777" w:rsidR="007675D2" w:rsidRPr="00FF430B" w:rsidRDefault="007675D2"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6A88C878" w14:textId="77777777" w:rsidR="004F2A1D" w:rsidRPr="00FF430B" w:rsidRDefault="004F2A1D" w:rsidP="007055D4">
      <w:pPr>
        <w:spacing w:line="276" w:lineRule="auto"/>
        <w:rPr>
          <w:rFonts w:eastAsia="PMingLiU"/>
          <w:b/>
          <w:lang w:val="ro-MD" w:eastAsia="zh-CN"/>
        </w:rPr>
      </w:pPr>
      <w:bookmarkStart w:id="51" w:name="_Toc449692113"/>
      <w:bookmarkEnd w:id="50"/>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780E580D"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6B7DE8A6" w14:textId="5954D053" w:rsidR="002D6E71" w:rsidRPr="00FF430B" w:rsidRDefault="007675D2" w:rsidP="007675D2">
      <w:pPr>
        <w:spacing w:line="276" w:lineRule="auto"/>
        <w:jc w:val="right"/>
        <w:rPr>
          <w:rFonts w:eastAsia="PMingLiU"/>
          <w:b/>
          <w:lang w:val="ro-MD" w:eastAsia="zh-CN"/>
        </w:rPr>
      </w:pPr>
      <w:hyperlink r:id="rId18"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14</w:t>
      </w:r>
      <w:r w:rsidRPr="00FF430B">
        <w:rPr>
          <w:noProof w:val="0"/>
          <w:lang w:val="ro-MD"/>
        </w:rPr>
        <w:t xml:space="preserve">” </w:t>
      </w:r>
      <w:r>
        <w:rPr>
          <w:noProof w:val="0"/>
          <w:lang w:val="ro-MD"/>
        </w:rPr>
        <w:t>05.</w:t>
      </w:r>
      <w:r w:rsidRPr="00FF430B">
        <w:rPr>
          <w:noProof w:val="0"/>
          <w:lang w:val="ro-MD"/>
        </w:rPr>
        <w:t xml:space="preserve"> 20</w:t>
      </w:r>
      <w:r>
        <w:rPr>
          <w:noProof w:val="0"/>
          <w:lang w:val="ro-MD"/>
        </w:rPr>
        <w:t>26</w:t>
      </w:r>
    </w:p>
    <w:bookmarkEnd w:id="5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282575D9" w:rsidR="00AA1372" w:rsidRPr="00FF430B" w:rsidRDefault="00AA1372" w:rsidP="005B24DA">
            <w:pPr>
              <w:tabs>
                <w:tab w:val="left" w:pos="567"/>
              </w:tabs>
              <w:jc w:val="both"/>
              <w:rPr>
                <w:bCs/>
                <w:lang w:val="ro-MD"/>
              </w:rPr>
            </w:pP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4026D1F6" w:rsidR="009451E2" w:rsidRPr="00FF430B" w:rsidRDefault="009451E2" w:rsidP="005B24DA">
            <w:pPr>
              <w:tabs>
                <w:tab w:val="left" w:pos="567"/>
              </w:tabs>
              <w:jc w:val="both"/>
              <w:rPr>
                <w:bCs/>
                <w:lang w:val="ro-MD"/>
              </w:rPr>
            </w:pP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2C5192D3" w:rsidR="009451E2" w:rsidRPr="00FF430B" w:rsidRDefault="009451E2" w:rsidP="00196AB4">
            <w:pPr>
              <w:tabs>
                <w:tab w:val="left" w:pos="567"/>
              </w:tabs>
              <w:jc w:val="both"/>
              <w:rPr>
                <w:bCs/>
                <w:lang w:val="ro-MD"/>
              </w:rPr>
            </w:pP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507A74EE" w:rsidR="00AA1372" w:rsidRPr="00FF430B" w:rsidRDefault="00AA1372" w:rsidP="00196AB4">
            <w:pPr>
              <w:tabs>
                <w:tab w:val="left" w:pos="567"/>
              </w:tabs>
              <w:jc w:val="both"/>
              <w:rPr>
                <w:bCs/>
                <w:lang w:val="ro-MD"/>
              </w:rPr>
            </w:pP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267B04E9" w14:textId="1D2C80AA" w:rsidR="00AA1372" w:rsidRPr="00FF430B" w:rsidRDefault="00AA1372" w:rsidP="00196AB4">
            <w:pPr>
              <w:tabs>
                <w:tab w:val="left" w:pos="567"/>
              </w:tabs>
              <w:jc w:val="both"/>
              <w:rPr>
                <w:bCs/>
                <w:lang w:val="ro-MD"/>
              </w:rPr>
            </w:pP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632F80BA" w14:textId="77777777" w:rsidR="00301DB1" w:rsidRDefault="00301DB1" w:rsidP="004042BE">
      <w:pPr>
        <w:spacing w:line="276" w:lineRule="auto"/>
        <w:rPr>
          <w:rFonts w:eastAsia="PMingLiU"/>
          <w:b/>
          <w:lang w:val="ro-MD" w:eastAsia="zh-CN"/>
        </w:rPr>
      </w:pPr>
    </w:p>
    <w:p w14:paraId="593CD13F" w14:textId="77777777" w:rsidR="007675D2" w:rsidRDefault="007675D2" w:rsidP="004042BE">
      <w:pPr>
        <w:spacing w:line="276" w:lineRule="auto"/>
        <w:rPr>
          <w:rFonts w:eastAsia="PMingLiU"/>
          <w:b/>
          <w:lang w:val="ro-MD" w:eastAsia="zh-CN"/>
        </w:rPr>
      </w:pPr>
    </w:p>
    <w:p w14:paraId="7DB9FB8E" w14:textId="77777777" w:rsidR="007675D2" w:rsidRPr="00FF430B" w:rsidRDefault="007675D2" w:rsidP="004042BE">
      <w:pPr>
        <w:spacing w:line="276" w:lineRule="auto"/>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41C95976"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14DAD52D" w14:textId="6479DD8E" w:rsidR="002D6E71" w:rsidRPr="00FF430B" w:rsidRDefault="007675D2" w:rsidP="007675D2">
      <w:pPr>
        <w:spacing w:line="276" w:lineRule="auto"/>
        <w:jc w:val="right"/>
        <w:rPr>
          <w:rFonts w:eastAsia="PMingLiU"/>
          <w:b/>
          <w:lang w:val="ro-MD" w:eastAsia="zh-CN"/>
        </w:rPr>
      </w:pPr>
      <w:hyperlink r:id="rId19"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14</w:t>
      </w:r>
      <w:r w:rsidRPr="00FF430B">
        <w:rPr>
          <w:noProof w:val="0"/>
          <w:lang w:val="ro-MD"/>
        </w:rPr>
        <w:t xml:space="preserve">” </w:t>
      </w:r>
      <w:r>
        <w:rPr>
          <w:noProof w:val="0"/>
          <w:lang w:val="ro-MD"/>
        </w:rPr>
        <w:t>05.</w:t>
      </w:r>
      <w:r w:rsidRPr="00FF430B">
        <w:rPr>
          <w:noProof w:val="0"/>
          <w:lang w:val="ro-MD"/>
        </w:rPr>
        <w:t xml:space="preserve"> 20</w:t>
      </w:r>
      <w:r>
        <w:rPr>
          <w:noProof w:val="0"/>
          <w:lang w:val="ro-MD"/>
        </w:rPr>
        <w:t>26</w:t>
      </w: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76389BC1"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14E394DB" w14:textId="74BC3E9C" w:rsidR="002D6E71" w:rsidRPr="00FF430B" w:rsidRDefault="007675D2" w:rsidP="007675D2">
      <w:pPr>
        <w:spacing w:after="200" w:line="276" w:lineRule="auto"/>
        <w:jc w:val="right"/>
        <w:rPr>
          <w:rFonts w:eastAsia="PMingLiU"/>
          <w:b/>
          <w:lang w:val="ro-MD" w:eastAsia="zh-CN"/>
        </w:rPr>
      </w:pPr>
      <w:hyperlink r:id="rId20"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14</w:t>
      </w:r>
      <w:r w:rsidRPr="00FF430B">
        <w:rPr>
          <w:noProof w:val="0"/>
          <w:lang w:val="ro-MD"/>
        </w:rPr>
        <w:t xml:space="preserve">” </w:t>
      </w:r>
      <w:r>
        <w:rPr>
          <w:noProof w:val="0"/>
          <w:lang w:val="ro-MD"/>
        </w:rPr>
        <w:t>05.</w:t>
      </w:r>
      <w:r w:rsidRPr="00FF430B">
        <w:rPr>
          <w:noProof w:val="0"/>
          <w:lang w:val="ro-MD"/>
        </w:rPr>
        <w:t xml:space="preserve"> 20</w:t>
      </w:r>
      <w:r>
        <w:rPr>
          <w:noProof w:val="0"/>
          <w:lang w:val="ro-MD"/>
        </w:rPr>
        <w:t>26</w:t>
      </w:r>
    </w:p>
    <w:p w14:paraId="79D25997" w14:textId="77777777" w:rsidR="002D6E71" w:rsidRPr="00FF430B" w:rsidRDefault="002D6E71" w:rsidP="00316C81">
      <w:pPr>
        <w:spacing w:after="200" w:line="276" w:lineRule="auto"/>
        <w:jc w:val="center"/>
        <w:rPr>
          <w:rFonts w:eastAsia="PMingLiU"/>
          <w:b/>
          <w:lang w:val="ro-MD" w:eastAsia="zh-CN"/>
        </w:rPr>
      </w:pPr>
    </w:p>
    <w:bookmarkEnd w:id="53"/>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3FF5FF9B" w14:textId="77777777" w:rsidR="007675D2" w:rsidRDefault="007675D2"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55FC9D19"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1DD222AD" w14:textId="57239974" w:rsidR="00B27D8B" w:rsidRPr="004F2A1D" w:rsidRDefault="007675D2" w:rsidP="007675D2">
      <w:pPr>
        <w:tabs>
          <w:tab w:val="left" w:pos="567"/>
        </w:tabs>
        <w:jc w:val="right"/>
        <w:rPr>
          <w:b/>
          <w:color w:val="000000"/>
          <w:w w:val="90"/>
          <w:lang w:val="en-US"/>
        </w:rPr>
      </w:pPr>
      <w:hyperlink r:id="rId21"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14</w:t>
      </w:r>
      <w:r w:rsidRPr="00FF430B">
        <w:rPr>
          <w:noProof w:val="0"/>
          <w:lang w:val="ro-MD"/>
        </w:rPr>
        <w:t xml:space="preserve">” </w:t>
      </w:r>
      <w:r>
        <w:rPr>
          <w:noProof w:val="0"/>
          <w:lang w:val="ro-MD"/>
        </w:rPr>
        <w:t>05.</w:t>
      </w:r>
      <w:r w:rsidRPr="00FF430B">
        <w:rPr>
          <w:noProof w:val="0"/>
          <w:lang w:val="ro-MD"/>
        </w:rPr>
        <w:t xml:space="preserve"> 20</w:t>
      </w:r>
      <w:r>
        <w:rPr>
          <w:noProof w:val="0"/>
          <w:lang w:val="ro-MD"/>
        </w:rPr>
        <w:t>26</w:t>
      </w: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Default="0019071C" w:rsidP="00BA7FF4">
      <w:pPr>
        <w:jc w:val="right"/>
        <w:rPr>
          <w:noProof w:val="0"/>
          <w:lang w:val="ro-MD"/>
        </w:rPr>
      </w:pPr>
    </w:p>
    <w:p w14:paraId="4D592D86" w14:textId="77777777" w:rsidR="007675D2" w:rsidRDefault="007675D2" w:rsidP="00BA7FF4">
      <w:pPr>
        <w:jc w:val="right"/>
        <w:rPr>
          <w:noProof w:val="0"/>
          <w:lang w:val="ro-MD"/>
        </w:rPr>
      </w:pPr>
    </w:p>
    <w:p w14:paraId="011263AD" w14:textId="77777777" w:rsidR="007675D2" w:rsidRPr="00FF430B" w:rsidRDefault="007675D2"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7623FB03"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4A0A452C" w14:textId="5D619780" w:rsidR="00B27D8B" w:rsidRPr="004F2A1D" w:rsidRDefault="007675D2" w:rsidP="007675D2">
      <w:pPr>
        <w:tabs>
          <w:tab w:val="left" w:pos="567"/>
        </w:tabs>
        <w:jc w:val="right"/>
        <w:rPr>
          <w:b/>
          <w:color w:val="000000"/>
          <w:w w:val="90"/>
          <w:lang w:val="en-US"/>
        </w:rPr>
      </w:pPr>
      <w:hyperlink r:id="rId22"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14</w:t>
      </w:r>
      <w:r w:rsidRPr="00FF430B">
        <w:rPr>
          <w:noProof w:val="0"/>
          <w:lang w:val="ro-MD"/>
        </w:rPr>
        <w:t xml:space="preserve">” </w:t>
      </w:r>
      <w:r>
        <w:rPr>
          <w:noProof w:val="0"/>
          <w:lang w:val="ro-MD"/>
        </w:rPr>
        <w:t>05.</w:t>
      </w:r>
      <w:r w:rsidRPr="00FF430B">
        <w:rPr>
          <w:noProof w:val="0"/>
          <w:lang w:val="ro-MD"/>
        </w:rPr>
        <w:t xml:space="preserve"> 20</w:t>
      </w:r>
      <w:r>
        <w:rPr>
          <w:noProof w:val="0"/>
          <w:lang w:val="ro-MD"/>
        </w:rPr>
        <w:t>26</w:t>
      </w: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2B037D48"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7F2D9B3A" w14:textId="3FE9FE3C" w:rsidR="00301DB1" w:rsidRPr="004F2A1D" w:rsidRDefault="007675D2" w:rsidP="007675D2">
      <w:pPr>
        <w:shd w:val="clear" w:color="auto" w:fill="FFFFFF"/>
        <w:wordWrap w:val="0"/>
        <w:jc w:val="right"/>
        <w:textAlignment w:val="center"/>
        <w:rPr>
          <w:rFonts w:ascii="Helvetica" w:hAnsi="Helvetica"/>
          <w:color w:val="333333"/>
          <w:sz w:val="23"/>
          <w:szCs w:val="23"/>
          <w:lang w:val="en-US"/>
        </w:rPr>
      </w:pPr>
      <w:hyperlink r:id="rId23"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14</w:t>
      </w:r>
      <w:r w:rsidRPr="00FF430B">
        <w:rPr>
          <w:noProof w:val="0"/>
          <w:lang w:val="ro-MD"/>
        </w:rPr>
        <w:t xml:space="preserve">” </w:t>
      </w:r>
      <w:r>
        <w:rPr>
          <w:noProof w:val="0"/>
          <w:lang w:val="ro-MD"/>
        </w:rPr>
        <w:t>05.</w:t>
      </w:r>
      <w:r w:rsidRPr="00FF430B">
        <w:rPr>
          <w:noProof w:val="0"/>
          <w:lang w:val="ro-MD"/>
        </w:rPr>
        <w:t xml:space="preserve"> 20</w:t>
      </w:r>
      <w:r>
        <w:rPr>
          <w:noProof w:val="0"/>
          <w:lang w:val="ro-MD"/>
        </w:rPr>
        <w:t>26</w:t>
      </w:r>
    </w:p>
    <w:p w14:paraId="5E845636" w14:textId="77777777" w:rsidR="00B27D8B" w:rsidRPr="00301DB1"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4835C483"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1C64A270" w14:textId="51C09EB8" w:rsidR="00B27D8B" w:rsidRPr="00FF430B" w:rsidRDefault="007675D2" w:rsidP="007675D2">
      <w:pPr>
        <w:tabs>
          <w:tab w:val="left" w:pos="567"/>
        </w:tabs>
        <w:jc w:val="right"/>
        <w:rPr>
          <w:b/>
          <w:color w:val="000000"/>
          <w:w w:val="90"/>
          <w:lang w:val="ro-MD"/>
        </w:rPr>
      </w:pPr>
      <w:hyperlink r:id="rId24"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14</w:t>
      </w:r>
      <w:r w:rsidRPr="00FF430B">
        <w:rPr>
          <w:noProof w:val="0"/>
          <w:lang w:val="ro-MD"/>
        </w:rPr>
        <w:t xml:space="preserve">” </w:t>
      </w:r>
      <w:r>
        <w:rPr>
          <w:noProof w:val="0"/>
          <w:lang w:val="ro-MD"/>
        </w:rPr>
        <w:t>05.</w:t>
      </w:r>
      <w:r w:rsidRPr="00FF430B">
        <w:rPr>
          <w:noProof w:val="0"/>
          <w:lang w:val="ro-MD"/>
        </w:rPr>
        <w:t xml:space="preserve"> 20</w:t>
      </w:r>
      <w:r>
        <w:rPr>
          <w:noProof w:val="0"/>
          <w:lang w:val="ro-MD"/>
        </w:rPr>
        <w:t>26</w:t>
      </w: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4F2A1D">
      <w:pPr>
        <w:shd w:val="clear" w:color="auto" w:fill="FFFFFF"/>
        <w:spacing w:after="200" w:line="276" w:lineRule="auto"/>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210D0C4C" w14:textId="77777777" w:rsidR="007055D4" w:rsidRDefault="007055D4" w:rsidP="00BA7FF4">
      <w:pPr>
        <w:jc w:val="right"/>
        <w:rPr>
          <w:noProof w:val="0"/>
          <w:lang w:val="ro-MD"/>
        </w:rPr>
      </w:pPr>
    </w:p>
    <w:p w14:paraId="119C6A6A" w14:textId="77777777" w:rsidR="007055D4" w:rsidRDefault="007055D4" w:rsidP="00BA7FF4">
      <w:pPr>
        <w:jc w:val="right"/>
        <w:rPr>
          <w:noProof w:val="0"/>
          <w:lang w:val="ro-MD"/>
        </w:rPr>
      </w:pPr>
    </w:p>
    <w:p w14:paraId="17CF4432" w14:textId="77777777" w:rsidR="007055D4" w:rsidRDefault="007055D4" w:rsidP="00BA7FF4">
      <w:pPr>
        <w:jc w:val="right"/>
        <w:rPr>
          <w:noProof w:val="0"/>
          <w:lang w:val="ro-MD"/>
        </w:rPr>
      </w:pPr>
    </w:p>
    <w:p w14:paraId="63AEB661" w14:textId="77777777" w:rsidR="007055D4" w:rsidRDefault="007055D4" w:rsidP="00BA7FF4">
      <w:pPr>
        <w:jc w:val="right"/>
        <w:rPr>
          <w:noProof w:val="0"/>
          <w:lang w:val="ro-MD"/>
        </w:rPr>
      </w:pPr>
    </w:p>
    <w:p w14:paraId="74AE0F9D" w14:textId="0577E592"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2742DDB5"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5F202F5E" w14:textId="77777777" w:rsidR="007675D2" w:rsidRDefault="007675D2" w:rsidP="007675D2">
      <w:pPr>
        <w:spacing w:before="72" w:line="292" w:lineRule="auto"/>
        <w:jc w:val="right"/>
        <w:rPr>
          <w:b/>
          <w:color w:val="000000"/>
          <w:w w:val="90"/>
          <w:lang w:val="ro-MD"/>
        </w:rPr>
      </w:pPr>
      <w:hyperlink r:id="rId25" w:tgtFrame="_blank" w:history="1">
        <w:r w:rsidRPr="00751D8F">
          <w:rPr>
            <w:rStyle w:val="af3"/>
            <w:rFonts w:ascii="Helvetica" w:eastAsiaTheme="majorEastAsia" w:hAnsi="Helvetica"/>
            <w:b/>
            <w:bCs/>
            <w:sz w:val="23"/>
            <w:szCs w:val="23"/>
            <w:bdr w:val="none" w:sz="0" w:space="0" w:color="auto" w:frame="1"/>
            <w:shd w:val="clear" w:color="auto" w:fill="FFFFFF"/>
            <w:lang w:val="en-US"/>
          </w:rPr>
          <w:t>ocds-b3wdp1-MD-1778763402810</w:t>
        </w:r>
      </w:hyperlink>
      <w:r>
        <w:rPr>
          <w:rFonts w:ascii="Helvetica" w:eastAsiaTheme="majorEastAsia" w:hAnsi="Helvetica"/>
          <w:b/>
          <w:bCs/>
          <w:color w:val="333333"/>
          <w:sz w:val="23"/>
          <w:szCs w:val="23"/>
          <w:bdr w:val="none" w:sz="0" w:space="0" w:color="auto" w:frame="1"/>
          <w:shd w:val="clear" w:color="auto" w:fill="FFFFFF"/>
          <w:lang w:val="en-US"/>
        </w:rPr>
        <w:t xml:space="preserve"> </w:t>
      </w:r>
      <w:r>
        <w:rPr>
          <w:rFonts w:ascii="Helvetica" w:hAnsi="Helvetica"/>
          <w:color w:val="333333"/>
          <w:sz w:val="23"/>
          <w:szCs w:val="23"/>
        </w:rPr>
        <w:t xml:space="preserve"> </w:t>
      </w:r>
      <w:r w:rsidRPr="00FF430B">
        <w:rPr>
          <w:noProof w:val="0"/>
          <w:lang w:val="ro-MD"/>
        </w:rPr>
        <w:t>din “</w:t>
      </w:r>
      <w:r>
        <w:rPr>
          <w:noProof w:val="0"/>
          <w:lang w:val="ro-MD"/>
        </w:rPr>
        <w:t>14</w:t>
      </w:r>
      <w:r w:rsidRPr="00FF430B">
        <w:rPr>
          <w:noProof w:val="0"/>
          <w:lang w:val="ro-MD"/>
        </w:rPr>
        <w:t xml:space="preserve">” </w:t>
      </w:r>
      <w:r>
        <w:rPr>
          <w:noProof w:val="0"/>
          <w:lang w:val="ro-MD"/>
        </w:rPr>
        <w:t>05.</w:t>
      </w:r>
      <w:r w:rsidRPr="00FF430B">
        <w:rPr>
          <w:noProof w:val="0"/>
          <w:lang w:val="ro-MD"/>
        </w:rPr>
        <w:t xml:space="preserve"> 20</w:t>
      </w:r>
      <w:r>
        <w:rPr>
          <w:noProof w:val="0"/>
          <w:lang w:val="ro-MD"/>
        </w:rPr>
        <w:t>26</w:t>
      </w:r>
      <w:r w:rsidRPr="00FF430B">
        <w:rPr>
          <w:b/>
          <w:color w:val="000000"/>
          <w:w w:val="90"/>
          <w:lang w:val="ro-MD"/>
        </w:rPr>
        <w:t xml:space="preserve"> </w:t>
      </w:r>
    </w:p>
    <w:p w14:paraId="4B5EB5BE" w14:textId="028FBBB1" w:rsidR="00BE1CB3" w:rsidRPr="00FF430B" w:rsidRDefault="00BE1CB3" w:rsidP="007675D2">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6"/>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40CD3295" w14:textId="77777777" w:rsidR="001F6E5A" w:rsidRPr="00FF430B" w:rsidRDefault="001F6E5A" w:rsidP="00196AB4">
      <w:pPr>
        <w:jc w:val="both"/>
        <w:rPr>
          <w:lang w:val="ro-MD"/>
        </w:rPr>
      </w:pPr>
    </w:p>
    <w:sectPr w:rsidR="001F6E5A" w:rsidRPr="00FF430B" w:rsidSect="005C7076">
      <w:footerReference w:type="default" r:id="rId2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44FF7" w14:textId="77777777" w:rsidR="007C0DFD" w:rsidRDefault="007C0DFD" w:rsidP="00A20ACF">
      <w:r>
        <w:separator/>
      </w:r>
    </w:p>
  </w:endnote>
  <w:endnote w:type="continuationSeparator" w:id="0">
    <w:p w14:paraId="78B3A032" w14:textId="77777777" w:rsidR="007C0DFD" w:rsidRDefault="007C0D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CFAB2" w14:textId="77777777" w:rsidR="007C0DFD" w:rsidRDefault="007C0DFD" w:rsidP="00A20ACF">
      <w:r>
        <w:separator/>
      </w:r>
    </w:p>
  </w:footnote>
  <w:footnote w:type="continuationSeparator" w:id="0">
    <w:p w14:paraId="32DF1328" w14:textId="77777777" w:rsidR="007C0DFD" w:rsidRDefault="007C0DF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0751131">
    <w:abstractNumId w:val="35"/>
  </w:num>
  <w:num w:numId="2" w16cid:durableId="39476326">
    <w:abstractNumId w:val="43"/>
  </w:num>
  <w:num w:numId="3" w16cid:durableId="666128512">
    <w:abstractNumId w:val="32"/>
  </w:num>
  <w:num w:numId="4" w16cid:durableId="1065566145">
    <w:abstractNumId w:val="31"/>
  </w:num>
  <w:num w:numId="5" w16cid:durableId="406077881">
    <w:abstractNumId w:val="15"/>
  </w:num>
  <w:num w:numId="6" w16cid:durableId="102192981">
    <w:abstractNumId w:val="18"/>
  </w:num>
  <w:num w:numId="7" w16cid:durableId="1107121478">
    <w:abstractNumId w:val="16"/>
  </w:num>
  <w:num w:numId="8" w16cid:durableId="699938230">
    <w:abstractNumId w:val="9"/>
  </w:num>
  <w:num w:numId="9" w16cid:durableId="1534880496">
    <w:abstractNumId w:val="30"/>
  </w:num>
  <w:num w:numId="10" w16cid:durableId="1493332074">
    <w:abstractNumId w:val="13"/>
  </w:num>
  <w:num w:numId="11" w16cid:durableId="1059086468">
    <w:abstractNumId w:val="22"/>
  </w:num>
  <w:num w:numId="12" w16cid:durableId="1084456402">
    <w:abstractNumId w:val="23"/>
  </w:num>
  <w:num w:numId="13" w16cid:durableId="1911890094">
    <w:abstractNumId w:val="38"/>
  </w:num>
  <w:num w:numId="14" w16cid:durableId="130054233">
    <w:abstractNumId w:val="29"/>
  </w:num>
  <w:num w:numId="15" w16cid:durableId="1203908420">
    <w:abstractNumId w:val="8"/>
  </w:num>
  <w:num w:numId="16" w16cid:durableId="449931671">
    <w:abstractNumId w:val="24"/>
  </w:num>
  <w:num w:numId="17" w16cid:durableId="985940583">
    <w:abstractNumId w:val="25"/>
  </w:num>
  <w:num w:numId="18" w16cid:durableId="1009679966">
    <w:abstractNumId w:val="36"/>
  </w:num>
  <w:num w:numId="19" w16cid:durableId="1761414884">
    <w:abstractNumId w:val="11"/>
  </w:num>
  <w:num w:numId="20" w16cid:durableId="1221137061">
    <w:abstractNumId w:val="40"/>
  </w:num>
  <w:num w:numId="21" w16cid:durableId="1636445307">
    <w:abstractNumId w:val="34"/>
  </w:num>
  <w:num w:numId="22" w16cid:durableId="1066496335">
    <w:abstractNumId w:val="12"/>
  </w:num>
  <w:num w:numId="23" w16cid:durableId="1283539720">
    <w:abstractNumId w:val="33"/>
  </w:num>
  <w:num w:numId="24" w16cid:durableId="967013209">
    <w:abstractNumId w:val="19"/>
  </w:num>
  <w:num w:numId="25" w16cid:durableId="944651178">
    <w:abstractNumId w:val="27"/>
  </w:num>
  <w:num w:numId="26" w16cid:durableId="804271913">
    <w:abstractNumId w:val="21"/>
  </w:num>
  <w:num w:numId="27" w16cid:durableId="1384645708">
    <w:abstractNumId w:val="39"/>
  </w:num>
  <w:num w:numId="28" w16cid:durableId="1785924448">
    <w:abstractNumId w:val="14"/>
  </w:num>
  <w:num w:numId="29" w16cid:durableId="2045977216">
    <w:abstractNumId w:val="10"/>
  </w:num>
  <w:num w:numId="30" w16cid:durableId="1661881138">
    <w:abstractNumId w:val="20"/>
  </w:num>
  <w:num w:numId="31" w16cid:durableId="669450770">
    <w:abstractNumId w:val="7"/>
  </w:num>
  <w:num w:numId="32" w16cid:durableId="1202210206">
    <w:abstractNumId w:val="5"/>
  </w:num>
  <w:num w:numId="33" w16cid:durableId="851839883">
    <w:abstractNumId w:val="3"/>
  </w:num>
  <w:num w:numId="34" w16cid:durableId="975720881">
    <w:abstractNumId w:val="0"/>
  </w:num>
  <w:num w:numId="35" w16cid:durableId="775098340">
    <w:abstractNumId w:val="2"/>
  </w:num>
  <w:num w:numId="36" w16cid:durableId="1682928574">
    <w:abstractNumId w:val="4"/>
  </w:num>
  <w:num w:numId="37" w16cid:durableId="1443188682">
    <w:abstractNumId w:val="1"/>
  </w:num>
  <w:num w:numId="38" w16cid:durableId="1654798081">
    <w:abstractNumId w:val="28"/>
  </w:num>
  <w:num w:numId="39" w16cid:durableId="1475987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66908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80638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694454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66407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7052942">
    <w:abstractNumId w:val="43"/>
  </w:num>
  <w:num w:numId="45" w16cid:durableId="1422674940">
    <w:abstractNumId w:val="37"/>
  </w:num>
  <w:num w:numId="46" w16cid:durableId="1020353208">
    <w:abstractNumId w:val="6"/>
  </w:num>
  <w:num w:numId="47" w16cid:durableId="733282684">
    <w:abstractNumId w:val="42"/>
  </w:num>
  <w:num w:numId="48" w16cid:durableId="1259481554">
    <w:abstractNumId w:val="26"/>
  </w:num>
  <w:num w:numId="49" w16cid:durableId="1646936965">
    <w:abstractNumId w:val="17"/>
  </w:num>
  <w:num w:numId="50" w16cid:durableId="4383054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48F"/>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26"/>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B45"/>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7A"/>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6A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BCD"/>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D2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DB1"/>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F4"/>
    <w:rsid w:val="00345DE1"/>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704"/>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2BE"/>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288"/>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A1D"/>
    <w:rsid w:val="004F77F1"/>
    <w:rsid w:val="004F7F09"/>
    <w:rsid w:val="004F7FF9"/>
    <w:rsid w:val="005005A8"/>
    <w:rsid w:val="00502EFF"/>
    <w:rsid w:val="00507348"/>
    <w:rsid w:val="005076B6"/>
    <w:rsid w:val="005113AD"/>
    <w:rsid w:val="005124A4"/>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048"/>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66"/>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5D4"/>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351"/>
    <w:rsid w:val="00744C5B"/>
    <w:rsid w:val="00747120"/>
    <w:rsid w:val="0074736A"/>
    <w:rsid w:val="00751D8F"/>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5D2"/>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DFD"/>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678"/>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DAF"/>
    <w:rsid w:val="00905255"/>
    <w:rsid w:val="009052EC"/>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679"/>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11"/>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3BB"/>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96E"/>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9E1"/>
    <w:rsid w:val="00BC24BB"/>
    <w:rsid w:val="00BC46B3"/>
    <w:rsid w:val="00BC48B7"/>
    <w:rsid w:val="00BC59A9"/>
    <w:rsid w:val="00BC6192"/>
    <w:rsid w:val="00BC6269"/>
    <w:rsid w:val="00BC7216"/>
    <w:rsid w:val="00BC7CBC"/>
    <w:rsid w:val="00BD05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60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333"/>
    <w:rsid w:val="00DB0EE7"/>
    <w:rsid w:val="00DB2B83"/>
    <w:rsid w:val="00DB3F57"/>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40CA"/>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8A9"/>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5124A4"/>
  </w:style>
  <w:style w:type="character" w:styleId="aff2">
    <w:name w:val="Unresolved Mention"/>
    <w:basedOn w:val="a1"/>
    <w:uiPriority w:val="99"/>
    <w:semiHidden/>
    <w:unhideWhenUsed/>
    <w:rsid w:val="004F2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4447247">
      <w:bodyDiv w:val="1"/>
      <w:marLeft w:val="0"/>
      <w:marRight w:val="0"/>
      <w:marTop w:val="0"/>
      <w:marBottom w:val="0"/>
      <w:divBdr>
        <w:top w:val="none" w:sz="0" w:space="0" w:color="auto"/>
        <w:left w:val="none" w:sz="0" w:space="0" w:color="auto"/>
        <w:bottom w:val="none" w:sz="0" w:space="0" w:color="auto"/>
        <w:right w:val="none" w:sz="0" w:space="0" w:color="auto"/>
      </w:divBdr>
      <w:divsChild>
        <w:div w:id="259146366">
          <w:marLeft w:val="0"/>
          <w:marRight w:val="0"/>
          <w:marTop w:val="0"/>
          <w:marBottom w:val="0"/>
          <w:divBdr>
            <w:top w:val="none" w:sz="0" w:space="0" w:color="auto"/>
            <w:left w:val="none" w:sz="0" w:space="0" w:color="auto"/>
            <w:bottom w:val="none" w:sz="0" w:space="0" w:color="auto"/>
            <w:right w:val="none" w:sz="0" w:space="0" w:color="auto"/>
          </w:divBdr>
        </w:div>
      </w:divsChild>
    </w:div>
    <w:div w:id="1810244527">
      <w:bodyDiv w:val="1"/>
      <w:marLeft w:val="0"/>
      <w:marRight w:val="0"/>
      <w:marTop w:val="0"/>
      <w:marBottom w:val="0"/>
      <w:divBdr>
        <w:top w:val="none" w:sz="0" w:space="0" w:color="auto"/>
        <w:left w:val="none" w:sz="0" w:space="0" w:color="auto"/>
        <w:bottom w:val="none" w:sz="0" w:space="0" w:color="auto"/>
        <w:right w:val="none" w:sz="0" w:space="0" w:color="auto"/>
      </w:divBdr>
      <w:divsChild>
        <w:div w:id="1837303928">
          <w:marLeft w:val="0"/>
          <w:marRight w:val="0"/>
          <w:marTop w:val="0"/>
          <w:marBottom w:val="0"/>
          <w:divBdr>
            <w:top w:val="none" w:sz="0" w:space="0" w:color="auto"/>
            <w:left w:val="none" w:sz="0" w:space="0" w:color="auto"/>
            <w:bottom w:val="none" w:sz="0" w:space="0" w:color="auto"/>
            <w:right w:val="none" w:sz="0" w:space="0" w:color="auto"/>
          </w:divBdr>
        </w:div>
      </w:divsChild>
    </w:div>
    <w:div w:id="1895771800">
      <w:bodyDiv w:val="1"/>
      <w:marLeft w:val="0"/>
      <w:marRight w:val="0"/>
      <w:marTop w:val="0"/>
      <w:marBottom w:val="0"/>
      <w:divBdr>
        <w:top w:val="none" w:sz="0" w:space="0" w:color="auto"/>
        <w:left w:val="none" w:sz="0" w:space="0" w:color="auto"/>
        <w:bottom w:val="none" w:sz="0" w:space="0" w:color="auto"/>
        <w:right w:val="none" w:sz="0" w:space="0" w:color="auto"/>
      </w:divBdr>
      <w:divsChild>
        <w:div w:id="60523765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78763402810" TargetMode="External"/><Relationship Id="rId18" Type="http://schemas.openxmlformats.org/officeDocument/2006/relationships/hyperlink" Target="https://mtender.gov.md/tenders/ocds-b3wdp1-MD-177876340281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tender.gov.md/tenders/ocds-b3wdp1-MD-1778763402810" TargetMode="External"/><Relationship Id="rId7" Type="http://schemas.openxmlformats.org/officeDocument/2006/relationships/endnotes" Target="endnotes.xml"/><Relationship Id="rId12" Type="http://schemas.openxmlformats.org/officeDocument/2006/relationships/hyperlink" Target="https://mtender.gov.md/tenders/ocds-b3wdp1-MD-1778763402810" TargetMode="External"/><Relationship Id="rId17" Type="http://schemas.openxmlformats.org/officeDocument/2006/relationships/hyperlink" Target="https://mtender.gov.md/tenders/ocds-b3wdp1-MD-1778763402810" TargetMode="External"/><Relationship Id="rId25" Type="http://schemas.openxmlformats.org/officeDocument/2006/relationships/hyperlink" Target="https://mtender.gov.md/tenders/ocds-b3wdp1-MD-1778763402810" TargetMode="External"/><Relationship Id="rId2" Type="http://schemas.openxmlformats.org/officeDocument/2006/relationships/numbering" Target="numbering.xml"/><Relationship Id="rId16" Type="http://schemas.openxmlformats.org/officeDocument/2006/relationships/hyperlink" Target="https://mtender.gov.md/tenders/ocds-b3wdp1-MD-1778763402810" TargetMode="External"/><Relationship Id="rId20" Type="http://schemas.openxmlformats.org/officeDocument/2006/relationships/hyperlink" Target="https://mtender.gov.md/tenders/ocds-b3wdp1-MD-177876340281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mtender.gov.md/tenders/ocds-b3wdp1-MD-1778763402810" TargetMode="External"/><Relationship Id="rId5" Type="http://schemas.openxmlformats.org/officeDocument/2006/relationships/webSettings" Target="webSettings.xml"/><Relationship Id="rId15" Type="http://schemas.openxmlformats.org/officeDocument/2006/relationships/hyperlink" Target="https://mtender.gov.md/tenders/ocds-b3wdp1-MD-1778763402810" TargetMode="External"/><Relationship Id="rId23" Type="http://schemas.openxmlformats.org/officeDocument/2006/relationships/hyperlink" Target="https://mtender.gov.md/tenders/ocds-b3wdp1-MD-1778763402810" TargetMode="External"/><Relationship Id="rId28"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78763402810"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78763402810" TargetMode="External"/><Relationship Id="rId22" Type="http://schemas.openxmlformats.org/officeDocument/2006/relationships/hyperlink" Target="https://mtender.gov.md/tenders/ocds-b3wdp1-MD-1778763402810"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10368</Words>
  <Characters>69984</Characters>
  <Application>Microsoft Office Word</Application>
  <DocSecurity>0</DocSecurity>
  <Lines>1749</Lines>
  <Paragraphs>730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4</cp:revision>
  <cp:lastPrinted>2021-06-01T11:52:00Z</cp:lastPrinted>
  <dcterms:created xsi:type="dcterms:W3CDTF">2026-05-14T12:51:00Z</dcterms:created>
  <dcterms:modified xsi:type="dcterms:W3CDTF">2026-05-14T13:00:00Z</dcterms:modified>
</cp:coreProperties>
</file>