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046909"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FF430B" w:rsidRDefault="00460653" w:rsidP="00385C85">
            <w:pPr>
              <w:pStyle w:val="af2"/>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rPr>
            </w:pPr>
            <w:r w:rsidRPr="00FF430B">
              <w:rPr>
                <w:sz w:val="20"/>
                <w:szCs w:val="20"/>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FF430B" w:rsidRDefault="009157BF" w:rsidP="00385C85">
            <w:pPr>
              <w:pStyle w:val="af2"/>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14:paraId="6706F85E" w14:textId="52A3474F" w:rsidR="00460653" w:rsidRPr="00FF430B" w:rsidRDefault="005D4B79" w:rsidP="00385C85">
            <w:pPr>
              <w:pStyle w:val="af2"/>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FF430B" w:rsidRDefault="00460653" w:rsidP="00385C85">
            <w:pPr>
              <w:pStyle w:val="af2"/>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14:paraId="43F2E82E" w14:textId="77777777" w:rsidR="001A5517" w:rsidRPr="00FF430B" w:rsidRDefault="00460653" w:rsidP="00385C85">
            <w:pPr>
              <w:pStyle w:val="af2"/>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FF430B" w:rsidRDefault="00A156C0" w:rsidP="00196AB4">
            <w:pPr>
              <w:pStyle w:val="af2"/>
              <w:tabs>
                <w:tab w:val="left" w:pos="567"/>
              </w:tabs>
              <w:spacing w:line="276" w:lineRule="auto"/>
              <w:ind w:firstLine="0"/>
            </w:pPr>
            <w:r w:rsidRPr="00FF430B">
              <w:lastRenderedPageBreak/>
              <w:t xml:space="preserve">2.1. </w:t>
            </w:r>
            <w:r w:rsidR="00460653" w:rsidRPr="00FF430B">
              <w:t xml:space="preserve">Durata de execuţie a lucrărilor contractate este de </w:t>
            </w:r>
            <w:r w:rsidR="009F0FE8" w:rsidRPr="00FF430B">
              <w:t>_________ 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14:paraId="0D18755A" w14:textId="77777777" w:rsidR="00460653" w:rsidRPr="00FF430B" w:rsidRDefault="00A156C0" w:rsidP="00196AB4">
            <w:pPr>
              <w:pStyle w:val="af2"/>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14:paraId="7E5AA4F4" w14:textId="77777777"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14:paraId="4312716F" w14:textId="77777777"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w:t>
            </w:r>
            <w:r w:rsidR="00460653" w:rsidRPr="00FF430B">
              <w:lastRenderedPageBreak/>
              <w:t xml:space="preserve">lucrărilor  nu va fi semnat de comisia de recepţie, care confirmă că lucrările au fost executate </w:t>
            </w:r>
            <w:r w:rsidR="00A946E0" w:rsidRPr="00FF430B">
              <w:t>conform contractului.</w:t>
            </w:r>
          </w:p>
          <w:p w14:paraId="1925FC36" w14:textId="77777777" w:rsidR="00267805" w:rsidRPr="00FF430B" w:rsidRDefault="00316769" w:rsidP="00A101F6">
            <w:pPr>
              <w:pStyle w:val="af2"/>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FF430B" w:rsidRDefault="00A101F6" w:rsidP="00371806">
            <w:pPr>
              <w:pStyle w:val="af2"/>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 xml:space="preserve">garanţia se va restitui în cel mult 15 zile după înlăturarea </w:t>
            </w:r>
            <w:r w:rsidR="00EB65F6" w:rsidRPr="00FF430B">
              <w:lastRenderedPageBreak/>
              <w:t>acestora.</w:t>
            </w:r>
          </w:p>
          <w:p w14:paraId="4C7338E3" w14:textId="77777777"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14:paraId="7B5A3C5F" w14:textId="77777777"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14:paraId="5A7959BE" w14:textId="77777777"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14:paraId="7924F23B" w14:textId="77777777"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8.4. </w:t>
            </w:r>
            <w:r w:rsidR="00460653" w:rsidRPr="00FF430B">
              <w:t xml:space="preserve">Beneficiarul, proiectantul sau orice altă persoană autorizată de aceştia au acces tot timpul la </w:t>
            </w:r>
            <w:r w:rsidR="00460653" w:rsidRPr="00FF430B">
              <w:lastRenderedPageBreak/>
              <w:t>lucrări pe şantier</w:t>
            </w:r>
            <w:r w:rsidR="005D4B79" w:rsidRPr="00FF430B">
              <w:t xml:space="preserve"> </w:t>
            </w:r>
            <w:r w:rsidR="00460653" w:rsidRPr="00FF430B">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pPr>
            <w:r w:rsidRPr="00FF430B">
              <w:lastRenderedPageBreak/>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14:paraId="229C0FE2" w14:textId="77777777" w:rsidR="00460653" w:rsidRPr="00FF430B" w:rsidRDefault="00460653" w:rsidP="00196AB4">
            <w:pPr>
              <w:pStyle w:val="af2"/>
              <w:tabs>
                <w:tab w:val="left" w:pos="567"/>
                <w:tab w:val="left" w:pos="1890"/>
              </w:tabs>
              <w:spacing w:line="276" w:lineRule="auto"/>
              <w:ind w:firstLine="0"/>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pPr>
            <w:r w:rsidRPr="00FF430B">
              <w:lastRenderedPageBreak/>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14:paraId="26E83AD9" w14:textId="77777777"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14:paraId="36265579" w14:textId="77777777" w:rsidR="00460653" w:rsidRPr="00FF430B" w:rsidRDefault="007323B6" w:rsidP="002F556B">
            <w:pPr>
              <w:pStyle w:val="af2"/>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pPr>
            <w:r w:rsidRPr="00FF430B">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14:paraId="727FDBEA" w14:textId="16282731"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14:paraId="2E2488FC" w14:textId="1D7433BB" w:rsidR="00E22640" w:rsidRPr="00FF430B" w:rsidRDefault="00E22640" w:rsidP="00E22640">
            <w:pPr>
              <w:pStyle w:val="af2"/>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FF430B" w:rsidRDefault="007323B6" w:rsidP="002F556B">
            <w:pPr>
              <w:pStyle w:val="af2"/>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FF430B" w:rsidRDefault="007323B6" w:rsidP="002F556B">
            <w:pPr>
              <w:pStyle w:val="af2"/>
              <w:numPr>
                <w:ilvl w:val="1"/>
                <w:numId w:val="17"/>
              </w:numPr>
              <w:tabs>
                <w:tab w:val="left" w:pos="567"/>
              </w:tabs>
              <w:ind w:left="0" w:hanging="567"/>
            </w:pPr>
            <w:r w:rsidRPr="00FF430B">
              <w:t xml:space="preserve">13.2. </w:t>
            </w:r>
            <w:r w:rsidR="00460653" w:rsidRPr="00FF430B">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948618" w14:textId="77777777" w:rsidR="00046909" w:rsidRDefault="00046909" w:rsidP="00A20ACF">
      <w:r>
        <w:separator/>
      </w:r>
    </w:p>
  </w:endnote>
  <w:endnote w:type="continuationSeparator" w:id="0">
    <w:p w14:paraId="699DAC12" w14:textId="77777777" w:rsidR="00046909" w:rsidRDefault="000469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B45DA0">
          <w:t>58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1EF2D8" w14:textId="77777777" w:rsidR="00046909" w:rsidRDefault="00046909" w:rsidP="00A20ACF">
      <w:r>
        <w:separator/>
      </w:r>
    </w:p>
  </w:footnote>
  <w:footnote w:type="continuationSeparator" w:id="0">
    <w:p w14:paraId="02D6FF54" w14:textId="77777777" w:rsidR="00046909" w:rsidRDefault="0004690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909"/>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5DA0"/>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A8FED-CE79-4AB3-936D-47F6E6467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2021-06-01T11:52:00Z</cp:lastPrinted>
  <dcterms:created xsi:type="dcterms:W3CDTF">2022-06-29T16:53:00Z</dcterms:created>
  <dcterms:modified xsi:type="dcterms:W3CDTF">2022-06-29T16:53:00Z</dcterms:modified>
</cp:coreProperties>
</file>