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0354E48" w14:textId="0318B2A4" w:rsidR="00E8684F" w:rsidRPr="006369F2" w:rsidRDefault="00E8684F" w:rsidP="00E8684F">
      <w:pPr>
        <w:pStyle w:val="a3"/>
        <w:tabs>
          <w:tab w:val="left" w:pos="1260"/>
        </w:tabs>
        <w:ind w:left="0" w:firstLine="720"/>
        <w:jc w:val="center"/>
        <w:rPr>
          <w:b/>
          <w:caps/>
          <w:lang w:val="en-US"/>
        </w:rPr>
      </w:pPr>
      <w:r w:rsidRPr="006369F2">
        <w:rPr>
          <w:b/>
          <w:lang w:val="en-US"/>
        </w:rPr>
        <w:t xml:space="preserve">CONTRACT – </w:t>
      </w:r>
    </w:p>
    <w:p w14:paraId="5808F619" w14:textId="7BCB8F55"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002724FC">
        <w:rPr>
          <w:b/>
          <w:lang w:val="en-US"/>
        </w:rPr>
        <w:t>27</w:t>
      </w:r>
      <w:r w:rsidRPr="006369F2">
        <w:rPr>
          <w:b/>
          <w:lang w:val="en-US"/>
        </w:rPr>
        <w:t>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861622" w:rsidRPr="00FF430B" w14:paraId="6D14251A" w14:textId="77777777" w:rsidTr="00861622">
        <w:tc>
          <w:tcPr>
            <w:tcW w:w="2553" w:type="pct"/>
          </w:tcPr>
          <w:p w14:paraId="2862EA65" w14:textId="7841DC4C" w:rsidR="00861622" w:rsidRPr="002E38EF" w:rsidRDefault="00861622" w:rsidP="00B634DF">
            <w:pPr>
              <w:tabs>
                <w:tab w:val="left" w:pos="360"/>
              </w:tabs>
              <w:jc w:val="both"/>
              <w:rPr>
                <w:b/>
                <w:lang w:val="en-US"/>
              </w:rPr>
            </w:pPr>
            <w:r w:rsidRPr="00FF430B">
              <w:rPr>
                <w:b/>
              </w:rPr>
              <w:t>Beneficiar</w:t>
            </w:r>
            <w:r w:rsidR="002E38EF">
              <w:rPr>
                <w:b/>
                <w:lang w:val="en-US"/>
              </w:rPr>
              <w:t xml:space="preserve">    Primaria </w:t>
            </w:r>
            <w:proofErr w:type="gramStart"/>
            <w:r w:rsidR="002E38EF">
              <w:rPr>
                <w:b/>
                <w:lang w:val="en-US"/>
              </w:rPr>
              <w:t>com.Purcari</w:t>
            </w:r>
            <w:proofErr w:type="gramEnd"/>
          </w:p>
        </w:tc>
        <w:tc>
          <w:tcPr>
            <w:tcW w:w="2447" w:type="pct"/>
          </w:tcPr>
          <w:p w14:paraId="75C6F78F" w14:textId="62A110E2" w:rsidR="00861622" w:rsidRPr="00024C16" w:rsidRDefault="00861622" w:rsidP="00B634DF">
            <w:pPr>
              <w:tabs>
                <w:tab w:val="left" w:pos="360"/>
              </w:tabs>
              <w:jc w:val="both"/>
              <w:rPr>
                <w:b/>
                <w:lang w:val="en-US"/>
              </w:rPr>
            </w:pPr>
            <w:proofErr w:type="gramStart"/>
            <w:r>
              <w:rPr>
                <w:b/>
              </w:rPr>
              <w:t>Antreprenor</w:t>
            </w:r>
            <w:r w:rsidR="00024C16">
              <w:rPr>
                <w:b/>
                <w:lang w:val="en-US"/>
              </w:rPr>
              <w:t xml:space="preserve">  </w:t>
            </w:r>
            <w:r w:rsidR="002724FC">
              <w:rPr>
                <w:b/>
                <w:lang w:val="en-US"/>
              </w:rPr>
              <w:t>SRL</w:t>
            </w:r>
            <w:proofErr w:type="gramEnd"/>
            <w:r w:rsidR="002724FC">
              <w:rPr>
                <w:b/>
                <w:lang w:val="en-US"/>
              </w:rPr>
              <w:t xml:space="preserve"> Marialexprim</w:t>
            </w:r>
          </w:p>
        </w:tc>
      </w:tr>
      <w:tr w:rsidR="00861622" w:rsidRPr="002724FC" w14:paraId="330DE02D" w14:textId="77777777" w:rsidTr="00861622">
        <w:tc>
          <w:tcPr>
            <w:tcW w:w="2553" w:type="pct"/>
          </w:tcPr>
          <w:p w14:paraId="38E055E6" w14:textId="3ABAA737" w:rsidR="00861622" w:rsidRPr="006369F2" w:rsidRDefault="00861622" w:rsidP="00B634DF">
            <w:pPr>
              <w:tabs>
                <w:tab w:val="left" w:pos="360"/>
              </w:tabs>
              <w:jc w:val="both"/>
              <w:rPr>
                <w:lang w:val="en-US"/>
              </w:rPr>
            </w:pPr>
            <w:r w:rsidRPr="006369F2">
              <w:rPr>
                <w:b/>
                <w:lang w:val="en-US"/>
              </w:rPr>
              <w:t>_</w:t>
            </w:r>
            <w:r w:rsidR="002E38EF">
              <w:rPr>
                <w:b/>
                <w:lang w:val="en-US"/>
              </w:rPr>
              <w:t>Damian Nicolae</w:t>
            </w:r>
            <w:r w:rsidRPr="006369F2">
              <w:rPr>
                <w:b/>
                <w:lang w:val="en-US"/>
              </w:rPr>
              <w:t>_</w:t>
            </w:r>
            <w:r w:rsidRPr="006369F2">
              <w:rPr>
                <w:lang w:val="en-US"/>
              </w:rPr>
              <w:t>reprezentat legal prin</w:t>
            </w:r>
            <w:r w:rsidRPr="006369F2">
              <w:rPr>
                <w:b/>
                <w:lang w:val="en-US"/>
              </w:rPr>
              <w:t>__</w:t>
            </w:r>
            <w:r w:rsidR="00024C16">
              <w:rPr>
                <w:b/>
                <w:lang w:val="en-US"/>
              </w:rPr>
              <w:t>APL</w:t>
            </w:r>
            <w:r w:rsidRPr="006369F2">
              <w:rPr>
                <w:b/>
                <w:lang w:val="en-US"/>
              </w:rPr>
              <w:t>_</w:t>
            </w:r>
            <w:r w:rsidRPr="006369F2">
              <w:rPr>
                <w:lang w:val="en-US"/>
              </w:rPr>
              <w:t xml:space="preserve">, </w:t>
            </w: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roofErr w:type="gramStart"/>
            <w:r w:rsidRPr="006369F2">
              <w:rPr>
                <w:lang w:val="en-US"/>
              </w:rPr>
              <w:t>IDNO,</w:t>
            </w:r>
            <w:r w:rsidRPr="006369F2">
              <w:rPr>
                <w:i/>
                <w:lang w:val="en-US"/>
              </w:rPr>
              <w:t xml:space="preserve"> </w:t>
            </w:r>
            <w:r w:rsidRPr="006369F2">
              <w:rPr>
                <w:lang w:val="en-US"/>
              </w:rPr>
              <w:t xml:space="preserve"> pe</w:t>
            </w:r>
            <w:proofErr w:type="gramEnd"/>
            <w:r w:rsidRPr="006369F2">
              <w:rPr>
                <w:lang w:val="en-US"/>
              </w:rPr>
              <w:t xml:space="preserve"> de o parte,</w:t>
            </w:r>
            <w:r w:rsidR="00024C16">
              <w:rPr>
                <w:lang w:val="en-US"/>
              </w:rPr>
              <w:t xml:space="preserve"> </w:t>
            </w:r>
            <w:r w:rsidR="00024C16" w:rsidRPr="00024C16">
              <w:rPr>
                <w:b/>
                <w:lang w:val="en-US"/>
              </w:rPr>
              <w:t>1007601006243</w:t>
            </w:r>
          </w:p>
        </w:tc>
        <w:tc>
          <w:tcPr>
            <w:tcW w:w="2447" w:type="pct"/>
          </w:tcPr>
          <w:p w14:paraId="114C3159" w14:textId="277F288F" w:rsidR="00861622" w:rsidRPr="006369F2" w:rsidRDefault="00024C16" w:rsidP="00B634DF">
            <w:pPr>
              <w:tabs>
                <w:tab w:val="left" w:pos="360"/>
              </w:tabs>
              <w:jc w:val="both"/>
              <w:rPr>
                <w:lang w:val="en-US"/>
              </w:rPr>
            </w:pPr>
            <w:proofErr w:type="gramStart"/>
            <w:r>
              <w:rPr>
                <w:b/>
                <w:lang w:val="en-US"/>
              </w:rPr>
              <w:t>Administrator  Paduret</w:t>
            </w:r>
            <w:proofErr w:type="gramEnd"/>
            <w:r>
              <w:rPr>
                <w:b/>
                <w:lang w:val="en-US"/>
              </w:rPr>
              <w:t xml:space="preserve"> A</w:t>
            </w:r>
            <w:r w:rsidR="00861622" w:rsidRPr="006369F2">
              <w:rPr>
                <w:b/>
                <w:lang w:val="en-US"/>
              </w:rPr>
              <w:t>_</w:t>
            </w:r>
            <w:r w:rsidR="00861622" w:rsidRPr="006369F2">
              <w:rPr>
                <w:lang w:val="en-US"/>
              </w:rPr>
              <w:t>reprezentat legal prin</w:t>
            </w:r>
            <w:r w:rsidR="00861622" w:rsidRPr="006369F2">
              <w:rPr>
                <w:b/>
                <w:lang w:val="en-US"/>
              </w:rPr>
              <w:t>_</w:t>
            </w:r>
            <w:r>
              <w:rPr>
                <w:b/>
                <w:lang w:val="en-US"/>
              </w:rPr>
              <w:t>Camera Inreg,de Strat</w:t>
            </w:r>
            <w:r w:rsidR="00861622" w:rsidRPr="006369F2">
              <w:rPr>
                <w:b/>
                <w:lang w:val="en-US"/>
              </w:rPr>
              <w:t>_</w:t>
            </w:r>
            <w:r>
              <w:rPr>
                <w:b/>
                <w:lang w:val="en-US"/>
              </w:rPr>
              <w:t xml:space="preserve"> nr.152 din 30.02.22</w:t>
            </w:r>
            <w:r w:rsidR="00861622" w:rsidRPr="006369F2">
              <w:rPr>
                <w:lang w:val="en-US"/>
              </w:rPr>
              <w:t xml:space="preserve">, în calitate de </w:t>
            </w:r>
            <w:r w:rsidR="00861622" w:rsidRPr="006369F2">
              <w:rPr>
                <w:i/>
                <w:lang w:val="en-US"/>
              </w:rPr>
              <w:t xml:space="preserve">Antreprenor, </w:t>
            </w:r>
            <w:r w:rsidR="00861622" w:rsidRPr="006369F2">
              <w:rPr>
                <w:lang w:val="en-US"/>
              </w:rPr>
              <w:t>IDNO</w:t>
            </w:r>
            <w:r w:rsidR="00861622" w:rsidRPr="006369F2">
              <w:rPr>
                <w:i/>
                <w:lang w:val="en-US"/>
              </w:rPr>
              <w:t xml:space="preserve">, </w:t>
            </w:r>
            <w:r w:rsidR="00861622" w:rsidRPr="006369F2">
              <w:rPr>
                <w:lang w:val="en-US"/>
              </w:rPr>
              <w:t xml:space="preserve"> pe de altă parte,</w:t>
            </w:r>
            <w:r>
              <w:rPr>
                <w:lang w:val="en-US"/>
              </w:rPr>
              <w:t xml:space="preserve">  </w:t>
            </w:r>
            <w:r w:rsidR="00A432EC">
              <w:rPr>
                <w:lang w:val="en-US"/>
              </w:rPr>
              <w:t>1011608000825</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63C2D956" w14:textId="0A70D771" w:rsidR="005030FA" w:rsidRPr="005030FA" w:rsidRDefault="00861622" w:rsidP="005030FA">
            <w:pPr>
              <w:rPr>
                <w:rFonts w:ascii="Helvetica" w:hAnsi="Helvetica"/>
                <w:color w:val="333333"/>
                <w:sz w:val="23"/>
                <w:szCs w:val="23"/>
                <w:lang w:val="en-US"/>
              </w:rPr>
            </w:pPr>
            <w:r w:rsidRPr="006369F2">
              <w:rPr>
                <w:lang w:val="en-US"/>
              </w:rPr>
              <w:t xml:space="preserve">Antreprenorul se obligă să execute </w:t>
            </w:r>
            <w:proofErr w:type="gramStart"/>
            <w:r w:rsidRPr="006369F2">
              <w:rPr>
                <w:b/>
                <w:lang w:val="en-US"/>
              </w:rPr>
              <w:t xml:space="preserve">lucrările </w:t>
            </w:r>
            <w:r w:rsidR="009D57A1">
              <w:rPr>
                <w:b/>
                <w:lang w:val="en-US"/>
              </w:rPr>
              <w:t xml:space="preserve"> de</w:t>
            </w:r>
            <w:proofErr w:type="gramEnd"/>
            <w:r w:rsidR="009D57A1">
              <w:rPr>
                <w:b/>
                <w:lang w:val="en-US"/>
              </w:rPr>
              <w:t xml:space="preserve"> reparati  a unor portiuni de drum sa a rigolelor  din s.Purcari r-ul Stefan Voda </w:t>
            </w:r>
            <w:r w:rsidRPr="006369F2">
              <w:rPr>
                <w:i/>
                <w:lang w:val="en-US"/>
              </w:rPr>
              <w:t xml:space="preserve">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     .</w:t>
            </w:r>
            <w:r w:rsidR="007F0F9D" w:rsidRPr="006369F2">
              <w:rPr>
                <w:lang w:val="en-US"/>
              </w:rPr>
              <w:t xml:space="preserve"> </w:t>
            </w:r>
          </w:p>
          <w:p w14:paraId="348C81F3" w14:textId="47138C65" w:rsidR="007926DA" w:rsidRPr="006369F2" w:rsidRDefault="007F0F9D" w:rsidP="009D57A1">
            <w:pPr>
              <w:tabs>
                <w:tab w:val="left" w:pos="360"/>
              </w:tabs>
              <w:ind w:left="-15" w:right="-15" w:firstLine="15"/>
              <w:jc w:val="both"/>
              <w:rPr>
                <w:lang w:val="en-US"/>
              </w:rPr>
            </w:pPr>
            <w:r w:rsidRPr="006369F2">
              <w:rPr>
                <w:lang w:val="en-US"/>
              </w:rPr>
              <w:t xml:space="preserve"> </w:t>
            </w:r>
            <w:r w:rsidR="00861622" w:rsidRPr="006369F2">
              <w:rPr>
                <w:lang w:val="en-US"/>
              </w:rPr>
              <w:t>,</w:t>
            </w:r>
            <w:r w:rsidR="009D57A1" w:rsidRPr="006369F2">
              <w:rPr>
                <w:lang w:val="en-US"/>
              </w:rPr>
              <w:t xml:space="preserve"> </w:t>
            </w: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58334C9B"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w:t>
            </w:r>
            <w:r w:rsidR="009D57A1">
              <w:rPr>
                <w:b/>
                <w:iCs/>
                <w:color w:val="000000" w:themeColor="text1"/>
                <w:lang w:val="ro-RO"/>
              </w:rPr>
              <w:t xml:space="preserve">445574.0 </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w:t>
            </w:r>
            <w:r w:rsidR="00037F0D" w:rsidRPr="00037F0D">
              <w:rPr>
                <w:b/>
                <w:iCs/>
                <w:color w:val="000000" w:themeColor="text1"/>
                <w:lang w:val="ro-RO"/>
              </w:rPr>
              <w:t>371311.67</w:t>
            </w:r>
            <w:r w:rsidR="00423D94" w:rsidRPr="00423D94">
              <w:rPr>
                <w:iCs/>
                <w:color w:val="000000" w:themeColor="text1"/>
                <w:lang w:val="ro-RO"/>
              </w:rPr>
              <w:t xml:space="preserve">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w:t>
            </w:r>
            <w:r w:rsidR="009339CA">
              <w:rPr>
                <w:iCs/>
                <w:color w:val="000000" w:themeColor="text1"/>
                <w:lang w:val="ro-RO"/>
              </w:rPr>
              <w:t>20</w:t>
            </w:r>
            <w:r w:rsidR="00423D94" w:rsidRPr="00423D94">
              <w:rPr>
                <w:iCs/>
                <w:color w:val="000000" w:themeColor="text1"/>
                <w:lang w:val="ro-RO"/>
              </w:rPr>
              <w:t>_</w:t>
            </w:r>
            <w:r w:rsidR="00423D94">
              <w:rPr>
                <w:iCs/>
                <w:color w:val="000000" w:themeColor="text1"/>
                <w:lang w:val="ro-RO"/>
              </w:rPr>
              <w:t xml:space="preserve">%: </w:t>
            </w:r>
            <w:r w:rsidR="009D57A1" w:rsidRPr="00037F0D">
              <w:rPr>
                <w:b/>
                <w:iCs/>
                <w:color w:val="000000" w:themeColor="text1"/>
                <w:lang w:val="ro-RO"/>
              </w:rPr>
              <w:t>74262.33</w:t>
            </w:r>
            <w:r w:rsidR="00423D94" w:rsidRPr="00423D94">
              <w:rPr>
                <w:iCs/>
                <w:color w:val="000000" w:themeColor="text1"/>
                <w:lang w:val="ro-RO"/>
              </w:rPr>
              <w:t>_ lei MDL;</w:t>
            </w:r>
            <w:r w:rsidR="00423D94" w:rsidRPr="00423D94">
              <w:rPr>
                <w:iCs/>
                <w:color w:val="000000" w:themeColor="text1"/>
                <w:lang w:val="ro-RO"/>
              </w:rPr>
              <w:br/>
              <w:t xml:space="preserve">– valoarea totală cu TVA: </w:t>
            </w:r>
            <w:r w:rsidR="00037F0D">
              <w:rPr>
                <w:b/>
                <w:iCs/>
                <w:color w:val="000000" w:themeColor="text1"/>
                <w:lang w:val="ro-RO"/>
              </w:rPr>
              <w:t>445574.0</w:t>
            </w:r>
            <w:r w:rsidR="00423D94" w:rsidRPr="00423D94">
              <w:rPr>
                <w:iCs/>
                <w:color w:val="000000" w:themeColor="text1"/>
                <w:lang w:val="ro-RO"/>
              </w:rPr>
              <w:t>_lei MDL.</w:t>
            </w:r>
          </w:p>
          <w:p w14:paraId="62AF1EB7" w14:textId="17B49015"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verbale de recepţie a lucrărilor executate, semnate şi acceptate de către Beneficiar, în decurs de _</w:t>
            </w:r>
            <w:r w:rsidR="009339CA">
              <w:rPr>
                <w:lang w:val="en-US"/>
              </w:rPr>
              <w:t>15</w:t>
            </w:r>
            <w:r w:rsidRPr="006369F2">
              <w:rPr>
                <w:lang w:val="en-US"/>
              </w:rPr>
              <w:t>zile.</w:t>
            </w:r>
          </w:p>
          <w:p w14:paraId="733A42F2" w14:textId="50D85EAA" w:rsidR="00861622" w:rsidRPr="006369F2" w:rsidRDefault="00861622" w:rsidP="00861622">
            <w:pPr>
              <w:jc w:val="both"/>
              <w:rPr>
                <w:lang w:val="en-US"/>
              </w:rPr>
            </w:pPr>
            <w:r w:rsidRPr="006369F2">
              <w:rPr>
                <w:lang w:val="en-US"/>
              </w:rPr>
              <w:t>3.4. Beneficiarul va verifica procesele-verbale de recepție a lucrărilor executate în termen de _</w:t>
            </w:r>
            <w:r w:rsidR="009339CA">
              <w:rPr>
                <w:lang w:val="en-US"/>
              </w:rPr>
              <w:t>10</w:t>
            </w:r>
            <w:r w:rsidRPr="006369F2">
              <w:rPr>
                <w:lang w:val="en-US"/>
              </w:rPr>
              <w:t>_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t xml:space="preserve">3.6. Lucrările nu vor fi considerate finalizate până când procesul-verbal de recepţie la terminarea </w:t>
            </w:r>
            <w:proofErr w:type="gramStart"/>
            <w:r w:rsidRPr="006369F2">
              <w:rPr>
                <w:lang w:val="en-US"/>
              </w:rPr>
              <w:t>lucrărilor  nu</w:t>
            </w:r>
            <w:proofErr w:type="gramEnd"/>
            <w:r w:rsidRPr="006369F2">
              <w:rPr>
                <w:lang w:val="en-US"/>
              </w:rPr>
              <w:t xml:space="preserve">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14:paraId="4FA58D14" w14:textId="4CAD1CDA"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4.1. Durata de execuţie a prezentului contract este de _</w:t>
            </w:r>
            <w:r w:rsidR="009339CA">
              <w:rPr>
                <w:lang w:val="en-US"/>
              </w:rPr>
              <w:t>10</w:t>
            </w:r>
            <w:r w:rsidRPr="006369F2">
              <w:rPr>
                <w:lang w:val="en-US"/>
              </w:rPr>
              <w:t xml:space="preserve"> luni, </w:t>
            </w:r>
            <w:r w:rsidRPr="00B70E83">
              <w:rPr>
                <w:lang w:val="ro-RO"/>
              </w:rPr>
              <w:t>începând de la data prevăzută în Ordinul de începere</w:t>
            </w:r>
            <w:r w:rsidRPr="006369F2">
              <w:rPr>
                <w:lang w:val="en-US"/>
              </w:rPr>
              <w:t>.</w:t>
            </w:r>
          </w:p>
          <w:p w14:paraId="1D2222AB" w14:textId="46AFA2C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în termenul stabilit. Antreprenorul se obligă să execute lucrările contractate în concordanță cu graficul de îndeplinire a contractului, în decurs de _</w:t>
            </w:r>
            <w:r w:rsidR="009339CA">
              <w:rPr>
                <w:lang w:val="ro-RO"/>
              </w:rPr>
              <w:t>10</w:t>
            </w:r>
            <w:r w:rsidRPr="007926DA">
              <w:rPr>
                <w:lang w:val="ro-RO"/>
              </w:rPr>
              <w:t xml:space="preserve">_ 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 xml:space="preserve">de execuție, alcătuit în ordinea tehnologică de execuţie, anexă la contract și parte integrantă </w:t>
            </w:r>
            <w:proofErr w:type="gramStart"/>
            <w:r w:rsidRPr="006369F2">
              <w:rPr>
                <w:lang w:val="en-US"/>
              </w:rPr>
              <w:t>a</w:t>
            </w:r>
            <w:proofErr w:type="gramEnd"/>
            <w:r w:rsidRPr="006369F2">
              <w:rPr>
                <w:lang w:val="en-US"/>
              </w:rPr>
              <w:t xml:space="preserve">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Comisia de recepţie are obligaţia de a constata executarea completă a tuturor lucrărilor prevăzute în prezentul contract, prin corelarea prevederilor acestuia cu documentaţia de execuţie </w:t>
            </w:r>
            <w:r w:rsidRPr="006369F2">
              <w:rPr>
                <w:lang w:val="en-US"/>
              </w:rPr>
              <w:lastRenderedPageBreak/>
              <w:t>şi cu reglementările specifice, cu respectarea exigenţelor prevăzute de lege. În funcţie de constatările făcute,</w:t>
            </w:r>
            <w:r w:rsidR="001D3121" w:rsidRPr="006369F2">
              <w:rPr>
                <w:lang w:val="en-US"/>
              </w:rPr>
              <w:t xml:space="preserve"> </w:t>
            </w:r>
            <w:r w:rsidRPr="006369F2">
              <w:rPr>
                <w:lang w:val="en-US"/>
              </w:rPr>
              <w:t xml:space="preserve">Beneficiarul are dreptul de </w:t>
            </w:r>
            <w:proofErr w:type="gramStart"/>
            <w:r w:rsidRPr="006369F2">
              <w:rPr>
                <w:lang w:val="en-US"/>
              </w:rPr>
              <w:t>a</w:t>
            </w:r>
            <w:proofErr w:type="gramEnd"/>
            <w:r w:rsidRPr="006369F2">
              <w:rPr>
                <w:lang w:val="en-US"/>
              </w:rPr>
              <w:t xml:space="preserve">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xml:space="preserve">, precum și a Certificatului de urbanism pentru proiectare și </w:t>
            </w:r>
            <w:proofErr w:type="gramStart"/>
            <w:r w:rsidR="001B02DA" w:rsidRPr="006369F2">
              <w:rPr>
                <w:lang w:val="en-US"/>
              </w:rPr>
              <w:t>a</w:t>
            </w:r>
            <w:proofErr w:type="gramEnd"/>
            <w:r w:rsidR="001B02DA" w:rsidRPr="006369F2">
              <w:rPr>
                <w:lang w:val="en-US"/>
              </w:rPr>
              <w:t xml:space="preserve">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w:t>
            </w:r>
            <w:proofErr w:type="gramStart"/>
            <w:r w:rsidRPr="006369F2">
              <w:rPr>
                <w:lang w:val="en-US"/>
              </w:rPr>
              <w:t>caracteristicile  tehnice</w:t>
            </w:r>
            <w:proofErr w:type="gramEnd"/>
            <w:r w:rsidRPr="006369F2">
              <w:rPr>
                <w:lang w:val="en-US"/>
              </w:rPr>
              <w:t xml:space="preserve"> și calităţile stipulate în contract și declarate de către Antreprenor în ofertă, va corespunde reglementărilor tehnice şi nu este afectată de vicii care ar diminua sau chiar anula </w:t>
            </w:r>
            <w:r w:rsidRPr="006369F2">
              <w:rPr>
                <w:lang w:val="en-US"/>
              </w:rPr>
              <w:lastRenderedPageBreak/>
              <w:t xml:space="preserve">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w:t>
            </w:r>
            <w:proofErr w:type="gramStart"/>
            <w:r w:rsidRPr="006369F2">
              <w:rPr>
                <w:lang w:val="en-US"/>
              </w:rPr>
              <w:t>a</w:t>
            </w:r>
            <w:proofErr w:type="gramEnd"/>
            <w:r w:rsidRPr="006369F2">
              <w:rPr>
                <w:lang w:val="en-US"/>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w:t>
            </w:r>
            <w:proofErr w:type="gramStart"/>
            <w:r w:rsidRPr="006369F2">
              <w:rPr>
                <w:lang w:val="en-US"/>
              </w:rPr>
              <w:t>a</w:t>
            </w:r>
            <w:proofErr w:type="gramEnd"/>
            <w:r w:rsidRPr="006369F2">
              <w:rPr>
                <w:lang w:val="en-US"/>
              </w:rPr>
              <w:t xml:space="preserve">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lastRenderedPageBreak/>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lastRenderedPageBreak/>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 xml:space="preserve">12.8. Lucrările executate de Antreprenor în afara celor prevăzute în contract sau fără dispoziţia Beneficiarului, precum și cele care nu respectă prevederile contractului, fără </w:t>
            </w:r>
            <w:proofErr w:type="gramStart"/>
            <w:r w:rsidRPr="006369F2">
              <w:rPr>
                <w:lang w:val="en-US"/>
              </w:rPr>
              <w:t>a</w:t>
            </w:r>
            <w:proofErr w:type="gramEnd"/>
            <w:r w:rsidRPr="006369F2">
              <w:rPr>
                <w:lang w:val="en-US"/>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Pr="006369F2">
              <w:rPr>
                <w:lang w:val="en-US"/>
              </w:rPr>
              <w:t xml:space="preserve">  ____ luni.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14.3. Membrii asocierii își păstrează individualitatea ca subiecți de drept, însă sunt obligați să răspundă solidar față de Beneficiar pentru modul de îndeplinire </w:t>
            </w:r>
            <w:proofErr w:type="gramStart"/>
            <w:r w:rsidRPr="006369F2">
              <w:rPr>
                <w:lang w:val="en-US"/>
              </w:rPr>
              <w:t>a</w:t>
            </w:r>
            <w:proofErr w:type="gramEnd"/>
            <w:r w:rsidRPr="006369F2">
              <w:rPr>
                <w:lang w:val="en-US"/>
              </w:rPr>
              <w:t xml:space="preserve">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6369F2">
              <w:rPr>
                <w:lang w:val="en-US"/>
              </w:rPr>
              <w:t>a</w:t>
            </w:r>
            <w:proofErr w:type="gramEnd"/>
            <w:r w:rsidRPr="006369F2">
              <w:rPr>
                <w:lang w:val="en-US"/>
              </w:rPr>
              <w:t xml:space="preserve">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.1., sub sancţiunea aplicării unor penalitați de întârziere în cuantum de: ________ %/ zi din valoarea restului de executat dar nu mai mult de ________</w:t>
            </w:r>
            <w:proofErr w:type="gramStart"/>
            <w:r w:rsidRPr="006369F2">
              <w:rPr>
                <w:lang w:val="en-US"/>
              </w:rPr>
              <w:t>%  din</w:t>
            </w:r>
            <w:proofErr w:type="gramEnd"/>
            <w:r w:rsidRPr="006369F2">
              <w:rPr>
                <w:lang w:val="en-US"/>
              </w:rPr>
              <w:t xml:space="preserve">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w:t>
            </w:r>
            <w:proofErr w:type="gramStart"/>
            <w:r w:rsidRPr="006369F2">
              <w:rPr>
                <w:lang w:val="en-US"/>
              </w:rPr>
              <w:t>a</w:t>
            </w:r>
            <w:proofErr w:type="gramEnd"/>
            <w:r w:rsidRPr="006369F2">
              <w:rPr>
                <w:lang w:val="en-US"/>
              </w:rPr>
              <w:t xml:space="preserve">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Pentru refuzul de </w:t>
            </w:r>
            <w:proofErr w:type="gramStart"/>
            <w:r w:rsidRPr="006369F2">
              <w:rPr>
                <w:lang w:val="en-US"/>
              </w:rPr>
              <w:t>a</w:t>
            </w:r>
            <w:proofErr w:type="gramEnd"/>
            <w:r w:rsidRPr="006369F2">
              <w:rPr>
                <w:lang w:val="en-US"/>
              </w:rPr>
              <w:t xml:space="preserve">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_____ %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Beneficiarul nu va fi responsabil pentru nici un fel de daune-interese, compensaţii plătibile conform prevederilor legale, în privinţa sau ca urmare a unui accident sau prejudiciu adus unui </w:t>
            </w:r>
            <w:r w:rsidRPr="006369F2">
              <w:rPr>
                <w:lang w:val="en-US"/>
              </w:rPr>
              <w:lastRenderedPageBreak/>
              <w:t xml:space="preserve">muncitor sau altei persoane angajate de Antreprenor, cu excepţia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1FEB23F9"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77777777" w:rsidR="000A18B9" w:rsidRPr="006369F2" w:rsidRDefault="000A18B9" w:rsidP="00DB0E74">
            <w:pPr>
              <w:pStyle w:val="a3"/>
              <w:tabs>
                <w:tab w:val="left" w:pos="3465"/>
              </w:tabs>
              <w:ind w:left="0"/>
              <w:jc w:val="both"/>
              <w:rPr>
                <w:lang w:val="en-US"/>
              </w:rPr>
            </w:pPr>
            <w:r w:rsidRPr="006369F2">
              <w:rPr>
                <w:lang w:val="en-US"/>
              </w:rPr>
              <w:t>17.2. În ipoteza în care părţile nu reusesc o soluţionare amiabila în termen de _____ zile, fiecare 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 xml:space="preserve">Costurile cercetărilor efectuate le </w:t>
            </w:r>
            <w:proofErr w:type="gramStart"/>
            <w:r w:rsidRPr="006369F2">
              <w:rPr>
                <w:lang w:val="en-US"/>
              </w:rPr>
              <w:t>suportă  partea</w:t>
            </w:r>
            <w:proofErr w:type="gramEnd"/>
            <w:r w:rsidRPr="006369F2">
              <w:rPr>
                <w:lang w:val="en-US"/>
              </w:rPr>
              <w:t xml:space="preserve">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lastRenderedPageBreak/>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Beneficiarul are dreptul de a rezolvi unilateral un contract de achiziţii publice în perioada de valabilitate </w:t>
            </w:r>
            <w:proofErr w:type="gramStart"/>
            <w:r w:rsidRPr="006369F2">
              <w:rPr>
                <w:lang w:val="en-US"/>
              </w:rPr>
              <w:t>a</w:t>
            </w:r>
            <w:proofErr w:type="gramEnd"/>
            <w:r w:rsidRPr="006369F2">
              <w:rPr>
                <w:lang w:val="en-US"/>
              </w:rPr>
              <w:t xml:space="preserve">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 xml:space="preserve">c) contractul nu ar fi trebuit să fie atribuit contractantului respectiv, având în vedere o încălcare gravă </w:t>
            </w:r>
            <w:proofErr w:type="gramStart"/>
            <w:r w:rsidRPr="006369F2">
              <w:rPr>
                <w:lang w:val="en-US"/>
              </w:rPr>
              <w:t>a</w:t>
            </w:r>
            <w:proofErr w:type="gramEnd"/>
            <w:r w:rsidRPr="006369F2">
              <w:rPr>
                <w:lang w:val="en-US"/>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lastRenderedPageBreak/>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3EB70B6"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6369F2">
              <w:rPr>
                <w:lang w:val="en-US"/>
              </w:rPr>
              <w:t>a</w:t>
            </w:r>
            <w:proofErr w:type="gramEnd"/>
            <w:r w:rsidRPr="006369F2">
              <w:rPr>
                <w:lang w:val="en-US"/>
              </w:rPr>
              <w:t xml:space="preserve"> obligaţiilor de către ambele părţi. </w:t>
            </w:r>
            <w:r w:rsidR="005B5305">
              <w:rPr>
                <w:lang w:val="en-US"/>
              </w:rPr>
              <w:t xml:space="preserve"> Pina la 31.12.2026</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5030FA" w14:paraId="587D366B" w14:textId="77777777" w:rsidTr="0024329E">
              <w:tc>
                <w:tcPr>
                  <w:tcW w:w="4675" w:type="dxa"/>
                </w:tcPr>
                <w:p w14:paraId="604C4AD8" w14:textId="35B7374B" w:rsidR="0024329E" w:rsidRPr="006369F2" w:rsidRDefault="0024329E" w:rsidP="0024329E">
                  <w:pPr>
                    <w:tabs>
                      <w:tab w:val="left" w:pos="3295"/>
                    </w:tabs>
                    <w:rPr>
                      <w:b/>
                      <w:lang w:val="en-US"/>
                    </w:rPr>
                  </w:pPr>
                  <w:r w:rsidRPr="006369F2">
                    <w:rPr>
                      <w:b/>
                      <w:iCs/>
                      <w:lang w:val="en-US"/>
                    </w:rPr>
                    <w:t>BENEFICIAR</w:t>
                  </w:r>
                  <w:r w:rsidR="005B5305">
                    <w:rPr>
                      <w:b/>
                      <w:iCs/>
                      <w:lang w:val="en-US"/>
                    </w:rPr>
                    <w:t xml:space="preserve"> Primaria Purcari</w:t>
                  </w:r>
                </w:p>
              </w:tc>
              <w:tc>
                <w:tcPr>
                  <w:tcW w:w="4680" w:type="dxa"/>
                </w:tcPr>
                <w:p w14:paraId="69E02F23" w14:textId="5E17D9AE" w:rsidR="0024329E" w:rsidRPr="006369F2" w:rsidRDefault="0024329E" w:rsidP="0024329E">
                  <w:pPr>
                    <w:tabs>
                      <w:tab w:val="left" w:pos="3295"/>
                    </w:tabs>
                    <w:rPr>
                      <w:lang w:val="en-US"/>
                    </w:rPr>
                  </w:pPr>
                  <w:r w:rsidRPr="006369F2">
                    <w:rPr>
                      <w:b/>
                      <w:iCs/>
                      <w:lang w:val="en-US"/>
                    </w:rPr>
                    <w:t xml:space="preserve">ANTREPRENOR </w:t>
                  </w:r>
                  <w:r w:rsidR="00510D68">
                    <w:rPr>
                      <w:b/>
                      <w:iCs/>
                      <w:lang w:val="en-US"/>
                    </w:rPr>
                    <w:t>SRL Marialexprim</w:t>
                  </w:r>
                </w:p>
              </w:tc>
            </w:tr>
            <w:tr w:rsidR="0024329E" w:rsidRPr="002724FC" w14:paraId="46E972C6" w14:textId="77777777" w:rsidTr="0024329E">
              <w:tc>
                <w:tcPr>
                  <w:tcW w:w="4675" w:type="dxa"/>
                  <w:vAlign w:val="center"/>
                </w:tcPr>
                <w:p w14:paraId="569D8581" w14:textId="5935A711" w:rsidR="0024329E" w:rsidRPr="006369F2" w:rsidRDefault="0024329E" w:rsidP="0024329E">
                  <w:pPr>
                    <w:tabs>
                      <w:tab w:val="left" w:pos="1134"/>
                      <w:tab w:val="left" w:pos="4680"/>
                      <w:tab w:val="left" w:pos="7020"/>
                    </w:tabs>
                    <w:suppressAutoHyphens/>
                    <w:jc w:val="both"/>
                    <w:rPr>
                      <w:lang w:val="en-US"/>
                    </w:rPr>
                  </w:pPr>
                  <w:r w:rsidRPr="006369F2">
                    <w:rPr>
                      <w:lang w:val="en-US"/>
                    </w:rPr>
                    <w:t xml:space="preserve">Adresa </w:t>
                  </w:r>
                  <w:proofErr w:type="gramStart"/>
                  <w:r w:rsidRPr="006369F2">
                    <w:rPr>
                      <w:lang w:val="en-US"/>
                    </w:rPr>
                    <w:t>poştală:</w:t>
                  </w:r>
                  <w:r w:rsidR="005B5305">
                    <w:rPr>
                      <w:lang w:val="en-US"/>
                    </w:rPr>
                    <w:t>s</w:t>
                  </w:r>
                  <w:proofErr w:type="gramEnd"/>
                  <w:r w:rsidR="005B5305">
                    <w:rPr>
                      <w:lang w:val="en-US"/>
                    </w:rPr>
                    <w:t>.Purcari,r-ul Stefan Voda</w:t>
                  </w:r>
                </w:p>
              </w:tc>
              <w:tc>
                <w:tcPr>
                  <w:tcW w:w="4680" w:type="dxa"/>
                  <w:vAlign w:val="center"/>
                </w:tcPr>
                <w:p w14:paraId="74178F82" w14:textId="4F698ECE"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 xml:space="preserve">Adresa </w:t>
                  </w:r>
                  <w:proofErr w:type="gramStart"/>
                  <w:r w:rsidRPr="006369F2">
                    <w:rPr>
                      <w:lang w:val="en-US"/>
                    </w:rPr>
                    <w:t>poştală:</w:t>
                  </w:r>
                  <w:r w:rsidR="005B5305">
                    <w:rPr>
                      <w:lang w:val="en-US"/>
                    </w:rPr>
                    <w:t>s</w:t>
                  </w:r>
                  <w:proofErr w:type="gramEnd"/>
                  <w:r w:rsidR="005B5305">
                    <w:rPr>
                      <w:lang w:val="en-US"/>
                    </w:rPr>
                    <w:t>.Popeasca r-ul  Stefan Voda</w:t>
                  </w:r>
                </w:p>
              </w:tc>
            </w:tr>
            <w:tr w:rsidR="0024329E" w:rsidRPr="002724FC" w14:paraId="713CE966" w14:textId="77777777" w:rsidTr="0024329E">
              <w:tc>
                <w:tcPr>
                  <w:tcW w:w="4675" w:type="dxa"/>
                  <w:vAlign w:val="center"/>
                </w:tcPr>
                <w:p w14:paraId="04E4FC36" w14:textId="7DA49CA2"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r w:rsidR="005B5305">
                    <w:rPr>
                      <w:lang w:val="en-US"/>
                    </w:rPr>
                    <w:t>024230-437</w:t>
                  </w:r>
                </w:p>
              </w:tc>
              <w:tc>
                <w:tcPr>
                  <w:tcW w:w="4680" w:type="dxa"/>
                  <w:vAlign w:val="center"/>
                </w:tcPr>
                <w:p w14:paraId="5FAC54C5" w14:textId="3B273E03"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r w:rsidR="005B5305">
                    <w:rPr>
                      <w:lang w:val="en-US"/>
                    </w:rPr>
                    <w:t xml:space="preserve"> 024234804</w:t>
                  </w:r>
                </w:p>
              </w:tc>
            </w:tr>
            <w:tr w:rsidR="0024329E" w:rsidRPr="002724FC" w14:paraId="749DBC97" w14:textId="77777777" w:rsidTr="0024329E">
              <w:tc>
                <w:tcPr>
                  <w:tcW w:w="4675" w:type="dxa"/>
                  <w:vAlign w:val="center"/>
                </w:tcPr>
                <w:p w14:paraId="48D2D41B" w14:textId="68953152"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r w:rsidR="005B5305">
                    <w:rPr>
                      <w:lang w:val="en-US"/>
                    </w:rPr>
                    <w:t>1007601006243</w:t>
                  </w:r>
                </w:p>
              </w:tc>
              <w:tc>
                <w:tcPr>
                  <w:tcW w:w="4680" w:type="dxa"/>
                  <w:vAlign w:val="center"/>
                </w:tcPr>
                <w:p w14:paraId="5B1FF8EF" w14:textId="50EABAAC"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r w:rsidR="00510D68">
                    <w:rPr>
                      <w:lang w:val="en-US"/>
                    </w:rPr>
                    <w:t>1011608000825</w:t>
                  </w:r>
                </w:p>
              </w:tc>
            </w:tr>
            <w:tr w:rsidR="0024329E" w:rsidRPr="002724FC" w14:paraId="3C52585E" w14:textId="77777777" w:rsidTr="0024329E">
              <w:tc>
                <w:tcPr>
                  <w:tcW w:w="4675" w:type="dxa"/>
                  <w:vAlign w:val="center"/>
                </w:tcPr>
                <w:p w14:paraId="6258EFE7" w14:textId="7AAF69E4" w:rsidR="0024329E" w:rsidRPr="006369F2" w:rsidRDefault="0024329E" w:rsidP="0024329E">
                  <w:pPr>
                    <w:tabs>
                      <w:tab w:val="left" w:pos="1134"/>
                      <w:tab w:val="left" w:pos="4680"/>
                      <w:tab w:val="left" w:pos="7020"/>
                    </w:tabs>
                    <w:suppressAutoHyphens/>
                    <w:jc w:val="both"/>
                    <w:rPr>
                      <w:lang w:val="en-US"/>
                    </w:rPr>
                  </w:pPr>
                  <w:r w:rsidRPr="006369F2">
                    <w:rPr>
                      <w:lang w:val="en-US"/>
                    </w:rPr>
                    <w:t>Banca:</w:t>
                  </w:r>
                  <w:r w:rsidR="005B5305">
                    <w:rPr>
                      <w:lang w:val="en-US"/>
                    </w:rPr>
                    <w:t xml:space="preserve">  TREZMD2X</w:t>
                  </w:r>
                </w:p>
              </w:tc>
              <w:tc>
                <w:tcPr>
                  <w:tcW w:w="4680" w:type="dxa"/>
                  <w:vAlign w:val="center"/>
                </w:tcPr>
                <w:p w14:paraId="08F86549" w14:textId="513AD7DF" w:rsidR="0024329E" w:rsidRPr="006369F2" w:rsidRDefault="0024329E" w:rsidP="0024329E">
                  <w:pPr>
                    <w:tabs>
                      <w:tab w:val="left" w:pos="1134"/>
                      <w:tab w:val="left" w:pos="4680"/>
                      <w:tab w:val="left" w:pos="7020"/>
                    </w:tabs>
                    <w:suppressAutoHyphens/>
                    <w:ind w:hanging="14"/>
                    <w:jc w:val="both"/>
                    <w:rPr>
                      <w:lang w:val="en-US"/>
                    </w:rPr>
                  </w:pPr>
                  <w:proofErr w:type="gramStart"/>
                  <w:r w:rsidRPr="006369F2">
                    <w:rPr>
                      <w:lang w:val="en-US"/>
                    </w:rPr>
                    <w:t>Banca:</w:t>
                  </w:r>
                  <w:r w:rsidR="00510D68">
                    <w:rPr>
                      <w:lang w:val="en-US"/>
                    </w:rPr>
                    <w:t>VICBMD</w:t>
                  </w:r>
                  <w:proofErr w:type="gramEnd"/>
                  <w:r w:rsidR="00510D68">
                    <w:rPr>
                      <w:lang w:val="en-US"/>
                    </w:rPr>
                    <w:t>2X807</w:t>
                  </w:r>
                </w:p>
              </w:tc>
            </w:tr>
            <w:tr w:rsidR="0024329E" w:rsidRPr="002724FC" w14:paraId="6CC735B4" w14:textId="77777777" w:rsidTr="0024329E">
              <w:tc>
                <w:tcPr>
                  <w:tcW w:w="4675" w:type="dxa"/>
                  <w:vAlign w:val="center"/>
                </w:tcPr>
                <w:p w14:paraId="3E14E67D" w14:textId="4054EEDA"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r w:rsidR="005B5305">
                    <w:rPr>
                      <w:lang w:val="en-US"/>
                    </w:rPr>
                    <w:t>MD83TRPDBG312120H11078AB</w:t>
                  </w:r>
                </w:p>
              </w:tc>
              <w:tc>
                <w:tcPr>
                  <w:tcW w:w="4680" w:type="dxa"/>
                  <w:vAlign w:val="center"/>
                </w:tcPr>
                <w:p w14:paraId="42DB292B" w14:textId="25D3876E"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r w:rsidR="00510D68">
                    <w:rPr>
                      <w:lang w:val="en-US"/>
                    </w:rPr>
                    <w:t>MD46VI022510500000040MDL</w:t>
                  </w: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28287FAE" w:rsidR="0024329E" w:rsidRPr="00FF430B" w:rsidRDefault="0024329E" w:rsidP="0024329E">
                  <w:pPr>
                    <w:tabs>
                      <w:tab w:val="left" w:pos="360"/>
                    </w:tabs>
                    <w:jc w:val="center"/>
                    <w:rPr>
                      <w:b/>
                    </w:rPr>
                  </w:pPr>
                  <w:r w:rsidRPr="00FF430B">
                    <w:t>„</w:t>
                  </w:r>
                  <w:r w:rsidR="00FD5DF6">
                    <w:rPr>
                      <w:lang w:val="en-US"/>
                    </w:rPr>
                    <w:t>17.06.2026</w:t>
                  </w:r>
                </w:p>
              </w:tc>
              <w:tc>
                <w:tcPr>
                  <w:tcW w:w="4710" w:type="dxa"/>
                  <w:vAlign w:val="center"/>
                </w:tcPr>
                <w:p w14:paraId="17D2D77E" w14:textId="2451EAF9" w:rsidR="0024329E" w:rsidRPr="00E8130D" w:rsidRDefault="00FD5DF6" w:rsidP="0024329E">
                  <w:pPr>
                    <w:tabs>
                      <w:tab w:val="left" w:pos="360"/>
                    </w:tabs>
                    <w:jc w:val="center"/>
                    <w:rPr>
                      <w:b/>
                      <w:lang w:val="en-US"/>
                    </w:rPr>
                  </w:pPr>
                  <w:r>
                    <w:rPr>
                      <w:lang w:val="en-US"/>
                    </w:rPr>
                    <w:t>17.03.2026</w:t>
                  </w:r>
                  <w:bookmarkStart w:id="0" w:name="_GoBack"/>
                  <w:bookmarkEnd w:id="0"/>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FDD73" w14:textId="77777777" w:rsidR="003474A6" w:rsidRDefault="003474A6" w:rsidP="002253A8">
      <w:r>
        <w:separator/>
      </w:r>
    </w:p>
  </w:endnote>
  <w:endnote w:type="continuationSeparator" w:id="0">
    <w:p w14:paraId="1BBD07A9" w14:textId="77777777" w:rsidR="003474A6" w:rsidRDefault="003474A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altName w:val="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23FBE" w14:textId="77777777" w:rsidR="003474A6" w:rsidRDefault="003474A6" w:rsidP="002253A8">
      <w:r>
        <w:separator/>
      </w:r>
    </w:p>
  </w:footnote>
  <w:footnote w:type="continuationSeparator" w:id="0">
    <w:p w14:paraId="5E8F3D5F" w14:textId="77777777" w:rsidR="003474A6" w:rsidRDefault="003474A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141A"/>
    <w:rsid w:val="0000255E"/>
    <w:rsid w:val="00005F58"/>
    <w:rsid w:val="0001624C"/>
    <w:rsid w:val="00024C16"/>
    <w:rsid w:val="00033AC3"/>
    <w:rsid w:val="00035631"/>
    <w:rsid w:val="00037F0D"/>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24FC"/>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38EF"/>
    <w:rsid w:val="002E60A7"/>
    <w:rsid w:val="002F7632"/>
    <w:rsid w:val="00300DE5"/>
    <w:rsid w:val="00304B34"/>
    <w:rsid w:val="00321E3F"/>
    <w:rsid w:val="00327C5E"/>
    <w:rsid w:val="00333770"/>
    <w:rsid w:val="003413F6"/>
    <w:rsid w:val="003474A6"/>
    <w:rsid w:val="00351DEC"/>
    <w:rsid w:val="003561E7"/>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57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30FA"/>
    <w:rsid w:val="00505006"/>
    <w:rsid w:val="00510D68"/>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5305"/>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0F0A"/>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339CA"/>
    <w:rsid w:val="00972D94"/>
    <w:rsid w:val="00975B31"/>
    <w:rsid w:val="0097657D"/>
    <w:rsid w:val="00980544"/>
    <w:rsid w:val="009836C8"/>
    <w:rsid w:val="0099006E"/>
    <w:rsid w:val="00994011"/>
    <w:rsid w:val="009A67E2"/>
    <w:rsid w:val="009D204B"/>
    <w:rsid w:val="009D57A1"/>
    <w:rsid w:val="009E6BA3"/>
    <w:rsid w:val="009F3343"/>
    <w:rsid w:val="009F5F63"/>
    <w:rsid w:val="009F7AA2"/>
    <w:rsid w:val="00A00174"/>
    <w:rsid w:val="00A07959"/>
    <w:rsid w:val="00A07DC0"/>
    <w:rsid w:val="00A13428"/>
    <w:rsid w:val="00A153F3"/>
    <w:rsid w:val="00A17EDD"/>
    <w:rsid w:val="00A33630"/>
    <w:rsid w:val="00A3646A"/>
    <w:rsid w:val="00A415D7"/>
    <w:rsid w:val="00A432EC"/>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05F4F"/>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37F04"/>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130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5DF6"/>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1924531927">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E7EC7-A649-423C-8849-F39239C54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5609</Words>
  <Characters>31976</Characters>
  <Application>Microsoft Office Word</Application>
  <DocSecurity>0</DocSecurity>
  <Lines>266</Lines>
  <Paragraphs>75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User</cp:lastModifiedBy>
  <cp:revision>15</cp:revision>
  <cp:lastPrinted>2026-01-21T07:59:00Z</cp:lastPrinted>
  <dcterms:created xsi:type="dcterms:W3CDTF">2026-03-11T07:53:00Z</dcterms:created>
  <dcterms:modified xsi:type="dcterms:W3CDTF">2026-06-17T07:12:00Z</dcterms:modified>
</cp:coreProperties>
</file>