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68BB9EB3" w:rsidR="003961E7" w:rsidRDefault="003961E7" w:rsidP="003961E7">
      <w:pPr>
        <w:tabs>
          <w:tab w:val="left" w:pos="5103"/>
          <w:tab w:val="left" w:pos="10348"/>
        </w:tabs>
        <w:jc w:val="right"/>
        <w:rPr>
          <w:noProof w:val="0"/>
          <w:lang w:eastAsia="ru-RU"/>
        </w:rPr>
      </w:pPr>
      <w:r w:rsidRPr="00FF430B">
        <w:rPr>
          <w:noProof w:val="0"/>
          <w:lang w:eastAsia="ru-RU"/>
        </w:rPr>
        <w:t xml:space="preserve">                                               nr.</w:t>
      </w:r>
      <w:r w:rsidR="00604492">
        <w:rPr>
          <w:noProof w:val="0"/>
          <w:lang w:eastAsia="ru-RU"/>
        </w:rPr>
        <w:t>69</w:t>
      </w:r>
      <w:r w:rsidRPr="00FF430B">
        <w:rPr>
          <w:noProof w:val="0"/>
          <w:lang w:eastAsia="ru-RU"/>
        </w:rPr>
        <w:t xml:space="preserve">      din </w:t>
      </w:r>
      <w:r w:rsidR="00604492">
        <w:rPr>
          <w:noProof w:val="0"/>
          <w:lang w:eastAsia="ru-RU"/>
        </w:rPr>
        <w:t xml:space="preserve">07 mai </w:t>
      </w:r>
      <w:r w:rsidRPr="00FF430B">
        <w:rPr>
          <w:noProof w:val="0"/>
          <w:lang w:eastAsia="ru-RU"/>
        </w:rPr>
        <w:t>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27E1627D" w:rsidR="003961E7" w:rsidRPr="00FF430B" w:rsidRDefault="00604492" w:rsidP="003961E7">
      <w:pPr>
        <w:tabs>
          <w:tab w:val="left" w:pos="5103"/>
          <w:tab w:val="left" w:pos="10348"/>
        </w:tabs>
        <w:jc w:val="center"/>
        <w:rPr>
          <w:noProof w:val="0"/>
          <w:lang w:eastAsia="ru-RU"/>
        </w:rPr>
      </w:pPr>
      <w:r w:rsidRPr="00604492">
        <w:rPr>
          <w:b/>
          <w:noProof w:val="0"/>
          <w:u w:val="single"/>
          <w:lang w:val="it-IT" w:eastAsia="ru-RU"/>
        </w:rPr>
        <w:t>Reparația capitală a acoperișului  Școlii sportive din or.Ocnița</w:t>
      </w:r>
      <w:r w:rsidRPr="00604492">
        <w:rPr>
          <w:b/>
          <w:noProof w:val="0"/>
          <w:shd w:val="clear" w:color="auto" w:fill="FFFFFF"/>
          <w:lang w:val="it-IT" w:eastAsia="ru-RU"/>
        </w:rPr>
        <w:t xml:space="preserve">   </w:t>
      </w: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97D38">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97D38">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97D38">
      <w:pPr>
        <w:pStyle w:val="a"/>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97D38">
      <w:pPr>
        <w:pStyle w:val="a"/>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97D38">
      <w:pPr>
        <w:pStyle w:val="a"/>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97D38">
      <w:pPr>
        <w:pStyle w:val="a"/>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97D38">
      <w:pPr>
        <w:pStyle w:val="a"/>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97D38">
      <w:pPr>
        <w:pStyle w:val="a"/>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97D38">
      <w:pPr>
        <w:pStyle w:val="a"/>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97D38">
      <w:pPr>
        <w:pStyle w:val="a"/>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97D38">
      <w:pPr>
        <w:pStyle w:val="a"/>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97D38">
      <w:pPr>
        <w:pStyle w:val="a"/>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97D38">
      <w:pPr>
        <w:pStyle w:val="a"/>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97D38">
      <w:pPr>
        <w:pStyle w:val="a"/>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97D38">
      <w:pPr>
        <w:pStyle w:val="a"/>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97D38">
      <w:pPr>
        <w:pStyle w:val="a"/>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97D38">
      <w:pPr>
        <w:pStyle w:val="a"/>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97D38">
      <w:pPr>
        <w:pStyle w:val="a"/>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97D38">
      <w:pPr>
        <w:pStyle w:val="a"/>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97D38">
      <w:pPr>
        <w:pStyle w:val="a"/>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97D38">
      <w:pPr>
        <w:pStyle w:val="a"/>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97D38">
      <w:pPr>
        <w:pStyle w:val="a"/>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97D38">
      <w:pPr>
        <w:pStyle w:val="a"/>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97D38">
      <w:pPr>
        <w:pStyle w:val="a"/>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97D38">
      <w:pPr>
        <w:pStyle w:val="a"/>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97D38">
      <w:pPr>
        <w:pStyle w:val="a"/>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97D38">
      <w:pPr>
        <w:pStyle w:val="a"/>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97D38">
      <w:pPr>
        <w:pStyle w:val="a"/>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97D38">
      <w:pPr>
        <w:pStyle w:val="a"/>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97D38">
      <w:pPr>
        <w:pStyle w:val="a"/>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97D38">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97D38">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97D38">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97D38">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97D38">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265483" w:rsidP="00E97D38">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E97D38">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97D38">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97D38">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97D38">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97D38">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97D38">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97D38">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97D38">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97D38">
      <w:pPr>
        <w:pStyle w:val="a"/>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97D38">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E97D38">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E97D38">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14:paraId="5D342485" w14:textId="017E0E8C" w:rsidR="00D22624" w:rsidRPr="00FF430B" w:rsidRDefault="00B45370" w:rsidP="00E97D38">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14:paraId="3469EB38" w14:textId="40FE4E1D" w:rsidR="005D44CE"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E97D38">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604492" w:rsidRDefault="000E4D7D" w:rsidP="009F1E2C">
      <w:pPr>
        <w:pStyle w:val="af2"/>
        <w:shd w:val="clear" w:color="auto" w:fill="FFFFFF"/>
        <w:tabs>
          <w:tab w:val="left" w:pos="-284"/>
        </w:tabs>
        <w:ind w:left="-284" w:firstLine="284"/>
        <w:rPr>
          <w:color w:val="000000" w:themeColor="text1"/>
          <w:lang w:val="en-US" w:eastAsia="it-IT"/>
        </w:rPr>
      </w:pPr>
      <w:r w:rsidRPr="00604492">
        <w:rPr>
          <w:b/>
          <w:color w:val="000000" w:themeColor="text1"/>
          <w:lang w:val="en-US"/>
        </w:rPr>
        <w:t>9</w:t>
      </w:r>
      <w:r w:rsidR="0024699C" w:rsidRPr="00604492">
        <w:rPr>
          <w:b/>
          <w:color w:val="000000" w:themeColor="text1"/>
          <w:lang w:val="en-US"/>
        </w:rPr>
        <w:t>8</w:t>
      </w:r>
      <w:r w:rsidR="00B00190" w:rsidRPr="00604492">
        <w:rPr>
          <w:b/>
          <w:color w:val="000000" w:themeColor="text1"/>
          <w:lang w:val="en-US"/>
        </w:rPr>
        <w:t xml:space="preserve">. </w:t>
      </w:r>
      <w:r w:rsidR="009C11B3" w:rsidRPr="00604492">
        <w:rPr>
          <w:b/>
          <w:color w:val="000000" w:themeColor="text1"/>
          <w:lang w:val="en-US"/>
        </w:rPr>
        <w:t xml:space="preserve"> </w:t>
      </w:r>
      <w:r w:rsidR="00B00190" w:rsidRPr="00604492">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E97D38">
      <w:pPr>
        <w:numPr>
          <w:ilvl w:val="0"/>
          <w:numId w:val="22"/>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E97D38">
      <w:pPr>
        <w:numPr>
          <w:ilvl w:val="0"/>
          <w:numId w:val="22"/>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E97D38">
      <w:pPr>
        <w:numPr>
          <w:ilvl w:val="0"/>
          <w:numId w:val="22"/>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E97D38">
      <w:pPr>
        <w:numPr>
          <w:ilvl w:val="0"/>
          <w:numId w:val="22"/>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0C6708B" w14:textId="77777777" w:rsidR="00604492" w:rsidRPr="00604492" w:rsidRDefault="00604492" w:rsidP="00604492">
      <w:pPr>
        <w:jc w:val="right"/>
        <w:rPr>
          <w:noProof w:val="0"/>
          <w:sz w:val="22"/>
          <w:szCs w:val="22"/>
          <w:lang w:val="en-US"/>
        </w:rPr>
      </w:pPr>
      <w:r w:rsidRPr="00604492">
        <w:rPr>
          <w:noProof w:val="0"/>
          <w:lang w:val="en-US"/>
        </w:rPr>
        <w:t>Anexa nr. 2</w:t>
      </w:r>
    </w:p>
    <w:p w14:paraId="07D882E7" w14:textId="77777777" w:rsidR="00604492" w:rsidRPr="00604492" w:rsidRDefault="00604492" w:rsidP="00604492">
      <w:pPr>
        <w:jc w:val="right"/>
        <w:rPr>
          <w:noProof w:val="0"/>
          <w:lang w:val="en-US"/>
        </w:rPr>
      </w:pPr>
      <w:r w:rsidRPr="00604492">
        <w:rPr>
          <w:noProof w:val="0"/>
          <w:lang w:val="en-US"/>
        </w:rPr>
        <w:t>la Documentația standard nr. 69</w:t>
      </w:r>
    </w:p>
    <w:p w14:paraId="18229BE1" w14:textId="77777777" w:rsidR="00604492" w:rsidRPr="00604492" w:rsidRDefault="00604492" w:rsidP="00604492">
      <w:pPr>
        <w:jc w:val="right"/>
        <w:rPr>
          <w:noProof w:val="0"/>
          <w:lang w:val="en-US"/>
        </w:rPr>
      </w:pPr>
      <w:r w:rsidRPr="00604492">
        <w:rPr>
          <w:noProof w:val="0"/>
          <w:lang w:val="en-US"/>
        </w:rPr>
        <w:t>din 7 mai  2021</w:t>
      </w:r>
    </w:p>
    <w:p w14:paraId="02C2D6EA" w14:textId="77777777" w:rsidR="00604492" w:rsidRPr="00604492" w:rsidRDefault="00604492" w:rsidP="00604492">
      <w:pPr>
        <w:jc w:val="right"/>
        <w:rPr>
          <w:noProof w:val="0"/>
          <w:lang w:val="en-US"/>
        </w:rPr>
      </w:pPr>
    </w:p>
    <w:p w14:paraId="07BB9020" w14:textId="77777777" w:rsidR="00604492" w:rsidRPr="00604492" w:rsidRDefault="00604492" w:rsidP="00604492">
      <w:pPr>
        <w:spacing w:before="120"/>
        <w:jc w:val="center"/>
        <w:outlineLvl w:val="0"/>
        <w:rPr>
          <w:b/>
          <w:noProof w:val="0"/>
          <w:sz w:val="28"/>
          <w:szCs w:val="28"/>
          <w:lang w:val="en-US" w:eastAsia="ru-RU"/>
        </w:rPr>
      </w:pPr>
      <w:r w:rsidRPr="00604492">
        <w:rPr>
          <w:b/>
          <w:noProof w:val="0"/>
          <w:sz w:val="28"/>
          <w:szCs w:val="28"/>
          <w:lang w:val="en-US" w:eastAsia="ru-RU"/>
        </w:rPr>
        <w:t>ANUNȚ DE PARTICIPARE, INCLUSIV PENTRU PROCEDURILE DE PRESELECȚIE/PROCEDURILE NEGOCIATE</w:t>
      </w:r>
    </w:p>
    <w:p w14:paraId="4194C92F" w14:textId="77777777" w:rsidR="00604492" w:rsidRPr="00604492" w:rsidRDefault="00604492" w:rsidP="00604492">
      <w:pPr>
        <w:rPr>
          <w:noProof w:val="0"/>
          <w:sz w:val="20"/>
          <w:szCs w:val="20"/>
          <w:lang w:val="en-US" w:eastAsia="ru-RU"/>
        </w:rPr>
      </w:pPr>
    </w:p>
    <w:p w14:paraId="03F6EB55" w14:textId="77777777" w:rsidR="00604492" w:rsidRPr="00604492" w:rsidRDefault="00604492" w:rsidP="00604492">
      <w:pPr>
        <w:shd w:val="clear" w:color="auto" w:fill="FFFFFF"/>
        <w:spacing w:before="120"/>
        <w:rPr>
          <w:b/>
          <w:noProof w:val="0"/>
          <w:lang w:val="it-IT" w:eastAsia="ru-RU"/>
        </w:rPr>
      </w:pPr>
      <w:r w:rsidRPr="00604492">
        <w:rPr>
          <w:b/>
          <w:noProof w:val="0"/>
          <w:lang w:val="it-IT" w:eastAsia="ru-RU"/>
        </w:rPr>
        <w:t xml:space="preserve">privind achiziționarea </w:t>
      </w:r>
      <w:r w:rsidRPr="00604492">
        <w:rPr>
          <w:b/>
          <w:noProof w:val="0"/>
          <w:lang w:val="it-IT" w:eastAsia="ru-RU"/>
        </w:rPr>
        <w:tab/>
      </w:r>
      <w:r w:rsidRPr="00604492">
        <w:rPr>
          <w:b/>
          <w:noProof w:val="0"/>
          <w:u w:val="single"/>
          <w:lang w:val="it-IT" w:eastAsia="ru-RU"/>
        </w:rPr>
        <w:t>Reparația capitală a acoperișului  Școlii sportive din or.Ocnița</w:t>
      </w:r>
      <w:r w:rsidRPr="00604492">
        <w:rPr>
          <w:b/>
          <w:noProof w:val="0"/>
          <w:shd w:val="clear" w:color="auto" w:fill="FFFFFF"/>
          <w:lang w:val="it-IT" w:eastAsia="ru-RU"/>
        </w:rPr>
        <w:t xml:space="preserve">   </w:t>
      </w:r>
      <w:r w:rsidRPr="00604492">
        <w:rPr>
          <w:b/>
          <w:noProof w:val="0"/>
          <w:shd w:val="clear" w:color="auto" w:fill="FFFFFF"/>
          <w:lang w:val="it-IT" w:eastAsia="ru-RU"/>
        </w:rPr>
        <w:br/>
      </w:r>
      <w:r w:rsidRPr="00604492">
        <w:rPr>
          <w:noProof w:val="0"/>
          <w:sz w:val="20"/>
          <w:lang w:val="it-IT" w:eastAsia="ru-RU"/>
        </w:rPr>
        <w:t xml:space="preserve">                                                                                (se indică obiectul achiziției)</w:t>
      </w:r>
      <w:r w:rsidRPr="00604492">
        <w:rPr>
          <w:b/>
          <w:noProof w:val="0"/>
          <w:lang w:val="it-IT" w:eastAsia="ru-RU"/>
        </w:rPr>
        <w:br/>
        <w:t xml:space="preserve">prin procedura de achiziție    </w:t>
      </w:r>
      <w:r w:rsidRPr="00604492">
        <w:rPr>
          <w:b/>
          <w:noProof w:val="0"/>
          <w:u w:val="single"/>
          <w:lang w:val="it-IT" w:eastAsia="ru-RU"/>
        </w:rPr>
        <w:t>Achiziții publice de  COP</w:t>
      </w:r>
      <w:r w:rsidRPr="00604492">
        <w:rPr>
          <w:b/>
          <w:noProof w:val="0"/>
          <w:u w:val="single"/>
          <w:lang w:val="it-IT" w:eastAsia="ru-RU"/>
        </w:rPr>
        <w:br/>
      </w:r>
      <w:r w:rsidRPr="00604492">
        <w:rPr>
          <w:noProof w:val="0"/>
          <w:sz w:val="20"/>
          <w:lang w:val="it-IT" w:eastAsia="ru-RU"/>
        </w:rPr>
        <w:t xml:space="preserve">                                                                                (tipul procedurii de achiziție)</w:t>
      </w:r>
    </w:p>
    <w:p w14:paraId="32AEC936" w14:textId="77777777" w:rsidR="00604492" w:rsidRPr="00604492" w:rsidRDefault="00604492" w:rsidP="00604492">
      <w:pPr>
        <w:tabs>
          <w:tab w:val="left" w:pos="284"/>
          <w:tab w:val="right" w:pos="9531"/>
        </w:tabs>
        <w:spacing w:before="120"/>
        <w:rPr>
          <w:b/>
          <w:noProof w:val="0"/>
          <w:highlight w:val="yellow"/>
          <w:lang w:val="en-US"/>
        </w:rPr>
      </w:pPr>
      <w:r w:rsidRPr="00604492">
        <w:rPr>
          <w:b/>
          <w:noProof w:val="0"/>
          <w:highlight w:val="yellow"/>
          <w:lang w:val="en-US"/>
        </w:rPr>
        <w:t>*Procedura a fost inclusă în planul de achiziții publice a autorității contractante (Da/Nu):__</w:t>
      </w:r>
    </w:p>
    <w:p w14:paraId="7669F255" w14:textId="77777777" w:rsidR="00604492" w:rsidRPr="00604492" w:rsidRDefault="00604492" w:rsidP="00604492">
      <w:pPr>
        <w:shd w:val="clear" w:color="auto" w:fill="FFFFFF"/>
        <w:tabs>
          <w:tab w:val="left" w:pos="284"/>
          <w:tab w:val="right" w:pos="426"/>
        </w:tabs>
        <w:spacing w:before="120"/>
        <w:jc w:val="both"/>
        <w:rPr>
          <w:b/>
          <w:noProof w:val="0"/>
          <w:highlight w:val="yellow"/>
          <w:lang w:val="en-US"/>
        </w:rPr>
      </w:pPr>
      <w:r w:rsidRPr="00604492">
        <w:rPr>
          <w:b/>
          <w:noProof w:val="0"/>
          <w:highlight w:val="yellow"/>
          <w:lang w:val="en-US"/>
        </w:rPr>
        <w:t>Link-ul către planul de achiziții publice publicat:___</w:t>
      </w:r>
      <w:r w:rsidRPr="00604492">
        <w:t xml:space="preserve"> https://diocnita.md/?s=achizitii</w:t>
      </w:r>
    </w:p>
    <w:p w14:paraId="59829F4A" w14:textId="77777777" w:rsidR="00604492" w:rsidRPr="00604492" w:rsidRDefault="00604492" w:rsidP="00604492">
      <w:pPr>
        <w:shd w:val="clear" w:color="auto" w:fill="FFFFFF"/>
        <w:rPr>
          <w:noProof w:val="0"/>
          <w:sz w:val="20"/>
          <w:szCs w:val="20"/>
          <w:lang w:val="en-US" w:eastAsia="ru-RU"/>
        </w:rPr>
      </w:pPr>
    </w:p>
    <w:p w14:paraId="0325AFD4" w14:textId="77777777" w:rsidR="00604492" w:rsidRPr="00604492" w:rsidRDefault="00604492" w:rsidP="00604492">
      <w:pPr>
        <w:numPr>
          <w:ilvl w:val="0"/>
          <w:numId w:val="23"/>
        </w:numPr>
        <w:shd w:val="clear" w:color="auto" w:fill="FFFFFF"/>
        <w:tabs>
          <w:tab w:val="left" w:pos="284"/>
          <w:tab w:val="right" w:pos="9531"/>
        </w:tabs>
        <w:spacing w:before="120"/>
        <w:ind w:left="284" w:hanging="284"/>
        <w:rPr>
          <w:b/>
          <w:i/>
          <w:noProof w:val="0"/>
          <w:u w:val="single"/>
          <w:lang w:val="en-US" w:eastAsia="ru-RU"/>
        </w:rPr>
      </w:pPr>
      <w:r w:rsidRPr="00604492">
        <w:rPr>
          <w:b/>
          <w:noProof w:val="0"/>
          <w:lang w:val="en-US" w:eastAsia="ru-RU"/>
        </w:rPr>
        <w:t>Denumirea</w:t>
      </w:r>
      <w:r w:rsidRPr="00604492">
        <w:rPr>
          <w:b/>
          <w:noProof w:val="0"/>
          <w:lang w:eastAsia="ru-RU"/>
        </w:rPr>
        <w:t xml:space="preserve"> </w:t>
      </w:r>
      <w:r w:rsidRPr="00604492">
        <w:rPr>
          <w:b/>
          <w:noProof w:val="0"/>
          <w:lang w:val="en-US" w:eastAsia="ru-RU"/>
        </w:rPr>
        <w:t>autorității</w:t>
      </w:r>
      <w:r w:rsidRPr="00604492">
        <w:rPr>
          <w:b/>
          <w:noProof w:val="0"/>
          <w:lang w:eastAsia="ru-RU"/>
        </w:rPr>
        <w:t xml:space="preserve"> </w:t>
      </w:r>
      <w:r w:rsidRPr="00604492">
        <w:rPr>
          <w:b/>
          <w:noProof w:val="0"/>
          <w:lang w:val="en-US" w:eastAsia="ru-RU"/>
        </w:rPr>
        <w:t xml:space="preserve">contractante: </w:t>
      </w:r>
      <w:r w:rsidRPr="00604492">
        <w:rPr>
          <w:b/>
          <w:i/>
          <w:noProof w:val="0"/>
          <w:u w:val="single"/>
          <w:lang w:eastAsia="ru-RU"/>
        </w:rPr>
        <w:t>Direcția Învățământ a CR Ocnița</w:t>
      </w:r>
    </w:p>
    <w:p w14:paraId="57D7189A" w14:textId="77777777" w:rsidR="00604492" w:rsidRPr="00604492" w:rsidRDefault="00604492" w:rsidP="00604492">
      <w:pPr>
        <w:numPr>
          <w:ilvl w:val="0"/>
          <w:numId w:val="23"/>
        </w:numPr>
        <w:shd w:val="clear" w:color="auto" w:fill="FFFFFF"/>
        <w:tabs>
          <w:tab w:val="left" w:pos="284"/>
          <w:tab w:val="right" w:pos="9531"/>
        </w:tabs>
        <w:spacing w:before="120"/>
        <w:ind w:left="284" w:hanging="284"/>
        <w:rPr>
          <w:b/>
          <w:i/>
          <w:noProof w:val="0"/>
          <w:u w:val="single"/>
          <w:lang w:val="ru-RU" w:eastAsia="ru-RU"/>
        </w:rPr>
      </w:pPr>
      <w:r w:rsidRPr="00604492">
        <w:rPr>
          <w:b/>
          <w:noProof w:val="0"/>
          <w:lang w:val="ru-RU" w:eastAsia="ru-RU"/>
        </w:rPr>
        <w:t>IDNO:</w:t>
      </w:r>
      <w:r w:rsidRPr="00604492">
        <w:rPr>
          <w:b/>
          <w:noProof w:val="0"/>
          <w:lang w:eastAsia="ru-RU"/>
        </w:rPr>
        <w:t xml:space="preserve"> </w:t>
      </w:r>
      <w:r w:rsidRPr="00604492">
        <w:rPr>
          <w:b/>
          <w:noProof w:val="0"/>
          <w:shd w:val="clear" w:color="auto" w:fill="FFFFFF"/>
          <w:lang w:eastAsia="ru-RU"/>
        </w:rPr>
        <w:t xml:space="preserve"> </w:t>
      </w:r>
      <w:r w:rsidRPr="00604492">
        <w:rPr>
          <w:b/>
          <w:i/>
          <w:noProof w:val="0"/>
          <w:u w:val="single"/>
          <w:shd w:val="clear" w:color="auto" w:fill="FFFFFF"/>
          <w:lang w:eastAsia="ru-RU"/>
        </w:rPr>
        <w:t>1007601009750</w:t>
      </w:r>
    </w:p>
    <w:p w14:paraId="71D7BBD0" w14:textId="77777777" w:rsidR="00604492" w:rsidRPr="00604492" w:rsidRDefault="00604492" w:rsidP="00604492">
      <w:pPr>
        <w:numPr>
          <w:ilvl w:val="0"/>
          <w:numId w:val="23"/>
        </w:numPr>
        <w:shd w:val="clear" w:color="auto" w:fill="FFFFFF"/>
        <w:tabs>
          <w:tab w:val="left" w:pos="284"/>
          <w:tab w:val="right" w:pos="9531"/>
        </w:tabs>
        <w:spacing w:before="120"/>
        <w:ind w:left="284" w:hanging="284"/>
        <w:rPr>
          <w:b/>
          <w:i/>
          <w:noProof w:val="0"/>
          <w:u w:val="single"/>
          <w:lang w:val="en-US" w:eastAsia="ru-RU"/>
        </w:rPr>
      </w:pPr>
      <w:r w:rsidRPr="00604492">
        <w:rPr>
          <w:b/>
          <w:noProof w:val="0"/>
          <w:lang w:val="en-US" w:eastAsia="ru-RU"/>
        </w:rPr>
        <w:t>Adresa</w:t>
      </w:r>
      <w:r w:rsidRPr="00604492">
        <w:rPr>
          <w:b/>
          <w:noProof w:val="0"/>
          <w:lang w:eastAsia="ru-RU"/>
        </w:rPr>
        <w:t xml:space="preserve">  </w:t>
      </w:r>
      <w:r w:rsidRPr="00604492">
        <w:rPr>
          <w:b/>
          <w:i/>
          <w:noProof w:val="0"/>
          <w:u w:val="single"/>
          <w:lang w:eastAsia="ru-RU"/>
        </w:rPr>
        <w:t>MD-7101,RM or.Ocnița,str.Independenței,51</w:t>
      </w:r>
    </w:p>
    <w:p w14:paraId="7C4D12AB" w14:textId="77777777" w:rsidR="00604492" w:rsidRPr="00604492" w:rsidRDefault="00604492" w:rsidP="00604492">
      <w:pPr>
        <w:numPr>
          <w:ilvl w:val="0"/>
          <w:numId w:val="23"/>
        </w:numPr>
        <w:shd w:val="clear" w:color="auto" w:fill="FFFFFF"/>
        <w:tabs>
          <w:tab w:val="left" w:pos="284"/>
          <w:tab w:val="right" w:pos="9531"/>
        </w:tabs>
        <w:spacing w:before="120"/>
        <w:ind w:left="284" w:hanging="284"/>
        <w:rPr>
          <w:b/>
          <w:noProof w:val="0"/>
          <w:u w:val="single"/>
          <w:lang w:val="ru-RU" w:eastAsia="ru-RU"/>
        </w:rPr>
      </w:pPr>
      <w:r w:rsidRPr="00604492">
        <w:rPr>
          <w:b/>
          <w:noProof w:val="0"/>
          <w:lang w:val="ru-RU" w:eastAsia="ru-RU"/>
        </w:rPr>
        <w:t>Numărul</w:t>
      </w:r>
      <w:r w:rsidRPr="00604492">
        <w:rPr>
          <w:b/>
          <w:noProof w:val="0"/>
          <w:lang w:eastAsia="ru-RU"/>
        </w:rPr>
        <w:t xml:space="preserve"> </w:t>
      </w:r>
      <w:r w:rsidRPr="00604492">
        <w:rPr>
          <w:b/>
          <w:noProof w:val="0"/>
          <w:lang w:val="ru-RU" w:eastAsia="ru-RU"/>
        </w:rPr>
        <w:t>de</w:t>
      </w:r>
      <w:r w:rsidRPr="00604492">
        <w:rPr>
          <w:b/>
          <w:noProof w:val="0"/>
          <w:lang w:eastAsia="ru-RU"/>
        </w:rPr>
        <w:t xml:space="preserve"> </w:t>
      </w:r>
      <w:r w:rsidRPr="00604492">
        <w:rPr>
          <w:b/>
          <w:noProof w:val="0"/>
          <w:lang w:val="ru-RU" w:eastAsia="ru-RU"/>
        </w:rPr>
        <w:t>telefon/fax</w:t>
      </w:r>
      <w:r w:rsidRPr="00604492">
        <w:rPr>
          <w:b/>
          <w:i/>
          <w:noProof w:val="0"/>
          <w:lang w:val="ru-RU" w:eastAsia="ru-RU"/>
        </w:rPr>
        <w:t xml:space="preserve">: </w:t>
      </w:r>
      <w:r w:rsidRPr="00604492">
        <w:rPr>
          <w:b/>
          <w:i/>
          <w:noProof w:val="0"/>
          <w:u w:val="single"/>
          <w:lang w:eastAsia="ru-RU"/>
        </w:rPr>
        <w:t>0271 214 59, 067217941</w:t>
      </w:r>
      <w:r w:rsidRPr="00604492">
        <w:rPr>
          <w:b/>
          <w:i/>
          <w:noProof w:val="0"/>
          <w:u w:val="single"/>
          <w:shd w:val="clear" w:color="auto" w:fill="FFFFFF"/>
          <w:lang w:val="ru-RU" w:eastAsia="ru-RU"/>
        </w:rPr>
        <w:softHyphen/>
      </w:r>
      <w:r w:rsidRPr="00604492">
        <w:rPr>
          <w:b/>
          <w:i/>
          <w:noProof w:val="0"/>
          <w:u w:val="single"/>
          <w:shd w:val="clear" w:color="auto" w:fill="FFFFFF"/>
          <w:lang w:val="ru-RU" w:eastAsia="ru-RU"/>
        </w:rPr>
        <w:softHyphen/>
      </w:r>
      <w:r w:rsidRPr="00604492">
        <w:rPr>
          <w:b/>
          <w:i/>
          <w:noProof w:val="0"/>
          <w:u w:val="single"/>
          <w:shd w:val="clear" w:color="auto" w:fill="FFFFFF"/>
          <w:lang w:eastAsia="ru-RU"/>
        </w:rPr>
        <w:t>, 067217943</w:t>
      </w:r>
    </w:p>
    <w:p w14:paraId="33D230EB" w14:textId="77777777" w:rsidR="00604492" w:rsidRPr="00604492" w:rsidRDefault="00604492" w:rsidP="00604492">
      <w:pPr>
        <w:numPr>
          <w:ilvl w:val="0"/>
          <w:numId w:val="23"/>
        </w:numPr>
        <w:shd w:val="clear" w:color="auto" w:fill="FFFFFF"/>
        <w:tabs>
          <w:tab w:val="left" w:pos="284"/>
          <w:tab w:val="right" w:pos="9531"/>
        </w:tabs>
        <w:spacing w:before="120"/>
        <w:ind w:left="288" w:hanging="288"/>
        <w:jc w:val="both"/>
        <w:rPr>
          <w:b/>
          <w:noProof w:val="0"/>
          <w:lang w:val="it-IT" w:eastAsia="ru-RU"/>
        </w:rPr>
      </w:pPr>
      <w:r w:rsidRPr="00604492">
        <w:rPr>
          <w:b/>
          <w:noProof w:val="0"/>
          <w:lang w:val="it-IT" w:eastAsia="ru-RU"/>
        </w:rPr>
        <w:t xml:space="preserve">Adresa de e-mail și pagina web oficială ale autorității contractante: </w:t>
      </w:r>
      <w:hyperlink r:id="rId14" w:history="1">
        <w:r w:rsidRPr="00604492">
          <w:rPr>
            <w:b/>
            <w:noProof w:val="0"/>
            <w:color w:val="0563C1"/>
            <w:u w:val="single"/>
            <w:lang w:val="it-IT" w:eastAsia="ru-RU"/>
          </w:rPr>
          <w:t>www.diocnita.md</w:t>
        </w:r>
      </w:hyperlink>
      <w:r w:rsidRPr="00604492">
        <w:rPr>
          <w:b/>
          <w:noProof w:val="0"/>
          <w:lang w:val="it-IT" w:eastAsia="ru-RU"/>
        </w:rPr>
        <w:t xml:space="preserve">, </w:t>
      </w:r>
      <w:hyperlink r:id="rId15" w:history="1">
        <w:r w:rsidRPr="00604492">
          <w:rPr>
            <w:b/>
            <w:noProof w:val="0"/>
            <w:color w:val="0563C1"/>
            <w:u w:val="single"/>
            <w:lang w:val="it-IT" w:eastAsia="ru-RU"/>
          </w:rPr>
          <w:t>diocnita@mail.ru</w:t>
        </w:r>
      </w:hyperlink>
    </w:p>
    <w:p w14:paraId="21AB7885" w14:textId="77777777" w:rsidR="00604492" w:rsidRPr="00604492" w:rsidRDefault="00604492" w:rsidP="00604492">
      <w:pPr>
        <w:numPr>
          <w:ilvl w:val="0"/>
          <w:numId w:val="23"/>
        </w:numPr>
        <w:shd w:val="clear" w:color="auto" w:fill="FFFFFF"/>
        <w:tabs>
          <w:tab w:val="left" w:pos="284"/>
          <w:tab w:val="right" w:pos="9531"/>
        </w:tabs>
        <w:spacing w:before="120"/>
        <w:ind w:left="288" w:hanging="288"/>
        <w:jc w:val="both"/>
        <w:rPr>
          <w:b/>
          <w:noProof w:val="0"/>
          <w:lang w:val="it-IT" w:eastAsia="ru-RU"/>
        </w:rPr>
      </w:pPr>
      <w:r w:rsidRPr="00604492">
        <w:rPr>
          <w:b/>
          <w:noProof w:val="0"/>
          <w:lang w:val="it-IT" w:eastAsia="ru-RU"/>
        </w:rPr>
        <w:t xml:space="preserve">Adresa de e-mail sau pagina web oficială de la care se va putea obține accesul la documentația de atribuire: </w:t>
      </w:r>
      <w:r w:rsidRPr="00604492">
        <w:rPr>
          <w:b/>
          <w:i/>
          <w:noProof w:val="0"/>
          <w:lang w:val="it-IT" w:eastAsia="ru-RU"/>
        </w:rPr>
        <w:t xml:space="preserve">documentația de atribuire este anexată în cadrul procedurii în SIA RSAP : </w:t>
      </w:r>
      <w:hyperlink r:id="rId16" w:history="1">
        <w:r w:rsidRPr="00604492">
          <w:rPr>
            <w:b/>
            <w:i/>
            <w:noProof w:val="0"/>
            <w:color w:val="0563C1"/>
            <w:u w:val="single"/>
            <w:lang w:val="it-IT" w:eastAsia="ru-RU"/>
          </w:rPr>
          <w:t>s.chistruga@gmail.com</w:t>
        </w:r>
      </w:hyperlink>
      <w:r w:rsidRPr="00604492">
        <w:rPr>
          <w:b/>
          <w:i/>
          <w:noProof w:val="0"/>
          <w:lang w:val="it-IT" w:eastAsia="ru-RU"/>
        </w:rPr>
        <w:t xml:space="preserve"> </w:t>
      </w:r>
    </w:p>
    <w:p w14:paraId="4A3B554A" w14:textId="77777777" w:rsidR="00604492" w:rsidRPr="00604492" w:rsidRDefault="00604492" w:rsidP="00604492">
      <w:pPr>
        <w:numPr>
          <w:ilvl w:val="0"/>
          <w:numId w:val="23"/>
        </w:numPr>
        <w:shd w:val="clear" w:color="auto" w:fill="FFFFFF"/>
        <w:tabs>
          <w:tab w:val="left" w:pos="284"/>
          <w:tab w:val="right" w:pos="9531"/>
        </w:tabs>
        <w:spacing w:before="120"/>
        <w:ind w:left="288" w:hanging="288"/>
        <w:rPr>
          <w:b/>
          <w:noProof w:val="0"/>
          <w:lang w:val="it-IT" w:eastAsia="ru-RU"/>
        </w:rPr>
      </w:pPr>
      <w:r w:rsidRPr="00604492">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Instituție bugetară, Învățământul </w:t>
      </w:r>
    </w:p>
    <w:p w14:paraId="6143E2F4" w14:textId="77777777" w:rsidR="00604492" w:rsidRPr="00604492" w:rsidRDefault="00604492" w:rsidP="00604492">
      <w:pPr>
        <w:numPr>
          <w:ilvl w:val="0"/>
          <w:numId w:val="23"/>
        </w:numPr>
        <w:shd w:val="clear" w:color="auto" w:fill="FFFFFF"/>
        <w:tabs>
          <w:tab w:val="left" w:pos="284"/>
          <w:tab w:val="right" w:pos="426"/>
        </w:tabs>
        <w:spacing w:before="120"/>
        <w:ind w:left="284" w:hanging="284"/>
        <w:jc w:val="both"/>
        <w:rPr>
          <w:b/>
          <w:noProof w:val="0"/>
          <w:lang w:val="it-IT" w:eastAsia="ru-RU"/>
        </w:rPr>
      </w:pPr>
      <w:r w:rsidRPr="00604492">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473"/>
        <w:gridCol w:w="1945"/>
        <w:gridCol w:w="990"/>
        <w:gridCol w:w="1170"/>
        <w:gridCol w:w="1980"/>
        <w:gridCol w:w="1980"/>
      </w:tblGrid>
      <w:tr w:rsidR="00604492" w:rsidRPr="00604492" w14:paraId="37BACF2A" w14:textId="77777777" w:rsidTr="0062486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4669A23" w14:textId="77777777" w:rsidR="00604492" w:rsidRPr="00604492" w:rsidRDefault="00604492" w:rsidP="00604492">
            <w:pPr>
              <w:shd w:val="clear" w:color="auto" w:fill="FFFFFF"/>
              <w:spacing w:before="120"/>
              <w:jc w:val="center"/>
              <w:rPr>
                <w:b/>
                <w:noProof w:val="0"/>
                <w:sz w:val="20"/>
                <w:szCs w:val="20"/>
                <w:lang w:val="ru-RU" w:eastAsia="ru-RU"/>
              </w:rPr>
            </w:pPr>
            <w:r w:rsidRPr="00604492">
              <w:rPr>
                <w:b/>
                <w:noProof w:val="0"/>
                <w:sz w:val="20"/>
                <w:szCs w:val="20"/>
                <w:lang w:val="ru-RU" w:eastAsia="ru-RU"/>
              </w:rPr>
              <w:t>Nr. d/o</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F33EEFA" w14:textId="77777777" w:rsidR="00604492" w:rsidRPr="00604492" w:rsidRDefault="00604492" w:rsidP="00604492">
            <w:pPr>
              <w:shd w:val="clear" w:color="auto" w:fill="FFFFFF"/>
              <w:spacing w:before="120"/>
              <w:jc w:val="center"/>
              <w:rPr>
                <w:b/>
                <w:noProof w:val="0"/>
                <w:sz w:val="20"/>
                <w:szCs w:val="20"/>
                <w:lang w:val="ru-RU" w:eastAsia="ru-RU"/>
              </w:rPr>
            </w:pPr>
            <w:r w:rsidRPr="00604492">
              <w:rPr>
                <w:b/>
                <w:noProof w:val="0"/>
                <w:sz w:val="20"/>
                <w:szCs w:val="20"/>
                <w:lang w:val="ru-RU" w:eastAsia="ru-RU"/>
              </w:rPr>
              <w:t>Cod CPV</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3663EADA" w14:textId="77777777" w:rsidR="00604492" w:rsidRPr="00604492" w:rsidRDefault="00604492" w:rsidP="00604492">
            <w:pPr>
              <w:shd w:val="clear" w:color="auto" w:fill="FFFFFF"/>
              <w:spacing w:before="120"/>
              <w:jc w:val="center"/>
              <w:rPr>
                <w:b/>
                <w:noProof w:val="0"/>
                <w:sz w:val="20"/>
                <w:szCs w:val="20"/>
                <w:lang w:val="it-IT" w:eastAsia="ru-RU"/>
              </w:rPr>
            </w:pPr>
            <w:r w:rsidRPr="00604492">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23574C1" w14:textId="77777777" w:rsidR="00604492" w:rsidRPr="00604492" w:rsidRDefault="00604492" w:rsidP="00604492">
            <w:pPr>
              <w:shd w:val="clear" w:color="auto" w:fill="FFFFFF"/>
              <w:spacing w:before="120"/>
              <w:jc w:val="center"/>
              <w:rPr>
                <w:b/>
                <w:noProof w:val="0"/>
                <w:sz w:val="20"/>
                <w:szCs w:val="20"/>
                <w:lang w:val="ru-RU" w:eastAsia="ru-RU"/>
              </w:rPr>
            </w:pPr>
            <w:r w:rsidRPr="00604492">
              <w:rPr>
                <w:b/>
                <w:noProof w:val="0"/>
                <w:sz w:val="20"/>
                <w:szCs w:val="20"/>
                <w:lang w:val="ru-RU" w:eastAsia="ru-RU"/>
              </w:rPr>
              <w:t>Unitateade</w:t>
            </w:r>
            <w:r w:rsidRPr="00604492">
              <w:rPr>
                <w:b/>
                <w:noProof w:val="0"/>
                <w:sz w:val="20"/>
                <w:szCs w:val="20"/>
                <w:lang w:eastAsia="ru-RU"/>
              </w:rPr>
              <w:t xml:space="preserve"> </w:t>
            </w:r>
            <w:r w:rsidRPr="00604492">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7CCD57F" w14:textId="77777777" w:rsidR="00604492" w:rsidRPr="00604492" w:rsidRDefault="00604492" w:rsidP="00604492">
            <w:pPr>
              <w:shd w:val="clear" w:color="auto" w:fill="FFFFFF"/>
              <w:spacing w:before="120"/>
              <w:jc w:val="center"/>
              <w:rPr>
                <w:b/>
                <w:noProof w:val="0"/>
                <w:sz w:val="20"/>
                <w:szCs w:val="20"/>
                <w:lang w:val="ru-RU" w:eastAsia="ru-RU"/>
              </w:rPr>
            </w:pPr>
            <w:r w:rsidRPr="00604492">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8274A9F" w14:textId="77777777" w:rsidR="00604492" w:rsidRPr="00604492" w:rsidRDefault="00604492" w:rsidP="00604492">
            <w:pPr>
              <w:shd w:val="clear" w:color="auto" w:fill="FFFFFF"/>
              <w:spacing w:before="120"/>
              <w:jc w:val="center"/>
              <w:rPr>
                <w:b/>
                <w:noProof w:val="0"/>
                <w:sz w:val="20"/>
                <w:szCs w:val="20"/>
                <w:lang w:val="it-IT" w:eastAsia="ru-RU"/>
              </w:rPr>
            </w:pPr>
            <w:r w:rsidRPr="00604492">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66754D" w14:textId="77777777" w:rsidR="00604492" w:rsidRPr="00604492" w:rsidRDefault="00604492" w:rsidP="00604492">
            <w:pPr>
              <w:shd w:val="clear" w:color="auto" w:fill="FFFFFF"/>
              <w:spacing w:before="120"/>
              <w:jc w:val="center"/>
              <w:rPr>
                <w:b/>
                <w:noProof w:val="0"/>
                <w:sz w:val="20"/>
                <w:szCs w:val="20"/>
                <w:lang w:val="it-IT" w:eastAsia="ru-RU"/>
              </w:rPr>
            </w:pPr>
            <w:r w:rsidRPr="00604492">
              <w:rPr>
                <w:b/>
                <w:noProof w:val="0"/>
                <w:sz w:val="20"/>
                <w:szCs w:val="20"/>
                <w:lang w:val="it-IT" w:eastAsia="ru-RU"/>
              </w:rPr>
              <w:t>Valoarea estimată</w:t>
            </w:r>
            <w:r w:rsidRPr="00604492">
              <w:rPr>
                <w:b/>
                <w:noProof w:val="0"/>
                <w:sz w:val="20"/>
                <w:szCs w:val="20"/>
                <w:lang w:val="it-IT" w:eastAsia="ru-RU"/>
              </w:rPr>
              <w:br/>
              <w:t>(se va indica pentru fiecare lot în parte)</w:t>
            </w:r>
          </w:p>
          <w:p w14:paraId="13AEE603" w14:textId="77777777" w:rsidR="00604492" w:rsidRPr="00604492" w:rsidRDefault="00604492" w:rsidP="00604492">
            <w:pPr>
              <w:shd w:val="clear" w:color="auto" w:fill="FFFFFF"/>
              <w:spacing w:before="120"/>
              <w:jc w:val="center"/>
              <w:rPr>
                <w:b/>
                <w:noProof w:val="0"/>
                <w:sz w:val="20"/>
                <w:szCs w:val="20"/>
                <w:lang w:val="it-IT" w:eastAsia="ru-RU"/>
              </w:rPr>
            </w:pPr>
            <w:r w:rsidRPr="00604492">
              <w:rPr>
                <w:b/>
                <w:noProof w:val="0"/>
                <w:sz w:val="20"/>
                <w:szCs w:val="20"/>
                <w:lang w:val="it-IT" w:eastAsia="ru-RU"/>
              </w:rPr>
              <w:t>Fara TVA</w:t>
            </w:r>
          </w:p>
        </w:tc>
      </w:tr>
      <w:tr w:rsidR="00604492" w:rsidRPr="00604492" w14:paraId="27A50D41" w14:textId="77777777" w:rsidTr="006248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4AA6271" w14:textId="77777777" w:rsidR="00604492" w:rsidRPr="00604492" w:rsidRDefault="00604492" w:rsidP="00604492">
            <w:pPr>
              <w:shd w:val="clear" w:color="auto" w:fill="FFFFFF"/>
              <w:spacing w:before="120"/>
              <w:jc w:val="center"/>
              <w:rPr>
                <w:noProof w:val="0"/>
                <w:sz w:val="20"/>
                <w:szCs w:val="20"/>
                <w:lang w:val="it-IT" w:eastAsia="ru-RU"/>
              </w:rPr>
            </w:pPr>
            <w:r w:rsidRPr="00604492">
              <w:rPr>
                <w:noProof w:val="0"/>
                <w:sz w:val="20"/>
                <w:szCs w:val="20"/>
                <w:lang w:val="it-IT" w:eastAsia="ru-RU"/>
              </w:rPr>
              <w:t>1</w:t>
            </w:r>
          </w:p>
        </w:tc>
        <w:tc>
          <w:tcPr>
            <w:tcW w:w="1473" w:type="dxa"/>
            <w:tcBorders>
              <w:top w:val="single" w:sz="4" w:space="0" w:color="auto"/>
              <w:left w:val="single" w:sz="4" w:space="0" w:color="auto"/>
              <w:bottom w:val="single" w:sz="4" w:space="0" w:color="auto"/>
              <w:right w:val="single" w:sz="4" w:space="0" w:color="auto"/>
            </w:tcBorders>
            <w:shd w:val="clear" w:color="auto" w:fill="auto"/>
            <w:vAlign w:val="center"/>
          </w:tcPr>
          <w:p w14:paraId="678F36E8" w14:textId="77777777" w:rsidR="00604492" w:rsidRPr="00604492" w:rsidRDefault="00604492" w:rsidP="00604492">
            <w:pPr>
              <w:shd w:val="clear" w:color="auto" w:fill="FFFFFF"/>
              <w:spacing w:before="120"/>
              <w:jc w:val="center"/>
              <w:rPr>
                <w:b/>
                <w:i/>
                <w:noProof w:val="0"/>
                <w:sz w:val="20"/>
                <w:szCs w:val="20"/>
                <w:lang w:val="it-IT" w:eastAsia="ru-RU"/>
              </w:rPr>
            </w:pPr>
            <w:r w:rsidRPr="00604492">
              <w:rPr>
                <w:rFonts w:ascii="Arial" w:hAnsi="Arial" w:cs="Arial"/>
                <w:b/>
                <w:bCs/>
                <w:color w:val="767676"/>
                <w:sz w:val="21"/>
                <w:szCs w:val="21"/>
                <w:shd w:val="clear" w:color="auto" w:fill="FFFFFF"/>
              </w:rPr>
              <w:t>45200000-9</w:t>
            </w:r>
            <w:r w:rsidRPr="00604492">
              <w:rPr>
                <w:rFonts w:ascii="Arial" w:hAnsi="Arial" w:cs="Arial"/>
                <w:color w:val="474747"/>
                <w:sz w:val="21"/>
                <w:szCs w:val="21"/>
                <w:shd w:val="clear" w:color="auto" w:fill="FFFFFF"/>
              </w:rPr>
              <w:t> </w:t>
            </w:r>
          </w:p>
        </w:tc>
        <w:tc>
          <w:tcPr>
            <w:tcW w:w="1945" w:type="dxa"/>
            <w:tcBorders>
              <w:top w:val="single" w:sz="4" w:space="0" w:color="auto"/>
              <w:left w:val="single" w:sz="4" w:space="0" w:color="auto"/>
              <w:bottom w:val="single" w:sz="4" w:space="0" w:color="auto"/>
              <w:right w:val="single" w:sz="4" w:space="0" w:color="auto"/>
            </w:tcBorders>
            <w:shd w:val="clear" w:color="auto" w:fill="auto"/>
            <w:vAlign w:val="center"/>
          </w:tcPr>
          <w:p w14:paraId="7C3A4269" w14:textId="77777777" w:rsidR="00604492" w:rsidRPr="00604492" w:rsidRDefault="00604492" w:rsidP="00604492">
            <w:pPr>
              <w:shd w:val="clear" w:color="auto" w:fill="FFFFFF"/>
              <w:spacing w:before="120"/>
              <w:jc w:val="center"/>
              <w:rPr>
                <w:b/>
                <w:i/>
                <w:noProof w:val="0"/>
                <w:sz w:val="20"/>
                <w:szCs w:val="20"/>
                <w:lang w:eastAsia="ru-RU"/>
              </w:rPr>
            </w:pPr>
            <w:r w:rsidRPr="00604492">
              <w:rPr>
                <w:b/>
                <w:noProof w:val="0"/>
                <w:u w:val="single"/>
                <w:lang w:val="it-IT" w:eastAsia="ru-RU"/>
              </w:rPr>
              <w:t>Reparația capitală a acoperișului  Școlii sportive din or.Ocnița</w:t>
            </w:r>
            <w:r w:rsidRPr="00604492">
              <w:rPr>
                <w:b/>
                <w:noProof w:val="0"/>
                <w:shd w:val="clear" w:color="auto" w:fill="FFFFFF"/>
                <w:lang w:val="it-IT" w:eastAsia="ru-RU"/>
              </w:rPr>
              <w:t xml:space="preserve">   </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212B812" w14:textId="77777777" w:rsidR="00604492" w:rsidRPr="00604492" w:rsidRDefault="00604492" w:rsidP="00604492">
            <w:pPr>
              <w:shd w:val="clear" w:color="auto" w:fill="FFFFFF"/>
              <w:spacing w:before="120"/>
              <w:jc w:val="center"/>
              <w:rPr>
                <w:b/>
                <w:i/>
                <w:noProof w:val="0"/>
                <w:sz w:val="20"/>
                <w:szCs w:val="20"/>
                <w:lang w:eastAsia="ru-RU"/>
              </w:rPr>
            </w:pPr>
            <w:r w:rsidRPr="00604492">
              <w:rPr>
                <w:b/>
                <w:i/>
                <w:noProof w:val="0"/>
                <w:sz w:val="20"/>
                <w:szCs w:val="20"/>
                <w:lang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32C632F" w14:textId="77777777" w:rsidR="00604492" w:rsidRPr="00604492" w:rsidRDefault="00604492" w:rsidP="00604492">
            <w:pPr>
              <w:shd w:val="clear" w:color="auto" w:fill="FFFFFF"/>
              <w:spacing w:before="120"/>
              <w:jc w:val="center"/>
              <w:rPr>
                <w:b/>
                <w:i/>
                <w:noProof w:val="0"/>
                <w:sz w:val="20"/>
                <w:szCs w:val="20"/>
                <w:lang w:eastAsia="ru-RU"/>
              </w:rPr>
            </w:pPr>
            <w:r w:rsidRPr="00604492">
              <w:rPr>
                <w:b/>
                <w:i/>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E5B0FA" w14:textId="77777777" w:rsidR="00604492" w:rsidRPr="00604492" w:rsidRDefault="00604492" w:rsidP="00604492">
            <w:pPr>
              <w:shd w:val="clear" w:color="auto" w:fill="FFFFFF"/>
              <w:spacing w:before="120"/>
              <w:jc w:val="center"/>
              <w:rPr>
                <w:b/>
                <w:i/>
                <w:noProof w:val="0"/>
                <w:sz w:val="20"/>
                <w:szCs w:val="20"/>
                <w:lang w:val="ro-MO" w:eastAsia="ru-RU"/>
              </w:rPr>
            </w:pPr>
            <w:r w:rsidRPr="00604492">
              <w:rPr>
                <w:b/>
                <w:i/>
                <w:noProof w:val="0"/>
                <w:sz w:val="20"/>
                <w:szCs w:val="20"/>
                <w:lang w:val="ro-MO" w:eastAsia="ru-RU"/>
              </w:rPr>
              <w:t>Conform caietului de sarcini anexat</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C35BC8" w14:textId="77777777" w:rsidR="00604492" w:rsidRPr="00604492" w:rsidRDefault="00604492" w:rsidP="00604492">
            <w:pPr>
              <w:shd w:val="clear" w:color="auto" w:fill="FFFFFF"/>
              <w:spacing w:before="120"/>
              <w:jc w:val="center"/>
              <w:rPr>
                <w:b/>
                <w:noProof w:val="0"/>
                <w:sz w:val="20"/>
                <w:szCs w:val="20"/>
                <w:lang w:eastAsia="ru-RU"/>
              </w:rPr>
            </w:pPr>
            <w:r w:rsidRPr="00604492">
              <w:rPr>
                <w:b/>
                <w:noProof w:val="0"/>
                <w:sz w:val="20"/>
                <w:szCs w:val="20"/>
                <w:lang w:eastAsia="ru-RU"/>
              </w:rPr>
              <w:t>799575,88</w:t>
            </w:r>
          </w:p>
        </w:tc>
      </w:tr>
      <w:tr w:rsidR="00604492" w:rsidRPr="00604492" w14:paraId="309B3B64" w14:textId="77777777" w:rsidTr="0062486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1FA4B5C" w14:textId="77777777" w:rsidR="00604492" w:rsidRPr="00604492" w:rsidRDefault="00604492" w:rsidP="00604492">
            <w:pPr>
              <w:shd w:val="clear" w:color="auto" w:fill="FFFFFF"/>
              <w:spacing w:before="120"/>
              <w:jc w:val="center"/>
              <w:rPr>
                <w:noProof w:val="0"/>
                <w:sz w:val="20"/>
                <w:szCs w:val="20"/>
                <w:lang w:val="ru-RU" w:eastAsia="ru-RU"/>
              </w:rPr>
            </w:pPr>
            <w:r w:rsidRPr="00604492">
              <w:rPr>
                <w:b/>
                <w:noProof w:val="0"/>
                <w:sz w:val="20"/>
                <w:szCs w:val="20"/>
                <w:lang w:val="ru-RU" w:eastAsia="ru-RU"/>
              </w:rPr>
              <w:t>Valoarea</w:t>
            </w:r>
            <w:r w:rsidRPr="00604492">
              <w:rPr>
                <w:b/>
                <w:noProof w:val="0"/>
                <w:sz w:val="20"/>
                <w:szCs w:val="20"/>
                <w:lang w:eastAsia="ru-RU"/>
              </w:rPr>
              <w:t xml:space="preserve"> </w:t>
            </w:r>
            <w:r w:rsidRPr="00604492">
              <w:rPr>
                <w:b/>
                <w:noProof w:val="0"/>
                <w:sz w:val="20"/>
                <w:szCs w:val="20"/>
                <w:lang w:val="ru-RU" w:eastAsia="ru-RU"/>
              </w:rPr>
              <w:t>estimativă</w:t>
            </w:r>
            <w:r w:rsidRPr="00604492">
              <w:rPr>
                <w:b/>
                <w:noProof w:val="0"/>
                <w:sz w:val="20"/>
                <w:szCs w:val="20"/>
                <w:lang w:eastAsia="ru-RU"/>
              </w:rPr>
              <w:t xml:space="preserve"> </w:t>
            </w:r>
            <w:r w:rsidRPr="00604492">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A29CC9A" w14:textId="77777777" w:rsidR="00604492" w:rsidRPr="00604492" w:rsidRDefault="00604492" w:rsidP="00604492">
            <w:pPr>
              <w:shd w:val="clear" w:color="auto" w:fill="FFFFFF"/>
              <w:spacing w:before="120"/>
              <w:jc w:val="center"/>
              <w:rPr>
                <w:b/>
                <w:noProof w:val="0"/>
                <w:sz w:val="20"/>
                <w:szCs w:val="20"/>
                <w:lang w:eastAsia="ru-RU"/>
              </w:rPr>
            </w:pPr>
            <w:r w:rsidRPr="00604492">
              <w:rPr>
                <w:b/>
                <w:noProof w:val="0"/>
                <w:sz w:val="20"/>
                <w:szCs w:val="20"/>
                <w:lang w:eastAsia="ru-RU"/>
              </w:rPr>
              <w:t>799575,88</w:t>
            </w:r>
          </w:p>
        </w:tc>
      </w:tr>
    </w:tbl>
    <w:p w14:paraId="4E423715" w14:textId="77777777" w:rsidR="00604492" w:rsidRPr="00604492" w:rsidRDefault="00604492" w:rsidP="00604492">
      <w:pPr>
        <w:numPr>
          <w:ilvl w:val="0"/>
          <w:numId w:val="23"/>
        </w:numPr>
        <w:shd w:val="clear" w:color="auto" w:fill="FFFFFF"/>
        <w:tabs>
          <w:tab w:val="right" w:pos="426"/>
        </w:tabs>
        <w:spacing w:before="120"/>
        <w:ind w:left="644"/>
        <w:rPr>
          <w:b/>
          <w:noProof w:val="0"/>
          <w:lang w:eastAsia="ru-RU"/>
        </w:rPr>
      </w:pPr>
      <w:r w:rsidRPr="00604492">
        <w:rPr>
          <w:b/>
          <w:noProof w:val="0"/>
          <w:lang w:eastAsia="ru-RU"/>
        </w:rPr>
        <w:t>În cazul procedurilor de preselecție se indică numărul minim al candidaţilor şi, dacă este cazul, numărul maxim al acestora.________________________________</w:t>
      </w:r>
    </w:p>
    <w:p w14:paraId="5D47EC9B" w14:textId="77777777" w:rsidR="00604492" w:rsidRPr="00604492" w:rsidRDefault="00604492" w:rsidP="00604492">
      <w:pPr>
        <w:numPr>
          <w:ilvl w:val="0"/>
          <w:numId w:val="23"/>
        </w:numPr>
        <w:shd w:val="clear" w:color="auto" w:fill="FFFFFF"/>
        <w:tabs>
          <w:tab w:val="right" w:pos="426"/>
        </w:tabs>
        <w:ind w:left="357"/>
        <w:rPr>
          <w:b/>
          <w:noProof w:val="0"/>
          <w:lang w:val="it-IT" w:eastAsia="ru-RU"/>
        </w:rPr>
      </w:pPr>
      <w:r w:rsidRPr="00604492">
        <w:rPr>
          <w:b/>
          <w:noProof w:val="0"/>
          <w:lang w:val="it-IT" w:eastAsia="ru-RU"/>
        </w:rPr>
        <w:t>În cazul în care contractul este împărțit pe loturi un operator economic poate depune oferta (se va selecta):</w:t>
      </w:r>
    </w:p>
    <w:p w14:paraId="2B4CD731" w14:textId="77777777" w:rsidR="00604492" w:rsidRPr="00604492" w:rsidRDefault="00604492" w:rsidP="00604492">
      <w:pPr>
        <w:numPr>
          <w:ilvl w:val="0"/>
          <w:numId w:val="24"/>
        </w:numPr>
        <w:shd w:val="clear" w:color="auto" w:fill="FFFFFF"/>
        <w:tabs>
          <w:tab w:val="right" w:pos="426"/>
        </w:tabs>
        <w:ind w:left="502"/>
        <w:rPr>
          <w:b/>
          <w:noProof w:val="0"/>
          <w:lang w:val="ru-RU" w:eastAsia="ru-RU"/>
        </w:rPr>
      </w:pPr>
      <w:r w:rsidRPr="00604492">
        <w:rPr>
          <w:b/>
          <w:noProof w:val="0"/>
          <w:lang w:val="it-IT" w:eastAsia="ru-RU"/>
        </w:rPr>
        <w:t xml:space="preserve">Pentru un singur </w:t>
      </w:r>
      <w:r w:rsidRPr="00604492">
        <w:rPr>
          <w:b/>
          <w:noProof w:val="0"/>
          <w:lang w:val="ru-RU" w:eastAsia="ru-RU"/>
        </w:rPr>
        <w:t>lot;</w:t>
      </w:r>
    </w:p>
    <w:p w14:paraId="3DE84752" w14:textId="77777777" w:rsidR="00604492" w:rsidRPr="00604492" w:rsidRDefault="00604492" w:rsidP="00604492">
      <w:pPr>
        <w:numPr>
          <w:ilvl w:val="0"/>
          <w:numId w:val="24"/>
        </w:numPr>
        <w:shd w:val="clear" w:color="auto" w:fill="FFFFFF"/>
        <w:tabs>
          <w:tab w:val="right" w:pos="426"/>
        </w:tabs>
        <w:ind w:left="502"/>
        <w:rPr>
          <w:noProof w:val="0"/>
          <w:lang w:val="ru-RU" w:eastAsia="ru-RU"/>
        </w:rPr>
      </w:pPr>
      <w:r w:rsidRPr="00604492">
        <w:rPr>
          <w:noProof w:val="0"/>
          <w:lang w:val="ru-RU" w:eastAsia="ru-RU"/>
        </w:rPr>
        <w:t>Pentru</w:t>
      </w:r>
      <w:r w:rsidRPr="00604492">
        <w:rPr>
          <w:noProof w:val="0"/>
          <w:lang w:eastAsia="ru-RU"/>
        </w:rPr>
        <w:t xml:space="preserve"> </w:t>
      </w:r>
      <w:r w:rsidRPr="00604492">
        <w:rPr>
          <w:noProof w:val="0"/>
          <w:lang w:val="ru-RU" w:eastAsia="ru-RU"/>
        </w:rPr>
        <w:t>mai</w:t>
      </w:r>
      <w:r w:rsidRPr="00604492">
        <w:rPr>
          <w:noProof w:val="0"/>
          <w:lang w:eastAsia="ru-RU"/>
        </w:rPr>
        <w:t xml:space="preserve"> </w:t>
      </w:r>
      <w:r w:rsidRPr="00604492">
        <w:rPr>
          <w:noProof w:val="0"/>
          <w:lang w:val="ru-RU" w:eastAsia="ru-RU"/>
        </w:rPr>
        <w:t>multe</w:t>
      </w:r>
      <w:r w:rsidRPr="00604492">
        <w:rPr>
          <w:noProof w:val="0"/>
          <w:lang w:eastAsia="ru-RU"/>
        </w:rPr>
        <w:t xml:space="preserve"> </w:t>
      </w:r>
      <w:r w:rsidRPr="00604492">
        <w:rPr>
          <w:noProof w:val="0"/>
          <w:lang w:val="ru-RU" w:eastAsia="ru-RU"/>
        </w:rPr>
        <w:t>loturi;</w:t>
      </w:r>
    </w:p>
    <w:p w14:paraId="1304EA6F" w14:textId="77777777" w:rsidR="00604492" w:rsidRPr="00604492" w:rsidRDefault="00604492" w:rsidP="00604492">
      <w:pPr>
        <w:numPr>
          <w:ilvl w:val="0"/>
          <w:numId w:val="24"/>
        </w:numPr>
        <w:shd w:val="clear" w:color="auto" w:fill="FFFFFF"/>
        <w:tabs>
          <w:tab w:val="right" w:pos="426"/>
        </w:tabs>
        <w:ind w:left="502"/>
        <w:rPr>
          <w:noProof w:val="0"/>
          <w:u w:val="single"/>
          <w:lang w:val="ru-RU" w:eastAsia="ru-RU"/>
        </w:rPr>
      </w:pPr>
      <w:r w:rsidRPr="00604492">
        <w:rPr>
          <w:noProof w:val="0"/>
          <w:u w:val="single"/>
          <w:lang w:val="ru-RU" w:eastAsia="ru-RU"/>
        </w:rPr>
        <w:t>Pentru</w:t>
      </w:r>
      <w:r w:rsidRPr="00604492">
        <w:rPr>
          <w:noProof w:val="0"/>
          <w:u w:val="single"/>
          <w:lang w:eastAsia="ru-RU"/>
        </w:rPr>
        <w:t xml:space="preserve"> </w:t>
      </w:r>
      <w:r w:rsidRPr="00604492">
        <w:rPr>
          <w:noProof w:val="0"/>
          <w:u w:val="single"/>
          <w:lang w:val="ru-RU" w:eastAsia="ru-RU"/>
        </w:rPr>
        <w:t>toate</w:t>
      </w:r>
      <w:r w:rsidRPr="00604492">
        <w:rPr>
          <w:noProof w:val="0"/>
          <w:u w:val="single"/>
          <w:lang w:eastAsia="ru-RU"/>
        </w:rPr>
        <w:t xml:space="preserve"> </w:t>
      </w:r>
      <w:r w:rsidRPr="00604492">
        <w:rPr>
          <w:noProof w:val="0"/>
          <w:u w:val="single"/>
          <w:lang w:val="ru-RU" w:eastAsia="ru-RU"/>
        </w:rPr>
        <w:t>loturile;</w:t>
      </w:r>
    </w:p>
    <w:p w14:paraId="3EA26F67" w14:textId="77777777" w:rsidR="00604492" w:rsidRPr="00604492" w:rsidRDefault="00604492" w:rsidP="00604492">
      <w:pPr>
        <w:numPr>
          <w:ilvl w:val="0"/>
          <w:numId w:val="24"/>
        </w:numPr>
        <w:shd w:val="clear" w:color="auto" w:fill="FFFFFF"/>
        <w:tabs>
          <w:tab w:val="right" w:pos="426"/>
        </w:tabs>
        <w:ind w:left="502"/>
        <w:rPr>
          <w:noProof w:val="0"/>
          <w:lang w:val="it-IT" w:eastAsia="ru-RU"/>
        </w:rPr>
      </w:pPr>
      <w:r w:rsidRPr="00604492">
        <w:rPr>
          <w:noProof w:val="0"/>
          <w:lang w:val="it-IT" w:eastAsia="ru-RU"/>
        </w:rPr>
        <w:lastRenderedPageBreak/>
        <w:t>Alte limitări privind numărul de loturi care pot fi atribuite aceluiași ofertant_____</w:t>
      </w:r>
    </w:p>
    <w:p w14:paraId="78989C67" w14:textId="77777777" w:rsidR="00604492" w:rsidRPr="00604492" w:rsidRDefault="00604492" w:rsidP="00604492">
      <w:pPr>
        <w:shd w:val="clear" w:color="auto" w:fill="FFFFFF"/>
        <w:tabs>
          <w:tab w:val="right" w:pos="426"/>
        </w:tabs>
        <w:rPr>
          <w:noProof w:val="0"/>
          <w:lang w:val="it-IT" w:eastAsia="ru-RU"/>
        </w:rPr>
      </w:pPr>
    </w:p>
    <w:p w14:paraId="11B52165" w14:textId="77777777" w:rsidR="00604492" w:rsidRPr="00604492" w:rsidRDefault="00604492" w:rsidP="00604492">
      <w:pPr>
        <w:numPr>
          <w:ilvl w:val="0"/>
          <w:numId w:val="23"/>
        </w:numPr>
        <w:shd w:val="clear" w:color="auto" w:fill="FFFFFF"/>
        <w:tabs>
          <w:tab w:val="right" w:pos="426"/>
        </w:tabs>
        <w:spacing w:before="120"/>
        <w:ind w:left="0" w:firstLine="0"/>
        <w:rPr>
          <w:b/>
          <w:noProof w:val="0"/>
          <w:lang w:val="en-US" w:eastAsia="ru-RU"/>
        </w:rPr>
      </w:pPr>
      <w:r w:rsidRPr="00604492">
        <w:rPr>
          <w:b/>
          <w:noProof w:val="0"/>
          <w:lang w:val="en-US" w:eastAsia="ru-RU"/>
        </w:rPr>
        <w:t>Admiterea sau interzicerea ofertelor alternative: _________nu_______________</w:t>
      </w:r>
      <w:r w:rsidRPr="00604492">
        <w:rPr>
          <w:b/>
          <w:noProof w:val="0"/>
          <w:lang w:eastAsia="ru-RU"/>
        </w:rPr>
        <w:t>___</w:t>
      </w:r>
    </w:p>
    <w:p w14:paraId="6CCECA79" w14:textId="77777777" w:rsidR="00604492" w:rsidRPr="00604492" w:rsidRDefault="00604492" w:rsidP="00604492">
      <w:pPr>
        <w:shd w:val="clear" w:color="auto" w:fill="FFFFFF"/>
        <w:tabs>
          <w:tab w:val="right" w:pos="426"/>
        </w:tabs>
        <w:rPr>
          <w:noProof w:val="0"/>
          <w:sz w:val="20"/>
          <w:lang w:val="en-US" w:eastAsia="ru-RU"/>
        </w:rPr>
      </w:pPr>
      <w:r w:rsidRPr="00604492">
        <w:rPr>
          <w:noProof w:val="0"/>
          <w:sz w:val="20"/>
          <w:lang w:val="en-US" w:eastAsia="ru-RU"/>
        </w:rPr>
        <w:t xml:space="preserve">                                                                                                               (indicați se admite sau nu se admite)</w:t>
      </w:r>
    </w:p>
    <w:p w14:paraId="543A794B" w14:textId="77777777" w:rsidR="00604492" w:rsidRPr="00604492" w:rsidRDefault="00604492" w:rsidP="00604492">
      <w:pPr>
        <w:numPr>
          <w:ilvl w:val="0"/>
          <w:numId w:val="23"/>
        </w:numPr>
        <w:tabs>
          <w:tab w:val="left" w:pos="1134"/>
        </w:tabs>
        <w:ind w:left="644"/>
        <w:jc w:val="both"/>
        <w:rPr>
          <w:b/>
          <w:i/>
          <w:noProof w:val="0"/>
          <w:sz w:val="28"/>
          <w:szCs w:val="28"/>
          <w:u w:val="single"/>
          <w:lang w:val="it-IT" w:eastAsia="ru-RU"/>
        </w:rPr>
      </w:pPr>
      <w:r w:rsidRPr="00604492">
        <w:rPr>
          <w:b/>
          <w:noProof w:val="0"/>
          <w:lang w:val="it-IT" w:eastAsia="ru-RU"/>
        </w:rPr>
        <w:t>Termenii și condițiile de livrare/prestare solicitați: __60 zile_______________</w:t>
      </w:r>
    </w:p>
    <w:p w14:paraId="624C1D77" w14:textId="77777777" w:rsidR="00604492" w:rsidRPr="00604492" w:rsidRDefault="00604492" w:rsidP="00604492">
      <w:pPr>
        <w:numPr>
          <w:ilvl w:val="0"/>
          <w:numId w:val="23"/>
        </w:numPr>
        <w:shd w:val="clear" w:color="auto" w:fill="FFFFFF"/>
        <w:tabs>
          <w:tab w:val="left" w:pos="0"/>
          <w:tab w:val="left" w:pos="284"/>
          <w:tab w:val="left" w:pos="426"/>
        </w:tabs>
        <w:spacing w:before="120"/>
        <w:ind w:left="284" w:hanging="284"/>
        <w:rPr>
          <w:b/>
          <w:i/>
          <w:noProof w:val="0"/>
          <w:u w:val="single"/>
          <w:lang w:val="it-IT" w:eastAsia="ru-RU"/>
        </w:rPr>
      </w:pPr>
      <w:r w:rsidRPr="00604492">
        <w:rPr>
          <w:b/>
          <w:noProof w:val="0"/>
          <w:lang w:val="it-IT" w:eastAsia="ru-RU"/>
        </w:rPr>
        <w:t xml:space="preserve">Termenul de valabilitate a contractului: </w:t>
      </w:r>
      <w:r w:rsidRPr="00604492">
        <w:rPr>
          <w:b/>
          <w:i/>
          <w:noProof w:val="0"/>
          <w:u w:val="single"/>
          <w:lang w:val="it-IT" w:eastAsia="ru-RU"/>
        </w:rPr>
        <w:t>31 decembrie 2026</w:t>
      </w:r>
    </w:p>
    <w:p w14:paraId="1D135BAA" w14:textId="77777777" w:rsidR="00604492" w:rsidRPr="00604492" w:rsidRDefault="00604492" w:rsidP="00604492">
      <w:pPr>
        <w:numPr>
          <w:ilvl w:val="0"/>
          <w:numId w:val="23"/>
        </w:numPr>
        <w:tabs>
          <w:tab w:val="right" w:pos="426"/>
        </w:tabs>
        <w:spacing w:before="120"/>
        <w:ind w:left="644"/>
        <w:rPr>
          <w:b/>
          <w:noProof w:val="0"/>
          <w:lang w:val="it-IT" w:eastAsia="ru-RU"/>
        </w:rPr>
      </w:pPr>
      <w:r w:rsidRPr="00604492">
        <w:rPr>
          <w:b/>
          <w:noProof w:val="0"/>
          <w:lang w:val="it-IT" w:eastAsia="ru-RU"/>
        </w:rPr>
        <w:t>Contract de achiziție rezervat atelierelor protejate sau că acesta poate fi executat numai în cadrul unor programe de angajare protejată (după caz): _</w:t>
      </w:r>
      <w:r w:rsidRPr="00604492">
        <w:rPr>
          <w:b/>
          <w:i/>
          <w:noProof w:val="0"/>
          <w:u w:val="single"/>
          <w:lang w:val="it-IT" w:eastAsia="ru-RU"/>
        </w:rPr>
        <w:t>nu se aplica___</w:t>
      </w:r>
    </w:p>
    <w:p w14:paraId="0AB03EC9" w14:textId="77777777" w:rsidR="00604492" w:rsidRPr="00604492" w:rsidRDefault="00604492" w:rsidP="00604492">
      <w:pPr>
        <w:shd w:val="clear" w:color="auto" w:fill="FFFFFF"/>
        <w:tabs>
          <w:tab w:val="right" w:pos="426"/>
        </w:tabs>
        <w:ind w:left="7560" w:hanging="630"/>
        <w:contextualSpacing/>
        <w:rPr>
          <w:noProof w:val="0"/>
          <w:sz w:val="20"/>
          <w:lang w:val="ru-RU" w:eastAsia="ru-RU"/>
        </w:rPr>
      </w:pPr>
      <w:r w:rsidRPr="00604492">
        <w:rPr>
          <w:noProof w:val="0"/>
          <w:sz w:val="20"/>
          <w:lang w:eastAsia="ru-RU"/>
        </w:rPr>
        <w:t xml:space="preserve">     </w:t>
      </w:r>
      <w:r w:rsidRPr="00604492">
        <w:rPr>
          <w:noProof w:val="0"/>
          <w:sz w:val="20"/>
          <w:lang w:val="ru-RU" w:eastAsia="ru-RU"/>
        </w:rPr>
        <w:t>(indicați</w:t>
      </w:r>
      <w:r w:rsidRPr="00604492">
        <w:rPr>
          <w:noProof w:val="0"/>
          <w:sz w:val="20"/>
          <w:lang w:eastAsia="ru-RU"/>
        </w:rPr>
        <w:t xml:space="preserve"> </w:t>
      </w:r>
      <w:r w:rsidRPr="00604492">
        <w:rPr>
          <w:noProof w:val="0"/>
          <w:sz w:val="20"/>
          <w:lang w:val="ru-RU" w:eastAsia="ru-RU"/>
        </w:rPr>
        <w:t>da</w:t>
      </w:r>
      <w:r w:rsidRPr="00604492">
        <w:rPr>
          <w:noProof w:val="0"/>
          <w:sz w:val="20"/>
          <w:lang w:eastAsia="ru-RU"/>
        </w:rPr>
        <w:t xml:space="preserve"> </w:t>
      </w:r>
      <w:r w:rsidRPr="00604492">
        <w:rPr>
          <w:noProof w:val="0"/>
          <w:sz w:val="20"/>
          <w:lang w:val="ru-RU" w:eastAsia="ru-RU"/>
        </w:rPr>
        <w:t>sau</w:t>
      </w:r>
      <w:r w:rsidRPr="00604492">
        <w:rPr>
          <w:noProof w:val="0"/>
          <w:sz w:val="20"/>
          <w:lang w:eastAsia="ru-RU"/>
        </w:rPr>
        <w:t xml:space="preserve"> </w:t>
      </w:r>
      <w:r w:rsidRPr="00604492">
        <w:rPr>
          <w:noProof w:val="0"/>
          <w:sz w:val="20"/>
          <w:lang w:val="ru-RU" w:eastAsia="ru-RU"/>
        </w:rPr>
        <w:t>nu)</w:t>
      </w:r>
    </w:p>
    <w:p w14:paraId="26655713" w14:textId="77777777" w:rsidR="00604492" w:rsidRPr="00604492" w:rsidRDefault="00604492" w:rsidP="00604492">
      <w:pPr>
        <w:numPr>
          <w:ilvl w:val="0"/>
          <w:numId w:val="23"/>
        </w:numPr>
        <w:shd w:val="clear" w:color="auto" w:fill="FFFFFF"/>
        <w:tabs>
          <w:tab w:val="right" w:pos="426"/>
        </w:tabs>
        <w:spacing w:before="120"/>
        <w:ind w:left="644"/>
        <w:rPr>
          <w:b/>
          <w:noProof w:val="0"/>
          <w:lang w:val="it-IT" w:eastAsia="ru-RU"/>
        </w:rPr>
      </w:pPr>
      <w:r w:rsidRPr="00604492">
        <w:rPr>
          <w:b/>
          <w:noProof w:val="0"/>
          <w:lang w:val="it-IT" w:eastAsia="ru-RU"/>
        </w:rPr>
        <w:tab/>
        <w:t xml:space="preserve">Prestarea serviciului este rezervată unei anumite profesii în temeiul unor legi sau al unor acte administrative (după caz):  </w:t>
      </w:r>
      <w:r w:rsidRPr="00604492">
        <w:rPr>
          <w:b/>
          <w:i/>
          <w:noProof w:val="0"/>
          <w:u w:val="single"/>
          <w:lang w:val="it-IT" w:eastAsia="ru-RU"/>
        </w:rPr>
        <w:t>nu se aplică__________________</w:t>
      </w:r>
    </w:p>
    <w:p w14:paraId="18CA3445" w14:textId="77777777" w:rsidR="00604492" w:rsidRPr="00604492" w:rsidRDefault="00604492" w:rsidP="00604492">
      <w:pPr>
        <w:shd w:val="clear" w:color="auto" w:fill="FFFFFF"/>
        <w:tabs>
          <w:tab w:val="right" w:pos="426"/>
        </w:tabs>
        <w:contextualSpacing/>
        <w:jc w:val="center"/>
        <w:rPr>
          <w:noProof w:val="0"/>
          <w:sz w:val="20"/>
          <w:lang w:val="en-US" w:eastAsia="ru-RU"/>
        </w:rPr>
      </w:pPr>
      <w:r w:rsidRPr="00604492">
        <w:rPr>
          <w:noProof w:val="0"/>
          <w:sz w:val="20"/>
          <w:lang w:val="en-US" w:eastAsia="ru-RU"/>
        </w:rPr>
        <w:t>(se menționează respectivele acte cu putere de lege și acte administrative)</w:t>
      </w:r>
    </w:p>
    <w:p w14:paraId="2043EFAB" w14:textId="77777777" w:rsidR="00604492" w:rsidRPr="00604492" w:rsidRDefault="00604492" w:rsidP="00604492">
      <w:pPr>
        <w:numPr>
          <w:ilvl w:val="0"/>
          <w:numId w:val="23"/>
        </w:numPr>
        <w:shd w:val="clear" w:color="auto" w:fill="FFFFFF"/>
        <w:tabs>
          <w:tab w:val="right" w:pos="426"/>
        </w:tabs>
        <w:spacing w:before="120"/>
        <w:ind w:left="644"/>
        <w:jc w:val="both"/>
        <w:rPr>
          <w:b/>
          <w:noProof w:val="0"/>
          <w:lang w:val="it-IT" w:eastAsia="ru-RU"/>
        </w:rPr>
      </w:pPr>
      <w:r w:rsidRPr="00604492">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694E3A3A" w14:textId="77777777" w:rsidR="00604492" w:rsidRPr="00604492" w:rsidRDefault="00604492" w:rsidP="00604492">
      <w:pPr>
        <w:shd w:val="clear" w:color="auto" w:fill="FFFFFF"/>
        <w:tabs>
          <w:tab w:val="right" w:pos="426"/>
        </w:tabs>
        <w:spacing w:before="120"/>
        <w:jc w:val="both"/>
        <w:rPr>
          <w:b/>
          <w:noProof w:val="0"/>
          <w:lang w:val="it-IT"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3702"/>
        <w:gridCol w:w="3575"/>
        <w:gridCol w:w="1740"/>
      </w:tblGrid>
      <w:tr w:rsidR="00604492" w:rsidRPr="00604492" w14:paraId="5AFAF007" w14:textId="77777777" w:rsidTr="0062486B">
        <w:tc>
          <w:tcPr>
            <w:tcW w:w="554" w:type="dxa"/>
            <w:shd w:val="clear" w:color="auto" w:fill="auto"/>
          </w:tcPr>
          <w:p w14:paraId="791CAB5E" w14:textId="77777777" w:rsidR="00604492" w:rsidRPr="00604492" w:rsidRDefault="00604492" w:rsidP="00604492">
            <w:pPr>
              <w:shd w:val="clear" w:color="auto" w:fill="FFFFFF"/>
              <w:tabs>
                <w:tab w:val="left" w:pos="612"/>
              </w:tabs>
              <w:spacing w:before="120" w:after="120"/>
              <w:rPr>
                <w:b/>
                <w:iCs/>
                <w:noProof w:val="0"/>
                <w:sz w:val="22"/>
                <w:szCs w:val="22"/>
                <w:lang w:eastAsia="ru-RU"/>
              </w:rPr>
            </w:pPr>
            <w:r w:rsidRPr="00604492">
              <w:rPr>
                <w:b/>
                <w:iCs/>
                <w:noProof w:val="0"/>
                <w:sz w:val="22"/>
                <w:szCs w:val="22"/>
                <w:lang w:eastAsia="ru-RU"/>
              </w:rPr>
              <w:t>Nr. d/o</w:t>
            </w:r>
          </w:p>
        </w:tc>
        <w:tc>
          <w:tcPr>
            <w:tcW w:w="3702" w:type="dxa"/>
            <w:shd w:val="clear" w:color="auto" w:fill="auto"/>
          </w:tcPr>
          <w:p w14:paraId="5BE72F5B" w14:textId="77777777" w:rsidR="00604492" w:rsidRPr="00604492" w:rsidRDefault="00604492" w:rsidP="00604492">
            <w:pPr>
              <w:shd w:val="clear" w:color="auto" w:fill="FFFFFF"/>
              <w:tabs>
                <w:tab w:val="left" w:pos="612"/>
              </w:tabs>
              <w:spacing w:before="120" w:after="120"/>
              <w:jc w:val="center"/>
              <w:rPr>
                <w:b/>
                <w:iCs/>
                <w:noProof w:val="0"/>
                <w:sz w:val="22"/>
                <w:szCs w:val="22"/>
                <w:lang w:eastAsia="ru-RU"/>
              </w:rPr>
            </w:pPr>
            <w:r w:rsidRPr="00604492">
              <w:rPr>
                <w:b/>
                <w:iCs/>
                <w:noProof w:val="0"/>
                <w:sz w:val="22"/>
                <w:szCs w:val="22"/>
                <w:lang w:eastAsia="ru-RU"/>
              </w:rPr>
              <w:t>Descrierea criteriului/cerinței</w:t>
            </w:r>
          </w:p>
        </w:tc>
        <w:tc>
          <w:tcPr>
            <w:tcW w:w="3575" w:type="dxa"/>
            <w:shd w:val="clear" w:color="auto" w:fill="auto"/>
          </w:tcPr>
          <w:p w14:paraId="4F1099CA" w14:textId="77777777" w:rsidR="00604492" w:rsidRPr="00604492" w:rsidRDefault="00604492" w:rsidP="00604492">
            <w:pPr>
              <w:shd w:val="clear" w:color="auto" w:fill="FFFFFF"/>
              <w:tabs>
                <w:tab w:val="left" w:pos="612"/>
              </w:tabs>
              <w:spacing w:before="120" w:after="120"/>
              <w:rPr>
                <w:b/>
                <w:iCs/>
                <w:noProof w:val="0"/>
                <w:sz w:val="22"/>
                <w:szCs w:val="22"/>
                <w:lang w:eastAsia="ru-RU"/>
              </w:rPr>
            </w:pPr>
            <w:r w:rsidRPr="00604492">
              <w:rPr>
                <w:b/>
                <w:iCs/>
                <w:noProof w:val="0"/>
                <w:sz w:val="22"/>
                <w:szCs w:val="22"/>
                <w:lang w:eastAsia="ru-RU"/>
              </w:rPr>
              <w:t>Mod de demonstrare a îndeplinirii criteriului/cerinței:</w:t>
            </w:r>
          </w:p>
        </w:tc>
        <w:tc>
          <w:tcPr>
            <w:tcW w:w="1740" w:type="dxa"/>
            <w:shd w:val="clear" w:color="auto" w:fill="auto"/>
          </w:tcPr>
          <w:p w14:paraId="4AE8AB28" w14:textId="77777777" w:rsidR="00604492" w:rsidRPr="00604492" w:rsidRDefault="00604492" w:rsidP="00604492">
            <w:pPr>
              <w:shd w:val="clear" w:color="auto" w:fill="FFFFFF"/>
              <w:tabs>
                <w:tab w:val="left" w:pos="612"/>
              </w:tabs>
              <w:spacing w:before="120" w:after="120"/>
              <w:jc w:val="center"/>
              <w:rPr>
                <w:b/>
                <w:iCs/>
                <w:noProof w:val="0"/>
                <w:sz w:val="22"/>
                <w:szCs w:val="22"/>
                <w:lang w:eastAsia="ru-RU"/>
              </w:rPr>
            </w:pPr>
            <w:r w:rsidRPr="00604492">
              <w:rPr>
                <w:b/>
                <w:iCs/>
                <w:noProof w:val="0"/>
                <w:sz w:val="22"/>
                <w:szCs w:val="22"/>
                <w:lang w:eastAsia="ru-RU"/>
              </w:rPr>
              <w:t>Nivelul minim/</w:t>
            </w:r>
            <w:r w:rsidRPr="00604492">
              <w:rPr>
                <w:b/>
                <w:iCs/>
                <w:noProof w:val="0"/>
                <w:sz w:val="22"/>
                <w:szCs w:val="22"/>
                <w:lang w:eastAsia="ru-RU"/>
              </w:rPr>
              <w:br/>
              <w:t>Obligativitatea</w:t>
            </w:r>
          </w:p>
        </w:tc>
      </w:tr>
      <w:tr w:rsidR="00604492" w:rsidRPr="00604492" w14:paraId="6D5C96CF" w14:textId="77777777" w:rsidTr="0062486B">
        <w:trPr>
          <w:trHeight w:val="70"/>
        </w:trPr>
        <w:tc>
          <w:tcPr>
            <w:tcW w:w="554" w:type="dxa"/>
            <w:shd w:val="clear" w:color="auto" w:fill="auto"/>
          </w:tcPr>
          <w:p w14:paraId="67D715DB"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416E602E" w14:textId="77777777" w:rsidR="00604492" w:rsidRPr="00604492" w:rsidRDefault="00604492" w:rsidP="00604492">
            <w:pPr>
              <w:tabs>
                <w:tab w:val="left" w:pos="612"/>
              </w:tabs>
              <w:rPr>
                <w:iCs/>
                <w:noProof w:val="0"/>
                <w:lang w:eastAsia="ru-RU"/>
              </w:rPr>
            </w:pPr>
            <w:r w:rsidRPr="00604492">
              <w:rPr>
                <w:iCs/>
                <w:noProof w:val="0"/>
                <w:lang w:eastAsia="ru-RU"/>
              </w:rPr>
              <w:t>DUAE</w:t>
            </w:r>
          </w:p>
        </w:tc>
        <w:tc>
          <w:tcPr>
            <w:tcW w:w="3575" w:type="dxa"/>
            <w:shd w:val="clear" w:color="auto" w:fill="auto"/>
          </w:tcPr>
          <w:tbl>
            <w:tblPr>
              <w:tblW w:w="0" w:type="auto"/>
              <w:tblBorders>
                <w:top w:val="nil"/>
                <w:left w:val="nil"/>
                <w:bottom w:val="nil"/>
                <w:right w:val="nil"/>
              </w:tblBorders>
              <w:tblLook w:val="0000" w:firstRow="0" w:lastRow="0" w:firstColumn="0" w:lastColumn="0" w:noHBand="0" w:noVBand="0"/>
            </w:tblPr>
            <w:tblGrid>
              <w:gridCol w:w="3359"/>
            </w:tblGrid>
            <w:tr w:rsidR="00604492" w:rsidRPr="00604492" w14:paraId="5A8D0A18" w14:textId="77777777" w:rsidTr="0062486B">
              <w:trPr>
                <w:trHeight w:val="824"/>
              </w:trPr>
              <w:tc>
                <w:tcPr>
                  <w:tcW w:w="0" w:type="auto"/>
                </w:tcPr>
                <w:p w14:paraId="426C9496" w14:textId="77777777" w:rsidR="00604492" w:rsidRPr="00604492" w:rsidRDefault="00604492" w:rsidP="00604492">
                  <w:pPr>
                    <w:autoSpaceDE w:val="0"/>
                    <w:autoSpaceDN w:val="0"/>
                    <w:adjustRightInd w:val="0"/>
                    <w:rPr>
                      <w:rFonts w:eastAsia="SimSun"/>
                      <w:noProof w:val="0"/>
                      <w:color w:val="000000"/>
                      <w:lang w:val="en-US" w:eastAsia="ru-RU"/>
                    </w:rPr>
                  </w:pPr>
                  <w:r w:rsidRPr="00604492">
                    <w:rPr>
                      <w:noProof w:val="0"/>
                      <w:color w:val="000000"/>
                      <w:lang w:val="en-US" w:eastAsia="ru-RU"/>
                    </w:rPr>
                    <w:t>ad</w:t>
                  </w:r>
                  <w:r w:rsidRPr="00604492">
                    <w:rPr>
                      <w:noProof w:val="0"/>
                      <w:color w:val="000000"/>
                      <w:spacing w:val="-1"/>
                      <w:lang w:val="en-US" w:eastAsia="ru-RU"/>
                    </w:rPr>
                    <w:t>a</w:t>
                  </w:r>
                  <w:r w:rsidRPr="00604492">
                    <w:rPr>
                      <w:noProof w:val="0"/>
                      <w:color w:val="000000"/>
                      <w:lang w:val="en-US" w:eastAsia="ru-RU"/>
                    </w:rPr>
                    <w:t>ptat procedurii, cu</w:t>
                  </w:r>
                  <w:r w:rsidRPr="00604492">
                    <w:rPr>
                      <w:noProof w:val="0"/>
                      <w:color w:val="000000"/>
                      <w:spacing w:val="1"/>
                      <w:lang w:val="en-US" w:eastAsia="ru-RU"/>
                    </w:rPr>
                    <w:t xml:space="preserve"> </w:t>
                  </w:r>
                  <w:r w:rsidRPr="00604492">
                    <w:rPr>
                      <w:noProof w:val="0"/>
                      <w:color w:val="000000"/>
                      <w:lang w:val="en-US" w:eastAsia="ru-RU"/>
                    </w:rPr>
                    <w:t>aplicarea semn</w:t>
                  </w:r>
                  <w:r w:rsidRPr="00604492">
                    <w:rPr>
                      <w:noProof w:val="0"/>
                      <w:color w:val="000000"/>
                      <w:spacing w:val="-1"/>
                      <w:lang w:val="en-US" w:eastAsia="ru-RU"/>
                    </w:rPr>
                    <w:t>ă</w:t>
                  </w:r>
                  <w:r w:rsidRPr="00604492">
                    <w:rPr>
                      <w:noProof w:val="0"/>
                      <w:color w:val="000000"/>
                      <w:lang w:val="en-US" w:eastAsia="ru-RU"/>
                    </w:rPr>
                    <w:t>turii el</w:t>
                  </w:r>
                  <w:r w:rsidRPr="00604492">
                    <w:rPr>
                      <w:noProof w:val="0"/>
                      <w:color w:val="000000"/>
                      <w:spacing w:val="1"/>
                      <w:lang w:val="en-US" w:eastAsia="ru-RU"/>
                    </w:rPr>
                    <w:t>e</w:t>
                  </w:r>
                  <w:r w:rsidRPr="00604492">
                    <w:rPr>
                      <w:noProof w:val="0"/>
                      <w:color w:val="000000"/>
                      <w:lang w:val="en-US" w:eastAsia="ru-RU"/>
                    </w:rPr>
                    <w:t>ctr</w:t>
                  </w:r>
                  <w:r w:rsidRPr="00604492">
                    <w:rPr>
                      <w:noProof w:val="0"/>
                      <w:color w:val="000000"/>
                      <w:spacing w:val="2"/>
                      <w:lang w:val="en-US" w:eastAsia="ru-RU"/>
                    </w:rPr>
                    <w:t>o</w:t>
                  </w:r>
                  <w:r w:rsidRPr="00604492">
                    <w:rPr>
                      <w:noProof w:val="0"/>
                      <w:color w:val="000000"/>
                      <w:lang w:val="en-US" w:eastAsia="ru-RU"/>
                    </w:rPr>
                    <w:t>nice</w:t>
                  </w:r>
                  <w:r w:rsidRPr="00604492">
                    <w:rPr>
                      <w:noProof w:val="0"/>
                      <w:color w:val="000000"/>
                      <w:spacing w:val="-1"/>
                      <w:lang w:val="en-US" w:eastAsia="ru-RU"/>
                    </w:rPr>
                    <w:t xml:space="preserve"> </w:t>
                  </w:r>
                  <w:r w:rsidRPr="00604492">
                    <w:rPr>
                      <w:noProof w:val="0"/>
                      <w:color w:val="000000"/>
                      <w:lang w:val="en-US" w:eastAsia="ru-RU"/>
                    </w:rPr>
                    <w:t>a oper</w:t>
                  </w:r>
                  <w:r w:rsidRPr="00604492">
                    <w:rPr>
                      <w:noProof w:val="0"/>
                      <w:color w:val="000000"/>
                      <w:spacing w:val="-2"/>
                      <w:lang w:val="en-US" w:eastAsia="ru-RU"/>
                    </w:rPr>
                    <w:t>a</w:t>
                  </w:r>
                  <w:r w:rsidRPr="00604492">
                    <w:rPr>
                      <w:noProof w:val="0"/>
                      <w:color w:val="000000"/>
                      <w:lang w:val="en-US" w:eastAsia="ru-RU"/>
                    </w:rPr>
                    <w:t>torului</w:t>
                  </w:r>
                  <w:r w:rsidRPr="00604492">
                    <w:rPr>
                      <w:noProof w:val="0"/>
                      <w:color w:val="000000"/>
                      <w:spacing w:val="1"/>
                      <w:lang w:val="en-US" w:eastAsia="ru-RU"/>
                    </w:rPr>
                    <w:t xml:space="preserve"> e</w:t>
                  </w:r>
                  <w:r w:rsidRPr="00604492">
                    <w:rPr>
                      <w:noProof w:val="0"/>
                      <w:color w:val="000000"/>
                      <w:lang w:val="en-US" w:eastAsia="ru-RU"/>
                    </w:rPr>
                    <w:t>conomic. Prezentarea oricărui alt</w:t>
                  </w:r>
                  <w:r w:rsidRPr="00604492">
                    <w:rPr>
                      <w:noProof w:val="0"/>
                      <w:color w:val="000000"/>
                      <w:spacing w:val="3"/>
                      <w:lang w:val="en-US" w:eastAsia="ru-RU"/>
                    </w:rPr>
                    <w:t xml:space="preserve"> </w:t>
                  </w:r>
                  <w:r w:rsidRPr="00604492">
                    <w:rPr>
                      <w:noProof w:val="0"/>
                      <w:color w:val="000000"/>
                      <w:lang w:val="en-US" w:eastAsia="ru-RU"/>
                    </w:rPr>
                    <w:t>fo</w:t>
                  </w:r>
                  <w:r w:rsidRPr="00604492">
                    <w:rPr>
                      <w:noProof w:val="0"/>
                      <w:color w:val="000000"/>
                      <w:spacing w:val="1"/>
                      <w:lang w:val="en-US" w:eastAsia="ru-RU"/>
                    </w:rPr>
                    <w:t>r</w:t>
                  </w:r>
                  <w:r w:rsidRPr="00604492">
                    <w:rPr>
                      <w:noProof w:val="0"/>
                      <w:color w:val="000000"/>
                      <w:lang w:val="en-US" w:eastAsia="ru-RU"/>
                    </w:rPr>
                    <w:t>mu</w:t>
                  </w:r>
                  <w:r w:rsidRPr="00604492">
                    <w:rPr>
                      <w:noProof w:val="0"/>
                      <w:color w:val="000000"/>
                      <w:spacing w:val="1"/>
                      <w:lang w:val="en-US" w:eastAsia="ru-RU"/>
                    </w:rPr>
                    <w:t>l</w:t>
                  </w:r>
                  <w:r w:rsidRPr="00604492">
                    <w:rPr>
                      <w:noProof w:val="0"/>
                      <w:color w:val="000000"/>
                      <w:lang w:val="en-US" w:eastAsia="ru-RU"/>
                    </w:rPr>
                    <w:t xml:space="preserve">ar DUAE </w:t>
                  </w:r>
                  <w:r w:rsidRPr="00604492">
                    <w:rPr>
                      <w:noProof w:val="0"/>
                      <w:color w:val="000000"/>
                      <w:spacing w:val="-2"/>
                      <w:lang w:val="en-US" w:eastAsia="ru-RU"/>
                    </w:rPr>
                    <w:t>e</w:t>
                  </w:r>
                  <w:r w:rsidRPr="00604492">
                    <w:rPr>
                      <w:noProof w:val="0"/>
                      <w:color w:val="000000"/>
                      <w:lang w:val="en-US" w:eastAsia="ru-RU"/>
                    </w:rPr>
                    <w:t>ste te</w:t>
                  </w:r>
                  <w:r w:rsidRPr="00604492">
                    <w:rPr>
                      <w:noProof w:val="0"/>
                      <w:color w:val="000000"/>
                      <w:spacing w:val="2"/>
                      <w:lang w:val="en-US" w:eastAsia="ru-RU"/>
                    </w:rPr>
                    <w:t>m</w:t>
                  </w:r>
                  <w:r w:rsidRPr="00604492">
                    <w:rPr>
                      <w:noProof w:val="0"/>
                      <w:color w:val="000000"/>
                      <w:lang w:val="en-US" w:eastAsia="ru-RU"/>
                    </w:rPr>
                    <w:t>ei de de</w:t>
                  </w:r>
                  <w:r w:rsidRPr="00604492">
                    <w:rPr>
                      <w:noProof w:val="0"/>
                      <w:color w:val="000000"/>
                      <w:spacing w:val="1"/>
                      <w:lang w:val="en-US" w:eastAsia="ru-RU"/>
                    </w:rPr>
                    <w:t>s</w:t>
                  </w:r>
                  <w:r w:rsidRPr="00604492">
                    <w:rPr>
                      <w:noProof w:val="0"/>
                      <w:color w:val="000000"/>
                      <w:lang w:val="en-US" w:eastAsia="ru-RU"/>
                    </w:rPr>
                    <w:t>calific</w:t>
                  </w:r>
                  <w:r w:rsidRPr="00604492">
                    <w:rPr>
                      <w:noProof w:val="0"/>
                      <w:color w:val="000000"/>
                      <w:spacing w:val="1"/>
                      <w:lang w:val="en-US" w:eastAsia="ru-RU"/>
                    </w:rPr>
                    <w:t>a</w:t>
                  </w:r>
                  <w:r w:rsidRPr="00604492">
                    <w:rPr>
                      <w:noProof w:val="0"/>
                      <w:color w:val="000000"/>
                      <w:lang w:val="en-US" w:eastAsia="ru-RU"/>
                    </w:rPr>
                    <w:t>re</w:t>
                  </w:r>
                  <w:r w:rsidRPr="00604492">
                    <w:rPr>
                      <w:noProof w:val="0"/>
                      <w:color w:val="000000"/>
                      <w:spacing w:val="-1"/>
                      <w:lang w:val="en-US" w:eastAsia="ru-RU"/>
                    </w:rPr>
                    <w:t xml:space="preserve"> </w:t>
                  </w:r>
                  <w:r w:rsidRPr="00604492">
                    <w:rPr>
                      <w:noProof w:val="0"/>
                      <w:color w:val="000000"/>
                      <w:lang w:val="en-US" w:eastAsia="ru-RU"/>
                    </w:rPr>
                    <w:t xml:space="preserve">de la </w:t>
                  </w:r>
                  <w:r w:rsidRPr="00604492">
                    <w:rPr>
                      <w:noProof w:val="0"/>
                      <w:color w:val="000000"/>
                      <w:spacing w:val="1"/>
                      <w:lang w:val="en-US" w:eastAsia="ru-RU"/>
                    </w:rPr>
                    <w:t>p</w:t>
                  </w:r>
                  <w:r w:rsidRPr="00604492">
                    <w:rPr>
                      <w:noProof w:val="0"/>
                      <w:color w:val="000000"/>
                      <w:lang w:val="en-US" w:eastAsia="ru-RU"/>
                    </w:rPr>
                    <w:t>rocedura de achizi</w:t>
                  </w:r>
                  <w:r w:rsidRPr="00604492">
                    <w:rPr>
                      <w:noProof w:val="0"/>
                      <w:color w:val="000000"/>
                      <w:spacing w:val="1"/>
                      <w:lang w:val="en-US" w:eastAsia="ru-RU"/>
                    </w:rPr>
                    <w:t>ț</w:t>
                  </w:r>
                  <w:r w:rsidRPr="00604492">
                    <w:rPr>
                      <w:noProof w:val="0"/>
                      <w:color w:val="000000"/>
                      <w:lang w:val="en-US" w:eastAsia="ru-RU"/>
                    </w:rPr>
                    <w:t>ie publică.</w:t>
                  </w:r>
                </w:p>
              </w:tc>
            </w:tr>
          </w:tbl>
          <w:p w14:paraId="6FC91F1F" w14:textId="77777777" w:rsidR="00604492" w:rsidRPr="00604492" w:rsidRDefault="00604492" w:rsidP="00604492">
            <w:pPr>
              <w:rPr>
                <w:noProof w:val="0"/>
                <w:lang w:eastAsia="ru-RU"/>
              </w:rPr>
            </w:pPr>
          </w:p>
        </w:tc>
        <w:tc>
          <w:tcPr>
            <w:tcW w:w="1740" w:type="dxa"/>
            <w:shd w:val="clear" w:color="auto" w:fill="auto"/>
          </w:tcPr>
          <w:p w14:paraId="11BBD164"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67E81F9B" w14:textId="77777777" w:rsidTr="0062486B">
        <w:trPr>
          <w:trHeight w:val="70"/>
        </w:trPr>
        <w:tc>
          <w:tcPr>
            <w:tcW w:w="554" w:type="dxa"/>
            <w:shd w:val="clear" w:color="auto" w:fill="auto"/>
          </w:tcPr>
          <w:p w14:paraId="141266DB"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2100A984" w14:textId="77777777" w:rsidR="00604492" w:rsidRPr="00604492" w:rsidRDefault="00604492" w:rsidP="00604492">
            <w:pPr>
              <w:tabs>
                <w:tab w:val="left" w:pos="612"/>
              </w:tabs>
              <w:rPr>
                <w:noProof w:val="0"/>
                <w:color w:val="000000"/>
                <w:lang w:val="en-US" w:eastAsia="ru-RU"/>
              </w:rPr>
            </w:pPr>
            <w:r w:rsidRPr="00604492">
              <w:rPr>
                <w:noProof w:val="0"/>
                <w:color w:val="000000"/>
                <w:lang w:val="en-US" w:eastAsia="ru-RU"/>
              </w:rPr>
              <w:t>Cer</w:t>
            </w:r>
            <w:r w:rsidRPr="00604492">
              <w:rPr>
                <w:noProof w:val="0"/>
                <w:color w:val="000000"/>
                <w:spacing w:val="-1"/>
                <w:lang w:val="en-US" w:eastAsia="ru-RU"/>
              </w:rPr>
              <w:t>e</w:t>
            </w:r>
            <w:r w:rsidRPr="00604492">
              <w:rPr>
                <w:noProof w:val="0"/>
                <w:color w:val="000000"/>
                <w:lang w:val="en-US" w:eastAsia="ru-RU"/>
              </w:rPr>
              <w:t>re</w:t>
            </w:r>
            <w:r w:rsidRPr="00604492">
              <w:rPr>
                <w:noProof w:val="0"/>
                <w:color w:val="000000"/>
                <w:spacing w:val="-1"/>
                <w:lang w:val="en-US" w:eastAsia="ru-RU"/>
              </w:rPr>
              <w:t xml:space="preserve"> </w:t>
            </w:r>
            <w:r w:rsidRPr="00604492">
              <w:rPr>
                <w:noProof w:val="0"/>
                <w:color w:val="000000"/>
                <w:spacing w:val="1"/>
                <w:lang w:val="en-US" w:eastAsia="ru-RU"/>
              </w:rPr>
              <w:t>d</w:t>
            </w:r>
            <w:r w:rsidRPr="00604492">
              <w:rPr>
                <w:noProof w:val="0"/>
                <w:color w:val="000000"/>
                <w:lang w:val="en-US" w:eastAsia="ru-RU"/>
              </w:rPr>
              <w:t>e participare (a</w:t>
            </w:r>
            <w:r w:rsidRPr="00604492">
              <w:rPr>
                <w:noProof w:val="0"/>
                <w:color w:val="000000"/>
                <w:spacing w:val="1"/>
                <w:lang w:val="en-US" w:eastAsia="ru-RU"/>
              </w:rPr>
              <w:t>n</w:t>
            </w:r>
            <w:r w:rsidRPr="00604492">
              <w:rPr>
                <w:noProof w:val="0"/>
                <w:color w:val="000000"/>
                <w:lang w:val="en-US" w:eastAsia="ru-RU"/>
              </w:rPr>
              <w:t>e</w:t>
            </w:r>
            <w:r w:rsidRPr="00604492">
              <w:rPr>
                <w:noProof w:val="0"/>
                <w:color w:val="000000"/>
                <w:spacing w:val="1"/>
                <w:lang w:val="en-US" w:eastAsia="ru-RU"/>
              </w:rPr>
              <w:t>x</w:t>
            </w:r>
            <w:r w:rsidRPr="00604492">
              <w:rPr>
                <w:noProof w:val="0"/>
                <w:color w:val="000000"/>
                <w:lang w:val="en-US" w:eastAsia="ru-RU"/>
              </w:rPr>
              <w:t>a nr. 7)</w:t>
            </w:r>
          </w:p>
        </w:tc>
        <w:tc>
          <w:tcPr>
            <w:tcW w:w="3575" w:type="dxa"/>
            <w:shd w:val="clear" w:color="auto" w:fill="auto"/>
          </w:tcPr>
          <w:p w14:paraId="3173EB25" w14:textId="77777777" w:rsidR="00604492" w:rsidRPr="00604492" w:rsidRDefault="00604492" w:rsidP="00604492">
            <w:pPr>
              <w:autoSpaceDE w:val="0"/>
              <w:autoSpaceDN w:val="0"/>
              <w:adjustRightInd w:val="0"/>
              <w:rPr>
                <w:noProof w:val="0"/>
                <w:color w:val="000000"/>
                <w:lang w:val="en-US" w:eastAsia="ru-RU"/>
              </w:rPr>
            </w:pPr>
            <w:r w:rsidRPr="00604492">
              <w:rPr>
                <w:noProof w:val="0"/>
                <w:color w:val="000000"/>
                <w:lang w:val="en-US" w:eastAsia="ru-RU"/>
              </w:rPr>
              <w:t>cu aplicarea semnăturii electronice a operatorului economic</w:t>
            </w:r>
          </w:p>
        </w:tc>
        <w:tc>
          <w:tcPr>
            <w:tcW w:w="1740" w:type="dxa"/>
            <w:shd w:val="clear" w:color="auto" w:fill="auto"/>
          </w:tcPr>
          <w:p w14:paraId="4710BB24"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6D75206E" w14:textId="77777777" w:rsidTr="0062486B">
        <w:trPr>
          <w:trHeight w:val="70"/>
        </w:trPr>
        <w:tc>
          <w:tcPr>
            <w:tcW w:w="554" w:type="dxa"/>
            <w:shd w:val="clear" w:color="auto" w:fill="auto"/>
          </w:tcPr>
          <w:p w14:paraId="4F115ABE"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67D31844" w14:textId="77777777" w:rsidR="00604492" w:rsidRPr="00604492" w:rsidRDefault="00604492" w:rsidP="00604492">
            <w:pPr>
              <w:tabs>
                <w:tab w:val="left" w:pos="612"/>
              </w:tabs>
              <w:rPr>
                <w:noProof w:val="0"/>
                <w:color w:val="000000"/>
                <w:lang w:val="en-US" w:eastAsia="ru-RU"/>
              </w:rPr>
            </w:pPr>
            <w:r w:rsidRPr="00604492">
              <w:rPr>
                <w:noProof w:val="0"/>
                <w:color w:val="000000"/>
                <w:lang w:val="en-US" w:eastAsia="ru-RU"/>
              </w:rPr>
              <w:t>Declarație privind valabi</w:t>
            </w:r>
            <w:r w:rsidRPr="00604492">
              <w:rPr>
                <w:noProof w:val="0"/>
                <w:color w:val="000000"/>
                <w:spacing w:val="2"/>
                <w:lang w:val="en-US" w:eastAsia="ru-RU"/>
              </w:rPr>
              <w:t>l</w:t>
            </w:r>
            <w:r w:rsidRPr="00604492">
              <w:rPr>
                <w:noProof w:val="0"/>
                <w:color w:val="000000"/>
                <w:lang w:val="en-US" w:eastAsia="ru-RU"/>
              </w:rPr>
              <w:t>itatea of</w:t>
            </w:r>
            <w:r w:rsidRPr="00604492">
              <w:rPr>
                <w:noProof w:val="0"/>
                <w:color w:val="000000"/>
                <w:spacing w:val="-1"/>
                <w:lang w:val="en-US" w:eastAsia="ru-RU"/>
              </w:rPr>
              <w:t>e</w:t>
            </w:r>
            <w:r w:rsidRPr="00604492">
              <w:rPr>
                <w:noProof w:val="0"/>
                <w:color w:val="000000"/>
                <w:lang w:val="en-US" w:eastAsia="ru-RU"/>
              </w:rPr>
              <w:t>rt</w:t>
            </w:r>
            <w:r w:rsidRPr="00604492">
              <w:rPr>
                <w:noProof w:val="0"/>
                <w:color w:val="000000"/>
                <w:spacing w:val="-1"/>
                <w:lang w:val="en-US" w:eastAsia="ru-RU"/>
              </w:rPr>
              <w:t>e</w:t>
            </w:r>
            <w:r w:rsidRPr="00604492">
              <w:rPr>
                <w:noProof w:val="0"/>
                <w:color w:val="000000"/>
                <w:lang w:val="en-US" w:eastAsia="ru-RU"/>
              </w:rPr>
              <w:t xml:space="preserve">i </w:t>
            </w:r>
            <w:r w:rsidRPr="00604492">
              <w:rPr>
                <w:noProof w:val="0"/>
                <w:color w:val="000000"/>
                <w:spacing w:val="2"/>
                <w:lang w:val="en-US" w:eastAsia="ru-RU"/>
              </w:rPr>
              <w:t>(</w:t>
            </w:r>
            <w:r w:rsidRPr="00604492">
              <w:rPr>
                <w:noProof w:val="0"/>
                <w:color w:val="000000"/>
                <w:lang w:val="en-US" w:eastAsia="ru-RU"/>
              </w:rPr>
              <w:t>an</w:t>
            </w:r>
            <w:r w:rsidRPr="00604492">
              <w:rPr>
                <w:noProof w:val="0"/>
                <w:color w:val="000000"/>
                <w:spacing w:val="-1"/>
                <w:lang w:val="en-US" w:eastAsia="ru-RU"/>
              </w:rPr>
              <w:t>e</w:t>
            </w:r>
            <w:r w:rsidRPr="00604492">
              <w:rPr>
                <w:noProof w:val="0"/>
                <w:color w:val="000000"/>
                <w:spacing w:val="1"/>
                <w:lang w:val="en-US" w:eastAsia="ru-RU"/>
              </w:rPr>
              <w:t>x</w:t>
            </w:r>
            <w:r w:rsidRPr="00604492">
              <w:rPr>
                <w:noProof w:val="0"/>
                <w:color w:val="000000"/>
                <w:lang w:val="en-US" w:eastAsia="ru-RU"/>
              </w:rPr>
              <w:t>a nr. 8)</w:t>
            </w:r>
          </w:p>
        </w:tc>
        <w:tc>
          <w:tcPr>
            <w:tcW w:w="3575" w:type="dxa"/>
            <w:shd w:val="clear" w:color="auto" w:fill="auto"/>
          </w:tcPr>
          <w:p w14:paraId="2856E277" w14:textId="77777777" w:rsidR="00604492" w:rsidRPr="00604492" w:rsidRDefault="00604492" w:rsidP="00604492">
            <w:pPr>
              <w:autoSpaceDE w:val="0"/>
              <w:autoSpaceDN w:val="0"/>
              <w:adjustRightInd w:val="0"/>
              <w:rPr>
                <w:noProof w:val="0"/>
                <w:color w:val="000000"/>
                <w:lang w:val="en-US" w:eastAsia="ru-RU"/>
              </w:rPr>
            </w:pPr>
            <w:r w:rsidRPr="00604492">
              <w:rPr>
                <w:noProof w:val="0"/>
                <w:color w:val="000000"/>
                <w:lang w:val="en-US" w:eastAsia="ru-RU"/>
              </w:rPr>
              <w:t>cu aplicarea semnăturii electronice a operatorului economic</w:t>
            </w:r>
          </w:p>
        </w:tc>
        <w:tc>
          <w:tcPr>
            <w:tcW w:w="1740" w:type="dxa"/>
            <w:shd w:val="clear" w:color="auto" w:fill="auto"/>
          </w:tcPr>
          <w:p w14:paraId="283AA914"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0FEE5A54" w14:textId="77777777" w:rsidTr="0062486B">
        <w:tc>
          <w:tcPr>
            <w:tcW w:w="554" w:type="dxa"/>
            <w:shd w:val="clear" w:color="auto" w:fill="auto"/>
          </w:tcPr>
          <w:p w14:paraId="416A16B2"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1DF57286" w14:textId="77777777" w:rsidR="00604492" w:rsidRPr="00604492" w:rsidRDefault="00604492" w:rsidP="00604492">
            <w:pPr>
              <w:tabs>
                <w:tab w:val="left" w:pos="612"/>
              </w:tabs>
              <w:rPr>
                <w:iCs/>
                <w:noProof w:val="0"/>
                <w:lang w:val="en-US" w:eastAsia="ru-RU"/>
              </w:rPr>
            </w:pPr>
            <w:r w:rsidRPr="00604492">
              <w:rPr>
                <w:iCs/>
                <w:noProof w:val="0"/>
                <w:lang w:val="en-US" w:eastAsia="ru-RU"/>
              </w:rPr>
              <w:t>Declarație privind dotările specifice, utilajul și</w:t>
            </w:r>
          </w:p>
          <w:p w14:paraId="6C373992" w14:textId="77777777" w:rsidR="00604492" w:rsidRPr="00604492" w:rsidRDefault="00604492" w:rsidP="00604492">
            <w:pPr>
              <w:tabs>
                <w:tab w:val="left" w:pos="612"/>
              </w:tabs>
              <w:rPr>
                <w:iCs/>
                <w:noProof w:val="0"/>
                <w:lang w:val="en-US" w:eastAsia="ru-RU"/>
              </w:rPr>
            </w:pPr>
            <w:r w:rsidRPr="00604492">
              <w:rPr>
                <w:iCs/>
                <w:noProof w:val="0"/>
                <w:lang w:val="en-US" w:eastAsia="ru-RU"/>
              </w:rPr>
              <w:t>echipamentul necesar pentru îndeplinirea corespunzătoare a contractului (anexa nr. 14)</w:t>
            </w:r>
          </w:p>
        </w:tc>
        <w:tc>
          <w:tcPr>
            <w:tcW w:w="3575" w:type="dxa"/>
            <w:shd w:val="clear" w:color="auto" w:fill="auto"/>
          </w:tcPr>
          <w:p w14:paraId="1DA88D67" w14:textId="77777777" w:rsidR="00604492" w:rsidRPr="00604492" w:rsidRDefault="00604492" w:rsidP="00604492">
            <w:pPr>
              <w:rPr>
                <w:i/>
                <w:iCs/>
                <w:noProof w:val="0"/>
                <w:lang w:eastAsia="ru-RU"/>
              </w:rPr>
            </w:pPr>
            <w:r w:rsidRPr="00604492">
              <w:rPr>
                <w:iCs/>
                <w:noProof w:val="0"/>
                <w:lang w:eastAsia="ru-RU"/>
              </w:rPr>
              <w:t>Original-confirmat prin aplicarea semnăturii electronice a ofertantului</w:t>
            </w:r>
          </w:p>
        </w:tc>
        <w:tc>
          <w:tcPr>
            <w:tcW w:w="1740" w:type="dxa"/>
            <w:shd w:val="clear" w:color="auto" w:fill="auto"/>
          </w:tcPr>
          <w:p w14:paraId="66456987"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21A15233" w14:textId="77777777" w:rsidTr="0062486B">
        <w:tc>
          <w:tcPr>
            <w:tcW w:w="554" w:type="dxa"/>
            <w:shd w:val="clear" w:color="auto" w:fill="auto"/>
          </w:tcPr>
          <w:p w14:paraId="460C0CC6"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5752F3FA" w14:textId="77777777" w:rsidR="00604492" w:rsidRPr="00604492" w:rsidRDefault="00604492" w:rsidP="00604492">
            <w:pPr>
              <w:tabs>
                <w:tab w:val="left" w:pos="612"/>
              </w:tabs>
              <w:rPr>
                <w:iCs/>
                <w:noProof w:val="0"/>
                <w:lang w:val="en-US" w:eastAsia="ru-RU"/>
              </w:rPr>
            </w:pPr>
            <w:r w:rsidRPr="00604492">
              <w:rPr>
                <w:iCs/>
                <w:noProof w:val="0"/>
                <w:lang w:val="en-US" w:eastAsia="ru-RU"/>
              </w:rPr>
              <w:t>Declarație privind personalul de specialitate propus pentru</w:t>
            </w:r>
          </w:p>
          <w:p w14:paraId="246694D0" w14:textId="77777777" w:rsidR="00604492" w:rsidRPr="00604492" w:rsidRDefault="00604492" w:rsidP="00604492">
            <w:pPr>
              <w:tabs>
                <w:tab w:val="left" w:pos="612"/>
              </w:tabs>
              <w:rPr>
                <w:iCs/>
                <w:noProof w:val="0"/>
                <w:lang w:val="en-US" w:eastAsia="ru-RU"/>
              </w:rPr>
            </w:pPr>
            <w:r w:rsidRPr="00604492">
              <w:rPr>
                <w:iCs/>
                <w:noProof w:val="0"/>
                <w:lang w:val="en-US" w:eastAsia="ru-RU"/>
              </w:rPr>
              <w:t>implementarea contractului (anexa nr. 15)</w:t>
            </w:r>
          </w:p>
        </w:tc>
        <w:tc>
          <w:tcPr>
            <w:tcW w:w="3575" w:type="dxa"/>
            <w:shd w:val="clear" w:color="auto" w:fill="auto"/>
          </w:tcPr>
          <w:p w14:paraId="0E67C4FC" w14:textId="77777777" w:rsidR="00604492" w:rsidRPr="00604492" w:rsidRDefault="00604492" w:rsidP="00604492">
            <w:pPr>
              <w:rPr>
                <w:noProof w:val="0"/>
                <w:lang w:eastAsia="ru-RU"/>
              </w:rPr>
            </w:pPr>
            <w:r w:rsidRPr="00604492">
              <w:rPr>
                <w:noProof w:val="0"/>
                <w:color w:val="000000"/>
                <w:lang w:val="en-US" w:eastAsia="ru-RU"/>
              </w:rPr>
              <w:t xml:space="preserve">cu </w:t>
            </w:r>
            <w:r w:rsidRPr="00604492">
              <w:rPr>
                <w:noProof w:val="0"/>
                <w:color w:val="000000"/>
                <w:spacing w:val="-1"/>
                <w:lang w:val="en-US" w:eastAsia="ru-RU"/>
              </w:rPr>
              <w:t>a</w:t>
            </w:r>
            <w:r w:rsidRPr="00604492">
              <w:rPr>
                <w:noProof w:val="0"/>
                <w:color w:val="000000"/>
                <w:lang w:val="en-US" w:eastAsia="ru-RU"/>
              </w:rPr>
              <w:t xml:space="preserve">plicarea </w:t>
            </w:r>
            <w:r w:rsidRPr="00604492">
              <w:rPr>
                <w:noProof w:val="0"/>
                <w:color w:val="000000"/>
                <w:spacing w:val="1"/>
                <w:lang w:val="en-US" w:eastAsia="ru-RU"/>
              </w:rPr>
              <w:t>s</w:t>
            </w:r>
            <w:r w:rsidRPr="00604492">
              <w:rPr>
                <w:noProof w:val="0"/>
                <w:color w:val="000000"/>
                <w:lang w:val="en-US" w:eastAsia="ru-RU"/>
              </w:rPr>
              <w:t>emnăturii</w:t>
            </w:r>
            <w:r w:rsidRPr="00604492">
              <w:rPr>
                <w:noProof w:val="0"/>
                <w:color w:val="000000"/>
                <w:spacing w:val="1"/>
                <w:lang w:val="en-US" w:eastAsia="ru-RU"/>
              </w:rPr>
              <w:t xml:space="preserve"> e</w:t>
            </w:r>
            <w:r w:rsidRPr="00604492">
              <w:rPr>
                <w:noProof w:val="0"/>
                <w:color w:val="000000"/>
                <w:lang w:val="en-US" w:eastAsia="ru-RU"/>
              </w:rPr>
              <w:t>lectronice</w:t>
            </w:r>
            <w:r w:rsidRPr="00604492">
              <w:rPr>
                <w:noProof w:val="0"/>
                <w:color w:val="000000"/>
                <w:spacing w:val="1"/>
                <w:lang w:val="en-US" w:eastAsia="ru-RU"/>
              </w:rPr>
              <w:t xml:space="preserve"> </w:t>
            </w:r>
            <w:r w:rsidRPr="00604492">
              <w:rPr>
                <w:noProof w:val="0"/>
                <w:color w:val="000000"/>
                <w:lang w:val="en-US" w:eastAsia="ru-RU"/>
              </w:rPr>
              <w:t>a op</w:t>
            </w:r>
            <w:r w:rsidRPr="00604492">
              <w:rPr>
                <w:noProof w:val="0"/>
                <w:color w:val="000000"/>
                <w:spacing w:val="-1"/>
                <w:lang w:val="en-US" w:eastAsia="ru-RU"/>
              </w:rPr>
              <w:t>e</w:t>
            </w:r>
            <w:r w:rsidRPr="00604492">
              <w:rPr>
                <w:noProof w:val="0"/>
                <w:color w:val="000000"/>
                <w:spacing w:val="1"/>
                <w:lang w:val="en-US" w:eastAsia="ru-RU"/>
              </w:rPr>
              <w:t>r</w:t>
            </w:r>
            <w:r w:rsidRPr="00604492">
              <w:rPr>
                <w:noProof w:val="0"/>
                <w:color w:val="000000"/>
                <w:lang w:val="en-US" w:eastAsia="ru-RU"/>
              </w:rPr>
              <w:t>atorului economic</w:t>
            </w:r>
          </w:p>
        </w:tc>
        <w:tc>
          <w:tcPr>
            <w:tcW w:w="1740" w:type="dxa"/>
            <w:shd w:val="clear" w:color="auto" w:fill="auto"/>
          </w:tcPr>
          <w:p w14:paraId="3DFCADB8"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6FA56021" w14:textId="77777777" w:rsidTr="0062486B">
        <w:tc>
          <w:tcPr>
            <w:tcW w:w="554" w:type="dxa"/>
            <w:shd w:val="clear" w:color="auto" w:fill="auto"/>
          </w:tcPr>
          <w:p w14:paraId="44DB26A6"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26668A05" w14:textId="77777777" w:rsidR="00604492" w:rsidRPr="00604492" w:rsidRDefault="00604492" w:rsidP="00604492">
            <w:pPr>
              <w:tabs>
                <w:tab w:val="left" w:pos="612"/>
              </w:tabs>
              <w:rPr>
                <w:noProof w:val="0"/>
                <w:color w:val="000000"/>
                <w:spacing w:val="-3"/>
                <w:lang w:val="en-US" w:eastAsia="ru-RU"/>
              </w:rPr>
            </w:pPr>
            <w:r w:rsidRPr="00604492">
              <w:rPr>
                <w:noProof w:val="0"/>
                <w:color w:val="000000"/>
                <w:spacing w:val="-3"/>
                <w:lang w:val="en-US" w:eastAsia="ru-RU"/>
              </w:rPr>
              <w:t>Aviz pentru participare la licitațiile publice de lucrări</w:t>
            </w:r>
          </w:p>
          <w:p w14:paraId="46C9A1E1" w14:textId="77777777" w:rsidR="00604492" w:rsidRPr="00604492" w:rsidRDefault="00604492" w:rsidP="00604492">
            <w:pPr>
              <w:tabs>
                <w:tab w:val="left" w:pos="612"/>
              </w:tabs>
              <w:rPr>
                <w:noProof w:val="0"/>
                <w:color w:val="000000"/>
                <w:spacing w:val="-3"/>
                <w:lang w:val="en-US" w:eastAsia="ru-RU"/>
              </w:rPr>
            </w:pPr>
            <w:r w:rsidRPr="00604492">
              <w:rPr>
                <w:noProof w:val="0"/>
                <w:color w:val="000000"/>
                <w:spacing w:val="-3"/>
                <w:lang w:val="en-US" w:eastAsia="ru-RU"/>
              </w:rPr>
              <w:t>(anexa nr. 22) – Avizul Inspectoratului Național de Supraveghere Tehnică (fosta Agenție Supraveghere Tehnică), trebuie să nu conțină informații despre aceea că au fost depistate încălcări foarte grave, aplicate sancțiuni economice, înregistrate cazuri de accidente tehnice grave</w:t>
            </w:r>
          </w:p>
        </w:tc>
        <w:tc>
          <w:tcPr>
            <w:tcW w:w="3575" w:type="dxa"/>
            <w:shd w:val="clear" w:color="auto" w:fill="auto"/>
          </w:tcPr>
          <w:p w14:paraId="40541A31" w14:textId="77777777" w:rsidR="00604492" w:rsidRPr="00604492" w:rsidRDefault="00604492" w:rsidP="00604492">
            <w:pPr>
              <w:rPr>
                <w:noProof w:val="0"/>
                <w:color w:val="000000"/>
                <w:lang w:val="en-US" w:eastAsia="ru-RU"/>
              </w:rPr>
            </w:pPr>
            <w:r w:rsidRPr="00604492">
              <w:rPr>
                <w:noProof w:val="0"/>
                <w:color w:val="000000"/>
                <w:lang w:val="en-US" w:eastAsia="ru-RU"/>
              </w:rPr>
              <w:t xml:space="preserve">cu </w:t>
            </w:r>
            <w:r w:rsidRPr="00604492">
              <w:rPr>
                <w:noProof w:val="0"/>
                <w:color w:val="000000"/>
                <w:spacing w:val="-1"/>
                <w:lang w:val="en-US" w:eastAsia="ru-RU"/>
              </w:rPr>
              <w:t>a</w:t>
            </w:r>
            <w:r w:rsidRPr="00604492">
              <w:rPr>
                <w:noProof w:val="0"/>
                <w:color w:val="000000"/>
                <w:lang w:val="en-US" w:eastAsia="ru-RU"/>
              </w:rPr>
              <w:t xml:space="preserve">plicarea </w:t>
            </w:r>
            <w:r w:rsidRPr="00604492">
              <w:rPr>
                <w:noProof w:val="0"/>
                <w:color w:val="000000"/>
                <w:spacing w:val="1"/>
                <w:lang w:val="en-US" w:eastAsia="ru-RU"/>
              </w:rPr>
              <w:t>s</w:t>
            </w:r>
            <w:r w:rsidRPr="00604492">
              <w:rPr>
                <w:noProof w:val="0"/>
                <w:color w:val="000000"/>
                <w:lang w:val="en-US" w:eastAsia="ru-RU"/>
              </w:rPr>
              <w:t>emnăturii</w:t>
            </w:r>
            <w:r w:rsidRPr="00604492">
              <w:rPr>
                <w:noProof w:val="0"/>
                <w:color w:val="000000"/>
                <w:spacing w:val="1"/>
                <w:lang w:val="en-US" w:eastAsia="ru-RU"/>
              </w:rPr>
              <w:t xml:space="preserve"> e</w:t>
            </w:r>
            <w:r w:rsidRPr="00604492">
              <w:rPr>
                <w:noProof w:val="0"/>
                <w:color w:val="000000"/>
                <w:lang w:val="en-US" w:eastAsia="ru-RU"/>
              </w:rPr>
              <w:t>lectronice</w:t>
            </w:r>
            <w:r w:rsidRPr="00604492">
              <w:rPr>
                <w:noProof w:val="0"/>
                <w:color w:val="000000"/>
                <w:spacing w:val="1"/>
                <w:lang w:val="en-US" w:eastAsia="ru-RU"/>
              </w:rPr>
              <w:t xml:space="preserve"> </w:t>
            </w:r>
            <w:r w:rsidRPr="00604492">
              <w:rPr>
                <w:noProof w:val="0"/>
                <w:color w:val="000000"/>
                <w:lang w:val="en-US" w:eastAsia="ru-RU"/>
              </w:rPr>
              <w:t>a op</w:t>
            </w:r>
            <w:r w:rsidRPr="00604492">
              <w:rPr>
                <w:noProof w:val="0"/>
                <w:color w:val="000000"/>
                <w:spacing w:val="-1"/>
                <w:lang w:val="en-US" w:eastAsia="ru-RU"/>
              </w:rPr>
              <w:t>e</w:t>
            </w:r>
            <w:r w:rsidRPr="00604492">
              <w:rPr>
                <w:noProof w:val="0"/>
                <w:color w:val="000000"/>
                <w:spacing w:val="1"/>
                <w:lang w:val="en-US" w:eastAsia="ru-RU"/>
              </w:rPr>
              <w:t>r</w:t>
            </w:r>
            <w:r w:rsidRPr="00604492">
              <w:rPr>
                <w:noProof w:val="0"/>
                <w:color w:val="000000"/>
                <w:lang w:val="en-US" w:eastAsia="ru-RU"/>
              </w:rPr>
              <w:t>atorului economic</w:t>
            </w:r>
          </w:p>
        </w:tc>
        <w:tc>
          <w:tcPr>
            <w:tcW w:w="1740" w:type="dxa"/>
            <w:shd w:val="clear" w:color="auto" w:fill="auto"/>
          </w:tcPr>
          <w:p w14:paraId="757DA164"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0524CEA7" w14:textId="77777777" w:rsidTr="0062486B">
        <w:tc>
          <w:tcPr>
            <w:tcW w:w="554" w:type="dxa"/>
            <w:shd w:val="clear" w:color="auto" w:fill="auto"/>
          </w:tcPr>
          <w:p w14:paraId="3665B3EC"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76B427CB" w14:textId="77777777" w:rsidR="00604492" w:rsidRPr="00604492" w:rsidRDefault="00604492" w:rsidP="00604492">
            <w:pPr>
              <w:tabs>
                <w:tab w:val="left" w:pos="612"/>
              </w:tabs>
              <w:rPr>
                <w:noProof w:val="0"/>
                <w:color w:val="000000"/>
                <w:spacing w:val="-3"/>
                <w:lang w:val="en-US" w:eastAsia="ru-RU"/>
              </w:rPr>
            </w:pPr>
            <w:r w:rsidRPr="00604492">
              <w:rPr>
                <w:noProof w:val="0"/>
                <w:color w:val="000000"/>
                <w:spacing w:val="-3"/>
                <w:lang w:val="en-US" w:eastAsia="ru-RU"/>
              </w:rPr>
              <w:t>Extras din Registrul de stat al persoanelor juridice</w:t>
            </w:r>
          </w:p>
        </w:tc>
        <w:tc>
          <w:tcPr>
            <w:tcW w:w="3575" w:type="dxa"/>
            <w:shd w:val="clear" w:color="auto" w:fill="auto"/>
          </w:tcPr>
          <w:p w14:paraId="78678663" w14:textId="77777777" w:rsidR="00604492" w:rsidRPr="00604492" w:rsidRDefault="00604492" w:rsidP="00604492">
            <w:pPr>
              <w:rPr>
                <w:noProof w:val="0"/>
                <w:color w:val="000000"/>
                <w:lang w:val="en-US" w:eastAsia="ru-RU"/>
              </w:rPr>
            </w:pPr>
            <w:r w:rsidRPr="00604492">
              <w:rPr>
                <w:noProof w:val="0"/>
                <w:color w:val="000000"/>
                <w:lang w:val="en-US" w:eastAsia="ru-RU"/>
              </w:rPr>
              <w:t xml:space="preserve">cu </w:t>
            </w:r>
            <w:r w:rsidRPr="00604492">
              <w:rPr>
                <w:noProof w:val="0"/>
                <w:color w:val="000000"/>
                <w:spacing w:val="-1"/>
                <w:lang w:val="en-US" w:eastAsia="ru-RU"/>
              </w:rPr>
              <w:t>a</w:t>
            </w:r>
            <w:r w:rsidRPr="00604492">
              <w:rPr>
                <w:noProof w:val="0"/>
                <w:color w:val="000000"/>
                <w:lang w:val="en-US" w:eastAsia="ru-RU"/>
              </w:rPr>
              <w:t xml:space="preserve">plicarea </w:t>
            </w:r>
            <w:r w:rsidRPr="00604492">
              <w:rPr>
                <w:noProof w:val="0"/>
                <w:color w:val="000000"/>
                <w:spacing w:val="1"/>
                <w:lang w:val="en-US" w:eastAsia="ru-RU"/>
              </w:rPr>
              <w:t>s</w:t>
            </w:r>
            <w:r w:rsidRPr="00604492">
              <w:rPr>
                <w:noProof w:val="0"/>
                <w:color w:val="000000"/>
                <w:lang w:val="en-US" w:eastAsia="ru-RU"/>
              </w:rPr>
              <w:t>emnăturii</w:t>
            </w:r>
            <w:r w:rsidRPr="00604492">
              <w:rPr>
                <w:noProof w:val="0"/>
                <w:color w:val="000000"/>
                <w:spacing w:val="1"/>
                <w:lang w:val="en-US" w:eastAsia="ru-RU"/>
              </w:rPr>
              <w:t xml:space="preserve"> e</w:t>
            </w:r>
            <w:r w:rsidRPr="00604492">
              <w:rPr>
                <w:noProof w:val="0"/>
                <w:color w:val="000000"/>
                <w:lang w:val="en-US" w:eastAsia="ru-RU"/>
              </w:rPr>
              <w:t>lectronice</w:t>
            </w:r>
            <w:r w:rsidRPr="00604492">
              <w:rPr>
                <w:noProof w:val="0"/>
                <w:color w:val="000000"/>
                <w:spacing w:val="1"/>
                <w:lang w:val="en-US" w:eastAsia="ru-RU"/>
              </w:rPr>
              <w:t xml:space="preserve"> </w:t>
            </w:r>
            <w:r w:rsidRPr="00604492">
              <w:rPr>
                <w:noProof w:val="0"/>
                <w:color w:val="000000"/>
                <w:lang w:val="en-US" w:eastAsia="ru-RU"/>
              </w:rPr>
              <w:t>a op</w:t>
            </w:r>
            <w:r w:rsidRPr="00604492">
              <w:rPr>
                <w:noProof w:val="0"/>
                <w:color w:val="000000"/>
                <w:spacing w:val="-1"/>
                <w:lang w:val="en-US" w:eastAsia="ru-RU"/>
              </w:rPr>
              <w:t>e</w:t>
            </w:r>
            <w:r w:rsidRPr="00604492">
              <w:rPr>
                <w:noProof w:val="0"/>
                <w:color w:val="000000"/>
                <w:spacing w:val="1"/>
                <w:lang w:val="en-US" w:eastAsia="ru-RU"/>
              </w:rPr>
              <w:t>r</w:t>
            </w:r>
            <w:r w:rsidRPr="00604492">
              <w:rPr>
                <w:noProof w:val="0"/>
                <w:color w:val="000000"/>
                <w:lang w:val="en-US" w:eastAsia="ru-RU"/>
              </w:rPr>
              <w:t>atorului economic</w:t>
            </w:r>
          </w:p>
        </w:tc>
        <w:tc>
          <w:tcPr>
            <w:tcW w:w="1740" w:type="dxa"/>
            <w:shd w:val="clear" w:color="auto" w:fill="auto"/>
          </w:tcPr>
          <w:p w14:paraId="369B76AE"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709D2E05" w14:textId="77777777" w:rsidTr="0062486B">
        <w:tc>
          <w:tcPr>
            <w:tcW w:w="554" w:type="dxa"/>
            <w:shd w:val="clear" w:color="auto" w:fill="auto"/>
          </w:tcPr>
          <w:p w14:paraId="70187D2F"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76876DD4" w14:textId="77777777" w:rsidR="00604492" w:rsidRPr="00604492" w:rsidRDefault="00604492" w:rsidP="00604492">
            <w:pPr>
              <w:tabs>
                <w:tab w:val="left" w:pos="612"/>
              </w:tabs>
              <w:rPr>
                <w:noProof w:val="0"/>
                <w:color w:val="000000"/>
                <w:spacing w:val="-3"/>
                <w:lang w:val="en-US" w:eastAsia="ru-RU"/>
              </w:rPr>
            </w:pPr>
            <w:r w:rsidRPr="00604492">
              <w:rPr>
                <w:noProof w:val="0"/>
                <w:color w:val="000000"/>
                <w:spacing w:val="-3"/>
                <w:lang w:val="en-US" w:eastAsia="ru-RU"/>
              </w:rPr>
              <w:t xml:space="preserve">Certificat privind lipsa sau existența </w:t>
            </w:r>
            <w:r w:rsidRPr="00604492">
              <w:rPr>
                <w:noProof w:val="0"/>
                <w:color w:val="000000"/>
                <w:spacing w:val="-3"/>
                <w:lang w:val="en-US" w:eastAsia="ru-RU"/>
              </w:rPr>
              <w:lastRenderedPageBreak/>
              <w:t>restanțelor față de</w:t>
            </w:r>
          </w:p>
          <w:p w14:paraId="448D64A9" w14:textId="77777777" w:rsidR="00604492" w:rsidRPr="00604492" w:rsidRDefault="00604492" w:rsidP="00604492">
            <w:pPr>
              <w:tabs>
                <w:tab w:val="left" w:pos="612"/>
              </w:tabs>
              <w:rPr>
                <w:noProof w:val="0"/>
                <w:color w:val="000000"/>
                <w:spacing w:val="-3"/>
                <w:lang w:val="en-US" w:eastAsia="ru-RU"/>
              </w:rPr>
            </w:pPr>
            <w:r w:rsidRPr="00604492">
              <w:rPr>
                <w:noProof w:val="0"/>
                <w:color w:val="000000"/>
                <w:spacing w:val="-3"/>
                <w:lang w:val="en-US" w:eastAsia="ru-RU"/>
              </w:rPr>
              <w:t>bugetul public național eliberat de Serviciul Fiscal de Stat – cu termenul de valabilitate în vigoare la data deschiderii ofertelor sau la data prezentării acestuia în urma solicitării de clarificare sau extras din mcabinet.gov.md</w:t>
            </w:r>
          </w:p>
        </w:tc>
        <w:tc>
          <w:tcPr>
            <w:tcW w:w="3575" w:type="dxa"/>
            <w:shd w:val="clear" w:color="auto" w:fill="auto"/>
          </w:tcPr>
          <w:p w14:paraId="7F5B90F7" w14:textId="77777777" w:rsidR="00604492" w:rsidRPr="00604492" w:rsidRDefault="00604492" w:rsidP="00604492">
            <w:pPr>
              <w:rPr>
                <w:noProof w:val="0"/>
                <w:color w:val="000000"/>
                <w:lang w:val="en-US" w:eastAsia="ru-RU"/>
              </w:rPr>
            </w:pPr>
            <w:r w:rsidRPr="00604492">
              <w:rPr>
                <w:noProof w:val="0"/>
                <w:color w:val="000000"/>
                <w:lang w:val="en-US" w:eastAsia="ru-RU"/>
              </w:rPr>
              <w:lastRenderedPageBreak/>
              <w:t xml:space="preserve">cu </w:t>
            </w:r>
            <w:r w:rsidRPr="00604492">
              <w:rPr>
                <w:noProof w:val="0"/>
                <w:color w:val="000000"/>
                <w:spacing w:val="-1"/>
                <w:lang w:val="en-US" w:eastAsia="ru-RU"/>
              </w:rPr>
              <w:t>a</w:t>
            </w:r>
            <w:r w:rsidRPr="00604492">
              <w:rPr>
                <w:noProof w:val="0"/>
                <w:color w:val="000000"/>
                <w:lang w:val="en-US" w:eastAsia="ru-RU"/>
              </w:rPr>
              <w:t xml:space="preserve">plicarea </w:t>
            </w:r>
            <w:r w:rsidRPr="00604492">
              <w:rPr>
                <w:noProof w:val="0"/>
                <w:color w:val="000000"/>
                <w:spacing w:val="1"/>
                <w:lang w:val="en-US" w:eastAsia="ru-RU"/>
              </w:rPr>
              <w:t>s</w:t>
            </w:r>
            <w:r w:rsidRPr="00604492">
              <w:rPr>
                <w:noProof w:val="0"/>
                <w:color w:val="000000"/>
                <w:lang w:val="en-US" w:eastAsia="ru-RU"/>
              </w:rPr>
              <w:t>emnăturii</w:t>
            </w:r>
            <w:r w:rsidRPr="00604492">
              <w:rPr>
                <w:noProof w:val="0"/>
                <w:color w:val="000000"/>
                <w:spacing w:val="1"/>
                <w:lang w:val="en-US" w:eastAsia="ru-RU"/>
              </w:rPr>
              <w:t xml:space="preserve"> e</w:t>
            </w:r>
            <w:r w:rsidRPr="00604492">
              <w:rPr>
                <w:noProof w:val="0"/>
                <w:color w:val="000000"/>
                <w:lang w:val="en-US" w:eastAsia="ru-RU"/>
              </w:rPr>
              <w:t>lectronice</w:t>
            </w:r>
            <w:r w:rsidRPr="00604492">
              <w:rPr>
                <w:noProof w:val="0"/>
                <w:color w:val="000000"/>
                <w:spacing w:val="1"/>
                <w:lang w:val="en-US" w:eastAsia="ru-RU"/>
              </w:rPr>
              <w:t xml:space="preserve"> </w:t>
            </w:r>
            <w:r w:rsidRPr="00604492">
              <w:rPr>
                <w:noProof w:val="0"/>
                <w:color w:val="000000"/>
                <w:lang w:val="en-US" w:eastAsia="ru-RU"/>
              </w:rPr>
              <w:lastRenderedPageBreak/>
              <w:t>a op</w:t>
            </w:r>
            <w:r w:rsidRPr="00604492">
              <w:rPr>
                <w:noProof w:val="0"/>
                <w:color w:val="000000"/>
                <w:spacing w:val="-1"/>
                <w:lang w:val="en-US" w:eastAsia="ru-RU"/>
              </w:rPr>
              <w:t>e</w:t>
            </w:r>
            <w:r w:rsidRPr="00604492">
              <w:rPr>
                <w:noProof w:val="0"/>
                <w:color w:val="000000"/>
                <w:spacing w:val="1"/>
                <w:lang w:val="en-US" w:eastAsia="ru-RU"/>
              </w:rPr>
              <w:t>r</w:t>
            </w:r>
            <w:r w:rsidRPr="00604492">
              <w:rPr>
                <w:noProof w:val="0"/>
                <w:color w:val="000000"/>
                <w:lang w:val="en-US" w:eastAsia="ru-RU"/>
              </w:rPr>
              <w:t>atorului economic</w:t>
            </w:r>
          </w:p>
        </w:tc>
        <w:tc>
          <w:tcPr>
            <w:tcW w:w="1740" w:type="dxa"/>
            <w:shd w:val="clear" w:color="auto" w:fill="auto"/>
          </w:tcPr>
          <w:p w14:paraId="76D5514F" w14:textId="77777777" w:rsidR="00604492" w:rsidRPr="00604492" w:rsidRDefault="00604492" w:rsidP="00604492">
            <w:pPr>
              <w:tabs>
                <w:tab w:val="left" w:pos="612"/>
              </w:tabs>
              <w:rPr>
                <w:iCs/>
                <w:noProof w:val="0"/>
                <w:lang w:eastAsia="ru-RU"/>
              </w:rPr>
            </w:pPr>
            <w:r w:rsidRPr="00604492">
              <w:rPr>
                <w:iCs/>
                <w:noProof w:val="0"/>
                <w:lang w:eastAsia="ru-RU"/>
              </w:rPr>
              <w:lastRenderedPageBreak/>
              <w:t>Obligatoriu</w:t>
            </w:r>
          </w:p>
        </w:tc>
      </w:tr>
      <w:tr w:rsidR="00604492" w:rsidRPr="00604492" w14:paraId="601C4CC0" w14:textId="77777777" w:rsidTr="0062486B">
        <w:tc>
          <w:tcPr>
            <w:tcW w:w="554" w:type="dxa"/>
            <w:shd w:val="clear" w:color="auto" w:fill="auto"/>
          </w:tcPr>
          <w:p w14:paraId="58FB6C6D"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407B801E" w14:textId="77777777" w:rsidR="00604492" w:rsidRPr="00604492" w:rsidRDefault="00604492" w:rsidP="00604492">
            <w:pPr>
              <w:tabs>
                <w:tab w:val="left" w:pos="612"/>
              </w:tabs>
              <w:rPr>
                <w:iCs/>
                <w:noProof w:val="0"/>
                <w:lang w:eastAsia="ru-RU"/>
              </w:rPr>
            </w:pPr>
            <w:r w:rsidRPr="00604492">
              <w:rPr>
                <w:iCs/>
                <w:noProof w:val="0"/>
                <w:lang w:eastAsia="ru-RU"/>
              </w:rPr>
              <w:t>Raport financiar pentru ultimul an de activitate</w:t>
            </w:r>
          </w:p>
        </w:tc>
        <w:tc>
          <w:tcPr>
            <w:tcW w:w="3575" w:type="dxa"/>
            <w:shd w:val="clear" w:color="auto" w:fill="auto"/>
          </w:tcPr>
          <w:p w14:paraId="5CEED5AA" w14:textId="77777777" w:rsidR="00604492" w:rsidRPr="00604492" w:rsidRDefault="00604492" w:rsidP="00604492">
            <w:pPr>
              <w:rPr>
                <w:i/>
                <w:iCs/>
                <w:noProof w:val="0"/>
                <w:lang w:eastAsia="ru-RU"/>
              </w:rPr>
            </w:pPr>
            <w:r w:rsidRPr="00604492">
              <w:rPr>
                <w:noProof w:val="0"/>
                <w:color w:val="000000"/>
                <w:lang w:val="en-US" w:eastAsia="ru-RU"/>
              </w:rPr>
              <w:t>Copie de</w:t>
            </w:r>
            <w:r w:rsidRPr="00604492">
              <w:rPr>
                <w:noProof w:val="0"/>
                <w:color w:val="000000"/>
                <w:spacing w:val="-1"/>
                <w:lang w:val="en-US" w:eastAsia="ru-RU"/>
              </w:rPr>
              <w:t xml:space="preserve"> </w:t>
            </w:r>
            <w:r w:rsidRPr="00604492">
              <w:rPr>
                <w:noProof w:val="0"/>
                <w:color w:val="000000"/>
                <w:lang w:val="en-US" w:eastAsia="ru-RU"/>
              </w:rPr>
              <w:t>pe or</w:t>
            </w:r>
            <w:r w:rsidRPr="00604492">
              <w:rPr>
                <w:noProof w:val="0"/>
                <w:color w:val="000000"/>
                <w:spacing w:val="1"/>
                <w:lang w:val="en-US" w:eastAsia="ru-RU"/>
              </w:rPr>
              <w:t>i</w:t>
            </w:r>
            <w:r w:rsidRPr="00604492">
              <w:rPr>
                <w:noProof w:val="0"/>
                <w:color w:val="000000"/>
                <w:spacing w:val="-1"/>
                <w:lang w:val="en-US" w:eastAsia="ru-RU"/>
              </w:rPr>
              <w:t>g</w:t>
            </w:r>
            <w:r w:rsidRPr="00604492">
              <w:rPr>
                <w:noProof w:val="0"/>
                <w:color w:val="000000"/>
                <w:lang w:val="en-US" w:eastAsia="ru-RU"/>
              </w:rPr>
              <w:t>inal prin</w:t>
            </w:r>
            <w:r w:rsidRPr="00604492">
              <w:rPr>
                <w:noProof w:val="0"/>
                <w:color w:val="000000"/>
                <w:spacing w:val="1"/>
                <w:lang w:val="en-US" w:eastAsia="ru-RU"/>
              </w:rPr>
              <w:t xml:space="preserve"> </w:t>
            </w:r>
            <w:r w:rsidRPr="00604492">
              <w:rPr>
                <w:noProof w:val="0"/>
                <w:color w:val="000000"/>
                <w:lang w:val="en-US" w:eastAsia="ru-RU"/>
              </w:rPr>
              <w:t>apl</w:t>
            </w:r>
            <w:r w:rsidRPr="00604492">
              <w:rPr>
                <w:noProof w:val="0"/>
                <w:color w:val="000000"/>
                <w:spacing w:val="1"/>
                <w:lang w:val="en-US" w:eastAsia="ru-RU"/>
              </w:rPr>
              <w:t>i</w:t>
            </w:r>
            <w:r w:rsidRPr="00604492">
              <w:rPr>
                <w:noProof w:val="0"/>
                <w:color w:val="000000"/>
                <w:lang w:val="en-US" w:eastAsia="ru-RU"/>
              </w:rPr>
              <w:t>c</w:t>
            </w:r>
            <w:r w:rsidRPr="00604492">
              <w:rPr>
                <w:noProof w:val="0"/>
                <w:color w:val="000000"/>
                <w:spacing w:val="-1"/>
                <w:lang w:val="en-US" w:eastAsia="ru-RU"/>
              </w:rPr>
              <w:t>a</w:t>
            </w:r>
            <w:r w:rsidRPr="00604492">
              <w:rPr>
                <w:noProof w:val="0"/>
                <w:color w:val="000000"/>
                <w:lang w:val="en-US" w:eastAsia="ru-RU"/>
              </w:rPr>
              <w:t>rea semnăturii e</w:t>
            </w:r>
            <w:r w:rsidRPr="00604492">
              <w:rPr>
                <w:noProof w:val="0"/>
                <w:color w:val="000000"/>
                <w:spacing w:val="2"/>
                <w:lang w:val="en-US" w:eastAsia="ru-RU"/>
              </w:rPr>
              <w:t>l</w:t>
            </w:r>
            <w:r w:rsidRPr="00604492">
              <w:rPr>
                <w:noProof w:val="0"/>
                <w:color w:val="000000"/>
                <w:lang w:val="en-US" w:eastAsia="ru-RU"/>
              </w:rPr>
              <w:t>ectronice</w:t>
            </w:r>
          </w:p>
        </w:tc>
        <w:tc>
          <w:tcPr>
            <w:tcW w:w="1740" w:type="dxa"/>
            <w:shd w:val="clear" w:color="auto" w:fill="auto"/>
          </w:tcPr>
          <w:p w14:paraId="5187C1A2"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74C55289" w14:textId="77777777" w:rsidTr="0062486B">
        <w:tc>
          <w:tcPr>
            <w:tcW w:w="554" w:type="dxa"/>
            <w:shd w:val="clear" w:color="auto" w:fill="auto"/>
          </w:tcPr>
          <w:p w14:paraId="38B946FB"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36E4CDDF" w14:textId="77777777" w:rsidR="00604492" w:rsidRPr="00604492" w:rsidRDefault="00604492" w:rsidP="00604492">
            <w:pPr>
              <w:tabs>
                <w:tab w:val="left" w:pos="612"/>
              </w:tabs>
              <w:rPr>
                <w:iCs/>
                <w:noProof w:val="0"/>
                <w:lang w:eastAsia="ru-RU"/>
              </w:rPr>
            </w:pPr>
            <w:r w:rsidRPr="00604492">
              <w:rPr>
                <w:iCs/>
                <w:noProof w:val="0"/>
                <w:lang w:eastAsia="ru-RU"/>
              </w:rPr>
              <w:t>Deviz de cheltuieli</w:t>
            </w:r>
          </w:p>
        </w:tc>
        <w:tc>
          <w:tcPr>
            <w:tcW w:w="3575" w:type="dxa"/>
            <w:shd w:val="clear" w:color="auto" w:fill="auto"/>
          </w:tcPr>
          <w:p w14:paraId="02BAB0D1" w14:textId="77777777" w:rsidR="00604492" w:rsidRPr="00604492" w:rsidRDefault="00604492" w:rsidP="00604492">
            <w:pPr>
              <w:rPr>
                <w:noProof w:val="0"/>
                <w:color w:val="000000"/>
                <w:lang w:val="en-US" w:eastAsia="ru-RU"/>
              </w:rPr>
            </w:pPr>
            <w:r w:rsidRPr="00604492">
              <w:rPr>
                <w:noProof w:val="0"/>
                <w:color w:val="000000"/>
                <w:lang w:val="en-US" w:eastAsia="ru-RU"/>
              </w:rPr>
              <w:t>Original scanat, conform F7, F5, F3, confirmat prin semnătură</w:t>
            </w:r>
            <w:r w:rsidRPr="00604492">
              <w:rPr>
                <w:noProof w:val="0"/>
                <w:color w:val="000000"/>
                <w:spacing w:val="-1"/>
                <w:lang w:val="en-US" w:eastAsia="ru-RU"/>
              </w:rPr>
              <w:t xml:space="preserve"> electronica</w:t>
            </w:r>
            <w:r w:rsidRPr="00604492">
              <w:rPr>
                <w:noProof w:val="0"/>
                <w:color w:val="000000"/>
                <w:lang w:val="en-US" w:eastAsia="ru-RU"/>
              </w:rPr>
              <w:t>, întocmite conform corespunzător CPL.01.01-2012.</w:t>
            </w:r>
          </w:p>
          <w:p w14:paraId="4F1DFC5F" w14:textId="77777777" w:rsidR="00604492" w:rsidRPr="00604492" w:rsidRDefault="00604492" w:rsidP="00604492">
            <w:pPr>
              <w:rPr>
                <w:noProof w:val="0"/>
                <w:color w:val="000000"/>
                <w:lang w:val="en-US" w:eastAsia="ru-RU"/>
              </w:rPr>
            </w:pPr>
            <w:r w:rsidRPr="00604492">
              <w:rPr>
                <w:noProof w:val="0"/>
                <w:color w:val="000000"/>
                <w:lang w:val="en-US" w:eastAsia="ru-RU"/>
              </w:rPr>
              <w:t>Este interzisă modificarea formula</w:t>
            </w:r>
            <w:r w:rsidRPr="00604492">
              <w:rPr>
                <w:noProof w:val="0"/>
                <w:color w:val="000000"/>
                <w:spacing w:val="1"/>
                <w:lang w:val="en-US" w:eastAsia="ru-RU"/>
              </w:rPr>
              <w:t>r</w:t>
            </w:r>
            <w:r w:rsidRPr="00604492">
              <w:rPr>
                <w:noProof w:val="0"/>
                <w:color w:val="000000"/>
                <w:lang w:val="en-US" w:eastAsia="ru-RU"/>
              </w:rPr>
              <w:t>elor de</w:t>
            </w:r>
            <w:r w:rsidRPr="00604492">
              <w:rPr>
                <w:noProof w:val="0"/>
                <w:color w:val="000000"/>
                <w:spacing w:val="-1"/>
                <w:lang w:val="en-US" w:eastAsia="ru-RU"/>
              </w:rPr>
              <w:t xml:space="preserve"> </w:t>
            </w:r>
            <w:r w:rsidRPr="00604492">
              <w:rPr>
                <w:noProof w:val="0"/>
                <w:color w:val="000000"/>
                <w:spacing w:val="1"/>
                <w:lang w:val="en-US" w:eastAsia="ru-RU"/>
              </w:rPr>
              <w:t>d</w:t>
            </w:r>
            <w:r w:rsidRPr="00604492">
              <w:rPr>
                <w:noProof w:val="0"/>
                <w:color w:val="000000"/>
                <w:lang w:val="en-US" w:eastAsia="ru-RU"/>
              </w:rPr>
              <w:t>eviz</w:t>
            </w:r>
            <w:r w:rsidRPr="00604492">
              <w:rPr>
                <w:noProof w:val="0"/>
                <w:color w:val="000000"/>
                <w:spacing w:val="2"/>
                <w:lang w:val="en-US" w:eastAsia="ru-RU"/>
              </w:rPr>
              <w:t xml:space="preserve"> </w:t>
            </w:r>
            <w:r w:rsidRPr="00604492">
              <w:rPr>
                <w:noProof w:val="0"/>
                <w:color w:val="000000"/>
                <w:lang w:val="en-US" w:eastAsia="ru-RU"/>
              </w:rPr>
              <w:t>prin majorare</w:t>
            </w:r>
            <w:r w:rsidRPr="00604492">
              <w:rPr>
                <w:noProof w:val="0"/>
                <w:color w:val="000000"/>
                <w:spacing w:val="-2"/>
                <w:lang w:val="en-US" w:eastAsia="ru-RU"/>
              </w:rPr>
              <w:t xml:space="preserve"> </w:t>
            </w:r>
            <w:r w:rsidRPr="00604492">
              <w:rPr>
                <w:noProof w:val="0"/>
                <w:color w:val="000000"/>
                <w:spacing w:val="2"/>
                <w:lang w:val="en-US" w:eastAsia="ru-RU"/>
              </w:rPr>
              <w:t>s</w:t>
            </w:r>
            <w:r w:rsidRPr="00604492">
              <w:rPr>
                <w:noProof w:val="0"/>
                <w:color w:val="000000"/>
                <w:lang w:val="en-US" w:eastAsia="ru-RU"/>
              </w:rPr>
              <w:t>au micșorare</w:t>
            </w:r>
            <w:r w:rsidRPr="00604492">
              <w:rPr>
                <w:noProof w:val="0"/>
                <w:color w:val="000000"/>
                <w:spacing w:val="-1"/>
                <w:lang w:val="en-US" w:eastAsia="ru-RU"/>
              </w:rPr>
              <w:t xml:space="preserve"> </w:t>
            </w:r>
            <w:r w:rsidRPr="00604492">
              <w:rPr>
                <w:noProof w:val="0"/>
                <w:color w:val="000000"/>
                <w:lang w:val="en-US" w:eastAsia="ru-RU"/>
              </w:rPr>
              <w:t>a resurs</w:t>
            </w:r>
            <w:r w:rsidRPr="00604492">
              <w:rPr>
                <w:noProof w:val="0"/>
                <w:color w:val="000000"/>
                <w:spacing w:val="-1"/>
                <w:lang w:val="en-US" w:eastAsia="ru-RU"/>
              </w:rPr>
              <w:t>e</w:t>
            </w:r>
            <w:r w:rsidRPr="00604492">
              <w:rPr>
                <w:noProof w:val="0"/>
                <w:color w:val="000000"/>
                <w:lang w:val="en-US" w:eastAsia="ru-RU"/>
              </w:rPr>
              <w:t xml:space="preserve">lor </w:t>
            </w:r>
            <w:r w:rsidRPr="00604492">
              <w:rPr>
                <w:noProof w:val="0"/>
                <w:color w:val="000000"/>
                <w:spacing w:val="1"/>
                <w:lang w:val="en-US" w:eastAsia="ru-RU"/>
              </w:rPr>
              <w:t>s</w:t>
            </w:r>
            <w:r w:rsidRPr="00604492">
              <w:rPr>
                <w:noProof w:val="0"/>
                <w:color w:val="000000"/>
                <w:lang w:val="en-US" w:eastAsia="ru-RU"/>
              </w:rPr>
              <w:t>au e</w:t>
            </w:r>
            <w:r w:rsidRPr="00604492">
              <w:rPr>
                <w:noProof w:val="0"/>
                <w:color w:val="000000"/>
                <w:spacing w:val="1"/>
                <w:lang w:val="en-US" w:eastAsia="ru-RU"/>
              </w:rPr>
              <w:t>x</w:t>
            </w:r>
            <w:r w:rsidRPr="00604492">
              <w:rPr>
                <w:noProof w:val="0"/>
                <w:color w:val="000000"/>
                <w:lang w:val="en-US" w:eastAsia="ru-RU"/>
              </w:rPr>
              <w:t>cluderea totală a a</w:t>
            </w:r>
            <w:r w:rsidRPr="00604492">
              <w:rPr>
                <w:noProof w:val="0"/>
                <w:color w:val="000000"/>
                <w:spacing w:val="-1"/>
                <w:lang w:val="en-US" w:eastAsia="ru-RU"/>
              </w:rPr>
              <w:t>ce</w:t>
            </w:r>
            <w:r w:rsidRPr="00604492">
              <w:rPr>
                <w:noProof w:val="0"/>
                <w:color w:val="000000"/>
                <w:lang w:val="en-US" w:eastAsia="ru-RU"/>
              </w:rPr>
              <w:t>sto</w:t>
            </w:r>
            <w:r w:rsidRPr="00604492">
              <w:rPr>
                <w:noProof w:val="0"/>
                <w:color w:val="000000"/>
                <w:spacing w:val="2"/>
                <w:lang w:val="en-US" w:eastAsia="ru-RU"/>
              </w:rPr>
              <w:t>r</w:t>
            </w:r>
            <w:r w:rsidRPr="00604492">
              <w:rPr>
                <w:noProof w:val="0"/>
                <w:color w:val="000000"/>
                <w:lang w:val="en-US" w:eastAsia="ru-RU"/>
              </w:rPr>
              <w:t>a.</w:t>
            </w:r>
          </w:p>
          <w:p w14:paraId="4C679610" w14:textId="77777777" w:rsidR="00604492" w:rsidRPr="00604492" w:rsidRDefault="00604492" w:rsidP="00604492">
            <w:pPr>
              <w:rPr>
                <w:noProof w:val="0"/>
                <w:color w:val="000000"/>
                <w:lang w:val="en-US" w:eastAsia="ru-RU"/>
              </w:rPr>
            </w:pPr>
          </w:p>
          <w:p w14:paraId="3CF4D495" w14:textId="77777777" w:rsidR="00604492" w:rsidRPr="00604492" w:rsidRDefault="00604492" w:rsidP="00604492">
            <w:pPr>
              <w:rPr>
                <w:noProof w:val="0"/>
                <w:color w:val="000000"/>
                <w:lang w:val="en-US" w:eastAsia="ru-RU"/>
              </w:rPr>
            </w:pPr>
            <w:r w:rsidRPr="00604492">
              <w:rPr>
                <w:noProof w:val="0"/>
                <w:color w:val="000000"/>
                <w:lang w:val="en-US" w:eastAsia="ru-RU"/>
              </w:rPr>
              <w:t>Devizele vor prevedea TVA</w:t>
            </w:r>
          </w:p>
        </w:tc>
        <w:tc>
          <w:tcPr>
            <w:tcW w:w="1740" w:type="dxa"/>
            <w:shd w:val="clear" w:color="auto" w:fill="auto"/>
          </w:tcPr>
          <w:p w14:paraId="178C19C5"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74E3231B" w14:textId="77777777" w:rsidTr="0062486B">
        <w:tc>
          <w:tcPr>
            <w:tcW w:w="554" w:type="dxa"/>
            <w:shd w:val="clear" w:color="auto" w:fill="auto"/>
          </w:tcPr>
          <w:p w14:paraId="50FC45E8"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7912C419" w14:textId="77777777" w:rsidR="00604492" w:rsidRPr="00604492" w:rsidRDefault="00604492" w:rsidP="00604492">
            <w:pPr>
              <w:tabs>
                <w:tab w:val="left" w:pos="612"/>
              </w:tabs>
              <w:rPr>
                <w:iCs/>
                <w:noProof w:val="0"/>
                <w:lang w:val="en-US" w:eastAsia="ru-RU"/>
              </w:rPr>
            </w:pPr>
            <w:r w:rsidRPr="00604492">
              <w:rPr>
                <w:iCs/>
                <w:noProof w:val="0"/>
                <w:lang w:val="en-US" w:eastAsia="ru-RU"/>
              </w:rPr>
              <w:t>Certificat de atestare tehnico-profesională a responabilului tehnic și legitimație pentru fiecare tip de lucrare</w:t>
            </w:r>
          </w:p>
        </w:tc>
        <w:tc>
          <w:tcPr>
            <w:tcW w:w="3575" w:type="dxa"/>
            <w:shd w:val="clear" w:color="auto" w:fill="auto"/>
          </w:tcPr>
          <w:p w14:paraId="5FF9E5B9" w14:textId="77777777" w:rsidR="00604492" w:rsidRPr="00604492" w:rsidRDefault="00604492" w:rsidP="00604492">
            <w:pPr>
              <w:rPr>
                <w:noProof w:val="0"/>
                <w:color w:val="000000"/>
                <w:lang w:val="en-US" w:eastAsia="ru-RU"/>
              </w:rPr>
            </w:pPr>
            <w:r w:rsidRPr="00604492">
              <w:rPr>
                <w:noProof w:val="0"/>
                <w:color w:val="000000"/>
                <w:lang w:val="en-US" w:eastAsia="ru-RU"/>
              </w:rPr>
              <w:t>Original scanat Semnat electronic</w:t>
            </w:r>
          </w:p>
          <w:p w14:paraId="10EEC0C1" w14:textId="77777777" w:rsidR="00604492" w:rsidRPr="00604492" w:rsidRDefault="00604492" w:rsidP="00604492">
            <w:pPr>
              <w:rPr>
                <w:noProof w:val="0"/>
                <w:color w:val="000000"/>
                <w:lang w:val="en-US" w:eastAsia="ru-RU"/>
              </w:rPr>
            </w:pPr>
            <w:r w:rsidRPr="00604492">
              <w:rPr>
                <w:noProof w:val="0"/>
                <w:color w:val="000000"/>
                <w:lang w:val="en-US" w:eastAsia="ru-RU"/>
              </w:rPr>
              <w:t>Certificatul trebuie să fie valabil la data deschiderii ofertelor ofertantul sau asociatul ori subantreprenorul acestuia trebuie să aibă angajați sau contractați ca prestatori de servicii responsabili tehnici</w:t>
            </w:r>
          </w:p>
        </w:tc>
        <w:tc>
          <w:tcPr>
            <w:tcW w:w="1740" w:type="dxa"/>
            <w:shd w:val="clear" w:color="auto" w:fill="auto"/>
          </w:tcPr>
          <w:p w14:paraId="326557B9"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75D2B0DD" w14:textId="77777777" w:rsidTr="0062486B">
        <w:tc>
          <w:tcPr>
            <w:tcW w:w="554" w:type="dxa"/>
            <w:shd w:val="clear" w:color="auto" w:fill="auto"/>
          </w:tcPr>
          <w:p w14:paraId="48C6A6EA"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07FE2C43" w14:textId="77777777" w:rsidR="00604492" w:rsidRPr="00604492" w:rsidRDefault="00604492" w:rsidP="00604492">
            <w:pPr>
              <w:tabs>
                <w:tab w:val="left" w:pos="612"/>
              </w:tabs>
              <w:rPr>
                <w:iCs/>
                <w:noProof w:val="0"/>
                <w:lang w:val="en-US" w:eastAsia="ru-RU"/>
              </w:rPr>
            </w:pPr>
            <w:r w:rsidRPr="00604492">
              <w:rPr>
                <w:iCs/>
                <w:noProof w:val="0"/>
                <w:lang w:val="en-US" w:eastAsia="ru-RU"/>
              </w:rPr>
              <w:t>Informații privind deținerea de laboratoare proprii autorizate și</w:t>
            </w:r>
          </w:p>
          <w:p w14:paraId="3CF4C43B" w14:textId="77777777" w:rsidR="00604492" w:rsidRPr="00604492" w:rsidRDefault="00604492" w:rsidP="00604492">
            <w:pPr>
              <w:tabs>
                <w:tab w:val="left" w:pos="612"/>
              </w:tabs>
              <w:rPr>
                <w:iCs/>
                <w:noProof w:val="0"/>
                <w:lang w:val="en-US" w:eastAsia="ru-RU"/>
              </w:rPr>
            </w:pPr>
            <w:r w:rsidRPr="00604492">
              <w:rPr>
                <w:iCs/>
                <w:noProof w:val="0"/>
                <w:lang w:val="en-US" w:eastAsia="ru-RU"/>
              </w:rPr>
              <w:t>acreditate în modul stabilit sau a contractelor cu aceste laboratoare, pentru încercări</w:t>
            </w:r>
          </w:p>
        </w:tc>
        <w:tc>
          <w:tcPr>
            <w:tcW w:w="3575" w:type="dxa"/>
            <w:shd w:val="clear" w:color="auto" w:fill="auto"/>
          </w:tcPr>
          <w:p w14:paraId="1518E6A0" w14:textId="77777777" w:rsidR="00604492" w:rsidRPr="00604492" w:rsidRDefault="00604492" w:rsidP="00604492">
            <w:pPr>
              <w:rPr>
                <w:noProof w:val="0"/>
                <w:color w:val="000000"/>
                <w:lang w:val="en-US" w:eastAsia="ru-RU"/>
              </w:rPr>
            </w:pPr>
            <w:r w:rsidRPr="00604492">
              <w:rPr>
                <w:noProof w:val="0"/>
                <w:color w:val="000000"/>
                <w:lang w:val="en-US" w:eastAsia="ru-RU"/>
              </w:rPr>
              <w:t>cu aplicarea semnăturii electronice a operatorului economic</w:t>
            </w:r>
          </w:p>
        </w:tc>
        <w:tc>
          <w:tcPr>
            <w:tcW w:w="1740" w:type="dxa"/>
            <w:shd w:val="clear" w:color="auto" w:fill="auto"/>
          </w:tcPr>
          <w:p w14:paraId="77543DC5"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690B4815" w14:textId="77777777" w:rsidTr="0062486B">
        <w:tc>
          <w:tcPr>
            <w:tcW w:w="554" w:type="dxa"/>
            <w:shd w:val="clear" w:color="auto" w:fill="auto"/>
          </w:tcPr>
          <w:p w14:paraId="2ED809B2"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30F8AB6F" w14:textId="77777777" w:rsidR="00604492" w:rsidRPr="00604492" w:rsidRDefault="00604492" w:rsidP="00604492">
            <w:pPr>
              <w:tabs>
                <w:tab w:val="left" w:pos="612"/>
              </w:tabs>
              <w:rPr>
                <w:iCs/>
                <w:noProof w:val="0"/>
                <w:lang w:val="en-US" w:eastAsia="ru-RU"/>
              </w:rPr>
            </w:pPr>
            <w:r w:rsidRPr="00604492">
              <w:rPr>
                <w:iCs/>
                <w:noProof w:val="0"/>
                <w:lang w:val="en-US" w:eastAsia="ru-RU"/>
              </w:rPr>
              <w:t>Termenul garanției lucrărilor – 5 ani</w:t>
            </w:r>
          </w:p>
        </w:tc>
        <w:tc>
          <w:tcPr>
            <w:tcW w:w="3575" w:type="dxa"/>
            <w:shd w:val="clear" w:color="auto" w:fill="auto"/>
          </w:tcPr>
          <w:p w14:paraId="4ED59CE3" w14:textId="77777777" w:rsidR="00604492" w:rsidRPr="00604492" w:rsidRDefault="00604492" w:rsidP="00604492">
            <w:pPr>
              <w:rPr>
                <w:noProof w:val="0"/>
                <w:color w:val="000000"/>
                <w:lang w:val="en-US" w:eastAsia="ru-RU"/>
              </w:rPr>
            </w:pPr>
            <w:r w:rsidRPr="00604492">
              <w:rPr>
                <w:noProof w:val="0"/>
                <w:color w:val="000000"/>
                <w:lang w:val="en-US" w:eastAsia="ru-RU"/>
              </w:rPr>
              <w:t>în acest termen defectele apărute vor fi înlăturate de operatorul economic din contul</w:t>
            </w:r>
          </w:p>
          <w:p w14:paraId="73F088F4" w14:textId="77777777" w:rsidR="00604492" w:rsidRPr="00604492" w:rsidRDefault="00604492" w:rsidP="00604492">
            <w:pPr>
              <w:rPr>
                <w:noProof w:val="0"/>
                <w:color w:val="000000"/>
                <w:lang w:val="en-US" w:eastAsia="ru-RU"/>
              </w:rPr>
            </w:pPr>
            <w:r w:rsidRPr="00604492">
              <w:rPr>
                <w:noProof w:val="0"/>
                <w:color w:val="000000"/>
                <w:lang w:val="en-US" w:eastAsia="ru-RU"/>
              </w:rPr>
              <w:t>propriu cu condiția exploatării corecte a obiectului și cu excepția cazului de forță majoră.</w:t>
            </w:r>
          </w:p>
        </w:tc>
        <w:tc>
          <w:tcPr>
            <w:tcW w:w="1740" w:type="dxa"/>
            <w:shd w:val="clear" w:color="auto" w:fill="auto"/>
          </w:tcPr>
          <w:p w14:paraId="6DC2E655"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05F90EE2" w14:textId="77777777" w:rsidTr="0062486B">
        <w:tc>
          <w:tcPr>
            <w:tcW w:w="554" w:type="dxa"/>
            <w:shd w:val="clear" w:color="auto" w:fill="auto"/>
          </w:tcPr>
          <w:p w14:paraId="70D93B8C"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58CE559B" w14:textId="77777777" w:rsidR="00604492" w:rsidRPr="00604492" w:rsidRDefault="00604492" w:rsidP="00604492">
            <w:pPr>
              <w:tabs>
                <w:tab w:val="left" w:pos="612"/>
              </w:tabs>
              <w:rPr>
                <w:iCs/>
                <w:noProof w:val="0"/>
                <w:lang w:val="en-US" w:eastAsia="ru-RU"/>
              </w:rPr>
            </w:pPr>
            <w:r w:rsidRPr="00604492">
              <w:rPr>
                <w:iCs/>
                <w:noProof w:val="0"/>
                <w:lang w:val="en-US" w:eastAsia="ru-RU"/>
              </w:rPr>
              <w:t>DECLARAŢIA privind confirmarea identității</w:t>
            </w:r>
          </w:p>
          <w:p w14:paraId="7EB6FCF0" w14:textId="77777777" w:rsidR="00604492" w:rsidRPr="00604492" w:rsidRDefault="00604492" w:rsidP="00604492">
            <w:pPr>
              <w:tabs>
                <w:tab w:val="left" w:pos="612"/>
              </w:tabs>
              <w:rPr>
                <w:iCs/>
                <w:noProof w:val="0"/>
                <w:lang w:val="en-US" w:eastAsia="ru-RU"/>
              </w:rPr>
            </w:pPr>
            <w:r w:rsidRPr="00604492">
              <w:rPr>
                <w:iCs/>
                <w:noProof w:val="0"/>
                <w:lang w:val="en-US" w:eastAsia="ru-RU"/>
              </w:rPr>
              <w:t>beneficiarilor efectivi neîncadrarea acestora în situația condamnării pentru participarea la activități ale unei organizații sau grupări criminale, pentru corupție, fraudă și/sau spălare de bani</w:t>
            </w:r>
          </w:p>
        </w:tc>
        <w:tc>
          <w:tcPr>
            <w:tcW w:w="3575" w:type="dxa"/>
            <w:shd w:val="clear" w:color="auto" w:fill="auto"/>
          </w:tcPr>
          <w:p w14:paraId="4D127707" w14:textId="77777777" w:rsidR="00604492" w:rsidRPr="00604492" w:rsidRDefault="00604492" w:rsidP="00604492">
            <w:pPr>
              <w:rPr>
                <w:noProof w:val="0"/>
                <w:color w:val="000000"/>
                <w:lang w:val="en-US" w:eastAsia="ru-RU"/>
              </w:rPr>
            </w:pPr>
            <w:r w:rsidRPr="00604492">
              <w:rPr>
                <w:noProof w:val="0"/>
                <w:color w:val="000000"/>
                <w:lang w:val="en-US" w:eastAsia="ru-RU"/>
              </w:rPr>
              <w:t>În termen de 5 zile de la data comunicării rezultatelor procedurii de achiziție publică, ofertantul/ofertantul asociat desemnat câștigător va prezenta autorității contractante și Agenției Achiziții Publice declaraţia.</w:t>
            </w:r>
          </w:p>
          <w:p w14:paraId="586D1A7D" w14:textId="77777777" w:rsidR="00604492" w:rsidRPr="00604492" w:rsidRDefault="00604492" w:rsidP="00604492">
            <w:pPr>
              <w:rPr>
                <w:noProof w:val="0"/>
                <w:color w:val="000000"/>
                <w:lang w:val="en-US" w:eastAsia="ru-RU"/>
              </w:rPr>
            </w:pPr>
          </w:p>
        </w:tc>
        <w:tc>
          <w:tcPr>
            <w:tcW w:w="1740" w:type="dxa"/>
            <w:shd w:val="clear" w:color="auto" w:fill="auto"/>
          </w:tcPr>
          <w:p w14:paraId="6C9E0A2B"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382FDAE4" w14:textId="77777777" w:rsidTr="0062486B">
        <w:tc>
          <w:tcPr>
            <w:tcW w:w="554" w:type="dxa"/>
            <w:shd w:val="clear" w:color="auto" w:fill="auto"/>
          </w:tcPr>
          <w:p w14:paraId="3EBC9FEF"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655077A0" w14:textId="77777777" w:rsidR="00604492" w:rsidRPr="00604492" w:rsidRDefault="00604492" w:rsidP="00604492">
            <w:pPr>
              <w:jc w:val="both"/>
              <w:rPr>
                <w:noProof w:val="0"/>
                <w:lang w:eastAsia="ru-RU"/>
              </w:rPr>
            </w:pPr>
            <w:r w:rsidRPr="00604492">
              <w:rPr>
                <w:noProof w:val="0"/>
                <w:lang w:eastAsia="ru-RU"/>
              </w:rPr>
              <w:t>Certificat de atribuire a contului bancar</w:t>
            </w:r>
          </w:p>
        </w:tc>
        <w:tc>
          <w:tcPr>
            <w:tcW w:w="3575" w:type="dxa"/>
            <w:shd w:val="clear" w:color="auto" w:fill="auto"/>
          </w:tcPr>
          <w:p w14:paraId="5B0A333A" w14:textId="77777777" w:rsidR="00604492" w:rsidRPr="00604492" w:rsidRDefault="00604492" w:rsidP="00604492">
            <w:pPr>
              <w:rPr>
                <w:iCs/>
                <w:noProof w:val="0"/>
                <w:lang w:eastAsia="ru-RU"/>
              </w:rPr>
            </w:pPr>
            <w:r w:rsidRPr="00604492">
              <w:rPr>
                <w:iCs/>
                <w:noProof w:val="0"/>
                <w:lang w:eastAsia="ru-RU"/>
              </w:rPr>
              <w:t>Copie-confirmat prin aplicarea semnaturii electronice a ofertantului</w:t>
            </w:r>
          </w:p>
        </w:tc>
        <w:tc>
          <w:tcPr>
            <w:tcW w:w="1740" w:type="dxa"/>
            <w:shd w:val="clear" w:color="auto" w:fill="auto"/>
          </w:tcPr>
          <w:p w14:paraId="315C2CCF"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60848F73" w14:textId="77777777" w:rsidTr="0062486B">
        <w:tc>
          <w:tcPr>
            <w:tcW w:w="554" w:type="dxa"/>
            <w:shd w:val="clear" w:color="auto" w:fill="auto"/>
          </w:tcPr>
          <w:p w14:paraId="1EED2091"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0A0715F3" w14:textId="77777777" w:rsidR="00604492" w:rsidRPr="00604492" w:rsidRDefault="00604492" w:rsidP="00604492">
            <w:pPr>
              <w:jc w:val="both"/>
              <w:rPr>
                <w:noProof w:val="0"/>
                <w:lang w:eastAsia="ru-RU"/>
              </w:rPr>
            </w:pPr>
            <w:r w:rsidRPr="00604492">
              <w:rPr>
                <w:noProof w:val="0"/>
                <w:lang w:eastAsia="ru-RU"/>
              </w:rPr>
              <w:t>Manualul calității</w:t>
            </w:r>
          </w:p>
        </w:tc>
        <w:tc>
          <w:tcPr>
            <w:tcW w:w="3575" w:type="dxa"/>
            <w:shd w:val="clear" w:color="auto" w:fill="auto"/>
          </w:tcPr>
          <w:p w14:paraId="4CE1B264" w14:textId="77777777" w:rsidR="00604492" w:rsidRPr="00604492" w:rsidRDefault="00604492" w:rsidP="00604492">
            <w:pPr>
              <w:widowControl w:val="0"/>
              <w:spacing w:line="211" w:lineRule="exact"/>
              <w:ind w:left="106"/>
              <w:rPr>
                <w:rFonts w:eastAsia="SimSun"/>
                <w:noProof w:val="0"/>
              </w:rPr>
            </w:pPr>
            <w:r w:rsidRPr="00604492">
              <w:rPr>
                <w:rFonts w:eastAsia="SimSun"/>
                <w:noProof w:val="0"/>
              </w:rPr>
              <w:t>Semnat electronic de către reprezentantul legal al Participantului</w:t>
            </w:r>
          </w:p>
        </w:tc>
        <w:tc>
          <w:tcPr>
            <w:tcW w:w="1740" w:type="dxa"/>
            <w:shd w:val="clear" w:color="auto" w:fill="auto"/>
          </w:tcPr>
          <w:p w14:paraId="09857921"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r w:rsidR="00604492" w:rsidRPr="00604492" w14:paraId="3AB7EDED" w14:textId="77777777" w:rsidTr="0062486B">
        <w:tc>
          <w:tcPr>
            <w:tcW w:w="554" w:type="dxa"/>
            <w:shd w:val="clear" w:color="auto" w:fill="auto"/>
          </w:tcPr>
          <w:p w14:paraId="58800BE9"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4355E161" w14:textId="77777777" w:rsidR="00604492" w:rsidRPr="00604492" w:rsidRDefault="00604492" w:rsidP="00604492">
            <w:pPr>
              <w:jc w:val="both"/>
              <w:rPr>
                <w:iCs/>
                <w:noProof w:val="0"/>
                <w:lang w:eastAsia="ru-RU"/>
              </w:rPr>
            </w:pPr>
            <w:r w:rsidRPr="00604492">
              <w:rPr>
                <w:iCs/>
                <w:noProof w:val="0"/>
                <w:lang w:eastAsia="ru-RU"/>
              </w:rPr>
              <w:t xml:space="preserve">Scrisoare de referință (recomandare) de la cel puțin 3 </w:t>
            </w:r>
            <w:r w:rsidRPr="00604492">
              <w:rPr>
                <w:iCs/>
                <w:noProof w:val="0"/>
                <w:lang w:eastAsia="ru-RU"/>
              </w:rPr>
              <w:lastRenderedPageBreak/>
              <w:t xml:space="preserve">beneficiari </w:t>
            </w:r>
          </w:p>
        </w:tc>
        <w:tc>
          <w:tcPr>
            <w:tcW w:w="3575" w:type="dxa"/>
            <w:shd w:val="clear" w:color="auto" w:fill="auto"/>
          </w:tcPr>
          <w:p w14:paraId="50B42A1E" w14:textId="77777777" w:rsidR="00604492" w:rsidRPr="00604492" w:rsidRDefault="00604492" w:rsidP="00604492">
            <w:pPr>
              <w:rPr>
                <w:noProof w:val="0"/>
                <w:lang w:eastAsia="ru-RU"/>
              </w:rPr>
            </w:pPr>
            <w:r w:rsidRPr="00604492">
              <w:rPr>
                <w:noProof w:val="0"/>
                <w:lang w:eastAsia="ru-RU"/>
              </w:rPr>
              <w:lastRenderedPageBreak/>
              <w:t xml:space="preserve">Copie, confirmată prin semnăturaelectronică a </w:t>
            </w:r>
            <w:r w:rsidRPr="00604492">
              <w:rPr>
                <w:noProof w:val="0"/>
                <w:lang w:eastAsia="ru-RU"/>
              </w:rPr>
              <w:lastRenderedPageBreak/>
              <w:t>Participantului</w:t>
            </w:r>
          </w:p>
        </w:tc>
        <w:tc>
          <w:tcPr>
            <w:tcW w:w="1740" w:type="dxa"/>
            <w:shd w:val="clear" w:color="auto" w:fill="auto"/>
          </w:tcPr>
          <w:p w14:paraId="2AC09F9C" w14:textId="77777777" w:rsidR="00604492" w:rsidRPr="00604492" w:rsidRDefault="00604492" w:rsidP="00604492">
            <w:pPr>
              <w:tabs>
                <w:tab w:val="left" w:pos="612"/>
              </w:tabs>
              <w:rPr>
                <w:iCs/>
                <w:noProof w:val="0"/>
                <w:lang w:eastAsia="ru-RU"/>
              </w:rPr>
            </w:pPr>
            <w:r w:rsidRPr="00604492">
              <w:rPr>
                <w:iCs/>
                <w:noProof w:val="0"/>
                <w:lang w:eastAsia="ru-RU"/>
              </w:rPr>
              <w:lastRenderedPageBreak/>
              <w:t>Obligatoriu</w:t>
            </w:r>
          </w:p>
        </w:tc>
      </w:tr>
      <w:tr w:rsidR="00604492" w:rsidRPr="00604492" w14:paraId="16D17EBF" w14:textId="77777777" w:rsidTr="0062486B">
        <w:tc>
          <w:tcPr>
            <w:tcW w:w="554" w:type="dxa"/>
            <w:shd w:val="clear" w:color="auto" w:fill="auto"/>
          </w:tcPr>
          <w:p w14:paraId="3D2F7729" w14:textId="77777777" w:rsidR="00604492" w:rsidRPr="00604492" w:rsidRDefault="00604492" w:rsidP="00604492">
            <w:pPr>
              <w:numPr>
                <w:ilvl w:val="0"/>
                <w:numId w:val="40"/>
              </w:numPr>
              <w:shd w:val="clear" w:color="auto" w:fill="FFFFFF"/>
              <w:tabs>
                <w:tab w:val="left" w:pos="612"/>
              </w:tabs>
              <w:contextualSpacing/>
              <w:rPr>
                <w:iCs/>
                <w:noProof w:val="0"/>
                <w:sz w:val="22"/>
                <w:szCs w:val="22"/>
                <w:lang w:eastAsia="ru-RU"/>
              </w:rPr>
            </w:pPr>
          </w:p>
        </w:tc>
        <w:tc>
          <w:tcPr>
            <w:tcW w:w="3702" w:type="dxa"/>
            <w:shd w:val="clear" w:color="auto" w:fill="auto"/>
          </w:tcPr>
          <w:p w14:paraId="60FB4678" w14:textId="77777777" w:rsidR="00604492" w:rsidRPr="00604492" w:rsidRDefault="00604492" w:rsidP="00604492">
            <w:pPr>
              <w:jc w:val="both"/>
              <w:rPr>
                <w:iCs/>
                <w:noProof w:val="0"/>
                <w:lang w:eastAsia="ru-RU"/>
              </w:rPr>
            </w:pPr>
            <w:r w:rsidRPr="00604492">
              <w:rPr>
                <w:iCs/>
                <w:noProof w:val="0"/>
                <w:lang w:eastAsia="ru-RU"/>
              </w:rPr>
              <w:t>Prezența fizică a agentului economic la obiect până la desfășurarea procedurei de achiziție pentru evaluarea volumului lucrărilor</w:t>
            </w:r>
          </w:p>
        </w:tc>
        <w:tc>
          <w:tcPr>
            <w:tcW w:w="3575" w:type="dxa"/>
            <w:shd w:val="clear" w:color="auto" w:fill="auto"/>
          </w:tcPr>
          <w:p w14:paraId="22CB5CFC" w14:textId="77777777" w:rsidR="00604492" w:rsidRPr="00604492" w:rsidRDefault="00604492" w:rsidP="00604492">
            <w:pPr>
              <w:rPr>
                <w:noProof w:val="0"/>
                <w:lang w:eastAsia="ru-RU"/>
              </w:rPr>
            </w:pPr>
            <w:r w:rsidRPr="00604492">
              <w:rPr>
                <w:noProof w:val="0"/>
                <w:lang w:eastAsia="ru-RU"/>
              </w:rPr>
              <w:t>Vizitarea obiectului în prezența managerului instituției cu prezentarea dovezii.</w:t>
            </w:r>
          </w:p>
        </w:tc>
        <w:tc>
          <w:tcPr>
            <w:tcW w:w="1740" w:type="dxa"/>
            <w:shd w:val="clear" w:color="auto" w:fill="auto"/>
          </w:tcPr>
          <w:p w14:paraId="6EBAFEE5" w14:textId="77777777" w:rsidR="00604492" w:rsidRPr="00604492" w:rsidRDefault="00604492" w:rsidP="00604492">
            <w:pPr>
              <w:tabs>
                <w:tab w:val="left" w:pos="612"/>
              </w:tabs>
              <w:rPr>
                <w:iCs/>
                <w:noProof w:val="0"/>
                <w:lang w:eastAsia="ru-RU"/>
              </w:rPr>
            </w:pPr>
            <w:r w:rsidRPr="00604492">
              <w:rPr>
                <w:iCs/>
                <w:noProof w:val="0"/>
                <w:lang w:eastAsia="ru-RU"/>
              </w:rPr>
              <w:t>Obligatoriu</w:t>
            </w:r>
          </w:p>
        </w:tc>
      </w:tr>
    </w:tbl>
    <w:p w14:paraId="7DF81A0F" w14:textId="77777777" w:rsidR="00604492" w:rsidRPr="00604492" w:rsidRDefault="00604492" w:rsidP="00604492">
      <w:pPr>
        <w:shd w:val="clear" w:color="auto" w:fill="FFFFFF"/>
        <w:tabs>
          <w:tab w:val="left" w:pos="284"/>
          <w:tab w:val="left" w:pos="426"/>
          <w:tab w:val="decimal" w:pos="8364"/>
        </w:tabs>
        <w:spacing w:line="276" w:lineRule="auto"/>
        <w:ind w:left="-284" w:right="-144" w:firstLine="284"/>
        <w:rPr>
          <w:b/>
          <w:bCs/>
          <w:noProof w:val="0"/>
          <w:color w:val="000000"/>
          <w:lang w:eastAsia="ru-RU"/>
        </w:rPr>
      </w:pPr>
    </w:p>
    <w:p w14:paraId="320CA5E4" w14:textId="77777777" w:rsidR="00604492" w:rsidRPr="00604492" w:rsidRDefault="00604492" w:rsidP="00604492">
      <w:pPr>
        <w:shd w:val="clear" w:color="auto" w:fill="FFFFFF"/>
        <w:tabs>
          <w:tab w:val="right" w:pos="426"/>
        </w:tabs>
        <w:spacing w:before="120"/>
        <w:jc w:val="both"/>
        <w:rPr>
          <w:b/>
          <w:noProof w:val="0"/>
          <w:lang w:val="it-IT" w:eastAsia="ru-RU"/>
        </w:rPr>
      </w:pPr>
    </w:p>
    <w:p w14:paraId="2A44D9CC" w14:textId="77777777" w:rsidR="00604492" w:rsidRPr="00604492" w:rsidRDefault="00604492" w:rsidP="00604492">
      <w:pPr>
        <w:numPr>
          <w:ilvl w:val="0"/>
          <w:numId w:val="39"/>
        </w:numPr>
        <w:tabs>
          <w:tab w:val="left" w:pos="1134"/>
        </w:tabs>
        <w:jc w:val="both"/>
        <w:rPr>
          <w:b/>
          <w:noProof w:val="0"/>
          <w:lang w:val="it-IT" w:eastAsia="ru-RU"/>
        </w:rPr>
      </w:pPr>
      <w:r w:rsidRPr="00604492">
        <w:rPr>
          <w:b/>
          <w:noProof w:val="0"/>
          <w:lang w:val="en-US" w:eastAsia="ru-RU"/>
        </w:rPr>
        <w:t xml:space="preserve">Garantia pentru oferta, dupa caz obligatoriu, cuantumul </w:t>
      </w:r>
      <w:r w:rsidRPr="00604492">
        <w:rPr>
          <w:b/>
          <w:noProof w:val="0"/>
          <w:highlight w:val="yellow"/>
          <w:lang w:val="en-US" w:eastAsia="ru-RU"/>
        </w:rPr>
        <w:t>Nu este cazul</w:t>
      </w:r>
      <w:r w:rsidRPr="00604492">
        <w:rPr>
          <w:b/>
          <w:noProof w:val="0"/>
          <w:lang w:val="en-US" w:eastAsia="ru-RU"/>
        </w:rPr>
        <w:t xml:space="preserve"> </w:t>
      </w:r>
    </w:p>
    <w:p w14:paraId="2E6422E7" w14:textId="77777777" w:rsidR="00604492" w:rsidRPr="00604492" w:rsidRDefault="00604492" w:rsidP="00604492">
      <w:pPr>
        <w:numPr>
          <w:ilvl w:val="0"/>
          <w:numId w:val="39"/>
        </w:numPr>
        <w:tabs>
          <w:tab w:val="left" w:pos="1134"/>
        </w:tabs>
        <w:rPr>
          <w:b/>
          <w:noProof w:val="0"/>
          <w:lang w:val="it-IT" w:eastAsia="ru-RU"/>
        </w:rPr>
      </w:pPr>
      <w:r w:rsidRPr="00604492">
        <w:rPr>
          <w:b/>
          <w:noProof w:val="0"/>
          <w:lang w:val="it-IT" w:eastAsia="ru-RU"/>
        </w:rPr>
        <w:t>Termenul de garantie a lucrarilor sau serviciilor de proiectare si lucrari___5 ani____</w:t>
      </w:r>
    </w:p>
    <w:p w14:paraId="529BCFCF" w14:textId="77777777" w:rsidR="00604492" w:rsidRPr="00604492" w:rsidRDefault="00604492" w:rsidP="00604492">
      <w:pPr>
        <w:numPr>
          <w:ilvl w:val="0"/>
          <w:numId w:val="39"/>
        </w:numPr>
        <w:tabs>
          <w:tab w:val="left" w:pos="1134"/>
        </w:tabs>
        <w:jc w:val="both"/>
        <w:rPr>
          <w:b/>
          <w:i/>
          <w:noProof w:val="0"/>
          <w:lang w:val="it-IT" w:eastAsia="ru-RU"/>
        </w:rPr>
      </w:pPr>
      <w:r w:rsidRPr="00604492">
        <w:rPr>
          <w:b/>
          <w:noProof w:val="0"/>
          <w:lang w:val="it-IT" w:eastAsia="ru-RU"/>
        </w:rPr>
        <w:t xml:space="preserve">Garantia de buna executie a contractului, dupa caz obligatoriu, cuantumul  </w:t>
      </w:r>
      <w:r w:rsidRPr="00604492">
        <w:rPr>
          <w:b/>
          <w:i/>
          <w:noProof w:val="0"/>
          <w:lang w:val="it-IT" w:eastAsia="ru-RU"/>
        </w:rPr>
        <w:t>Nu este cazul</w:t>
      </w:r>
    </w:p>
    <w:p w14:paraId="3E801483" w14:textId="77777777" w:rsidR="00604492" w:rsidRPr="00604492" w:rsidRDefault="00604492" w:rsidP="00604492">
      <w:pPr>
        <w:numPr>
          <w:ilvl w:val="0"/>
          <w:numId w:val="39"/>
        </w:numPr>
        <w:tabs>
          <w:tab w:val="left" w:pos="1134"/>
        </w:tabs>
        <w:rPr>
          <w:b/>
          <w:noProof w:val="0"/>
          <w:lang w:val="it-IT" w:eastAsia="ru-RU"/>
        </w:rPr>
      </w:pPr>
      <w:r w:rsidRPr="00604492">
        <w:rPr>
          <w:b/>
          <w:noProof w:val="0"/>
          <w:lang w:val="it-IT" w:eastAsia="ru-RU"/>
        </w:rPr>
        <w:t xml:space="preserve"> Motivul recurgerii la procedura accelerată (în cazul licitației deschise, restrânse și a procedurii negociate), după caz – </w:t>
      </w:r>
      <w:r w:rsidRPr="00604492">
        <w:rPr>
          <w:b/>
          <w:noProof w:val="0"/>
          <w:highlight w:val="yellow"/>
          <w:lang w:val="it-IT" w:eastAsia="ru-RU"/>
        </w:rPr>
        <w:t>Nu este cazul</w:t>
      </w:r>
      <w:r w:rsidRPr="00604492">
        <w:rPr>
          <w:b/>
          <w:noProof w:val="0"/>
          <w:lang w:val="it-IT" w:eastAsia="ru-RU"/>
        </w:rPr>
        <w:t xml:space="preserve"> </w:t>
      </w:r>
    </w:p>
    <w:p w14:paraId="529FB709" w14:textId="77777777" w:rsidR="00604492" w:rsidRPr="00604492" w:rsidRDefault="00604492" w:rsidP="00604492">
      <w:pPr>
        <w:numPr>
          <w:ilvl w:val="0"/>
          <w:numId w:val="39"/>
        </w:numPr>
        <w:shd w:val="clear" w:color="auto" w:fill="FFFFFF"/>
        <w:tabs>
          <w:tab w:val="right" w:pos="426"/>
        </w:tabs>
        <w:spacing w:before="120"/>
        <w:rPr>
          <w:b/>
          <w:noProof w:val="0"/>
          <w:highlight w:val="yellow"/>
          <w:lang w:val="it-IT" w:eastAsia="ru-RU"/>
        </w:rPr>
      </w:pPr>
      <w:r w:rsidRPr="00604492">
        <w:rPr>
          <w:b/>
          <w:noProof w:val="0"/>
          <w:lang w:val="it-IT" w:eastAsia="ru-RU"/>
        </w:rPr>
        <w:t xml:space="preserve">Tehnici și instrumente specifice de atribuire (dacă este cazul specificați dacă se va utiliza acordul-cadru, sistemul dinamic de achiziție sau licitația electronică): </w:t>
      </w:r>
      <w:r w:rsidRPr="00604492">
        <w:rPr>
          <w:b/>
          <w:noProof w:val="0"/>
          <w:highlight w:val="yellow"/>
          <w:lang w:val="it-IT" w:eastAsia="ru-RU"/>
        </w:rPr>
        <w:t>Nu este cazul</w:t>
      </w:r>
    </w:p>
    <w:p w14:paraId="543DBF1E" w14:textId="77777777" w:rsidR="00604492" w:rsidRPr="00604492" w:rsidRDefault="00604492" w:rsidP="00604492">
      <w:pPr>
        <w:numPr>
          <w:ilvl w:val="0"/>
          <w:numId w:val="39"/>
        </w:numPr>
        <w:tabs>
          <w:tab w:val="right" w:pos="426"/>
        </w:tabs>
        <w:spacing w:before="120"/>
        <w:ind w:left="0" w:firstLine="0"/>
        <w:rPr>
          <w:b/>
          <w:noProof w:val="0"/>
          <w:lang w:val="it-IT" w:eastAsia="ru-RU"/>
        </w:rPr>
      </w:pPr>
      <w:r w:rsidRPr="00604492">
        <w:rPr>
          <w:b/>
          <w:noProof w:val="0"/>
          <w:lang w:val="it-IT" w:eastAsia="ru-RU"/>
        </w:rPr>
        <w:t>Condiții speciale de care depinde îndeplinirea contractului (</w:t>
      </w:r>
      <w:r w:rsidRPr="00604492">
        <w:rPr>
          <w:noProof w:val="0"/>
          <w:lang w:val="it-IT" w:eastAsia="ru-RU"/>
        </w:rPr>
        <w:t>indicați după caz</w:t>
      </w:r>
      <w:r w:rsidRPr="00604492">
        <w:rPr>
          <w:b/>
          <w:noProof w:val="0"/>
          <w:lang w:val="it-IT" w:eastAsia="ru-RU"/>
        </w:rPr>
        <w:t xml:space="preserve">): </w:t>
      </w:r>
      <w:r w:rsidRPr="00604492">
        <w:rPr>
          <w:b/>
          <w:noProof w:val="0"/>
          <w:highlight w:val="yellow"/>
          <w:lang w:val="it-IT" w:eastAsia="ru-RU"/>
        </w:rPr>
        <w:t>Nu se aplica</w:t>
      </w:r>
    </w:p>
    <w:p w14:paraId="5FD9BC7C" w14:textId="77777777" w:rsidR="00604492" w:rsidRPr="00604492" w:rsidRDefault="00604492" w:rsidP="00604492">
      <w:pPr>
        <w:numPr>
          <w:ilvl w:val="0"/>
          <w:numId w:val="39"/>
        </w:numPr>
        <w:tabs>
          <w:tab w:val="right" w:pos="426"/>
        </w:tabs>
        <w:spacing w:before="120"/>
        <w:ind w:left="0" w:firstLine="0"/>
        <w:rPr>
          <w:b/>
          <w:noProof w:val="0"/>
          <w:lang w:val="it-IT" w:eastAsia="ru-RU"/>
        </w:rPr>
      </w:pPr>
      <w:r w:rsidRPr="00604492">
        <w:rPr>
          <w:b/>
          <w:noProof w:val="0"/>
          <w:lang w:val="it-IT" w:eastAsia="ru-RU"/>
        </w:rPr>
        <w:t xml:space="preserve">Ofertele se prezintă în valuta: </w:t>
      </w:r>
      <w:r w:rsidRPr="00604492">
        <w:rPr>
          <w:b/>
          <w:noProof w:val="0"/>
          <w:highlight w:val="yellow"/>
          <w:lang w:val="it-IT" w:eastAsia="ru-RU"/>
        </w:rPr>
        <w:t>Lei MD</w:t>
      </w:r>
    </w:p>
    <w:p w14:paraId="3F20D20A" w14:textId="77777777" w:rsidR="00604492" w:rsidRPr="00604492" w:rsidRDefault="00604492" w:rsidP="00604492">
      <w:pPr>
        <w:numPr>
          <w:ilvl w:val="0"/>
          <w:numId w:val="39"/>
        </w:numPr>
        <w:tabs>
          <w:tab w:val="right" w:pos="426"/>
        </w:tabs>
        <w:spacing w:before="120"/>
        <w:ind w:left="0" w:firstLine="0"/>
        <w:jc w:val="both"/>
        <w:rPr>
          <w:b/>
          <w:noProof w:val="0"/>
          <w:lang w:val="it-IT" w:eastAsia="ru-RU"/>
        </w:rPr>
      </w:pPr>
      <w:r w:rsidRPr="00604492">
        <w:rPr>
          <w:b/>
          <w:noProof w:val="0"/>
          <w:lang w:val="it-IT" w:eastAsia="ru-RU"/>
        </w:rPr>
        <w:t xml:space="preserve">Criteriul de evaluare aplicat pentru atribuirea contractului: </w:t>
      </w:r>
      <w:r w:rsidRPr="00604492">
        <w:rPr>
          <w:b/>
          <w:i/>
          <w:noProof w:val="0"/>
          <w:u w:val="single"/>
          <w:lang w:val="it-IT" w:eastAsia="ru-RU"/>
        </w:rPr>
        <w:t>Cel mai mic pret</w:t>
      </w:r>
    </w:p>
    <w:p w14:paraId="6926A02C" w14:textId="77777777" w:rsidR="00604492" w:rsidRPr="00604492" w:rsidRDefault="00604492" w:rsidP="00604492">
      <w:pPr>
        <w:numPr>
          <w:ilvl w:val="0"/>
          <w:numId w:val="39"/>
        </w:numPr>
        <w:tabs>
          <w:tab w:val="right" w:pos="426"/>
        </w:tabs>
        <w:spacing w:before="120"/>
        <w:ind w:left="0" w:firstLine="0"/>
        <w:jc w:val="both"/>
        <w:rPr>
          <w:b/>
          <w:noProof w:val="0"/>
          <w:lang w:val="it-IT" w:eastAsia="ru-RU"/>
        </w:rPr>
      </w:pPr>
      <w:r w:rsidRPr="00604492">
        <w:rPr>
          <w:b/>
          <w:noProof w:val="0"/>
          <w:lang w:val="it-IT" w:eastAsia="ru-RU"/>
        </w:rPr>
        <w:t xml:space="preserve">Factorii de evaluare a ofertei celei mai avantajoase din punct de vedere economic, precum și ponderile lor: </w:t>
      </w:r>
      <w:r w:rsidRPr="00604492">
        <w:rPr>
          <w:b/>
          <w:noProof w:val="0"/>
          <w:highlight w:val="yellow"/>
          <w:lang w:val="it-IT" w:eastAsia="ru-RU"/>
        </w:rPr>
        <w:t>Nu este cazul</w:t>
      </w:r>
    </w:p>
    <w:p w14:paraId="09DBB053" w14:textId="77777777" w:rsidR="00604492" w:rsidRPr="00604492" w:rsidRDefault="00604492" w:rsidP="00604492">
      <w:pPr>
        <w:tabs>
          <w:tab w:val="right" w:pos="426"/>
        </w:tabs>
        <w:spacing w:before="120"/>
        <w:ind w:left="360"/>
        <w:rPr>
          <w:b/>
          <w:noProof w:val="0"/>
          <w:lang w:val="it-IT" w:eastAsia="ru-RU"/>
        </w:rPr>
      </w:pPr>
    </w:p>
    <w:tbl>
      <w:tblPr>
        <w:tblStyle w:val="Grigliatabella21"/>
        <w:tblW w:w="9985" w:type="dxa"/>
        <w:tblLook w:val="04A0" w:firstRow="1" w:lastRow="0" w:firstColumn="1" w:lastColumn="0" w:noHBand="0" w:noVBand="1"/>
      </w:tblPr>
      <w:tblGrid>
        <w:gridCol w:w="577"/>
        <w:gridCol w:w="7248"/>
        <w:gridCol w:w="2160"/>
      </w:tblGrid>
      <w:tr w:rsidR="00604492" w:rsidRPr="00604492" w14:paraId="79D8A836" w14:textId="77777777" w:rsidTr="0062486B">
        <w:tc>
          <w:tcPr>
            <w:tcW w:w="577" w:type="dxa"/>
            <w:shd w:val="clear" w:color="auto" w:fill="auto"/>
          </w:tcPr>
          <w:p w14:paraId="4C0808B0" w14:textId="77777777" w:rsidR="00604492" w:rsidRPr="00604492" w:rsidRDefault="00604492" w:rsidP="00604492">
            <w:pPr>
              <w:shd w:val="clear" w:color="auto" w:fill="FFFFFF"/>
              <w:tabs>
                <w:tab w:val="left" w:pos="612"/>
              </w:tabs>
              <w:spacing w:before="120" w:after="120"/>
              <w:rPr>
                <w:b/>
                <w:iCs/>
                <w:noProof w:val="0"/>
                <w:sz w:val="20"/>
                <w:szCs w:val="20"/>
                <w:lang w:val="ru-RU" w:eastAsia="ru-RU"/>
              </w:rPr>
            </w:pPr>
            <w:r w:rsidRPr="00604492">
              <w:rPr>
                <w:b/>
                <w:iCs/>
                <w:noProof w:val="0"/>
                <w:sz w:val="20"/>
                <w:szCs w:val="20"/>
                <w:lang w:val="ru-RU" w:eastAsia="ru-RU"/>
              </w:rPr>
              <w:t>Nr. d/o</w:t>
            </w:r>
          </w:p>
        </w:tc>
        <w:tc>
          <w:tcPr>
            <w:tcW w:w="7248" w:type="dxa"/>
            <w:shd w:val="clear" w:color="auto" w:fill="auto"/>
          </w:tcPr>
          <w:p w14:paraId="6B422C0A" w14:textId="77777777" w:rsidR="00604492" w:rsidRPr="00604492" w:rsidRDefault="00604492" w:rsidP="00604492">
            <w:pPr>
              <w:shd w:val="clear" w:color="auto" w:fill="FFFFFF"/>
              <w:tabs>
                <w:tab w:val="left" w:pos="612"/>
              </w:tabs>
              <w:spacing w:before="120" w:after="120"/>
              <w:jc w:val="center"/>
              <w:rPr>
                <w:b/>
                <w:iCs/>
                <w:noProof w:val="0"/>
                <w:sz w:val="20"/>
                <w:szCs w:val="20"/>
                <w:lang w:val="ru-RU" w:eastAsia="ru-RU"/>
              </w:rPr>
            </w:pPr>
            <w:r w:rsidRPr="00604492">
              <w:rPr>
                <w:b/>
                <w:iCs/>
                <w:noProof w:val="0"/>
                <w:sz w:val="20"/>
                <w:szCs w:val="20"/>
                <w:lang w:val="ru-RU" w:eastAsia="ru-RU"/>
              </w:rPr>
              <w:t>Denumirea</w:t>
            </w:r>
            <w:r w:rsidRPr="00604492">
              <w:rPr>
                <w:b/>
                <w:iCs/>
                <w:noProof w:val="0"/>
                <w:sz w:val="20"/>
                <w:szCs w:val="20"/>
                <w:lang w:eastAsia="ru-RU"/>
              </w:rPr>
              <w:t xml:space="preserve"> </w:t>
            </w:r>
            <w:r w:rsidRPr="00604492">
              <w:rPr>
                <w:b/>
                <w:iCs/>
                <w:noProof w:val="0"/>
                <w:sz w:val="20"/>
                <w:szCs w:val="20"/>
                <w:lang w:val="ru-RU" w:eastAsia="ru-RU"/>
              </w:rPr>
              <w:t>factorului</w:t>
            </w:r>
            <w:r w:rsidRPr="00604492">
              <w:rPr>
                <w:b/>
                <w:iCs/>
                <w:noProof w:val="0"/>
                <w:sz w:val="20"/>
                <w:szCs w:val="20"/>
                <w:lang w:eastAsia="ru-RU"/>
              </w:rPr>
              <w:t xml:space="preserve"> </w:t>
            </w:r>
            <w:r w:rsidRPr="00604492">
              <w:rPr>
                <w:b/>
                <w:iCs/>
                <w:noProof w:val="0"/>
                <w:sz w:val="20"/>
                <w:szCs w:val="20"/>
                <w:lang w:val="ru-RU" w:eastAsia="ru-RU"/>
              </w:rPr>
              <w:t>de</w:t>
            </w:r>
            <w:r w:rsidRPr="00604492">
              <w:rPr>
                <w:b/>
                <w:iCs/>
                <w:noProof w:val="0"/>
                <w:sz w:val="20"/>
                <w:szCs w:val="20"/>
                <w:lang w:eastAsia="ru-RU"/>
              </w:rPr>
              <w:t xml:space="preserve"> </w:t>
            </w:r>
            <w:r w:rsidRPr="00604492">
              <w:rPr>
                <w:b/>
                <w:iCs/>
                <w:noProof w:val="0"/>
                <w:sz w:val="20"/>
                <w:szCs w:val="20"/>
                <w:lang w:val="ru-RU" w:eastAsia="ru-RU"/>
              </w:rPr>
              <w:t>evaluare</w:t>
            </w:r>
          </w:p>
        </w:tc>
        <w:tc>
          <w:tcPr>
            <w:tcW w:w="2160" w:type="dxa"/>
            <w:shd w:val="clear" w:color="auto" w:fill="auto"/>
          </w:tcPr>
          <w:p w14:paraId="64A06F3F" w14:textId="77777777" w:rsidR="00604492" w:rsidRPr="00604492" w:rsidRDefault="00604492" w:rsidP="00604492">
            <w:pPr>
              <w:shd w:val="clear" w:color="auto" w:fill="FFFFFF"/>
              <w:tabs>
                <w:tab w:val="left" w:pos="612"/>
              </w:tabs>
              <w:spacing w:before="120" w:after="120"/>
              <w:jc w:val="center"/>
              <w:rPr>
                <w:b/>
                <w:iCs/>
                <w:noProof w:val="0"/>
                <w:sz w:val="20"/>
                <w:szCs w:val="20"/>
                <w:lang w:val="ru-RU" w:eastAsia="ru-RU"/>
              </w:rPr>
            </w:pPr>
            <w:r w:rsidRPr="00604492">
              <w:rPr>
                <w:b/>
                <w:iCs/>
                <w:noProof w:val="0"/>
                <w:sz w:val="20"/>
                <w:szCs w:val="20"/>
                <w:lang w:val="ru-RU" w:eastAsia="ru-RU"/>
              </w:rPr>
              <w:t>Ponderea%</w:t>
            </w:r>
          </w:p>
        </w:tc>
      </w:tr>
      <w:tr w:rsidR="00604492" w:rsidRPr="00604492" w14:paraId="426584FE" w14:textId="77777777" w:rsidTr="0062486B">
        <w:tc>
          <w:tcPr>
            <w:tcW w:w="577" w:type="dxa"/>
            <w:shd w:val="clear" w:color="auto" w:fill="auto"/>
          </w:tcPr>
          <w:p w14:paraId="07BA2824" w14:textId="77777777" w:rsidR="00604492" w:rsidRPr="00604492" w:rsidRDefault="00604492" w:rsidP="00604492">
            <w:pPr>
              <w:shd w:val="clear" w:color="auto" w:fill="FFFFFF"/>
              <w:tabs>
                <w:tab w:val="left" w:pos="612"/>
              </w:tabs>
              <w:spacing w:before="120" w:after="120"/>
              <w:rPr>
                <w:iCs/>
                <w:noProof w:val="0"/>
                <w:lang w:val="ru-RU" w:eastAsia="ru-RU"/>
              </w:rPr>
            </w:pPr>
          </w:p>
        </w:tc>
        <w:tc>
          <w:tcPr>
            <w:tcW w:w="7248" w:type="dxa"/>
            <w:shd w:val="clear" w:color="auto" w:fill="auto"/>
          </w:tcPr>
          <w:p w14:paraId="0BA29EC2" w14:textId="77777777" w:rsidR="00604492" w:rsidRPr="00604492" w:rsidRDefault="00604492" w:rsidP="00604492">
            <w:pPr>
              <w:shd w:val="clear" w:color="auto" w:fill="FFFFFF"/>
              <w:tabs>
                <w:tab w:val="left" w:pos="612"/>
              </w:tabs>
              <w:spacing w:before="120" w:after="120"/>
              <w:rPr>
                <w:iCs/>
                <w:noProof w:val="0"/>
                <w:lang w:val="ru-RU" w:eastAsia="ru-RU"/>
              </w:rPr>
            </w:pPr>
          </w:p>
        </w:tc>
        <w:tc>
          <w:tcPr>
            <w:tcW w:w="2160" w:type="dxa"/>
            <w:shd w:val="clear" w:color="auto" w:fill="auto"/>
          </w:tcPr>
          <w:p w14:paraId="78B13C5C" w14:textId="77777777" w:rsidR="00604492" w:rsidRPr="00604492" w:rsidRDefault="00604492" w:rsidP="00604492">
            <w:pPr>
              <w:shd w:val="clear" w:color="auto" w:fill="FFFFFF"/>
              <w:tabs>
                <w:tab w:val="left" w:pos="612"/>
              </w:tabs>
              <w:spacing w:before="120" w:after="120"/>
              <w:rPr>
                <w:iCs/>
                <w:noProof w:val="0"/>
                <w:lang w:val="ru-RU" w:eastAsia="ru-RU"/>
              </w:rPr>
            </w:pPr>
          </w:p>
        </w:tc>
      </w:tr>
      <w:tr w:rsidR="00604492" w:rsidRPr="00604492" w14:paraId="7C48629B" w14:textId="77777777" w:rsidTr="0062486B">
        <w:tc>
          <w:tcPr>
            <w:tcW w:w="577" w:type="dxa"/>
            <w:shd w:val="clear" w:color="auto" w:fill="auto"/>
          </w:tcPr>
          <w:p w14:paraId="4BABC995" w14:textId="77777777" w:rsidR="00604492" w:rsidRPr="00604492" w:rsidRDefault="00604492" w:rsidP="00604492">
            <w:pPr>
              <w:shd w:val="clear" w:color="auto" w:fill="FFFFFF"/>
              <w:tabs>
                <w:tab w:val="left" w:pos="612"/>
              </w:tabs>
              <w:spacing w:before="120" w:after="120"/>
              <w:rPr>
                <w:iCs/>
                <w:noProof w:val="0"/>
                <w:lang w:val="ru-RU" w:eastAsia="ru-RU"/>
              </w:rPr>
            </w:pPr>
          </w:p>
        </w:tc>
        <w:tc>
          <w:tcPr>
            <w:tcW w:w="7248" w:type="dxa"/>
            <w:shd w:val="clear" w:color="auto" w:fill="auto"/>
          </w:tcPr>
          <w:p w14:paraId="186133A5" w14:textId="77777777" w:rsidR="00604492" w:rsidRPr="00604492" w:rsidRDefault="00604492" w:rsidP="00604492">
            <w:pPr>
              <w:shd w:val="clear" w:color="auto" w:fill="FFFFFF"/>
              <w:tabs>
                <w:tab w:val="left" w:pos="612"/>
              </w:tabs>
              <w:spacing w:before="120" w:after="120"/>
              <w:rPr>
                <w:iCs/>
                <w:noProof w:val="0"/>
                <w:lang w:val="ru-RU" w:eastAsia="ru-RU"/>
              </w:rPr>
            </w:pPr>
          </w:p>
        </w:tc>
        <w:tc>
          <w:tcPr>
            <w:tcW w:w="2160" w:type="dxa"/>
            <w:shd w:val="clear" w:color="auto" w:fill="auto"/>
          </w:tcPr>
          <w:p w14:paraId="6407049A" w14:textId="77777777" w:rsidR="00604492" w:rsidRPr="00604492" w:rsidRDefault="00604492" w:rsidP="00604492">
            <w:pPr>
              <w:shd w:val="clear" w:color="auto" w:fill="FFFFFF"/>
              <w:tabs>
                <w:tab w:val="left" w:pos="612"/>
              </w:tabs>
              <w:spacing w:before="120" w:after="120"/>
              <w:rPr>
                <w:iCs/>
                <w:noProof w:val="0"/>
                <w:lang w:val="ru-RU" w:eastAsia="ru-RU"/>
              </w:rPr>
            </w:pPr>
          </w:p>
        </w:tc>
      </w:tr>
    </w:tbl>
    <w:p w14:paraId="7FFBCC44" w14:textId="77777777" w:rsidR="00604492" w:rsidRPr="00604492" w:rsidRDefault="00604492" w:rsidP="00604492">
      <w:pPr>
        <w:numPr>
          <w:ilvl w:val="0"/>
          <w:numId w:val="39"/>
        </w:numPr>
        <w:shd w:val="clear" w:color="auto" w:fill="FFFFFF"/>
        <w:tabs>
          <w:tab w:val="right" w:pos="426"/>
        </w:tabs>
        <w:spacing w:before="120"/>
        <w:ind w:left="0" w:firstLine="0"/>
        <w:rPr>
          <w:b/>
          <w:noProof w:val="0"/>
          <w:lang w:val="it-IT" w:eastAsia="ru-RU"/>
        </w:rPr>
      </w:pPr>
      <w:r w:rsidRPr="00604492">
        <w:rPr>
          <w:b/>
          <w:noProof w:val="0"/>
          <w:lang w:val="it-IT" w:eastAsia="ru-RU"/>
        </w:rPr>
        <w:t>Termenul limită de depunere/deschidere a ofertelor:</w:t>
      </w:r>
    </w:p>
    <w:p w14:paraId="79D8458F" w14:textId="77777777" w:rsidR="00604492" w:rsidRPr="00604492" w:rsidRDefault="00604492" w:rsidP="00604492">
      <w:pPr>
        <w:numPr>
          <w:ilvl w:val="0"/>
          <w:numId w:val="25"/>
        </w:numPr>
        <w:shd w:val="clear" w:color="auto" w:fill="FFFFFF"/>
        <w:tabs>
          <w:tab w:val="right" w:pos="426"/>
        </w:tabs>
        <w:spacing w:before="120"/>
        <w:rPr>
          <w:b/>
          <w:noProof w:val="0"/>
          <w:lang w:val="en-US" w:eastAsia="ru-RU"/>
        </w:rPr>
      </w:pPr>
      <w:r w:rsidRPr="00604492">
        <w:rPr>
          <w:b/>
          <w:noProof w:val="0"/>
          <w:lang w:eastAsia="ru-RU"/>
        </w:rPr>
        <w:t>conform SIA RSAP /p</w:t>
      </w:r>
      <w:r w:rsidRPr="00604492">
        <w:rPr>
          <w:b/>
          <w:noProof w:val="0"/>
          <w:lang w:val="en-US" w:eastAsia="ru-RU"/>
        </w:rPr>
        <w:t>ână</w:t>
      </w:r>
      <w:r w:rsidRPr="00604492">
        <w:rPr>
          <w:b/>
          <w:noProof w:val="0"/>
          <w:lang w:eastAsia="ru-RU"/>
        </w:rPr>
        <w:t xml:space="preserve"> </w:t>
      </w:r>
      <w:r w:rsidRPr="00604492">
        <w:rPr>
          <w:b/>
          <w:noProof w:val="0"/>
          <w:lang w:val="en-US" w:eastAsia="ru-RU"/>
        </w:rPr>
        <w:t xml:space="preserve">la: </w:t>
      </w:r>
      <w:r w:rsidRPr="00604492">
        <w:rPr>
          <w:b/>
          <w:i/>
          <w:noProof w:val="0"/>
          <w:highlight w:val="yellow"/>
          <w:lang w:val="en-US" w:eastAsia="ru-RU"/>
        </w:rPr>
        <w:t>Informatia o gasiti in SIA,,RSAP’’</w:t>
      </w:r>
    </w:p>
    <w:p w14:paraId="78F17EB3" w14:textId="77777777" w:rsidR="00604492" w:rsidRPr="00604492" w:rsidRDefault="00604492" w:rsidP="00604492">
      <w:pPr>
        <w:numPr>
          <w:ilvl w:val="0"/>
          <w:numId w:val="25"/>
        </w:numPr>
        <w:shd w:val="clear" w:color="auto" w:fill="FFFFFF"/>
        <w:tabs>
          <w:tab w:val="right" w:pos="426"/>
          <w:tab w:val="left" w:pos="1134"/>
        </w:tabs>
        <w:spacing w:before="120"/>
        <w:jc w:val="both"/>
        <w:rPr>
          <w:b/>
          <w:noProof w:val="0"/>
          <w:lang w:val="it-IT" w:eastAsia="ru-RU"/>
        </w:rPr>
      </w:pPr>
      <w:r w:rsidRPr="00604492">
        <w:rPr>
          <w:b/>
          <w:noProof w:val="0"/>
          <w:lang w:val="en-US" w:eastAsia="ru-RU"/>
        </w:rPr>
        <w:t xml:space="preserve">pe: </w:t>
      </w:r>
      <w:r w:rsidRPr="00604492">
        <w:rPr>
          <w:b/>
          <w:i/>
          <w:noProof w:val="0"/>
          <w:highlight w:val="yellow"/>
          <w:lang w:val="en-US" w:eastAsia="ru-RU"/>
        </w:rPr>
        <w:t>Informatia o gasiti in SIA,,RSAP’’</w:t>
      </w:r>
      <w:r w:rsidRPr="00604492">
        <w:rPr>
          <w:b/>
          <w:noProof w:val="0"/>
          <w:lang w:val="en-US" w:eastAsia="ru-RU"/>
        </w:rPr>
        <w:t xml:space="preserve"> </w:t>
      </w:r>
    </w:p>
    <w:p w14:paraId="63968DB0" w14:textId="77777777" w:rsidR="00604492" w:rsidRPr="00604492" w:rsidRDefault="00604492" w:rsidP="00604492">
      <w:pPr>
        <w:numPr>
          <w:ilvl w:val="0"/>
          <w:numId w:val="39"/>
        </w:numPr>
        <w:shd w:val="clear" w:color="auto" w:fill="FFFFFF"/>
        <w:tabs>
          <w:tab w:val="right" w:pos="426"/>
        </w:tabs>
        <w:spacing w:before="120"/>
        <w:ind w:left="0" w:firstLine="0"/>
        <w:rPr>
          <w:b/>
          <w:noProof w:val="0"/>
          <w:lang w:val="it-IT" w:eastAsia="ru-RU"/>
        </w:rPr>
      </w:pPr>
      <w:r w:rsidRPr="00604492">
        <w:rPr>
          <w:b/>
          <w:noProof w:val="0"/>
          <w:lang w:val="it-IT" w:eastAsia="ru-RU"/>
        </w:rPr>
        <w:t xml:space="preserve">Adresa la care trebuie transmise ofertele sau cererile de participare: </w:t>
      </w:r>
    </w:p>
    <w:p w14:paraId="21C69219" w14:textId="77777777" w:rsidR="00604492" w:rsidRPr="00604492" w:rsidRDefault="00604492" w:rsidP="00604492">
      <w:pPr>
        <w:shd w:val="clear" w:color="auto" w:fill="FFFFFF"/>
        <w:tabs>
          <w:tab w:val="right" w:pos="426"/>
        </w:tabs>
        <w:spacing w:before="120"/>
        <w:ind w:left="450"/>
        <w:jc w:val="both"/>
        <w:rPr>
          <w:b/>
          <w:noProof w:val="0"/>
          <w:lang w:val="it-IT" w:eastAsia="ru-RU"/>
        </w:rPr>
      </w:pPr>
      <w:r w:rsidRPr="00604492">
        <w:rPr>
          <w:b/>
          <w:i/>
          <w:noProof w:val="0"/>
          <w:lang w:val="it-IT" w:eastAsia="ru-RU"/>
        </w:rPr>
        <w:t>Ofertele sau cererile de participare vor fi depuse electronic prin intermediul SIA RSAP</w:t>
      </w:r>
    </w:p>
    <w:p w14:paraId="59DF97E8" w14:textId="77777777" w:rsidR="00604492" w:rsidRPr="00604492" w:rsidRDefault="00604492" w:rsidP="00604492">
      <w:pPr>
        <w:numPr>
          <w:ilvl w:val="0"/>
          <w:numId w:val="39"/>
        </w:numPr>
        <w:tabs>
          <w:tab w:val="right" w:pos="426"/>
        </w:tabs>
        <w:spacing w:before="120"/>
        <w:ind w:left="0" w:firstLine="0"/>
        <w:rPr>
          <w:b/>
          <w:noProof w:val="0"/>
          <w:lang w:val="it-IT" w:eastAsia="ru-RU"/>
        </w:rPr>
      </w:pPr>
      <w:r w:rsidRPr="00604492">
        <w:rPr>
          <w:b/>
          <w:noProof w:val="0"/>
          <w:lang w:val="it-IT" w:eastAsia="ru-RU"/>
        </w:rPr>
        <w:t>Termenul de valabilitate a ofertelor: 3</w:t>
      </w:r>
      <w:r w:rsidRPr="00604492">
        <w:rPr>
          <w:b/>
          <w:noProof w:val="0"/>
          <w:highlight w:val="yellow"/>
          <w:lang w:val="it-IT" w:eastAsia="ru-RU"/>
        </w:rPr>
        <w:t>0 zile din data deschiderii procedurii de achizitii</w:t>
      </w:r>
      <w:r w:rsidRPr="00604492">
        <w:rPr>
          <w:b/>
          <w:noProof w:val="0"/>
          <w:lang w:val="it-IT" w:eastAsia="ru-RU"/>
        </w:rPr>
        <w:t xml:space="preserve"> </w:t>
      </w:r>
    </w:p>
    <w:p w14:paraId="71D37C6A" w14:textId="77777777" w:rsidR="00604492" w:rsidRPr="00604492" w:rsidRDefault="00604492" w:rsidP="00604492">
      <w:pPr>
        <w:numPr>
          <w:ilvl w:val="0"/>
          <w:numId w:val="39"/>
        </w:numPr>
        <w:tabs>
          <w:tab w:val="right" w:pos="426"/>
        </w:tabs>
        <w:spacing w:before="120"/>
        <w:ind w:left="0" w:firstLine="0"/>
        <w:rPr>
          <w:b/>
          <w:noProof w:val="0"/>
          <w:lang w:val="en-US" w:eastAsia="ru-RU"/>
        </w:rPr>
      </w:pPr>
      <w:r w:rsidRPr="00604492">
        <w:rPr>
          <w:b/>
          <w:noProof w:val="0"/>
          <w:lang w:val="en-US" w:eastAsia="ru-RU"/>
        </w:rPr>
        <w:t>Locul</w:t>
      </w:r>
      <w:r w:rsidRPr="00604492">
        <w:rPr>
          <w:b/>
          <w:noProof w:val="0"/>
          <w:lang w:eastAsia="ru-RU"/>
        </w:rPr>
        <w:t xml:space="preserve"> </w:t>
      </w:r>
      <w:r w:rsidRPr="00604492">
        <w:rPr>
          <w:b/>
          <w:noProof w:val="0"/>
          <w:lang w:val="en-US" w:eastAsia="ru-RU"/>
        </w:rPr>
        <w:t>deschiderii</w:t>
      </w:r>
      <w:r w:rsidRPr="00604492">
        <w:rPr>
          <w:b/>
          <w:noProof w:val="0"/>
          <w:lang w:eastAsia="ru-RU"/>
        </w:rPr>
        <w:t xml:space="preserve"> </w:t>
      </w:r>
      <w:r w:rsidRPr="00604492">
        <w:rPr>
          <w:b/>
          <w:noProof w:val="0"/>
          <w:lang w:val="en-US" w:eastAsia="ru-RU"/>
        </w:rPr>
        <w:t xml:space="preserve">ofertelor: </w:t>
      </w:r>
      <w:r w:rsidRPr="00604492">
        <w:rPr>
          <w:b/>
          <w:noProof w:val="0"/>
          <w:highlight w:val="yellow"/>
          <w:lang w:val="en-US" w:eastAsia="ru-RU"/>
        </w:rPr>
        <w:t>SIA,, RSAP’’</w:t>
      </w:r>
      <w:r w:rsidRPr="00604492">
        <w:rPr>
          <w:b/>
          <w:noProof w:val="0"/>
          <w:lang w:val="en-US" w:eastAsia="ru-RU"/>
        </w:rPr>
        <w:t xml:space="preserve"> </w:t>
      </w:r>
    </w:p>
    <w:p w14:paraId="5958E63E" w14:textId="77777777" w:rsidR="00604492" w:rsidRPr="00604492" w:rsidRDefault="00604492" w:rsidP="00604492">
      <w:pPr>
        <w:shd w:val="clear" w:color="auto" w:fill="FFFFFF"/>
        <w:tabs>
          <w:tab w:val="right" w:pos="426"/>
        </w:tabs>
        <w:contextualSpacing/>
        <w:rPr>
          <w:noProof w:val="0"/>
          <w:sz w:val="20"/>
          <w:lang w:val="it-IT" w:eastAsia="ru-RU"/>
        </w:rPr>
      </w:pPr>
      <w:r w:rsidRPr="00604492">
        <w:rPr>
          <w:noProof w:val="0"/>
          <w:sz w:val="20"/>
          <w:lang w:val="it-IT" w:eastAsia="ru-RU"/>
        </w:rPr>
        <w:t xml:space="preserve">                                                                                           </w:t>
      </w:r>
    </w:p>
    <w:p w14:paraId="4285BC8E" w14:textId="77777777" w:rsidR="00604492" w:rsidRPr="00604492" w:rsidRDefault="00604492" w:rsidP="00604492">
      <w:pPr>
        <w:shd w:val="clear" w:color="auto" w:fill="FFFFFF"/>
        <w:tabs>
          <w:tab w:val="right" w:pos="426"/>
        </w:tabs>
        <w:contextualSpacing/>
        <w:rPr>
          <w:noProof w:val="0"/>
          <w:sz w:val="20"/>
          <w:lang w:val="it-IT" w:eastAsia="ru-RU"/>
        </w:rPr>
      </w:pPr>
      <w:r w:rsidRPr="00604492">
        <w:rPr>
          <w:b/>
          <w:i/>
          <w:noProof w:val="0"/>
          <w:lang w:val="it-IT" w:eastAsia="ru-RU"/>
        </w:rPr>
        <w:t xml:space="preserve">Ofertele întârziate vor fi respinse. </w:t>
      </w:r>
    </w:p>
    <w:p w14:paraId="1F9F59DF" w14:textId="77777777" w:rsidR="00604492" w:rsidRPr="00604492" w:rsidRDefault="00604492" w:rsidP="00604492">
      <w:pPr>
        <w:numPr>
          <w:ilvl w:val="0"/>
          <w:numId w:val="39"/>
        </w:numPr>
        <w:shd w:val="clear" w:color="auto" w:fill="FFFFFF"/>
        <w:tabs>
          <w:tab w:val="right" w:pos="426"/>
        </w:tabs>
        <w:spacing w:before="120"/>
        <w:ind w:left="450" w:hanging="450"/>
        <w:rPr>
          <w:b/>
          <w:noProof w:val="0"/>
          <w:lang w:val="it-IT" w:eastAsia="ru-RU"/>
        </w:rPr>
      </w:pPr>
      <w:r w:rsidRPr="00604492">
        <w:rPr>
          <w:b/>
          <w:noProof w:val="0"/>
          <w:lang w:val="it-IT" w:eastAsia="ru-RU"/>
        </w:rPr>
        <w:t xml:space="preserve">Persoanele autorizate să asiste la deschiderea ofertelor: </w:t>
      </w:r>
      <w:r w:rsidRPr="00604492">
        <w:rPr>
          <w:b/>
          <w:noProof w:val="0"/>
          <w:lang w:val="it-IT" w:eastAsia="ru-RU"/>
        </w:rPr>
        <w:br/>
      </w:r>
      <w:r w:rsidRPr="00604492">
        <w:rPr>
          <w:b/>
          <w:i/>
          <w:noProof w:val="0"/>
          <w:lang w:val="it-IT" w:eastAsia="ru-RU"/>
        </w:rPr>
        <w:t>Ofertanții sau reprezentanții acestora au dreptul să participe la deschiderea ofertelor, cu excepția cazului cînd ofertele au fost depuse prin SIA RSAP</w:t>
      </w:r>
      <w:r w:rsidRPr="00604492">
        <w:rPr>
          <w:b/>
          <w:noProof w:val="0"/>
          <w:lang w:val="it-IT" w:eastAsia="ru-RU"/>
        </w:rPr>
        <w:t>.</w:t>
      </w:r>
    </w:p>
    <w:p w14:paraId="3F478206" w14:textId="77777777" w:rsidR="00604492" w:rsidRPr="00604492" w:rsidRDefault="00604492" w:rsidP="00604492">
      <w:pPr>
        <w:numPr>
          <w:ilvl w:val="0"/>
          <w:numId w:val="39"/>
        </w:numPr>
        <w:shd w:val="clear" w:color="auto" w:fill="FFFFFF"/>
        <w:tabs>
          <w:tab w:val="right" w:pos="426"/>
        </w:tabs>
        <w:spacing w:before="120"/>
        <w:ind w:left="450" w:hanging="450"/>
        <w:rPr>
          <w:b/>
          <w:noProof w:val="0"/>
          <w:lang w:val="it-IT" w:eastAsia="ru-RU"/>
        </w:rPr>
      </w:pPr>
      <w:r w:rsidRPr="00604492">
        <w:rPr>
          <w:b/>
          <w:noProof w:val="0"/>
          <w:lang w:val="it-IT" w:eastAsia="ru-RU"/>
        </w:rPr>
        <w:t xml:space="preserve">Limba sau limbile în care trebuie redactate ofertele sau cererile de participare: </w:t>
      </w:r>
      <w:r w:rsidRPr="00604492">
        <w:rPr>
          <w:b/>
          <w:noProof w:val="0"/>
          <w:highlight w:val="yellow"/>
          <w:lang w:val="it-IT" w:eastAsia="ru-RU"/>
        </w:rPr>
        <w:t>Limba</w:t>
      </w:r>
      <w:r w:rsidRPr="00604492">
        <w:rPr>
          <w:b/>
          <w:noProof w:val="0"/>
          <w:lang w:val="it-IT" w:eastAsia="ru-RU"/>
        </w:rPr>
        <w:t xml:space="preserve"> </w:t>
      </w:r>
      <w:r w:rsidRPr="00604492">
        <w:rPr>
          <w:b/>
          <w:noProof w:val="0"/>
          <w:highlight w:val="yellow"/>
          <w:lang w:val="it-IT" w:eastAsia="ru-RU"/>
        </w:rPr>
        <w:t>română</w:t>
      </w:r>
    </w:p>
    <w:p w14:paraId="3553FAFE" w14:textId="77777777" w:rsidR="00604492" w:rsidRPr="00604492" w:rsidRDefault="00604492" w:rsidP="00604492">
      <w:pPr>
        <w:shd w:val="clear" w:color="auto" w:fill="FFFFFF"/>
        <w:tabs>
          <w:tab w:val="right" w:pos="426"/>
        </w:tabs>
        <w:spacing w:before="120"/>
        <w:rPr>
          <w:b/>
          <w:noProof w:val="0"/>
          <w:lang w:val="it-IT" w:eastAsia="ru-RU"/>
        </w:rPr>
      </w:pPr>
    </w:p>
    <w:p w14:paraId="71D0C1CE" w14:textId="77777777" w:rsidR="00604492" w:rsidRPr="00604492" w:rsidRDefault="00604492" w:rsidP="00604492">
      <w:pPr>
        <w:numPr>
          <w:ilvl w:val="0"/>
          <w:numId w:val="39"/>
        </w:numPr>
        <w:shd w:val="clear" w:color="auto" w:fill="FFFFFF"/>
        <w:tabs>
          <w:tab w:val="right" w:pos="426"/>
        </w:tabs>
        <w:spacing w:before="120"/>
        <w:rPr>
          <w:noProof w:val="0"/>
          <w:sz w:val="20"/>
          <w:lang w:val="it-IT" w:eastAsia="ru-RU"/>
        </w:rPr>
      </w:pPr>
      <w:r w:rsidRPr="00604492">
        <w:rPr>
          <w:b/>
          <w:noProof w:val="0"/>
          <w:lang w:val="it-IT" w:eastAsia="ru-RU"/>
        </w:rPr>
        <w:t xml:space="preserve">Respectivul contract se referă la un proiect și/sau program finanțat din fonduri ale Uniunii Europene: </w:t>
      </w:r>
      <w:r w:rsidRPr="00604492">
        <w:rPr>
          <w:b/>
          <w:noProof w:val="0"/>
          <w:highlight w:val="yellow"/>
          <w:lang w:val="it-IT" w:eastAsia="ru-RU"/>
        </w:rPr>
        <w:t>Nu se aplica</w:t>
      </w:r>
    </w:p>
    <w:p w14:paraId="70A7EC60" w14:textId="77777777" w:rsidR="00604492" w:rsidRPr="00604492" w:rsidRDefault="00604492" w:rsidP="00604492">
      <w:pPr>
        <w:numPr>
          <w:ilvl w:val="0"/>
          <w:numId w:val="39"/>
        </w:numPr>
        <w:shd w:val="clear" w:color="auto" w:fill="FFFFFF"/>
        <w:tabs>
          <w:tab w:val="right" w:pos="426"/>
        </w:tabs>
        <w:spacing w:before="120"/>
        <w:ind w:left="0" w:firstLine="0"/>
        <w:rPr>
          <w:b/>
          <w:noProof w:val="0"/>
          <w:lang w:val="it-IT" w:eastAsia="ru-RU"/>
        </w:rPr>
      </w:pPr>
      <w:r w:rsidRPr="00604492">
        <w:rPr>
          <w:b/>
          <w:noProof w:val="0"/>
          <w:lang w:val="it-IT" w:eastAsia="ru-RU"/>
        </w:rPr>
        <w:lastRenderedPageBreak/>
        <w:t xml:space="preserve">Denumirea și adresa organismului competent de soluționare a contestațiilor: </w:t>
      </w:r>
    </w:p>
    <w:p w14:paraId="7524187B" w14:textId="77777777" w:rsidR="00604492" w:rsidRPr="00604492" w:rsidRDefault="00604492" w:rsidP="00604492">
      <w:pPr>
        <w:shd w:val="clear" w:color="auto" w:fill="FFFFFF"/>
        <w:tabs>
          <w:tab w:val="right" w:pos="426"/>
        </w:tabs>
        <w:ind w:left="450"/>
        <w:rPr>
          <w:b/>
          <w:i/>
          <w:noProof w:val="0"/>
          <w:lang w:val="it-IT" w:eastAsia="ru-RU"/>
        </w:rPr>
      </w:pPr>
      <w:r w:rsidRPr="00604492">
        <w:rPr>
          <w:b/>
          <w:i/>
          <w:noProof w:val="0"/>
          <w:lang w:val="it-IT" w:eastAsia="ru-RU"/>
        </w:rPr>
        <w:t>Agenția Națională pentru Soluționarea Contestațiilor</w:t>
      </w:r>
    </w:p>
    <w:p w14:paraId="04CC1F66" w14:textId="77777777" w:rsidR="00604492" w:rsidRPr="00604492" w:rsidRDefault="00604492" w:rsidP="00604492">
      <w:pPr>
        <w:shd w:val="clear" w:color="auto" w:fill="FFFFFF"/>
        <w:tabs>
          <w:tab w:val="right" w:pos="426"/>
        </w:tabs>
        <w:ind w:left="450"/>
        <w:rPr>
          <w:b/>
          <w:i/>
          <w:noProof w:val="0"/>
          <w:lang w:val="it-IT" w:eastAsia="ru-RU"/>
        </w:rPr>
      </w:pPr>
      <w:r w:rsidRPr="00604492">
        <w:rPr>
          <w:b/>
          <w:i/>
          <w:noProof w:val="0"/>
          <w:lang w:val="it-IT" w:eastAsia="ru-RU"/>
        </w:rPr>
        <w:t>Adresa: mun. Chișinău, bd. Ștefan cel Mare și Sfânt nr.124 (et.4), MD 2001;</w:t>
      </w:r>
    </w:p>
    <w:p w14:paraId="25DD3125" w14:textId="77777777" w:rsidR="00604492" w:rsidRPr="00604492" w:rsidRDefault="00604492" w:rsidP="00604492">
      <w:pPr>
        <w:shd w:val="clear" w:color="auto" w:fill="FFFFFF"/>
        <w:tabs>
          <w:tab w:val="right" w:pos="426"/>
        </w:tabs>
        <w:ind w:left="450"/>
        <w:rPr>
          <w:b/>
          <w:i/>
          <w:noProof w:val="0"/>
          <w:lang w:val="en-US" w:eastAsia="ru-RU"/>
        </w:rPr>
      </w:pPr>
      <w:r w:rsidRPr="00604492">
        <w:rPr>
          <w:b/>
          <w:i/>
          <w:noProof w:val="0"/>
          <w:lang w:val="en-US" w:eastAsia="ru-RU"/>
        </w:rPr>
        <w:t>Tel/Fax/email:022-820 652, 022 820-651, contestatii@ansc.md</w:t>
      </w:r>
    </w:p>
    <w:p w14:paraId="31B32EE9" w14:textId="77777777" w:rsidR="00604492" w:rsidRPr="00604492" w:rsidRDefault="00604492" w:rsidP="00604492">
      <w:pPr>
        <w:numPr>
          <w:ilvl w:val="0"/>
          <w:numId w:val="39"/>
        </w:numPr>
        <w:shd w:val="clear" w:color="auto" w:fill="FFFFFF"/>
        <w:tabs>
          <w:tab w:val="right" w:pos="426"/>
        </w:tabs>
        <w:spacing w:before="120"/>
        <w:rPr>
          <w:b/>
          <w:noProof w:val="0"/>
          <w:color w:val="000000"/>
          <w:lang w:val="it-IT" w:eastAsia="ru-RU"/>
        </w:rPr>
      </w:pPr>
      <w:r w:rsidRPr="00604492">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604492">
        <w:rPr>
          <w:b/>
          <w:noProof w:val="0"/>
          <w:color w:val="000000"/>
          <w:highlight w:val="yellow"/>
          <w:lang w:val="it-IT" w:eastAsia="ru-RU"/>
        </w:rPr>
        <w:t>Nu este cazul</w:t>
      </w:r>
    </w:p>
    <w:p w14:paraId="421B6BA6" w14:textId="77777777" w:rsidR="00604492" w:rsidRPr="00604492" w:rsidRDefault="00604492" w:rsidP="00604492">
      <w:pPr>
        <w:numPr>
          <w:ilvl w:val="0"/>
          <w:numId w:val="39"/>
        </w:numPr>
        <w:shd w:val="clear" w:color="auto" w:fill="FFFFFF"/>
        <w:tabs>
          <w:tab w:val="right" w:pos="426"/>
        </w:tabs>
        <w:spacing w:before="120"/>
        <w:rPr>
          <w:b/>
          <w:noProof w:val="0"/>
          <w:lang w:val="it-IT" w:eastAsia="ru-RU"/>
        </w:rPr>
      </w:pPr>
      <w:r w:rsidRPr="00604492">
        <w:rPr>
          <w:b/>
          <w:noProof w:val="0"/>
          <w:lang w:val="it-IT" w:eastAsia="ru-RU"/>
        </w:rPr>
        <w:t>În cazul achizițiilor periodice, calendarul estimat pentru publicarea anunțurilor viitoare</w:t>
      </w:r>
      <w:r w:rsidRPr="00604492">
        <w:rPr>
          <w:b/>
          <w:noProof w:val="0"/>
          <w:shd w:val="clear" w:color="auto" w:fill="FFFFFF"/>
          <w:lang w:val="it-IT" w:eastAsia="ru-RU"/>
        </w:rPr>
        <w:t xml:space="preserve">: </w:t>
      </w:r>
      <w:r w:rsidRPr="00604492">
        <w:rPr>
          <w:b/>
          <w:noProof w:val="0"/>
          <w:highlight w:val="yellow"/>
          <w:shd w:val="clear" w:color="auto" w:fill="FFFFFF"/>
          <w:lang w:val="it-IT" w:eastAsia="ru-RU"/>
        </w:rPr>
        <w:t>Nu</w:t>
      </w:r>
      <w:r w:rsidRPr="00604492">
        <w:rPr>
          <w:b/>
          <w:noProof w:val="0"/>
          <w:shd w:val="clear" w:color="auto" w:fill="FFFFFF"/>
          <w:lang w:val="it-IT" w:eastAsia="ru-RU"/>
        </w:rPr>
        <w:t xml:space="preserve"> </w:t>
      </w:r>
      <w:r w:rsidRPr="00604492">
        <w:rPr>
          <w:b/>
          <w:noProof w:val="0"/>
          <w:highlight w:val="yellow"/>
          <w:shd w:val="clear" w:color="auto" w:fill="FFFFFF"/>
          <w:lang w:val="it-IT" w:eastAsia="ru-RU"/>
        </w:rPr>
        <w:t>se aplica</w:t>
      </w:r>
    </w:p>
    <w:p w14:paraId="30FD9254" w14:textId="77777777" w:rsidR="00604492" w:rsidRPr="00604492" w:rsidRDefault="00604492" w:rsidP="00604492">
      <w:pPr>
        <w:numPr>
          <w:ilvl w:val="0"/>
          <w:numId w:val="39"/>
        </w:numPr>
        <w:shd w:val="clear" w:color="auto" w:fill="FFFFFF"/>
        <w:tabs>
          <w:tab w:val="right" w:pos="426"/>
        </w:tabs>
        <w:spacing w:before="120"/>
        <w:jc w:val="both"/>
        <w:rPr>
          <w:b/>
          <w:noProof w:val="0"/>
          <w:lang w:val="it-IT" w:eastAsia="ru-RU"/>
        </w:rPr>
      </w:pPr>
      <w:r w:rsidRPr="00604492">
        <w:rPr>
          <w:b/>
          <w:noProof w:val="0"/>
          <w:lang w:val="it-IT" w:eastAsia="ru-RU"/>
        </w:rPr>
        <w:t xml:space="preserve">Data publicării anunțului de intenție sau, după caz, precizarea că nu a fost publicat un astfel de </w:t>
      </w:r>
      <w:r w:rsidRPr="00604492">
        <w:rPr>
          <w:b/>
          <w:noProof w:val="0"/>
          <w:shd w:val="clear" w:color="auto" w:fill="FFFFFF"/>
          <w:lang w:val="it-IT" w:eastAsia="ru-RU"/>
        </w:rPr>
        <w:t xml:space="preserve">anunţ: </w:t>
      </w:r>
      <w:r w:rsidRPr="00604492">
        <w:rPr>
          <w:b/>
          <w:noProof w:val="0"/>
          <w:highlight w:val="yellow"/>
          <w:shd w:val="clear" w:color="auto" w:fill="FFFFFF"/>
          <w:lang w:val="it-IT" w:eastAsia="ru-RU"/>
        </w:rPr>
        <w:t>Nu a fost publicat</w:t>
      </w:r>
    </w:p>
    <w:p w14:paraId="0AE35DE3" w14:textId="77777777" w:rsidR="00604492" w:rsidRPr="00604492" w:rsidRDefault="00604492" w:rsidP="00604492">
      <w:pPr>
        <w:numPr>
          <w:ilvl w:val="0"/>
          <w:numId w:val="39"/>
        </w:numPr>
        <w:shd w:val="clear" w:color="auto" w:fill="FFFFFF"/>
        <w:tabs>
          <w:tab w:val="right" w:pos="426"/>
        </w:tabs>
        <w:spacing w:before="120"/>
        <w:ind w:left="0" w:firstLine="0"/>
        <w:rPr>
          <w:b/>
          <w:noProof w:val="0"/>
          <w:lang w:val="it-IT" w:eastAsia="ru-RU"/>
        </w:rPr>
      </w:pPr>
      <w:r w:rsidRPr="00604492">
        <w:rPr>
          <w:b/>
          <w:noProof w:val="0"/>
          <w:lang w:val="it-IT" w:eastAsia="ru-RU"/>
        </w:rPr>
        <w:t>Data transmiterii spre publicare a anunțului de participar</w:t>
      </w:r>
      <w:r w:rsidRPr="00604492">
        <w:rPr>
          <w:b/>
          <w:noProof w:val="0"/>
          <w:shd w:val="clear" w:color="auto" w:fill="FFFFFF"/>
          <w:lang w:val="it-IT" w:eastAsia="ru-RU"/>
        </w:rPr>
        <w:t xml:space="preserve">e: </w:t>
      </w:r>
      <w:r w:rsidRPr="00604492">
        <w:rPr>
          <w:b/>
          <w:i/>
          <w:noProof w:val="0"/>
          <w:highlight w:val="yellow"/>
          <w:lang w:val="en-US" w:eastAsia="ru-RU"/>
        </w:rPr>
        <w:t>Informatia o gasiti in SIA,,RSAP’’</w:t>
      </w:r>
    </w:p>
    <w:p w14:paraId="4F9577E0" w14:textId="77777777" w:rsidR="00604492" w:rsidRPr="00604492" w:rsidRDefault="00604492" w:rsidP="00604492">
      <w:pPr>
        <w:numPr>
          <w:ilvl w:val="0"/>
          <w:numId w:val="39"/>
        </w:numPr>
        <w:shd w:val="clear" w:color="auto" w:fill="FFFFFF"/>
        <w:tabs>
          <w:tab w:val="right" w:pos="426"/>
        </w:tabs>
        <w:spacing w:before="120"/>
        <w:ind w:left="0" w:firstLine="0"/>
        <w:rPr>
          <w:b/>
          <w:noProof w:val="0"/>
          <w:lang w:val="it-IT" w:eastAsia="ru-RU"/>
        </w:rPr>
      </w:pPr>
      <w:r w:rsidRPr="00604492">
        <w:rPr>
          <w:b/>
          <w:noProof w:val="0"/>
          <w:lang w:val="en-US" w:eastAsia="ru-RU"/>
        </w:rPr>
        <w:t>I</w:t>
      </w:r>
      <w:r w:rsidRPr="00604492">
        <w:rPr>
          <w:b/>
          <w:noProof w:val="0"/>
          <w:lang w:val="it-IT" w:eastAsia="ru-RU"/>
        </w:rPr>
        <w:t>n cadrul procedurii de achiziție publică se va utiliza/accepta:</w:t>
      </w:r>
    </w:p>
    <w:tbl>
      <w:tblPr>
        <w:tblStyle w:val="Grigliatabella21"/>
        <w:tblW w:w="0" w:type="auto"/>
        <w:tblInd w:w="445" w:type="dxa"/>
        <w:shd w:val="clear" w:color="auto" w:fill="FFFFFF"/>
        <w:tblLook w:val="04A0" w:firstRow="1" w:lastRow="0" w:firstColumn="1" w:lastColumn="0" w:noHBand="0" w:noVBand="1"/>
      </w:tblPr>
      <w:tblGrid>
        <w:gridCol w:w="6213"/>
        <w:gridCol w:w="3030"/>
      </w:tblGrid>
      <w:tr w:rsidR="00604492" w:rsidRPr="00604492" w14:paraId="34661FC6" w14:textId="77777777" w:rsidTr="0062486B">
        <w:tc>
          <w:tcPr>
            <w:tcW w:w="0" w:type="auto"/>
            <w:shd w:val="clear" w:color="auto" w:fill="FFFFFF"/>
          </w:tcPr>
          <w:p w14:paraId="34249EDF" w14:textId="77777777" w:rsidR="00604492" w:rsidRPr="00604492" w:rsidRDefault="00604492" w:rsidP="00604492">
            <w:pPr>
              <w:shd w:val="clear" w:color="auto" w:fill="FFFFFF"/>
              <w:tabs>
                <w:tab w:val="right" w:pos="426"/>
              </w:tabs>
              <w:rPr>
                <w:b/>
                <w:noProof w:val="0"/>
                <w:lang w:val="ru-RU" w:eastAsia="ru-RU"/>
              </w:rPr>
            </w:pPr>
            <w:r w:rsidRPr="00604492">
              <w:rPr>
                <w:b/>
                <w:noProof w:val="0"/>
                <w:lang w:val="ru-RU" w:eastAsia="ru-RU"/>
              </w:rPr>
              <w:t>Denumirea</w:t>
            </w:r>
            <w:r w:rsidRPr="00604492">
              <w:rPr>
                <w:b/>
                <w:noProof w:val="0"/>
                <w:lang w:eastAsia="ru-RU"/>
              </w:rPr>
              <w:t xml:space="preserve"> </w:t>
            </w:r>
            <w:r w:rsidRPr="00604492">
              <w:rPr>
                <w:b/>
                <w:noProof w:val="0"/>
                <w:lang w:val="ru-RU" w:eastAsia="ru-RU"/>
              </w:rPr>
              <w:t>instrumentului</w:t>
            </w:r>
            <w:r w:rsidRPr="00604492">
              <w:rPr>
                <w:b/>
                <w:noProof w:val="0"/>
                <w:lang w:eastAsia="ru-RU"/>
              </w:rPr>
              <w:t xml:space="preserve"> </w:t>
            </w:r>
            <w:r w:rsidRPr="00604492">
              <w:rPr>
                <w:b/>
                <w:noProof w:val="0"/>
                <w:lang w:val="ru-RU" w:eastAsia="ru-RU"/>
              </w:rPr>
              <w:t>electronic</w:t>
            </w:r>
          </w:p>
        </w:tc>
        <w:tc>
          <w:tcPr>
            <w:tcW w:w="0" w:type="auto"/>
            <w:shd w:val="clear" w:color="auto" w:fill="FFFFFF"/>
          </w:tcPr>
          <w:p w14:paraId="7BEFAA53" w14:textId="77777777" w:rsidR="00604492" w:rsidRPr="00604492" w:rsidRDefault="00604492" w:rsidP="00604492">
            <w:pPr>
              <w:shd w:val="clear" w:color="auto" w:fill="FFFFFF"/>
              <w:tabs>
                <w:tab w:val="right" w:pos="426"/>
              </w:tabs>
              <w:rPr>
                <w:b/>
                <w:noProof w:val="0"/>
                <w:lang w:val="it-IT" w:eastAsia="ru-RU"/>
              </w:rPr>
            </w:pPr>
            <w:r w:rsidRPr="00604492">
              <w:rPr>
                <w:b/>
                <w:noProof w:val="0"/>
                <w:lang w:val="it-IT" w:eastAsia="ru-RU"/>
              </w:rPr>
              <w:t>Se va utiliza/accepta sau nu</w:t>
            </w:r>
          </w:p>
        </w:tc>
      </w:tr>
      <w:tr w:rsidR="00604492" w:rsidRPr="00604492" w14:paraId="34DD06FC" w14:textId="77777777" w:rsidTr="0062486B">
        <w:tc>
          <w:tcPr>
            <w:tcW w:w="0" w:type="auto"/>
            <w:shd w:val="clear" w:color="auto" w:fill="FFFFFF"/>
          </w:tcPr>
          <w:p w14:paraId="4CDDBEE1" w14:textId="77777777" w:rsidR="00604492" w:rsidRPr="00604492" w:rsidRDefault="00604492" w:rsidP="00604492">
            <w:pPr>
              <w:shd w:val="clear" w:color="auto" w:fill="FFFFFF"/>
              <w:tabs>
                <w:tab w:val="right" w:pos="426"/>
              </w:tabs>
              <w:rPr>
                <w:noProof w:val="0"/>
                <w:lang w:val="en-US" w:eastAsia="ru-RU"/>
              </w:rPr>
            </w:pPr>
            <w:r w:rsidRPr="00604492">
              <w:rPr>
                <w:noProof w:val="0"/>
                <w:lang w:val="en-US" w:eastAsia="ru-RU"/>
              </w:rPr>
              <w:t>Depunerea electronică a ofertelor sau a cererilor de participare</w:t>
            </w:r>
          </w:p>
        </w:tc>
        <w:tc>
          <w:tcPr>
            <w:tcW w:w="0" w:type="auto"/>
            <w:shd w:val="clear" w:color="auto" w:fill="FFFFFF"/>
          </w:tcPr>
          <w:p w14:paraId="71F0904E" w14:textId="77777777" w:rsidR="00604492" w:rsidRPr="00604492" w:rsidRDefault="00604492" w:rsidP="00604492">
            <w:pPr>
              <w:shd w:val="clear" w:color="auto" w:fill="FFFFFF"/>
              <w:tabs>
                <w:tab w:val="right" w:pos="426"/>
              </w:tabs>
              <w:rPr>
                <w:noProof w:val="0"/>
                <w:lang w:val="en-US" w:eastAsia="ru-RU"/>
              </w:rPr>
            </w:pPr>
            <w:r w:rsidRPr="00604492">
              <w:rPr>
                <w:noProof w:val="0"/>
                <w:lang w:val="en-US" w:eastAsia="ru-RU"/>
              </w:rPr>
              <w:t>Se accepta</w:t>
            </w:r>
          </w:p>
        </w:tc>
      </w:tr>
      <w:tr w:rsidR="00604492" w:rsidRPr="00604492" w14:paraId="7A91699F" w14:textId="77777777" w:rsidTr="0062486B">
        <w:tc>
          <w:tcPr>
            <w:tcW w:w="0" w:type="auto"/>
            <w:shd w:val="clear" w:color="auto" w:fill="FFFFFF"/>
          </w:tcPr>
          <w:p w14:paraId="1E61B4C3" w14:textId="77777777" w:rsidR="00604492" w:rsidRPr="00604492" w:rsidRDefault="00604492" w:rsidP="00604492">
            <w:pPr>
              <w:shd w:val="clear" w:color="auto" w:fill="FFFFFF"/>
              <w:tabs>
                <w:tab w:val="right" w:pos="426"/>
              </w:tabs>
              <w:rPr>
                <w:noProof w:val="0"/>
                <w:lang w:val="ru-RU" w:eastAsia="ru-RU"/>
              </w:rPr>
            </w:pPr>
            <w:r w:rsidRPr="00604492">
              <w:rPr>
                <w:noProof w:val="0"/>
                <w:lang w:val="ru-RU" w:eastAsia="ru-RU"/>
              </w:rPr>
              <w:t>Sistemul</w:t>
            </w:r>
            <w:r w:rsidRPr="00604492">
              <w:rPr>
                <w:noProof w:val="0"/>
                <w:lang w:eastAsia="ru-RU"/>
              </w:rPr>
              <w:t xml:space="preserve"> </w:t>
            </w:r>
            <w:r w:rsidRPr="00604492">
              <w:rPr>
                <w:noProof w:val="0"/>
                <w:lang w:val="ru-RU" w:eastAsia="ru-RU"/>
              </w:rPr>
              <w:t>de</w:t>
            </w:r>
            <w:r w:rsidRPr="00604492">
              <w:rPr>
                <w:noProof w:val="0"/>
                <w:lang w:eastAsia="ru-RU"/>
              </w:rPr>
              <w:t xml:space="preserve"> </w:t>
            </w:r>
            <w:r w:rsidRPr="00604492">
              <w:rPr>
                <w:noProof w:val="0"/>
                <w:lang w:val="ru-RU" w:eastAsia="ru-RU"/>
              </w:rPr>
              <w:t>comenzi</w:t>
            </w:r>
            <w:r w:rsidRPr="00604492">
              <w:rPr>
                <w:noProof w:val="0"/>
                <w:lang w:eastAsia="ru-RU"/>
              </w:rPr>
              <w:t xml:space="preserve"> </w:t>
            </w:r>
            <w:r w:rsidRPr="00604492">
              <w:rPr>
                <w:noProof w:val="0"/>
                <w:lang w:val="ru-RU" w:eastAsia="ru-RU"/>
              </w:rPr>
              <w:t>electronice</w:t>
            </w:r>
          </w:p>
        </w:tc>
        <w:tc>
          <w:tcPr>
            <w:tcW w:w="0" w:type="auto"/>
            <w:shd w:val="clear" w:color="auto" w:fill="FFFFFF"/>
          </w:tcPr>
          <w:p w14:paraId="25604DB2" w14:textId="77777777" w:rsidR="00604492" w:rsidRPr="00604492" w:rsidRDefault="00604492" w:rsidP="00604492">
            <w:pPr>
              <w:shd w:val="clear" w:color="auto" w:fill="FFFFFF"/>
              <w:tabs>
                <w:tab w:val="right" w:pos="426"/>
              </w:tabs>
              <w:rPr>
                <w:noProof w:val="0"/>
                <w:lang w:val="en-US" w:eastAsia="ru-RU"/>
              </w:rPr>
            </w:pPr>
            <w:r w:rsidRPr="00604492">
              <w:rPr>
                <w:noProof w:val="0"/>
                <w:lang w:val="en-US" w:eastAsia="ru-RU"/>
              </w:rPr>
              <w:t>Nu se accepta</w:t>
            </w:r>
          </w:p>
        </w:tc>
      </w:tr>
      <w:tr w:rsidR="00604492" w:rsidRPr="00604492" w14:paraId="46EEC5A7" w14:textId="77777777" w:rsidTr="0062486B">
        <w:tc>
          <w:tcPr>
            <w:tcW w:w="0" w:type="auto"/>
            <w:shd w:val="clear" w:color="auto" w:fill="FFFFFF"/>
          </w:tcPr>
          <w:p w14:paraId="378DEF4D" w14:textId="77777777" w:rsidR="00604492" w:rsidRPr="00604492" w:rsidRDefault="00604492" w:rsidP="00604492">
            <w:pPr>
              <w:shd w:val="clear" w:color="auto" w:fill="FFFFFF"/>
              <w:tabs>
                <w:tab w:val="right" w:pos="426"/>
              </w:tabs>
              <w:rPr>
                <w:noProof w:val="0"/>
                <w:lang w:val="ru-RU" w:eastAsia="ru-RU"/>
              </w:rPr>
            </w:pPr>
            <w:r w:rsidRPr="00604492">
              <w:rPr>
                <w:noProof w:val="0"/>
                <w:lang w:val="ru-RU" w:eastAsia="ru-RU"/>
              </w:rPr>
              <w:t>Facturarea</w:t>
            </w:r>
            <w:r w:rsidRPr="00604492">
              <w:rPr>
                <w:noProof w:val="0"/>
                <w:lang w:eastAsia="ru-RU"/>
              </w:rPr>
              <w:t xml:space="preserve"> </w:t>
            </w:r>
            <w:r w:rsidRPr="00604492">
              <w:rPr>
                <w:noProof w:val="0"/>
                <w:lang w:val="ru-RU" w:eastAsia="ru-RU"/>
              </w:rPr>
              <w:t>electronică</w:t>
            </w:r>
          </w:p>
        </w:tc>
        <w:tc>
          <w:tcPr>
            <w:tcW w:w="0" w:type="auto"/>
            <w:shd w:val="clear" w:color="auto" w:fill="FFFFFF"/>
          </w:tcPr>
          <w:p w14:paraId="5B221E3C" w14:textId="77777777" w:rsidR="00604492" w:rsidRPr="00604492" w:rsidRDefault="00604492" w:rsidP="00604492">
            <w:pPr>
              <w:shd w:val="clear" w:color="auto" w:fill="FFFFFF"/>
              <w:tabs>
                <w:tab w:val="right" w:pos="426"/>
              </w:tabs>
              <w:rPr>
                <w:noProof w:val="0"/>
                <w:lang w:val="en-US" w:eastAsia="ru-RU"/>
              </w:rPr>
            </w:pPr>
            <w:r w:rsidRPr="00604492">
              <w:rPr>
                <w:noProof w:val="0"/>
                <w:lang w:val="en-US" w:eastAsia="ru-RU"/>
              </w:rPr>
              <w:t>Se accepta</w:t>
            </w:r>
          </w:p>
        </w:tc>
      </w:tr>
      <w:tr w:rsidR="00604492" w:rsidRPr="00604492" w14:paraId="0F3CCD7C" w14:textId="77777777" w:rsidTr="0062486B">
        <w:trPr>
          <w:trHeight w:val="77"/>
        </w:trPr>
        <w:tc>
          <w:tcPr>
            <w:tcW w:w="0" w:type="auto"/>
            <w:shd w:val="clear" w:color="auto" w:fill="FFFFFF"/>
          </w:tcPr>
          <w:p w14:paraId="51217A0C" w14:textId="77777777" w:rsidR="00604492" w:rsidRPr="00604492" w:rsidRDefault="00604492" w:rsidP="00604492">
            <w:pPr>
              <w:shd w:val="clear" w:color="auto" w:fill="FFFFFF"/>
              <w:tabs>
                <w:tab w:val="right" w:pos="426"/>
              </w:tabs>
              <w:rPr>
                <w:noProof w:val="0"/>
                <w:lang w:val="ru-RU" w:eastAsia="ru-RU"/>
              </w:rPr>
            </w:pPr>
            <w:r w:rsidRPr="00604492">
              <w:rPr>
                <w:noProof w:val="0"/>
                <w:lang w:val="ru-RU" w:eastAsia="ru-RU"/>
              </w:rPr>
              <w:t>Plățile</w:t>
            </w:r>
            <w:r w:rsidRPr="00604492">
              <w:rPr>
                <w:noProof w:val="0"/>
                <w:lang w:eastAsia="ru-RU"/>
              </w:rPr>
              <w:t xml:space="preserve"> </w:t>
            </w:r>
            <w:r w:rsidRPr="00604492">
              <w:rPr>
                <w:noProof w:val="0"/>
                <w:lang w:val="ru-RU" w:eastAsia="ru-RU"/>
              </w:rPr>
              <w:t>electronice</w:t>
            </w:r>
          </w:p>
        </w:tc>
        <w:tc>
          <w:tcPr>
            <w:tcW w:w="0" w:type="auto"/>
            <w:shd w:val="clear" w:color="auto" w:fill="FFFFFF"/>
          </w:tcPr>
          <w:p w14:paraId="0C540B29" w14:textId="77777777" w:rsidR="00604492" w:rsidRPr="00604492" w:rsidRDefault="00604492" w:rsidP="00604492">
            <w:pPr>
              <w:shd w:val="clear" w:color="auto" w:fill="FFFFFF"/>
              <w:tabs>
                <w:tab w:val="right" w:pos="426"/>
              </w:tabs>
              <w:rPr>
                <w:noProof w:val="0"/>
                <w:lang w:val="en-US" w:eastAsia="ru-RU"/>
              </w:rPr>
            </w:pPr>
            <w:r w:rsidRPr="00604492">
              <w:rPr>
                <w:noProof w:val="0"/>
                <w:lang w:val="en-US" w:eastAsia="ru-RU"/>
              </w:rPr>
              <w:t>Se accepta</w:t>
            </w:r>
          </w:p>
        </w:tc>
      </w:tr>
    </w:tbl>
    <w:p w14:paraId="2AA3BA42" w14:textId="77777777" w:rsidR="00604492" w:rsidRPr="00604492" w:rsidRDefault="00604492" w:rsidP="00604492">
      <w:pPr>
        <w:numPr>
          <w:ilvl w:val="0"/>
          <w:numId w:val="39"/>
        </w:numPr>
        <w:shd w:val="clear" w:color="auto" w:fill="FFFFFF"/>
        <w:tabs>
          <w:tab w:val="right" w:pos="426"/>
        </w:tabs>
        <w:spacing w:before="120"/>
        <w:rPr>
          <w:b/>
          <w:noProof w:val="0"/>
          <w:lang w:eastAsia="ru-RU"/>
        </w:rPr>
      </w:pPr>
      <w:r w:rsidRPr="0060449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04492">
        <w:rPr>
          <w:b/>
          <w:noProof w:val="0"/>
          <w:highlight w:val="yellow"/>
          <w:shd w:val="clear" w:color="auto" w:fill="FFFFFF"/>
          <w:lang w:eastAsia="ru-RU"/>
        </w:rPr>
        <w:t>Nu</w:t>
      </w:r>
    </w:p>
    <w:p w14:paraId="662D2FE5" w14:textId="77777777" w:rsidR="00604492" w:rsidRPr="00604492" w:rsidRDefault="00604492" w:rsidP="00604492">
      <w:pPr>
        <w:numPr>
          <w:ilvl w:val="0"/>
          <w:numId w:val="39"/>
        </w:numPr>
        <w:shd w:val="clear" w:color="auto" w:fill="FFFFFF"/>
        <w:tabs>
          <w:tab w:val="right" w:pos="426"/>
        </w:tabs>
        <w:spacing w:before="120"/>
        <w:ind w:left="0" w:firstLine="0"/>
        <w:rPr>
          <w:b/>
          <w:i/>
          <w:noProof w:val="0"/>
          <w:u w:val="single"/>
          <w:lang w:val="en-US" w:eastAsia="ru-RU"/>
        </w:rPr>
      </w:pPr>
      <w:r w:rsidRPr="00604492">
        <w:rPr>
          <w:b/>
          <w:noProof w:val="0"/>
          <w:lang w:val="en-US" w:eastAsia="ru-RU"/>
        </w:rPr>
        <w:t>Alte</w:t>
      </w:r>
      <w:r w:rsidRPr="00604492">
        <w:rPr>
          <w:b/>
          <w:noProof w:val="0"/>
          <w:lang w:eastAsia="ru-RU"/>
        </w:rPr>
        <w:t xml:space="preserve"> </w:t>
      </w:r>
      <w:r w:rsidRPr="00604492">
        <w:rPr>
          <w:b/>
          <w:noProof w:val="0"/>
          <w:lang w:val="en-US" w:eastAsia="ru-RU"/>
        </w:rPr>
        <w:t>informații</w:t>
      </w:r>
      <w:r w:rsidRPr="00604492">
        <w:rPr>
          <w:b/>
          <w:noProof w:val="0"/>
          <w:lang w:eastAsia="ru-RU"/>
        </w:rPr>
        <w:t xml:space="preserve"> </w:t>
      </w:r>
      <w:r w:rsidRPr="00604492">
        <w:rPr>
          <w:b/>
          <w:noProof w:val="0"/>
          <w:lang w:val="en-US" w:eastAsia="ru-RU"/>
        </w:rPr>
        <w:t xml:space="preserve">relevante: </w:t>
      </w:r>
      <w:r w:rsidRPr="00604492">
        <w:rPr>
          <w:b/>
          <w:noProof w:val="0"/>
          <w:shd w:val="clear" w:color="auto" w:fill="FFFFFF"/>
          <w:lang w:val="en-US" w:eastAsia="ru-RU"/>
        </w:rPr>
        <w:t>_</w:t>
      </w:r>
      <w:r w:rsidRPr="00604492">
        <w:rPr>
          <w:b/>
          <w:i/>
          <w:noProof w:val="0"/>
          <w:u w:val="single"/>
          <w:shd w:val="clear" w:color="auto" w:fill="FFFFFF"/>
          <w:lang w:val="en-US" w:eastAsia="ru-RU"/>
        </w:rPr>
        <w:t>.</w:t>
      </w:r>
    </w:p>
    <w:p w14:paraId="6E934DB0" w14:textId="77777777" w:rsidR="00604492" w:rsidRPr="00604492" w:rsidRDefault="00604492" w:rsidP="00604492">
      <w:pPr>
        <w:shd w:val="clear" w:color="auto" w:fill="FFFFFF"/>
        <w:spacing w:before="120" w:after="120"/>
        <w:rPr>
          <w:b/>
          <w:i/>
          <w:noProof w:val="0"/>
          <w:u w:val="single"/>
          <w:lang w:val="en-US" w:eastAsia="ru-RU"/>
        </w:rPr>
      </w:pPr>
    </w:p>
    <w:p w14:paraId="24184F8D" w14:textId="77777777" w:rsidR="00604492" w:rsidRPr="00604492" w:rsidRDefault="00604492" w:rsidP="00604492">
      <w:pPr>
        <w:shd w:val="clear" w:color="auto" w:fill="FFFFFF"/>
        <w:spacing w:before="120" w:after="120"/>
        <w:rPr>
          <w:b/>
          <w:i/>
          <w:noProof w:val="0"/>
          <w:u w:val="single"/>
          <w:lang w:val="en-US" w:eastAsia="ru-RU"/>
        </w:rPr>
      </w:pPr>
    </w:p>
    <w:p w14:paraId="53B09C61" w14:textId="77777777" w:rsidR="00604492" w:rsidRPr="00604492" w:rsidRDefault="00604492" w:rsidP="00604492">
      <w:pPr>
        <w:shd w:val="clear" w:color="auto" w:fill="FFFFFF"/>
        <w:tabs>
          <w:tab w:val="right" w:pos="426"/>
        </w:tabs>
        <w:spacing w:before="120"/>
        <w:ind w:left="360"/>
        <w:jc w:val="both"/>
        <w:rPr>
          <w:b/>
          <w:noProof w:val="0"/>
          <w:lang w:val="it-IT" w:eastAsia="ru-RU"/>
        </w:rPr>
      </w:pPr>
    </w:p>
    <w:p w14:paraId="396C0C02" w14:textId="77777777" w:rsidR="00604492" w:rsidRPr="00604492" w:rsidRDefault="00604492" w:rsidP="00604492">
      <w:pPr>
        <w:shd w:val="clear" w:color="auto" w:fill="FFFFFF"/>
        <w:tabs>
          <w:tab w:val="right" w:pos="426"/>
        </w:tabs>
        <w:spacing w:before="120"/>
        <w:ind w:left="360"/>
        <w:jc w:val="both"/>
        <w:rPr>
          <w:b/>
          <w:noProof w:val="0"/>
          <w:lang w:val="it-IT" w:eastAsia="ru-RU"/>
        </w:rPr>
      </w:pPr>
      <w:r w:rsidRPr="00604492">
        <w:rPr>
          <w:b/>
          <w:noProof w:val="0"/>
          <w:lang w:val="it-IT" w:eastAsia="ru-RU"/>
        </w:rPr>
        <w:t xml:space="preserve">Conducătorul grupului de lucru:  </w:t>
      </w:r>
      <w:r w:rsidRPr="00604492">
        <w:rPr>
          <w:b/>
          <w:noProof w:val="0"/>
          <w:shd w:val="clear" w:color="auto" w:fill="FFFFFF"/>
          <w:lang w:val="it-IT" w:eastAsia="ru-RU"/>
        </w:rPr>
        <w:t xml:space="preserve">_______________________Alla Toncoglaz             </w:t>
      </w:r>
    </w:p>
    <w:p w14:paraId="6E196D25" w14:textId="6F8F8AA3" w:rsidR="000B6115" w:rsidRPr="00604492" w:rsidRDefault="000B6115" w:rsidP="000B6115">
      <w:pPr>
        <w:rPr>
          <w:b/>
          <w:noProof w:val="0"/>
          <w:shd w:val="clear" w:color="auto" w:fill="FFFFFF"/>
          <w:lang w:val="it-IT" w:eastAsia="ru-RU"/>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0115693E" w14:textId="77777777" w:rsidR="00604492" w:rsidRDefault="00604492" w:rsidP="00502EFF">
      <w:pPr>
        <w:jc w:val="right"/>
        <w:rPr>
          <w:noProof w:val="0"/>
        </w:rPr>
      </w:pPr>
    </w:p>
    <w:p w14:paraId="2D733210" w14:textId="77777777" w:rsidR="00604492" w:rsidRDefault="00604492" w:rsidP="00502EFF">
      <w:pPr>
        <w:jc w:val="right"/>
        <w:rPr>
          <w:noProof w:val="0"/>
        </w:rPr>
      </w:pPr>
    </w:p>
    <w:p w14:paraId="37544EAE" w14:textId="77777777" w:rsidR="00604492" w:rsidRDefault="00604492" w:rsidP="00502EFF">
      <w:pPr>
        <w:jc w:val="right"/>
        <w:rPr>
          <w:noProof w:val="0"/>
        </w:rPr>
      </w:pPr>
    </w:p>
    <w:p w14:paraId="385B3766" w14:textId="77777777" w:rsidR="00604492" w:rsidRDefault="00604492" w:rsidP="00502EFF">
      <w:pPr>
        <w:jc w:val="right"/>
        <w:rPr>
          <w:noProof w:val="0"/>
        </w:rPr>
      </w:pPr>
    </w:p>
    <w:p w14:paraId="1E691F78" w14:textId="77777777" w:rsidR="00604492" w:rsidRDefault="00604492" w:rsidP="00502EFF">
      <w:pPr>
        <w:jc w:val="right"/>
        <w:rPr>
          <w:noProof w:val="0"/>
        </w:rPr>
      </w:pPr>
    </w:p>
    <w:p w14:paraId="41E90926" w14:textId="77777777" w:rsidR="00604492" w:rsidRDefault="00604492" w:rsidP="00502EFF">
      <w:pPr>
        <w:jc w:val="right"/>
        <w:rPr>
          <w:noProof w:val="0"/>
        </w:rPr>
      </w:pPr>
    </w:p>
    <w:p w14:paraId="2410C661" w14:textId="77777777" w:rsidR="00604492" w:rsidRDefault="00604492" w:rsidP="00502EFF">
      <w:pPr>
        <w:jc w:val="right"/>
        <w:rPr>
          <w:noProof w:val="0"/>
        </w:rPr>
      </w:pPr>
    </w:p>
    <w:p w14:paraId="32974D55" w14:textId="77777777" w:rsidR="00604492" w:rsidRDefault="00604492" w:rsidP="00502EFF">
      <w:pPr>
        <w:jc w:val="right"/>
        <w:rPr>
          <w:noProof w:val="0"/>
        </w:rPr>
      </w:pPr>
    </w:p>
    <w:p w14:paraId="717E8467" w14:textId="77777777" w:rsidR="00604492" w:rsidRDefault="00604492" w:rsidP="00502EFF">
      <w:pPr>
        <w:jc w:val="right"/>
        <w:rPr>
          <w:noProof w:val="0"/>
        </w:rPr>
      </w:pPr>
    </w:p>
    <w:p w14:paraId="1DAA4B0C" w14:textId="77777777" w:rsidR="00604492" w:rsidRDefault="00604492" w:rsidP="00502EFF">
      <w:pPr>
        <w:jc w:val="right"/>
        <w:rPr>
          <w:noProof w:val="0"/>
        </w:rPr>
      </w:pPr>
    </w:p>
    <w:p w14:paraId="290DC6EE" w14:textId="77777777" w:rsidR="00604492" w:rsidRDefault="00604492" w:rsidP="00502EFF">
      <w:pPr>
        <w:jc w:val="right"/>
        <w:rPr>
          <w:noProof w:val="0"/>
        </w:rPr>
      </w:pPr>
    </w:p>
    <w:p w14:paraId="10955B73" w14:textId="77777777" w:rsidR="00604492" w:rsidRDefault="00604492" w:rsidP="00502EFF">
      <w:pPr>
        <w:jc w:val="right"/>
        <w:rPr>
          <w:noProof w:val="0"/>
        </w:rPr>
      </w:pPr>
    </w:p>
    <w:p w14:paraId="4CE20D17" w14:textId="77777777" w:rsidR="00604492" w:rsidRDefault="00604492" w:rsidP="00502EFF">
      <w:pPr>
        <w:jc w:val="right"/>
        <w:rPr>
          <w:noProof w:val="0"/>
        </w:rPr>
      </w:pPr>
    </w:p>
    <w:p w14:paraId="171CFBAE" w14:textId="77777777" w:rsidR="00604492" w:rsidRDefault="00604492" w:rsidP="00502EFF">
      <w:pPr>
        <w:jc w:val="right"/>
        <w:rPr>
          <w:noProof w:val="0"/>
        </w:rPr>
      </w:pPr>
    </w:p>
    <w:p w14:paraId="4DF01142" w14:textId="77777777" w:rsidR="00604492" w:rsidRDefault="00604492" w:rsidP="00502EFF">
      <w:pPr>
        <w:jc w:val="right"/>
        <w:rPr>
          <w:noProof w:val="0"/>
        </w:rPr>
      </w:pPr>
    </w:p>
    <w:p w14:paraId="0DD30305" w14:textId="77777777" w:rsidR="00604492" w:rsidRDefault="00604492" w:rsidP="00502EFF">
      <w:pPr>
        <w:jc w:val="right"/>
        <w:rPr>
          <w:noProof w:val="0"/>
        </w:rPr>
      </w:pPr>
    </w:p>
    <w:p w14:paraId="73279BD3" w14:textId="77777777" w:rsidR="00604492" w:rsidRDefault="00604492" w:rsidP="00502EFF">
      <w:pPr>
        <w:jc w:val="right"/>
        <w:rPr>
          <w:noProof w:val="0"/>
        </w:rPr>
      </w:pPr>
    </w:p>
    <w:p w14:paraId="5191D2A8" w14:textId="77777777" w:rsidR="00604492" w:rsidRDefault="00604492" w:rsidP="00502EFF">
      <w:pPr>
        <w:jc w:val="right"/>
        <w:rPr>
          <w:noProof w:val="0"/>
        </w:rPr>
      </w:pPr>
    </w:p>
    <w:p w14:paraId="624B4B2D" w14:textId="77777777" w:rsidR="00604492" w:rsidRDefault="00604492" w:rsidP="00502EFF">
      <w:pPr>
        <w:jc w:val="right"/>
        <w:rPr>
          <w:noProof w:val="0"/>
        </w:rPr>
      </w:pPr>
    </w:p>
    <w:p w14:paraId="7D8FD682" w14:textId="77777777" w:rsidR="00604492" w:rsidRDefault="00604492" w:rsidP="00502EFF">
      <w:pPr>
        <w:jc w:val="right"/>
        <w:rPr>
          <w:noProof w:val="0"/>
        </w:rPr>
      </w:pPr>
    </w:p>
    <w:p w14:paraId="12253F47" w14:textId="77777777" w:rsidR="00604492" w:rsidRDefault="00604492" w:rsidP="00502EFF">
      <w:pPr>
        <w:jc w:val="right"/>
        <w:rPr>
          <w:noProof w:val="0"/>
        </w:rPr>
      </w:pPr>
    </w:p>
    <w:p w14:paraId="7E860AEC" w14:textId="09A496A0"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E97D38">
      <w:pPr>
        <w:pStyle w:val="a"/>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E97D3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E97D3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E97D3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E97D38">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E97D38">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E97D38">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E97D38">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E97D38">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E97D3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E97D3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97D3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97D38">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E97D38">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E97D38">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E97D38">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E97D38">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E97D38">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E97D38">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E97D38">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E97D38">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E97D38">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E97D38">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97D38">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97D38">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97D38">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97D38">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97D38">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7"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97D3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97D3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8"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97D3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97D38">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97D38">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97D38">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97D38">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lastRenderedPageBreak/>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36793B59" w:rsidR="00B65C93" w:rsidRDefault="00B65C93" w:rsidP="00950D18">
      <w:pPr>
        <w:pStyle w:val="a7"/>
        <w:tabs>
          <w:tab w:val="left" w:pos="567"/>
        </w:tabs>
        <w:spacing w:line="360" w:lineRule="auto"/>
        <w:rPr>
          <w:rFonts w:ascii="Times New Roman" w:hAnsi="Times New Roman"/>
          <w:szCs w:val="24"/>
        </w:rPr>
      </w:pPr>
    </w:p>
    <w:p w14:paraId="63E693C8" w14:textId="1FC04051" w:rsidR="000B6115" w:rsidRDefault="000B6115" w:rsidP="00950D18">
      <w:pPr>
        <w:pStyle w:val="a7"/>
        <w:tabs>
          <w:tab w:val="left" w:pos="567"/>
        </w:tabs>
        <w:spacing w:line="360" w:lineRule="auto"/>
        <w:rPr>
          <w:rFonts w:ascii="Times New Roman" w:hAnsi="Times New Roman"/>
          <w:szCs w:val="24"/>
        </w:rPr>
      </w:pPr>
    </w:p>
    <w:p w14:paraId="2D70230B" w14:textId="41FD18A4" w:rsidR="000B6115" w:rsidRDefault="000B6115" w:rsidP="00950D18">
      <w:pPr>
        <w:pStyle w:val="a7"/>
        <w:tabs>
          <w:tab w:val="left" w:pos="567"/>
        </w:tabs>
        <w:spacing w:line="360" w:lineRule="auto"/>
        <w:rPr>
          <w:rFonts w:ascii="Times New Roman" w:hAnsi="Times New Roman"/>
          <w:szCs w:val="24"/>
        </w:rPr>
      </w:pPr>
    </w:p>
    <w:p w14:paraId="25A71589" w14:textId="77777777" w:rsidR="000B6115" w:rsidRPr="00FF430B" w:rsidRDefault="000B6115"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97D38">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604492" w:rsidRDefault="00460653" w:rsidP="00385C85">
            <w:pPr>
              <w:pStyle w:val="af2"/>
              <w:tabs>
                <w:tab w:val="left" w:pos="567"/>
                <w:tab w:val="right" w:pos="9531"/>
              </w:tabs>
              <w:ind w:firstLine="0"/>
              <w:rPr>
                <w:lang w:val="en-US"/>
              </w:rPr>
            </w:pPr>
            <w:r w:rsidRPr="00604492">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604492" w:rsidRDefault="00460653" w:rsidP="00385C85">
            <w:pPr>
              <w:pStyle w:val="cn"/>
              <w:tabs>
                <w:tab w:val="left" w:pos="567"/>
              </w:tabs>
              <w:jc w:val="both"/>
              <w:rPr>
                <w:sz w:val="20"/>
                <w:szCs w:val="20"/>
                <w:lang w:val="en-US"/>
              </w:rPr>
            </w:pPr>
            <w:r w:rsidRPr="00604492">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604492" w:rsidRDefault="009157BF" w:rsidP="00385C85">
            <w:pPr>
              <w:pStyle w:val="af2"/>
              <w:tabs>
                <w:tab w:val="left" w:pos="567"/>
                <w:tab w:val="right" w:pos="9531"/>
              </w:tabs>
              <w:ind w:firstLine="0"/>
              <w:rPr>
                <w:lang w:val="en-US"/>
              </w:rPr>
            </w:pPr>
            <w:r w:rsidRPr="00604492">
              <w:rPr>
                <w:lang w:val="en-US"/>
              </w:rPr>
              <w:t>IDNO</w:t>
            </w:r>
            <w:r w:rsidR="00460653" w:rsidRPr="00604492">
              <w:rPr>
                <w:lang w:val="en-US"/>
              </w:rPr>
              <w:t xml:space="preserve"> ___</w:t>
            </w:r>
            <w:r w:rsidR="00B51B6E" w:rsidRPr="00604492">
              <w:rPr>
                <w:lang w:val="en-US"/>
              </w:rPr>
              <w:t xml:space="preserve">_____________ reprezentat prin </w:t>
            </w:r>
            <w:r w:rsidR="00460653" w:rsidRPr="00604492">
              <w:rPr>
                <w:lang w:val="en-US"/>
              </w:rPr>
              <w:t>________________________________________</w:t>
            </w:r>
            <w:r w:rsidR="007B392A" w:rsidRPr="00604492">
              <w:rPr>
                <w:lang w:val="en-US"/>
              </w:rPr>
              <w:t>_____________________</w:t>
            </w:r>
            <w:r w:rsidR="00385C85" w:rsidRPr="00604492">
              <w:rPr>
                <w:lang w:val="en-US"/>
              </w:rPr>
              <w:t>____</w:t>
            </w:r>
            <w:r w:rsidR="007B392A" w:rsidRPr="00604492">
              <w:rPr>
                <w:lang w:val="en-US"/>
              </w:rPr>
              <w:t>_____________</w:t>
            </w:r>
            <w:r w:rsidR="00460653" w:rsidRPr="00604492">
              <w:rPr>
                <w:lang w:val="en-US"/>
              </w:rPr>
              <w:t xml:space="preserve">,    </w:t>
            </w:r>
          </w:p>
          <w:p w14:paraId="6706F85E" w14:textId="52A3474F" w:rsidR="00460653" w:rsidRPr="00604492" w:rsidRDefault="005D4B79" w:rsidP="00385C85">
            <w:pPr>
              <w:pStyle w:val="af2"/>
              <w:tabs>
                <w:tab w:val="left" w:pos="567"/>
              </w:tabs>
              <w:ind w:firstLine="0"/>
              <w:rPr>
                <w:sz w:val="20"/>
                <w:szCs w:val="20"/>
                <w:lang w:val="en-US"/>
              </w:rPr>
            </w:pPr>
            <w:r w:rsidRPr="00604492">
              <w:rPr>
                <w:sz w:val="20"/>
                <w:szCs w:val="20"/>
                <w:lang w:val="en-US"/>
              </w:rPr>
              <w:t xml:space="preserve">                                                   </w:t>
            </w:r>
            <w:r w:rsidR="00460653" w:rsidRPr="00604492">
              <w:rPr>
                <w:sz w:val="20"/>
                <w:szCs w:val="20"/>
                <w:lang w:val="en-US"/>
              </w:rPr>
              <w:t xml:space="preserve"> (numele, prenumele şi</w:t>
            </w:r>
            <w:r w:rsidR="00DF4DCF" w:rsidRPr="00604492">
              <w:rPr>
                <w:sz w:val="20"/>
                <w:szCs w:val="20"/>
                <w:lang w:val="en-US"/>
              </w:rPr>
              <w:t xml:space="preserve"> </w:t>
            </w:r>
            <w:r w:rsidR="00460653" w:rsidRPr="00604492">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604492" w:rsidRDefault="00460653" w:rsidP="00385C85">
            <w:pPr>
              <w:pStyle w:val="af2"/>
              <w:tabs>
                <w:tab w:val="left" w:pos="567"/>
              </w:tabs>
              <w:ind w:firstLine="0"/>
              <w:rPr>
                <w:sz w:val="20"/>
                <w:szCs w:val="20"/>
                <w:lang w:val="en-US"/>
              </w:rPr>
            </w:pPr>
            <w:r w:rsidRPr="00604492">
              <w:rPr>
                <w:lang w:val="en-US"/>
              </w:rPr>
              <w:t>telefon: ______________, fax: _____________,</w:t>
            </w:r>
            <w:r w:rsidR="00DF4DCF" w:rsidRPr="00604492">
              <w:rPr>
                <w:lang w:val="en-US"/>
              </w:rPr>
              <w:t xml:space="preserve"> </w:t>
            </w:r>
            <w:r w:rsidR="009157BF" w:rsidRPr="00604492">
              <w:rPr>
                <w:lang w:val="en-US"/>
              </w:rPr>
              <w:t>IDNO</w:t>
            </w:r>
            <w:r w:rsidRPr="00604492">
              <w:rPr>
                <w:lang w:val="en-US"/>
              </w:rPr>
              <w:t xml:space="preserve">________________ autorizat pentru activitatea în construcţii: autorizaţia nr. _______ </w:t>
            </w:r>
            <w:r w:rsidR="0016369C" w:rsidRPr="00604492">
              <w:rPr>
                <w:lang w:val="en-US"/>
              </w:rPr>
              <w:t>din „</w:t>
            </w:r>
            <w:r w:rsidRPr="00604492">
              <w:rPr>
                <w:lang w:val="en-US"/>
              </w:rPr>
              <w:t>__”______________20__, eliberată de __________________,pe un termen de ____</w:t>
            </w:r>
            <w:r w:rsidR="0016369C" w:rsidRPr="00604492">
              <w:rPr>
                <w:lang w:val="en-US"/>
              </w:rPr>
              <w:t xml:space="preserve"> ani, pentru genurile de </w:t>
            </w:r>
            <w:r w:rsidRPr="00604492">
              <w:rPr>
                <w:lang w:val="en-US"/>
              </w:rPr>
              <w:t>activitate___________________________________,</w:t>
            </w:r>
            <w:r w:rsidR="00CD0EA7" w:rsidRPr="00604492">
              <w:rPr>
                <w:lang w:val="en-US"/>
              </w:rPr>
              <w:t xml:space="preserve"> reprezentat prin </w:t>
            </w:r>
            <w:r w:rsidRPr="00604492">
              <w:rPr>
                <w:lang w:val="en-US"/>
              </w:rPr>
              <w:t>__________________</w:t>
            </w:r>
            <w:r w:rsidR="00CD0EA7" w:rsidRPr="00604492">
              <w:rPr>
                <w:lang w:val="en-US"/>
              </w:rPr>
              <w:t>__________________</w:t>
            </w:r>
            <w:r w:rsidRPr="00604492">
              <w:rPr>
                <w:lang w:val="en-US"/>
              </w:rPr>
              <w:t>_, în calitate</w:t>
            </w:r>
            <w:r w:rsidR="00CD0EA7" w:rsidRPr="00604492">
              <w:rPr>
                <w:lang w:val="en-US"/>
              </w:rPr>
              <w:t xml:space="preserve"> de Antreprenor, pe de altă parte.</w:t>
            </w:r>
          </w:p>
          <w:p w14:paraId="43F2E82E" w14:textId="77777777" w:rsidR="001A5517" w:rsidRPr="00604492" w:rsidRDefault="00460653" w:rsidP="00385C85">
            <w:pPr>
              <w:pStyle w:val="af2"/>
              <w:tabs>
                <w:tab w:val="left" w:pos="567"/>
              </w:tabs>
              <w:ind w:firstLine="0"/>
              <w:rPr>
                <w:sz w:val="20"/>
                <w:szCs w:val="20"/>
                <w:lang w:val="en-US"/>
              </w:rPr>
            </w:pPr>
            <w:r w:rsidRPr="00604492">
              <w:rPr>
                <w:sz w:val="20"/>
                <w:szCs w:val="20"/>
                <w:lang w:val="en-US"/>
              </w:rPr>
              <w:t xml:space="preserve"> (numele şi</w:t>
            </w:r>
            <w:r w:rsidR="005D4B79" w:rsidRPr="00604492">
              <w:rPr>
                <w:sz w:val="20"/>
                <w:szCs w:val="20"/>
                <w:lang w:val="en-US"/>
              </w:rPr>
              <w:t xml:space="preserve"> </w:t>
            </w:r>
            <w:r w:rsidRPr="00604492">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604492" w:rsidRDefault="00A156C0" w:rsidP="00196AB4">
            <w:pPr>
              <w:pStyle w:val="af2"/>
              <w:tabs>
                <w:tab w:val="left" w:pos="567"/>
              </w:tabs>
              <w:spacing w:line="276" w:lineRule="auto"/>
              <w:ind w:firstLine="0"/>
              <w:rPr>
                <w:lang w:val="en-US"/>
              </w:rPr>
            </w:pPr>
            <w:r w:rsidRPr="00604492">
              <w:rPr>
                <w:lang w:val="en-US"/>
              </w:rPr>
              <w:lastRenderedPageBreak/>
              <w:t xml:space="preserve">2.1. </w:t>
            </w:r>
            <w:r w:rsidR="00460653" w:rsidRPr="00604492">
              <w:rPr>
                <w:lang w:val="en-US"/>
              </w:rPr>
              <w:t xml:space="preserve">Durata de execuţie a lucrărilor contractate este de </w:t>
            </w:r>
            <w:r w:rsidR="009F0FE8" w:rsidRPr="00604492">
              <w:rPr>
                <w:lang w:val="en-US"/>
              </w:rPr>
              <w:t>_________ luni</w:t>
            </w:r>
            <w:r w:rsidR="005D4B79" w:rsidRPr="00604492">
              <w:rPr>
                <w:lang w:val="en-US"/>
              </w:rPr>
              <w:t xml:space="preserve"> </w:t>
            </w:r>
            <w:r w:rsidR="00EB65F6" w:rsidRPr="00604492">
              <w:rPr>
                <w:lang w:val="en-US"/>
              </w:rPr>
              <w:t>și zile___</w:t>
            </w:r>
            <w:r w:rsidR="00460653" w:rsidRPr="00604492">
              <w:rPr>
                <w:lang w:val="en-US"/>
              </w:rPr>
              <w:t>după primirea ordinului de începere a execuţiei</w:t>
            </w:r>
            <w:r w:rsidR="005D4B79" w:rsidRPr="00604492">
              <w:rPr>
                <w:lang w:val="en-US"/>
              </w:rPr>
              <w:t xml:space="preserve"> </w:t>
            </w:r>
            <w:r w:rsidR="00460653" w:rsidRPr="00604492">
              <w:rPr>
                <w:lang w:val="en-US"/>
              </w:rPr>
              <w:t>şi asigurării lucrului ritmic de către beneficiar</w:t>
            </w:r>
            <w:r w:rsidR="005D4B79" w:rsidRPr="00604492">
              <w:rPr>
                <w:lang w:val="en-US"/>
              </w:rPr>
              <w:t>-</w:t>
            </w:r>
            <w:r w:rsidR="00460653" w:rsidRPr="00604492">
              <w:rPr>
                <w:lang w:val="en-US"/>
              </w:rPr>
              <w:t>ordonatorul de credite.</w:t>
            </w:r>
          </w:p>
          <w:p w14:paraId="0D18755A"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2.2. </w:t>
            </w:r>
            <w:r w:rsidR="00460653" w:rsidRPr="00604492">
              <w:rPr>
                <w:lang w:val="en-US"/>
              </w:rPr>
              <w:t xml:space="preserve">Graficul de execuţie a lucrărilor se va efectua conform specificaţiei din anexa </w:t>
            </w:r>
            <w:r w:rsidR="009157BF" w:rsidRPr="00604492">
              <w:rPr>
                <w:lang w:val="en-US"/>
              </w:rPr>
              <w:t xml:space="preserve">la </w:t>
            </w:r>
            <w:r w:rsidR="00460653" w:rsidRPr="00604492">
              <w:rPr>
                <w:lang w:val="en-US"/>
              </w:rPr>
              <w:t xml:space="preserve">prezentul contract. </w:t>
            </w:r>
          </w:p>
          <w:p w14:paraId="7E5AA4F4"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2.3. </w:t>
            </w:r>
            <w:r w:rsidR="00460653" w:rsidRPr="00604492">
              <w:rPr>
                <w:lang w:val="en-US"/>
              </w:rPr>
              <w:t xml:space="preserve">Perioada de execuţie poate fi prelungită </w:t>
            </w:r>
            <w:r w:rsidR="00EB65F6" w:rsidRPr="00604492">
              <w:rPr>
                <w:lang w:val="en-US"/>
              </w:rPr>
              <w:t xml:space="preserve">sau suspendată </w:t>
            </w:r>
            <w:r w:rsidR="00460653" w:rsidRPr="00604492">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2.4. </w:t>
            </w:r>
            <w:r w:rsidR="00460653" w:rsidRPr="00604492">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2.5. </w:t>
            </w:r>
            <w:r w:rsidR="00460653" w:rsidRPr="00604492">
              <w:rPr>
                <w:lang w:val="en-US"/>
              </w:rPr>
              <w:t xml:space="preserve">La terminarea lucrărilor, Antreprenorul </w:t>
            </w:r>
            <w:r w:rsidR="00183D79" w:rsidRPr="00604492">
              <w:rPr>
                <w:lang w:val="en-US"/>
              </w:rPr>
              <w:t>va notifica Beneficiarul că su</w:t>
            </w:r>
            <w:r w:rsidR="00460653" w:rsidRPr="00604492">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604492" w:rsidRDefault="00E503F9" w:rsidP="00196AB4">
            <w:pPr>
              <w:pStyle w:val="af2"/>
              <w:tabs>
                <w:tab w:val="left" w:pos="321"/>
              </w:tabs>
              <w:spacing w:line="276" w:lineRule="auto"/>
              <w:ind w:firstLine="0"/>
              <w:rPr>
                <w:lang w:val="en-US"/>
              </w:rPr>
            </w:pPr>
            <w:r w:rsidRPr="00604492">
              <w:rPr>
                <w:lang w:val="en-US"/>
              </w:rPr>
              <w:t>3.2</w:t>
            </w:r>
            <w:r w:rsidR="00A156C0" w:rsidRPr="00604492">
              <w:rPr>
                <w:lang w:val="en-US"/>
              </w:rPr>
              <w:t>.</w:t>
            </w:r>
            <w:r w:rsidR="00460653" w:rsidRPr="00604492">
              <w:rPr>
                <w:lang w:val="en-US"/>
              </w:rPr>
              <w:t xml:space="preserve">Achitările vor fi efectuate prin transfer în baza facturilor fiscale, după primirea proceselor </w:t>
            </w:r>
            <w:r w:rsidR="00A156C0" w:rsidRPr="00604492">
              <w:rPr>
                <w:lang w:val="en-US"/>
              </w:rPr>
              <w:t>–</w:t>
            </w:r>
            <w:r w:rsidR="00460653" w:rsidRPr="00604492">
              <w:rPr>
                <w:lang w:val="en-US"/>
              </w:rPr>
              <w:t xml:space="preserve"> verbale de recepţie a lucrărilor executate, semnate şi</w:t>
            </w:r>
            <w:r w:rsidR="00995AF6" w:rsidRPr="00604492">
              <w:rPr>
                <w:lang w:val="en-US"/>
              </w:rPr>
              <w:t xml:space="preserve"> acceptate de către Beneficiar.</w:t>
            </w:r>
          </w:p>
          <w:p w14:paraId="4312716F" w14:textId="77777777" w:rsidR="00A946E0" w:rsidRPr="00604492" w:rsidRDefault="00A156C0" w:rsidP="00196AB4">
            <w:pPr>
              <w:pStyle w:val="af2"/>
              <w:tabs>
                <w:tab w:val="left" w:pos="37"/>
              </w:tabs>
              <w:spacing w:line="276" w:lineRule="auto"/>
              <w:ind w:firstLine="0"/>
              <w:rPr>
                <w:lang w:val="en-US"/>
              </w:rPr>
            </w:pPr>
            <w:r w:rsidRPr="00604492">
              <w:rPr>
                <w:lang w:val="en-US"/>
              </w:rPr>
              <w:t xml:space="preserve">3.3. </w:t>
            </w:r>
            <w:r w:rsidR="00460653" w:rsidRPr="00604492">
              <w:rPr>
                <w:lang w:val="en-US"/>
              </w:rPr>
              <w:t>Beneficiarul va verifica procesele</w:t>
            </w:r>
            <w:r w:rsidR="009E719D" w:rsidRPr="00604492">
              <w:rPr>
                <w:lang w:val="en-US"/>
              </w:rPr>
              <w:t>-</w:t>
            </w:r>
            <w:r w:rsidR="00460653" w:rsidRPr="00604492">
              <w:rPr>
                <w:lang w:val="en-US"/>
              </w:rPr>
              <w:t xml:space="preserve">verbale de recepție a lucrărilor executate în termen de </w:t>
            </w:r>
            <w:r w:rsidR="00684D44" w:rsidRPr="00604492">
              <w:rPr>
                <w:lang w:val="en-US"/>
              </w:rPr>
              <w:t>…..</w:t>
            </w:r>
            <w:r w:rsidR="00460653" w:rsidRPr="00604492">
              <w:rPr>
                <w:lang w:val="en-US"/>
              </w:rPr>
              <w:t xml:space="preserve"> zile calendaristice de la primirea acestora de la Antreprenor.</w:t>
            </w:r>
          </w:p>
          <w:p w14:paraId="3596857E" w14:textId="77777777" w:rsidR="00A946E0" w:rsidRPr="00604492" w:rsidRDefault="00316769" w:rsidP="00196AB4">
            <w:pPr>
              <w:pStyle w:val="af2"/>
              <w:tabs>
                <w:tab w:val="left" w:pos="37"/>
              </w:tabs>
              <w:spacing w:line="276" w:lineRule="auto"/>
              <w:ind w:firstLine="0"/>
              <w:rPr>
                <w:lang w:val="en-US"/>
              </w:rPr>
            </w:pPr>
            <w:r w:rsidRPr="00604492">
              <w:rPr>
                <w:lang w:val="en-US"/>
              </w:rPr>
              <w:t>3.4</w:t>
            </w:r>
            <w:r w:rsidR="00A156C0" w:rsidRPr="00604492">
              <w:rPr>
                <w:lang w:val="en-US"/>
              </w:rPr>
              <w:t xml:space="preserve">. </w:t>
            </w:r>
            <w:r w:rsidR="00460653" w:rsidRPr="00604492">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04492">
              <w:rPr>
                <w:lang w:val="en-US"/>
              </w:rPr>
              <w:t>u su</w:t>
            </w:r>
            <w:r w:rsidR="00460653" w:rsidRPr="00604492">
              <w:rPr>
                <w:lang w:val="en-US"/>
              </w:rPr>
              <w:t xml:space="preserve">nt în litigiu va fi plătită imediat. </w:t>
            </w:r>
          </w:p>
          <w:p w14:paraId="6A8C0844" w14:textId="77777777" w:rsidR="00E503F9" w:rsidRPr="00604492" w:rsidRDefault="00316769" w:rsidP="00196AB4">
            <w:pPr>
              <w:pStyle w:val="af2"/>
              <w:tabs>
                <w:tab w:val="left" w:pos="37"/>
              </w:tabs>
              <w:spacing w:line="276" w:lineRule="auto"/>
              <w:ind w:firstLine="0"/>
              <w:rPr>
                <w:lang w:val="en-US"/>
              </w:rPr>
            </w:pPr>
            <w:r w:rsidRPr="00604492">
              <w:rPr>
                <w:lang w:val="en-US"/>
              </w:rPr>
              <w:t>3.5</w:t>
            </w:r>
            <w:r w:rsidR="00A156C0" w:rsidRPr="00604492">
              <w:rPr>
                <w:lang w:val="en-US"/>
              </w:rPr>
              <w:t>.</w:t>
            </w:r>
            <w:r w:rsidR="00460653" w:rsidRPr="00604492">
              <w:rPr>
                <w:lang w:val="en-US"/>
              </w:rPr>
              <w:t xml:space="preserve">Lucrările nu </w:t>
            </w:r>
            <w:r w:rsidR="00183D79" w:rsidRPr="00604492">
              <w:rPr>
                <w:lang w:val="en-US"/>
              </w:rPr>
              <w:t>vor fi considerate finalizate pâ</w:t>
            </w:r>
            <w:r w:rsidR="00460653" w:rsidRPr="00604492">
              <w:rPr>
                <w:lang w:val="en-US"/>
              </w:rPr>
              <w:t>nă</w:t>
            </w:r>
            <w:r w:rsidR="00183D79" w:rsidRPr="00604492">
              <w:rPr>
                <w:lang w:val="en-US"/>
              </w:rPr>
              <w:t xml:space="preserve"> câ</w:t>
            </w:r>
            <w:r w:rsidR="00460653" w:rsidRPr="00604492">
              <w:rPr>
                <w:lang w:val="en-US"/>
              </w:rPr>
              <w:t xml:space="preserve">nd procesul-verbal de recepţie la terminarea </w:t>
            </w:r>
            <w:r w:rsidR="00460653" w:rsidRPr="00604492">
              <w:rPr>
                <w:lang w:val="en-US"/>
              </w:rPr>
              <w:lastRenderedPageBreak/>
              <w:t xml:space="preserve">lucrărilor  nu va fi semnat de comisia de recepţie, care confirmă că lucrările au fost executate </w:t>
            </w:r>
            <w:r w:rsidR="00A946E0" w:rsidRPr="00604492">
              <w:rPr>
                <w:lang w:val="en-US"/>
              </w:rPr>
              <w:t>conform contractului.</w:t>
            </w:r>
          </w:p>
          <w:p w14:paraId="1925FC36" w14:textId="77777777" w:rsidR="00267805" w:rsidRPr="00604492" w:rsidRDefault="00316769" w:rsidP="00A101F6">
            <w:pPr>
              <w:pStyle w:val="af2"/>
              <w:tabs>
                <w:tab w:val="left" w:pos="37"/>
              </w:tabs>
              <w:spacing w:line="276" w:lineRule="auto"/>
              <w:ind w:firstLine="0"/>
              <w:rPr>
                <w:lang w:val="en-US"/>
              </w:rPr>
            </w:pPr>
            <w:r w:rsidRPr="00604492">
              <w:rPr>
                <w:lang w:val="en-US"/>
              </w:rPr>
              <w:t>3.6</w:t>
            </w:r>
            <w:r w:rsidR="00A227F2" w:rsidRPr="00604492">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04492">
              <w:rPr>
                <w:lang w:val="en-US"/>
              </w:rPr>
              <w:t xml:space="preserve"> </w:t>
            </w:r>
            <w:r w:rsidR="00EB65F6" w:rsidRPr="00604492">
              <w:rPr>
                <w:lang w:val="en-US"/>
              </w:rPr>
              <w:t>În cazul recepţiei cu obiecţii,</w:t>
            </w:r>
            <w:r w:rsidR="005D4B79" w:rsidRPr="00604492">
              <w:rPr>
                <w:lang w:val="en-US"/>
              </w:rPr>
              <w:t xml:space="preserve"> </w:t>
            </w:r>
            <w:r w:rsidR="00EB65F6" w:rsidRPr="00604492">
              <w:rPr>
                <w:lang w:val="en-US"/>
              </w:rPr>
              <w:t>garanţia se va restitui în cel mult 15 zile după înlăturarea acestora.</w:t>
            </w:r>
          </w:p>
          <w:p w14:paraId="61495F7C" w14:textId="77777777" w:rsidR="00A156C0" w:rsidRPr="00604492"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604492" w:rsidRDefault="00A101F6" w:rsidP="00371806">
            <w:pPr>
              <w:pStyle w:val="af2"/>
              <w:tabs>
                <w:tab w:val="left" w:pos="567"/>
              </w:tabs>
              <w:spacing w:line="276" w:lineRule="auto"/>
              <w:ind w:firstLine="0"/>
              <w:rPr>
                <w:lang w:val="en-US"/>
              </w:rPr>
            </w:pPr>
            <w:r w:rsidRPr="00604492">
              <w:rPr>
                <w:lang w:val="en-US"/>
              </w:rPr>
              <w:t xml:space="preserve">4.3. </w:t>
            </w:r>
            <w:r w:rsidR="00D7570D" w:rsidRPr="00604492">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4.4. </w:t>
            </w:r>
            <w:r w:rsidR="00460653" w:rsidRPr="00604492">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604492" w:rsidRDefault="00A101F6" w:rsidP="00196AB4">
            <w:pPr>
              <w:pStyle w:val="af2"/>
              <w:tabs>
                <w:tab w:val="left" w:pos="567"/>
              </w:tabs>
              <w:spacing w:line="276" w:lineRule="auto"/>
              <w:ind w:firstLine="0"/>
              <w:rPr>
                <w:lang w:val="en-US"/>
              </w:rPr>
            </w:pPr>
            <w:r w:rsidRPr="00604492">
              <w:rPr>
                <w:lang w:val="en-US"/>
              </w:rPr>
              <w:t xml:space="preserve">4.5. </w:t>
            </w:r>
            <w:r w:rsidR="00460653" w:rsidRPr="00604492">
              <w:rPr>
                <w:lang w:val="en-US"/>
              </w:rPr>
              <w:t>Desenele, calculele, verificările calculelor, caietele de măsurări (ataşamentele) şi alte documente, pe care Beneficiarul sau Antreprenorul trebuie să le întocmească şi</w:t>
            </w:r>
            <w:r w:rsidR="005D4B79" w:rsidRPr="00604492">
              <w:rPr>
                <w:lang w:val="en-US"/>
              </w:rPr>
              <w:t xml:space="preserve"> </w:t>
            </w:r>
            <w:r w:rsidR="00460653" w:rsidRPr="00604492">
              <w:rPr>
                <w:lang w:val="en-US"/>
              </w:rPr>
              <w:t>s</w:t>
            </w:r>
            <w:r w:rsidR="00183D79" w:rsidRPr="00604492">
              <w:rPr>
                <w:lang w:val="en-US"/>
              </w:rPr>
              <w:t>u</w:t>
            </w:r>
            <w:r w:rsidR="00460653" w:rsidRPr="00604492">
              <w:rPr>
                <w:lang w:val="en-US"/>
              </w:rPr>
              <w:t xml:space="preserve">nt cerute de subantreprenorul proiectant, vor fi puse la dispoziţia acestuia de către Antreprenor. </w:t>
            </w:r>
          </w:p>
          <w:p w14:paraId="56A353E0"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4.6. </w:t>
            </w:r>
            <w:r w:rsidR="00460653" w:rsidRPr="00604492">
              <w:rPr>
                <w:lang w:val="en-US"/>
              </w:rPr>
              <w:t>Oferta adjudecată face parte integrantă din contract. Ea trebuie să fie corectă şi completă. Preţurile stabilite vor acoperi toate obligaţiunile din contract şi toate operaţiunile pentru terminarea şi</w:t>
            </w:r>
            <w:r w:rsidR="005D4B79" w:rsidRPr="00604492">
              <w:rPr>
                <w:lang w:val="en-US"/>
              </w:rPr>
              <w:t xml:space="preserve"> </w:t>
            </w:r>
            <w:r w:rsidR="00460653" w:rsidRPr="00604492">
              <w:rPr>
                <w:lang w:val="en-US"/>
              </w:rPr>
              <w:t xml:space="preserve">întreţinerea corespunzătoare a lucrărilor. </w:t>
            </w:r>
          </w:p>
          <w:p w14:paraId="52D590A4"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4.7. </w:t>
            </w:r>
            <w:r w:rsidR="00460653" w:rsidRPr="00604492">
              <w:rPr>
                <w:lang w:val="en-US"/>
              </w:rPr>
              <w:t>Dacă Beneficiarul nu emite în timp util dispoziţii suplimentare care să conţină</w:t>
            </w:r>
            <w:r w:rsidR="005D4B79" w:rsidRPr="00604492">
              <w:rPr>
                <w:lang w:val="en-US"/>
              </w:rPr>
              <w:t xml:space="preserve"> </w:t>
            </w:r>
            <w:r w:rsidR="00460653" w:rsidRPr="00604492">
              <w:rPr>
                <w:lang w:val="en-US"/>
              </w:rPr>
              <w:t>instrucţiuni sau aprobări, ordine, directive, sau detalii, Antreprenorul va notifica Beneficiarul prin scrisori, de c</w:t>
            </w:r>
            <w:r w:rsidR="00183D79" w:rsidRPr="00604492">
              <w:rPr>
                <w:lang w:val="en-US"/>
              </w:rPr>
              <w:t>â</w:t>
            </w:r>
            <w:r w:rsidR="00460653" w:rsidRPr="00604492">
              <w:rPr>
                <w:lang w:val="en-US"/>
              </w:rPr>
              <w:t>te ori este posibil, că acestea pot să provoace înt</w:t>
            </w:r>
            <w:r w:rsidR="00183D79" w:rsidRPr="00604492">
              <w:rPr>
                <w:lang w:val="en-US"/>
              </w:rPr>
              <w:t>â</w:t>
            </w:r>
            <w:r w:rsidR="00460653" w:rsidRPr="00604492">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4.8. </w:t>
            </w:r>
            <w:r w:rsidR="00460653" w:rsidRPr="00604492">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4.9. </w:t>
            </w:r>
            <w:r w:rsidR="00460653" w:rsidRPr="00604492">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04492">
              <w:rPr>
                <w:lang w:val="en-US"/>
              </w:rPr>
              <w:t xml:space="preserve"> </w:t>
            </w:r>
            <w:r w:rsidR="00460653" w:rsidRPr="00604492">
              <w:rPr>
                <w:lang w:val="en-US"/>
              </w:rPr>
              <w:t xml:space="preserve">şi pentru procedeele de execuţie utilizate. </w:t>
            </w:r>
          </w:p>
          <w:p w14:paraId="20A67A6B" w14:textId="77777777" w:rsidR="00460653" w:rsidRPr="00604492" w:rsidRDefault="00A156C0" w:rsidP="00196AB4">
            <w:pPr>
              <w:pStyle w:val="af2"/>
              <w:tabs>
                <w:tab w:val="left" w:pos="567"/>
              </w:tabs>
              <w:spacing w:line="276" w:lineRule="auto"/>
              <w:ind w:firstLine="0"/>
              <w:rPr>
                <w:lang w:val="en-US"/>
              </w:rPr>
            </w:pPr>
            <w:r w:rsidRPr="00604492">
              <w:rPr>
                <w:lang w:val="en-US"/>
              </w:rPr>
              <w:t xml:space="preserve">4.10. </w:t>
            </w:r>
            <w:r w:rsidR="00460653" w:rsidRPr="00604492">
              <w:rPr>
                <w:lang w:val="en-US"/>
              </w:rPr>
              <w:t xml:space="preserve">Antreprenorul, prin </w:t>
            </w:r>
            <w:r w:rsidR="002F6A1E" w:rsidRPr="00604492">
              <w:rPr>
                <w:lang w:val="en-US"/>
              </w:rPr>
              <w:t xml:space="preserve">atribuirea </w:t>
            </w:r>
            <w:r w:rsidR="00460653" w:rsidRPr="00604492">
              <w:rPr>
                <w:lang w:val="en-US"/>
              </w:rPr>
              <w:t>ofertei în favoarea sa, se angajează să</w:t>
            </w:r>
            <w:r w:rsidR="00BC46B3" w:rsidRPr="00604492">
              <w:rPr>
                <w:lang w:val="en-US"/>
              </w:rPr>
              <w:t xml:space="preserve"> prezinte</w:t>
            </w:r>
            <w:r w:rsidR="005D4B79" w:rsidRPr="00604492">
              <w:rPr>
                <w:lang w:val="en-US"/>
              </w:rPr>
              <w:t xml:space="preserve"> </w:t>
            </w:r>
            <w:r w:rsidR="00EA64B0" w:rsidRPr="00604492">
              <w:rPr>
                <w:lang w:val="en-US"/>
              </w:rPr>
              <w:t>garanţia de bună execuţie a contractului, în cuantum de __% din valoarea contractului atribuit.</w:t>
            </w:r>
          </w:p>
          <w:p w14:paraId="2DB323DA" w14:textId="77777777" w:rsidR="00267805" w:rsidRPr="00604492" w:rsidRDefault="00A156C0" w:rsidP="00684D44">
            <w:pPr>
              <w:pStyle w:val="af2"/>
              <w:tabs>
                <w:tab w:val="left" w:pos="567"/>
              </w:tabs>
              <w:spacing w:line="276" w:lineRule="auto"/>
              <w:ind w:firstLine="0"/>
              <w:rPr>
                <w:lang w:val="en-US"/>
              </w:rPr>
            </w:pPr>
            <w:r w:rsidRPr="00604492">
              <w:rPr>
                <w:lang w:val="en-US"/>
              </w:rPr>
              <w:t>4.11.</w:t>
            </w:r>
            <w:r w:rsidR="00A109E6" w:rsidRPr="00604492">
              <w:rPr>
                <w:lang w:val="en-US"/>
              </w:rPr>
              <w:t xml:space="preserve"> Autoritatea contractantă eliberează/restituie</w:t>
            </w:r>
            <w:r w:rsidR="005D4B79" w:rsidRPr="00604492">
              <w:rPr>
                <w:lang w:val="en-US"/>
              </w:rPr>
              <w:t xml:space="preserve"> </w:t>
            </w:r>
            <w:r w:rsidR="00A109E6" w:rsidRPr="00604492">
              <w:rPr>
                <w:lang w:val="en-US"/>
              </w:rPr>
              <w:t>g</w:t>
            </w:r>
            <w:r w:rsidR="00460653" w:rsidRPr="00604492">
              <w:rPr>
                <w:lang w:val="en-US"/>
              </w:rPr>
              <w:t>aranţia de bună execuţie Antreprenorului după semnarea procesului-verbal de recepţie finală</w:t>
            </w:r>
            <w:r w:rsidR="00A109E6" w:rsidRPr="00604492">
              <w:rPr>
                <w:lang w:val="en-US"/>
              </w:rPr>
              <w:t>/ procesului-verbal la terminarea lucrărilor</w:t>
            </w:r>
            <w:r w:rsidR="00460653" w:rsidRPr="00604492">
              <w:rPr>
                <w:lang w:val="en-US"/>
              </w:rPr>
              <w:t xml:space="preserve"> în cel mult 15 zile</w:t>
            </w:r>
            <w:r w:rsidR="00E838F8" w:rsidRPr="00604492">
              <w:rPr>
                <w:lang w:val="en-US"/>
              </w:rPr>
              <w:t>.</w:t>
            </w:r>
            <w:r w:rsidR="005D4B79" w:rsidRPr="00604492">
              <w:rPr>
                <w:lang w:val="en-US"/>
              </w:rPr>
              <w:t xml:space="preserve"> </w:t>
            </w:r>
            <w:r w:rsidR="00EB65F6" w:rsidRPr="00604492">
              <w:rPr>
                <w:lang w:val="en-US"/>
              </w:rPr>
              <w:t>În cazul recepţiei cu obiecţii,</w:t>
            </w:r>
            <w:r w:rsidR="005D4B79" w:rsidRPr="00604492">
              <w:rPr>
                <w:lang w:val="en-US"/>
              </w:rPr>
              <w:t xml:space="preserve"> </w:t>
            </w:r>
            <w:r w:rsidR="00EB65F6" w:rsidRPr="00604492">
              <w:rPr>
                <w:lang w:val="en-US"/>
              </w:rPr>
              <w:t xml:space="preserve">garanţia se va restitui în cel mult 15 zile după înlăturarea </w:t>
            </w:r>
            <w:r w:rsidR="00EB65F6" w:rsidRPr="00604492">
              <w:rPr>
                <w:lang w:val="en-US"/>
              </w:rPr>
              <w:lastRenderedPageBreak/>
              <w:t>acestora.</w:t>
            </w:r>
          </w:p>
          <w:p w14:paraId="4C7338E3" w14:textId="77777777" w:rsidR="00460653" w:rsidRPr="00604492" w:rsidRDefault="00A156C0" w:rsidP="00196AB4">
            <w:pPr>
              <w:pStyle w:val="af2"/>
              <w:tabs>
                <w:tab w:val="left" w:pos="567"/>
              </w:tabs>
              <w:spacing w:line="276" w:lineRule="auto"/>
              <w:ind w:firstLine="0"/>
              <w:rPr>
                <w:lang w:val="en-US"/>
              </w:rPr>
            </w:pPr>
            <w:r w:rsidRPr="00604492">
              <w:rPr>
                <w:lang w:val="en-US"/>
              </w:rPr>
              <w:t>4.12.</w:t>
            </w:r>
            <w:r w:rsidR="00460653" w:rsidRPr="00604492">
              <w:rPr>
                <w:lang w:val="en-US"/>
              </w:rPr>
              <w:t>Antreprenorul trebuie să constituie garanţia de bună execuţie după primirea scris</w:t>
            </w:r>
            <w:r w:rsidR="00404C0D" w:rsidRPr="00604492">
              <w:rPr>
                <w:lang w:val="en-US"/>
              </w:rPr>
              <w:t>orii de acceptare, dar nu mai târ</w:t>
            </w:r>
            <w:r w:rsidR="00460653" w:rsidRPr="00604492">
              <w:rPr>
                <w:lang w:val="en-US"/>
              </w:rPr>
              <w:t>ziu de dat</w:t>
            </w:r>
            <w:r w:rsidR="00404C0D" w:rsidRPr="00604492">
              <w:rPr>
                <w:lang w:val="en-US"/>
              </w:rPr>
              <w:t>a încheierii contractului. Atât</w:t>
            </w:r>
            <w:r w:rsidR="00460653" w:rsidRPr="00604492">
              <w:rPr>
                <w:lang w:val="en-US"/>
              </w:rPr>
              <w:t xml:space="preserve"> timp c</w:t>
            </w:r>
            <w:r w:rsidR="00404C0D" w:rsidRPr="00604492">
              <w:rPr>
                <w:lang w:val="en-US"/>
              </w:rPr>
              <w:t>â</w:t>
            </w:r>
            <w:r w:rsidR="00460653" w:rsidRPr="00604492">
              <w:rPr>
                <w:lang w:val="en-US"/>
              </w:rPr>
              <w:t>t el nu şi-a îndeplinit această obligaţiune, Beneficiarul poate să reţină garanţia</w:t>
            </w:r>
            <w:r w:rsidR="005D4B79" w:rsidRPr="00604492">
              <w:rPr>
                <w:lang w:val="en-US"/>
              </w:rPr>
              <w:t xml:space="preserve"> </w:t>
            </w:r>
            <w:r w:rsidR="00E364D5" w:rsidRPr="00604492">
              <w:rPr>
                <w:lang w:val="en-US"/>
              </w:rPr>
              <w:t>Antreprenorului</w:t>
            </w:r>
            <w:r w:rsidR="00460653" w:rsidRPr="00604492">
              <w:rPr>
                <w:lang w:val="en-US"/>
              </w:rPr>
              <w:t xml:space="preserve"> pentru ofertă. </w:t>
            </w:r>
          </w:p>
          <w:p w14:paraId="7B5A3C5F" w14:textId="77777777" w:rsidR="00460653" w:rsidRPr="00604492" w:rsidRDefault="00A156C0" w:rsidP="00196AB4">
            <w:pPr>
              <w:pStyle w:val="af2"/>
              <w:tabs>
                <w:tab w:val="left" w:pos="567"/>
              </w:tabs>
              <w:spacing w:line="276" w:lineRule="auto"/>
              <w:ind w:firstLine="0"/>
              <w:rPr>
                <w:lang w:val="en-US"/>
              </w:rPr>
            </w:pPr>
            <w:r w:rsidRPr="00604492">
              <w:rPr>
                <w:lang w:val="en-US"/>
              </w:rPr>
              <w:t>4.1</w:t>
            </w:r>
            <w:r w:rsidR="00893327" w:rsidRPr="00604492">
              <w:rPr>
                <w:lang w:val="en-US"/>
              </w:rPr>
              <w:t>3</w:t>
            </w:r>
            <w:r w:rsidRPr="00604492">
              <w:rPr>
                <w:lang w:val="en-US"/>
              </w:rPr>
              <w:t xml:space="preserve">. </w:t>
            </w:r>
            <w:r w:rsidR="00460653" w:rsidRPr="00604492">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604492" w:rsidRDefault="00A156C0" w:rsidP="00196AB4">
            <w:pPr>
              <w:pStyle w:val="af2"/>
              <w:tabs>
                <w:tab w:val="left" w:pos="567"/>
              </w:tabs>
              <w:spacing w:line="276" w:lineRule="auto"/>
              <w:ind w:firstLine="0"/>
              <w:rPr>
                <w:lang w:val="en-US"/>
              </w:rPr>
            </w:pPr>
            <w:r w:rsidRPr="00604492">
              <w:rPr>
                <w:lang w:val="en-US"/>
              </w:rPr>
              <w:t>4.1</w:t>
            </w:r>
            <w:r w:rsidR="00893327" w:rsidRPr="00604492">
              <w:rPr>
                <w:lang w:val="en-US"/>
              </w:rPr>
              <w:t>4</w:t>
            </w:r>
            <w:r w:rsidRPr="00604492">
              <w:rPr>
                <w:lang w:val="en-US"/>
              </w:rPr>
              <w:t xml:space="preserve">. </w:t>
            </w:r>
            <w:r w:rsidR="00460653" w:rsidRPr="00604492">
              <w:rPr>
                <w:lang w:val="en-US"/>
              </w:rPr>
              <w:t>La lucrările la care se fac încercări, se consideră calitatea probei îndeplinită at</w:t>
            </w:r>
            <w:r w:rsidR="00E171D4" w:rsidRPr="00604492">
              <w:rPr>
                <w:lang w:val="en-US"/>
              </w:rPr>
              <w:t>â</w:t>
            </w:r>
            <w:r w:rsidR="00460653" w:rsidRPr="00604492">
              <w:rPr>
                <w:lang w:val="en-US"/>
              </w:rPr>
              <w:t>ta timp c</w:t>
            </w:r>
            <w:r w:rsidR="00E171D4" w:rsidRPr="00604492">
              <w:rPr>
                <w:lang w:val="en-US"/>
              </w:rPr>
              <w:t>â</w:t>
            </w:r>
            <w:r w:rsidR="00460653" w:rsidRPr="00604492">
              <w:rPr>
                <w:lang w:val="en-US"/>
              </w:rPr>
              <w:t xml:space="preserve">t rezultatele se înscriu în limitele admise prin reglementările tehnice. </w:t>
            </w:r>
          </w:p>
          <w:p w14:paraId="383A4756" w14:textId="77777777" w:rsidR="00460653" w:rsidRPr="00604492" w:rsidRDefault="00A156C0" w:rsidP="00196AB4">
            <w:pPr>
              <w:pStyle w:val="af2"/>
              <w:tabs>
                <w:tab w:val="left" w:pos="567"/>
              </w:tabs>
              <w:spacing w:line="276" w:lineRule="auto"/>
              <w:ind w:firstLine="0"/>
              <w:rPr>
                <w:lang w:val="en-US"/>
              </w:rPr>
            </w:pPr>
            <w:r w:rsidRPr="00604492">
              <w:rPr>
                <w:lang w:val="en-US"/>
              </w:rPr>
              <w:t>4.</w:t>
            </w:r>
            <w:r w:rsidR="00603AB4" w:rsidRPr="00604492">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604492" w:rsidRDefault="00A156C0" w:rsidP="00196AB4">
            <w:pPr>
              <w:pStyle w:val="af2"/>
              <w:tabs>
                <w:tab w:val="left" w:pos="567"/>
              </w:tabs>
              <w:spacing w:line="276" w:lineRule="auto"/>
              <w:ind w:firstLine="0"/>
              <w:rPr>
                <w:lang w:val="en-US"/>
              </w:rPr>
            </w:pPr>
            <w:r w:rsidRPr="00604492">
              <w:rPr>
                <w:lang w:val="en-US"/>
              </w:rPr>
              <w:t>4.1</w:t>
            </w:r>
            <w:r w:rsidR="00040EA0" w:rsidRPr="00604492">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604492" w:rsidRDefault="00A156C0" w:rsidP="00196AB4">
            <w:pPr>
              <w:pStyle w:val="af2"/>
              <w:tabs>
                <w:tab w:val="left" w:pos="567"/>
              </w:tabs>
              <w:spacing w:line="276" w:lineRule="auto"/>
              <w:ind w:firstLine="0"/>
              <w:rPr>
                <w:lang w:val="en-US"/>
              </w:rPr>
            </w:pPr>
            <w:r w:rsidRPr="00604492">
              <w:rPr>
                <w:lang w:val="en-US"/>
              </w:rPr>
              <w:t>4.1</w:t>
            </w:r>
            <w:r w:rsidR="00893327" w:rsidRPr="00604492">
              <w:rPr>
                <w:lang w:val="en-US"/>
              </w:rPr>
              <w:t>7</w:t>
            </w:r>
            <w:r w:rsidRPr="00604492">
              <w:rPr>
                <w:lang w:val="en-US"/>
              </w:rPr>
              <w:t xml:space="preserve">. </w:t>
            </w:r>
            <w:r w:rsidR="00460653" w:rsidRPr="00604492">
              <w:rPr>
                <w:lang w:val="en-US"/>
              </w:rPr>
              <w:t>Dacă Antreprenorul consideră că dispoziţiile Beneficiarului s</w:t>
            </w:r>
            <w:r w:rsidR="00183D79" w:rsidRPr="00604492">
              <w:rPr>
                <w:lang w:val="en-US"/>
              </w:rPr>
              <w:t>u</w:t>
            </w:r>
            <w:r w:rsidR="00460653" w:rsidRPr="00604492">
              <w:rPr>
                <w:lang w:val="en-US"/>
              </w:rPr>
              <w:t xml:space="preserve">nt nejustificate sau inoportune, el poate </w:t>
            </w:r>
            <w:r w:rsidR="00E171D4" w:rsidRPr="00604492">
              <w:rPr>
                <w:lang w:val="en-US"/>
              </w:rPr>
              <w:t>înainta</w:t>
            </w:r>
            <w:r w:rsidR="005D4B79" w:rsidRPr="00604492">
              <w:rPr>
                <w:lang w:val="en-US"/>
              </w:rPr>
              <w:t xml:space="preserve"> </w:t>
            </w:r>
            <w:r w:rsidR="00460653" w:rsidRPr="00604492">
              <w:rPr>
                <w:lang w:val="en-US"/>
              </w:rPr>
              <w:t xml:space="preserve">obiecţii, dar acestea nu îl </w:t>
            </w:r>
            <w:r w:rsidR="00E171D4" w:rsidRPr="00604492">
              <w:rPr>
                <w:lang w:val="en-US"/>
              </w:rPr>
              <w:t>scutește</w:t>
            </w:r>
            <w:r w:rsidR="005D4B79" w:rsidRPr="00604492">
              <w:rPr>
                <w:lang w:val="en-US"/>
              </w:rPr>
              <w:t xml:space="preserve"> </w:t>
            </w:r>
            <w:r w:rsidR="00460653" w:rsidRPr="00604492">
              <w:rPr>
                <w:lang w:val="en-US"/>
              </w:rPr>
              <w:t xml:space="preserve">de </w:t>
            </w:r>
            <w:r w:rsidR="00E364D5" w:rsidRPr="00604492">
              <w:rPr>
                <w:lang w:val="en-US"/>
              </w:rPr>
              <w:t xml:space="preserve">obligația de </w:t>
            </w:r>
            <w:r w:rsidR="00460653" w:rsidRPr="00604492">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604492" w:rsidRDefault="00A156C0" w:rsidP="00196AB4">
            <w:pPr>
              <w:pStyle w:val="af2"/>
              <w:tabs>
                <w:tab w:val="left" w:pos="567"/>
              </w:tabs>
              <w:spacing w:line="276" w:lineRule="auto"/>
              <w:ind w:firstLine="0"/>
              <w:rPr>
                <w:lang w:val="en-US"/>
              </w:rPr>
            </w:pPr>
            <w:r w:rsidRPr="00604492">
              <w:rPr>
                <w:lang w:val="en-US"/>
              </w:rPr>
              <w:t>4.1</w:t>
            </w:r>
            <w:r w:rsidR="00893327" w:rsidRPr="00604492">
              <w:rPr>
                <w:lang w:val="en-US"/>
              </w:rPr>
              <w:t>8</w:t>
            </w:r>
            <w:r w:rsidRPr="00604492">
              <w:rPr>
                <w:lang w:val="en-US"/>
              </w:rPr>
              <w:t xml:space="preserve">. </w:t>
            </w:r>
            <w:r w:rsidR="00460653" w:rsidRPr="00604492">
              <w:rPr>
                <w:lang w:val="en-US"/>
              </w:rPr>
              <w:t>Trasarea axelor principale, bornelor de referinţă, căilor de circulaţieşi limitelor terenului pus la dispoziţia Antreprenorului, precum şi materializarea cotelor de nivel în i</w:t>
            </w:r>
            <w:r w:rsidR="00183D79" w:rsidRPr="00604492">
              <w:rPr>
                <w:lang w:val="en-US"/>
              </w:rPr>
              <w:t>mediata apropiere a terenului, su</w:t>
            </w:r>
            <w:r w:rsidR="00460653" w:rsidRPr="00604492">
              <w:rPr>
                <w:lang w:val="en-US"/>
              </w:rPr>
              <w:t>nt</w:t>
            </w:r>
            <w:r w:rsidR="005D4B79" w:rsidRPr="00604492">
              <w:rPr>
                <w:lang w:val="en-US"/>
              </w:rPr>
              <w:t xml:space="preserve"> </w:t>
            </w:r>
            <w:r w:rsidR="00460653" w:rsidRPr="00604492">
              <w:rPr>
                <w:lang w:val="en-US"/>
              </w:rPr>
              <w:t xml:space="preserve">obligaţiuni ale Antreprenorului. </w:t>
            </w:r>
          </w:p>
          <w:p w14:paraId="5A7959BE" w14:textId="77777777" w:rsidR="00460653" w:rsidRPr="00604492" w:rsidRDefault="00A156C0" w:rsidP="00196AB4">
            <w:pPr>
              <w:pStyle w:val="af2"/>
              <w:tabs>
                <w:tab w:val="left" w:pos="567"/>
              </w:tabs>
              <w:spacing w:line="276" w:lineRule="auto"/>
              <w:ind w:firstLine="0"/>
              <w:rPr>
                <w:lang w:val="en-US"/>
              </w:rPr>
            </w:pPr>
            <w:r w:rsidRPr="00604492">
              <w:rPr>
                <w:lang w:val="en-US"/>
              </w:rPr>
              <w:t>4.</w:t>
            </w:r>
            <w:r w:rsidR="00893327" w:rsidRPr="00604492">
              <w:rPr>
                <w:lang w:val="en-US"/>
              </w:rPr>
              <w:t>19</w:t>
            </w:r>
            <w:r w:rsidRPr="00604492">
              <w:rPr>
                <w:lang w:val="en-US"/>
              </w:rPr>
              <w:t xml:space="preserve">. </w:t>
            </w:r>
            <w:r w:rsidR="00460653" w:rsidRPr="00604492">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604492" w:rsidRDefault="00A156C0" w:rsidP="00196AB4">
            <w:pPr>
              <w:pStyle w:val="af2"/>
              <w:tabs>
                <w:tab w:val="left" w:pos="567"/>
              </w:tabs>
              <w:spacing w:line="276" w:lineRule="auto"/>
              <w:ind w:firstLine="0"/>
              <w:rPr>
                <w:lang w:val="en-US"/>
              </w:rPr>
            </w:pPr>
            <w:r w:rsidRPr="00604492">
              <w:rPr>
                <w:lang w:val="en-US"/>
              </w:rPr>
              <w:t>4.2</w:t>
            </w:r>
            <w:r w:rsidR="00893327" w:rsidRPr="00604492">
              <w:rPr>
                <w:lang w:val="en-US"/>
              </w:rPr>
              <w:t>0</w:t>
            </w:r>
            <w:r w:rsidRPr="00604492">
              <w:rPr>
                <w:lang w:val="en-US"/>
              </w:rPr>
              <w:t xml:space="preserve">. </w:t>
            </w:r>
            <w:r w:rsidR="00460653" w:rsidRPr="00604492">
              <w:rPr>
                <w:lang w:val="en-US"/>
              </w:rPr>
              <w:t>Ridicările de teren, trasările şi cotele de nivel, precum şi alte documente puse la dispoziţia Antreprenorului de către Beneficiar pentru executarea contractului s</w:t>
            </w:r>
            <w:r w:rsidR="00E10C0A" w:rsidRPr="00604492">
              <w:rPr>
                <w:lang w:val="en-US"/>
              </w:rPr>
              <w:t>u</w:t>
            </w:r>
            <w:r w:rsidR="00460653" w:rsidRPr="00604492">
              <w:rPr>
                <w:lang w:val="en-US"/>
              </w:rPr>
              <w:t>nt hotărâtoare. Antreprenorul este obligat să verifice documentele primite şi să înştiinţeze Beneficiarul cu privire la erorile şi</w:t>
            </w:r>
            <w:r w:rsidR="005D4B79" w:rsidRPr="00604492">
              <w:rPr>
                <w:lang w:val="en-US"/>
              </w:rPr>
              <w:t xml:space="preserve"> </w:t>
            </w:r>
            <w:r w:rsidR="00460653" w:rsidRPr="00604492">
              <w:rPr>
                <w:lang w:val="en-US"/>
              </w:rPr>
              <w:t xml:space="preserve">inexactităţile constatate sau presupuse. </w:t>
            </w:r>
          </w:p>
          <w:p w14:paraId="23331121" w14:textId="77777777" w:rsidR="00460653" w:rsidRPr="00604492" w:rsidRDefault="00A156C0" w:rsidP="00196AB4">
            <w:pPr>
              <w:pStyle w:val="af2"/>
              <w:tabs>
                <w:tab w:val="left" w:pos="567"/>
              </w:tabs>
              <w:spacing w:line="276" w:lineRule="auto"/>
              <w:ind w:firstLine="0"/>
              <w:rPr>
                <w:lang w:val="en-US"/>
              </w:rPr>
            </w:pPr>
            <w:r w:rsidRPr="00604492">
              <w:rPr>
                <w:lang w:val="en-US"/>
              </w:rPr>
              <w:t>4.2</w:t>
            </w:r>
            <w:r w:rsidR="00893327" w:rsidRPr="00604492">
              <w:rPr>
                <w:lang w:val="en-US"/>
              </w:rPr>
              <w:t>1</w:t>
            </w:r>
            <w:r w:rsidRPr="00604492">
              <w:rPr>
                <w:lang w:val="en-US"/>
              </w:rPr>
              <w:t xml:space="preserve">. </w:t>
            </w:r>
            <w:r w:rsidR="00460653" w:rsidRPr="00604492">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04492">
              <w:rPr>
                <w:lang w:val="en-US"/>
              </w:rPr>
              <w:t>prevederilor legale și obligațiunilor contractuale și profesionale</w:t>
            </w:r>
            <w:r w:rsidR="00460653" w:rsidRPr="00604492">
              <w:rPr>
                <w:lang w:val="en-US"/>
              </w:rPr>
              <w:t xml:space="preserve">. </w:t>
            </w:r>
          </w:p>
          <w:p w14:paraId="7924F23B" w14:textId="77777777" w:rsidR="00460653" w:rsidRPr="00604492" w:rsidRDefault="00A156C0" w:rsidP="00196AB4">
            <w:pPr>
              <w:pStyle w:val="af2"/>
              <w:tabs>
                <w:tab w:val="left" w:pos="567"/>
              </w:tabs>
              <w:spacing w:line="276" w:lineRule="auto"/>
              <w:ind w:firstLine="0"/>
              <w:rPr>
                <w:lang w:val="en-US"/>
              </w:rPr>
            </w:pPr>
            <w:r w:rsidRPr="00604492">
              <w:rPr>
                <w:lang w:val="en-US"/>
              </w:rPr>
              <w:t>4.2</w:t>
            </w:r>
            <w:r w:rsidR="00893327" w:rsidRPr="00604492">
              <w:rPr>
                <w:lang w:val="en-US"/>
              </w:rPr>
              <w:t>2</w:t>
            </w:r>
            <w:r w:rsidRPr="00604492">
              <w:rPr>
                <w:lang w:val="en-US"/>
              </w:rPr>
              <w:t xml:space="preserve">. </w:t>
            </w:r>
            <w:r w:rsidR="00460653" w:rsidRPr="00604492">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604492" w:rsidRDefault="00A156C0" w:rsidP="00196AB4">
            <w:pPr>
              <w:pStyle w:val="af2"/>
              <w:tabs>
                <w:tab w:val="left" w:pos="567"/>
              </w:tabs>
              <w:spacing w:line="276" w:lineRule="auto"/>
              <w:ind w:firstLine="0"/>
              <w:rPr>
                <w:lang w:val="en-US"/>
              </w:rPr>
            </w:pPr>
            <w:r w:rsidRPr="00604492">
              <w:rPr>
                <w:lang w:val="en-US"/>
              </w:rPr>
              <w:t>4.2</w:t>
            </w:r>
            <w:r w:rsidR="00893327" w:rsidRPr="00604492">
              <w:rPr>
                <w:lang w:val="en-US"/>
              </w:rPr>
              <w:t>3</w:t>
            </w:r>
            <w:r w:rsidRPr="00604492">
              <w:rPr>
                <w:lang w:val="en-US"/>
              </w:rPr>
              <w:t xml:space="preserve">. </w:t>
            </w:r>
            <w:r w:rsidR="00460653" w:rsidRPr="00604492">
              <w:rPr>
                <w:lang w:val="en-US"/>
              </w:rPr>
              <w:t xml:space="preserve">În cazul neexecutării de către Antreprenor a dispoziţiilor din punctul 2.1., Beneficiarul poate </w:t>
            </w:r>
            <w:r w:rsidR="00460653" w:rsidRPr="00604492">
              <w:rPr>
                <w:lang w:val="en-US"/>
              </w:rPr>
              <w:lastRenderedPageBreak/>
              <w:t xml:space="preserve">opri lucrările, </w:t>
            </w:r>
            <w:r w:rsidR="00F53F69" w:rsidRPr="00604492">
              <w:rPr>
                <w:lang w:val="en-US"/>
              </w:rPr>
              <w:t xml:space="preserve">prin </w:t>
            </w:r>
            <w:r w:rsidR="00E364D5" w:rsidRPr="00604492">
              <w:rPr>
                <w:lang w:val="en-US"/>
              </w:rPr>
              <w:t xml:space="preserve">rezoluțiunea </w:t>
            </w:r>
            <w:r w:rsidR="00F53F69" w:rsidRPr="00604492">
              <w:rPr>
                <w:lang w:val="en-US"/>
              </w:rPr>
              <w:t>contractului</w:t>
            </w:r>
            <w:r w:rsidR="00460653" w:rsidRPr="00604492">
              <w:rPr>
                <w:lang w:val="en-US"/>
              </w:rPr>
              <w:t xml:space="preserve">, în condiţiile legii, </w:t>
            </w:r>
            <w:r w:rsidR="00F53F69" w:rsidRPr="00604492">
              <w:rPr>
                <w:lang w:val="en-US"/>
              </w:rPr>
              <w:t>totodată A</w:t>
            </w:r>
            <w:r w:rsidR="00316769" w:rsidRPr="00604492">
              <w:rPr>
                <w:lang w:val="en-US"/>
              </w:rPr>
              <w:t xml:space="preserve">ntreprenorul </w:t>
            </w:r>
            <w:r w:rsidR="00460653" w:rsidRPr="00604492">
              <w:rPr>
                <w:lang w:val="en-US"/>
              </w:rPr>
              <w:t>compense</w:t>
            </w:r>
            <w:r w:rsidR="00316769" w:rsidRPr="00604492">
              <w:rPr>
                <w:lang w:val="en-US"/>
              </w:rPr>
              <w:t>ază</w:t>
            </w:r>
            <w:r w:rsidR="00460653" w:rsidRPr="00604492">
              <w:rPr>
                <w:lang w:val="en-US"/>
              </w:rPr>
              <w:t xml:space="preserve"> cheltuielile aferente suportate de Beneficiar în legătură cu faptul neexecutării. </w:t>
            </w:r>
          </w:p>
          <w:p w14:paraId="42DBA1FC" w14:textId="77777777" w:rsidR="00460653" w:rsidRPr="00604492" w:rsidRDefault="00BE5A1E" w:rsidP="00196AB4">
            <w:pPr>
              <w:pStyle w:val="af2"/>
              <w:tabs>
                <w:tab w:val="left" w:pos="567"/>
              </w:tabs>
              <w:spacing w:line="276" w:lineRule="auto"/>
              <w:ind w:firstLine="0"/>
              <w:rPr>
                <w:lang w:val="en-US"/>
              </w:rPr>
            </w:pPr>
            <w:r w:rsidRPr="00604492">
              <w:rPr>
                <w:lang w:val="en-US"/>
              </w:rPr>
              <w:t>4.2</w:t>
            </w:r>
            <w:r w:rsidR="00893327" w:rsidRPr="00604492">
              <w:rPr>
                <w:lang w:val="en-US"/>
              </w:rPr>
              <w:t>4</w:t>
            </w:r>
            <w:r w:rsidRPr="00604492">
              <w:rPr>
                <w:lang w:val="en-US"/>
              </w:rPr>
              <w:t xml:space="preserve">. </w:t>
            </w:r>
            <w:r w:rsidR="00460653" w:rsidRPr="00604492">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604492" w:rsidRDefault="00BE5A1E" w:rsidP="00196AB4">
            <w:pPr>
              <w:pStyle w:val="af2"/>
              <w:tabs>
                <w:tab w:val="left" w:pos="567"/>
              </w:tabs>
              <w:spacing w:line="276" w:lineRule="auto"/>
              <w:ind w:firstLine="0"/>
              <w:rPr>
                <w:lang w:val="en-US"/>
              </w:rPr>
            </w:pPr>
            <w:r w:rsidRPr="00604492">
              <w:rPr>
                <w:lang w:val="en-US"/>
              </w:rPr>
              <w:t>4.2</w:t>
            </w:r>
            <w:r w:rsidR="00893327" w:rsidRPr="00604492">
              <w:rPr>
                <w:lang w:val="en-US"/>
              </w:rPr>
              <w:t>5</w:t>
            </w:r>
            <w:r w:rsidRPr="00604492">
              <w:rPr>
                <w:lang w:val="en-US"/>
              </w:rPr>
              <w:t xml:space="preserve">. </w:t>
            </w:r>
            <w:r w:rsidR="00460653" w:rsidRPr="00604492">
              <w:rPr>
                <w:lang w:val="en-US"/>
              </w:rPr>
              <w:t>În timpul desfăşurării lucrărilor, Antreprenorul are obligaţia să menţină căile de acces libere, să retragă utilajele, să îndepărteze surplusurile de materiale, deşeuri</w:t>
            </w:r>
            <w:r w:rsidR="005D4B79" w:rsidRPr="00604492">
              <w:rPr>
                <w:lang w:val="en-US"/>
              </w:rPr>
              <w:t xml:space="preserve"> </w:t>
            </w:r>
            <w:r w:rsidR="00460653" w:rsidRPr="00604492">
              <w:rPr>
                <w:lang w:val="en-US"/>
              </w:rPr>
              <w:t>şi lucrări provizorii de orice fel, care nu s</w:t>
            </w:r>
            <w:r w:rsidR="00183D79" w:rsidRPr="00604492">
              <w:rPr>
                <w:lang w:val="en-US"/>
              </w:rPr>
              <w:t>u</w:t>
            </w:r>
            <w:r w:rsidR="00460653" w:rsidRPr="00604492">
              <w:rPr>
                <w:lang w:val="en-US"/>
              </w:rPr>
              <w:t>nt necesare, iar la terminarea lucrărilor, Antreprenorul va evacua de pe şantier toate utilajele de construcţie, surplusurile de materiale, deşeurile</w:t>
            </w:r>
            <w:r w:rsidR="005D4B79" w:rsidRPr="00604492">
              <w:rPr>
                <w:lang w:val="en-US"/>
              </w:rPr>
              <w:t xml:space="preserve"> </w:t>
            </w:r>
            <w:r w:rsidR="00460653" w:rsidRPr="00604492">
              <w:rPr>
                <w:lang w:val="en-US"/>
              </w:rPr>
              <w:t xml:space="preserve">şi lucrările provizorii. </w:t>
            </w:r>
          </w:p>
          <w:p w14:paraId="42718144" w14:textId="77777777" w:rsidR="00B96242" w:rsidRPr="00604492" w:rsidRDefault="00BE5A1E" w:rsidP="00196AB4">
            <w:pPr>
              <w:pStyle w:val="af2"/>
              <w:tabs>
                <w:tab w:val="left" w:pos="426"/>
                <w:tab w:val="left" w:pos="3645"/>
              </w:tabs>
              <w:spacing w:line="276" w:lineRule="auto"/>
              <w:ind w:firstLine="0"/>
              <w:rPr>
                <w:lang w:val="en-US"/>
              </w:rPr>
            </w:pPr>
            <w:r w:rsidRPr="00604492">
              <w:rPr>
                <w:lang w:val="en-US"/>
              </w:rPr>
              <w:t>4.2</w:t>
            </w:r>
            <w:r w:rsidR="00893327" w:rsidRPr="00604492">
              <w:rPr>
                <w:lang w:val="en-US"/>
              </w:rPr>
              <w:t>6</w:t>
            </w:r>
            <w:r w:rsidRPr="00604492">
              <w:rPr>
                <w:lang w:val="en-US"/>
              </w:rPr>
              <w:t xml:space="preserve">. </w:t>
            </w:r>
            <w:r w:rsidR="00460653" w:rsidRPr="00604492">
              <w:rPr>
                <w:lang w:val="en-US"/>
              </w:rPr>
              <w:t>Beneficiarul trebuie să obţină, pe propria cheltuială, toate avizele, autorizaţiile</w:t>
            </w:r>
            <w:r w:rsidR="005D4B79" w:rsidRPr="00604492">
              <w:rPr>
                <w:lang w:val="en-US"/>
              </w:rPr>
              <w:t xml:space="preserve"> </w:t>
            </w:r>
            <w:r w:rsidR="00460653" w:rsidRPr="00604492">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604492"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604492" w:rsidRDefault="00BE5A1E" w:rsidP="00196AB4">
            <w:pPr>
              <w:pStyle w:val="af2"/>
              <w:tabs>
                <w:tab w:val="left" w:pos="567"/>
              </w:tabs>
              <w:spacing w:line="276" w:lineRule="auto"/>
              <w:ind w:firstLine="0"/>
              <w:rPr>
                <w:lang w:val="en-US"/>
              </w:rPr>
            </w:pPr>
            <w:r w:rsidRPr="00604492">
              <w:rPr>
                <w:lang w:val="en-US"/>
              </w:rPr>
              <w:t xml:space="preserve">6.1. </w:t>
            </w:r>
            <w:r w:rsidR="005B666D" w:rsidRPr="00604492">
              <w:rPr>
                <w:lang w:val="en-US"/>
              </w:rPr>
              <w:t>Antreprenorul este obligat să execute toate lucrările, prevăzute în contract, în termenele stabilite prin graficul general de realizare a lucrărilor şi graficul de execuţie</w:t>
            </w:r>
            <w:r w:rsidR="005D4B79" w:rsidRPr="00604492">
              <w:rPr>
                <w:lang w:val="en-US"/>
              </w:rPr>
              <w:t xml:space="preserve"> </w:t>
            </w:r>
            <w:r w:rsidR="005B666D" w:rsidRPr="00604492">
              <w:rPr>
                <w:lang w:val="en-US"/>
              </w:rPr>
              <w:t>şi de o calitate corespunzătoare prevederilor actelor normative şi  prezentului contract.</w:t>
            </w:r>
          </w:p>
          <w:p w14:paraId="0797AEC6" w14:textId="77777777" w:rsidR="005B666D" w:rsidRPr="00604492" w:rsidRDefault="00BE5A1E" w:rsidP="00196AB4">
            <w:pPr>
              <w:pStyle w:val="af2"/>
              <w:tabs>
                <w:tab w:val="left" w:pos="567"/>
              </w:tabs>
              <w:spacing w:line="276" w:lineRule="auto"/>
              <w:ind w:firstLine="0"/>
              <w:rPr>
                <w:lang w:val="en-US"/>
              </w:rPr>
            </w:pPr>
            <w:r w:rsidRPr="00604492">
              <w:rPr>
                <w:lang w:val="en-US"/>
              </w:rPr>
              <w:t xml:space="preserve">6.2. </w:t>
            </w:r>
            <w:r w:rsidR="005B666D" w:rsidRPr="00604492">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604492" w:rsidRDefault="00BE5A1E" w:rsidP="00196AB4">
            <w:pPr>
              <w:pStyle w:val="af2"/>
              <w:tabs>
                <w:tab w:val="left" w:pos="567"/>
              </w:tabs>
              <w:spacing w:line="276" w:lineRule="auto"/>
              <w:ind w:firstLine="0"/>
              <w:rPr>
                <w:lang w:val="en-US"/>
              </w:rPr>
            </w:pPr>
            <w:r w:rsidRPr="00604492">
              <w:rPr>
                <w:lang w:val="en-US"/>
              </w:rPr>
              <w:t xml:space="preserve">6.3. </w:t>
            </w:r>
            <w:r w:rsidR="005B666D" w:rsidRPr="00604492">
              <w:rPr>
                <w:lang w:val="en-US"/>
              </w:rPr>
              <w:t xml:space="preserve">Pe parcursul execuţiei lucrărilor, Antreprenorul este obligat să comunice, la cererea Beneficiarului, datele de </w:t>
            </w:r>
            <w:r w:rsidR="00E364D5" w:rsidRPr="00604492">
              <w:rPr>
                <w:lang w:val="en-US"/>
              </w:rPr>
              <w:t>identificare</w:t>
            </w:r>
            <w:r w:rsidR="005D4B79" w:rsidRPr="00604492">
              <w:rPr>
                <w:lang w:val="en-US"/>
              </w:rPr>
              <w:t xml:space="preserve"> </w:t>
            </w:r>
            <w:r w:rsidR="005B666D" w:rsidRPr="00604492">
              <w:rPr>
                <w:lang w:val="en-US"/>
              </w:rPr>
              <w:t xml:space="preserve">ale subantreprenorilor. </w:t>
            </w:r>
          </w:p>
          <w:p w14:paraId="05BB78E2" w14:textId="77777777" w:rsidR="005B666D" w:rsidRPr="00604492" w:rsidRDefault="00BE5A1E" w:rsidP="00196AB4">
            <w:pPr>
              <w:pStyle w:val="af2"/>
              <w:tabs>
                <w:tab w:val="left" w:pos="142"/>
                <w:tab w:val="left" w:pos="284"/>
              </w:tabs>
              <w:spacing w:line="276" w:lineRule="auto"/>
              <w:ind w:firstLine="0"/>
              <w:rPr>
                <w:lang w:val="en-US"/>
              </w:rPr>
            </w:pPr>
            <w:r w:rsidRPr="00604492">
              <w:rPr>
                <w:lang w:val="en-US"/>
              </w:rPr>
              <w:t xml:space="preserve">6.4. </w:t>
            </w:r>
            <w:r w:rsidR="005B666D" w:rsidRPr="00604492">
              <w:rPr>
                <w:lang w:val="en-US"/>
              </w:rPr>
              <w:t>Angajarea forţei de muncă pe bază de a</w:t>
            </w:r>
            <w:r w:rsidR="003D06D0" w:rsidRPr="00604492">
              <w:rPr>
                <w:lang w:val="en-US"/>
              </w:rPr>
              <w:t>cord nu este considerată</w:t>
            </w:r>
            <w:r w:rsidR="005B666D" w:rsidRPr="00604492">
              <w:rPr>
                <w:lang w:val="en-US"/>
              </w:rPr>
              <w:t xml:space="preserve"> obiectul unei subcontractări.</w:t>
            </w:r>
          </w:p>
          <w:p w14:paraId="04191B6B" w14:textId="77777777" w:rsidR="00684D44" w:rsidRPr="00604492"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604492" w:rsidRDefault="00BE5A1E" w:rsidP="00196AB4">
            <w:pPr>
              <w:pStyle w:val="af2"/>
              <w:tabs>
                <w:tab w:val="left" w:pos="0"/>
              </w:tabs>
              <w:spacing w:line="276" w:lineRule="auto"/>
              <w:ind w:firstLine="0"/>
              <w:rPr>
                <w:lang w:val="en-US"/>
              </w:rPr>
            </w:pPr>
            <w:r w:rsidRPr="00604492">
              <w:rPr>
                <w:lang w:val="en-US"/>
              </w:rPr>
              <w:t xml:space="preserve">8.1. </w:t>
            </w:r>
            <w:r w:rsidR="00460653" w:rsidRPr="00604492">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604492" w:rsidRDefault="00BE5A1E" w:rsidP="00196AB4">
            <w:pPr>
              <w:pStyle w:val="af2"/>
              <w:tabs>
                <w:tab w:val="left" w:pos="284"/>
              </w:tabs>
              <w:spacing w:line="276" w:lineRule="auto"/>
              <w:ind w:firstLine="0"/>
              <w:rPr>
                <w:lang w:val="en-US"/>
              </w:rPr>
            </w:pPr>
            <w:r w:rsidRPr="00604492">
              <w:rPr>
                <w:lang w:val="en-US"/>
              </w:rPr>
              <w:t>8.2</w:t>
            </w:r>
            <w:r w:rsidR="00D05A94" w:rsidRPr="00604492">
              <w:rPr>
                <w:lang w:val="en-US"/>
              </w:rPr>
              <w:t>.</w:t>
            </w:r>
            <w:r w:rsidR="00460653" w:rsidRPr="00604492">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604492">
              <w:rPr>
                <w:lang w:val="en-US"/>
              </w:rPr>
              <w:t xml:space="preserve">8.3. </w:t>
            </w:r>
            <w:r w:rsidR="00460653" w:rsidRPr="00604492">
              <w:rPr>
                <w:lang w:val="en-US"/>
              </w:rPr>
              <w:t>Probele neprevăzute şi comandate de Beneficiar pentru verificarea unor lucrări sau materiale puse în</w:t>
            </w:r>
            <w:r w:rsidR="005D4B79" w:rsidRPr="00604492">
              <w:rPr>
                <w:lang w:val="en-US"/>
              </w:rPr>
              <w:t xml:space="preserve"> </w:t>
            </w:r>
            <w:r w:rsidR="00460653" w:rsidRPr="00604492">
              <w:rPr>
                <w:lang w:val="en-US"/>
              </w:rPr>
              <w:t>operă vor fi suportate de Antreprenor, dacă s</w:t>
            </w:r>
            <w:r w:rsidR="003D06D0" w:rsidRPr="00604492">
              <w:rPr>
                <w:lang w:val="en-US"/>
              </w:rPr>
              <w:t>e dovedeşte că materialele nu su</w:t>
            </w:r>
            <w:r w:rsidR="00460653" w:rsidRPr="00604492">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604492" w:rsidRDefault="00D05A94" w:rsidP="00E97D38">
            <w:pPr>
              <w:pStyle w:val="af2"/>
              <w:numPr>
                <w:ilvl w:val="1"/>
                <w:numId w:val="16"/>
              </w:numPr>
              <w:tabs>
                <w:tab w:val="left" w:pos="284"/>
              </w:tabs>
              <w:spacing w:line="276" w:lineRule="auto"/>
              <w:ind w:left="0" w:hanging="425"/>
              <w:rPr>
                <w:lang w:val="en-US"/>
              </w:rPr>
            </w:pPr>
            <w:r w:rsidRPr="00604492">
              <w:rPr>
                <w:lang w:val="en-US"/>
              </w:rPr>
              <w:t xml:space="preserve">8.4. </w:t>
            </w:r>
            <w:r w:rsidR="00460653" w:rsidRPr="00604492">
              <w:rPr>
                <w:lang w:val="en-US"/>
              </w:rPr>
              <w:t xml:space="preserve">Beneficiarul, proiectantul sau orice altă persoană autorizată de aceştia au acces tot timpul la </w:t>
            </w:r>
            <w:r w:rsidR="00460653" w:rsidRPr="00604492">
              <w:rPr>
                <w:lang w:val="en-US"/>
              </w:rPr>
              <w:lastRenderedPageBreak/>
              <w:t>lucrări pe şantier</w:t>
            </w:r>
            <w:r w:rsidR="005D4B79" w:rsidRPr="00604492">
              <w:rPr>
                <w:lang w:val="en-US"/>
              </w:rPr>
              <w:t xml:space="preserve"> </w:t>
            </w:r>
            <w:r w:rsidR="00460653" w:rsidRPr="00604492">
              <w:rPr>
                <w:lang w:val="en-US"/>
              </w:rPr>
              <w:t xml:space="preserve">şi în locurile unde se pregăteşte lucrarea, în depozite de materiale prefabricate etc. </w:t>
            </w:r>
          </w:p>
          <w:p w14:paraId="122D8C18" w14:textId="77777777" w:rsidR="00460653" w:rsidRPr="00604492" w:rsidRDefault="00D05A94" w:rsidP="00E97D38">
            <w:pPr>
              <w:pStyle w:val="af2"/>
              <w:numPr>
                <w:ilvl w:val="1"/>
                <w:numId w:val="16"/>
              </w:numPr>
              <w:tabs>
                <w:tab w:val="left" w:pos="284"/>
              </w:tabs>
              <w:spacing w:line="276" w:lineRule="auto"/>
              <w:ind w:left="0" w:hanging="425"/>
              <w:rPr>
                <w:lang w:val="en-US"/>
              </w:rPr>
            </w:pPr>
            <w:r w:rsidRPr="00604492">
              <w:rPr>
                <w:lang w:val="en-US"/>
              </w:rPr>
              <w:t xml:space="preserve">8.5. </w:t>
            </w:r>
            <w:r w:rsidR="00460653" w:rsidRPr="00604492">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04492">
              <w:rPr>
                <w:lang w:val="en-US"/>
              </w:rPr>
              <w:t>a</w:t>
            </w:r>
            <w:r w:rsidR="00460653" w:rsidRPr="00604492">
              <w:rPr>
                <w:lang w:val="en-US"/>
              </w:rPr>
              <w:t xml:space="preserve"> anunţa</w:t>
            </w:r>
            <w:r w:rsidR="00C33344" w:rsidRPr="00604492">
              <w:rPr>
                <w:lang w:val="en-US"/>
              </w:rPr>
              <w:t xml:space="preserve"> </w:t>
            </w:r>
            <w:r w:rsidR="00460653" w:rsidRPr="00604492">
              <w:rPr>
                <w:lang w:val="en-US"/>
              </w:rPr>
              <w:t>responsabilul tehnic</w:t>
            </w:r>
            <w:r w:rsidR="00183D79" w:rsidRPr="00604492">
              <w:rPr>
                <w:lang w:val="en-US"/>
              </w:rPr>
              <w:t xml:space="preserve"> atestat, proiectantul ori de câ</w:t>
            </w:r>
            <w:r w:rsidR="00460653" w:rsidRPr="00604492">
              <w:rPr>
                <w:lang w:val="en-US"/>
              </w:rPr>
              <w:t xml:space="preserve">te ori astfel de lucrări, </w:t>
            </w:r>
            <w:r w:rsidR="00183D79" w:rsidRPr="00604492">
              <w:rPr>
                <w:lang w:val="en-US"/>
              </w:rPr>
              <w:t>inclusiv fundaţiile clădirii, su</w:t>
            </w:r>
            <w:r w:rsidR="00460653" w:rsidRPr="00604492">
              <w:rPr>
                <w:lang w:val="en-US"/>
              </w:rPr>
              <w:t xml:space="preserve">nt gata pentru a fi examinate. Responsabilul tehnic atestat şi proiectantul vor participa la examinarea şi măsurarea lucrărilor. </w:t>
            </w:r>
          </w:p>
          <w:p w14:paraId="78641E60" w14:textId="77777777" w:rsidR="00460653" w:rsidRPr="00604492" w:rsidRDefault="00D05A94" w:rsidP="00E97D38">
            <w:pPr>
              <w:pStyle w:val="af2"/>
              <w:numPr>
                <w:ilvl w:val="1"/>
                <w:numId w:val="16"/>
              </w:numPr>
              <w:tabs>
                <w:tab w:val="left" w:pos="284"/>
              </w:tabs>
              <w:spacing w:line="276" w:lineRule="auto"/>
              <w:ind w:left="0" w:hanging="425"/>
              <w:rPr>
                <w:lang w:val="en-US"/>
              </w:rPr>
            </w:pPr>
            <w:r w:rsidRPr="00604492">
              <w:rPr>
                <w:lang w:val="en-US"/>
              </w:rPr>
              <w:t xml:space="preserve">8.6. </w:t>
            </w:r>
            <w:r w:rsidR="00460653" w:rsidRPr="00604492">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04492">
              <w:rPr>
                <w:lang w:val="en-US"/>
              </w:rPr>
              <w:t xml:space="preserve"> fi suportate de Beneficiar,</w:t>
            </w:r>
            <w:r w:rsidR="00460653" w:rsidRPr="00604492">
              <w:rPr>
                <w:lang w:val="en-US"/>
              </w:rPr>
              <w:t xml:space="preserve"> în caz contrar, de Antreprenor. </w:t>
            </w:r>
          </w:p>
          <w:p w14:paraId="33EE48C7" w14:textId="77777777" w:rsidR="00460653" w:rsidRPr="00604492" w:rsidRDefault="00D05A94" w:rsidP="00E97D38">
            <w:pPr>
              <w:pStyle w:val="af2"/>
              <w:numPr>
                <w:ilvl w:val="1"/>
                <w:numId w:val="16"/>
              </w:numPr>
              <w:tabs>
                <w:tab w:val="left" w:pos="284"/>
              </w:tabs>
              <w:spacing w:line="276" w:lineRule="auto"/>
              <w:ind w:left="0" w:hanging="425"/>
              <w:rPr>
                <w:lang w:val="en-US"/>
              </w:rPr>
            </w:pPr>
            <w:r w:rsidRPr="00604492">
              <w:rPr>
                <w:lang w:val="en-US"/>
              </w:rPr>
              <w:t xml:space="preserve">8.7. </w:t>
            </w:r>
            <w:r w:rsidR="00460653" w:rsidRPr="00604492">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604492" w:rsidRDefault="00D05A94" w:rsidP="00E97D38">
            <w:pPr>
              <w:pStyle w:val="af2"/>
              <w:numPr>
                <w:ilvl w:val="1"/>
                <w:numId w:val="16"/>
              </w:numPr>
              <w:tabs>
                <w:tab w:val="left" w:pos="284"/>
              </w:tabs>
              <w:spacing w:line="276" w:lineRule="auto"/>
              <w:ind w:left="0" w:hanging="425"/>
              <w:rPr>
                <w:lang w:val="en-US"/>
              </w:rPr>
            </w:pPr>
            <w:r w:rsidRPr="00604492">
              <w:rPr>
                <w:lang w:val="en-US"/>
              </w:rPr>
              <w:t xml:space="preserve">8.8. </w:t>
            </w:r>
            <w:r w:rsidR="00460653" w:rsidRPr="00604492">
              <w:rPr>
                <w:lang w:val="en-US"/>
              </w:rPr>
              <w:t>Lucrările executate de Antreprenor în afara celor prevăzute în contract sau fără dis</w:t>
            </w:r>
            <w:r w:rsidR="00183D79" w:rsidRPr="00604492">
              <w:rPr>
                <w:lang w:val="en-US"/>
              </w:rPr>
              <w:t>poziţia Beneficiarului, precum ș</w:t>
            </w:r>
            <w:r w:rsidR="00460653" w:rsidRPr="00604492">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604492" w:rsidRDefault="00D05A94" w:rsidP="00E97D38">
            <w:pPr>
              <w:pStyle w:val="af2"/>
              <w:numPr>
                <w:ilvl w:val="1"/>
                <w:numId w:val="16"/>
              </w:numPr>
              <w:tabs>
                <w:tab w:val="left" w:pos="284"/>
                <w:tab w:val="left" w:pos="426"/>
              </w:tabs>
              <w:spacing w:line="276" w:lineRule="auto"/>
              <w:ind w:left="0" w:hanging="425"/>
              <w:rPr>
                <w:lang w:val="en-US"/>
              </w:rPr>
            </w:pPr>
            <w:r w:rsidRPr="00604492">
              <w:rPr>
                <w:lang w:val="en-US"/>
              </w:rPr>
              <w:t xml:space="preserve">8.9. </w:t>
            </w:r>
            <w:r w:rsidR="00460653" w:rsidRPr="00604492">
              <w:rPr>
                <w:lang w:val="en-US"/>
              </w:rPr>
              <w:t xml:space="preserve">Lucrările încep după </w:t>
            </w:r>
            <w:r w:rsidR="00684D44" w:rsidRPr="00604492">
              <w:rPr>
                <w:lang w:val="en-US"/>
              </w:rPr>
              <w:t>…..</w:t>
            </w:r>
            <w:r w:rsidR="00460653" w:rsidRPr="00604492">
              <w:rPr>
                <w:lang w:val="en-US"/>
              </w:rPr>
              <w:t xml:space="preserve"> zile de la semnarea şi înregistrarea contractului în modul corespunzător şi primirea ordinului de execuţie.</w:t>
            </w:r>
          </w:p>
          <w:p w14:paraId="0F7D7213" w14:textId="77777777" w:rsidR="00460653" w:rsidRPr="00604492"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E97D38">
            <w:pPr>
              <w:pStyle w:val="a"/>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604492" w:rsidRDefault="00D83EE1" w:rsidP="00E97D38">
            <w:pPr>
              <w:pStyle w:val="af2"/>
              <w:numPr>
                <w:ilvl w:val="1"/>
                <w:numId w:val="16"/>
              </w:numPr>
              <w:tabs>
                <w:tab w:val="left" w:pos="567"/>
              </w:tabs>
              <w:spacing w:line="276" w:lineRule="auto"/>
              <w:ind w:left="0" w:hanging="567"/>
              <w:rPr>
                <w:lang w:val="en-US"/>
              </w:rPr>
            </w:pPr>
            <w:r w:rsidRPr="00604492">
              <w:rPr>
                <w:lang w:val="en-US"/>
              </w:rPr>
              <w:t xml:space="preserve">9.1. </w:t>
            </w:r>
            <w:r w:rsidR="00460653" w:rsidRPr="00604492">
              <w:rPr>
                <w:lang w:val="en-US"/>
              </w:rPr>
              <w:t xml:space="preserve">Perioada de garanţie pentru lucrărieste de  </w:t>
            </w:r>
            <w:r w:rsidR="00D379F6" w:rsidRPr="00604492">
              <w:rPr>
                <w:b/>
                <w:lang w:val="en-US"/>
              </w:rPr>
              <w:t>___</w:t>
            </w:r>
            <w:r w:rsidR="00460653" w:rsidRPr="00604492">
              <w:rPr>
                <w:lang w:val="en-US"/>
              </w:rPr>
              <w:t xml:space="preserve"> ani. </w:t>
            </w:r>
          </w:p>
          <w:p w14:paraId="1CEFAD7D" w14:textId="77777777" w:rsidR="00460653" w:rsidRPr="00604492" w:rsidRDefault="00D83EE1" w:rsidP="00E97D38">
            <w:pPr>
              <w:pStyle w:val="af2"/>
              <w:numPr>
                <w:ilvl w:val="1"/>
                <w:numId w:val="16"/>
              </w:numPr>
              <w:tabs>
                <w:tab w:val="left" w:pos="567"/>
              </w:tabs>
              <w:spacing w:line="276" w:lineRule="auto"/>
              <w:ind w:left="0" w:hanging="567"/>
              <w:rPr>
                <w:lang w:val="en-US"/>
              </w:rPr>
            </w:pPr>
            <w:r w:rsidRPr="00604492">
              <w:rPr>
                <w:lang w:val="en-US"/>
              </w:rPr>
              <w:t xml:space="preserve">9.2. </w:t>
            </w:r>
            <w:r w:rsidR="00460653" w:rsidRPr="00604492">
              <w:rPr>
                <w:lang w:val="en-US"/>
              </w:rPr>
              <w:t xml:space="preserve">Perioada de garanţie </w:t>
            </w:r>
            <w:r w:rsidRPr="00604492">
              <w:rPr>
                <w:lang w:val="en-US"/>
              </w:rPr>
              <w:t>începe</w:t>
            </w:r>
            <w:r w:rsidR="00460653" w:rsidRPr="00604492">
              <w:rPr>
                <w:lang w:val="en-US"/>
              </w:rPr>
              <w:t xml:space="preserve"> de la data recepţiei la terminarea lucrărilor şip</w:t>
            </w:r>
            <w:r w:rsidRPr="00604492">
              <w:rPr>
                <w:lang w:val="en-US"/>
              </w:rPr>
              <w:t>â</w:t>
            </w:r>
            <w:r w:rsidR="00460653" w:rsidRPr="00604492">
              <w:rPr>
                <w:lang w:val="en-US"/>
              </w:rPr>
              <w:t xml:space="preserve">nă la expirarea </w:t>
            </w:r>
            <w:r w:rsidR="00D379F6" w:rsidRPr="00604492">
              <w:rPr>
                <w:lang w:val="en-US"/>
              </w:rPr>
              <w:t>termenului prevăzut la punctul 9</w:t>
            </w:r>
            <w:r w:rsidR="00460653" w:rsidRPr="00604492">
              <w:rPr>
                <w:lang w:val="en-US"/>
              </w:rPr>
              <w:t xml:space="preserve">.1 din prezentul </w:t>
            </w:r>
            <w:r w:rsidR="0001066E" w:rsidRPr="00604492">
              <w:rPr>
                <w:lang w:val="en-US"/>
              </w:rPr>
              <w:t>capitol</w:t>
            </w:r>
            <w:r w:rsidR="00460653" w:rsidRPr="00604492">
              <w:rPr>
                <w:lang w:val="en-US"/>
              </w:rPr>
              <w:t xml:space="preserve">. </w:t>
            </w:r>
          </w:p>
          <w:p w14:paraId="31DF6482" w14:textId="77777777" w:rsidR="00460653" w:rsidRPr="00604492" w:rsidRDefault="00D83EE1" w:rsidP="00E97D38">
            <w:pPr>
              <w:pStyle w:val="af2"/>
              <w:numPr>
                <w:ilvl w:val="1"/>
                <w:numId w:val="16"/>
              </w:numPr>
              <w:tabs>
                <w:tab w:val="left" w:pos="567"/>
              </w:tabs>
              <w:spacing w:line="276" w:lineRule="auto"/>
              <w:ind w:left="0" w:hanging="567"/>
              <w:rPr>
                <w:lang w:val="en-US"/>
              </w:rPr>
            </w:pPr>
            <w:r w:rsidRPr="00604492">
              <w:rPr>
                <w:lang w:val="en-US"/>
              </w:rPr>
              <w:t xml:space="preserve">9.3. </w:t>
            </w:r>
            <w:r w:rsidR="00460653" w:rsidRPr="00604492">
              <w:rPr>
                <w:lang w:val="en-US"/>
              </w:rPr>
              <w:t xml:space="preserve">Antreprenorul are obligaţia ca în perioada de garanţie să înlăture toate defecţiunile ce ţin de nerespectarea clauzelor contractului </w:t>
            </w:r>
            <w:r w:rsidRPr="00604492">
              <w:rPr>
                <w:lang w:val="en-US"/>
              </w:rPr>
              <w:t xml:space="preserve">din cont propriu, </w:t>
            </w:r>
            <w:r w:rsidR="00460653" w:rsidRPr="00604492">
              <w:rPr>
                <w:lang w:val="en-US"/>
              </w:rPr>
              <w:t xml:space="preserve">în urma unei notificări transmise de către Beneficiar. </w:t>
            </w:r>
          </w:p>
          <w:p w14:paraId="621FAFBC" w14:textId="77777777" w:rsidR="00460653" w:rsidRPr="00604492" w:rsidRDefault="00460653" w:rsidP="00196AB4">
            <w:pPr>
              <w:pStyle w:val="af2"/>
              <w:tabs>
                <w:tab w:val="left" w:pos="567"/>
              </w:tabs>
              <w:spacing w:line="276" w:lineRule="auto"/>
              <w:ind w:firstLine="0"/>
              <w:rPr>
                <w:lang w:val="en-US"/>
              </w:rPr>
            </w:pPr>
          </w:p>
          <w:p w14:paraId="74A59756" w14:textId="77777777" w:rsidR="00460653" w:rsidRPr="00FF430B" w:rsidRDefault="00D53233" w:rsidP="00E97D38">
            <w:pPr>
              <w:pStyle w:val="a"/>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t xml:space="preserve">10.1. </w:t>
            </w:r>
            <w:r w:rsidR="00460653" w:rsidRPr="00604492">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t xml:space="preserve">10.2. </w:t>
            </w:r>
            <w:r w:rsidR="00460653" w:rsidRPr="00604492">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t xml:space="preserve">10.3. </w:t>
            </w:r>
            <w:r w:rsidR="00460653" w:rsidRPr="00604492">
              <w:rPr>
                <w:lang w:val="en-US"/>
              </w:rPr>
              <w:t>Membrii asocierii își păstrează individualitatea ca subiecți de drept, însă sunt obligați să răspundă solidar față de autoritate</w:t>
            </w:r>
            <w:r w:rsidRPr="00604492">
              <w:rPr>
                <w:lang w:val="en-US"/>
              </w:rPr>
              <w:t>a</w:t>
            </w:r>
            <w:r w:rsidR="00460653" w:rsidRPr="00604492">
              <w:rPr>
                <w:lang w:val="en-US"/>
              </w:rPr>
              <w:t xml:space="preserve"> contractantă pentru modul de îndeplinire a obligațiilor contractuale.</w:t>
            </w:r>
          </w:p>
          <w:p w14:paraId="377C0C33"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t xml:space="preserve">10.4. </w:t>
            </w:r>
            <w:r w:rsidR="00460653" w:rsidRPr="00604492">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lastRenderedPageBreak/>
              <w:t xml:space="preserve">10.5. </w:t>
            </w:r>
            <w:r w:rsidR="00460653" w:rsidRPr="00604492">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t xml:space="preserve">10.6. </w:t>
            </w:r>
            <w:r w:rsidR="00460653" w:rsidRPr="00604492">
              <w:rPr>
                <w:lang w:val="en-US"/>
              </w:rPr>
              <w:t>Antreprenorul trebuie să asigure lucrările executate şi dotările pe care le are la dispoziţie împotriva degradări</w:t>
            </w:r>
            <w:r w:rsidR="00183D79" w:rsidRPr="00604492">
              <w:rPr>
                <w:lang w:val="en-US"/>
              </w:rPr>
              <w:t>i şi furturilor pâ</w:t>
            </w:r>
            <w:r w:rsidR="00460653" w:rsidRPr="00604492">
              <w:rPr>
                <w:lang w:val="en-US"/>
              </w:rPr>
              <w:t>nă la predarea lucrărilor către Beneficiar. El trebuie să ia măsuri de protecţie contra degradării lucrării datorită acţiunilor atmosferice şi a apei şi să îndepărteze zăpada şi</w:t>
            </w:r>
            <w:r w:rsidR="00C33344" w:rsidRPr="00604492">
              <w:rPr>
                <w:lang w:val="en-US"/>
              </w:rPr>
              <w:t xml:space="preserve"> </w:t>
            </w:r>
            <w:r w:rsidR="00460653" w:rsidRPr="00604492">
              <w:rPr>
                <w:lang w:val="en-US"/>
              </w:rPr>
              <w:t xml:space="preserve">gheaţa. </w:t>
            </w:r>
          </w:p>
          <w:p w14:paraId="399BD9F0"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t xml:space="preserve">10.7. </w:t>
            </w:r>
            <w:r w:rsidR="00460653" w:rsidRPr="00604492">
              <w:rPr>
                <w:lang w:val="en-US"/>
              </w:rPr>
              <w:t>Dacă nerespectarea de către Antreprenorul a prevederilor oricărui regulament sau hotărâri ale autorităţilor</w:t>
            </w:r>
            <w:r w:rsidR="00C33344" w:rsidRPr="00604492">
              <w:rPr>
                <w:lang w:val="en-US"/>
              </w:rPr>
              <w:t xml:space="preserve"> </w:t>
            </w:r>
            <w:r w:rsidR="00460653" w:rsidRPr="00604492">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t xml:space="preserve">10.8. </w:t>
            </w:r>
            <w:r w:rsidR="00460653" w:rsidRPr="00604492">
              <w:rPr>
                <w:lang w:val="en-US"/>
              </w:rPr>
              <w:t>Dacă motivele const</w:t>
            </w:r>
            <w:r w:rsidR="00183D79" w:rsidRPr="00604492">
              <w:rPr>
                <w:lang w:val="en-US"/>
              </w:rPr>
              <w:t>rângerii sau ale întreruperii su</w:t>
            </w:r>
            <w:r w:rsidR="00460653" w:rsidRPr="00604492">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t xml:space="preserve">10.9. </w:t>
            </w:r>
            <w:r w:rsidR="00460653" w:rsidRPr="00604492">
              <w:rPr>
                <w:lang w:val="en-US"/>
              </w:rPr>
              <w:t>Dacă întârzierea în execu</w:t>
            </w:r>
            <w:r w:rsidR="0001066E" w:rsidRPr="00604492">
              <w:rPr>
                <w:lang w:val="en-US"/>
              </w:rPr>
              <w:t xml:space="preserve">ţia lucrărilor este </w:t>
            </w:r>
            <w:r w:rsidR="001278C6" w:rsidRPr="00604492">
              <w:rPr>
                <w:lang w:val="en-US"/>
              </w:rPr>
              <w:t>din</w:t>
            </w:r>
            <w:r w:rsidR="0001066E" w:rsidRPr="00604492">
              <w:rPr>
                <w:lang w:val="en-US"/>
              </w:rPr>
              <w:t xml:space="preserve"> culpa uneia</w:t>
            </w:r>
            <w:r w:rsidR="00460653" w:rsidRPr="00604492">
              <w:rPr>
                <w:lang w:val="en-US"/>
              </w:rPr>
              <w:t xml:space="preserve"> din</w:t>
            </w:r>
            <w:r w:rsidR="0001066E" w:rsidRPr="00604492">
              <w:rPr>
                <w:lang w:val="en-US"/>
              </w:rPr>
              <w:t>tre</w:t>
            </w:r>
            <w:r w:rsidR="00460653" w:rsidRPr="00604492">
              <w:rPr>
                <w:lang w:val="en-US"/>
              </w:rPr>
              <w:t xml:space="preserve"> părţi</w:t>
            </w:r>
            <w:r w:rsidR="0001066E" w:rsidRPr="00604492">
              <w:rPr>
                <w:lang w:val="en-US"/>
              </w:rPr>
              <w:t>le contractante</w:t>
            </w:r>
            <w:r w:rsidR="00460653" w:rsidRPr="00604492">
              <w:rPr>
                <w:lang w:val="en-US"/>
              </w:rPr>
              <w:t>, partea culpabilă va plăti celeilalte părţi penalizări</w:t>
            </w:r>
            <w:r w:rsidR="0001066E" w:rsidRPr="00604492">
              <w:rPr>
                <w:lang w:val="en-US"/>
              </w:rPr>
              <w:t xml:space="preserve"> şi/sau despăgubiri în cuantum de la 0,01% până la 0,1%</w:t>
            </w:r>
            <w:r w:rsidR="00460653" w:rsidRPr="00604492">
              <w:rPr>
                <w:lang w:val="en-US"/>
              </w:rPr>
              <w:t xml:space="preserve"> din valoarea lucrărilor </w:t>
            </w:r>
            <w:r w:rsidR="00D74B95" w:rsidRPr="00604492">
              <w:rPr>
                <w:lang w:val="en-US"/>
              </w:rPr>
              <w:t>rămase</w:t>
            </w:r>
            <w:r w:rsidR="00460653" w:rsidRPr="00604492">
              <w:rPr>
                <w:lang w:val="en-US"/>
              </w:rPr>
              <w:t xml:space="preserve">de executat/neonorate pentru fiecare zi de întârziere. Penalizarea devine operantă în momentul în care partea </w:t>
            </w:r>
            <w:r w:rsidR="00BB2CB2" w:rsidRPr="00604492">
              <w:rPr>
                <w:lang w:val="en-US"/>
              </w:rPr>
              <w:t>î</w:t>
            </w:r>
            <w:r w:rsidR="00460653" w:rsidRPr="00604492">
              <w:rPr>
                <w:lang w:val="en-US"/>
              </w:rPr>
              <w:t xml:space="preserve">nculpă a intrat în întârziere. </w:t>
            </w:r>
          </w:p>
          <w:p w14:paraId="5A9CC6A4" w14:textId="77777777" w:rsidR="00460653" w:rsidRPr="00604492" w:rsidRDefault="00D53233" w:rsidP="00E97D38">
            <w:pPr>
              <w:pStyle w:val="af2"/>
              <w:numPr>
                <w:ilvl w:val="1"/>
                <w:numId w:val="16"/>
              </w:numPr>
              <w:tabs>
                <w:tab w:val="left" w:pos="567"/>
                <w:tab w:val="left" w:pos="1890"/>
              </w:tabs>
              <w:spacing w:line="276" w:lineRule="auto"/>
              <w:ind w:left="0" w:hanging="567"/>
              <w:rPr>
                <w:lang w:val="en-US"/>
              </w:rPr>
            </w:pPr>
            <w:r w:rsidRPr="00604492">
              <w:rPr>
                <w:lang w:val="en-US"/>
              </w:rPr>
              <w:t xml:space="preserve">10.10. </w:t>
            </w:r>
            <w:r w:rsidR="00460653" w:rsidRPr="00604492">
              <w:rPr>
                <w:lang w:val="en-US"/>
              </w:rPr>
              <w:t>Beneficiarul nu va fi responsabil pentru nici un fel de daune</w:t>
            </w:r>
            <w:r w:rsidR="00C33344" w:rsidRPr="00604492">
              <w:rPr>
                <w:lang w:val="en-US"/>
              </w:rPr>
              <w:t>-</w:t>
            </w:r>
            <w:r w:rsidR="00460653" w:rsidRPr="00604492">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04492">
              <w:rPr>
                <w:lang w:val="en-US"/>
              </w:rPr>
              <w:t>î</w:t>
            </w:r>
            <w:r w:rsidR="00460653" w:rsidRPr="00604492">
              <w:rPr>
                <w:lang w:val="en-US"/>
              </w:rPr>
              <w:t>nd din vina Beneficiarului, a agenţilor sau a angajaţilor acestora.</w:t>
            </w:r>
          </w:p>
          <w:p w14:paraId="4B7D57BF" w14:textId="77777777" w:rsidR="00460653" w:rsidRPr="00604492" w:rsidRDefault="00D53233" w:rsidP="00E97D38">
            <w:pPr>
              <w:pStyle w:val="af2"/>
              <w:numPr>
                <w:ilvl w:val="1"/>
                <w:numId w:val="16"/>
              </w:numPr>
              <w:tabs>
                <w:tab w:val="left" w:pos="567"/>
                <w:tab w:val="left" w:pos="1890"/>
              </w:tabs>
              <w:spacing w:line="276" w:lineRule="auto"/>
              <w:ind w:left="0" w:hanging="567"/>
              <w:rPr>
                <w:lang w:val="en-US"/>
              </w:rPr>
            </w:pPr>
            <w:r w:rsidRPr="00604492">
              <w:rPr>
                <w:lang w:val="en-US"/>
              </w:rPr>
              <w:t xml:space="preserve">10.11. </w:t>
            </w:r>
            <w:r w:rsidR="00460653" w:rsidRPr="00604492">
              <w:rPr>
                <w:lang w:val="en-US"/>
              </w:rPr>
              <w:t>Antreprenorul şi subantreprenorii răspund soli</w:t>
            </w:r>
            <w:r w:rsidR="00DA1062" w:rsidRPr="00604492">
              <w:rPr>
                <w:lang w:val="en-US"/>
              </w:rPr>
              <w:t>dar pentru neexecutarea obligaț</w:t>
            </w:r>
            <w:r w:rsidR="00460653" w:rsidRPr="00604492">
              <w:rPr>
                <w:lang w:val="en-US"/>
              </w:rPr>
              <w:t>iil</w:t>
            </w:r>
            <w:r w:rsidR="00BB2CB2" w:rsidRPr="00604492">
              <w:rPr>
                <w:lang w:val="en-US"/>
              </w:rPr>
              <w:t>or</w:t>
            </w:r>
            <w:r w:rsidR="00460653" w:rsidRPr="00604492">
              <w:rPr>
                <w:lang w:val="en-US"/>
              </w:rPr>
              <w:t xml:space="preserve"> contractuale.</w:t>
            </w:r>
          </w:p>
          <w:p w14:paraId="229C0FE2" w14:textId="77777777" w:rsidR="00460653" w:rsidRPr="00604492"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E97D38">
            <w:pPr>
              <w:pStyle w:val="a"/>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E97D38">
            <w:pPr>
              <w:pStyle w:val="a"/>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E97D38">
            <w:pPr>
              <w:pStyle w:val="a"/>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604492" w:rsidRDefault="00D53233" w:rsidP="00D53233">
            <w:pPr>
              <w:pStyle w:val="af2"/>
              <w:tabs>
                <w:tab w:val="left" w:pos="567"/>
              </w:tabs>
              <w:spacing w:line="276" w:lineRule="auto"/>
              <w:ind w:firstLine="0"/>
              <w:rPr>
                <w:lang w:val="en-US"/>
              </w:rPr>
            </w:pPr>
            <w:r w:rsidRPr="00604492">
              <w:rPr>
                <w:lang w:val="en-US"/>
              </w:rPr>
              <w:t xml:space="preserve">12.1. </w:t>
            </w:r>
            <w:r w:rsidR="00460653" w:rsidRPr="00604492">
              <w:rPr>
                <w:lang w:val="en-US"/>
              </w:rPr>
              <w:t xml:space="preserve">Antreprenorul poate cere </w:t>
            </w:r>
            <w:r w:rsidR="00BB2CB2" w:rsidRPr="00604492">
              <w:rPr>
                <w:lang w:val="en-US"/>
              </w:rPr>
              <w:t>rezoluțiunea</w:t>
            </w:r>
            <w:r w:rsidR="0001066E" w:rsidRPr="00604492">
              <w:rPr>
                <w:lang w:val="en-US"/>
              </w:rPr>
              <w:t xml:space="preserve"> </w:t>
            </w:r>
            <w:r w:rsidR="00460653" w:rsidRPr="00604492">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604492" w:rsidRDefault="00D53233" w:rsidP="00E97D38">
            <w:pPr>
              <w:pStyle w:val="af2"/>
              <w:numPr>
                <w:ilvl w:val="1"/>
                <w:numId w:val="16"/>
              </w:numPr>
              <w:tabs>
                <w:tab w:val="left" w:pos="567"/>
              </w:tabs>
              <w:spacing w:line="276" w:lineRule="auto"/>
              <w:ind w:left="0" w:hanging="567"/>
              <w:rPr>
                <w:lang w:val="en-US"/>
              </w:rPr>
            </w:pPr>
            <w:r w:rsidRPr="00604492">
              <w:rPr>
                <w:lang w:val="en-US"/>
              </w:rPr>
              <w:t xml:space="preserve">12.2. </w:t>
            </w:r>
            <w:r w:rsidR="00460653" w:rsidRPr="00604492">
              <w:rPr>
                <w:lang w:val="en-US"/>
              </w:rPr>
              <w:t xml:space="preserve">Beneficiarul poate cere </w:t>
            </w:r>
            <w:r w:rsidR="00BB2CB2" w:rsidRPr="00604492">
              <w:rPr>
                <w:lang w:val="en-US"/>
              </w:rPr>
              <w:t>rezoluțiunea</w:t>
            </w:r>
            <w:r w:rsidR="00C33344" w:rsidRPr="00604492">
              <w:rPr>
                <w:lang w:val="en-US"/>
              </w:rPr>
              <w:t xml:space="preserve"> </w:t>
            </w:r>
            <w:r w:rsidR="00460653" w:rsidRPr="00604492">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604492" w:rsidRDefault="007323B6" w:rsidP="00E97D38">
            <w:pPr>
              <w:pStyle w:val="af2"/>
              <w:numPr>
                <w:ilvl w:val="1"/>
                <w:numId w:val="16"/>
              </w:numPr>
              <w:tabs>
                <w:tab w:val="left" w:pos="567"/>
              </w:tabs>
              <w:ind w:left="0" w:hanging="567"/>
              <w:rPr>
                <w:lang w:val="en-US"/>
              </w:rPr>
            </w:pPr>
            <w:r w:rsidRPr="00604492">
              <w:rPr>
                <w:lang w:val="en-US"/>
              </w:rPr>
              <w:lastRenderedPageBreak/>
              <w:t xml:space="preserve">12.3. </w:t>
            </w:r>
            <w:r w:rsidR="00460653" w:rsidRPr="00604492">
              <w:rPr>
                <w:lang w:val="en-US"/>
              </w:rPr>
              <w:t xml:space="preserve">Contractul se consideră </w:t>
            </w:r>
            <w:r w:rsidR="00BB2CB2" w:rsidRPr="00604492">
              <w:rPr>
                <w:lang w:val="en-US"/>
              </w:rPr>
              <w:t>rezolvit</w:t>
            </w:r>
            <w:r w:rsidR="00460653" w:rsidRPr="00604492">
              <w:rPr>
                <w:lang w:val="en-US"/>
              </w:rPr>
              <w:t>, dacă partea contractantă va comunica în scris cele</w:t>
            </w:r>
            <w:r w:rsidRPr="00604492">
              <w:rPr>
                <w:lang w:val="en-US"/>
              </w:rPr>
              <w:t>i</w:t>
            </w:r>
            <w:r w:rsidR="00460653" w:rsidRPr="00604492">
              <w:rPr>
                <w:lang w:val="en-US"/>
              </w:rPr>
              <w:t>lalte părţi contractante în termen de 15 zile motivele indicate la punctele 1</w:t>
            </w:r>
            <w:r w:rsidR="00D379F6" w:rsidRPr="00604492">
              <w:rPr>
                <w:lang w:val="en-US"/>
              </w:rPr>
              <w:t>2</w:t>
            </w:r>
            <w:r w:rsidR="00460653" w:rsidRPr="00604492">
              <w:rPr>
                <w:lang w:val="en-US"/>
              </w:rPr>
              <w:t>.1 şi 1</w:t>
            </w:r>
            <w:r w:rsidR="00D379F6" w:rsidRPr="00604492">
              <w:rPr>
                <w:lang w:val="en-US"/>
              </w:rPr>
              <w:t>2</w:t>
            </w:r>
            <w:r w:rsidR="00460653" w:rsidRPr="00604492">
              <w:rPr>
                <w:lang w:val="en-US"/>
              </w:rPr>
              <w:t xml:space="preserve">.2 din prezentul contract.  </w:t>
            </w:r>
          </w:p>
          <w:p w14:paraId="40D783CE" w14:textId="77777777" w:rsidR="00460653" w:rsidRPr="00604492" w:rsidRDefault="007323B6" w:rsidP="00E97D38">
            <w:pPr>
              <w:pStyle w:val="af2"/>
              <w:numPr>
                <w:ilvl w:val="1"/>
                <w:numId w:val="16"/>
              </w:numPr>
              <w:tabs>
                <w:tab w:val="left" w:pos="567"/>
              </w:tabs>
              <w:ind w:left="0" w:hanging="567"/>
              <w:rPr>
                <w:lang w:val="en-US"/>
              </w:rPr>
            </w:pPr>
            <w:r w:rsidRPr="00604492">
              <w:rPr>
                <w:lang w:val="en-US"/>
              </w:rPr>
              <w:t xml:space="preserve">12.4. </w:t>
            </w:r>
            <w:r w:rsidR="00460653" w:rsidRPr="00604492">
              <w:rPr>
                <w:lang w:val="en-US"/>
              </w:rPr>
              <w:t xml:space="preserve">Beneficiarul, în caz de </w:t>
            </w:r>
            <w:r w:rsidR="00BB2CB2" w:rsidRPr="00604492">
              <w:rPr>
                <w:lang w:val="en-US"/>
              </w:rPr>
              <w:t>rezoluțiune</w:t>
            </w:r>
            <w:r w:rsidR="00460653" w:rsidRPr="00604492">
              <w:rPr>
                <w:lang w:val="en-US"/>
              </w:rPr>
              <w:t>a contractului, va convoca comisia de recepţie care va efectua recepţia cantitativă şi calitativ</w:t>
            </w:r>
            <w:r w:rsidR="00D74B95" w:rsidRPr="00604492">
              <w:rPr>
                <w:lang w:val="en-US"/>
              </w:rPr>
              <w:t>ă</w:t>
            </w:r>
            <w:r w:rsidR="00460653" w:rsidRPr="00604492">
              <w:rPr>
                <w:lang w:val="en-US"/>
              </w:rPr>
              <w:t xml:space="preserve"> a lucrărilor executate</w:t>
            </w:r>
            <w:r w:rsidR="00D74B95" w:rsidRPr="00604492">
              <w:rPr>
                <w:lang w:val="en-US"/>
              </w:rPr>
              <w:t>,</w:t>
            </w:r>
            <w:r w:rsidR="00C33344" w:rsidRPr="00604492">
              <w:rPr>
                <w:lang w:val="en-US"/>
              </w:rPr>
              <w:t xml:space="preserve"> </w:t>
            </w:r>
            <w:r w:rsidR="00D74B95" w:rsidRPr="00604492">
              <w:rPr>
                <w:lang w:val="en-US"/>
              </w:rPr>
              <w:t xml:space="preserve">în maximum 15 zile de la data </w:t>
            </w:r>
            <w:r w:rsidR="00BB2CB2" w:rsidRPr="00604492">
              <w:rPr>
                <w:lang w:val="en-US"/>
              </w:rPr>
              <w:t>rezoluțiunii</w:t>
            </w:r>
            <w:r w:rsidR="00C33344" w:rsidRPr="00604492">
              <w:rPr>
                <w:lang w:val="en-US"/>
              </w:rPr>
              <w:t xml:space="preserve"> </w:t>
            </w:r>
            <w:r w:rsidR="00D74B95" w:rsidRPr="00604492">
              <w:rPr>
                <w:lang w:val="en-US"/>
              </w:rPr>
              <w:t>contractului.</w:t>
            </w:r>
          </w:p>
          <w:p w14:paraId="26E83AD9" w14:textId="77777777" w:rsidR="00460653" w:rsidRPr="00604492" w:rsidRDefault="007323B6" w:rsidP="00E97D38">
            <w:pPr>
              <w:pStyle w:val="af2"/>
              <w:numPr>
                <w:ilvl w:val="1"/>
                <w:numId w:val="16"/>
              </w:numPr>
              <w:tabs>
                <w:tab w:val="left" w:pos="567"/>
              </w:tabs>
              <w:ind w:left="0" w:hanging="567"/>
              <w:rPr>
                <w:lang w:val="en-US"/>
              </w:rPr>
            </w:pPr>
            <w:r w:rsidRPr="00604492">
              <w:rPr>
                <w:lang w:val="en-US"/>
              </w:rPr>
              <w:t xml:space="preserve">12.5. </w:t>
            </w:r>
            <w:r w:rsidR="00460653" w:rsidRPr="00604492">
              <w:rPr>
                <w:lang w:val="en-US"/>
              </w:rPr>
              <w:t xml:space="preserve">În cazul </w:t>
            </w:r>
            <w:r w:rsidR="00BB2CB2" w:rsidRPr="00604492">
              <w:rPr>
                <w:lang w:val="en-US"/>
              </w:rPr>
              <w:t>rezoluțiunii</w:t>
            </w:r>
            <w:r w:rsidR="00C33344" w:rsidRPr="00604492">
              <w:rPr>
                <w:lang w:val="en-US"/>
              </w:rPr>
              <w:t xml:space="preserve"> </w:t>
            </w:r>
            <w:r w:rsidR="00460653" w:rsidRPr="00604492">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04492">
              <w:rPr>
                <w:lang w:val="en-US"/>
              </w:rPr>
              <w:t>rezolvit</w:t>
            </w:r>
            <w:r w:rsidR="00C33344" w:rsidRPr="00604492">
              <w:rPr>
                <w:lang w:val="en-US"/>
              </w:rPr>
              <w:t xml:space="preserve"> </w:t>
            </w:r>
            <w:r w:rsidR="00460653" w:rsidRPr="00604492">
              <w:rPr>
                <w:lang w:val="en-US"/>
              </w:rPr>
              <w:t xml:space="preserve">contractul. </w:t>
            </w:r>
          </w:p>
          <w:p w14:paraId="36265579" w14:textId="77777777" w:rsidR="00460653" w:rsidRPr="00604492" w:rsidRDefault="007323B6" w:rsidP="00E97D38">
            <w:pPr>
              <w:pStyle w:val="af2"/>
              <w:numPr>
                <w:ilvl w:val="1"/>
                <w:numId w:val="16"/>
              </w:numPr>
              <w:tabs>
                <w:tab w:val="left" w:pos="567"/>
              </w:tabs>
              <w:ind w:left="0" w:hanging="567"/>
              <w:rPr>
                <w:lang w:val="en-US"/>
              </w:rPr>
            </w:pPr>
            <w:r w:rsidRPr="00604492">
              <w:rPr>
                <w:lang w:val="en-US"/>
              </w:rPr>
              <w:t xml:space="preserve">12.6. </w:t>
            </w:r>
            <w:r w:rsidR="00460653" w:rsidRPr="00604492">
              <w:rPr>
                <w:lang w:val="en-US"/>
              </w:rPr>
              <w:t>După rez</w:t>
            </w:r>
            <w:r w:rsidR="00892A6D" w:rsidRPr="00604492">
              <w:rPr>
                <w:lang w:val="en-US"/>
              </w:rPr>
              <w:t>oluțiunea</w:t>
            </w:r>
            <w:r w:rsidR="00460653" w:rsidRPr="00604492">
              <w:rPr>
                <w:lang w:val="en-US"/>
              </w:rPr>
              <w:t xml:space="preserve"> contractului, Beneficiarul poate continua execuţia lucrărilor cu respectarea prevederilor legale. </w:t>
            </w:r>
          </w:p>
          <w:p w14:paraId="77A9D719" w14:textId="77777777" w:rsidR="00E22640" w:rsidRPr="00604492" w:rsidRDefault="00E22640" w:rsidP="00E22640">
            <w:pPr>
              <w:pStyle w:val="af2"/>
              <w:tabs>
                <w:tab w:val="left" w:pos="567"/>
                <w:tab w:val="left" w:pos="2070"/>
              </w:tabs>
              <w:ind w:firstLine="0"/>
              <w:rPr>
                <w:lang w:val="en-US"/>
              </w:rPr>
            </w:pPr>
            <w:r w:rsidRPr="00604492">
              <w:rPr>
                <w:lang w:val="en-US"/>
              </w:rPr>
              <w:t>12.7. Cazuri specifice de încetare a contractului de achiziţii publice:</w:t>
            </w:r>
          </w:p>
          <w:p w14:paraId="49ADD99C" w14:textId="15DBE3A9" w:rsidR="00E22640" w:rsidRPr="00604492" w:rsidRDefault="00E22640" w:rsidP="00E22640">
            <w:pPr>
              <w:pStyle w:val="af2"/>
              <w:tabs>
                <w:tab w:val="left" w:pos="567"/>
                <w:tab w:val="left" w:pos="2070"/>
              </w:tabs>
              <w:ind w:firstLine="284"/>
              <w:rPr>
                <w:lang w:val="en-US"/>
              </w:rPr>
            </w:pPr>
            <w:r w:rsidRPr="00604492">
              <w:rPr>
                <w:lang w:val="en-US"/>
              </w:rPr>
              <w:t xml:space="preserve">     </w:t>
            </w:r>
            <w:r w:rsidR="00F168DC" w:rsidRPr="00604492">
              <w:rPr>
                <w:lang w:val="en-US"/>
              </w:rPr>
              <w:t>Beneficiarul</w:t>
            </w:r>
            <w:r w:rsidRPr="00604492">
              <w:rPr>
                <w:lang w:val="en-US"/>
              </w:rPr>
              <w:t xml:space="preserve"> are dreptul de a </w:t>
            </w:r>
            <w:r w:rsidR="0060188C" w:rsidRPr="00604492">
              <w:rPr>
                <w:lang w:val="en-US"/>
              </w:rPr>
              <w:t>rezolvi</w:t>
            </w:r>
            <w:r w:rsidR="00C33344" w:rsidRPr="00604492">
              <w:rPr>
                <w:lang w:val="en-US"/>
              </w:rPr>
              <w:t xml:space="preserve"> </w:t>
            </w:r>
            <w:r w:rsidRPr="00604492">
              <w:rPr>
                <w:lang w:val="en-US"/>
              </w:rPr>
              <w:t>unilateral un contract de achiziţii publice în perioada de valabilitate a acestuia în una dintre următoarele situaţii:</w:t>
            </w:r>
          </w:p>
          <w:p w14:paraId="2D821582" w14:textId="57F8FC30" w:rsidR="00E22640" w:rsidRPr="00604492" w:rsidRDefault="00E22640" w:rsidP="00E22640">
            <w:pPr>
              <w:pStyle w:val="af2"/>
              <w:tabs>
                <w:tab w:val="left" w:pos="567"/>
                <w:tab w:val="left" w:pos="2070"/>
              </w:tabs>
              <w:rPr>
                <w:lang w:val="en-US"/>
              </w:rPr>
            </w:pPr>
            <w:r w:rsidRPr="00604492">
              <w:rPr>
                <w:lang w:val="en-US"/>
              </w:rPr>
              <w:t xml:space="preserve">    a) contractantul se afla, la momentul atribuirii lui, în una dintre situaţiile care ar fi determinat excluderea sa din proce</w:t>
            </w:r>
            <w:r w:rsidR="00C33344" w:rsidRPr="00604492">
              <w:rPr>
                <w:lang w:val="en-US"/>
              </w:rPr>
              <w:t>dura de atribuire potrivit art.</w:t>
            </w:r>
            <w:r w:rsidR="00DF4DCF" w:rsidRPr="00604492">
              <w:rPr>
                <w:lang w:val="en-US"/>
              </w:rPr>
              <w:t xml:space="preserve"> </w:t>
            </w:r>
            <w:r w:rsidRPr="00604492">
              <w:rPr>
                <w:lang w:val="en-US"/>
              </w:rPr>
              <w:t>19</w:t>
            </w:r>
            <w:r w:rsidR="00802287" w:rsidRPr="00604492">
              <w:rPr>
                <w:lang w:val="en-US"/>
              </w:rPr>
              <w:t xml:space="preserve"> al Legii </w:t>
            </w:r>
            <w:r w:rsidR="0060188C" w:rsidRPr="00604492">
              <w:rPr>
                <w:lang w:val="en-US"/>
              </w:rPr>
              <w:t>nr.</w:t>
            </w:r>
            <w:r w:rsidR="00FF5CB2" w:rsidRPr="00604492">
              <w:rPr>
                <w:lang w:val="en-US"/>
              </w:rPr>
              <w:t xml:space="preserve"> </w:t>
            </w:r>
            <w:r w:rsidR="00802287" w:rsidRPr="00604492">
              <w:rPr>
                <w:lang w:val="en-US"/>
              </w:rPr>
              <w:t>131/2015 privind achizițiile publice</w:t>
            </w:r>
            <w:r w:rsidRPr="00604492">
              <w:rPr>
                <w:lang w:val="en-US"/>
              </w:rPr>
              <w:t>;</w:t>
            </w:r>
          </w:p>
          <w:p w14:paraId="727FDBEA" w14:textId="16282731" w:rsidR="00E22640" w:rsidRPr="00604492" w:rsidRDefault="00E22640" w:rsidP="00E22640">
            <w:pPr>
              <w:pStyle w:val="af2"/>
              <w:tabs>
                <w:tab w:val="left" w:pos="567"/>
                <w:tab w:val="left" w:pos="2070"/>
              </w:tabs>
              <w:rPr>
                <w:lang w:val="en-US"/>
              </w:rPr>
            </w:pPr>
            <w:r w:rsidRPr="00604492">
              <w:rPr>
                <w:lang w:val="en-US"/>
              </w:rPr>
              <w:t xml:space="preserve">    b) contractul a făcut obiectul unei modificări substanțiale care necesita o nouă procedură de achiziție publică în conformitate cu art. 76</w:t>
            </w:r>
            <w:r w:rsidR="00802287" w:rsidRPr="00604492">
              <w:rPr>
                <w:lang w:val="en-US"/>
              </w:rPr>
              <w:t xml:space="preserve"> al Legii </w:t>
            </w:r>
            <w:r w:rsidR="0060188C" w:rsidRPr="00604492">
              <w:rPr>
                <w:lang w:val="en-US"/>
              </w:rPr>
              <w:t>nr.</w:t>
            </w:r>
            <w:r w:rsidR="00DF4DCF" w:rsidRPr="00604492">
              <w:rPr>
                <w:lang w:val="en-US"/>
              </w:rPr>
              <w:t xml:space="preserve"> </w:t>
            </w:r>
            <w:r w:rsidR="00802287" w:rsidRPr="00604492">
              <w:rPr>
                <w:lang w:val="en-US"/>
              </w:rPr>
              <w:t>131/2015 privind achizițiile publice</w:t>
            </w:r>
            <w:r w:rsidRPr="00604492">
              <w:rPr>
                <w:lang w:val="en-US"/>
              </w:rPr>
              <w:t>;</w:t>
            </w:r>
          </w:p>
          <w:p w14:paraId="2E2488FC" w14:textId="1D7433BB" w:rsidR="00E22640" w:rsidRPr="00604492" w:rsidRDefault="00E22640" w:rsidP="00E22640">
            <w:pPr>
              <w:pStyle w:val="af2"/>
              <w:tabs>
                <w:tab w:val="left" w:pos="567"/>
                <w:tab w:val="left" w:pos="2070"/>
              </w:tabs>
              <w:rPr>
                <w:lang w:val="en-US"/>
              </w:rPr>
            </w:pPr>
            <w:r w:rsidRPr="00604492">
              <w:rPr>
                <w:lang w:val="en-US"/>
              </w:rPr>
              <w:t xml:space="preserve">    c) contractul nu ar fi trebuit să fie atribui</w:t>
            </w:r>
            <w:r w:rsidR="00C33344" w:rsidRPr="00604492">
              <w:rPr>
                <w:lang w:val="en-US"/>
              </w:rPr>
              <w:t>t contractantului respectiv, avâ</w:t>
            </w:r>
            <w:r w:rsidRPr="00604492">
              <w:rPr>
                <w:lang w:val="en-US"/>
              </w:rPr>
              <w:t xml:space="preserve">nd în vedere o încălcare gravă a obligaţiilor ce rezultă din </w:t>
            </w:r>
            <w:r w:rsidR="00802287" w:rsidRPr="00604492">
              <w:rPr>
                <w:lang w:val="en-US"/>
              </w:rPr>
              <w:t xml:space="preserve">Legea </w:t>
            </w:r>
            <w:r w:rsidR="0060188C" w:rsidRPr="00604492">
              <w:rPr>
                <w:lang w:val="en-US"/>
              </w:rPr>
              <w:t>nr.</w:t>
            </w:r>
            <w:r w:rsidR="00DF4DCF" w:rsidRPr="00604492">
              <w:rPr>
                <w:lang w:val="en-US"/>
              </w:rPr>
              <w:t xml:space="preserve"> </w:t>
            </w:r>
            <w:r w:rsidR="00802287" w:rsidRPr="00604492">
              <w:rPr>
                <w:lang w:val="en-US"/>
              </w:rPr>
              <w:t>131/2015 priviind achizițiile publice</w:t>
            </w:r>
            <w:r w:rsidRPr="00604492">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604492" w:rsidRDefault="00E22640" w:rsidP="00802287">
            <w:pPr>
              <w:pStyle w:val="af2"/>
              <w:tabs>
                <w:tab w:val="left" w:pos="567"/>
                <w:tab w:val="left" w:pos="2070"/>
              </w:tabs>
              <w:ind w:firstLine="0"/>
              <w:rPr>
                <w:lang w:val="en-US"/>
              </w:rPr>
            </w:pPr>
          </w:p>
          <w:p w14:paraId="27E6DB0A" w14:textId="77777777" w:rsidR="00460653" w:rsidRPr="00FF430B" w:rsidRDefault="007323B6" w:rsidP="00E97D38">
            <w:pPr>
              <w:pStyle w:val="a"/>
              <w:numPr>
                <w:ilvl w:val="0"/>
                <w:numId w:val="16"/>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604492" w:rsidRDefault="007323B6" w:rsidP="00E97D38">
            <w:pPr>
              <w:pStyle w:val="af2"/>
              <w:numPr>
                <w:ilvl w:val="1"/>
                <w:numId w:val="16"/>
              </w:numPr>
              <w:tabs>
                <w:tab w:val="left" w:pos="567"/>
              </w:tabs>
              <w:ind w:left="0" w:hanging="567"/>
              <w:rPr>
                <w:lang w:val="en-US"/>
              </w:rPr>
            </w:pPr>
            <w:r w:rsidRPr="00604492">
              <w:rPr>
                <w:lang w:val="en-US"/>
              </w:rPr>
              <w:t xml:space="preserve">13.1. </w:t>
            </w:r>
            <w:r w:rsidR="00460653" w:rsidRPr="00604492">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604492" w:rsidRDefault="007323B6" w:rsidP="00E97D38">
            <w:pPr>
              <w:pStyle w:val="af2"/>
              <w:numPr>
                <w:ilvl w:val="1"/>
                <w:numId w:val="16"/>
              </w:numPr>
              <w:tabs>
                <w:tab w:val="left" w:pos="567"/>
              </w:tabs>
              <w:ind w:left="0" w:hanging="567"/>
              <w:rPr>
                <w:lang w:val="en-US"/>
              </w:rPr>
            </w:pPr>
            <w:r w:rsidRPr="00604492">
              <w:rPr>
                <w:lang w:val="en-US"/>
              </w:rPr>
              <w:t xml:space="preserve">13.2. </w:t>
            </w:r>
            <w:r w:rsidR="00460653" w:rsidRPr="00604492">
              <w:rPr>
                <w:lang w:val="en-US"/>
              </w:rPr>
              <w:t>Documentele contractului vor fi întocmite în limba română.</w:t>
            </w:r>
          </w:p>
          <w:p w14:paraId="61C0B172" w14:textId="77777777" w:rsidR="00D379F6" w:rsidRPr="00604492" w:rsidRDefault="007323B6" w:rsidP="00E97D38">
            <w:pPr>
              <w:pStyle w:val="af2"/>
              <w:numPr>
                <w:ilvl w:val="1"/>
                <w:numId w:val="16"/>
              </w:numPr>
              <w:tabs>
                <w:tab w:val="left" w:pos="567"/>
              </w:tabs>
              <w:ind w:left="0" w:hanging="567"/>
              <w:rPr>
                <w:lang w:val="en-US"/>
              </w:rPr>
            </w:pPr>
            <w:r w:rsidRPr="00604492">
              <w:rPr>
                <w:lang w:val="en-US"/>
              </w:rPr>
              <w:t>13.</w:t>
            </w:r>
            <w:r w:rsidR="001873A6" w:rsidRPr="00604492">
              <w:rPr>
                <w:lang w:val="en-US"/>
              </w:rPr>
              <w:t>3</w:t>
            </w:r>
            <w:r w:rsidRPr="00604492">
              <w:rPr>
                <w:lang w:val="en-US"/>
              </w:rPr>
              <w:t xml:space="preserve">. </w:t>
            </w:r>
            <w:r w:rsidR="00D379F6" w:rsidRPr="00604492">
              <w:rPr>
                <w:lang w:val="en-US"/>
              </w:rPr>
              <w:t>Prezentul Contract reprezintă acordul de voinţă al părţilor</w:t>
            </w:r>
            <w:r w:rsidR="00C33344" w:rsidRPr="00604492">
              <w:rPr>
                <w:lang w:val="en-US"/>
              </w:rPr>
              <w:t xml:space="preserve"> </w:t>
            </w:r>
            <w:r w:rsidR="00D379F6" w:rsidRPr="00604492">
              <w:rPr>
                <w:lang w:val="en-US"/>
              </w:rPr>
              <w:t>şi se consideră semnat la data aplicării ultimei semnături de către una dintre părți.</w:t>
            </w:r>
          </w:p>
          <w:p w14:paraId="38644E03" w14:textId="77777777" w:rsidR="00460653" w:rsidRPr="00604492" w:rsidRDefault="007323B6" w:rsidP="00E97D38">
            <w:pPr>
              <w:pStyle w:val="af2"/>
              <w:numPr>
                <w:ilvl w:val="1"/>
                <w:numId w:val="16"/>
              </w:numPr>
              <w:tabs>
                <w:tab w:val="left" w:pos="567"/>
                <w:tab w:val="left" w:pos="4005"/>
              </w:tabs>
              <w:ind w:left="0" w:hanging="567"/>
              <w:contextualSpacing/>
              <w:rPr>
                <w:lang w:val="en-US"/>
              </w:rPr>
            </w:pPr>
            <w:r w:rsidRPr="00604492">
              <w:rPr>
                <w:lang w:val="en-US"/>
              </w:rPr>
              <w:t>13.</w:t>
            </w:r>
            <w:r w:rsidR="001873A6" w:rsidRPr="00604492">
              <w:rPr>
                <w:lang w:val="en-US"/>
              </w:rPr>
              <w:t>4</w:t>
            </w:r>
            <w:r w:rsidRPr="00604492">
              <w:rPr>
                <w:lang w:val="en-US"/>
              </w:rPr>
              <w:t xml:space="preserve">. </w:t>
            </w:r>
            <w:r w:rsidR="00D379F6" w:rsidRPr="00604492">
              <w:rPr>
                <w:lang w:val="en-US"/>
              </w:rPr>
              <w:t xml:space="preserve">Pentru confirmarea celor menţionate, </w:t>
            </w:r>
            <w:r w:rsidR="009D3792" w:rsidRPr="00604492">
              <w:rPr>
                <w:lang w:val="en-US"/>
              </w:rPr>
              <w:t>p</w:t>
            </w:r>
            <w:r w:rsidR="00D379F6" w:rsidRPr="00604492">
              <w:rPr>
                <w:lang w:val="en-US"/>
              </w:rPr>
              <w:t xml:space="preserve">ărţile au semnat prezentul Contract în conformitate cu legislaţia Republicii Moldova, la data şi anul indicate, </w:t>
            </w:r>
            <w:r w:rsidR="00460653" w:rsidRPr="00604492">
              <w:rPr>
                <w:lang w:val="en-US"/>
              </w:rPr>
              <w:t xml:space="preserve">fiind valabil până la </w:t>
            </w:r>
            <w:r w:rsidR="00684D44" w:rsidRPr="00604492">
              <w:rPr>
                <w:lang w:val="en-US"/>
              </w:rPr>
              <w:t>……./</w:t>
            </w:r>
            <w:r w:rsidR="00D379F6" w:rsidRPr="00604492">
              <w:rPr>
                <w:lang w:val="en-US"/>
              </w:rPr>
              <w:t>recepția finală a lucrărilor</w:t>
            </w:r>
            <w:r w:rsidR="00460653" w:rsidRPr="00604492">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E97D38">
            <w:pPr>
              <w:pStyle w:val="a"/>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E97D38">
            <w:pPr>
              <w:pStyle w:val="a"/>
              <w:numPr>
                <w:ilvl w:val="0"/>
                <w:numId w:val="3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rsidP="00E97D38">
            <w:pPr>
              <w:numPr>
                <w:ilvl w:val="0"/>
                <w:numId w:val="30"/>
              </w:numPr>
              <w:suppressAutoHyphens/>
              <w:ind w:left="0" w:firstLine="720"/>
              <w:jc w:val="both"/>
            </w:pPr>
            <w:r w:rsidRPr="00FF430B">
              <w:t>Formularul Contractului;</w:t>
            </w:r>
          </w:p>
          <w:p w14:paraId="62BECD35" w14:textId="77777777" w:rsidR="00AD32DD" w:rsidRPr="00FF430B" w:rsidRDefault="004C7DFB" w:rsidP="00E97D38">
            <w:pPr>
              <w:numPr>
                <w:ilvl w:val="0"/>
                <w:numId w:val="30"/>
              </w:numPr>
              <w:suppressAutoHyphens/>
              <w:ind w:left="0" w:firstLine="720"/>
              <w:jc w:val="both"/>
              <w:rPr>
                <w:i/>
              </w:rPr>
            </w:pPr>
            <w:r w:rsidRPr="00FF430B">
              <w:t>Formularul ofertei;</w:t>
            </w:r>
          </w:p>
          <w:p w14:paraId="4CD35ADF" w14:textId="77777777" w:rsidR="00AD32DD" w:rsidRPr="00FF430B" w:rsidRDefault="004C7DFB" w:rsidP="00E97D38">
            <w:pPr>
              <w:numPr>
                <w:ilvl w:val="0"/>
                <w:numId w:val="30"/>
              </w:numPr>
              <w:suppressAutoHyphens/>
              <w:ind w:left="0" w:firstLine="720"/>
              <w:jc w:val="both"/>
              <w:rPr>
                <w:i/>
              </w:rPr>
            </w:pPr>
            <w:r w:rsidRPr="00FF430B">
              <w:t>Caietul de sarcini;</w:t>
            </w:r>
          </w:p>
          <w:p w14:paraId="6351F713" w14:textId="77777777" w:rsidR="00AD32DD" w:rsidRPr="00FF430B" w:rsidRDefault="004C7DFB" w:rsidP="00E97D38">
            <w:pPr>
              <w:numPr>
                <w:ilvl w:val="0"/>
                <w:numId w:val="30"/>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rsidP="00E97D38">
            <w:pPr>
              <w:numPr>
                <w:ilvl w:val="0"/>
                <w:numId w:val="31"/>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rsidP="00E97D38">
            <w:pPr>
              <w:numPr>
                <w:ilvl w:val="0"/>
                <w:numId w:val="31"/>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rsidP="00E97D38">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rsidP="00E97D38">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rsidP="00E97D38">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rsidP="00E97D38">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rsidP="00E97D38">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E97D38">
            <w:pPr>
              <w:numPr>
                <w:ilvl w:val="0"/>
                <w:numId w:val="32"/>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rsidP="00E97D38">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rsidP="00E97D38">
            <w:pPr>
              <w:numPr>
                <w:ilvl w:val="0"/>
                <w:numId w:val="32"/>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rsidP="00E97D38">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rsidP="00E97D38">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rsidP="00E97D38">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rsidP="00E97D38">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rsidP="00E97D38">
            <w:pPr>
              <w:numPr>
                <w:ilvl w:val="0"/>
                <w:numId w:val="34"/>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rsidP="00E97D38">
            <w:pPr>
              <w:numPr>
                <w:ilvl w:val="0"/>
                <w:numId w:val="34"/>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rsidP="00E97D38">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rsidP="00E97D38">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604492" w:rsidRDefault="008A2F19" w:rsidP="00E97D38">
            <w:pPr>
              <w:pStyle w:val="af2"/>
              <w:numPr>
                <w:ilvl w:val="0"/>
                <w:numId w:val="34"/>
              </w:numPr>
              <w:tabs>
                <w:tab w:val="clear" w:pos="1854"/>
                <w:tab w:val="left" w:pos="0"/>
                <w:tab w:val="num" w:pos="1135"/>
                <w:tab w:val="left" w:pos="2070"/>
              </w:tabs>
              <w:ind w:left="0" w:firstLine="710"/>
              <w:rPr>
                <w:lang w:val="en-US"/>
              </w:rPr>
            </w:pPr>
            <w:r w:rsidRPr="00604492">
              <w:rPr>
                <w:lang w:val="en-US"/>
              </w:rPr>
              <w:t>contractul a făcut obiectul unei modificări substanțiale care necesita o nouă procedură de achiziție publi</w:t>
            </w:r>
            <w:r w:rsidR="00283820" w:rsidRPr="00604492">
              <w:rPr>
                <w:lang w:val="en-US"/>
              </w:rPr>
              <w:t>că în conformitate cu art.</w:t>
            </w:r>
            <w:r w:rsidR="003B210E" w:rsidRPr="00604492">
              <w:rPr>
                <w:lang w:val="en-US"/>
              </w:rPr>
              <w:t xml:space="preserve"> </w:t>
            </w:r>
            <w:r w:rsidRPr="00604492">
              <w:rPr>
                <w:lang w:val="en-US"/>
              </w:rPr>
              <w:t xml:space="preserve">76 al Legii </w:t>
            </w:r>
            <w:r w:rsidR="00E10240" w:rsidRPr="00604492">
              <w:rPr>
                <w:lang w:val="en-US"/>
              </w:rPr>
              <w:t>nr.</w:t>
            </w:r>
            <w:r w:rsidR="003B210E" w:rsidRPr="00604492">
              <w:rPr>
                <w:lang w:val="en-US"/>
              </w:rPr>
              <w:t xml:space="preserve"> </w:t>
            </w:r>
            <w:r w:rsidRPr="00604492">
              <w:rPr>
                <w:lang w:val="en-US"/>
              </w:rPr>
              <w:t>131/2015 privind achizițiile publice;</w:t>
            </w:r>
          </w:p>
          <w:p w14:paraId="64438E73" w14:textId="6A6AB7BE" w:rsidR="00AD32DD" w:rsidRPr="00604492" w:rsidRDefault="008A2F19" w:rsidP="00E97D38">
            <w:pPr>
              <w:pStyle w:val="af2"/>
              <w:numPr>
                <w:ilvl w:val="0"/>
                <w:numId w:val="34"/>
              </w:numPr>
              <w:tabs>
                <w:tab w:val="clear" w:pos="1854"/>
                <w:tab w:val="left" w:pos="0"/>
                <w:tab w:val="num" w:pos="1135"/>
                <w:tab w:val="left" w:pos="2070"/>
              </w:tabs>
              <w:ind w:left="0" w:firstLine="710"/>
              <w:rPr>
                <w:lang w:val="en-US"/>
              </w:rPr>
            </w:pPr>
            <w:r w:rsidRPr="00604492">
              <w:rPr>
                <w:lang w:val="en-US"/>
              </w:rPr>
              <w:t xml:space="preserve">contractul nu </w:t>
            </w:r>
            <w:r w:rsidR="00073EB7" w:rsidRPr="00604492">
              <w:rPr>
                <w:lang w:val="en-US"/>
              </w:rPr>
              <w:t>urma</w:t>
            </w:r>
            <w:r w:rsidRPr="00604492">
              <w:rPr>
                <w:lang w:val="en-US"/>
              </w:rPr>
              <w:t xml:space="preserve"> să fie atribuit contractantului respectiv, avînd în vedere o încălcare gravă a obligaţiilor ce rezultă din Legea </w:t>
            </w:r>
            <w:r w:rsidR="00E10240" w:rsidRPr="00604492">
              <w:rPr>
                <w:lang w:val="en-US"/>
              </w:rPr>
              <w:t>nr.</w:t>
            </w:r>
            <w:r w:rsidR="00FF5CB2" w:rsidRPr="00604492">
              <w:rPr>
                <w:lang w:val="en-US"/>
              </w:rPr>
              <w:t xml:space="preserve"> </w:t>
            </w:r>
            <w:r w:rsidRPr="00604492">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E97D38">
            <w:pPr>
              <w:pStyle w:val="a"/>
              <w:numPr>
                <w:ilvl w:val="0"/>
                <w:numId w:val="3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E97D38">
            <w:pPr>
              <w:pStyle w:val="a"/>
              <w:numPr>
                <w:ilvl w:val="0"/>
                <w:numId w:val="16"/>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604492"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E97D38">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E97D38">
            <w:pPr>
              <w:pStyle w:val="a"/>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E97D38">
            <w:pPr>
              <w:pStyle w:val="a"/>
              <w:numPr>
                <w:ilvl w:val="0"/>
                <w:numId w:val="37"/>
              </w:numPr>
            </w:pPr>
            <w:r w:rsidRPr="00FF430B">
              <w:t>prin acordul de voinţă al părţilor ;</w:t>
            </w:r>
          </w:p>
          <w:p w14:paraId="0472106D" w14:textId="77777777" w:rsidR="0063773E" w:rsidRPr="00FF430B" w:rsidRDefault="0063773E" w:rsidP="00E97D38">
            <w:pPr>
              <w:pStyle w:val="a"/>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E97D38">
            <w:pPr>
              <w:pStyle w:val="a"/>
              <w:numPr>
                <w:ilvl w:val="0"/>
                <w:numId w:val="28"/>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C5A735" w14:textId="77777777" w:rsidR="00265483" w:rsidRDefault="00265483" w:rsidP="00A20ACF">
      <w:r>
        <w:separator/>
      </w:r>
    </w:p>
  </w:endnote>
  <w:endnote w:type="continuationSeparator" w:id="0">
    <w:p w14:paraId="2F691AD0" w14:textId="77777777" w:rsidR="00265483" w:rsidRDefault="0026548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040E3B90" w:rsidR="008F1D40" w:rsidRDefault="008F1D40">
        <w:pPr>
          <w:pStyle w:val="a4"/>
          <w:jc w:val="right"/>
        </w:pPr>
        <w:r>
          <w:fldChar w:fldCharType="begin"/>
        </w:r>
        <w:r>
          <w:instrText xml:space="preserve"> PAGE   \* MERGEFORMAT </w:instrText>
        </w:r>
        <w:r>
          <w:fldChar w:fldCharType="separate"/>
        </w:r>
        <w:r w:rsidR="009263C9">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7781200" w14:textId="77777777" w:rsidR="00265483" w:rsidRDefault="00265483" w:rsidP="00A20ACF">
      <w:r>
        <w:separator/>
      </w:r>
    </w:p>
  </w:footnote>
  <w:footnote w:type="continuationSeparator" w:id="0">
    <w:p w14:paraId="3AF97A42" w14:textId="77777777" w:rsidR="00265483" w:rsidRDefault="00265483"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BD465D9"/>
    <w:multiLevelType w:val="hybridMultilevel"/>
    <w:tmpl w:val="98F20336"/>
    <w:lvl w:ilvl="0" w:tplc="13F4CB6C">
      <w:numFmt w:val="bullet"/>
      <w:lvlText w:val="-"/>
      <w:lvlJc w:val="left"/>
      <w:pPr>
        <w:ind w:left="480" w:hanging="360"/>
      </w:pPr>
      <w:rPr>
        <w:rFonts w:ascii="Times New Roman" w:eastAsia="Times New Roman" w:hAnsi="Times New Roman" w:cs="Times New Roman" w:hint="default"/>
      </w:rPr>
    </w:lvl>
    <w:lvl w:ilvl="1" w:tplc="04190003" w:tentative="1">
      <w:start w:val="1"/>
      <w:numFmt w:val="bullet"/>
      <w:lvlText w:val="o"/>
      <w:lvlJc w:val="left"/>
      <w:pPr>
        <w:ind w:left="1200" w:hanging="360"/>
      </w:pPr>
      <w:rPr>
        <w:rFonts w:ascii="Courier New" w:hAnsi="Courier New" w:cs="Courier New" w:hint="default"/>
      </w:rPr>
    </w:lvl>
    <w:lvl w:ilvl="2" w:tplc="04190005" w:tentative="1">
      <w:start w:val="1"/>
      <w:numFmt w:val="bullet"/>
      <w:lvlText w:val=""/>
      <w:lvlJc w:val="left"/>
      <w:pPr>
        <w:ind w:left="1920" w:hanging="360"/>
      </w:pPr>
      <w:rPr>
        <w:rFonts w:ascii="Wingdings" w:hAnsi="Wingdings" w:hint="default"/>
      </w:rPr>
    </w:lvl>
    <w:lvl w:ilvl="3" w:tplc="04190001" w:tentative="1">
      <w:start w:val="1"/>
      <w:numFmt w:val="bullet"/>
      <w:lvlText w:val=""/>
      <w:lvlJc w:val="left"/>
      <w:pPr>
        <w:ind w:left="2640" w:hanging="360"/>
      </w:pPr>
      <w:rPr>
        <w:rFonts w:ascii="Symbol" w:hAnsi="Symbol" w:hint="default"/>
      </w:rPr>
    </w:lvl>
    <w:lvl w:ilvl="4" w:tplc="04190003" w:tentative="1">
      <w:start w:val="1"/>
      <w:numFmt w:val="bullet"/>
      <w:lvlText w:val="o"/>
      <w:lvlJc w:val="left"/>
      <w:pPr>
        <w:ind w:left="3360" w:hanging="360"/>
      </w:pPr>
      <w:rPr>
        <w:rFonts w:ascii="Courier New" w:hAnsi="Courier New" w:cs="Courier New" w:hint="default"/>
      </w:rPr>
    </w:lvl>
    <w:lvl w:ilvl="5" w:tplc="04190005" w:tentative="1">
      <w:start w:val="1"/>
      <w:numFmt w:val="bullet"/>
      <w:lvlText w:val=""/>
      <w:lvlJc w:val="left"/>
      <w:pPr>
        <w:ind w:left="4080" w:hanging="360"/>
      </w:pPr>
      <w:rPr>
        <w:rFonts w:ascii="Wingdings" w:hAnsi="Wingdings" w:hint="default"/>
      </w:rPr>
    </w:lvl>
    <w:lvl w:ilvl="6" w:tplc="04190001" w:tentative="1">
      <w:start w:val="1"/>
      <w:numFmt w:val="bullet"/>
      <w:lvlText w:val=""/>
      <w:lvlJc w:val="left"/>
      <w:pPr>
        <w:ind w:left="4800" w:hanging="360"/>
      </w:pPr>
      <w:rPr>
        <w:rFonts w:ascii="Symbol" w:hAnsi="Symbol" w:hint="default"/>
      </w:rPr>
    </w:lvl>
    <w:lvl w:ilvl="7" w:tplc="04190003" w:tentative="1">
      <w:start w:val="1"/>
      <w:numFmt w:val="bullet"/>
      <w:lvlText w:val="o"/>
      <w:lvlJc w:val="left"/>
      <w:pPr>
        <w:ind w:left="5520" w:hanging="360"/>
      </w:pPr>
      <w:rPr>
        <w:rFonts w:ascii="Courier New" w:hAnsi="Courier New" w:cs="Courier New" w:hint="default"/>
      </w:rPr>
    </w:lvl>
    <w:lvl w:ilvl="8" w:tplc="04190005" w:tentative="1">
      <w:start w:val="1"/>
      <w:numFmt w:val="bullet"/>
      <w:lvlText w:val=""/>
      <w:lvlJc w:val="left"/>
      <w:pPr>
        <w:ind w:left="6240" w:hanging="360"/>
      </w:pPr>
      <w:rPr>
        <w:rFonts w:ascii="Wingdings" w:hAnsi="Wingdings" w:hint="default"/>
      </w:rPr>
    </w:lvl>
  </w:abstractNum>
  <w:abstractNum w:abstractNumId="6">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nsid w:val="329A72DC"/>
    <w:multiLevelType w:val="hybridMultilevel"/>
    <w:tmpl w:val="53E02054"/>
    <w:lvl w:ilvl="0" w:tplc="0419000F">
      <w:start w:val="1"/>
      <w:numFmt w:val="decimal"/>
      <w:lvlText w:val="%1."/>
      <w:lvlJc w:val="left"/>
      <w:pPr>
        <w:ind w:left="360" w:hanging="360"/>
      </w:pPr>
      <w:rPr>
        <w:rFont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14B6E38"/>
    <w:multiLevelType w:val="hybridMultilevel"/>
    <w:tmpl w:val="8D3CDBC0"/>
    <w:lvl w:ilvl="0" w:tplc="FFF62628">
      <w:start w:val="17"/>
      <w:numFmt w:val="decimal"/>
      <w:lvlText w:val="%1."/>
      <w:lvlJc w:val="left"/>
      <w:pPr>
        <w:ind w:left="502" w:hanging="360"/>
      </w:pPr>
      <w:rPr>
        <w:rFonts w:hint="default"/>
        <w:b/>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29"/>
  </w:num>
  <w:num w:numId="4">
    <w:abstractNumId w:val="28"/>
  </w:num>
  <w:num w:numId="5">
    <w:abstractNumId w:val="14"/>
  </w:num>
  <w:num w:numId="6">
    <w:abstractNumId w:val="17"/>
  </w:num>
  <w:num w:numId="7">
    <w:abstractNumId w:val="15"/>
  </w:num>
  <w:num w:numId="8">
    <w:abstractNumId w:val="8"/>
  </w:num>
  <w:num w:numId="9">
    <w:abstractNumId w:val="27"/>
  </w:num>
  <w:num w:numId="10">
    <w:abstractNumId w:val="12"/>
  </w:num>
  <w:num w:numId="11">
    <w:abstractNumId w:val="21"/>
  </w:num>
  <w:num w:numId="12">
    <w:abstractNumId w:val="23"/>
  </w:num>
  <w:num w:numId="13">
    <w:abstractNumId w:val="35"/>
  </w:num>
  <w:num w:numId="14">
    <w:abstractNumId w:val="26"/>
  </w:num>
  <w:num w:numId="15">
    <w:abstractNumId w:val="7"/>
  </w:num>
  <w:num w:numId="16">
    <w:abstractNumId w:val="24"/>
  </w:num>
  <w:num w:numId="17">
    <w:abstractNumId w:val="10"/>
  </w:num>
  <w:num w:numId="18">
    <w:abstractNumId w:val="37"/>
  </w:num>
  <w:num w:numId="19">
    <w:abstractNumId w:val="32"/>
  </w:num>
  <w:num w:numId="20">
    <w:abstractNumId w:val="11"/>
  </w:num>
  <w:num w:numId="21">
    <w:abstractNumId w:val="30"/>
  </w:num>
  <w:num w:numId="22">
    <w:abstractNumId w:val="18"/>
  </w:num>
  <w:num w:numId="23">
    <w:abstractNumId w:val="25"/>
  </w:num>
  <w:num w:numId="24">
    <w:abstractNumId w:val="20"/>
  </w:num>
  <w:num w:numId="25">
    <w:abstractNumId w:val="36"/>
  </w:num>
  <w:num w:numId="26">
    <w:abstractNumId w:val="13"/>
  </w:num>
  <w:num w:numId="27">
    <w:abstractNumId w:val="9"/>
  </w:num>
  <w:num w:numId="28">
    <w:abstractNumId w:val="19"/>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6"/>
  </w:num>
  <w:num w:numId="37">
    <w:abstractNumId w:val="38"/>
  </w:num>
  <w:num w:numId="38">
    <w:abstractNumId w:val="5"/>
  </w:num>
  <w:num w:numId="39">
    <w:abstractNumId w:val="31"/>
  </w:num>
  <w:num w:numId="40">
    <w:abstractNumId w:val="22"/>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6115"/>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483"/>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5E8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492"/>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3C9"/>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7FB"/>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238"/>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97D38"/>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60449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604492"/>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mailto:s.chistruga@gmail.co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diocnita@mail.ru"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diocnita.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045B41-8A98-4E13-9EFE-F7EC919E8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71</Pages>
  <Words>25177</Words>
  <Characters>143513</Characters>
  <Application>Microsoft Office Word</Application>
  <DocSecurity>0</DocSecurity>
  <Lines>1195</Lines>
  <Paragraphs>336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168354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GM</cp:lastModifiedBy>
  <cp:revision>2</cp:revision>
  <cp:lastPrinted>2021-06-01T11:52:00Z</cp:lastPrinted>
  <dcterms:created xsi:type="dcterms:W3CDTF">2026-07-13T08:04:00Z</dcterms:created>
  <dcterms:modified xsi:type="dcterms:W3CDTF">2026-07-13T08:04:00Z</dcterms:modified>
</cp:coreProperties>
</file>