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3B572CD0" w14:textId="77777777" w:rsidR="00750B26" w:rsidRPr="00FF430B" w:rsidRDefault="00750B26" w:rsidP="003961E7">
      <w:pPr>
        <w:tabs>
          <w:tab w:val="left" w:pos="5103"/>
          <w:tab w:val="left" w:pos="10348"/>
        </w:tabs>
        <w:jc w:val="center"/>
        <w:rPr>
          <w:b/>
          <w:noProof w:val="0"/>
          <w:lang w:val="ro-MD" w:eastAsia="ru-RU"/>
        </w:rPr>
      </w:pPr>
    </w:p>
    <w:p w14:paraId="27BFD076" w14:textId="77777777" w:rsidR="00750B26" w:rsidRPr="00EB6F93" w:rsidRDefault="00750B26" w:rsidP="00750B26">
      <w:pPr>
        <w:autoSpaceDE w:val="0"/>
        <w:autoSpaceDN w:val="0"/>
        <w:jc w:val="center"/>
        <w:rPr>
          <w:b/>
          <w:bCs/>
          <w:sz w:val="28"/>
          <w:szCs w:val="28"/>
          <w:lang w:val="en-US" w:eastAsia="ru-RU"/>
        </w:rPr>
      </w:pPr>
      <w:bookmarkStart w:id="0" w:name="_Hlk190252228"/>
      <w:r w:rsidRPr="00EB6F93">
        <w:rPr>
          <w:b/>
          <w:bCs/>
          <w:sz w:val="28"/>
          <w:szCs w:val="28"/>
          <w:lang w:val="en-US" w:eastAsia="ru-RU"/>
        </w:rPr>
        <w:t>„Asigurarea</w:t>
      </w:r>
      <w:r>
        <w:rPr>
          <w:b/>
          <w:bCs/>
          <w:sz w:val="28"/>
          <w:szCs w:val="28"/>
          <w:lang w:val="en-US" w:eastAsia="ru-RU"/>
        </w:rPr>
        <w:t xml:space="preserve"> </w:t>
      </w:r>
      <w:r w:rsidRPr="00EB6F93">
        <w:rPr>
          <w:b/>
          <w:bCs/>
          <w:sz w:val="28"/>
          <w:szCs w:val="28"/>
          <w:lang w:val="en-US" w:eastAsia="ru-RU"/>
        </w:rPr>
        <w:t>securității energetice, prin construcția centralei electrice fotovoltaice de 40kW în satul Văratic, raionul Ialoveni”</w:t>
      </w:r>
      <w:r>
        <w:rPr>
          <w:b/>
          <w:bCs/>
          <w:sz w:val="28"/>
          <w:szCs w:val="28"/>
          <w:lang w:val="en-US" w:eastAsia="ru-RU"/>
        </w:rPr>
        <w:t>.</w:t>
      </w:r>
    </w:p>
    <w:bookmarkEnd w:id="0"/>
    <w:p w14:paraId="75ACAB1A" w14:textId="77777777" w:rsidR="003961E7" w:rsidRPr="00750B26" w:rsidRDefault="003961E7" w:rsidP="003961E7">
      <w:pPr>
        <w:tabs>
          <w:tab w:val="left" w:pos="5103"/>
          <w:tab w:val="left" w:pos="10348"/>
        </w:tabs>
        <w:jc w:val="center"/>
        <w:rPr>
          <w:noProof w:val="0"/>
          <w:lang w:val="en-US"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lastRenderedPageBreak/>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0062B" w14:textId="77777777" w:rsidR="00BF7504" w:rsidRDefault="00BF7504" w:rsidP="00A20ACF">
      <w:r>
        <w:separator/>
      </w:r>
    </w:p>
  </w:endnote>
  <w:endnote w:type="continuationSeparator" w:id="0">
    <w:p w14:paraId="33516700" w14:textId="77777777" w:rsidR="00BF7504" w:rsidRDefault="00BF75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277F6" w14:textId="77777777" w:rsidR="00BF7504" w:rsidRDefault="00BF7504" w:rsidP="00A20ACF">
      <w:r>
        <w:separator/>
      </w:r>
    </w:p>
  </w:footnote>
  <w:footnote w:type="continuationSeparator" w:id="0">
    <w:p w14:paraId="16E285B0" w14:textId="77777777" w:rsidR="00BF7504" w:rsidRDefault="00BF75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78682093">
    <w:abstractNumId w:val="35"/>
  </w:num>
  <w:num w:numId="2" w16cid:durableId="1582131945">
    <w:abstractNumId w:val="43"/>
  </w:num>
  <w:num w:numId="3" w16cid:durableId="2013484386">
    <w:abstractNumId w:val="32"/>
  </w:num>
  <w:num w:numId="4" w16cid:durableId="70322591">
    <w:abstractNumId w:val="31"/>
  </w:num>
  <w:num w:numId="5" w16cid:durableId="514807413">
    <w:abstractNumId w:val="15"/>
  </w:num>
  <w:num w:numId="6" w16cid:durableId="1883638231">
    <w:abstractNumId w:val="18"/>
  </w:num>
  <w:num w:numId="7" w16cid:durableId="1492140524">
    <w:abstractNumId w:val="16"/>
  </w:num>
  <w:num w:numId="8" w16cid:durableId="20982847">
    <w:abstractNumId w:val="9"/>
  </w:num>
  <w:num w:numId="9" w16cid:durableId="1919167748">
    <w:abstractNumId w:val="30"/>
  </w:num>
  <w:num w:numId="10" w16cid:durableId="2100365581">
    <w:abstractNumId w:val="13"/>
  </w:num>
  <w:num w:numId="11" w16cid:durableId="918173259">
    <w:abstractNumId w:val="22"/>
  </w:num>
  <w:num w:numId="12" w16cid:durableId="1664164186">
    <w:abstractNumId w:val="23"/>
  </w:num>
  <w:num w:numId="13" w16cid:durableId="1098134131">
    <w:abstractNumId w:val="38"/>
  </w:num>
  <w:num w:numId="14" w16cid:durableId="1621496792">
    <w:abstractNumId w:val="29"/>
  </w:num>
  <w:num w:numId="15" w16cid:durableId="533618101">
    <w:abstractNumId w:val="8"/>
  </w:num>
  <w:num w:numId="16" w16cid:durableId="845245313">
    <w:abstractNumId w:val="24"/>
  </w:num>
  <w:num w:numId="17" w16cid:durableId="1118063896">
    <w:abstractNumId w:val="25"/>
  </w:num>
  <w:num w:numId="18" w16cid:durableId="1433012659">
    <w:abstractNumId w:val="36"/>
  </w:num>
  <w:num w:numId="19" w16cid:durableId="522213276">
    <w:abstractNumId w:val="11"/>
  </w:num>
  <w:num w:numId="20" w16cid:durableId="1428844015">
    <w:abstractNumId w:val="40"/>
  </w:num>
  <w:num w:numId="21" w16cid:durableId="1875269306">
    <w:abstractNumId w:val="34"/>
  </w:num>
  <w:num w:numId="22" w16cid:durableId="1519818">
    <w:abstractNumId w:val="12"/>
  </w:num>
  <w:num w:numId="23" w16cid:durableId="653141882">
    <w:abstractNumId w:val="33"/>
  </w:num>
  <w:num w:numId="24" w16cid:durableId="226308579">
    <w:abstractNumId w:val="19"/>
  </w:num>
  <w:num w:numId="25" w16cid:durableId="1471821514">
    <w:abstractNumId w:val="27"/>
  </w:num>
  <w:num w:numId="26" w16cid:durableId="190847093">
    <w:abstractNumId w:val="21"/>
  </w:num>
  <w:num w:numId="27" w16cid:durableId="654719725">
    <w:abstractNumId w:val="39"/>
  </w:num>
  <w:num w:numId="28" w16cid:durableId="915942151">
    <w:abstractNumId w:val="14"/>
  </w:num>
  <w:num w:numId="29" w16cid:durableId="690301608">
    <w:abstractNumId w:val="10"/>
  </w:num>
  <w:num w:numId="30" w16cid:durableId="439496806">
    <w:abstractNumId w:val="20"/>
  </w:num>
  <w:num w:numId="31" w16cid:durableId="723871428">
    <w:abstractNumId w:val="7"/>
  </w:num>
  <w:num w:numId="32" w16cid:durableId="650641821">
    <w:abstractNumId w:val="5"/>
  </w:num>
  <w:num w:numId="33" w16cid:durableId="2025552912">
    <w:abstractNumId w:val="3"/>
  </w:num>
  <w:num w:numId="34" w16cid:durableId="76829380">
    <w:abstractNumId w:val="0"/>
  </w:num>
  <w:num w:numId="35" w16cid:durableId="1686397417">
    <w:abstractNumId w:val="2"/>
  </w:num>
  <w:num w:numId="36" w16cid:durableId="1997221012">
    <w:abstractNumId w:val="4"/>
  </w:num>
  <w:num w:numId="37" w16cid:durableId="1118135435">
    <w:abstractNumId w:val="1"/>
  </w:num>
  <w:num w:numId="38" w16cid:durableId="1093166992">
    <w:abstractNumId w:val="28"/>
  </w:num>
  <w:num w:numId="39" w16cid:durableId="9033685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44266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156003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017617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075833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1748717">
    <w:abstractNumId w:val="43"/>
  </w:num>
  <w:num w:numId="45" w16cid:durableId="442958972">
    <w:abstractNumId w:val="37"/>
  </w:num>
  <w:num w:numId="46" w16cid:durableId="556822031">
    <w:abstractNumId w:val="6"/>
  </w:num>
  <w:num w:numId="47" w16cid:durableId="2099668617">
    <w:abstractNumId w:val="42"/>
  </w:num>
  <w:num w:numId="48" w16cid:durableId="1820419845">
    <w:abstractNumId w:val="26"/>
  </w:num>
  <w:num w:numId="49" w16cid:durableId="451746967">
    <w:abstractNumId w:val="17"/>
  </w:num>
  <w:num w:numId="50" w16cid:durableId="201683323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B2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50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F60"/>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69</Pages>
  <Words>23020</Words>
  <Characters>142040</Characters>
  <Application>Microsoft Office Word</Application>
  <DocSecurity>0</DocSecurity>
  <Lines>15782</Lines>
  <Paragraphs>11003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2025-02-12T11:32:00Z</dcterms:modified>
</cp:coreProperties>
</file>