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E39CD"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CA1B360" w14:textId="77777777" w:rsidR="003013DA" w:rsidRPr="00FC26AC" w:rsidRDefault="003013DA" w:rsidP="003013DA">
      <w:pPr>
        <w:jc w:val="right"/>
        <w:rPr>
          <w:noProof w:val="0"/>
          <w:color w:val="000000" w:themeColor="text1"/>
          <w:sz w:val="22"/>
          <w:szCs w:val="22"/>
          <w:lang w:val="ro-MD"/>
        </w:rPr>
      </w:pPr>
      <w:r w:rsidRPr="00FC26AC">
        <w:rPr>
          <w:noProof w:val="0"/>
          <w:color w:val="000000" w:themeColor="text1"/>
          <w:lang w:val="ro-MD"/>
        </w:rPr>
        <w:lastRenderedPageBreak/>
        <w:t>Anexa nr. 2</w:t>
      </w:r>
    </w:p>
    <w:p w14:paraId="126B5BB2" w14:textId="77777777" w:rsidR="003013DA" w:rsidRPr="00FC26AC" w:rsidRDefault="003013DA" w:rsidP="003013DA">
      <w:pPr>
        <w:jc w:val="right"/>
        <w:rPr>
          <w:noProof w:val="0"/>
          <w:color w:val="000000" w:themeColor="text1"/>
          <w:lang w:val="ro-MD"/>
        </w:rPr>
      </w:pPr>
      <w:r w:rsidRPr="00FC26AC">
        <w:rPr>
          <w:noProof w:val="0"/>
          <w:color w:val="000000" w:themeColor="text1"/>
          <w:lang w:val="ro-MD"/>
        </w:rPr>
        <w:t>la Documentația standard nr._____</w:t>
      </w:r>
    </w:p>
    <w:p w14:paraId="3BA96BD8" w14:textId="77777777" w:rsidR="003013DA" w:rsidRPr="00FC26AC" w:rsidRDefault="003013DA" w:rsidP="003013DA">
      <w:pPr>
        <w:jc w:val="right"/>
        <w:rPr>
          <w:noProof w:val="0"/>
          <w:color w:val="000000" w:themeColor="text1"/>
          <w:lang w:val="ro-MD"/>
        </w:rPr>
      </w:pPr>
      <w:r w:rsidRPr="00FC26AC">
        <w:rPr>
          <w:noProof w:val="0"/>
          <w:color w:val="000000" w:themeColor="text1"/>
          <w:lang w:val="ro-MD"/>
        </w:rPr>
        <w:t>din “____” ________ 20___</w:t>
      </w:r>
    </w:p>
    <w:p w14:paraId="6D9B0F70" w14:textId="77777777" w:rsidR="003013DA" w:rsidRPr="00FC26AC" w:rsidRDefault="003013DA" w:rsidP="003013DA">
      <w:pPr>
        <w:spacing w:before="120"/>
        <w:jc w:val="center"/>
        <w:outlineLvl w:val="0"/>
        <w:rPr>
          <w:b/>
          <w:noProof w:val="0"/>
          <w:color w:val="000000" w:themeColor="text1"/>
          <w:sz w:val="28"/>
          <w:szCs w:val="28"/>
          <w:lang w:val="ro-MD" w:eastAsia="ru-RU"/>
        </w:rPr>
      </w:pPr>
      <w:r w:rsidRPr="00FC26AC">
        <w:rPr>
          <w:b/>
          <w:noProof w:val="0"/>
          <w:color w:val="000000" w:themeColor="text1"/>
          <w:sz w:val="28"/>
          <w:szCs w:val="28"/>
          <w:lang w:val="ro-MD" w:eastAsia="ru-RU"/>
        </w:rPr>
        <w:t>ANUNȚ DE PARTICIPARE, INCLUSIV PENTRU PROCEDURILE DE PRESELECȚIE/PROCEDURILE NEGOCIATE</w:t>
      </w:r>
    </w:p>
    <w:p w14:paraId="70AC30F3" w14:textId="77777777" w:rsidR="003013DA" w:rsidRPr="00FC26AC" w:rsidRDefault="003013DA" w:rsidP="003013DA">
      <w:pPr>
        <w:rPr>
          <w:noProof w:val="0"/>
          <w:color w:val="000000" w:themeColor="text1"/>
          <w:sz w:val="20"/>
          <w:szCs w:val="20"/>
          <w:lang w:val="ro-MD" w:eastAsia="ru-RU"/>
        </w:rPr>
      </w:pPr>
    </w:p>
    <w:p w14:paraId="18DEBE76" w14:textId="77777777" w:rsidR="003013DA" w:rsidRPr="00FC26AC" w:rsidRDefault="003013DA" w:rsidP="003013DA">
      <w:pPr>
        <w:jc w:val="center"/>
        <w:rPr>
          <w:b/>
          <w:bCs/>
          <w:color w:val="000000" w:themeColor="text1"/>
          <w:sz w:val="28"/>
          <w:szCs w:val="28"/>
        </w:rPr>
      </w:pPr>
      <w:r w:rsidRPr="00FC26AC">
        <w:rPr>
          <w:b/>
          <w:noProof w:val="0"/>
          <w:color w:val="000000" w:themeColor="text1"/>
          <w:lang w:val="ro-MD" w:eastAsia="ru-RU"/>
        </w:rPr>
        <w:t xml:space="preserve">privind achiziționarea  </w:t>
      </w:r>
      <w:r w:rsidRPr="00B701A4">
        <w:rPr>
          <w:b/>
          <w:bCs/>
          <w:u w:val="single"/>
        </w:rPr>
        <w:t>Reparatii curente (acoperis) Gradinita 214 Dobrogea, or. Singera</w:t>
      </w:r>
      <w:r w:rsidRPr="00B71A06">
        <w:rPr>
          <w:b/>
          <w:noProof w:val="0"/>
          <w:color w:val="000000" w:themeColor="text1"/>
          <w:u w:val="single"/>
          <w:shd w:val="clear" w:color="auto" w:fill="FFFFFF" w:themeFill="background1"/>
          <w:lang w:val="ro-MD" w:eastAsia="ru-RU"/>
        </w:rPr>
        <w:br/>
      </w:r>
      <w:r w:rsidRPr="00FC26AC">
        <w:rPr>
          <w:noProof w:val="0"/>
          <w:color w:val="000000" w:themeColor="text1"/>
          <w:sz w:val="20"/>
          <w:lang w:val="ro-MD" w:eastAsia="ru-RU"/>
        </w:rPr>
        <w:t xml:space="preserve">                                                          (se indică obiectul achiziției)</w:t>
      </w:r>
      <w:r w:rsidRPr="00FC26AC">
        <w:rPr>
          <w:b/>
          <w:noProof w:val="0"/>
          <w:color w:val="000000" w:themeColor="text1"/>
          <w:lang w:val="ro-MD" w:eastAsia="ru-RU"/>
        </w:rPr>
        <w:br/>
        <w:t xml:space="preserve">prin procedura de achiziție </w:t>
      </w:r>
      <w:r>
        <w:rPr>
          <w:b/>
          <w:noProof w:val="0"/>
          <w:color w:val="000000" w:themeColor="text1"/>
          <w:lang w:val="ro-MD" w:eastAsia="ru-RU"/>
        </w:rPr>
        <w:t>COP</w:t>
      </w:r>
      <w:r w:rsidRPr="00FC26AC">
        <w:rPr>
          <w:b/>
          <w:noProof w:val="0"/>
          <w:color w:val="000000" w:themeColor="text1"/>
          <w:lang w:val="ro-MD" w:eastAsia="ru-RU"/>
        </w:rPr>
        <w:br/>
      </w:r>
      <w:r w:rsidRPr="00FC26AC">
        <w:rPr>
          <w:noProof w:val="0"/>
          <w:color w:val="000000" w:themeColor="text1"/>
          <w:sz w:val="20"/>
          <w:lang w:val="ro-MD" w:eastAsia="ru-RU"/>
        </w:rPr>
        <w:t xml:space="preserve">                                                          (tipul procedurii de achiziție)</w:t>
      </w:r>
    </w:p>
    <w:p w14:paraId="343D62CD" w14:textId="77777777" w:rsidR="003013DA" w:rsidRPr="00FC26AC" w:rsidRDefault="003013DA" w:rsidP="003013DA">
      <w:pPr>
        <w:shd w:val="clear" w:color="auto" w:fill="FFFFFF" w:themeFill="background1"/>
        <w:spacing w:before="120"/>
        <w:outlineLvl w:val="0"/>
        <w:rPr>
          <w:b/>
          <w:noProof w:val="0"/>
          <w:color w:val="000000" w:themeColor="text1"/>
          <w:sz w:val="32"/>
          <w:szCs w:val="32"/>
          <w:lang w:val="ro-MD" w:eastAsia="ru-RU"/>
        </w:rPr>
      </w:pPr>
    </w:p>
    <w:p w14:paraId="32041336" w14:textId="77777777" w:rsidR="003013DA" w:rsidRPr="00FC26AC" w:rsidRDefault="003013DA" w:rsidP="003013DA">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FC26AC">
        <w:rPr>
          <w:b/>
          <w:noProof w:val="0"/>
          <w:color w:val="000000" w:themeColor="text1"/>
          <w:lang w:val="ro-MD" w:eastAsia="ru-RU"/>
        </w:rPr>
        <w:t xml:space="preserve">Denumirea autorității contractante: </w:t>
      </w:r>
      <w:r w:rsidRPr="00FC26AC">
        <w:rPr>
          <w:b/>
          <w:color w:val="000000" w:themeColor="text1"/>
          <w:u w:val="single"/>
          <w:lang w:val="en-US"/>
        </w:rPr>
        <w:t>Primaria or.Singera</w:t>
      </w:r>
    </w:p>
    <w:p w14:paraId="6161D60F" w14:textId="77777777" w:rsidR="003013DA" w:rsidRPr="00FC26AC" w:rsidRDefault="003013DA" w:rsidP="003013DA">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FC26AC">
        <w:rPr>
          <w:b/>
          <w:noProof w:val="0"/>
          <w:color w:val="000000" w:themeColor="text1"/>
          <w:lang w:val="ro-MD" w:eastAsia="ru-RU"/>
        </w:rPr>
        <w:t xml:space="preserve">IDNO: </w:t>
      </w:r>
      <w:r w:rsidRPr="00FC26AC">
        <w:rPr>
          <w:b/>
          <w:noProof w:val="0"/>
          <w:color w:val="000000" w:themeColor="text1"/>
          <w:shd w:val="clear" w:color="auto" w:fill="FFFFFF" w:themeFill="background1"/>
          <w:lang w:val="ro-MD" w:eastAsia="ru-RU"/>
        </w:rPr>
        <w:t>1007601010596</w:t>
      </w:r>
    </w:p>
    <w:p w14:paraId="015DD651" w14:textId="77777777" w:rsidR="003013DA" w:rsidRPr="00FF430B" w:rsidRDefault="003013DA" w:rsidP="003013DA">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rPr>
        <w:t>mun Chi</w:t>
      </w:r>
      <w:r>
        <w:rPr>
          <w:b/>
          <w:lang w:val="en-US"/>
        </w:rPr>
        <w:t>șinau, or.Singera str. 31 august nr.22, tel 022 41 30 41</w:t>
      </w:r>
    </w:p>
    <w:p w14:paraId="07F3A53D" w14:textId="77777777" w:rsidR="003013DA" w:rsidRPr="00FF430B" w:rsidRDefault="003013DA" w:rsidP="003013DA">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41-30-41/022 41-30-68</w:t>
      </w:r>
    </w:p>
    <w:p w14:paraId="2916D766" w14:textId="77777777" w:rsidR="003013DA" w:rsidRPr="00FF430B" w:rsidRDefault="003013DA" w:rsidP="003013DA">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2" w:history="1">
        <w:r w:rsidRPr="008C22CD">
          <w:rPr>
            <w:rStyle w:val="af3"/>
            <w:rFonts w:eastAsiaTheme="majorEastAsia"/>
            <w:sz w:val="18"/>
            <w:szCs w:val="18"/>
            <w:lang w:val="en-US"/>
          </w:rPr>
          <w:t>contabilitateasingera@mail.ru</w:t>
        </w:r>
      </w:hyperlink>
    </w:p>
    <w:p w14:paraId="6C5238E9" w14:textId="77777777" w:rsidR="003013DA" w:rsidRPr="00FF430B" w:rsidRDefault="003013DA" w:rsidP="003013DA">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295E2477" w14:textId="77777777" w:rsidR="003013DA" w:rsidRPr="00FF430B" w:rsidRDefault="003013DA" w:rsidP="003013DA">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publica</w:t>
      </w:r>
    </w:p>
    <w:p w14:paraId="1BA9B4FC" w14:textId="77777777" w:rsidR="003013DA" w:rsidRPr="005327F3" w:rsidRDefault="003013DA" w:rsidP="003013DA">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334" w:type="dxa"/>
        <w:tblInd w:w="-714" w:type="dxa"/>
        <w:tblLayout w:type="fixed"/>
        <w:tblLook w:val="04A0" w:firstRow="1" w:lastRow="0" w:firstColumn="1" w:lastColumn="0" w:noHBand="0" w:noVBand="1"/>
      </w:tblPr>
      <w:tblGrid>
        <w:gridCol w:w="567"/>
        <w:gridCol w:w="993"/>
        <w:gridCol w:w="2977"/>
        <w:gridCol w:w="992"/>
        <w:gridCol w:w="845"/>
        <w:gridCol w:w="1990"/>
        <w:gridCol w:w="1970"/>
      </w:tblGrid>
      <w:tr w:rsidR="003013DA" w:rsidRPr="00EC30C2" w14:paraId="2B6EE0C1" w14:textId="77777777" w:rsidTr="009E5A4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90F386" w14:textId="77777777" w:rsidR="003013DA" w:rsidRPr="00FF430B" w:rsidRDefault="003013DA" w:rsidP="009E5A4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DB3C90" w14:textId="77777777" w:rsidR="003013DA" w:rsidRPr="00FF430B" w:rsidRDefault="003013DA" w:rsidP="009E5A4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4AF34D5" w14:textId="77777777" w:rsidR="003013DA" w:rsidRPr="00FF430B" w:rsidRDefault="003013DA" w:rsidP="009E5A4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8AA506" w14:textId="77777777" w:rsidR="003013DA" w:rsidRPr="00FF430B" w:rsidRDefault="003013DA" w:rsidP="009E5A4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1E9A243" w14:textId="77777777" w:rsidR="003013DA" w:rsidRPr="00FF430B" w:rsidRDefault="003013DA" w:rsidP="009E5A4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1B0297F8" w14:textId="77777777" w:rsidR="003013DA" w:rsidRPr="00FF430B" w:rsidRDefault="003013DA" w:rsidP="009E5A4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4D8CBE57" w14:textId="77777777" w:rsidR="003013DA" w:rsidRPr="00FF430B" w:rsidRDefault="003013DA" w:rsidP="009E5A4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3013DA" w:rsidRPr="00EC30C2" w14:paraId="404DA492" w14:textId="77777777" w:rsidTr="009E5A4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B11B16" w14:textId="77777777" w:rsidR="003013DA" w:rsidRPr="00FF430B" w:rsidRDefault="003013DA" w:rsidP="009E5A48">
            <w:pPr>
              <w:shd w:val="clear" w:color="auto" w:fill="FFFFFF" w:themeFill="background1"/>
              <w:spacing w:before="120"/>
              <w:jc w:val="center"/>
              <w:rPr>
                <w:noProof w:val="0"/>
                <w:sz w:val="20"/>
                <w:szCs w:val="20"/>
                <w:lang w:val="ro-MD"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690611" w14:textId="77777777" w:rsidR="003013DA" w:rsidRPr="00FF430B" w:rsidRDefault="003013DA" w:rsidP="009E5A48">
            <w:pPr>
              <w:shd w:val="clear" w:color="auto" w:fill="FFFFFF" w:themeFill="background1"/>
              <w:spacing w:before="120"/>
              <w:jc w:val="center"/>
              <w:rPr>
                <w:noProof w:val="0"/>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1A834F" w14:textId="77777777" w:rsidR="003013DA" w:rsidRPr="00985663" w:rsidRDefault="003013DA" w:rsidP="009E5A48">
            <w:pPr>
              <w:shd w:val="clear" w:color="auto" w:fill="FFFFFF" w:themeFill="background1"/>
              <w:spacing w:before="120"/>
              <w:jc w:val="center"/>
              <w:rPr>
                <w:noProof w:val="0"/>
                <w:lang w:val="ro-MD" w:eastAsia="ru-RU"/>
              </w:rPr>
            </w:pPr>
            <w:r w:rsidRPr="00985663">
              <w:rPr>
                <w:noProof w:val="0"/>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2C2BF7" w14:textId="77777777" w:rsidR="003013DA" w:rsidRPr="00FF430B" w:rsidRDefault="003013DA" w:rsidP="009E5A48">
            <w:pPr>
              <w:shd w:val="clear" w:color="auto" w:fill="FFFFFF" w:themeFill="background1"/>
              <w:spacing w:before="120"/>
              <w:jc w:val="center"/>
              <w:rPr>
                <w:noProof w:val="0"/>
                <w:sz w:val="20"/>
                <w:szCs w:val="20"/>
                <w:lang w:val="ro-MD"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9F7A65" w14:textId="77777777" w:rsidR="003013DA" w:rsidRPr="00FF430B" w:rsidRDefault="003013DA" w:rsidP="009E5A48">
            <w:pPr>
              <w:shd w:val="clear" w:color="auto" w:fill="FFFFFF" w:themeFill="background1"/>
              <w:spacing w:before="120"/>
              <w:jc w:val="center"/>
              <w:rPr>
                <w:noProof w:val="0"/>
                <w:sz w:val="20"/>
                <w:szCs w:val="20"/>
                <w:lang w:val="ro-MD" w:eastAsia="ru-RU"/>
              </w:rPr>
            </w:pP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62276276" w14:textId="77777777" w:rsidR="003013DA" w:rsidRPr="00FF430B" w:rsidRDefault="003013DA" w:rsidP="009E5A48">
            <w:pPr>
              <w:shd w:val="clear" w:color="auto" w:fill="FFFFFF" w:themeFill="background1"/>
              <w:spacing w:before="120"/>
              <w:jc w:val="center"/>
              <w:rPr>
                <w:noProof w:val="0"/>
                <w:sz w:val="20"/>
                <w:szCs w:val="20"/>
                <w:lang w:val="ro-MD" w:eastAsia="ru-RU"/>
              </w:rPr>
            </w:pP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1BF926AE" w14:textId="77777777" w:rsidR="003013DA" w:rsidRPr="00FF430B" w:rsidRDefault="003013DA" w:rsidP="009E5A48">
            <w:pPr>
              <w:shd w:val="clear" w:color="auto" w:fill="FFFFFF" w:themeFill="background1"/>
              <w:spacing w:before="120"/>
              <w:jc w:val="center"/>
              <w:rPr>
                <w:noProof w:val="0"/>
                <w:sz w:val="20"/>
                <w:szCs w:val="20"/>
                <w:lang w:val="ro-MD" w:eastAsia="ru-RU"/>
              </w:rPr>
            </w:pPr>
          </w:p>
        </w:tc>
      </w:tr>
      <w:tr w:rsidR="003013DA" w:rsidRPr="00EC30C2" w14:paraId="34DD2D47" w14:textId="77777777" w:rsidTr="009E5A4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AF5A30" w14:textId="77777777" w:rsidR="003013DA" w:rsidRPr="00FF430B" w:rsidRDefault="003013DA" w:rsidP="009E5A48">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993" w:type="dxa"/>
            <w:tcBorders>
              <w:top w:val="single" w:sz="4" w:space="0" w:color="auto"/>
              <w:left w:val="single" w:sz="4" w:space="0" w:color="auto"/>
              <w:right w:val="single" w:sz="4" w:space="0" w:color="auto"/>
            </w:tcBorders>
            <w:shd w:val="clear" w:color="auto" w:fill="auto"/>
            <w:vAlign w:val="center"/>
          </w:tcPr>
          <w:p w14:paraId="4B23EBE2" w14:textId="77777777" w:rsidR="003013DA" w:rsidRPr="007D4F4F" w:rsidRDefault="003013DA" w:rsidP="009E5A48">
            <w:pPr>
              <w:rPr>
                <w:noProof w:val="0"/>
                <w:lang w:val="ru-RU" w:eastAsia="ru-RU"/>
              </w:rPr>
            </w:pPr>
            <w:r w:rsidRPr="007D4F4F">
              <w:rPr>
                <w:rFonts w:ascii="Helvetica" w:hAnsi="Helvetica"/>
                <w:noProof w:val="0"/>
                <w:color w:val="333333"/>
                <w:sz w:val="2"/>
                <w:szCs w:val="2"/>
                <w:shd w:val="clear" w:color="auto" w:fill="FFFFFF"/>
                <w:lang w:val="ru-RU" w:eastAsia="ru-RU"/>
              </w:rPr>
              <w:t> </w:t>
            </w:r>
          </w:p>
          <w:p w14:paraId="3C1D0E1A" w14:textId="77777777" w:rsidR="003013DA" w:rsidRPr="00C6060D" w:rsidRDefault="003013DA" w:rsidP="009E5A48">
            <w:pPr>
              <w:shd w:val="clear" w:color="auto" w:fill="FFFFFF" w:themeFill="background1"/>
              <w:spacing w:before="120"/>
              <w:jc w:val="center"/>
              <w:rPr>
                <w:noProof w:val="0"/>
                <w:sz w:val="20"/>
                <w:szCs w:val="20"/>
                <w:lang w:val="ro-MD" w:eastAsia="ru-RU"/>
              </w:rPr>
            </w:pPr>
            <w:r w:rsidRPr="00C6060D">
              <w:rPr>
                <w:color w:val="000000" w:themeColor="text1"/>
                <w:sz w:val="20"/>
                <w:szCs w:val="20"/>
              </w:rPr>
              <w:t>45453000-7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B2BC7C" w14:textId="77777777" w:rsidR="003013DA" w:rsidRPr="00C23CC4" w:rsidRDefault="003013DA" w:rsidP="009E5A48">
            <w:pPr>
              <w:jc w:val="center"/>
              <w:rPr>
                <w:bCs/>
              </w:rPr>
            </w:pPr>
            <w:r w:rsidRPr="005A465D">
              <w:rPr>
                <w:bCs/>
              </w:rPr>
              <w:t>Reparatii curente (acoperis) Gradinita 214 Dobrogea, or. Singera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F5AE01" w14:textId="77777777" w:rsidR="003013DA" w:rsidRPr="00FF430B" w:rsidRDefault="003013DA" w:rsidP="009E5A48">
            <w:pPr>
              <w:shd w:val="clear" w:color="auto" w:fill="FFFFFF" w:themeFill="background1"/>
              <w:spacing w:before="120"/>
              <w:jc w:val="center"/>
              <w:rPr>
                <w:noProof w:val="0"/>
                <w:sz w:val="20"/>
                <w:szCs w:val="20"/>
                <w:lang w:val="ro-MD" w:eastAsia="ru-RU"/>
              </w:rPr>
            </w:pPr>
            <w:r>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C20FE61" w14:textId="77777777" w:rsidR="003013DA" w:rsidRPr="00FF430B" w:rsidRDefault="003013DA" w:rsidP="009E5A48">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48CBBAE9" w14:textId="77777777" w:rsidR="003013DA" w:rsidRDefault="003013DA" w:rsidP="009E5A48">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 </w:t>
            </w:r>
            <w:r w:rsidRPr="002B73CC">
              <w:rPr>
                <w:rFonts w:eastAsia="Calibri"/>
                <w:b/>
                <w:i/>
                <w:noProof w:val="0"/>
                <w:sz w:val="20"/>
                <w:szCs w:val="20"/>
                <w:lang w:val="ro-MD"/>
              </w:rPr>
              <w:t>Lista cu cantitățile de lucrări</w:t>
            </w:r>
          </w:p>
          <w:p w14:paraId="4ACE62C5" w14:textId="77777777" w:rsidR="003013DA" w:rsidRPr="00FF430B" w:rsidRDefault="003013DA" w:rsidP="009E5A48">
            <w:pPr>
              <w:shd w:val="clear" w:color="auto" w:fill="FFFFFF" w:themeFill="background1"/>
              <w:spacing w:before="120"/>
              <w:jc w:val="center"/>
              <w:rPr>
                <w:noProof w:val="0"/>
                <w:sz w:val="20"/>
                <w:szCs w:val="20"/>
                <w:lang w:val="ro-MD" w:eastAsia="ru-RU"/>
              </w:rPr>
            </w:pPr>
            <w:r>
              <w:rPr>
                <w:rFonts w:eastAsia="Calibri"/>
                <w:b/>
                <w:i/>
                <w:noProof w:val="0"/>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6AB00F82" w14:textId="77777777" w:rsidR="003013DA" w:rsidRPr="00B40365" w:rsidRDefault="003013DA" w:rsidP="009E5A48">
            <w:pPr>
              <w:jc w:val="center"/>
              <w:rPr>
                <w:sz w:val="22"/>
                <w:szCs w:val="22"/>
                <w:lang w:val="en-US"/>
              </w:rPr>
            </w:pPr>
            <w:r>
              <w:rPr>
                <w:sz w:val="22"/>
                <w:szCs w:val="22"/>
                <w:lang w:val="en-US"/>
              </w:rPr>
              <w:t>96 401,99</w:t>
            </w:r>
          </w:p>
          <w:p w14:paraId="7F4FD64C" w14:textId="77777777" w:rsidR="003013DA" w:rsidRPr="00344B92" w:rsidRDefault="003013DA" w:rsidP="009E5A48">
            <w:pPr>
              <w:shd w:val="clear" w:color="auto" w:fill="FFFFFF" w:themeFill="background1"/>
              <w:spacing w:before="120"/>
              <w:jc w:val="center"/>
              <w:rPr>
                <w:b/>
                <w:noProof w:val="0"/>
                <w:color w:val="000000" w:themeColor="text1"/>
                <w:sz w:val="20"/>
                <w:szCs w:val="20"/>
                <w:lang w:val="ro-MD" w:eastAsia="ru-RU"/>
              </w:rPr>
            </w:pPr>
          </w:p>
        </w:tc>
      </w:tr>
      <w:tr w:rsidR="003013DA" w:rsidRPr="00EC30C2" w14:paraId="599850F7" w14:textId="77777777" w:rsidTr="009E5A48">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1EC673" w14:textId="77777777" w:rsidR="003013DA" w:rsidRPr="00FF430B" w:rsidRDefault="003013DA" w:rsidP="009E5A48">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4BAFF275" w14:textId="77777777" w:rsidR="003013DA" w:rsidRPr="00B40365" w:rsidRDefault="003013DA" w:rsidP="009E5A48">
            <w:pPr>
              <w:jc w:val="center"/>
              <w:rPr>
                <w:sz w:val="22"/>
                <w:szCs w:val="22"/>
                <w:lang w:val="en-US"/>
              </w:rPr>
            </w:pPr>
            <w:r>
              <w:rPr>
                <w:sz w:val="22"/>
                <w:szCs w:val="22"/>
                <w:lang w:val="en-US"/>
              </w:rPr>
              <w:t>96 401,99</w:t>
            </w:r>
          </w:p>
          <w:p w14:paraId="37F553B0" w14:textId="77777777" w:rsidR="003013DA" w:rsidRPr="00344B92" w:rsidRDefault="003013DA" w:rsidP="009E5A48">
            <w:pPr>
              <w:shd w:val="clear" w:color="auto" w:fill="FFFFFF" w:themeFill="background1"/>
              <w:spacing w:before="120"/>
              <w:jc w:val="center"/>
              <w:rPr>
                <w:b/>
                <w:noProof w:val="0"/>
                <w:color w:val="000000" w:themeColor="text1"/>
                <w:sz w:val="20"/>
                <w:szCs w:val="20"/>
                <w:lang w:val="ro-MD" w:eastAsia="ru-RU"/>
              </w:rPr>
            </w:pPr>
          </w:p>
        </w:tc>
      </w:tr>
    </w:tbl>
    <w:p w14:paraId="4366FF41" w14:textId="77777777" w:rsidR="003013DA" w:rsidRPr="00FF430B"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615B2D30" w14:textId="77777777" w:rsidR="003013DA" w:rsidRPr="00FF430B" w:rsidRDefault="003013DA" w:rsidP="003013DA">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01E17CB5" w14:textId="77777777" w:rsidR="003013DA" w:rsidRPr="00E75035" w:rsidRDefault="003013DA" w:rsidP="003013DA">
      <w:pPr>
        <w:shd w:val="clear" w:color="auto" w:fill="FFFFFF" w:themeFill="background1"/>
        <w:tabs>
          <w:tab w:val="right" w:pos="426"/>
        </w:tabs>
        <w:ind w:left="357"/>
        <w:rPr>
          <w:lang w:val="ro-MD"/>
        </w:rPr>
      </w:pPr>
      <w:r w:rsidRPr="00FF430B">
        <w:rPr>
          <w:b/>
          <w:noProof w:val="0"/>
          <w:lang w:val="ro-MD" w:eastAsia="ru-RU"/>
        </w:rPr>
        <w:t>oferta (se va selecta):</w:t>
      </w:r>
      <w:r>
        <w:rPr>
          <w:lang w:val="ro-MD"/>
        </w:rPr>
        <w:t>nu este impărtit pe loturi</w:t>
      </w:r>
    </w:p>
    <w:p w14:paraId="4279DF4E" w14:textId="77777777" w:rsidR="003013DA" w:rsidRPr="00E75035" w:rsidRDefault="003013DA" w:rsidP="003013DA">
      <w:pPr>
        <w:numPr>
          <w:ilvl w:val="0"/>
          <w:numId w:val="32"/>
        </w:numPr>
        <w:shd w:val="clear" w:color="auto" w:fill="FFFFFF" w:themeFill="background1"/>
        <w:tabs>
          <w:tab w:val="right" w:pos="426"/>
        </w:tabs>
        <w:rPr>
          <w:noProof w:val="0"/>
          <w:lang w:val="ru-RU" w:eastAsia="ru-RU"/>
        </w:rPr>
      </w:pPr>
      <w:r w:rsidRPr="00E75035">
        <w:rPr>
          <w:noProof w:val="0"/>
          <w:lang w:val="it-IT" w:eastAsia="ru-RU"/>
        </w:rPr>
        <w:t xml:space="preserve">Pentru un singur </w:t>
      </w:r>
      <w:r w:rsidRPr="00E75035">
        <w:rPr>
          <w:noProof w:val="0"/>
          <w:lang w:val="ru-RU" w:eastAsia="ru-RU"/>
        </w:rPr>
        <w:t>lot;</w:t>
      </w:r>
    </w:p>
    <w:p w14:paraId="58788BFA" w14:textId="77777777" w:rsidR="003013DA" w:rsidRPr="00E75035" w:rsidRDefault="003013DA" w:rsidP="003013DA">
      <w:pPr>
        <w:numPr>
          <w:ilvl w:val="0"/>
          <w:numId w:val="32"/>
        </w:numPr>
        <w:shd w:val="clear" w:color="auto" w:fill="FFFFFF" w:themeFill="background1"/>
        <w:tabs>
          <w:tab w:val="right" w:pos="426"/>
        </w:tabs>
        <w:rPr>
          <w:noProof w:val="0"/>
          <w:lang w:val="ru-RU" w:eastAsia="ru-RU"/>
        </w:rPr>
      </w:pPr>
      <w:r w:rsidRPr="00E75035">
        <w:rPr>
          <w:noProof w:val="0"/>
          <w:lang w:val="ru-RU" w:eastAsia="ru-RU"/>
        </w:rPr>
        <w:t>Pentru</w:t>
      </w:r>
      <w:r w:rsidRPr="00E75035">
        <w:rPr>
          <w:noProof w:val="0"/>
          <w:lang w:val="ro-MD" w:eastAsia="ru-RU"/>
        </w:rPr>
        <w:t xml:space="preserve"> </w:t>
      </w:r>
      <w:r w:rsidRPr="00E75035">
        <w:rPr>
          <w:noProof w:val="0"/>
          <w:lang w:val="ru-RU" w:eastAsia="ru-RU"/>
        </w:rPr>
        <w:t>mai</w:t>
      </w:r>
      <w:r w:rsidRPr="00E75035">
        <w:rPr>
          <w:noProof w:val="0"/>
          <w:lang w:val="ro-MD" w:eastAsia="ru-RU"/>
        </w:rPr>
        <w:t xml:space="preserve"> </w:t>
      </w:r>
      <w:r w:rsidRPr="00E75035">
        <w:rPr>
          <w:noProof w:val="0"/>
          <w:lang w:val="ru-RU" w:eastAsia="ru-RU"/>
        </w:rPr>
        <w:t>multe</w:t>
      </w:r>
      <w:r w:rsidRPr="00E75035">
        <w:rPr>
          <w:noProof w:val="0"/>
          <w:lang w:val="ro-MD" w:eastAsia="ru-RU"/>
        </w:rPr>
        <w:t xml:space="preserve"> </w:t>
      </w:r>
      <w:r w:rsidRPr="00E75035">
        <w:rPr>
          <w:noProof w:val="0"/>
          <w:lang w:val="ru-RU" w:eastAsia="ru-RU"/>
        </w:rPr>
        <w:t>loturi;</w:t>
      </w:r>
    </w:p>
    <w:p w14:paraId="239EE218" w14:textId="77777777" w:rsidR="003013DA" w:rsidRPr="00E75035" w:rsidRDefault="003013DA" w:rsidP="003013DA">
      <w:pPr>
        <w:pStyle w:val="a"/>
        <w:numPr>
          <w:ilvl w:val="0"/>
          <w:numId w:val="32"/>
        </w:numPr>
        <w:shd w:val="clear" w:color="auto" w:fill="FFFFFF" w:themeFill="background1"/>
        <w:tabs>
          <w:tab w:val="clear" w:pos="1134"/>
          <w:tab w:val="right" w:pos="426"/>
        </w:tabs>
        <w:contextualSpacing/>
        <w:jc w:val="left"/>
        <w:rPr>
          <w:lang w:val="ro-MD" w:eastAsia="ru-RU"/>
        </w:rPr>
      </w:pPr>
      <w:r w:rsidRPr="00E75035">
        <w:rPr>
          <w:lang w:val="ru-RU" w:eastAsia="ru-RU"/>
        </w:rPr>
        <w:t>Pentru</w:t>
      </w:r>
      <w:r w:rsidRPr="00E75035">
        <w:rPr>
          <w:lang w:val="ro-MD" w:eastAsia="ru-RU"/>
        </w:rPr>
        <w:t xml:space="preserve"> </w:t>
      </w:r>
      <w:r w:rsidRPr="00E75035">
        <w:rPr>
          <w:lang w:val="ru-RU" w:eastAsia="ru-RU"/>
        </w:rPr>
        <w:t>toate</w:t>
      </w:r>
      <w:r w:rsidRPr="00E75035">
        <w:rPr>
          <w:lang w:val="ro-MD" w:eastAsia="ru-RU"/>
        </w:rPr>
        <w:t xml:space="preserve"> </w:t>
      </w:r>
      <w:r w:rsidRPr="00E75035">
        <w:rPr>
          <w:lang w:val="ru-RU" w:eastAsia="ru-RU"/>
        </w:rPr>
        <w:t>loturile</w:t>
      </w:r>
    </w:p>
    <w:p w14:paraId="21547841" w14:textId="77777777" w:rsidR="003013DA" w:rsidRPr="00FF430B" w:rsidRDefault="003013DA" w:rsidP="003013D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40961EAB" w14:textId="77777777" w:rsidR="003013DA" w:rsidRPr="00FF430B" w:rsidRDefault="003013DA" w:rsidP="003013DA">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5A2363C8" w14:textId="77777777" w:rsidR="003013DA" w:rsidRPr="00FF430B" w:rsidRDefault="003013DA" w:rsidP="003013DA">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sidRPr="00474013">
        <w:rPr>
          <w:rFonts w:ascii="Lato" w:hAnsi="Lato"/>
          <w:b/>
          <w:color w:val="000000" w:themeColor="text1"/>
          <w:sz w:val="21"/>
          <w:szCs w:val="21"/>
          <w:shd w:val="clear" w:color="auto" w:fill="FFFFFF"/>
        </w:rPr>
        <w:t xml:space="preserve">Perioada estimată pentru finalizarea lucrărilor este de maximum </w:t>
      </w:r>
      <w:r w:rsidRPr="00E32733">
        <w:rPr>
          <w:rFonts w:ascii="Lato" w:hAnsi="Lato"/>
          <w:b/>
          <w:color w:val="000000" w:themeColor="text1"/>
          <w:sz w:val="21"/>
          <w:szCs w:val="21"/>
          <w:u w:val="single"/>
          <w:shd w:val="clear" w:color="auto" w:fill="FFFFFF"/>
        </w:rPr>
        <w:t xml:space="preserve">20 zile </w:t>
      </w:r>
      <w:r>
        <w:rPr>
          <w:rFonts w:ascii="Lato" w:hAnsi="Lato"/>
          <w:b/>
          <w:color w:val="000000" w:themeColor="text1"/>
          <w:sz w:val="21"/>
          <w:szCs w:val="21"/>
          <w:shd w:val="clear" w:color="auto" w:fill="FFFFFF"/>
        </w:rPr>
        <w:t>de la semnarea contractului</w:t>
      </w:r>
      <w:r w:rsidRPr="00474013">
        <w:rPr>
          <w:rFonts w:ascii="Lato" w:hAnsi="Lato"/>
          <w:b/>
          <w:color w:val="000000" w:themeColor="text1"/>
          <w:sz w:val="21"/>
          <w:szCs w:val="21"/>
          <w:shd w:val="clear" w:color="auto" w:fill="FFFFFF"/>
        </w:rPr>
        <w:t>.</w:t>
      </w:r>
    </w:p>
    <w:p w14:paraId="1AB7CB72" w14:textId="77777777" w:rsidR="003013DA" w:rsidRPr="00FF430B" w:rsidRDefault="003013DA" w:rsidP="003013DA">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31.12.2026</w:t>
      </w:r>
    </w:p>
    <w:p w14:paraId="18049B73" w14:textId="77777777" w:rsidR="003013DA" w:rsidRPr="00FF430B" w:rsidRDefault="003013DA" w:rsidP="003013DA">
      <w:pPr>
        <w:numPr>
          <w:ilvl w:val="0"/>
          <w:numId w:val="22"/>
        </w:numPr>
        <w:tabs>
          <w:tab w:val="right" w:pos="426"/>
        </w:tabs>
        <w:spacing w:before="120"/>
        <w:ind w:left="360"/>
        <w:rPr>
          <w:b/>
          <w:noProof w:val="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03CC45C0" w14:textId="77777777" w:rsidR="003013DA" w:rsidRPr="00FF430B" w:rsidRDefault="003013DA" w:rsidP="003013DA">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4E9C885A" w14:textId="77777777" w:rsidR="003013DA" w:rsidRPr="00FF430B"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6627C7F9" w14:textId="77777777" w:rsidR="003013DA" w:rsidRPr="00FF430B" w:rsidRDefault="003013DA" w:rsidP="003013DA">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1F2F8F26" w14:textId="77777777" w:rsidR="003013DA" w:rsidRPr="00FF430B"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544"/>
        <w:gridCol w:w="4536"/>
        <w:gridCol w:w="1128"/>
      </w:tblGrid>
      <w:tr w:rsidR="003013DA" w:rsidRPr="00EC30C2" w14:paraId="0A773ABE" w14:textId="77777777" w:rsidTr="009E5A48">
        <w:tc>
          <w:tcPr>
            <w:tcW w:w="568" w:type="dxa"/>
            <w:shd w:val="clear" w:color="auto" w:fill="auto"/>
          </w:tcPr>
          <w:p w14:paraId="7E9369A9" w14:textId="77777777" w:rsidR="003013DA" w:rsidRPr="00FF430B" w:rsidRDefault="003013DA" w:rsidP="009E5A48">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544" w:type="dxa"/>
            <w:shd w:val="clear" w:color="auto" w:fill="auto"/>
          </w:tcPr>
          <w:p w14:paraId="784975D2" w14:textId="77777777" w:rsidR="003013DA" w:rsidRPr="00FF430B" w:rsidRDefault="003013DA" w:rsidP="009E5A4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536" w:type="dxa"/>
            <w:shd w:val="clear" w:color="auto" w:fill="auto"/>
          </w:tcPr>
          <w:p w14:paraId="3539FC31" w14:textId="77777777" w:rsidR="003013DA" w:rsidRPr="00FF430B" w:rsidRDefault="003013DA" w:rsidP="009E5A48">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128" w:type="dxa"/>
            <w:shd w:val="clear" w:color="auto" w:fill="auto"/>
          </w:tcPr>
          <w:p w14:paraId="0C8CA3DE" w14:textId="77777777" w:rsidR="003013DA" w:rsidRPr="00FF430B" w:rsidRDefault="003013DA" w:rsidP="009E5A4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3013DA" w:rsidRPr="00EC30C2" w14:paraId="1BBA2A9F" w14:textId="77777777" w:rsidTr="009E5A48">
        <w:tc>
          <w:tcPr>
            <w:tcW w:w="568" w:type="dxa"/>
            <w:shd w:val="clear" w:color="auto" w:fill="auto"/>
            <w:vAlign w:val="center"/>
          </w:tcPr>
          <w:p w14:paraId="1B153C41" w14:textId="77777777" w:rsidR="003013DA" w:rsidRPr="0057658F" w:rsidRDefault="003013DA" w:rsidP="009E5A48">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544" w:type="dxa"/>
            <w:shd w:val="clear" w:color="auto" w:fill="auto"/>
            <w:vAlign w:val="center"/>
          </w:tcPr>
          <w:p w14:paraId="18B54A0E" w14:textId="77777777" w:rsidR="003013DA" w:rsidRPr="002B73CC" w:rsidRDefault="003013DA" w:rsidP="009E5A48">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536" w:type="dxa"/>
            <w:shd w:val="clear" w:color="auto" w:fill="auto"/>
            <w:vAlign w:val="center"/>
          </w:tcPr>
          <w:p w14:paraId="7DE6B6A7" w14:textId="77777777" w:rsidR="003013DA" w:rsidRPr="00921EB4" w:rsidRDefault="003013DA" w:rsidP="009E5A48">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16FA0E05" w14:textId="77777777" w:rsidR="003013DA" w:rsidRPr="00921EB4" w:rsidRDefault="003013DA" w:rsidP="009E5A48">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11F89848" w14:textId="77777777" w:rsidR="003013DA" w:rsidRPr="00921EB4" w:rsidRDefault="003013DA" w:rsidP="009E5A48">
            <w:pPr>
              <w:tabs>
                <w:tab w:val="left" w:pos="-284"/>
                <w:tab w:val="left" w:pos="426"/>
                <w:tab w:val="left" w:pos="604"/>
                <w:tab w:val="left" w:pos="960"/>
              </w:tabs>
              <w:jc w:val="both"/>
              <w:rPr>
                <w:sz w:val="20"/>
                <w:szCs w:val="20"/>
                <w:lang w:val="ro-MD"/>
              </w:rPr>
            </w:pPr>
            <w:r w:rsidRPr="00921EB4">
              <w:rPr>
                <w:sz w:val="20"/>
                <w:szCs w:val="20"/>
                <w:lang w:val="ro-MD"/>
              </w:rPr>
              <w:t xml:space="preserve">a) graficul </w:t>
            </w:r>
            <w:r w:rsidRPr="00DE1FB6">
              <w:rPr>
                <w:b/>
                <w:sz w:val="20"/>
                <w:szCs w:val="20"/>
                <w:lang w:val="ro-MD"/>
              </w:rPr>
              <w:t>săptămînal</w:t>
            </w:r>
            <w:r w:rsidRPr="00921EB4">
              <w:rPr>
                <w:sz w:val="20"/>
                <w:szCs w:val="20"/>
                <w:lang w:val="ro-MD"/>
              </w:rPr>
              <w:t>de executare a lucrării (anexa nr. 10);</w:t>
            </w:r>
          </w:p>
          <w:p w14:paraId="08F6BA0E" w14:textId="77777777" w:rsidR="003013DA" w:rsidRPr="00921EB4" w:rsidRDefault="003013DA" w:rsidP="009E5A48">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128" w:type="dxa"/>
            <w:shd w:val="clear" w:color="auto" w:fill="auto"/>
            <w:vAlign w:val="center"/>
          </w:tcPr>
          <w:p w14:paraId="7C4C71E4" w14:textId="77777777" w:rsidR="003013DA" w:rsidRPr="00FF430B" w:rsidRDefault="003013DA" w:rsidP="009E5A48">
            <w:pPr>
              <w:shd w:val="clear" w:color="auto" w:fill="FFFFFF" w:themeFill="background1"/>
              <w:tabs>
                <w:tab w:val="left" w:pos="612"/>
              </w:tabs>
              <w:jc w:val="center"/>
              <w:rPr>
                <w:iCs/>
                <w:noProof w:val="0"/>
                <w:lang w:val="ro-MD" w:eastAsia="ru-RU"/>
              </w:rPr>
            </w:pPr>
            <w:r>
              <w:t>Da</w:t>
            </w:r>
          </w:p>
        </w:tc>
      </w:tr>
      <w:tr w:rsidR="003013DA" w:rsidRPr="00EC30C2" w14:paraId="47D9CC07" w14:textId="77777777" w:rsidTr="009E5A48">
        <w:tc>
          <w:tcPr>
            <w:tcW w:w="568" w:type="dxa"/>
            <w:shd w:val="clear" w:color="auto" w:fill="auto"/>
            <w:vAlign w:val="center"/>
          </w:tcPr>
          <w:p w14:paraId="5001D3BA" w14:textId="77777777" w:rsidR="003013DA" w:rsidRPr="0057658F" w:rsidRDefault="003013DA" w:rsidP="009E5A48">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14:paraId="712468B9" w14:textId="77777777" w:rsidR="003013DA" w:rsidRPr="002B73CC" w:rsidRDefault="003013DA" w:rsidP="009E5A48">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4536" w:type="dxa"/>
            <w:shd w:val="clear" w:color="auto" w:fill="auto"/>
            <w:vAlign w:val="center"/>
          </w:tcPr>
          <w:p w14:paraId="1CD27F77" w14:textId="77777777" w:rsidR="003013DA" w:rsidRPr="00921EB4" w:rsidRDefault="003013DA" w:rsidP="009E5A48">
            <w:pPr>
              <w:tabs>
                <w:tab w:val="left" w:pos="-284"/>
                <w:tab w:val="left" w:pos="426"/>
                <w:tab w:val="left" w:pos="604"/>
                <w:tab w:val="left" w:pos="960"/>
              </w:tabs>
              <w:jc w:val="both"/>
              <w:rPr>
                <w:sz w:val="20"/>
                <w:szCs w:val="20"/>
                <w:lang w:val="ro-MD"/>
              </w:rPr>
            </w:pPr>
            <w:r>
              <w:rPr>
                <w:bCs/>
                <w:sz w:val="20"/>
                <w:szCs w:val="20"/>
                <w:lang w:val="ro-MD"/>
              </w:rPr>
              <w:t>Anexa nr.7</w:t>
            </w:r>
            <w:r w:rsidRPr="00921EB4">
              <w:rPr>
                <w:sz w:val="20"/>
                <w:szCs w:val="20"/>
                <w:lang w:val="ro-MD"/>
              </w:rPr>
              <w:t xml:space="preserve">, </w:t>
            </w:r>
            <w:r w:rsidRPr="00921EB4">
              <w:rPr>
                <w:sz w:val="20"/>
                <w:szCs w:val="20"/>
                <w:lang w:val="en-GB"/>
              </w:rPr>
              <w:t>original, confirmat prin aplicarea semnăturii electronice a ofertantului</w:t>
            </w:r>
          </w:p>
        </w:tc>
        <w:tc>
          <w:tcPr>
            <w:tcW w:w="1128" w:type="dxa"/>
            <w:shd w:val="clear" w:color="auto" w:fill="auto"/>
            <w:vAlign w:val="center"/>
          </w:tcPr>
          <w:p w14:paraId="5270AE41" w14:textId="77777777" w:rsidR="003013DA" w:rsidRDefault="003013DA" w:rsidP="009E5A48">
            <w:pPr>
              <w:shd w:val="clear" w:color="auto" w:fill="FFFFFF" w:themeFill="background1"/>
              <w:tabs>
                <w:tab w:val="left" w:pos="612"/>
              </w:tabs>
              <w:jc w:val="center"/>
            </w:pPr>
            <w:r>
              <w:rPr>
                <w:lang w:val="en-GB"/>
              </w:rPr>
              <w:t>Da</w:t>
            </w:r>
          </w:p>
        </w:tc>
      </w:tr>
      <w:tr w:rsidR="003013DA" w:rsidRPr="00EC30C2" w14:paraId="0E24421F" w14:textId="77777777" w:rsidTr="009E5A48">
        <w:tc>
          <w:tcPr>
            <w:tcW w:w="568" w:type="dxa"/>
            <w:shd w:val="clear" w:color="auto" w:fill="auto"/>
            <w:vAlign w:val="center"/>
          </w:tcPr>
          <w:p w14:paraId="09750F46" w14:textId="77777777" w:rsidR="003013DA" w:rsidRPr="0057658F" w:rsidRDefault="003013DA" w:rsidP="009E5A48">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6AD7A507" w14:textId="77777777" w:rsidR="003013DA" w:rsidRPr="002B73CC" w:rsidRDefault="003013DA" w:rsidP="009E5A48">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536" w:type="dxa"/>
            <w:shd w:val="clear" w:color="auto" w:fill="auto"/>
            <w:vAlign w:val="center"/>
          </w:tcPr>
          <w:p w14:paraId="6DE2EB03" w14:textId="77777777" w:rsidR="003013DA" w:rsidRPr="00921EB4" w:rsidRDefault="003013DA" w:rsidP="009E5A48">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128" w:type="dxa"/>
            <w:shd w:val="clear" w:color="auto" w:fill="auto"/>
            <w:vAlign w:val="center"/>
          </w:tcPr>
          <w:p w14:paraId="355EBA77" w14:textId="77777777" w:rsidR="003013DA" w:rsidRDefault="003013DA" w:rsidP="009E5A48">
            <w:pPr>
              <w:shd w:val="clear" w:color="auto" w:fill="FFFFFF" w:themeFill="background1"/>
              <w:tabs>
                <w:tab w:val="left" w:pos="612"/>
              </w:tabs>
              <w:jc w:val="center"/>
            </w:pPr>
            <w:r>
              <w:rPr>
                <w:lang w:val="en-GB"/>
              </w:rPr>
              <w:t>Da</w:t>
            </w:r>
          </w:p>
        </w:tc>
      </w:tr>
      <w:tr w:rsidR="003013DA" w:rsidRPr="00EC30C2" w14:paraId="5689135C" w14:textId="77777777" w:rsidTr="009E5A48">
        <w:tc>
          <w:tcPr>
            <w:tcW w:w="568" w:type="dxa"/>
            <w:shd w:val="clear" w:color="auto" w:fill="auto"/>
            <w:vAlign w:val="center"/>
          </w:tcPr>
          <w:p w14:paraId="20095F67" w14:textId="77777777" w:rsidR="003013DA" w:rsidRPr="0057658F" w:rsidRDefault="003013DA" w:rsidP="009E5A48">
            <w:pPr>
              <w:shd w:val="clear" w:color="auto" w:fill="FFFFFF" w:themeFill="background1"/>
              <w:tabs>
                <w:tab w:val="left" w:pos="612"/>
              </w:tabs>
              <w:jc w:val="center"/>
              <w:rPr>
                <w:sz w:val="20"/>
                <w:szCs w:val="20"/>
                <w:lang w:val="en-GB"/>
              </w:rPr>
            </w:pPr>
            <w:r>
              <w:rPr>
                <w:sz w:val="20"/>
                <w:szCs w:val="20"/>
                <w:lang w:val="en-GB"/>
              </w:rPr>
              <w:t>4</w:t>
            </w:r>
          </w:p>
        </w:tc>
        <w:tc>
          <w:tcPr>
            <w:tcW w:w="3544" w:type="dxa"/>
            <w:shd w:val="clear" w:color="auto" w:fill="auto"/>
            <w:vAlign w:val="center"/>
          </w:tcPr>
          <w:p w14:paraId="229DB87A" w14:textId="77777777" w:rsidR="003013DA" w:rsidRPr="002B73CC" w:rsidRDefault="003013DA" w:rsidP="009E5A48">
            <w:pPr>
              <w:shd w:val="clear" w:color="auto" w:fill="FFFFFF" w:themeFill="background1"/>
              <w:tabs>
                <w:tab w:val="left" w:pos="612"/>
              </w:tabs>
              <w:jc w:val="both"/>
              <w:rPr>
                <w:b/>
                <w:sz w:val="20"/>
                <w:szCs w:val="20"/>
              </w:rPr>
            </w:pPr>
            <w:r w:rsidRPr="002B73CC">
              <w:rPr>
                <w:b/>
                <w:sz w:val="20"/>
                <w:szCs w:val="20"/>
                <w:lang w:eastAsia="ru-RU"/>
              </w:rPr>
              <w:t xml:space="preserve">Declaraţie privind valabilitatea ofertei </w:t>
            </w:r>
          </w:p>
        </w:tc>
        <w:tc>
          <w:tcPr>
            <w:tcW w:w="4536" w:type="dxa"/>
            <w:shd w:val="clear" w:color="auto" w:fill="auto"/>
            <w:vAlign w:val="center"/>
          </w:tcPr>
          <w:p w14:paraId="17BAF3CB" w14:textId="77777777" w:rsidR="003013DA" w:rsidRPr="00921EB4" w:rsidRDefault="003013DA" w:rsidP="009E5A48">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128" w:type="dxa"/>
            <w:shd w:val="clear" w:color="auto" w:fill="auto"/>
            <w:vAlign w:val="center"/>
          </w:tcPr>
          <w:p w14:paraId="7A27738E" w14:textId="77777777" w:rsidR="003013DA" w:rsidRDefault="003013DA" w:rsidP="009E5A48">
            <w:pPr>
              <w:shd w:val="clear" w:color="auto" w:fill="FFFFFF" w:themeFill="background1"/>
              <w:tabs>
                <w:tab w:val="left" w:pos="612"/>
              </w:tabs>
              <w:jc w:val="center"/>
              <w:rPr>
                <w:lang w:val="en-GB"/>
              </w:rPr>
            </w:pPr>
            <w:r>
              <w:rPr>
                <w:lang w:val="en-GB"/>
              </w:rPr>
              <w:t>Da</w:t>
            </w:r>
          </w:p>
        </w:tc>
      </w:tr>
      <w:tr w:rsidR="003013DA" w:rsidRPr="00EC30C2" w14:paraId="38C4EF4E" w14:textId="77777777" w:rsidTr="009E5A48">
        <w:tc>
          <w:tcPr>
            <w:tcW w:w="568" w:type="dxa"/>
            <w:shd w:val="clear" w:color="auto" w:fill="auto"/>
            <w:vAlign w:val="center"/>
          </w:tcPr>
          <w:p w14:paraId="63B8852A" w14:textId="77777777" w:rsidR="003013DA" w:rsidRPr="0057658F" w:rsidRDefault="003013DA" w:rsidP="009E5A48">
            <w:pPr>
              <w:shd w:val="clear" w:color="auto" w:fill="FFFFFF" w:themeFill="background1"/>
              <w:tabs>
                <w:tab w:val="left" w:pos="612"/>
              </w:tabs>
              <w:jc w:val="center"/>
              <w:rPr>
                <w:iCs/>
                <w:noProof w:val="0"/>
                <w:sz w:val="20"/>
                <w:szCs w:val="20"/>
                <w:lang w:val="ro-MD" w:eastAsia="ru-RU"/>
              </w:rPr>
            </w:pPr>
            <w:r>
              <w:rPr>
                <w:sz w:val="20"/>
                <w:szCs w:val="20"/>
                <w:lang w:val="en-GB"/>
              </w:rPr>
              <w:t>5</w:t>
            </w:r>
          </w:p>
        </w:tc>
        <w:tc>
          <w:tcPr>
            <w:tcW w:w="3544" w:type="dxa"/>
            <w:shd w:val="clear" w:color="auto" w:fill="auto"/>
            <w:vAlign w:val="center"/>
          </w:tcPr>
          <w:p w14:paraId="38D986CE" w14:textId="77777777" w:rsidR="003013DA" w:rsidRPr="002B73CC" w:rsidRDefault="003013DA" w:rsidP="009E5A48">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536" w:type="dxa"/>
            <w:shd w:val="clear" w:color="auto" w:fill="auto"/>
            <w:vAlign w:val="center"/>
          </w:tcPr>
          <w:p w14:paraId="0C1571EB" w14:textId="77777777" w:rsidR="003013DA" w:rsidRPr="00921EB4" w:rsidRDefault="003013DA" w:rsidP="009E5A48">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128" w:type="dxa"/>
            <w:shd w:val="clear" w:color="auto" w:fill="auto"/>
            <w:vAlign w:val="center"/>
          </w:tcPr>
          <w:p w14:paraId="2DBFF91F" w14:textId="77777777" w:rsidR="003013DA" w:rsidRPr="00FF430B" w:rsidRDefault="003013DA" w:rsidP="009E5A48">
            <w:pPr>
              <w:shd w:val="clear" w:color="auto" w:fill="FFFFFF" w:themeFill="background1"/>
              <w:tabs>
                <w:tab w:val="left" w:pos="612"/>
              </w:tabs>
              <w:jc w:val="center"/>
              <w:rPr>
                <w:iCs/>
                <w:noProof w:val="0"/>
                <w:lang w:val="ro-MD" w:eastAsia="ru-RU"/>
              </w:rPr>
            </w:pPr>
            <w:r w:rsidRPr="00DE4B64">
              <w:t>Da</w:t>
            </w:r>
          </w:p>
        </w:tc>
      </w:tr>
      <w:tr w:rsidR="003013DA" w:rsidRPr="00EC30C2" w14:paraId="4321D5D4" w14:textId="77777777" w:rsidTr="009E5A48">
        <w:tc>
          <w:tcPr>
            <w:tcW w:w="568" w:type="dxa"/>
            <w:shd w:val="clear" w:color="auto" w:fill="auto"/>
            <w:vAlign w:val="center"/>
          </w:tcPr>
          <w:p w14:paraId="761D6364" w14:textId="77777777" w:rsidR="003013DA" w:rsidRPr="0057658F" w:rsidRDefault="003013DA" w:rsidP="009E5A48">
            <w:pPr>
              <w:shd w:val="clear" w:color="auto" w:fill="FFFFFF" w:themeFill="background1"/>
              <w:tabs>
                <w:tab w:val="left" w:pos="612"/>
              </w:tabs>
              <w:jc w:val="center"/>
              <w:rPr>
                <w:iCs/>
                <w:noProof w:val="0"/>
                <w:sz w:val="20"/>
                <w:szCs w:val="20"/>
                <w:lang w:val="ro-MD" w:eastAsia="ru-RU"/>
              </w:rPr>
            </w:pPr>
            <w:r>
              <w:rPr>
                <w:sz w:val="20"/>
                <w:szCs w:val="20"/>
                <w:lang w:val="en-GB"/>
              </w:rPr>
              <w:t>6</w:t>
            </w:r>
          </w:p>
        </w:tc>
        <w:tc>
          <w:tcPr>
            <w:tcW w:w="3544" w:type="dxa"/>
            <w:shd w:val="clear" w:color="auto" w:fill="auto"/>
            <w:vAlign w:val="center"/>
          </w:tcPr>
          <w:p w14:paraId="607AEE49" w14:textId="77777777" w:rsidR="003013DA" w:rsidRPr="002B73CC" w:rsidRDefault="003013DA" w:rsidP="009E5A48">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536" w:type="dxa"/>
            <w:shd w:val="clear" w:color="auto" w:fill="auto"/>
            <w:vAlign w:val="center"/>
          </w:tcPr>
          <w:p w14:paraId="67144334" w14:textId="77777777" w:rsidR="003013DA" w:rsidRDefault="003013DA" w:rsidP="009E5A48">
            <w:pPr>
              <w:shd w:val="clear" w:color="auto" w:fill="FFFFFF" w:themeFill="background1"/>
              <w:tabs>
                <w:tab w:val="left" w:pos="612"/>
              </w:tabs>
              <w:jc w:val="both"/>
              <w:rPr>
                <w:noProof w:val="0"/>
                <w:sz w:val="20"/>
                <w:szCs w:val="20"/>
                <w:lang w:val="ro-MD"/>
              </w:rPr>
            </w:pPr>
            <w:r>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rPr>
              <w:t xml:space="preserve">ăror obiecte sunt similare obiectului viitorului contract, confirmat prin prezentarea contractului precum și prin procesul verbal de recepție la terminarea lucrărilor însoțit de recomandare de la beneficiar) </w:t>
            </w:r>
            <w:r>
              <w:rPr>
                <w:sz w:val="20"/>
                <w:szCs w:val="20"/>
                <w:lang w:val="en-GB"/>
              </w:rPr>
              <w:t xml:space="preserve"> Sau - valoarea cumulată a tuturor contractelor (a c</w:t>
            </w:r>
            <w:r>
              <w:rPr>
                <w:sz w:val="20"/>
                <w:szCs w:val="20"/>
              </w:rPr>
              <w:t xml:space="preserve">ăror obiecte sunt </w:t>
            </w:r>
            <w:r>
              <w:rPr>
                <w:sz w:val="20"/>
                <w:szCs w:val="20"/>
              </w:rPr>
              <w:lastRenderedPageBreak/>
              <w:t xml:space="preserve">similare obiectului viitorului contract, confirmat prin prezentarea contractului precum și prin procesul verbal de recepție la terminarea lucrărilor însoțit de recomandare de la beneficiar) </w:t>
            </w:r>
            <w:r>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ro-MD"/>
              </w:rPr>
              <w:t>procesul-verbal de recepţie la terminarea lucrărilor.</w:t>
            </w:r>
          </w:p>
          <w:p w14:paraId="0F63162F" w14:textId="77777777" w:rsidR="003013DA" w:rsidRDefault="003013DA" w:rsidP="009E5A48">
            <w:pPr>
              <w:shd w:val="clear" w:color="auto" w:fill="FFFFFF" w:themeFill="background1"/>
              <w:tabs>
                <w:tab w:val="left" w:pos="612"/>
              </w:tabs>
              <w:jc w:val="both"/>
              <w:rPr>
                <w:sz w:val="20"/>
                <w:szCs w:val="20"/>
                <w:lang w:val="ro-MD"/>
              </w:rPr>
            </w:pPr>
            <w:r>
              <w:rPr>
                <w:sz w:val="20"/>
                <w:szCs w:val="20"/>
                <w:lang w:val="ro-MD"/>
              </w:rPr>
              <w:t>Notă:</w:t>
            </w:r>
          </w:p>
          <w:p w14:paraId="6756B8F4" w14:textId="77777777" w:rsidR="003013DA" w:rsidRPr="00E146F3" w:rsidRDefault="003013DA" w:rsidP="009E5A48">
            <w:pPr>
              <w:shd w:val="clear" w:color="auto" w:fill="FFFFFF" w:themeFill="background1"/>
              <w:tabs>
                <w:tab w:val="left" w:pos="612"/>
              </w:tabs>
              <w:jc w:val="both"/>
              <w:rPr>
                <w:sz w:val="20"/>
                <w:szCs w:val="20"/>
                <w:u w:val="single"/>
                <w:lang w:val="ro-MD"/>
              </w:rPr>
            </w:pPr>
            <w:r>
              <w:rPr>
                <w:sz w:val="22"/>
                <w:szCs w:val="22"/>
                <w:u w:val="single"/>
              </w:rPr>
              <w:t>Similar înseamnă – construcție/reparație/renovare acoperișuri din membrană bituminoasă</w:t>
            </w:r>
            <w:r>
              <w:rPr>
                <w:u w:val="single"/>
              </w:rPr>
              <w:t>.</w:t>
            </w:r>
          </w:p>
        </w:tc>
        <w:tc>
          <w:tcPr>
            <w:tcW w:w="1128" w:type="dxa"/>
            <w:shd w:val="clear" w:color="auto" w:fill="auto"/>
            <w:vAlign w:val="center"/>
          </w:tcPr>
          <w:p w14:paraId="0502451B" w14:textId="77777777" w:rsidR="003013DA" w:rsidRPr="00FF430B" w:rsidRDefault="003013DA" w:rsidP="009E5A48">
            <w:pPr>
              <w:shd w:val="clear" w:color="auto" w:fill="FFFFFF" w:themeFill="background1"/>
              <w:tabs>
                <w:tab w:val="left" w:pos="612"/>
              </w:tabs>
              <w:jc w:val="center"/>
              <w:rPr>
                <w:iCs/>
                <w:noProof w:val="0"/>
                <w:lang w:val="ro-MD" w:eastAsia="ru-RU"/>
              </w:rPr>
            </w:pPr>
            <w:r>
              <w:lastRenderedPageBreak/>
              <w:t>Da</w:t>
            </w:r>
          </w:p>
        </w:tc>
      </w:tr>
      <w:tr w:rsidR="003013DA" w:rsidRPr="00EC30C2" w14:paraId="60CCBBA9" w14:textId="77777777" w:rsidTr="009E5A48">
        <w:tc>
          <w:tcPr>
            <w:tcW w:w="568" w:type="dxa"/>
            <w:shd w:val="clear" w:color="auto" w:fill="auto"/>
            <w:vAlign w:val="center"/>
          </w:tcPr>
          <w:p w14:paraId="041508A0" w14:textId="77777777" w:rsidR="003013DA" w:rsidRPr="0057658F" w:rsidRDefault="003013DA" w:rsidP="009E5A48">
            <w:pPr>
              <w:shd w:val="clear" w:color="auto" w:fill="FFFFFF" w:themeFill="background1"/>
              <w:tabs>
                <w:tab w:val="left" w:pos="612"/>
              </w:tabs>
              <w:jc w:val="center"/>
              <w:rPr>
                <w:iCs/>
                <w:noProof w:val="0"/>
                <w:sz w:val="20"/>
                <w:szCs w:val="20"/>
                <w:lang w:val="ro-MD" w:eastAsia="ru-RU"/>
              </w:rPr>
            </w:pPr>
            <w:r>
              <w:rPr>
                <w:sz w:val="20"/>
                <w:szCs w:val="20"/>
                <w:lang w:val="en-GB"/>
              </w:rPr>
              <w:lastRenderedPageBreak/>
              <w:t>7</w:t>
            </w:r>
          </w:p>
        </w:tc>
        <w:tc>
          <w:tcPr>
            <w:tcW w:w="3544" w:type="dxa"/>
            <w:shd w:val="clear" w:color="auto" w:fill="auto"/>
            <w:vAlign w:val="center"/>
          </w:tcPr>
          <w:p w14:paraId="35F8971A" w14:textId="77777777" w:rsidR="003013DA" w:rsidRPr="002B73CC" w:rsidRDefault="003013DA" w:rsidP="009E5A48">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tc>
        <w:tc>
          <w:tcPr>
            <w:tcW w:w="4536" w:type="dxa"/>
            <w:shd w:val="clear" w:color="auto" w:fill="auto"/>
            <w:vAlign w:val="center"/>
          </w:tcPr>
          <w:p w14:paraId="1CC98408" w14:textId="77777777" w:rsidR="003013DA" w:rsidRPr="00921EB4" w:rsidRDefault="003013DA" w:rsidP="009E5A48">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128" w:type="dxa"/>
            <w:shd w:val="clear" w:color="auto" w:fill="auto"/>
            <w:vAlign w:val="center"/>
          </w:tcPr>
          <w:p w14:paraId="79DAFA99" w14:textId="77777777" w:rsidR="003013DA" w:rsidRPr="00FF430B" w:rsidRDefault="003013DA" w:rsidP="009E5A48">
            <w:pPr>
              <w:shd w:val="clear" w:color="auto" w:fill="FFFFFF" w:themeFill="background1"/>
              <w:tabs>
                <w:tab w:val="left" w:pos="612"/>
              </w:tabs>
              <w:jc w:val="center"/>
              <w:rPr>
                <w:iCs/>
                <w:noProof w:val="0"/>
                <w:lang w:val="ro-MD" w:eastAsia="ru-RU"/>
              </w:rPr>
            </w:pPr>
            <w:r>
              <w:t>Da</w:t>
            </w:r>
          </w:p>
        </w:tc>
      </w:tr>
      <w:tr w:rsidR="003013DA" w:rsidRPr="00EC30C2" w14:paraId="2D66BE3C" w14:textId="77777777" w:rsidTr="009E5A48">
        <w:tc>
          <w:tcPr>
            <w:tcW w:w="568" w:type="dxa"/>
            <w:shd w:val="clear" w:color="auto" w:fill="auto"/>
            <w:vAlign w:val="center"/>
          </w:tcPr>
          <w:p w14:paraId="29483ACE" w14:textId="77777777" w:rsidR="003013DA" w:rsidRPr="0057658F" w:rsidRDefault="003013DA" w:rsidP="009E5A48">
            <w:pPr>
              <w:shd w:val="clear" w:color="auto" w:fill="FFFFFF" w:themeFill="background1"/>
              <w:tabs>
                <w:tab w:val="left" w:pos="612"/>
              </w:tabs>
              <w:jc w:val="center"/>
              <w:rPr>
                <w:iCs/>
                <w:noProof w:val="0"/>
                <w:sz w:val="20"/>
                <w:szCs w:val="20"/>
                <w:lang w:val="ro-MD" w:eastAsia="ru-RU"/>
              </w:rPr>
            </w:pPr>
            <w:r>
              <w:rPr>
                <w:sz w:val="20"/>
                <w:szCs w:val="20"/>
                <w:lang w:val="en-GB"/>
              </w:rPr>
              <w:t>8</w:t>
            </w:r>
          </w:p>
        </w:tc>
        <w:tc>
          <w:tcPr>
            <w:tcW w:w="3544" w:type="dxa"/>
            <w:shd w:val="clear" w:color="auto" w:fill="auto"/>
            <w:vAlign w:val="center"/>
          </w:tcPr>
          <w:p w14:paraId="5304C6B4" w14:textId="77777777" w:rsidR="003013DA" w:rsidRPr="002B73CC" w:rsidRDefault="003013DA" w:rsidP="009E5A48">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536" w:type="dxa"/>
            <w:shd w:val="clear" w:color="auto" w:fill="auto"/>
            <w:vAlign w:val="center"/>
          </w:tcPr>
          <w:p w14:paraId="7947C75F" w14:textId="77777777" w:rsidR="003013DA" w:rsidRPr="00921EB4" w:rsidRDefault="003013DA" w:rsidP="009E5A48">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128" w:type="dxa"/>
            <w:shd w:val="clear" w:color="auto" w:fill="auto"/>
            <w:vAlign w:val="center"/>
          </w:tcPr>
          <w:p w14:paraId="51B87B80" w14:textId="77777777" w:rsidR="003013DA" w:rsidRPr="00FF430B" w:rsidRDefault="003013DA" w:rsidP="009E5A48">
            <w:pPr>
              <w:shd w:val="clear" w:color="auto" w:fill="FFFFFF" w:themeFill="background1"/>
              <w:tabs>
                <w:tab w:val="left" w:pos="612"/>
              </w:tabs>
              <w:jc w:val="center"/>
              <w:rPr>
                <w:iCs/>
                <w:noProof w:val="0"/>
                <w:lang w:val="ro-MD" w:eastAsia="ru-RU"/>
              </w:rPr>
            </w:pPr>
            <w:r>
              <w:t>Da</w:t>
            </w:r>
          </w:p>
        </w:tc>
      </w:tr>
      <w:tr w:rsidR="003013DA" w:rsidRPr="00EC30C2" w14:paraId="0CF99FF2" w14:textId="77777777" w:rsidTr="009E5A48">
        <w:tc>
          <w:tcPr>
            <w:tcW w:w="568" w:type="dxa"/>
            <w:shd w:val="clear" w:color="auto" w:fill="auto"/>
            <w:vAlign w:val="center"/>
          </w:tcPr>
          <w:p w14:paraId="599CCA61" w14:textId="77777777" w:rsidR="003013DA" w:rsidRPr="0057658F" w:rsidRDefault="003013DA" w:rsidP="009E5A48">
            <w:pPr>
              <w:shd w:val="clear" w:color="auto" w:fill="FFFFFF" w:themeFill="background1"/>
              <w:tabs>
                <w:tab w:val="left" w:pos="612"/>
              </w:tabs>
              <w:jc w:val="center"/>
              <w:rPr>
                <w:iCs/>
                <w:noProof w:val="0"/>
                <w:sz w:val="20"/>
                <w:szCs w:val="20"/>
                <w:lang w:val="ro-MD" w:eastAsia="ru-RU"/>
              </w:rPr>
            </w:pPr>
            <w:r>
              <w:rPr>
                <w:sz w:val="20"/>
                <w:szCs w:val="20"/>
                <w:lang w:val="en-GB"/>
              </w:rPr>
              <w:t>9</w:t>
            </w:r>
          </w:p>
        </w:tc>
        <w:tc>
          <w:tcPr>
            <w:tcW w:w="3544" w:type="dxa"/>
            <w:shd w:val="clear" w:color="auto" w:fill="auto"/>
            <w:vAlign w:val="center"/>
          </w:tcPr>
          <w:p w14:paraId="6F0CC91F" w14:textId="77777777" w:rsidR="003013DA" w:rsidRPr="002B73CC" w:rsidRDefault="003013DA" w:rsidP="009E5A48">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4536" w:type="dxa"/>
            <w:shd w:val="clear" w:color="auto" w:fill="auto"/>
            <w:vAlign w:val="center"/>
          </w:tcPr>
          <w:p w14:paraId="588C9AF4" w14:textId="77777777" w:rsidR="003013DA" w:rsidRPr="00921EB4" w:rsidRDefault="003013DA" w:rsidP="009E5A48">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128" w:type="dxa"/>
            <w:shd w:val="clear" w:color="auto" w:fill="auto"/>
            <w:vAlign w:val="center"/>
          </w:tcPr>
          <w:p w14:paraId="252163AD" w14:textId="77777777" w:rsidR="003013DA" w:rsidRPr="00FF430B" w:rsidRDefault="003013DA" w:rsidP="009E5A48">
            <w:pPr>
              <w:shd w:val="clear" w:color="auto" w:fill="FFFFFF" w:themeFill="background1"/>
              <w:tabs>
                <w:tab w:val="left" w:pos="612"/>
              </w:tabs>
              <w:jc w:val="center"/>
              <w:rPr>
                <w:iCs/>
                <w:noProof w:val="0"/>
                <w:lang w:val="ro-MD" w:eastAsia="ru-RU"/>
              </w:rPr>
            </w:pPr>
            <w:r>
              <w:t>Da</w:t>
            </w:r>
          </w:p>
        </w:tc>
      </w:tr>
      <w:tr w:rsidR="003013DA" w:rsidRPr="00EC30C2" w14:paraId="1EE80F16" w14:textId="77777777" w:rsidTr="009E5A48">
        <w:tc>
          <w:tcPr>
            <w:tcW w:w="568" w:type="dxa"/>
            <w:shd w:val="clear" w:color="auto" w:fill="auto"/>
            <w:vAlign w:val="center"/>
          </w:tcPr>
          <w:p w14:paraId="5F79ADF3" w14:textId="77777777" w:rsidR="003013DA" w:rsidRPr="0057658F" w:rsidRDefault="003013DA" w:rsidP="009E5A4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p>
        </w:tc>
        <w:tc>
          <w:tcPr>
            <w:tcW w:w="3544" w:type="dxa"/>
            <w:shd w:val="clear" w:color="auto" w:fill="auto"/>
          </w:tcPr>
          <w:p w14:paraId="5A133577" w14:textId="77777777" w:rsidR="003013DA" w:rsidRPr="002B73CC" w:rsidRDefault="003013DA" w:rsidP="009E5A48">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536" w:type="dxa"/>
            <w:shd w:val="clear" w:color="auto" w:fill="auto"/>
            <w:vAlign w:val="center"/>
          </w:tcPr>
          <w:p w14:paraId="2DF70F8A" w14:textId="77777777" w:rsidR="003013DA" w:rsidRPr="00921EB4" w:rsidRDefault="003013DA" w:rsidP="009E5A48">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128" w:type="dxa"/>
            <w:shd w:val="clear" w:color="auto" w:fill="auto"/>
            <w:vAlign w:val="center"/>
          </w:tcPr>
          <w:p w14:paraId="7A1BFDE4" w14:textId="77777777" w:rsidR="003013DA" w:rsidRPr="00FF430B" w:rsidRDefault="003013DA" w:rsidP="009E5A48">
            <w:pPr>
              <w:shd w:val="clear" w:color="auto" w:fill="FFFFFF" w:themeFill="background1"/>
              <w:tabs>
                <w:tab w:val="left" w:pos="612"/>
              </w:tabs>
              <w:jc w:val="center"/>
              <w:rPr>
                <w:iCs/>
                <w:noProof w:val="0"/>
                <w:lang w:val="ro-MD" w:eastAsia="ru-RU"/>
              </w:rPr>
            </w:pPr>
            <w:r>
              <w:t>Da</w:t>
            </w:r>
          </w:p>
        </w:tc>
      </w:tr>
      <w:tr w:rsidR="003013DA" w:rsidRPr="00EC30C2" w14:paraId="15F835BE" w14:textId="77777777" w:rsidTr="009E5A48">
        <w:tc>
          <w:tcPr>
            <w:tcW w:w="568" w:type="dxa"/>
            <w:shd w:val="clear" w:color="auto" w:fill="auto"/>
            <w:vAlign w:val="center"/>
          </w:tcPr>
          <w:p w14:paraId="47979130" w14:textId="77777777" w:rsidR="003013DA" w:rsidRPr="0057658F" w:rsidRDefault="003013DA" w:rsidP="009E5A4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544" w:type="dxa"/>
            <w:shd w:val="clear" w:color="auto" w:fill="auto"/>
            <w:vAlign w:val="center"/>
          </w:tcPr>
          <w:p w14:paraId="1CA9C23F" w14:textId="77777777" w:rsidR="003013DA" w:rsidRPr="002B73CC" w:rsidRDefault="003013DA" w:rsidP="009E5A48">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4536" w:type="dxa"/>
            <w:shd w:val="clear" w:color="auto" w:fill="auto"/>
            <w:vAlign w:val="center"/>
          </w:tcPr>
          <w:p w14:paraId="378D9C44" w14:textId="77777777" w:rsidR="003013DA" w:rsidRPr="00921EB4" w:rsidRDefault="003013DA" w:rsidP="009E5A48">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minim </w:t>
            </w:r>
            <w:r w:rsidRPr="00033766">
              <w:rPr>
                <w:b/>
                <w:sz w:val="20"/>
                <w:szCs w:val="20"/>
                <w:u w:val="single"/>
                <w:lang w:val="en-GB"/>
              </w:rPr>
              <w:t>5 ani</w:t>
            </w:r>
            <w:r w:rsidRPr="00921EB4">
              <w:rPr>
                <w:sz w:val="20"/>
                <w:szCs w:val="20"/>
                <w:lang w:val="en-GB"/>
              </w:rPr>
              <w:t xml:space="preserve">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4EB0AB14" w14:textId="77777777" w:rsidR="003013DA" w:rsidRPr="00921EB4" w:rsidRDefault="003013DA" w:rsidP="009E5A48">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1128" w:type="dxa"/>
            <w:shd w:val="clear" w:color="auto" w:fill="auto"/>
            <w:vAlign w:val="center"/>
          </w:tcPr>
          <w:p w14:paraId="6A9FF7F4" w14:textId="77777777" w:rsidR="003013DA" w:rsidRPr="00FF430B" w:rsidRDefault="003013DA" w:rsidP="009E5A48">
            <w:pPr>
              <w:shd w:val="clear" w:color="auto" w:fill="FFFFFF" w:themeFill="background1"/>
              <w:tabs>
                <w:tab w:val="left" w:pos="612"/>
              </w:tabs>
              <w:jc w:val="center"/>
              <w:rPr>
                <w:iCs/>
                <w:noProof w:val="0"/>
                <w:lang w:val="ro-MD" w:eastAsia="ru-RU"/>
              </w:rPr>
            </w:pPr>
            <w:r>
              <w:t>Da</w:t>
            </w:r>
          </w:p>
        </w:tc>
      </w:tr>
      <w:tr w:rsidR="003013DA" w:rsidRPr="00EC30C2" w14:paraId="5F72865A" w14:textId="77777777" w:rsidTr="009E5A48">
        <w:trPr>
          <w:trHeight w:val="1451"/>
        </w:trPr>
        <w:tc>
          <w:tcPr>
            <w:tcW w:w="568" w:type="dxa"/>
            <w:shd w:val="clear" w:color="auto" w:fill="auto"/>
            <w:vAlign w:val="center"/>
          </w:tcPr>
          <w:p w14:paraId="6E32754A" w14:textId="77777777" w:rsidR="003013DA" w:rsidRDefault="003013DA" w:rsidP="009E5A4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544" w:type="dxa"/>
            <w:shd w:val="clear" w:color="auto" w:fill="auto"/>
            <w:vAlign w:val="center"/>
          </w:tcPr>
          <w:p w14:paraId="20CA8BB9" w14:textId="77777777" w:rsidR="003013DA" w:rsidRPr="00927B8C" w:rsidRDefault="003013DA" w:rsidP="009E5A48">
            <w:pPr>
              <w:shd w:val="clear" w:color="auto" w:fill="FFFFFF" w:themeFill="background1"/>
              <w:tabs>
                <w:tab w:val="left" w:pos="612"/>
              </w:tabs>
              <w:jc w:val="both"/>
              <w:rPr>
                <w:b/>
                <w:color w:val="000000" w:themeColor="text1"/>
                <w:sz w:val="18"/>
                <w:szCs w:val="20"/>
                <w:lang w:val="ro-MD"/>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536" w:type="dxa"/>
            <w:shd w:val="clear" w:color="auto" w:fill="auto"/>
            <w:vAlign w:val="center"/>
          </w:tcPr>
          <w:p w14:paraId="155F0B28" w14:textId="77777777" w:rsidR="003013DA" w:rsidRPr="00921EB4" w:rsidRDefault="003013DA" w:rsidP="009E5A48">
            <w:pPr>
              <w:shd w:val="clear" w:color="auto" w:fill="FFFFFF" w:themeFill="background1"/>
              <w:tabs>
                <w:tab w:val="left" w:pos="612"/>
              </w:tabs>
              <w:jc w:val="both"/>
              <w:rPr>
                <w:sz w:val="20"/>
                <w:szCs w:val="20"/>
                <w:lang w:val="en-GB"/>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1128" w:type="dxa"/>
            <w:shd w:val="clear" w:color="auto" w:fill="auto"/>
            <w:vAlign w:val="center"/>
          </w:tcPr>
          <w:p w14:paraId="7A3BB3ED" w14:textId="77777777" w:rsidR="003013DA" w:rsidRDefault="003013DA" w:rsidP="009E5A48">
            <w:pPr>
              <w:shd w:val="clear" w:color="auto" w:fill="FFFFFF" w:themeFill="background1"/>
              <w:tabs>
                <w:tab w:val="left" w:pos="612"/>
              </w:tabs>
              <w:jc w:val="center"/>
            </w:pPr>
            <w:r>
              <w:t>Da</w:t>
            </w:r>
          </w:p>
        </w:tc>
      </w:tr>
      <w:tr w:rsidR="003013DA" w:rsidRPr="00EC30C2" w14:paraId="704D0ED5" w14:textId="77777777" w:rsidTr="009E5A48">
        <w:trPr>
          <w:trHeight w:val="1451"/>
        </w:trPr>
        <w:tc>
          <w:tcPr>
            <w:tcW w:w="568" w:type="dxa"/>
            <w:shd w:val="clear" w:color="auto" w:fill="auto"/>
            <w:vAlign w:val="center"/>
          </w:tcPr>
          <w:p w14:paraId="47992341" w14:textId="77777777" w:rsidR="003013DA" w:rsidRPr="0057658F" w:rsidRDefault="003013DA" w:rsidP="009E5A48">
            <w:pPr>
              <w:shd w:val="clear" w:color="auto" w:fill="FFFFFF" w:themeFill="background1"/>
              <w:tabs>
                <w:tab w:val="left" w:pos="612"/>
              </w:tabs>
              <w:jc w:val="center"/>
              <w:rPr>
                <w:iCs/>
                <w:noProof w:val="0"/>
                <w:sz w:val="20"/>
                <w:szCs w:val="20"/>
                <w:lang w:val="ro-MD" w:eastAsia="ru-RU"/>
              </w:rPr>
            </w:pPr>
            <w:r>
              <w:rPr>
                <w:color w:val="000000" w:themeColor="text1"/>
                <w:sz w:val="20"/>
                <w:szCs w:val="20"/>
                <w:lang w:val="en-GB"/>
              </w:rPr>
              <w:t>13</w:t>
            </w:r>
          </w:p>
        </w:tc>
        <w:tc>
          <w:tcPr>
            <w:tcW w:w="3544" w:type="dxa"/>
            <w:shd w:val="clear" w:color="auto" w:fill="auto"/>
          </w:tcPr>
          <w:p w14:paraId="58EA586B" w14:textId="77777777" w:rsidR="003013DA" w:rsidRPr="00D6270D" w:rsidRDefault="003013DA" w:rsidP="009E5A48">
            <w:pPr>
              <w:shd w:val="clear" w:color="auto" w:fill="FFFFFF" w:themeFill="background1"/>
              <w:tabs>
                <w:tab w:val="left" w:pos="612"/>
              </w:tabs>
              <w:jc w:val="both"/>
              <w:rPr>
                <w:b/>
                <w:iCs/>
                <w:noProof w:val="0"/>
                <w:sz w:val="18"/>
                <w:szCs w:val="20"/>
                <w:lang w:val="ro-MD" w:eastAsia="ru-RU"/>
              </w:rPr>
            </w:pPr>
            <w:r w:rsidRPr="00A17B95">
              <w:rPr>
                <w:rFonts w:eastAsia="MS Mincho"/>
                <w:color w:val="000000"/>
                <w:kern w:val="28"/>
                <w:lang w:val="ro-MD"/>
              </w:rPr>
              <w:t>Extras din Registrul de stat al persoanelor juridice emis de Agenția Servicii Publice</w:t>
            </w:r>
          </w:p>
        </w:tc>
        <w:tc>
          <w:tcPr>
            <w:tcW w:w="4536" w:type="dxa"/>
            <w:shd w:val="clear" w:color="auto" w:fill="auto"/>
          </w:tcPr>
          <w:p w14:paraId="314ED89D" w14:textId="77777777" w:rsidR="003013DA" w:rsidRPr="00921EB4" w:rsidRDefault="003013DA" w:rsidP="009E5A48">
            <w:pPr>
              <w:shd w:val="clear" w:color="auto" w:fill="FFFFFF" w:themeFill="background1"/>
              <w:tabs>
                <w:tab w:val="left" w:pos="612"/>
              </w:tabs>
              <w:jc w:val="both"/>
              <w:rPr>
                <w:iCs/>
                <w:noProof w:val="0"/>
                <w:sz w:val="20"/>
                <w:szCs w:val="20"/>
                <w:lang w:val="ro-MD" w:eastAsia="ru-RU"/>
              </w:rPr>
            </w:pPr>
            <w:r w:rsidRPr="00F9384C">
              <w:rPr>
                <w:iCs/>
                <w:color w:val="000000" w:themeColor="text1"/>
                <w:sz w:val="20"/>
                <w:szCs w:val="20"/>
                <w:lang w:eastAsia="ru-RU"/>
              </w:rPr>
              <w:t>Confirmat prin aplicarea semnăturii electronice a ofertantului</w:t>
            </w:r>
          </w:p>
        </w:tc>
        <w:tc>
          <w:tcPr>
            <w:tcW w:w="1128" w:type="dxa"/>
            <w:shd w:val="clear" w:color="auto" w:fill="auto"/>
          </w:tcPr>
          <w:p w14:paraId="38D8CD69" w14:textId="77777777" w:rsidR="003013DA" w:rsidRPr="00FF430B" w:rsidRDefault="003013DA" w:rsidP="009E5A48">
            <w:pPr>
              <w:shd w:val="clear" w:color="auto" w:fill="FFFFFF" w:themeFill="background1"/>
              <w:tabs>
                <w:tab w:val="left" w:pos="612"/>
              </w:tabs>
              <w:jc w:val="center"/>
              <w:rPr>
                <w:iCs/>
                <w:noProof w:val="0"/>
                <w:lang w:val="ro-MD" w:eastAsia="ru-RU"/>
              </w:rPr>
            </w:pPr>
            <w:r w:rsidRPr="001D0D94">
              <w:rPr>
                <w:iCs/>
                <w:color w:val="000000" w:themeColor="text1"/>
                <w:sz w:val="20"/>
                <w:szCs w:val="20"/>
                <w:lang w:eastAsia="ru-RU"/>
              </w:rPr>
              <w:t xml:space="preserve">Da </w:t>
            </w:r>
          </w:p>
        </w:tc>
      </w:tr>
    </w:tbl>
    <w:p w14:paraId="573EEB7A" w14:textId="77777777" w:rsidR="003013DA" w:rsidRPr="00FF430B"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nu se cere</w:t>
      </w:r>
      <w:r w:rsidRPr="00FF430B">
        <w:rPr>
          <w:b/>
          <w:noProof w:val="0"/>
          <w:lang w:val="ro-MD" w:eastAsia="ru-RU"/>
        </w:rPr>
        <w:t>.</w:t>
      </w:r>
    </w:p>
    <w:p w14:paraId="23DC88F4" w14:textId="77777777" w:rsidR="003013DA" w:rsidRPr="00FF430B"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Termenul de garanție a lucrărilorsau serviciilor de proiectare și de lucrări</w:t>
      </w:r>
      <w:r>
        <w:rPr>
          <w:b/>
          <w:noProof w:val="0"/>
          <w:lang w:val="ro-MD" w:eastAsia="ru-RU"/>
        </w:rPr>
        <w:t xml:space="preserve">  </w:t>
      </w:r>
      <w:r w:rsidRPr="00B801E2">
        <w:rPr>
          <w:b/>
          <w:i/>
          <w:noProof w:val="0"/>
          <w:u w:val="single"/>
          <w:lang w:val="ro-MD" w:eastAsia="ru-RU"/>
        </w:rPr>
        <w:t xml:space="preserve">minim </w:t>
      </w:r>
      <w:r>
        <w:rPr>
          <w:b/>
          <w:i/>
          <w:noProof w:val="0"/>
          <w:u w:val="single"/>
          <w:lang w:val="ro-MD" w:eastAsia="ru-RU"/>
        </w:rPr>
        <w:t>5</w:t>
      </w:r>
      <w:r w:rsidRPr="00B801E2">
        <w:rPr>
          <w:b/>
          <w:i/>
          <w:noProof w:val="0"/>
          <w:u w:val="single"/>
          <w:lang w:val="ro-MD" w:eastAsia="ru-RU"/>
        </w:rPr>
        <w:t xml:space="preserve"> ani</w:t>
      </w:r>
      <w:r>
        <w:rPr>
          <w:b/>
          <w:i/>
          <w:noProof w:val="0"/>
          <w:u w:val="single"/>
          <w:lang w:val="ro-MD" w:eastAsia="ru-RU"/>
        </w:rPr>
        <w:t xml:space="preserve"> </w:t>
      </w:r>
      <w:r w:rsidRPr="008A2D73">
        <w:rPr>
          <w:b/>
          <w:i/>
          <w:noProof w:val="0"/>
          <w:u w:val="single"/>
          <w:lang w:val="en-GB" w:eastAsia="ru-RU"/>
        </w:rPr>
        <w:t>de la recepția lucrărilor</w:t>
      </w:r>
      <w:r w:rsidRPr="00FF430B">
        <w:rPr>
          <w:b/>
          <w:noProof w:val="0"/>
          <w:lang w:val="ro-MD" w:eastAsia="ru-RU"/>
        </w:rPr>
        <w:t>.</w:t>
      </w:r>
    </w:p>
    <w:p w14:paraId="5E7EC61D" w14:textId="77777777" w:rsidR="003013DA" w:rsidRPr="00BA1579"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 cuantumul</w:t>
      </w:r>
      <w:r>
        <w:rPr>
          <w:b/>
          <w:noProof w:val="0"/>
          <w:lang w:val="ro-MD" w:eastAsia="ru-RU"/>
        </w:rPr>
        <w:t xml:space="preserve">  nu se cere </w:t>
      </w:r>
    </w:p>
    <w:p w14:paraId="40833FB2" w14:textId="77777777" w:rsidR="003013DA" w:rsidRPr="00FF430B"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062F5E7E" w14:textId="77777777" w:rsidR="003013DA" w:rsidRPr="00FF430B"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6248BE8B" w14:textId="77777777" w:rsidR="003013DA" w:rsidRPr="00566633" w:rsidRDefault="003013DA" w:rsidP="003013DA">
      <w:pPr>
        <w:pStyle w:val="a"/>
        <w:numPr>
          <w:ilvl w:val="0"/>
          <w:numId w:val="31"/>
        </w:numPr>
        <w:tabs>
          <w:tab w:val="clear" w:pos="1134"/>
          <w:tab w:val="right" w:pos="426"/>
        </w:tabs>
        <w:spacing w:before="120"/>
        <w:contextualSpacing/>
        <w:jc w:val="left"/>
        <w:rPr>
          <w:b/>
          <w:lang w:val="ro-MD" w:eastAsia="ru-RU"/>
        </w:rPr>
      </w:pP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xml:space="preserve">): </w:t>
      </w:r>
      <w:r w:rsidRPr="0097250C">
        <w:t>Achitările vor fi efectuate prin transfer în baza facturilor fisc</w:t>
      </w:r>
      <w:r>
        <w:t xml:space="preserve">ale, după primirea proceselor </w:t>
      </w:r>
      <w:r w:rsidRPr="0097250C">
        <w:t xml:space="preserve">verbale de recepţie a lucrărilor executate, semnate şi acceptate de către Beneficiar, </w:t>
      </w:r>
      <w:r w:rsidRPr="00566633">
        <w:rPr>
          <w:b/>
        </w:rPr>
        <w:t>ultima tranșă de 20 % din valoarea contractului se va achita după semnarea procesului verbal de finalizare a lucrărilor</w:t>
      </w:r>
      <w:r w:rsidRPr="0097250C">
        <w:t>.</w:t>
      </w:r>
    </w:p>
    <w:p w14:paraId="1BC2D23C" w14:textId="77777777" w:rsidR="003013DA" w:rsidRPr="002B799A" w:rsidRDefault="003013DA" w:rsidP="003013DA">
      <w:pPr>
        <w:pStyle w:val="a"/>
        <w:numPr>
          <w:ilvl w:val="0"/>
          <w:numId w:val="31"/>
        </w:numPr>
        <w:tabs>
          <w:tab w:val="clear" w:pos="1134"/>
          <w:tab w:val="right" w:pos="426"/>
        </w:tabs>
        <w:spacing w:before="120"/>
        <w:contextualSpacing/>
        <w:jc w:val="left"/>
        <w:rPr>
          <w:b/>
          <w:lang w:val="ro-MD" w:eastAsia="ru-RU"/>
        </w:rPr>
      </w:pPr>
      <w:r w:rsidRPr="003013DA">
        <w:rPr>
          <w:lang w:val="ro-MD"/>
        </w:rPr>
        <w:t xml:space="preserve">Dacă întârzierea în execuţia lucrărilor este din culpa uneia dintre părţile contractante, partea culpabilă va plăti celeilalte părţi penalizări şi/sau despăgubiri în cuantum </w:t>
      </w:r>
      <w:r w:rsidRPr="003013DA">
        <w:rPr>
          <w:b/>
          <w:lang w:val="ro-MD"/>
        </w:rPr>
        <w:t>de 0,1%</w:t>
      </w:r>
      <w:r w:rsidRPr="003013DA">
        <w:rPr>
          <w:lang w:val="ro-MD"/>
        </w:rPr>
        <w:t xml:space="preserve"> </w:t>
      </w:r>
      <w:r w:rsidRPr="003013DA">
        <w:rPr>
          <w:b/>
          <w:lang w:val="ro-MD"/>
        </w:rPr>
        <w:t>din valoarea</w:t>
      </w:r>
      <w:r w:rsidRPr="003013DA">
        <w:rPr>
          <w:lang w:val="ro-MD"/>
        </w:rPr>
        <w:t xml:space="preserve"> </w:t>
      </w:r>
      <w:r w:rsidRPr="003013DA">
        <w:rPr>
          <w:b/>
          <w:lang w:val="ro-MD"/>
        </w:rPr>
        <w:t>contractului</w:t>
      </w:r>
      <w:r w:rsidRPr="003013DA">
        <w:rPr>
          <w:lang w:val="ro-MD"/>
        </w:rPr>
        <w:t xml:space="preserve"> </w:t>
      </w:r>
      <w:r w:rsidRPr="003013DA">
        <w:rPr>
          <w:b/>
          <w:lang w:val="ro-MD"/>
        </w:rPr>
        <w:t>pentru fiecare zi de întârziere</w:t>
      </w:r>
      <w:r w:rsidRPr="003013DA">
        <w:rPr>
          <w:lang w:val="ro-MD"/>
        </w:rPr>
        <w:t xml:space="preserve"> a executării lucrărilor. </w:t>
      </w:r>
      <w:r w:rsidRPr="0097250C">
        <w:rPr>
          <w:b/>
        </w:rPr>
        <w:t>Penalizarea devine operantă în momentul în care partea inculpă a intrat în întârziere, conform datelor limită de executare a lucrărilor</w:t>
      </w:r>
      <w:r w:rsidRPr="0097250C">
        <w:t>.</w:t>
      </w:r>
    </w:p>
    <w:p w14:paraId="1C080551" w14:textId="77777777" w:rsidR="003013DA" w:rsidRPr="00CE7DFA" w:rsidRDefault="003013DA" w:rsidP="003013DA">
      <w:pPr>
        <w:pStyle w:val="a"/>
        <w:numPr>
          <w:ilvl w:val="0"/>
          <w:numId w:val="31"/>
        </w:numPr>
        <w:tabs>
          <w:tab w:val="clear" w:pos="1134"/>
          <w:tab w:val="right" w:pos="426"/>
        </w:tabs>
        <w:spacing w:before="120"/>
        <w:contextualSpacing/>
        <w:jc w:val="left"/>
        <w:rPr>
          <w:b/>
          <w:lang w:val="ro-MD" w:eastAsia="ru-RU"/>
        </w:rPr>
      </w:pPr>
      <w:r w:rsidRPr="005B73A1">
        <w:rPr>
          <w:b/>
        </w:rPr>
        <w:t>Prima plată se va efectua după executarea a cel puțin 35 % din lucrări</w:t>
      </w:r>
      <w:r>
        <w:t>.</w:t>
      </w:r>
    </w:p>
    <w:p w14:paraId="7AC0ACC5" w14:textId="77777777" w:rsidR="003013DA" w:rsidRPr="005B73A1" w:rsidRDefault="003013DA" w:rsidP="003013DA">
      <w:pPr>
        <w:pStyle w:val="a"/>
        <w:tabs>
          <w:tab w:val="right" w:pos="426"/>
        </w:tabs>
        <w:spacing w:before="120"/>
        <w:rPr>
          <w:b/>
          <w:lang w:val="ro-MD" w:eastAsia="ru-RU"/>
        </w:rPr>
      </w:pPr>
    </w:p>
    <w:p w14:paraId="4CB0F22F" w14:textId="77777777" w:rsidR="003013DA" w:rsidRPr="00FF430B" w:rsidRDefault="003013DA" w:rsidP="003013DA">
      <w:pPr>
        <w:numPr>
          <w:ilvl w:val="0"/>
          <w:numId w:val="22"/>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lei MD</w:t>
      </w:r>
    </w:p>
    <w:p w14:paraId="3B47CF37" w14:textId="77777777" w:rsidR="003013DA" w:rsidRPr="00FF430B" w:rsidRDefault="003013DA" w:rsidP="003013DA">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4CE53829" w14:textId="77777777" w:rsidR="003013DA" w:rsidRPr="00FF430B" w:rsidRDefault="003013DA" w:rsidP="003013DA">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3013DA" w:rsidRPr="00EC30C2" w14:paraId="296F6744" w14:textId="77777777" w:rsidTr="009E5A48">
        <w:tc>
          <w:tcPr>
            <w:tcW w:w="577" w:type="dxa"/>
            <w:shd w:val="clear" w:color="auto" w:fill="auto"/>
          </w:tcPr>
          <w:p w14:paraId="10A86C2B" w14:textId="77777777" w:rsidR="003013DA" w:rsidRPr="00FF430B" w:rsidRDefault="003013DA" w:rsidP="009E5A48">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284A56FC" w14:textId="77777777" w:rsidR="003013DA" w:rsidRPr="00FF430B" w:rsidRDefault="003013DA" w:rsidP="009E5A4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46F7BF36" w14:textId="77777777" w:rsidR="003013DA" w:rsidRPr="00FF430B" w:rsidRDefault="003013DA" w:rsidP="009E5A4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3013DA" w:rsidRPr="00EC30C2" w14:paraId="00067EEA" w14:textId="77777777" w:rsidTr="009E5A48">
        <w:tc>
          <w:tcPr>
            <w:tcW w:w="577" w:type="dxa"/>
            <w:shd w:val="clear" w:color="auto" w:fill="auto"/>
          </w:tcPr>
          <w:p w14:paraId="31D95DB7" w14:textId="77777777" w:rsidR="003013DA" w:rsidRPr="00FF430B" w:rsidRDefault="003013DA" w:rsidP="009E5A48">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7AED104A" w14:textId="77777777" w:rsidR="003013DA" w:rsidRPr="00FF430B" w:rsidRDefault="003013DA" w:rsidP="009E5A48">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7396ECC7" w14:textId="77777777" w:rsidR="003013DA" w:rsidRPr="00FF430B" w:rsidRDefault="003013DA" w:rsidP="009E5A48">
            <w:pPr>
              <w:shd w:val="clear" w:color="auto" w:fill="FFFFFF" w:themeFill="background1"/>
              <w:tabs>
                <w:tab w:val="left" w:pos="612"/>
              </w:tabs>
              <w:spacing w:before="120" w:after="120"/>
              <w:rPr>
                <w:iCs/>
                <w:noProof w:val="0"/>
                <w:lang w:val="ro-MD" w:eastAsia="ru-RU"/>
              </w:rPr>
            </w:pPr>
          </w:p>
        </w:tc>
      </w:tr>
      <w:tr w:rsidR="003013DA" w:rsidRPr="00EC30C2" w14:paraId="630CF13E" w14:textId="77777777" w:rsidTr="009E5A48">
        <w:tc>
          <w:tcPr>
            <w:tcW w:w="577" w:type="dxa"/>
            <w:shd w:val="clear" w:color="auto" w:fill="auto"/>
          </w:tcPr>
          <w:p w14:paraId="143F8AC9" w14:textId="77777777" w:rsidR="003013DA" w:rsidRPr="00FF430B" w:rsidRDefault="003013DA" w:rsidP="009E5A48">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64BC0833" w14:textId="77777777" w:rsidR="003013DA" w:rsidRPr="00FF430B" w:rsidRDefault="003013DA" w:rsidP="009E5A48">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1C938974" w14:textId="77777777" w:rsidR="003013DA" w:rsidRPr="00FF430B" w:rsidRDefault="003013DA" w:rsidP="009E5A48">
            <w:pPr>
              <w:shd w:val="clear" w:color="auto" w:fill="FFFFFF" w:themeFill="background1"/>
              <w:tabs>
                <w:tab w:val="left" w:pos="612"/>
              </w:tabs>
              <w:spacing w:before="120" w:after="120"/>
              <w:rPr>
                <w:iCs/>
                <w:noProof w:val="0"/>
                <w:lang w:val="ro-MD" w:eastAsia="ru-RU"/>
              </w:rPr>
            </w:pPr>
          </w:p>
        </w:tc>
      </w:tr>
    </w:tbl>
    <w:p w14:paraId="028FCA05" w14:textId="77777777" w:rsidR="003013DA" w:rsidRPr="00FF430B" w:rsidRDefault="003013DA" w:rsidP="003013D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6145C3E8" w14:textId="77777777" w:rsidR="003013DA" w:rsidRPr="00FF430B" w:rsidRDefault="003013DA" w:rsidP="003013DA">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4C798DEC" w14:textId="77777777" w:rsidR="003013DA" w:rsidRPr="00FF430B" w:rsidRDefault="003013DA" w:rsidP="003013DA">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6E468421" w14:textId="77777777" w:rsidR="003013DA" w:rsidRPr="00FF430B" w:rsidRDefault="003013DA" w:rsidP="003013D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2247C753" w14:textId="77777777" w:rsidR="003013DA" w:rsidRPr="00FF430B" w:rsidRDefault="003013DA" w:rsidP="003013DA">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36B66CD5" w14:textId="77777777" w:rsidR="003013DA" w:rsidRPr="00FF430B" w:rsidRDefault="003013DA" w:rsidP="003013DA">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0F79EB44" w14:textId="77777777" w:rsidR="003013DA" w:rsidRPr="00FF430B" w:rsidRDefault="003013DA" w:rsidP="003013DA">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534358E8" w14:textId="77777777" w:rsidR="003013DA" w:rsidRPr="00FF430B" w:rsidRDefault="003013DA" w:rsidP="003013DA">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59B6A7E1" w14:textId="77777777" w:rsidR="003013DA" w:rsidRPr="00FF430B" w:rsidRDefault="003013DA" w:rsidP="003013DA">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4F533648" w14:textId="77777777" w:rsidR="003013DA" w:rsidRPr="00FF430B" w:rsidRDefault="003013DA" w:rsidP="003013DA">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4656564D" w14:textId="77777777" w:rsidR="003013DA" w:rsidRPr="00FF430B" w:rsidRDefault="003013DA" w:rsidP="003013DA">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i/>
          <w:noProof w:val="0"/>
          <w:u w:val="single"/>
          <w:lang w:val="ro-MD" w:eastAsia="ru-RU"/>
        </w:rPr>
        <w:t>Limba de stat</w:t>
      </w:r>
    </w:p>
    <w:p w14:paraId="7939A242" w14:textId="77777777" w:rsidR="003013DA" w:rsidRPr="00D031E1"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 se aplică</w:t>
      </w:r>
    </w:p>
    <w:p w14:paraId="3312B976" w14:textId="77777777" w:rsidR="003013DA" w:rsidRPr="00FF430B" w:rsidRDefault="003013DA" w:rsidP="003013DA">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7061A487" w14:textId="77777777" w:rsidR="003013DA" w:rsidRPr="00FF430B" w:rsidRDefault="003013DA" w:rsidP="003013D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CF1C5E0" w14:textId="77777777" w:rsidR="003013DA" w:rsidRPr="00FF430B" w:rsidRDefault="003013DA" w:rsidP="003013DA">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124125E1" w14:textId="77777777" w:rsidR="003013DA" w:rsidRPr="00FF430B" w:rsidRDefault="003013DA" w:rsidP="003013DA">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856D3D2" w14:textId="77777777" w:rsidR="003013DA" w:rsidRPr="00FF430B" w:rsidRDefault="003013DA" w:rsidP="003013DA">
      <w:pPr>
        <w:shd w:val="clear" w:color="auto" w:fill="FFFFFF" w:themeFill="background1"/>
        <w:tabs>
          <w:tab w:val="right" w:pos="426"/>
        </w:tabs>
        <w:ind w:left="450"/>
        <w:rPr>
          <w:b/>
          <w:i/>
          <w:noProof w:val="0"/>
          <w:lang w:val="ro-MD" w:eastAsia="ru-RU"/>
        </w:rPr>
      </w:pPr>
      <w:r w:rsidRPr="00FF430B">
        <w:rPr>
          <w:b/>
          <w:i/>
          <w:noProof w:val="0"/>
          <w:lang w:val="ro-MD" w:eastAsia="ru-RU"/>
        </w:rPr>
        <w:lastRenderedPageBreak/>
        <w:t>Tel/Fax/email: 022-820 652, 022 820-651, contestatii@ansc.md</w:t>
      </w:r>
    </w:p>
    <w:p w14:paraId="66090A23" w14:textId="77777777" w:rsidR="003013DA" w:rsidRPr="00FF430B"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03D6BB4F" w14:textId="77777777" w:rsidR="003013DA" w:rsidRPr="00FF430B"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5FDC69F7" w14:textId="77777777" w:rsidR="003013DA" w:rsidRPr="00FF430B"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Pr>
          <w:b/>
          <w:noProof w:val="0"/>
          <w:lang w:val="ro-MD" w:eastAsia="ru-RU"/>
        </w:rPr>
        <w:t>-</w:t>
      </w:r>
    </w:p>
    <w:p w14:paraId="25D9FF46" w14:textId="77777777" w:rsidR="003013DA" w:rsidRPr="00FF430B" w:rsidRDefault="003013DA" w:rsidP="003013D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3722F267" w14:textId="77777777" w:rsidR="003013DA" w:rsidRPr="00FF430B" w:rsidRDefault="003013DA" w:rsidP="003013D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3013DA" w:rsidRPr="00EC30C2" w14:paraId="65F421A8" w14:textId="77777777" w:rsidTr="009E5A48">
        <w:tc>
          <w:tcPr>
            <w:tcW w:w="5305" w:type="dxa"/>
            <w:shd w:val="clear" w:color="auto" w:fill="FFFFFF" w:themeFill="background1"/>
          </w:tcPr>
          <w:p w14:paraId="52BA2851" w14:textId="77777777" w:rsidR="003013DA" w:rsidRPr="00FF430B" w:rsidRDefault="003013DA" w:rsidP="009E5A48">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4AA98F88" w14:textId="77777777" w:rsidR="003013DA" w:rsidRPr="00FF430B" w:rsidRDefault="003013DA" w:rsidP="009E5A48">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3013DA" w:rsidRPr="00EC30C2" w14:paraId="7FEBB8C3" w14:textId="77777777" w:rsidTr="009E5A48">
        <w:tc>
          <w:tcPr>
            <w:tcW w:w="5305" w:type="dxa"/>
            <w:shd w:val="clear" w:color="auto" w:fill="FFFFFF" w:themeFill="background1"/>
          </w:tcPr>
          <w:p w14:paraId="61BC0E49" w14:textId="77777777" w:rsidR="003013DA" w:rsidRPr="00FF430B" w:rsidRDefault="003013DA" w:rsidP="009E5A48">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067CE1B6" w14:textId="77777777" w:rsidR="003013DA" w:rsidRPr="00FF430B" w:rsidRDefault="003013DA" w:rsidP="009E5A48">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3013DA" w:rsidRPr="00EC30C2" w14:paraId="7B5E8251" w14:textId="77777777" w:rsidTr="009E5A48">
        <w:tc>
          <w:tcPr>
            <w:tcW w:w="5305" w:type="dxa"/>
            <w:shd w:val="clear" w:color="auto" w:fill="FFFFFF" w:themeFill="background1"/>
          </w:tcPr>
          <w:p w14:paraId="111C1325" w14:textId="77777777" w:rsidR="003013DA" w:rsidRPr="00FF430B" w:rsidRDefault="003013DA" w:rsidP="009E5A48">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7D17211E" w14:textId="77777777" w:rsidR="003013DA" w:rsidRPr="00FF430B" w:rsidRDefault="003013DA" w:rsidP="009E5A48">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3013DA" w:rsidRPr="00EC30C2" w14:paraId="7FB5ACA9" w14:textId="77777777" w:rsidTr="009E5A48">
        <w:tc>
          <w:tcPr>
            <w:tcW w:w="5305" w:type="dxa"/>
            <w:shd w:val="clear" w:color="auto" w:fill="FFFFFF" w:themeFill="background1"/>
          </w:tcPr>
          <w:p w14:paraId="73BA5888" w14:textId="77777777" w:rsidR="003013DA" w:rsidRPr="00FF430B" w:rsidRDefault="003013DA" w:rsidP="009E5A48">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4EE34407" w14:textId="77777777" w:rsidR="003013DA" w:rsidRPr="00FF430B" w:rsidRDefault="003013DA" w:rsidP="009E5A48">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3013DA" w:rsidRPr="00EC30C2" w14:paraId="30DE00CF" w14:textId="77777777" w:rsidTr="009E5A48">
        <w:trPr>
          <w:trHeight w:val="77"/>
        </w:trPr>
        <w:tc>
          <w:tcPr>
            <w:tcW w:w="5305" w:type="dxa"/>
            <w:shd w:val="clear" w:color="auto" w:fill="FFFFFF" w:themeFill="background1"/>
          </w:tcPr>
          <w:p w14:paraId="77ADD3B7" w14:textId="77777777" w:rsidR="003013DA" w:rsidRPr="00FF430B" w:rsidRDefault="003013DA" w:rsidP="009E5A48">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62A00B4A" w14:textId="77777777" w:rsidR="003013DA" w:rsidRPr="00FF430B" w:rsidRDefault="003013DA" w:rsidP="009E5A48">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4FD1C064" w14:textId="77777777" w:rsidR="003013DA" w:rsidRPr="00FF430B" w:rsidRDefault="003013DA" w:rsidP="003013DA">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3CCEA933" w14:textId="77777777" w:rsidR="003013DA" w:rsidRPr="00FF430B" w:rsidRDefault="003013DA" w:rsidP="003013DA">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5F3DE071" w14:textId="77777777" w:rsidR="003013DA" w:rsidRPr="00FF430B" w:rsidRDefault="003013DA" w:rsidP="003013DA">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63D843DD" w14:textId="77777777" w:rsidR="003013DA" w:rsidRPr="00FF430B" w:rsidRDefault="003013DA" w:rsidP="003013DA">
      <w:pPr>
        <w:shd w:val="clear" w:color="auto" w:fill="FFFFFF" w:themeFill="background1"/>
        <w:spacing w:before="120" w:after="120"/>
        <w:rPr>
          <w:b/>
          <w:noProof w:val="0"/>
          <w:lang w:val="ro-MD" w:eastAsia="ru-RU"/>
        </w:rPr>
      </w:pPr>
    </w:p>
    <w:p w14:paraId="7AB055F0" w14:textId="77777777" w:rsidR="003013DA" w:rsidRPr="00FF430B" w:rsidRDefault="003013DA" w:rsidP="003013DA">
      <w:pPr>
        <w:shd w:val="clear" w:color="auto" w:fill="FFFFFF" w:themeFill="background1"/>
        <w:spacing w:before="120" w:after="120"/>
        <w:rPr>
          <w:b/>
          <w:noProof w:val="0"/>
          <w:lang w:val="ro-MD" w:eastAsia="ru-RU"/>
        </w:rPr>
      </w:pPr>
    </w:p>
    <w:p w14:paraId="59DDE487" w14:textId="77777777" w:rsidR="003013DA" w:rsidRPr="00FF430B" w:rsidRDefault="003013DA" w:rsidP="003013DA">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 xml:space="preserve">Donceac Oleg              </w:t>
      </w:r>
      <w:r w:rsidRPr="00FF430B">
        <w:rPr>
          <w:b/>
          <w:noProof w:val="0"/>
          <w:shd w:val="clear" w:color="auto" w:fill="FFFFFF" w:themeFill="background1"/>
          <w:lang w:val="ro-MD" w:eastAsia="ru-RU"/>
        </w:rPr>
        <w:t xml:space="preserve">________________  </w:t>
      </w:r>
      <w:r w:rsidRPr="00FF430B">
        <w:rPr>
          <w:b/>
          <w:lang w:val="ro-MD"/>
        </w:rPr>
        <w:t>.</w:t>
      </w:r>
    </w:p>
    <w:p w14:paraId="58ED7F86" w14:textId="77777777" w:rsidR="00780DE3" w:rsidRPr="003013DA" w:rsidRDefault="00780DE3" w:rsidP="00780DE3">
      <w:pPr>
        <w:spacing w:line="276" w:lineRule="auto"/>
        <w:rPr>
          <w:lang w:val="ro-MD"/>
        </w:rPr>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0EA853BD"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CD6E1F" w:rsidRPr="00B701A4">
        <w:rPr>
          <w:b/>
          <w:bCs/>
          <w:u w:val="single"/>
        </w:rPr>
        <w:t>Reparatii curente (acoperis) Gradinita 214 Dobrogea, or. Singera</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766C5B1" w:rsidR="00233538" w:rsidRPr="00FF430B" w:rsidRDefault="00CD6E1F" w:rsidP="00196AB4">
      <w:pPr>
        <w:ind w:firstLine="709"/>
        <w:jc w:val="both"/>
        <w:rPr>
          <w:lang w:val="ro-MD"/>
        </w:rPr>
      </w:pPr>
      <w:r w:rsidRPr="00B701A4">
        <w:rPr>
          <w:b/>
          <w:bCs/>
          <w:u w:val="single"/>
        </w:rPr>
        <w:t>Reparatii curente (acoperis) Gradinita 214 Dobrogea, or. Singera</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3CB5ED3F" w:rsidR="00233538" w:rsidRPr="00B75A21" w:rsidRDefault="00CD6E1F" w:rsidP="00196AB4">
      <w:pPr>
        <w:ind w:firstLine="709"/>
        <w:jc w:val="both"/>
        <w:rPr>
          <w:b/>
          <w:i/>
          <w:lang w:val="ro-MD"/>
        </w:rPr>
      </w:pPr>
      <w:r w:rsidRPr="00B701A4">
        <w:rPr>
          <w:b/>
          <w:bCs/>
          <w:u w:val="single"/>
        </w:rPr>
        <w:t>Reparatii curente (acoperis) Gradinita 214 Dobrogea, or. Singera</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463033C1" w14:textId="60CE979A" w:rsidR="00E71F7B" w:rsidRPr="005C29C5" w:rsidRDefault="0003591A" w:rsidP="005C29C5">
      <w:pPr>
        <w:ind w:firstLine="709"/>
        <w:jc w:val="both"/>
        <w:rPr>
          <w:lang w:val="ro-MD"/>
        </w:rPr>
      </w:pPr>
      <w:r w:rsidRPr="00FF430B">
        <w:rPr>
          <w:lang w:val="ro-MD"/>
        </w:rPr>
        <w:t> </w:t>
      </w:r>
    </w:p>
    <w:tbl>
      <w:tblPr>
        <w:tblW w:w="0" w:type="auto"/>
        <w:tblLayout w:type="fixed"/>
        <w:tblLook w:val="0000" w:firstRow="0" w:lastRow="0" w:firstColumn="0" w:lastColumn="0" w:noHBand="0" w:noVBand="0"/>
      </w:tblPr>
      <w:tblGrid>
        <w:gridCol w:w="4786"/>
        <w:gridCol w:w="5245"/>
      </w:tblGrid>
      <w:tr w:rsidR="00881A0F" w:rsidRPr="000E0709" w14:paraId="46D46811" w14:textId="77777777" w:rsidTr="009E5A48">
        <w:tblPrEx>
          <w:tblCellMar>
            <w:top w:w="0" w:type="dxa"/>
            <w:bottom w:w="0" w:type="dxa"/>
          </w:tblCellMar>
        </w:tblPrEx>
        <w:tc>
          <w:tcPr>
            <w:tcW w:w="4786" w:type="dxa"/>
            <w:tcBorders>
              <w:top w:val="nil"/>
              <w:left w:val="nil"/>
              <w:bottom w:val="single" w:sz="6" w:space="0" w:color="auto"/>
              <w:right w:val="nil"/>
            </w:tcBorders>
          </w:tcPr>
          <w:p w14:paraId="340E3BC3" w14:textId="77777777" w:rsidR="00881A0F" w:rsidRPr="00C41C99" w:rsidRDefault="00881A0F" w:rsidP="009E5A48">
            <w:pPr>
              <w:jc w:val="center"/>
              <w:rPr>
                <w:b/>
                <w:bCs/>
                <w:sz w:val="2"/>
                <w:szCs w:val="2"/>
                <w:lang w:val="en-US"/>
              </w:rPr>
            </w:pPr>
          </w:p>
          <w:p w14:paraId="21178068" w14:textId="77777777" w:rsidR="00881A0F" w:rsidRPr="00C41C99" w:rsidRDefault="00881A0F" w:rsidP="009E5A48">
            <w:pPr>
              <w:jc w:val="right"/>
              <w:rPr>
                <w:b/>
                <w:bCs/>
                <w:sz w:val="2"/>
                <w:szCs w:val="2"/>
                <w:lang w:val="en-US"/>
              </w:rPr>
            </w:pPr>
          </w:p>
          <w:p w14:paraId="1DA5E415" w14:textId="77777777" w:rsidR="00881A0F" w:rsidRPr="00C41C99" w:rsidRDefault="00881A0F" w:rsidP="009E5A48">
            <w:pPr>
              <w:jc w:val="center"/>
              <w:rPr>
                <w:b/>
                <w:bCs/>
                <w:sz w:val="2"/>
                <w:szCs w:val="2"/>
                <w:lang w:val="en-US"/>
              </w:rPr>
            </w:pPr>
          </w:p>
          <w:p w14:paraId="002BCC5B" w14:textId="77777777" w:rsidR="00881A0F" w:rsidRPr="00165C2C" w:rsidRDefault="00881A0F" w:rsidP="009E5A48">
            <w:pPr>
              <w:jc w:val="center"/>
              <w:rPr>
                <w:b/>
                <w:bCs/>
                <w:sz w:val="28"/>
                <w:szCs w:val="28"/>
                <w:lang w:val="en-US"/>
              </w:rPr>
            </w:pPr>
            <w:r w:rsidRPr="00165C2C">
              <w:rPr>
                <w:b/>
                <w:bCs/>
                <w:sz w:val="28"/>
                <w:szCs w:val="28"/>
                <w:lang w:val="en-US"/>
              </w:rPr>
              <w:t>Reparatii curente (acoperis) Gradinita 214 Dobrogea, or. Singera</w:t>
            </w:r>
          </w:p>
        </w:tc>
        <w:tc>
          <w:tcPr>
            <w:tcW w:w="5245" w:type="dxa"/>
            <w:tcBorders>
              <w:top w:val="nil"/>
              <w:left w:val="nil"/>
              <w:bottom w:val="nil"/>
              <w:right w:val="nil"/>
            </w:tcBorders>
          </w:tcPr>
          <w:p w14:paraId="2B4B608E" w14:textId="77777777" w:rsidR="00881A0F" w:rsidRPr="005916E8" w:rsidRDefault="00881A0F" w:rsidP="009E5A48">
            <w:pPr>
              <w:jc w:val="right"/>
              <w:rPr>
                <w:sz w:val="16"/>
                <w:szCs w:val="16"/>
                <w:lang w:val="en-US"/>
              </w:rPr>
            </w:pPr>
            <w:r w:rsidRPr="005916E8">
              <w:rPr>
                <w:sz w:val="16"/>
                <w:szCs w:val="16"/>
                <w:lang w:val="en-US"/>
              </w:rPr>
              <w:t>Formular Nr.1 desfasurat</w:t>
            </w:r>
          </w:p>
          <w:p w14:paraId="05C3E27C" w14:textId="77777777" w:rsidR="00881A0F" w:rsidRPr="005916E8" w:rsidRDefault="00881A0F" w:rsidP="009E5A48">
            <w:pPr>
              <w:tabs>
                <w:tab w:val="left" w:pos="4786"/>
                <w:tab w:val="left" w:pos="10031"/>
              </w:tabs>
              <w:jc w:val="right"/>
              <w:rPr>
                <w:sz w:val="16"/>
                <w:szCs w:val="16"/>
                <w:lang w:val="en-US"/>
              </w:rPr>
            </w:pPr>
            <w:r w:rsidRPr="005916E8">
              <w:rPr>
                <w:sz w:val="16"/>
                <w:szCs w:val="16"/>
                <w:lang w:val="en-US"/>
              </w:rPr>
              <w:t>WinСmeta</w:t>
            </w:r>
          </w:p>
        </w:tc>
      </w:tr>
      <w:tr w:rsidR="00881A0F" w:rsidRPr="000E0709" w14:paraId="15CD073A" w14:textId="77777777" w:rsidTr="009E5A48">
        <w:tblPrEx>
          <w:tblCellMar>
            <w:top w:w="0" w:type="dxa"/>
            <w:bottom w:w="0" w:type="dxa"/>
          </w:tblCellMar>
        </w:tblPrEx>
        <w:tc>
          <w:tcPr>
            <w:tcW w:w="4786" w:type="dxa"/>
            <w:tcBorders>
              <w:top w:val="nil"/>
              <w:left w:val="nil"/>
              <w:bottom w:val="nil"/>
              <w:right w:val="nil"/>
            </w:tcBorders>
          </w:tcPr>
          <w:p w14:paraId="5DA936C8" w14:textId="77777777" w:rsidR="00881A0F" w:rsidRPr="000E0709" w:rsidRDefault="00881A0F" w:rsidP="009E5A48">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3FA771FF" w14:textId="77777777" w:rsidR="00881A0F" w:rsidRPr="000E0709" w:rsidRDefault="00881A0F" w:rsidP="009E5A48">
            <w:pPr>
              <w:jc w:val="center"/>
              <w:rPr>
                <w:sz w:val="22"/>
                <w:szCs w:val="22"/>
                <w:lang w:val="en-US"/>
              </w:rPr>
            </w:pPr>
          </w:p>
        </w:tc>
      </w:tr>
    </w:tbl>
    <w:p w14:paraId="759AE966" w14:textId="77777777" w:rsidR="00881A0F" w:rsidRPr="000E0709" w:rsidRDefault="00881A0F" w:rsidP="00881A0F">
      <w:pPr>
        <w:rPr>
          <w:sz w:val="22"/>
          <w:szCs w:val="22"/>
          <w:lang w:val="en-US"/>
        </w:rPr>
      </w:pPr>
    </w:p>
    <w:p w14:paraId="52F8EA23" w14:textId="77777777" w:rsidR="00881A0F" w:rsidRPr="000E0709" w:rsidRDefault="00881A0F" w:rsidP="00881A0F">
      <w:pPr>
        <w:rPr>
          <w:sz w:val="22"/>
          <w:szCs w:val="22"/>
          <w:lang w:val="en-US"/>
        </w:rPr>
      </w:pPr>
    </w:p>
    <w:p w14:paraId="323B12C3" w14:textId="77777777" w:rsidR="00881A0F" w:rsidRPr="00453247" w:rsidRDefault="00881A0F" w:rsidP="00881A0F">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1F4B98B6" w14:textId="77777777" w:rsidR="00881A0F" w:rsidRPr="00453247" w:rsidRDefault="00881A0F" w:rsidP="00881A0F">
      <w:pPr>
        <w:jc w:val="center"/>
        <w:rPr>
          <w:b/>
          <w:bCs/>
          <w:sz w:val="28"/>
          <w:szCs w:val="28"/>
          <w:lang w:val="en-US"/>
        </w:rPr>
      </w:pPr>
      <w:r w:rsidRPr="00453247">
        <w:rPr>
          <w:b/>
          <w:bCs/>
          <w:sz w:val="28"/>
          <w:szCs w:val="28"/>
          <w:lang w:val="en-US"/>
        </w:rPr>
        <w:t xml:space="preserve"> Lucrari de reparatie</w:t>
      </w:r>
    </w:p>
    <w:p w14:paraId="322E37BD" w14:textId="77777777" w:rsidR="00881A0F" w:rsidRPr="00453247" w:rsidRDefault="00881A0F" w:rsidP="00881A0F">
      <w:pPr>
        <w:jc w:val="center"/>
        <w:rPr>
          <w:b/>
          <w:bCs/>
          <w:sz w:val="28"/>
          <w:szCs w:val="28"/>
          <w:lang w:val="en-US"/>
        </w:rPr>
      </w:pPr>
    </w:p>
    <w:p w14:paraId="321D1B49" w14:textId="77777777" w:rsidR="00881A0F" w:rsidRPr="000E0709" w:rsidRDefault="00881A0F" w:rsidP="00881A0F">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881A0F" w:rsidRPr="009B70F2" w14:paraId="2A0819A2" w14:textId="77777777" w:rsidTr="009E5A48">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21ACA041" w14:textId="77777777" w:rsidR="00881A0F" w:rsidRPr="009B70F2" w:rsidRDefault="00881A0F" w:rsidP="009E5A48">
            <w:pPr>
              <w:ind w:right="-108"/>
              <w:jc w:val="center"/>
              <w:rPr>
                <w:sz w:val="16"/>
                <w:szCs w:val="16"/>
                <w:lang w:val="en-US"/>
              </w:rPr>
            </w:pPr>
            <w:r w:rsidRPr="009B70F2">
              <w:rPr>
                <w:sz w:val="16"/>
                <w:szCs w:val="16"/>
                <w:lang w:val="en-US"/>
              </w:rPr>
              <w:t>№</w:t>
            </w:r>
          </w:p>
          <w:p w14:paraId="768CA431" w14:textId="77777777" w:rsidR="00881A0F" w:rsidRPr="009B70F2" w:rsidRDefault="00881A0F" w:rsidP="009E5A48">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0C83F00D" w14:textId="77777777" w:rsidR="00881A0F" w:rsidRPr="009B70F2" w:rsidRDefault="00881A0F" w:rsidP="009E5A48">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3C9CED21" w14:textId="77777777" w:rsidR="00881A0F" w:rsidRPr="009B70F2" w:rsidRDefault="00881A0F" w:rsidP="009E5A48">
            <w:pPr>
              <w:jc w:val="center"/>
              <w:rPr>
                <w:sz w:val="16"/>
                <w:szCs w:val="16"/>
              </w:rPr>
            </w:pPr>
          </w:p>
          <w:p w14:paraId="6B41CCA0" w14:textId="77777777" w:rsidR="00881A0F" w:rsidRPr="009B70F2" w:rsidRDefault="00881A0F" w:rsidP="009E5A48">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653F475" w14:textId="77777777" w:rsidR="00881A0F" w:rsidRPr="009B70F2" w:rsidRDefault="00881A0F" w:rsidP="009E5A48">
            <w:pPr>
              <w:ind w:left="-108" w:right="-108"/>
              <w:jc w:val="center"/>
              <w:rPr>
                <w:sz w:val="16"/>
                <w:szCs w:val="16"/>
              </w:rPr>
            </w:pPr>
          </w:p>
          <w:p w14:paraId="6DD620B7" w14:textId="77777777" w:rsidR="00881A0F" w:rsidRPr="009B70F2" w:rsidRDefault="00881A0F" w:rsidP="009E5A48">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AB2021E" w14:textId="77777777" w:rsidR="00881A0F" w:rsidRPr="009B70F2" w:rsidRDefault="00881A0F" w:rsidP="009E5A48">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881A0F" w:rsidRPr="009B70F2" w14:paraId="55CAA71C" w14:textId="77777777" w:rsidTr="009E5A48">
        <w:trPr>
          <w:cantSplit/>
        </w:trPr>
        <w:tc>
          <w:tcPr>
            <w:tcW w:w="1008" w:type="dxa"/>
            <w:vMerge/>
            <w:tcBorders>
              <w:top w:val="single" w:sz="6" w:space="0" w:color="auto"/>
              <w:left w:val="single" w:sz="6" w:space="0" w:color="auto"/>
              <w:bottom w:val="single" w:sz="6" w:space="0" w:color="auto"/>
              <w:right w:val="nil"/>
            </w:tcBorders>
            <w:vAlign w:val="center"/>
          </w:tcPr>
          <w:p w14:paraId="13CC2270" w14:textId="77777777" w:rsidR="00881A0F" w:rsidRPr="009B70F2" w:rsidRDefault="00881A0F" w:rsidP="009E5A48">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1951DA36" w14:textId="77777777" w:rsidR="00881A0F" w:rsidRPr="009B70F2" w:rsidRDefault="00881A0F" w:rsidP="009E5A48">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42D13F1" w14:textId="77777777" w:rsidR="00881A0F" w:rsidRPr="009B70F2" w:rsidRDefault="00881A0F" w:rsidP="009E5A48">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00630BF3" w14:textId="77777777" w:rsidR="00881A0F" w:rsidRPr="009B70F2" w:rsidRDefault="00881A0F" w:rsidP="009E5A48">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72CE2571" w14:textId="77777777" w:rsidR="00881A0F" w:rsidRPr="009B70F2" w:rsidRDefault="00881A0F" w:rsidP="009E5A48">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97F5AC8" w14:textId="77777777" w:rsidR="00881A0F" w:rsidRPr="009B70F2" w:rsidRDefault="00881A0F" w:rsidP="009E5A48">
            <w:pPr>
              <w:jc w:val="center"/>
              <w:rPr>
                <w:sz w:val="16"/>
                <w:szCs w:val="16"/>
                <w:lang w:val="en-US"/>
              </w:rPr>
            </w:pPr>
            <w:r w:rsidRPr="000E0709">
              <w:rPr>
                <w:sz w:val="16"/>
                <w:szCs w:val="16"/>
                <w:lang w:val="en-US"/>
              </w:rPr>
              <w:t>Pe volumul total</w:t>
            </w:r>
          </w:p>
        </w:tc>
      </w:tr>
    </w:tbl>
    <w:p w14:paraId="5A79D20F" w14:textId="77777777" w:rsidR="00881A0F" w:rsidRPr="000E0709" w:rsidRDefault="00881A0F" w:rsidP="00881A0F">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881A0F" w:rsidRPr="009B70F2" w14:paraId="2B03D6C4" w14:textId="77777777" w:rsidTr="009E5A48">
        <w:trPr>
          <w:cantSplit/>
          <w:tblHeader/>
        </w:trPr>
        <w:tc>
          <w:tcPr>
            <w:tcW w:w="1134" w:type="dxa"/>
            <w:gridSpan w:val="3"/>
            <w:shd w:val="pct5" w:color="auto" w:fill="auto"/>
            <w:vAlign w:val="center"/>
          </w:tcPr>
          <w:p w14:paraId="0E7C7114" w14:textId="77777777" w:rsidR="00881A0F" w:rsidRPr="009B70F2" w:rsidRDefault="00881A0F" w:rsidP="009E5A48">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570AC7C2" w14:textId="77777777" w:rsidR="00881A0F" w:rsidRPr="009B70F2" w:rsidRDefault="00881A0F" w:rsidP="009E5A48">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39E3FDB" w14:textId="77777777" w:rsidR="00881A0F" w:rsidRPr="009B70F2" w:rsidRDefault="00881A0F" w:rsidP="009E5A48">
            <w:pPr>
              <w:jc w:val="center"/>
              <w:rPr>
                <w:sz w:val="16"/>
                <w:szCs w:val="16"/>
                <w:lang w:val="en-US"/>
              </w:rPr>
            </w:pPr>
            <w:r w:rsidRPr="009B70F2">
              <w:rPr>
                <w:sz w:val="16"/>
                <w:szCs w:val="16"/>
                <w:lang w:val="en-US"/>
              </w:rPr>
              <w:t>3</w:t>
            </w:r>
          </w:p>
        </w:tc>
        <w:tc>
          <w:tcPr>
            <w:tcW w:w="1006" w:type="dxa"/>
            <w:gridSpan w:val="3"/>
            <w:shd w:val="pct5" w:color="auto" w:fill="auto"/>
            <w:vAlign w:val="center"/>
          </w:tcPr>
          <w:p w14:paraId="7904A15A" w14:textId="77777777" w:rsidR="00881A0F" w:rsidRPr="009B70F2" w:rsidRDefault="00881A0F" w:rsidP="009E5A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41AEF002" w14:textId="77777777" w:rsidR="00881A0F" w:rsidRPr="009B70F2" w:rsidRDefault="00881A0F" w:rsidP="009E5A48">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6F3A4F5F" w14:textId="77777777" w:rsidR="00881A0F" w:rsidRPr="009B70F2" w:rsidRDefault="00881A0F" w:rsidP="009E5A48">
            <w:pPr>
              <w:ind w:left="-108" w:right="-108"/>
              <w:jc w:val="center"/>
              <w:rPr>
                <w:sz w:val="16"/>
                <w:szCs w:val="16"/>
                <w:lang w:val="en-US"/>
              </w:rPr>
            </w:pPr>
            <w:r w:rsidRPr="009B70F2">
              <w:rPr>
                <w:sz w:val="16"/>
                <w:szCs w:val="16"/>
                <w:lang w:val="en-US"/>
              </w:rPr>
              <w:t>6</w:t>
            </w:r>
          </w:p>
        </w:tc>
      </w:tr>
      <w:tr w:rsidR="00881A0F" w:rsidRPr="009B70F2" w14:paraId="7AA5626E" w14:textId="77777777" w:rsidTr="009E5A48">
        <w:tblPrEx>
          <w:tblCellMar>
            <w:left w:w="107" w:type="dxa"/>
            <w:right w:w="107" w:type="dxa"/>
          </w:tblCellMar>
        </w:tblPrEx>
        <w:tc>
          <w:tcPr>
            <w:tcW w:w="10495" w:type="dxa"/>
            <w:gridSpan w:val="19"/>
          </w:tcPr>
          <w:p w14:paraId="4D52DC5E" w14:textId="77777777" w:rsidR="00881A0F" w:rsidRPr="009B70F2" w:rsidRDefault="00881A0F" w:rsidP="009E5A48">
            <w:pPr>
              <w:rPr>
                <w:b/>
                <w:bCs/>
                <w:sz w:val="22"/>
                <w:szCs w:val="22"/>
                <w:lang w:val="en-US"/>
              </w:rPr>
            </w:pPr>
            <w:r w:rsidRPr="00B40365">
              <w:rPr>
                <w:sz w:val="22"/>
                <w:szCs w:val="22"/>
                <w:lang w:val="en-US"/>
              </w:rPr>
              <w:t xml:space="preserve"> </w:t>
            </w:r>
            <w:r w:rsidRPr="009B70F2">
              <w:rPr>
                <w:b/>
                <w:bCs/>
                <w:sz w:val="22"/>
                <w:szCs w:val="22"/>
                <w:lang w:val="en-US"/>
              </w:rPr>
              <w:t>1. Acoperis nr.1</w:t>
            </w:r>
          </w:p>
          <w:p w14:paraId="7EDCE0B4" w14:textId="77777777" w:rsidR="00881A0F" w:rsidRPr="00B12F65" w:rsidRDefault="00881A0F" w:rsidP="009E5A48">
            <w:pPr>
              <w:rPr>
                <w:sz w:val="2"/>
                <w:szCs w:val="2"/>
                <w:lang w:val="en-US"/>
              </w:rPr>
            </w:pPr>
          </w:p>
        </w:tc>
      </w:tr>
      <w:tr w:rsidR="00881A0F" w:rsidRPr="009B70F2" w14:paraId="0C5226CB"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BE1EB5" w14:textId="77777777" w:rsidR="00881A0F" w:rsidRPr="005E2CA0" w:rsidRDefault="00881A0F" w:rsidP="009E5A48">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59ACCC43" w14:textId="77777777" w:rsidR="00881A0F" w:rsidRPr="005E2CA0" w:rsidRDefault="00881A0F" w:rsidP="009E5A48">
            <w:pPr>
              <w:jc w:val="center"/>
              <w:rPr>
                <w:b/>
                <w:bCs/>
                <w:sz w:val="22"/>
                <w:szCs w:val="22"/>
                <w:lang w:val="en-US"/>
              </w:rPr>
            </w:pPr>
            <w:r w:rsidRPr="005E2CA0">
              <w:rPr>
                <w:b/>
                <w:bCs/>
                <w:sz w:val="22"/>
                <w:szCs w:val="22"/>
                <w:lang w:val="en-US"/>
              </w:rPr>
              <w:t>RpCI42F</w:t>
            </w:r>
          </w:p>
        </w:tc>
        <w:tc>
          <w:tcPr>
            <w:tcW w:w="4366" w:type="dxa"/>
            <w:gridSpan w:val="5"/>
            <w:tcBorders>
              <w:top w:val="single" w:sz="4" w:space="0" w:color="auto"/>
              <w:bottom w:val="single" w:sz="4" w:space="0" w:color="auto"/>
            </w:tcBorders>
          </w:tcPr>
          <w:p w14:paraId="5524FD41" w14:textId="77777777" w:rsidR="00881A0F" w:rsidRPr="005E2CA0" w:rsidRDefault="00881A0F" w:rsidP="009E5A48">
            <w:pPr>
              <w:rPr>
                <w:b/>
                <w:bCs/>
                <w:sz w:val="2"/>
                <w:szCs w:val="2"/>
                <w:lang w:val="en-US"/>
              </w:rPr>
            </w:pPr>
            <w:r w:rsidRPr="005E2CA0">
              <w:rPr>
                <w:b/>
                <w:bCs/>
                <w:sz w:val="22"/>
                <w:szCs w:val="22"/>
                <w:lang w:val="en-US"/>
              </w:rPr>
              <w:t>Demontarea elementelor de acoperis - membrane bituminoase in unul sau doua straturi</w:t>
            </w:r>
          </w:p>
          <w:p w14:paraId="07149B6E"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3C9B8541" w14:textId="77777777" w:rsidR="00881A0F" w:rsidRPr="005E2CA0" w:rsidRDefault="00881A0F" w:rsidP="009E5A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553F497"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70DB26DC" w14:textId="77777777" w:rsidR="00881A0F" w:rsidRPr="005E2CA0" w:rsidRDefault="00881A0F" w:rsidP="009E5A48">
            <w:pPr>
              <w:jc w:val="center"/>
              <w:rPr>
                <w:b/>
                <w:bCs/>
                <w:sz w:val="22"/>
                <w:szCs w:val="22"/>
                <w:lang w:val="en-US"/>
              </w:rPr>
            </w:pPr>
            <w:r w:rsidRPr="005E2CA0">
              <w:rPr>
                <w:b/>
                <w:bCs/>
                <w:sz w:val="22"/>
                <w:szCs w:val="22"/>
                <w:lang w:val="en-US"/>
              </w:rPr>
              <w:t>58,430</w:t>
            </w:r>
          </w:p>
          <w:p w14:paraId="226EB63E" w14:textId="77777777" w:rsidR="00881A0F" w:rsidRPr="009B70F2" w:rsidRDefault="00881A0F" w:rsidP="009E5A48">
            <w:pPr>
              <w:jc w:val="center"/>
              <w:rPr>
                <w:sz w:val="2"/>
                <w:szCs w:val="2"/>
                <w:lang w:val="en-US"/>
              </w:rPr>
            </w:pPr>
          </w:p>
        </w:tc>
      </w:tr>
      <w:tr w:rsidR="00881A0F" w:rsidRPr="00B40365" w14:paraId="6C277E12"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A6EB0D"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C941922" w14:textId="77777777" w:rsidR="00881A0F" w:rsidRPr="00B40365" w:rsidRDefault="00881A0F" w:rsidP="009E5A48">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2894E4CD" w14:textId="77777777" w:rsidR="00881A0F" w:rsidRPr="00C97908" w:rsidRDefault="00881A0F" w:rsidP="009E5A48">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731A4FD5"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75838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14:paraId="5E43DAA3" w14:textId="77777777" w:rsidR="00881A0F" w:rsidRPr="00C97908" w:rsidRDefault="00881A0F" w:rsidP="009E5A48">
            <w:pPr>
              <w:jc w:val="center"/>
              <w:rPr>
                <w:sz w:val="16"/>
                <w:szCs w:val="16"/>
                <w:lang w:val="en-US"/>
              </w:rPr>
            </w:pPr>
            <w:r w:rsidRPr="00C97908">
              <w:rPr>
                <w:sz w:val="16"/>
                <w:szCs w:val="16"/>
                <w:lang w:val="en-US"/>
              </w:rPr>
              <w:t>27,4621</w:t>
            </w:r>
          </w:p>
        </w:tc>
      </w:tr>
      <w:tr w:rsidR="00881A0F" w:rsidRPr="00B40365" w14:paraId="1A0EB20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C7718"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911A59D"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50B6655"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618CBD"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6121E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175E5C7C" w14:textId="77777777" w:rsidR="00881A0F" w:rsidRPr="00C97908" w:rsidRDefault="00881A0F" w:rsidP="009E5A48">
            <w:pPr>
              <w:jc w:val="center"/>
              <w:rPr>
                <w:sz w:val="16"/>
                <w:szCs w:val="16"/>
                <w:lang w:val="en-US"/>
              </w:rPr>
            </w:pPr>
            <w:r w:rsidRPr="00C97908">
              <w:rPr>
                <w:sz w:val="16"/>
                <w:szCs w:val="16"/>
                <w:lang w:val="en-US"/>
              </w:rPr>
              <w:t>11,6860</w:t>
            </w:r>
          </w:p>
        </w:tc>
      </w:tr>
      <w:tr w:rsidR="00881A0F" w:rsidRPr="00B40365" w14:paraId="6F61DFB7"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16E9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D8D91B1" w14:textId="77777777" w:rsidR="00881A0F" w:rsidRPr="00B40365" w:rsidRDefault="00881A0F" w:rsidP="009E5A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B1B1B86" w14:textId="77777777" w:rsidR="00881A0F" w:rsidRPr="00C97908" w:rsidRDefault="00881A0F" w:rsidP="009E5A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9FBD6EB"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70DD4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14:paraId="5DE683F9" w14:textId="77777777" w:rsidR="00881A0F" w:rsidRPr="00C97908" w:rsidRDefault="00881A0F" w:rsidP="009E5A48">
            <w:pPr>
              <w:jc w:val="center"/>
              <w:rPr>
                <w:sz w:val="16"/>
                <w:szCs w:val="16"/>
                <w:lang w:val="en-US"/>
              </w:rPr>
            </w:pPr>
            <w:r w:rsidRPr="00C97908">
              <w:rPr>
                <w:sz w:val="16"/>
                <w:szCs w:val="16"/>
                <w:lang w:val="en-US"/>
              </w:rPr>
              <w:t>3,5058</w:t>
            </w:r>
          </w:p>
        </w:tc>
      </w:tr>
      <w:tr w:rsidR="00881A0F" w:rsidRPr="009B70F2" w14:paraId="3419F752"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D05DC7" w14:textId="77777777" w:rsidR="00881A0F" w:rsidRPr="005E2CA0" w:rsidRDefault="00881A0F" w:rsidP="009E5A48">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0CAA5D29" w14:textId="77777777" w:rsidR="00881A0F" w:rsidRPr="005E2CA0" w:rsidRDefault="00881A0F" w:rsidP="009E5A48">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7EC49467" w14:textId="77777777" w:rsidR="00881A0F" w:rsidRPr="005E2CA0" w:rsidRDefault="00881A0F" w:rsidP="009E5A48">
            <w:pPr>
              <w:rPr>
                <w:b/>
                <w:bCs/>
                <w:sz w:val="2"/>
                <w:szCs w:val="2"/>
                <w:lang w:val="en-US"/>
              </w:rPr>
            </w:pPr>
            <w:r w:rsidRPr="005E2CA0">
              <w:rPr>
                <w:b/>
                <w:bCs/>
                <w:sz w:val="22"/>
                <w:szCs w:val="22"/>
                <w:lang w:val="en-US"/>
              </w:rPr>
              <w:t>Desfacerea pardoselilor reci din beton sau mortar de ciment</w:t>
            </w:r>
          </w:p>
          <w:p w14:paraId="567E418E"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44A5D474" w14:textId="77777777" w:rsidR="00881A0F" w:rsidRPr="005E2CA0" w:rsidRDefault="00881A0F" w:rsidP="009E5A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8D44740"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72BE254F" w14:textId="77777777" w:rsidR="00881A0F" w:rsidRPr="005E2CA0" w:rsidRDefault="00881A0F" w:rsidP="009E5A48">
            <w:pPr>
              <w:jc w:val="center"/>
              <w:rPr>
                <w:b/>
                <w:bCs/>
                <w:sz w:val="22"/>
                <w:szCs w:val="22"/>
                <w:lang w:val="en-US"/>
              </w:rPr>
            </w:pPr>
            <w:r w:rsidRPr="005E2CA0">
              <w:rPr>
                <w:b/>
                <w:bCs/>
                <w:sz w:val="22"/>
                <w:szCs w:val="22"/>
                <w:lang w:val="en-US"/>
              </w:rPr>
              <w:t>55,420</w:t>
            </w:r>
          </w:p>
          <w:p w14:paraId="03AA3759" w14:textId="77777777" w:rsidR="00881A0F" w:rsidRPr="009B70F2" w:rsidRDefault="00881A0F" w:rsidP="009E5A48">
            <w:pPr>
              <w:jc w:val="center"/>
              <w:rPr>
                <w:sz w:val="2"/>
                <w:szCs w:val="2"/>
                <w:lang w:val="en-US"/>
              </w:rPr>
            </w:pPr>
          </w:p>
        </w:tc>
      </w:tr>
      <w:tr w:rsidR="00881A0F" w:rsidRPr="00B40365" w14:paraId="6F08DD3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31E22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BBDB216" w14:textId="77777777" w:rsidR="00881A0F" w:rsidRPr="00B40365" w:rsidRDefault="00881A0F" w:rsidP="009E5A48">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0765A726" w14:textId="77777777" w:rsidR="00881A0F" w:rsidRPr="00C97908" w:rsidRDefault="00881A0F" w:rsidP="009E5A48">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61CA1646"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C5617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F3994A8" w14:textId="77777777" w:rsidR="00881A0F" w:rsidRPr="00C97908" w:rsidRDefault="00881A0F" w:rsidP="009E5A48">
            <w:pPr>
              <w:jc w:val="center"/>
              <w:rPr>
                <w:sz w:val="16"/>
                <w:szCs w:val="16"/>
                <w:lang w:val="en-US"/>
              </w:rPr>
            </w:pPr>
            <w:r w:rsidRPr="00C97908">
              <w:rPr>
                <w:sz w:val="16"/>
                <w:szCs w:val="16"/>
                <w:lang w:val="en-US"/>
              </w:rPr>
              <w:t>8,3130</w:t>
            </w:r>
          </w:p>
        </w:tc>
      </w:tr>
      <w:tr w:rsidR="00881A0F" w:rsidRPr="00B40365" w14:paraId="712A63D6"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BDF0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246D040"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1B00B81"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9B62F0D"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37E1B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3DBC53D" w14:textId="77777777" w:rsidR="00881A0F" w:rsidRPr="00C97908" w:rsidRDefault="00881A0F" w:rsidP="009E5A48">
            <w:pPr>
              <w:jc w:val="center"/>
              <w:rPr>
                <w:sz w:val="16"/>
                <w:szCs w:val="16"/>
                <w:lang w:val="en-US"/>
              </w:rPr>
            </w:pPr>
            <w:r w:rsidRPr="00C97908">
              <w:rPr>
                <w:sz w:val="16"/>
                <w:szCs w:val="16"/>
                <w:lang w:val="en-US"/>
              </w:rPr>
              <w:t>8,3130</w:t>
            </w:r>
          </w:p>
        </w:tc>
      </w:tr>
      <w:tr w:rsidR="00881A0F" w:rsidRPr="00B40365" w14:paraId="669D68A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450F2B"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E639301" w14:textId="77777777" w:rsidR="00881A0F" w:rsidRPr="00B40365" w:rsidRDefault="00881A0F" w:rsidP="009E5A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D0B518D" w14:textId="77777777" w:rsidR="00881A0F" w:rsidRPr="00C97908" w:rsidRDefault="00881A0F" w:rsidP="009E5A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64463F0"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BAE69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52D5186" w14:textId="77777777" w:rsidR="00881A0F" w:rsidRPr="00C97908" w:rsidRDefault="00881A0F" w:rsidP="009E5A48">
            <w:pPr>
              <w:jc w:val="center"/>
              <w:rPr>
                <w:sz w:val="16"/>
                <w:szCs w:val="16"/>
                <w:lang w:val="en-US"/>
              </w:rPr>
            </w:pPr>
            <w:r w:rsidRPr="00C97908">
              <w:rPr>
                <w:sz w:val="16"/>
                <w:szCs w:val="16"/>
                <w:lang w:val="en-US"/>
              </w:rPr>
              <w:t>2,7710</w:t>
            </w:r>
          </w:p>
        </w:tc>
      </w:tr>
      <w:tr w:rsidR="00881A0F" w:rsidRPr="00B40365" w14:paraId="297A501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C3D88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755BBE8" w14:textId="77777777" w:rsidR="00881A0F" w:rsidRPr="00B40365" w:rsidRDefault="00881A0F" w:rsidP="009E5A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F169477" w14:textId="77777777" w:rsidR="00881A0F" w:rsidRPr="00C97908" w:rsidRDefault="00881A0F" w:rsidP="009E5A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04A6342"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CEC67F"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47A1E927" w14:textId="77777777" w:rsidR="00881A0F" w:rsidRPr="00C97908" w:rsidRDefault="00881A0F" w:rsidP="009E5A48">
            <w:pPr>
              <w:jc w:val="center"/>
              <w:rPr>
                <w:sz w:val="16"/>
                <w:szCs w:val="16"/>
                <w:lang w:val="en-US"/>
              </w:rPr>
            </w:pPr>
            <w:r w:rsidRPr="00C97908">
              <w:rPr>
                <w:sz w:val="16"/>
                <w:szCs w:val="16"/>
                <w:lang w:val="en-US"/>
              </w:rPr>
              <w:t>2,2168</w:t>
            </w:r>
          </w:p>
        </w:tc>
      </w:tr>
      <w:tr w:rsidR="00881A0F" w:rsidRPr="009B70F2" w14:paraId="201C84EB"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60454C" w14:textId="77777777" w:rsidR="00881A0F" w:rsidRPr="005E2CA0" w:rsidRDefault="00881A0F" w:rsidP="009E5A48">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0C4F4982" w14:textId="77777777" w:rsidR="00881A0F" w:rsidRPr="005E2CA0" w:rsidRDefault="00881A0F" w:rsidP="009E5A48">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14:paraId="58C3ABFC" w14:textId="77777777" w:rsidR="00881A0F" w:rsidRPr="005E2CA0" w:rsidRDefault="00881A0F" w:rsidP="009E5A48">
            <w:pPr>
              <w:rPr>
                <w:b/>
                <w:bCs/>
                <w:sz w:val="2"/>
                <w:szCs w:val="2"/>
                <w:lang w:val="en-US"/>
              </w:rPr>
            </w:pPr>
            <w:r w:rsidRPr="005E2CA0">
              <w:rPr>
                <w:b/>
                <w:bCs/>
                <w:sz w:val="22"/>
                <w:szCs w:val="22"/>
                <w:lang w:val="en-US"/>
              </w:rPr>
              <w:t>Demontarea elementelor de acoperis - sorturi, glafuri</w:t>
            </w:r>
          </w:p>
          <w:p w14:paraId="65A9BF62"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3C1FEE77" w14:textId="77777777" w:rsidR="00881A0F" w:rsidRPr="005E2CA0" w:rsidRDefault="00881A0F" w:rsidP="009E5A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00C193B"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5B30C9A5" w14:textId="77777777" w:rsidR="00881A0F" w:rsidRPr="005E2CA0" w:rsidRDefault="00881A0F" w:rsidP="009E5A48">
            <w:pPr>
              <w:jc w:val="center"/>
              <w:rPr>
                <w:b/>
                <w:bCs/>
                <w:sz w:val="22"/>
                <w:szCs w:val="22"/>
                <w:lang w:val="en-US"/>
              </w:rPr>
            </w:pPr>
            <w:r w:rsidRPr="005E2CA0">
              <w:rPr>
                <w:b/>
                <w:bCs/>
                <w:sz w:val="22"/>
                <w:szCs w:val="22"/>
                <w:lang w:val="en-US"/>
              </w:rPr>
              <w:t>34,700</w:t>
            </w:r>
          </w:p>
          <w:p w14:paraId="79B49747" w14:textId="77777777" w:rsidR="00881A0F" w:rsidRPr="009B70F2" w:rsidRDefault="00881A0F" w:rsidP="009E5A48">
            <w:pPr>
              <w:jc w:val="center"/>
              <w:rPr>
                <w:sz w:val="2"/>
                <w:szCs w:val="2"/>
                <w:lang w:val="en-US"/>
              </w:rPr>
            </w:pPr>
          </w:p>
        </w:tc>
      </w:tr>
      <w:tr w:rsidR="00881A0F" w:rsidRPr="00B40365" w14:paraId="369315A8"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23E43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8F7F331" w14:textId="77777777" w:rsidR="00881A0F" w:rsidRPr="00B40365" w:rsidRDefault="00881A0F" w:rsidP="009E5A48">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3B398262" w14:textId="77777777" w:rsidR="00881A0F" w:rsidRPr="00C97908" w:rsidRDefault="00881A0F" w:rsidP="009E5A48">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284BB7E7"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DAEBA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14:paraId="188EBA70" w14:textId="77777777" w:rsidR="00881A0F" w:rsidRPr="00C97908" w:rsidRDefault="00881A0F" w:rsidP="009E5A48">
            <w:pPr>
              <w:jc w:val="center"/>
              <w:rPr>
                <w:sz w:val="16"/>
                <w:szCs w:val="16"/>
                <w:lang w:val="en-US"/>
              </w:rPr>
            </w:pPr>
            <w:r w:rsidRPr="00C97908">
              <w:rPr>
                <w:sz w:val="16"/>
                <w:szCs w:val="16"/>
                <w:lang w:val="en-US"/>
              </w:rPr>
              <w:t>3,1230</w:t>
            </w:r>
          </w:p>
        </w:tc>
      </w:tr>
      <w:tr w:rsidR="00881A0F" w:rsidRPr="00B40365" w14:paraId="567ED93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B2A5F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7970AEB"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88AA6B3"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A29E5E3"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650C87"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39E99CA" w14:textId="77777777" w:rsidR="00881A0F" w:rsidRPr="00C97908" w:rsidRDefault="00881A0F" w:rsidP="009E5A48">
            <w:pPr>
              <w:jc w:val="center"/>
              <w:rPr>
                <w:sz w:val="16"/>
                <w:szCs w:val="16"/>
                <w:lang w:val="en-US"/>
              </w:rPr>
            </w:pPr>
            <w:r w:rsidRPr="00C97908">
              <w:rPr>
                <w:sz w:val="16"/>
                <w:szCs w:val="16"/>
                <w:lang w:val="en-US"/>
              </w:rPr>
              <w:t>1,7350</w:t>
            </w:r>
          </w:p>
        </w:tc>
      </w:tr>
      <w:tr w:rsidR="00881A0F" w:rsidRPr="00B40365" w14:paraId="21B23D19"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0C07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9C5789E" w14:textId="77777777" w:rsidR="00881A0F" w:rsidRPr="00B40365" w:rsidRDefault="00881A0F" w:rsidP="009E5A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7B10CE2" w14:textId="77777777" w:rsidR="00881A0F" w:rsidRPr="00C97908" w:rsidRDefault="00881A0F" w:rsidP="009E5A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E47F883"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15C58F"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2048BE1E" w14:textId="77777777" w:rsidR="00881A0F" w:rsidRPr="00C97908" w:rsidRDefault="00881A0F" w:rsidP="009E5A48">
            <w:pPr>
              <w:jc w:val="center"/>
              <w:rPr>
                <w:sz w:val="16"/>
                <w:szCs w:val="16"/>
                <w:lang w:val="en-US"/>
              </w:rPr>
            </w:pPr>
            <w:r w:rsidRPr="00C97908">
              <w:rPr>
                <w:sz w:val="16"/>
                <w:szCs w:val="16"/>
                <w:lang w:val="en-US"/>
              </w:rPr>
              <w:t>0,3470</w:t>
            </w:r>
          </w:p>
        </w:tc>
      </w:tr>
      <w:tr w:rsidR="00881A0F" w:rsidRPr="009B70F2" w14:paraId="02E6265F"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DEA466" w14:textId="77777777" w:rsidR="00881A0F" w:rsidRPr="005E2CA0" w:rsidRDefault="00881A0F" w:rsidP="009E5A48">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7155BF5C" w14:textId="77777777" w:rsidR="00881A0F" w:rsidRPr="005E2CA0" w:rsidRDefault="00881A0F" w:rsidP="009E5A48">
            <w:pPr>
              <w:jc w:val="center"/>
              <w:rPr>
                <w:b/>
                <w:bCs/>
                <w:sz w:val="22"/>
                <w:szCs w:val="22"/>
                <w:lang w:val="en-US"/>
              </w:rPr>
            </w:pPr>
            <w:r w:rsidRPr="005E2CA0">
              <w:rPr>
                <w:b/>
                <w:bCs/>
                <w:sz w:val="22"/>
                <w:szCs w:val="22"/>
                <w:lang w:val="en-US"/>
              </w:rPr>
              <w:t>RpSB05C</w:t>
            </w:r>
          </w:p>
        </w:tc>
        <w:tc>
          <w:tcPr>
            <w:tcW w:w="4366" w:type="dxa"/>
            <w:gridSpan w:val="5"/>
            <w:tcBorders>
              <w:top w:val="single" w:sz="4" w:space="0" w:color="auto"/>
              <w:bottom w:val="single" w:sz="4" w:space="0" w:color="auto"/>
            </w:tcBorders>
          </w:tcPr>
          <w:p w14:paraId="019B1241" w14:textId="77777777" w:rsidR="00881A0F" w:rsidRPr="005E2CA0" w:rsidRDefault="00881A0F" w:rsidP="009E5A48">
            <w:pPr>
              <w:rPr>
                <w:b/>
                <w:bCs/>
                <w:sz w:val="2"/>
                <w:szCs w:val="2"/>
                <w:lang w:val="en-US"/>
              </w:rPr>
            </w:pPr>
            <w:r w:rsidRPr="005E2CA0">
              <w:rPr>
                <w:b/>
                <w:bCs/>
                <w:sz w:val="22"/>
                <w:szCs w:val="22"/>
                <w:lang w:val="en-US"/>
              </w:rPr>
              <w:t>Demontarea gurii de scurgere</w:t>
            </w:r>
          </w:p>
          <w:p w14:paraId="3517F565"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732DFCDB" w14:textId="77777777" w:rsidR="00881A0F" w:rsidRPr="005E2CA0" w:rsidRDefault="00881A0F" w:rsidP="009E5A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4A48BE"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2AD587E7" w14:textId="77777777" w:rsidR="00881A0F" w:rsidRPr="005E2CA0" w:rsidRDefault="00881A0F" w:rsidP="009E5A48">
            <w:pPr>
              <w:jc w:val="center"/>
              <w:rPr>
                <w:b/>
                <w:bCs/>
                <w:sz w:val="22"/>
                <w:szCs w:val="22"/>
                <w:lang w:val="en-US"/>
              </w:rPr>
            </w:pPr>
            <w:r w:rsidRPr="005E2CA0">
              <w:rPr>
                <w:b/>
                <w:bCs/>
                <w:sz w:val="22"/>
                <w:szCs w:val="22"/>
                <w:lang w:val="en-US"/>
              </w:rPr>
              <w:t>1,000</w:t>
            </w:r>
          </w:p>
          <w:p w14:paraId="5CCB6B74" w14:textId="77777777" w:rsidR="00881A0F" w:rsidRPr="009B70F2" w:rsidRDefault="00881A0F" w:rsidP="009E5A48">
            <w:pPr>
              <w:jc w:val="center"/>
              <w:rPr>
                <w:sz w:val="2"/>
                <w:szCs w:val="2"/>
                <w:lang w:val="en-US"/>
              </w:rPr>
            </w:pPr>
          </w:p>
        </w:tc>
      </w:tr>
      <w:tr w:rsidR="00881A0F" w:rsidRPr="00B40365" w14:paraId="6D11999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5ACD3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07EEA56" w14:textId="77777777" w:rsidR="00881A0F" w:rsidRPr="00B40365" w:rsidRDefault="00881A0F" w:rsidP="009E5A48">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FF09054" w14:textId="77777777" w:rsidR="00881A0F" w:rsidRPr="00C97908" w:rsidRDefault="00881A0F" w:rsidP="009E5A48">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ADDAB00"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F60517"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7D2E1CBE" w14:textId="77777777" w:rsidR="00881A0F" w:rsidRPr="00C97908" w:rsidRDefault="00881A0F" w:rsidP="009E5A48">
            <w:pPr>
              <w:jc w:val="center"/>
              <w:rPr>
                <w:sz w:val="16"/>
                <w:szCs w:val="16"/>
                <w:lang w:val="en-US"/>
              </w:rPr>
            </w:pPr>
            <w:r w:rsidRPr="00C97908">
              <w:rPr>
                <w:sz w:val="16"/>
                <w:szCs w:val="16"/>
                <w:lang w:val="en-US"/>
              </w:rPr>
              <w:t>0,8000</w:t>
            </w:r>
          </w:p>
        </w:tc>
      </w:tr>
      <w:tr w:rsidR="00881A0F" w:rsidRPr="009B70F2" w14:paraId="6F871D97"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3EE7C9" w14:textId="77777777" w:rsidR="00881A0F" w:rsidRPr="005E2CA0" w:rsidRDefault="00881A0F" w:rsidP="009E5A48">
            <w:pPr>
              <w:jc w:val="center"/>
              <w:rPr>
                <w:b/>
                <w:bCs/>
                <w:sz w:val="22"/>
                <w:szCs w:val="22"/>
                <w:lang w:val="en-US"/>
              </w:rPr>
            </w:pPr>
            <w:r w:rsidRPr="005E2CA0">
              <w:rPr>
                <w:b/>
                <w:bCs/>
                <w:sz w:val="22"/>
                <w:szCs w:val="22"/>
                <w:lang w:val="en-US"/>
              </w:rPr>
              <w:lastRenderedPageBreak/>
              <w:t>5</w:t>
            </w:r>
          </w:p>
        </w:tc>
        <w:tc>
          <w:tcPr>
            <w:tcW w:w="1402" w:type="dxa"/>
            <w:gridSpan w:val="3"/>
            <w:tcBorders>
              <w:top w:val="single" w:sz="4" w:space="0" w:color="auto"/>
              <w:bottom w:val="single" w:sz="4" w:space="0" w:color="auto"/>
            </w:tcBorders>
            <w:vAlign w:val="center"/>
          </w:tcPr>
          <w:p w14:paraId="234EFC70" w14:textId="77777777" w:rsidR="00881A0F" w:rsidRPr="005E2CA0" w:rsidRDefault="00881A0F" w:rsidP="009E5A48">
            <w:pPr>
              <w:jc w:val="center"/>
              <w:rPr>
                <w:b/>
                <w:bCs/>
                <w:sz w:val="22"/>
                <w:szCs w:val="22"/>
                <w:lang w:val="en-US"/>
              </w:rPr>
            </w:pPr>
            <w:r w:rsidRPr="005E2CA0">
              <w:rPr>
                <w:b/>
                <w:bCs/>
                <w:sz w:val="22"/>
                <w:szCs w:val="22"/>
                <w:lang w:val="en-US"/>
              </w:rPr>
              <w:t>RpCU09A</w:t>
            </w:r>
          </w:p>
        </w:tc>
        <w:tc>
          <w:tcPr>
            <w:tcW w:w="4366" w:type="dxa"/>
            <w:gridSpan w:val="5"/>
            <w:tcBorders>
              <w:top w:val="single" w:sz="4" w:space="0" w:color="auto"/>
              <w:bottom w:val="single" w:sz="4" w:space="0" w:color="auto"/>
            </w:tcBorders>
          </w:tcPr>
          <w:p w14:paraId="2837162D" w14:textId="77777777" w:rsidR="00881A0F" w:rsidRPr="005E2CA0" w:rsidRDefault="00881A0F" w:rsidP="009E5A48">
            <w:pPr>
              <w:rPr>
                <w:b/>
                <w:bCs/>
                <w:sz w:val="2"/>
                <w:szCs w:val="2"/>
                <w:lang w:val="en-US"/>
              </w:rPr>
            </w:pPr>
            <w:r w:rsidRPr="005E2CA0">
              <w:rPr>
                <w:b/>
                <w:bCs/>
                <w:sz w:val="22"/>
                <w:szCs w:val="22"/>
                <w:lang w:val="en-US"/>
              </w:rPr>
              <w:t>Transporturi cu mijloace manuale cu roaba pe pneuri la 100 m distanta cu incarcatura 100 - 120 kg, inclusiv asezarea dulapilor de circulatie si curatarea drumului roabei cu incarcarea si descarcarea prin asezare</w:t>
            </w:r>
          </w:p>
          <w:p w14:paraId="645A8CBE"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00D65169" w14:textId="77777777" w:rsidR="00881A0F" w:rsidRPr="005E2CA0" w:rsidRDefault="00881A0F" w:rsidP="009E5A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8FDCA57"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7B4830FD" w14:textId="77777777" w:rsidR="00881A0F" w:rsidRPr="005E2CA0" w:rsidRDefault="00881A0F" w:rsidP="009E5A48">
            <w:pPr>
              <w:jc w:val="center"/>
              <w:rPr>
                <w:b/>
                <w:bCs/>
                <w:sz w:val="22"/>
                <w:szCs w:val="22"/>
                <w:lang w:val="en-US"/>
              </w:rPr>
            </w:pPr>
            <w:r w:rsidRPr="005E2CA0">
              <w:rPr>
                <w:b/>
                <w:bCs/>
                <w:sz w:val="22"/>
                <w:szCs w:val="22"/>
                <w:lang w:val="en-US"/>
              </w:rPr>
              <w:t>4,600</w:t>
            </w:r>
          </w:p>
          <w:p w14:paraId="1B8C46DC" w14:textId="77777777" w:rsidR="00881A0F" w:rsidRPr="009B70F2" w:rsidRDefault="00881A0F" w:rsidP="009E5A48">
            <w:pPr>
              <w:jc w:val="center"/>
              <w:rPr>
                <w:sz w:val="2"/>
                <w:szCs w:val="2"/>
                <w:lang w:val="en-US"/>
              </w:rPr>
            </w:pPr>
          </w:p>
        </w:tc>
      </w:tr>
      <w:tr w:rsidR="00881A0F" w:rsidRPr="00B40365" w14:paraId="245C802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7287C"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528F5FD" w14:textId="77777777" w:rsidR="00881A0F" w:rsidRPr="00B40365" w:rsidRDefault="00881A0F" w:rsidP="009E5A48">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7F71B5AF" w14:textId="77777777" w:rsidR="00881A0F" w:rsidRPr="00C97908" w:rsidRDefault="00881A0F" w:rsidP="009E5A4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4854056B"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60A3AD"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4873FA77" w14:textId="77777777" w:rsidR="00881A0F" w:rsidRPr="00C97908" w:rsidRDefault="00881A0F" w:rsidP="009E5A48">
            <w:pPr>
              <w:jc w:val="center"/>
              <w:rPr>
                <w:sz w:val="16"/>
                <w:szCs w:val="16"/>
                <w:lang w:val="en-US"/>
              </w:rPr>
            </w:pPr>
            <w:r w:rsidRPr="00C97908">
              <w:rPr>
                <w:sz w:val="16"/>
                <w:szCs w:val="16"/>
                <w:lang w:val="en-US"/>
              </w:rPr>
              <w:t>1,2880</w:t>
            </w:r>
          </w:p>
        </w:tc>
      </w:tr>
      <w:tr w:rsidR="00881A0F" w:rsidRPr="00B40365" w14:paraId="479F36C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ADE2C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8E13752" w14:textId="77777777" w:rsidR="00881A0F" w:rsidRPr="00B40365" w:rsidRDefault="00881A0F" w:rsidP="009E5A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3140E84" w14:textId="77777777" w:rsidR="00881A0F" w:rsidRPr="00C97908" w:rsidRDefault="00881A0F" w:rsidP="009E5A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37DD3F8"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3987C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0,670</w:t>
            </w:r>
          </w:p>
        </w:tc>
        <w:tc>
          <w:tcPr>
            <w:tcW w:w="1559" w:type="dxa"/>
            <w:gridSpan w:val="2"/>
            <w:tcBorders>
              <w:top w:val="nil"/>
              <w:bottom w:val="single" w:sz="2" w:space="0" w:color="auto"/>
            </w:tcBorders>
            <w:vAlign w:val="center"/>
          </w:tcPr>
          <w:p w14:paraId="031B4127" w14:textId="77777777" w:rsidR="00881A0F" w:rsidRPr="00C97908" w:rsidRDefault="00881A0F" w:rsidP="009E5A48">
            <w:pPr>
              <w:jc w:val="center"/>
              <w:rPr>
                <w:sz w:val="16"/>
                <w:szCs w:val="16"/>
                <w:lang w:val="en-US"/>
              </w:rPr>
            </w:pPr>
            <w:r w:rsidRPr="00C97908">
              <w:rPr>
                <w:sz w:val="16"/>
                <w:szCs w:val="16"/>
                <w:lang w:val="en-US"/>
              </w:rPr>
              <w:t>3,0820</w:t>
            </w:r>
          </w:p>
        </w:tc>
      </w:tr>
      <w:tr w:rsidR="00881A0F" w:rsidRPr="00B40365" w14:paraId="543E54C2"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65B2C"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8E48BC4" w14:textId="77777777" w:rsidR="00881A0F" w:rsidRPr="00B40365" w:rsidRDefault="00881A0F" w:rsidP="009E5A48">
            <w:pPr>
              <w:jc w:val="center"/>
              <w:rPr>
                <w:sz w:val="16"/>
                <w:szCs w:val="16"/>
                <w:lang w:val="en-US"/>
              </w:rPr>
            </w:pPr>
            <w:r w:rsidRPr="00B40365">
              <w:rPr>
                <w:sz w:val="16"/>
                <w:szCs w:val="16"/>
                <w:lang w:val="en-US"/>
              </w:rPr>
              <w:t>2010102904169</w:t>
            </w:r>
          </w:p>
        </w:tc>
        <w:tc>
          <w:tcPr>
            <w:tcW w:w="4366" w:type="dxa"/>
            <w:gridSpan w:val="4"/>
            <w:tcBorders>
              <w:top w:val="nil"/>
              <w:bottom w:val="single" w:sz="2" w:space="0" w:color="auto"/>
            </w:tcBorders>
            <w:vAlign w:val="center"/>
          </w:tcPr>
          <w:p w14:paraId="42D29D71" w14:textId="77777777" w:rsidR="00881A0F" w:rsidRPr="00C97908" w:rsidRDefault="00881A0F" w:rsidP="009E5A48">
            <w:pPr>
              <w:rPr>
                <w:sz w:val="16"/>
                <w:szCs w:val="16"/>
                <w:lang w:val="en-US"/>
              </w:rPr>
            </w:pPr>
            <w:r w:rsidRPr="00C97908">
              <w:rPr>
                <w:sz w:val="16"/>
                <w:szCs w:val="16"/>
                <w:lang w:val="en-US"/>
              </w:rPr>
              <w:t>Dulapuri de rasini cls B, Gr=28-58mm, L=3- 3,5m, l=16-30 cm, lung. Tiv</w:t>
            </w:r>
          </w:p>
        </w:tc>
        <w:tc>
          <w:tcPr>
            <w:tcW w:w="1021" w:type="dxa"/>
            <w:gridSpan w:val="3"/>
            <w:tcBorders>
              <w:top w:val="nil"/>
              <w:bottom w:val="single" w:sz="2" w:space="0" w:color="auto"/>
            </w:tcBorders>
            <w:vAlign w:val="center"/>
          </w:tcPr>
          <w:p w14:paraId="24EEDD95"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B75552"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665133D5" w14:textId="77777777" w:rsidR="00881A0F" w:rsidRPr="00C97908" w:rsidRDefault="00881A0F" w:rsidP="009E5A48">
            <w:pPr>
              <w:jc w:val="center"/>
              <w:rPr>
                <w:sz w:val="16"/>
                <w:szCs w:val="16"/>
                <w:lang w:val="en-US"/>
              </w:rPr>
            </w:pPr>
            <w:r w:rsidRPr="00C97908">
              <w:rPr>
                <w:sz w:val="16"/>
                <w:szCs w:val="16"/>
                <w:lang w:val="en-US"/>
              </w:rPr>
              <w:t>0,0138</w:t>
            </w:r>
          </w:p>
        </w:tc>
      </w:tr>
      <w:tr w:rsidR="00881A0F" w:rsidRPr="00B40365" w14:paraId="042D8E9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46834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A26E462" w14:textId="77777777" w:rsidR="00881A0F" w:rsidRPr="00B40365" w:rsidRDefault="00881A0F" w:rsidP="009E5A48">
            <w:pPr>
              <w:jc w:val="center"/>
              <w:rPr>
                <w:sz w:val="16"/>
                <w:szCs w:val="16"/>
                <w:lang w:val="en-US"/>
              </w:rPr>
            </w:pPr>
            <w:r w:rsidRPr="00B40365">
              <w:rPr>
                <w:sz w:val="16"/>
                <w:szCs w:val="16"/>
                <w:lang w:val="en-US"/>
              </w:rPr>
              <w:t>2811237329800</w:t>
            </w:r>
          </w:p>
        </w:tc>
        <w:tc>
          <w:tcPr>
            <w:tcW w:w="4366" w:type="dxa"/>
            <w:gridSpan w:val="4"/>
            <w:tcBorders>
              <w:top w:val="nil"/>
              <w:bottom w:val="single" w:sz="2" w:space="0" w:color="auto"/>
            </w:tcBorders>
            <w:vAlign w:val="center"/>
          </w:tcPr>
          <w:p w14:paraId="11142FE3" w14:textId="77777777" w:rsidR="00881A0F" w:rsidRPr="00C97908" w:rsidRDefault="00881A0F" w:rsidP="009E5A48">
            <w:pPr>
              <w:rPr>
                <w:sz w:val="16"/>
                <w:szCs w:val="16"/>
                <w:lang w:val="en-US"/>
              </w:rPr>
            </w:pPr>
            <w:r w:rsidRPr="00C97908">
              <w:rPr>
                <w:sz w:val="16"/>
                <w:szCs w:val="16"/>
                <w:lang w:val="en-US"/>
              </w:rPr>
              <w:t>Materiale de prindere (cuie, buloane, piulite, saibe, sirma, etc.)</w:t>
            </w:r>
          </w:p>
        </w:tc>
        <w:tc>
          <w:tcPr>
            <w:tcW w:w="1021" w:type="dxa"/>
            <w:gridSpan w:val="3"/>
            <w:tcBorders>
              <w:top w:val="nil"/>
              <w:bottom w:val="single" w:sz="2" w:space="0" w:color="auto"/>
            </w:tcBorders>
            <w:vAlign w:val="center"/>
          </w:tcPr>
          <w:p w14:paraId="4E7DD85A"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E1DA1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0F77DB87" w14:textId="77777777" w:rsidR="00881A0F" w:rsidRPr="00C97908" w:rsidRDefault="00881A0F" w:rsidP="009E5A48">
            <w:pPr>
              <w:jc w:val="center"/>
              <w:rPr>
                <w:sz w:val="16"/>
                <w:szCs w:val="16"/>
                <w:lang w:val="en-US"/>
              </w:rPr>
            </w:pPr>
            <w:r w:rsidRPr="00C97908">
              <w:rPr>
                <w:sz w:val="16"/>
                <w:szCs w:val="16"/>
                <w:lang w:val="en-US"/>
              </w:rPr>
              <w:t>0,1150</w:t>
            </w:r>
          </w:p>
        </w:tc>
      </w:tr>
      <w:tr w:rsidR="00881A0F" w:rsidRPr="009B70F2" w14:paraId="5014B303"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C48B80" w14:textId="77777777" w:rsidR="00881A0F" w:rsidRPr="005E2CA0" w:rsidRDefault="00881A0F" w:rsidP="009E5A48">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29289A5F" w14:textId="77777777" w:rsidR="00881A0F" w:rsidRPr="005E2CA0" w:rsidRDefault="00881A0F" w:rsidP="009E5A48">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15B7056E" w14:textId="77777777" w:rsidR="00881A0F" w:rsidRPr="005E2CA0" w:rsidRDefault="00881A0F" w:rsidP="009E5A48">
            <w:pPr>
              <w:rPr>
                <w:b/>
                <w:bCs/>
                <w:sz w:val="2"/>
                <w:szCs w:val="2"/>
                <w:lang w:val="en-US"/>
              </w:rPr>
            </w:pPr>
            <w:r w:rsidRPr="005E2CA0">
              <w:rPr>
                <w:b/>
                <w:bCs/>
                <w:sz w:val="22"/>
                <w:szCs w:val="22"/>
                <w:lang w:val="en-US"/>
              </w:rPr>
              <w:t>Incarcarea materialelor din grupa A - grele, in bulgari prin aruncare - de pe rampa sau teren, in auto categoria 3</w:t>
            </w:r>
          </w:p>
          <w:p w14:paraId="29581B6A"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34206BCE" w14:textId="77777777" w:rsidR="00881A0F" w:rsidRPr="005E2CA0" w:rsidRDefault="00881A0F" w:rsidP="009E5A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AD47D73"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24DD86C9" w14:textId="77777777" w:rsidR="00881A0F" w:rsidRPr="005E2CA0" w:rsidRDefault="00881A0F" w:rsidP="009E5A48">
            <w:pPr>
              <w:jc w:val="center"/>
              <w:rPr>
                <w:b/>
                <w:bCs/>
                <w:sz w:val="22"/>
                <w:szCs w:val="22"/>
                <w:lang w:val="en-US"/>
              </w:rPr>
            </w:pPr>
            <w:r w:rsidRPr="005E2CA0">
              <w:rPr>
                <w:b/>
                <w:bCs/>
                <w:sz w:val="22"/>
                <w:szCs w:val="22"/>
                <w:lang w:val="en-US"/>
              </w:rPr>
              <w:t>4,600</w:t>
            </w:r>
          </w:p>
          <w:p w14:paraId="618896F9" w14:textId="77777777" w:rsidR="00881A0F" w:rsidRPr="009B70F2" w:rsidRDefault="00881A0F" w:rsidP="009E5A48">
            <w:pPr>
              <w:jc w:val="center"/>
              <w:rPr>
                <w:sz w:val="2"/>
                <w:szCs w:val="2"/>
                <w:lang w:val="en-US"/>
              </w:rPr>
            </w:pPr>
          </w:p>
        </w:tc>
      </w:tr>
      <w:tr w:rsidR="00881A0F" w:rsidRPr="00B40365" w14:paraId="0B5307A6"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44AC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C55F2EA" w14:textId="77777777" w:rsidR="00881A0F" w:rsidRPr="00B40365" w:rsidRDefault="00881A0F" w:rsidP="009E5A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854B215" w14:textId="77777777" w:rsidR="00881A0F" w:rsidRPr="00C97908" w:rsidRDefault="00881A0F" w:rsidP="009E5A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4409683"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DAF2F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06A88DC2" w14:textId="77777777" w:rsidR="00881A0F" w:rsidRPr="00C97908" w:rsidRDefault="00881A0F" w:rsidP="009E5A48">
            <w:pPr>
              <w:jc w:val="center"/>
              <w:rPr>
                <w:sz w:val="16"/>
                <w:szCs w:val="16"/>
                <w:lang w:val="en-US"/>
              </w:rPr>
            </w:pPr>
            <w:r w:rsidRPr="00C97908">
              <w:rPr>
                <w:sz w:val="16"/>
                <w:szCs w:val="16"/>
                <w:lang w:val="en-US"/>
              </w:rPr>
              <w:t>2,0700</w:t>
            </w:r>
          </w:p>
        </w:tc>
      </w:tr>
      <w:tr w:rsidR="00881A0F" w:rsidRPr="009B70F2" w14:paraId="46078089"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591950" w14:textId="77777777" w:rsidR="00881A0F" w:rsidRPr="005E2CA0" w:rsidRDefault="00881A0F" w:rsidP="009E5A48">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742CD9C4" w14:textId="77777777" w:rsidR="00881A0F" w:rsidRPr="005E2CA0" w:rsidRDefault="00881A0F" w:rsidP="009E5A48">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77AB2DE2" w14:textId="77777777" w:rsidR="00881A0F" w:rsidRPr="005E2CA0" w:rsidRDefault="00881A0F" w:rsidP="009E5A48">
            <w:pPr>
              <w:rPr>
                <w:b/>
                <w:bCs/>
                <w:sz w:val="2"/>
                <w:szCs w:val="2"/>
                <w:lang w:val="en-US"/>
              </w:rPr>
            </w:pPr>
            <w:r w:rsidRPr="005E2CA0">
              <w:rPr>
                <w:b/>
                <w:bCs/>
                <w:sz w:val="22"/>
                <w:szCs w:val="22"/>
                <w:lang w:val="en-US"/>
              </w:rPr>
              <w:t>Transportarea pamintului cu autobasculanta de 5 t la distanta  de 15 km</w:t>
            </w:r>
          </w:p>
          <w:p w14:paraId="7D0C36B3"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589B7E1E" w14:textId="77777777" w:rsidR="00881A0F" w:rsidRPr="005E2CA0" w:rsidRDefault="00881A0F" w:rsidP="009E5A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0421FEF"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63D00843" w14:textId="77777777" w:rsidR="00881A0F" w:rsidRPr="005E2CA0" w:rsidRDefault="00881A0F" w:rsidP="009E5A48">
            <w:pPr>
              <w:jc w:val="center"/>
              <w:rPr>
                <w:b/>
                <w:bCs/>
                <w:sz w:val="22"/>
                <w:szCs w:val="22"/>
                <w:lang w:val="en-US"/>
              </w:rPr>
            </w:pPr>
            <w:r w:rsidRPr="005E2CA0">
              <w:rPr>
                <w:b/>
                <w:bCs/>
                <w:sz w:val="22"/>
                <w:szCs w:val="22"/>
                <w:lang w:val="en-US"/>
              </w:rPr>
              <w:t>4,600</w:t>
            </w:r>
          </w:p>
          <w:p w14:paraId="3ED9D685" w14:textId="77777777" w:rsidR="00881A0F" w:rsidRPr="009B70F2" w:rsidRDefault="00881A0F" w:rsidP="009E5A48">
            <w:pPr>
              <w:jc w:val="center"/>
              <w:rPr>
                <w:sz w:val="2"/>
                <w:szCs w:val="2"/>
                <w:lang w:val="en-US"/>
              </w:rPr>
            </w:pPr>
          </w:p>
        </w:tc>
      </w:tr>
      <w:tr w:rsidR="00881A0F" w:rsidRPr="00B40365" w14:paraId="6CA92DA8"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DAE7E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0FF647A" w14:textId="77777777" w:rsidR="00881A0F" w:rsidRPr="00B40365" w:rsidRDefault="00881A0F" w:rsidP="009E5A48">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10BE9B2D" w14:textId="77777777" w:rsidR="00881A0F" w:rsidRPr="00C97908" w:rsidRDefault="00881A0F" w:rsidP="009E5A48">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7B53D4C0"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15CDE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1189C076" w14:textId="77777777" w:rsidR="00881A0F" w:rsidRPr="00C97908" w:rsidRDefault="00881A0F" w:rsidP="009E5A48">
            <w:pPr>
              <w:jc w:val="center"/>
              <w:rPr>
                <w:sz w:val="16"/>
                <w:szCs w:val="16"/>
                <w:lang w:val="en-US"/>
              </w:rPr>
            </w:pPr>
            <w:r w:rsidRPr="00C97908">
              <w:rPr>
                <w:sz w:val="16"/>
                <w:szCs w:val="16"/>
                <w:lang w:val="en-US"/>
              </w:rPr>
              <w:t>1,1868</w:t>
            </w:r>
          </w:p>
        </w:tc>
      </w:tr>
      <w:tr w:rsidR="00881A0F" w:rsidRPr="009B70F2" w14:paraId="7882C9EC"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49681D" w14:textId="77777777" w:rsidR="00881A0F" w:rsidRPr="005E2CA0" w:rsidRDefault="00881A0F" w:rsidP="009E5A48">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682BF188" w14:textId="77777777" w:rsidR="00881A0F" w:rsidRPr="005E2CA0" w:rsidRDefault="00881A0F" w:rsidP="009E5A48">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78DDD5CE" w14:textId="77777777" w:rsidR="00881A0F" w:rsidRPr="005E2CA0" w:rsidRDefault="00881A0F" w:rsidP="009E5A48">
            <w:pPr>
              <w:rPr>
                <w:b/>
                <w:bCs/>
                <w:sz w:val="2"/>
                <w:szCs w:val="2"/>
                <w:lang w:val="en-US"/>
              </w:rPr>
            </w:pPr>
            <w:r w:rsidRPr="005E2CA0">
              <w:rPr>
                <w:b/>
                <w:bCs/>
                <w:sz w:val="22"/>
                <w:szCs w:val="22"/>
                <w:lang w:val="en-US"/>
              </w:rPr>
              <w:t>Strat suport pentru pardoseli executat din mortar din ciment M 100-T de 3 cm grosime cu fata driscuita fin</w:t>
            </w:r>
          </w:p>
          <w:p w14:paraId="71603326"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129727A0" w14:textId="77777777" w:rsidR="00881A0F" w:rsidRPr="005E2CA0" w:rsidRDefault="00881A0F" w:rsidP="009E5A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BD7F17A"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3657B2AF" w14:textId="77777777" w:rsidR="00881A0F" w:rsidRPr="005E2CA0" w:rsidRDefault="00881A0F" w:rsidP="009E5A48">
            <w:pPr>
              <w:jc w:val="center"/>
              <w:rPr>
                <w:b/>
                <w:bCs/>
                <w:sz w:val="22"/>
                <w:szCs w:val="22"/>
                <w:lang w:val="en-US"/>
              </w:rPr>
            </w:pPr>
            <w:r w:rsidRPr="005E2CA0">
              <w:rPr>
                <w:b/>
                <w:bCs/>
                <w:sz w:val="22"/>
                <w:szCs w:val="22"/>
                <w:lang w:val="en-US"/>
              </w:rPr>
              <w:t>55,420</w:t>
            </w:r>
          </w:p>
          <w:p w14:paraId="5D6EA37D" w14:textId="77777777" w:rsidR="00881A0F" w:rsidRPr="009B70F2" w:rsidRDefault="00881A0F" w:rsidP="009E5A48">
            <w:pPr>
              <w:jc w:val="center"/>
              <w:rPr>
                <w:sz w:val="2"/>
                <w:szCs w:val="2"/>
                <w:lang w:val="en-US"/>
              </w:rPr>
            </w:pPr>
          </w:p>
        </w:tc>
      </w:tr>
      <w:tr w:rsidR="00881A0F" w:rsidRPr="00B40365" w14:paraId="2B3300F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8968E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E8B5896" w14:textId="77777777" w:rsidR="00881A0F" w:rsidRPr="00B40365" w:rsidRDefault="00881A0F" w:rsidP="009E5A48">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52D2626F" w14:textId="77777777" w:rsidR="00881A0F" w:rsidRPr="00C97908" w:rsidRDefault="00881A0F" w:rsidP="009E5A48">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C172466"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DC425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72EA8D13" w14:textId="77777777" w:rsidR="00881A0F" w:rsidRPr="00C97908" w:rsidRDefault="00881A0F" w:rsidP="009E5A48">
            <w:pPr>
              <w:jc w:val="center"/>
              <w:rPr>
                <w:sz w:val="16"/>
                <w:szCs w:val="16"/>
                <w:lang w:val="en-US"/>
              </w:rPr>
            </w:pPr>
            <w:r w:rsidRPr="00C97908">
              <w:rPr>
                <w:sz w:val="16"/>
                <w:szCs w:val="16"/>
                <w:lang w:val="en-US"/>
              </w:rPr>
              <w:t>33,2520</w:t>
            </w:r>
          </w:p>
        </w:tc>
      </w:tr>
      <w:tr w:rsidR="00881A0F" w:rsidRPr="00B40365" w14:paraId="595ACF8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B8253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979B9DA"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DDBC37A"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2E6ECA5"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11612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5C95F53" w14:textId="77777777" w:rsidR="00881A0F" w:rsidRPr="00C97908" w:rsidRDefault="00881A0F" w:rsidP="009E5A48">
            <w:pPr>
              <w:jc w:val="center"/>
              <w:rPr>
                <w:sz w:val="16"/>
                <w:szCs w:val="16"/>
                <w:lang w:val="en-US"/>
              </w:rPr>
            </w:pPr>
            <w:r w:rsidRPr="00C97908">
              <w:rPr>
                <w:sz w:val="16"/>
                <w:szCs w:val="16"/>
                <w:lang w:val="en-US"/>
              </w:rPr>
              <w:t>5,5420</w:t>
            </w:r>
          </w:p>
        </w:tc>
      </w:tr>
      <w:tr w:rsidR="00881A0F" w:rsidRPr="00B40365" w14:paraId="58BA57A0"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D8B98D"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4531697" w14:textId="77777777" w:rsidR="00881A0F" w:rsidRPr="00B40365" w:rsidRDefault="00881A0F" w:rsidP="009E5A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2965374" w14:textId="77777777" w:rsidR="00881A0F" w:rsidRPr="00C97908" w:rsidRDefault="00881A0F" w:rsidP="009E5A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C0C769C"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2F26F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6CF6F24D" w14:textId="77777777" w:rsidR="00881A0F" w:rsidRPr="00C97908" w:rsidRDefault="00881A0F" w:rsidP="009E5A48">
            <w:pPr>
              <w:jc w:val="center"/>
              <w:rPr>
                <w:sz w:val="16"/>
                <w:szCs w:val="16"/>
                <w:lang w:val="en-US"/>
              </w:rPr>
            </w:pPr>
            <w:r w:rsidRPr="00C97908">
              <w:rPr>
                <w:sz w:val="16"/>
                <w:szCs w:val="16"/>
                <w:lang w:val="en-US"/>
              </w:rPr>
              <w:t>720,4600</w:t>
            </w:r>
          </w:p>
        </w:tc>
      </w:tr>
      <w:tr w:rsidR="00881A0F" w:rsidRPr="00B40365" w14:paraId="43AC6B7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C0857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7CC249B" w14:textId="77777777" w:rsidR="00881A0F" w:rsidRPr="00B40365" w:rsidRDefault="00881A0F" w:rsidP="009E5A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DA51F29" w14:textId="77777777" w:rsidR="00881A0F" w:rsidRPr="00C97908" w:rsidRDefault="00881A0F" w:rsidP="009E5A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2A91B00"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7D7DD4"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14:paraId="75511C02" w14:textId="77777777" w:rsidR="00881A0F" w:rsidRPr="00C97908" w:rsidRDefault="00881A0F" w:rsidP="009E5A48">
            <w:pPr>
              <w:jc w:val="center"/>
              <w:rPr>
                <w:sz w:val="16"/>
                <w:szCs w:val="16"/>
                <w:lang w:val="en-US"/>
              </w:rPr>
            </w:pPr>
            <w:r w:rsidRPr="00C97908">
              <w:rPr>
                <w:sz w:val="16"/>
                <w:szCs w:val="16"/>
                <w:lang w:val="en-US"/>
              </w:rPr>
              <w:t>2,3276</w:t>
            </w:r>
          </w:p>
        </w:tc>
      </w:tr>
      <w:tr w:rsidR="00881A0F" w:rsidRPr="00B40365" w14:paraId="6976B51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A2AB7C"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399A14B" w14:textId="77777777" w:rsidR="00881A0F" w:rsidRPr="00B40365" w:rsidRDefault="00881A0F" w:rsidP="009E5A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7CD8DA4" w14:textId="77777777" w:rsidR="00881A0F" w:rsidRPr="00C97908" w:rsidRDefault="00881A0F" w:rsidP="009E5A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3BFACCA"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547D8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23615E98" w14:textId="77777777" w:rsidR="00881A0F" w:rsidRPr="00C97908" w:rsidRDefault="00881A0F" w:rsidP="009E5A48">
            <w:pPr>
              <w:jc w:val="center"/>
              <w:rPr>
                <w:sz w:val="16"/>
                <w:szCs w:val="16"/>
                <w:lang w:val="en-US"/>
              </w:rPr>
            </w:pPr>
            <w:r w:rsidRPr="00C97908">
              <w:rPr>
                <w:sz w:val="16"/>
                <w:szCs w:val="16"/>
                <w:lang w:val="en-US"/>
              </w:rPr>
              <w:t>0,5542</w:t>
            </w:r>
          </w:p>
        </w:tc>
      </w:tr>
      <w:tr w:rsidR="00881A0F" w:rsidRPr="00B40365" w14:paraId="37EA052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0D7B2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23AA4E4" w14:textId="77777777" w:rsidR="00881A0F" w:rsidRPr="00B40365" w:rsidRDefault="00881A0F" w:rsidP="009E5A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ED4A63A" w14:textId="77777777" w:rsidR="00881A0F" w:rsidRPr="00C97908" w:rsidRDefault="00881A0F" w:rsidP="009E5A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EF9F263"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D4885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757F83A3" w14:textId="77777777" w:rsidR="00881A0F" w:rsidRPr="00C97908" w:rsidRDefault="00881A0F" w:rsidP="009E5A48">
            <w:pPr>
              <w:jc w:val="center"/>
              <w:rPr>
                <w:sz w:val="16"/>
                <w:szCs w:val="16"/>
                <w:lang w:val="en-US"/>
              </w:rPr>
            </w:pPr>
            <w:r w:rsidRPr="00C97908">
              <w:rPr>
                <w:sz w:val="16"/>
                <w:szCs w:val="16"/>
                <w:lang w:val="en-US"/>
              </w:rPr>
              <w:t>1,6626</w:t>
            </w:r>
          </w:p>
        </w:tc>
      </w:tr>
      <w:tr w:rsidR="00881A0F" w:rsidRPr="00B40365" w14:paraId="4640C439"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50D5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36D06AA" w14:textId="77777777" w:rsidR="00881A0F" w:rsidRPr="00B40365" w:rsidRDefault="00881A0F" w:rsidP="009E5A48">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8A5759B" w14:textId="77777777" w:rsidR="00881A0F" w:rsidRPr="00C97908" w:rsidRDefault="00881A0F" w:rsidP="009E5A48">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E9DB0F1"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9A14A7"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6C16EAF6" w14:textId="77777777" w:rsidR="00881A0F" w:rsidRPr="00C97908" w:rsidRDefault="00881A0F" w:rsidP="009E5A48">
            <w:pPr>
              <w:jc w:val="center"/>
              <w:rPr>
                <w:sz w:val="16"/>
                <w:szCs w:val="16"/>
                <w:lang w:val="en-US"/>
              </w:rPr>
            </w:pPr>
            <w:r w:rsidRPr="00C97908">
              <w:rPr>
                <w:sz w:val="16"/>
                <w:szCs w:val="16"/>
                <w:lang w:val="en-US"/>
              </w:rPr>
              <w:t>0,6650</w:t>
            </w:r>
          </w:p>
        </w:tc>
      </w:tr>
      <w:tr w:rsidR="00881A0F" w:rsidRPr="009B70F2" w14:paraId="07F3CDEA"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B49BFE" w14:textId="77777777" w:rsidR="00881A0F" w:rsidRPr="005E2CA0" w:rsidRDefault="00881A0F" w:rsidP="009E5A48">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54D13E95" w14:textId="77777777" w:rsidR="00881A0F" w:rsidRPr="005E2CA0" w:rsidRDefault="00881A0F" w:rsidP="009E5A48">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14:paraId="7A5AB5C3" w14:textId="77777777" w:rsidR="00881A0F" w:rsidRPr="005E2CA0" w:rsidRDefault="00881A0F" w:rsidP="009E5A48">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 sau se scade / k=4 pentru grosimea finala 5 cm</w:t>
            </w:r>
          </w:p>
          <w:p w14:paraId="04FBFFAA"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528BE01E" w14:textId="77777777" w:rsidR="00881A0F" w:rsidRPr="005E2CA0" w:rsidRDefault="00881A0F" w:rsidP="009E5A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B21C40D"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396B08CE" w14:textId="77777777" w:rsidR="00881A0F" w:rsidRPr="005E2CA0" w:rsidRDefault="00881A0F" w:rsidP="009E5A48">
            <w:pPr>
              <w:jc w:val="center"/>
              <w:rPr>
                <w:b/>
                <w:bCs/>
                <w:sz w:val="22"/>
                <w:szCs w:val="22"/>
                <w:lang w:val="en-US"/>
              </w:rPr>
            </w:pPr>
            <w:r w:rsidRPr="005E2CA0">
              <w:rPr>
                <w:b/>
                <w:bCs/>
                <w:sz w:val="22"/>
                <w:szCs w:val="22"/>
                <w:lang w:val="en-US"/>
              </w:rPr>
              <w:t>55,420</w:t>
            </w:r>
          </w:p>
          <w:p w14:paraId="5A3D97C2" w14:textId="77777777" w:rsidR="00881A0F" w:rsidRPr="009B70F2" w:rsidRDefault="00881A0F" w:rsidP="009E5A48">
            <w:pPr>
              <w:jc w:val="center"/>
              <w:rPr>
                <w:sz w:val="2"/>
                <w:szCs w:val="2"/>
                <w:lang w:val="en-US"/>
              </w:rPr>
            </w:pPr>
          </w:p>
        </w:tc>
      </w:tr>
      <w:tr w:rsidR="00881A0F" w:rsidRPr="00B40365" w14:paraId="2A54F749"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2F34B8"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1063EDA" w14:textId="77777777" w:rsidR="00881A0F" w:rsidRPr="00B40365" w:rsidRDefault="00881A0F" w:rsidP="009E5A48">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7A5FA07" w14:textId="77777777" w:rsidR="00881A0F" w:rsidRPr="00C97908" w:rsidRDefault="00881A0F" w:rsidP="009E5A48">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575A74D"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9FF6C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6CCA5CBF" w14:textId="77777777" w:rsidR="00881A0F" w:rsidRPr="00C97908" w:rsidRDefault="00881A0F" w:rsidP="009E5A48">
            <w:pPr>
              <w:jc w:val="center"/>
              <w:rPr>
                <w:sz w:val="16"/>
                <w:szCs w:val="16"/>
                <w:lang w:val="en-US"/>
              </w:rPr>
            </w:pPr>
            <w:r w:rsidRPr="00C97908">
              <w:rPr>
                <w:sz w:val="16"/>
                <w:szCs w:val="16"/>
                <w:lang w:val="en-US"/>
              </w:rPr>
              <w:t>22,1680</w:t>
            </w:r>
          </w:p>
        </w:tc>
      </w:tr>
      <w:tr w:rsidR="00881A0F" w:rsidRPr="00B40365" w14:paraId="1665ABA2"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9F749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8480910"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E90869A"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98888FA"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FBC02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76077021" w14:textId="77777777" w:rsidR="00881A0F" w:rsidRPr="00C97908" w:rsidRDefault="00881A0F" w:rsidP="009E5A48">
            <w:pPr>
              <w:jc w:val="center"/>
              <w:rPr>
                <w:sz w:val="16"/>
                <w:szCs w:val="16"/>
                <w:lang w:val="en-US"/>
              </w:rPr>
            </w:pPr>
            <w:r w:rsidRPr="00C97908">
              <w:rPr>
                <w:sz w:val="16"/>
                <w:szCs w:val="16"/>
                <w:lang w:val="en-US"/>
              </w:rPr>
              <w:t>4,4336</w:t>
            </w:r>
          </w:p>
        </w:tc>
      </w:tr>
      <w:tr w:rsidR="00881A0F" w:rsidRPr="00B40365" w14:paraId="6B9F76E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76334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2991071" w14:textId="77777777" w:rsidR="00881A0F" w:rsidRPr="00B40365" w:rsidRDefault="00881A0F" w:rsidP="009E5A48">
            <w:pPr>
              <w:jc w:val="center"/>
              <w:rPr>
                <w:sz w:val="16"/>
                <w:szCs w:val="16"/>
                <w:lang w:val="en-US"/>
              </w:rPr>
            </w:pPr>
            <w:r w:rsidRPr="00B40365">
              <w:rPr>
                <w:sz w:val="16"/>
                <w:szCs w:val="16"/>
                <w:lang w:val="en-US"/>
              </w:rPr>
              <w:t>2664102102010</w:t>
            </w:r>
          </w:p>
        </w:tc>
        <w:tc>
          <w:tcPr>
            <w:tcW w:w="4366" w:type="dxa"/>
            <w:gridSpan w:val="4"/>
            <w:tcBorders>
              <w:top w:val="nil"/>
              <w:bottom w:val="single" w:sz="2" w:space="0" w:color="auto"/>
            </w:tcBorders>
            <w:vAlign w:val="center"/>
          </w:tcPr>
          <w:p w14:paraId="351891FF" w14:textId="77777777" w:rsidR="00881A0F" w:rsidRPr="00C97908" w:rsidRDefault="00881A0F" w:rsidP="009E5A48">
            <w:pPr>
              <w:rPr>
                <w:sz w:val="16"/>
                <w:szCs w:val="16"/>
                <w:lang w:val="en-US"/>
              </w:rPr>
            </w:pPr>
            <w:r w:rsidRPr="00C97908">
              <w:rPr>
                <w:sz w:val="16"/>
                <w:szCs w:val="16"/>
                <w:lang w:val="en-US"/>
              </w:rPr>
              <w:t>Mortar ciment 100-T(pt.informatie)</w:t>
            </w:r>
          </w:p>
        </w:tc>
        <w:tc>
          <w:tcPr>
            <w:tcW w:w="1021" w:type="dxa"/>
            <w:gridSpan w:val="3"/>
            <w:tcBorders>
              <w:top w:val="nil"/>
              <w:bottom w:val="single" w:sz="2" w:space="0" w:color="auto"/>
            </w:tcBorders>
            <w:vAlign w:val="center"/>
          </w:tcPr>
          <w:p w14:paraId="0AA5C067"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D2DDF4"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14:paraId="1B998567" w14:textId="77777777" w:rsidR="00881A0F" w:rsidRPr="00C97908" w:rsidRDefault="00881A0F" w:rsidP="009E5A48">
            <w:pPr>
              <w:jc w:val="center"/>
              <w:rPr>
                <w:sz w:val="16"/>
                <w:szCs w:val="16"/>
                <w:lang w:val="en-US"/>
              </w:rPr>
            </w:pPr>
            <w:r w:rsidRPr="00C97908">
              <w:rPr>
                <w:sz w:val="16"/>
                <w:szCs w:val="16"/>
                <w:lang w:val="en-US"/>
              </w:rPr>
              <w:t>1,2192</w:t>
            </w:r>
          </w:p>
        </w:tc>
      </w:tr>
      <w:tr w:rsidR="00881A0F" w:rsidRPr="00B40365" w14:paraId="4D87E4E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A0E4B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A722874" w14:textId="77777777" w:rsidR="00881A0F" w:rsidRPr="00B40365" w:rsidRDefault="00881A0F" w:rsidP="009E5A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886AEED" w14:textId="77777777" w:rsidR="00881A0F" w:rsidRPr="00C97908" w:rsidRDefault="00881A0F" w:rsidP="009E5A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1F18A31"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4F80A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2,150</w:t>
            </w:r>
          </w:p>
        </w:tc>
        <w:tc>
          <w:tcPr>
            <w:tcW w:w="1559" w:type="dxa"/>
            <w:gridSpan w:val="2"/>
            <w:tcBorders>
              <w:top w:val="nil"/>
              <w:bottom w:val="single" w:sz="2" w:space="0" w:color="auto"/>
            </w:tcBorders>
            <w:vAlign w:val="center"/>
          </w:tcPr>
          <w:p w14:paraId="37081E87" w14:textId="77777777" w:rsidR="00881A0F" w:rsidRPr="00C97908" w:rsidRDefault="00881A0F" w:rsidP="009E5A48">
            <w:pPr>
              <w:jc w:val="center"/>
              <w:rPr>
                <w:sz w:val="16"/>
                <w:szCs w:val="16"/>
                <w:lang w:val="en-US"/>
              </w:rPr>
            </w:pPr>
            <w:r w:rsidRPr="00C97908">
              <w:rPr>
                <w:sz w:val="16"/>
                <w:szCs w:val="16"/>
                <w:lang w:val="en-US"/>
              </w:rPr>
              <w:t>476,6120</w:t>
            </w:r>
          </w:p>
        </w:tc>
      </w:tr>
      <w:tr w:rsidR="00881A0F" w:rsidRPr="00B40365" w14:paraId="69DEE5A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6647A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BD8305A" w14:textId="77777777" w:rsidR="00881A0F" w:rsidRPr="00B40365" w:rsidRDefault="00881A0F" w:rsidP="009E5A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FC3E69B" w14:textId="77777777" w:rsidR="00881A0F" w:rsidRPr="00C97908" w:rsidRDefault="00881A0F" w:rsidP="009E5A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972902B"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B117C85"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38E2A4F4" w14:textId="77777777" w:rsidR="00881A0F" w:rsidRPr="00C97908" w:rsidRDefault="00881A0F" w:rsidP="009E5A48">
            <w:pPr>
              <w:jc w:val="center"/>
              <w:rPr>
                <w:sz w:val="16"/>
                <w:szCs w:val="16"/>
                <w:lang w:val="en-US"/>
              </w:rPr>
            </w:pPr>
            <w:r w:rsidRPr="00C97908">
              <w:rPr>
                <w:sz w:val="16"/>
                <w:szCs w:val="16"/>
                <w:lang w:val="en-US"/>
              </w:rPr>
              <w:t>1,5518</w:t>
            </w:r>
          </w:p>
        </w:tc>
      </w:tr>
      <w:tr w:rsidR="00881A0F" w:rsidRPr="00B40365" w14:paraId="3CFE6CF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1E112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78540A3" w14:textId="77777777" w:rsidR="00881A0F" w:rsidRPr="00B40365" w:rsidRDefault="00881A0F" w:rsidP="009E5A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E0D98E3" w14:textId="77777777" w:rsidR="00881A0F" w:rsidRPr="00C97908" w:rsidRDefault="00881A0F" w:rsidP="009E5A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AAF16FA"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A115ED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47705F22" w14:textId="77777777" w:rsidR="00881A0F" w:rsidRPr="00C97908" w:rsidRDefault="00881A0F" w:rsidP="009E5A48">
            <w:pPr>
              <w:jc w:val="center"/>
              <w:rPr>
                <w:sz w:val="16"/>
                <w:szCs w:val="16"/>
                <w:lang w:val="en-US"/>
              </w:rPr>
            </w:pPr>
            <w:r w:rsidRPr="00C97908">
              <w:rPr>
                <w:sz w:val="16"/>
                <w:szCs w:val="16"/>
                <w:lang w:val="en-US"/>
              </w:rPr>
              <w:t>0,4434</w:t>
            </w:r>
          </w:p>
        </w:tc>
      </w:tr>
      <w:tr w:rsidR="00881A0F" w:rsidRPr="00B40365" w14:paraId="11BD9BE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A678B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8713D60" w14:textId="77777777" w:rsidR="00881A0F" w:rsidRPr="00B40365" w:rsidRDefault="00881A0F" w:rsidP="009E5A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B4C5741" w14:textId="77777777" w:rsidR="00881A0F" w:rsidRPr="00C97908" w:rsidRDefault="00881A0F" w:rsidP="009E5A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ABC281D"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5BAFA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6B6EB90A" w14:textId="77777777" w:rsidR="00881A0F" w:rsidRPr="00C97908" w:rsidRDefault="00881A0F" w:rsidP="009E5A48">
            <w:pPr>
              <w:jc w:val="center"/>
              <w:rPr>
                <w:sz w:val="16"/>
                <w:szCs w:val="16"/>
                <w:lang w:val="en-US"/>
              </w:rPr>
            </w:pPr>
            <w:r w:rsidRPr="00C97908">
              <w:rPr>
                <w:sz w:val="16"/>
                <w:szCs w:val="16"/>
                <w:lang w:val="en-US"/>
              </w:rPr>
              <w:t>0,6650</w:t>
            </w:r>
          </w:p>
        </w:tc>
      </w:tr>
      <w:tr w:rsidR="00881A0F" w:rsidRPr="00B40365" w14:paraId="605FEE14"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1212A1"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A61890B" w14:textId="77777777" w:rsidR="00881A0F" w:rsidRPr="00B40365" w:rsidRDefault="00881A0F" w:rsidP="009E5A48">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AD3740B" w14:textId="77777777" w:rsidR="00881A0F" w:rsidRPr="00C97908" w:rsidRDefault="00881A0F" w:rsidP="009E5A48">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D178603"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7D0DE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6A8A8D69" w14:textId="77777777" w:rsidR="00881A0F" w:rsidRPr="00C97908" w:rsidRDefault="00881A0F" w:rsidP="009E5A48">
            <w:pPr>
              <w:jc w:val="center"/>
              <w:rPr>
                <w:sz w:val="16"/>
                <w:szCs w:val="16"/>
                <w:lang w:val="en-US"/>
              </w:rPr>
            </w:pPr>
            <w:r w:rsidRPr="00C97908">
              <w:rPr>
                <w:sz w:val="16"/>
                <w:szCs w:val="16"/>
                <w:lang w:val="en-US"/>
              </w:rPr>
              <w:t>0,3325</w:t>
            </w:r>
          </w:p>
        </w:tc>
      </w:tr>
      <w:tr w:rsidR="00881A0F" w:rsidRPr="009B70F2" w14:paraId="7EF07F04"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3D558C" w14:textId="77777777" w:rsidR="00881A0F" w:rsidRPr="005E2CA0" w:rsidRDefault="00881A0F" w:rsidP="009E5A48">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5B07C55B" w14:textId="77777777" w:rsidR="00881A0F" w:rsidRPr="005E2CA0" w:rsidRDefault="00881A0F" w:rsidP="009E5A48">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542B2AAB" w14:textId="77777777" w:rsidR="00881A0F" w:rsidRPr="005E2CA0" w:rsidRDefault="00881A0F" w:rsidP="009E5A48">
            <w:pPr>
              <w:rPr>
                <w:b/>
                <w:bCs/>
                <w:sz w:val="2"/>
                <w:szCs w:val="2"/>
                <w:lang w:val="en-US"/>
              </w:rPr>
            </w:pPr>
            <w:r w:rsidRPr="005E2CA0">
              <w:rPr>
                <w:b/>
                <w:bCs/>
                <w:sz w:val="22"/>
                <w:szCs w:val="22"/>
                <w:lang w:val="en-US"/>
              </w:rPr>
              <w:t>Montare plase sudate la inaltimi mai mici sau egale cu 35 m, la placi  / Plasa sudata 4x150x150 (1.37 kg/m2) (inclusiv suprapunerile 5%)</w:t>
            </w:r>
          </w:p>
          <w:p w14:paraId="1710D091"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7B1E1A79" w14:textId="77777777" w:rsidR="00881A0F" w:rsidRPr="005E2CA0" w:rsidRDefault="00881A0F" w:rsidP="009E5A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CEA7EF4"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5B153F2A" w14:textId="77777777" w:rsidR="00881A0F" w:rsidRPr="005E2CA0" w:rsidRDefault="00881A0F" w:rsidP="009E5A48">
            <w:pPr>
              <w:jc w:val="center"/>
              <w:rPr>
                <w:b/>
                <w:bCs/>
                <w:sz w:val="22"/>
                <w:szCs w:val="22"/>
                <w:lang w:val="en-US"/>
              </w:rPr>
            </w:pPr>
            <w:r w:rsidRPr="005E2CA0">
              <w:rPr>
                <w:b/>
                <w:bCs/>
                <w:sz w:val="22"/>
                <w:szCs w:val="22"/>
                <w:lang w:val="en-US"/>
              </w:rPr>
              <w:t>79,720</w:t>
            </w:r>
          </w:p>
          <w:p w14:paraId="59251702" w14:textId="77777777" w:rsidR="00881A0F" w:rsidRPr="009B70F2" w:rsidRDefault="00881A0F" w:rsidP="009E5A48">
            <w:pPr>
              <w:jc w:val="center"/>
              <w:rPr>
                <w:sz w:val="2"/>
                <w:szCs w:val="2"/>
                <w:lang w:val="en-US"/>
              </w:rPr>
            </w:pPr>
          </w:p>
        </w:tc>
      </w:tr>
      <w:tr w:rsidR="00881A0F" w:rsidRPr="00B40365" w14:paraId="0EFEBD7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45ADB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B274470" w14:textId="77777777" w:rsidR="00881A0F" w:rsidRPr="00B40365" w:rsidRDefault="00881A0F" w:rsidP="009E5A4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5C79649D" w14:textId="77777777" w:rsidR="00881A0F" w:rsidRPr="00C97908" w:rsidRDefault="00881A0F" w:rsidP="009E5A4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3815B27A"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6CCB3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6FBBB43F" w14:textId="77777777" w:rsidR="00881A0F" w:rsidRPr="00C97908" w:rsidRDefault="00881A0F" w:rsidP="009E5A48">
            <w:pPr>
              <w:jc w:val="center"/>
              <w:rPr>
                <w:sz w:val="16"/>
                <w:szCs w:val="16"/>
                <w:lang w:val="en-US"/>
              </w:rPr>
            </w:pPr>
            <w:r w:rsidRPr="00C97908">
              <w:rPr>
                <w:sz w:val="16"/>
                <w:szCs w:val="16"/>
                <w:lang w:val="en-US"/>
              </w:rPr>
              <w:t>1,9930</w:t>
            </w:r>
          </w:p>
        </w:tc>
      </w:tr>
      <w:tr w:rsidR="00881A0F" w:rsidRPr="00B40365" w14:paraId="1A1C4AC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82DC3"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DC08B5F"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EAFAD2D"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4938652"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94ABA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48980BB" w14:textId="77777777" w:rsidR="00881A0F" w:rsidRPr="00C97908" w:rsidRDefault="00881A0F" w:rsidP="009E5A48">
            <w:pPr>
              <w:jc w:val="center"/>
              <w:rPr>
                <w:sz w:val="16"/>
                <w:szCs w:val="16"/>
                <w:lang w:val="en-US"/>
              </w:rPr>
            </w:pPr>
            <w:r w:rsidRPr="00C97908">
              <w:rPr>
                <w:sz w:val="16"/>
                <w:szCs w:val="16"/>
                <w:lang w:val="en-US"/>
              </w:rPr>
              <w:t>0,3986</w:t>
            </w:r>
          </w:p>
        </w:tc>
      </w:tr>
      <w:tr w:rsidR="00881A0F" w:rsidRPr="00B40365" w14:paraId="3FAD002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6E24D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E871BF2" w14:textId="77777777" w:rsidR="00881A0F" w:rsidRPr="00B40365" w:rsidRDefault="00881A0F" w:rsidP="009E5A48">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204811B2" w14:textId="77777777" w:rsidR="00881A0F" w:rsidRPr="00C97908" w:rsidRDefault="00881A0F" w:rsidP="009E5A48">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07DB9A08"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B0D982"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31951756" w14:textId="77777777" w:rsidR="00881A0F" w:rsidRPr="00C97908" w:rsidRDefault="00881A0F" w:rsidP="009E5A48">
            <w:pPr>
              <w:jc w:val="center"/>
              <w:rPr>
                <w:sz w:val="16"/>
                <w:szCs w:val="16"/>
                <w:lang w:val="en-US"/>
              </w:rPr>
            </w:pPr>
            <w:r w:rsidRPr="00C97908">
              <w:rPr>
                <w:sz w:val="16"/>
                <w:szCs w:val="16"/>
                <w:lang w:val="en-US"/>
              </w:rPr>
              <w:t>80,5172</w:t>
            </w:r>
          </w:p>
        </w:tc>
      </w:tr>
      <w:tr w:rsidR="00881A0F" w:rsidRPr="00B40365" w14:paraId="69CAD665"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ECB88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671033E" w14:textId="77777777" w:rsidR="00881A0F" w:rsidRPr="00B40365" w:rsidRDefault="00881A0F" w:rsidP="009E5A48">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08962B7B" w14:textId="77777777" w:rsidR="00881A0F" w:rsidRPr="00C97908" w:rsidRDefault="00881A0F" w:rsidP="009E5A48">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40ECBE1"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B0211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DF1A16D" w14:textId="77777777" w:rsidR="00881A0F" w:rsidRPr="00C97908" w:rsidRDefault="00881A0F" w:rsidP="009E5A48">
            <w:pPr>
              <w:jc w:val="center"/>
              <w:rPr>
                <w:sz w:val="16"/>
                <w:szCs w:val="16"/>
                <w:lang w:val="en-US"/>
              </w:rPr>
            </w:pPr>
            <w:r w:rsidRPr="00C97908">
              <w:rPr>
                <w:sz w:val="16"/>
                <w:szCs w:val="16"/>
                <w:lang w:val="en-US"/>
              </w:rPr>
              <w:t>0,3986</w:t>
            </w:r>
          </w:p>
        </w:tc>
      </w:tr>
      <w:tr w:rsidR="00881A0F" w:rsidRPr="00B40365" w14:paraId="6825E7AF"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8FCE0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8DF2375" w14:textId="77777777" w:rsidR="00881A0F" w:rsidRPr="00B40365" w:rsidRDefault="00881A0F" w:rsidP="009E5A4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435FF53A" w14:textId="77777777" w:rsidR="00881A0F" w:rsidRPr="00C97908" w:rsidRDefault="00881A0F" w:rsidP="009E5A4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534F94FA"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130BA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08B37897" w14:textId="77777777" w:rsidR="00881A0F" w:rsidRPr="00C97908" w:rsidRDefault="00881A0F" w:rsidP="009E5A48">
            <w:pPr>
              <w:jc w:val="center"/>
              <w:rPr>
                <w:sz w:val="16"/>
                <w:szCs w:val="16"/>
                <w:lang w:val="en-US"/>
              </w:rPr>
            </w:pPr>
            <w:r w:rsidRPr="00C97908">
              <w:rPr>
                <w:sz w:val="16"/>
                <w:szCs w:val="16"/>
                <w:lang w:val="en-US"/>
              </w:rPr>
              <w:t>0,7972</w:t>
            </w:r>
          </w:p>
        </w:tc>
      </w:tr>
      <w:tr w:rsidR="00881A0F" w:rsidRPr="00B40365" w14:paraId="20F833E9"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36129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2733764" w14:textId="77777777" w:rsidR="00881A0F" w:rsidRPr="00B40365" w:rsidRDefault="00881A0F" w:rsidP="009E5A4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7920D4B0" w14:textId="77777777" w:rsidR="00881A0F" w:rsidRPr="00C97908" w:rsidRDefault="00881A0F" w:rsidP="009E5A4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7B8C4A36" w14:textId="77777777" w:rsidR="00881A0F" w:rsidRPr="00C97908" w:rsidRDefault="00881A0F" w:rsidP="009E5A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07F792"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5CB182EA" w14:textId="77777777" w:rsidR="00881A0F" w:rsidRPr="00C97908" w:rsidRDefault="00881A0F" w:rsidP="009E5A48">
            <w:pPr>
              <w:jc w:val="center"/>
              <w:rPr>
                <w:sz w:val="16"/>
                <w:szCs w:val="16"/>
                <w:lang w:val="en-US"/>
              </w:rPr>
            </w:pPr>
            <w:r w:rsidRPr="00C97908">
              <w:rPr>
                <w:sz w:val="16"/>
                <w:szCs w:val="16"/>
                <w:lang w:val="en-US"/>
              </w:rPr>
              <w:t>23,9160</w:t>
            </w:r>
          </w:p>
        </w:tc>
      </w:tr>
      <w:tr w:rsidR="00881A0F" w:rsidRPr="00B40365" w14:paraId="284A5238"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C308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C0DD447" w14:textId="77777777" w:rsidR="00881A0F" w:rsidRPr="00B40365" w:rsidRDefault="00881A0F" w:rsidP="009E5A48">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799574BE" w14:textId="77777777" w:rsidR="00881A0F" w:rsidRPr="00C97908" w:rsidRDefault="00881A0F" w:rsidP="009E5A48">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75AC8BC4"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7ACA0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3CA530B5" w14:textId="77777777" w:rsidR="00881A0F" w:rsidRPr="00C97908" w:rsidRDefault="00881A0F" w:rsidP="009E5A48">
            <w:pPr>
              <w:jc w:val="center"/>
              <w:rPr>
                <w:sz w:val="16"/>
                <w:szCs w:val="16"/>
                <w:lang w:val="en-US"/>
              </w:rPr>
            </w:pPr>
            <w:r w:rsidRPr="00C97908">
              <w:rPr>
                <w:sz w:val="16"/>
                <w:szCs w:val="16"/>
                <w:lang w:val="en-US"/>
              </w:rPr>
              <w:t>0,0478</w:t>
            </w:r>
          </w:p>
        </w:tc>
      </w:tr>
      <w:tr w:rsidR="00881A0F" w:rsidRPr="009B70F2" w14:paraId="57135975"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40E63D" w14:textId="77777777" w:rsidR="00881A0F" w:rsidRPr="005E2CA0" w:rsidRDefault="00881A0F" w:rsidP="009E5A48">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42CD9F55" w14:textId="77777777" w:rsidR="00881A0F" w:rsidRPr="005E2CA0" w:rsidRDefault="00881A0F" w:rsidP="009E5A48">
            <w:pPr>
              <w:jc w:val="center"/>
              <w:rPr>
                <w:b/>
                <w:bCs/>
                <w:sz w:val="22"/>
                <w:szCs w:val="22"/>
                <w:lang w:val="en-US"/>
              </w:rPr>
            </w:pPr>
            <w:r w:rsidRPr="005E2CA0">
              <w:rPr>
                <w:b/>
                <w:bCs/>
                <w:sz w:val="22"/>
                <w:szCs w:val="22"/>
                <w:lang w:val="en-US"/>
              </w:rPr>
              <w:t>CG24A</w:t>
            </w:r>
          </w:p>
        </w:tc>
        <w:tc>
          <w:tcPr>
            <w:tcW w:w="4366" w:type="dxa"/>
            <w:gridSpan w:val="5"/>
            <w:tcBorders>
              <w:top w:val="single" w:sz="4" w:space="0" w:color="auto"/>
              <w:bottom w:val="single" w:sz="4" w:space="0" w:color="auto"/>
            </w:tcBorders>
          </w:tcPr>
          <w:p w14:paraId="65664C4E" w14:textId="77777777" w:rsidR="00881A0F" w:rsidRPr="005E2CA0" w:rsidRDefault="00881A0F" w:rsidP="009E5A48">
            <w:pPr>
              <w:rPr>
                <w:b/>
                <w:bCs/>
                <w:sz w:val="2"/>
                <w:szCs w:val="2"/>
                <w:lang w:val="en-US"/>
              </w:rPr>
            </w:pPr>
            <w:r w:rsidRPr="005E2CA0">
              <w:rPr>
                <w:b/>
                <w:bCs/>
                <w:sz w:val="22"/>
                <w:szCs w:val="22"/>
                <w:lang w:val="en-US"/>
              </w:rPr>
              <w:t>Plinte orizontale de de conexiune planseu-perete cu dimensiune 10x10 cm, turnate pe loc, din mortar de ciment M 100-T, in incaperi cu suprafete mai mari de 16 mp</w:t>
            </w:r>
          </w:p>
          <w:p w14:paraId="208A30AB"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7079CBE9" w14:textId="77777777" w:rsidR="00881A0F" w:rsidRPr="005E2CA0" w:rsidRDefault="00881A0F" w:rsidP="009E5A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B90A7E7"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4785FEF1" w14:textId="77777777" w:rsidR="00881A0F" w:rsidRPr="005E2CA0" w:rsidRDefault="00881A0F" w:rsidP="009E5A48">
            <w:pPr>
              <w:jc w:val="center"/>
              <w:rPr>
                <w:b/>
                <w:bCs/>
                <w:sz w:val="22"/>
                <w:szCs w:val="22"/>
                <w:lang w:val="en-US"/>
              </w:rPr>
            </w:pPr>
            <w:r w:rsidRPr="005E2CA0">
              <w:rPr>
                <w:b/>
                <w:bCs/>
                <w:sz w:val="22"/>
                <w:szCs w:val="22"/>
                <w:lang w:val="en-US"/>
              </w:rPr>
              <w:t>34,700</w:t>
            </w:r>
          </w:p>
          <w:p w14:paraId="7A923BF7" w14:textId="77777777" w:rsidR="00881A0F" w:rsidRPr="009B70F2" w:rsidRDefault="00881A0F" w:rsidP="009E5A48">
            <w:pPr>
              <w:jc w:val="center"/>
              <w:rPr>
                <w:sz w:val="2"/>
                <w:szCs w:val="2"/>
                <w:lang w:val="en-US"/>
              </w:rPr>
            </w:pPr>
          </w:p>
        </w:tc>
      </w:tr>
      <w:tr w:rsidR="00881A0F" w:rsidRPr="00B40365" w14:paraId="07C6524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5BB88B"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5C37A93" w14:textId="77777777" w:rsidR="00881A0F" w:rsidRPr="00B40365" w:rsidRDefault="00881A0F" w:rsidP="009E5A48">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37421738" w14:textId="77777777" w:rsidR="00881A0F" w:rsidRPr="00C97908" w:rsidRDefault="00881A0F" w:rsidP="009E5A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D81938F"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06DB71"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0,680</w:t>
            </w:r>
          </w:p>
        </w:tc>
        <w:tc>
          <w:tcPr>
            <w:tcW w:w="1559" w:type="dxa"/>
            <w:gridSpan w:val="2"/>
            <w:tcBorders>
              <w:top w:val="nil"/>
              <w:bottom w:val="single" w:sz="2" w:space="0" w:color="auto"/>
            </w:tcBorders>
            <w:vAlign w:val="center"/>
          </w:tcPr>
          <w:p w14:paraId="751D800C" w14:textId="77777777" w:rsidR="00881A0F" w:rsidRPr="00C97908" w:rsidRDefault="00881A0F" w:rsidP="009E5A48">
            <w:pPr>
              <w:jc w:val="center"/>
              <w:rPr>
                <w:sz w:val="16"/>
                <w:szCs w:val="16"/>
                <w:lang w:val="en-US"/>
              </w:rPr>
            </w:pPr>
            <w:r w:rsidRPr="00C97908">
              <w:rPr>
                <w:sz w:val="16"/>
                <w:szCs w:val="16"/>
                <w:lang w:val="en-US"/>
              </w:rPr>
              <w:t>23,5960</w:t>
            </w:r>
          </w:p>
        </w:tc>
      </w:tr>
      <w:tr w:rsidR="00881A0F" w:rsidRPr="00B40365" w14:paraId="4A90FB87"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E783B"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3674980"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C7B73B7"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7130082"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074A9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65C4D0F4" w14:textId="77777777" w:rsidR="00881A0F" w:rsidRPr="00C97908" w:rsidRDefault="00881A0F" w:rsidP="009E5A48">
            <w:pPr>
              <w:jc w:val="center"/>
              <w:rPr>
                <w:sz w:val="16"/>
                <w:szCs w:val="16"/>
                <w:lang w:val="en-US"/>
              </w:rPr>
            </w:pPr>
            <w:r w:rsidRPr="00C97908">
              <w:rPr>
                <w:sz w:val="16"/>
                <w:szCs w:val="16"/>
                <w:lang w:val="en-US"/>
              </w:rPr>
              <w:t>2,4290</w:t>
            </w:r>
          </w:p>
        </w:tc>
      </w:tr>
      <w:tr w:rsidR="00881A0F" w:rsidRPr="00B40365" w14:paraId="2EC28D50"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0E508C"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B34D0EB" w14:textId="77777777" w:rsidR="00881A0F" w:rsidRPr="00B40365" w:rsidRDefault="00881A0F" w:rsidP="009E5A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43F9AD7" w14:textId="77777777" w:rsidR="00881A0F" w:rsidRPr="00C97908" w:rsidRDefault="00881A0F" w:rsidP="009E5A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7241148"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B7D5A4"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1,750</w:t>
            </w:r>
          </w:p>
        </w:tc>
        <w:tc>
          <w:tcPr>
            <w:tcW w:w="1559" w:type="dxa"/>
            <w:gridSpan w:val="2"/>
            <w:tcBorders>
              <w:top w:val="nil"/>
              <w:bottom w:val="single" w:sz="2" w:space="0" w:color="auto"/>
            </w:tcBorders>
            <w:vAlign w:val="center"/>
          </w:tcPr>
          <w:p w14:paraId="208BD04B" w14:textId="77777777" w:rsidR="00881A0F" w:rsidRPr="00C97908" w:rsidRDefault="00881A0F" w:rsidP="009E5A48">
            <w:pPr>
              <w:jc w:val="center"/>
              <w:rPr>
                <w:sz w:val="16"/>
                <w:szCs w:val="16"/>
                <w:lang w:val="en-US"/>
              </w:rPr>
            </w:pPr>
            <w:r w:rsidRPr="00C97908">
              <w:rPr>
                <w:sz w:val="16"/>
                <w:szCs w:val="16"/>
                <w:lang w:val="en-US"/>
              </w:rPr>
              <w:t>60,7250</w:t>
            </w:r>
          </w:p>
        </w:tc>
      </w:tr>
      <w:tr w:rsidR="00881A0F" w:rsidRPr="00B40365" w14:paraId="7C082607"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B3F52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AD0B0C3" w14:textId="77777777" w:rsidR="00881A0F" w:rsidRPr="00B40365" w:rsidRDefault="00881A0F" w:rsidP="009E5A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319E95B" w14:textId="77777777" w:rsidR="00881A0F" w:rsidRPr="00C97908" w:rsidRDefault="00881A0F" w:rsidP="009E5A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41A0A99"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154E72"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A6F5476" w14:textId="77777777" w:rsidR="00881A0F" w:rsidRPr="00C97908" w:rsidRDefault="00881A0F" w:rsidP="009E5A48">
            <w:pPr>
              <w:jc w:val="center"/>
              <w:rPr>
                <w:sz w:val="16"/>
                <w:szCs w:val="16"/>
                <w:lang w:val="en-US"/>
              </w:rPr>
            </w:pPr>
            <w:r w:rsidRPr="00C97908">
              <w:rPr>
                <w:sz w:val="16"/>
                <w:szCs w:val="16"/>
                <w:lang w:val="en-US"/>
              </w:rPr>
              <w:t>0,1735</w:t>
            </w:r>
          </w:p>
        </w:tc>
      </w:tr>
      <w:tr w:rsidR="00881A0F" w:rsidRPr="00B40365" w14:paraId="74B76342"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A7E1B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68AF708" w14:textId="77777777" w:rsidR="00881A0F" w:rsidRPr="00B40365" w:rsidRDefault="00881A0F" w:rsidP="009E5A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C33C7AB" w14:textId="77777777" w:rsidR="00881A0F" w:rsidRPr="00C97908" w:rsidRDefault="00881A0F" w:rsidP="009E5A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97FDC30"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2EFAF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2A5E0A21" w14:textId="77777777" w:rsidR="00881A0F" w:rsidRPr="00C97908" w:rsidRDefault="00881A0F" w:rsidP="009E5A48">
            <w:pPr>
              <w:jc w:val="center"/>
              <w:rPr>
                <w:sz w:val="16"/>
                <w:szCs w:val="16"/>
                <w:lang w:val="en-US"/>
              </w:rPr>
            </w:pPr>
            <w:r w:rsidRPr="00C97908">
              <w:rPr>
                <w:sz w:val="16"/>
                <w:szCs w:val="16"/>
                <w:lang w:val="en-US"/>
              </w:rPr>
              <w:t>0,0520</w:t>
            </w:r>
          </w:p>
        </w:tc>
      </w:tr>
      <w:tr w:rsidR="00881A0F" w:rsidRPr="00B40365" w14:paraId="56A4A08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67E1EC"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E52F9D2" w14:textId="77777777" w:rsidR="00881A0F" w:rsidRPr="00B40365" w:rsidRDefault="00881A0F" w:rsidP="009E5A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046B406" w14:textId="77777777" w:rsidR="00881A0F" w:rsidRPr="00C97908" w:rsidRDefault="00881A0F" w:rsidP="009E5A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3750FA4"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E5C8A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650038A" w14:textId="77777777" w:rsidR="00881A0F" w:rsidRPr="00C97908" w:rsidRDefault="00881A0F" w:rsidP="009E5A48">
            <w:pPr>
              <w:jc w:val="center"/>
              <w:rPr>
                <w:sz w:val="16"/>
                <w:szCs w:val="16"/>
                <w:lang w:val="en-US"/>
              </w:rPr>
            </w:pPr>
            <w:r w:rsidRPr="00C97908">
              <w:rPr>
                <w:sz w:val="16"/>
                <w:szCs w:val="16"/>
                <w:lang w:val="en-US"/>
              </w:rPr>
              <w:t>0,3470</w:t>
            </w:r>
          </w:p>
        </w:tc>
      </w:tr>
      <w:tr w:rsidR="00881A0F" w:rsidRPr="009B70F2" w14:paraId="74CA94E3"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AFE56B" w14:textId="77777777" w:rsidR="00881A0F" w:rsidRPr="005E2CA0" w:rsidRDefault="00881A0F" w:rsidP="009E5A48">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6B00E314" w14:textId="77777777" w:rsidR="00881A0F" w:rsidRPr="005E2CA0" w:rsidRDefault="00881A0F" w:rsidP="009E5A48">
            <w:pPr>
              <w:jc w:val="center"/>
              <w:rPr>
                <w:b/>
                <w:bCs/>
                <w:sz w:val="22"/>
                <w:szCs w:val="22"/>
                <w:lang w:val="en-US"/>
              </w:rPr>
            </w:pPr>
            <w:r w:rsidRPr="005E2CA0">
              <w:rPr>
                <w:b/>
                <w:bCs/>
                <w:sz w:val="22"/>
                <w:szCs w:val="22"/>
                <w:lang w:val="en-US"/>
              </w:rPr>
              <w:t>IzF01B</w:t>
            </w:r>
          </w:p>
        </w:tc>
        <w:tc>
          <w:tcPr>
            <w:tcW w:w="4366" w:type="dxa"/>
            <w:gridSpan w:val="5"/>
            <w:tcBorders>
              <w:top w:val="single" w:sz="4" w:space="0" w:color="auto"/>
              <w:bottom w:val="single" w:sz="4" w:space="0" w:color="auto"/>
            </w:tcBorders>
          </w:tcPr>
          <w:p w14:paraId="1C1472B9" w14:textId="77777777" w:rsidR="00881A0F" w:rsidRPr="005E2CA0" w:rsidRDefault="00881A0F" w:rsidP="009E5A48">
            <w:pPr>
              <w:rPr>
                <w:b/>
                <w:bCs/>
                <w:sz w:val="2"/>
                <w:szCs w:val="2"/>
                <w:lang w:val="en-US"/>
              </w:rPr>
            </w:pPr>
            <w:r w:rsidRPr="005E2CA0">
              <w:rPr>
                <w:b/>
                <w:bCs/>
                <w:sz w:val="22"/>
                <w:szCs w:val="22"/>
                <w:lang w:val="en-US"/>
              </w:rPr>
              <w:t xml:space="preserve">Amorsarea suprafetelor pentru aplicarea stratului de difuzie, a barierei contra vaporilor, a termoizolatiei sau a hidroizolatiei pe suprafete orizontale, </w:t>
            </w:r>
            <w:r w:rsidRPr="005E2CA0">
              <w:rPr>
                <w:b/>
                <w:bCs/>
                <w:sz w:val="22"/>
                <w:szCs w:val="22"/>
                <w:lang w:val="en-US"/>
              </w:rPr>
              <w:lastRenderedPageBreak/>
              <w:t>inclinte sau verticale, cu suspensie de bitum filerizat (subif) intr-un strat</w:t>
            </w:r>
          </w:p>
          <w:p w14:paraId="5781F1CE"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2F265A6E" w14:textId="77777777" w:rsidR="00881A0F" w:rsidRPr="005E2CA0" w:rsidRDefault="00881A0F" w:rsidP="009E5A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6D680BB2"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4B958E6B" w14:textId="77777777" w:rsidR="00881A0F" w:rsidRPr="005E2CA0" w:rsidRDefault="00881A0F" w:rsidP="009E5A48">
            <w:pPr>
              <w:jc w:val="center"/>
              <w:rPr>
                <w:b/>
                <w:bCs/>
                <w:sz w:val="22"/>
                <w:szCs w:val="22"/>
                <w:lang w:val="en-US"/>
              </w:rPr>
            </w:pPr>
            <w:r w:rsidRPr="005E2CA0">
              <w:rPr>
                <w:b/>
                <w:bCs/>
                <w:sz w:val="22"/>
                <w:szCs w:val="22"/>
                <w:lang w:val="en-US"/>
              </w:rPr>
              <w:t>58,430</w:t>
            </w:r>
          </w:p>
          <w:p w14:paraId="4385884C" w14:textId="77777777" w:rsidR="00881A0F" w:rsidRPr="009B70F2" w:rsidRDefault="00881A0F" w:rsidP="009E5A48">
            <w:pPr>
              <w:jc w:val="center"/>
              <w:rPr>
                <w:sz w:val="2"/>
                <w:szCs w:val="2"/>
                <w:lang w:val="en-US"/>
              </w:rPr>
            </w:pPr>
          </w:p>
        </w:tc>
      </w:tr>
      <w:tr w:rsidR="00881A0F" w:rsidRPr="00B40365" w14:paraId="17FC37D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EBB08"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219F168" w14:textId="77777777" w:rsidR="00881A0F" w:rsidRPr="00B40365" w:rsidRDefault="00881A0F" w:rsidP="009E5A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584EF1E8" w14:textId="77777777" w:rsidR="00881A0F" w:rsidRPr="00C97908" w:rsidRDefault="00881A0F" w:rsidP="009E5A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67A323ED"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A6225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188095B6" w14:textId="77777777" w:rsidR="00881A0F" w:rsidRPr="00C97908" w:rsidRDefault="00881A0F" w:rsidP="009E5A48">
            <w:pPr>
              <w:jc w:val="center"/>
              <w:rPr>
                <w:sz w:val="16"/>
                <w:szCs w:val="16"/>
                <w:lang w:val="en-US"/>
              </w:rPr>
            </w:pPr>
            <w:r w:rsidRPr="00C97908">
              <w:rPr>
                <w:sz w:val="16"/>
                <w:szCs w:val="16"/>
                <w:lang w:val="en-US"/>
              </w:rPr>
              <w:t>2,3372</w:t>
            </w:r>
          </w:p>
        </w:tc>
      </w:tr>
      <w:tr w:rsidR="00881A0F" w:rsidRPr="00B40365" w14:paraId="1BB4B3E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F6187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914F794" w14:textId="77777777" w:rsidR="00881A0F" w:rsidRPr="00B40365" w:rsidRDefault="00881A0F" w:rsidP="009E5A48">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546AAFA6" w14:textId="77777777" w:rsidR="00881A0F" w:rsidRPr="00C97908" w:rsidRDefault="00881A0F" w:rsidP="009E5A48">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1BE146B4"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62213D"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4BA1DD54" w14:textId="77777777" w:rsidR="00881A0F" w:rsidRPr="00C97908" w:rsidRDefault="00881A0F" w:rsidP="009E5A48">
            <w:pPr>
              <w:jc w:val="center"/>
              <w:rPr>
                <w:sz w:val="16"/>
                <w:szCs w:val="16"/>
                <w:lang w:val="en-US"/>
              </w:rPr>
            </w:pPr>
            <w:r w:rsidRPr="00C97908">
              <w:rPr>
                <w:sz w:val="16"/>
                <w:szCs w:val="16"/>
                <w:lang w:val="en-US"/>
              </w:rPr>
              <w:t>17,5290</w:t>
            </w:r>
          </w:p>
        </w:tc>
      </w:tr>
      <w:tr w:rsidR="00881A0F" w:rsidRPr="00B40365" w14:paraId="3E01075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5D32B"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363124F" w14:textId="77777777" w:rsidR="00881A0F" w:rsidRPr="00B40365" w:rsidRDefault="00881A0F" w:rsidP="009E5A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AC21394" w14:textId="77777777" w:rsidR="00881A0F" w:rsidRPr="00C97908" w:rsidRDefault="00881A0F" w:rsidP="009E5A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275D50D"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7B4E15"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6E6F46EE" w14:textId="77777777" w:rsidR="00881A0F" w:rsidRPr="00C97908" w:rsidRDefault="00881A0F" w:rsidP="009E5A48">
            <w:pPr>
              <w:jc w:val="center"/>
              <w:rPr>
                <w:sz w:val="16"/>
                <w:szCs w:val="16"/>
                <w:lang w:val="en-US"/>
              </w:rPr>
            </w:pPr>
            <w:r w:rsidRPr="00C97908">
              <w:rPr>
                <w:sz w:val="16"/>
                <w:szCs w:val="16"/>
                <w:lang w:val="en-US"/>
              </w:rPr>
              <w:t>0,0584</w:t>
            </w:r>
          </w:p>
        </w:tc>
      </w:tr>
      <w:tr w:rsidR="00881A0F" w:rsidRPr="00B40365" w14:paraId="1A7EA01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4014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B32DF9C" w14:textId="77777777" w:rsidR="00881A0F" w:rsidRPr="00B40365" w:rsidRDefault="00881A0F" w:rsidP="009E5A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9B92815" w14:textId="77777777" w:rsidR="00881A0F" w:rsidRPr="00C97908" w:rsidRDefault="00881A0F" w:rsidP="009E5A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F438141"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C2430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56912D2B" w14:textId="77777777" w:rsidR="00881A0F" w:rsidRPr="00C97908" w:rsidRDefault="00881A0F" w:rsidP="009E5A48">
            <w:pPr>
              <w:jc w:val="center"/>
              <w:rPr>
                <w:sz w:val="16"/>
                <w:szCs w:val="16"/>
                <w:lang w:val="en-US"/>
              </w:rPr>
            </w:pPr>
            <w:r w:rsidRPr="00C97908">
              <w:rPr>
                <w:sz w:val="16"/>
                <w:szCs w:val="16"/>
                <w:lang w:val="en-US"/>
              </w:rPr>
              <w:t>0,0175</w:t>
            </w:r>
          </w:p>
        </w:tc>
      </w:tr>
      <w:tr w:rsidR="00881A0F" w:rsidRPr="009B70F2" w14:paraId="5F605EB8"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D15C0B" w14:textId="77777777" w:rsidR="00881A0F" w:rsidRPr="005E2CA0" w:rsidRDefault="00881A0F" w:rsidP="009E5A48">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28C4CDDE" w14:textId="77777777" w:rsidR="00881A0F" w:rsidRPr="005E2CA0" w:rsidRDefault="00881A0F" w:rsidP="009E5A48">
            <w:pPr>
              <w:jc w:val="center"/>
              <w:rPr>
                <w:b/>
                <w:bCs/>
                <w:sz w:val="22"/>
                <w:szCs w:val="22"/>
                <w:lang w:val="en-US"/>
              </w:rPr>
            </w:pPr>
            <w:r w:rsidRPr="005E2CA0">
              <w:rPr>
                <w:b/>
                <w:bCs/>
                <w:sz w:val="22"/>
                <w:szCs w:val="22"/>
                <w:lang w:val="en-US"/>
              </w:rPr>
              <w:t>CE13A2</w:t>
            </w:r>
          </w:p>
        </w:tc>
        <w:tc>
          <w:tcPr>
            <w:tcW w:w="4366" w:type="dxa"/>
            <w:gridSpan w:val="5"/>
            <w:tcBorders>
              <w:top w:val="single" w:sz="4" w:space="0" w:color="auto"/>
              <w:bottom w:val="single" w:sz="4" w:space="0" w:color="auto"/>
            </w:tcBorders>
          </w:tcPr>
          <w:p w14:paraId="211A7626" w14:textId="77777777" w:rsidR="00881A0F" w:rsidRPr="005E2CA0" w:rsidRDefault="00881A0F" w:rsidP="009E5A48">
            <w:pPr>
              <w:rPr>
                <w:b/>
                <w:bCs/>
                <w:sz w:val="2"/>
                <w:szCs w:val="2"/>
                <w:lang w:val="en-US"/>
              </w:rPr>
            </w:pPr>
            <w:r w:rsidRPr="005E2CA0">
              <w:rPr>
                <w:b/>
                <w:bCs/>
                <w:sz w:val="22"/>
                <w:szCs w:val="22"/>
                <w:lang w:val="en-US"/>
              </w:rPr>
              <w:t>Invelitori la acoperisuri cu membrane bituminoase modificate clasa business, Uniflex sau analog, lipite cu flacara in sistem bistrat (EPP - stratul inferior, EKP - stratul superior), pe suprafata orizontale montate pe suport continuu  / Consum Membrana bituminoasa EPP = 1.15 m2/m2; Membrana bituminoasa EKP = 1.15 m2/m2</w:t>
            </w:r>
          </w:p>
          <w:p w14:paraId="0F3341A3"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3C69B5AC" w14:textId="77777777" w:rsidR="00881A0F" w:rsidRPr="005E2CA0" w:rsidRDefault="00881A0F" w:rsidP="009E5A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6B6ED0"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3A86E78C" w14:textId="77777777" w:rsidR="00881A0F" w:rsidRPr="005E2CA0" w:rsidRDefault="00881A0F" w:rsidP="009E5A48">
            <w:pPr>
              <w:jc w:val="center"/>
              <w:rPr>
                <w:b/>
                <w:bCs/>
                <w:sz w:val="22"/>
                <w:szCs w:val="22"/>
                <w:lang w:val="en-US"/>
              </w:rPr>
            </w:pPr>
            <w:r w:rsidRPr="005E2CA0">
              <w:rPr>
                <w:b/>
                <w:bCs/>
                <w:sz w:val="22"/>
                <w:szCs w:val="22"/>
                <w:lang w:val="en-US"/>
              </w:rPr>
              <w:t>55,420</w:t>
            </w:r>
          </w:p>
          <w:p w14:paraId="646DB25C" w14:textId="77777777" w:rsidR="00881A0F" w:rsidRPr="009B70F2" w:rsidRDefault="00881A0F" w:rsidP="009E5A48">
            <w:pPr>
              <w:jc w:val="center"/>
              <w:rPr>
                <w:sz w:val="2"/>
                <w:szCs w:val="2"/>
                <w:lang w:val="en-US"/>
              </w:rPr>
            </w:pPr>
          </w:p>
        </w:tc>
      </w:tr>
      <w:tr w:rsidR="00881A0F" w:rsidRPr="00B40365" w14:paraId="127293F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E96E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38F0E02" w14:textId="77777777" w:rsidR="00881A0F" w:rsidRPr="00B40365" w:rsidRDefault="00881A0F" w:rsidP="009E5A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42191527" w14:textId="77777777" w:rsidR="00881A0F" w:rsidRPr="00C97908" w:rsidRDefault="00881A0F" w:rsidP="009E5A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574D5C5F"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DD953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48B2E7C7" w14:textId="77777777" w:rsidR="00881A0F" w:rsidRPr="00C97908" w:rsidRDefault="00881A0F" w:rsidP="009E5A48">
            <w:pPr>
              <w:jc w:val="center"/>
              <w:rPr>
                <w:sz w:val="16"/>
                <w:szCs w:val="16"/>
                <w:lang w:val="en-US"/>
              </w:rPr>
            </w:pPr>
            <w:r w:rsidRPr="00C97908">
              <w:rPr>
                <w:sz w:val="16"/>
                <w:szCs w:val="16"/>
                <w:lang w:val="en-US"/>
              </w:rPr>
              <w:t>24,9390</w:t>
            </w:r>
          </w:p>
        </w:tc>
      </w:tr>
      <w:tr w:rsidR="00881A0F" w:rsidRPr="00B40365" w14:paraId="6C67B26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40A7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031F129"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6FD96BF"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98D09F5"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C3DD6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7F11E413" w14:textId="77777777" w:rsidR="00881A0F" w:rsidRPr="00C97908" w:rsidRDefault="00881A0F" w:rsidP="009E5A48">
            <w:pPr>
              <w:jc w:val="center"/>
              <w:rPr>
                <w:sz w:val="16"/>
                <w:szCs w:val="16"/>
                <w:lang w:val="en-US"/>
              </w:rPr>
            </w:pPr>
            <w:r w:rsidRPr="00C97908">
              <w:rPr>
                <w:sz w:val="16"/>
                <w:szCs w:val="16"/>
                <w:lang w:val="en-US"/>
              </w:rPr>
              <w:t>12,7466</w:t>
            </w:r>
          </w:p>
        </w:tc>
      </w:tr>
      <w:tr w:rsidR="00881A0F" w:rsidRPr="00B40365" w14:paraId="2D456E6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34CD7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1BA8420" w14:textId="77777777" w:rsidR="00881A0F" w:rsidRPr="00B40365" w:rsidRDefault="00881A0F" w:rsidP="009E5A48">
            <w:pPr>
              <w:jc w:val="center"/>
              <w:rPr>
                <w:sz w:val="16"/>
                <w:szCs w:val="16"/>
                <w:lang w:val="en-US"/>
              </w:rPr>
            </w:pPr>
            <w:r w:rsidRPr="00B40365">
              <w:rPr>
                <w:sz w:val="16"/>
                <w:szCs w:val="16"/>
                <w:lang w:val="en-US"/>
              </w:rPr>
              <w:t>26821326004701</w:t>
            </w:r>
          </w:p>
        </w:tc>
        <w:tc>
          <w:tcPr>
            <w:tcW w:w="4366" w:type="dxa"/>
            <w:gridSpan w:val="4"/>
            <w:tcBorders>
              <w:top w:val="nil"/>
              <w:bottom w:val="single" w:sz="2" w:space="0" w:color="auto"/>
            </w:tcBorders>
            <w:vAlign w:val="center"/>
          </w:tcPr>
          <w:p w14:paraId="2B6BA72D" w14:textId="77777777" w:rsidR="00881A0F" w:rsidRPr="00C97908" w:rsidRDefault="00881A0F" w:rsidP="009E5A48">
            <w:pPr>
              <w:rPr>
                <w:sz w:val="16"/>
                <w:szCs w:val="16"/>
                <w:lang w:val="en-US"/>
              </w:rPr>
            </w:pPr>
            <w:r w:rsidRPr="00C97908">
              <w:rPr>
                <w:sz w:val="16"/>
                <w:szCs w:val="16"/>
                <w:lang w:val="en-US"/>
              </w:rPr>
              <w:t>Membrana bituminoasa Uniflex EPP</w:t>
            </w:r>
          </w:p>
        </w:tc>
        <w:tc>
          <w:tcPr>
            <w:tcW w:w="1021" w:type="dxa"/>
            <w:gridSpan w:val="3"/>
            <w:tcBorders>
              <w:top w:val="nil"/>
              <w:bottom w:val="single" w:sz="2" w:space="0" w:color="auto"/>
            </w:tcBorders>
            <w:vAlign w:val="center"/>
          </w:tcPr>
          <w:p w14:paraId="5BF9443C"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4BB984D"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2BCE8808" w14:textId="77777777" w:rsidR="00881A0F" w:rsidRPr="00C97908" w:rsidRDefault="00881A0F" w:rsidP="009E5A48">
            <w:pPr>
              <w:jc w:val="center"/>
              <w:rPr>
                <w:sz w:val="16"/>
                <w:szCs w:val="16"/>
                <w:lang w:val="en-US"/>
              </w:rPr>
            </w:pPr>
            <w:r w:rsidRPr="00C97908">
              <w:rPr>
                <w:sz w:val="16"/>
                <w:szCs w:val="16"/>
                <w:lang w:val="en-US"/>
              </w:rPr>
              <w:t>66,9196</w:t>
            </w:r>
          </w:p>
        </w:tc>
      </w:tr>
      <w:tr w:rsidR="00881A0F" w:rsidRPr="00B40365" w14:paraId="09F5479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8400D"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0AE1121" w14:textId="77777777" w:rsidR="00881A0F" w:rsidRPr="00B40365" w:rsidRDefault="00881A0F" w:rsidP="009E5A48">
            <w:pPr>
              <w:jc w:val="center"/>
              <w:rPr>
                <w:sz w:val="16"/>
                <w:szCs w:val="16"/>
                <w:lang w:val="en-US"/>
              </w:rPr>
            </w:pPr>
            <w:r w:rsidRPr="00B40365">
              <w:rPr>
                <w:sz w:val="16"/>
                <w:szCs w:val="16"/>
                <w:lang w:val="en-US"/>
              </w:rPr>
              <w:t>26821326004702</w:t>
            </w:r>
          </w:p>
        </w:tc>
        <w:tc>
          <w:tcPr>
            <w:tcW w:w="4366" w:type="dxa"/>
            <w:gridSpan w:val="4"/>
            <w:tcBorders>
              <w:top w:val="nil"/>
              <w:bottom w:val="single" w:sz="2" w:space="0" w:color="auto"/>
            </w:tcBorders>
            <w:vAlign w:val="center"/>
          </w:tcPr>
          <w:p w14:paraId="10D41A19" w14:textId="77777777" w:rsidR="00881A0F" w:rsidRPr="00C97908" w:rsidRDefault="00881A0F" w:rsidP="009E5A48">
            <w:pPr>
              <w:rPr>
                <w:sz w:val="16"/>
                <w:szCs w:val="16"/>
                <w:lang w:val="en-US"/>
              </w:rPr>
            </w:pPr>
            <w:r w:rsidRPr="00C97908">
              <w:rPr>
                <w:sz w:val="16"/>
                <w:szCs w:val="16"/>
                <w:lang w:val="en-US"/>
              </w:rPr>
              <w:t>Membrana bituminoasa Uniflex EKP</w:t>
            </w:r>
          </w:p>
        </w:tc>
        <w:tc>
          <w:tcPr>
            <w:tcW w:w="1021" w:type="dxa"/>
            <w:gridSpan w:val="3"/>
            <w:tcBorders>
              <w:top w:val="nil"/>
              <w:bottom w:val="single" w:sz="2" w:space="0" w:color="auto"/>
            </w:tcBorders>
            <w:vAlign w:val="center"/>
          </w:tcPr>
          <w:p w14:paraId="33F9F545"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74316C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03CDD1C6" w14:textId="77777777" w:rsidR="00881A0F" w:rsidRPr="00C97908" w:rsidRDefault="00881A0F" w:rsidP="009E5A48">
            <w:pPr>
              <w:jc w:val="center"/>
              <w:rPr>
                <w:sz w:val="16"/>
                <w:szCs w:val="16"/>
                <w:lang w:val="en-US"/>
              </w:rPr>
            </w:pPr>
            <w:r w:rsidRPr="00C97908">
              <w:rPr>
                <w:sz w:val="16"/>
                <w:szCs w:val="16"/>
                <w:lang w:val="en-US"/>
              </w:rPr>
              <w:t>66,9196</w:t>
            </w:r>
          </w:p>
        </w:tc>
      </w:tr>
      <w:tr w:rsidR="00881A0F" w:rsidRPr="00B40365" w14:paraId="75B84EE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C90BBB"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8D3D987" w14:textId="77777777" w:rsidR="00881A0F" w:rsidRPr="00B40365" w:rsidRDefault="00881A0F" w:rsidP="009E5A48">
            <w:pPr>
              <w:jc w:val="center"/>
              <w:rPr>
                <w:sz w:val="16"/>
                <w:szCs w:val="16"/>
                <w:lang w:val="en-US"/>
              </w:rPr>
            </w:pPr>
            <w:r w:rsidRPr="00B40365">
              <w:rPr>
                <w:sz w:val="16"/>
                <w:szCs w:val="16"/>
                <w:lang w:val="en-US"/>
              </w:rPr>
              <w:t>2320216201058</w:t>
            </w:r>
          </w:p>
        </w:tc>
        <w:tc>
          <w:tcPr>
            <w:tcW w:w="4366" w:type="dxa"/>
            <w:gridSpan w:val="4"/>
            <w:tcBorders>
              <w:top w:val="nil"/>
              <w:bottom w:val="single" w:sz="2" w:space="0" w:color="auto"/>
            </w:tcBorders>
            <w:vAlign w:val="center"/>
          </w:tcPr>
          <w:p w14:paraId="324CECA8" w14:textId="77777777" w:rsidR="00881A0F" w:rsidRPr="00C97908" w:rsidRDefault="00881A0F" w:rsidP="009E5A48">
            <w:pPr>
              <w:rPr>
                <w:sz w:val="16"/>
                <w:szCs w:val="16"/>
                <w:lang w:val="en-US"/>
              </w:rPr>
            </w:pPr>
            <w:r w:rsidRPr="00C97908">
              <w:rPr>
                <w:sz w:val="16"/>
                <w:szCs w:val="16"/>
                <w:lang w:val="en-US"/>
              </w:rPr>
              <w:t>Gaz butan (butelii)</w:t>
            </w:r>
          </w:p>
        </w:tc>
        <w:tc>
          <w:tcPr>
            <w:tcW w:w="1021" w:type="dxa"/>
            <w:gridSpan w:val="3"/>
            <w:tcBorders>
              <w:top w:val="nil"/>
              <w:bottom w:val="single" w:sz="2" w:space="0" w:color="auto"/>
            </w:tcBorders>
            <w:vAlign w:val="center"/>
          </w:tcPr>
          <w:p w14:paraId="4C1FAFFD"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AF5745"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3FB3F484" w14:textId="77777777" w:rsidR="00881A0F" w:rsidRPr="00C97908" w:rsidRDefault="00881A0F" w:rsidP="009E5A48">
            <w:pPr>
              <w:jc w:val="center"/>
              <w:rPr>
                <w:sz w:val="16"/>
                <w:szCs w:val="16"/>
                <w:lang w:val="en-US"/>
              </w:rPr>
            </w:pPr>
            <w:r w:rsidRPr="00C97908">
              <w:rPr>
                <w:sz w:val="16"/>
                <w:szCs w:val="16"/>
                <w:lang w:val="en-US"/>
              </w:rPr>
              <w:t>34,9146</w:t>
            </w:r>
          </w:p>
        </w:tc>
      </w:tr>
      <w:tr w:rsidR="00881A0F" w:rsidRPr="00B40365" w14:paraId="0D8FF4A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8FEA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60DAEEB" w14:textId="77777777" w:rsidR="00881A0F" w:rsidRPr="00B40365" w:rsidRDefault="00881A0F" w:rsidP="009E5A48">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14:paraId="35FC694E" w14:textId="77777777" w:rsidR="00881A0F" w:rsidRPr="00C97908" w:rsidRDefault="00881A0F" w:rsidP="009E5A48">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14:paraId="2F609972"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EB8887"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11E15BEB" w14:textId="77777777" w:rsidR="00881A0F" w:rsidRPr="00C97908" w:rsidRDefault="00881A0F" w:rsidP="009E5A48">
            <w:pPr>
              <w:jc w:val="center"/>
              <w:rPr>
                <w:sz w:val="16"/>
                <w:szCs w:val="16"/>
                <w:lang w:val="en-US"/>
              </w:rPr>
            </w:pPr>
            <w:r w:rsidRPr="00C97908">
              <w:rPr>
                <w:sz w:val="16"/>
                <w:szCs w:val="16"/>
                <w:lang w:val="en-US"/>
              </w:rPr>
              <w:t>11,0840</w:t>
            </w:r>
          </w:p>
        </w:tc>
      </w:tr>
      <w:tr w:rsidR="00881A0F" w:rsidRPr="00B40365" w14:paraId="5720078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AA746D"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44162CC" w14:textId="77777777" w:rsidR="00881A0F" w:rsidRPr="00B40365" w:rsidRDefault="00881A0F" w:rsidP="009E5A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B7806D9" w14:textId="77777777" w:rsidR="00881A0F" w:rsidRPr="00C97908" w:rsidRDefault="00881A0F" w:rsidP="009E5A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6AB8B65"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0F965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14:paraId="0707F3C9" w14:textId="77777777" w:rsidR="00881A0F" w:rsidRPr="00C97908" w:rsidRDefault="00881A0F" w:rsidP="009E5A48">
            <w:pPr>
              <w:jc w:val="center"/>
              <w:rPr>
                <w:sz w:val="16"/>
                <w:szCs w:val="16"/>
                <w:lang w:val="en-US"/>
              </w:rPr>
            </w:pPr>
            <w:r w:rsidRPr="00C97908">
              <w:rPr>
                <w:sz w:val="16"/>
                <w:szCs w:val="16"/>
                <w:lang w:val="en-US"/>
              </w:rPr>
              <w:t>3,3252</w:t>
            </w:r>
          </w:p>
        </w:tc>
      </w:tr>
      <w:tr w:rsidR="00881A0F" w:rsidRPr="009B70F2" w14:paraId="0877689C"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CD0DDA" w14:textId="77777777" w:rsidR="00881A0F" w:rsidRPr="005E2CA0" w:rsidRDefault="00881A0F" w:rsidP="009E5A48">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0F990ED5" w14:textId="77777777" w:rsidR="00881A0F" w:rsidRPr="005E2CA0" w:rsidRDefault="00881A0F" w:rsidP="009E5A48">
            <w:pPr>
              <w:jc w:val="center"/>
              <w:rPr>
                <w:b/>
                <w:bCs/>
                <w:sz w:val="22"/>
                <w:szCs w:val="22"/>
                <w:lang w:val="en-US"/>
              </w:rPr>
            </w:pPr>
            <w:r w:rsidRPr="005E2CA0">
              <w:rPr>
                <w:b/>
                <w:bCs/>
                <w:sz w:val="22"/>
                <w:szCs w:val="22"/>
                <w:lang w:val="en-US"/>
              </w:rPr>
              <w:t>CE13D2</w:t>
            </w:r>
          </w:p>
        </w:tc>
        <w:tc>
          <w:tcPr>
            <w:tcW w:w="4366" w:type="dxa"/>
            <w:gridSpan w:val="5"/>
            <w:tcBorders>
              <w:top w:val="single" w:sz="4" w:space="0" w:color="auto"/>
              <w:bottom w:val="single" w:sz="4" w:space="0" w:color="auto"/>
            </w:tcBorders>
          </w:tcPr>
          <w:p w14:paraId="7DDAC26A" w14:textId="77777777" w:rsidR="00881A0F" w:rsidRPr="005E2CA0" w:rsidRDefault="00881A0F" w:rsidP="009E5A48">
            <w:pPr>
              <w:rPr>
                <w:b/>
                <w:bCs/>
                <w:sz w:val="2"/>
                <w:szCs w:val="2"/>
                <w:lang w:val="en-US"/>
              </w:rPr>
            </w:pPr>
            <w:r w:rsidRPr="005E2CA0">
              <w:rPr>
                <w:b/>
                <w:bCs/>
                <w:sz w:val="22"/>
                <w:szCs w:val="22"/>
                <w:lang w:val="en-US"/>
              </w:rPr>
              <w:t>Invelitori la acoperisuri cu membrane bituminoase modificate clasa business, Uniflex sau analog, lipite cu flacara in sistem bistrat (EPP - stratul inferior, EKP - stratul superior) pe suprafata verticala montate pe suport continuu / Consum Membrana bituminoasa EPP = 1.20 m2/m2; Membrana bituminoasa EKP = 1.20 m2/m2</w:t>
            </w:r>
          </w:p>
          <w:p w14:paraId="4C6166D3"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4FB2927B" w14:textId="77777777" w:rsidR="00881A0F" w:rsidRPr="005E2CA0" w:rsidRDefault="00881A0F" w:rsidP="009E5A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0AA4CC2"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704F5A4F" w14:textId="77777777" w:rsidR="00881A0F" w:rsidRPr="005E2CA0" w:rsidRDefault="00881A0F" w:rsidP="009E5A48">
            <w:pPr>
              <w:jc w:val="center"/>
              <w:rPr>
                <w:b/>
                <w:bCs/>
                <w:sz w:val="22"/>
                <w:szCs w:val="22"/>
                <w:lang w:val="en-US"/>
              </w:rPr>
            </w:pPr>
            <w:r w:rsidRPr="005E2CA0">
              <w:rPr>
                <w:b/>
                <w:bCs/>
                <w:sz w:val="22"/>
                <w:szCs w:val="22"/>
                <w:lang w:val="en-US"/>
              </w:rPr>
              <w:t>3,010</w:t>
            </w:r>
          </w:p>
          <w:p w14:paraId="2F486C81" w14:textId="77777777" w:rsidR="00881A0F" w:rsidRPr="009B70F2" w:rsidRDefault="00881A0F" w:rsidP="009E5A48">
            <w:pPr>
              <w:jc w:val="center"/>
              <w:rPr>
                <w:sz w:val="2"/>
                <w:szCs w:val="2"/>
                <w:lang w:val="en-US"/>
              </w:rPr>
            </w:pPr>
          </w:p>
        </w:tc>
      </w:tr>
      <w:tr w:rsidR="00881A0F" w:rsidRPr="00B40365" w14:paraId="5DF85010"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4D0A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5F6A344" w14:textId="77777777" w:rsidR="00881A0F" w:rsidRPr="00B40365" w:rsidRDefault="00881A0F" w:rsidP="009E5A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51E22B70" w14:textId="77777777" w:rsidR="00881A0F" w:rsidRPr="00C97908" w:rsidRDefault="00881A0F" w:rsidP="009E5A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6CA94951"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6E9C44"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0,530</w:t>
            </w:r>
          </w:p>
        </w:tc>
        <w:tc>
          <w:tcPr>
            <w:tcW w:w="1559" w:type="dxa"/>
            <w:gridSpan w:val="2"/>
            <w:tcBorders>
              <w:top w:val="nil"/>
              <w:bottom w:val="single" w:sz="2" w:space="0" w:color="auto"/>
            </w:tcBorders>
            <w:vAlign w:val="center"/>
          </w:tcPr>
          <w:p w14:paraId="6F6DAFA5" w14:textId="77777777" w:rsidR="00881A0F" w:rsidRPr="00C97908" w:rsidRDefault="00881A0F" w:rsidP="009E5A48">
            <w:pPr>
              <w:jc w:val="center"/>
              <w:rPr>
                <w:sz w:val="16"/>
                <w:szCs w:val="16"/>
                <w:lang w:val="en-US"/>
              </w:rPr>
            </w:pPr>
            <w:r w:rsidRPr="00C97908">
              <w:rPr>
                <w:sz w:val="16"/>
                <w:szCs w:val="16"/>
                <w:lang w:val="en-US"/>
              </w:rPr>
              <w:t>1,5953</w:t>
            </w:r>
          </w:p>
        </w:tc>
      </w:tr>
      <w:tr w:rsidR="00881A0F" w:rsidRPr="00B40365" w14:paraId="52A080E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24713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3185168"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6F7B103"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74E9CB3"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DE835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7C61E524" w14:textId="77777777" w:rsidR="00881A0F" w:rsidRPr="00C97908" w:rsidRDefault="00881A0F" w:rsidP="009E5A48">
            <w:pPr>
              <w:jc w:val="center"/>
              <w:rPr>
                <w:sz w:val="16"/>
                <w:szCs w:val="16"/>
                <w:lang w:val="en-US"/>
              </w:rPr>
            </w:pPr>
            <w:r w:rsidRPr="00C97908">
              <w:rPr>
                <w:sz w:val="16"/>
                <w:szCs w:val="16"/>
                <w:lang w:val="en-US"/>
              </w:rPr>
              <w:t>0,6020</w:t>
            </w:r>
          </w:p>
        </w:tc>
      </w:tr>
      <w:tr w:rsidR="00881A0F" w:rsidRPr="00B40365" w14:paraId="4E746546"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7EDED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8379050" w14:textId="77777777" w:rsidR="00881A0F" w:rsidRPr="00B40365" w:rsidRDefault="00881A0F" w:rsidP="009E5A48">
            <w:pPr>
              <w:jc w:val="center"/>
              <w:rPr>
                <w:sz w:val="16"/>
                <w:szCs w:val="16"/>
                <w:lang w:val="en-US"/>
              </w:rPr>
            </w:pPr>
            <w:r w:rsidRPr="00B40365">
              <w:rPr>
                <w:sz w:val="16"/>
                <w:szCs w:val="16"/>
                <w:lang w:val="en-US"/>
              </w:rPr>
              <w:t>26821326004701</w:t>
            </w:r>
          </w:p>
        </w:tc>
        <w:tc>
          <w:tcPr>
            <w:tcW w:w="4366" w:type="dxa"/>
            <w:gridSpan w:val="4"/>
            <w:tcBorders>
              <w:top w:val="nil"/>
              <w:bottom w:val="single" w:sz="2" w:space="0" w:color="auto"/>
            </w:tcBorders>
            <w:vAlign w:val="center"/>
          </w:tcPr>
          <w:p w14:paraId="56A7F526" w14:textId="77777777" w:rsidR="00881A0F" w:rsidRPr="00C97908" w:rsidRDefault="00881A0F" w:rsidP="009E5A48">
            <w:pPr>
              <w:rPr>
                <w:sz w:val="16"/>
                <w:szCs w:val="16"/>
                <w:lang w:val="en-US"/>
              </w:rPr>
            </w:pPr>
            <w:r w:rsidRPr="00C97908">
              <w:rPr>
                <w:sz w:val="16"/>
                <w:szCs w:val="16"/>
                <w:lang w:val="en-US"/>
              </w:rPr>
              <w:t>Membrana bituminoasa Uniflex EPP</w:t>
            </w:r>
          </w:p>
        </w:tc>
        <w:tc>
          <w:tcPr>
            <w:tcW w:w="1021" w:type="dxa"/>
            <w:gridSpan w:val="3"/>
            <w:tcBorders>
              <w:top w:val="nil"/>
              <w:bottom w:val="single" w:sz="2" w:space="0" w:color="auto"/>
            </w:tcBorders>
            <w:vAlign w:val="center"/>
          </w:tcPr>
          <w:p w14:paraId="04749377"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749FBD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14:paraId="3C4F6F7A" w14:textId="77777777" w:rsidR="00881A0F" w:rsidRPr="00C97908" w:rsidRDefault="00881A0F" w:rsidP="009E5A48">
            <w:pPr>
              <w:jc w:val="center"/>
              <w:rPr>
                <w:sz w:val="16"/>
                <w:szCs w:val="16"/>
                <w:lang w:val="en-US"/>
              </w:rPr>
            </w:pPr>
            <w:r w:rsidRPr="00C97908">
              <w:rPr>
                <w:sz w:val="16"/>
                <w:szCs w:val="16"/>
                <w:lang w:val="en-US"/>
              </w:rPr>
              <w:t>3,7926</w:t>
            </w:r>
          </w:p>
        </w:tc>
      </w:tr>
      <w:tr w:rsidR="00881A0F" w:rsidRPr="00B40365" w14:paraId="362A3D12"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E12FB"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E0B1E3E" w14:textId="77777777" w:rsidR="00881A0F" w:rsidRPr="00B40365" w:rsidRDefault="00881A0F" w:rsidP="009E5A48">
            <w:pPr>
              <w:jc w:val="center"/>
              <w:rPr>
                <w:sz w:val="16"/>
                <w:szCs w:val="16"/>
                <w:lang w:val="en-US"/>
              </w:rPr>
            </w:pPr>
            <w:r w:rsidRPr="00B40365">
              <w:rPr>
                <w:sz w:val="16"/>
                <w:szCs w:val="16"/>
                <w:lang w:val="en-US"/>
              </w:rPr>
              <w:t>26821326004702</w:t>
            </w:r>
          </w:p>
        </w:tc>
        <w:tc>
          <w:tcPr>
            <w:tcW w:w="4366" w:type="dxa"/>
            <w:gridSpan w:val="4"/>
            <w:tcBorders>
              <w:top w:val="nil"/>
              <w:bottom w:val="single" w:sz="2" w:space="0" w:color="auto"/>
            </w:tcBorders>
            <w:vAlign w:val="center"/>
          </w:tcPr>
          <w:p w14:paraId="1B94226B" w14:textId="77777777" w:rsidR="00881A0F" w:rsidRPr="00C97908" w:rsidRDefault="00881A0F" w:rsidP="009E5A48">
            <w:pPr>
              <w:rPr>
                <w:sz w:val="16"/>
                <w:szCs w:val="16"/>
                <w:lang w:val="en-US"/>
              </w:rPr>
            </w:pPr>
            <w:r w:rsidRPr="00C97908">
              <w:rPr>
                <w:sz w:val="16"/>
                <w:szCs w:val="16"/>
                <w:lang w:val="en-US"/>
              </w:rPr>
              <w:t>Membrana bituminoasa Uniflex EKP</w:t>
            </w:r>
          </w:p>
        </w:tc>
        <w:tc>
          <w:tcPr>
            <w:tcW w:w="1021" w:type="dxa"/>
            <w:gridSpan w:val="3"/>
            <w:tcBorders>
              <w:top w:val="nil"/>
              <w:bottom w:val="single" w:sz="2" w:space="0" w:color="auto"/>
            </w:tcBorders>
            <w:vAlign w:val="center"/>
          </w:tcPr>
          <w:p w14:paraId="1CF919F2"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B651FC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14:paraId="1181A882" w14:textId="77777777" w:rsidR="00881A0F" w:rsidRPr="00C97908" w:rsidRDefault="00881A0F" w:rsidP="009E5A48">
            <w:pPr>
              <w:jc w:val="center"/>
              <w:rPr>
                <w:sz w:val="16"/>
                <w:szCs w:val="16"/>
                <w:lang w:val="en-US"/>
              </w:rPr>
            </w:pPr>
            <w:r w:rsidRPr="00C97908">
              <w:rPr>
                <w:sz w:val="16"/>
                <w:szCs w:val="16"/>
                <w:lang w:val="en-US"/>
              </w:rPr>
              <w:t>3,7926</w:t>
            </w:r>
          </w:p>
        </w:tc>
      </w:tr>
      <w:tr w:rsidR="00881A0F" w:rsidRPr="00B40365" w14:paraId="5E0F5AB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5BE13"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9098CE8" w14:textId="77777777" w:rsidR="00881A0F" w:rsidRPr="00B40365" w:rsidRDefault="00881A0F" w:rsidP="009E5A48">
            <w:pPr>
              <w:jc w:val="center"/>
              <w:rPr>
                <w:sz w:val="16"/>
                <w:szCs w:val="16"/>
                <w:lang w:val="en-US"/>
              </w:rPr>
            </w:pPr>
            <w:r w:rsidRPr="00B40365">
              <w:rPr>
                <w:sz w:val="16"/>
                <w:szCs w:val="16"/>
                <w:lang w:val="en-US"/>
              </w:rPr>
              <w:t>2320216201058</w:t>
            </w:r>
          </w:p>
        </w:tc>
        <w:tc>
          <w:tcPr>
            <w:tcW w:w="4366" w:type="dxa"/>
            <w:gridSpan w:val="4"/>
            <w:tcBorders>
              <w:top w:val="nil"/>
              <w:bottom w:val="single" w:sz="2" w:space="0" w:color="auto"/>
            </w:tcBorders>
            <w:vAlign w:val="center"/>
          </w:tcPr>
          <w:p w14:paraId="7E6F8E59" w14:textId="77777777" w:rsidR="00881A0F" w:rsidRPr="00C97908" w:rsidRDefault="00881A0F" w:rsidP="009E5A48">
            <w:pPr>
              <w:rPr>
                <w:sz w:val="16"/>
                <w:szCs w:val="16"/>
                <w:lang w:val="en-US"/>
              </w:rPr>
            </w:pPr>
            <w:r w:rsidRPr="00C97908">
              <w:rPr>
                <w:sz w:val="16"/>
                <w:szCs w:val="16"/>
                <w:lang w:val="en-US"/>
              </w:rPr>
              <w:t>Gaz butan (butelii)</w:t>
            </w:r>
          </w:p>
        </w:tc>
        <w:tc>
          <w:tcPr>
            <w:tcW w:w="1021" w:type="dxa"/>
            <w:gridSpan w:val="3"/>
            <w:tcBorders>
              <w:top w:val="nil"/>
              <w:bottom w:val="single" w:sz="2" w:space="0" w:color="auto"/>
            </w:tcBorders>
            <w:vAlign w:val="center"/>
          </w:tcPr>
          <w:p w14:paraId="18B4E618"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EBE0A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6A15B6B6" w14:textId="77777777" w:rsidR="00881A0F" w:rsidRPr="00C97908" w:rsidRDefault="00881A0F" w:rsidP="009E5A48">
            <w:pPr>
              <w:jc w:val="center"/>
              <w:rPr>
                <w:sz w:val="16"/>
                <w:szCs w:val="16"/>
                <w:lang w:val="en-US"/>
              </w:rPr>
            </w:pPr>
            <w:r w:rsidRPr="00C97908">
              <w:rPr>
                <w:sz w:val="16"/>
                <w:szCs w:val="16"/>
                <w:lang w:val="en-US"/>
              </w:rPr>
              <w:t>1,8963</w:t>
            </w:r>
          </w:p>
        </w:tc>
      </w:tr>
      <w:tr w:rsidR="00881A0F" w:rsidRPr="00B40365" w14:paraId="14523FF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18800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CF3E940" w14:textId="77777777" w:rsidR="00881A0F" w:rsidRPr="00B40365" w:rsidRDefault="00881A0F" w:rsidP="009E5A48">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14:paraId="14482740" w14:textId="77777777" w:rsidR="00881A0F" w:rsidRPr="00C97908" w:rsidRDefault="00881A0F" w:rsidP="009E5A48">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14:paraId="2F16846A"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E298E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0,340</w:t>
            </w:r>
          </w:p>
        </w:tc>
        <w:tc>
          <w:tcPr>
            <w:tcW w:w="1559" w:type="dxa"/>
            <w:gridSpan w:val="2"/>
            <w:tcBorders>
              <w:top w:val="nil"/>
              <w:bottom w:val="single" w:sz="2" w:space="0" w:color="auto"/>
              <w:right w:val="single" w:sz="4" w:space="0" w:color="auto"/>
            </w:tcBorders>
            <w:vAlign w:val="center"/>
          </w:tcPr>
          <w:p w14:paraId="4910607C" w14:textId="77777777" w:rsidR="00881A0F" w:rsidRPr="00C97908" w:rsidRDefault="00881A0F" w:rsidP="009E5A48">
            <w:pPr>
              <w:jc w:val="center"/>
              <w:rPr>
                <w:sz w:val="16"/>
                <w:szCs w:val="16"/>
                <w:lang w:val="en-US"/>
              </w:rPr>
            </w:pPr>
            <w:r w:rsidRPr="00C97908">
              <w:rPr>
                <w:sz w:val="16"/>
                <w:szCs w:val="16"/>
                <w:lang w:val="en-US"/>
              </w:rPr>
              <w:t>1,0234</w:t>
            </w:r>
          </w:p>
        </w:tc>
      </w:tr>
      <w:tr w:rsidR="00881A0F" w:rsidRPr="00B40365" w14:paraId="5E594754"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6D25E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052C3DD" w14:textId="77777777" w:rsidR="00881A0F" w:rsidRPr="00B40365" w:rsidRDefault="00881A0F" w:rsidP="009E5A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230C5AF" w14:textId="77777777" w:rsidR="00881A0F" w:rsidRPr="00C97908" w:rsidRDefault="00881A0F" w:rsidP="009E5A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41CA098"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49AEC7"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14:paraId="3AC2CDAD" w14:textId="77777777" w:rsidR="00881A0F" w:rsidRPr="00C97908" w:rsidRDefault="00881A0F" w:rsidP="009E5A48">
            <w:pPr>
              <w:jc w:val="center"/>
              <w:rPr>
                <w:sz w:val="16"/>
                <w:szCs w:val="16"/>
                <w:lang w:val="en-US"/>
              </w:rPr>
            </w:pPr>
            <w:r w:rsidRPr="00C97908">
              <w:rPr>
                <w:sz w:val="16"/>
                <w:szCs w:val="16"/>
                <w:lang w:val="en-US"/>
              </w:rPr>
              <w:t>0,1806</w:t>
            </w:r>
          </w:p>
        </w:tc>
      </w:tr>
      <w:tr w:rsidR="00881A0F" w:rsidRPr="009B70F2" w14:paraId="7CB839E8"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12476C" w14:textId="77777777" w:rsidR="00881A0F" w:rsidRPr="005E2CA0" w:rsidRDefault="00881A0F" w:rsidP="009E5A48">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324AAEE9" w14:textId="77777777" w:rsidR="00881A0F" w:rsidRPr="005E2CA0" w:rsidRDefault="00881A0F" w:rsidP="009E5A48">
            <w:pPr>
              <w:jc w:val="center"/>
              <w:rPr>
                <w:b/>
                <w:bCs/>
                <w:sz w:val="22"/>
                <w:szCs w:val="22"/>
                <w:lang w:val="en-US"/>
              </w:rPr>
            </w:pPr>
            <w:r w:rsidRPr="005E2CA0">
              <w:rPr>
                <w:b/>
                <w:bCs/>
                <w:sz w:val="22"/>
                <w:szCs w:val="22"/>
                <w:lang w:val="en-US"/>
              </w:rPr>
              <w:t>CK18C</w:t>
            </w:r>
          </w:p>
        </w:tc>
        <w:tc>
          <w:tcPr>
            <w:tcW w:w="4366" w:type="dxa"/>
            <w:gridSpan w:val="5"/>
            <w:tcBorders>
              <w:top w:val="single" w:sz="4" w:space="0" w:color="auto"/>
              <w:bottom w:val="single" w:sz="4" w:space="0" w:color="auto"/>
            </w:tcBorders>
          </w:tcPr>
          <w:p w14:paraId="7624EEB8" w14:textId="77777777" w:rsidR="00881A0F" w:rsidRPr="005E2CA0" w:rsidRDefault="00881A0F" w:rsidP="009E5A48">
            <w:pPr>
              <w:rPr>
                <w:b/>
                <w:bCs/>
                <w:sz w:val="2"/>
                <w:szCs w:val="2"/>
                <w:lang w:val="en-US"/>
              </w:rPr>
            </w:pPr>
            <w:r w:rsidRPr="005E2CA0">
              <w:rPr>
                <w:b/>
                <w:bCs/>
                <w:sz w:val="22"/>
                <w:szCs w:val="22"/>
                <w:lang w:val="en-US"/>
              </w:rPr>
              <w:t>Montare Scurgere din tabla zincata latime desfasurata 100mm gr.0.45 mm</w:t>
            </w:r>
          </w:p>
          <w:p w14:paraId="01E6ED07"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131FD37A" w14:textId="77777777" w:rsidR="00881A0F" w:rsidRPr="005E2CA0" w:rsidRDefault="00881A0F" w:rsidP="009E5A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700B010"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006F1DE6" w14:textId="77777777" w:rsidR="00881A0F" w:rsidRPr="005E2CA0" w:rsidRDefault="00881A0F" w:rsidP="009E5A48">
            <w:pPr>
              <w:jc w:val="center"/>
              <w:rPr>
                <w:b/>
                <w:bCs/>
                <w:sz w:val="22"/>
                <w:szCs w:val="22"/>
                <w:lang w:val="en-US"/>
              </w:rPr>
            </w:pPr>
            <w:r w:rsidRPr="005E2CA0">
              <w:rPr>
                <w:b/>
                <w:bCs/>
                <w:sz w:val="22"/>
                <w:szCs w:val="22"/>
                <w:lang w:val="en-US"/>
              </w:rPr>
              <w:t>9,300</w:t>
            </w:r>
          </w:p>
          <w:p w14:paraId="41DAA9FE" w14:textId="77777777" w:rsidR="00881A0F" w:rsidRPr="009B70F2" w:rsidRDefault="00881A0F" w:rsidP="009E5A48">
            <w:pPr>
              <w:jc w:val="center"/>
              <w:rPr>
                <w:sz w:val="2"/>
                <w:szCs w:val="2"/>
                <w:lang w:val="en-US"/>
              </w:rPr>
            </w:pPr>
          </w:p>
        </w:tc>
      </w:tr>
      <w:tr w:rsidR="00881A0F" w:rsidRPr="00B40365" w14:paraId="3E0B4C2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926D4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676D0CD" w14:textId="77777777" w:rsidR="00881A0F" w:rsidRPr="00B40365" w:rsidRDefault="00881A0F" w:rsidP="009E5A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7350F0F" w14:textId="77777777" w:rsidR="00881A0F" w:rsidRPr="00C97908" w:rsidRDefault="00881A0F" w:rsidP="009E5A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98F69F8"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E13FC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14:paraId="0558E30E" w14:textId="77777777" w:rsidR="00881A0F" w:rsidRPr="00C97908" w:rsidRDefault="00881A0F" w:rsidP="009E5A48">
            <w:pPr>
              <w:jc w:val="center"/>
              <w:rPr>
                <w:sz w:val="16"/>
                <w:szCs w:val="16"/>
                <w:lang w:val="en-US"/>
              </w:rPr>
            </w:pPr>
            <w:r w:rsidRPr="00C97908">
              <w:rPr>
                <w:sz w:val="16"/>
                <w:szCs w:val="16"/>
                <w:lang w:val="en-US"/>
              </w:rPr>
              <w:t>2,4180</w:t>
            </w:r>
          </w:p>
        </w:tc>
      </w:tr>
      <w:tr w:rsidR="00881A0F" w:rsidRPr="00B40365" w14:paraId="7AC0D65F"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764E1C"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F9F7A5D" w14:textId="77777777" w:rsidR="00881A0F" w:rsidRPr="00B40365" w:rsidRDefault="00881A0F" w:rsidP="009E5A48">
            <w:pPr>
              <w:jc w:val="center"/>
              <w:rPr>
                <w:sz w:val="16"/>
                <w:szCs w:val="16"/>
                <w:lang w:val="en-US"/>
              </w:rPr>
            </w:pPr>
            <w:r w:rsidRPr="00B40365">
              <w:rPr>
                <w:sz w:val="16"/>
                <w:szCs w:val="16"/>
                <w:lang w:val="en-US"/>
              </w:rPr>
              <w:t>274312354902512</w:t>
            </w:r>
          </w:p>
        </w:tc>
        <w:tc>
          <w:tcPr>
            <w:tcW w:w="4366" w:type="dxa"/>
            <w:gridSpan w:val="4"/>
            <w:tcBorders>
              <w:top w:val="nil"/>
              <w:bottom w:val="single" w:sz="2" w:space="0" w:color="auto"/>
            </w:tcBorders>
            <w:vAlign w:val="center"/>
          </w:tcPr>
          <w:p w14:paraId="442614BB" w14:textId="77777777" w:rsidR="00881A0F" w:rsidRPr="00C97908" w:rsidRDefault="00881A0F" w:rsidP="009E5A48">
            <w:pPr>
              <w:rPr>
                <w:sz w:val="16"/>
                <w:szCs w:val="16"/>
                <w:lang w:val="en-US"/>
              </w:rPr>
            </w:pPr>
            <w:r w:rsidRPr="00C97908">
              <w:rPr>
                <w:sz w:val="16"/>
                <w:szCs w:val="16"/>
                <w:lang w:val="en-US"/>
              </w:rPr>
              <w:t>Scurgere din tabla zincata latime desfasurata 100mm gr.0.45 mm</w:t>
            </w:r>
          </w:p>
        </w:tc>
        <w:tc>
          <w:tcPr>
            <w:tcW w:w="1021" w:type="dxa"/>
            <w:gridSpan w:val="3"/>
            <w:tcBorders>
              <w:top w:val="nil"/>
              <w:bottom w:val="single" w:sz="2" w:space="0" w:color="auto"/>
            </w:tcBorders>
            <w:vAlign w:val="center"/>
          </w:tcPr>
          <w:p w14:paraId="03F626B3" w14:textId="77777777" w:rsidR="00881A0F" w:rsidRPr="00C97908" w:rsidRDefault="00881A0F" w:rsidP="009E5A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5374F9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05F3F313" w14:textId="77777777" w:rsidR="00881A0F" w:rsidRPr="00C97908" w:rsidRDefault="00881A0F" w:rsidP="009E5A48">
            <w:pPr>
              <w:jc w:val="center"/>
              <w:rPr>
                <w:sz w:val="16"/>
                <w:szCs w:val="16"/>
                <w:lang w:val="en-US"/>
              </w:rPr>
            </w:pPr>
            <w:r w:rsidRPr="00C97908">
              <w:rPr>
                <w:sz w:val="16"/>
                <w:szCs w:val="16"/>
                <w:lang w:val="en-US"/>
              </w:rPr>
              <w:t>9,7650</w:t>
            </w:r>
          </w:p>
        </w:tc>
      </w:tr>
      <w:tr w:rsidR="00881A0F" w:rsidRPr="00B40365" w14:paraId="71BBFE19"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CFCBC"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8A8ACCF" w14:textId="77777777" w:rsidR="00881A0F" w:rsidRPr="00B40365" w:rsidRDefault="00881A0F" w:rsidP="009E5A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9FA6C59" w14:textId="77777777" w:rsidR="00881A0F" w:rsidRPr="00C97908" w:rsidRDefault="00881A0F" w:rsidP="009E5A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71B626F"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9BF67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3A4B31A3" w14:textId="77777777" w:rsidR="00881A0F" w:rsidRPr="00C97908" w:rsidRDefault="00881A0F" w:rsidP="009E5A48">
            <w:pPr>
              <w:jc w:val="center"/>
              <w:rPr>
                <w:sz w:val="16"/>
                <w:szCs w:val="16"/>
                <w:lang w:val="en-US"/>
              </w:rPr>
            </w:pPr>
            <w:r w:rsidRPr="00C97908">
              <w:rPr>
                <w:sz w:val="16"/>
                <w:szCs w:val="16"/>
                <w:lang w:val="en-US"/>
              </w:rPr>
              <w:t>0,2325</w:t>
            </w:r>
          </w:p>
        </w:tc>
      </w:tr>
      <w:tr w:rsidR="00881A0F" w:rsidRPr="00B40365" w14:paraId="1B74796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FF4A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3296FFB" w14:textId="77777777" w:rsidR="00881A0F" w:rsidRPr="00B40365" w:rsidRDefault="00881A0F" w:rsidP="009E5A48">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67B9A455" w14:textId="77777777" w:rsidR="00881A0F" w:rsidRPr="00C97908" w:rsidRDefault="00881A0F" w:rsidP="009E5A48">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57E23AE7"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FAA19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5615C006" w14:textId="77777777" w:rsidR="00881A0F" w:rsidRPr="00C97908" w:rsidRDefault="00881A0F" w:rsidP="009E5A48">
            <w:pPr>
              <w:jc w:val="center"/>
              <w:rPr>
                <w:sz w:val="16"/>
                <w:szCs w:val="16"/>
                <w:lang w:val="en-US"/>
              </w:rPr>
            </w:pPr>
            <w:r w:rsidRPr="00C97908">
              <w:rPr>
                <w:sz w:val="16"/>
                <w:szCs w:val="16"/>
                <w:lang w:val="en-US"/>
              </w:rPr>
              <w:t>0,0093</w:t>
            </w:r>
          </w:p>
        </w:tc>
      </w:tr>
      <w:tr w:rsidR="00881A0F" w:rsidRPr="00B40365" w14:paraId="11D603C6"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631CD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B575B6C" w14:textId="77777777" w:rsidR="00881A0F" w:rsidRPr="00B40365" w:rsidRDefault="00881A0F" w:rsidP="009E5A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015B11DC" w14:textId="77777777" w:rsidR="00881A0F" w:rsidRPr="00C97908" w:rsidRDefault="00881A0F" w:rsidP="009E5A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1DC8CD50" w14:textId="77777777" w:rsidR="00881A0F" w:rsidRPr="00C97908" w:rsidRDefault="00881A0F" w:rsidP="009E5A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7925DE"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31AE96A5" w14:textId="77777777" w:rsidR="00881A0F" w:rsidRPr="00C97908" w:rsidRDefault="00881A0F" w:rsidP="009E5A48">
            <w:pPr>
              <w:jc w:val="center"/>
              <w:rPr>
                <w:sz w:val="16"/>
                <w:szCs w:val="16"/>
                <w:lang w:val="en-US"/>
              </w:rPr>
            </w:pPr>
            <w:r w:rsidRPr="00C97908">
              <w:rPr>
                <w:sz w:val="16"/>
                <w:szCs w:val="16"/>
                <w:lang w:val="en-US"/>
              </w:rPr>
              <w:t>55,8000</w:t>
            </w:r>
          </w:p>
        </w:tc>
      </w:tr>
      <w:tr w:rsidR="00881A0F" w:rsidRPr="009B70F2" w14:paraId="2954B1AD"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5B6F83" w14:textId="77777777" w:rsidR="00881A0F" w:rsidRPr="005E2CA0" w:rsidRDefault="00881A0F" w:rsidP="009E5A48">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00D1D15B" w14:textId="77777777" w:rsidR="00881A0F" w:rsidRPr="005E2CA0" w:rsidRDefault="00881A0F" w:rsidP="009E5A48">
            <w:pPr>
              <w:jc w:val="center"/>
              <w:rPr>
                <w:b/>
                <w:bCs/>
                <w:sz w:val="22"/>
                <w:szCs w:val="22"/>
                <w:lang w:val="en-US"/>
              </w:rPr>
            </w:pPr>
            <w:r w:rsidRPr="005E2CA0">
              <w:rPr>
                <w:b/>
                <w:bCs/>
                <w:sz w:val="22"/>
                <w:szCs w:val="22"/>
                <w:lang w:val="en-US"/>
              </w:rPr>
              <w:t>CE25A</w:t>
            </w:r>
          </w:p>
        </w:tc>
        <w:tc>
          <w:tcPr>
            <w:tcW w:w="4366" w:type="dxa"/>
            <w:gridSpan w:val="5"/>
            <w:tcBorders>
              <w:top w:val="single" w:sz="4" w:space="0" w:color="auto"/>
              <w:bottom w:val="single" w:sz="4" w:space="0" w:color="auto"/>
            </w:tcBorders>
          </w:tcPr>
          <w:p w14:paraId="0C593E98" w14:textId="77777777" w:rsidR="00881A0F" w:rsidRPr="005E2CA0" w:rsidRDefault="00881A0F" w:rsidP="009E5A48">
            <w:pPr>
              <w:rPr>
                <w:b/>
                <w:bCs/>
                <w:sz w:val="2"/>
                <w:szCs w:val="2"/>
                <w:lang w:val="en-US"/>
              </w:rPr>
            </w:pPr>
            <w:r w:rsidRPr="005E2CA0">
              <w:rPr>
                <w:b/>
                <w:bCs/>
                <w:sz w:val="22"/>
                <w:szCs w:val="22"/>
                <w:lang w:val="en-US"/>
              </w:rPr>
              <w:t>Etansarea suplimentara pe contur, la strapungeri sau rosturi cu chituri sau masticuri bituminoase</w:t>
            </w:r>
          </w:p>
          <w:p w14:paraId="56C2F8FA"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10D67729" w14:textId="77777777" w:rsidR="00881A0F" w:rsidRPr="005E2CA0" w:rsidRDefault="00881A0F" w:rsidP="009E5A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EA62415"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16C2F859" w14:textId="77777777" w:rsidR="00881A0F" w:rsidRPr="005E2CA0" w:rsidRDefault="00881A0F" w:rsidP="009E5A48">
            <w:pPr>
              <w:jc w:val="center"/>
              <w:rPr>
                <w:b/>
                <w:bCs/>
                <w:sz w:val="22"/>
                <w:szCs w:val="22"/>
                <w:lang w:val="en-US"/>
              </w:rPr>
            </w:pPr>
            <w:r w:rsidRPr="005E2CA0">
              <w:rPr>
                <w:b/>
                <w:bCs/>
                <w:sz w:val="22"/>
                <w:szCs w:val="22"/>
                <w:lang w:val="en-US"/>
              </w:rPr>
              <w:t>9,300</w:t>
            </w:r>
          </w:p>
          <w:p w14:paraId="50BE2315" w14:textId="77777777" w:rsidR="00881A0F" w:rsidRPr="009B70F2" w:rsidRDefault="00881A0F" w:rsidP="009E5A48">
            <w:pPr>
              <w:jc w:val="center"/>
              <w:rPr>
                <w:sz w:val="2"/>
                <w:szCs w:val="2"/>
                <w:lang w:val="en-US"/>
              </w:rPr>
            </w:pPr>
          </w:p>
        </w:tc>
      </w:tr>
      <w:tr w:rsidR="00881A0F" w:rsidRPr="00B40365" w14:paraId="1246F22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30F38B"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DFBF017" w14:textId="77777777" w:rsidR="00881A0F" w:rsidRPr="00B40365" w:rsidRDefault="00881A0F" w:rsidP="009E5A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05367EF9" w14:textId="77777777" w:rsidR="00881A0F" w:rsidRPr="00C97908" w:rsidRDefault="00881A0F" w:rsidP="009E5A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16B1B70E"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C8481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30825015" w14:textId="77777777" w:rsidR="00881A0F" w:rsidRPr="00C97908" w:rsidRDefault="00881A0F" w:rsidP="009E5A48">
            <w:pPr>
              <w:jc w:val="center"/>
              <w:rPr>
                <w:sz w:val="16"/>
                <w:szCs w:val="16"/>
                <w:lang w:val="en-US"/>
              </w:rPr>
            </w:pPr>
            <w:r w:rsidRPr="00C97908">
              <w:rPr>
                <w:sz w:val="16"/>
                <w:szCs w:val="16"/>
                <w:lang w:val="en-US"/>
              </w:rPr>
              <w:t>2,7900</w:t>
            </w:r>
          </w:p>
        </w:tc>
      </w:tr>
      <w:tr w:rsidR="00881A0F" w:rsidRPr="00B40365" w14:paraId="169C3D3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C552D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B078ED9"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BFFC9AA"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EE84663"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E136AE"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DFB8EA5" w14:textId="77777777" w:rsidR="00881A0F" w:rsidRPr="00C97908" w:rsidRDefault="00881A0F" w:rsidP="009E5A48">
            <w:pPr>
              <w:jc w:val="center"/>
              <w:rPr>
                <w:sz w:val="16"/>
                <w:szCs w:val="16"/>
                <w:lang w:val="en-US"/>
              </w:rPr>
            </w:pPr>
            <w:r w:rsidRPr="00C97908">
              <w:rPr>
                <w:sz w:val="16"/>
                <w:szCs w:val="16"/>
                <w:lang w:val="en-US"/>
              </w:rPr>
              <w:t>0,4650</w:t>
            </w:r>
          </w:p>
        </w:tc>
      </w:tr>
      <w:tr w:rsidR="00881A0F" w:rsidRPr="00B40365" w14:paraId="2B89CC40"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E42DD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6BF2497" w14:textId="77777777" w:rsidR="00881A0F" w:rsidRPr="00B40365" w:rsidRDefault="00881A0F" w:rsidP="009E5A48">
            <w:pPr>
              <w:jc w:val="center"/>
              <w:rPr>
                <w:sz w:val="16"/>
                <w:szCs w:val="16"/>
                <w:lang w:val="en-US"/>
              </w:rPr>
            </w:pPr>
            <w:r w:rsidRPr="00B40365">
              <w:rPr>
                <w:sz w:val="16"/>
                <w:szCs w:val="16"/>
                <w:lang w:val="en-US"/>
              </w:rPr>
              <w:t>2430226103000b</w:t>
            </w:r>
          </w:p>
        </w:tc>
        <w:tc>
          <w:tcPr>
            <w:tcW w:w="4366" w:type="dxa"/>
            <w:gridSpan w:val="4"/>
            <w:tcBorders>
              <w:top w:val="nil"/>
              <w:bottom w:val="single" w:sz="2" w:space="0" w:color="auto"/>
            </w:tcBorders>
            <w:vAlign w:val="center"/>
          </w:tcPr>
          <w:p w14:paraId="6DEB7106" w14:textId="77777777" w:rsidR="00881A0F" w:rsidRPr="00C97908" w:rsidRDefault="00881A0F" w:rsidP="009E5A48">
            <w:pPr>
              <w:rPr>
                <w:sz w:val="16"/>
                <w:szCs w:val="16"/>
                <w:lang w:val="en-US"/>
              </w:rPr>
            </w:pPr>
            <w:r w:rsidRPr="00C97908">
              <w:rPr>
                <w:sz w:val="16"/>
                <w:szCs w:val="16"/>
                <w:lang w:val="en-US"/>
              </w:rPr>
              <w:t>Chit bituminos</w:t>
            </w:r>
          </w:p>
        </w:tc>
        <w:tc>
          <w:tcPr>
            <w:tcW w:w="1021" w:type="dxa"/>
            <w:gridSpan w:val="3"/>
            <w:tcBorders>
              <w:top w:val="nil"/>
              <w:bottom w:val="single" w:sz="2" w:space="0" w:color="auto"/>
            </w:tcBorders>
            <w:vAlign w:val="center"/>
          </w:tcPr>
          <w:p w14:paraId="7C5BDE8A"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75504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E95FFFA" w14:textId="77777777" w:rsidR="00881A0F" w:rsidRPr="00C97908" w:rsidRDefault="00881A0F" w:rsidP="009E5A48">
            <w:pPr>
              <w:jc w:val="center"/>
              <w:rPr>
                <w:sz w:val="16"/>
                <w:szCs w:val="16"/>
                <w:lang w:val="en-US"/>
              </w:rPr>
            </w:pPr>
            <w:r w:rsidRPr="00C97908">
              <w:rPr>
                <w:sz w:val="16"/>
                <w:szCs w:val="16"/>
                <w:lang w:val="en-US"/>
              </w:rPr>
              <w:t>1,4648</w:t>
            </w:r>
          </w:p>
        </w:tc>
      </w:tr>
      <w:tr w:rsidR="00881A0F" w:rsidRPr="00B40365" w14:paraId="18036D9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D701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1720F13" w14:textId="77777777" w:rsidR="00881A0F" w:rsidRPr="00B40365" w:rsidRDefault="00881A0F" w:rsidP="009E5A48">
            <w:pPr>
              <w:jc w:val="center"/>
              <w:rPr>
                <w:sz w:val="16"/>
                <w:szCs w:val="16"/>
                <w:lang w:val="en-US"/>
              </w:rPr>
            </w:pPr>
            <w:r w:rsidRPr="00B40365">
              <w:rPr>
                <w:sz w:val="16"/>
                <w:szCs w:val="16"/>
                <w:lang w:val="en-US"/>
              </w:rPr>
              <w:t>2413337345800</w:t>
            </w:r>
          </w:p>
        </w:tc>
        <w:tc>
          <w:tcPr>
            <w:tcW w:w="4366" w:type="dxa"/>
            <w:gridSpan w:val="4"/>
            <w:tcBorders>
              <w:top w:val="nil"/>
              <w:bottom w:val="single" w:sz="2" w:space="0" w:color="auto"/>
            </w:tcBorders>
            <w:vAlign w:val="center"/>
          </w:tcPr>
          <w:p w14:paraId="6FB93B3E" w14:textId="77777777" w:rsidR="00881A0F" w:rsidRPr="00C97908" w:rsidRDefault="00881A0F" w:rsidP="009E5A48">
            <w:pPr>
              <w:rPr>
                <w:sz w:val="16"/>
                <w:szCs w:val="16"/>
                <w:lang w:val="en-US"/>
              </w:rPr>
            </w:pPr>
            <w:r w:rsidRPr="00C97908">
              <w:rPr>
                <w:sz w:val="16"/>
                <w:szCs w:val="16"/>
                <w:lang w:val="en-US"/>
              </w:rPr>
              <w:t>Solutie de amorsaj</w:t>
            </w:r>
          </w:p>
        </w:tc>
        <w:tc>
          <w:tcPr>
            <w:tcW w:w="1021" w:type="dxa"/>
            <w:gridSpan w:val="3"/>
            <w:tcBorders>
              <w:top w:val="nil"/>
              <w:bottom w:val="single" w:sz="2" w:space="0" w:color="auto"/>
            </w:tcBorders>
            <w:vAlign w:val="center"/>
          </w:tcPr>
          <w:p w14:paraId="3022B694" w14:textId="77777777" w:rsidR="00881A0F" w:rsidRPr="00C97908" w:rsidRDefault="00881A0F" w:rsidP="009E5A48">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3EC32BC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0723260" w14:textId="77777777" w:rsidR="00881A0F" w:rsidRPr="00C97908" w:rsidRDefault="00881A0F" w:rsidP="009E5A48">
            <w:pPr>
              <w:jc w:val="center"/>
              <w:rPr>
                <w:sz w:val="16"/>
                <w:szCs w:val="16"/>
                <w:lang w:val="en-US"/>
              </w:rPr>
            </w:pPr>
            <w:r w:rsidRPr="00C97908">
              <w:rPr>
                <w:sz w:val="16"/>
                <w:szCs w:val="16"/>
                <w:lang w:val="en-US"/>
              </w:rPr>
              <w:t>0,0976</w:t>
            </w:r>
          </w:p>
        </w:tc>
      </w:tr>
      <w:tr w:rsidR="00881A0F" w:rsidRPr="009B70F2" w14:paraId="01DE9FC7"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90C041" w14:textId="77777777" w:rsidR="00881A0F" w:rsidRPr="005E2CA0" w:rsidRDefault="00881A0F" w:rsidP="009E5A48">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0A2C5B81" w14:textId="77777777" w:rsidR="00881A0F" w:rsidRPr="005E2CA0" w:rsidRDefault="00881A0F" w:rsidP="009E5A48">
            <w:pPr>
              <w:jc w:val="center"/>
              <w:rPr>
                <w:b/>
                <w:bCs/>
                <w:sz w:val="22"/>
                <w:szCs w:val="22"/>
                <w:lang w:val="en-US"/>
              </w:rPr>
            </w:pPr>
            <w:r w:rsidRPr="005E2CA0">
              <w:rPr>
                <w:b/>
                <w:bCs/>
                <w:sz w:val="22"/>
                <w:szCs w:val="22"/>
                <w:lang w:val="en-US"/>
              </w:rPr>
              <w:t>CE40A</w:t>
            </w:r>
          </w:p>
        </w:tc>
        <w:tc>
          <w:tcPr>
            <w:tcW w:w="4366" w:type="dxa"/>
            <w:gridSpan w:val="5"/>
            <w:tcBorders>
              <w:top w:val="single" w:sz="4" w:space="0" w:color="auto"/>
              <w:bottom w:val="single" w:sz="4" w:space="0" w:color="auto"/>
            </w:tcBorders>
          </w:tcPr>
          <w:p w14:paraId="62BF07D4" w14:textId="77777777" w:rsidR="00881A0F" w:rsidRPr="005E2CA0" w:rsidRDefault="00881A0F" w:rsidP="009E5A48">
            <w:pPr>
              <w:rPr>
                <w:b/>
                <w:bCs/>
                <w:sz w:val="2"/>
                <w:szCs w:val="2"/>
                <w:lang w:val="en-US"/>
              </w:rPr>
            </w:pPr>
            <w:r w:rsidRPr="005E2CA0">
              <w:rPr>
                <w:b/>
                <w:bCs/>
                <w:sz w:val="22"/>
                <w:szCs w:val="22"/>
                <w:lang w:val="en-US"/>
              </w:rPr>
              <w:t>Montarea elementelor scheletului din grinzi (bare) 50x50 cu tratament antiseptic</w:t>
            </w:r>
          </w:p>
          <w:p w14:paraId="559C310C"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64127BD0" w14:textId="77777777" w:rsidR="00881A0F" w:rsidRPr="005E2CA0" w:rsidRDefault="00881A0F" w:rsidP="009E5A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424CE54"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030C3859" w14:textId="77777777" w:rsidR="00881A0F" w:rsidRPr="005E2CA0" w:rsidRDefault="00881A0F" w:rsidP="009E5A48">
            <w:pPr>
              <w:jc w:val="center"/>
              <w:rPr>
                <w:b/>
                <w:bCs/>
                <w:sz w:val="22"/>
                <w:szCs w:val="22"/>
                <w:lang w:val="en-US"/>
              </w:rPr>
            </w:pPr>
            <w:r w:rsidRPr="005E2CA0">
              <w:rPr>
                <w:b/>
                <w:bCs/>
                <w:sz w:val="22"/>
                <w:szCs w:val="22"/>
                <w:lang w:val="en-US"/>
              </w:rPr>
              <w:t>0,200</w:t>
            </w:r>
          </w:p>
          <w:p w14:paraId="06DA5AEB" w14:textId="77777777" w:rsidR="00881A0F" w:rsidRPr="009B70F2" w:rsidRDefault="00881A0F" w:rsidP="009E5A48">
            <w:pPr>
              <w:jc w:val="center"/>
              <w:rPr>
                <w:sz w:val="2"/>
                <w:szCs w:val="2"/>
                <w:lang w:val="en-US"/>
              </w:rPr>
            </w:pPr>
          </w:p>
        </w:tc>
      </w:tr>
      <w:tr w:rsidR="00881A0F" w:rsidRPr="00B40365" w14:paraId="5CF9FCB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4347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A7D264E" w14:textId="77777777" w:rsidR="00881A0F" w:rsidRPr="00B40365" w:rsidRDefault="00881A0F" w:rsidP="009E5A48">
            <w:pPr>
              <w:jc w:val="center"/>
              <w:rPr>
                <w:sz w:val="16"/>
                <w:szCs w:val="16"/>
                <w:lang w:val="en-US"/>
              </w:rPr>
            </w:pPr>
            <w:r w:rsidRPr="00B40365">
              <w:rPr>
                <w:sz w:val="16"/>
                <w:szCs w:val="16"/>
                <w:lang w:val="en-US"/>
              </w:rPr>
              <w:t>7124010010730</w:t>
            </w:r>
          </w:p>
        </w:tc>
        <w:tc>
          <w:tcPr>
            <w:tcW w:w="4366" w:type="dxa"/>
            <w:gridSpan w:val="4"/>
            <w:tcBorders>
              <w:top w:val="nil"/>
              <w:bottom w:val="single" w:sz="2" w:space="0" w:color="auto"/>
            </w:tcBorders>
            <w:vAlign w:val="center"/>
          </w:tcPr>
          <w:p w14:paraId="6E3351F4" w14:textId="77777777" w:rsidR="00881A0F" w:rsidRPr="00C97908" w:rsidRDefault="00881A0F" w:rsidP="009E5A48">
            <w:pPr>
              <w:rPr>
                <w:sz w:val="16"/>
                <w:szCs w:val="16"/>
                <w:lang w:val="en-US"/>
              </w:rPr>
            </w:pPr>
            <w:r w:rsidRPr="00C97908">
              <w:rPr>
                <w:sz w:val="16"/>
                <w:szCs w:val="16"/>
                <w:lang w:val="en-US"/>
              </w:rPr>
              <w:t>Dulgher  3</w:t>
            </w:r>
          </w:p>
        </w:tc>
        <w:tc>
          <w:tcPr>
            <w:tcW w:w="1021" w:type="dxa"/>
            <w:gridSpan w:val="3"/>
            <w:tcBorders>
              <w:top w:val="nil"/>
              <w:bottom w:val="single" w:sz="2" w:space="0" w:color="auto"/>
            </w:tcBorders>
            <w:vAlign w:val="center"/>
          </w:tcPr>
          <w:p w14:paraId="41DBF2C1"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FCAC5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20,250</w:t>
            </w:r>
          </w:p>
        </w:tc>
        <w:tc>
          <w:tcPr>
            <w:tcW w:w="1559" w:type="dxa"/>
            <w:gridSpan w:val="2"/>
            <w:tcBorders>
              <w:top w:val="nil"/>
              <w:bottom w:val="single" w:sz="2" w:space="0" w:color="auto"/>
            </w:tcBorders>
            <w:vAlign w:val="center"/>
          </w:tcPr>
          <w:p w14:paraId="516CFB85" w14:textId="77777777" w:rsidR="00881A0F" w:rsidRPr="00C97908" w:rsidRDefault="00881A0F" w:rsidP="009E5A48">
            <w:pPr>
              <w:jc w:val="center"/>
              <w:rPr>
                <w:sz w:val="16"/>
                <w:szCs w:val="16"/>
                <w:lang w:val="en-US"/>
              </w:rPr>
            </w:pPr>
            <w:r w:rsidRPr="00C97908">
              <w:rPr>
                <w:sz w:val="16"/>
                <w:szCs w:val="16"/>
                <w:lang w:val="en-US"/>
              </w:rPr>
              <w:t>4,0500</w:t>
            </w:r>
          </w:p>
        </w:tc>
      </w:tr>
      <w:tr w:rsidR="00881A0F" w:rsidRPr="00B40365" w14:paraId="44725976"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041A1"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0C2BF30"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A2D7E75"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E594F9B"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4FC5F4"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2,250</w:t>
            </w:r>
          </w:p>
        </w:tc>
        <w:tc>
          <w:tcPr>
            <w:tcW w:w="1559" w:type="dxa"/>
            <w:gridSpan w:val="2"/>
            <w:tcBorders>
              <w:top w:val="nil"/>
              <w:bottom w:val="single" w:sz="2" w:space="0" w:color="auto"/>
            </w:tcBorders>
            <w:vAlign w:val="center"/>
          </w:tcPr>
          <w:p w14:paraId="2669D08C" w14:textId="77777777" w:rsidR="00881A0F" w:rsidRPr="00C97908" w:rsidRDefault="00881A0F" w:rsidP="009E5A48">
            <w:pPr>
              <w:jc w:val="center"/>
              <w:rPr>
                <w:sz w:val="16"/>
                <w:szCs w:val="16"/>
                <w:lang w:val="en-US"/>
              </w:rPr>
            </w:pPr>
            <w:r w:rsidRPr="00C97908">
              <w:rPr>
                <w:sz w:val="16"/>
                <w:szCs w:val="16"/>
                <w:lang w:val="en-US"/>
              </w:rPr>
              <w:t>0,4500</w:t>
            </w:r>
          </w:p>
        </w:tc>
      </w:tr>
      <w:tr w:rsidR="00881A0F" w:rsidRPr="00B40365" w14:paraId="74DA78C7"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DEE31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EBB311E" w14:textId="77777777" w:rsidR="00881A0F" w:rsidRPr="00B40365" w:rsidRDefault="00881A0F" w:rsidP="009E5A48">
            <w:pPr>
              <w:jc w:val="center"/>
              <w:rPr>
                <w:sz w:val="16"/>
                <w:szCs w:val="16"/>
                <w:lang w:val="en-US"/>
              </w:rPr>
            </w:pPr>
            <w:r w:rsidRPr="00B40365">
              <w:rPr>
                <w:sz w:val="16"/>
                <w:szCs w:val="16"/>
                <w:lang w:val="en-US"/>
              </w:rPr>
              <w:t>28741158254550</w:t>
            </w:r>
          </w:p>
        </w:tc>
        <w:tc>
          <w:tcPr>
            <w:tcW w:w="4366" w:type="dxa"/>
            <w:gridSpan w:val="4"/>
            <w:tcBorders>
              <w:top w:val="nil"/>
              <w:bottom w:val="single" w:sz="2" w:space="0" w:color="auto"/>
            </w:tcBorders>
            <w:vAlign w:val="center"/>
          </w:tcPr>
          <w:p w14:paraId="3E580944" w14:textId="77777777" w:rsidR="00881A0F" w:rsidRPr="00C97908" w:rsidRDefault="00881A0F" w:rsidP="009E5A48">
            <w:pPr>
              <w:rPr>
                <w:sz w:val="16"/>
                <w:szCs w:val="16"/>
                <w:lang w:val="en-US"/>
              </w:rPr>
            </w:pPr>
            <w:r w:rsidRPr="00C97908">
              <w:rPr>
                <w:sz w:val="16"/>
                <w:szCs w:val="16"/>
                <w:lang w:val="en-US"/>
              </w:rPr>
              <w:t>Buloane de constructii cu piulite si saibe</w:t>
            </w:r>
          </w:p>
        </w:tc>
        <w:tc>
          <w:tcPr>
            <w:tcW w:w="1021" w:type="dxa"/>
            <w:gridSpan w:val="3"/>
            <w:tcBorders>
              <w:top w:val="nil"/>
              <w:bottom w:val="single" w:sz="2" w:space="0" w:color="auto"/>
            </w:tcBorders>
            <w:vAlign w:val="center"/>
          </w:tcPr>
          <w:p w14:paraId="5268467A"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6488D2"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7,500</w:t>
            </w:r>
          </w:p>
        </w:tc>
        <w:tc>
          <w:tcPr>
            <w:tcW w:w="1559" w:type="dxa"/>
            <w:gridSpan w:val="2"/>
            <w:tcBorders>
              <w:top w:val="nil"/>
              <w:bottom w:val="single" w:sz="2" w:space="0" w:color="auto"/>
            </w:tcBorders>
            <w:vAlign w:val="center"/>
          </w:tcPr>
          <w:p w14:paraId="7CE1933D" w14:textId="77777777" w:rsidR="00881A0F" w:rsidRPr="00C97908" w:rsidRDefault="00881A0F" w:rsidP="009E5A48">
            <w:pPr>
              <w:jc w:val="center"/>
              <w:rPr>
                <w:sz w:val="16"/>
                <w:szCs w:val="16"/>
                <w:lang w:val="en-US"/>
              </w:rPr>
            </w:pPr>
            <w:r w:rsidRPr="00C97908">
              <w:rPr>
                <w:sz w:val="16"/>
                <w:szCs w:val="16"/>
                <w:lang w:val="en-US"/>
              </w:rPr>
              <w:t>1,5000</w:t>
            </w:r>
          </w:p>
        </w:tc>
      </w:tr>
      <w:tr w:rsidR="00881A0F" w:rsidRPr="00B40365" w14:paraId="074BA48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8609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57EECF4" w14:textId="77777777" w:rsidR="00881A0F" w:rsidRPr="00B40365" w:rsidRDefault="00881A0F" w:rsidP="009E5A48">
            <w:pPr>
              <w:jc w:val="center"/>
              <w:rPr>
                <w:sz w:val="16"/>
                <w:szCs w:val="16"/>
                <w:lang w:val="en-US"/>
              </w:rPr>
            </w:pPr>
            <w:r w:rsidRPr="00B40365">
              <w:rPr>
                <w:sz w:val="16"/>
                <w:szCs w:val="16"/>
                <w:lang w:val="en-US"/>
              </w:rPr>
              <w:t>20101029069611</w:t>
            </w:r>
          </w:p>
        </w:tc>
        <w:tc>
          <w:tcPr>
            <w:tcW w:w="4366" w:type="dxa"/>
            <w:gridSpan w:val="4"/>
            <w:tcBorders>
              <w:top w:val="nil"/>
              <w:bottom w:val="single" w:sz="2" w:space="0" w:color="auto"/>
            </w:tcBorders>
            <w:vAlign w:val="center"/>
          </w:tcPr>
          <w:p w14:paraId="515533F7" w14:textId="77777777" w:rsidR="00881A0F" w:rsidRPr="00C97908" w:rsidRDefault="00881A0F" w:rsidP="009E5A48">
            <w:pPr>
              <w:rPr>
                <w:sz w:val="16"/>
                <w:szCs w:val="16"/>
                <w:lang w:val="en-US"/>
              </w:rPr>
            </w:pPr>
            <w:r w:rsidRPr="00C97908">
              <w:rPr>
                <w:sz w:val="16"/>
                <w:szCs w:val="16"/>
                <w:lang w:val="en-US"/>
              </w:rPr>
              <w:t>Scanduri brute,  calit III</w:t>
            </w:r>
          </w:p>
        </w:tc>
        <w:tc>
          <w:tcPr>
            <w:tcW w:w="1021" w:type="dxa"/>
            <w:gridSpan w:val="3"/>
            <w:tcBorders>
              <w:top w:val="nil"/>
              <w:bottom w:val="single" w:sz="2" w:space="0" w:color="auto"/>
            </w:tcBorders>
            <w:vAlign w:val="center"/>
          </w:tcPr>
          <w:p w14:paraId="4CB77714"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6006C5"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FF07880" w14:textId="77777777" w:rsidR="00881A0F" w:rsidRPr="00C97908" w:rsidRDefault="00881A0F" w:rsidP="009E5A48">
            <w:pPr>
              <w:jc w:val="center"/>
              <w:rPr>
                <w:sz w:val="16"/>
                <w:szCs w:val="16"/>
                <w:lang w:val="en-US"/>
              </w:rPr>
            </w:pPr>
            <w:r w:rsidRPr="00C97908">
              <w:rPr>
                <w:sz w:val="16"/>
                <w:szCs w:val="16"/>
                <w:lang w:val="en-US"/>
              </w:rPr>
              <w:t>0,0020</w:t>
            </w:r>
          </w:p>
        </w:tc>
      </w:tr>
      <w:tr w:rsidR="00881A0F" w:rsidRPr="00B40365" w14:paraId="562DD8C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3F408"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8E5D60F" w14:textId="77777777" w:rsidR="00881A0F" w:rsidRPr="00B40365" w:rsidRDefault="00881A0F" w:rsidP="009E5A48">
            <w:pPr>
              <w:jc w:val="center"/>
              <w:rPr>
                <w:sz w:val="16"/>
                <w:szCs w:val="16"/>
                <w:lang w:val="en-US"/>
              </w:rPr>
            </w:pPr>
            <w:r w:rsidRPr="00B40365">
              <w:rPr>
                <w:sz w:val="16"/>
                <w:szCs w:val="16"/>
                <w:lang w:val="en-US"/>
              </w:rPr>
              <w:t>20101029087371</w:t>
            </w:r>
          </w:p>
        </w:tc>
        <w:tc>
          <w:tcPr>
            <w:tcW w:w="4366" w:type="dxa"/>
            <w:gridSpan w:val="4"/>
            <w:tcBorders>
              <w:top w:val="nil"/>
              <w:bottom w:val="single" w:sz="2" w:space="0" w:color="auto"/>
            </w:tcBorders>
            <w:vAlign w:val="center"/>
          </w:tcPr>
          <w:p w14:paraId="0451E0BC" w14:textId="77777777" w:rsidR="00881A0F" w:rsidRPr="00C97908" w:rsidRDefault="00881A0F" w:rsidP="009E5A48">
            <w:pPr>
              <w:rPr>
                <w:sz w:val="16"/>
                <w:szCs w:val="16"/>
                <w:lang w:val="en-US"/>
              </w:rPr>
            </w:pPr>
            <w:r w:rsidRPr="00C97908">
              <w:rPr>
                <w:sz w:val="16"/>
                <w:szCs w:val="16"/>
                <w:lang w:val="en-US"/>
              </w:rPr>
              <w:t>Grinzi ecarisate de rasinoase de б=100,125 mm, calit, a II a</w:t>
            </w:r>
          </w:p>
        </w:tc>
        <w:tc>
          <w:tcPr>
            <w:tcW w:w="1021" w:type="dxa"/>
            <w:gridSpan w:val="3"/>
            <w:tcBorders>
              <w:top w:val="nil"/>
              <w:bottom w:val="single" w:sz="2" w:space="0" w:color="auto"/>
            </w:tcBorders>
            <w:vAlign w:val="center"/>
          </w:tcPr>
          <w:p w14:paraId="54273342"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EE65632"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0,930</w:t>
            </w:r>
          </w:p>
        </w:tc>
        <w:tc>
          <w:tcPr>
            <w:tcW w:w="1559" w:type="dxa"/>
            <w:gridSpan w:val="2"/>
            <w:tcBorders>
              <w:top w:val="nil"/>
              <w:bottom w:val="single" w:sz="2" w:space="0" w:color="auto"/>
            </w:tcBorders>
            <w:vAlign w:val="center"/>
          </w:tcPr>
          <w:p w14:paraId="6585B998" w14:textId="77777777" w:rsidR="00881A0F" w:rsidRPr="00C97908" w:rsidRDefault="00881A0F" w:rsidP="009E5A48">
            <w:pPr>
              <w:jc w:val="center"/>
              <w:rPr>
                <w:sz w:val="16"/>
                <w:szCs w:val="16"/>
                <w:lang w:val="en-US"/>
              </w:rPr>
            </w:pPr>
            <w:r w:rsidRPr="00C97908">
              <w:rPr>
                <w:sz w:val="16"/>
                <w:szCs w:val="16"/>
                <w:lang w:val="en-US"/>
              </w:rPr>
              <w:t>0,1860</w:t>
            </w:r>
          </w:p>
        </w:tc>
      </w:tr>
      <w:tr w:rsidR="00881A0F" w:rsidRPr="00B40365" w14:paraId="7BBC18C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E14A7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8F295B7" w14:textId="77777777" w:rsidR="00881A0F" w:rsidRPr="00B40365" w:rsidRDefault="00881A0F" w:rsidP="009E5A48">
            <w:pPr>
              <w:jc w:val="center"/>
              <w:rPr>
                <w:sz w:val="16"/>
                <w:szCs w:val="16"/>
                <w:lang w:val="en-US"/>
              </w:rPr>
            </w:pPr>
            <w:r w:rsidRPr="00B40365">
              <w:rPr>
                <w:sz w:val="16"/>
                <w:szCs w:val="16"/>
                <w:lang w:val="en-US"/>
              </w:rPr>
              <w:t>20101029041691</w:t>
            </w:r>
          </w:p>
        </w:tc>
        <w:tc>
          <w:tcPr>
            <w:tcW w:w="4366" w:type="dxa"/>
            <w:gridSpan w:val="4"/>
            <w:tcBorders>
              <w:top w:val="nil"/>
              <w:bottom w:val="single" w:sz="2" w:space="0" w:color="auto"/>
            </w:tcBorders>
            <w:vAlign w:val="center"/>
          </w:tcPr>
          <w:p w14:paraId="6D666931" w14:textId="77777777" w:rsidR="00881A0F" w:rsidRPr="00C97908" w:rsidRDefault="00881A0F" w:rsidP="009E5A48">
            <w:pPr>
              <w:rPr>
                <w:sz w:val="16"/>
                <w:szCs w:val="16"/>
                <w:lang w:val="en-US"/>
              </w:rPr>
            </w:pPr>
            <w:r w:rsidRPr="00C97908">
              <w:rPr>
                <w:sz w:val="16"/>
                <w:szCs w:val="16"/>
                <w:lang w:val="en-US"/>
              </w:rPr>
              <w:t>Dulapuri  ecarisati de rasinnoase б = 44мм calit II</w:t>
            </w:r>
          </w:p>
        </w:tc>
        <w:tc>
          <w:tcPr>
            <w:tcW w:w="1021" w:type="dxa"/>
            <w:gridSpan w:val="3"/>
            <w:tcBorders>
              <w:top w:val="nil"/>
              <w:bottom w:val="single" w:sz="2" w:space="0" w:color="auto"/>
            </w:tcBorders>
            <w:vAlign w:val="center"/>
          </w:tcPr>
          <w:p w14:paraId="0CDE633B"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918D9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4CF20524" w14:textId="77777777" w:rsidR="00881A0F" w:rsidRPr="00C97908" w:rsidRDefault="00881A0F" w:rsidP="009E5A48">
            <w:pPr>
              <w:jc w:val="center"/>
              <w:rPr>
                <w:sz w:val="16"/>
                <w:szCs w:val="16"/>
                <w:lang w:val="en-US"/>
              </w:rPr>
            </w:pPr>
            <w:r w:rsidRPr="00C97908">
              <w:rPr>
                <w:sz w:val="16"/>
                <w:szCs w:val="16"/>
                <w:lang w:val="en-US"/>
              </w:rPr>
              <w:t>0,0240</w:t>
            </w:r>
          </w:p>
        </w:tc>
      </w:tr>
      <w:tr w:rsidR="00881A0F" w:rsidRPr="00B40365" w14:paraId="41A18CF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EACC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0075A7C" w14:textId="77777777" w:rsidR="00881A0F" w:rsidRPr="00B40365" w:rsidRDefault="00881A0F" w:rsidP="009E5A48">
            <w:pPr>
              <w:jc w:val="center"/>
              <w:rPr>
                <w:sz w:val="16"/>
                <w:szCs w:val="16"/>
                <w:lang w:val="en-US"/>
              </w:rPr>
            </w:pPr>
            <w:r w:rsidRPr="00B40365">
              <w:rPr>
                <w:sz w:val="16"/>
                <w:szCs w:val="16"/>
                <w:lang w:val="en-US"/>
              </w:rPr>
              <w:t>28731220007511</w:t>
            </w:r>
          </w:p>
        </w:tc>
        <w:tc>
          <w:tcPr>
            <w:tcW w:w="4366" w:type="dxa"/>
            <w:gridSpan w:val="4"/>
            <w:tcBorders>
              <w:top w:val="nil"/>
              <w:bottom w:val="single" w:sz="2" w:space="0" w:color="auto"/>
            </w:tcBorders>
            <w:vAlign w:val="center"/>
          </w:tcPr>
          <w:p w14:paraId="55271B31" w14:textId="77777777" w:rsidR="00881A0F" w:rsidRPr="00C97908" w:rsidRDefault="00881A0F" w:rsidP="009E5A48">
            <w:pPr>
              <w:rPr>
                <w:sz w:val="16"/>
                <w:szCs w:val="16"/>
                <w:lang w:val="en-US"/>
              </w:rPr>
            </w:pPr>
            <w:r w:rsidRPr="00C97908">
              <w:rPr>
                <w:sz w:val="16"/>
                <w:szCs w:val="16"/>
                <w:lang w:val="en-US"/>
              </w:rPr>
              <w:t>Piese forjate  din semifabricate masa 1,8 kg (Поковки)</w:t>
            </w:r>
          </w:p>
        </w:tc>
        <w:tc>
          <w:tcPr>
            <w:tcW w:w="1021" w:type="dxa"/>
            <w:gridSpan w:val="3"/>
            <w:tcBorders>
              <w:top w:val="nil"/>
              <w:bottom w:val="single" w:sz="2" w:space="0" w:color="auto"/>
            </w:tcBorders>
            <w:vAlign w:val="center"/>
          </w:tcPr>
          <w:p w14:paraId="584AFFF7"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4A866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3,400</w:t>
            </w:r>
          </w:p>
        </w:tc>
        <w:tc>
          <w:tcPr>
            <w:tcW w:w="1559" w:type="dxa"/>
            <w:gridSpan w:val="2"/>
            <w:tcBorders>
              <w:top w:val="nil"/>
              <w:bottom w:val="single" w:sz="2" w:space="0" w:color="auto"/>
            </w:tcBorders>
            <w:vAlign w:val="center"/>
          </w:tcPr>
          <w:p w14:paraId="5613689F" w14:textId="77777777" w:rsidR="00881A0F" w:rsidRPr="00C97908" w:rsidRDefault="00881A0F" w:rsidP="009E5A48">
            <w:pPr>
              <w:jc w:val="center"/>
              <w:rPr>
                <w:sz w:val="16"/>
                <w:szCs w:val="16"/>
                <w:lang w:val="en-US"/>
              </w:rPr>
            </w:pPr>
            <w:r w:rsidRPr="00C97908">
              <w:rPr>
                <w:sz w:val="16"/>
                <w:szCs w:val="16"/>
                <w:lang w:val="en-US"/>
              </w:rPr>
              <w:t>0,6800</w:t>
            </w:r>
          </w:p>
        </w:tc>
      </w:tr>
      <w:tr w:rsidR="00881A0F" w:rsidRPr="00B40365" w14:paraId="0834F06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AA3E4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723A2AD" w14:textId="77777777" w:rsidR="00881A0F" w:rsidRPr="00B40365" w:rsidRDefault="00881A0F" w:rsidP="009E5A48">
            <w:pPr>
              <w:jc w:val="center"/>
              <w:rPr>
                <w:sz w:val="16"/>
                <w:szCs w:val="16"/>
                <w:lang w:val="en-US"/>
              </w:rPr>
            </w:pPr>
            <w:r w:rsidRPr="00B40365">
              <w:rPr>
                <w:sz w:val="16"/>
                <w:szCs w:val="16"/>
                <w:lang w:val="en-US"/>
              </w:rPr>
              <w:t>24142161094821</w:t>
            </w:r>
          </w:p>
        </w:tc>
        <w:tc>
          <w:tcPr>
            <w:tcW w:w="4366" w:type="dxa"/>
            <w:gridSpan w:val="4"/>
            <w:tcBorders>
              <w:top w:val="nil"/>
              <w:bottom w:val="single" w:sz="2" w:space="0" w:color="auto"/>
            </w:tcBorders>
            <w:vAlign w:val="center"/>
          </w:tcPr>
          <w:p w14:paraId="6D2496F2" w14:textId="77777777" w:rsidR="00881A0F" w:rsidRPr="00C97908" w:rsidRDefault="00881A0F" w:rsidP="009E5A48">
            <w:pPr>
              <w:rPr>
                <w:sz w:val="16"/>
                <w:szCs w:val="16"/>
                <w:lang w:val="en-US"/>
              </w:rPr>
            </w:pPr>
            <w:r w:rsidRPr="00C97908">
              <w:rPr>
                <w:sz w:val="16"/>
                <w:szCs w:val="16"/>
                <w:lang w:val="en-US"/>
              </w:rPr>
              <w:t>Pasta antiseptica</w:t>
            </w:r>
          </w:p>
        </w:tc>
        <w:tc>
          <w:tcPr>
            <w:tcW w:w="1021" w:type="dxa"/>
            <w:gridSpan w:val="3"/>
            <w:tcBorders>
              <w:top w:val="nil"/>
              <w:bottom w:val="single" w:sz="2" w:space="0" w:color="auto"/>
            </w:tcBorders>
            <w:vAlign w:val="center"/>
          </w:tcPr>
          <w:p w14:paraId="2FBFA26C"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C6E14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3,010</w:t>
            </w:r>
          </w:p>
        </w:tc>
        <w:tc>
          <w:tcPr>
            <w:tcW w:w="1559" w:type="dxa"/>
            <w:gridSpan w:val="2"/>
            <w:tcBorders>
              <w:top w:val="nil"/>
              <w:bottom w:val="single" w:sz="2" w:space="0" w:color="auto"/>
            </w:tcBorders>
            <w:vAlign w:val="center"/>
          </w:tcPr>
          <w:p w14:paraId="19BD24AE" w14:textId="77777777" w:rsidR="00881A0F" w:rsidRPr="00C97908" w:rsidRDefault="00881A0F" w:rsidP="009E5A48">
            <w:pPr>
              <w:jc w:val="center"/>
              <w:rPr>
                <w:sz w:val="16"/>
                <w:szCs w:val="16"/>
                <w:lang w:val="en-US"/>
              </w:rPr>
            </w:pPr>
            <w:r w:rsidRPr="00C97908">
              <w:rPr>
                <w:sz w:val="16"/>
                <w:szCs w:val="16"/>
                <w:lang w:val="en-US"/>
              </w:rPr>
              <w:t>0,6020</w:t>
            </w:r>
          </w:p>
        </w:tc>
      </w:tr>
      <w:tr w:rsidR="00881A0F" w:rsidRPr="00B40365" w14:paraId="6C2528E9"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7FE1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1DC255A" w14:textId="77777777" w:rsidR="00881A0F" w:rsidRPr="00B40365" w:rsidRDefault="00881A0F" w:rsidP="009E5A48">
            <w:pPr>
              <w:jc w:val="center"/>
              <w:rPr>
                <w:sz w:val="16"/>
                <w:szCs w:val="16"/>
                <w:lang w:val="en-US"/>
              </w:rPr>
            </w:pPr>
            <w:r w:rsidRPr="00B40365">
              <w:rPr>
                <w:sz w:val="16"/>
                <w:szCs w:val="16"/>
                <w:lang w:val="en-US"/>
              </w:rPr>
              <w:t>23203226000361</w:t>
            </w:r>
          </w:p>
        </w:tc>
        <w:tc>
          <w:tcPr>
            <w:tcW w:w="4366" w:type="dxa"/>
            <w:gridSpan w:val="4"/>
            <w:tcBorders>
              <w:top w:val="nil"/>
              <w:bottom w:val="single" w:sz="2" w:space="0" w:color="auto"/>
            </w:tcBorders>
            <w:vAlign w:val="center"/>
          </w:tcPr>
          <w:p w14:paraId="0591DBEB" w14:textId="77777777" w:rsidR="00881A0F" w:rsidRPr="00C97908" w:rsidRDefault="00881A0F" w:rsidP="009E5A48">
            <w:pPr>
              <w:rPr>
                <w:sz w:val="16"/>
                <w:szCs w:val="16"/>
                <w:lang w:val="en-US"/>
              </w:rPr>
            </w:pPr>
            <w:r w:rsidRPr="00C97908">
              <w:rPr>
                <w:sz w:val="16"/>
                <w:szCs w:val="16"/>
                <w:lang w:val="en-US"/>
              </w:rPr>
              <w:t>Gudron</w:t>
            </w:r>
          </w:p>
        </w:tc>
        <w:tc>
          <w:tcPr>
            <w:tcW w:w="1021" w:type="dxa"/>
            <w:gridSpan w:val="3"/>
            <w:tcBorders>
              <w:top w:val="nil"/>
              <w:bottom w:val="single" w:sz="2" w:space="0" w:color="auto"/>
            </w:tcBorders>
            <w:vAlign w:val="center"/>
          </w:tcPr>
          <w:p w14:paraId="47AE8144"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A1DEB4"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2,580</w:t>
            </w:r>
          </w:p>
        </w:tc>
        <w:tc>
          <w:tcPr>
            <w:tcW w:w="1559" w:type="dxa"/>
            <w:gridSpan w:val="2"/>
            <w:tcBorders>
              <w:top w:val="nil"/>
              <w:bottom w:val="single" w:sz="2" w:space="0" w:color="auto"/>
            </w:tcBorders>
            <w:vAlign w:val="center"/>
          </w:tcPr>
          <w:p w14:paraId="38E9606E" w14:textId="77777777" w:rsidR="00881A0F" w:rsidRPr="00C97908" w:rsidRDefault="00881A0F" w:rsidP="009E5A48">
            <w:pPr>
              <w:jc w:val="center"/>
              <w:rPr>
                <w:sz w:val="16"/>
                <w:szCs w:val="16"/>
                <w:lang w:val="en-US"/>
              </w:rPr>
            </w:pPr>
            <w:r w:rsidRPr="00C97908">
              <w:rPr>
                <w:sz w:val="16"/>
                <w:szCs w:val="16"/>
                <w:lang w:val="en-US"/>
              </w:rPr>
              <w:t>0,5160</w:t>
            </w:r>
          </w:p>
        </w:tc>
      </w:tr>
      <w:tr w:rsidR="00881A0F" w:rsidRPr="00B40365" w14:paraId="125C3144"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9F6163"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567FEC9" w14:textId="77777777" w:rsidR="00881A0F" w:rsidRPr="00B40365" w:rsidRDefault="00881A0F" w:rsidP="009E5A48">
            <w:pPr>
              <w:jc w:val="center"/>
              <w:rPr>
                <w:sz w:val="16"/>
                <w:szCs w:val="16"/>
                <w:lang w:val="en-US"/>
              </w:rPr>
            </w:pPr>
            <w:r w:rsidRPr="00B40365">
              <w:rPr>
                <w:sz w:val="16"/>
                <w:szCs w:val="16"/>
                <w:lang w:val="en-US"/>
              </w:rPr>
              <w:t>28741458870491</w:t>
            </w:r>
          </w:p>
        </w:tc>
        <w:tc>
          <w:tcPr>
            <w:tcW w:w="4366" w:type="dxa"/>
            <w:gridSpan w:val="4"/>
            <w:tcBorders>
              <w:top w:val="nil"/>
              <w:bottom w:val="single" w:sz="2" w:space="0" w:color="auto"/>
            </w:tcBorders>
            <w:vAlign w:val="center"/>
          </w:tcPr>
          <w:p w14:paraId="41A64D78" w14:textId="77777777" w:rsidR="00881A0F" w:rsidRPr="00C97908" w:rsidRDefault="00881A0F" w:rsidP="009E5A48">
            <w:pPr>
              <w:rPr>
                <w:sz w:val="16"/>
                <w:szCs w:val="16"/>
                <w:lang w:val="en-US"/>
              </w:rPr>
            </w:pPr>
            <w:r w:rsidRPr="00C97908">
              <w:rPr>
                <w:sz w:val="16"/>
                <w:szCs w:val="16"/>
                <w:lang w:val="en-US"/>
              </w:rPr>
              <w:t>Cuie de constructie</w:t>
            </w:r>
          </w:p>
        </w:tc>
        <w:tc>
          <w:tcPr>
            <w:tcW w:w="1021" w:type="dxa"/>
            <w:gridSpan w:val="3"/>
            <w:tcBorders>
              <w:top w:val="nil"/>
              <w:bottom w:val="single" w:sz="2" w:space="0" w:color="auto"/>
            </w:tcBorders>
            <w:vAlign w:val="center"/>
          </w:tcPr>
          <w:p w14:paraId="23F6D661"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8AFC4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21FD6D70" w14:textId="77777777" w:rsidR="00881A0F" w:rsidRPr="00C97908" w:rsidRDefault="00881A0F" w:rsidP="009E5A48">
            <w:pPr>
              <w:jc w:val="center"/>
              <w:rPr>
                <w:sz w:val="16"/>
                <w:szCs w:val="16"/>
                <w:lang w:val="en-US"/>
              </w:rPr>
            </w:pPr>
            <w:r w:rsidRPr="00C97908">
              <w:rPr>
                <w:sz w:val="16"/>
                <w:szCs w:val="16"/>
                <w:lang w:val="en-US"/>
              </w:rPr>
              <w:t>0,6000</w:t>
            </w:r>
          </w:p>
        </w:tc>
      </w:tr>
      <w:tr w:rsidR="00881A0F" w:rsidRPr="00B40365" w14:paraId="08FC2E05"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DAAD6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13C49D9" w14:textId="77777777" w:rsidR="00881A0F" w:rsidRPr="00B40365" w:rsidRDefault="00881A0F" w:rsidP="009E5A48">
            <w:pPr>
              <w:jc w:val="center"/>
              <w:rPr>
                <w:sz w:val="16"/>
                <w:szCs w:val="16"/>
                <w:lang w:val="en-US"/>
              </w:rPr>
            </w:pPr>
            <w:r w:rsidRPr="00B40365">
              <w:rPr>
                <w:sz w:val="16"/>
                <w:szCs w:val="16"/>
                <w:lang w:val="en-US"/>
              </w:rPr>
              <w:t>26821326004260</w:t>
            </w:r>
          </w:p>
        </w:tc>
        <w:tc>
          <w:tcPr>
            <w:tcW w:w="4366" w:type="dxa"/>
            <w:gridSpan w:val="4"/>
            <w:tcBorders>
              <w:top w:val="nil"/>
              <w:bottom w:val="single" w:sz="2" w:space="0" w:color="auto"/>
            </w:tcBorders>
            <w:vAlign w:val="center"/>
          </w:tcPr>
          <w:p w14:paraId="60E9F175" w14:textId="77777777" w:rsidR="00881A0F" w:rsidRPr="00C97908" w:rsidRDefault="00881A0F" w:rsidP="009E5A48">
            <w:pPr>
              <w:rPr>
                <w:sz w:val="16"/>
                <w:szCs w:val="16"/>
                <w:lang w:val="en-US"/>
              </w:rPr>
            </w:pPr>
            <w:r w:rsidRPr="00C97908">
              <w:rPr>
                <w:sz w:val="16"/>
                <w:szCs w:val="16"/>
                <w:lang w:val="en-US"/>
              </w:rPr>
              <w:t>Carton gudronat  (толь)</w:t>
            </w:r>
          </w:p>
        </w:tc>
        <w:tc>
          <w:tcPr>
            <w:tcW w:w="1021" w:type="dxa"/>
            <w:gridSpan w:val="3"/>
            <w:tcBorders>
              <w:top w:val="nil"/>
              <w:bottom w:val="single" w:sz="2" w:space="0" w:color="auto"/>
            </w:tcBorders>
            <w:vAlign w:val="center"/>
          </w:tcPr>
          <w:p w14:paraId="09E0F75D"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67E66CE"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1,450</w:t>
            </w:r>
          </w:p>
        </w:tc>
        <w:tc>
          <w:tcPr>
            <w:tcW w:w="1559" w:type="dxa"/>
            <w:gridSpan w:val="2"/>
            <w:tcBorders>
              <w:top w:val="nil"/>
              <w:bottom w:val="single" w:sz="2" w:space="0" w:color="auto"/>
            </w:tcBorders>
            <w:vAlign w:val="center"/>
          </w:tcPr>
          <w:p w14:paraId="0A3AB346" w14:textId="77777777" w:rsidR="00881A0F" w:rsidRPr="00C97908" w:rsidRDefault="00881A0F" w:rsidP="009E5A48">
            <w:pPr>
              <w:jc w:val="center"/>
              <w:rPr>
                <w:sz w:val="16"/>
                <w:szCs w:val="16"/>
                <w:lang w:val="en-US"/>
              </w:rPr>
            </w:pPr>
            <w:r w:rsidRPr="00C97908">
              <w:rPr>
                <w:sz w:val="16"/>
                <w:szCs w:val="16"/>
                <w:lang w:val="en-US"/>
              </w:rPr>
              <w:t>0,2900</w:t>
            </w:r>
          </w:p>
        </w:tc>
      </w:tr>
      <w:tr w:rsidR="00881A0F" w:rsidRPr="00B40365" w14:paraId="53CC31A9"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7E220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AEC2076" w14:textId="77777777" w:rsidR="00881A0F" w:rsidRPr="00B40365" w:rsidRDefault="00881A0F" w:rsidP="009E5A48">
            <w:pPr>
              <w:jc w:val="center"/>
              <w:rPr>
                <w:sz w:val="16"/>
                <w:szCs w:val="16"/>
                <w:lang w:val="en-US"/>
              </w:rPr>
            </w:pPr>
            <w:r w:rsidRPr="00B40365">
              <w:rPr>
                <w:sz w:val="16"/>
                <w:szCs w:val="16"/>
                <w:lang w:val="en-US"/>
              </w:rPr>
              <w:t>24105200067531</w:t>
            </w:r>
          </w:p>
        </w:tc>
        <w:tc>
          <w:tcPr>
            <w:tcW w:w="4366" w:type="dxa"/>
            <w:gridSpan w:val="4"/>
            <w:tcBorders>
              <w:top w:val="nil"/>
              <w:bottom w:val="single" w:sz="2" w:space="0" w:color="auto"/>
            </w:tcBorders>
            <w:vAlign w:val="center"/>
          </w:tcPr>
          <w:p w14:paraId="4FA6385E" w14:textId="77777777" w:rsidR="00881A0F" w:rsidRPr="00C97908" w:rsidRDefault="00881A0F" w:rsidP="009E5A48">
            <w:pPr>
              <w:rPr>
                <w:sz w:val="16"/>
                <w:szCs w:val="16"/>
                <w:lang w:val="en-US"/>
              </w:rPr>
            </w:pPr>
            <w:r w:rsidRPr="00C97908">
              <w:rPr>
                <w:sz w:val="16"/>
                <w:szCs w:val="16"/>
                <w:lang w:val="en-US"/>
              </w:rPr>
              <w:t>Automacara 10 t cu brat cu zabrele    (кран на автомобильном ходу)</w:t>
            </w:r>
          </w:p>
        </w:tc>
        <w:tc>
          <w:tcPr>
            <w:tcW w:w="1021" w:type="dxa"/>
            <w:gridSpan w:val="3"/>
            <w:tcBorders>
              <w:top w:val="nil"/>
              <w:bottom w:val="single" w:sz="2" w:space="0" w:color="auto"/>
            </w:tcBorders>
            <w:vAlign w:val="center"/>
          </w:tcPr>
          <w:p w14:paraId="36CD3E66"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DF9722"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14:paraId="6EB5E983" w14:textId="77777777" w:rsidR="00881A0F" w:rsidRPr="00C97908" w:rsidRDefault="00881A0F" w:rsidP="009E5A48">
            <w:pPr>
              <w:jc w:val="center"/>
              <w:rPr>
                <w:sz w:val="16"/>
                <w:szCs w:val="16"/>
                <w:lang w:val="en-US"/>
              </w:rPr>
            </w:pPr>
            <w:r w:rsidRPr="00C97908">
              <w:rPr>
                <w:sz w:val="16"/>
                <w:szCs w:val="16"/>
                <w:lang w:val="en-US"/>
              </w:rPr>
              <w:t>0,0300</w:t>
            </w:r>
          </w:p>
        </w:tc>
      </w:tr>
      <w:tr w:rsidR="00881A0F" w:rsidRPr="00B40365" w14:paraId="77DAE4E5"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9A0FF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0633BF7" w14:textId="77777777" w:rsidR="00881A0F" w:rsidRPr="00B40365" w:rsidRDefault="00881A0F" w:rsidP="009E5A48">
            <w:pPr>
              <w:jc w:val="center"/>
              <w:rPr>
                <w:sz w:val="16"/>
                <w:szCs w:val="16"/>
                <w:lang w:val="en-US"/>
              </w:rPr>
            </w:pPr>
            <w:r w:rsidRPr="00B40365">
              <w:rPr>
                <w:sz w:val="16"/>
                <w:szCs w:val="16"/>
                <w:lang w:val="en-US"/>
              </w:rPr>
              <w:t>29552700002608</w:t>
            </w:r>
          </w:p>
        </w:tc>
        <w:tc>
          <w:tcPr>
            <w:tcW w:w="4366" w:type="dxa"/>
            <w:gridSpan w:val="4"/>
            <w:tcBorders>
              <w:top w:val="nil"/>
              <w:bottom w:val="single" w:sz="2" w:space="0" w:color="auto"/>
            </w:tcBorders>
            <w:vAlign w:val="center"/>
          </w:tcPr>
          <w:p w14:paraId="3A004647" w14:textId="77777777" w:rsidR="00881A0F" w:rsidRPr="00C97908" w:rsidRDefault="00881A0F" w:rsidP="009E5A48">
            <w:pPr>
              <w:rPr>
                <w:sz w:val="16"/>
                <w:szCs w:val="16"/>
                <w:lang w:val="en-US"/>
              </w:rPr>
            </w:pPr>
            <w:r w:rsidRPr="00C97908">
              <w:rPr>
                <w:sz w:val="16"/>
                <w:szCs w:val="16"/>
                <w:lang w:val="en-US"/>
              </w:rPr>
              <w:t>Fierastrau mecanic cu lant de 2,2 kw, 3 cp (Drujba, бензопила)</w:t>
            </w:r>
          </w:p>
        </w:tc>
        <w:tc>
          <w:tcPr>
            <w:tcW w:w="1021" w:type="dxa"/>
            <w:gridSpan w:val="3"/>
            <w:tcBorders>
              <w:top w:val="nil"/>
              <w:bottom w:val="single" w:sz="2" w:space="0" w:color="auto"/>
            </w:tcBorders>
            <w:vAlign w:val="center"/>
          </w:tcPr>
          <w:p w14:paraId="3794D993"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6BB6B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0,330</w:t>
            </w:r>
          </w:p>
        </w:tc>
        <w:tc>
          <w:tcPr>
            <w:tcW w:w="1559" w:type="dxa"/>
            <w:gridSpan w:val="2"/>
            <w:tcBorders>
              <w:top w:val="nil"/>
              <w:bottom w:val="single" w:sz="2" w:space="0" w:color="auto"/>
              <w:right w:val="single" w:sz="4" w:space="0" w:color="auto"/>
            </w:tcBorders>
            <w:vAlign w:val="center"/>
          </w:tcPr>
          <w:p w14:paraId="134C796C" w14:textId="77777777" w:rsidR="00881A0F" w:rsidRPr="00C97908" w:rsidRDefault="00881A0F" w:rsidP="009E5A48">
            <w:pPr>
              <w:jc w:val="center"/>
              <w:rPr>
                <w:sz w:val="16"/>
                <w:szCs w:val="16"/>
                <w:lang w:val="en-US"/>
              </w:rPr>
            </w:pPr>
            <w:r w:rsidRPr="00C97908">
              <w:rPr>
                <w:sz w:val="16"/>
                <w:szCs w:val="16"/>
                <w:lang w:val="en-US"/>
              </w:rPr>
              <w:t>0,0660</w:t>
            </w:r>
          </w:p>
        </w:tc>
      </w:tr>
      <w:tr w:rsidR="00881A0F" w:rsidRPr="00B40365" w14:paraId="6408719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C1C08"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11C15AE" w14:textId="77777777" w:rsidR="00881A0F" w:rsidRPr="00B40365" w:rsidRDefault="00881A0F" w:rsidP="009E5A48">
            <w:pPr>
              <w:jc w:val="center"/>
              <w:rPr>
                <w:sz w:val="16"/>
                <w:szCs w:val="16"/>
                <w:lang w:val="en-US"/>
              </w:rPr>
            </w:pPr>
            <w:r w:rsidRPr="00B40365">
              <w:rPr>
                <w:sz w:val="16"/>
                <w:szCs w:val="16"/>
                <w:lang w:val="en-US"/>
              </w:rPr>
              <w:t>29405200076091</w:t>
            </w:r>
          </w:p>
        </w:tc>
        <w:tc>
          <w:tcPr>
            <w:tcW w:w="4366" w:type="dxa"/>
            <w:gridSpan w:val="4"/>
            <w:tcBorders>
              <w:top w:val="nil"/>
              <w:bottom w:val="single" w:sz="2" w:space="0" w:color="auto"/>
            </w:tcBorders>
            <w:vAlign w:val="center"/>
          </w:tcPr>
          <w:p w14:paraId="3D788595" w14:textId="77777777" w:rsidR="00881A0F" w:rsidRPr="00C97908" w:rsidRDefault="00881A0F" w:rsidP="009E5A48">
            <w:pPr>
              <w:rPr>
                <w:sz w:val="16"/>
                <w:szCs w:val="16"/>
                <w:lang w:val="en-US"/>
              </w:rPr>
            </w:pPr>
            <w:r w:rsidRPr="00C97908">
              <w:rPr>
                <w:sz w:val="16"/>
                <w:szCs w:val="16"/>
                <w:lang w:val="en-US"/>
              </w:rPr>
              <w:t>Masina de gaurit electrica (дрель электрическая)</w:t>
            </w:r>
          </w:p>
        </w:tc>
        <w:tc>
          <w:tcPr>
            <w:tcW w:w="1021" w:type="dxa"/>
            <w:gridSpan w:val="3"/>
            <w:tcBorders>
              <w:top w:val="nil"/>
              <w:bottom w:val="single" w:sz="2" w:space="0" w:color="auto"/>
            </w:tcBorders>
            <w:vAlign w:val="center"/>
          </w:tcPr>
          <w:p w14:paraId="53A98902"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F9F07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right w:val="single" w:sz="4" w:space="0" w:color="auto"/>
            </w:tcBorders>
            <w:vAlign w:val="center"/>
          </w:tcPr>
          <w:p w14:paraId="7489C2F0" w14:textId="77777777" w:rsidR="00881A0F" w:rsidRPr="00C97908" w:rsidRDefault="00881A0F" w:rsidP="009E5A48">
            <w:pPr>
              <w:jc w:val="center"/>
              <w:rPr>
                <w:sz w:val="16"/>
                <w:szCs w:val="16"/>
                <w:lang w:val="en-US"/>
              </w:rPr>
            </w:pPr>
            <w:r w:rsidRPr="00C97908">
              <w:rPr>
                <w:sz w:val="16"/>
                <w:szCs w:val="16"/>
                <w:lang w:val="en-US"/>
              </w:rPr>
              <w:t>0,0460</w:t>
            </w:r>
          </w:p>
        </w:tc>
      </w:tr>
      <w:tr w:rsidR="00881A0F" w:rsidRPr="009B70F2" w14:paraId="23315DCE"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FB7AC3" w14:textId="77777777" w:rsidR="00881A0F" w:rsidRPr="005E2CA0" w:rsidRDefault="00881A0F" w:rsidP="009E5A48">
            <w:pPr>
              <w:jc w:val="center"/>
              <w:rPr>
                <w:b/>
                <w:bCs/>
                <w:sz w:val="22"/>
                <w:szCs w:val="22"/>
                <w:lang w:val="en-US"/>
              </w:rPr>
            </w:pPr>
            <w:r w:rsidRPr="005E2CA0">
              <w:rPr>
                <w:b/>
                <w:bCs/>
                <w:sz w:val="22"/>
                <w:szCs w:val="22"/>
                <w:lang w:val="en-US"/>
              </w:rPr>
              <w:lastRenderedPageBreak/>
              <w:t>18</w:t>
            </w:r>
          </w:p>
        </w:tc>
        <w:tc>
          <w:tcPr>
            <w:tcW w:w="1402" w:type="dxa"/>
            <w:gridSpan w:val="3"/>
            <w:tcBorders>
              <w:top w:val="single" w:sz="4" w:space="0" w:color="auto"/>
              <w:bottom w:val="single" w:sz="4" w:space="0" w:color="auto"/>
            </w:tcBorders>
            <w:vAlign w:val="center"/>
          </w:tcPr>
          <w:p w14:paraId="74A165CD" w14:textId="77777777" w:rsidR="00881A0F" w:rsidRPr="005E2CA0" w:rsidRDefault="00881A0F" w:rsidP="009E5A48">
            <w:pPr>
              <w:jc w:val="center"/>
              <w:rPr>
                <w:b/>
                <w:bCs/>
                <w:sz w:val="22"/>
                <w:szCs w:val="22"/>
                <w:lang w:val="en-US"/>
              </w:rPr>
            </w:pPr>
            <w:r w:rsidRPr="005E2CA0">
              <w:rPr>
                <w:b/>
                <w:bCs/>
                <w:sz w:val="22"/>
                <w:szCs w:val="22"/>
                <w:lang w:val="en-US"/>
              </w:rPr>
              <w:t>CN50B</w:t>
            </w:r>
          </w:p>
        </w:tc>
        <w:tc>
          <w:tcPr>
            <w:tcW w:w="4366" w:type="dxa"/>
            <w:gridSpan w:val="5"/>
            <w:tcBorders>
              <w:top w:val="single" w:sz="4" w:space="0" w:color="auto"/>
              <w:bottom w:val="single" w:sz="4" w:space="0" w:color="auto"/>
            </w:tcBorders>
          </w:tcPr>
          <w:p w14:paraId="6ECB56F1" w14:textId="77777777" w:rsidR="00881A0F" w:rsidRPr="005E2CA0" w:rsidRDefault="00881A0F" w:rsidP="009E5A48">
            <w:pPr>
              <w:rPr>
                <w:b/>
                <w:bCs/>
                <w:sz w:val="2"/>
                <w:szCs w:val="2"/>
                <w:lang w:val="en-US"/>
              </w:rPr>
            </w:pPr>
            <w:r w:rsidRPr="005E2CA0">
              <w:rPr>
                <w:b/>
                <w:bCs/>
                <w:sz w:val="22"/>
                <w:szCs w:val="22"/>
                <w:lang w:val="en-US"/>
              </w:rPr>
              <w:t>Tratament ignifug al lemnariei; carcase, estacade.</w:t>
            </w:r>
          </w:p>
          <w:p w14:paraId="09D343EE"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08E1B5FD" w14:textId="77777777" w:rsidR="00881A0F" w:rsidRPr="005E2CA0" w:rsidRDefault="00881A0F" w:rsidP="009E5A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60F6B0C"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288A97C8" w14:textId="77777777" w:rsidR="00881A0F" w:rsidRPr="005E2CA0" w:rsidRDefault="00881A0F" w:rsidP="009E5A48">
            <w:pPr>
              <w:jc w:val="center"/>
              <w:rPr>
                <w:b/>
                <w:bCs/>
                <w:sz w:val="22"/>
                <w:szCs w:val="22"/>
                <w:lang w:val="en-US"/>
              </w:rPr>
            </w:pPr>
            <w:r w:rsidRPr="005E2CA0">
              <w:rPr>
                <w:b/>
                <w:bCs/>
                <w:sz w:val="22"/>
                <w:szCs w:val="22"/>
                <w:lang w:val="en-US"/>
              </w:rPr>
              <w:t>0,200</w:t>
            </w:r>
          </w:p>
          <w:p w14:paraId="67EDA720" w14:textId="77777777" w:rsidR="00881A0F" w:rsidRPr="009B70F2" w:rsidRDefault="00881A0F" w:rsidP="009E5A48">
            <w:pPr>
              <w:jc w:val="center"/>
              <w:rPr>
                <w:sz w:val="2"/>
                <w:szCs w:val="2"/>
                <w:lang w:val="en-US"/>
              </w:rPr>
            </w:pPr>
          </w:p>
        </w:tc>
      </w:tr>
      <w:tr w:rsidR="00881A0F" w:rsidRPr="00B40365" w14:paraId="7036BC7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E85FE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8B335D8" w14:textId="77777777" w:rsidR="00881A0F" w:rsidRPr="00B40365" w:rsidRDefault="00881A0F" w:rsidP="009E5A4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E258A04" w14:textId="77777777" w:rsidR="00881A0F" w:rsidRPr="00C97908" w:rsidRDefault="00881A0F" w:rsidP="009E5A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12CA088"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175C84"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2,050</w:t>
            </w:r>
          </w:p>
        </w:tc>
        <w:tc>
          <w:tcPr>
            <w:tcW w:w="1559" w:type="dxa"/>
            <w:gridSpan w:val="2"/>
            <w:tcBorders>
              <w:top w:val="nil"/>
              <w:bottom w:val="single" w:sz="2" w:space="0" w:color="auto"/>
            </w:tcBorders>
            <w:vAlign w:val="center"/>
          </w:tcPr>
          <w:p w14:paraId="63452F5C" w14:textId="77777777" w:rsidR="00881A0F" w:rsidRPr="00C97908" w:rsidRDefault="00881A0F" w:rsidP="009E5A48">
            <w:pPr>
              <w:jc w:val="center"/>
              <w:rPr>
                <w:sz w:val="16"/>
                <w:szCs w:val="16"/>
                <w:lang w:val="en-US"/>
              </w:rPr>
            </w:pPr>
            <w:r w:rsidRPr="00C97908">
              <w:rPr>
                <w:sz w:val="16"/>
                <w:szCs w:val="16"/>
                <w:lang w:val="en-US"/>
              </w:rPr>
              <w:t>0,4100</w:t>
            </w:r>
          </w:p>
        </w:tc>
      </w:tr>
      <w:tr w:rsidR="00881A0F" w:rsidRPr="00B40365" w14:paraId="7247F8C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E98F4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12A737A" w14:textId="77777777" w:rsidR="00881A0F" w:rsidRPr="00B40365" w:rsidRDefault="00881A0F" w:rsidP="009E5A48">
            <w:pPr>
              <w:jc w:val="center"/>
              <w:rPr>
                <w:sz w:val="16"/>
                <w:szCs w:val="16"/>
                <w:lang w:val="en-US"/>
              </w:rPr>
            </w:pPr>
            <w:r w:rsidRPr="00B40365">
              <w:rPr>
                <w:sz w:val="16"/>
                <w:szCs w:val="16"/>
                <w:lang w:val="en-US"/>
              </w:rPr>
              <w:t>2430116104963</w:t>
            </w:r>
          </w:p>
        </w:tc>
        <w:tc>
          <w:tcPr>
            <w:tcW w:w="4366" w:type="dxa"/>
            <w:gridSpan w:val="4"/>
            <w:tcBorders>
              <w:top w:val="nil"/>
              <w:bottom w:val="single" w:sz="2" w:space="0" w:color="auto"/>
            </w:tcBorders>
            <w:vAlign w:val="center"/>
          </w:tcPr>
          <w:p w14:paraId="349D03AF" w14:textId="77777777" w:rsidR="00881A0F" w:rsidRPr="00C97908" w:rsidRDefault="00881A0F" w:rsidP="009E5A48">
            <w:pPr>
              <w:rPr>
                <w:sz w:val="16"/>
                <w:szCs w:val="16"/>
                <w:lang w:val="en-US"/>
              </w:rPr>
            </w:pPr>
            <w:r w:rsidRPr="00C97908">
              <w:rPr>
                <w:sz w:val="16"/>
                <w:szCs w:val="16"/>
                <w:lang w:val="en-US"/>
              </w:rPr>
              <w:t>Vopsea  ignifuga de exterior I 107/30</w:t>
            </w:r>
          </w:p>
        </w:tc>
        <w:tc>
          <w:tcPr>
            <w:tcW w:w="1021" w:type="dxa"/>
            <w:gridSpan w:val="3"/>
            <w:tcBorders>
              <w:top w:val="nil"/>
              <w:bottom w:val="single" w:sz="2" w:space="0" w:color="auto"/>
            </w:tcBorders>
            <w:vAlign w:val="center"/>
          </w:tcPr>
          <w:p w14:paraId="06A32DCA"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20505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9,800</w:t>
            </w:r>
          </w:p>
        </w:tc>
        <w:tc>
          <w:tcPr>
            <w:tcW w:w="1559" w:type="dxa"/>
            <w:gridSpan w:val="2"/>
            <w:tcBorders>
              <w:top w:val="nil"/>
              <w:bottom w:val="single" w:sz="2" w:space="0" w:color="auto"/>
            </w:tcBorders>
            <w:vAlign w:val="center"/>
          </w:tcPr>
          <w:p w14:paraId="1BB7B92F" w14:textId="77777777" w:rsidR="00881A0F" w:rsidRPr="00C97908" w:rsidRDefault="00881A0F" w:rsidP="009E5A48">
            <w:pPr>
              <w:jc w:val="center"/>
              <w:rPr>
                <w:sz w:val="16"/>
                <w:szCs w:val="16"/>
                <w:lang w:val="en-US"/>
              </w:rPr>
            </w:pPr>
            <w:r w:rsidRPr="00C97908">
              <w:rPr>
                <w:sz w:val="16"/>
                <w:szCs w:val="16"/>
                <w:lang w:val="en-US"/>
              </w:rPr>
              <w:t>1,9600</w:t>
            </w:r>
          </w:p>
        </w:tc>
      </w:tr>
      <w:tr w:rsidR="00881A0F" w:rsidRPr="00B40365" w14:paraId="4FC8F397"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2070D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D95D3ED" w14:textId="77777777" w:rsidR="00881A0F" w:rsidRPr="00B40365" w:rsidRDefault="00881A0F" w:rsidP="009E5A48">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07F0138D" w14:textId="77777777" w:rsidR="00881A0F" w:rsidRPr="00C97908" w:rsidRDefault="00881A0F" w:rsidP="009E5A48">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202AC3A5"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A045FE"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5,040</w:t>
            </w:r>
          </w:p>
        </w:tc>
        <w:tc>
          <w:tcPr>
            <w:tcW w:w="1559" w:type="dxa"/>
            <w:gridSpan w:val="2"/>
            <w:tcBorders>
              <w:top w:val="nil"/>
              <w:bottom w:val="single" w:sz="2" w:space="0" w:color="auto"/>
            </w:tcBorders>
            <w:vAlign w:val="center"/>
          </w:tcPr>
          <w:p w14:paraId="56A9EBD3" w14:textId="77777777" w:rsidR="00881A0F" w:rsidRPr="00C97908" w:rsidRDefault="00881A0F" w:rsidP="009E5A48">
            <w:pPr>
              <w:jc w:val="center"/>
              <w:rPr>
                <w:sz w:val="16"/>
                <w:szCs w:val="16"/>
                <w:lang w:val="en-US"/>
              </w:rPr>
            </w:pPr>
            <w:r w:rsidRPr="00C97908">
              <w:rPr>
                <w:sz w:val="16"/>
                <w:szCs w:val="16"/>
                <w:lang w:val="en-US"/>
              </w:rPr>
              <w:t>1,0080</w:t>
            </w:r>
          </w:p>
        </w:tc>
      </w:tr>
      <w:tr w:rsidR="00881A0F" w:rsidRPr="00B40365" w14:paraId="40E00AE8"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35BDF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7C4E1CE" w14:textId="77777777" w:rsidR="00881A0F" w:rsidRPr="00B40365" w:rsidRDefault="00881A0F" w:rsidP="009E5A48">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27175D1A" w14:textId="77777777" w:rsidR="00881A0F" w:rsidRPr="00C97908" w:rsidRDefault="00881A0F" w:rsidP="009E5A48">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465B69F0"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FBFE92"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4D61ED79" w14:textId="77777777" w:rsidR="00881A0F" w:rsidRPr="00C97908" w:rsidRDefault="00881A0F" w:rsidP="009E5A48">
            <w:pPr>
              <w:jc w:val="center"/>
              <w:rPr>
                <w:sz w:val="16"/>
                <w:szCs w:val="16"/>
                <w:lang w:val="en-US"/>
              </w:rPr>
            </w:pPr>
            <w:r w:rsidRPr="00C97908">
              <w:rPr>
                <w:sz w:val="16"/>
                <w:szCs w:val="16"/>
                <w:lang w:val="en-US"/>
              </w:rPr>
              <w:t>0,0008</w:t>
            </w:r>
          </w:p>
        </w:tc>
      </w:tr>
      <w:tr w:rsidR="00881A0F" w:rsidRPr="00B40365" w14:paraId="374B6388"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0F38D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904E37A" w14:textId="77777777" w:rsidR="00881A0F" w:rsidRPr="00B40365" w:rsidRDefault="00881A0F" w:rsidP="009E5A48">
            <w:pPr>
              <w:jc w:val="center"/>
              <w:rPr>
                <w:sz w:val="16"/>
                <w:szCs w:val="16"/>
                <w:lang w:val="en-US"/>
              </w:rPr>
            </w:pPr>
            <w:r w:rsidRPr="00B40365">
              <w:rPr>
                <w:sz w:val="16"/>
                <w:szCs w:val="16"/>
                <w:lang w:val="en-US"/>
              </w:rPr>
              <w:t>2952270002921</w:t>
            </w:r>
          </w:p>
        </w:tc>
        <w:tc>
          <w:tcPr>
            <w:tcW w:w="4366" w:type="dxa"/>
            <w:gridSpan w:val="4"/>
            <w:tcBorders>
              <w:top w:val="nil"/>
              <w:bottom w:val="single" w:sz="2" w:space="0" w:color="auto"/>
            </w:tcBorders>
            <w:vAlign w:val="center"/>
          </w:tcPr>
          <w:p w14:paraId="2B97A8E5" w14:textId="77777777" w:rsidR="00881A0F" w:rsidRPr="00C97908" w:rsidRDefault="00881A0F" w:rsidP="009E5A48">
            <w:pPr>
              <w:rPr>
                <w:sz w:val="16"/>
                <w:szCs w:val="16"/>
                <w:lang w:val="en-US"/>
              </w:rPr>
            </w:pPr>
            <w:r w:rsidRPr="00C97908">
              <w:rPr>
                <w:sz w:val="16"/>
                <w:szCs w:val="16"/>
                <w:lang w:val="en-US"/>
              </w:rPr>
              <w:t>Agregat pentru prepararea solutiilor (fara tractor)</w:t>
            </w:r>
          </w:p>
        </w:tc>
        <w:tc>
          <w:tcPr>
            <w:tcW w:w="1021" w:type="dxa"/>
            <w:gridSpan w:val="3"/>
            <w:tcBorders>
              <w:top w:val="nil"/>
              <w:bottom w:val="single" w:sz="2" w:space="0" w:color="auto"/>
            </w:tcBorders>
            <w:vAlign w:val="center"/>
          </w:tcPr>
          <w:p w14:paraId="74373068"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48F01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right w:val="single" w:sz="4" w:space="0" w:color="auto"/>
            </w:tcBorders>
            <w:vAlign w:val="center"/>
          </w:tcPr>
          <w:p w14:paraId="7D300C0E" w14:textId="77777777" w:rsidR="00881A0F" w:rsidRPr="00C97908" w:rsidRDefault="00881A0F" w:rsidP="009E5A48">
            <w:pPr>
              <w:jc w:val="center"/>
              <w:rPr>
                <w:sz w:val="16"/>
                <w:szCs w:val="16"/>
                <w:lang w:val="en-US"/>
              </w:rPr>
            </w:pPr>
            <w:r w:rsidRPr="00C97908">
              <w:rPr>
                <w:sz w:val="16"/>
                <w:szCs w:val="16"/>
                <w:lang w:val="en-US"/>
              </w:rPr>
              <w:t>0,0058</w:t>
            </w:r>
          </w:p>
        </w:tc>
      </w:tr>
      <w:tr w:rsidR="00881A0F" w:rsidRPr="00B40365" w14:paraId="23F90C0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6285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2B6FDA1" w14:textId="77777777" w:rsidR="00881A0F" w:rsidRPr="00B40365" w:rsidRDefault="00881A0F" w:rsidP="009E5A48">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512CE9C5" w14:textId="77777777" w:rsidR="00881A0F" w:rsidRPr="00C97908" w:rsidRDefault="00881A0F" w:rsidP="009E5A48">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43111411"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3BA06E"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67863DAD" w14:textId="77777777" w:rsidR="00881A0F" w:rsidRPr="00C97908" w:rsidRDefault="00881A0F" w:rsidP="009E5A48">
            <w:pPr>
              <w:jc w:val="center"/>
              <w:rPr>
                <w:sz w:val="16"/>
                <w:szCs w:val="16"/>
                <w:lang w:val="en-US"/>
              </w:rPr>
            </w:pPr>
            <w:r w:rsidRPr="00C97908">
              <w:rPr>
                <w:sz w:val="16"/>
                <w:szCs w:val="16"/>
                <w:lang w:val="en-US"/>
              </w:rPr>
              <w:t>0,0016</w:t>
            </w:r>
          </w:p>
        </w:tc>
      </w:tr>
      <w:tr w:rsidR="00881A0F" w:rsidRPr="009B70F2" w14:paraId="0649CD30"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4E9F31" w14:textId="77777777" w:rsidR="00881A0F" w:rsidRPr="005E2CA0" w:rsidRDefault="00881A0F" w:rsidP="009E5A48">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773DD4F1" w14:textId="77777777" w:rsidR="00881A0F" w:rsidRPr="005E2CA0" w:rsidRDefault="00881A0F" w:rsidP="009E5A48">
            <w:pPr>
              <w:jc w:val="center"/>
              <w:rPr>
                <w:b/>
                <w:bCs/>
                <w:sz w:val="22"/>
                <w:szCs w:val="22"/>
                <w:lang w:val="en-US"/>
              </w:rPr>
            </w:pPr>
            <w:r w:rsidRPr="005E2CA0">
              <w:rPr>
                <w:b/>
                <w:bCs/>
                <w:sz w:val="22"/>
                <w:szCs w:val="22"/>
                <w:lang w:val="en-US"/>
              </w:rPr>
              <w:t>IzF01B</w:t>
            </w:r>
          </w:p>
        </w:tc>
        <w:tc>
          <w:tcPr>
            <w:tcW w:w="4366" w:type="dxa"/>
            <w:gridSpan w:val="5"/>
            <w:tcBorders>
              <w:top w:val="single" w:sz="4" w:space="0" w:color="auto"/>
              <w:bottom w:val="single" w:sz="4" w:space="0" w:color="auto"/>
            </w:tcBorders>
          </w:tcPr>
          <w:p w14:paraId="1A1F1FF5" w14:textId="77777777" w:rsidR="00881A0F" w:rsidRPr="005E2CA0" w:rsidRDefault="00881A0F" w:rsidP="009E5A48">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3719BDF7"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71997CE7" w14:textId="77777777" w:rsidR="00881A0F" w:rsidRPr="005E2CA0" w:rsidRDefault="00881A0F" w:rsidP="009E5A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8599165"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0F2BA3B0" w14:textId="77777777" w:rsidR="00881A0F" w:rsidRPr="005E2CA0" w:rsidRDefault="00881A0F" w:rsidP="009E5A48">
            <w:pPr>
              <w:jc w:val="center"/>
              <w:rPr>
                <w:b/>
                <w:bCs/>
                <w:sz w:val="22"/>
                <w:szCs w:val="22"/>
                <w:lang w:val="en-US"/>
              </w:rPr>
            </w:pPr>
            <w:r w:rsidRPr="005E2CA0">
              <w:rPr>
                <w:b/>
                <w:bCs/>
                <w:sz w:val="22"/>
                <w:szCs w:val="22"/>
                <w:lang w:val="en-US"/>
              </w:rPr>
              <w:t>26,420</w:t>
            </w:r>
          </w:p>
          <w:p w14:paraId="1833622B" w14:textId="77777777" w:rsidR="00881A0F" w:rsidRPr="009B70F2" w:rsidRDefault="00881A0F" w:rsidP="009E5A48">
            <w:pPr>
              <w:jc w:val="center"/>
              <w:rPr>
                <w:sz w:val="2"/>
                <w:szCs w:val="2"/>
                <w:lang w:val="en-US"/>
              </w:rPr>
            </w:pPr>
          </w:p>
        </w:tc>
      </w:tr>
      <w:tr w:rsidR="00881A0F" w:rsidRPr="00B40365" w14:paraId="4CF88F00"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515B7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42DCFF3" w14:textId="77777777" w:rsidR="00881A0F" w:rsidRPr="00B40365" w:rsidRDefault="00881A0F" w:rsidP="009E5A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2C8F6536" w14:textId="77777777" w:rsidR="00881A0F" w:rsidRPr="00C97908" w:rsidRDefault="00881A0F" w:rsidP="009E5A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142A8A7B"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0F5D8F"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4B851EB9" w14:textId="77777777" w:rsidR="00881A0F" w:rsidRPr="00C97908" w:rsidRDefault="00881A0F" w:rsidP="009E5A48">
            <w:pPr>
              <w:jc w:val="center"/>
              <w:rPr>
                <w:sz w:val="16"/>
                <w:szCs w:val="16"/>
                <w:lang w:val="en-US"/>
              </w:rPr>
            </w:pPr>
            <w:r w:rsidRPr="00C97908">
              <w:rPr>
                <w:sz w:val="16"/>
                <w:szCs w:val="16"/>
                <w:lang w:val="en-US"/>
              </w:rPr>
              <w:t>1,0568</w:t>
            </w:r>
          </w:p>
        </w:tc>
      </w:tr>
      <w:tr w:rsidR="00881A0F" w:rsidRPr="00B40365" w14:paraId="432BB8C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92CD23"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8D4A542" w14:textId="77777777" w:rsidR="00881A0F" w:rsidRPr="00B40365" w:rsidRDefault="00881A0F" w:rsidP="009E5A48">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10D4C466" w14:textId="77777777" w:rsidR="00881A0F" w:rsidRPr="00C97908" w:rsidRDefault="00881A0F" w:rsidP="009E5A48">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4D7F346D"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0B1C5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594B91F8" w14:textId="77777777" w:rsidR="00881A0F" w:rsidRPr="00C97908" w:rsidRDefault="00881A0F" w:rsidP="009E5A48">
            <w:pPr>
              <w:jc w:val="center"/>
              <w:rPr>
                <w:sz w:val="16"/>
                <w:szCs w:val="16"/>
                <w:lang w:val="en-US"/>
              </w:rPr>
            </w:pPr>
            <w:r w:rsidRPr="00C97908">
              <w:rPr>
                <w:sz w:val="16"/>
                <w:szCs w:val="16"/>
                <w:lang w:val="en-US"/>
              </w:rPr>
              <w:t>7,9260</w:t>
            </w:r>
          </w:p>
        </w:tc>
      </w:tr>
      <w:tr w:rsidR="00881A0F" w:rsidRPr="00B40365" w14:paraId="6D4F0DA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D64E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CF55A0C" w14:textId="77777777" w:rsidR="00881A0F" w:rsidRPr="00B40365" w:rsidRDefault="00881A0F" w:rsidP="009E5A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B8C4DB6" w14:textId="77777777" w:rsidR="00881A0F" w:rsidRPr="00C97908" w:rsidRDefault="00881A0F" w:rsidP="009E5A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08E004E"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2AE8B3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1D1FF036" w14:textId="77777777" w:rsidR="00881A0F" w:rsidRPr="00C97908" w:rsidRDefault="00881A0F" w:rsidP="009E5A48">
            <w:pPr>
              <w:jc w:val="center"/>
              <w:rPr>
                <w:sz w:val="16"/>
                <w:szCs w:val="16"/>
                <w:lang w:val="en-US"/>
              </w:rPr>
            </w:pPr>
            <w:r w:rsidRPr="00C97908">
              <w:rPr>
                <w:sz w:val="16"/>
                <w:szCs w:val="16"/>
                <w:lang w:val="en-US"/>
              </w:rPr>
              <w:t>0,0264</w:t>
            </w:r>
          </w:p>
        </w:tc>
      </w:tr>
      <w:tr w:rsidR="00881A0F" w:rsidRPr="00B40365" w14:paraId="4B29A302"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CC795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B56FFC1" w14:textId="77777777" w:rsidR="00881A0F" w:rsidRPr="00B40365" w:rsidRDefault="00881A0F" w:rsidP="009E5A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39E5518" w14:textId="77777777" w:rsidR="00881A0F" w:rsidRPr="00C97908" w:rsidRDefault="00881A0F" w:rsidP="009E5A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C336C96"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D97B7F"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6163C280" w14:textId="77777777" w:rsidR="00881A0F" w:rsidRPr="00C97908" w:rsidRDefault="00881A0F" w:rsidP="009E5A48">
            <w:pPr>
              <w:jc w:val="center"/>
              <w:rPr>
                <w:sz w:val="16"/>
                <w:szCs w:val="16"/>
                <w:lang w:val="en-US"/>
              </w:rPr>
            </w:pPr>
            <w:r w:rsidRPr="00C97908">
              <w:rPr>
                <w:sz w:val="16"/>
                <w:szCs w:val="16"/>
                <w:lang w:val="en-US"/>
              </w:rPr>
              <w:t>0,0079</w:t>
            </w:r>
          </w:p>
        </w:tc>
      </w:tr>
      <w:tr w:rsidR="00881A0F" w:rsidRPr="009B70F2" w14:paraId="41624A53"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5F5CE5" w14:textId="77777777" w:rsidR="00881A0F" w:rsidRPr="005E2CA0" w:rsidRDefault="00881A0F" w:rsidP="009E5A48">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407B7683" w14:textId="77777777" w:rsidR="00881A0F" w:rsidRPr="005E2CA0" w:rsidRDefault="00881A0F" w:rsidP="009E5A48">
            <w:pPr>
              <w:jc w:val="center"/>
              <w:rPr>
                <w:b/>
                <w:bCs/>
                <w:sz w:val="22"/>
                <w:szCs w:val="22"/>
                <w:lang w:val="en-US"/>
              </w:rPr>
            </w:pPr>
            <w:r w:rsidRPr="005E2CA0">
              <w:rPr>
                <w:b/>
                <w:bCs/>
                <w:sz w:val="22"/>
                <w:szCs w:val="22"/>
                <w:lang w:val="en-US"/>
              </w:rPr>
              <w:t>RpCI22F</w:t>
            </w:r>
          </w:p>
        </w:tc>
        <w:tc>
          <w:tcPr>
            <w:tcW w:w="4366" w:type="dxa"/>
            <w:gridSpan w:val="5"/>
            <w:tcBorders>
              <w:top w:val="single" w:sz="4" w:space="0" w:color="auto"/>
              <w:bottom w:val="single" w:sz="4" w:space="0" w:color="auto"/>
            </w:tcBorders>
          </w:tcPr>
          <w:p w14:paraId="5B7E57B4" w14:textId="77777777" w:rsidR="00881A0F" w:rsidRPr="005E2CA0" w:rsidRDefault="00881A0F" w:rsidP="009E5A48">
            <w:pPr>
              <w:rPr>
                <w:b/>
                <w:bCs/>
                <w:sz w:val="2"/>
                <w:szCs w:val="2"/>
                <w:lang w:val="en-US"/>
              </w:rPr>
            </w:pPr>
            <w:r w:rsidRPr="005E2CA0">
              <w:rPr>
                <w:b/>
                <w:bCs/>
                <w:sz w:val="22"/>
                <w:szCs w:val="22"/>
                <w:lang w:val="en-US"/>
              </w:rPr>
              <w:t>Glafuri si copertine din tabla zincata sau aluminiu, montate pe zidarie de caramida sau beton, pe un strat de carton bitumat sau impaslitura din fibre de sticla bitumate, la cladiri existente, din tabla de 0,5 mm grosime, cu latimea desfasurata intre 50 si 100 cm inclusiv / se modifica carton bitumat in "Membrana bituminoasa EPP " cu pastrarea normei de consum</w:t>
            </w:r>
          </w:p>
          <w:p w14:paraId="18F7859C"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6ACD76C1" w14:textId="77777777" w:rsidR="00881A0F" w:rsidRPr="005E2CA0" w:rsidRDefault="00881A0F" w:rsidP="009E5A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751B615"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44C33A17" w14:textId="77777777" w:rsidR="00881A0F" w:rsidRPr="005E2CA0" w:rsidRDefault="00881A0F" w:rsidP="009E5A48">
            <w:pPr>
              <w:jc w:val="center"/>
              <w:rPr>
                <w:b/>
                <w:bCs/>
                <w:sz w:val="22"/>
                <w:szCs w:val="22"/>
                <w:lang w:val="en-US"/>
              </w:rPr>
            </w:pPr>
            <w:r w:rsidRPr="005E2CA0">
              <w:rPr>
                <w:b/>
                <w:bCs/>
                <w:sz w:val="22"/>
                <w:szCs w:val="22"/>
                <w:lang w:val="en-US"/>
              </w:rPr>
              <w:t>25,400</w:t>
            </w:r>
          </w:p>
          <w:p w14:paraId="109864DE" w14:textId="77777777" w:rsidR="00881A0F" w:rsidRPr="009B70F2" w:rsidRDefault="00881A0F" w:rsidP="009E5A48">
            <w:pPr>
              <w:jc w:val="center"/>
              <w:rPr>
                <w:sz w:val="2"/>
                <w:szCs w:val="2"/>
                <w:lang w:val="en-US"/>
              </w:rPr>
            </w:pPr>
          </w:p>
        </w:tc>
      </w:tr>
      <w:tr w:rsidR="00881A0F" w:rsidRPr="00B40365" w14:paraId="39A70440"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CA3C6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37C049F" w14:textId="77777777" w:rsidR="00881A0F" w:rsidRPr="00B40365" w:rsidRDefault="00881A0F" w:rsidP="009E5A48">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57CA336F" w14:textId="77777777" w:rsidR="00881A0F" w:rsidRPr="00C97908" w:rsidRDefault="00881A0F" w:rsidP="009E5A48">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032403D7"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B412C5"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7240C3DE" w14:textId="77777777" w:rsidR="00881A0F" w:rsidRPr="00C97908" w:rsidRDefault="00881A0F" w:rsidP="009E5A48">
            <w:pPr>
              <w:jc w:val="center"/>
              <w:rPr>
                <w:sz w:val="16"/>
                <w:szCs w:val="16"/>
                <w:lang w:val="en-US"/>
              </w:rPr>
            </w:pPr>
            <w:r w:rsidRPr="00C97908">
              <w:rPr>
                <w:sz w:val="16"/>
                <w:szCs w:val="16"/>
                <w:lang w:val="en-US"/>
              </w:rPr>
              <w:t>25,6540</w:t>
            </w:r>
          </w:p>
        </w:tc>
      </w:tr>
      <w:tr w:rsidR="00881A0F" w:rsidRPr="00B40365" w14:paraId="20F3F58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5AD49B"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29B117A"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1FA66FD"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E4DC071"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DC824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517F6FE1" w14:textId="77777777" w:rsidR="00881A0F" w:rsidRPr="00C97908" w:rsidRDefault="00881A0F" w:rsidP="009E5A48">
            <w:pPr>
              <w:jc w:val="center"/>
              <w:rPr>
                <w:sz w:val="16"/>
                <w:szCs w:val="16"/>
                <w:lang w:val="en-US"/>
              </w:rPr>
            </w:pPr>
            <w:r w:rsidRPr="00C97908">
              <w:rPr>
                <w:sz w:val="16"/>
                <w:szCs w:val="16"/>
                <w:lang w:val="en-US"/>
              </w:rPr>
              <w:t>6,3500</w:t>
            </w:r>
          </w:p>
        </w:tc>
      </w:tr>
      <w:tr w:rsidR="00881A0F" w:rsidRPr="00B40365" w14:paraId="1352422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1E763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DA9C45F" w14:textId="77777777" w:rsidR="00881A0F" w:rsidRPr="00B40365" w:rsidRDefault="00881A0F" w:rsidP="009E5A48">
            <w:pPr>
              <w:jc w:val="center"/>
              <w:rPr>
                <w:sz w:val="16"/>
                <w:szCs w:val="16"/>
                <w:lang w:val="en-US"/>
              </w:rPr>
            </w:pPr>
            <w:r w:rsidRPr="00B40365">
              <w:rPr>
                <w:sz w:val="16"/>
                <w:szCs w:val="16"/>
                <w:lang w:val="en-US"/>
              </w:rPr>
              <w:t>2710403642287</w:t>
            </w:r>
          </w:p>
        </w:tc>
        <w:tc>
          <w:tcPr>
            <w:tcW w:w="4366" w:type="dxa"/>
            <w:gridSpan w:val="4"/>
            <w:tcBorders>
              <w:top w:val="nil"/>
              <w:bottom w:val="single" w:sz="2" w:space="0" w:color="auto"/>
            </w:tcBorders>
            <w:vAlign w:val="center"/>
          </w:tcPr>
          <w:p w14:paraId="44DF2051" w14:textId="77777777" w:rsidR="00881A0F" w:rsidRPr="00C97908" w:rsidRDefault="00881A0F" w:rsidP="009E5A48">
            <w:pPr>
              <w:rPr>
                <w:sz w:val="16"/>
                <w:szCs w:val="16"/>
                <w:lang w:val="en-US"/>
              </w:rPr>
            </w:pPr>
            <w:r w:rsidRPr="00C97908">
              <w:rPr>
                <w:sz w:val="16"/>
                <w:szCs w:val="16"/>
                <w:lang w:val="en-US"/>
              </w:rPr>
              <w:t>Tabla zincata de 0,5 x 650 x1000 mm</w:t>
            </w:r>
          </w:p>
        </w:tc>
        <w:tc>
          <w:tcPr>
            <w:tcW w:w="1021" w:type="dxa"/>
            <w:gridSpan w:val="3"/>
            <w:tcBorders>
              <w:top w:val="nil"/>
              <w:bottom w:val="single" w:sz="2" w:space="0" w:color="auto"/>
            </w:tcBorders>
            <w:vAlign w:val="center"/>
          </w:tcPr>
          <w:p w14:paraId="3EE798EB"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E252E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3,200</w:t>
            </w:r>
          </w:p>
        </w:tc>
        <w:tc>
          <w:tcPr>
            <w:tcW w:w="1559" w:type="dxa"/>
            <w:gridSpan w:val="2"/>
            <w:tcBorders>
              <w:top w:val="nil"/>
              <w:bottom w:val="single" w:sz="2" w:space="0" w:color="auto"/>
            </w:tcBorders>
            <w:vAlign w:val="center"/>
          </w:tcPr>
          <w:p w14:paraId="66923D9B" w14:textId="77777777" w:rsidR="00881A0F" w:rsidRPr="00C97908" w:rsidRDefault="00881A0F" w:rsidP="009E5A48">
            <w:pPr>
              <w:jc w:val="center"/>
              <w:rPr>
                <w:sz w:val="16"/>
                <w:szCs w:val="16"/>
                <w:lang w:val="en-US"/>
              </w:rPr>
            </w:pPr>
            <w:r w:rsidRPr="00C97908">
              <w:rPr>
                <w:sz w:val="16"/>
                <w:szCs w:val="16"/>
                <w:lang w:val="en-US"/>
              </w:rPr>
              <w:t>84,5312</w:t>
            </w:r>
          </w:p>
        </w:tc>
      </w:tr>
      <w:tr w:rsidR="00881A0F" w:rsidRPr="00B40365" w14:paraId="2566BC67"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C143D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2535462" w14:textId="77777777" w:rsidR="00881A0F" w:rsidRPr="00B40365" w:rsidRDefault="00881A0F" w:rsidP="009E5A48">
            <w:pPr>
              <w:jc w:val="center"/>
              <w:rPr>
                <w:sz w:val="16"/>
                <w:szCs w:val="16"/>
                <w:lang w:val="en-US"/>
              </w:rPr>
            </w:pPr>
            <w:r w:rsidRPr="00B40365">
              <w:rPr>
                <w:sz w:val="16"/>
                <w:szCs w:val="16"/>
                <w:lang w:val="en-US"/>
              </w:rPr>
              <w:t>26821326004701</w:t>
            </w:r>
          </w:p>
        </w:tc>
        <w:tc>
          <w:tcPr>
            <w:tcW w:w="4366" w:type="dxa"/>
            <w:gridSpan w:val="4"/>
            <w:tcBorders>
              <w:top w:val="nil"/>
              <w:bottom w:val="single" w:sz="2" w:space="0" w:color="auto"/>
            </w:tcBorders>
            <w:vAlign w:val="center"/>
          </w:tcPr>
          <w:p w14:paraId="01D91AEF" w14:textId="77777777" w:rsidR="00881A0F" w:rsidRPr="00C97908" w:rsidRDefault="00881A0F" w:rsidP="009E5A48">
            <w:pPr>
              <w:rPr>
                <w:sz w:val="16"/>
                <w:szCs w:val="16"/>
                <w:lang w:val="en-US"/>
              </w:rPr>
            </w:pPr>
            <w:r w:rsidRPr="00C97908">
              <w:rPr>
                <w:sz w:val="16"/>
                <w:szCs w:val="16"/>
                <w:lang w:val="en-US"/>
              </w:rPr>
              <w:t>Membrana bituminoasa Uniflex EPP</w:t>
            </w:r>
          </w:p>
        </w:tc>
        <w:tc>
          <w:tcPr>
            <w:tcW w:w="1021" w:type="dxa"/>
            <w:gridSpan w:val="3"/>
            <w:tcBorders>
              <w:top w:val="nil"/>
              <w:bottom w:val="single" w:sz="2" w:space="0" w:color="auto"/>
            </w:tcBorders>
            <w:vAlign w:val="center"/>
          </w:tcPr>
          <w:p w14:paraId="00EAE286"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E00DBC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1FCAC32" w14:textId="77777777" w:rsidR="00881A0F" w:rsidRPr="00C97908" w:rsidRDefault="00881A0F" w:rsidP="009E5A48">
            <w:pPr>
              <w:jc w:val="center"/>
              <w:rPr>
                <w:sz w:val="16"/>
                <w:szCs w:val="16"/>
                <w:lang w:val="en-US"/>
              </w:rPr>
            </w:pPr>
            <w:r w:rsidRPr="00C97908">
              <w:rPr>
                <w:sz w:val="16"/>
                <w:szCs w:val="16"/>
                <w:lang w:val="en-US"/>
              </w:rPr>
              <w:t>26,4160</w:t>
            </w:r>
          </w:p>
        </w:tc>
      </w:tr>
      <w:tr w:rsidR="00881A0F" w:rsidRPr="00B40365" w14:paraId="0146A85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684C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F30731A" w14:textId="77777777" w:rsidR="00881A0F" w:rsidRPr="00B40365" w:rsidRDefault="00881A0F" w:rsidP="009E5A48">
            <w:pPr>
              <w:jc w:val="center"/>
              <w:rPr>
                <w:sz w:val="16"/>
                <w:szCs w:val="16"/>
                <w:lang w:val="en-US"/>
              </w:rPr>
            </w:pPr>
            <w:r w:rsidRPr="00B40365">
              <w:rPr>
                <w:sz w:val="16"/>
                <w:szCs w:val="16"/>
                <w:lang w:val="en-US"/>
              </w:rPr>
              <w:t>2744125904770</w:t>
            </w:r>
          </w:p>
        </w:tc>
        <w:tc>
          <w:tcPr>
            <w:tcW w:w="4366" w:type="dxa"/>
            <w:gridSpan w:val="4"/>
            <w:tcBorders>
              <w:top w:val="nil"/>
              <w:bottom w:val="single" w:sz="2" w:space="0" w:color="auto"/>
            </w:tcBorders>
            <w:vAlign w:val="center"/>
          </w:tcPr>
          <w:p w14:paraId="20BC77E6" w14:textId="77777777" w:rsidR="00881A0F" w:rsidRPr="00C97908" w:rsidRDefault="00881A0F" w:rsidP="009E5A48">
            <w:pPr>
              <w:rPr>
                <w:sz w:val="16"/>
                <w:szCs w:val="16"/>
                <w:lang w:val="en-US"/>
              </w:rPr>
            </w:pPr>
            <w:r w:rsidRPr="00C97908">
              <w:rPr>
                <w:sz w:val="16"/>
                <w:szCs w:val="16"/>
                <w:lang w:val="en-US"/>
              </w:rPr>
              <w:t>Aliaj de lipit staniu-plumb LP-30 % G</w:t>
            </w:r>
          </w:p>
        </w:tc>
        <w:tc>
          <w:tcPr>
            <w:tcW w:w="1021" w:type="dxa"/>
            <w:gridSpan w:val="3"/>
            <w:tcBorders>
              <w:top w:val="nil"/>
              <w:bottom w:val="single" w:sz="2" w:space="0" w:color="auto"/>
            </w:tcBorders>
            <w:vAlign w:val="center"/>
          </w:tcPr>
          <w:p w14:paraId="79508905"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A5762F"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63B3BC2B" w14:textId="77777777" w:rsidR="00881A0F" w:rsidRPr="00C97908" w:rsidRDefault="00881A0F" w:rsidP="009E5A48">
            <w:pPr>
              <w:jc w:val="center"/>
              <w:rPr>
                <w:sz w:val="16"/>
                <w:szCs w:val="16"/>
                <w:lang w:val="en-US"/>
              </w:rPr>
            </w:pPr>
            <w:r w:rsidRPr="00C97908">
              <w:rPr>
                <w:sz w:val="16"/>
                <w:szCs w:val="16"/>
                <w:lang w:val="en-US"/>
              </w:rPr>
              <w:t>2,1133</w:t>
            </w:r>
          </w:p>
        </w:tc>
      </w:tr>
      <w:tr w:rsidR="00881A0F" w:rsidRPr="00B40365" w14:paraId="198CEDF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41E7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F00A7ED" w14:textId="77777777" w:rsidR="00881A0F" w:rsidRPr="00B40365" w:rsidRDefault="00881A0F" w:rsidP="009E5A48">
            <w:pPr>
              <w:jc w:val="center"/>
              <w:rPr>
                <w:sz w:val="16"/>
                <w:szCs w:val="16"/>
                <w:lang w:val="en-US"/>
              </w:rPr>
            </w:pPr>
            <w:r w:rsidRPr="00B40365">
              <w:rPr>
                <w:sz w:val="16"/>
                <w:szCs w:val="16"/>
                <w:lang w:val="en-US"/>
              </w:rPr>
              <w:t>2873145886851</w:t>
            </w:r>
          </w:p>
        </w:tc>
        <w:tc>
          <w:tcPr>
            <w:tcW w:w="4366" w:type="dxa"/>
            <w:gridSpan w:val="4"/>
            <w:tcBorders>
              <w:top w:val="nil"/>
              <w:bottom w:val="single" w:sz="2" w:space="0" w:color="auto"/>
            </w:tcBorders>
            <w:vAlign w:val="center"/>
          </w:tcPr>
          <w:p w14:paraId="4736EA07" w14:textId="77777777" w:rsidR="00881A0F" w:rsidRPr="00C97908" w:rsidRDefault="00881A0F" w:rsidP="009E5A48">
            <w:pPr>
              <w:rPr>
                <w:sz w:val="16"/>
                <w:szCs w:val="16"/>
                <w:lang w:val="en-US"/>
              </w:rPr>
            </w:pPr>
            <w:r w:rsidRPr="00C97908">
              <w:rPr>
                <w:sz w:val="16"/>
                <w:szCs w:val="16"/>
                <w:lang w:val="en-US"/>
              </w:rPr>
              <w:t>Cuie cu cap con. Tip A 1 2,5 x 60 OL34 S2111</w:t>
            </w:r>
          </w:p>
        </w:tc>
        <w:tc>
          <w:tcPr>
            <w:tcW w:w="1021" w:type="dxa"/>
            <w:gridSpan w:val="3"/>
            <w:tcBorders>
              <w:top w:val="nil"/>
              <w:bottom w:val="single" w:sz="2" w:space="0" w:color="auto"/>
            </w:tcBorders>
            <w:vAlign w:val="center"/>
          </w:tcPr>
          <w:p w14:paraId="20BCF635"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3E2161"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6933CB6" w14:textId="77777777" w:rsidR="00881A0F" w:rsidRPr="00C97908" w:rsidRDefault="00881A0F" w:rsidP="009E5A48">
            <w:pPr>
              <w:jc w:val="center"/>
              <w:rPr>
                <w:sz w:val="16"/>
                <w:szCs w:val="16"/>
                <w:lang w:val="en-US"/>
              </w:rPr>
            </w:pPr>
            <w:r w:rsidRPr="00C97908">
              <w:rPr>
                <w:sz w:val="16"/>
                <w:szCs w:val="16"/>
                <w:lang w:val="en-US"/>
              </w:rPr>
              <w:t>1,3208</w:t>
            </w:r>
          </w:p>
        </w:tc>
      </w:tr>
      <w:tr w:rsidR="00881A0F" w:rsidRPr="00B40365" w14:paraId="1177606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2842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5E5DC48" w14:textId="77777777" w:rsidR="00881A0F" w:rsidRPr="00B40365" w:rsidRDefault="00881A0F" w:rsidP="009E5A48">
            <w:pPr>
              <w:jc w:val="center"/>
              <w:rPr>
                <w:sz w:val="16"/>
                <w:szCs w:val="16"/>
                <w:lang w:val="en-US"/>
              </w:rPr>
            </w:pPr>
            <w:r w:rsidRPr="00B40365">
              <w:rPr>
                <w:sz w:val="16"/>
                <w:szCs w:val="16"/>
                <w:lang w:val="en-US"/>
              </w:rPr>
              <w:t>2051142950716</w:t>
            </w:r>
          </w:p>
        </w:tc>
        <w:tc>
          <w:tcPr>
            <w:tcW w:w="4366" w:type="dxa"/>
            <w:gridSpan w:val="4"/>
            <w:tcBorders>
              <w:top w:val="nil"/>
              <w:bottom w:val="single" w:sz="2" w:space="0" w:color="auto"/>
            </w:tcBorders>
            <w:vAlign w:val="center"/>
          </w:tcPr>
          <w:p w14:paraId="3E40B4DC" w14:textId="77777777" w:rsidR="00881A0F" w:rsidRPr="00C97908" w:rsidRDefault="00881A0F" w:rsidP="009E5A48">
            <w:pPr>
              <w:rPr>
                <w:sz w:val="16"/>
                <w:szCs w:val="16"/>
                <w:lang w:val="en-US"/>
              </w:rPr>
            </w:pPr>
            <w:r w:rsidRPr="00C97908">
              <w:rPr>
                <w:sz w:val="16"/>
                <w:szCs w:val="16"/>
                <w:lang w:val="en-US"/>
              </w:rPr>
              <w:t>Diblu din lemn</w:t>
            </w:r>
          </w:p>
        </w:tc>
        <w:tc>
          <w:tcPr>
            <w:tcW w:w="1021" w:type="dxa"/>
            <w:gridSpan w:val="3"/>
            <w:tcBorders>
              <w:top w:val="nil"/>
              <w:bottom w:val="single" w:sz="2" w:space="0" w:color="auto"/>
            </w:tcBorders>
            <w:vAlign w:val="center"/>
          </w:tcPr>
          <w:p w14:paraId="53673BAE" w14:textId="77777777" w:rsidR="00881A0F" w:rsidRPr="00C97908" w:rsidRDefault="00881A0F" w:rsidP="009E5A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69614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77C66757" w14:textId="77777777" w:rsidR="00881A0F" w:rsidRPr="00C97908" w:rsidRDefault="00881A0F" w:rsidP="009E5A48">
            <w:pPr>
              <w:jc w:val="center"/>
              <w:rPr>
                <w:sz w:val="16"/>
                <w:szCs w:val="16"/>
                <w:lang w:val="en-US"/>
              </w:rPr>
            </w:pPr>
            <w:r w:rsidRPr="00C97908">
              <w:rPr>
                <w:sz w:val="16"/>
                <w:szCs w:val="16"/>
                <w:lang w:val="en-US"/>
              </w:rPr>
              <w:t>52,8320</w:t>
            </w:r>
          </w:p>
        </w:tc>
      </w:tr>
      <w:tr w:rsidR="00881A0F" w:rsidRPr="00B40365" w14:paraId="6EB5A874"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BB1E2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47F7403" w14:textId="77777777" w:rsidR="00881A0F" w:rsidRPr="00B40365" w:rsidRDefault="00881A0F" w:rsidP="009E5A48">
            <w:pPr>
              <w:jc w:val="center"/>
              <w:rPr>
                <w:sz w:val="16"/>
                <w:szCs w:val="16"/>
                <w:lang w:val="en-US"/>
              </w:rPr>
            </w:pPr>
            <w:r w:rsidRPr="00B40365">
              <w:rPr>
                <w:sz w:val="16"/>
                <w:szCs w:val="16"/>
                <w:lang w:val="en-US"/>
              </w:rPr>
              <w:t>3410520005702</w:t>
            </w:r>
          </w:p>
        </w:tc>
        <w:tc>
          <w:tcPr>
            <w:tcW w:w="4366" w:type="dxa"/>
            <w:gridSpan w:val="4"/>
            <w:tcBorders>
              <w:top w:val="nil"/>
              <w:bottom w:val="single" w:sz="2" w:space="0" w:color="auto"/>
            </w:tcBorders>
            <w:vAlign w:val="center"/>
          </w:tcPr>
          <w:p w14:paraId="68926E61" w14:textId="77777777" w:rsidR="00881A0F" w:rsidRPr="00C97908" w:rsidRDefault="00881A0F" w:rsidP="009E5A48">
            <w:pPr>
              <w:rPr>
                <w:sz w:val="16"/>
                <w:szCs w:val="16"/>
                <w:lang w:val="en-US"/>
              </w:rPr>
            </w:pPr>
            <w:r w:rsidRPr="00C97908">
              <w:rPr>
                <w:sz w:val="16"/>
                <w:szCs w:val="16"/>
                <w:lang w:val="en-US"/>
              </w:rPr>
              <w:t>Platforma telescopica pe auto</w:t>
            </w:r>
          </w:p>
        </w:tc>
        <w:tc>
          <w:tcPr>
            <w:tcW w:w="1021" w:type="dxa"/>
            <w:gridSpan w:val="3"/>
            <w:tcBorders>
              <w:top w:val="nil"/>
              <w:bottom w:val="single" w:sz="2" w:space="0" w:color="auto"/>
            </w:tcBorders>
            <w:vAlign w:val="center"/>
          </w:tcPr>
          <w:p w14:paraId="54A17087"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66DD75"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14:paraId="154AB95C" w14:textId="77777777" w:rsidR="00881A0F" w:rsidRPr="00C97908" w:rsidRDefault="00881A0F" w:rsidP="009E5A48">
            <w:pPr>
              <w:jc w:val="center"/>
              <w:rPr>
                <w:sz w:val="16"/>
                <w:szCs w:val="16"/>
                <w:lang w:val="en-US"/>
              </w:rPr>
            </w:pPr>
            <w:r w:rsidRPr="00C97908">
              <w:rPr>
                <w:sz w:val="16"/>
                <w:szCs w:val="16"/>
                <w:lang w:val="en-US"/>
              </w:rPr>
              <w:t>3,8100</w:t>
            </w:r>
          </w:p>
        </w:tc>
      </w:tr>
      <w:tr w:rsidR="00881A0F" w:rsidRPr="009B70F2" w14:paraId="2DF087F9"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0C6685" w14:textId="77777777" w:rsidR="00881A0F" w:rsidRPr="005E2CA0" w:rsidRDefault="00881A0F" w:rsidP="009E5A48">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58C5EA3C" w14:textId="77777777" w:rsidR="00881A0F" w:rsidRPr="005E2CA0" w:rsidRDefault="00881A0F" w:rsidP="009E5A48">
            <w:pPr>
              <w:jc w:val="center"/>
              <w:rPr>
                <w:b/>
                <w:bCs/>
                <w:sz w:val="22"/>
                <w:szCs w:val="22"/>
                <w:lang w:val="en-US"/>
              </w:rPr>
            </w:pPr>
            <w:r w:rsidRPr="005E2CA0">
              <w:rPr>
                <w:b/>
                <w:bCs/>
                <w:sz w:val="22"/>
                <w:szCs w:val="22"/>
                <w:lang w:val="en-US"/>
              </w:rPr>
              <w:t>RpSB41A</w:t>
            </w:r>
          </w:p>
        </w:tc>
        <w:tc>
          <w:tcPr>
            <w:tcW w:w="4366" w:type="dxa"/>
            <w:gridSpan w:val="5"/>
            <w:tcBorders>
              <w:top w:val="single" w:sz="4" w:space="0" w:color="auto"/>
              <w:bottom w:val="single" w:sz="4" w:space="0" w:color="auto"/>
            </w:tcBorders>
          </w:tcPr>
          <w:p w14:paraId="3BB7EB8B" w14:textId="77777777" w:rsidR="00881A0F" w:rsidRPr="005E2CA0" w:rsidRDefault="00881A0F" w:rsidP="009E5A48">
            <w:pPr>
              <w:rPr>
                <w:b/>
                <w:bCs/>
                <w:sz w:val="2"/>
                <w:szCs w:val="2"/>
                <w:lang w:val="en-US"/>
              </w:rPr>
            </w:pPr>
            <w:r w:rsidRPr="005E2CA0">
              <w:rPr>
                <w:b/>
                <w:bCs/>
                <w:sz w:val="22"/>
                <w:szCs w:val="22"/>
                <w:lang w:val="en-US"/>
              </w:rPr>
              <w:t>Montarea aeratoarelor din polipropilena pentru acoperis</w:t>
            </w:r>
          </w:p>
          <w:p w14:paraId="19D414FB"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7835A0B8" w14:textId="77777777" w:rsidR="00881A0F" w:rsidRPr="005E2CA0" w:rsidRDefault="00881A0F" w:rsidP="009E5A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C63B43F"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5806A309" w14:textId="77777777" w:rsidR="00881A0F" w:rsidRPr="005E2CA0" w:rsidRDefault="00881A0F" w:rsidP="009E5A48">
            <w:pPr>
              <w:jc w:val="center"/>
              <w:rPr>
                <w:b/>
                <w:bCs/>
                <w:sz w:val="22"/>
                <w:szCs w:val="22"/>
                <w:lang w:val="en-US"/>
              </w:rPr>
            </w:pPr>
            <w:r w:rsidRPr="005E2CA0">
              <w:rPr>
                <w:b/>
                <w:bCs/>
                <w:sz w:val="22"/>
                <w:szCs w:val="22"/>
                <w:lang w:val="en-US"/>
              </w:rPr>
              <w:t>2,000</w:t>
            </w:r>
          </w:p>
          <w:p w14:paraId="11A97B6C" w14:textId="77777777" w:rsidR="00881A0F" w:rsidRPr="009B70F2" w:rsidRDefault="00881A0F" w:rsidP="009E5A48">
            <w:pPr>
              <w:jc w:val="center"/>
              <w:rPr>
                <w:sz w:val="2"/>
                <w:szCs w:val="2"/>
                <w:lang w:val="en-US"/>
              </w:rPr>
            </w:pPr>
          </w:p>
        </w:tc>
      </w:tr>
      <w:tr w:rsidR="00881A0F" w:rsidRPr="00B40365" w14:paraId="454E52B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9D159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8528CFC" w14:textId="77777777" w:rsidR="00881A0F" w:rsidRPr="00B40365" w:rsidRDefault="00881A0F" w:rsidP="009E5A48">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1F789DF" w14:textId="77777777" w:rsidR="00881A0F" w:rsidRPr="00C97908" w:rsidRDefault="00881A0F" w:rsidP="009E5A48">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0710030"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20F28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tcBorders>
            <w:vAlign w:val="center"/>
          </w:tcPr>
          <w:p w14:paraId="5D05DF24" w14:textId="77777777" w:rsidR="00881A0F" w:rsidRPr="00C97908" w:rsidRDefault="00881A0F" w:rsidP="009E5A48">
            <w:pPr>
              <w:jc w:val="center"/>
              <w:rPr>
                <w:sz w:val="16"/>
                <w:szCs w:val="16"/>
                <w:lang w:val="en-US"/>
              </w:rPr>
            </w:pPr>
            <w:r w:rsidRPr="00C97908">
              <w:rPr>
                <w:sz w:val="16"/>
                <w:szCs w:val="16"/>
                <w:lang w:val="en-US"/>
              </w:rPr>
              <w:t>0,5800</w:t>
            </w:r>
          </w:p>
        </w:tc>
      </w:tr>
      <w:tr w:rsidR="00881A0F" w:rsidRPr="00B40365" w14:paraId="75EA6975"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7891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9E274E5" w14:textId="77777777" w:rsidR="00881A0F" w:rsidRPr="00B40365" w:rsidRDefault="00881A0F" w:rsidP="009E5A48">
            <w:pPr>
              <w:jc w:val="center"/>
              <w:rPr>
                <w:sz w:val="16"/>
                <w:szCs w:val="16"/>
                <w:lang w:val="en-US"/>
              </w:rPr>
            </w:pPr>
            <w:r w:rsidRPr="00B40365">
              <w:rPr>
                <w:sz w:val="16"/>
                <w:szCs w:val="16"/>
                <w:lang w:val="en-US"/>
              </w:rPr>
              <w:t>2523126721155</w:t>
            </w:r>
          </w:p>
        </w:tc>
        <w:tc>
          <w:tcPr>
            <w:tcW w:w="4366" w:type="dxa"/>
            <w:gridSpan w:val="4"/>
            <w:tcBorders>
              <w:top w:val="nil"/>
              <w:bottom w:val="single" w:sz="2" w:space="0" w:color="auto"/>
            </w:tcBorders>
            <w:vAlign w:val="center"/>
          </w:tcPr>
          <w:p w14:paraId="0FAB4A9D" w14:textId="77777777" w:rsidR="00881A0F" w:rsidRPr="00C97908" w:rsidRDefault="00881A0F" w:rsidP="009E5A48">
            <w:pPr>
              <w:rPr>
                <w:sz w:val="16"/>
                <w:szCs w:val="16"/>
                <w:lang w:val="en-US"/>
              </w:rPr>
            </w:pPr>
            <w:r w:rsidRPr="00C97908">
              <w:rPr>
                <w:sz w:val="16"/>
                <w:szCs w:val="16"/>
                <w:lang w:val="en-US"/>
              </w:rPr>
              <w:t>Aerator pentru acoperis</w:t>
            </w:r>
          </w:p>
        </w:tc>
        <w:tc>
          <w:tcPr>
            <w:tcW w:w="1021" w:type="dxa"/>
            <w:gridSpan w:val="3"/>
            <w:tcBorders>
              <w:top w:val="nil"/>
              <w:bottom w:val="single" w:sz="2" w:space="0" w:color="auto"/>
            </w:tcBorders>
            <w:vAlign w:val="center"/>
          </w:tcPr>
          <w:p w14:paraId="395A1F36" w14:textId="77777777" w:rsidR="00881A0F" w:rsidRPr="00C97908" w:rsidRDefault="00881A0F" w:rsidP="009E5A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6C1A9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B458ACB" w14:textId="77777777" w:rsidR="00881A0F" w:rsidRPr="00C97908" w:rsidRDefault="00881A0F" w:rsidP="009E5A48">
            <w:pPr>
              <w:jc w:val="center"/>
              <w:rPr>
                <w:sz w:val="16"/>
                <w:szCs w:val="16"/>
                <w:lang w:val="en-US"/>
              </w:rPr>
            </w:pPr>
            <w:r w:rsidRPr="00C97908">
              <w:rPr>
                <w:sz w:val="16"/>
                <w:szCs w:val="16"/>
                <w:lang w:val="en-US"/>
              </w:rPr>
              <w:t>2,0200</w:t>
            </w:r>
          </w:p>
        </w:tc>
      </w:tr>
      <w:tr w:rsidR="00881A0F" w:rsidRPr="00B40365" w14:paraId="3EEF26F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C93E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523F6FC" w14:textId="77777777" w:rsidR="00881A0F" w:rsidRPr="00B40365" w:rsidRDefault="00881A0F" w:rsidP="009E5A48">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7FC72677" w14:textId="77777777" w:rsidR="00881A0F" w:rsidRPr="00C97908" w:rsidRDefault="00881A0F" w:rsidP="009E5A48">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161BAC6D"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B29B8D"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650654C6" w14:textId="77777777" w:rsidR="00881A0F" w:rsidRPr="00C97908" w:rsidRDefault="00881A0F" w:rsidP="009E5A48">
            <w:pPr>
              <w:jc w:val="center"/>
              <w:rPr>
                <w:sz w:val="16"/>
                <w:szCs w:val="16"/>
                <w:lang w:val="en-US"/>
              </w:rPr>
            </w:pPr>
            <w:r w:rsidRPr="00C97908">
              <w:rPr>
                <w:sz w:val="16"/>
                <w:szCs w:val="16"/>
                <w:lang w:val="en-US"/>
              </w:rPr>
              <w:t>0,0071</w:t>
            </w:r>
          </w:p>
        </w:tc>
      </w:tr>
      <w:tr w:rsidR="00881A0F" w:rsidRPr="00B40365" w14:paraId="17920CF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B7A9CC"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BF9FAE8" w14:textId="77777777" w:rsidR="00881A0F" w:rsidRPr="00B40365" w:rsidRDefault="00881A0F" w:rsidP="009E5A48">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01B839B" w14:textId="77777777" w:rsidR="00881A0F" w:rsidRPr="00C97908" w:rsidRDefault="00881A0F" w:rsidP="009E5A48">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A94854F"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CB03C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1D5D18ED" w14:textId="77777777" w:rsidR="00881A0F" w:rsidRPr="00C97908" w:rsidRDefault="00881A0F" w:rsidP="009E5A48">
            <w:pPr>
              <w:jc w:val="center"/>
              <w:rPr>
                <w:sz w:val="16"/>
                <w:szCs w:val="16"/>
                <w:lang w:val="en-US"/>
              </w:rPr>
            </w:pPr>
            <w:r w:rsidRPr="00C97908">
              <w:rPr>
                <w:sz w:val="16"/>
                <w:szCs w:val="16"/>
                <w:lang w:val="en-US"/>
              </w:rPr>
              <w:t>0,0202</w:t>
            </w:r>
          </w:p>
        </w:tc>
      </w:tr>
      <w:tr w:rsidR="00881A0F" w:rsidRPr="009B70F2" w14:paraId="73C1B1D0"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077961" w14:textId="77777777" w:rsidR="00881A0F" w:rsidRPr="005E2CA0" w:rsidRDefault="00881A0F" w:rsidP="009E5A48">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0EC8536F" w14:textId="77777777" w:rsidR="00881A0F" w:rsidRPr="005E2CA0" w:rsidRDefault="00881A0F" w:rsidP="009E5A48">
            <w:pPr>
              <w:jc w:val="center"/>
              <w:rPr>
                <w:b/>
                <w:bCs/>
                <w:sz w:val="22"/>
                <w:szCs w:val="22"/>
                <w:lang w:val="en-US"/>
              </w:rPr>
            </w:pPr>
            <w:r w:rsidRPr="005E2CA0">
              <w:rPr>
                <w:b/>
                <w:bCs/>
                <w:sz w:val="22"/>
                <w:szCs w:val="22"/>
                <w:lang w:val="en-US"/>
              </w:rPr>
              <w:t>RCsB29J</w:t>
            </w:r>
          </w:p>
        </w:tc>
        <w:tc>
          <w:tcPr>
            <w:tcW w:w="4366" w:type="dxa"/>
            <w:gridSpan w:val="5"/>
            <w:tcBorders>
              <w:top w:val="single" w:sz="4" w:space="0" w:color="auto"/>
              <w:bottom w:val="single" w:sz="4" w:space="0" w:color="auto"/>
            </w:tcBorders>
          </w:tcPr>
          <w:p w14:paraId="363590F5" w14:textId="77777777" w:rsidR="00881A0F" w:rsidRPr="005E2CA0" w:rsidRDefault="00881A0F" w:rsidP="009E5A48">
            <w:pPr>
              <w:rPr>
                <w:b/>
                <w:bCs/>
                <w:sz w:val="2"/>
                <w:szCs w:val="2"/>
                <w:lang w:val="en-US"/>
              </w:rPr>
            </w:pPr>
            <w:r w:rsidRPr="005E2CA0">
              <w:rPr>
                <w:b/>
                <w:bCs/>
                <w:sz w:val="22"/>
                <w:szCs w:val="22"/>
                <w:lang w:val="en-US"/>
              </w:rPr>
              <w:t>Forarea gaurilor strapunse in zidarii de caramida si piatra, utilizind cu masina cu foreza-carota diamantata  cu diametrul de: 110 mm / k=4.5 pentru adincimea 500 mm</w:t>
            </w:r>
          </w:p>
          <w:p w14:paraId="4006D35B"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60E7276B" w14:textId="77777777" w:rsidR="00881A0F" w:rsidRPr="005E2CA0" w:rsidRDefault="00881A0F" w:rsidP="009E5A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EE01A27"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1657FB53" w14:textId="77777777" w:rsidR="00881A0F" w:rsidRPr="005E2CA0" w:rsidRDefault="00881A0F" w:rsidP="009E5A48">
            <w:pPr>
              <w:jc w:val="center"/>
              <w:rPr>
                <w:b/>
                <w:bCs/>
                <w:sz w:val="22"/>
                <w:szCs w:val="22"/>
                <w:lang w:val="en-US"/>
              </w:rPr>
            </w:pPr>
            <w:r w:rsidRPr="005E2CA0">
              <w:rPr>
                <w:b/>
                <w:bCs/>
                <w:sz w:val="22"/>
                <w:szCs w:val="22"/>
                <w:lang w:val="en-US"/>
              </w:rPr>
              <w:t>1,000</w:t>
            </w:r>
          </w:p>
          <w:p w14:paraId="4851589F" w14:textId="77777777" w:rsidR="00881A0F" w:rsidRPr="009B70F2" w:rsidRDefault="00881A0F" w:rsidP="009E5A48">
            <w:pPr>
              <w:jc w:val="center"/>
              <w:rPr>
                <w:sz w:val="2"/>
                <w:szCs w:val="2"/>
                <w:lang w:val="en-US"/>
              </w:rPr>
            </w:pPr>
          </w:p>
        </w:tc>
      </w:tr>
      <w:tr w:rsidR="00881A0F" w:rsidRPr="00B40365" w14:paraId="254EA66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F618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6DDB10A" w14:textId="77777777" w:rsidR="00881A0F" w:rsidRPr="00B40365" w:rsidRDefault="00881A0F" w:rsidP="009E5A48">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31DDB888" w14:textId="77777777" w:rsidR="00881A0F" w:rsidRPr="00C97908" w:rsidRDefault="00881A0F" w:rsidP="009E5A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21FD0277"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54468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14:paraId="762284D4" w14:textId="77777777" w:rsidR="00881A0F" w:rsidRPr="00C97908" w:rsidRDefault="00881A0F" w:rsidP="009E5A48">
            <w:pPr>
              <w:jc w:val="center"/>
              <w:rPr>
                <w:sz w:val="16"/>
                <w:szCs w:val="16"/>
                <w:lang w:val="en-US"/>
              </w:rPr>
            </w:pPr>
            <w:r w:rsidRPr="00C97908">
              <w:rPr>
                <w:sz w:val="16"/>
                <w:szCs w:val="16"/>
                <w:lang w:val="en-US"/>
              </w:rPr>
              <w:t>1,5750</w:t>
            </w:r>
          </w:p>
        </w:tc>
      </w:tr>
      <w:tr w:rsidR="00881A0F" w:rsidRPr="00B40365" w14:paraId="48729B1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3028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C95D774" w14:textId="77777777" w:rsidR="00881A0F" w:rsidRPr="00B40365" w:rsidRDefault="00881A0F" w:rsidP="009E5A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B775D20" w14:textId="77777777" w:rsidR="00881A0F" w:rsidRPr="00C97908" w:rsidRDefault="00881A0F" w:rsidP="009E5A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D3C6253"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94F1D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D0F2104" w14:textId="77777777" w:rsidR="00881A0F" w:rsidRPr="00C97908" w:rsidRDefault="00881A0F" w:rsidP="009E5A48">
            <w:pPr>
              <w:jc w:val="center"/>
              <w:rPr>
                <w:sz w:val="16"/>
                <w:szCs w:val="16"/>
                <w:lang w:val="en-US"/>
              </w:rPr>
            </w:pPr>
            <w:r w:rsidRPr="00C97908">
              <w:rPr>
                <w:sz w:val="16"/>
                <w:szCs w:val="16"/>
                <w:lang w:val="en-US"/>
              </w:rPr>
              <w:t>0,6750</w:t>
            </w:r>
          </w:p>
        </w:tc>
      </w:tr>
      <w:tr w:rsidR="00881A0F" w:rsidRPr="00B40365" w14:paraId="10693E7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B41538"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A9F0611" w14:textId="77777777" w:rsidR="00881A0F" w:rsidRPr="00B40365" w:rsidRDefault="00881A0F" w:rsidP="009E5A48">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14:paraId="71B8BCC6" w14:textId="77777777" w:rsidR="00881A0F" w:rsidRPr="00C97908" w:rsidRDefault="00881A0F" w:rsidP="009E5A48">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14:paraId="572EE8C5" w14:textId="77777777" w:rsidR="00881A0F" w:rsidRPr="00C97908" w:rsidRDefault="00881A0F" w:rsidP="009E5A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A4BCAF"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0,0075</w:t>
            </w:r>
          </w:p>
        </w:tc>
        <w:tc>
          <w:tcPr>
            <w:tcW w:w="1559" w:type="dxa"/>
            <w:gridSpan w:val="2"/>
            <w:tcBorders>
              <w:top w:val="nil"/>
              <w:bottom w:val="single" w:sz="2" w:space="0" w:color="auto"/>
            </w:tcBorders>
            <w:vAlign w:val="center"/>
          </w:tcPr>
          <w:p w14:paraId="73E76DB9" w14:textId="77777777" w:rsidR="00881A0F" w:rsidRPr="00C97908" w:rsidRDefault="00881A0F" w:rsidP="009E5A48">
            <w:pPr>
              <w:jc w:val="center"/>
              <w:rPr>
                <w:sz w:val="16"/>
                <w:szCs w:val="16"/>
                <w:lang w:val="en-US"/>
              </w:rPr>
            </w:pPr>
            <w:r w:rsidRPr="00C97908">
              <w:rPr>
                <w:sz w:val="16"/>
                <w:szCs w:val="16"/>
                <w:lang w:val="en-US"/>
              </w:rPr>
              <w:t>0,0337</w:t>
            </w:r>
          </w:p>
        </w:tc>
      </w:tr>
      <w:tr w:rsidR="00881A0F" w:rsidRPr="00B40365" w14:paraId="3899B9D5"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8EBA4B"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E8D9F44" w14:textId="77777777" w:rsidR="00881A0F" w:rsidRPr="00B40365" w:rsidRDefault="00881A0F" w:rsidP="009E5A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A23F39B" w14:textId="77777777" w:rsidR="00881A0F" w:rsidRPr="00C97908" w:rsidRDefault="00881A0F" w:rsidP="009E5A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0455D8B"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228E5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0,033</w:t>
            </w:r>
          </w:p>
        </w:tc>
        <w:tc>
          <w:tcPr>
            <w:tcW w:w="1559" w:type="dxa"/>
            <w:gridSpan w:val="2"/>
            <w:tcBorders>
              <w:top w:val="nil"/>
              <w:bottom w:val="single" w:sz="2" w:space="0" w:color="auto"/>
            </w:tcBorders>
            <w:vAlign w:val="center"/>
          </w:tcPr>
          <w:p w14:paraId="28BB6836" w14:textId="77777777" w:rsidR="00881A0F" w:rsidRPr="00C97908" w:rsidRDefault="00881A0F" w:rsidP="009E5A48">
            <w:pPr>
              <w:jc w:val="center"/>
              <w:rPr>
                <w:sz w:val="16"/>
                <w:szCs w:val="16"/>
                <w:lang w:val="en-US"/>
              </w:rPr>
            </w:pPr>
            <w:r w:rsidRPr="00C97908">
              <w:rPr>
                <w:sz w:val="16"/>
                <w:szCs w:val="16"/>
                <w:lang w:val="en-US"/>
              </w:rPr>
              <w:t>0,1485</w:t>
            </w:r>
          </w:p>
        </w:tc>
      </w:tr>
      <w:tr w:rsidR="00881A0F" w:rsidRPr="00B40365" w14:paraId="4764622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7AEE8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31D9C32" w14:textId="77777777" w:rsidR="00881A0F" w:rsidRPr="00B40365" w:rsidRDefault="00881A0F" w:rsidP="009E5A48">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14:paraId="71FDD40C" w14:textId="77777777" w:rsidR="00881A0F" w:rsidRPr="00C97908" w:rsidRDefault="00881A0F" w:rsidP="009E5A48">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14:paraId="31BCBECE"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F0B4C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right w:val="single" w:sz="4" w:space="0" w:color="auto"/>
            </w:tcBorders>
            <w:vAlign w:val="center"/>
          </w:tcPr>
          <w:p w14:paraId="1D545598" w14:textId="77777777" w:rsidR="00881A0F" w:rsidRPr="00C97908" w:rsidRDefault="00881A0F" w:rsidP="009E5A48">
            <w:pPr>
              <w:jc w:val="center"/>
              <w:rPr>
                <w:sz w:val="16"/>
                <w:szCs w:val="16"/>
                <w:lang w:val="en-US"/>
              </w:rPr>
            </w:pPr>
            <w:r w:rsidRPr="00C97908">
              <w:rPr>
                <w:sz w:val="16"/>
                <w:szCs w:val="16"/>
                <w:lang w:val="en-US"/>
              </w:rPr>
              <w:t>1,0800</w:t>
            </w:r>
          </w:p>
        </w:tc>
      </w:tr>
      <w:tr w:rsidR="00881A0F" w:rsidRPr="009B70F2" w14:paraId="3651C84C"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15C236" w14:textId="77777777" w:rsidR="00881A0F" w:rsidRPr="005E2CA0" w:rsidRDefault="00881A0F" w:rsidP="009E5A48">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6AC8883A" w14:textId="77777777" w:rsidR="00881A0F" w:rsidRPr="005E2CA0" w:rsidRDefault="00881A0F" w:rsidP="009E5A48">
            <w:pPr>
              <w:jc w:val="center"/>
              <w:rPr>
                <w:b/>
                <w:bCs/>
                <w:sz w:val="22"/>
                <w:szCs w:val="22"/>
                <w:lang w:val="en-US"/>
              </w:rPr>
            </w:pPr>
            <w:r w:rsidRPr="005E2CA0">
              <w:rPr>
                <w:b/>
                <w:bCs/>
                <w:sz w:val="22"/>
                <w:szCs w:val="22"/>
                <w:lang w:val="en-US"/>
              </w:rPr>
              <w:t>RpSB27A</w:t>
            </w:r>
          </w:p>
        </w:tc>
        <w:tc>
          <w:tcPr>
            <w:tcW w:w="4366" w:type="dxa"/>
            <w:gridSpan w:val="5"/>
            <w:tcBorders>
              <w:top w:val="single" w:sz="4" w:space="0" w:color="auto"/>
              <w:bottom w:val="single" w:sz="4" w:space="0" w:color="auto"/>
            </w:tcBorders>
          </w:tcPr>
          <w:p w14:paraId="2A1F0797" w14:textId="77777777" w:rsidR="00881A0F" w:rsidRPr="005E2CA0" w:rsidRDefault="00881A0F" w:rsidP="009E5A48">
            <w:pPr>
              <w:rPr>
                <w:b/>
                <w:bCs/>
                <w:sz w:val="2"/>
                <w:szCs w:val="2"/>
                <w:lang w:val="en-US"/>
              </w:rPr>
            </w:pPr>
            <w:r w:rsidRPr="005E2CA0">
              <w:rPr>
                <w:b/>
                <w:bCs/>
                <w:sz w:val="22"/>
                <w:szCs w:val="22"/>
                <w:lang w:val="en-US"/>
              </w:rPr>
              <w:t>Montarea gurii de scurgere (receptor)  cu element prelungitor, pentru evacuarea apelor de pe terase si acoperisuri, avind diametrul de 110 mm / Gura de scurgere pentru parapet VC-PP 100x100 pentru acoperisuri bituminoase, ф97 mm, lugiimea totala 945 mm, lungimea prelungitorului 650 mm</w:t>
            </w:r>
          </w:p>
          <w:p w14:paraId="037302B4"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6E3B5482" w14:textId="77777777" w:rsidR="00881A0F" w:rsidRPr="005E2CA0" w:rsidRDefault="00881A0F" w:rsidP="009E5A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25E401"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49A8E00A" w14:textId="77777777" w:rsidR="00881A0F" w:rsidRPr="005E2CA0" w:rsidRDefault="00881A0F" w:rsidP="009E5A48">
            <w:pPr>
              <w:jc w:val="center"/>
              <w:rPr>
                <w:b/>
                <w:bCs/>
                <w:sz w:val="22"/>
                <w:szCs w:val="22"/>
                <w:lang w:val="en-US"/>
              </w:rPr>
            </w:pPr>
            <w:r w:rsidRPr="005E2CA0">
              <w:rPr>
                <w:b/>
                <w:bCs/>
                <w:sz w:val="22"/>
                <w:szCs w:val="22"/>
                <w:lang w:val="en-US"/>
              </w:rPr>
              <w:t>1,000</w:t>
            </w:r>
          </w:p>
          <w:p w14:paraId="6EA7CC34" w14:textId="77777777" w:rsidR="00881A0F" w:rsidRPr="009B70F2" w:rsidRDefault="00881A0F" w:rsidP="009E5A48">
            <w:pPr>
              <w:jc w:val="center"/>
              <w:rPr>
                <w:sz w:val="2"/>
                <w:szCs w:val="2"/>
                <w:lang w:val="en-US"/>
              </w:rPr>
            </w:pPr>
          </w:p>
        </w:tc>
      </w:tr>
      <w:tr w:rsidR="00881A0F" w:rsidRPr="00B40365" w14:paraId="04127997"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DEA8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B9BB5A8" w14:textId="77777777" w:rsidR="00881A0F" w:rsidRPr="00B40365" w:rsidRDefault="00881A0F" w:rsidP="009E5A48">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F94BBE2" w14:textId="77777777" w:rsidR="00881A0F" w:rsidRPr="00C97908" w:rsidRDefault="00881A0F" w:rsidP="009E5A48">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7F89C5F"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93EF7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1,350</w:t>
            </w:r>
          </w:p>
        </w:tc>
        <w:tc>
          <w:tcPr>
            <w:tcW w:w="1559" w:type="dxa"/>
            <w:gridSpan w:val="2"/>
            <w:tcBorders>
              <w:top w:val="nil"/>
              <w:bottom w:val="single" w:sz="2" w:space="0" w:color="auto"/>
            </w:tcBorders>
            <w:vAlign w:val="center"/>
          </w:tcPr>
          <w:p w14:paraId="21563A97" w14:textId="77777777" w:rsidR="00881A0F" w:rsidRPr="00C97908" w:rsidRDefault="00881A0F" w:rsidP="009E5A48">
            <w:pPr>
              <w:jc w:val="center"/>
              <w:rPr>
                <w:sz w:val="16"/>
                <w:szCs w:val="16"/>
                <w:lang w:val="en-US"/>
              </w:rPr>
            </w:pPr>
            <w:r w:rsidRPr="00C97908">
              <w:rPr>
                <w:sz w:val="16"/>
                <w:szCs w:val="16"/>
                <w:lang w:val="en-US"/>
              </w:rPr>
              <w:t>1,3500</w:t>
            </w:r>
          </w:p>
        </w:tc>
      </w:tr>
      <w:tr w:rsidR="00881A0F" w:rsidRPr="00B40365" w14:paraId="7F46468F"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CF5B5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4EEF483" w14:textId="77777777" w:rsidR="00881A0F" w:rsidRPr="00B40365" w:rsidRDefault="00881A0F" w:rsidP="009E5A48">
            <w:pPr>
              <w:jc w:val="center"/>
              <w:rPr>
                <w:sz w:val="16"/>
                <w:szCs w:val="16"/>
                <w:lang w:val="en-US"/>
              </w:rPr>
            </w:pPr>
            <w:r w:rsidRPr="00B40365">
              <w:rPr>
                <w:sz w:val="16"/>
                <w:szCs w:val="16"/>
                <w:lang w:val="en-US"/>
              </w:rPr>
              <w:t>28751142038702*</w:t>
            </w:r>
          </w:p>
        </w:tc>
        <w:tc>
          <w:tcPr>
            <w:tcW w:w="4366" w:type="dxa"/>
            <w:gridSpan w:val="4"/>
            <w:tcBorders>
              <w:top w:val="nil"/>
              <w:bottom w:val="single" w:sz="2" w:space="0" w:color="auto"/>
            </w:tcBorders>
            <w:vAlign w:val="center"/>
          </w:tcPr>
          <w:p w14:paraId="6E27275E" w14:textId="77777777" w:rsidR="00881A0F" w:rsidRPr="00C97908" w:rsidRDefault="00881A0F" w:rsidP="009E5A48">
            <w:pPr>
              <w:rPr>
                <w:sz w:val="16"/>
                <w:szCs w:val="16"/>
                <w:lang w:val="en-US"/>
              </w:rPr>
            </w:pPr>
            <w:r w:rsidRPr="00C97908">
              <w:rPr>
                <w:sz w:val="16"/>
                <w:szCs w:val="16"/>
                <w:lang w:val="en-US"/>
              </w:rPr>
              <w:t>Gura de scurgere pentru parapet VC-PP 100x100 pentru acoperisuri bituminoase, ф97 mm, lugiimea totala 945 mm, lungimea prelungitorului 650 mm</w:t>
            </w:r>
          </w:p>
        </w:tc>
        <w:tc>
          <w:tcPr>
            <w:tcW w:w="1021" w:type="dxa"/>
            <w:gridSpan w:val="3"/>
            <w:tcBorders>
              <w:top w:val="nil"/>
              <w:bottom w:val="single" w:sz="2" w:space="0" w:color="auto"/>
            </w:tcBorders>
            <w:vAlign w:val="center"/>
          </w:tcPr>
          <w:p w14:paraId="6F1E42EC" w14:textId="77777777" w:rsidR="00881A0F" w:rsidRPr="00C97908" w:rsidRDefault="00881A0F" w:rsidP="009E5A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FA48A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AC1FE50" w14:textId="77777777" w:rsidR="00881A0F" w:rsidRPr="00C97908" w:rsidRDefault="00881A0F" w:rsidP="009E5A48">
            <w:pPr>
              <w:jc w:val="center"/>
              <w:rPr>
                <w:sz w:val="16"/>
                <w:szCs w:val="16"/>
                <w:lang w:val="en-US"/>
              </w:rPr>
            </w:pPr>
            <w:r w:rsidRPr="00C97908">
              <w:rPr>
                <w:sz w:val="16"/>
                <w:szCs w:val="16"/>
                <w:lang w:val="en-US"/>
              </w:rPr>
              <w:t>1,0400</w:t>
            </w:r>
          </w:p>
        </w:tc>
      </w:tr>
      <w:tr w:rsidR="00881A0F" w:rsidRPr="00B40365" w14:paraId="29A269A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0DD3C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B81A467" w14:textId="77777777" w:rsidR="00881A0F" w:rsidRPr="00B40365" w:rsidRDefault="00881A0F" w:rsidP="009E5A48">
            <w:pPr>
              <w:jc w:val="center"/>
              <w:rPr>
                <w:sz w:val="16"/>
                <w:szCs w:val="16"/>
                <w:lang w:val="en-US"/>
              </w:rPr>
            </w:pPr>
            <w:r w:rsidRPr="00B40365">
              <w:rPr>
                <w:sz w:val="16"/>
                <w:szCs w:val="16"/>
                <w:lang w:val="en-US"/>
              </w:rPr>
              <w:t>1725127333925</w:t>
            </w:r>
          </w:p>
        </w:tc>
        <w:tc>
          <w:tcPr>
            <w:tcW w:w="4366" w:type="dxa"/>
            <w:gridSpan w:val="4"/>
            <w:tcBorders>
              <w:top w:val="nil"/>
              <w:bottom w:val="single" w:sz="2" w:space="0" w:color="auto"/>
            </w:tcBorders>
            <w:vAlign w:val="center"/>
          </w:tcPr>
          <w:p w14:paraId="578CBE9C" w14:textId="77777777" w:rsidR="00881A0F" w:rsidRPr="00C97908" w:rsidRDefault="00881A0F" w:rsidP="009E5A48">
            <w:pPr>
              <w:rPr>
                <w:sz w:val="16"/>
                <w:szCs w:val="16"/>
                <w:lang w:val="en-US"/>
              </w:rPr>
            </w:pPr>
            <w:r w:rsidRPr="00C97908">
              <w:rPr>
                <w:sz w:val="16"/>
                <w:szCs w:val="16"/>
                <w:lang w:val="en-US"/>
              </w:rPr>
              <w:t>Pinza sac din fire de cinepa de 0,7 m latime</w:t>
            </w:r>
          </w:p>
        </w:tc>
        <w:tc>
          <w:tcPr>
            <w:tcW w:w="1021" w:type="dxa"/>
            <w:gridSpan w:val="3"/>
            <w:tcBorders>
              <w:top w:val="nil"/>
              <w:bottom w:val="single" w:sz="2" w:space="0" w:color="auto"/>
            </w:tcBorders>
            <w:vAlign w:val="center"/>
          </w:tcPr>
          <w:p w14:paraId="4D79538B"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286D26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4942FAF5" w14:textId="77777777" w:rsidR="00881A0F" w:rsidRPr="00C97908" w:rsidRDefault="00881A0F" w:rsidP="009E5A48">
            <w:pPr>
              <w:jc w:val="center"/>
              <w:rPr>
                <w:sz w:val="16"/>
                <w:szCs w:val="16"/>
                <w:lang w:val="en-US"/>
              </w:rPr>
            </w:pPr>
            <w:r w:rsidRPr="00C97908">
              <w:rPr>
                <w:sz w:val="16"/>
                <w:szCs w:val="16"/>
                <w:lang w:val="en-US"/>
              </w:rPr>
              <w:t>0,0832</w:t>
            </w:r>
          </w:p>
        </w:tc>
      </w:tr>
      <w:tr w:rsidR="00881A0F" w:rsidRPr="00B40365" w14:paraId="1355692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C5E5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37D4485" w14:textId="77777777" w:rsidR="00881A0F" w:rsidRPr="00B40365" w:rsidRDefault="00881A0F" w:rsidP="009E5A48">
            <w:pPr>
              <w:jc w:val="center"/>
              <w:rPr>
                <w:sz w:val="16"/>
                <w:szCs w:val="16"/>
                <w:lang w:val="en-US"/>
              </w:rPr>
            </w:pPr>
            <w:r w:rsidRPr="00B40365">
              <w:rPr>
                <w:sz w:val="16"/>
                <w:szCs w:val="16"/>
                <w:lang w:val="en-US"/>
              </w:rPr>
              <w:t>1752117307055</w:t>
            </w:r>
          </w:p>
        </w:tc>
        <w:tc>
          <w:tcPr>
            <w:tcW w:w="4366" w:type="dxa"/>
            <w:gridSpan w:val="4"/>
            <w:tcBorders>
              <w:top w:val="nil"/>
              <w:bottom w:val="single" w:sz="2" w:space="0" w:color="auto"/>
            </w:tcBorders>
            <w:vAlign w:val="center"/>
          </w:tcPr>
          <w:p w14:paraId="47BA6C45" w14:textId="77777777" w:rsidR="00881A0F" w:rsidRPr="00C97908" w:rsidRDefault="00881A0F" w:rsidP="009E5A48">
            <w:pPr>
              <w:rPr>
                <w:sz w:val="16"/>
                <w:szCs w:val="16"/>
                <w:lang w:val="en-US"/>
              </w:rPr>
            </w:pPr>
            <w:r w:rsidRPr="00C97908">
              <w:rPr>
                <w:sz w:val="16"/>
                <w:szCs w:val="16"/>
                <w:lang w:val="en-US"/>
              </w:rPr>
              <w:t>Calafat alb</w:t>
            </w:r>
          </w:p>
        </w:tc>
        <w:tc>
          <w:tcPr>
            <w:tcW w:w="1021" w:type="dxa"/>
            <w:gridSpan w:val="3"/>
            <w:tcBorders>
              <w:top w:val="nil"/>
              <w:bottom w:val="single" w:sz="2" w:space="0" w:color="auto"/>
            </w:tcBorders>
            <w:vAlign w:val="center"/>
          </w:tcPr>
          <w:p w14:paraId="55D8779F"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71DF75"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0,055</w:t>
            </w:r>
          </w:p>
        </w:tc>
        <w:tc>
          <w:tcPr>
            <w:tcW w:w="1559" w:type="dxa"/>
            <w:gridSpan w:val="2"/>
            <w:tcBorders>
              <w:top w:val="nil"/>
              <w:bottom w:val="single" w:sz="2" w:space="0" w:color="auto"/>
            </w:tcBorders>
            <w:vAlign w:val="center"/>
          </w:tcPr>
          <w:p w14:paraId="67967D65" w14:textId="77777777" w:rsidR="00881A0F" w:rsidRPr="00C97908" w:rsidRDefault="00881A0F" w:rsidP="009E5A48">
            <w:pPr>
              <w:jc w:val="center"/>
              <w:rPr>
                <w:sz w:val="16"/>
                <w:szCs w:val="16"/>
                <w:lang w:val="en-US"/>
              </w:rPr>
            </w:pPr>
            <w:r w:rsidRPr="00C97908">
              <w:rPr>
                <w:sz w:val="16"/>
                <w:szCs w:val="16"/>
                <w:lang w:val="en-US"/>
              </w:rPr>
              <w:t>0,0572</w:t>
            </w:r>
          </w:p>
        </w:tc>
      </w:tr>
      <w:tr w:rsidR="00881A0F" w:rsidRPr="00B40365" w14:paraId="6936E5D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EDDD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5828769" w14:textId="77777777" w:rsidR="00881A0F" w:rsidRPr="00B40365" w:rsidRDefault="00881A0F" w:rsidP="009E5A48">
            <w:pPr>
              <w:jc w:val="center"/>
              <w:rPr>
                <w:sz w:val="16"/>
                <w:szCs w:val="16"/>
                <w:lang w:val="en-US"/>
              </w:rPr>
            </w:pPr>
            <w:r w:rsidRPr="00B40365">
              <w:rPr>
                <w:sz w:val="16"/>
                <w:szCs w:val="16"/>
                <w:lang w:val="en-US"/>
              </w:rPr>
              <w:t>2320322600294</w:t>
            </w:r>
          </w:p>
        </w:tc>
        <w:tc>
          <w:tcPr>
            <w:tcW w:w="4366" w:type="dxa"/>
            <w:gridSpan w:val="4"/>
            <w:tcBorders>
              <w:top w:val="nil"/>
              <w:bottom w:val="single" w:sz="2" w:space="0" w:color="auto"/>
            </w:tcBorders>
            <w:vAlign w:val="center"/>
          </w:tcPr>
          <w:p w14:paraId="1B9180FE" w14:textId="77777777" w:rsidR="00881A0F" w:rsidRPr="00C97908" w:rsidRDefault="00881A0F" w:rsidP="009E5A48">
            <w:pPr>
              <w:rPr>
                <w:sz w:val="16"/>
                <w:szCs w:val="16"/>
                <w:lang w:val="en-US"/>
              </w:rPr>
            </w:pPr>
            <w:r w:rsidRPr="00C97908">
              <w:rPr>
                <w:sz w:val="16"/>
                <w:szCs w:val="16"/>
                <w:lang w:val="en-US"/>
              </w:rPr>
              <w:t xml:space="preserve">Bitum de protectie </w:t>
            </w:r>
          </w:p>
        </w:tc>
        <w:tc>
          <w:tcPr>
            <w:tcW w:w="1021" w:type="dxa"/>
            <w:gridSpan w:val="3"/>
            <w:tcBorders>
              <w:top w:val="nil"/>
              <w:bottom w:val="single" w:sz="2" w:space="0" w:color="auto"/>
            </w:tcBorders>
            <w:vAlign w:val="center"/>
          </w:tcPr>
          <w:p w14:paraId="380E4C71"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975F6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253479F1" w14:textId="77777777" w:rsidR="00881A0F" w:rsidRPr="00C97908" w:rsidRDefault="00881A0F" w:rsidP="009E5A48">
            <w:pPr>
              <w:jc w:val="center"/>
              <w:rPr>
                <w:sz w:val="16"/>
                <w:szCs w:val="16"/>
                <w:lang w:val="en-US"/>
              </w:rPr>
            </w:pPr>
            <w:r w:rsidRPr="00C97908">
              <w:rPr>
                <w:sz w:val="16"/>
                <w:szCs w:val="16"/>
                <w:lang w:val="en-US"/>
              </w:rPr>
              <w:t>0,4160</w:t>
            </w:r>
          </w:p>
        </w:tc>
      </w:tr>
      <w:tr w:rsidR="00881A0F" w:rsidRPr="009B70F2" w14:paraId="19A0DE8C"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1D7540" w14:textId="77777777" w:rsidR="00881A0F" w:rsidRPr="005E2CA0" w:rsidRDefault="00881A0F" w:rsidP="009E5A48">
            <w:pPr>
              <w:jc w:val="center"/>
              <w:rPr>
                <w:b/>
                <w:bCs/>
                <w:sz w:val="22"/>
                <w:szCs w:val="22"/>
                <w:lang w:val="en-US"/>
              </w:rPr>
            </w:pPr>
            <w:r w:rsidRPr="005E2CA0">
              <w:rPr>
                <w:b/>
                <w:bCs/>
                <w:sz w:val="22"/>
                <w:szCs w:val="22"/>
                <w:lang w:val="en-US"/>
              </w:rPr>
              <w:lastRenderedPageBreak/>
              <w:t>24</w:t>
            </w:r>
          </w:p>
        </w:tc>
        <w:tc>
          <w:tcPr>
            <w:tcW w:w="1402" w:type="dxa"/>
            <w:gridSpan w:val="3"/>
            <w:tcBorders>
              <w:top w:val="single" w:sz="4" w:space="0" w:color="auto"/>
              <w:bottom w:val="single" w:sz="4" w:space="0" w:color="auto"/>
            </w:tcBorders>
            <w:vAlign w:val="center"/>
          </w:tcPr>
          <w:p w14:paraId="5727FEE7" w14:textId="77777777" w:rsidR="00881A0F" w:rsidRPr="005E2CA0" w:rsidRDefault="00881A0F" w:rsidP="009E5A48">
            <w:pPr>
              <w:jc w:val="center"/>
              <w:rPr>
                <w:b/>
                <w:bCs/>
                <w:sz w:val="22"/>
                <w:szCs w:val="22"/>
                <w:lang w:val="en-US"/>
              </w:rPr>
            </w:pPr>
            <w:r w:rsidRPr="005E2CA0">
              <w:rPr>
                <w:b/>
                <w:bCs/>
                <w:sz w:val="22"/>
                <w:szCs w:val="22"/>
                <w:lang w:val="en-US"/>
              </w:rPr>
              <w:t>CE25A</w:t>
            </w:r>
          </w:p>
        </w:tc>
        <w:tc>
          <w:tcPr>
            <w:tcW w:w="4366" w:type="dxa"/>
            <w:gridSpan w:val="5"/>
            <w:tcBorders>
              <w:top w:val="single" w:sz="4" w:space="0" w:color="auto"/>
              <w:bottom w:val="single" w:sz="4" w:space="0" w:color="auto"/>
            </w:tcBorders>
          </w:tcPr>
          <w:p w14:paraId="346AB810" w14:textId="77777777" w:rsidR="00881A0F" w:rsidRPr="005E2CA0" w:rsidRDefault="00881A0F" w:rsidP="009E5A48">
            <w:pPr>
              <w:rPr>
                <w:b/>
                <w:bCs/>
                <w:sz w:val="2"/>
                <w:szCs w:val="2"/>
                <w:lang w:val="en-US"/>
              </w:rPr>
            </w:pPr>
            <w:r w:rsidRPr="005E2CA0">
              <w:rPr>
                <w:b/>
                <w:bCs/>
                <w:sz w:val="22"/>
                <w:szCs w:val="22"/>
                <w:lang w:val="en-US"/>
              </w:rPr>
              <w:t>Etansarea suplimentara pe contur, la strapungeri sau rosturi cu chituri sau masticuri bituminoase / etansarea stilpusorilor la balustrada si a gaurii</w:t>
            </w:r>
          </w:p>
          <w:p w14:paraId="7D2416F9"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6C925480" w14:textId="77777777" w:rsidR="00881A0F" w:rsidRPr="005E2CA0" w:rsidRDefault="00881A0F" w:rsidP="009E5A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4C0B10E"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2F5537FC" w14:textId="77777777" w:rsidR="00881A0F" w:rsidRPr="005E2CA0" w:rsidRDefault="00881A0F" w:rsidP="009E5A48">
            <w:pPr>
              <w:jc w:val="center"/>
              <w:rPr>
                <w:b/>
                <w:bCs/>
                <w:sz w:val="22"/>
                <w:szCs w:val="22"/>
                <w:lang w:val="en-US"/>
              </w:rPr>
            </w:pPr>
            <w:r w:rsidRPr="005E2CA0">
              <w:rPr>
                <w:b/>
                <w:bCs/>
                <w:sz w:val="22"/>
                <w:szCs w:val="22"/>
                <w:lang w:val="en-US"/>
              </w:rPr>
              <w:t>11,350</w:t>
            </w:r>
          </w:p>
          <w:p w14:paraId="7351867A" w14:textId="77777777" w:rsidR="00881A0F" w:rsidRPr="009B70F2" w:rsidRDefault="00881A0F" w:rsidP="009E5A48">
            <w:pPr>
              <w:jc w:val="center"/>
              <w:rPr>
                <w:sz w:val="2"/>
                <w:szCs w:val="2"/>
                <w:lang w:val="en-US"/>
              </w:rPr>
            </w:pPr>
          </w:p>
        </w:tc>
      </w:tr>
      <w:tr w:rsidR="00881A0F" w:rsidRPr="00B40365" w14:paraId="0400A95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866DC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F2F8CF1" w14:textId="77777777" w:rsidR="00881A0F" w:rsidRPr="00B40365" w:rsidRDefault="00881A0F" w:rsidP="009E5A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5E3EE539" w14:textId="77777777" w:rsidR="00881A0F" w:rsidRPr="00C97908" w:rsidRDefault="00881A0F" w:rsidP="009E5A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2DEC964C"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4EAC3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2D3276B4" w14:textId="77777777" w:rsidR="00881A0F" w:rsidRPr="00C97908" w:rsidRDefault="00881A0F" w:rsidP="009E5A48">
            <w:pPr>
              <w:jc w:val="center"/>
              <w:rPr>
                <w:sz w:val="16"/>
                <w:szCs w:val="16"/>
                <w:lang w:val="en-US"/>
              </w:rPr>
            </w:pPr>
            <w:r w:rsidRPr="00C97908">
              <w:rPr>
                <w:sz w:val="16"/>
                <w:szCs w:val="16"/>
                <w:lang w:val="en-US"/>
              </w:rPr>
              <w:t>3,4050</w:t>
            </w:r>
          </w:p>
        </w:tc>
      </w:tr>
      <w:tr w:rsidR="00881A0F" w:rsidRPr="00B40365" w14:paraId="084ED31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E23B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45BD4AE"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1FAE476"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11B671F"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4FEB9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C0E3688" w14:textId="77777777" w:rsidR="00881A0F" w:rsidRPr="00C97908" w:rsidRDefault="00881A0F" w:rsidP="009E5A48">
            <w:pPr>
              <w:jc w:val="center"/>
              <w:rPr>
                <w:sz w:val="16"/>
                <w:szCs w:val="16"/>
                <w:lang w:val="en-US"/>
              </w:rPr>
            </w:pPr>
            <w:r w:rsidRPr="00C97908">
              <w:rPr>
                <w:sz w:val="16"/>
                <w:szCs w:val="16"/>
                <w:lang w:val="en-US"/>
              </w:rPr>
              <w:t>0,5675</w:t>
            </w:r>
          </w:p>
        </w:tc>
      </w:tr>
      <w:tr w:rsidR="00881A0F" w:rsidRPr="00B40365" w14:paraId="08ED0CF5"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05622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093B74F" w14:textId="77777777" w:rsidR="00881A0F" w:rsidRPr="00B40365" w:rsidRDefault="00881A0F" w:rsidP="009E5A48">
            <w:pPr>
              <w:jc w:val="center"/>
              <w:rPr>
                <w:sz w:val="16"/>
                <w:szCs w:val="16"/>
                <w:lang w:val="en-US"/>
              </w:rPr>
            </w:pPr>
            <w:r w:rsidRPr="00B40365">
              <w:rPr>
                <w:sz w:val="16"/>
                <w:szCs w:val="16"/>
                <w:lang w:val="en-US"/>
              </w:rPr>
              <w:t>2430226103000b</w:t>
            </w:r>
          </w:p>
        </w:tc>
        <w:tc>
          <w:tcPr>
            <w:tcW w:w="4366" w:type="dxa"/>
            <w:gridSpan w:val="4"/>
            <w:tcBorders>
              <w:top w:val="nil"/>
              <w:bottom w:val="single" w:sz="2" w:space="0" w:color="auto"/>
            </w:tcBorders>
            <w:vAlign w:val="center"/>
          </w:tcPr>
          <w:p w14:paraId="0DEC0135" w14:textId="77777777" w:rsidR="00881A0F" w:rsidRPr="00C97908" w:rsidRDefault="00881A0F" w:rsidP="009E5A48">
            <w:pPr>
              <w:rPr>
                <w:sz w:val="16"/>
                <w:szCs w:val="16"/>
                <w:lang w:val="en-US"/>
              </w:rPr>
            </w:pPr>
            <w:r w:rsidRPr="00C97908">
              <w:rPr>
                <w:sz w:val="16"/>
                <w:szCs w:val="16"/>
                <w:lang w:val="en-US"/>
              </w:rPr>
              <w:t>Chit bituminos</w:t>
            </w:r>
          </w:p>
        </w:tc>
        <w:tc>
          <w:tcPr>
            <w:tcW w:w="1021" w:type="dxa"/>
            <w:gridSpan w:val="3"/>
            <w:tcBorders>
              <w:top w:val="nil"/>
              <w:bottom w:val="single" w:sz="2" w:space="0" w:color="auto"/>
            </w:tcBorders>
            <w:vAlign w:val="center"/>
          </w:tcPr>
          <w:p w14:paraId="31F707E0"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F5EA0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11EE2BC" w14:textId="77777777" w:rsidR="00881A0F" w:rsidRPr="00C97908" w:rsidRDefault="00881A0F" w:rsidP="009E5A48">
            <w:pPr>
              <w:jc w:val="center"/>
              <w:rPr>
                <w:sz w:val="16"/>
                <w:szCs w:val="16"/>
                <w:lang w:val="en-US"/>
              </w:rPr>
            </w:pPr>
            <w:r w:rsidRPr="00C97908">
              <w:rPr>
                <w:sz w:val="16"/>
                <w:szCs w:val="16"/>
                <w:lang w:val="en-US"/>
              </w:rPr>
              <w:t>1,7876</w:t>
            </w:r>
          </w:p>
        </w:tc>
      </w:tr>
      <w:tr w:rsidR="00881A0F" w:rsidRPr="00B40365" w14:paraId="5F21B0F6"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16D17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B6FBB58" w14:textId="77777777" w:rsidR="00881A0F" w:rsidRPr="00B40365" w:rsidRDefault="00881A0F" w:rsidP="009E5A48">
            <w:pPr>
              <w:jc w:val="center"/>
              <w:rPr>
                <w:sz w:val="16"/>
                <w:szCs w:val="16"/>
                <w:lang w:val="en-US"/>
              </w:rPr>
            </w:pPr>
            <w:r w:rsidRPr="00B40365">
              <w:rPr>
                <w:sz w:val="16"/>
                <w:szCs w:val="16"/>
                <w:lang w:val="en-US"/>
              </w:rPr>
              <w:t>2413337345800</w:t>
            </w:r>
          </w:p>
        </w:tc>
        <w:tc>
          <w:tcPr>
            <w:tcW w:w="4366" w:type="dxa"/>
            <w:gridSpan w:val="4"/>
            <w:tcBorders>
              <w:top w:val="nil"/>
              <w:bottom w:val="single" w:sz="2" w:space="0" w:color="auto"/>
            </w:tcBorders>
            <w:vAlign w:val="center"/>
          </w:tcPr>
          <w:p w14:paraId="18730061" w14:textId="77777777" w:rsidR="00881A0F" w:rsidRPr="00C97908" w:rsidRDefault="00881A0F" w:rsidP="009E5A48">
            <w:pPr>
              <w:rPr>
                <w:sz w:val="16"/>
                <w:szCs w:val="16"/>
                <w:lang w:val="en-US"/>
              </w:rPr>
            </w:pPr>
            <w:r w:rsidRPr="00C97908">
              <w:rPr>
                <w:sz w:val="16"/>
                <w:szCs w:val="16"/>
                <w:lang w:val="en-US"/>
              </w:rPr>
              <w:t>Solutie de amorsaj</w:t>
            </w:r>
          </w:p>
        </w:tc>
        <w:tc>
          <w:tcPr>
            <w:tcW w:w="1021" w:type="dxa"/>
            <w:gridSpan w:val="3"/>
            <w:tcBorders>
              <w:top w:val="nil"/>
              <w:bottom w:val="single" w:sz="2" w:space="0" w:color="auto"/>
            </w:tcBorders>
            <w:vAlign w:val="center"/>
          </w:tcPr>
          <w:p w14:paraId="0EE241D0" w14:textId="77777777" w:rsidR="00881A0F" w:rsidRPr="00C97908" w:rsidRDefault="00881A0F" w:rsidP="009E5A48">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903815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6867420" w14:textId="77777777" w:rsidR="00881A0F" w:rsidRPr="00C97908" w:rsidRDefault="00881A0F" w:rsidP="009E5A48">
            <w:pPr>
              <w:jc w:val="center"/>
              <w:rPr>
                <w:sz w:val="16"/>
                <w:szCs w:val="16"/>
                <w:lang w:val="en-US"/>
              </w:rPr>
            </w:pPr>
            <w:r w:rsidRPr="00C97908">
              <w:rPr>
                <w:sz w:val="16"/>
                <w:szCs w:val="16"/>
                <w:lang w:val="en-US"/>
              </w:rPr>
              <w:t>0,1192</w:t>
            </w:r>
          </w:p>
        </w:tc>
      </w:tr>
      <w:tr w:rsidR="00881A0F" w:rsidRPr="003E2692" w14:paraId="01CE03B0" w14:textId="77777777" w:rsidTr="009E5A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8EB632" w14:textId="77777777" w:rsidR="00881A0F" w:rsidRPr="003E2692" w:rsidRDefault="00881A0F" w:rsidP="009E5A48">
            <w:pPr>
              <w:rPr>
                <w:sz w:val="2"/>
                <w:szCs w:val="2"/>
                <w:lang w:val="en-US"/>
              </w:rPr>
            </w:pPr>
          </w:p>
        </w:tc>
        <w:tc>
          <w:tcPr>
            <w:tcW w:w="1418" w:type="dxa"/>
            <w:gridSpan w:val="3"/>
            <w:tcBorders>
              <w:top w:val="single" w:sz="6" w:space="0" w:color="auto"/>
              <w:bottom w:val="nil"/>
            </w:tcBorders>
            <w:vAlign w:val="center"/>
          </w:tcPr>
          <w:p w14:paraId="3FF05410" w14:textId="77777777" w:rsidR="00881A0F" w:rsidRPr="003E2692" w:rsidRDefault="00881A0F" w:rsidP="009E5A48">
            <w:pPr>
              <w:rPr>
                <w:sz w:val="2"/>
                <w:szCs w:val="2"/>
                <w:lang w:val="en-US"/>
              </w:rPr>
            </w:pPr>
          </w:p>
        </w:tc>
        <w:tc>
          <w:tcPr>
            <w:tcW w:w="4204" w:type="dxa"/>
            <w:gridSpan w:val="5"/>
            <w:tcBorders>
              <w:top w:val="single" w:sz="6" w:space="0" w:color="auto"/>
              <w:bottom w:val="nil"/>
            </w:tcBorders>
          </w:tcPr>
          <w:p w14:paraId="01D5B0A0" w14:textId="77777777" w:rsidR="00881A0F" w:rsidRPr="003E2692" w:rsidRDefault="00881A0F" w:rsidP="009E5A48">
            <w:pPr>
              <w:rPr>
                <w:sz w:val="2"/>
                <w:szCs w:val="2"/>
                <w:lang w:val="en-US"/>
              </w:rPr>
            </w:pPr>
          </w:p>
        </w:tc>
        <w:tc>
          <w:tcPr>
            <w:tcW w:w="992" w:type="dxa"/>
            <w:gridSpan w:val="3"/>
            <w:tcBorders>
              <w:top w:val="single" w:sz="6" w:space="0" w:color="auto"/>
              <w:bottom w:val="nil"/>
              <w:right w:val="nil"/>
            </w:tcBorders>
          </w:tcPr>
          <w:p w14:paraId="7DE5902F" w14:textId="77777777" w:rsidR="00881A0F" w:rsidRPr="003E2692" w:rsidRDefault="00881A0F" w:rsidP="009E5A48">
            <w:pPr>
              <w:rPr>
                <w:sz w:val="2"/>
                <w:szCs w:val="2"/>
                <w:lang w:val="en-US"/>
              </w:rPr>
            </w:pPr>
          </w:p>
        </w:tc>
        <w:tc>
          <w:tcPr>
            <w:tcW w:w="1276" w:type="dxa"/>
            <w:gridSpan w:val="3"/>
            <w:tcBorders>
              <w:top w:val="single" w:sz="6" w:space="0" w:color="auto"/>
              <w:left w:val="nil"/>
              <w:bottom w:val="nil"/>
              <w:right w:val="nil"/>
            </w:tcBorders>
          </w:tcPr>
          <w:p w14:paraId="6AD965C4" w14:textId="77777777" w:rsidR="00881A0F" w:rsidRPr="003E2692" w:rsidRDefault="00881A0F" w:rsidP="009E5A48">
            <w:pPr>
              <w:rPr>
                <w:sz w:val="2"/>
                <w:szCs w:val="2"/>
                <w:lang w:val="en-US"/>
              </w:rPr>
            </w:pPr>
          </w:p>
        </w:tc>
        <w:tc>
          <w:tcPr>
            <w:tcW w:w="1559" w:type="dxa"/>
            <w:gridSpan w:val="3"/>
            <w:tcBorders>
              <w:top w:val="single" w:sz="6" w:space="0" w:color="auto"/>
              <w:left w:val="nil"/>
              <w:bottom w:val="nil"/>
              <w:right w:val="nil"/>
            </w:tcBorders>
          </w:tcPr>
          <w:p w14:paraId="3122095D" w14:textId="77777777" w:rsidR="00881A0F" w:rsidRPr="003E2692" w:rsidRDefault="00881A0F" w:rsidP="009E5A48">
            <w:pPr>
              <w:rPr>
                <w:sz w:val="2"/>
                <w:szCs w:val="2"/>
                <w:lang w:val="en-US"/>
              </w:rPr>
            </w:pPr>
          </w:p>
        </w:tc>
      </w:tr>
      <w:tr w:rsidR="00881A0F" w:rsidRPr="00B449C4" w14:paraId="2A4C680B" w14:textId="77777777" w:rsidTr="009E5A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77034AD" w14:textId="77777777" w:rsidR="00881A0F" w:rsidRPr="00B40365" w:rsidRDefault="00881A0F" w:rsidP="009E5A48">
            <w:pPr>
              <w:rPr>
                <w:sz w:val="22"/>
                <w:szCs w:val="22"/>
                <w:lang w:val="en-US"/>
              </w:rPr>
            </w:pPr>
          </w:p>
        </w:tc>
        <w:tc>
          <w:tcPr>
            <w:tcW w:w="1418" w:type="dxa"/>
            <w:gridSpan w:val="4"/>
            <w:tcBorders>
              <w:top w:val="nil"/>
              <w:bottom w:val="single" w:sz="4" w:space="0" w:color="auto"/>
            </w:tcBorders>
            <w:vAlign w:val="center"/>
          </w:tcPr>
          <w:p w14:paraId="06A1C478" w14:textId="77777777" w:rsidR="00881A0F" w:rsidRPr="00B40365" w:rsidRDefault="00881A0F" w:rsidP="009E5A48">
            <w:pPr>
              <w:rPr>
                <w:sz w:val="22"/>
                <w:szCs w:val="22"/>
                <w:lang w:val="en-US"/>
              </w:rPr>
            </w:pPr>
          </w:p>
        </w:tc>
        <w:tc>
          <w:tcPr>
            <w:tcW w:w="4366" w:type="dxa"/>
            <w:gridSpan w:val="4"/>
            <w:tcBorders>
              <w:top w:val="nil"/>
              <w:bottom w:val="single" w:sz="4" w:space="0" w:color="auto"/>
            </w:tcBorders>
          </w:tcPr>
          <w:p w14:paraId="06FADE21" w14:textId="77777777" w:rsidR="00881A0F" w:rsidRPr="000E0709" w:rsidRDefault="00881A0F" w:rsidP="009E5A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12843BF" w14:textId="77777777" w:rsidR="00881A0F" w:rsidRPr="00B449C4" w:rsidRDefault="00881A0F" w:rsidP="009E5A48">
            <w:pPr>
              <w:rPr>
                <w:sz w:val="22"/>
                <w:szCs w:val="22"/>
                <w:lang w:val="en-US"/>
              </w:rPr>
            </w:pPr>
          </w:p>
        </w:tc>
        <w:tc>
          <w:tcPr>
            <w:tcW w:w="1134" w:type="dxa"/>
            <w:gridSpan w:val="3"/>
            <w:tcBorders>
              <w:top w:val="nil"/>
              <w:left w:val="nil"/>
              <w:bottom w:val="single" w:sz="4" w:space="0" w:color="auto"/>
              <w:right w:val="nil"/>
            </w:tcBorders>
          </w:tcPr>
          <w:p w14:paraId="60BBD339" w14:textId="77777777" w:rsidR="00881A0F" w:rsidRPr="00B449C4" w:rsidRDefault="00881A0F" w:rsidP="009E5A48">
            <w:pPr>
              <w:rPr>
                <w:sz w:val="22"/>
                <w:szCs w:val="22"/>
                <w:lang w:val="en-US"/>
              </w:rPr>
            </w:pPr>
          </w:p>
        </w:tc>
        <w:tc>
          <w:tcPr>
            <w:tcW w:w="1559" w:type="dxa"/>
            <w:gridSpan w:val="2"/>
            <w:tcBorders>
              <w:top w:val="nil"/>
              <w:left w:val="nil"/>
              <w:bottom w:val="single" w:sz="4" w:space="0" w:color="auto"/>
            </w:tcBorders>
          </w:tcPr>
          <w:p w14:paraId="20A30D92" w14:textId="77777777" w:rsidR="00881A0F" w:rsidRPr="00B449C4" w:rsidRDefault="00881A0F" w:rsidP="009E5A48">
            <w:pPr>
              <w:rPr>
                <w:sz w:val="22"/>
                <w:szCs w:val="22"/>
                <w:lang w:val="en-US"/>
              </w:rPr>
            </w:pPr>
          </w:p>
        </w:tc>
      </w:tr>
      <w:tr w:rsidR="00881A0F" w:rsidRPr="00B40365" w14:paraId="600D2D16" w14:textId="77777777" w:rsidTr="009E5A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04024D8" w14:textId="77777777" w:rsidR="00881A0F" w:rsidRPr="00B40365" w:rsidRDefault="00881A0F" w:rsidP="009E5A48">
            <w:pPr>
              <w:rPr>
                <w:sz w:val="22"/>
                <w:szCs w:val="22"/>
                <w:lang w:val="en-US"/>
              </w:rPr>
            </w:pPr>
          </w:p>
        </w:tc>
        <w:tc>
          <w:tcPr>
            <w:tcW w:w="1381" w:type="dxa"/>
            <w:gridSpan w:val="4"/>
            <w:tcBorders>
              <w:bottom w:val="single" w:sz="4" w:space="0" w:color="auto"/>
            </w:tcBorders>
            <w:vAlign w:val="center"/>
          </w:tcPr>
          <w:p w14:paraId="47D24ACF" w14:textId="77777777" w:rsidR="00881A0F" w:rsidRPr="00B40365" w:rsidRDefault="00881A0F" w:rsidP="009E5A48">
            <w:pPr>
              <w:rPr>
                <w:sz w:val="22"/>
                <w:szCs w:val="22"/>
                <w:lang w:val="en-US"/>
              </w:rPr>
            </w:pPr>
          </w:p>
        </w:tc>
        <w:tc>
          <w:tcPr>
            <w:tcW w:w="4238" w:type="dxa"/>
            <w:gridSpan w:val="4"/>
            <w:tcBorders>
              <w:bottom w:val="single" w:sz="4" w:space="0" w:color="auto"/>
            </w:tcBorders>
          </w:tcPr>
          <w:p w14:paraId="698CC6F5" w14:textId="77777777" w:rsidR="00881A0F" w:rsidRPr="00B40365" w:rsidRDefault="00881A0F" w:rsidP="009E5A48">
            <w:pPr>
              <w:rPr>
                <w:sz w:val="22"/>
                <w:szCs w:val="22"/>
                <w:lang w:val="en-US"/>
              </w:rPr>
            </w:pPr>
            <w:r w:rsidRPr="00B40365">
              <w:rPr>
                <w:b/>
                <w:bCs/>
                <w:lang w:val="en-US"/>
              </w:rPr>
              <w:t xml:space="preserve">Total </w:t>
            </w:r>
            <w:r w:rsidRPr="00B40365">
              <w:rPr>
                <w:b/>
                <w:bCs/>
                <w:sz w:val="22"/>
                <w:szCs w:val="22"/>
                <w:lang w:val="en-US"/>
              </w:rPr>
              <w:t>Acoperis nr.1</w:t>
            </w:r>
          </w:p>
        </w:tc>
        <w:tc>
          <w:tcPr>
            <w:tcW w:w="3621" w:type="dxa"/>
            <w:gridSpan w:val="8"/>
            <w:tcBorders>
              <w:bottom w:val="single" w:sz="4" w:space="0" w:color="auto"/>
              <w:right w:val="single" w:sz="4" w:space="0" w:color="auto"/>
            </w:tcBorders>
          </w:tcPr>
          <w:p w14:paraId="58B98416" w14:textId="77777777" w:rsidR="00881A0F" w:rsidRPr="00B40365" w:rsidRDefault="00881A0F" w:rsidP="009E5A48">
            <w:pPr>
              <w:rPr>
                <w:sz w:val="22"/>
                <w:szCs w:val="22"/>
                <w:lang w:val="en-US"/>
              </w:rPr>
            </w:pPr>
          </w:p>
        </w:tc>
      </w:tr>
      <w:tr w:rsidR="00881A0F" w:rsidRPr="009B70F2" w14:paraId="08C8A906" w14:textId="77777777" w:rsidTr="009E5A48">
        <w:tblPrEx>
          <w:tblCellMar>
            <w:left w:w="107" w:type="dxa"/>
            <w:right w:w="107" w:type="dxa"/>
          </w:tblCellMar>
        </w:tblPrEx>
        <w:tc>
          <w:tcPr>
            <w:tcW w:w="10495" w:type="dxa"/>
            <w:gridSpan w:val="19"/>
          </w:tcPr>
          <w:p w14:paraId="748790D0" w14:textId="77777777" w:rsidR="00881A0F" w:rsidRPr="009B70F2" w:rsidRDefault="00881A0F" w:rsidP="009E5A48">
            <w:pPr>
              <w:rPr>
                <w:b/>
                <w:bCs/>
                <w:sz w:val="22"/>
                <w:szCs w:val="22"/>
                <w:lang w:val="en-US"/>
              </w:rPr>
            </w:pPr>
            <w:r w:rsidRPr="009B70F2">
              <w:rPr>
                <w:b/>
                <w:bCs/>
                <w:sz w:val="22"/>
                <w:szCs w:val="22"/>
                <w:lang w:val="en-US"/>
              </w:rPr>
              <w:t>2. Acoperis nr.2</w:t>
            </w:r>
          </w:p>
          <w:p w14:paraId="0FCB6404" w14:textId="77777777" w:rsidR="00881A0F" w:rsidRPr="00B12F65" w:rsidRDefault="00881A0F" w:rsidP="009E5A48">
            <w:pPr>
              <w:rPr>
                <w:sz w:val="2"/>
                <w:szCs w:val="2"/>
                <w:lang w:val="en-US"/>
              </w:rPr>
            </w:pPr>
          </w:p>
        </w:tc>
      </w:tr>
      <w:tr w:rsidR="00881A0F" w:rsidRPr="009B70F2" w14:paraId="59B75399"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090E2B" w14:textId="77777777" w:rsidR="00881A0F" w:rsidRPr="005E2CA0" w:rsidRDefault="00881A0F" w:rsidP="009E5A48">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177149EF" w14:textId="77777777" w:rsidR="00881A0F" w:rsidRPr="005E2CA0" w:rsidRDefault="00881A0F" w:rsidP="009E5A48">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14:paraId="702E2625" w14:textId="77777777" w:rsidR="00881A0F" w:rsidRPr="005E2CA0" w:rsidRDefault="00881A0F" w:rsidP="009E5A48">
            <w:pPr>
              <w:rPr>
                <w:b/>
                <w:bCs/>
                <w:sz w:val="2"/>
                <w:szCs w:val="2"/>
                <w:lang w:val="en-US"/>
              </w:rPr>
            </w:pPr>
            <w:r w:rsidRPr="005E2CA0">
              <w:rPr>
                <w:b/>
                <w:bCs/>
                <w:sz w:val="22"/>
                <w:szCs w:val="22"/>
                <w:lang w:val="en-US"/>
              </w:rPr>
              <w:t>Demontarea elementelor de acoperis - sorturi, glafuri</w:t>
            </w:r>
          </w:p>
          <w:p w14:paraId="357A4EDB"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302FF350" w14:textId="77777777" w:rsidR="00881A0F" w:rsidRPr="005E2CA0" w:rsidRDefault="00881A0F" w:rsidP="009E5A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A96100A"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29F23084" w14:textId="77777777" w:rsidR="00881A0F" w:rsidRPr="005E2CA0" w:rsidRDefault="00881A0F" w:rsidP="009E5A48">
            <w:pPr>
              <w:jc w:val="center"/>
              <w:rPr>
                <w:b/>
                <w:bCs/>
                <w:sz w:val="22"/>
                <w:szCs w:val="22"/>
                <w:lang w:val="en-US"/>
              </w:rPr>
            </w:pPr>
            <w:r w:rsidRPr="005E2CA0">
              <w:rPr>
                <w:b/>
                <w:bCs/>
                <w:sz w:val="22"/>
                <w:szCs w:val="22"/>
                <w:lang w:val="en-US"/>
              </w:rPr>
              <w:t>3,100</w:t>
            </w:r>
          </w:p>
          <w:p w14:paraId="4B3C0C79" w14:textId="77777777" w:rsidR="00881A0F" w:rsidRPr="009B70F2" w:rsidRDefault="00881A0F" w:rsidP="009E5A48">
            <w:pPr>
              <w:jc w:val="center"/>
              <w:rPr>
                <w:sz w:val="2"/>
                <w:szCs w:val="2"/>
                <w:lang w:val="en-US"/>
              </w:rPr>
            </w:pPr>
          </w:p>
        </w:tc>
      </w:tr>
      <w:tr w:rsidR="00881A0F" w:rsidRPr="00B40365" w14:paraId="17AB7B34"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F060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066EE2C" w14:textId="77777777" w:rsidR="00881A0F" w:rsidRPr="00B40365" w:rsidRDefault="00881A0F" w:rsidP="009E5A48">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07CBC73C" w14:textId="77777777" w:rsidR="00881A0F" w:rsidRPr="00C97908" w:rsidRDefault="00881A0F" w:rsidP="009E5A48">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2FA6F395"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DB787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14:paraId="28A9DDB7" w14:textId="77777777" w:rsidR="00881A0F" w:rsidRPr="00C97908" w:rsidRDefault="00881A0F" w:rsidP="009E5A48">
            <w:pPr>
              <w:jc w:val="center"/>
              <w:rPr>
                <w:sz w:val="16"/>
                <w:szCs w:val="16"/>
                <w:lang w:val="en-US"/>
              </w:rPr>
            </w:pPr>
            <w:r w:rsidRPr="00C97908">
              <w:rPr>
                <w:sz w:val="16"/>
                <w:szCs w:val="16"/>
                <w:lang w:val="en-US"/>
              </w:rPr>
              <w:t>0,2790</w:t>
            </w:r>
          </w:p>
        </w:tc>
      </w:tr>
      <w:tr w:rsidR="00881A0F" w:rsidRPr="00B40365" w14:paraId="4EF2876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2413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3AB8E9C"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78AF9C3"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99C6C1B"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EC1F7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D8052BA" w14:textId="77777777" w:rsidR="00881A0F" w:rsidRPr="00C97908" w:rsidRDefault="00881A0F" w:rsidP="009E5A48">
            <w:pPr>
              <w:jc w:val="center"/>
              <w:rPr>
                <w:sz w:val="16"/>
                <w:szCs w:val="16"/>
                <w:lang w:val="en-US"/>
              </w:rPr>
            </w:pPr>
            <w:r w:rsidRPr="00C97908">
              <w:rPr>
                <w:sz w:val="16"/>
                <w:szCs w:val="16"/>
                <w:lang w:val="en-US"/>
              </w:rPr>
              <w:t>0,1550</w:t>
            </w:r>
          </w:p>
        </w:tc>
      </w:tr>
      <w:tr w:rsidR="00881A0F" w:rsidRPr="00B40365" w14:paraId="3A21375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07DF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A2D2B85" w14:textId="77777777" w:rsidR="00881A0F" w:rsidRPr="00B40365" w:rsidRDefault="00881A0F" w:rsidP="009E5A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1EB6F66" w14:textId="77777777" w:rsidR="00881A0F" w:rsidRPr="00C97908" w:rsidRDefault="00881A0F" w:rsidP="009E5A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01D6CFB"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EA9342"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91FF5B0" w14:textId="77777777" w:rsidR="00881A0F" w:rsidRPr="00C97908" w:rsidRDefault="00881A0F" w:rsidP="009E5A48">
            <w:pPr>
              <w:jc w:val="center"/>
              <w:rPr>
                <w:sz w:val="16"/>
                <w:szCs w:val="16"/>
                <w:lang w:val="en-US"/>
              </w:rPr>
            </w:pPr>
            <w:r w:rsidRPr="00C97908">
              <w:rPr>
                <w:sz w:val="16"/>
                <w:szCs w:val="16"/>
                <w:lang w:val="en-US"/>
              </w:rPr>
              <w:t>0,0310</w:t>
            </w:r>
          </w:p>
        </w:tc>
      </w:tr>
      <w:tr w:rsidR="00881A0F" w:rsidRPr="009B70F2" w14:paraId="13C83061"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53F1F9" w14:textId="77777777" w:rsidR="00881A0F" w:rsidRPr="005E2CA0" w:rsidRDefault="00881A0F" w:rsidP="009E5A48">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5A76A53D" w14:textId="77777777" w:rsidR="00881A0F" w:rsidRPr="005E2CA0" w:rsidRDefault="00881A0F" w:rsidP="009E5A48">
            <w:pPr>
              <w:jc w:val="center"/>
              <w:rPr>
                <w:b/>
                <w:bCs/>
                <w:sz w:val="22"/>
                <w:szCs w:val="22"/>
                <w:lang w:val="en-US"/>
              </w:rPr>
            </w:pPr>
            <w:r w:rsidRPr="005E2CA0">
              <w:rPr>
                <w:b/>
                <w:bCs/>
                <w:sz w:val="22"/>
                <w:szCs w:val="22"/>
                <w:lang w:val="en-US"/>
              </w:rPr>
              <w:t>RpCI42F</w:t>
            </w:r>
          </w:p>
        </w:tc>
        <w:tc>
          <w:tcPr>
            <w:tcW w:w="4366" w:type="dxa"/>
            <w:gridSpan w:val="5"/>
            <w:tcBorders>
              <w:top w:val="single" w:sz="4" w:space="0" w:color="auto"/>
              <w:bottom w:val="single" w:sz="4" w:space="0" w:color="auto"/>
            </w:tcBorders>
          </w:tcPr>
          <w:p w14:paraId="14ADEF74" w14:textId="77777777" w:rsidR="00881A0F" w:rsidRPr="005E2CA0" w:rsidRDefault="00881A0F" w:rsidP="009E5A48">
            <w:pPr>
              <w:rPr>
                <w:b/>
                <w:bCs/>
                <w:sz w:val="2"/>
                <w:szCs w:val="2"/>
                <w:lang w:val="en-US"/>
              </w:rPr>
            </w:pPr>
            <w:r w:rsidRPr="005E2CA0">
              <w:rPr>
                <w:b/>
                <w:bCs/>
                <w:sz w:val="22"/>
                <w:szCs w:val="22"/>
                <w:lang w:val="en-US"/>
              </w:rPr>
              <w:t>Demontarea elementelor de acoperis - membrane bituminoase in unul sau doua straturi</w:t>
            </w:r>
          </w:p>
          <w:p w14:paraId="6FC7E3E5"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627EAF37" w14:textId="77777777" w:rsidR="00881A0F" w:rsidRPr="005E2CA0" w:rsidRDefault="00881A0F" w:rsidP="009E5A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114C7E5"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054559C9" w14:textId="77777777" w:rsidR="00881A0F" w:rsidRPr="005E2CA0" w:rsidRDefault="00881A0F" w:rsidP="009E5A48">
            <w:pPr>
              <w:jc w:val="center"/>
              <w:rPr>
                <w:b/>
                <w:bCs/>
                <w:sz w:val="22"/>
                <w:szCs w:val="22"/>
                <w:lang w:val="en-US"/>
              </w:rPr>
            </w:pPr>
            <w:r w:rsidRPr="005E2CA0">
              <w:rPr>
                <w:b/>
                <w:bCs/>
                <w:sz w:val="22"/>
                <w:szCs w:val="22"/>
                <w:lang w:val="en-US"/>
              </w:rPr>
              <w:t>6,100</w:t>
            </w:r>
          </w:p>
          <w:p w14:paraId="50923355" w14:textId="77777777" w:rsidR="00881A0F" w:rsidRPr="009B70F2" w:rsidRDefault="00881A0F" w:rsidP="009E5A48">
            <w:pPr>
              <w:jc w:val="center"/>
              <w:rPr>
                <w:sz w:val="2"/>
                <w:szCs w:val="2"/>
                <w:lang w:val="en-US"/>
              </w:rPr>
            </w:pPr>
          </w:p>
        </w:tc>
      </w:tr>
      <w:tr w:rsidR="00881A0F" w:rsidRPr="00B40365" w14:paraId="0549C5A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F4AD51"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2A9B91F" w14:textId="77777777" w:rsidR="00881A0F" w:rsidRPr="00B40365" w:rsidRDefault="00881A0F" w:rsidP="009E5A48">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642F92AF" w14:textId="77777777" w:rsidR="00881A0F" w:rsidRPr="00C97908" w:rsidRDefault="00881A0F" w:rsidP="009E5A48">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101B2BCD"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6C245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14:paraId="38BB521C" w14:textId="77777777" w:rsidR="00881A0F" w:rsidRPr="00C97908" w:rsidRDefault="00881A0F" w:rsidP="009E5A48">
            <w:pPr>
              <w:jc w:val="center"/>
              <w:rPr>
                <w:sz w:val="16"/>
                <w:szCs w:val="16"/>
                <w:lang w:val="en-US"/>
              </w:rPr>
            </w:pPr>
            <w:r w:rsidRPr="00C97908">
              <w:rPr>
                <w:sz w:val="16"/>
                <w:szCs w:val="16"/>
                <w:lang w:val="en-US"/>
              </w:rPr>
              <w:t>2,8670</w:t>
            </w:r>
          </w:p>
        </w:tc>
      </w:tr>
      <w:tr w:rsidR="00881A0F" w:rsidRPr="00B40365" w14:paraId="29D13EC9"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315EF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314A010"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94D7588"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BA2B595"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1CBA11"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751B0D11" w14:textId="77777777" w:rsidR="00881A0F" w:rsidRPr="00C97908" w:rsidRDefault="00881A0F" w:rsidP="009E5A48">
            <w:pPr>
              <w:jc w:val="center"/>
              <w:rPr>
                <w:sz w:val="16"/>
                <w:szCs w:val="16"/>
                <w:lang w:val="en-US"/>
              </w:rPr>
            </w:pPr>
            <w:r w:rsidRPr="00C97908">
              <w:rPr>
                <w:sz w:val="16"/>
                <w:szCs w:val="16"/>
                <w:lang w:val="en-US"/>
              </w:rPr>
              <w:t>1,2200</w:t>
            </w:r>
          </w:p>
        </w:tc>
      </w:tr>
      <w:tr w:rsidR="00881A0F" w:rsidRPr="00B40365" w14:paraId="47016C7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2775D"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B8A1C86" w14:textId="77777777" w:rsidR="00881A0F" w:rsidRPr="00B40365" w:rsidRDefault="00881A0F" w:rsidP="009E5A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C75368B" w14:textId="77777777" w:rsidR="00881A0F" w:rsidRPr="00C97908" w:rsidRDefault="00881A0F" w:rsidP="009E5A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7BA41B2"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77234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14:paraId="08913DED" w14:textId="77777777" w:rsidR="00881A0F" w:rsidRPr="00C97908" w:rsidRDefault="00881A0F" w:rsidP="009E5A48">
            <w:pPr>
              <w:jc w:val="center"/>
              <w:rPr>
                <w:sz w:val="16"/>
                <w:szCs w:val="16"/>
                <w:lang w:val="en-US"/>
              </w:rPr>
            </w:pPr>
            <w:r w:rsidRPr="00C97908">
              <w:rPr>
                <w:sz w:val="16"/>
                <w:szCs w:val="16"/>
                <w:lang w:val="en-US"/>
              </w:rPr>
              <w:t>0,3660</w:t>
            </w:r>
          </w:p>
        </w:tc>
      </w:tr>
      <w:tr w:rsidR="00881A0F" w:rsidRPr="009B70F2" w14:paraId="4039A3EA"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ABC484" w14:textId="77777777" w:rsidR="00881A0F" w:rsidRPr="005E2CA0" w:rsidRDefault="00881A0F" w:rsidP="009E5A48">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049EABE9" w14:textId="77777777" w:rsidR="00881A0F" w:rsidRPr="005E2CA0" w:rsidRDefault="00881A0F" w:rsidP="009E5A48">
            <w:pPr>
              <w:jc w:val="center"/>
              <w:rPr>
                <w:b/>
                <w:bCs/>
                <w:sz w:val="22"/>
                <w:szCs w:val="22"/>
                <w:lang w:val="en-US"/>
              </w:rPr>
            </w:pPr>
            <w:r w:rsidRPr="005E2CA0">
              <w:rPr>
                <w:b/>
                <w:bCs/>
                <w:sz w:val="22"/>
                <w:szCs w:val="22"/>
                <w:lang w:val="en-US"/>
              </w:rPr>
              <w:t>RpSB05C</w:t>
            </w:r>
          </w:p>
        </w:tc>
        <w:tc>
          <w:tcPr>
            <w:tcW w:w="4366" w:type="dxa"/>
            <w:gridSpan w:val="5"/>
            <w:tcBorders>
              <w:top w:val="single" w:sz="4" w:space="0" w:color="auto"/>
              <w:bottom w:val="single" w:sz="4" w:space="0" w:color="auto"/>
            </w:tcBorders>
          </w:tcPr>
          <w:p w14:paraId="5635C6B6" w14:textId="77777777" w:rsidR="00881A0F" w:rsidRPr="005E2CA0" w:rsidRDefault="00881A0F" w:rsidP="009E5A48">
            <w:pPr>
              <w:rPr>
                <w:b/>
                <w:bCs/>
                <w:sz w:val="2"/>
                <w:szCs w:val="2"/>
                <w:lang w:val="en-US"/>
              </w:rPr>
            </w:pPr>
            <w:r w:rsidRPr="005E2CA0">
              <w:rPr>
                <w:b/>
                <w:bCs/>
                <w:sz w:val="22"/>
                <w:szCs w:val="22"/>
                <w:lang w:val="en-US"/>
              </w:rPr>
              <w:t>Demontarea gurii de scurgere</w:t>
            </w:r>
          </w:p>
          <w:p w14:paraId="68150F61"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0AFBDF39" w14:textId="77777777" w:rsidR="00881A0F" w:rsidRPr="005E2CA0" w:rsidRDefault="00881A0F" w:rsidP="009E5A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AF3F28"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0D16DD3E" w14:textId="77777777" w:rsidR="00881A0F" w:rsidRPr="005E2CA0" w:rsidRDefault="00881A0F" w:rsidP="009E5A48">
            <w:pPr>
              <w:jc w:val="center"/>
              <w:rPr>
                <w:b/>
                <w:bCs/>
                <w:sz w:val="22"/>
                <w:szCs w:val="22"/>
                <w:lang w:val="en-US"/>
              </w:rPr>
            </w:pPr>
            <w:r w:rsidRPr="005E2CA0">
              <w:rPr>
                <w:b/>
                <w:bCs/>
                <w:sz w:val="22"/>
                <w:szCs w:val="22"/>
                <w:lang w:val="en-US"/>
              </w:rPr>
              <w:t>1,000</w:t>
            </w:r>
          </w:p>
          <w:p w14:paraId="413242CE" w14:textId="77777777" w:rsidR="00881A0F" w:rsidRPr="009B70F2" w:rsidRDefault="00881A0F" w:rsidP="009E5A48">
            <w:pPr>
              <w:jc w:val="center"/>
              <w:rPr>
                <w:sz w:val="2"/>
                <w:szCs w:val="2"/>
                <w:lang w:val="en-US"/>
              </w:rPr>
            </w:pPr>
          </w:p>
        </w:tc>
      </w:tr>
      <w:tr w:rsidR="00881A0F" w:rsidRPr="00B40365" w14:paraId="38B19F0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5221F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FEF133F" w14:textId="77777777" w:rsidR="00881A0F" w:rsidRPr="00B40365" w:rsidRDefault="00881A0F" w:rsidP="009E5A48">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1C2290A" w14:textId="77777777" w:rsidR="00881A0F" w:rsidRPr="00C97908" w:rsidRDefault="00881A0F" w:rsidP="009E5A48">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0AD0D3F"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E1EE9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4B8B43B7" w14:textId="77777777" w:rsidR="00881A0F" w:rsidRPr="00C97908" w:rsidRDefault="00881A0F" w:rsidP="009E5A48">
            <w:pPr>
              <w:jc w:val="center"/>
              <w:rPr>
                <w:sz w:val="16"/>
                <w:szCs w:val="16"/>
                <w:lang w:val="en-US"/>
              </w:rPr>
            </w:pPr>
            <w:r w:rsidRPr="00C97908">
              <w:rPr>
                <w:sz w:val="16"/>
                <w:szCs w:val="16"/>
                <w:lang w:val="en-US"/>
              </w:rPr>
              <w:t>0,8000</w:t>
            </w:r>
          </w:p>
        </w:tc>
      </w:tr>
      <w:tr w:rsidR="00881A0F" w:rsidRPr="009B70F2" w14:paraId="018A62E7"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2F417D" w14:textId="77777777" w:rsidR="00881A0F" w:rsidRPr="005E2CA0" w:rsidRDefault="00881A0F" w:rsidP="009E5A48">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5CF01FBE" w14:textId="77777777" w:rsidR="00881A0F" w:rsidRPr="005E2CA0" w:rsidRDefault="00881A0F" w:rsidP="009E5A48">
            <w:pPr>
              <w:jc w:val="center"/>
              <w:rPr>
                <w:b/>
                <w:bCs/>
                <w:sz w:val="22"/>
                <w:szCs w:val="22"/>
                <w:lang w:val="en-US"/>
              </w:rPr>
            </w:pPr>
            <w:r w:rsidRPr="005E2CA0">
              <w:rPr>
                <w:b/>
                <w:bCs/>
                <w:sz w:val="22"/>
                <w:szCs w:val="22"/>
                <w:lang w:val="en-US"/>
              </w:rPr>
              <w:t>RpCU09A</w:t>
            </w:r>
          </w:p>
        </w:tc>
        <w:tc>
          <w:tcPr>
            <w:tcW w:w="4366" w:type="dxa"/>
            <w:gridSpan w:val="5"/>
            <w:tcBorders>
              <w:top w:val="single" w:sz="4" w:space="0" w:color="auto"/>
              <w:bottom w:val="single" w:sz="4" w:space="0" w:color="auto"/>
            </w:tcBorders>
          </w:tcPr>
          <w:p w14:paraId="02FE92DF" w14:textId="77777777" w:rsidR="00881A0F" w:rsidRPr="005E2CA0" w:rsidRDefault="00881A0F" w:rsidP="009E5A48">
            <w:pPr>
              <w:rPr>
                <w:b/>
                <w:bCs/>
                <w:sz w:val="2"/>
                <w:szCs w:val="2"/>
                <w:lang w:val="en-US"/>
              </w:rPr>
            </w:pPr>
            <w:r w:rsidRPr="005E2CA0">
              <w:rPr>
                <w:b/>
                <w:bCs/>
                <w:sz w:val="22"/>
                <w:szCs w:val="22"/>
                <w:lang w:val="en-US"/>
              </w:rPr>
              <w:t>Transporturi cu mijloace manuale cu roaba pe pneuri la 100 m distanta cu incarcatura 100 - 120 kg, inclusiv asezarea dulapilor de circulatie si curatarea drumului roabei cu incarcarea si descarcarea prin asezare</w:t>
            </w:r>
          </w:p>
          <w:p w14:paraId="7B551620"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0A3ED4C6" w14:textId="77777777" w:rsidR="00881A0F" w:rsidRPr="005E2CA0" w:rsidRDefault="00881A0F" w:rsidP="009E5A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7755FD0"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5CE964A9" w14:textId="77777777" w:rsidR="00881A0F" w:rsidRPr="005E2CA0" w:rsidRDefault="00881A0F" w:rsidP="009E5A48">
            <w:pPr>
              <w:jc w:val="center"/>
              <w:rPr>
                <w:b/>
                <w:bCs/>
                <w:sz w:val="22"/>
                <w:szCs w:val="22"/>
                <w:lang w:val="en-US"/>
              </w:rPr>
            </w:pPr>
            <w:r w:rsidRPr="005E2CA0">
              <w:rPr>
                <w:b/>
                <w:bCs/>
                <w:sz w:val="22"/>
                <w:szCs w:val="22"/>
                <w:lang w:val="en-US"/>
              </w:rPr>
              <w:t>0,065</w:t>
            </w:r>
          </w:p>
          <w:p w14:paraId="00C786C8" w14:textId="77777777" w:rsidR="00881A0F" w:rsidRPr="009B70F2" w:rsidRDefault="00881A0F" w:rsidP="009E5A48">
            <w:pPr>
              <w:jc w:val="center"/>
              <w:rPr>
                <w:sz w:val="2"/>
                <w:szCs w:val="2"/>
                <w:lang w:val="en-US"/>
              </w:rPr>
            </w:pPr>
          </w:p>
        </w:tc>
      </w:tr>
      <w:tr w:rsidR="00881A0F" w:rsidRPr="00B40365" w14:paraId="35591828"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0ECE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F8CDC46" w14:textId="77777777" w:rsidR="00881A0F" w:rsidRPr="00B40365" w:rsidRDefault="00881A0F" w:rsidP="009E5A48">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59EB5B22" w14:textId="77777777" w:rsidR="00881A0F" w:rsidRPr="00C97908" w:rsidRDefault="00881A0F" w:rsidP="009E5A4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5140696"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4D7D2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23C7717A" w14:textId="77777777" w:rsidR="00881A0F" w:rsidRPr="00C97908" w:rsidRDefault="00881A0F" w:rsidP="009E5A48">
            <w:pPr>
              <w:jc w:val="center"/>
              <w:rPr>
                <w:sz w:val="16"/>
                <w:szCs w:val="16"/>
                <w:lang w:val="en-US"/>
              </w:rPr>
            </w:pPr>
            <w:r w:rsidRPr="00C97908">
              <w:rPr>
                <w:sz w:val="16"/>
                <w:szCs w:val="16"/>
                <w:lang w:val="en-US"/>
              </w:rPr>
              <w:t>0,0182</w:t>
            </w:r>
          </w:p>
        </w:tc>
      </w:tr>
      <w:tr w:rsidR="00881A0F" w:rsidRPr="00B40365" w14:paraId="6185333F"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00914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ED1DCA2" w14:textId="77777777" w:rsidR="00881A0F" w:rsidRPr="00B40365" w:rsidRDefault="00881A0F" w:rsidP="009E5A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40A0126" w14:textId="77777777" w:rsidR="00881A0F" w:rsidRPr="00C97908" w:rsidRDefault="00881A0F" w:rsidP="009E5A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EDB07E3"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CA7DAF"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0,670</w:t>
            </w:r>
          </w:p>
        </w:tc>
        <w:tc>
          <w:tcPr>
            <w:tcW w:w="1559" w:type="dxa"/>
            <w:gridSpan w:val="2"/>
            <w:tcBorders>
              <w:top w:val="nil"/>
              <w:bottom w:val="single" w:sz="2" w:space="0" w:color="auto"/>
            </w:tcBorders>
            <w:vAlign w:val="center"/>
          </w:tcPr>
          <w:p w14:paraId="6A4483E7" w14:textId="77777777" w:rsidR="00881A0F" w:rsidRPr="00C97908" w:rsidRDefault="00881A0F" w:rsidP="009E5A48">
            <w:pPr>
              <w:jc w:val="center"/>
              <w:rPr>
                <w:sz w:val="16"/>
                <w:szCs w:val="16"/>
                <w:lang w:val="en-US"/>
              </w:rPr>
            </w:pPr>
            <w:r w:rsidRPr="00C97908">
              <w:rPr>
                <w:sz w:val="16"/>
                <w:szCs w:val="16"/>
                <w:lang w:val="en-US"/>
              </w:rPr>
              <w:t>0,0436</w:t>
            </w:r>
          </w:p>
        </w:tc>
      </w:tr>
      <w:tr w:rsidR="00881A0F" w:rsidRPr="00B40365" w14:paraId="273A36E0"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0BDB2B"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7E3CDF3" w14:textId="77777777" w:rsidR="00881A0F" w:rsidRPr="00B40365" w:rsidRDefault="00881A0F" w:rsidP="009E5A48">
            <w:pPr>
              <w:jc w:val="center"/>
              <w:rPr>
                <w:sz w:val="16"/>
                <w:szCs w:val="16"/>
                <w:lang w:val="en-US"/>
              </w:rPr>
            </w:pPr>
            <w:r w:rsidRPr="00B40365">
              <w:rPr>
                <w:sz w:val="16"/>
                <w:szCs w:val="16"/>
                <w:lang w:val="en-US"/>
              </w:rPr>
              <w:t>2010102904169</w:t>
            </w:r>
          </w:p>
        </w:tc>
        <w:tc>
          <w:tcPr>
            <w:tcW w:w="4366" w:type="dxa"/>
            <w:gridSpan w:val="4"/>
            <w:tcBorders>
              <w:top w:val="nil"/>
              <w:bottom w:val="single" w:sz="2" w:space="0" w:color="auto"/>
            </w:tcBorders>
            <w:vAlign w:val="center"/>
          </w:tcPr>
          <w:p w14:paraId="3960A823" w14:textId="77777777" w:rsidR="00881A0F" w:rsidRPr="00C97908" w:rsidRDefault="00881A0F" w:rsidP="009E5A48">
            <w:pPr>
              <w:rPr>
                <w:sz w:val="16"/>
                <w:szCs w:val="16"/>
                <w:lang w:val="en-US"/>
              </w:rPr>
            </w:pPr>
            <w:r w:rsidRPr="00C97908">
              <w:rPr>
                <w:sz w:val="16"/>
                <w:szCs w:val="16"/>
                <w:lang w:val="en-US"/>
              </w:rPr>
              <w:t>Dulapuri de rasini cls B, Gr=28-58mm, L=3- 3,5m, l=16-30 cm, lung. Tiv</w:t>
            </w:r>
          </w:p>
        </w:tc>
        <w:tc>
          <w:tcPr>
            <w:tcW w:w="1021" w:type="dxa"/>
            <w:gridSpan w:val="3"/>
            <w:tcBorders>
              <w:top w:val="nil"/>
              <w:bottom w:val="single" w:sz="2" w:space="0" w:color="auto"/>
            </w:tcBorders>
            <w:vAlign w:val="center"/>
          </w:tcPr>
          <w:p w14:paraId="4C1F1DC8"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C65E0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3512A46A" w14:textId="77777777" w:rsidR="00881A0F" w:rsidRPr="00C97908" w:rsidRDefault="00881A0F" w:rsidP="009E5A48">
            <w:pPr>
              <w:jc w:val="center"/>
              <w:rPr>
                <w:sz w:val="16"/>
                <w:szCs w:val="16"/>
                <w:lang w:val="en-US"/>
              </w:rPr>
            </w:pPr>
            <w:r w:rsidRPr="00C97908">
              <w:rPr>
                <w:sz w:val="16"/>
                <w:szCs w:val="16"/>
                <w:lang w:val="en-US"/>
              </w:rPr>
              <w:t>0,0002</w:t>
            </w:r>
          </w:p>
        </w:tc>
      </w:tr>
      <w:tr w:rsidR="00881A0F" w:rsidRPr="00B40365" w14:paraId="53D3695F"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7E3F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9D1B4ED" w14:textId="77777777" w:rsidR="00881A0F" w:rsidRPr="00B40365" w:rsidRDefault="00881A0F" w:rsidP="009E5A48">
            <w:pPr>
              <w:jc w:val="center"/>
              <w:rPr>
                <w:sz w:val="16"/>
                <w:szCs w:val="16"/>
                <w:lang w:val="en-US"/>
              </w:rPr>
            </w:pPr>
            <w:r w:rsidRPr="00B40365">
              <w:rPr>
                <w:sz w:val="16"/>
                <w:szCs w:val="16"/>
                <w:lang w:val="en-US"/>
              </w:rPr>
              <w:t>2811237329800</w:t>
            </w:r>
          </w:p>
        </w:tc>
        <w:tc>
          <w:tcPr>
            <w:tcW w:w="4366" w:type="dxa"/>
            <w:gridSpan w:val="4"/>
            <w:tcBorders>
              <w:top w:val="nil"/>
              <w:bottom w:val="single" w:sz="2" w:space="0" w:color="auto"/>
            </w:tcBorders>
            <w:vAlign w:val="center"/>
          </w:tcPr>
          <w:p w14:paraId="2D16D079" w14:textId="77777777" w:rsidR="00881A0F" w:rsidRPr="00C97908" w:rsidRDefault="00881A0F" w:rsidP="009E5A48">
            <w:pPr>
              <w:rPr>
                <w:sz w:val="16"/>
                <w:szCs w:val="16"/>
                <w:lang w:val="en-US"/>
              </w:rPr>
            </w:pPr>
            <w:r w:rsidRPr="00C97908">
              <w:rPr>
                <w:sz w:val="16"/>
                <w:szCs w:val="16"/>
                <w:lang w:val="en-US"/>
              </w:rPr>
              <w:t>Materiale de prindere (cuie, buloane, piulite, saibe, sirma, etc.)</w:t>
            </w:r>
          </w:p>
        </w:tc>
        <w:tc>
          <w:tcPr>
            <w:tcW w:w="1021" w:type="dxa"/>
            <w:gridSpan w:val="3"/>
            <w:tcBorders>
              <w:top w:val="nil"/>
              <w:bottom w:val="single" w:sz="2" w:space="0" w:color="auto"/>
            </w:tcBorders>
            <w:vAlign w:val="center"/>
          </w:tcPr>
          <w:p w14:paraId="5F488CC5"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4D411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17C74CA1" w14:textId="77777777" w:rsidR="00881A0F" w:rsidRPr="00C97908" w:rsidRDefault="00881A0F" w:rsidP="009E5A48">
            <w:pPr>
              <w:jc w:val="center"/>
              <w:rPr>
                <w:sz w:val="16"/>
                <w:szCs w:val="16"/>
                <w:lang w:val="en-US"/>
              </w:rPr>
            </w:pPr>
            <w:r w:rsidRPr="00C97908">
              <w:rPr>
                <w:sz w:val="16"/>
                <w:szCs w:val="16"/>
                <w:lang w:val="en-US"/>
              </w:rPr>
              <w:t>0,0016</w:t>
            </w:r>
          </w:p>
        </w:tc>
      </w:tr>
      <w:tr w:rsidR="00881A0F" w:rsidRPr="009B70F2" w14:paraId="19866ECE"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7E33C8" w14:textId="77777777" w:rsidR="00881A0F" w:rsidRPr="005E2CA0" w:rsidRDefault="00881A0F" w:rsidP="009E5A48">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34956A6E" w14:textId="77777777" w:rsidR="00881A0F" w:rsidRPr="005E2CA0" w:rsidRDefault="00881A0F" w:rsidP="009E5A48">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6320D1A7" w14:textId="77777777" w:rsidR="00881A0F" w:rsidRPr="005E2CA0" w:rsidRDefault="00881A0F" w:rsidP="009E5A48">
            <w:pPr>
              <w:rPr>
                <w:b/>
                <w:bCs/>
                <w:sz w:val="2"/>
                <w:szCs w:val="2"/>
                <w:lang w:val="en-US"/>
              </w:rPr>
            </w:pPr>
            <w:r w:rsidRPr="005E2CA0">
              <w:rPr>
                <w:b/>
                <w:bCs/>
                <w:sz w:val="22"/>
                <w:szCs w:val="22"/>
                <w:lang w:val="en-US"/>
              </w:rPr>
              <w:t>Incarcarea materialelor din grupa A - grele, in bulgari prin aruncare - de pe rampa sau teren, in auto categoria 3</w:t>
            </w:r>
          </w:p>
          <w:p w14:paraId="7D17EFBF"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1A556ACD" w14:textId="77777777" w:rsidR="00881A0F" w:rsidRPr="005E2CA0" w:rsidRDefault="00881A0F" w:rsidP="009E5A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9EEEA0D"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3D95DBAD" w14:textId="77777777" w:rsidR="00881A0F" w:rsidRPr="005E2CA0" w:rsidRDefault="00881A0F" w:rsidP="009E5A48">
            <w:pPr>
              <w:jc w:val="center"/>
              <w:rPr>
                <w:b/>
                <w:bCs/>
                <w:sz w:val="22"/>
                <w:szCs w:val="22"/>
                <w:lang w:val="en-US"/>
              </w:rPr>
            </w:pPr>
            <w:r w:rsidRPr="005E2CA0">
              <w:rPr>
                <w:b/>
                <w:bCs/>
                <w:sz w:val="22"/>
                <w:szCs w:val="22"/>
                <w:lang w:val="en-US"/>
              </w:rPr>
              <w:t>0,065</w:t>
            </w:r>
          </w:p>
          <w:p w14:paraId="3919455A" w14:textId="77777777" w:rsidR="00881A0F" w:rsidRPr="009B70F2" w:rsidRDefault="00881A0F" w:rsidP="009E5A48">
            <w:pPr>
              <w:jc w:val="center"/>
              <w:rPr>
                <w:sz w:val="2"/>
                <w:szCs w:val="2"/>
                <w:lang w:val="en-US"/>
              </w:rPr>
            </w:pPr>
          </w:p>
        </w:tc>
      </w:tr>
      <w:tr w:rsidR="00881A0F" w:rsidRPr="00B40365" w14:paraId="125A7830"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597E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FB11BD5" w14:textId="77777777" w:rsidR="00881A0F" w:rsidRPr="00B40365" w:rsidRDefault="00881A0F" w:rsidP="009E5A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885ACF1" w14:textId="77777777" w:rsidR="00881A0F" w:rsidRPr="00C97908" w:rsidRDefault="00881A0F" w:rsidP="009E5A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B488F57"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AFC4C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771C439B" w14:textId="77777777" w:rsidR="00881A0F" w:rsidRPr="00C97908" w:rsidRDefault="00881A0F" w:rsidP="009E5A48">
            <w:pPr>
              <w:jc w:val="center"/>
              <w:rPr>
                <w:sz w:val="16"/>
                <w:szCs w:val="16"/>
                <w:lang w:val="en-US"/>
              </w:rPr>
            </w:pPr>
            <w:r w:rsidRPr="00C97908">
              <w:rPr>
                <w:sz w:val="16"/>
                <w:szCs w:val="16"/>
                <w:lang w:val="en-US"/>
              </w:rPr>
              <w:t>0,0292</w:t>
            </w:r>
          </w:p>
        </w:tc>
      </w:tr>
      <w:tr w:rsidR="00881A0F" w:rsidRPr="009B70F2" w14:paraId="38C716E6"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C18C0D" w14:textId="77777777" w:rsidR="00881A0F" w:rsidRPr="005E2CA0" w:rsidRDefault="00881A0F" w:rsidP="009E5A48">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2326948F" w14:textId="77777777" w:rsidR="00881A0F" w:rsidRPr="005E2CA0" w:rsidRDefault="00881A0F" w:rsidP="009E5A48">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1A1DF084" w14:textId="77777777" w:rsidR="00881A0F" w:rsidRPr="005E2CA0" w:rsidRDefault="00881A0F" w:rsidP="009E5A48">
            <w:pPr>
              <w:rPr>
                <w:b/>
                <w:bCs/>
                <w:sz w:val="2"/>
                <w:szCs w:val="2"/>
                <w:lang w:val="en-US"/>
              </w:rPr>
            </w:pPr>
            <w:r w:rsidRPr="005E2CA0">
              <w:rPr>
                <w:b/>
                <w:bCs/>
                <w:sz w:val="22"/>
                <w:szCs w:val="22"/>
                <w:lang w:val="en-US"/>
              </w:rPr>
              <w:t>Transportarea pamintului cu autobasculanta de 5 t la distanta  de 15 km</w:t>
            </w:r>
          </w:p>
          <w:p w14:paraId="09A0C522"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77B76045" w14:textId="77777777" w:rsidR="00881A0F" w:rsidRPr="005E2CA0" w:rsidRDefault="00881A0F" w:rsidP="009E5A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0F53CBD"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6B27FA4C" w14:textId="77777777" w:rsidR="00881A0F" w:rsidRPr="005E2CA0" w:rsidRDefault="00881A0F" w:rsidP="009E5A48">
            <w:pPr>
              <w:jc w:val="center"/>
              <w:rPr>
                <w:b/>
                <w:bCs/>
                <w:sz w:val="22"/>
                <w:szCs w:val="22"/>
                <w:lang w:val="en-US"/>
              </w:rPr>
            </w:pPr>
            <w:r w:rsidRPr="005E2CA0">
              <w:rPr>
                <w:b/>
                <w:bCs/>
                <w:sz w:val="22"/>
                <w:szCs w:val="22"/>
                <w:lang w:val="en-US"/>
              </w:rPr>
              <w:t>0,065</w:t>
            </w:r>
          </w:p>
          <w:p w14:paraId="77BA1511" w14:textId="77777777" w:rsidR="00881A0F" w:rsidRPr="009B70F2" w:rsidRDefault="00881A0F" w:rsidP="009E5A48">
            <w:pPr>
              <w:jc w:val="center"/>
              <w:rPr>
                <w:sz w:val="2"/>
                <w:szCs w:val="2"/>
                <w:lang w:val="en-US"/>
              </w:rPr>
            </w:pPr>
          </w:p>
        </w:tc>
      </w:tr>
      <w:tr w:rsidR="00881A0F" w:rsidRPr="00B40365" w14:paraId="3ACA40C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C65AC8"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C9593B4" w14:textId="77777777" w:rsidR="00881A0F" w:rsidRPr="00B40365" w:rsidRDefault="00881A0F" w:rsidP="009E5A48">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1150538F" w14:textId="77777777" w:rsidR="00881A0F" w:rsidRPr="00C97908" w:rsidRDefault="00881A0F" w:rsidP="009E5A48">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51A24F78"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CF831D"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65E5C52D" w14:textId="77777777" w:rsidR="00881A0F" w:rsidRPr="00C97908" w:rsidRDefault="00881A0F" w:rsidP="009E5A48">
            <w:pPr>
              <w:jc w:val="center"/>
              <w:rPr>
                <w:sz w:val="16"/>
                <w:szCs w:val="16"/>
                <w:lang w:val="en-US"/>
              </w:rPr>
            </w:pPr>
            <w:r w:rsidRPr="00C97908">
              <w:rPr>
                <w:sz w:val="16"/>
                <w:szCs w:val="16"/>
                <w:lang w:val="en-US"/>
              </w:rPr>
              <w:t>0,0168</w:t>
            </w:r>
          </w:p>
        </w:tc>
      </w:tr>
      <w:tr w:rsidR="00881A0F" w:rsidRPr="009B70F2" w14:paraId="63CD8ADE"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245F5E" w14:textId="77777777" w:rsidR="00881A0F" w:rsidRPr="005E2CA0" w:rsidRDefault="00881A0F" w:rsidP="009E5A48">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1A6B9F1F" w14:textId="77777777" w:rsidR="00881A0F" w:rsidRPr="005E2CA0" w:rsidRDefault="00881A0F" w:rsidP="009E5A48">
            <w:pPr>
              <w:jc w:val="center"/>
              <w:rPr>
                <w:b/>
                <w:bCs/>
                <w:sz w:val="22"/>
                <w:szCs w:val="22"/>
                <w:lang w:val="en-US"/>
              </w:rPr>
            </w:pPr>
            <w:r w:rsidRPr="005E2CA0">
              <w:rPr>
                <w:b/>
                <w:bCs/>
                <w:sz w:val="22"/>
                <w:szCs w:val="22"/>
                <w:lang w:val="en-US"/>
              </w:rPr>
              <w:t>RpCE36A</w:t>
            </w:r>
          </w:p>
        </w:tc>
        <w:tc>
          <w:tcPr>
            <w:tcW w:w="4366" w:type="dxa"/>
            <w:gridSpan w:val="5"/>
            <w:tcBorders>
              <w:top w:val="single" w:sz="4" w:space="0" w:color="auto"/>
              <w:bottom w:val="single" w:sz="4" w:space="0" w:color="auto"/>
            </w:tcBorders>
          </w:tcPr>
          <w:p w14:paraId="2DC43969" w14:textId="77777777" w:rsidR="00881A0F" w:rsidRPr="005E2CA0" w:rsidRDefault="00881A0F" w:rsidP="009E5A48">
            <w:pPr>
              <w:rPr>
                <w:b/>
                <w:bCs/>
                <w:sz w:val="2"/>
                <w:szCs w:val="2"/>
                <w:lang w:val="en-US"/>
              </w:rPr>
            </w:pPr>
            <w:r w:rsidRPr="005E2CA0">
              <w:rPr>
                <w:b/>
                <w:bCs/>
                <w:sz w:val="22"/>
                <w:szCs w:val="22"/>
                <w:lang w:val="en-US"/>
              </w:rPr>
              <w:t>Executarea remedierelor locale la hidroizolatii</w:t>
            </w:r>
          </w:p>
          <w:p w14:paraId="5BDB401E"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0537A9FA" w14:textId="77777777" w:rsidR="00881A0F" w:rsidRPr="005E2CA0" w:rsidRDefault="00881A0F" w:rsidP="009E5A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807E96"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3385251F" w14:textId="77777777" w:rsidR="00881A0F" w:rsidRPr="005E2CA0" w:rsidRDefault="00881A0F" w:rsidP="009E5A48">
            <w:pPr>
              <w:jc w:val="center"/>
              <w:rPr>
                <w:b/>
                <w:bCs/>
                <w:sz w:val="22"/>
                <w:szCs w:val="22"/>
                <w:lang w:val="en-US"/>
              </w:rPr>
            </w:pPr>
            <w:r w:rsidRPr="005E2CA0">
              <w:rPr>
                <w:b/>
                <w:bCs/>
                <w:sz w:val="22"/>
                <w:szCs w:val="22"/>
                <w:lang w:val="en-US"/>
              </w:rPr>
              <w:t>1,710</w:t>
            </w:r>
          </w:p>
          <w:p w14:paraId="15EDEDEE" w14:textId="77777777" w:rsidR="00881A0F" w:rsidRPr="009B70F2" w:rsidRDefault="00881A0F" w:rsidP="009E5A48">
            <w:pPr>
              <w:jc w:val="center"/>
              <w:rPr>
                <w:sz w:val="2"/>
                <w:szCs w:val="2"/>
                <w:lang w:val="en-US"/>
              </w:rPr>
            </w:pPr>
          </w:p>
        </w:tc>
      </w:tr>
      <w:tr w:rsidR="00881A0F" w:rsidRPr="00B40365" w14:paraId="5B3E04C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5447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530263A" w14:textId="77777777" w:rsidR="00881A0F" w:rsidRPr="00B40365" w:rsidRDefault="00881A0F" w:rsidP="009E5A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0337643A" w14:textId="77777777" w:rsidR="00881A0F" w:rsidRPr="00C97908" w:rsidRDefault="00881A0F" w:rsidP="009E5A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F0CC0C9"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4CD64F"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9C665D9" w14:textId="77777777" w:rsidR="00881A0F" w:rsidRPr="00C97908" w:rsidRDefault="00881A0F" w:rsidP="009E5A48">
            <w:pPr>
              <w:jc w:val="center"/>
              <w:rPr>
                <w:sz w:val="16"/>
                <w:szCs w:val="16"/>
                <w:lang w:val="en-US"/>
              </w:rPr>
            </w:pPr>
            <w:r w:rsidRPr="00C97908">
              <w:rPr>
                <w:sz w:val="16"/>
                <w:szCs w:val="16"/>
                <w:lang w:val="en-US"/>
              </w:rPr>
              <w:t>1,7100</w:t>
            </w:r>
          </w:p>
        </w:tc>
      </w:tr>
      <w:tr w:rsidR="00881A0F" w:rsidRPr="00B40365" w14:paraId="5AFC98A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4B3DE8"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292DCC6"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72C7C8F"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0B3519E"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4EE1CE"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0,560</w:t>
            </w:r>
          </w:p>
        </w:tc>
        <w:tc>
          <w:tcPr>
            <w:tcW w:w="1559" w:type="dxa"/>
            <w:gridSpan w:val="2"/>
            <w:tcBorders>
              <w:top w:val="nil"/>
              <w:bottom w:val="single" w:sz="2" w:space="0" w:color="auto"/>
            </w:tcBorders>
            <w:vAlign w:val="center"/>
          </w:tcPr>
          <w:p w14:paraId="7F3979A5" w14:textId="77777777" w:rsidR="00881A0F" w:rsidRPr="00C97908" w:rsidRDefault="00881A0F" w:rsidP="009E5A48">
            <w:pPr>
              <w:jc w:val="center"/>
              <w:rPr>
                <w:sz w:val="16"/>
                <w:szCs w:val="16"/>
                <w:lang w:val="en-US"/>
              </w:rPr>
            </w:pPr>
            <w:r w:rsidRPr="00C97908">
              <w:rPr>
                <w:sz w:val="16"/>
                <w:szCs w:val="16"/>
                <w:lang w:val="en-US"/>
              </w:rPr>
              <w:t>0,9576</w:t>
            </w:r>
          </w:p>
        </w:tc>
      </w:tr>
      <w:tr w:rsidR="00881A0F" w:rsidRPr="00B40365" w14:paraId="523961D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7996FD"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EA22A98" w14:textId="77777777" w:rsidR="00881A0F" w:rsidRPr="00B40365" w:rsidRDefault="00881A0F" w:rsidP="009E5A48">
            <w:pPr>
              <w:jc w:val="center"/>
              <w:rPr>
                <w:sz w:val="16"/>
                <w:szCs w:val="16"/>
                <w:lang w:val="en-US"/>
              </w:rPr>
            </w:pPr>
            <w:r w:rsidRPr="00B40365">
              <w:rPr>
                <w:sz w:val="16"/>
                <w:szCs w:val="16"/>
                <w:lang w:val="en-US"/>
              </w:rPr>
              <w:t>2682132600470</w:t>
            </w:r>
          </w:p>
        </w:tc>
        <w:tc>
          <w:tcPr>
            <w:tcW w:w="4366" w:type="dxa"/>
            <w:gridSpan w:val="4"/>
            <w:tcBorders>
              <w:top w:val="nil"/>
              <w:bottom w:val="single" w:sz="2" w:space="0" w:color="auto"/>
            </w:tcBorders>
            <w:vAlign w:val="center"/>
          </w:tcPr>
          <w:p w14:paraId="2E48FC63" w14:textId="77777777" w:rsidR="00881A0F" w:rsidRPr="00C97908" w:rsidRDefault="00881A0F" w:rsidP="009E5A48">
            <w:pPr>
              <w:rPr>
                <w:sz w:val="16"/>
                <w:szCs w:val="16"/>
                <w:lang w:val="en-US"/>
              </w:rPr>
            </w:pPr>
            <w:r w:rsidRPr="00C97908">
              <w:rPr>
                <w:sz w:val="16"/>
                <w:szCs w:val="16"/>
                <w:lang w:val="en-US"/>
              </w:rPr>
              <w:t>Membrane bituminoase</w:t>
            </w:r>
          </w:p>
        </w:tc>
        <w:tc>
          <w:tcPr>
            <w:tcW w:w="1021" w:type="dxa"/>
            <w:gridSpan w:val="3"/>
            <w:tcBorders>
              <w:top w:val="nil"/>
              <w:bottom w:val="single" w:sz="2" w:space="0" w:color="auto"/>
            </w:tcBorders>
            <w:vAlign w:val="center"/>
          </w:tcPr>
          <w:p w14:paraId="41071C7C"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8DC9591"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1,120</w:t>
            </w:r>
          </w:p>
        </w:tc>
        <w:tc>
          <w:tcPr>
            <w:tcW w:w="1559" w:type="dxa"/>
            <w:gridSpan w:val="2"/>
            <w:tcBorders>
              <w:top w:val="nil"/>
              <w:bottom w:val="single" w:sz="2" w:space="0" w:color="auto"/>
            </w:tcBorders>
            <w:vAlign w:val="center"/>
          </w:tcPr>
          <w:p w14:paraId="5162B151" w14:textId="77777777" w:rsidR="00881A0F" w:rsidRPr="00C97908" w:rsidRDefault="00881A0F" w:rsidP="009E5A48">
            <w:pPr>
              <w:jc w:val="center"/>
              <w:rPr>
                <w:sz w:val="16"/>
                <w:szCs w:val="16"/>
                <w:lang w:val="en-US"/>
              </w:rPr>
            </w:pPr>
            <w:r w:rsidRPr="00C97908">
              <w:rPr>
                <w:sz w:val="16"/>
                <w:szCs w:val="16"/>
                <w:lang w:val="en-US"/>
              </w:rPr>
              <w:t>1,9727</w:t>
            </w:r>
          </w:p>
        </w:tc>
      </w:tr>
      <w:tr w:rsidR="00881A0F" w:rsidRPr="00B40365" w14:paraId="28D807C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C5BA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E045BD3" w14:textId="77777777" w:rsidR="00881A0F" w:rsidRPr="00B40365" w:rsidRDefault="00881A0F" w:rsidP="009E5A48">
            <w:pPr>
              <w:jc w:val="center"/>
              <w:rPr>
                <w:sz w:val="16"/>
                <w:szCs w:val="16"/>
                <w:lang w:val="en-US"/>
              </w:rPr>
            </w:pPr>
            <w:r w:rsidRPr="00B40365">
              <w:rPr>
                <w:sz w:val="16"/>
                <w:szCs w:val="16"/>
                <w:lang w:val="en-US"/>
              </w:rPr>
              <w:t>2320322600103</w:t>
            </w:r>
          </w:p>
        </w:tc>
        <w:tc>
          <w:tcPr>
            <w:tcW w:w="4366" w:type="dxa"/>
            <w:gridSpan w:val="4"/>
            <w:tcBorders>
              <w:top w:val="nil"/>
              <w:bottom w:val="single" w:sz="2" w:space="0" w:color="auto"/>
            </w:tcBorders>
            <w:vAlign w:val="center"/>
          </w:tcPr>
          <w:p w14:paraId="28437ECD" w14:textId="77777777" w:rsidR="00881A0F" w:rsidRPr="00C97908" w:rsidRDefault="00881A0F" w:rsidP="009E5A48">
            <w:pPr>
              <w:rPr>
                <w:sz w:val="16"/>
                <w:szCs w:val="16"/>
                <w:lang w:val="en-US"/>
              </w:rPr>
            </w:pPr>
            <w:r w:rsidRPr="00C97908">
              <w:rPr>
                <w:sz w:val="16"/>
                <w:szCs w:val="16"/>
                <w:lang w:val="en-US"/>
              </w:rPr>
              <w:t>Bitum de izolatie tip H-68/75</w:t>
            </w:r>
          </w:p>
        </w:tc>
        <w:tc>
          <w:tcPr>
            <w:tcW w:w="1021" w:type="dxa"/>
            <w:gridSpan w:val="3"/>
            <w:tcBorders>
              <w:top w:val="nil"/>
              <w:bottom w:val="single" w:sz="2" w:space="0" w:color="auto"/>
            </w:tcBorders>
            <w:vAlign w:val="center"/>
          </w:tcPr>
          <w:p w14:paraId="40644D73"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FBF97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779EF989" w14:textId="77777777" w:rsidR="00881A0F" w:rsidRPr="00C97908" w:rsidRDefault="00881A0F" w:rsidP="009E5A48">
            <w:pPr>
              <w:jc w:val="center"/>
              <w:rPr>
                <w:sz w:val="16"/>
                <w:szCs w:val="16"/>
                <w:lang w:val="en-US"/>
              </w:rPr>
            </w:pPr>
            <w:r w:rsidRPr="00C97908">
              <w:rPr>
                <w:sz w:val="16"/>
                <w:szCs w:val="16"/>
                <w:lang w:val="en-US"/>
              </w:rPr>
              <w:t>3,5226</w:t>
            </w:r>
          </w:p>
        </w:tc>
      </w:tr>
      <w:tr w:rsidR="00881A0F" w:rsidRPr="00B40365" w14:paraId="60A2F829"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E9B9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F937180" w14:textId="77777777" w:rsidR="00881A0F" w:rsidRPr="00B40365" w:rsidRDefault="00881A0F" w:rsidP="009E5A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6763B8E" w14:textId="77777777" w:rsidR="00881A0F" w:rsidRPr="00C97908" w:rsidRDefault="00881A0F" w:rsidP="009E5A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0D79154"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EEF5B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2,800</w:t>
            </w:r>
          </w:p>
        </w:tc>
        <w:tc>
          <w:tcPr>
            <w:tcW w:w="1559" w:type="dxa"/>
            <w:gridSpan w:val="2"/>
            <w:tcBorders>
              <w:top w:val="nil"/>
              <w:bottom w:val="single" w:sz="2" w:space="0" w:color="auto"/>
            </w:tcBorders>
            <w:vAlign w:val="center"/>
          </w:tcPr>
          <w:p w14:paraId="42556225" w14:textId="77777777" w:rsidR="00881A0F" w:rsidRPr="00C97908" w:rsidRDefault="00881A0F" w:rsidP="009E5A48">
            <w:pPr>
              <w:jc w:val="center"/>
              <w:rPr>
                <w:sz w:val="16"/>
                <w:szCs w:val="16"/>
                <w:lang w:val="en-US"/>
              </w:rPr>
            </w:pPr>
            <w:r w:rsidRPr="00C97908">
              <w:rPr>
                <w:sz w:val="16"/>
                <w:szCs w:val="16"/>
                <w:lang w:val="en-US"/>
              </w:rPr>
              <w:t>4,9316</w:t>
            </w:r>
          </w:p>
        </w:tc>
      </w:tr>
      <w:tr w:rsidR="00881A0F" w:rsidRPr="00B40365" w14:paraId="68917AE5"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172B1D"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EDDD8CA" w14:textId="77777777" w:rsidR="00881A0F" w:rsidRPr="00B40365" w:rsidRDefault="00881A0F" w:rsidP="009E5A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1FD2B4BF" w14:textId="77777777" w:rsidR="00881A0F" w:rsidRPr="00C97908" w:rsidRDefault="00881A0F" w:rsidP="009E5A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16CC47F"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BB366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D23917E" w14:textId="77777777" w:rsidR="00881A0F" w:rsidRPr="00C97908" w:rsidRDefault="00881A0F" w:rsidP="009E5A48">
            <w:pPr>
              <w:jc w:val="center"/>
              <w:rPr>
                <w:sz w:val="16"/>
                <w:szCs w:val="16"/>
                <w:lang w:val="en-US"/>
              </w:rPr>
            </w:pPr>
            <w:r w:rsidRPr="00C97908">
              <w:rPr>
                <w:sz w:val="16"/>
                <w:szCs w:val="16"/>
                <w:lang w:val="en-US"/>
              </w:rPr>
              <w:t>0,0018</w:t>
            </w:r>
          </w:p>
        </w:tc>
      </w:tr>
      <w:tr w:rsidR="00881A0F" w:rsidRPr="00B40365" w14:paraId="4B9CC656"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24812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37B8678" w14:textId="77777777" w:rsidR="00881A0F" w:rsidRPr="00B40365" w:rsidRDefault="00881A0F" w:rsidP="009E5A48">
            <w:pPr>
              <w:jc w:val="center"/>
              <w:rPr>
                <w:sz w:val="16"/>
                <w:szCs w:val="16"/>
                <w:lang w:val="en-US"/>
              </w:rPr>
            </w:pPr>
            <w:r w:rsidRPr="00B40365">
              <w:rPr>
                <w:sz w:val="16"/>
                <w:szCs w:val="16"/>
                <w:lang w:val="en-US"/>
              </w:rPr>
              <w:t>2320166200975</w:t>
            </w:r>
          </w:p>
        </w:tc>
        <w:tc>
          <w:tcPr>
            <w:tcW w:w="4366" w:type="dxa"/>
            <w:gridSpan w:val="4"/>
            <w:tcBorders>
              <w:top w:val="nil"/>
              <w:bottom w:val="single" w:sz="2" w:space="0" w:color="auto"/>
            </w:tcBorders>
            <w:vAlign w:val="center"/>
          </w:tcPr>
          <w:p w14:paraId="34E26024" w14:textId="77777777" w:rsidR="00881A0F" w:rsidRPr="00C97908" w:rsidRDefault="00881A0F" w:rsidP="009E5A48">
            <w:pPr>
              <w:rPr>
                <w:sz w:val="16"/>
                <w:szCs w:val="16"/>
                <w:lang w:val="en-US"/>
              </w:rPr>
            </w:pPr>
            <w:r w:rsidRPr="00C97908">
              <w:rPr>
                <w:sz w:val="16"/>
                <w:szCs w:val="16"/>
                <w:lang w:val="en-US"/>
              </w:rPr>
              <w:t>Combustibil lichid usor</w:t>
            </w:r>
          </w:p>
        </w:tc>
        <w:tc>
          <w:tcPr>
            <w:tcW w:w="1021" w:type="dxa"/>
            <w:gridSpan w:val="3"/>
            <w:tcBorders>
              <w:top w:val="nil"/>
              <w:bottom w:val="single" w:sz="2" w:space="0" w:color="auto"/>
            </w:tcBorders>
            <w:vAlign w:val="center"/>
          </w:tcPr>
          <w:p w14:paraId="6B8F27E8"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FADF85"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4C5DF56A" w14:textId="77777777" w:rsidR="00881A0F" w:rsidRPr="00C97908" w:rsidRDefault="00881A0F" w:rsidP="009E5A48">
            <w:pPr>
              <w:jc w:val="center"/>
              <w:rPr>
                <w:sz w:val="16"/>
                <w:szCs w:val="16"/>
                <w:lang w:val="en-US"/>
              </w:rPr>
            </w:pPr>
            <w:r w:rsidRPr="00C97908">
              <w:rPr>
                <w:sz w:val="16"/>
                <w:szCs w:val="16"/>
                <w:lang w:val="en-US"/>
              </w:rPr>
              <w:t>1,4090</w:t>
            </w:r>
          </w:p>
        </w:tc>
      </w:tr>
      <w:tr w:rsidR="00881A0F" w:rsidRPr="00B40365" w14:paraId="09133B7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71C17C"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F188FA2" w14:textId="77777777" w:rsidR="00881A0F" w:rsidRPr="00B40365" w:rsidRDefault="00881A0F" w:rsidP="009E5A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C4B0EAD" w14:textId="77777777" w:rsidR="00881A0F" w:rsidRPr="00C97908" w:rsidRDefault="00881A0F" w:rsidP="009E5A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67EA7A3"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F1F92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0,0024</w:t>
            </w:r>
          </w:p>
        </w:tc>
        <w:tc>
          <w:tcPr>
            <w:tcW w:w="1559" w:type="dxa"/>
            <w:gridSpan w:val="2"/>
            <w:tcBorders>
              <w:top w:val="nil"/>
              <w:bottom w:val="single" w:sz="2" w:space="0" w:color="auto"/>
            </w:tcBorders>
            <w:vAlign w:val="center"/>
          </w:tcPr>
          <w:p w14:paraId="64F0E878" w14:textId="77777777" w:rsidR="00881A0F" w:rsidRPr="00C97908" w:rsidRDefault="00881A0F" w:rsidP="009E5A48">
            <w:pPr>
              <w:jc w:val="center"/>
              <w:rPr>
                <w:sz w:val="16"/>
                <w:szCs w:val="16"/>
                <w:lang w:val="en-US"/>
              </w:rPr>
            </w:pPr>
            <w:r w:rsidRPr="00C97908">
              <w:rPr>
                <w:sz w:val="16"/>
                <w:szCs w:val="16"/>
                <w:lang w:val="en-US"/>
              </w:rPr>
              <w:t>0,0042</w:t>
            </w:r>
          </w:p>
        </w:tc>
      </w:tr>
      <w:tr w:rsidR="00881A0F" w:rsidRPr="00B40365" w14:paraId="13F106E2"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DA923"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FAE7A2E" w14:textId="77777777" w:rsidR="00881A0F" w:rsidRPr="00B40365" w:rsidRDefault="00881A0F" w:rsidP="009E5A48">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13922815" w14:textId="77777777" w:rsidR="00881A0F" w:rsidRPr="00C97908" w:rsidRDefault="00881A0F" w:rsidP="009E5A48">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69185A5C"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4F661E"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0F0D7FEB" w14:textId="77777777" w:rsidR="00881A0F" w:rsidRPr="00C97908" w:rsidRDefault="00881A0F" w:rsidP="009E5A48">
            <w:pPr>
              <w:jc w:val="center"/>
              <w:rPr>
                <w:sz w:val="16"/>
                <w:szCs w:val="16"/>
                <w:lang w:val="en-US"/>
              </w:rPr>
            </w:pPr>
            <w:r w:rsidRPr="00C97908">
              <w:rPr>
                <w:sz w:val="16"/>
                <w:szCs w:val="16"/>
                <w:lang w:val="en-US"/>
              </w:rPr>
              <w:t>0,0256</w:t>
            </w:r>
          </w:p>
        </w:tc>
      </w:tr>
      <w:tr w:rsidR="00881A0F" w:rsidRPr="00B40365" w14:paraId="3A600F5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1BB8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7A4296B" w14:textId="77777777" w:rsidR="00881A0F" w:rsidRPr="00B40365" w:rsidRDefault="00881A0F" w:rsidP="009E5A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FD5E5FB" w14:textId="77777777" w:rsidR="00881A0F" w:rsidRPr="00C97908" w:rsidRDefault="00881A0F" w:rsidP="009E5A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BE4AE9D"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0BB48D"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4F1A2DE8" w14:textId="77777777" w:rsidR="00881A0F" w:rsidRPr="00C97908" w:rsidRDefault="00881A0F" w:rsidP="009E5A48">
            <w:pPr>
              <w:jc w:val="center"/>
              <w:rPr>
                <w:sz w:val="16"/>
                <w:szCs w:val="16"/>
                <w:lang w:val="en-US"/>
              </w:rPr>
            </w:pPr>
            <w:r w:rsidRPr="00C97908">
              <w:rPr>
                <w:sz w:val="16"/>
                <w:szCs w:val="16"/>
                <w:lang w:val="en-US"/>
              </w:rPr>
              <w:t>0,0051</w:t>
            </w:r>
          </w:p>
        </w:tc>
      </w:tr>
      <w:tr w:rsidR="00881A0F" w:rsidRPr="009B70F2" w14:paraId="449C6485"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38A82A" w14:textId="77777777" w:rsidR="00881A0F" w:rsidRPr="005E2CA0" w:rsidRDefault="00881A0F" w:rsidP="009E5A48">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229811E6" w14:textId="77777777" w:rsidR="00881A0F" w:rsidRPr="005E2CA0" w:rsidRDefault="00881A0F" w:rsidP="009E5A48">
            <w:pPr>
              <w:jc w:val="center"/>
              <w:rPr>
                <w:b/>
                <w:bCs/>
                <w:sz w:val="22"/>
                <w:szCs w:val="22"/>
                <w:lang w:val="en-US"/>
              </w:rPr>
            </w:pPr>
            <w:r w:rsidRPr="005E2CA0">
              <w:rPr>
                <w:b/>
                <w:bCs/>
                <w:sz w:val="22"/>
                <w:szCs w:val="22"/>
                <w:lang w:val="en-US"/>
              </w:rPr>
              <w:t>CG24A</w:t>
            </w:r>
          </w:p>
        </w:tc>
        <w:tc>
          <w:tcPr>
            <w:tcW w:w="4366" w:type="dxa"/>
            <w:gridSpan w:val="5"/>
            <w:tcBorders>
              <w:top w:val="single" w:sz="4" w:space="0" w:color="auto"/>
              <w:bottom w:val="single" w:sz="4" w:space="0" w:color="auto"/>
            </w:tcBorders>
          </w:tcPr>
          <w:p w14:paraId="3EF378B3" w14:textId="77777777" w:rsidR="00881A0F" w:rsidRPr="005E2CA0" w:rsidRDefault="00881A0F" w:rsidP="009E5A48">
            <w:pPr>
              <w:rPr>
                <w:b/>
                <w:bCs/>
                <w:sz w:val="2"/>
                <w:szCs w:val="2"/>
                <w:lang w:val="en-US"/>
              </w:rPr>
            </w:pPr>
            <w:r w:rsidRPr="005E2CA0">
              <w:rPr>
                <w:b/>
                <w:bCs/>
                <w:sz w:val="22"/>
                <w:szCs w:val="22"/>
                <w:lang w:val="en-US"/>
              </w:rPr>
              <w:t>Plinte orizontale de de conexiune planseu-perete cu dimensiune 10x10 cm, turnate pe loc, din mortar de ciment M 100-T, in incaperi cu suprafete mai mari de 16 mp</w:t>
            </w:r>
          </w:p>
          <w:p w14:paraId="1D6A4432"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10C6EB7D" w14:textId="77777777" w:rsidR="00881A0F" w:rsidRPr="005E2CA0" w:rsidRDefault="00881A0F" w:rsidP="009E5A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A44CC2A"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7C59321C" w14:textId="77777777" w:rsidR="00881A0F" w:rsidRPr="005E2CA0" w:rsidRDefault="00881A0F" w:rsidP="009E5A48">
            <w:pPr>
              <w:jc w:val="center"/>
              <w:rPr>
                <w:b/>
                <w:bCs/>
                <w:sz w:val="22"/>
                <w:szCs w:val="22"/>
                <w:lang w:val="en-US"/>
              </w:rPr>
            </w:pPr>
            <w:r w:rsidRPr="005E2CA0">
              <w:rPr>
                <w:b/>
                <w:bCs/>
                <w:sz w:val="22"/>
                <w:szCs w:val="22"/>
                <w:lang w:val="en-US"/>
              </w:rPr>
              <w:t>3,100</w:t>
            </w:r>
          </w:p>
          <w:p w14:paraId="04E4479F" w14:textId="77777777" w:rsidR="00881A0F" w:rsidRPr="009B70F2" w:rsidRDefault="00881A0F" w:rsidP="009E5A48">
            <w:pPr>
              <w:jc w:val="center"/>
              <w:rPr>
                <w:sz w:val="2"/>
                <w:szCs w:val="2"/>
                <w:lang w:val="en-US"/>
              </w:rPr>
            </w:pPr>
          </w:p>
        </w:tc>
      </w:tr>
      <w:tr w:rsidR="00881A0F" w:rsidRPr="00B40365" w14:paraId="269A5064"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C9204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4E81517" w14:textId="77777777" w:rsidR="00881A0F" w:rsidRPr="00B40365" w:rsidRDefault="00881A0F" w:rsidP="009E5A48">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67DF045" w14:textId="77777777" w:rsidR="00881A0F" w:rsidRPr="00C97908" w:rsidRDefault="00881A0F" w:rsidP="009E5A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8774388"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66A8A7"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0,680</w:t>
            </w:r>
          </w:p>
        </w:tc>
        <w:tc>
          <w:tcPr>
            <w:tcW w:w="1559" w:type="dxa"/>
            <w:gridSpan w:val="2"/>
            <w:tcBorders>
              <w:top w:val="nil"/>
              <w:bottom w:val="single" w:sz="2" w:space="0" w:color="auto"/>
            </w:tcBorders>
            <w:vAlign w:val="center"/>
          </w:tcPr>
          <w:p w14:paraId="0760C60B" w14:textId="77777777" w:rsidR="00881A0F" w:rsidRPr="00C97908" w:rsidRDefault="00881A0F" w:rsidP="009E5A48">
            <w:pPr>
              <w:jc w:val="center"/>
              <w:rPr>
                <w:sz w:val="16"/>
                <w:szCs w:val="16"/>
                <w:lang w:val="en-US"/>
              </w:rPr>
            </w:pPr>
            <w:r w:rsidRPr="00C97908">
              <w:rPr>
                <w:sz w:val="16"/>
                <w:szCs w:val="16"/>
                <w:lang w:val="en-US"/>
              </w:rPr>
              <w:t>2,1080</w:t>
            </w:r>
          </w:p>
        </w:tc>
      </w:tr>
      <w:tr w:rsidR="00881A0F" w:rsidRPr="00B40365" w14:paraId="25BC136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0ACF3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EBD38DD"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C3B7118"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F6E7478"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76F5C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7DBF0F54" w14:textId="77777777" w:rsidR="00881A0F" w:rsidRPr="00C97908" w:rsidRDefault="00881A0F" w:rsidP="009E5A48">
            <w:pPr>
              <w:jc w:val="center"/>
              <w:rPr>
                <w:sz w:val="16"/>
                <w:szCs w:val="16"/>
                <w:lang w:val="en-US"/>
              </w:rPr>
            </w:pPr>
            <w:r w:rsidRPr="00C97908">
              <w:rPr>
                <w:sz w:val="16"/>
                <w:szCs w:val="16"/>
                <w:lang w:val="en-US"/>
              </w:rPr>
              <w:t>0,2170</w:t>
            </w:r>
          </w:p>
        </w:tc>
      </w:tr>
      <w:tr w:rsidR="00881A0F" w:rsidRPr="00B40365" w14:paraId="2042E495"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078D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368623D" w14:textId="77777777" w:rsidR="00881A0F" w:rsidRPr="00B40365" w:rsidRDefault="00881A0F" w:rsidP="009E5A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68D965A" w14:textId="77777777" w:rsidR="00881A0F" w:rsidRPr="00C97908" w:rsidRDefault="00881A0F" w:rsidP="009E5A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0CDCC84"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2BCB4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1,750</w:t>
            </w:r>
          </w:p>
        </w:tc>
        <w:tc>
          <w:tcPr>
            <w:tcW w:w="1559" w:type="dxa"/>
            <w:gridSpan w:val="2"/>
            <w:tcBorders>
              <w:top w:val="nil"/>
              <w:bottom w:val="single" w:sz="2" w:space="0" w:color="auto"/>
            </w:tcBorders>
            <w:vAlign w:val="center"/>
          </w:tcPr>
          <w:p w14:paraId="55224F23" w14:textId="77777777" w:rsidR="00881A0F" w:rsidRPr="00C97908" w:rsidRDefault="00881A0F" w:rsidP="009E5A48">
            <w:pPr>
              <w:jc w:val="center"/>
              <w:rPr>
                <w:sz w:val="16"/>
                <w:szCs w:val="16"/>
                <w:lang w:val="en-US"/>
              </w:rPr>
            </w:pPr>
            <w:r w:rsidRPr="00C97908">
              <w:rPr>
                <w:sz w:val="16"/>
                <w:szCs w:val="16"/>
                <w:lang w:val="en-US"/>
              </w:rPr>
              <w:t>5,4250</w:t>
            </w:r>
          </w:p>
        </w:tc>
      </w:tr>
      <w:tr w:rsidR="00881A0F" w:rsidRPr="00B40365" w14:paraId="1647EEC7"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47ED1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F5E5CD8" w14:textId="77777777" w:rsidR="00881A0F" w:rsidRPr="00B40365" w:rsidRDefault="00881A0F" w:rsidP="009E5A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21CC919" w14:textId="77777777" w:rsidR="00881A0F" w:rsidRPr="00C97908" w:rsidRDefault="00881A0F" w:rsidP="009E5A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55B9D07"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A3B9F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221D07B" w14:textId="77777777" w:rsidR="00881A0F" w:rsidRPr="00C97908" w:rsidRDefault="00881A0F" w:rsidP="009E5A48">
            <w:pPr>
              <w:jc w:val="center"/>
              <w:rPr>
                <w:sz w:val="16"/>
                <w:szCs w:val="16"/>
                <w:lang w:val="en-US"/>
              </w:rPr>
            </w:pPr>
            <w:r w:rsidRPr="00C97908">
              <w:rPr>
                <w:sz w:val="16"/>
                <w:szCs w:val="16"/>
                <w:lang w:val="en-US"/>
              </w:rPr>
              <w:t>0,0155</w:t>
            </w:r>
          </w:p>
        </w:tc>
      </w:tr>
      <w:tr w:rsidR="00881A0F" w:rsidRPr="00B40365" w14:paraId="1968A2A8"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017F1"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8C3559C" w14:textId="77777777" w:rsidR="00881A0F" w:rsidRPr="00B40365" w:rsidRDefault="00881A0F" w:rsidP="009E5A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8B83270" w14:textId="77777777" w:rsidR="00881A0F" w:rsidRPr="00C97908" w:rsidRDefault="00881A0F" w:rsidP="009E5A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D73DAC3"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9C5037"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37BE44F8" w14:textId="77777777" w:rsidR="00881A0F" w:rsidRPr="00C97908" w:rsidRDefault="00881A0F" w:rsidP="009E5A48">
            <w:pPr>
              <w:jc w:val="center"/>
              <w:rPr>
                <w:sz w:val="16"/>
                <w:szCs w:val="16"/>
                <w:lang w:val="en-US"/>
              </w:rPr>
            </w:pPr>
            <w:r w:rsidRPr="00C97908">
              <w:rPr>
                <w:sz w:val="16"/>
                <w:szCs w:val="16"/>
                <w:lang w:val="en-US"/>
              </w:rPr>
              <w:t>0,0046</w:t>
            </w:r>
          </w:p>
        </w:tc>
      </w:tr>
      <w:tr w:rsidR="00881A0F" w:rsidRPr="00B40365" w14:paraId="39662ED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34C23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90BF194" w14:textId="77777777" w:rsidR="00881A0F" w:rsidRPr="00B40365" w:rsidRDefault="00881A0F" w:rsidP="009E5A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A3F91AF" w14:textId="77777777" w:rsidR="00881A0F" w:rsidRPr="00C97908" w:rsidRDefault="00881A0F" w:rsidP="009E5A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3C4B507"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6187D7"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34A502B8" w14:textId="77777777" w:rsidR="00881A0F" w:rsidRPr="00C97908" w:rsidRDefault="00881A0F" w:rsidP="009E5A48">
            <w:pPr>
              <w:jc w:val="center"/>
              <w:rPr>
                <w:sz w:val="16"/>
                <w:szCs w:val="16"/>
                <w:lang w:val="en-US"/>
              </w:rPr>
            </w:pPr>
            <w:r w:rsidRPr="00C97908">
              <w:rPr>
                <w:sz w:val="16"/>
                <w:szCs w:val="16"/>
                <w:lang w:val="en-US"/>
              </w:rPr>
              <w:t>0,0310</w:t>
            </w:r>
          </w:p>
        </w:tc>
      </w:tr>
      <w:tr w:rsidR="00881A0F" w:rsidRPr="009B70F2" w14:paraId="479E8026"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202B27" w14:textId="77777777" w:rsidR="00881A0F" w:rsidRPr="005E2CA0" w:rsidRDefault="00881A0F" w:rsidP="009E5A48">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0D24355D" w14:textId="77777777" w:rsidR="00881A0F" w:rsidRPr="005E2CA0" w:rsidRDefault="00881A0F" w:rsidP="009E5A48">
            <w:pPr>
              <w:jc w:val="center"/>
              <w:rPr>
                <w:b/>
                <w:bCs/>
                <w:sz w:val="22"/>
                <w:szCs w:val="22"/>
                <w:lang w:val="en-US"/>
              </w:rPr>
            </w:pPr>
            <w:r w:rsidRPr="005E2CA0">
              <w:rPr>
                <w:b/>
                <w:bCs/>
                <w:sz w:val="22"/>
                <w:szCs w:val="22"/>
                <w:lang w:val="en-US"/>
              </w:rPr>
              <w:t>IzF01B</w:t>
            </w:r>
          </w:p>
        </w:tc>
        <w:tc>
          <w:tcPr>
            <w:tcW w:w="4366" w:type="dxa"/>
            <w:gridSpan w:val="5"/>
            <w:tcBorders>
              <w:top w:val="single" w:sz="4" w:space="0" w:color="auto"/>
              <w:bottom w:val="single" w:sz="4" w:space="0" w:color="auto"/>
            </w:tcBorders>
          </w:tcPr>
          <w:p w14:paraId="411FDB1F" w14:textId="77777777" w:rsidR="00881A0F" w:rsidRPr="005E2CA0" w:rsidRDefault="00881A0F" w:rsidP="009E5A48">
            <w:pPr>
              <w:rPr>
                <w:b/>
                <w:bCs/>
                <w:sz w:val="2"/>
                <w:szCs w:val="2"/>
                <w:lang w:val="en-US"/>
              </w:rPr>
            </w:pPr>
            <w:r w:rsidRPr="005E2CA0">
              <w:rPr>
                <w:b/>
                <w:bCs/>
                <w:sz w:val="22"/>
                <w:szCs w:val="22"/>
                <w:lang w:val="en-US"/>
              </w:rPr>
              <w:t xml:space="preserve">Amorsarea suprafetelor pentru aplicarea stratului de difuzie, a barierei contra vaporilor, a termoizolatiei sau a </w:t>
            </w:r>
            <w:r w:rsidRPr="005E2CA0">
              <w:rPr>
                <w:b/>
                <w:bCs/>
                <w:sz w:val="22"/>
                <w:szCs w:val="22"/>
                <w:lang w:val="en-US"/>
              </w:rPr>
              <w:lastRenderedPageBreak/>
              <w:t>hidroizolatiei pe suprafete orizontale, inclinte sau verticale, cu suspensie de bitum filerizat (subif) intr-un strat</w:t>
            </w:r>
          </w:p>
          <w:p w14:paraId="7E25FFC9"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12D2C5D2" w14:textId="77777777" w:rsidR="00881A0F" w:rsidRPr="005E2CA0" w:rsidRDefault="00881A0F" w:rsidP="009E5A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3AFBD03F"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6970DB3F" w14:textId="77777777" w:rsidR="00881A0F" w:rsidRPr="005E2CA0" w:rsidRDefault="00881A0F" w:rsidP="009E5A48">
            <w:pPr>
              <w:jc w:val="center"/>
              <w:rPr>
                <w:b/>
                <w:bCs/>
                <w:sz w:val="22"/>
                <w:szCs w:val="22"/>
                <w:lang w:val="en-US"/>
              </w:rPr>
            </w:pPr>
            <w:r w:rsidRPr="005E2CA0">
              <w:rPr>
                <w:b/>
                <w:bCs/>
                <w:sz w:val="22"/>
                <w:szCs w:val="22"/>
                <w:lang w:val="en-US"/>
              </w:rPr>
              <w:t>6,100</w:t>
            </w:r>
          </w:p>
          <w:p w14:paraId="29980257" w14:textId="77777777" w:rsidR="00881A0F" w:rsidRPr="009B70F2" w:rsidRDefault="00881A0F" w:rsidP="009E5A48">
            <w:pPr>
              <w:jc w:val="center"/>
              <w:rPr>
                <w:sz w:val="2"/>
                <w:szCs w:val="2"/>
                <w:lang w:val="en-US"/>
              </w:rPr>
            </w:pPr>
          </w:p>
        </w:tc>
      </w:tr>
      <w:tr w:rsidR="00881A0F" w:rsidRPr="00B40365" w14:paraId="05E47908"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A702A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01D9A21" w14:textId="77777777" w:rsidR="00881A0F" w:rsidRPr="00B40365" w:rsidRDefault="00881A0F" w:rsidP="009E5A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3AAEDF8C" w14:textId="77777777" w:rsidR="00881A0F" w:rsidRPr="00C97908" w:rsidRDefault="00881A0F" w:rsidP="009E5A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61C2C590"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221F0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200BF5E1" w14:textId="77777777" w:rsidR="00881A0F" w:rsidRPr="00C97908" w:rsidRDefault="00881A0F" w:rsidP="009E5A48">
            <w:pPr>
              <w:jc w:val="center"/>
              <w:rPr>
                <w:sz w:val="16"/>
                <w:szCs w:val="16"/>
                <w:lang w:val="en-US"/>
              </w:rPr>
            </w:pPr>
            <w:r w:rsidRPr="00C97908">
              <w:rPr>
                <w:sz w:val="16"/>
                <w:szCs w:val="16"/>
                <w:lang w:val="en-US"/>
              </w:rPr>
              <w:t>0,2440</w:t>
            </w:r>
          </w:p>
        </w:tc>
      </w:tr>
      <w:tr w:rsidR="00881A0F" w:rsidRPr="00B40365" w14:paraId="610A88C4"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03D58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323DA5D" w14:textId="77777777" w:rsidR="00881A0F" w:rsidRPr="00B40365" w:rsidRDefault="00881A0F" w:rsidP="009E5A48">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617CE358" w14:textId="77777777" w:rsidR="00881A0F" w:rsidRPr="00C97908" w:rsidRDefault="00881A0F" w:rsidP="009E5A48">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0F2AA4B4"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FD38E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1A7DA408" w14:textId="77777777" w:rsidR="00881A0F" w:rsidRPr="00C97908" w:rsidRDefault="00881A0F" w:rsidP="009E5A48">
            <w:pPr>
              <w:jc w:val="center"/>
              <w:rPr>
                <w:sz w:val="16"/>
                <w:szCs w:val="16"/>
                <w:lang w:val="en-US"/>
              </w:rPr>
            </w:pPr>
            <w:r w:rsidRPr="00C97908">
              <w:rPr>
                <w:sz w:val="16"/>
                <w:szCs w:val="16"/>
                <w:lang w:val="en-US"/>
              </w:rPr>
              <w:t>1,8300</w:t>
            </w:r>
          </w:p>
        </w:tc>
      </w:tr>
      <w:tr w:rsidR="00881A0F" w:rsidRPr="00B40365" w14:paraId="40F2FE0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2DBA71"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15668D4" w14:textId="77777777" w:rsidR="00881A0F" w:rsidRPr="00B40365" w:rsidRDefault="00881A0F" w:rsidP="009E5A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B005685" w14:textId="77777777" w:rsidR="00881A0F" w:rsidRPr="00C97908" w:rsidRDefault="00881A0F" w:rsidP="009E5A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7040D6D"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83D1A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90F09AD" w14:textId="77777777" w:rsidR="00881A0F" w:rsidRPr="00C97908" w:rsidRDefault="00881A0F" w:rsidP="009E5A48">
            <w:pPr>
              <w:jc w:val="center"/>
              <w:rPr>
                <w:sz w:val="16"/>
                <w:szCs w:val="16"/>
                <w:lang w:val="en-US"/>
              </w:rPr>
            </w:pPr>
            <w:r w:rsidRPr="00C97908">
              <w:rPr>
                <w:sz w:val="16"/>
                <w:szCs w:val="16"/>
                <w:lang w:val="en-US"/>
              </w:rPr>
              <w:t>0,0061</w:t>
            </w:r>
          </w:p>
        </w:tc>
      </w:tr>
      <w:tr w:rsidR="00881A0F" w:rsidRPr="00B40365" w14:paraId="595682D6"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9082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68A61F7" w14:textId="77777777" w:rsidR="00881A0F" w:rsidRPr="00B40365" w:rsidRDefault="00881A0F" w:rsidP="009E5A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5DCF123" w14:textId="77777777" w:rsidR="00881A0F" w:rsidRPr="00C97908" w:rsidRDefault="00881A0F" w:rsidP="009E5A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81B8C3B"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DF75F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4EBD9052" w14:textId="77777777" w:rsidR="00881A0F" w:rsidRPr="00C97908" w:rsidRDefault="00881A0F" w:rsidP="009E5A48">
            <w:pPr>
              <w:jc w:val="center"/>
              <w:rPr>
                <w:sz w:val="16"/>
                <w:szCs w:val="16"/>
                <w:lang w:val="en-US"/>
              </w:rPr>
            </w:pPr>
            <w:r w:rsidRPr="00C97908">
              <w:rPr>
                <w:sz w:val="16"/>
                <w:szCs w:val="16"/>
                <w:lang w:val="en-US"/>
              </w:rPr>
              <w:t>0,0018</w:t>
            </w:r>
          </w:p>
        </w:tc>
      </w:tr>
      <w:tr w:rsidR="00881A0F" w:rsidRPr="009B70F2" w14:paraId="0C8540E5"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E63EE8" w14:textId="77777777" w:rsidR="00881A0F" w:rsidRPr="005E2CA0" w:rsidRDefault="00881A0F" w:rsidP="009E5A48">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2A082B17" w14:textId="77777777" w:rsidR="00881A0F" w:rsidRPr="005E2CA0" w:rsidRDefault="00881A0F" w:rsidP="009E5A48">
            <w:pPr>
              <w:jc w:val="center"/>
              <w:rPr>
                <w:b/>
                <w:bCs/>
                <w:sz w:val="22"/>
                <w:szCs w:val="22"/>
                <w:lang w:val="en-US"/>
              </w:rPr>
            </w:pPr>
            <w:r w:rsidRPr="005E2CA0">
              <w:rPr>
                <w:b/>
                <w:bCs/>
                <w:sz w:val="22"/>
                <w:szCs w:val="22"/>
                <w:lang w:val="en-US"/>
              </w:rPr>
              <w:t>CE13A2</w:t>
            </w:r>
          </w:p>
        </w:tc>
        <w:tc>
          <w:tcPr>
            <w:tcW w:w="4366" w:type="dxa"/>
            <w:gridSpan w:val="5"/>
            <w:tcBorders>
              <w:top w:val="single" w:sz="4" w:space="0" w:color="auto"/>
              <w:bottom w:val="single" w:sz="4" w:space="0" w:color="auto"/>
            </w:tcBorders>
          </w:tcPr>
          <w:p w14:paraId="1669DEE9" w14:textId="77777777" w:rsidR="00881A0F" w:rsidRPr="005E2CA0" w:rsidRDefault="00881A0F" w:rsidP="009E5A48">
            <w:pPr>
              <w:rPr>
                <w:b/>
                <w:bCs/>
                <w:sz w:val="2"/>
                <w:szCs w:val="2"/>
                <w:lang w:val="en-US"/>
              </w:rPr>
            </w:pPr>
            <w:r w:rsidRPr="005E2CA0">
              <w:rPr>
                <w:b/>
                <w:bCs/>
                <w:sz w:val="22"/>
                <w:szCs w:val="22"/>
                <w:lang w:val="en-US"/>
              </w:rPr>
              <w:t>Invelitori la acoperisuri cu membrane bituminoase modificate clasa business, Uniflex sau analog, lipite cu flacara in sistem bistrat (EPP - stratul inferior, EKP - stratul superior), pe suprafata orizontale montate pe suport continuu  / Consum Membrana bituminoasa EPP = 1.15 m2/m2; Membrana bituminoasa EKP = 1.15 m2/m2</w:t>
            </w:r>
          </w:p>
          <w:p w14:paraId="7699440B"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70D44B0F" w14:textId="77777777" w:rsidR="00881A0F" w:rsidRPr="005E2CA0" w:rsidRDefault="00881A0F" w:rsidP="009E5A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B508267"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7AA757F2" w14:textId="77777777" w:rsidR="00881A0F" w:rsidRPr="005E2CA0" w:rsidRDefault="00881A0F" w:rsidP="009E5A48">
            <w:pPr>
              <w:jc w:val="center"/>
              <w:rPr>
                <w:b/>
                <w:bCs/>
                <w:sz w:val="22"/>
                <w:szCs w:val="22"/>
                <w:lang w:val="en-US"/>
              </w:rPr>
            </w:pPr>
            <w:r w:rsidRPr="005E2CA0">
              <w:rPr>
                <w:b/>
                <w:bCs/>
                <w:sz w:val="22"/>
                <w:szCs w:val="22"/>
                <w:lang w:val="en-US"/>
              </w:rPr>
              <w:t>6,100</w:t>
            </w:r>
          </w:p>
          <w:p w14:paraId="00E5D767" w14:textId="77777777" w:rsidR="00881A0F" w:rsidRPr="009B70F2" w:rsidRDefault="00881A0F" w:rsidP="009E5A48">
            <w:pPr>
              <w:jc w:val="center"/>
              <w:rPr>
                <w:sz w:val="2"/>
                <w:szCs w:val="2"/>
                <w:lang w:val="en-US"/>
              </w:rPr>
            </w:pPr>
          </w:p>
        </w:tc>
      </w:tr>
      <w:tr w:rsidR="00881A0F" w:rsidRPr="00B40365" w14:paraId="3DC00C67"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746B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AFFCDCD" w14:textId="77777777" w:rsidR="00881A0F" w:rsidRPr="00B40365" w:rsidRDefault="00881A0F" w:rsidP="009E5A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72871D71" w14:textId="77777777" w:rsidR="00881A0F" w:rsidRPr="00C97908" w:rsidRDefault="00881A0F" w:rsidP="009E5A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44816E83"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79782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33040EFF" w14:textId="77777777" w:rsidR="00881A0F" w:rsidRPr="00C97908" w:rsidRDefault="00881A0F" w:rsidP="009E5A48">
            <w:pPr>
              <w:jc w:val="center"/>
              <w:rPr>
                <w:sz w:val="16"/>
                <w:szCs w:val="16"/>
                <w:lang w:val="en-US"/>
              </w:rPr>
            </w:pPr>
            <w:r w:rsidRPr="00C97908">
              <w:rPr>
                <w:sz w:val="16"/>
                <w:szCs w:val="16"/>
                <w:lang w:val="en-US"/>
              </w:rPr>
              <w:t>2,7450</w:t>
            </w:r>
          </w:p>
        </w:tc>
      </w:tr>
      <w:tr w:rsidR="00881A0F" w:rsidRPr="00B40365" w14:paraId="7443EA2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A8950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D68E2B6"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BCE456C"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34A09E3"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6A3882"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3806B469" w14:textId="77777777" w:rsidR="00881A0F" w:rsidRPr="00C97908" w:rsidRDefault="00881A0F" w:rsidP="009E5A48">
            <w:pPr>
              <w:jc w:val="center"/>
              <w:rPr>
                <w:sz w:val="16"/>
                <w:szCs w:val="16"/>
                <w:lang w:val="en-US"/>
              </w:rPr>
            </w:pPr>
            <w:r w:rsidRPr="00C97908">
              <w:rPr>
                <w:sz w:val="16"/>
                <w:szCs w:val="16"/>
                <w:lang w:val="en-US"/>
              </w:rPr>
              <w:t>1,4030</w:t>
            </w:r>
          </w:p>
        </w:tc>
      </w:tr>
      <w:tr w:rsidR="00881A0F" w:rsidRPr="00B40365" w14:paraId="28C40695"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7B8581"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9BD98E1" w14:textId="77777777" w:rsidR="00881A0F" w:rsidRPr="00B40365" w:rsidRDefault="00881A0F" w:rsidP="009E5A48">
            <w:pPr>
              <w:jc w:val="center"/>
              <w:rPr>
                <w:sz w:val="16"/>
                <w:szCs w:val="16"/>
                <w:lang w:val="en-US"/>
              </w:rPr>
            </w:pPr>
            <w:r w:rsidRPr="00B40365">
              <w:rPr>
                <w:sz w:val="16"/>
                <w:szCs w:val="16"/>
                <w:lang w:val="en-US"/>
              </w:rPr>
              <w:t>26821326004701</w:t>
            </w:r>
          </w:p>
        </w:tc>
        <w:tc>
          <w:tcPr>
            <w:tcW w:w="4366" w:type="dxa"/>
            <w:gridSpan w:val="4"/>
            <w:tcBorders>
              <w:top w:val="nil"/>
              <w:bottom w:val="single" w:sz="2" w:space="0" w:color="auto"/>
            </w:tcBorders>
            <w:vAlign w:val="center"/>
          </w:tcPr>
          <w:p w14:paraId="599EC2AF" w14:textId="77777777" w:rsidR="00881A0F" w:rsidRPr="00C97908" w:rsidRDefault="00881A0F" w:rsidP="009E5A48">
            <w:pPr>
              <w:rPr>
                <w:sz w:val="16"/>
                <w:szCs w:val="16"/>
                <w:lang w:val="en-US"/>
              </w:rPr>
            </w:pPr>
            <w:r w:rsidRPr="00C97908">
              <w:rPr>
                <w:sz w:val="16"/>
                <w:szCs w:val="16"/>
                <w:lang w:val="en-US"/>
              </w:rPr>
              <w:t>Membrana bituminoasa Uniflex EPP</w:t>
            </w:r>
          </w:p>
        </w:tc>
        <w:tc>
          <w:tcPr>
            <w:tcW w:w="1021" w:type="dxa"/>
            <w:gridSpan w:val="3"/>
            <w:tcBorders>
              <w:top w:val="nil"/>
              <w:bottom w:val="single" w:sz="2" w:space="0" w:color="auto"/>
            </w:tcBorders>
            <w:vAlign w:val="center"/>
          </w:tcPr>
          <w:p w14:paraId="3A9F9056"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6710824"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0951F8D7" w14:textId="77777777" w:rsidR="00881A0F" w:rsidRPr="00C97908" w:rsidRDefault="00881A0F" w:rsidP="009E5A48">
            <w:pPr>
              <w:jc w:val="center"/>
              <w:rPr>
                <w:sz w:val="16"/>
                <w:szCs w:val="16"/>
                <w:lang w:val="en-US"/>
              </w:rPr>
            </w:pPr>
            <w:r w:rsidRPr="00C97908">
              <w:rPr>
                <w:sz w:val="16"/>
                <w:szCs w:val="16"/>
                <w:lang w:val="en-US"/>
              </w:rPr>
              <w:t>7,3657</w:t>
            </w:r>
          </w:p>
        </w:tc>
      </w:tr>
      <w:tr w:rsidR="00881A0F" w:rsidRPr="00B40365" w14:paraId="0596A6C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D37A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E8BE97D" w14:textId="77777777" w:rsidR="00881A0F" w:rsidRPr="00B40365" w:rsidRDefault="00881A0F" w:rsidP="009E5A48">
            <w:pPr>
              <w:jc w:val="center"/>
              <w:rPr>
                <w:sz w:val="16"/>
                <w:szCs w:val="16"/>
                <w:lang w:val="en-US"/>
              </w:rPr>
            </w:pPr>
            <w:r w:rsidRPr="00B40365">
              <w:rPr>
                <w:sz w:val="16"/>
                <w:szCs w:val="16"/>
                <w:lang w:val="en-US"/>
              </w:rPr>
              <w:t>26821326004702</w:t>
            </w:r>
          </w:p>
        </w:tc>
        <w:tc>
          <w:tcPr>
            <w:tcW w:w="4366" w:type="dxa"/>
            <w:gridSpan w:val="4"/>
            <w:tcBorders>
              <w:top w:val="nil"/>
              <w:bottom w:val="single" w:sz="2" w:space="0" w:color="auto"/>
            </w:tcBorders>
            <w:vAlign w:val="center"/>
          </w:tcPr>
          <w:p w14:paraId="38893DA0" w14:textId="77777777" w:rsidR="00881A0F" w:rsidRPr="00C97908" w:rsidRDefault="00881A0F" w:rsidP="009E5A48">
            <w:pPr>
              <w:rPr>
                <w:sz w:val="16"/>
                <w:szCs w:val="16"/>
                <w:lang w:val="en-US"/>
              </w:rPr>
            </w:pPr>
            <w:r w:rsidRPr="00C97908">
              <w:rPr>
                <w:sz w:val="16"/>
                <w:szCs w:val="16"/>
                <w:lang w:val="en-US"/>
              </w:rPr>
              <w:t>Membrana bituminoasa Uniflex EKP</w:t>
            </w:r>
          </w:p>
        </w:tc>
        <w:tc>
          <w:tcPr>
            <w:tcW w:w="1021" w:type="dxa"/>
            <w:gridSpan w:val="3"/>
            <w:tcBorders>
              <w:top w:val="nil"/>
              <w:bottom w:val="single" w:sz="2" w:space="0" w:color="auto"/>
            </w:tcBorders>
            <w:vAlign w:val="center"/>
          </w:tcPr>
          <w:p w14:paraId="040DEC1C"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5279E81"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7BF87468" w14:textId="77777777" w:rsidR="00881A0F" w:rsidRPr="00C97908" w:rsidRDefault="00881A0F" w:rsidP="009E5A48">
            <w:pPr>
              <w:jc w:val="center"/>
              <w:rPr>
                <w:sz w:val="16"/>
                <w:szCs w:val="16"/>
                <w:lang w:val="en-US"/>
              </w:rPr>
            </w:pPr>
            <w:r w:rsidRPr="00C97908">
              <w:rPr>
                <w:sz w:val="16"/>
                <w:szCs w:val="16"/>
                <w:lang w:val="en-US"/>
              </w:rPr>
              <w:t>7,3657</w:t>
            </w:r>
          </w:p>
        </w:tc>
      </w:tr>
      <w:tr w:rsidR="00881A0F" w:rsidRPr="00B40365" w14:paraId="01E8897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9EB6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9189B98" w14:textId="77777777" w:rsidR="00881A0F" w:rsidRPr="00B40365" w:rsidRDefault="00881A0F" w:rsidP="009E5A48">
            <w:pPr>
              <w:jc w:val="center"/>
              <w:rPr>
                <w:sz w:val="16"/>
                <w:szCs w:val="16"/>
                <w:lang w:val="en-US"/>
              </w:rPr>
            </w:pPr>
            <w:r w:rsidRPr="00B40365">
              <w:rPr>
                <w:sz w:val="16"/>
                <w:szCs w:val="16"/>
                <w:lang w:val="en-US"/>
              </w:rPr>
              <w:t>2320216201058</w:t>
            </w:r>
          </w:p>
        </w:tc>
        <w:tc>
          <w:tcPr>
            <w:tcW w:w="4366" w:type="dxa"/>
            <w:gridSpan w:val="4"/>
            <w:tcBorders>
              <w:top w:val="nil"/>
              <w:bottom w:val="single" w:sz="2" w:space="0" w:color="auto"/>
            </w:tcBorders>
            <w:vAlign w:val="center"/>
          </w:tcPr>
          <w:p w14:paraId="7015F3A7" w14:textId="77777777" w:rsidR="00881A0F" w:rsidRPr="00C97908" w:rsidRDefault="00881A0F" w:rsidP="009E5A48">
            <w:pPr>
              <w:rPr>
                <w:sz w:val="16"/>
                <w:szCs w:val="16"/>
                <w:lang w:val="en-US"/>
              </w:rPr>
            </w:pPr>
            <w:r w:rsidRPr="00C97908">
              <w:rPr>
                <w:sz w:val="16"/>
                <w:szCs w:val="16"/>
                <w:lang w:val="en-US"/>
              </w:rPr>
              <w:t>Gaz butan (butelii)</w:t>
            </w:r>
          </w:p>
        </w:tc>
        <w:tc>
          <w:tcPr>
            <w:tcW w:w="1021" w:type="dxa"/>
            <w:gridSpan w:val="3"/>
            <w:tcBorders>
              <w:top w:val="nil"/>
              <w:bottom w:val="single" w:sz="2" w:space="0" w:color="auto"/>
            </w:tcBorders>
            <w:vAlign w:val="center"/>
          </w:tcPr>
          <w:p w14:paraId="15313AEB"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ADF68E"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58D86D5E" w14:textId="77777777" w:rsidR="00881A0F" w:rsidRPr="00C97908" w:rsidRDefault="00881A0F" w:rsidP="009E5A48">
            <w:pPr>
              <w:jc w:val="center"/>
              <w:rPr>
                <w:sz w:val="16"/>
                <w:szCs w:val="16"/>
                <w:lang w:val="en-US"/>
              </w:rPr>
            </w:pPr>
            <w:r w:rsidRPr="00C97908">
              <w:rPr>
                <w:sz w:val="16"/>
                <w:szCs w:val="16"/>
                <w:lang w:val="en-US"/>
              </w:rPr>
              <w:t>3,8430</w:t>
            </w:r>
          </w:p>
        </w:tc>
      </w:tr>
      <w:tr w:rsidR="00881A0F" w:rsidRPr="00B40365" w14:paraId="7D09D0F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ED62C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DF45FDD" w14:textId="77777777" w:rsidR="00881A0F" w:rsidRPr="00B40365" w:rsidRDefault="00881A0F" w:rsidP="009E5A48">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14:paraId="630E88C2" w14:textId="77777777" w:rsidR="00881A0F" w:rsidRPr="00C97908" w:rsidRDefault="00881A0F" w:rsidP="009E5A48">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14:paraId="3FA174C3"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09211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6947A820" w14:textId="77777777" w:rsidR="00881A0F" w:rsidRPr="00C97908" w:rsidRDefault="00881A0F" w:rsidP="009E5A48">
            <w:pPr>
              <w:jc w:val="center"/>
              <w:rPr>
                <w:sz w:val="16"/>
                <w:szCs w:val="16"/>
                <w:lang w:val="en-US"/>
              </w:rPr>
            </w:pPr>
            <w:r w:rsidRPr="00C97908">
              <w:rPr>
                <w:sz w:val="16"/>
                <w:szCs w:val="16"/>
                <w:lang w:val="en-US"/>
              </w:rPr>
              <w:t>1,2200</w:t>
            </w:r>
          </w:p>
        </w:tc>
      </w:tr>
      <w:tr w:rsidR="00881A0F" w:rsidRPr="00B40365" w14:paraId="40F9D9B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3029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4A7AA7C" w14:textId="77777777" w:rsidR="00881A0F" w:rsidRPr="00B40365" w:rsidRDefault="00881A0F" w:rsidP="009E5A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F44171B" w14:textId="77777777" w:rsidR="00881A0F" w:rsidRPr="00C97908" w:rsidRDefault="00881A0F" w:rsidP="009E5A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237729F"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353BDD"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14:paraId="1946821A" w14:textId="77777777" w:rsidR="00881A0F" w:rsidRPr="00C97908" w:rsidRDefault="00881A0F" w:rsidP="009E5A48">
            <w:pPr>
              <w:jc w:val="center"/>
              <w:rPr>
                <w:sz w:val="16"/>
                <w:szCs w:val="16"/>
                <w:lang w:val="en-US"/>
              </w:rPr>
            </w:pPr>
            <w:r w:rsidRPr="00C97908">
              <w:rPr>
                <w:sz w:val="16"/>
                <w:szCs w:val="16"/>
                <w:lang w:val="en-US"/>
              </w:rPr>
              <w:t>0,3660</w:t>
            </w:r>
          </w:p>
        </w:tc>
      </w:tr>
      <w:tr w:rsidR="00881A0F" w:rsidRPr="009B70F2" w14:paraId="1AC2EBA8"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230DA3" w14:textId="77777777" w:rsidR="00881A0F" w:rsidRPr="005E2CA0" w:rsidRDefault="00881A0F" w:rsidP="009E5A48">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77CF0838" w14:textId="77777777" w:rsidR="00881A0F" w:rsidRPr="005E2CA0" w:rsidRDefault="00881A0F" w:rsidP="009E5A48">
            <w:pPr>
              <w:jc w:val="center"/>
              <w:rPr>
                <w:b/>
                <w:bCs/>
                <w:sz w:val="22"/>
                <w:szCs w:val="22"/>
                <w:lang w:val="en-US"/>
              </w:rPr>
            </w:pPr>
            <w:r w:rsidRPr="005E2CA0">
              <w:rPr>
                <w:b/>
                <w:bCs/>
                <w:sz w:val="22"/>
                <w:szCs w:val="22"/>
                <w:lang w:val="en-US"/>
              </w:rPr>
              <w:t>CE40A</w:t>
            </w:r>
          </w:p>
        </w:tc>
        <w:tc>
          <w:tcPr>
            <w:tcW w:w="4366" w:type="dxa"/>
            <w:gridSpan w:val="5"/>
            <w:tcBorders>
              <w:top w:val="single" w:sz="4" w:space="0" w:color="auto"/>
              <w:bottom w:val="single" w:sz="4" w:space="0" w:color="auto"/>
            </w:tcBorders>
          </w:tcPr>
          <w:p w14:paraId="5C7B3CA9" w14:textId="77777777" w:rsidR="00881A0F" w:rsidRPr="005E2CA0" w:rsidRDefault="00881A0F" w:rsidP="009E5A48">
            <w:pPr>
              <w:rPr>
                <w:b/>
                <w:bCs/>
                <w:sz w:val="2"/>
                <w:szCs w:val="2"/>
                <w:lang w:val="en-US"/>
              </w:rPr>
            </w:pPr>
            <w:r w:rsidRPr="005E2CA0">
              <w:rPr>
                <w:b/>
                <w:bCs/>
                <w:sz w:val="22"/>
                <w:szCs w:val="22"/>
                <w:lang w:val="en-US"/>
              </w:rPr>
              <w:t>Montarea elementelor scheletului din grinzi (bare) 50x50 cu tratament antiseptic</w:t>
            </w:r>
          </w:p>
          <w:p w14:paraId="7ED30405"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004E31DA" w14:textId="77777777" w:rsidR="00881A0F" w:rsidRPr="005E2CA0" w:rsidRDefault="00881A0F" w:rsidP="009E5A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2DB1963"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3A69D6B7" w14:textId="77777777" w:rsidR="00881A0F" w:rsidRPr="005E2CA0" w:rsidRDefault="00881A0F" w:rsidP="009E5A48">
            <w:pPr>
              <w:jc w:val="center"/>
              <w:rPr>
                <w:b/>
                <w:bCs/>
                <w:sz w:val="22"/>
                <w:szCs w:val="22"/>
                <w:lang w:val="en-US"/>
              </w:rPr>
            </w:pPr>
            <w:r w:rsidRPr="005E2CA0">
              <w:rPr>
                <w:b/>
                <w:bCs/>
                <w:sz w:val="22"/>
                <w:szCs w:val="22"/>
                <w:lang w:val="en-US"/>
              </w:rPr>
              <w:t>0,020</w:t>
            </w:r>
          </w:p>
          <w:p w14:paraId="095EF3FD" w14:textId="77777777" w:rsidR="00881A0F" w:rsidRPr="009B70F2" w:rsidRDefault="00881A0F" w:rsidP="009E5A48">
            <w:pPr>
              <w:jc w:val="center"/>
              <w:rPr>
                <w:sz w:val="2"/>
                <w:szCs w:val="2"/>
                <w:lang w:val="en-US"/>
              </w:rPr>
            </w:pPr>
          </w:p>
        </w:tc>
      </w:tr>
      <w:tr w:rsidR="00881A0F" w:rsidRPr="00B40365" w14:paraId="2DDADBF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D74F18"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90214FF" w14:textId="77777777" w:rsidR="00881A0F" w:rsidRPr="00B40365" w:rsidRDefault="00881A0F" w:rsidP="009E5A48">
            <w:pPr>
              <w:jc w:val="center"/>
              <w:rPr>
                <w:sz w:val="16"/>
                <w:szCs w:val="16"/>
                <w:lang w:val="en-US"/>
              </w:rPr>
            </w:pPr>
            <w:r w:rsidRPr="00B40365">
              <w:rPr>
                <w:sz w:val="16"/>
                <w:szCs w:val="16"/>
                <w:lang w:val="en-US"/>
              </w:rPr>
              <w:t>7124010010730</w:t>
            </w:r>
          </w:p>
        </w:tc>
        <w:tc>
          <w:tcPr>
            <w:tcW w:w="4366" w:type="dxa"/>
            <w:gridSpan w:val="4"/>
            <w:tcBorders>
              <w:top w:val="nil"/>
              <w:bottom w:val="single" w:sz="2" w:space="0" w:color="auto"/>
            </w:tcBorders>
            <w:vAlign w:val="center"/>
          </w:tcPr>
          <w:p w14:paraId="3FEC6D34" w14:textId="77777777" w:rsidR="00881A0F" w:rsidRPr="00C97908" w:rsidRDefault="00881A0F" w:rsidP="009E5A48">
            <w:pPr>
              <w:rPr>
                <w:sz w:val="16"/>
                <w:szCs w:val="16"/>
                <w:lang w:val="en-US"/>
              </w:rPr>
            </w:pPr>
            <w:r w:rsidRPr="00C97908">
              <w:rPr>
                <w:sz w:val="16"/>
                <w:szCs w:val="16"/>
                <w:lang w:val="en-US"/>
              </w:rPr>
              <w:t>Dulgher  3</w:t>
            </w:r>
          </w:p>
        </w:tc>
        <w:tc>
          <w:tcPr>
            <w:tcW w:w="1021" w:type="dxa"/>
            <w:gridSpan w:val="3"/>
            <w:tcBorders>
              <w:top w:val="nil"/>
              <w:bottom w:val="single" w:sz="2" w:space="0" w:color="auto"/>
            </w:tcBorders>
            <w:vAlign w:val="center"/>
          </w:tcPr>
          <w:p w14:paraId="6C263350"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8B729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20,250</w:t>
            </w:r>
          </w:p>
        </w:tc>
        <w:tc>
          <w:tcPr>
            <w:tcW w:w="1559" w:type="dxa"/>
            <w:gridSpan w:val="2"/>
            <w:tcBorders>
              <w:top w:val="nil"/>
              <w:bottom w:val="single" w:sz="2" w:space="0" w:color="auto"/>
            </w:tcBorders>
            <w:vAlign w:val="center"/>
          </w:tcPr>
          <w:p w14:paraId="50B794F8" w14:textId="77777777" w:rsidR="00881A0F" w:rsidRPr="00C97908" w:rsidRDefault="00881A0F" w:rsidP="009E5A48">
            <w:pPr>
              <w:jc w:val="center"/>
              <w:rPr>
                <w:sz w:val="16"/>
                <w:szCs w:val="16"/>
                <w:lang w:val="en-US"/>
              </w:rPr>
            </w:pPr>
            <w:r w:rsidRPr="00C97908">
              <w:rPr>
                <w:sz w:val="16"/>
                <w:szCs w:val="16"/>
                <w:lang w:val="en-US"/>
              </w:rPr>
              <w:t>0,4050</w:t>
            </w:r>
          </w:p>
        </w:tc>
      </w:tr>
      <w:tr w:rsidR="00881A0F" w:rsidRPr="00B40365" w14:paraId="286EAF7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46AF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5F86B56"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63A8169"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D835157"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D4594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2,250</w:t>
            </w:r>
          </w:p>
        </w:tc>
        <w:tc>
          <w:tcPr>
            <w:tcW w:w="1559" w:type="dxa"/>
            <w:gridSpan w:val="2"/>
            <w:tcBorders>
              <w:top w:val="nil"/>
              <w:bottom w:val="single" w:sz="2" w:space="0" w:color="auto"/>
            </w:tcBorders>
            <w:vAlign w:val="center"/>
          </w:tcPr>
          <w:p w14:paraId="1A7227D4" w14:textId="77777777" w:rsidR="00881A0F" w:rsidRPr="00C97908" w:rsidRDefault="00881A0F" w:rsidP="009E5A48">
            <w:pPr>
              <w:jc w:val="center"/>
              <w:rPr>
                <w:sz w:val="16"/>
                <w:szCs w:val="16"/>
                <w:lang w:val="en-US"/>
              </w:rPr>
            </w:pPr>
            <w:r w:rsidRPr="00C97908">
              <w:rPr>
                <w:sz w:val="16"/>
                <w:szCs w:val="16"/>
                <w:lang w:val="en-US"/>
              </w:rPr>
              <w:t>0,0450</w:t>
            </w:r>
          </w:p>
        </w:tc>
      </w:tr>
      <w:tr w:rsidR="00881A0F" w:rsidRPr="00B40365" w14:paraId="26438C7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ED5C1"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06B1F50" w14:textId="77777777" w:rsidR="00881A0F" w:rsidRPr="00B40365" w:rsidRDefault="00881A0F" w:rsidP="009E5A48">
            <w:pPr>
              <w:jc w:val="center"/>
              <w:rPr>
                <w:sz w:val="16"/>
                <w:szCs w:val="16"/>
                <w:lang w:val="en-US"/>
              </w:rPr>
            </w:pPr>
            <w:r w:rsidRPr="00B40365">
              <w:rPr>
                <w:sz w:val="16"/>
                <w:szCs w:val="16"/>
                <w:lang w:val="en-US"/>
              </w:rPr>
              <w:t>28741158254550</w:t>
            </w:r>
          </w:p>
        </w:tc>
        <w:tc>
          <w:tcPr>
            <w:tcW w:w="4366" w:type="dxa"/>
            <w:gridSpan w:val="4"/>
            <w:tcBorders>
              <w:top w:val="nil"/>
              <w:bottom w:val="single" w:sz="2" w:space="0" w:color="auto"/>
            </w:tcBorders>
            <w:vAlign w:val="center"/>
          </w:tcPr>
          <w:p w14:paraId="489CFD81" w14:textId="77777777" w:rsidR="00881A0F" w:rsidRPr="00C97908" w:rsidRDefault="00881A0F" w:rsidP="009E5A48">
            <w:pPr>
              <w:rPr>
                <w:sz w:val="16"/>
                <w:szCs w:val="16"/>
                <w:lang w:val="en-US"/>
              </w:rPr>
            </w:pPr>
            <w:r w:rsidRPr="00C97908">
              <w:rPr>
                <w:sz w:val="16"/>
                <w:szCs w:val="16"/>
                <w:lang w:val="en-US"/>
              </w:rPr>
              <w:t>Buloane de constructii cu piulite si saibe</w:t>
            </w:r>
          </w:p>
        </w:tc>
        <w:tc>
          <w:tcPr>
            <w:tcW w:w="1021" w:type="dxa"/>
            <w:gridSpan w:val="3"/>
            <w:tcBorders>
              <w:top w:val="nil"/>
              <w:bottom w:val="single" w:sz="2" w:space="0" w:color="auto"/>
            </w:tcBorders>
            <w:vAlign w:val="center"/>
          </w:tcPr>
          <w:p w14:paraId="49B6159B"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67A9AE"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7,500</w:t>
            </w:r>
          </w:p>
        </w:tc>
        <w:tc>
          <w:tcPr>
            <w:tcW w:w="1559" w:type="dxa"/>
            <w:gridSpan w:val="2"/>
            <w:tcBorders>
              <w:top w:val="nil"/>
              <w:bottom w:val="single" w:sz="2" w:space="0" w:color="auto"/>
            </w:tcBorders>
            <w:vAlign w:val="center"/>
          </w:tcPr>
          <w:p w14:paraId="48E57843" w14:textId="77777777" w:rsidR="00881A0F" w:rsidRPr="00C97908" w:rsidRDefault="00881A0F" w:rsidP="009E5A48">
            <w:pPr>
              <w:jc w:val="center"/>
              <w:rPr>
                <w:sz w:val="16"/>
                <w:szCs w:val="16"/>
                <w:lang w:val="en-US"/>
              </w:rPr>
            </w:pPr>
            <w:r w:rsidRPr="00C97908">
              <w:rPr>
                <w:sz w:val="16"/>
                <w:szCs w:val="16"/>
                <w:lang w:val="en-US"/>
              </w:rPr>
              <w:t>0,1500</w:t>
            </w:r>
          </w:p>
        </w:tc>
      </w:tr>
      <w:tr w:rsidR="00881A0F" w:rsidRPr="00B40365" w14:paraId="6615237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F8653"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980C544" w14:textId="77777777" w:rsidR="00881A0F" w:rsidRPr="00B40365" w:rsidRDefault="00881A0F" w:rsidP="009E5A48">
            <w:pPr>
              <w:jc w:val="center"/>
              <w:rPr>
                <w:sz w:val="16"/>
                <w:szCs w:val="16"/>
                <w:lang w:val="en-US"/>
              </w:rPr>
            </w:pPr>
            <w:r w:rsidRPr="00B40365">
              <w:rPr>
                <w:sz w:val="16"/>
                <w:szCs w:val="16"/>
                <w:lang w:val="en-US"/>
              </w:rPr>
              <w:t>20101029069611</w:t>
            </w:r>
          </w:p>
        </w:tc>
        <w:tc>
          <w:tcPr>
            <w:tcW w:w="4366" w:type="dxa"/>
            <w:gridSpan w:val="4"/>
            <w:tcBorders>
              <w:top w:val="nil"/>
              <w:bottom w:val="single" w:sz="2" w:space="0" w:color="auto"/>
            </w:tcBorders>
            <w:vAlign w:val="center"/>
          </w:tcPr>
          <w:p w14:paraId="1C1C9480" w14:textId="77777777" w:rsidR="00881A0F" w:rsidRPr="00C97908" w:rsidRDefault="00881A0F" w:rsidP="009E5A48">
            <w:pPr>
              <w:rPr>
                <w:sz w:val="16"/>
                <w:szCs w:val="16"/>
                <w:lang w:val="en-US"/>
              </w:rPr>
            </w:pPr>
            <w:r w:rsidRPr="00C97908">
              <w:rPr>
                <w:sz w:val="16"/>
                <w:szCs w:val="16"/>
                <w:lang w:val="en-US"/>
              </w:rPr>
              <w:t>Scanduri brute,  calit III</w:t>
            </w:r>
          </w:p>
        </w:tc>
        <w:tc>
          <w:tcPr>
            <w:tcW w:w="1021" w:type="dxa"/>
            <w:gridSpan w:val="3"/>
            <w:tcBorders>
              <w:top w:val="nil"/>
              <w:bottom w:val="single" w:sz="2" w:space="0" w:color="auto"/>
            </w:tcBorders>
            <w:vAlign w:val="center"/>
          </w:tcPr>
          <w:p w14:paraId="0F79C154"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FA6A4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DCC6A41" w14:textId="77777777" w:rsidR="00881A0F" w:rsidRPr="00C97908" w:rsidRDefault="00881A0F" w:rsidP="009E5A48">
            <w:pPr>
              <w:jc w:val="center"/>
              <w:rPr>
                <w:sz w:val="16"/>
                <w:szCs w:val="16"/>
                <w:lang w:val="en-US"/>
              </w:rPr>
            </w:pPr>
            <w:r w:rsidRPr="00C97908">
              <w:rPr>
                <w:sz w:val="16"/>
                <w:szCs w:val="16"/>
                <w:lang w:val="en-US"/>
              </w:rPr>
              <w:t>0,0002</w:t>
            </w:r>
          </w:p>
        </w:tc>
      </w:tr>
      <w:tr w:rsidR="00881A0F" w:rsidRPr="00B40365" w14:paraId="4300FD82"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F777B"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A979A4E" w14:textId="77777777" w:rsidR="00881A0F" w:rsidRPr="00B40365" w:rsidRDefault="00881A0F" w:rsidP="009E5A48">
            <w:pPr>
              <w:jc w:val="center"/>
              <w:rPr>
                <w:sz w:val="16"/>
                <w:szCs w:val="16"/>
                <w:lang w:val="en-US"/>
              </w:rPr>
            </w:pPr>
            <w:r w:rsidRPr="00B40365">
              <w:rPr>
                <w:sz w:val="16"/>
                <w:szCs w:val="16"/>
                <w:lang w:val="en-US"/>
              </w:rPr>
              <w:t>20101029087371</w:t>
            </w:r>
          </w:p>
        </w:tc>
        <w:tc>
          <w:tcPr>
            <w:tcW w:w="4366" w:type="dxa"/>
            <w:gridSpan w:val="4"/>
            <w:tcBorders>
              <w:top w:val="nil"/>
              <w:bottom w:val="single" w:sz="2" w:space="0" w:color="auto"/>
            </w:tcBorders>
            <w:vAlign w:val="center"/>
          </w:tcPr>
          <w:p w14:paraId="75075609" w14:textId="77777777" w:rsidR="00881A0F" w:rsidRPr="00C97908" w:rsidRDefault="00881A0F" w:rsidP="009E5A48">
            <w:pPr>
              <w:rPr>
                <w:sz w:val="16"/>
                <w:szCs w:val="16"/>
                <w:lang w:val="en-US"/>
              </w:rPr>
            </w:pPr>
            <w:r w:rsidRPr="00C97908">
              <w:rPr>
                <w:sz w:val="16"/>
                <w:szCs w:val="16"/>
                <w:lang w:val="en-US"/>
              </w:rPr>
              <w:t>Grinzi ecarisate de rasinoase de б=100,125 mm, calit, a II a</w:t>
            </w:r>
          </w:p>
        </w:tc>
        <w:tc>
          <w:tcPr>
            <w:tcW w:w="1021" w:type="dxa"/>
            <w:gridSpan w:val="3"/>
            <w:tcBorders>
              <w:top w:val="nil"/>
              <w:bottom w:val="single" w:sz="2" w:space="0" w:color="auto"/>
            </w:tcBorders>
            <w:vAlign w:val="center"/>
          </w:tcPr>
          <w:p w14:paraId="357C7DD9"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F4BAF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0,930</w:t>
            </w:r>
          </w:p>
        </w:tc>
        <w:tc>
          <w:tcPr>
            <w:tcW w:w="1559" w:type="dxa"/>
            <w:gridSpan w:val="2"/>
            <w:tcBorders>
              <w:top w:val="nil"/>
              <w:bottom w:val="single" w:sz="2" w:space="0" w:color="auto"/>
            </w:tcBorders>
            <w:vAlign w:val="center"/>
          </w:tcPr>
          <w:p w14:paraId="5EB43924" w14:textId="77777777" w:rsidR="00881A0F" w:rsidRPr="00C97908" w:rsidRDefault="00881A0F" w:rsidP="009E5A48">
            <w:pPr>
              <w:jc w:val="center"/>
              <w:rPr>
                <w:sz w:val="16"/>
                <w:szCs w:val="16"/>
                <w:lang w:val="en-US"/>
              </w:rPr>
            </w:pPr>
            <w:r w:rsidRPr="00C97908">
              <w:rPr>
                <w:sz w:val="16"/>
                <w:szCs w:val="16"/>
                <w:lang w:val="en-US"/>
              </w:rPr>
              <w:t>0,0186</w:t>
            </w:r>
          </w:p>
        </w:tc>
      </w:tr>
      <w:tr w:rsidR="00881A0F" w:rsidRPr="00B40365" w14:paraId="44A0364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A3F7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C328164" w14:textId="77777777" w:rsidR="00881A0F" w:rsidRPr="00B40365" w:rsidRDefault="00881A0F" w:rsidP="009E5A48">
            <w:pPr>
              <w:jc w:val="center"/>
              <w:rPr>
                <w:sz w:val="16"/>
                <w:szCs w:val="16"/>
                <w:lang w:val="en-US"/>
              </w:rPr>
            </w:pPr>
            <w:r w:rsidRPr="00B40365">
              <w:rPr>
                <w:sz w:val="16"/>
                <w:szCs w:val="16"/>
                <w:lang w:val="en-US"/>
              </w:rPr>
              <w:t>20101029041691</w:t>
            </w:r>
          </w:p>
        </w:tc>
        <w:tc>
          <w:tcPr>
            <w:tcW w:w="4366" w:type="dxa"/>
            <w:gridSpan w:val="4"/>
            <w:tcBorders>
              <w:top w:val="nil"/>
              <w:bottom w:val="single" w:sz="2" w:space="0" w:color="auto"/>
            </w:tcBorders>
            <w:vAlign w:val="center"/>
          </w:tcPr>
          <w:p w14:paraId="189AB126" w14:textId="77777777" w:rsidR="00881A0F" w:rsidRPr="00C97908" w:rsidRDefault="00881A0F" w:rsidP="009E5A48">
            <w:pPr>
              <w:rPr>
                <w:sz w:val="16"/>
                <w:szCs w:val="16"/>
                <w:lang w:val="en-US"/>
              </w:rPr>
            </w:pPr>
            <w:r w:rsidRPr="00C97908">
              <w:rPr>
                <w:sz w:val="16"/>
                <w:szCs w:val="16"/>
                <w:lang w:val="en-US"/>
              </w:rPr>
              <w:t>Dulapuri  ecarisati de rasinnoase б = 44мм calit II</w:t>
            </w:r>
          </w:p>
        </w:tc>
        <w:tc>
          <w:tcPr>
            <w:tcW w:w="1021" w:type="dxa"/>
            <w:gridSpan w:val="3"/>
            <w:tcBorders>
              <w:top w:val="nil"/>
              <w:bottom w:val="single" w:sz="2" w:space="0" w:color="auto"/>
            </w:tcBorders>
            <w:vAlign w:val="center"/>
          </w:tcPr>
          <w:p w14:paraId="018AADCA"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39CD97"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0490DDF8" w14:textId="77777777" w:rsidR="00881A0F" w:rsidRPr="00C97908" w:rsidRDefault="00881A0F" w:rsidP="009E5A48">
            <w:pPr>
              <w:jc w:val="center"/>
              <w:rPr>
                <w:sz w:val="16"/>
                <w:szCs w:val="16"/>
                <w:lang w:val="en-US"/>
              </w:rPr>
            </w:pPr>
            <w:r w:rsidRPr="00C97908">
              <w:rPr>
                <w:sz w:val="16"/>
                <w:szCs w:val="16"/>
                <w:lang w:val="en-US"/>
              </w:rPr>
              <w:t>0,0024</w:t>
            </w:r>
          </w:p>
        </w:tc>
      </w:tr>
      <w:tr w:rsidR="00881A0F" w:rsidRPr="00B40365" w14:paraId="24D63F3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50258D"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ABD7C8D" w14:textId="77777777" w:rsidR="00881A0F" w:rsidRPr="00B40365" w:rsidRDefault="00881A0F" w:rsidP="009E5A48">
            <w:pPr>
              <w:jc w:val="center"/>
              <w:rPr>
                <w:sz w:val="16"/>
                <w:szCs w:val="16"/>
                <w:lang w:val="en-US"/>
              </w:rPr>
            </w:pPr>
            <w:r w:rsidRPr="00B40365">
              <w:rPr>
                <w:sz w:val="16"/>
                <w:szCs w:val="16"/>
                <w:lang w:val="en-US"/>
              </w:rPr>
              <w:t>28731220007511</w:t>
            </w:r>
          </w:p>
        </w:tc>
        <w:tc>
          <w:tcPr>
            <w:tcW w:w="4366" w:type="dxa"/>
            <w:gridSpan w:val="4"/>
            <w:tcBorders>
              <w:top w:val="nil"/>
              <w:bottom w:val="single" w:sz="2" w:space="0" w:color="auto"/>
            </w:tcBorders>
            <w:vAlign w:val="center"/>
          </w:tcPr>
          <w:p w14:paraId="225FD709" w14:textId="77777777" w:rsidR="00881A0F" w:rsidRPr="00C97908" w:rsidRDefault="00881A0F" w:rsidP="009E5A48">
            <w:pPr>
              <w:rPr>
                <w:sz w:val="16"/>
                <w:szCs w:val="16"/>
                <w:lang w:val="en-US"/>
              </w:rPr>
            </w:pPr>
            <w:r w:rsidRPr="00C97908">
              <w:rPr>
                <w:sz w:val="16"/>
                <w:szCs w:val="16"/>
                <w:lang w:val="en-US"/>
              </w:rPr>
              <w:t>Piese forjate  din semifabricate masa 1,8 kg (Поковки)</w:t>
            </w:r>
          </w:p>
        </w:tc>
        <w:tc>
          <w:tcPr>
            <w:tcW w:w="1021" w:type="dxa"/>
            <w:gridSpan w:val="3"/>
            <w:tcBorders>
              <w:top w:val="nil"/>
              <w:bottom w:val="single" w:sz="2" w:space="0" w:color="auto"/>
            </w:tcBorders>
            <w:vAlign w:val="center"/>
          </w:tcPr>
          <w:p w14:paraId="51C93562"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11C48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3,400</w:t>
            </w:r>
          </w:p>
        </w:tc>
        <w:tc>
          <w:tcPr>
            <w:tcW w:w="1559" w:type="dxa"/>
            <w:gridSpan w:val="2"/>
            <w:tcBorders>
              <w:top w:val="nil"/>
              <w:bottom w:val="single" w:sz="2" w:space="0" w:color="auto"/>
            </w:tcBorders>
            <w:vAlign w:val="center"/>
          </w:tcPr>
          <w:p w14:paraId="57AD0CF0" w14:textId="77777777" w:rsidR="00881A0F" w:rsidRPr="00C97908" w:rsidRDefault="00881A0F" w:rsidP="009E5A48">
            <w:pPr>
              <w:jc w:val="center"/>
              <w:rPr>
                <w:sz w:val="16"/>
                <w:szCs w:val="16"/>
                <w:lang w:val="en-US"/>
              </w:rPr>
            </w:pPr>
            <w:r w:rsidRPr="00C97908">
              <w:rPr>
                <w:sz w:val="16"/>
                <w:szCs w:val="16"/>
                <w:lang w:val="en-US"/>
              </w:rPr>
              <w:t>0,0680</w:t>
            </w:r>
          </w:p>
        </w:tc>
      </w:tr>
      <w:tr w:rsidR="00881A0F" w:rsidRPr="00B40365" w14:paraId="3657DFF2"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44B7C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94B95CD" w14:textId="77777777" w:rsidR="00881A0F" w:rsidRPr="00B40365" w:rsidRDefault="00881A0F" w:rsidP="009E5A48">
            <w:pPr>
              <w:jc w:val="center"/>
              <w:rPr>
                <w:sz w:val="16"/>
                <w:szCs w:val="16"/>
                <w:lang w:val="en-US"/>
              </w:rPr>
            </w:pPr>
            <w:r w:rsidRPr="00B40365">
              <w:rPr>
                <w:sz w:val="16"/>
                <w:szCs w:val="16"/>
                <w:lang w:val="en-US"/>
              </w:rPr>
              <w:t>24142161094821</w:t>
            </w:r>
          </w:p>
        </w:tc>
        <w:tc>
          <w:tcPr>
            <w:tcW w:w="4366" w:type="dxa"/>
            <w:gridSpan w:val="4"/>
            <w:tcBorders>
              <w:top w:val="nil"/>
              <w:bottom w:val="single" w:sz="2" w:space="0" w:color="auto"/>
            </w:tcBorders>
            <w:vAlign w:val="center"/>
          </w:tcPr>
          <w:p w14:paraId="73BEB602" w14:textId="77777777" w:rsidR="00881A0F" w:rsidRPr="00C97908" w:rsidRDefault="00881A0F" w:rsidP="009E5A48">
            <w:pPr>
              <w:rPr>
                <w:sz w:val="16"/>
                <w:szCs w:val="16"/>
                <w:lang w:val="en-US"/>
              </w:rPr>
            </w:pPr>
            <w:r w:rsidRPr="00C97908">
              <w:rPr>
                <w:sz w:val="16"/>
                <w:szCs w:val="16"/>
                <w:lang w:val="en-US"/>
              </w:rPr>
              <w:t>Pasta antiseptica</w:t>
            </w:r>
          </w:p>
        </w:tc>
        <w:tc>
          <w:tcPr>
            <w:tcW w:w="1021" w:type="dxa"/>
            <w:gridSpan w:val="3"/>
            <w:tcBorders>
              <w:top w:val="nil"/>
              <w:bottom w:val="single" w:sz="2" w:space="0" w:color="auto"/>
            </w:tcBorders>
            <w:vAlign w:val="center"/>
          </w:tcPr>
          <w:p w14:paraId="76595113"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884AE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3,010</w:t>
            </w:r>
          </w:p>
        </w:tc>
        <w:tc>
          <w:tcPr>
            <w:tcW w:w="1559" w:type="dxa"/>
            <w:gridSpan w:val="2"/>
            <w:tcBorders>
              <w:top w:val="nil"/>
              <w:bottom w:val="single" w:sz="2" w:space="0" w:color="auto"/>
            </w:tcBorders>
            <w:vAlign w:val="center"/>
          </w:tcPr>
          <w:p w14:paraId="16AE4348" w14:textId="77777777" w:rsidR="00881A0F" w:rsidRPr="00C97908" w:rsidRDefault="00881A0F" w:rsidP="009E5A48">
            <w:pPr>
              <w:jc w:val="center"/>
              <w:rPr>
                <w:sz w:val="16"/>
                <w:szCs w:val="16"/>
                <w:lang w:val="en-US"/>
              </w:rPr>
            </w:pPr>
            <w:r w:rsidRPr="00C97908">
              <w:rPr>
                <w:sz w:val="16"/>
                <w:szCs w:val="16"/>
                <w:lang w:val="en-US"/>
              </w:rPr>
              <w:t>0,0602</w:t>
            </w:r>
          </w:p>
        </w:tc>
      </w:tr>
      <w:tr w:rsidR="00881A0F" w:rsidRPr="00B40365" w14:paraId="73019C15"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728F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32C8F8F" w14:textId="77777777" w:rsidR="00881A0F" w:rsidRPr="00B40365" w:rsidRDefault="00881A0F" w:rsidP="009E5A48">
            <w:pPr>
              <w:jc w:val="center"/>
              <w:rPr>
                <w:sz w:val="16"/>
                <w:szCs w:val="16"/>
                <w:lang w:val="en-US"/>
              </w:rPr>
            </w:pPr>
            <w:r w:rsidRPr="00B40365">
              <w:rPr>
                <w:sz w:val="16"/>
                <w:szCs w:val="16"/>
                <w:lang w:val="en-US"/>
              </w:rPr>
              <w:t>23203226000361</w:t>
            </w:r>
          </w:p>
        </w:tc>
        <w:tc>
          <w:tcPr>
            <w:tcW w:w="4366" w:type="dxa"/>
            <w:gridSpan w:val="4"/>
            <w:tcBorders>
              <w:top w:val="nil"/>
              <w:bottom w:val="single" w:sz="2" w:space="0" w:color="auto"/>
            </w:tcBorders>
            <w:vAlign w:val="center"/>
          </w:tcPr>
          <w:p w14:paraId="4F8C4162" w14:textId="77777777" w:rsidR="00881A0F" w:rsidRPr="00C97908" w:rsidRDefault="00881A0F" w:rsidP="009E5A48">
            <w:pPr>
              <w:rPr>
                <w:sz w:val="16"/>
                <w:szCs w:val="16"/>
                <w:lang w:val="en-US"/>
              </w:rPr>
            </w:pPr>
            <w:r w:rsidRPr="00C97908">
              <w:rPr>
                <w:sz w:val="16"/>
                <w:szCs w:val="16"/>
                <w:lang w:val="en-US"/>
              </w:rPr>
              <w:t>Gudron</w:t>
            </w:r>
          </w:p>
        </w:tc>
        <w:tc>
          <w:tcPr>
            <w:tcW w:w="1021" w:type="dxa"/>
            <w:gridSpan w:val="3"/>
            <w:tcBorders>
              <w:top w:val="nil"/>
              <w:bottom w:val="single" w:sz="2" w:space="0" w:color="auto"/>
            </w:tcBorders>
            <w:vAlign w:val="center"/>
          </w:tcPr>
          <w:p w14:paraId="52B51DAC"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403DD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2,580</w:t>
            </w:r>
          </w:p>
        </w:tc>
        <w:tc>
          <w:tcPr>
            <w:tcW w:w="1559" w:type="dxa"/>
            <w:gridSpan w:val="2"/>
            <w:tcBorders>
              <w:top w:val="nil"/>
              <w:bottom w:val="single" w:sz="2" w:space="0" w:color="auto"/>
            </w:tcBorders>
            <w:vAlign w:val="center"/>
          </w:tcPr>
          <w:p w14:paraId="0091C365" w14:textId="77777777" w:rsidR="00881A0F" w:rsidRPr="00C97908" w:rsidRDefault="00881A0F" w:rsidP="009E5A48">
            <w:pPr>
              <w:jc w:val="center"/>
              <w:rPr>
                <w:sz w:val="16"/>
                <w:szCs w:val="16"/>
                <w:lang w:val="en-US"/>
              </w:rPr>
            </w:pPr>
            <w:r w:rsidRPr="00C97908">
              <w:rPr>
                <w:sz w:val="16"/>
                <w:szCs w:val="16"/>
                <w:lang w:val="en-US"/>
              </w:rPr>
              <w:t>0,0516</w:t>
            </w:r>
          </w:p>
        </w:tc>
      </w:tr>
      <w:tr w:rsidR="00881A0F" w:rsidRPr="00B40365" w14:paraId="7991E40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DB9C8"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25CFF1B" w14:textId="77777777" w:rsidR="00881A0F" w:rsidRPr="00B40365" w:rsidRDefault="00881A0F" w:rsidP="009E5A48">
            <w:pPr>
              <w:jc w:val="center"/>
              <w:rPr>
                <w:sz w:val="16"/>
                <w:szCs w:val="16"/>
                <w:lang w:val="en-US"/>
              </w:rPr>
            </w:pPr>
            <w:r w:rsidRPr="00B40365">
              <w:rPr>
                <w:sz w:val="16"/>
                <w:szCs w:val="16"/>
                <w:lang w:val="en-US"/>
              </w:rPr>
              <w:t>28741458870491</w:t>
            </w:r>
          </w:p>
        </w:tc>
        <w:tc>
          <w:tcPr>
            <w:tcW w:w="4366" w:type="dxa"/>
            <w:gridSpan w:val="4"/>
            <w:tcBorders>
              <w:top w:val="nil"/>
              <w:bottom w:val="single" w:sz="2" w:space="0" w:color="auto"/>
            </w:tcBorders>
            <w:vAlign w:val="center"/>
          </w:tcPr>
          <w:p w14:paraId="34B3734B" w14:textId="77777777" w:rsidR="00881A0F" w:rsidRPr="00C97908" w:rsidRDefault="00881A0F" w:rsidP="009E5A48">
            <w:pPr>
              <w:rPr>
                <w:sz w:val="16"/>
                <w:szCs w:val="16"/>
                <w:lang w:val="en-US"/>
              </w:rPr>
            </w:pPr>
            <w:r w:rsidRPr="00C97908">
              <w:rPr>
                <w:sz w:val="16"/>
                <w:szCs w:val="16"/>
                <w:lang w:val="en-US"/>
              </w:rPr>
              <w:t>Cuie de constructie</w:t>
            </w:r>
          </w:p>
        </w:tc>
        <w:tc>
          <w:tcPr>
            <w:tcW w:w="1021" w:type="dxa"/>
            <w:gridSpan w:val="3"/>
            <w:tcBorders>
              <w:top w:val="nil"/>
              <w:bottom w:val="single" w:sz="2" w:space="0" w:color="auto"/>
            </w:tcBorders>
            <w:vAlign w:val="center"/>
          </w:tcPr>
          <w:p w14:paraId="635ADED5"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23825F"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5D4D4D0D" w14:textId="77777777" w:rsidR="00881A0F" w:rsidRPr="00C97908" w:rsidRDefault="00881A0F" w:rsidP="009E5A48">
            <w:pPr>
              <w:jc w:val="center"/>
              <w:rPr>
                <w:sz w:val="16"/>
                <w:szCs w:val="16"/>
                <w:lang w:val="en-US"/>
              </w:rPr>
            </w:pPr>
            <w:r w:rsidRPr="00C97908">
              <w:rPr>
                <w:sz w:val="16"/>
                <w:szCs w:val="16"/>
                <w:lang w:val="en-US"/>
              </w:rPr>
              <w:t>0,0600</w:t>
            </w:r>
          </w:p>
        </w:tc>
      </w:tr>
      <w:tr w:rsidR="00881A0F" w:rsidRPr="00B40365" w14:paraId="3D657229"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6E25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0865482" w14:textId="77777777" w:rsidR="00881A0F" w:rsidRPr="00B40365" w:rsidRDefault="00881A0F" w:rsidP="009E5A48">
            <w:pPr>
              <w:jc w:val="center"/>
              <w:rPr>
                <w:sz w:val="16"/>
                <w:szCs w:val="16"/>
                <w:lang w:val="en-US"/>
              </w:rPr>
            </w:pPr>
            <w:r w:rsidRPr="00B40365">
              <w:rPr>
                <w:sz w:val="16"/>
                <w:szCs w:val="16"/>
                <w:lang w:val="en-US"/>
              </w:rPr>
              <w:t>26821326004260</w:t>
            </w:r>
          </w:p>
        </w:tc>
        <w:tc>
          <w:tcPr>
            <w:tcW w:w="4366" w:type="dxa"/>
            <w:gridSpan w:val="4"/>
            <w:tcBorders>
              <w:top w:val="nil"/>
              <w:bottom w:val="single" w:sz="2" w:space="0" w:color="auto"/>
            </w:tcBorders>
            <w:vAlign w:val="center"/>
          </w:tcPr>
          <w:p w14:paraId="6C64F9E2" w14:textId="77777777" w:rsidR="00881A0F" w:rsidRPr="00C97908" w:rsidRDefault="00881A0F" w:rsidP="009E5A48">
            <w:pPr>
              <w:rPr>
                <w:sz w:val="16"/>
                <w:szCs w:val="16"/>
                <w:lang w:val="en-US"/>
              </w:rPr>
            </w:pPr>
            <w:r w:rsidRPr="00C97908">
              <w:rPr>
                <w:sz w:val="16"/>
                <w:szCs w:val="16"/>
                <w:lang w:val="en-US"/>
              </w:rPr>
              <w:t>Carton gudronat  (толь)</w:t>
            </w:r>
          </w:p>
        </w:tc>
        <w:tc>
          <w:tcPr>
            <w:tcW w:w="1021" w:type="dxa"/>
            <w:gridSpan w:val="3"/>
            <w:tcBorders>
              <w:top w:val="nil"/>
              <w:bottom w:val="single" w:sz="2" w:space="0" w:color="auto"/>
            </w:tcBorders>
            <w:vAlign w:val="center"/>
          </w:tcPr>
          <w:p w14:paraId="78D33A46"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A6F9447"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1,450</w:t>
            </w:r>
          </w:p>
        </w:tc>
        <w:tc>
          <w:tcPr>
            <w:tcW w:w="1559" w:type="dxa"/>
            <w:gridSpan w:val="2"/>
            <w:tcBorders>
              <w:top w:val="nil"/>
              <w:bottom w:val="single" w:sz="2" w:space="0" w:color="auto"/>
            </w:tcBorders>
            <w:vAlign w:val="center"/>
          </w:tcPr>
          <w:p w14:paraId="05984396" w14:textId="77777777" w:rsidR="00881A0F" w:rsidRPr="00C97908" w:rsidRDefault="00881A0F" w:rsidP="009E5A48">
            <w:pPr>
              <w:jc w:val="center"/>
              <w:rPr>
                <w:sz w:val="16"/>
                <w:szCs w:val="16"/>
                <w:lang w:val="en-US"/>
              </w:rPr>
            </w:pPr>
            <w:r w:rsidRPr="00C97908">
              <w:rPr>
                <w:sz w:val="16"/>
                <w:szCs w:val="16"/>
                <w:lang w:val="en-US"/>
              </w:rPr>
              <w:t>0,0290</w:t>
            </w:r>
          </w:p>
        </w:tc>
      </w:tr>
      <w:tr w:rsidR="00881A0F" w:rsidRPr="00B40365" w14:paraId="6381D0C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9703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BB33909" w14:textId="77777777" w:rsidR="00881A0F" w:rsidRPr="00B40365" w:rsidRDefault="00881A0F" w:rsidP="009E5A48">
            <w:pPr>
              <w:jc w:val="center"/>
              <w:rPr>
                <w:sz w:val="16"/>
                <w:szCs w:val="16"/>
                <w:lang w:val="en-US"/>
              </w:rPr>
            </w:pPr>
            <w:r w:rsidRPr="00B40365">
              <w:rPr>
                <w:sz w:val="16"/>
                <w:szCs w:val="16"/>
                <w:lang w:val="en-US"/>
              </w:rPr>
              <w:t>24105200067531</w:t>
            </w:r>
          </w:p>
        </w:tc>
        <w:tc>
          <w:tcPr>
            <w:tcW w:w="4366" w:type="dxa"/>
            <w:gridSpan w:val="4"/>
            <w:tcBorders>
              <w:top w:val="nil"/>
              <w:bottom w:val="single" w:sz="2" w:space="0" w:color="auto"/>
            </w:tcBorders>
            <w:vAlign w:val="center"/>
          </w:tcPr>
          <w:p w14:paraId="559FF1B3" w14:textId="77777777" w:rsidR="00881A0F" w:rsidRPr="00C97908" w:rsidRDefault="00881A0F" w:rsidP="009E5A48">
            <w:pPr>
              <w:rPr>
                <w:sz w:val="16"/>
                <w:szCs w:val="16"/>
                <w:lang w:val="en-US"/>
              </w:rPr>
            </w:pPr>
            <w:r w:rsidRPr="00C97908">
              <w:rPr>
                <w:sz w:val="16"/>
                <w:szCs w:val="16"/>
                <w:lang w:val="en-US"/>
              </w:rPr>
              <w:t>Automacara 10 t cu brat cu zabrele    (кран на автомобильном ходу)</w:t>
            </w:r>
          </w:p>
        </w:tc>
        <w:tc>
          <w:tcPr>
            <w:tcW w:w="1021" w:type="dxa"/>
            <w:gridSpan w:val="3"/>
            <w:tcBorders>
              <w:top w:val="nil"/>
              <w:bottom w:val="single" w:sz="2" w:space="0" w:color="auto"/>
            </w:tcBorders>
            <w:vAlign w:val="center"/>
          </w:tcPr>
          <w:p w14:paraId="74083B5D"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DA48B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14:paraId="23252825" w14:textId="77777777" w:rsidR="00881A0F" w:rsidRPr="00C97908" w:rsidRDefault="00881A0F" w:rsidP="009E5A48">
            <w:pPr>
              <w:jc w:val="center"/>
              <w:rPr>
                <w:sz w:val="16"/>
                <w:szCs w:val="16"/>
                <w:lang w:val="en-US"/>
              </w:rPr>
            </w:pPr>
            <w:r w:rsidRPr="00C97908">
              <w:rPr>
                <w:sz w:val="16"/>
                <w:szCs w:val="16"/>
                <w:lang w:val="en-US"/>
              </w:rPr>
              <w:t>0,0030</w:t>
            </w:r>
          </w:p>
        </w:tc>
      </w:tr>
      <w:tr w:rsidR="00881A0F" w:rsidRPr="00B40365" w14:paraId="5C8D2D9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465FA"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338D3F5" w14:textId="77777777" w:rsidR="00881A0F" w:rsidRPr="00B40365" w:rsidRDefault="00881A0F" w:rsidP="009E5A48">
            <w:pPr>
              <w:jc w:val="center"/>
              <w:rPr>
                <w:sz w:val="16"/>
                <w:szCs w:val="16"/>
                <w:lang w:val="en-US"/>
              </w:rPr>
            </w:pPr>
            <w:r w:rsidRPr="00B40365">
              <w:rPr>
                <w:sz w:val="16"/>
                <w:szCs w:val="16"/>
                <w:lang w:val="en-US"/>
              </w:rPr>
              <w:t>29552700002608</w:t>
            </w:r>
          </w:p>
        </w:tc>
        <w:tc>
          <w:tcPr>
            <w:tcW w:w="4366" w:type="dxa"/>
            <w:gridSpan w:val="4"/>
            <w:tcBorders>
              <w:top w:val="nil"/>
              <w:bottom w:val="single" w:sz="2" w:space="0" w:color="auto"/>
            </w:tcBorders>
            <w:vAlign w:val="center"/>
          </w:tcPr>
          <w:p w14:paraId="562810F4" w14:textId="77777777" w:rsidR="00881A0F" w:rsidRPr="00C97908" w:rsidRDefault="00881A0F" w:rsidP="009E5A48">
            <w:pPr>
              <w:rPr>
                <w:sz w:val="16"/>
                <w:szCs w:val="16"/>
                <w:lang w:val="en-US"/>
              </w:rPr>
            </w:pPr>
            <w:r w:rsidRPr="00C97908">
              <w:rPr>
                <w:sz w:val="16"/>
                <w:szCs w:val="16"/>
                <w:lang w:val="en-US"/>
              </w:rPr>
              <w:t>Fierastrau mecanic cu lant de 2,2 kw, 3 cp (Drujba, бензопила)</w:t>
            </w:r>
          </w:p>
        </w:tc>
        <w:tc>
          <w:tcPr>
            <w:tcW w:w="1021" w:type="dxa"/>
            <w:gridSpan w:val="3"/>
            <w:tcBorders>
              <w:top w:val="nil"/>
              <w:bottom w:val="single" w:sz="2" w:space="0" w:color="auto"/>
            </w:tcBorders>
            <w:vAlign w:val="center"/>
          </w:tcPr>
          <w:p w14:paraId="5A1F4E42"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0A303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0,330</w:t>
            </w:r>
          </w:p>
        </w:tc>
        <w:tc>
          <w:tcPr>
            <w:tcW w:w="1559" w:type="dxa"/>
            <w:gridSpan w:val="2"/>
            <w:tcBorders>
              <w:top w:val="nil"/>
              <w:bottom w:val="single" w:sz="2" w:space="0" w:color="auto"/>
              <w:right w:val="single" w:sz="4" w:space="0" w:color="auto"/>
            </w:tcBorders>
            <w:vAlign w:val="center"/>
          </w:tcPr>
          <w:p w14:paraId="67E87995" w14:textId="77777777" w:rsidR="00881A0F" w:rsidRPr="00C97908" w:rsidRDefault="00881A0F" w:rsidP="009E5A48">
            <w:pPr>
              <w:jc w:val="center"/>
              <w:rPr>
                <w:sz w:val="16"/>
                <w:szCs w:val="16"/>
                <w:lang w:val="en-US"/>
              </w:rPr>
            </w:pPr>
            <w:r w:rsidRPr="00C97908">
              <w:rPr>
                <w:sz w:val="16"/>
                <w:szCs w:val="16"/>
                <w:lang w:val="en-US"/>
              </w:rPr>
              <w:t>0,0066</w:t>
            </w:r>
          </w:p>
        </w:tc>
      </w:tr>
      <w:tr w:rsidR="00881A0F" w:rsidRPr="00B40365" w14:paraId="56007ED4"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1B836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D8CD611" w14:textId="77777777" w:rsidR="00881A0F" w:rsidRPr="00B40365" w:rsidRDefault="00881A0F" w:rsidP="009E5A48">
            <w:pPr>
              <w:jc w:val="center"/>
              <w:rPr>
                <w:sz w:val="16"/>
                <w:szCs w:val="16"/>
                <w:lang w:val="en-US"/>
              </w:rPr>
            </w:pPr>
            <w:r w:rsidRPr="00B40365">
              <w:rPr>
                <w:sz w:val="16"/>
                <w:szCs w:val="16"/>
                <w:lang w:val="en-US"/>
              </w:rPr>
              <w:t>29405200076091</w:t>
            </w:r>
          </w:p>
        </w:tc>
        <w:tc>
          <w:tcPr>
            <w:tcW w:w="4366" w:type="dxa"/>
            <w:gridSpan w:val="4"/>
            <w:tcBorders>
              <w:top w:val="nil"/>
              <w:bottom w:val="single" w:sz="2" w:space="0" w:color="auto"/>
            </w:tcBorders>
            <w:vAlign w:val="center"/>
          </w:tcPr>
          <w:p w14:paraId="2EFD273D" w14:textId="77777777" w:rsidR="00881A0F" w:rsidRPr="00C97908" w:rsidRDefault="00881A0F" w:rsidP="009E5A48">
            <w:pPr>
              <w:rPr>
                <w:sz w:val="16"/>
                <w:szCs w:val="16"/>
                <w:lang w:val="en-US"/>
              </w:rPr>
            </w:pPr>
            <w:r w:rsidRPr="00C97908">
              <w:rPr>
                <w:sz w:val="16"/>
                <w:szCs w:val="16"/>
                <w:lang w:val="en-US"/>
              </w:rPr>
              <w:t>Masina de gaurit electrica (дрель электрическая)</w:t>
            </w:r>
          </w:p>
        </w:tc>
        <w:tc>
          <w:tcPr>
            <w:tcW w:w="1021" w:type="dxa"/>
            <w:gridSpan w:val="3"/>
            <w:tcBorders>
              <w:top w:val="nil"/>
              <w:bottom w:val="single" w:sz="2" w:space="0" w:color="auto"/>
            </w:tcBorders>
            <w:vAlign w:val="center"/>
          </w:tcPr>
          <w:p w14:paraId="40D71990"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FC9151"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right w:val="single" w:sz="4" w:space="0" w:color="auto"/>
            </w:tcBorders>
            <w:vAlign w:val="center"/>
          </w:tcPr>
          <w:p w14:paraId="725F8865" w14:textId="77777777" w:rsidR="00881A0F" w:rsidRPr="00C97908" w:rsidRDefault="00881A0F" w:rsidP="009E5A48">
            <w:pPr>
              <w:jc w:val="center"/>
              <w:rPr>
                <w:sz w:val="16"/>
                <w:szCs w:val="16"/>
                <w:lang w:val="en-US"/>
              </w:rPr>
            </w:pPr>
            <w:r w:rsidRPr="00C97908">
              <w:rPr>
                <w:sz w:val="16"/>
                <w:szCs w:val="16"/>
                <w:lang w:val="en-US"/>
              </w:rPr>
              <w:t>0,0046</w:t>
            </w:r>
          </w:p>
        </w:tc>
      </w:tr>
      <w:tr w:rsidR="00881A0F" w:rsidRPr="009B70F2" w14:paraId="329BEF82"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0E79D5" w14:textId="77777777" w:rsidR="00881A0F" w:rsidRPr="005E2CA0" w:rsidRDefault="00881A0F" w:rsidP="009E5A48">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0264D306" w14:textId="77777777" w:rsidR="00881A0F" w:rsidRPr="005E2CA0" w:rsidRDefault="00881A0F" w:rsidP="009E5A48">
            <w:pPr>
              <w:jc w:val="center"/>
              <w:rPr>
                <w:b/>
                <w:bCs/>
                <w:sz w:val="22"/>
                <w:szCs w:val="22"/>
                <w:lang w:val="en-US"/>
              </w:rPr>
            </w:pPr>
            <w:r w:rsidRPr="005E2CA0">
              <w:rPr>
                <w:b/>
                <w:bCs/>
                <w:sz w:val="22"/>
                <w:szCs w:val="22"/>
                <w:lang w:val="en-US"/>
              </w:rPr>
              <w:t>CN50B</w:t>
            </w:r>
          </w:p>
        </w:tc>
        <w:tc>
          <w:tcPr>
            <w:tcW w:w="4366" w:type="dxa"/>
            <w:gridSpan w:val="5"/>
            <w:tcBorders>
              <w:top w:val="single" w:sz="4" w:space="0" w:color="auto"/>
              <w:bottom w:val="single" w:sz="4" w:space="0" w:color="auto"/>
            </w:tcBorders>
          </w:tcPr>
          <w:p w14:paraId="71003D5B" w14:textId="77777777" w:rsidR="00881A0F" w:rsidRPr="005E2CA0" w:rsidRDefault="00881A0F" w:rsidP="009E5A48">
            <w:pPr>
              <w:rPr>
                <w:b/>
                <w:bCs/>
                <w:sz w:val="2"/>
                <w:szCs w:val="2"/>
                <w:lang w:val="en-US"/>
              </w:rPr>
            </w:pPr>
            <w:r w:rsidRPr="005E2CA0">
              <w:rPr>
                <w:b/>
                <w:bCs/>
                <w:sz w:val="22"/>
                <w:szCs w:val="22"/>
                <w:lang w:val="en-US"/>
              </w:rPr>
              <w:t>Tratament ignifug al lemnariei; carcase, estacade.</w:t>
            </w:r>
          </w:p>
          <w:p w14:paraId="313EC466"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50013CAB" w14:textId="77777777" w:rsidR="00881A0F" w:rsidRPr="005E2CA0" w:rsidRDefault="00881A0F" w:rsidP="009E5A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A814E20"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2D9F11F2" w14:textId="77777777" w:rsidR="00881A0F" w:rsidRPr="005E2CA0" w:rsidRDefault="00881A0F" w:rsidP="009E5A48">
            <w:pPr>
              <w:jc w:val="center"/>
              <w:rPr>
                <w:b/>
                <w:bCs/>
                <w:sz w:val="22"/>
                <w:szCs w:val="22"/>
                <w:lang w:val="en-US"/>
              </w:rPr>
            </w:pPr>
            <w:r w:rsidRPr="005E2CA0">
              <w:rPr>
                <w:b/>
                <w:bCs/>
                <w:sz w:val="22"/>
                <w:szCs w:val="22"/>
                <w:lang w:val="en-US"/>
              </w:rPr>
              <w:t>0,020</w:t>
            </w:r>
          </w:p>
          <w:p w14:paraId="4A802F1B" w14:textId="77777777" w:rsidR="00881A0F" w:rsidRPr="009B70F2" w:rsidRDefault="00881A0F" w:rsidP="009E5A48">
            <w:pPr>
              <w:jc w:val="center"/>
              <w:rPr>
                <w:sz w:val="2"/>
                <w:szCs w:val="2"/>
                <w:lang w:val="en-US"/>
              </w:rPr>
            </w:pPr>
          </w:p>
        </w:tc>
      </w:tr>
      <w:tr w:rsidR="00881A0F" w:rsidRPr="00B40365" w14:paraId="4C971BD0"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4019C2"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D28DE8C" w14:textId="77777777" w:rsidR="00881A0F" w:rsidRPr="00B40365" w:rsidRDefault="00881A0F" w:rsidP="009E5A4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3EE8E1B" w14:textId="77777777" w:rsidR="00881A0F" w:rsidRPr="00C97908" w:rsidRDefault="00881A0F" w:rsidP="009E5A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1CE755C"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78EBD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2,050</w:t>
            </w:r>
          </w:p>
        </w:tc>
        <w:tc>
          <w:tcPr>
            <w:tcW w:w="1559" w:type="dxa"/>
            <w:gridSpan w:val="2"/>
            <w:tcBorders>
              <w:top w:val="nil"/>
              <w:bottom w:val="single" w:sz="2" w:space="0" w:color="auto"/>
            </w:tcBorders>
            <w:vAlign w:val="center"/>
          </w:tcPr>
          <w:p w14:paraId="01FC7167" w14:textId="77777777" w:rsidR="00881A0F" w:rsidRPr="00C97908" w:rsidRDefault="00881A0F" w:rsidP="009E5A48">
            <w:pPr>
              <w:jc w:val="center"/>
              <w:rPr>
                <w:sz w:val="16"/>
                <w:szCs w:val="16"/>
                <w:lang w:val="en-US"/>
              </w:rPr>
            </w:pPr>
            <w:r w:rsidRPr="00C97908">
              <w:rPr>
                <w:sz w:val="16"/>
                <w:szCs w:val="16"/>
                <w:lang w:val="en-US"/>
              </w:rPr>
              <w:t>0,0410</w:t>
            </w:r>
          </w:p>
        </w:tc>
      </w:tr>
      <w:tr w:rsidR="00881A0F" w:rsidRPr="00B40365" w14:paraId="27D7FB14"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12D88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A0974FB" w14:textId="77777777" w:rsidR="00881A0F" w:rsidRPr="00B40365" w:rsidRDefault="00881A0F" w:rsidP="009E5A48">
            <w:pPr>
              <w:jc w:val="center"/>
              <w:rPr>
                <w:sz w:val="16"/>
                <w:szCs w:val="16"/>
                <w:lang w:val="en-US"/>
              </w:rPr>
            </w:pPr>
            <w:r w:rsidRPr="00B40365">
              <w:rPr>
                <w:sz w:val="16"/>
                <w:szCs w:val="16"/>
                <w:lang w:val="en-US"/>
              </w:rPr>
              <w:t>2430116104963</w:t>
            </w:r>
          </w:p>
        </w:tc>
        <w:tc>
          <w:tcPr>
            <w:tcW w:w="4366" w:type="dxa"/>
            <w:gridSpan w:val="4"/>
            <w:tcBorders>
              <w:top w:val="nil"/>
              <w:bottom w:val="single" w:sz="2" w:space="0" w:color="auto"/>
            </w:tcBorders>
            <w:vAlign w:val="center"/>
          </w:tcPr>
          <w:p w14:paraId="37D99507" w14:textId="77777777" w:rsidR="00881A0F" w:rsidRPr="00C97908" w:rsidRDefault="00881A0F" w:rsidP="009E5A48">
            <w:pPr>
              <w:rPr>
                <w:sz w:val="16"/>
                <w:szCs w:val="16"/>
                <w:lang w:val="en-US"/>
              </w:rPr>
            </w:pPr>
            <w:r w:rsidRPr="00C97908">
              <w:rPr>
                <w:sz w:val="16"/>
                <w:szCs w:val="16"/>
                <w:lang w:val="en-US"/>
              </w:rPr>
              <w:t>Vopsea  ignifuga de exterior I 107/30</w:t>
            </w:r>
          </w:p>
        </w:tc>
        <w:tc>
          <w:tcPr>
            <w:tcW w:w="1021" w:type="dxa"/>
            <w:gridSpan w:val="3"/>
            <w:tcBorders>
              <w:top w:val="nil"/>
              <w:bottom w:val="single" w:sz="2" w:space="0" w:color="auto"/>
            </w:tcBorders>
            <w:vAlign w:val="center"/>
          </w:tcPr>
          <w:p w14:paraId="31371133"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9B9B55"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9,800</w:t>
            </w:r>
          </w:p>
        </w:tc>
        <w:tc>
          <w:tcPr>
            <w:tcW w:w="1559" w:type="dxa"/>
            <w:gridSpan w:val="2"/>
            <w:tcBorders>
              <w:top w:val="nil"/>
              <w:bottom w:val="single" w:sz="2" w:space="0" w:color="auto"/>
            </w:tcBorders>
            <w:vAlign w:val="center"/>
          </w:tcPr>
          <w:p w14:paraId="74A2E27E" w14:textId="77777777" w:rsidR="00881A0F" w:rsidRPr="00C97908" w:rsidRDefault="00881A0F" w:rsidP="009E5A48">
            <w:pPr>
              <w:jc w:val="center"/>
              <w:rPr>
                <w:sz w:val="16"/>
                <w:szCs w:val="16"/>
                <w:lang w:val="en-US"/>
              </w:rPr>
            </w:pPr>
            <w:r w:rsidRPr="00C97908">
              <w:rPr>
                <w:sz w:val="16"/>
                <w:szCs w:val="16"/>
                <w:lang w:val="en-US"/>
              </w:rPr>
              <w:t>0,1960</w:t>
            </w:r>
          </w:p>
        </w:tc>
      </w:tr>
      <w:tr w:rsidR="00881A0F" w:rsidRPr="00B40365" w14:paraId="42C2A3F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C7F91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9ACDF58" w14:textId="77777777" w:rsidR="00881A0F" w:rsidRPr="00B40365" w:rsidRDefault="00881A0F" w:rsidP="009E5A48">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08011EF2" w14:textId="77777777" w:rsidR="00881A0F" w:rsidRPr="00C97908" w:rsidRDefault="00881A0F" w:rsidP="009E5A48">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2E0CD393"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1D87F1"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5,040</w:t>
            </w:r>
          </w:p>
        </w:tc>
        <w:tc>
          <w:tcPr>
            <w:tcW w:w="1559" w:type="dxa"/>
            <w:gridSpan w:val="2"/>
            <w:tcBorders>
              <w:top w:val="nil"/>
              <w:bottom w:val="single" w:sz="2" w:space="0" w:color="auto"/>
            </w:tcBorders>
            <w:vAlign w:val="center"/>
          </w:tcPr>
          <w:p w14:paraId="30F504B7" w14:textId="77777777" w:rsidR="00881A0F" w:rsidRPr="00C97908" w:rsidRDefault="00881A0F" w:rsidP="009E5A48">
            <w:pPr>
              <w:jc w:val="center"/>
              <w:rPr>
                <w:sz w:val="16"/>
                <w:szCs w:val="16"/>
                <w:lang w:val="en-US"/>
              </w:rPr>
            </w:pPr>
            <w:r w:rsidRPr="00C97908">
              <w:rPr>
                <w:sz w:val="16"/>
                <w:szCs w:val="16"/>
                <w:lang w:val="en-US"/>
              </w:rPr>
              <w:t>0,1008</w:t>
            </w:r>
          </w:p>
        </w:tc>
      </w:tr>
      <w:tr w:rsidR="00881A0F" w:rsidRPr="00B40365" w14:paraId="5629790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A1400"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37E1DD7" w14:textId="77777777" w:rsidR="00881A0F" w:rsidRPr="00B40365" w:rsidRDefault="00881A0F" w:rsidP="009E5A48">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584B92C7" w14:textId="77777777" w:rsidR="00881A0F" w:rsidRPr="00C97908" w:rsidRDefault="00881A0F" w:rsidP="009E5A48">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664AB5AE"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28C8C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46AC2C3A" w14:textId="77777777" w:rsidR="00881A0F" w:rsidRPr="00C97908" w:rsidRDefault="00881A0F" w:rsidP="009E5A48">
            <w:pPr>
              <w:jc w:val="center"/>
              <w:rPr>
                <w:sz w:val="16"/>
                <w:szCs w:val="16"/>
                <w:lang w:val="en-US"/>
              </w:rPr>
            </w:pPr>
            <w:r w:rsidRPr="00C97908">
              <w:rPr>
                <w:sz w:val="16"/>
                <w:szCs w:val="16"/>
                <w:lang w:val="en-US"/>
              </w:rPr>
              <w:t>0,0001</w:t>
            </w:r>
          </w:p>
        </w:tc>
      </w:tr>
      <w:tr w:rsidR="00881A0F" w:rsidRPr="00B40365" w14:paraId="43262EBF"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5A23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8FDF90B" w14:textId="77777777" w:rsidR="00881A0F" w:rsidRPr="00B40365" w:rsidRDefault="00881A0F" w:rsidP="009E5A48">
            <w:pPr>
              <w:jc w:val="center"/>
              <w:rPr>
                <w:sz w:val="16"/>
                <w:szCs w:val="16"/>
                <w:lang w:val="en-US"/>
              </w:rPr>
            </w:pPr>
            <w:r w:rsidRPr="00B40365">
              <w:rPr>
                <w:sz w:val="16"/>
                <w:szCs w:val="16"/>
                <w:lang w:val="en-US"/>
              </w:rPr>
              <w:t>2952270002921</w:t>
            </w:r>
          </w:p>
        </w:tc>
        <w:tc>
          <w:tcPr>
            <w:tcW w:w="4366" w:type="dxa"/>
            <w:gridSpan w:val="4"/>
            <w:tcBorders>
              <w:top w:val="nil"/>
              <w:bottom w:val="single" w:sz="2" w:space="0" w:color="auto"/>
            </w:tcBorders>
            <w:vAlign w:val="center"/>
          </w:tcPr>
          <w:p w14:paraId="3247F0A4" w14:textId="77777777" w:rsidR="00881A0F" w:rsidRPr="00C97908" w:rsidRDefault="00881A0F" w:rsidP="009E5A48">
            <w:pPr>
              <w:rPr>
                <w:sz w:val="16"/>
                <w:szCs w:val="16"/>
                <w:lang w:val="en-US"/>
              </w:rPr>
            </w:pPr>
            <w:r w:rsidRPr="00C97908">
              <w:rPr>
                <w:sz w:val="16"/>
                <w:szCs w:val="16"/>
                <w:lang w:val="en-US"/>
              </w:rPr>
              <w:t>Agregat pentru prepararea solutiilor (fara tractor)</w:t>
            </w:r>
          </w:p>
        </w:tc>
        <w:tc>
          <w:tcPr>
            <w:tcW w:w="1021" w:type="dxa"/>
            <w:gridSpan w:val="3"/>
            <w:tcBorders>
              <w:top w:val="nil"/>
              <w:bottom w:val="single" w:sz="2" w:space="0" w:color="auto"/>
            </w:tcBorders>
            <w:vAlign w:val="center"/>
          </w:tcPr>
          <w:p w14:paraId="0CE78EA9"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589D0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right w:val="single" w:sz="4" w:space="0" w:color="auto"/>
            </w:tcBorders>
            <w:vAlign w:val="center"/>
          </w:tcPr>
          <w:p w14:paraId="248CA86D" w14:textId="77777777" w:rsidR="00881A0F" w:rsidRPr="00C97908" w:rsidRDefault="00881A0F" w:rsidP="009E5A48">
            <w:pPr>
              <w:jc w:val="center"/>
              <w:rPr>
                <w:sz w:val="16"/>
                <w:szCs w:val="16"/>
                <w:lang w:val="en-US"/>
              </w:rPr>
            </w:pPr>
            <w:r w:rsidRPr="00C97908">
              <w:rPr>
                <w:sz w:val="16"/>
                <w:szCs w:val="16"/>
                <w:lang w:val="en-US"/>
              </w:rPr>
              <w:t>0,0006</w:t>
            </w:r>
          </w:p>
        </w:tc>
      </w:tr>
      <w:tr w:rsidR="00881A0F" w:rsidRPr="00B40365" w14:paraId="3A5D3846"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DC245D"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A6BC87E" w14:textId="77777777" w:rsidR="00881A0F" w:rsidRPr="00B40365" w:rsidRDefault="00881A0F" w:rsidP="009E5A48">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73F77944" w14:textId="77777777" w:rsidR="00881A0F" w:rsidRPr="00C97908" w:rsidRDefault="00881A0F" w:rsidP="009E5A48">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77F40A54"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3D369E"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0F654037" w14:textId="77777777" w:rsidR="00881A0F" w:rsidRPr="00C97908" w:rsidRDefault="00881A0F" w:rsidP="009E5A48">
            <w:pPr>
              <w:jc w:val="center"/>
              <w:rPr>
                <w:sz w:val="16"/>
                <w:szCs w:val="16"/>
                <w:lang w:val="en-US"/>
              </w:rPr>
            </w:pPr>
            <w:r w:rsidRPr="00C97908">
              <w:rPr>
                <w:sz w:val="16"/>
                <w:szCs w:val="16"/>
                <w:lang w:val="en-US"/>
              </w:rPr>
              <w:t>0,0002</w:t>
            </w:r>
          </w:p>
        </w:tc>
      </w:tr>
      <w:tr w:rsidR="00881A0F" w:rsidRPr="009B70F2" w14:paraId="6EFAEB56"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44BB69" w14:textId="77777777" w:rsidR="00881A0F" w:rsidRPr="005E2CA0" w:rsidRDefault="00881A0F" w:rsidP="009E5A48">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58D666C9" w14:textId="77777777" w:rsidR="00881A0F" w:rsidRPr="005E2CA0" w:rsidRDefault="00881A0F" w:rsidP="009E5A48">
            <w:pPr>
              <w:jc w:val="center"/>
              <w:rPr>
                <w:b/>
                <w:bCs/>
                <w:sz w:val="22"/>
                <w:szCs w:val="22"/>
                <w:lang w:val="en-US"/>
              </w:rPr>
            </w:pPr>
            <w:r w:rsidRPr="005E2CA0">
              <w:rPr>
                <w:b/>
                <w:bCs/>
                <w:sz w:val="22"/>
                <w:szCs w:val="22"/>
                <w:lang w:val="en-US"/>
              </w:rPr>
              <w:t>IzF01B</w:t>
            </w:r>
          </w:p>
        </w:tc>
        <w:tc>
          <w:tcPr>
            <w:tcW w:w="4366" w:type="dxa"/>
            <w:gridSpan w:val="5"/>
            <w:tcBorders>
              <w:top w:val="single" w:sz="4" w:space="0" w:color="auto"/>
              <w:bottom w:val="single" w:sz="4" w:space="0" w:color="auto"/>
            </w:tcBorders>
          </w:tcPr>
          <w:p w14:paraId="34321D57" w14:textId="77777777" w:rsidR="00881A0F" w:rsidRPr="005E2CA0" w:rsidRDefault="00881A0F" w:rsidP="009E5A48">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019C50CD"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64D472CE" w14:textId="77777777" w:rsidR="00881A0F" w:rsidRPr="005E2CA0" w:rsidRDefault="00881A0F" w:rsidP="009E5A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5453ABA"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0BEADA79" w14:textId="77777777" w:rsidR="00881A0F" w:rsidRPr="005E2CA0" w:rsidRDefault="00881A0F" w:rsidP="009E5A48">
            <w:pPr>
              <w:jc w:val="center"/>
              <w:rPr>
                <w:b/>
                <w:bCs/>
                <w:sz w:val="22"/>
                <w:szCs w:val="22"/>
                <w:lang w:val="en-US"/>
              </w:rPr>
            </w:pPr>
            <w:r w:rsidRPr="005E2CA0">
              <w:rPr>
                <w:b/>
                <w:bCs/>
                <w:sz w:val="22"/>
                <w:szCs w:val="22"/>
                <w:lang w:val="en-US"/>
              </w:rPr>
              <w:t>3,220</w:t>
            </w:r>
          </w:p>
          <w:p w14:paraId="4BCC12D2" w14:textId="77777777" w:rsidR="00881A0F" w:rsidRPr="009B70F2" w:rsidRDefault="00881A0F" w:rsidP="009E5A48">
            <w:pPr>
              <w:jc w:val="center"/>
              <w:rPr>
                <w:sz w:val="2"/>
                <w:szCs w:val="2"/>
                <w:lang w:val="en-US"/>
              </w:rPr>
            </w:pPr>
          </w:p>
        </w:tc>
      </w:tr>
      <w:tr w:rsidR="00881A0F" w:rsidRPr="00B40365" w14:paraId="24FF4BAA"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23356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0C4B7AB" w14:textId="77777777" w:rsidR="00881A0F" w:rsidRPr="00B40365" w:rsidRDefault="00881A0F" w:rsidP="009E5A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15C6C948" w14:textId="77777777" w:rsidR="00881A0F" w:rsidRPr="00C97908" w:rsidRDefault="00881A0F" w:rsidP="009E5A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06247E71"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136544"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2020CA58" w14:textId="77777777" w:rsidR="00881A0F" w:rsidRPr="00C97908" w:rsidRDefault="00881A0F" w:rsidP="009E5A48">
            <w:pPr>
              <w:jc w:val="center"/>
              <w:rPr>
                <w:sz w:val="16"/>
                <w:szCs w:val="16"/>
                <w:lang w:val="en-US"/>
              </w:rPr>
            </w:pPr>
            <w:r w:rsidRPr="00C97908">
              <w:rPr>
                <w:sz w:val="16"/>
                <w:szCs w:val="16"/>
                <w:lang w:val="en-US"/>
              </w:rPr>
              <w:t>0,1288</w:t>
            </w:r>
          </w:p>
        </w:tc>
      </w:tr>
      <w:tr w:rsidR="00881A0F" w:rsidRPr="00B40365" w14:paraId="7A641E5F"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068D5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369924F" w14:textId="77777777" w:rsidR="00881A0F" w:rsidRPr="00B40365" w:rsidRDefault="00881A0F" w:rsidP="009E5A48">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241EA7A9" w14:textId="77777777" w:rsidR="00881A0F" w:rsidRPr="00C97908" w:rsidRDefault="00881A0F" w:rsidP="009E5A48">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4712B265"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52A8C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0521BD34" w14:textId="77777777" w:rsidR="00881A0F" w:rsidRPr="00C97908" w:rsidRDefault="00881A0F" w:rsidP="009E5A48">
            <w:pPr>
              <w:jc w:val="center"/>
              <w:rPr>
                <w:sz w:val="16"/>
                <w:szCs w:val="16"/>
                <w:lang w:val="en-US"/>
              </w:rPr>
            </w:pPr>
            <w:r w:rsidRPr="00C97908">
              <w:rPr>
                <w:sz w:val="16"/>
                <w:szCs w:val="16"/>
                <w:lang w:val="en-US"/>
              </w:rPr>
              <w:t>0,9660</w:t>
            </w:r>
          </w:p>
        </w:tc>
      </w:tr>
      <w:tr w:rsidR="00881A0F" w:rsidRPr="00B40365" w14:paraId="7161B886"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EE225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3A838F2" w14:textId="77777777" w:rsidR="00881A0F" w:rsidRPr="00B40365" w:rsidRDefault="00881A0F" w:rsidP="009E5A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79D97EC" w14:textId="77777777" w:rsidR="00881A0F" w:rsidRPr="00C97908" w:rsidRDefault="00881A0F" w:rsidP="009E5A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3DA03D1"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D11C8D"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A412CD5" w14:textId="77777777" w:rsidR="00881A0F" w:rsidRPr="00C97908" w:rsidRDefault="00881A0F" w:rsidP="009E5A48">
            <w:pPr>
              <w:jc w:val="center"/>
              <w:rPr>
                <w:sz w:val="16"/>
                <w:szCs w:val="16"/>
                <w:lang w:val="en-US"/>
              </w:rPr>
            </w:pPr>
            <w:r w:rsidRPr="00C97908">
              <w:rPr>
                <w:sz w:val="16"/>
                <w:szCs w:val="16"/>
                <w:lang w:val="en-US"/>
              </w:rPr>
              <w:t>0,0032</w:t>
            </w:r>
          </w:p>
        </w:tc>
      </w:tr>
      <w:tr w:rsidR="00881A0F" w:rsidRPr="00B40365" w14:paraId="734779BB"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F0E20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01B9EAD" w14:textId="77777777" w:rsidR="00881A0F" w:rsidRPr="00B40365" w:rsidRDefault="00881A0F" w:rsidP="009E5A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EA329EA" w14:textId="77777777" w:rsidR="00881A0F" w:rsidRPr="00C97908" w:rsidRDefault="00881A0F" w:rsidP="009E5A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48BD264"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13451B"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754F0388" w14:textId="77777777" w:rsidR="00881A0F" w:rsidRPr="00C97908" w:rsidRDefault="00881A0F" w:rsidP="009E5A48">
            <w:pPr>
              <w:jc w:val="center"/>
              <w:rPr>
                <w:sz w:val="16"/>
                <w:szCs w:val="16"/>
                <w:lang w:val="en-US"/>
              </w:rPr>
            </w:pPr>
            <w:r w:rsidRPr="00C97908">
              <w:rPr>
                <w:sz w:val="16"/>
                <w:szCs w:val="16"/>
                <w:lang w:val="en-US"/>
              </w:rPr>
              <w:t>0,0010</w:t>
            </w:r>
          </w:p>
        </w:tc>
      </w:tr>
      <w:tr w:rsidR="00881A0F" w:rsidRPr="009B70F2" w14:paraId="4B45B663"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15E88E" w14:textId="77777777" w:rsidR="00881A0F" w:rsidRPr="005E2CA0" w:rsidRDefault="00881A0F" w:rsidP="009E5A48">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1B875F89" w14:textId="77777777" w:rsidR="00881A0F" w:rsidRPr="005E2CA0" w:rsidRDefault="00881A0F" w:rsidP="009E5A48">
            <w:pPr>
              <w:jc w:val="center"/>
              <w:rPr>
                <w:b/>
                <w:bCs/>
                <w:sz w:val="22"/>
                <w:szCs w:val="22"/>
                <w:lang w:val="en-US"/>
              </w:rPr>
            </w:pPr>
            <w:r w:rsidRPr="005E2CA0">
              <w:rPr>
                <w:b/>
                <w:bCs/>
                <w:sz w:val="22"/>
                <w:szCs w:val="22"/>
                <w:lang w:val="en-US"/>
              </w:rPr>
              <w:t>RpCI22F</w:t>
            </w:r>
          </w:p>
        </w:tc>
        <w:tc>
          <w:tcPr>
            <w:tcW w:w="4366" w:type="dxa"/>
            <w:gridSpan w:val="5"/>
            <w:tcBorders>
              <w:top w:val="single" w:sz="4" w:space="0" w:color="auto"/>
              <w:bottom w:val="single" w:sz="4" w:space="0" w:color="auto"/>
            </w:tcBorders>
          </w:tcPr>
          <w:p w14:paraId="3368DD57" w14:textId="77777777" w:rsidR="00881A0F" w:rsidRPr="005E2CA0" w:rsidRDefault="00881A0F" w:rsidP="009E5A48">
            <w:pPr>
              <w:rPr>
                <w:b/>
                <w:bCs/>
                <w:sz w:val="2"/>
                <w:szCs w:val="2"/>
                <w:lang w:val="en-US"/>
              </w:rPr>
            </w:pPr>
            <w:r w:rsidRPr="005E2CA0">
              <w:rPr>
                <w:b/>
                <w:bCs/>
                <w:sz w:val="22"/>
                <w:szCs w:val="22"/>
                <w:lang w:val="en-US"/>
              </w:rPr>
              <w:t>Glafuri si copertine din tabla zincata sau aluminiu, montate pe zidarie de caramida sau beton, pe un strat de carton bitumat sau impaslitura din fibre de sticla bitumate, la cladiri existente, din tabla de 0,5 mm grosime, cu latimea desfasurata intre 50 si 100 cm inclusiv / se modifica carton bitumat in "Membrana bituminoasa EPP " cu pastrarea normei de consum</w:t>
            </w:r>
          </w:p>
          <w:p w14:paraId="590032E3"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77AD17F6" w14:textId="77777777" w:rsidR="00881A0F" w:rsidRPr="005E2CA0" w:rsidRDefault="00881A0F" w:rsidP="009E5A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67D2EFB"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4B801B57" w14:textId="77777777" w:rsidR="00881A0F" w:rsidRPr="005E2CA0" w:rsidRDefault="00881A0F" w:rsidP="009E5A48">
            <w:pPr>
              <w:jc w:val="center"/>
              <w:rPr>
                <w:b/>
                <w:bCs/>
                <w:sz w:val="22"/>
                <w:szCs w:val="22"/>
                <w:lang w:val="en-US"/>
              </w:rPr>
            </w:pPr>
            <w:r w:rsidRPr="005E2CA0">
              <w:rPr>
                <w:b/>
                <w:bCs/>
                <w:sz w:val="22"/>
                <w:szCs w:val="22"/>
                <w:lang w:val="en-US"/>
              </w:rPr>
              <w:t>3,100</w:t>
            </w:r>
          </w:p>
          <w:p w14:paraId="0CA5AF60" w14:textId="77777777" w:rsidR="00881A0F" w:rsidRPr="009B70F2" w:rsidRDefault="00881A0F" w:rsidP="009E5A48">
            <w:pPr>
              <w:jc w:val="center"/>
              <w:rPr>
                <w:sz w:val="2"/>
                <w:szCs w:val="2"/>
                <w:lang w:val="en-US"/>
              </w:rPr>
            </w:pPr>
          </w:p>
        </w:tc>
      </w:tr>
      <w:tr w:rsidR="00881A0F" w:rsidRPr="00B40365" w14:paraId="282A00D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72DCDD"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D8FEF83" w14:textId="77777777" w:rsidR="00881A0F" w:rsidRPr="00B40365" w:rsidRDefault="00881A0F" w:rsidP="009E5A48">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45E45DA4" w14:textId="77777777" w:rsidR="00881A0F" w:rsidRPr="00C97908" w:rsidRDefault="00881A0F" w:rsidP="009E5A48">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64E92987"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EB0EC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57A320B1" w14:textId="77777777" w:rsidR="00881A0F" w:rsidRPr="00C97908" w:rsidRDefault="00881A0F" w:rsidP="009E5A48">
            <w:pPr>
              <w:jc w:val="center"/>
              <w:rPr>
                <w:sz w:val="16"/>
                <w:szCs w:val="16"/>
                <w:lang w:val="en-US"/>
              </w:rPr>
            </w:pPr>
            <w:r w:rsidRPr="00C97908">
              <w:rPr>
                <w:sz w:val="16"/>
                <w:szCs w:val="16"/>
                <w:lang w:val="en-US"/>
              </w:rPr>
              <w:t>3,1310</w:t>
            </w:r>
          </w:p>
        </w:tc>
      </w:tr>
      <w:tr w:rsidR="00881A0F" w:rsidRPr="00B40365" w14:paraId="223C2667"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E159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03EF629"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762E47"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2DA3A28"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F5B447"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5511AD8F" w14:textId="77777777" w:rsidR="00881A0F" w:rsidRPr="00C97908" w:rsidRDefault="00881A0F" w:rsidP="009E5A48">
            <w:pPr>
              <w:jc w:val="center"/>
              <w:rPr>
                <w:sz w:val="16"/>
                <w:szCs w:val="16"/>
                <w:lang w:val="en-US"/>
              </w:rPr>
            </w:pPr>
            <w:r w:rsidRPr="00C97908">
              <w:rPr>
                <w:sz w:val="16"/>
                <w:szCs w:val="16"/>
                <w:lang w:val="en-US"/>
              </w:rPr>
              <w:t>0,7750</w:t>
            </w:r>
          </w:p>
        </w:tc>
      </w:tr>
      <w:tr w:rsidR="00881A0F" w:rsidRPr="00B40365" w14:paraId="6897F351"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9F15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4CC9216" w14:textId="77777777" w:rsidR="00881A0F" w:rsidRPr="00B40365" w:rsidRDefault="00881A0F" w:rsidP="009E5A48">
            <w:pPr>
              <w:jc w:val="center"/>
              <w:rPr>
                <w:sz w:val="16"/>
                <w:szCs w:val="16"/>
                <w:lang w:val="en-US"/>
              </w:rPr>
            </w:pPr>
            <w:r w:rsidRPr="00B40365">
              <w:rPr>
                <w:sz w:val="16"/>
                <w:szCs w:val="16"/>
                <w:lang w:val="en-US"/>
              </w:rPr>
              <w:t>2710403642287</w:t>
            </w:r>
          </w:p>
        </w:tc>
        <w:tc>
          <w:tcPr>
            <w:tcW w:w="4366" w:type="dxa"/>
            <w:gridSpan w:val="4"/>
            <w:tcBorders>
              <w:top w:val="nil"/>
              <w:bottom w:val="single" w:sz="2" w:space="0" w:color="auto"/>
            </w:tcBorders>
            <w:vAlign w:val="center"/>
          </w:tcPr>
          <w:p w14:paraId="770D3D04" w14:textId="77777777" w:rsidR="00881A0F" w:rsidRPr="00C97908" w:rsidRDefault="00881A0F" w:rsidP="009E5A48">
            <w:pPr>
              <w:rPr>
                <w:sz w:val="16"/>
                <w:szCs w:val="16"/>
                <w:lang w:val="en-US"/>
              </w:rPr>
            </w:pPr>
            <w:r w:rsidRPr="00C97908">
              <w:rPr>
                <w:sz w:val="16"/>
                <w:szCs w:val="16"/>
                <w:lang w:val="en-US"/>
              </w:rPr>
              <w:t>Tabla zincata de 0,5 x 650 x1000 mm</w:t>
            </w:r>
          </w:p>
        </w:tc>
        <w:tc>
          <w:tcPr>
            <w:tcW w:w="1021" w:type="dxa"/>
            <w:gridSpan w:val="3"/>
            <w:tcBorders>
              <w:top w:val="nil"/>
              <w:bottom w:val="single" w:sz="2" w:space="0" w:color="auto"/>
            </w:tcBorders>
            <w:vAlign w:val="center"/>
          </w:tcPr>
          <w:p w14:paraId="51EAB94A"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D32905"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3,200</w:t>
            </w:r>
          </w:p>
        </w:tc>
        <w:tc>
          <w:tcPr>
            <w:tcW w:w="1559" w:type="dxa"/>
            <w:gridSpan w:val="2"/>
            <w:tcBorders>
              <w:top w:val="nil"/>
              <w:bottom w:val="single" w:sz="2" w:space="0" w:color="auto"/>
            </w:tcBorders>
            <w:vAlign w:val="center"/>
          </w:tcPr>
          <w:p w14:paraId="23D97631" w14:textId="77777777" w:rsidR="00881A0F" w:rsidRPr="00C97908" w:rsidRDefault="00881A0F" w:rsidP="009E5A48">
            <w:pPr>
              <w:jc w:val="center"/>
              <w:rPr>
                <w:sz w:val="16"/>
                <w:szCs w:val="16"/>
                <w:lang w:val="en-US"/>
              </w:rPr>
            </w:pPr>
            <w:r w:rsidRPr="00C97908">
              <w:rPr>
                <w:sz w:val="16"/>
                <w:szCs w:val="16"/>
                <w:lang w:val="en-US"/>
              </w:rPr>
              <w:t>10,3168</w:t>
            </w:r>
          </w:p>
        </w:tc>
      </w:tr>
      <w:tr w:rsidR="00881A0F" w:rsidRPr="00B40365" w14:paraId="1C17BCEE"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5E4923"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4288DF8" w14:textId="77777777" w:rsidR="00881A0F" w:rsidRPr="00B40365" w:rsidRDefault="00881A0F" w:rsidP="009E5A48">
            <w:pPr>
              <w:jc w:val="center"/>
              <w:rPr>
                <w:sz w:val="16"/>
                <w:szCs w:val="16"/>
                <w:lang w:val="en-US"/>
              </w:rPr>
            </w:pPr>
            <w:r w:rsidRPr="00B40365">
              <w:rPr>
                <w:sz w:val="16"/>
                <w:szCs w:val="16"/>
                <w:lang w:val="en-US"/>
              </w:rPr>
              <w:t>26821326004701</w:t>
            </w:r>
          </w:p>
        </w:tc>
        <w:tc>
          <w:tcPr>
            <w:tcW w:w="4366" w:type="dxa"/>
            <w:gridSpan w:val="4"/>
            <w:tcBorders>
              <w:top w:val="nil"/>
              <w:bottom w:val="single" w:sz="2" w:space="0" w:color="auto"/>
            </w:tcBorders>
            <w:vAlign w:val="center"/>
          </w:tcPr>
          <w:p w14:paraId="62DB3D28" w14:textId="77777777" w:rsidR="00881A0F" w:rsidRPr="00C97908" w:rsidRDefault="00881A0F" w:rsidP="009E5A48">
            <w:pPr>
              <w:rPr>
                <w:sz w:val="16"/>
                <w:szCs w:val="16"/>
                <w:lang w:val="en-US"/>
              </w:rPr>
            </w:pPr>
            <w:r w:rsidRPr="00C97908">
              <w:rPr>
                <w:sz w:val="16"/>
                <w:szCs w:val="16"/>
                <w:lang w:val="en-US"/>
              </w:rPr>
              <w:t>Membrana bituminoasa Uniflex EPP</w:t>
            </w:r>
          </w:p>
        </w:tc>
        <w:tc>
          <w:tcPr>
            <w:tcW w:w="1021" w:type="dxa"/>
            <w:gridSpan w:val="3"/>
            <w:tcBorders>
              <w:top w:val="nil"/>
              <w:bottom w:val="single" w:sz="2" w:space="0" w:color="auto"/>
            </w:tcBorders>
            <w:vAlign w:val="center"/>
          </w:tcPr>
          <w:p w14:paraId="0FC60E1D"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C18153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2F214E1" w14:textId="77777777" w:rsidR="00881A0F" w:rsidRPr="00C97908" w:rsidRDefault="00881A0F" w:rsidP="009E5A48">
            <w:pPr>
              <w:jc w:val="center"/>
              <w:rPr>
                <w:sz w:val="16"/>
                <w:szCs w:val="16"/>
                <w:lang w:val="en-US"/>
              </w:rPr>
            </w:pPr>
            <w:r w:rsidRPr="00C97908">
              <w:rPr>
                <w:sz w:val="16"/>
                <w:szCs w:val="16"/>
                <w:lang w:val="en-US"/>
              </w:rPr>
              <w:t>3,2240</w:t>
            </w:r>
          </w:p>
        </w:tc>
      </w:tr>
      <w:tr w:rsidR="00881A0F" w:rsidRPr="00B40365" w14:paraId="1ABB5B8F"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B7AAFD"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227830E" w14:textId="77777777" w:rsidR="00881A0F" w:rsidRPr="00B40365" w:rsidRDefault="00881A0F" w:rsidP="009E5A48">
            <w:pPr>
              <w:jc w:val="center"/>
              <w:rPr>
                <w:sz w:val="16"/>
                <w:szCs w:val="16"/>
                <w:lang w:val="en-US"/>
              </w:rPr>
            </w:pPr>
            <w:r w:rsidRPr="00B40365">
              <w:rPr>
                <w:sz w:val="16"/>
                <w:szCs w:val="16"/>
                <w:lang w:val="en-US"/>
              </w:rPr>
              <w:t>2744125904770</w:t>
            </w:r>
          </w:p>
        </w:tc>
        <w:tc>
          <w:tcPr>
            <w:tcW w:w="4366" w:type="dxa"/>
            <w:gridSpan w:val="4"/>
            <w:tcBorders>
              <w:top w:val="nil"/>
              <w:bottom w:val="single" w:sz="2" w:space="0" w:color="auto"/>
            </w:tcBorders>
            <w:vAlign w:val="center"/>
          </w:tcPr>
          <w:p w14:paraId="40DB6D14" w14:textId="77777777" w:rsidR="00881A0F" w:rsidRPr="00C97908" w:rsidRDefault="00881A0F" w:rsidP="009E5A48">
            <w:pPr>
              <w:rPr>
                <w:sz w:val="16"/>
                <w:szCs w:val="16"/>
                <w:lang w:val="en-US"/>
              </w:rPr>
            </w:pPr>
            <w:r w:rsidRPr="00C97908">
              <w:rPr>
                <w:sz w:val="16"/>
                <w:szCs w:val="16"/>
                <w:lang w:val="en-US"/>
              </w:rPr>
              <w:t>Aliaj de lipit staniu-plumb LP-30 % G</w:t>
            </w:r>
          </w:p>
        </w:tc>
        <w:tc>
          <w:tcPr>
            <w:tcW w:w="1021" w:type="dxa"/>
            <w:gridSpan w:val="3"/>
            <w:tcBorders>
              <w:top w:val="nil"/>
              <w:bottom w:val="single" w:sz="2" w:space="0" w:color="auto"/>
            </w:tcBorders>
            <w:vAlign w:val="center"/>
          </w:tcPr>
          <w:p w14:paraId="3CF46C90"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F5A80F"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763CEF75" w14:textId="77777777" w:rsidR="00881A0F" w:rsidRPr="00C97908" w:rsidRDefault="00881A0F" w:rsidP="009E5A48">
            <w:pPr>
              <w:jc w:val="center"/>
              <w:rPr>
                <w:sz w:val="16"/>
                <w:szCs w:val="16"/>
                <w:lang w:val="en-US"/>
              </w:rPr>
            </w:pPr>
            <w:r w:rsidRPr="00C97908">
              <w:rPr>
                <w:sz w:val="16"/>
                <w:szCs w:val="16"/>
                <w:lang w:val="en-US"/>
              </w:rPr>
              <w:t>0,2579</w:t>
            </w:r>
          </w:p>
        </w:tc>
      </w:tr>
      <w:tr w:rsidR="00881A0F" w:rsidRPr="00B40365" w14:paraId="1910F490"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440C3"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E253B14" w14:textId="77777777" w:rsidR="00881A0F" w:rsidRPr="00B40365" w:rsidRDefault="00881A0F" w:rsidP="009E5A48">
            <w:pPr>
              <w:jc w:val="center"/>
              <w:rPr>
                <w:sz w:val="16"/>
                <w:szCs w:val="16"/>
                <w:lang w:val="en-US"/>
              </w:rPr>
            </w:pPr>
            <w:r w:rsidRPr="00B40365">
              <w:rPr>
                <w:sz w:val="16"/>
                <w:szCs w:val="16"/>
                <w:lang w:val="en-US"/>
              </w:rPr>
              <w:t>2873145886851</w:t>
            </w:r>
          </w:p>
        </w:tc>
        <w:tc>
          <w:tcPr>
            <w:tcW w:w="4366" w:type="dxa"/>
            <w:gridSpan w:val="4"/>
            <w:tcBorders>
              <w:top w:val="nil"/>
              <w:bottom w:val="single" w:sz="2" w:space="0" w:color="auto"/>
            </w:tcBorders>
            <w:vAlign w:val="center"/>
          </w:tcPr>
          <w:p w14:paraId="3558379F" w14:textId="77777777" w:rsidR="00881A0F" w:rsidRPr="00C97908" w:rsidRDefault="00881A0F" w:rsidP="009E5A48">
            <w:pPr>
              <w:rPr>
                <w:sz w:val="16"/>
                <w:szCs w:val="16"/>
                <w:lang w:val="en-US"/>
              </w:rPr>
            </w:pPr>
            <w:r w:rsidRPr="00C97908">
              <w:rPr>
                <w:sz w:val="16"/>
                <w:szCs w:val="16"/>
                <w:lang w:val="en-US"/>
              </w:rPr>
              <w:t>Cuie cu cap con. Tip A 1 2,5 x 60 OL34 S2111</w:t>
            </w:r>
          </w:p>
        </w:tc>
        <w:tc>
          <w:tcPr>
            <w:tcW w:w="1021" w:type="dxa"/>
            <w:gridSpan w:val="3"/>
            <w:tcBorders>
              <w:top w:val="nil"/>
              <w:bottom w:val="single" w:sz="2" w:space="0" w:color="auto"/>
            </w:tcBorders>
            <w:vAlign w:val="center"/>
          </w:tcPr>
          <w:p w14:paraId="145AA1EF"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03192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5E7CF85" w14:textId="77777777" w:rsidR="00881A0F" w:rsidRPr="00C97908" w:rsidRDefault="00881A0F" w:rsidP="009E5A48">
            <w:pPr>
              <w:jc w:val="center"/>
              <w:rPr>
                <w:sz w:val="16"/>
                <w:szCs w:val="16"/>
                <w:lang w:val="en-US"/>
              </w:rPr>
            </w:pPr>
            <w:r w:rsidRPr="00C97908">
              <w:rPr>
                <w:sz w:val="16"/>
                <w:szCs w:val="16"/>
                <w:lang w:val="en-US"/>
              </w:rPr>
              <w:t>0,1612</w:t>
            </w:r>
          </w:p>
        </w:tc>
      </w:tr>
      <w:tr w:rsidR="00881A0F" w:rsidRPr="00B40365" w14:paraId="5472AE74"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830A9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5039E0E7" w14:textId="77777777" w:rsidR="00881A0F" w:rsidRPr="00B40365" w:rsidRDefault="00881A0F" w:rsidP="009E5A48">
            <w:pPr>
              <w:jc w:val="center"/>
              <w:rPr>
                <w:sz w:val="16"/>
                <w:szCs w:val="16"/>
                <w:lang w:val="en-US"/>
              </w:rPr>
            </w:pPr>
            <w:r w:rsidRPr="00B40365">
              <w:rPr>
                <w:sz w:val="16"/>
                <w:szCs w:val="16"/>
                <w:lang w:val="en-US"/>
              </w:rPr>
              <w:t>2051142950716</w:t>
            </w:r>
          </w:p>
        </w:tc>
        <w:tc>
          <w:tcPr>
            <w:tcW w:w="4366" w:type="dxa"/>
            <w:gridSpan w:val="4"/>
            <w:tcBorders>
              <w:top w:val="nil"/>
              <w:bottom w:val="single" w:sz="2" w:space="0" w:color="auto"/>
            </w:tcBorders>
            <w:vAlign w:val="center"/>
          </w:tcPr>
          <w:p w14:paraId="5775D189" w14:textId="77777777" w:rsidR="00881A0F" w:rsidRPr="00C97908" w:rsidRDefault="00881A0F" w:rsidP="009E5A48">
            <w:pPr>
              <w:rPr>
                <w:sz w:val="16"/>
                <w:szCs w:val="16"/>
                <w:lang w:val="en-US"/>
              </w:rPr>
            </w:pPr>
            <w:r w:rsidRPr="00C97908">
              <w:rPr>
                <w:sz w:val="16"/>
                <w:szCs w:val="16"/>
                <w:lang w:val="en-US"/>
              </w:rPr>
              <w:t>Diblu din lemn</w:t>
            </w:r>
          </w:p>
        </w:tc>
        <w:tc>
          <w:tcPr>
            <w:tcW w:w="1021" w:type="dxa"/>
            <w:gridSpan w:val="3"/>
            <w:tcBorders>
              <w:top w:val="nil"/>
              <w:bottom w:val="single" w:sz="2" w:space="0" w:color="auto"/>
            </w:tcBorders>
            <w:vAlign w:val="center"/>
          </w:tcPr>
          <w:p w14:paraId="5DF469E2" w14:textId="77777777" w:rsidR="00881A0F" w:rsidRPr="00C97908" w:rsidRDefault="00881A0F" w:rsidP="009E5A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8ED94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7732018E" w14:textId="77777777" w:rsidR="00881A0F" w:rsidRPr="00C97908" w:rsidRDefault="00881A0F" w:rsidP="009E5A48">
            <w:pPr>
              <w:jc w:val="center"/>
              <w:rPr>
                <w:sz w:val="16"/>
                <w:szCs w:val="16"/>
                <w:lang w:val="en-US"/>
              </w:rPr>
            </w:pPr>
            <w:r w:rsidRPr="00C97908">
              <w:rPr>
                <w:sz w:val="16"/>
                <w:szCs w:val="16"/>
                <w:lang w:val="en-US"/>
              </w:rPr>
              <w:t>6,4480</w:t>
            </w:r>
          </w:p>
        </w:tc>
      </w:tr>
      <w:tr w:rsidR="00881A0F" w:rsidRPr="00B40365" w14:paraId="3BD5B703"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B7A5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DB26D5F" w14:textId="77777777" w:rsidR="00881A0F" w:rsidRPr="00B40365" w:rsidRDefault="00881A0F" w:rsidP="009E5A48">
            <w:pPr>
              <w:jc w:val="center"/>
              <w:rPr>
                <w:sz w:val="16"/>
                <w:szCs w:val="16"/>
                <w:lang w:val="en-US"/>
              </w:rPr>
            </w:pPr>
            <w:r w:rsidRPr="00B40365">
              <w:rPr>
                <w:sz w:val="16"/>
                <w:szCs w:val="16"/>
                <w:lang w:val="en-US"/>
              </w:rPr>
              <w:t>3410520005702</w:t>
            </w:r>
          </w:p>
        </w:tc>
        <w:tc>
          <w:tcPr>
            <w:tcW w:w="4366" w:type="dxa"/>
            <w:gridSpan w:val="4"/>
            <w:tcBorders>
              <w:top w:val="nil"/>
              <w:bottom w:val="single" w:sz="2" w:space="0" w:color="auto"/>
            </w:tcBorders>
            <w:vAlign w:val="center"/>
          </w:tcPr>
          <w:p w14:paraId="011AADB5" w14:textId="77777777" w:rsidR="00881A0F" w:rsidRPr="00C97908" w:rsidRDefault="00881A0F" w:rsidP="009E5A48">
            <w:pPr>
              <w:rPr>
                <w:sz w:val="16"/>
                <w:szCs w:val="16"/>
                <w:lang w:val="en-US"/>
              </w:rPr>
            </w:pPr>
            <w:r w:rsidRPr="00C97908">
              <w:rPr>
                <w:sz w:val="16"/>
                <w:szCs w:val="16"/>
                <w:lang w:val="en-US"/>
              </w:rPr>
              <w:t>Platforma telescopica pe auto</w:t>
            </w:r>
          </w:p>
        </w:tc>
        <w:tc>
          <w:tcPr>
            <w:tcW w:w="1021" w:type="dxa"/>
            <w:gridSpan w:val="3"/>
            <w:tcBorders>
              <w:top w:val="nil"/>
              <w:bottom w:val="single" w:sz="2" w:space="0" w:color="auto"/>
            </w:tcBorders>
            <w:vAlign w:val="center"/>
          </w:tcPr>
          <w:p w14:paraId="7786A436"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5692F3"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14:paraId="2B501F83" w14:textId="77777777" w:rsidR="00881A0F" w:rsidRPr="00C97908" w:rsidRDefault="00881A0F" w:rsidP="009E5A48">
            <w:pPr>
              <w:jc w:val="center"/>
              <w:rPr>
                <w:sz w:val="16"/>
                <w:szCs w:val="16"/>
                <w:lang w:val="en-US"/>
              </w:rPr>
            </w:pPr>
            <w:r w:rsidRPr="00C97908">
              <w:rPr>
                <w:sz w:val="16"/>
                <w:szCs w:val="16"/>
                <w:lang w:val="en-US"/>
              </w:rPr>
              <w:t>0,4650</w:t>
            </w:r>
          </w:p>
        </w:tc>
      </w:tr>
      <w:tr w:rsidR="00881A0F" w:rsidRPr="009B70F2" w14:paraId="6FC78D52"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DAC070" w14:textId="77777777" w:rsidR="00881A0F" w:rsidRPr="005E2CA0" w:rsidRDefault="00881A0F" w:rsidP="009E5A48">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33155411" w14:textId="77777777" w:rsidR="00881A0F" w:rsidRPr="005E2CA0" w:rsidRDefault="00881A0F" w:rsidP="009E5A48">
            <w:pPr>
              <w:jc w:val="center"/>
              <w:rPr>
                <w:b/>
                <w:bCs/>
                <w:sz w:val="22"/>
                <w:szCs w:val="22"/>
                <w:lang w:val="en-US"/>
              </w:rPr>
            </w:pPr>
            <w:r w:rsidRPr="005E2CA0">
              <w:rPr>
                <w:b/>
                <w:bCs/>
                <w:sz w:val="22"/>
                <w:szCs w:val="22"/>
                <w:lang w:val="en-US"/>
              </w:rPr>
              <w:t>RCsB29J</w:t>
            </w:r>
          </w:p>
        </w:tc>
        <w:tc>
          <w:tcPr>
            <w:tcW w:w="4366" w:type="dxa"/>
            <w:gridSpan w:val="5"/>
            <w:tcBorders>
              <w:top w:val="single" w:sz="4" w:space="0" w:color="auto"/>
              <w:bottom w:val="single" w:sz="4" w:space="0" w:color="auto"/>
            </w:tcBorders>
          </w:tcPr>
          <w:p w14:paraId="5446DFAC" w14:textId="77777777" w:rsidR="00881A0F" w:rsidRPr="005E2CA0" w:rsidRDefault="00881A0F" w:rsidP="009E5A48">
            <w:pPr>
              <w:rPr>
                <w:b/>
                <w:bCs/>
                <w:sz w:val="2"/>
                <w:szCs w:val="2"/>
                <w:lang w:val="en-US"/>
              </w:rPr>
            </w:pPr>
            <w:r w:rsidRPr="005E2CA0">
              <w:rPr>
                <w:b/>
                <w:bCs/>
                <w:sz w:val="22"/>
                <w:szCs w:val="22"/>
                <w:lang w:val="en-US"/>
              </w:rPr>
              <w:t>Forarea gaurilor strapunse in zidarii de caramida si piatra, utilizind cu masina cu foreza-carota diamantata  cu diametrul de: 110 mm / k=4.5 pentru adincimea 500 mm</w:t>
            </w:r>
          </w:p>
          <w:p w14:paraId="3DFFBEF9"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174E291B" w14:textId="77777777" w:rsidR="00881A0F" w:rsidRPr="005E2CA0" w:rsidRDefault="00881A0F" w:rsidP="009E5A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C8BB1B3"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062CDF0C" w14:textId="77777777" w:rsidR="00881A0F" w:rsidRPr="005E2CA0" w:rsidRDefault="00881A0F" w:rsidP="009E5A48">
            <w:pPr>
              <w:jc w:val="center"/>
              <w:rPr>
                <w:b/>
                <w:bCs/>
                <w:sz w:val="22"/>
                <w:szCs w:val="22"/>
                <w:lang w:val="en-US"/>
              </w:rPr>
            </w:pPr>
            <w:r w:rsidRPr="005E2CA0">
              <w:rPr>
                <w:b/>
                <w:bCs/>
                <w:sz w:val="22"/>
                <w:szCs w:val="22"/>
                <w:lang w:val="en-US"/>
              </w:rPr>
              <w:t>1,000</w:t>
            </w:r>
          </w:p>
          <w:p w14:paraId="0275799F" w14:textId="77777777" w:rsidR="00881A0F" w:rsidRPr="009B70F2" w:rsidRDefault="00881A0F" w:rsidP="009E5A48">
            <w:pPr>
              <w:jc w:val="center"/>
              <w:rPr>
                <w:sz w:val="2"/>
                <w:szCs w:val="2"/>
                <w:lang w:val="en-US"/>
              </w:rPr>
            </w:pPr>
          </w:p>
        </w:tc>
      </w:tr>
      <w:tr w:rsidR="00881A0F" w:rsidRPr="00B40365" w14:paraId="6D22B30F"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85645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796787EA" w14:textId="77777777" w:rsidR="00881A0F" w:rsidRPr="00B40365" w:rsidRDefault="00881A0F" w:rsidP="009E5A48">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13D61731" w14:textId="77777777" w:rsidR="00881A0F" w:rsidRPr="00C97908" w:rsidRDefault="00881A0F" w:rsidP="009E5A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17447DF5"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A0DA9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14:paraId="6AEEFB11" w14:textId="77777777" w:rsidR="00881A0F" w:rsidRPr="00C97908" w:rsidRDefault="00881A0F" w:rsidP="009E5A48">
            <w:pPr>
              <w:jc w:val="center"/>
              <w:rPr>
                <w:sz w:val="16"/>
                <w:szCs w:val="16"/>
                <w:lang w:val="en-US"/>
              </w:rPr>
            </w:pPr>
            <w:r w:rsidRPr="00C97908">
              <w:rPr>
                <w:sz w:val="16"/>
                <w:szCs w:val="16"/>
                <w:lang w:val="en-US"/>
              </w:rPr>
              <w:t>1,5750</w:t>
            </w:r>
          </w:p>
        </w:tc>
      </w:tr>
      <w:tr w:rsidR="00881A0F" w:rsidRPr="00B40365" w14:paraId="7BB6C3C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C3843"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C475F40" w14:textId="77777777" w:rsidR="00881A0F" w:rsidRPr="00B40365" w:rsidRDefault="00881A0F" w:rsidP="009E5A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91DC5DC" w14:textId="77777777" w:rsidR="00881A0F" w:rsidRPr="00C97908" w:rsidRDefault="00881A0F" w:rsidP="009E5A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63C57D2"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01F76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A7CAAF1" w14:textId="77777777" w:rsidR="00881A0F" w:rsidRPr="00C97908" w:rsidRDefault="00881A0F" w:rsidP="009E5A48">
            <w:pPr>
              <w:jc w:val="center"/>
              <w:rPr>
                <w:sz w:val="16"/>
                <w:szCs w:val="16"/>
                <w:lang w:val="en-US"/>
              </w:rPr>
            </w:pPr>
            <w:r w:rsidRPr="00C97908">
              <w:rPr>
                <w:sz w:val="16"/>
                <w:szCs w:val="16"/>
                <w:lang w:val="en-US"/>
              </w:rPr>
              <w:t>0,6750</w:t>
            </w:r>
          </w:p>
        </w:tc>
      </w:tr>
      <w:tr w:rsidR="00881A0F" w:rsidRPr="00B40365" w14:paraId="23122592"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2910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5026F45" w14:textId="77777777" w:rsidR="00881A0F" w:rsidRPr="00B40365" w:rsidRDefault="00881A0F" w:rsidP="009E5A48">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14:paraId="4973669C" w14:textId="77777777" w:rsidR="00881A0F" w:rsidRPr="00C97908" w:rsidRDefault="00881A0F" w:rsidP="009E5A48">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14:paraId="6B343F84" w14:textId="77777777" w:rsidR="00881A0F" w:rsidRPr="00C97908" w:rsidRDefault="00881A0F" w:rsidP="009E5A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75AAC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0,0075</w:t>
            </w:r>
          </w:p>
        </w:tc>
        <w:tc>
          <w:tcPr>
            <w:tcW w:w="1559" w:type="dxa"/>
            <w:gridSpan w:val="2"/>
            <w:tcBorders>
              <w:top w:val="nil"/>
              <w:bottom w:val="single" w:sz="2" w:space="0" w:color="auto"/>
            </w:tcBorders>
            <w:vAlign w:val="center"/>
          </w:tcPr>
          <w:p w14:paraId="13259001" w14:textId="77777777" w:rsidR="00881A0F" w:rsidRPr="00C97908" w:rsidRDefault="00881A0F" w:rsidP="009E5A48">
            <w:pPr>
              <w:jc w:val="center"/>
              <w:rPr>
                <w:sz w:val="16"/>
                <w:szCs w:val="16"/>
                <w:lang w:val="en-US"/>
              </w:rPr>
            </w:pPr>
            <w:r w:rsidRPr="00C97908">
              <w:rPr>
                <w:sz w:val="16"/>
                <w:szCs w:val="16"/>
                <w:lang w:val="en-US"/>
              </w:rPr>
              <w:t>0,0337</w:t>
            </w:r>
          </w:p>
        </w:tc>
      </w:tr>
      <w:tr w:rsidR="00881A0F" w:rsidRPr="00B40365" w14:paraId="7959746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81627"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4B68DEB" w14:textId="77777777" w:rsidR="00881A0F" w:rsidRPr="00B40365" w:rsidRDefault="00881A0F" w:rsidP="009E5A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A6F293F" w14:textId="77777777" w:rsidR="00881A0F" w:rsidRPr="00C97908" w:rsidRDefault="00881A0F" w:rsidP="009E5A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58E0431" w14:textId="77777777" w:rsidR="00881A0F" w:rsidRPr="00C97908" w:rsidRDefault="00881A0F" w:rsidP="009E5A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43AF62"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0,033</w:t>
            </w:r>
          </w:p>
        </w:tc>
        <w:tc>
          <w:tcPr>
            <w:tcW w:w="1559" w:type="dxa"/>
            <w:gridSpan w:val="2"/>
            <w:tcBorders>
              <w:top w:val="nil"/>
              <w:bottom w:val="single" w:sz="2" w:space="0" w:color="auto"/>
            </w:tcBorders>
            <w:vAlign w:val="center"/>
          </w:tcPr>
          <w:p w14:paraId="03AC0571" w14:textId="77777777" w:rsidR="00881A0F" w:rsidRPr="00C97908" w:rsidRDefault="00881A0F" w:rsidP="009E5A48">
            <w:pPr>
              <w:jc w:val="center"/>
              <w:rPr>
                <w:sz w:val="16"/>
                <w:szCs w:val="16"/>
                <w:lang w:val="en-US"/>
              </w:rPr>
            </w:pPr>
            <w:r w:rsidRPr="00C97908">
              <w:rPr>
                <w:sz w:val="16"/>
                <w:szCs w:val="16"/>
                <w:lang w:val="en-US"/>
              </w:rPr>
              <w:t>0,1485</w:t>
            </w:r>
          </w:p>
        </w:tc>
      </w:tr>
      <w:tr w:rsidR="00881A0F" w:rsidRPr="00B40365" w14:paraId="6796C8BD"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45229"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760E3B6" w14:textId="77777777" w:rsidR="00881A0F" w:rsidRPr="00B40365" w:rsidRDefault="00881A0F" w:rsidP="009E5A48">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14:paraId="4B0C777C" w14:textId="77777777" w:rsidR="00881A0F" w:rsidRPr="00C97908" w:rsidRDefault="00881A0F" w:rsidP="009E5A48">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14:paraId="3850BCFE" w14:textId="77777777" w:rsidR="00881A0F" w:rsidRPr="00C97908" w:rsidRDefault="00881A0F" w:rsidP="009E5A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6F3A29"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right w:val="single" w:sz="4" w:space="0" w:color="auto"/>
            </w:tcBorders>
            <w:vAlign w:val="center"/>
          </w:tcPr>
          <w:p w14:paraId="2217013A" w14:textId="77777777" w:rsidR="00881A0F" w:rsidRPr="00C97908" w:rsidRDefault="00881A0F" w:rsidP="009E5A48">
            <w:pPr>
              <w:jc w:val="center"/>
              <w:rPr>
                <w:sz w:val="16"/>
                <w:szCs w:val="16"/>
                <w:lang w:val="en-US"/>
              </w:rPr>
            </w:pPr>
            <w:r w:rsidRPr="00C97908">
              <w:rPr>
                <w:sz w:val="16"/>
                <w:szCs w:val="16"/>
                <w:lang w:val="en-US"/>
              </w:rPr>
              <w:t>1,0800</w:t>
            </w:r>
          </w:p>
        </w:tc>
      </w:tr>
      <w:tr w:rsidR="00881A0F" w:rsidRPr="009B70F2" w14:paraId="6803CB3F"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9FDD1E" w14:textId="77777777" w:rsidR="00881A0F" w:rsidRPr="005E2CA0" w:rsidRDefault="00881A0F" w:rsidP="009E5A48">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75F2954C" w14:textId="77777777" w:rsidR="00881A0F" w:rsidRPr="005E2CA0" w:rsidRDefault="00881A0F" w:rsidP="009E5A48">
            <w:pPr>
              <w:jc w:val="center"/>
              <w:rPr>
                <w:b/>
                <w:bCs/>
                <w:sz w:val="22"/>
                <w:szCs w:val="22"/>
                <w:lang w:val="en-US"/>
              </w:rPr>
            </w:pPr>
            <w:r w:rsidRPr="005E2CA0">
              <w:rPr>
                <w:b/>
                <w:bCs/>
                <w:sz w:val="22"/>
                <w:szCs w:val="22"/>
                <w:lang w:val="en-US"/>
              </w:rPr>
              <w:t>RpSB27A</w:t>
            </w:r>
          </w:p>
        </w:tc>
        <w:tc>
          <w:tcPr>
            <w:tcW w:w="4366" w:type="dxa"/>
            <w:gridSpan w:val="5"/>
            <w:tcBorders>
              <w:top w:val="single" w:sz="4" w:space="0" w:color="auto"/>
              <w:bottom w:val="single" w:sz="4" w:space="0" w:color="auto"/>
            </w:tcBorders>
          </w:tcPr>
          <w:p w14:paraId="765676CC" w14:textId="77777777" w:rsidR="00881A0F" w:rsidRPr="005E2CA0" w:rsidRDefault="00881A0F" w:rsidP="009E5A48">
            <w:pPr>
              <w:rPr>
                <w:b/>
                <w:bCs/>
                <w:sz w:val="2"/>
                <w:szCs w:val="2"/>
                <w:lang w:val="en-US"/>
              </w:rPr>
            </w:pPr>
            <w:r w:rsidRPr="005E2CA0">
              <w:rPr>
                <w:b/>
                <w:bCs/>
                <w:sz w:val="22"/>
                <w:szCs w:val="22"/>
                <w:lang w:val="en-US"/>
              </w:rPr>
              <w:t>Montarea gurii de scurgere (receptor)  cu element prelungitor, pentru evacuarea apelor de pe terase si acoperisuri, avind diametrul de 110 mm / Gura de scurgere pentru parapet VC-PP 100x100 pentru acoperisuri bituminoase, ф97 mm, lugiimea totala 945 mm, lungimea prelungitorului 650 mm</w:t>
            </w:r>
          </w:p>
          <w:p w14:paraId="6E18696A"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39910AB5" w14:textId="77777777" w:rsidR="00881A0F" w:rsidRPr="005E2CA0" w:rsidRDefault="00881A0F" w:rsidP="009E5A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549DB2"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25326445" w14:textId="77777777" w:rsidR="00881A0F" w:rsidRPr="005E2CA0" w:rsidRDefault="00881A0F" w:rsidP="009E5A48">
            <w:pPr>
              <w:jc w:val="center"/>
              <w:rPr>
                <w:b/>
                <w:bCs/>
                <w:sz w:val="22"/>
                <w:szCs w:val="22"/>
                <w:lang w:val="en-US"/>
              </w:rPr>
            </w:pPr>
            <w:r w:rsidRPr="005E2CA0">
              <w:rPr>
                <w:b/>
                <w:bCs/>
                <w:sz w:val="22"/>
                <w:szCs w:val="22"/>
                <w:lang w:val="en-US"/>
              </w:rPr>
              <w:t>1,000</w:t>
            </w:r>
          </w:p>
          <w:p w14:paraId="193D8429" w14:textId="77777777" w:rsidR="00881A0F" w:rsidRPr="009B70F2" w:rsidRDefault="00881A0F" w:rsidP="009E5A48">
            <w:pPr>
              <w:jc w:val="center"/>
              <w:rPr>
                <w:sz w:val="2"/>
                <w:szCs w:val="2"/>
                <w:lang w:val="en-US"/>
              </w:rPr>
            </w:pPr>
          </w:p>
        </w:tc>
      </w:tr>
      <w:tr w:rsidR="00881A0F" w:rsidRPr="00B40365" w14:paraId="1C27CF18"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90C1F"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E72F21B" w14:textId="77777777" w:rsidR="00881A0F" w:rsidRPr="00B40365" w:rsidRDefault="00881A0F" w:rsidP="009E5A48">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ABEBE91" w14:textId="77777777" w:rsidR="00881A0F" w:rsidRPr="00C97908" w:rsidRDefault="00881A0F" w:rsidP="009E5A48">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2A18276"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16D524"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1,350</w:t>
            </w:r>
          </w:p>
        </w:tc>
        <w:tc>
          <w:tcPr>
            <w:tcW w:w="1559" w:type="dxa"/>
            <w:gridSpan w:val="2"/>
            <w:tcBorders>
              <w:top w:val="nil"/>
              <w:bottom w:val="single" w:sz="2" w:space="0" w:color="auto"/>
            </w:tcBorders>
            <w:vAlign w:val="center"/>
          </w:tcPr>
          <w:p w14:paraId="1BFB8B9D" w14:textId="77777777" w:rsidR="00881A0F" w:rsidRPr="00C97908" w:rsidRDefault="00881A0F" w:rsidP="009E5A48">
            <w:pPr>
              <w:jc w:val="center"/>
              <w:rPr>
                <w:sz w:val="16"/>
                <w:szCs w:val="16"/>
                <w:lang w:val="en-US"/>
              </w:rPr>
            </w:pPr>
            <w:r w:rsidRPr="00C97908">
              <w:rPr>
                <w:sz w:val="16"/>
                <w:szCs w:val="16"/>
                <w:lang w:val="en-US"/>
              </w:rPr>
              <w:t>1,3500</w:t>
            </w:r>
          </w:p>
        </w:tc>
      </w:tr>
      <w:tr w:rsidR="00881A0F" w:rsidRPr="00B40365" w14:paraId="19945C02"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0830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4BEF0C3D" w14:textId="77777777" w:rsidR="00881A0F" w:rsidRPr="00B40365" w:rsidRDefault="00881A0F" w:rsidP="009E5A48">
            <w:pPr>
              <w:jc w:val="center"/>
              <w:rPr>
                <w:sz w:val="16"/>
                <w:szCs w:val="16"/>
                <w:lang w:val="en-US"/>
              </w:rPr>
            </w:pPr>
            <w:r w:rsidRPr="00B40365">
              <w:rPr>
                <w:sz w:val="16"/>
                <w:szCs w:val="16"/>
                <w:lang w:val="en-US"/>
              </w:rPr>
              <w:t>28751142038702*</w:t>
            </w:r>
          </w:p>
        </w:tc>
        <w:tc>
          <w:tcPr>
            <w:tcW w:w="4366" w:type="dxa"/>
            <w:gridSpan w:val="4"/>
            <w:tcBorders>
              <w:top w:val="nil"/>
              <w:bottom w:val="single" w:sz="2" w:space="0" w:color="auto"/>
            </w:tcBorders>
            <w:vAlign w:val="center"/>
          </w:tcPr>
          <w:p w14:paraId="2CB56D8F" w14:textId="77777777" w:rsidR="00881A0F" w:rsidRPr="00C97908" w:rsidRDefault="00881A0F" w:rsidP="009E5A48">
            <w:pPr>
              <w:rPr>
                <w:sz w:val="16"/>
                <w:szCs w:val="16"/>
                <w:lang w:val="en-US"/>
              </w:rPr>
            </w:pPr>
            <w:r w:rsidRPr="00C97908">
              <w:rPr>
                <w:sz w:val="16"/>
                <w:szCs w:val="16"/>
                <w:lang w:val="en-US"/>
              </w:rPr>
              <w:t>Gura de scurgere pentru parapet VC-PP 100x100 pentru acoperisuri bituminoase, ф97 mm, lugiimea totala 945 mm, lungimea prelungitorului 650 mm</w:t>
            </w:r>
          </w:p>
        </w:tc>
        <w:tc>
          <w:tcPr>
            <w:tcW w:w="1021" w:type="dxa"/>
            <w:gridSpan w:val="3"/>
            <w:tcBorders>
              <w:top w:val="nil"/>
              <w:bottom w:val="single" w:sz="2" w:space="0" w:color="auto"/>
            </w:tcBorders>
            <w:vAlign w:val="center"/>
          </w:tcPr>
          <w:p w14:paraId="4738C1EB" w14:textId="77777777" w:rsidR="00881A0F" w:rsidRPr="00C97908" w:rsidRDefault="00881A0F" w:rsidP="009E5A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742C56"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ED5C285" w14:textId="77777777" w:rsidR="00881A0F" w:rsidRPr="00C97908" w:rsidRDefault="00881A0F" w:rsidP="009E5A48">
            <w:pPr>
              <w:jc w:val="center"/>
              <w:rPr>
                <w:sz w:val="16"/>
                <w:szCs w:val="16"/>
                <w:lang w:val="en-US"/>
              </w:rPr>
            </w:pPr>
            <w:r w:rsidRPr="00C97908">
              <w:rPr>
                <w:sz w:val="16"/>
                <w:szCs w:val="16"/>
                <w:lang w:val="en-US"/>
              </w:rPr>
              <w:t>1,0400</w:t>
            </w:r>
          </w:p>
        </w:tc>
      </w:tr>
      <w:tr w:rsidR="00881A0F" w:rsidRPr="00B40365" w14:paraId="68582444"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9A7D9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0D0BA90" w14:textId="77777777" w:rsidR="00881A0F" w:rsidRPr="00B40365" w:rsidRDefault="00881A0F" w:rsidP="009E5A48">
            <w:pPr>
              <w:jc w:val="center"/>
              <w:rPr>
                <w:sz w:val="16"/>
                <w:szCs w:val="16"/>
                <w:lang w:val="en-US"/>
              </w:rPr>
            </w:pPr>
            <w:r w:rsidRPr="00B40365">
              <w:rPr>
                <w:sz w:val="16"/>
                <w:szCs w:val="16"/>
                <w:lang w:val="en-US"/>
              </w:rPr>
              <w:t>1725127333925</w:t>
            </w:r>
          </w:p>
        </w:tc>
        <w:tc>
          <w:tcPr>
            <w:tcW w:w="4366" w:type="dxa"/>
            <w:gridSpan w:val="4"/>
            <w:tcBorders>
              <w:top w:val="nil"/>
              <w:bottom w:val="single" w:sz="2" w:space="0" w:color="auto"/>
            </w:tcBorders>
            <w:vAlign w:val="center"/>
          </w:tcPr>
          <w:p w14:paraId="0291DC7D" w14:textId="77777777" w:rsidR="00881A0F" w:rsidRPr="00C97908" w:rsidRDefault="00881A0F" w:rsidP="009E5A48">
            <w:pPr>
              <w:rPr>
                <w:sz w:val="16"/>
                <w:szCs w:val="16"/>
                <w:lang w:val="en-US"/>
              </w:rPr>
            </w:pPr>
            <w:r w:rsidRPr="00C97908">
              <w:rPr>
                <w:sz w:val="16"/>
                <w:szCs w:val="16"/>
                <w:lang w:val="en-US"/>
              </w:rPr>
              <w:t>Pinza sac din fire de cinepa de 0,7 m latime</w:t>
            </w:r>
          </w:p>
        </w:tc>
        <w:tc>
          <w:tcPr>
            <w:tcW w:w="1021" w:type="dxa"/>
            <w:gridSpan w:val="3"/>
            <w:tcBorders>
              <w:top w:val="nil"/>
              <w:bottom w:val="single" w:sz="2" w:space="0" w:color="auto"/>
            </w:tcBorders>
            <w:vAlign w:val="center"/>
          </w:tcPr>
          <w:p w14:paraId="30C46766" w14:textId="77777777" w:rsidR="00881A0F" w:rsidRPr="00C97908" w:rsidRDefault="00881A0F" w:rsidP="009E5A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9BF928A"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4565AAD9" w14:textId="77777777" w:rsidR="00881A0F" w:rsidRPr="00C97908" w:rsidRDefault="00881A0F" w:rsidP="009E5A48">
            <w:pPr>
              <w:jc w:val="center"/>
              <w:rPr>
                <w:sz w:val="16"/>
                <w:szCs w:val="16"/>
                <w:lang w:val="en-US"/>
              </w:rPr>
            </w:pPr>
            <w:r w:rsidRPr="00C97908">
              <w:rPr>
                <w:sz w:val="16"/>
                <w:szCs w:val="16"/>
                <w:lang w:val="en-US"/>
              </w:rPr>
              <w:t>0,0832</w:t>
            </w:r>
          </w:p>
        </w:tc>
      </w:tr>
      <w:tr w:rsidR="00881A0F" w:rsidRPr="00B40365" w14:paraId="10305BD4"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431F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3CAD0AAC" w14:textId="77777777" w:rsidR="00881A0F" w:rsidRPr="00B40365" w:rsidRDefault="00881A0F" w:rsidP="009E5A48">
            <w:pPr>
              <w:jc w:val="center"/>
              <w:rPr>
                <w:sz w:val="16"/>
                <w:szCs w:val="16"/>
                <w:lang w:val="en-US"/>
              </w:rPr>
            </w:pPr>
            <w:r w:rsidRPr="00B40365">
              <w:rPr>
                <w:sz w:val="16"/>
                <w:szCs w:val="16"/>
                <w:lang w:val="en-US"/>
              </w:rPr>
              <w:t>1752117307055</w:t>
            </w:r>
          </w:p>
        </w:tc>
        <w:tc>
          <w:tcPr>
            <w:tcW w:w="4366" w:type="dxa"/>
            <w:gridSpan w:val="4"/>
            <w:tcBorders>
              <w:top w:val="nil"/>
              <w:bottom w:val="single" w:sz="2" w:space="0" w:color="auto"/>
            </w:tcBorders>
            <w:vAlign w:val="center"/>
          </w:tcPr>
          <w:p w14:paraId="557F48B1" w14:textId="77777777" w:rsidR="00881A0F" w:rsidRPr="00C97908" w:rsidRDefault="00881A0F" w:rsidP="009E5A48">
            <w:pPr>
              <w:rPr>
                <w:sz w:val="16"/>
                <w:szCs w:val="16"/>
                <w:lang w:val="en-US"/>
              </w:rPr>
            </w:pPr>
            <w:r w:rsidRPr="00C97908">
              <w:rPr>
                <w:sz w:val="16"/>
                <w:szCs w:val="16"/>
                <w:lang w:val="en-US"/>
              </w:rPr>
              <w:t>Calafat alb</w:t>
            </w:r>
          </w:p>
        </w:tc>
        <w:tc>
          <w:tcPr>
            <w:tcW w:w="1021" w:type="dxa"/>
            <w:gridSpan w:val="3"/>
            <w:tcBorders>
              <w:top w:val="nil"/>
              <w:bottom w:val="single" w:sz="2" w:space="0" w:color="auto"/>
            </w:tcBorders>
            <w:vAlign w:val="center"/>
          </w:tcPr>
          <w:p w14:paraId="0F1490D6"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050FC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0,055</w:t>
            </w:r>
          </w:p>
        </w:tc>
        <w:tc>
          <w:tcPr>
            <w:tcW w:w="1559" w:type="dxa"/>
            <w:gridSpan w:val="2"/>
            <w:tcBorders>
              <w:top w:val="nil"/>
              <w:bottom w:val="single" w:sz="2" w:space="0" w:color="auto"/>
            </w:tcBorders>
            <w:vAlign w:val="center"/>
          </w:tcPr>
          <w:p w14:paraId="143A0076" w14:textId="77777777" w:rsidR="00881A0F" w:rsidRPr="00C97908" w:rsidRDefault="00881A0F" w:rsidP="009E5A48">
            <w:pPr>
              <w:jc w:val="center"/>
              <w:rPr>
                <w:sz w:val="16"/>
                <w:szCs w:val="16"/>
                <w:lang w:val="en-US"/>
              </w:rPr>
            </w:pPr>
            <w:r w:rsidRPr="00C97908">
              <w:rPr>
                <w:sz w:val="16"/>
                <w:szCs w:val="16"/>
                <w:lang w:val="en-US"/>
              </w:rPr>
              <w:t>0,0572</w:t>
            </w:r>
          </w:p>
        </w:tc>
      </w:tr>
      <w:tr w:rsidR="00881A0F" w:rsidRPr="00B40365" w14:paraId="5DEDA277"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F86E5"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226BF7A" w14:textId="77777777" w:rsidR="00881A0F" w:rsidRPr="00B40365" w:rsidRDefault="00881A0F" w:rsidP="009E5A48">
            <w:pPr>
              <w:jc w:val="center"/>
              <w:rPr>
                <w:sz w:val="16"/>
                <w:szCs w:val="16"/>
                <w:lang w:val="en-US"/>
              </w:rPr>
            </w:pPr>
            <w:r w:rsidRPr="00B40365">
              <w:rPr>
                <w:sz w:val="16"/>
                <w:szCs w:val="16"/>
                <w:lang w:val="en-US"/>
              </w:rPr>
              <w:t>2320322600294</w:t>
            </w:r>
          </w:p>
        </w:tc>
        <w:tc>
          <w:tcPr>
            <w:tcW w:w="4366" w:type="dxa"/>
            <w:gridSpan w:val="4"/>
            <w:tcBorders>
              <w:top w:val="nil"/>
              <w:bottom w:val="single" w:sz="2" w:space="0" w:color="auto"/>
            </w:tcBorders>
            <w:vAlign w:val="center"/>
          </w:tcPr>
          <w:p w14:paraId="038CA5AF" w14:textId="77777777" w:rsidR="00881A0F" w:rsidRPr="00C97908" w:rsidRDefault="00881A0F" w:rsidP="009E5A48">
            <w:pPr>
              <w:rPr>
                <w:sz w:val="16"/>
                <w:szCs w:val="16"/>
                <w:lang w:val="en-US"/>
              </w:rPr>
            </w:pPr>
            <w:r w:rsidRPr="00C97908">
              <w:rPr>
                <w:sz w:val="16"/>
                <w:szCs w:val="16"/>
                <w:lang w:val="en-US"/>
              </w:rPr>
              <w:t xml:space="preserve">Bitum de protectie </w:t>
            </w:r>
          </w:p>
        </w:tc>
        <w:tc>
          <w:tcPr>
            <w:tcW w:w="1021" w:type="dxa"/>
            <w:gridSpan w:val="3"/>
            <w:tcBorders>
              <w:top w:val="nil"/>
              <w:bottom w:val="single" w:sz="2" w:space="0" w:color="auto"/>
            </w:tcBorders>
            <w:vAlign w:val="center"/>
          </w:tcPr>
          <w:p w14:paraId="45BCCF70"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6EE39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741ED566" w14:textId="77777777" w:rsidR="00881A0F" w:rsidRPr="00C97908" w:rsidRDefault="00881A0F" w:rsidP="009E5A48">
            <w:pPr>
              <w:jc w:val="center"/>
              <w:rPr>
                <w:sz w:val="16"/>
                <w:szCs w:val="16"/>
                <w:lang w:val="en-US"/>
              </w:rPr>
            </w:pPr>
            <w:r w:rsidRPr="00C97908">
              <w:rPr>
                <w:sz w:val="16"/>
                <w:szCs w:val="16"/>
                <w:lang w:val="en-US"/>
              </w:rPr>
              <w:t>0,4160</w:t>
            </w:r>
          </w:p>
        </w:tc>
      </w:tr>
      <w:tr w:rsidR="00881A0F" w:rsidRPr="009B70F2" w14:paraId="37F0979A"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7E852D" w14:textId="77777777" w:rsidR="00881A0F" w:rsidRPr="005E2CA0" w:rsidRDefault="00881A0F" w:rsidP="009E5A48">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10C7CFF0" w14:textId="77777777" w:rsidR="00881A0F" w:rsidRPr="005E2CA0" w:rsidRDefault="00881A0F" w:rsidP="009E5A48">
            <w:pPr>
              <w:jc w:val="center"/>
              <w:rPr>
                <w:b/>
                <w:bCs/>
                <w:sz w:val="22"/>
                <w:szCs w:val="22"/>
                <w:lang w:val="en-US"/>
              </w:rPr>
            </w:pPr>
            <w:r w:rsidRPr="005E2CA0">
              <w:rPr>
                <w:b/>
                <w:bCs/>
                <w:sz w:val="22"/>
                <w:szCs w:val="22"/>
                <w:lang w:val="en-US"/>
              </w:rPr>
              <w:t>CE25A</w:t>
            </w:r>
          </w:p>
        </w:tc>
        <w:tc>
          <w:tcPr>
            <w:tcW w:w="4366" w:type="dxa"/>
            <w:gridSpan w:val="5"/>
            <w:tcBorders>
              <w:top w:val="single" w:sz="4" w:space="0" w:color="auto"/>
              <w:bottom w:val="single" w:sz="4" w:space="0" w:color="auto"/>
            </w:tcBorders>
          </w:tcPr>
          <w:p w14:paraId="5C80F3B1" w14:textId="77777777" w:rsidR="00881A0F" w:rsidRPr="005E2CA0" w:rsidRDefault="00881A0F" w:rsidP="009E5A48">
            <w:pPr>
              <w:rPr>
                <w:b/>
                <w:bCs/>
                <w:sz w:val="2"/>
                <w:szCs w:val="2"/>
                <w:lang w:val="en-US"/>
              </w:rPr>
            </w:pPr>
            <w:r w:rsidRPr="005E2CA0">
              <w:rPr>
                <w:b/>
                <w:bCs/>
                <w:sz w:val="22"/>
                <w:szCs w:val="22"/>
                <w:lang w:val="en-US"/>
              </w:rPr>
              <w:t>Etansarea suplimentara pe contur, la strapungeri sau rosturi cu chituri sau masticuri bituminoase / etansarea stilpusorilor la balustrada si a gaurii</w:t>
            </w:r>
          </w:p>
          <w:p w14:paraId="5A11B9E8" w14:textId="77777777" w:rsidR="00881A0F" w:rsidRPr="009B70F2" w:rsidRDefault="00881A0F" w:rsidP="009E5A48">
            <w:pPr>
              <w:rPr>
                <w:sz w:val="2"/>
                <w:szCs w:val="2"/>
                <w:lang w:val="en-US"/>
              </w:rPr>
            </w:pPr>
          </w:p>
        </w:tc>
        <w:tc>
          <w:tcPr>
            <w:tcW w:w="1011" w:type="dxa"/>
            <w:gridSpan w:val="3"/>
            <w:tcBorders>
              <w:top w:val="single" w:sz="4" w:space="0" w:color="auto"/>
              <w:bottom w:val="single" w:sz="4" w:space="0" w:color="auto"/>
            </w:tcBorders>
            <w:vAlign w:val="center"/>
          </w:tcPr>
          <w:p w14:paraId="7515F150" w14:textId="77777777" w:rsidR="00881A0F" w:rsidRPr="005E2CA0" w:rsidRDefault="00881A0F" w:rsidP="009E5A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5D789D0" w14:textId="77777777" w:rsidR="00881A0F" w:rsidRPr="009B70F2" w:rsidRDefault="00881A0F" w:rsidP="009E5A48">
            <w:pPr>
              <w:jc w:val="center"/>
              <w:rPr>
                <w:sz w:val="22"/>
                <w:szCs w:val="22"/>
                <w:lang w:val="en-US"/>
              </w:rPr>
            </w:pPr>
          </w:p>
        </w:tc>
        <w:tc>
          <w:tcPr>
            <w:tcW w:w="1542" w:type="dxa"/>
            <w:gridSpan w:val="2"/>
            <w:tcBorders>
              <w:top w:val="single" w:sz="4" w:space="0" w:color="auto"/>
              <w:bottom w:val="single" w:sz="4" w:space="0" w:color="auto"/>
            </w:tcBorders>
            <w:vAlign w:val="center"/>
          </w:tcPr>
          <w:p w14:paraId="18CEE53B" w14:textId="77777777" w:rsidR="00881A0F" w:rsidRPr="005E2CA0" w:rsidRDefault="00881A0F" w:rsidP="009E5A48">
            <w:pPr>
              <w:jc w:val="center"/>
              <w:rPr>
                <w:b/>
                <w:bCs/>
                <w:sz w:val="22"/>
                <w:szCs w:val="22"/>
                <w:lang w:val="en-US"/>
              </w:rPr>
            </w:pPr>
            <w:r w:rsidRPr="005E2CA0">
              <w:rPr>
                <w:b/>
                <w:bCs/>
                <w:sz w:val="22"/>
                <w:szCs w:val="22"/>
                <w:lang w:val="en-US"/>
              </w:rPr>
              <w:t>1,290</w:t>
            </w:r>
          </w:p>
          <w:p w14:paraId="543CB4CA" w14:textId="77777777" w:rsidR="00881A0F" w:rsidRPr="009B70F2" w:rsidRDefault="00881A0F" w:rsidP="009E5A48">
            <w:pPr>
              <w:jc w:val="center"/>
              <w:rPr>
                <w:sz w:val="2"/>
                <w:szCs w:val="2"/>
                <w:lang w:val="en-US"/>
              </w:rPr>
            </w:pPr>
          </w:p>
        </w:tc>
      </w:tr>
      <w:tr w:rsidR="00881A0F" w:rsidRPr="00B40365" w14:paraId="65C51F78"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F4D034"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01E42BE4" w14:textId="77777777" w:rsidR="00881A0F" w:rsidRPr="00B40365" w:rsidRDefault="00881A0F" w:rsidP="009E5A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29748ADE" w14:textId="77777777" w:rsidR="00881A0F" w:rsidRPr="00C97908" w:rsidRDefault="00881A0F" w:rsidP="009E5A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7003399"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C87A54"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F09CB32" w14:textId="77777777" w:rsidR="00881A0F" w:rsidRPr="00C97908" w:rsidRDefault="00881A0F" w:rsidP="009E5A48">
            <w:pPr>
              <w:jc w:val="center"/>
              <w:rPr>
                <w:sz w:val="16"/>
                <w:szCs w:val="16"/>
                <w:lang w:val="en-US"/>
              </w:rPr>
            </w:pPr>
            <w:r w:rsidRPr="00C97908">
              <w:rPr>
                <w:sz w:val="16"/>
                <w:szCs w:val="16"/>
                <w:lang w:val="en-US"/>
              </w:rPr>
              <w:t>0,3870</w:t>
            </w:r>
          </w:p>
        </w:tc>
      </w:tr>
      <w:tr w:rsidR="00881A0F" w:rsidRPr="00B40365" w14:paraId="509FB3CC"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55246C"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1B63174E" w14:textId="77777777" w:rsidR="00881A0F" w:rsidRPr="00B40365" w:rsidRDefault="00881A0F" w:rsidP="009E5A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381DD88" w14:textId="77777777" w:rsidR="00881A0F" w:rsidRPr="00C97908" w:rsidRDefault="00881A0F" w:rsidP="009E5A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81C8E35" w14:textId="77777777" w:rsidR="00881A0F" w:rsidRPr="00C97908" w:rsidRDefault="00881A0F" w:rsidP="009E5A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88855C"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270E8CC" w14:textId="77777777" w:rsidR="00881A0F" w:rsidRPr="00C97908" w:rsidRDefault="00881A0F" w:rsidP="009E5A48">
            <w:pPr>
              <w:jc w:val="center"/>
              <w:rPr>
                <w:sz w:val="16"/>
                <w:szCs w:val="16"/>
                <w:lang w:val="en-US"/>
              </w:rPr>
            </w:pPr>
            <w:r w:rsidRPr="00C97908">
              <w:rPr>
                <w:sz w:val="16"/>
                <w:szCs w:val="16"/>
                <w:lang w:val="en-US"/>
              </w:rPr>
              <w:t>0,0645</w:t>
            </w:r>
          </w:p>
        </w:tc>
      </w:tr>
      <w:tr w:rsidR="00881A0F" w:rsidRPr="00B40365" w14:paraId="0DF2937F"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C18336"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2FD369E3" w14:textId="77777777" w:rsidR="00881A0F" w:rsidRPr="00B40365" w:rsidRDefault="00881A0F" w:rsidP="009E5A48">
            <w:pPr>
              <w:jc w:val="center"/>
              <w:rPr>
                <w:sz w:val="16"/>
                <w:szCs w:val="16"/>
                <w:lang w:val="en-US"/>
              </w:rPr>
            </w:pPr>
            <w:r w:rsidRPr="00B40365">
              <w:rPr>
                <w:sz w:val="16"/>
                <w:szCs w:val="16"/>
                <w:lang w:val="en-US"/>
              </w:rPr>
              <w:t>2430226103000b</w:t>
            </w:r>
          </w:p>
        </w:tc>
        <w:tc>
          <w:tcPr>
            <w:tcW w:w="4366" w:type="dxa"/>
            <w:gridSpan w:val="4"/>
            <w:tcBorders>
              <w:top w:val="nil"/>
              <w:bottom w:val="single" w:sz="2" w:space="0" w:color="auto"/>
            </w:tcBorders>
            <w:vAlign w:val="center"/>
          </w:tcPr>
          <w:p w14:paraId="5C91F6F0" w14:textId="77777777" w:rsidR="00881A0F" w:rsidRPr="00C97908" w:rsidRDefault="00881A0F" w:rsidP="009E5A48">
            <w:pPr>
              <w:rPr>
                <w:sz w:val="16"/>
                <w:szCs w:val="16"/>
                <w:lang w:val="en-US"/>
              </w:rPr>
            </w:pPr>
            <w:r w:rsidRPr="00C97908">
              <w:rPr>
                <w:sz w:val="16"/>
                <w:szCs w:val="16"/>
                <w:lang w:val="en-US"/>
              </w:rPr>
              <w:t>Chit bituminos</w:t>
            </w:r>
          </w:p>
        </w:tc>
        <w:tc>
          <w:tcPr>
            <w:tcW w:w="1021" w:type="dxa"/>
            <w:gridSpan w:val="3"/>
            <w:tcBorders>
              <w:top w:val="nil"/>
              <w:bottom w:val="single" w:sz="2" w:space="0" w:color="auto"/>
            </w:tcBorders>
            <w:vAlign w:val="center"/>
          </w:tcPr>
          <w:p w14:paraId="66BB4E58" w14:textId="77777777" w:rsidR="00881A0F" w:rsidRPr="00C97908" w:rsidRDefault="00881A0F" w:rsidP="009E5A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B97B28"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8B68AAA" w14:textId="77777777" w:rsidR="00881A0F" w:rsidRPr="00C97908" w:rsidRDefault="00881A0F" w:rsidP="009E5A48">
            <w:pPr>
              <w:jc w:val="center"/>
              <w:rPr>
                <w:sz w:val="16"/>
                <w:szCs w:val="16"/>
                <w:lang w:val="en-US"/>
              </w:rPr>
            </w:pPr>
            <w:r w:rsidRPr="00C97908">
              <w:rPr>
                <w:sz w:val="16"/>
                <w:szCs w:val="16"/>
                <w:lang w:val="en-US"/>
              </w:rPr>
              <w:t>0,2032</w:t>
            </w:r>
          </w:p>
        </w:tc>
      </w:tr>
      <w:tr w:rsidR="00881A0F" w:rsidRPr="00B40365" w14:paraId="12360E97" w14:textId="77777777" w:rsidTr="009E5A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112CCE" w14:textId="77777777" w:rsidR="00881A0F" w:rsidRPr="00C97908" w:rsidRDefault="00881A0F" w:rsidP="009E5A48">
            <w:pPr>
              <w:jc w:val="center"/>
              <w:rPr>
                <w:sz w:val="16"/>
                <w:szCs w:val="16"/>
                <w:lang w:val="en-US"/>
              </w:rPr>
            </w:pPr>
          </w:p>
        </w:tc>
        <w:tc>
          <w:tcPr>
            <w:tcW w:w="1418" w:type="dxa"/>
            <w:gridSpan w:val="4"/>
            <w:tcBorders>
              <w:top w:val="nil"/>
              <w:bottom w:val="single" w:sz="2" w:space="0" w:color="auto"/>
            </w:tcBorders>
            <w:vAlign w:val="center"/>
          </w:tcPr>
          <w:p w14:paraId="63F0A11E" w14:textId="77777777" w:rsidR="00881A0F" w:rsidRPr="00B40365" w:rsidRDefault="00881A0F" w:rsidP="009E5A48">
            <w:pPr>
              <w:jc w:val="center"/>
              <w:rPr>
                <w:sz w:val="16"/>
                <w:szCs w:val="16"/>
                <w:lang w:val="en-US"/>
              </w:rPr>
            </w:pPr>
            <w:r w:rsidRPr="00B40365">
              <w:rPr>
                <w:sz w:val="16"/>
                <w:szCs w:val="16"/>
                <w:lang w:val="en-US"/>
              </w:rPr>
              <w:t>2413337345800</w:t>
            </w:r>
          </w:p>
        </w:tc>
        <w:tc>
          <w:tcPr>
            <w:tcW w:w="4366" w:type="dxa"/>
            <w:gridSpan w:val="4"/>
            <w:tcBorders>
              <w:top w:val="nil"/>
              <w:bottom w:val="single" w:sz="2" w:space="0" w:color="auto"/>
            </w:tcBorders>
            <w:vAlign w:val="center"/>
          </w:tcPr>
          <w:p w14:paraId="2161E447" w14:textId="77777777" w:rsidR="00881A0F" w:rsidRPr="00C97908" w:rsidRDefault="00881A0F" w:rsidP="009E5A48">
            <w:pPr>
              <w:rPr>
                <w:sz w:val="16"/>
                <w:szCs w:val="16"/>
                <w:lang w:val="en-US"/>
              </w:rPr>
            </w:pPr>
            <w:r w:rsidRPr="00C97908">
              <w:rPr>
                <w:sz w:val="16"/>
                <w:szCs w:val="16"/>
                <w:lang w:val="en-US"/>
              </w:rPr>
              <w:t>Solutie de amorsaj</w:t>
            </w:r>
          </w:p>
        </w:tc>
        <w:tc>
          <w:tcPr>
            <w:tcW w:w="1021" w:type="dxa"/>
            <w:gridSpan w:val="3"/>
            <w:tcBorders>
              <w:top w:val="nil"/>
              <w:bottom w:val="single" w:sz="2" w:space="0" w:color="auto"/>
            </w:tcBorders>
            <w:vAlign w:val="center"/>
          </w:tcPr>
          <w:p w14:paraId="437F2C3E" w14:textId="77777777" w:rsidR="00881A0F" w:rsidRPr="00C97908" w:rsidRDefault="00881A0F" w:rsidP="009E5A48">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00D12610" w14:textId="77777777" w:rsidR="00881A0F" w:rsidRPr="00C97908" w:rsidRDefault="00881A0F" w:rsidP="009E5A48">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72ADD7A0" w14:textId="77777777" w:rsidR="00881A0F" w:rsidRPr="00C97908" w:rsidRDefault="00881A0F" w:rsidP="009E5A48">
            <w:pPr>
              <w:jc w:val="center"/>
              <w:rPr>
                <w:sz w:val="16"/>
                <w:szCs w:val="16"/>
                <w:lang w:val="en-US"/>
              </w:rPr>
            </w:pPr>
            <w:r w:rsidRPr="00C97908">
              <w:rPr>
                <w:sz w:val="16"/>
                <w:szCs w:val="16"/>
                <w:lang w:val="en-US"/>
              </w:rPr>
              <w:t>0,0135</w:t>
            </w:r>
          </w:p>
        </w:tc>
      </w:tr>
      <w:tr w:rsidR="00881A0F" w:rsidRPr="003E2692" w14:paraId="49026628" w14:textId="77777777" w:rsidTr="009E5A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EDA6071" w14:textId="77777777" w:rsidR="00881A0F" w:rsidRPr="003E2692" w:rsidRDefault="00881A0F" w:rsidP="009E5A48">
            <w:pPr>
              <w:rPr>
                <w:sz w:val="2"/>
                <w:szCs w:val="2"/>
                <w:lang w:val="en-US"/>
              </w:rPr>
            </w:pPr>
          </w:p>
        </w:tc>
        <w:tc>
          <w:tcPr>
            <w:tcW w:w="1418" w:type="dxa"/>
            <w:gridSpan w:val="3"/>
            <w:tcBorders>
              <w:top w:val="single" w:sz="6" w:space="0" w:color="auto"/>
              <w:bottom w:val="nil"/>
            </w:tcBorders>
            <w:vAlign w:val="center"/>
          </w:tcPr>
          <w:p w14:paraId="5AB2A19F" w14:textId="77777777" w:rsidR="00881A0F" w:rsidRPr="003E2692" w:rsidRDefault="00881A0F" w:rsidP="009E5A48">
            <w:pPr>
              <w:rPr>
                <w:sz w:val="2"/>
                <w:szCs w:val="2"/>
                <w:lang w:val="en-US"/>
              </w:rPr>
            </w:pPr>
          </w:p>
        </w:tc>
        <w:tc>
          <w:tcPr>
            <w:tcW w:w="4204" w:type="dxa"/>
            <w:gridSpan w:val="5"/>
            <w:tcBorders>
              <w:top w:val="single" w:sz="6" w:space="0" w:color="auto"/>
              <w:bottom w:val="nil"/>
            </w:tcBorders>
          </w:tcPr>
          <w:p w14:paraId="11EF310C" w14:textId="77777777" w:rsidR="00881A0F" w:rsidRPr="003E2692" w:rsidRDefault="00881A0F" w:rsidP="009E5A48">
            <w:pPr>
              <w:rPr>
                <w:sz w:val="2"/>
                <w:szCs w:val="2"/>
                <w:lang w:val="en-US"/>
              </w:rPr>
            </w:pPr>
          </w:p>
        </w:tc>
        <w:tc>
          <w:tcPr>
            <w:tcW w:w="992" w:type="dxa"/>
            <w:gridSpan w:val="3"/>
            <w:tcBorders>
              <w:top w:val="single" w:sz="6" w:space="0" w:color="auto"/>
              <w:bottom w:val="nil"/>
              <w:right w:val="nil"/>
            </w:tcBorders>
          </w:tcPr>
          <w:p w14:paraId="20395C7F" w14:textId="77777777" w:rsidR="00881A0F" w:rsidRPr="003E2692" w:rsidRDefault="00881A0F" w:rsidP="009E5A48">
            <w:pPr>
              <w:rPr>
                <w:sz w:val="2"/>
                <w:szCs w:val="2"/>
                <w:lang w:val="en-US"/>
              </w:rPr>
            </w:pPr>
          </w:p>
        </w:tc>
        <w:tc>
          <w:tcPr>
            <w:tcW w:w="1276" w:type="dxa"/>
            <w:gridSpan w:val="3"/>
            <w:tcBorders>
              <w:top w:val="single" w:sz="6" w:space="0" w:color="auto"/>
              <w:left w:val="nil"/>
              <w:bottom w:val="nil"/>
              <w:right w:val="nil"/>
            </w:tcBorders>
          </w:tcPr>
          <w:p w14:paraId="539E4462" w14:textId="77777777" w:rsidR="00881A0F" w:rsidRPr="003E2692" w:rsidRDefault="00881A0F" w:rsidP="009E5A48">
            <w:pPr>
              <w:rPr>
                <w:sz w:val="2"/>
                <w:szCs w:val="2"/>
                <w:lang w:val="en-US"/>
              </w:rPr>
            </w:pPr>
          </w:p>
        </w:tc>
        <w:tc>
          <w:tcPr>
            <w:tcW w:w="1559" w:type="dxa"/>
            <w:gridSpan w:val="3"/>
            <w:tcBorders>
              <w:top w:val="single" w:sz="6" w:space="0" w:color="auto"/>
              <w:left w:val="nil"/>
              <w:bottom w:val="nil"/>
              <w:right w:val="nil"/>
            </w:tcBorders>
          </w:tcPr>
          <w:p w14:paraId="79B2520B" w14:textId="77777777" w:rsidR="00881A0F" w:rsidRPr="003E2692" w:rsidRDefault="00881A0F" w:rsidP="009E5A48">
            <w:pPr>
              <w:rPr>
                <w:sz w:val="2"/>
                <w:szCs w:val="2"/>
                <w:lang w:val="en-US"/>
              </w:rPr>
            </w:pPr>
          </w:p>
        </w:tc>
      </w:tr>
      <w:tr w:rsidR="00881A0F" w:rsidRPr="00B449C4" w14:paraId="106FAB41" w14:textId="77777777" w:rsidTr="009E5A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C15F79A" w14:textId="77777777" w:rsidR="00881A0F" w:rsidRPr="00B40365" w:rsidRDefault="00881A0F" w:rsidP="009E5A48">
            <w:pPr>
              <w:rPr>
                <w:sz w:val="22"/>
                <w:szCs w:val="22"/>
                <w:lang w:val="en-US"/>
              </w:rPr>
            </w:pPr>
          </w:p>
        </w:tc>
        <w:tc>
          <w:tcPr>
            <w:tcW w:w="1418" w:type="dxa"/>
            <w:gridSpan w:val="4"/>
            <w:tcBorders>
              <w:top w:val="nil"/>
              <w:bottom w:val="single" w:sz="4" w:space="0" w:color="auto"/>
            </w:tcBorders>
            <w:vAlign w:val="center"/>
          </w:tcPr>
          <w:p w14:paraId="71C8BE70" w14:textId="77777777" w:rsidR="00881A0F" w:rsidRPr="00B40365" w:rsidRDefault="00881A0F" w:rsidP="009E5A48">
            <w:pPr>
              <w:rPr>
                <w:sz w:val="22"/>
                <w:szCs w:val="22"/>
                <w:lang w:val="en-US"/>
              </w:rPr>
            </w:pPr>
          </w:p>
        </w:tc>
        <w:tc>
          <w:tcPr>
            <w:tcW w:w="4366" w:type="dxa"/>
            <w:gridSpan w:val="4"/>
            <w:tcBorders>
              <w:top w:val="nil"/>
              <w:bottom w:val="single" w:sz="4" w:space="0" w:color="auto"/>
            </w:tcBorders>
          </w:tcPr>
          <w:p w14:paraId="3D3EB351" w14:textId="77777777" w:rsidR="00881A0F" w:rsidRPr="000E0709" w:rsidRDefault="00881A0F" w:rsidP="009E5A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972022B" w14:textId="77777777" w:rsidR="00881A0F" w:rsidRPr="00B449C4" w:rsidRDefault="00881A0F" w:rsidP="009E5A48">
            <w:pPr>
              <w:rPr>
                <w:sz w:val="22"/>
                <w:szCs w:val="22"/>
                <w:lang w:val="en-US"/>
              </w:rPr>
            </w:pPr>
          </w:p>
        </w:tc>
        <w:tc>
          <w:tcPr>
            <w:tcW w:w="1134" w:type="dxa"/>
            <w:gridSpan w:val="3"/>
            <w:tcBorders>
              <w:top w:val="nil"/>
              <w:left w:val="nil"/>
              <w:bottom w:val="single" w:sz="4" w:space="0" w:color="auto"/>
              <w:right w:val="nil"/>
            </w:tcBorders>
          </w:tcPr>
          <w:p w14:paraId="15C9FA00" w14:textId="77777777" w:rsidR="00881A0F" w:rsidRPr="00B449C4" w:rsidRDefault="00881A0F" w:rsidP="009E5A48">
            <w:pPr>
              <w:rPr>
                <w:sz w:val="22"/>
                <w:szCs w:val="22"/>
                <w:lang w:val="en-US"/>
              </w:rPr>
            </w:pPr>
          </w:p>
        </w:tc>
        <w:tc>
          <w:tcPr>
            <w:tcW w:w="1559" w:type="dxa"/>
            <w:gridSpan w:val="2"/>
            <w:tcBorders>
              <w:top w:val="nil"/>
              <w:left w:val="nil"/>
              <w:bottom w:val="single" w:sz="4" w:space="0" w:color="auto"/>
            </w:tcBorders>
          </w:tcPr>
          <w:p w14:paraId="00888555" w14:textId="77777777" w:rsidR="00881A0F" w:rsidRPr="00B449C4" w:rsidRDefault="00881A0F" w:rsidP="009E5A48">
            <w:pPr>
              <w:rPr>
                <w:sz w:val="22"/>
                <w:szCs w:val="22"/>
                <w:lang w:val="en-US"/>
              </w:rPr>
            </w:pPr>
          </w:p>
        </w:tc>
      </w:tr>
      <w:tr w:rsidR="00881A0F" w:rsidRPr="00B40365" w14:paraId="7A1737E8" w14:textId="77777777" w:rsidTr="009E5A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70997E2" w14:textId="77777777" w:rsidR="00881A0F" w:rsidRPr="00B40365" w:rsidRDefault="00881A0F" w:rsidP="009E5A48">
            <w:pPr>
              <w:rPr>
                <w:sz w:val="22"/>
                <w:szCs w:val="22"/>
                <w:lang w:val="en-US"/>
              </w:rPr>
            </w:pPr>
          </w:p>
        </w:tc>
        <w:tc>
          <w:tcPr>
            <w:tcW w:w="1381" w:type="dxa"/>
            <w:gridSpan w:val="4"/>
            <w:tcBorders>
              <w:bottom w:val="single" w:sz="4" w:space="0" w:color="auto"/>
            </w:tcBorders>
            <w:vAlign w:val="center"/>
          </w:tcPr>
          <w:p w14:paraId="36149214" w14:textId="77777777" w:rsidR="00881A0F" w:rsidRPr="00B40365" w:rsidRDefault="00881A0F" w:rsidP="009E5A48">
            <w:pPr>
              <w:rPr>
                <w:sz w:val="22"/>
                <w:szCs w:val="22"/>
                <w:lang w:val="en-US"/>
              </w:rPr>
            </w:pPr>
          </w:p>
        </w:tc>
        <w:tc>
          <w:tcPr>
            <w:tcW w:w="4238" w:type="dxa"/>
            <w:gridSpan w:val="4"/>
            <w:tcBorders>
              <w:bottom w:val="single" w:sz="4" w:space="0" w:color="auto"/>
            </w:tcBorders>
          </w:tcPr>
          <w:p w14:paraId="4E34EAB6" w14:textId="77777777" w:rsidR="00881A0F" w:rsidRPr="00B40365" w:rsidRDefault="00881A0F" w:rsidP="009E5A48">
            <w:pPr>
              <w:rPr>
                <w:sz w:val="22"/>
                <w:szCs w:val="22"/>
                <w:lang w:val="en-US"/>
              </w:rPr>
            </w:pPr>
            <w:r w:rsidRPr="00B40365">
              <w:rPr>
                <w:b/>
                <w:bCs/>
                <w:lang w:val="en-US"/>
              </w:rPr>
              <w:t xml:space="preserve">Total </w:t>
            </w:r>
            <w:r w:rsidRPr="00B40365">
              <w:rPr>
                <w:b/>
                <w:bCs/>
                <w:sz w:val="22"/>
                <w:szCs w:val="22"/>
                <w:lang w:val="en-US"/>
              </w:rPr>
              <w:t>Acoperis nr.2</w:t>
            </w:r>
          </w:p>
        </w:tc>
        <w:tc>
          <w:tcPr>
            <w:tcW w:w="3621" w:type="dxa"/>
            <w:gridSpan w:val="8"/>
            <w:tcBorders>
              <w:bottom w:val="single" w:sz="4" w:space="0" w:color="auto"/>
              <w:right w:val="single" w:sz="4" w:space="0" w:color="auto"/>
            </w:tcBorders>
          </w:tcPr>
          <w:p w14:paraId="5F1D1764" w14:textId="77777777" w:rsidR="00881A0F" w:rsidRPr="00B40365" w:rsidRDefault="00881A0F" w:rsidP="009E5A48">
            <w:pPr>
              <w:rPr>
                <w:sz w:val="22"/>
                <w:szCs w:val="22"/>
                <w:lang w:val="en-US"/>
              </w:rPr>
            </w:pPr>
          </w:p>
        </w:tc>
      </w:tr>
      <w:tr w:rsidR="00881A0F" w:rsidRPr="00B40365" w14:paraId="04AC535A" w14:textId="77777777" w:rsidTr="009E5A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67C8C4A7" w14:textId="77777777" w:rsidR="00881A0F" w:rsidRPr="00B40365" w:rsidRDefault="00881A0F" w:rsidP="009E5A48">
            <w:pPr>
              <w:rPr>
                <w:sz w:val="22"/>
                <w:szCs w:val="22"/>
                <w:lang w:val="en-US"/>
              </w:rPr>
            </w:pPr>
          </w:p>
        </w:tc>
        <w:tc>
          <w:tcPr>
            <w:tcW w:w="1417" w:type="dxa"/>
            <w:gridSpan w:val="4"/>
            <w:tcBorders>
              <w:top w:val="single" w:sz="6" w:space="0" w:color="auto"/>
              <w:bottom w:val="single" w:sz="12" w:space="0" w:color="auto"/>
            </w:tcBorders>
          </w:tcPr>
          <w:p w14:paraId="1C2D20CC" w14:textId="77777777" w:rsidR="00881A0F" w:rsidRPr="00B40365" w:rsidRDefault="00881A0F" w:rsidP="009E5A48">
            <w:pPr>
              <w:rPr>
                <w:sz w:val="22"/>
                <w:szCs w:val="22"/>
                <w:lang w:val="en-US"/>
              </w:rPr>
            </w:pPr>
          </w:p>
        </w:tc>
        <w:tc>
          <w:tcPr>
            <w:tcW w:w="4111" w:type="dxa"/>
            <w:gridSpan w:val="4"/>
            <w:tcBorders>
              <w:top w:val="single" w:sz="6" w:space="0" w:color="auto"/>
              <w:bottom w:val="single" w:sz="12" w:space="0" w:color="auto"/>
            </w:tcBorders>
          </w:tcPr>
          <w:p w14:paraId="0A4FFBB1" w14:textId="77777777" w:rsidR="00881A0F" w:rsidRPr="00B40365" w:rsidRDefault="00881A0F" w:rsidP="009E5A48">
            <w:pPr>
              <w:rPr>
                <w:b/>
                <w:bCs/>
                <w:sz w:val="22"/>
                <w:szCs w:val="22"/>
                <w:lang w:val="en-US"/>
              </w:rPr>
            </w:pPr>
          </w:p>
        </w:tc>
        <w:tc>
          <w:tcPr>
            <w:tcW w:w="992" w:type="dxa"/>
            <w:gridSpan w:val="3"/>
            <w:tcBorders>
              <w:top w:val="single" w:sz="6" w:space="0" w:color="auto"/>
              <w:bottom w:val="single" w:sz="12" w:space="0" w:color="auto"/>
            </w:tcBorders>
          </w:tcPr>
          <w:p w14:paraId="39777703" w14:textId="77777777" w:rsidR="00881A0F" w:rsidRPr="00B40365" w:rsidRDefault="00881A0F" w:rsidP="009E5A48">
            <w:pPr>
              <w:rPr>
                <w:sz w:val="22"/>
                <w:szCs w:val="22"/>
                <w:lang w:val="en-US"/>
              </w:rPr>
            </w:pPr>
          </w:p>
        </w:tc>
        <w:tc>
          <w:tcPr>
            <w:tcW w:w="2835" w:type="dxa"/>
            <w:gridSpan w:val="7"/>
            <w:tcBorders>
              <w:top w:val="single" w:sz="6" w:space="0" w:color="auto"/>
              <w:bottom w:val="single" w:sz="12" w:space="0" w:color="auto"/>
            </w:tcBorders>
          </w:tcPr>
          <w:p w14:paraId="371D9365" w14:textId="77777777" w:rsidR="00881A0F" w:rsidRPr="00B40365" w:rsidRDefault="00881A0F" w:rsidP="009E5A48">
            <w:pPr>
              <w:rPr>
                <w:sz w:val="22"/>
                <w:szCs w:val="22"/>
                <w:lang w:val="en-US"/>
              </w:rPr>
            </w:pPr>
          </w:p>
        </w:tc>
      </w:tr>
      <w:tr w:rsidR="00881A0F" w:rsidRPr="003E2692" w14:paraId="6DAD1F29" w14:textId="77777777" w:rsidTr="009E5A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62064603" w14:textId="77777777" w:rsidR="00881A0F" w:rsidRPr="003E2692" w:rsidRDefault="00881A0F" w:rsidP="009E5A48">
            <w:pPr>
              <w:rPr>
                <w:sz w:val="2"/>
                <w:szCs w:val="2"/>
                <w:lang w:val="en-US"/>
              </w:rPr>
            </w:pPr>
          </w:p>
        </w:tc>
        <w:tc>
          <w:tcPr>
            <w:tcW w:w="1417" w:type="dxa"/>
            <w:gridSpan w:val="4"/>
            <w:tcBorders>
              <w:top w:val="single" w:sz="12" w:space="0" w:color="auto"/>
              <w:left w:val="nil"/>
              <w:bottom w:val="nil"/>
              <w:right w:val="nil"/>
            </w:tcBorders>
          </w:tcPr>
          <w:p w14:paraId="25B8C246" w14:textId="77777777" w:rsidR="00881A0F" w:rsidRPr="003E2692" w:rsidRDefault="00881A0F" w:rsidP="009E5A48">
            <w:pPr>
              <w:rPr>
                <w:sz w:val="2"/>
                <w:szCs w:val="2"/>
                <w:lang w:val="en-US"/>
              </w:rPr>
            </w:pPr>
          </w:p>
        </w:tc>
        <w:tc>
          <w:tcPr>
            <w:tcW w:w="4111" w:type="dxa"/>
            <w:gridSpan w:val="4"/>
            <w:tcBorders>
              <w:top w:val="single" w:sz="12" w:space="0" w:color="auto"/>
              <w:left w:val="nil"/>
              <w:bottom w:val="nil"/>
              <w:right w:val="nil"/>
            </w:tcBorders>
          </w:tcPr>
          <w:p w14:paraId="3C01C176" w14:textId="77777777" w:rsidR="00881A0F" w:rsidRPr="003E2692" w:rsidRDefault="00881A0F" w:rsidP="009E5A48">
            <w:pPr>
              <w:rPr>
                <w:sz w:val="2"/>
                <w:szCs w:val="2"/>
                <w:lang w:val="en-US"/>
              </w:rPr>
            </w:pPr>
          </w:p>
        </w:tc>
        <w:tc>
          <w:tcPr>
            <w:tcW w:w="992" w:type="dxa"/>
            <w:gridSpan w:val="3"/>
            <w:tcBorders>
              <w:top w:val="single" w:sz="12" w:space="0" w:color="auto"/>
              <w:left w:val="nil"/>
              <w:bottom w:val="nil"/>
              <w:right w:val="nil"/>
            </w:tcBorders>
          </w:tcPr>
          <w:p w14:paraId="2A679107" w14:textId="77777777" w:rsidR="00881A0F" w:rsidRPr="003E2692" w:rsidRDefault="00881A0F" w:rsidP="009E5A48">
            <w:pPr>
              <w:rPr>
                <w:sz w:val="2"/>
                <w:szCs w:val="2"/>
                <w:lang w:val="en-US"/>
              </w:rPr>
            </w:pPr>
          </w:p>
        </w:tc>
        <w:tc>
          <w:tcPr>
            <w:tcW w:w="2835" w:type="dxa"/>
            <w:gridSpan w:val="7"/>
            <w:tcBorders>
              <w:top w:val="single" w:sz="12" w:space="0" w:color="auto"/>
              <w:left w:val="nil"/>
              <w:bottom w:val="nil"/>
              <w:right w:val="single" w:sz="4" w:space="0" w:color="auto"/>
            </w:tcBorders>
          </w:tcPr>
          <w:p w14:paraId="6233861E" w14:textId="77777777" w:rsidR="00881A0F" w:rsidRPr="003E2692" w:rsidRDefault="00881A0F" w:rsidP="009E5A48">
            <w:pPr>
              <w:rPr>
                <w:sz w:val="2"/>
                <w:szCs w:val="2"/>
                <w:lang w:val="en-US"/>
              </w:rPr>
            </w:pPr>
          </w:p>
        </w:tc>
      </w:tr>
      <w:tr w:rsidR="00881A0F" w:rsidRPr="002D6B2B" w14:paraId="4FCFF30E"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591682C" w14:textId="77777777" w:rsidR="00881A0F" w:rsidRPr="00B40365" w:rsidRDefault="00881A0F" w:rsidP="009E5A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65638A0" w14:textId="77777777" w:rsidR="00881A0F" w:rsidRPr="00B40365" w:rsidRDefault="00881A0F" w:rsidP="009E5A48">
            <w:pPr>
              <w:rPr>
                <w:sz w:val="22"/>
                <w:szCs w:val="22"/>
                <w:lang w:val="en-US"/>
              </w:rPr>
            </w:pPr>
          </w:p>
        </w:tc>
        <w:tc>
          <w:tcPr>
            <w:tcW w:w="4332" w:type="dxa"/>
            <w:gridSpan w:val="3"/>
            <w:tcBorders>
              <w:top w:val="single" w:sz="4" w:space="0" w:color="auto"/>
              <w:bottom w:val="single" w:sz="4" w:space="0" w:color="auto"/>
            </w:tcBorders>
            <w:vAlign w:val="center"/>
          </w:tcPr>
          <w:p w14:paraId="44C72765" w14:textId="77777777" w:rsidR="00881A0F" w:rsidRPr="000E0709" w:rsidRDefault="00881A0F" w:rsidP="009E5A4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273F1C4B" w14:textId="77777777" w:rsidR="00881A0F" w:rsidRPr="002D6B2B" w:rsidRDefault="00881A0F" w:rsidP="009E5A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B2D317A" w14:textId="77777777" w:rsidR="00881A0F" w:rsidRPr="002D6B2B" w:rsidRDefault="00881A0F" w:rsidP="009E5A48">
            <w:pPr>
              <w:rPr>
                <w:sz w:val="22"/>
                <w:szCs w:val="22"/>
                <w:lang w:val="en-US"/>
              </w:rPr>
            </w:pPr>
          </w:p>
        </w:tc>
      </w:tr>
      <w:tr w:rsidR="00881A0F" w:rsidRPr="002D6B2B" w14:paraId="59430B7C"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7AC42D7" w14:textId="77777777" w:rsidR="00881A0F" w:rsidRPr="00B40365" w:rsidRDefault="00881A0F" w:rsidP="009E5A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68D1B62" w14:textId="77777777" w:rsidR="00881A0F" w:rsidRPr="00B40365" w:rsidRDefault="00881A0F" w:rsidP="009E5A48">
            <w:pPr>
              <w:rPr>
                <w:sz w:val="22"/>
                <w:szCs w:val="22"/>
                <w:lang w:val="en-US"/>
              </w:rPr>
            </w:pPr>
          </w:p>
        </w:tc>
        <w:tc>
          <w:tcPr>
            <w:tcW w:w="4332" w:type="dxa"/>
            <w:gridSpan w:val="3"/>
            <w:tcBorders>
              <w:top w:val="single" w:sz="4" w:space="0" w:color="auto"/>
              <w:bottom w:val="single" w:sz="4" w:space="0" w:color="auto"/>
            </w:tcBorders>
            <w:vAlign w:val="center"/>
          </w:tcPr>
          <w:p w14:paraId="0E603A06" w14:textId="77777777" w:rsidR="00881A0F" w:rsidRPr="000E0709" w:rsidRDefault="00881A0F" w:rsidP="009E5A48">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1C9EAD3B" w14:textId="77777777" w:rsidR="00881A0F" w:rsidRPr="002D6B2B" w:rsidRDefault="00881A0F" w:rsidP="009E5A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E687AFE" w14:textId="77777777" w:rsidR="00881A0F" w:rsidRPr="002D6B2B" w:rsidRDefault="00881A0F" w:rsidP="009E5A48">
            <w:pPr>
              <w:rPr>
                <w:sz w:val="22"/>
                <w:szCs w:val="22"/>
                <w:lang w:val="en-US"/>
              </w:rPr>
            </w:pPr>
          </w:p>
        </w:tc>
      </w:tr>
      <w:tr w:rsidR="00881A0F" w:rsidRPr="002D6B2B" w14:paraId="53B152D6"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C1C6A23" w14:textId="77777777" w:rsidR="00881A0F" w:rsidRPr="00B40365" w:rsidRDefault="00881A0F" w:rsidP="009E5A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920B59A" w14:textId="77777777" w:rsidR="00881A0F" w:rsidRPr="00B40365" w:rsidRDefault="00881A0F" w:rsidP="009E5A48">
            <w:pPr>
              <w:rPr>
                <w:sz w:val="22"/>
                <w:szCs w:val="22"/>
                <w:lang w:val="en-US"/>
              </w:rPr>
            </w:pPr>
          </w:p>
        </w:tc>
        <w:tc>
          <w:tcPr>
            <w:tcW w:w="4332" w:type="dxa"/>
            <w:gridSpan w:val="3"/>
            <w:tcBorders>
              <w:top w:val="single" w:sz="4" w:space="0" w:color="auto"/>
              <w:bottom w:val="single" w:sz="4" w:space="0" w:color="auto"/>
            </w:tcBorders>
            <w:vAlign w:val="center"/>
          </w:tcPr>
          <w:p w14:paraId="26E3BC93" w14:textId="77777777" w:rsidR="00881A0F" w:rsidRPr="000E0709" w:rsidRDefault="00881A0F" w:rsidP="009E5A48">
            <w:pPr>
              <w:rPr>
                <w:sz w:val="22"/>
                <w:szCs w:val="22"/>
                <w:lang w:val="en-US"/>
              </w:rPr>
            </w:pPr>
            <w:r w:rsidRPr="000E0709">
              <w:rPr>
                <w:sz w:val="22"/>
                <w:szCs w:val="22"/>
                <w:lang w:val="en-US"/>
              </w:rPr>
              <w:t>Transportul materialelor</w:t>
            </w:r>
          </w:p>
        </w:tc>
        <w:tc>
          <w:tcPr>
            <w:tcW w:w="1027" w:type="dxa"/>
            <w:gridSpan w:val="4"/>
            <w:tcBorders>
              <w:top w:val="single" w:sz="4" w:space="0" w:color="auto"/>
              <w:bottom w:val="single" w:sz="4" w:space="0" w:color="auto"/>
              <w:right w:val="nil"/>
            </w:tcBorders>
          </w:tcPr>
          <w:p w14:paraId="09C60EE6" w14:textId="77777777" w:rsidR="00881A0F" w:rsidRPr="002D6B2B" w:rsidRDefault="00881A0F" w:rsidP="009E5A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E364993" w14:textId="77777777" w:rsidR="00881A0F" w:rsidRPr="002D6B2B" w:rsidRDefault="00881A0F" w:rsidP="009E5A48">
            <w:pPr>
              <w:rPr>
                <w:sz w:val="22"/>
                <w:szCs w:val="22"/>
                <w:lang w:val="en-US"/>
              </w:rPr>
            </w:pPr>
          </w:p>
        </w:tc>
      </w:tr>
      <w:tr w:rsidR="00881A0F" w:rsidRPr="002D6B2B" w14:paraId="69B6662F"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4C3ABB1" w14:textId="77777777" w:rsidR="00881A0F" w:rsidRPr="00B40365" w:rsidRDefault="00881A0F" w:rsidP="009E5A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19E77DE" w14:textId="77777777" w:rsidR="00881A0F" w:rsidRPr="00B40365" w:rsidRDefault="00881A0F" w:rsidP="009E5A48">
            <w:pPr>
              <w:rPr>
                <w:sz w:val="22"/>
                <w:szCs w:val="22"/>
                <w:lang w:val="en-US"/>
              </w:rPr>
            </w:pPr>
          </w:p>
        </w:tc>
        <w:tc>
          <w:tcPr>
            <w:tcW w:w="4332" w:type="dxa"/>
            <w:gridSpan w:val="3"/>
            <w:tcBorders>
              <w:top w:val="single" w:sz="4" w:space="0" w:color="auto"/>
              <w:bottom w:val="single" w:sz="4" w:space="0" w:color="auto"/>
            </w:tcBorders>
            <w:vAlign w:val="center"/>
          </w:tcPr>
          <w:p w14:paraId="6769864B" w14:textId="77777777" w:rsidR="00881A0F" w:rsidRPr="000E0709" w:rsidRDefault="00881A0F" w:rsidP="009E5A48">
            <w:pPr>
              <w:rPr>
                <w:sz w:val="22"/>
                <w:szCs w:val="22"/>
                <w:lang w:val="en-US"/>
              </w:rPr>
            </w:pPr>
            <w:r w:rsidRPr="000E0709">
              <w:rPr>
                <w:sz w:val="22"/>
                <w:szCs w:val="22"/>
                <w:lang w:val="en-US"/>
              </w:rPr>
              <w:t>Cheltuieli de achizitionare depozitare</w:t>
            </w:r>
          </w:p>
        </w:tc>
        <w:tc>
          <w:tcPr>
            <w:tcW w:w="1027" w:type="dxa"/>
            <w:gridSpan w:val="4"/>
            <w:tcBorders>
              <w:top w:val="single" w:sz="4" w:space="0" w:color="auto"/>
              <w:bottom w:val="single" w:sz="4" w:space="0" w:color="auto"/>
              <w:right w:val="nil"/>
            </w:tcBorders>
          </w:tcPr>
          <w:p w14:paraId="5651D4D2" w14:textId="77777777" w:rsidR="00881A0F" w:rsidRPr="002D6B2B" w:rsidRDefault="00881A0F" w:rsidP="009E5A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C5E5382" w14:textId="77777777" w:rsidR="00881A0F" w:rsidRPr="002D6B2B" w:rsidRDefault="00881A0F" w:rsidP="009E5A48">
            <w:pPr>
              <w:rPr>
                <w:sz w:val="22"/>
                <w:szCs w:val="22"/>
                <w:lang w:val="en-US"/>
              </w:rPr>
            </w:pPr>
          </w:p>
        </w:tc>
      </w:tr>
      <w:tr w:rsidR="00881A0F" w:rsidRPr="002D6B2B" w14:paraId="609CC8F4"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57B0F9D" w14:textId="77777777" w:rsidR="00881A0F" w:rsidRPr="00B40365" w:rsidRDefault="00881A0F" w:rsidP="009E5A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D12BB26" w14:textId="77777777" w:rsidR="00881A0F" w:rsidRPr="00B40365" w:rsidRDefault="00881A0F" w:rsidP="009E5A48">
            <w:pPr>
              <w:rPr>
                <w:sz w:val="22"/>
                <w:szCs w:val="22"/>
                <w:lang w:val="en-US"/>
              </w:rPr>
            </w:pPr>
          </w:p>
        </w:tc>
        <w:tc>
          <w:tcPr>
            <w:tcW w:w="4332" w:type="dxa"/>
            <w:gridSpan w:val="3"/>
            <w:tcBorders>
              <w:top w:val="single" w:sz="4" w:space="0" w:color="auto"/>
              <w:bottom w:val="single" w:sz="4" w:space="0" w:color="auto"/>
            </w:tcBorders>
            <w:vAlign w:val="center"/>
          </w:tcPr>
          <w:p w14:paraId="42A274B9" w14:textId="77777777" w:rsidR="00881A0F" w:rsidRPr="000E0709" w:rsidRDefault="00881A0F" w:rsidP="009E5A48">
            <w:pPr>
              <w:rPr>
                <w:sz w:val="22"/>
                <w:szCs w:val="22"/>
                <w:lang w:val="en-US"/>
              </w:rPr>
            </w:pPr>
            <w:r w:rsidRPr="000E0709">
              <w:rPr>
                <w:sz w:val="22"/>
                <w:szCs w:val="22"/>
                <w:lang w:val="en-US"/>
              </w:rPr>
              <w:t>Cheltuieli directe</w:t>
            </w:r>
          </w:p>
        </w:tc>
        <w:tc>
          <w:tcPr>
            <w:tcW w:w="1027" w:type="dxa"/>
            <w:gridSpan w:val="4"/>
            <w:tcBorders>
              <w:top w:val="single" w:sz="4" w:space="0" w:color="auto"/>
              <w:bottom w:val="single" w:sz="4" w:space="0" w:color="auto"/>
              <w:right w:val="nil"/>
            </w:tcBorders>
          </w:tcPr>
          <w:p w14:paraId="6D64C7D4" w14:textId="77777777" w:rsidR="00881A0F" w:rsidRPr="002D6B2B" w:rsidRDefault="00881A0F" w:rsidP="009E5A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E52FC10" w14:textId="77777777" w:rsidR="00881A0F" w:rsidRPr="002D6B2B" w:rsidRDefault="00881A0F" w:rsidP="009E5A48">
            <w:pPr>
              <w:rPr>
                <w:sz w:val="22"/>
                <w:szCs w:val="22"/>
                <w:lang w:val="en-US"/>
              </w:rPr>
            </w:pPr>
          </w:p>
        </w:tc>
      </w:tr>
      <w:tr w:rsidR="00881A0F" w:rsidRPr="002D6B2B" w14:paraId="16BEE633"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9D61BFE" w14:textId="77777777" w:rsidR="00881A0F" w:rsidRPr="00B40365" w:rsidRDefault="00881A0F" w:rsidP="009E5A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5FCD9EF" w14:textId="77777777" w:rsidR="00881A0F" w:rsidRPr="00B40365" w:rsidRDefault="00881A0F" w:rsidP="009E5A48">
            <w:pPr>
              <w:rPr>
                <w:sz w:val="22"/>
                <w:szCs w:val="22"/>
                <w:lang w:val="en-US"/>
              </w:rPr>
            </w:pPr>
          </w:p>
        </w:tc>
        <w:tc>
          <w:tcPr>
            <w:tcW w:w="4332" w:type="dxa"/>
            <w:gridSpan w:val="3"/>
            <w:tcBorders>
              <w:top w:val="single" w:sz="4" w:space="0" w:color="auto"/>
              <w:bottom w:val="single" w:sz="4" w:space="0" w:color="auto"/>
            </w:tcBorders>
            <w:vAlign w:val="center"/>
          </w:tcPr>
          <w:p w14:paraId="704166A2" w14:textId="77777777" w:rsidR="00881A0F" w:rsidRPr="000E0709" w:rsidRDefault="00881A0F" w:rsidP="009E5A48">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180B59A1" w14:textId="77777777" w:rsidR="00881A0F" w:rsidRPr="002D6B2B" w:rsidRDefault="00881A0F" w:rsidP="009E5A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67A23DF" w14:textId="77777777" w:rsidR="00881A0F" w:rsidRPr="002D6B2B" w:rsidRDefault="00881A0F" w:rsidP="009E5A48">
            <w:pPr>
              <w:rPr>
                <w:sz w:val="22"/>
                <w:szCs w:val="22"/>
                <w:lang w:val="en-US"/>
              </w:rPr>
            </w:pPr>
          </w:p>
        </w:tc>
      </w:tr>
      <w:tr w:rsidR="00881A0F" w:rsidRPr="002D6B2B" w14:paraId="2EEFD3E6"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491F13E" w14:textId="77777777" w:rsidR="00881A0F" w:rsidRPr="00B40365" w:rsidRDefault="00881A0F" w:rsidP="009E5A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DE0B2A2" w14:textId="77777777" w:rsidR="00881A0F" w:rsidRPr="00B40365" w:rsidRDefault="00881A0F" w:rsidP="009E5A48">
            <w:pPr>
              <w:rPr>
                <w:sz w:val="22"/>
                <w:szCs w:val="22"/>
                <w:lang w:val="en-US"/>
              </w:rPr>
            </w:pPr>
          </w:p>
        </w:tc>
        <w:tc>
          <w:tcPr>
            <w:tcW w:w="4332" w:type="dxa"/>
            <w:gridSpan w:val="3"/>
            <w:tcBorders>
              <w:top w:val="single" w:sz="4" w:space="0" w:color="auto"/>
              <w:bottom w:val="single" w:sz="4" w:space="0" w:color="auto"/>
            </w:tcBorders>
            <w:vAlign w:val="center"/>
          </w:tcPr>
          <w:p w14:paraId="1031EC43" w14:textId="77777777" w:rsidR="00881A0F" w:rsidRPr="000E0709" w:rsidRDefault="00881A0F" w:rsidP="009E5A48">
            <w:pPr>
              <w:rPr>
                <w:sz w:val="22"/>
                <w:szCs w:val="22"/>
                <w:lang w:val="en-US"/>
              </w:rPr>
            </w:pPr>
            <w:r w:rsidRPr="000E0709">
              <w:rPr>
                <w:sz w:val="22"/>
                <w:szCs w:val="22"/>
                <w:lang w:val="en-US"/>
              </w:rPr>
              <w:t>Total cu CR</w:t>
            </w:r>
          </w:p>
        </w:tc>
        <w:tc>
          <w:tcPr>
            <w:tcW w:w="1027" w:type="dxa"/>
            <w:gridSpan w:val="4"/>
            <w:tcBorders>
              <w:top w:val="single" w:sz="4" w:space="0" w:color="auto"/>
              <w:bottom w:val="single" w:sz="4" w:space="0" w:color="auto"/>
              <w:right w:val="nil"/>
            </w:tcBorders>
          </w:tcPr>
          <w:p w14:paraId="66418008" w14:textId="77777777" w:rsidR="00881A0F" w:rsidRPr="002D6B2B" w:rsidRDefault="00881A0F" w:rsidP="009E5A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9D9ADDC" w14:textId="77777777" w:rsidR="00881A0F" w:rsidRPr="002D6B2B" w:rsidRDefault="00881A0F" w:rsidP="009E5A48">
            <w:pPr>
              <w:rPr>
                <w:sz w:val="22"/>
                <w:szCs w:val="22"/>
                <w:lang w:val="en-US"/>
              </w:rPr>
            </w:pPr>
          </w:p>
        </w:tc>
      </w:tr>
      <w:tr w:rsidR="00881A0F" w:rsidRPr="002D6B2B" w14:paraId="0AC83A17"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1A0E583" w14:textId="77777777" w:rsidR="00881A0F" w:rsidRPr="00B40365" w:rsidRDefault="00881A0F" w:rsidP="009E5A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491ACF4" w14:textId="77777777" w:rsidR="00881A0F" w:rsidRPr="00B40365" w:rsidRDefault="00881A0F" w:rsidP="009E5A48">
            <w:pPr>
              <w:rPr>
                <w:sz w:val="22"/>
                <w:szCs w:val="22"/>
                <w:lang w:val="en-US"/>
              </w:rPr>
            </w:pPr>
          </w:p>
        </w:tc>
        <w:tc>
          <w:tcPr>
            <w:tcW w:w="4332" w:type="dxa"/>
            <w:gridSpan w:val="3"/>
            <w:tcBorders>
              <w:top w:val="single" w:sz="4" w:space="0" w:color="auto"/>
              <w:bottom w:val="single" w:sz="4" w:space="0" w:color="auto"/>
            </w:tcBorders>
            <w:vAlign w:val="center"/>
          </w:tcPr>
          <w:p w14:paraId="73A4E8BA" w14:textId="77777777" w:rsidR="00881A0F" w:rsidRPr="000E0709" w:rsidRDefault="00881A0F" w:rsidP="009E5A48">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18810A7A" w14:textId="77777777" w:rsidR="00881A0F" w:rsidRPr="002D6B2B" w:rsidRDefault="00881A0F" w:rsidP="009E5A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97BBB2B" w14:textId="77777777" w:rsidR="00881A0F" w:rsidRPr="002D6B2B" w:rsidRDefault="00881A0F" w:rsidP="009E5A48">
            <w:pPr>
              <w:rPr>
                <w:sz w:val="22"/>
                <w:szCs w:val="22"/>
                <w:lang w:val="en-US"/>
              </w:rPr>
            </w:pPr>
          </w:p>
        </w:tc>
      </w:tr>
      <w:tr w:rsidR="00881A0F" w:rsidRPr="002D6B2B" w14:paraId="68C6DD12"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E693330" w14:textId="77777777" w:rsidR="00881A0F" w:rsidRPr="00B40365" w:rsidRDefault="00881A0F" w:rsidP="009E5A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4DD8011" w14:textId="77777777" w:rsidR="00881A0F" w:rsidRPr="00B40365" w:rsidRDefault="00881A0F" w:rsidP="009E5A48">
            <w:pPr>
              <w:rPr>
                <w:sz w:val="22"/>
                <w:szCs w:val="22"/>
                <w:lang w:val="en-US"/>
              </w:rPr>
            </w:pPr>
          </w:p>
        </w:tc>
        <w:tc>
          <w:tcPr>
            <w:tcW w:w="4332" w:type="dxa"/>
            <w:gridSpan w:val="3"/>
            <w:tcBorders>
              <w:top w:val="single" w:sz="4" w:space="0" w:color="auto"/>
              <w:bottom w:val="single" w:sz="4" w:space="0" w:color="auto"/>
            </w:tcBorders>
            <w:vAlign w:val="center"/>
          </w:tcPr>
          <w:p w14:paraId="2086FEE5" w14:textId="77777777" w:rsidR="00881A0F" w:rsidRPr="000E0709" w:rsidRDefault="00881A0F" w:rsidP="009E5A48">
            <w:pPr>
              <w:rPr>
                <w:sz w:val="22"/>
                <w:szCs w:val="22"/>
                <w:lang w:val="en-US"/>
              </w:rPr>
            </w:pPr>
            <w:r w:rsidRPr="000E0709">
              <w:rPr>
                <w:sz w:val="22"/>
                <w:szCs w:val="22"/>
                <w:lang w:val="en-US"/>
              </w:rPr>
              <w:t>Total cu BD</w:t>
            </w:r>
          </w:p>
        </w:tc>
        <w:tc>
          <w:tcPr>
            <w:tcW w:w="1027" w:type="dxa"/>
            <w:gridSpan w:val="4"/>
            <w:tcBorders>
              <w:top w:val="single" w:sz="4" w:space="0" w:color="auto"/>
              <w:bottom w:val="single" w:sz="4" w:space="0" w:color="auto"/>
              <w:right w:val="nil"/>
            </w:tcBorders>
          </w:tcPr>
          <w:p w14:paraId="75ED4E30" w14:textId="77777777" w:rsidR="00881A0F" w:rsidRPr="002D6B2B" w:rsidRDefault="00881A0F" w:rsidP="009E5A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BDD6DB7" w14:textId="77777777" w:rsidR="00881A0F" w:rsidRPr="002D6B2B" w:rsidRDefault="00881A0F" w:rsidP="009E5A48">
            <w:pPr>
              <w:rPr>
                <w:sz w:val="22"/>
                <w:szCs w:val="22"/>
                <w:lang w:val="en-US"/>
              </w:rPr>
            </w:pPr>
          </w:p>
        </w:tc>
      </w:tr>
      <w:tr w:rsidR="00881A0F" w:rsidRPr="002D6B2B" w14:paraId="6DDCF29E" w14:textId="77777777" w:rsidTr="009E5A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01BE258" w14:textId="77777777" w:rsidR="00881A0F" w:rsidRPr="00B40365" w:rsidRDefault="00881A0F" w:rsidP="009E5A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8C7058A" w14:textId="77777777" w:rsidR="00881A0F" w:rsidRPr="00B40365" w:rsidRDefault="00881A0F" w:rsidP="009E5A48">
            <w:pPr>
              <w:rPr>
                <w:sz w:val="22"/>
                <w:szCs w:val="22"/>
                <w:lang w:val="en-US"/>
              </w:rPr>
            </w:pPr>
          </w:p>
        </w:tc>
        <w:tc>
          <w:tcPr>
            <w:tcW w:w="4332" w:type="dxa"/>
            <w:gridSpan w:val="3"/>
            <w:tcBorders>
              <w:top w:val="single" w:sz="4" w:space="0" w:color="auto"/>
              <w:bottom w:val="single" w:sz="4" w:space="0" w:color="auto"/>
            </w:tcBorders>
            <w:vAlign w:val="center"/>
          </w:tcPr>
          <w:p w14:paraId="462C421E" w14:textId="77777777" w:rsidR="00881A0F" w:rsidRPr="000E0709" w:rsidRDefault="00881A0F" w:rsidP="009E5A48">
            <w:pPr>
              <w:rPr>
                <w:sz w:val="22"/>
                <w:szCs w:val="22"/>
                <w:lang w:val="en-US"/>
              </w:rPr>
            </w:pPr>
            <w:r w:rsidRPr="000E0709">
              <w:rPr>
                <w:sz w:val="22"/>
                <w:szCs w:val="22"/>
                <w:lang w:val="en-US"/>
              </w:rPr>
              <w:t>Taxa pe valoare adaugata</w:t>
            </w:r>
          </w:p>
        </w:tc>
        <w:tc>
          <w:tcPr>
            <w:tcW w:w="1027" w:type="dxa"/>
            <w:gridSpan w:val="4"/>
            <w:tcBorders>
              <w:top w:val="single" w:sz="4" w:space="0" w:color="auto"/>
              <w:bottom w:val="single" w:sz="4" w:space="0" w:color="auto"/>
              <w:right w:val="nil"/>
            </w:tcBorders>
          </w:tcPr>
          <w:p w14:paraId="2AF16193" w14:textId="77777777" w:rsidR="00881A0F" w:rsidRPr="002D6B2B" w:rsidRDefault="00881A0F" w:rsidP="009E5A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93914BB" w14:textId="77777777" w:rsidR="00881A0F" w:rsidRPr="002D6B2B" w:rsidRDefault="00881A0F" w:rsidP="009E5A48">
            <w:pPr>
              <w:rPr>
                <w:sz w:val="22"/>
                <w:szCs w:val="22"/>
                <w:lang w:val="en-US"/>
              </w:rPr>
            </w:pPr>
          </w:p>
        </w:tc>
      </w:tr>
      <w:tr w:rsidR="00881A0F" w:rsidRPr="00B40365" w14:paraId="196FB000" w14:textId="77777777" w:rsidTr="009E5A48">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50548970" w14:textId="77777777" w:rsidR="00881A0F" w:rsidRPr="00B40365" w:rsidRDefault="00881A0F" w:rsidP="009E5A48">
            <w:pPr>
              <w:jc w:val="center"/>
              <w:rPr>
                <w:sz w:val="22"/>
                <w:szCs w:val="22"/>
                <w:lang w:val="en-US"/>
              </w:rPr>
            </w:pPr>
          </w:p>
        </w:tc>
        <w:tc>
          <w:tcPr>
            <w:tcW w:w="1418" w:type="dxa"/>
            <w:gridSpan w:val="4"/>
            <w:tcBorders>
              <w:top w:val="nil"/>
              <w:bottom w:val="single" w:sz="6" w:space="0" w:color="auto"/>
            </w:tcBorders>
            <w:vAlign w:val="center"/>
          </w:tcPr>
          <w:p w14:paraId="56297935" w14:textId="77777777" w:rsidR="00881A0F" w:rsidRPr="00B40365" w:rsidRDefault="00881A0F" w:rsidP="009E5A48">
            <w:pPr>
              <w:jc w:val="center"/>
              <w:rPr>
                <w:sz w:val="22"/>
                <w:szCs w:val="22"/>
                <w:lang w:val="en-US"/>
              </w:rPr>
            </w:pPr>
          </w:p>
        </w:tc>
        <w:tc>
          <w:tcPr>
            <w:tcW w:w="4253" w:type="dxa"/>
            <w:gridSpan w:val="4"/>
            <w:tcBorders>
              <w:top w:val="nil"/>
              <w:bottom w:val="single" w:sz="6" w:space="0" w:color="auto"/>
              <w:right w:val="nil"/>
            </w:tcBorders>
            <w:vAlign w:val="center"/>
          </w:tcPr>
          <w:p w14:paraId="101BD932" w14:textId="77777777" w:rsidR="00881A0F" w:rsidRPr="00585DBD" w:rsidRDefault="00881A0F" w:rsidP="009E5A48">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17681F12" w14:textId="77777777" w:rsidR="00881A0F" w:rsidRPr="00B40365" w:rsidRDefault="00881A0F" w:rsidP="009E5A48">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107CA918" w14:textId="77777777" w:rsidR="00881A0F" w:rsidRPr="00B40365" w:rsidRDefault="00881A0F" w:rsidP="009E5A48">
            <w:pPr>
              <w:jc w:val="center"/>
              <w:rPr>
                <w:sz w:val="22"/>
                <w:szCs w:val="22"/>
                <w:lang w:val="en-US"/>
              </w:rPr>
            </w:pPr>
          </w:p>
        </w:tc>
      </w:tr>
    </w:tbl>
    <w:p w14:paraId="6CBF9EE7" w14:textId="77777777" w:rsidR="00881A0F" w:rsidRPr="00B40365" w:rsidRDefault="00881A0F" w:rsidP="00881A0F">
      <w:pPr>
        <w:rPr>
          <w:sz w:val="22"/>
          <w:szCs w:val="22"/>
          <w:lang w:val="en-US"/>
        </w:rPr>
      </w:pPr>
    </w:p>
    <w:p w14:paraId="0E3FF8E2" w14:textId="77777777" w:rsidR="00881A0F" w:rsidRPr="00B40365" w:rsidRDefault="00881A0F" w:rsidP="00881A0F">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881A0F" w:rsidRPr="00E625C5" w14:paraId="79C1F3AE" w14:textId="77777777" w:rsidTr="009E5A48">
        <w:tc>
          <w:tcPr>
            <w:tcW w:w="1548" w:type="dxa"/>
          </w:tcPr>
          <w:p w14:paraId="473BBE68" w14:textId="77777777" w:rsidR="00881A0F" w:rsidRPr="00E625C5" w:rsidRDefault="00881A0F" w:rsidP="009E5A48">
            <w:pPr>
              <w:spacing w:line="276" w:lineRule="auto"/>
              <w:rPr>
                <w:b/>
                <w:bCs/>
                <w:lang w:val="en-US"/>
              </w:rPr>
            </w:pPr>
            <w:r>
              <w:rPr>
                <w:b/>
                <w:bCs/>
              </w:rPr>
              <w:t xml:space="preserve">Primar                             </w:t>
            </w:r>
          </w:p>
        </w:tc>
        <w:tc>
          <w:tcPr>
            <w:tcW w:w="7808" w:type="dxa"/>
            <w:tcBorders>
              <w:top w:val="nil"/>
              <w:left w:val="nil"/>
              <w:bottom w:val="single" w:sz="6" w:space="0" w:color="auto"/>
              <w:right w:val="nil"/>
            </w:tcBorders>
          </w:tcPr>
          <w:p w14:paraId="5A04807C" w14:textId="77777777" w:rsidR="00881A0F" w:rsidRPr="00E625C5" w:rsidRDefault="00881A0F" w:rsidP="009E5A48">
            <w:pPr>
              <w:spacing w:line="276" w:lineRule="auto"/>
              <w:ind w:right="176"/>
              <w:jc w:val="right"/>
              <w:rPr>
                <w:b/>
                <w:bCs/>
                <w:lang w:val="en-US"/>
              </w:rPr>
            </w:pPr>
            <w:r>
              <w:rPr>
                <w:b/>
                <w:bCs/>
                <w:lang w:val="en-US"/>
              </w:rPr>
              <w:t>Valeriu POPA</w:t>
            </w:r>
          </w:p>
        </w:tc>
      </w:tr>
      <w:tr w:rsidR="00881A0F" w:rsidRPr="009751BC" w14:paraId="586E2D41" w14:textId="77777777" w:rsidTr="009E5A48">
        <w:trPr>
          <w:trHeight w:val="355"/>
        </w:trPr>
        <w:tc>
          <w:tcPr>
            <w:tcW w:w="9356" w:type="dxa"/>
            <w:gridSpan w:val="2"/>
          </w:tcPr>
          <w:p w14:paraId="20AE43DD" w14:textId="77777777" w:rsidR="00881A0F" w:rsidRPr="009751BC" w:rsidRDefault="00881A0F" w:rsidP="009E5A48">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15CB0AC1" w14:textId="77777777" w:rsidR="00881A0F" w:rsidRPr="000E0709" w:rsidRDefault="00881A0F" w:rsidP="00881A0F">
      <w:pPr>
        <w:jc w:val="center"/>
        <w:rPr>
          <w:sz w:val="28"/>
          <w:szCs w:val="28"/>
          <w:lang w:val="en-US"/>
        </w:rPr>
      </w:pPr>
    </w:p>
    <w:p w14:paraId="2378B997" w14:textId="06E04E52"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088B1097" w:rsidR="00DD2BFC" w:rsidRDefault="00DD2BFC" w:rsidP="00DD2BFC">
      <w:pPr>
        <w:tabs>
          <w:tab w:val="left" w:pos="567"/>
        </w:tabs>
        <w:jc w:val="both"/>
      </w:pPr>
      <w:r w:rsidRPr="005F278C">
        <w:rPr>
          <w:lang w:val="en-US"/>
        </w:rPr>
        <w:t>S</w:t>
      </w:r>
      <w:r w:rsidRPr="005F278C">
        <w:t>copul achiziției</w:t>
      </w:r>
      <w:r>
        <w:t xml:space="preserve">: </w:t>
      </w:r>
      <w:r w:rsidR="00881A0F" w:rsidRPr="00B701A4">
        <w:rPr>
          <w:b/>
          <w:bCs/>
          <w:u w:val="single"/>
        </w:rPr>
        <w:t>Reparatii curente (acoperis) Gradinita 214 Dobrogea, or. Singera</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lastRenderedPageBreak/>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222424FE"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881A0F">
        <w:rPr>
          <w:b/>
          <w:u w:val="single"/>
        </w:rPr>
        <w:t>2</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317E09D9"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881A0F">
        <w:rPr>
          <w:b/>
        </w:rPr>
        <w:t>6</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5"/>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69762B8C"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881A0F" w:rsidRPr="00B701A4">
              <w:rPr>
                <w:b/>
                <w:bCs/>
                <w:u w:val="single"/>
              </w:rPr>
              <w:t>Reparatii curente (acoperis) Gradinita 214 Dobrogea, or. Singera</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27DE454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30 %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lastRenderedPageBreak/>
              <w:t>4. DURATA DE EXECUȚIE</w:t>
            </w:r>
          </w:p>
          <w:p w14:paraId="7392C0B5" w14:textId="0D739AB7"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881A0F">
              <w:rPr>
                <w:noProof w:val="0"/>
                <w:lang w:val="en-US" w:eastAsia="ru-RU"/>
              </w:rPr>
              <w:t>2</w:t>
            </w:r>
            <w:bookmarkStart w:id="63" w:name="_GoBack"/>
            <w:bookmarkEnd w:id="63"/>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5D135ADA"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F56876">
              <w:rPr>
                <w:noProof w:val="0"/>
                <w:lang w:val="en-US" w:eastAsia="ru-RU"/>
              </w:rPr>
              <w:t>5</w:t>
            </w:r>
            <w:r w:rsidR="00C63CDE">
              <w:rPr>
                <w:noProof w:val="0"/>
                <w:lang w:val="en-US" w:eastAsia="ru-RU"/>
              </w:rPr>
              <w:t xml:space="preserve"> an</w:t>
            </w:r>
            <w:r w:rsidR="00924FE1">
              <w:rPr>
                <w:noProof w:val="0"/>
                <w:lang w:val="en-US" w:eastAsia="ru-RU"/>
              </w:rPr>
              <w:t>i</w:t>
            </w:r>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019188AB"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924FE1" w:rsidRPr="00924FE1">
              <w:rPr>
                <w:noProof w:val="0"/>
                <w:u w:val="single"/>
                <w:lang w:eastAsia="ru-RU"/>
              </w:rPr>
              <w:t>nu se cere</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4DD08F62" w14:textId="29D2F4B4" w:rsidR="00005B44" w:rsidRDefault="00005B44" w:rsidP="00005B44">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A51D4F" w14:textId="77777777" w:rsidR="00EE39CD" w:rsidRDefault="00EE39CD" w:rsidP="00A20ACF">
      <w:r>
        <w:separator/>
      </w:r>
    </w:p>
  </w:endnote>
  <w:endnote w:type="continuationSeparator" w:id="0">
    <w:p w14:paraId="1D70D056" w14:textId="77777777" w:rsidR="00EE39CD" w:rsidRDefault="00EE39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ato">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5458F6E7" w:rsidR="00BA2360" w:rsidRDefault="00BA2360">
        <w:pPr>
          <w:pStyle w:val="a4"/>
          <w:jc w:val="right"/>
        </w:pPr>
        <w:r>
          <w:fldChar w:fldCharType="begin"/>
        </w:r>
        <w:r>
          <w:instrText xml:space="preserve"> PAGE   \* MERGEFORMAT </w:instrText>
        </w:r>
        <w:r>
          <w:fldChar w:fldCharType="separate"/>
        </w:r>
        <w:r w:rsidR="00881A0F">
          <w:t>60</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176E6A" w14:textId="77777777" w:rsidR="00EE39CD" w:rsidRDefault="00EE39CD" w:rsidP="00A20ACF">
      <w:r>
        <w:separator/>
      </w:r>
    </w:p>
  </w:footnote>
  <w:footnote w:type="continuationSeparator" w:id="0">
    <w:p w14:paraId="69F1134B" w14:textId="77777777" w:rsidR="00EE39CD" w:rsidRDefault="00EE39C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63F2"/>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0F61"/>
    <w:rsid w:val="002F14E8"/>
    <w:rsid w:val="002F556B"/>
    <w:rsid w:val="002F638E"/>
    <w:rsid w:val="002F6A1E"/>
    <w:rsid w:val="002F730D"/>
    <w:rsid w:val="003013DA"/>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1A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27B9F"/>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12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2E"/>
    <w:rsid w:val="005B3BAD"/>
    <w:rsid w:val="005B4853"/>
    <w:rsid w:val="005B666D"/>
    <w:rsid w:val="005B7743"/>
    <w:rsid w:val="005C0219"/>
    <w:rsid w:val="005C2167"/>
    <w:rsid w:val="005C29C5"/>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28C"/>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D82"/>
    <w:rsid w:val="006A3DD5"/>
    <w:rsid w:val="006A4F83"/>
    <w:rsid w:val="006A5054"/>
    <w:rsid w:val="006A5D26"/>
    <w:rsid w:val="006A6756"/>
    <w:rsid w:val="006A6FDA"/>
    <w:rsid w:val="006A708B"/>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A0F"/>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FE1"/>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3E4B"/>
    <w:rsid w:val="00B94D54"/>
    <w:rsid w:val="00B96242"/>
    <w:rsid w:val="00B963D0"/>
    <w:rsid w:val="00B96B36"/>
    <w:rsid w:val="00BA1A8F"/>
    <w:rsid w:val="00BA1B0C"/>
    <w:rsid w:val="00BA2360"/>
    <w:rsid w:val="00BA33AC"/>
    <w:rsid w:val="00BA63BB"/>
    <w:rsid w:val="00BA6F95"/>
    <w:rsid w:val="00BA7076"/>
    <w:rsid w:val="00BA7C99"/>
    <w:rsid w:val="00BA7FF4"/>
    <w:rsid w:val="00BB04C2"/>
    <w:rsid w:val="00BB0773"/>
    <w:rsid w:val="00BB0832"/>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58E"/>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169B"/>
    <w:rsid w:val="00CB392C"/>
    <w:rsid w:val="00CB4A20"/>
    <w:rsid w:val="00CB4C97"/>
    <w:rsid w:val="00CB5DEC"/>
    <w:rsid w:val="00CB71A4"/>
    <w:rsid w:val="00CC114D"/>
    <w:rsid w:val="00CC3A09"/>
    <w:rsid w:val="00CC5DF4"/>
    <w:rsid w:val="00CC6514"/>
    <w:rsid w:val="00CC6536"/>
    <w:rsid w:val="00CD0EA7"/>
    <w:rsid w:val="00CD278A"/>
    <w:rsid w:val="00CD31E8"/>
    <w:rsid w:val="00CD6E1F"/>
    <w:rsid w:val="00CD74C4"/>
    <w:rsid w:val="00CE0FB7"/>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9C3"/>
    <w:rsid w:val="00D31A2C"/>
    <w:rsid w:val="00D32A3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B59"/>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39CD"/>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876"/>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6FA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23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0A28C-8D8B-459C-8666-BA4CD0E76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61</Pages>
  <Words>26137</Words>
  <Characters>148981</Characters>
  <Application>Microsoft Office Word</Application>
  <DocSecurity>0</DocSecurity>
  <Lines>1241</Lines>
  <Paragraphs>349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182</cp:revision>
  <cp:lastPrinted>2021-06-01T11:52:00Z</cp:lastPrinted>
  <dcterms:created xsi:type="dcterms:W3CDTF">2022-01-26T12:31:00Z</dcterms:created>
  <dcterms:modified xsi:type="dcterms:W3CDTF">2026-07-08T06:35:00Z</dcterms:modified>
</cp:coreProperties>
</file>