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5214" w14:textId="77777777" w:rsidR="00C7112A" w:rsidRPr="00BA2145" w:rsidRDefault="00C7112A" w:rsidP="00C7112A">
      <w:pPr>
        <w:jc w:val="right"/>
        <w:rPr>
          <w:b/>
          <w:bCs/>
          <w:i/>
          <w:iCs/>
          <w:noProof w:val="0"/>
          <w:sz w:val="22"/>
          <w:szCs w:val="22"/>
        </w:rPr>
      </w:pPr>
      <w:bookmarkStart w:id="0" w:name="_Toc449692096"/>
      <w:r w:rsidRPr="00BA2145">
        <w:rPr>
          <w:b/>
          <w:bCs/>
          <w:i/>
          <w:iCs/>
          <w:noProof w:val="0"/>
        </w:rPr>
        <w:t xml:space="preserve">Anexa nr. </w:t>
      </w:r>
      <w:r>
        <w:rPr>
          <w:b/>
          <w:bCs/>
          <w:i/>
          <w:iCs/>
          <w:noProof w:val="0"/>
        </w:rPr>
        <w:t>7</w:t>
      </w:r>
    </w:p>
    <w:p w14:paraId="0512B517" w14:textId="77777777" w:rsidR="00C7112A" w:rsidRPr="0062238B" w:rsidRDefault="00C7112A" w:rsidP="00C7112A">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39B9F571" w14:textId="77777777" w:rsidR="00C7112A" w:rsidRPr="0062238B" w:rsidRDefault="00C7112A" w:rsidP="00C7112A">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E09D1D5" w14:textId="77777777" w:rsidR="00C7112A" w:rsidRPr="00E5162E" w:rsidRDefault="00C7112A" w:rsidP="00C7112A">
      <w:pPr>
        <w:jc w:val="right"/>
        <w:rPr>
          <w:b/>
          <w:bCs/>
          <w:i/>
          <w:iCs/>
          <w:noProof w:val="0"/>
          <w:lang w:val="en-US"/>
        </w:rPr>
      </w:pPr>
    </w:p>
    <w:p w14:paraId="49C3B3CB" w14:textId="77777777" w:rsidR="00C7112A" w:rsidRPr="0063316E" w:rsidRDefault="00C7112A" w:rsidP="00C7112A">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73D53D4C" w14:textId="77777777" w:rsidR="00C7112A" w:rsidRPr="001177E6" w:rsidRDefault="00C7112A" w:rsidP="00C7112A">
      <w:pPr>
        <w:jc w:val="right"/>
        <w:rPr>
          <w:b/>
          <w:bCs/>
          <w:i/>
          <w:iCs/>
          <w:noProof w:val="0"/>
        </w:rPr>
      </w:pPr>
    </w:p>
    <w:p w14:paraId="569D828C" w14:textId="77777777" w:rsidR="00C7112A" w:rsidRDefault="00C7112A" w:rsidP="00C7112A">
      <w:pPr>
        <w:jc w:val="right"/>
        <w:rPr>
          <w:b/>
          <w:bCs/>
          <w:i/>
          <w:iCs/>
          <w:noProof w:val="0"/>
        </w:rPr>
      </w:pPr>
    </w:p>
    <w:p w14:paraId="73A60B19" w14:textId="77777777" w:rsidR="00C7112A" w:rsidRDefault="00C7112A" w:rsidP="00C7112A">
      <w:pPr>
        <w:jc w:val="right"/>
        <w:rPr>
          <w:b/>
          <w:bCs/>
          <w:i/>
          <w:iCs/>
          <w:noProof w:val="0"/>
        </w:rPr>
      </w:pPr>
    </w:p>
    <w:p w14:paraId="4404C0E8" w14:textId="77777777" w:rsidR="00C7112A" w:rsidRDefault="00C7112A" w:rsidP="00C7112A">
      <w:pPr>
        <w:jc w:val="right"/>
        <w:rPr>
          <w:b/>
          <w:bCs/>
          <w:i/>
          <w:iCs/>
          <w:noProof w:val="0"/>
        </w:rPr>
      </w:pPr>
    </w:p>
    <w:p w14:paraId="056963D2" w14:textId="77777777" w:rsidR="00C7112A" w:rsidRDefault="00C7112A" w:rsidP="00C7112A">
      <w:pPr>
        <w:pStyle w:val="a8"/>
        <w:tabs>
          <w:tab w:val="left" w:pos="567"/>
        </w:tabs>
        <w:jc w:val="center"/>
        <w:rPr>
          <w:rFonts w:ascii="Times New Roman" w:hAnsi="Times New Roman"/>
          <w:b/>
          <w:sz w:val="28"/>
          <w:szCs w:val="28"/>
        </w:rPr>
      </w:pPr>
      <w:bookmarkStart w:id="1" w:name="_Hlk77771042"/>
      <w:r>
        <w:rPr>
          <w:rFonts w:ascii="Times New Roman" w:hAnsi="Times New Roman"/>
          <w:b/>
          <w:sz w:val="28"/>
          <w:szCs w:val="28"/>
        </w:rPr>
        <w:t xml:space="preserve">CERERE DE PARTICIPARE </w:t>
      </w:r>
    </w:p>
    <w:bookmarkEnd w:id="1"/>
    <w:p w14:paraId="7114C5E7" w14:textId="77777777" w:rsidR="00C7112A"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Default="00C7112A" w:rsidP="00C7112A">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3588F0D" w14:textId="77777777" w:rsidR="00C7112A"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Default="00C7112A" w:rsidP="00C7112A">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3DA7502"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1EC7CD1B" w14:textId="77777777" w:rsidR="00C7112A" w:rsidRDefault="00C7112A" w:rsidP="00C7112A">
      <w:pPr>
        <w:pStyle w:val="a8"/>
        <w:tabs>
          <w:tab w:val="left" w:pos="567"/>
        </w:tabs>
        <w:spacing w:line="360" w:lineRule="auto"/>
        <w:rPr>
          <w:rFonts w:ascii="Times New Roman" w:hAnsi="Times New Roman"/>
          <w:szCs w:val="24"/>
        </w:rPr>
      </w:pPr>
    </w:p>
    <w:p w14:paraId="7214568D" w14:textId="77777777" w:rsidR="00C7112A" w:rsidRDefault="00C7112A" w:rsidP="00C7112A">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14965F2"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7D8BF2B"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12AAEAF"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7C5627" w14:textId="77777777" w:rsidR="00C7112A" w:rsidRDefault="00C7112A" w:rsidP="00C7112A">
      <w:pPr>
        <w:pStyle w:val="a8"/>
        <w:tabs>
          <w:tab w:val="left" w:pos="567"/>
        </w:tabs>
        <w:spacing w:line="360" w:lineRule="auto"/>
        <w:rPr>
          <w:rFonts w:ascii="Times New Roman" w:hAnsi="Times New Roman"/>
          <w:szCs w:val="24"/>
        </w:rPr>
      </w:pPr>
    </w:p>
    <w:p w14:paraId="1D9E2557" w14:textId="77777777" w:rsidR="00C7112A" w:rsidRDefault="00C7112A" w:rsidP="00BA7FF4">
      <w:pPr>
        <w:jc w:val="right"/>
        <w:rPr>
          <w:b/>
          <w:bCs/>
          <w:i/>
          <w:iCs/>
          <w:noProof w:val="0"/>
        </w:rPr>
      </w:pPr>
    </w:p>
    <w:p w14:paraId="667484F3" w14:textId="77777777" w:rsidR="00C7112A" w:rsidRDefault="00C7112A" w:rsidP="00BA7FF4">
      <w:pPr>
        <w:jc w:val="right"/>
        <w:rPr>
          <w:b/>
          <w:bCs/>
          <w:i/>
          <w:iCs/>
          <w:noProof w:val="0"/>
        </w:rPr>
      </w:pPr>
    </w:p>
    <w:p w14:paraId="41B64946" w14:textId="77777777" w:rsidR="00C7112A" w:rsidRDefault="00C7112A" w:rsidP="00BA7FF4">
      <w:pPr>
        <w:jc w:val="right"/>
        <w:rPr>
          <w:b/>
          <w:bCs/>
          <w:i/>
          <w:iCs/>
          <w:noProof w:val="0"/>
        </w:rPr>
      </w:pPr>
    </w:p>
    <w:p w14:paraId="0C749542" w14:textId="77777777" w:rsidR="00C7112A" w:rsidRDefault="00C7112A" w:rsidP="00BA7FF4">
      <w:pPr>
        <w:jc w:val="right"/>
        <w:rPr>
          <w:b/>
          <w:bCs/>
          <w:i/>
          <w:iCs/>
          <w:noProof w:val="0"/>
        </w:rPr>
      </w:pPr>
    </w:p>
    <w:p w14:paraId="53AE3023" w14:textId="77777777" w:rsidR="00C7112A" w:rsidRDefault="00C7112A" w:rsidP="00BA7FF4">
      <w:pPr>
        <w:jc w:val="right"/>
        <w:rPr>
          <w:b/>
          <w:bCs/>
          <w:i/>
          <w:iCs/>
          <w:noProof w:val="0"/>
        </w:rPr>
      </w:pPr>
    </w:p>
    <w:p w14:paraId="3D788142" w14:textId="77777777" w:rsidR="00C7112A" w:rsidRDefault="00C7112A" w:rsidP="00BA7FF4">
      <w:pPr>
        <w:jc w:val="right"/>
        <w:rPr>
          <w:b/>
          <w:bCs/>
          <w:i/>
          <w:iCs/>
          <w:noProof w:val="0"/>
        </w:rPr>
      </w:pPr>
    </w:p>
    <w:p w14:paraId="4C45D660" w14:textId="77777777" w:rsidR="00C7112A" w:rsidRDefault="00C7112A" w:rsidP="00BA7FF4">
      <w:pPr>
        <w:jc w:val="right"/>
        <w:rPr>
          <w:b/>
          <w:bCs/>
          <w:i/>
          <w:iCs/>
          <w:noProof w:val="0"/>
        </w:rPr>
      </w:pPr>
    </w:p>
    <w:p w14:paraId="18ABA878" w14:textId="77777777" w:rsidR="00C7112A" w:rsidRDefault="00C7112A" w:rsidP="00BA7FF4">
      <w:pPr>
        <w:jc w:val="right"/>
        <w:rPr>
          <w:b/>
          <w:bCs/>
          <w:i/>
          <w:iCs/>
          <w:noProof w:val="0"/>
        </w:rPr>
      </w:pPr>
    </w:p>
    <w:p w14:paraId="760C330D" w14:textId="77777777" w:rsidR="00C7112A" w:rsidRDefault="00C7112A" w:rsidP="00BA7FF4">
      <w:pPr>
        <w:jc w:val="right"/>
        <w:rPr>
          <w:b/>
          <w:bCs/>
          <w:i/>
          <w:iCs/>
          <w:noProof w:val="0"/>
        </w:rPr>
      </w:pPr>
    </w:p>
    <w:p w14:paraId="65245216" w14:textId="77777777" w:rsidR="00C7112A" w:rsidRDefault="00C7112A" w:rsidP="00BA7FF4">
      <w:pPr>
        <w:jc w:val="right"/>
        <w:rPr>
          <w:b/>
          <w:bCs/>
          <w:i/>
          <w:iCs/>
          <w:noProof w:val="0"/>
        </w:rPr>
      </w:pPr>
    </w:p>
    <w:p w14:paraId="3EA7A3C4" w14:textId="77777777" w:rsidR="00C7112A" w:rsidRDefault="00C7112A" w:rsidP="00BA7FF4">
      <w:pPr>
        <w:jc w:val="right"/>
        <w:rPr>
          <w:b/>
          <w:bCs/>
          <w:i/>
          <w:iCs/>
          <w:noProof w:val="0"/>
        </w:rPr>
      </w:pPr>
    </w:p>
    <w:p w14:paraId="4E921606" w14:textId="77777777" w:rsidR="00C7112A" w:rsidRDefault="00C7112A" w:rsidP="00BA7FF4">
      <w:pPr>
        <w:jc w:val="right"/>
        <w:rPr>
          <w:b/>
          <w:bCs/>
          <w:i/>
          <w:iCs/>
          <w:noProof w:val="0"/>
        </w:rPr>
      </w:pPr>
    </w:p>
    <w:p w14:paraId="6DFC3D4E" w14:textId="77777777" w:rsidR="00C7112A" w:rsidRDefault="00C7112A" w:rsidP="00BA7FF4">
      <w:pPr>
        <w:jc w:val="right"/>
        <w:rPr>
          <w:b/>
          <w:bCs/>
          <w:i/>
          <w:iCs/>
          <w:noProof w:val="0"/>
        </w:rPr>
      </w:pPr>
    </w:p>
    <w:p w14:paraId="3348C093" w14:textId="77777777" w:rsidR="00C7112A" w:rsidRDefault="00C7112A" w:rsidP="00BA7FF4">
      <w:pPr>
        <w:jc w:val="right"/>
        <w:rPr>
          <w:b/>
          <w:bCs/>
          <w:i/>
          <w:iCs/>
          <w:noProof w:val="0"/>
        </w:rPr>
      </w:pPr>
    </w:p>
    <w:p w14:paraId="5CAAD458" w14:textId="77777777" w:rsidR="00C7112A" w:rsidRDefault="00C7112A" w:rsidP="00BA7FF4">
      <w:pPr>
        <w:jc w:val="right"/>
        <w:rPr>
          <w:b/>
          <w:bCs/>
          <w:i/>
          <w:iCs/>
          <w:noProof w:val="0"/>
        </w:rPr>
      </w:pPr>
    </w:p>
    <w:p w14:paraId="290DD671" w14:textId="77777777" w:rsidR="00C7112A" w:rsidRDefault="00C7112A" w:rsidP="00BA7FF4">
      <w:pPr>
        <w:jc w:val="right"/>
        <w:rPr>
          <w:b/>
          <w:bCs/>
          <w:i/>
          <w:iCs/>
          <w:noProof w:val="0"/>
        </w:rPr>
      </w:pPr>
    </w:p>
    <w:p w14:paraId="05A6EBE2" w14:textId="5B2156DA" w:rsidR="00BA7FF4" w:rsidRPr="00BA2145" w:rsidRDefault="00BA7FF4" w:rsidP="00BA7FF4">
      <w:pPr>
        <w:jc w:val="right"/>
        <w:rPr>
          <w:b/>
          <w:bCs/>
          <w:i/>
          <w:iCs/>
          <w:noProof w:val="0"/>
          <w:sz w:val="22"/>
          <w:szCs w:val="22"/>
        </w:rPr>
      </w:pPr>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 xml:space="preserve">denumirea </w:t>
      </w:r>
      <w:proofErr w:type="spellStart"/>
      <w:r w:rsidRPr="00BA2145">
        <w:rPr>
          <w:rFonts w:ascii="Times New Roman" w:hAnsi="Times New Roman"/>
          <w:i/>
          <w:sz w:val="20"/>
        </w:rPr>
        <w:t>autorităţii</w:t>
      </w:r>
      <w:proofErr w:type="spellEnd"/>
      <w:r w:rsidRPr="00BA2145">
        <w:rPr>
          <w:rFonts w:ascii="Times New Roman" w:hAnsi="Times New Roman"/>
          <w:i/>
          <w:sz w:val="20"/>
        </w:rPr>
        <w:t xml:space="preserve"> contractante </w:t>
      </w:r>
      <w:proofErr w:type="spellStart"/>
      <w:r w:rsidRPr="00BA2145">
        <w:rPr>
          <w:rFonts w:ascii="Times New Roman" w:hAnsi="Times New Roman"/>
          <w:i/>
          <w:sz w:val="20"/>
        </w:rPr>
        <w:t>şi</w:t>
      </w:r>
      <w:proofErr w:type="spellEnd"/>
      <w:r w:rsidRPr="00BA2145">
        <w:rPr>
          <w:rFonts w:ascii="Times New Roman" w:hAnsi="Times New Roman"/>
          <w:i/>
          <w:sz w:val="20"/>
        </w:rPr>
        <w:t xml:space="preserve">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proofErr w:type="spellStart"/>
      <w:r w:rsidRPr="00BA2145">
        <w:rPr>
          <w:rFonts w:ascii="Times New Roman" w:hAnsi="Times New Roman"/>
          <w:b/>
          <w:szCs w:val="24"/>
        </w:rPr>
        <w:t>Stimaţi</w:t>
      </w:r>
      <w:proofErr w:type="spellEnd"/>
      <w:r w:rsidRPr="00BA2145">
        <w:rPr>
          <w:rFonts w:ascii="Times New Roman" w:hAnsi="Times New Roman"/>
          <w:b/>
          <w:szCs w:val="24"/>
        </w:rPr>
        <w:t xml:space="preserve">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37078B53" w14:textId="77777777" w:rsidR="005F6069" w:rsidRDefault="005F6069" w:rsidP="00BE49DD">
      <w:pPr>
        <w:jc w:val="right"/>
        <w:rPr>
          <w:b/>
          <w:bCs/>
          <w:i/>
          <w:iCs/>
          <w:noProof w:val="0"/>
        </w:rPr>
      </w:pPr>
    </w:p>
    <w:p w14:paraId="2FE154B9" w14:textId="198C50E1" w:rsidR="00BE49DD" w:rsidRPr="00F961E2" w:rsidRDefault="00BE49DD" w:rsidP="00BE49DD">
      <w:pPr>
        <w:jc w:val="right"/>
        <w:rPr>
          <w:b/>
          <w:bCs/>
          <w:i/>
          <w:iCs/>
          <w:noProof w:val="0"/>
          <w:sz w:val="22"/>
          <w:szCs w:val="22"/>
        </w:rPr>
      </w:pPr>
      <w:r w:rsidRPr="00F961E2">
        <w:rPr>
          <w:b/>
          <w:bCs/>
          <w:i/>
          <w:iCs/>
          <w:noProof w:val="0"/>
        </w:rPr>
        <w:lastRenderedPageBreak/>
        <w:t>Anexa nr.</w:t>
      </w:r>
      <w:r w:rsidR="00FF430B" w:rsidRPr="00F961E2">
        <w:rPr>
          <w:b/>
          <w:bCs/>
          <w:i/>
          <w:iCs/>
          <w:noProof w:val="0"/>
        </w:rPr>
        <w:t xml:space="preserve"> </w:t>
      </w:r>
      <w:r w:rsidRPr="00F961E2">
        <w:rPr>
          <w:b/>
          <w:bCs/>
          <w:i/>
          <w:iCs/>
          <w:noProof w:val="0"/>
        </w:rPr>
        <w:t>9</w:t>
      </w:r>
    </w:p>
    <w:p w14:paraId="171C39E9" w14:textId="77777777" w:rsidR="00BA2145" w:rsidRPr="00F961E2" w:rsidRDefault="00BA2145" w:rsidP="00BA2145">
      <w:pPr>
        <w:tabs>
          <w:tab w:val="left" w:pos="5103"/>
          <w:tab w:val="left" w:pos="10348"/>
        </w:tabs>
        <w:jc w:val="right"/>
        <w:rPr>
          <w:b/>
          <w:bCs/>
          <w:i/>
          <w:iCs/>
          <w:lang w:val="en-US"/>
        </w:rPr>
      </w:pPr>
      <w:r w:rsidRPr="00F961E2">
        <w:rPr>
          <w:b/>
          <w:i/>
          <w:iCs/>
          <w:lang w:val="en-US"/>
        </w:rPr>
        <w:t>la</w:t>
      </w:r>
      <w:r w:rsidRPr="00F961E2">
        <w:rPr>
          <w:b/>
          <w:bCs/>
          <w:i/>
          <w:iCs/>
          <w:noProof w:val="0"/>
          <w:lang w:val="en-US" w:eastAsia="ru-RU"/>
        </w:rPr>
        <w:t xml:space="preserve"> </w:t>
      </w:r>
      <w:proofErr w:type="spellStart"/>
      <w:r w:rsidRPr="00F961E2">
        <w:rPr>
          <w:b/>
          <w:bCs/>
          <w:i/>
          <w:iCs/>
          <w:noProof w:val="0"/>
          <w:lang w:val="en-US" w:eastAsia="ru-RU"/>
        </w:rPr>
        <w:t>Documentația</w:t>
      </w:r>
      <w:proofErr w:type="spellEnd"/>
      <w:r w:rsidRPr="00F961E2">
        <w:rPr>
          <w:b/>
          <w:bCs/>
          <w:i/>
          <w:iCs/>
          <w:noProof w:val="0"/>
          <w:lang w:val="en-US" w:eastAsia="ru-RU"/>
        </w:rPr>
        <w:t xml:space="preserve"> standard</w:t>
      </w:r>
      <w:r w:rsidRPr="00F961E2">
        <w:rPr>
          <w:b/>
          <w:bCs/>
          <w:i/>
          <w:iCs/>
          <w:lang w:val="en-US"/>
        </w:rPr>
        <w:t xml:space="preserve"> </w:t>
      </w:r>
      <w:proofErr w:type="spellStart"/>
      <w:r w:rsidRPr="00F961E2">
        <w:rPr>
          <w:b/>
          <w:bCs/>
          <w:i/>
          <w:iCs/>
          <w:noProof w:val="0"/>
          <w:lang w:val="en-US" w:eastAsia="ru-RU"/>
        </w:rPr>
        <w:t>aprobată</w:t>
      </w:r>
      <w:proofErr w:type="spellEnd"/>
      <w:r w:rsidRPr="00F961E2">
        <w:rPr>
          <w:b/>
          <w:bCs/>
          <w:i/>
          <w:iCs/>
          <w:noProof w:val="0"/>
          <w:lang w:val="en-US" w:eastAsia="ru-RU"/>
        </w:rPr>
        <w:t xml:space="preserve"> </w:t>
      </w:r>
      <w:proofErr w:type="spellStart"/>
      <w:r w:rsidRPr="00F961E2">
        <w:rPr>
          <w:b/>
          <w:bCs/>
          <w:i/>
          <w:iCs/>
          <w:noProof w:val="0"/>
          <w:lang w:val="en-US" w:eastAsia="ru-RU"/>
        </w:rPr>
        <w:t>prin</w:t>
      </w:r>
      <w:proofErr w:type="spellEnd"/>
      <w:r w:rsidRPr="00F961E2">
        <w:rPr>
          <w:b/>
          <w:bCs/>
          <w:i/>
          <w:iCs/>
          <w:noProof w:val="0"/>
          <w:lang w:val="en-US" w:eastAsia="ru-RU"/>
        </w:rPr>
        <w:t xml:space="preserve"> </w:t>
      </w:r>
      <w:proofErr w:type="spellStart"/>
      <w:r w:rsidRPr="00F961E2">
        <w:rPr>
          <w:b/>
          <w:bCs/>
          <w:i/>
          <w:iCs/>
          <w:noProof w:val="0"/>
          <w:lang w:val="en-US" w:eastAsia="ru-RU"/>
        </w:rPr>
        <w:t>Ordinul</w:t>
      </w:r>
      <w:proofErr w:type="spellEnd"/>
      <w:r w:rsidRPr="00F961E2">
        <w:rPr>
          <w:b/>
          <w:bCs/>
          <w:i/>
          <w:iCs/>
          <w:noProof w:val="0"/>
          <w:lang w:val="en-US" w:eastAsia="ru-RU"/>
        </w:rPr>
        <w:t xml:space="preserve"> </w:t>
      </w:r>
    </w:p>
    <w:p w14:paraId="30E64C15" w14:textId="77777777" w:rsidR="00BA2145" w:rsidRPr="00F961E2" w:rsidRDefault="00BA2145" w:rsidP="00BA2145">
      <w:pPr>
        <w:tabs>
          <w:tab w:val="left" w:pos="5103"/>
          <w:tab w:val="left" w:pos="10348"/>
        </w:tabs>
        <w:jc w:val="right"/>
        <w:rPr>
          <w:b/>
          <w:bCs/>
          <w:i/>
          <w:iCs/>
          <w:noProof w:val="0"/>
          <w:lang w:val="en-US" w:eastAsia="ru-RU"/>
        </w:rPr>
      </w:pPr>
      <w:proofErr w:type="spellStart"/>
      <w:r w:rsidRPr="00F961E2">
        <w:rPr>
          <w:b/>
          <w:bCs/>
          <w:i/>
          <w:iCs/>
          <w:noProof w:val="0"/>
          <w:lang w:val="en-US" w:eastAsia="ru-RU"/>
        </w:rPr>
        <w:t>Ministrului</w:t>
      </w:r>
      <w:proofErr w:type="spellEnd"/>
      <w:r w:rsidRPr="00F961E2">
        <w:rPr>
          <w:b/>
          <w:bCs/>
          <w:i/>
          <w:iCs/>
          <w:noProof w:val="0"/>
          <w:lang w:val="en-US" w:eastAsia="ru-RU"/>
        </w:rPr>
        <w:t xml:space="preserve"> </w:t>
      </w:r>
      <w:proofErr w:type="spellStart"/>
      <w:r w:rsidRPr="00F961E2">
        <w:rPr>
          <w:b/>
          <w:bCs/>
          <w:i/>
          <w:iCs/>
          <w:noProof w:val="0"/>
          <w:lang w:val="en-US" w:eastAsia="ru-RU"/>
        </w:rPr>
        <w:t>Finanţelor</w:t>
      </w:r>
      <w:proofErr w:type="spellEnd"/>
      <w:r w:rsidRPr="00F961E2">
        <w:rPr>
          <w:b/>
          <w:bCs/>
          <w:i/>
          <w:iCs/>
          <w:lang w:val="en-US"/>
        </w:rPr>
        <w:t xml:space="preserve"> </w:t>
      </w:r>
      <w:r w:rsidRPr="00F961E2">
        <w:rPr>
          <w:b/>
          <w:bCs/>
          <w:i/>
          <w:iCs/>
          <w:noProof w:val="0"/>
          <w:lang w:val="en-US" w:eastAsia="ru-RU"/>
        </w:rPr>
        <w:t xml:space="preserve">nr. 69 din 7 </w:t>
      </w:r>
      <w:proofErr w:type="spellStart"/>
      <w:r w:rsidRPr="00F961E2">
        <w:rPr>
          <w:b/>
          <w:bCs/>
          <w:i/>
          <w:iCs/>
          <w:noProof w:val="0"/>
          <w:lang w:val="en-US" w:eastAsia="ru-RU"/>
        </w:rPr>
        <w:t>mai</w:t>
      </w:r>
      <w:proofErr w:type="spellEnd"/>
      <w:r w:rsidRPr="00F961E2">
        <w:rPr>
          <w:b/>
          <w:bCs/>
          <w:i/>
          <w:iCs/>
          <w:noProof w:val="0"/>
          <w:lang w:val="en-US" w:eastAsia="ru-RU"/>
        </w:rPr>
        <w:t xml:space="preserve"> 2021</w:t>
      </w:r>
    </w:p>
    <w:bookmarkEnd w:id="0"/>
    <w:p w14:paraId="7D8DF40F" w14:textId="77777777"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6248DA" w:rsidRDefault="00BA2145" w:rsidP="006248DA">
      <w:pPr>
        <w:pStyle w:val="a8"/>
        <w:tabs>
          <w:tab w:val="left" w:pos="567"/>
        </w:tabs>
        <w:spacing w:line="360" w:lineRule="auto"/>
        <w:ind w:hanging="142"/>
        <w:jc w:val="both"/>
        <w:rPr>
          <w:rFonts w:ascii="Times New Roman" w:hAnsi="Times New Roman"/>
          <w:b/>
          <w:bCs/>
          <w:i/>
          <w:iCs/>
          <w:color w:val="2E74B5" w:themeColor="accent1" w:themeShade="BF"/>
          <w:sz w:val="28"/>
          <w:szCs w:val="28"/>
        </w:rPr>
      </w:pPr>
      <w:r w:rsidRPr="006248DA">
        <w:rPr>
          <w:rFonts w:ascii="Times New Roman" w:hAnsi="Times New Roman"/>
          <w:b/>
          <w:bCs/>
          <w:i/>
          <w:iCs/>
          <w:color w:val="2E74B5" w:themeColor="accent1" w:themeShade="BF"/>
          <w:sz w:val="28"/>
          <w:szCs w:val="28"/>
        </w:rPr>
        <w:t xml:space="preserve">Se aplică pentru </w:t>
      </w:r>
      <w:proofErr w:type="spellStart"/>
      <w:r w:rsidRPr="006248DA">
        <w:rPr>
          <w:rFonts w:ascii="Times New Roman" w:hAnsi="Times New Roman"/>
          <w:b/>
          <w:bCs/>
          <w:i/>
          <w:iCs/>
          <w:color w:val="2E74B5" w:themeColor="accent1" w:themeShade="BF"/>
          <w:sz w:val="28"/>
          <w:szCs w:val="28"/>
        </w:rPr>
        <w:t>garantia</w:t>
      </w:r>
      <w:proofErr w:type="spellEnd"/>
      <w:r w:rsidRPr="006248DA">
        <w:rPr>
          <w:rFonts w:ascii="Times New Roman" w:hAnsi="Times New Roman"/>
          <w:b/>
          <w:bCs/>
          <w:i/>
          <w:iCs/>
          <w:color w:val="2E74B5" w:themeColor="accent1" w:themeShade="BF"/>
          <w:sz w:val="28"/>
          <w:szCs w:val="28"/>
        </w:rPr>
        <w:t xml:space="preserve"> pentru ofertă </w:t>
      </w:r>
      <w:r w:rsidR="00F961E2" w:rsidRPr="006248DA">
        <w:rPr>
          <w:rFonts w:ascii="Times New Roman" w:hAnsi="Times New Roman"/>
          <w:b/>
          <w:bCs/>
          <w:i/>
          <w:iCs/>
          <w:color w:val="2E74B5" w:themeColor="accent1" w:themeShade="BF"/>
          <w:sz w:val="28"/>
          <w:szCs w:val="28"/>
        </w:rPr>
        <w:t>- cuantum 2% din suma ofertei fără TVA</w:t>
      </w:r>
      <w:r w:rsidRPr="006248DA">
        <w:rPr>
          <w:rFonts w:ascii="Times New Roman" w:hAnsi="Times New Roman"/>
          <w:b/>
          <w:bCs/>
          <w:i/>
          <w:iCs/>
          <w:color w:val="2E74B5" w:themeColor="accent1" w:themeShade="BF"/>
          <w:sz w:val="28"/>
          <w:szCs w:val="28"/>
        </w:rPr>
        <w:t>.</w:t>
      </w:r>
    </w:p>
    <w:p w14:paraId="1C51A82A" w14:textId="77777777" w:rsidR="00AA1372" w:rsidRPr="00F961E2" w:rsidRDefault="00AA1372" w:rsidP="00950D18">
      <w:pPr>
        <w:pStyle w:val="a8"/>
        <w:tabs>
          <w:tab w:val="left" w:pos="567"/>
        </w:tabs>
        <w:rPr>
          <w:rFonts w:ascii="Times New Roman" w:hAnsi="Times New Roman"/>
          <w:b/>
          <w:szCs w:val="24"/>
        </w:rPr>
      </w:pPr>
    </w:p>
    <w:p w14:paraId="03AD0F21" w14:textId="77777777" w:rsidR="00AA1372" w:rsidRPr="00F961E2" w:rsidRDefault="00A227F2" w:rsidP="00950D18">
      <w:pPr>
        <w:pStyle w:val="a8"/>
        <w:tabs>
          <w:tab w:val="left" w:pos="567"/>
        </w:tabs>
        <w:rPr>
          <w:rFonts w:ascii="Times New Roman" w:hAnsi="Times New Roman"/>
          <w:b/>
          <w:szCs w:val="24"/>
        </w:rPr>
      </w:pPr>
      <w:r w:rsidRPr="00F961E2">
        <w:rPr>
          <w:rFonts w:ascii="Times New Roman" w:hAnsi="Times New Roman"/>
          <w:b/>
          <w:szCs w:val="24"/>
        </w:rPr>
        <w:tab/>
      </w:r>
      <w:r w:rsidRPr="00F961E2">
        <w:rPr>
          <w:rFonts w:ascii="Times New Roman" w:hAnsi="Times New Roman"/>
          <w:b/>
          <w:szCs w:val="24"/>
        </w:rPr>
        <w:tab/>
      </w:r>
      <w:r w:rsidRPr="00F961E2">
        <w:rPr>
          <w:rFonts w:ascii="Times New Roman" w:hAnsi="Times New Roman"/>
          <w:b/>
          <w:szCs w:val="24"/>
        </w:rPr>
        <w:tab/>
        <w:t>BANCA</w:t>
      </w:r>
    </w:p>
    <w:p w14:paraId="212A1D7D"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____________________________________</w:t>
      </w:r>
    </w:p>
    <w:p w14:paraId="67B9F63C"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 w:val="20"/>
        </w:rPr>
        <w:t xml:space="preserve">                        (denumirea)</w:t>
      </w:r>
    </w:p>
    <w:p w14:paraId="642853FB" w14:textId="77777777" w:rsidR="00AA1372" w:rsidRPr="00F961E2" w:rsidRDefault="00AA1372" w:rsidP="00950D18">
      <w:pPr>
        <w:pStyle w:val="a8"/>
        <w:tabs>
          <w:tab w:val="left" w:pos="567"/>
        </w:tabs>
        <w:rPr>
          <w:rFonts w:ascii="Times New Roman" w:hAnsi="Times New Roman"/>
          <w:b/>
          <w:szCs w:val="24"/>
        </w:rPr>
      </w:pPr>
    </w:p>
    <w:p w14:paraId="7A2AAB82" w14:textId="77777777" w:rsidR="00AA1372" w:rsidRPr="00F961E2" w:rsidRDefault="00A227F2" w:rsidP="00950D18">
      <w:pPr>
        <w:pStyle w:val="a8"/>
        <w:tabs>
          <w:tab w:val="left" w:pos="567"/>
        </w:tabs>
        <w:jc w:val="center"/>
        <w:rPr>
          <w:rFonts w:ascii="Times New Roman" w:hAnsi="Times New Roman"/>
          <w:sz w:val="28"/>
          <w:szCs w:val="28"/>
        </w:rPr>
      </w:pPr>
      <w:r w:rsidRPr="00F961E2">
        <w:rPr>
          <w:rFonts w:ascii="Times New Roman" w:hAnsi="Times New Roman"/>
          <w:b/>
          <w:sz w:val="28"/>
          <w:szCs w:val="28"/>
        </w:rPr>
        <w:t>SCRISOARE  DE  GARANŢIE  BANCARĂ</w:t>
      </w:r>
    </w:p>
    <w:p w14:paraId="52028692" w14:textId="77777777" w:rsidR="00AA1372"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pentru participare cu ofertă la procedura de atribuire a contractului de </w:t>
      </w:r>
      <w:proofErr w:type="spellStart"/>
      <w:r w:rsidRPr="00F961E2">
        <w:rPr>
          <w:rFonts w:ascii="Times New Roman" w:hAnsi="Times New Roman"/>
          <w:szCs w:val="24"/>
        </w:rPr>
        <w:t>achiziţie</w:t>
      </w:r>
      <w:proofErr w:type="spellEnd"/>
      <w:r w:rsidRPr="00F961E2">
        <w:rPr>
          <w:rFonts w:ascii="Times New Roman" w:hAnsi="Times New Roman"/>
          <w:szCs w:val="24"/>
        </w:rPr>
        <w:t xml:space="preserve"> publică</w:t>
      </w:r>
    </w:p>
    <w:p w14:paraId="45F1820E" w14:textId="77777777" w:rsidR="00AA1372" w:rsidRPr="00F961E2" w:rsidRDefault="00AA1372" w:rsidP="00950D18">
      <w:pPr>
        <w:pStyle w:val="a8"/>
        <w:tabs>
          <w:tab w:val="left" w:pos="567"/>
        </w:tabs>
        <w:rPr>
          <w:rFonts w:ascii="Times New Roman" w:hAnsi="Times New Roman"/>
          <w:szCs w:val="24"/>
        </w:rPr>
      </w:pPr>
    </w:p>
    <w:p w14:paraId="5D1725F5" w14:textId="77777777" w:rsidR="00AA1372" w:rsidRPr="00F961E2" w:rsidRDefault="00AA1372" w:rsidP="00950D18">
      <w:pPr>
        <w:pStyle w:val="a8"/>
        <w:tabs>
          <w:tab w:val="left" w:pos="567"/>
        </w:tabs>
        <w:rPr>
          <w:rFonts w:ascii="Times New Roman" w:hAnsi="Times New Roman"/>
          <w:szCs w:val="24"/>
        </w:rPr>
      </w:pPr>
    </w:p>
    <w:p w14:paraId="5C17FDCC"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Către_________________________________________________________________________</w:t>
      </w:r>
    </w:p>
    <w:p w14:paraId="1F705420"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Pr="00F961E2">
        <w:rPr>
          <w:rFonts w:ascii="Times New Roman" w:hAnsi="Times New Roman"/>
          <w:sz w:val="20"/>
        </w:rPr>
        <w:t xml:space="preserve">(denumirea </w:t>
      </w:r>
      <w:proofErr w:type="spellStart"/>
      <w:r w:rsidRPr="00F961E2">
        <w:rPr>
          <w:rFonts w:ascii="Times New Roman" w:hAnsi="Times New Roman"/>
          <w:sz w:val="20"/>
        </w:rPr>
        <w:t>autorităţii</w:t>
      </w:r>
      <w:proofErr w:type="spellEnd"/>
      <w:r w:rsidRPr="00F961E2">
        <w:rPr>
          <w:rFonts w:ascii="Times New Roman" w:hAnsi="Times New Roman"/>
          <w:sz w:val="20"/>
        </w:rPr>
        <w:t xml:space="preserve"> contractante </w:t>
      </w:r>
      <w:proofErr w:type="spellStart"/>
      <w:r w:rsidRPr="00F961E2">
        <w:rPr>
          <w:rFonts w:ascii="Times New Roman" w:hAnsi="Times New Roman"/>
          <w:sz w:val="20"/>
        </w:rPr>
        <w:t>şi</w:t>
      </w:r>
      <w:proofErr w:type="spellEnd"/>
      <w:r w:rsidRPr="00F961E2">
        <w:rPr>
          <w:rFonts w:ascii="Times New Roman" w:hAnsi="Times New Roman"/>
          <w:sz w:val="20"/>
        </w:rPr>
        <w:t xml:space="preserve"> adresa completă)</w:t>
      </w:r>
    </w:p>
    <w:p w14:paraId="3358215F"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_____________________________________________________________________________</w:t>
      </w:r>
    </w:p>
    <w:p w14:paraId="570519DE"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Pr="00F961E2">
        <w:rPr>
          <w:rFonts w:ascii="Times New Roman" w:hAnsi="Times New Roman"/>
          <w:sz w:val="20"/>
        </w:rPr>
        <w:t xml:space="preserve">(denumirea contractului de </w:t>
      </w:r>
      <w:proofErr w:type="spellStart"/>
      <w:r w:rsidRPr="00F961E2">
        <w:rPr>
          <w:rFonts w:ascii="Times New Roman" w:hAnsi="Times New Roman"/>
          <w:sz w:val="20"/>
        </w:rPr>
        <w:t>achiziţie</w:t>
      </w:r>
      <w:proofErr w:type="spellEnd"/>
      <w:r w:rsidRPr="00F961E2">
        <w:rPr>
          <w:rFonts w:ascii="Times New Roman" w:hAnsi="Times New Roman"/>
          <w:sz w:val="20"/>
        </w:rPr>
        <w:t xml:space="preserve"> publică)</w:t>
      </w:r>
    </w:p>
    <w:p w14:paraId="142E2D07" w14:textId="77777777" w:rsidR="00E319CD"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subsemnaţii___________________________________________________________________, </w:t>
      </w:r>
    </w:p>
    <w:p w14:paraId="4A822E00" w14:textId="77777777" w:rsidR="00AA1372" w:rsidRPr="00F961E2" w:rsidRDefault="00A227F2" w:rsidP="00950D18">
      <w:pPr>
        <w:pStyle w:val="a8"/>
        <w:tabs>
          <w:tab w:val="left" w:pos="567"/>
        </w:tabs>
        <w:jc w:val="center"/>
        <w:rPr>
          <w:rFonts w:ascii="Times New Roman" w:hAnsi="Times New Roman"/>
          <w:sz w:val="20"/>
        </w:rPr>
      </w:pPr>
      <w:r w:rsidRPr="00F961E2">
        <w:rPr>
          <w:rFonts w:ascii="Times New Roman" w:hAnsi="Times New Roman"/>
          <w:szCs w:val="24"/>
        </w:rPr>
        <w:t xml:space="preserve"> </w:t>
      </w:r>
      <w:r w:rsidRPr="00F961E2">
        <w:rPr>
          <w:rFonts w:ascii="Times New Roman" w:hAnsi="Times New Roman"/>
          <w:sz w:val="20"/>
        </w:rPr>
        <w:t>(denumirea băncii)</w:t>
      </w:r>
    </w:p>
    <w:p w14:paraId="7F2B8246"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 înregistrat la________________________________________</w:t>
      </w:r>
      <w:r w:rsidR="00A75527" w:rsidRPr="00F961E2">
        <w:rPr>
          <w:rFonts w:ascii="Times New Roman" w:hAnsi="Times New Roman"/>
          <w:szCs w:val="24"/>
        </w:rPr>
        <w:t>__________________________</w:t>
      </w:r>
      <w:r w:rsidRPr="00F961E2">
        <w:rPr>
          <w:rFonts w:ascii="Times New Roman" w:hAnsi="Times New Roman"/>
          <w:szCs w:val="24"/>
        </w:rPr>
        <w:t>,</w:t>
      </w:r>
    </w:p>
    <w:p w14:paraId="4331B42F" w14:textId="77777777" w:rsidR="00AA1372" w:rsidRPr="00F961E2" w:rsidRDefault="00A227F2" w:rsidP="00950D18">
      <w:pPr>
        <w:pStyle w:val="a8"/>
        <w:tabs>
          <w:tab w:val="left" w:pos="567"/>
        </w:tabs>
        <w:jc w:val="center"/>
        <w:rPr>
          <w:rFonts w:ascii="Times New Roman" w:hAnsi="Times New Roman"/>
          <w:sz w:val="20"/>
        </w:rPr>
      </w:pPr>
      <w:r w:rsidRPr="00F961E2">
        <w:rPr>
          <w:rFonts w:ascii="Times New Roman" w:hAnsi="Times New Roman"/>
          <w:sz w:val="20"/>
        </w:rPr>
        <w:t>(adresa băncii)</w:t>
      </w:r>
    </w:p>
    <w:p w14:paraId="64DA598C" w14:textId="77777777" w:rsidR="00E319CD"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ne  obligăm </w:t>
      </w:r>
      <w:proofErr w:type="spellStart"/>
      <w:r w:rsidRPr="00F961E2">
        <w:rPr>
          <w:rFonts w:ascii="Times New Roman" w:hAnsi="Times New Roman"/>
          <w:szCs w:val="24"/>
        </w:rPr>
        <w:t>faţă</w:t>
      </w:r>
      <w:proofErr w:type="spellEnd"/>
      <w:r w:rsidRPr="00F961E2">
        <w:rPr>
          <w:rFonts w:ascii="Times New Roman" w:hAnsi="Times New Roman"/>
          <w:szCs w:val="24"/>
        </w:rPr>
        <w:t xml:space="preserve"> de ___________________________________________________________ să </w:t>
      </w:r>
    </w:p>
    <w:p w14:paraId="27AA2DF9" w14:textId="77777777" w:rsidR="00AA1372" w:rsidRPr="00F961E2" w:rsidRDefault="00A227F2" w:rsidP="00950D18">
      <w:pPr>
        <w:pStyle w:val="a8"/>
        <w:tabs>
          <w:tab w:val="left" w:pos="567"/>
        </w:tabs>
        <w:rPr>
          <w:rFonts w:ascii="Times New Roman" w:hAnsi="Times New Roman"/>
          <w:sz w:val="20"/>
        </w:rPr>
      </w:pPr>
      <w:r w:rsidRPr="00F961E2">
        <w:rPr>
          <w:rFonts w:ascii="Times New Roman" w:hAnsi="Times New Roman"/>
          <w:sz w:val="20"/>
        </w:rPr>
        <w:t xml:space="preserve">                                             (denumirea </w:t>
      </w:r>
      <w:proofErr w:type="spellStart"/>
      <w:r w:rsidRPr="00F961E2">
        <w:rPr>
          <w:rFonts w:ascii="Times New Roman" w:hAnsi="Times New Roman"/>
          <w:sz w:val="20"/>
        </w:rPr>
        <w:t>autorităţii</w:t>
      </w:r>
      <w:proofErr w:type="spellEnd"/>
      <w:r w:rsidRPr="00F961E2">
        <w:rPr>
          <w:rFonts w:ascii="Times New Roman" w:hAnsi="Times New Roman"/>
          <w:sz w:val="20"/>
        </w:rPr>
        <w:t xml:space="preserve"> contractante</w:t>
      </w:r>
      <w:r w:rsidR="00A75527" w:rsidRPr="00F961E2">
        <w:rPr>
          <w:rFonts w:ascii="Times New Roman" w:hAnsi="Times New Roman"/>
          <w:sz w:val="20"/>
        </w:rPr>
        <w:t>)</w:t>
      </w:r>
    </w:p>
    <w:p w14:paraId="46B26254" w14:textId="77777777" w:rsidR="00AA1372" w:rsidRPr="00F961E2" w:rsidRDefault="00A227F2" w:rsidP="00950D18">
      <w:pPr>
        <w:pStyle w:val="a8"/>
        <w:tabs>
          <w:tab w:val="left" w:pos="567"/>
        </w:tabs>
        <w:jc w:val="center"/>
        <w:rPr>
          <w:rFonts w:ascii="Times New Roman" w:hAnsi="Times New Roman"/>
          <w:szCs w:val="24"/>
        </w:rPr>
      </w:pPr>
      <w:r w:rsidRPr="00F961E2">
        <w:rPr>
          <w:rFonts w:ascii="Times New Roman" w:hAnsi="Times New Roman"/>
          <w:szCs w:val="24"/>
        </w:rPr>
        <w:t xml:space="preserve">plătim suma de__________________________________________, la prima sa cerere scrisă </w:t>
      </w:r>
      <w:proofErr w:type="spellStart"/>
      <w:r w:rsidRPr="00F961E2">
        <w:rPr>
          <w:rFonts w:ascii="Times New Roman" w:hAnsi="Times New Roman"/>
          <w:szCs w:val="24"/>
        </w:rPr>
        <w:t>şi</w:t>
      </w:r>
      <w:proofErr w:type="spellEnd"/>
      <w:r w:rsidRPr="00F961E2">
        <w:rPr>
          <w:rFonts w:ascii="Times New Roman" w:hAnsi="Times New Roman"/>
          <w:szCs w:val="24"/>
        </w:rPr>
        <w:t xml:space="preserve">                                                                                    </w:t>
      </w:r>
      <w:r w:rsidRPr="00F961E2">
        <w:rPr>
          <w:rFonts w:ascii="Times New Roman" w:hAnsi="Times New Roman"/>
          <w:sz w:val="20"/>
        </w:rPr>
        <w:t xml:space="preserve">(suma în litere </w:t>
      </w:r>
      <w:proofErr w:type="spellStart"/>
      <w:r w:rsidRPr="00F961E2">
        <w:rPr>
          <w:rFonts w:ascii="Times New Roman" w:hAnsi="Times New Roman"/>
          <w:sz w:val="20"/>
        </w:rPr>
        <w:t>şi</w:t>
      </w:r>
      <w:proofErr w:type="spellEnd"/>
      <w:r w:rsidRPr="00F961E2">
        <w:rPr>
          <w:rFonts w:ascii="Times New Roman" w:hAnsi="Times New Roman"/>
          <w:sz w:val="20"/>
        </w:rPr>
        <w:t xml:space="preserve"> în cifre)</w:t>
      </w:r>
    </w:p>
    <w:p w14:paraId="4473052F" w14:textId="77777777"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p>
    <w:p w14:paraId="0B9ABFA8" w14:textId="77777777" w:rsidR="00AA1372" w:rsidRPr="00F961E2" w:rsidRDefault="00A227F2" w:rsidP="00950D18">
      <w:pPr>
        <w:pStyle w:val="a8"/>
        <w:tabs>
          <w:tab w:val="left" w:pos="567"/>
        </w:tabs>
        <w:jc w:val="both"/>
        <w:rPr>
          <w:rFonts w:ascii="Times New Roman" w:hAnsi="Times New Roman"/>
          <w:szCs w:val="24"/>
        </w:rPr>
      </w:pPr>
      <w:r w:rsidRPr="00F961E2">
        <w:rPr>
          <w:rFonts w:ascii="Times New Roman" w:hAnsi="Times New Roman"/>
          <w:szCs w:val="24"/>
        </w:rPr>
        <w:t xml:space="preserve">fără ca acesta să aibă </w:t>
      </w:r>
      <w:proofErr w:type="spellStart"/>
      <w:r w:rsidRPr="00F961E2">
        <w:rPr>
          <w:rFonts w:ascii="Times New Roman" w:hAnsi="Times New Roman"/>
          <w:szCs w:val="24"/>
        </w:rPr>
        <w:t>obligaţia</w:t>
      </w:r>
      <w:proofErr w:type="spellEnd"/>
      <w:r w:rsidRPr="00F961E2">
        <w:rPr>
          <w:rFonts w:ascii="Times New Roman" w:hAnsi="Times New Roman"/>
          <w:szCs w:val="24"/>
        </w:rPr>
        <w:t xml:space="preserve"> de a-</w:t>
      </w:r>
      <w:proofErr w:type="spellStart"/>
      <w:r w:rsidRPr="00F961E2">
        <w:rPr>
          <w:rFonts w:ascii="Times New Roman" w:hAnsi="Times New Roman"/>
          <w:szCs w:val="24"/>
        </w:rPr>
        <w:t>şi</w:t>
      </w:r>
      <w:proofErr w:type="spellEnd"/>
      <w:r w:rsidRPr="00F961E2">
        <w:rPr>
          <w:rFonts w:ascii="Times New Roman" w:hAnsi="Times New Roman"/>
          <w:szCs w:val="24"/>
        </w:rPr>
        <w:t xml:space="preserve"> motiva cererea respectivă, cu </w:t>
      </w:r>
      <w:proofErr w:type="spellStart"/>
      <w:r w:rsidRPr="00F961E2">
        <w:rPr>
          <w:rFonts w:ascii="Times New Roman" w:hAnsi="Times New Roman"/>
          <w:szCs w:val="24"/>
        </w:rPr>
        <w:t>condiţia</w:t>
      </w:r>
      <w:proofErr w:type="spellEnd"/>
      <w:r w:rsidR="00A75527" w:rsidRPr="00F961E2">
        <w:rPr>
          <w:rFonts w:ascii="Times New Roman" w:hAnsi="Times New Roman"/>
          <w:szCs w:val="24"/>
        </w:rPr>
        <w:t>,</w:t>
      </w:r>
      <w:r w:rsidRPr="00F961E2">
        <w:rPr>
          <w:rFonts w:ascii="Times New Roman" w:hAnsi="Times New Roman"/>
          <w:szCs w:val="24"/>
        </w:rPr>
        <w:t xml:space="preserve"> ca în cererea sa autoritatea contractantă să specifice că suma cerută de ea </w:t>
      </w:r>
      <w:proofErr w:type="spellStart"/>
      <w:r w:rsidRPr="00F961E2">
        <w:rPr>
          <w:rFonts w:ascii="Times New Roman" w:hAnsi="Times New Roman"/>
          <w:szCs w:val="24"/>
        </w:rPr>
        <w:t>şi</w:t>
      </w:r>
      <w:proofErr w:type="spellEnd"/>
      <w:r w:rsidRPr="00F961E2">
        <w:rPr>
          <w:rFonts w:ascii="Times New Roman" w:hAnsi="Times New Roman"/>
          <w:szCs w:val="24"/>
        </w:rPr>
        <w:t xml:space="preserve"> datorată ei este din cauza </w:t>
      </w:r>
      <w:proofErr w:type="spellStart"/>
      <w:r w:rsidRPr="00F961E2">
        <w:rPr>
          <w:rFonts w:ascii="Times New Roman" w:hAnsi="Times New Roman"/>
          <w:szCs w:val="24"/>
        </w:rPr>
        <w:t>existenţei</w:t>
      </w:r>
      <w:proofErr w:type="spellEnd"/>
      <w:r w:rsidRPr="00F961E2">
        <w:rPr>
          <w:rFonts w:ascii="Times New Roman" w:hAnsi="Times New Roman"/>
          <w:szCs w:val="24"/>
        </w:rPr>
        <w:t xml:space="preserve"> uneia sau mai multora dintre </w:t>
      </w:r>
      <w:proofErr w:type="spellStart"/>
      <w:r w:rsidRPr="00F961E2">
        <w:rPr>
          <w:rFonts w:ascii="Times New Roman" w:hAnsi="Times New Roman"/>
          <w:szCs w:val="24"/>
        </w:rPr>
        <w:t>situaţiile</w:t>
      </w:r>
      <w:proofErr w:type="spellEnd"/>
      <w:r w:rsidRPr="00F961E2">
        <w:rPr>
          <w:rFonts w:ascii="Times New Roman" w:hAnsi="Times New Roman"/>
          <w:szCs w:val="24"/>
        </w:rPr>
        <w:t xml:space="preserve"> următoare:</w:t>
      </w:r>
    </w:p>
    <w:p w14:paraId="4AB752DE" w14:textId="0313AA13" w:rsidR="00AA1372" w:rsidRPr="00F961E2" w:rsidRDefault="00A227F2" w:rsidP="00EF3D50">
      <w:pPr>
        <w:pStyle w:val="a8"/>
        <w:numPr>
          <w:ilvl w:val="0"/>
          <w:numId w:val="5"/>
        </w:numPr>
        <w:tabs>
          <w:tab w:val="left" w:pos="1069"/>
        </w:tabs>
        <w:ind w:left="0" w:firstLine="0"/>
        <w:jc w:val="both"/>
        <w:rPr>
          <w:rFonts w:ascii="Times New Roman" w:hAnsi="Times New Roman"/>
          <w:szCs w:val="24"/>
        </w:rPr>
      </w:pPr>
      <w:r w:rsidRPr="00F961E2">
        <w:rPr>
          <w:rFonts w:ascii="Times New Roman" w:hAnsi="Times New Roman"/>
          <w:szCs w:val="24"/>
        </w:rPr>
        <w:t>Ofertantul _________________________________________________________</w:t>
      </w:r>
    </w:p>
    <w:p w14:paraId="75F2E962" w14:textId="3FCA36C7" w:rsidR="00AA1372" w:rsidRPr="00F961E2" w:rsidRDefault="00A227F2" w:rsidP="00950D18">
      <w:pPr>
        <w:pStyle w:val="a8"/>
        <w:tabs>
          <w:tab w:val="left" w:pos="1069"/>
        </w:tabs>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Pr="00F961E2">
        <w:rPr>
          <w:rFonts w:ascii="Times New Roman" w:hAnsi="Times New Roman"/>
          <w:szCs w:val="24"/>
        </w:rPr>
        <w:tab/>
      </w:r>
      <w:r w:rsidR="00B75FBF" w:rsidRPr="00F961E2">
        <w:rPr>
          <w:rFonts w:ascii="Times New Roman" w:hAnsi="Times New Roman"/>
          <w:szCs w:val="24"/>
        </w:rPr>
        <w:t xml:space="preserve">                             </w:t>
      </w:r>
      <w:r w:rsidRPr="00F961E2">
        <w:rPr>
          <w:rFonts w:ascii="Times New Roman" w:hAnsi="Times New Roman"/>
          <w:sz w:val="20"/>
        </w:rPr>
        <w:t xml:space="preserve">(denumirea ofertantului)                                </w:t>
      </w:r>
    </w:p>
    <w:p w14:paraId="02F05389" w14:textId="77777777" w:rsidR="00AA1372" w:rsidRPr="00F961E2" w:rsidRDefault="00A227F2" w:rsidP="00BA2145">
      <w:pPr>
        <w:pStyle w:val="a8"/>
        <w:tabs>
          <w:tab w:val="left" w:pos="567"/>
        </w:tabs>
        <w:rPr>
          <w:rFonts w:ascii="Times New Roman" w:hAnsi="Times New Roman"/>
          <w:szCs w:val="24"/>
        </w:rPr>
      </w:pPr>
      <w:proofErr w:type="spellStart"/>
      <w:r w:rsidRPr="00F961E2">
        <w:rPr>
          <w:rFonts w:ascii="Times New Roman" w:hAnsi="Times New Roman"/>
          <w:szCs w:val="24"/>
        </w:rPr>
        <w:t>îşi</w:t>
      </w:r>
      <w:proofErr w:type="spellEnd"/>
      <w:r w:rsidRPr="00F961E2">
        <w:rPr>
          <w:rFonts w:ascii="Times New Roman" w:hAnsi="Times New Roman"/>
          <w:szCs w:val="24"/>
        </w:rPr>
        <w:t xml:space="preserve">  retrage sau modifică oferta în perioada de  valabilitate a acesteia;</w:t>
      </w:r>
    </w:p>
    <w:p w14:paraId="58C156DB" w14:textId="77777777" w:rsidR="00905A43" w:rsidRPr="00F961E2" w:rsidRDefault="006D20F4" w:rsidP="00BA2145">
      <w:pPr>
        <w:pStyle w:val="a8"/>
        <w:tabs>
          <w:tab w:val="left" w:pos="567"/>
        </w:tabs>
        <w:jc w:val="both"/>
        <w:rPr>
          <w:rFonts w:ascii="Times New Roman" w:hAnsi="Times New Roman"/>
          <w:szCs w:val="24"/>
        </w:rPr>
      </w:pPr>
      <w:r w:rsidRPr="00F961E2">
        <w:rPr>
          <w:rFonts w:ascii="Times New Roman" w:hAnsi="Times New Roman"/>
          <w:szCs w:val="24"/>
        </w:rPr>
        <w:t xml:space="preserve">Prezenta ofertă rămâne valabilă pentru perioada de </w:t>
      </w:r>
      <w:r w:rsidR="00590C16" w:rsidRPr="00F961E2">
        <w:rPr>
          <w:rFonts w:ascii="Times New Roman" w:hAnsi="Times New Roman"/>
          <w:szCs w:val="24"/>
        </w:rPr>
        <w:t>timp specificată în Anunțul de p</w:t>
      </w:r>
      <w:r w:rsidRPr="00F961E2">
        <w:rPr>
          <w:rFonts w:ascii="Times New Roman" w:hAnsi="Times New Roman"/>
          <w:szCs w:val="24"/>
        </w:rPr>
        <w:t>articipare</w:t>
      </w:r>
      <w:r w:rsidR="001B1E45" w:rsidRPr="00F961E2">
        <w:rPr>
          <w:rFonts w:ascii="Times New Roman" w:hAnsi="Times New Roman"/>
          <w:szCs w:val="24"/>
        </w:rPr>
        <w:t xml:space="preserve"> (</w:t>
      </w:r>
      <w:r w:rsidR="00590C16" w:rsidRPr="00F961E2">
        <w:rPr>
          <w:rFonts w:ascii="Times New Roman" w:hAnsi="Times New Roman"/>
          <w:szCs w:val="24"/>
        </w:rPr>
        <w:t>a</w:t>
      </w:r>
      <w:r w:rsidR="001B1E45" w:rsidRPr="00F961E2">
        <w:rPr>
          <w:rFonts w:ascii="Times New Roman" w:hAnsi="Times New Roman"/>
          <w:szCs w:val="24"/>
        </w:rPr>
        <w:t>nexa nr.2)</w:t>
      </w:r>
      <w:r w:rsidRPr="00F961E2">
        <w:rPr>
          <w:rFonts w:ascii="Times New Roman" w:hAnsi="Times New Roman"/>
          <w:szCs w:val="24"/>
        </w:rPr>
        <w:t xml:space="preserve">, </w:t>
      </w:r>
      <w:proofErr w:type="spellStart"/>
      <w:r w:rsidRPr="00F961E2">
        <w:rPr>
          <w:rFonts w:ascii="Times New Roman" w:hAnsi="Times New Roman"/>
          <w:szCs w:val="24"/>
        </w:rPr>
        <w:t>începînd</w:t>
      </w:r>
      <w:proofErr w:type="spellEnd"/>
      <w:r w:rsidRPr="00F961E2">
        <w:rPr>
          <w:rFonts w:ascii="Times New Roman" w:hAnsi="Times New Roman"/>
          <w:szCs w:val="24"/>
        </w:rPr>
        <w:t xml:space="preserve"> cu data-limită pentru depunerea ofertei,</w:t>
      </w:r>
      <w:r w:rsidR="00590C16" w:rsidRPr="00F961E2">
        <w:rPr>
          <w:rFonts w:ascii="Times New Roman" w:hAnsi="Times New Roman"/>
          <w:szCs w:val="24"/>
        </w:rPr>
        <w:t xml:space="preserve"> în conformitate cu Anunțul de p</w:t>
      </w:r>
      <w:r w:rsidRPr="00F961E2">
        <w:rPr>
          <w:rFonts w:ascii="Times New Roman" w:hAnsi="Times New Roman"/>
          <w:szCs w:val="24"/>
        </w:rPr>
        <w:t>articipare</w:t>
      </w:r>
      <w:r w:rsidR="001B1E45" w:rsidRPr="00F961E2">
        <w:rPr>
          <w:rFonts w:ascii="Times New Roman" w:hAnsi="Times New Roman"/>
          <w:szCs w:val="24"/>
        </w:rPr>
        <w:t xml:space="preserve"> (</w:t>
      </w:r>
      <w:r w:rsidR="00590C16" w:rsidRPr="00F961E2">
        <w:rPr>
          <w:rFonts w:ascii="Times New Roman" w:hAnsi="Times New Roman"/>
          <w:szCs w:val="24"/>
        </w:rPr>
        <w:t>a</w:t>
      </w:r>
      <w:r w:rsidR="001B1E45" w:rsidRPr="00F961E2">
        <w:rPr>
          <w:rFonts w:ascii="Times New Roman" w:hAnsi="Times New Roman"/>
          <w:szCs w:val="24"/>
        </w:rPr>
        <w:t xml:space="preserve">nexa nr.2) </w:t>
      </w:r>
      <w:r w:rsidRPr="00F961E2">
        <w:rPr>
          <w:rFonts w:ascii="Times New Roman" w:hAnsi="Times New Roman"/>
          <w:szCs w:val="24"/>
        </w:rPr>
        <w:t xml:space="preserve">și rămâne obligatorie </w:t>
      </w:r>
      <w:proofErr w:type="spellStart"/>
      <w:r w:rsidRPr="00F961E2">
        <w:rPr>
          <w:rFonts w:ascii="Times New Roman" w:hAnsi="Times New Roman"/>
          <w:szCs w:val="24"/>
        </w:rPr>
        <w:t>şi</w:t>
      </w:r>
      <w:proofErr w:type="spellEnd"/>
      <w:r w:rsidRPr="00F961E2">
        <w:rPr>
          <w:rFonts w:ascii="Times New Roman" w:hAnsi="Times New Roman"/>
          <w:szCs w:val="24"/>
        </w:rPr>
        <w:t xml:space="preserve"> poate fi acceptată în orice moment până la expirarea acestei perioade;</w:t>
      </w:r>
    </w:p>
    <w:p w14:paraId="0C2DF039" w14:textId="1B30B7E1" w:rsidR="00AA1372" w:rsidRPr="00F961E2" w:rsidRDefault="00A227F2" w:rsidP="00EF3D50">
      <w:pPr>
        <w:pStyle w:val="a8"/>
        <w:numPr>
          <w:ilvl w:val="0"/>
          <w:numId w:val="5"/>
        </w:numPr>
        <w:tabs>
          <w:tab w:val="left" w:pos="567"/>
        </w:tabs>
        <w:ind w:left="0" w:firstLine="0"/>
        <w:jc w:val="both"/>
        <w:rPr>
          <w:rFonts w:ascii="Times New Roman" w:hAnsi="Times New Roman"/>
          <w:szCs w:val="24"/>
        </w:rPr>
      </w:pPr>
      <w:r w:rsidRPr="00F961E2">
        <w:rPr>
          <w:rFonts w:ascii="Times New Roman" w:hAnsi="Times New Roman"/>
          <w:szCs w:val="24"/>
        </w:rPr>
        <w:t xml:space="preserve">Oferta sa fiind stabilită </w:t>
      </w:r>
      <w:proofErr w:type="spellStart"/>
      <w:r w:rsidRPr="00F961E2">
        <w:rPr>
          <w:rFonts w:ascii="Times New Roman" w:hAnsi="Times New Roman"/>
          <w:szCs w:val="24"/>
        </w:rPr>
        <w:t>câştigătoare</w:t>
      </w:r>
      <w:proofErr w:type="spellEnd"/>
      <w:r w:rsidRPr="00F961E2">
        <w:rPr>
          <w:rFonts w:ascii="Times New Roman" w:hAnsi="Times New Roman"/>
          <w:szCs w:val="24"/>
        </w:rPr>
        <w:t>, ofertantul ________________________________</w:t>
      </w:r>
    </w:p>
    <w:p w14:paraId="59656AF6" w14:textId="474E51E0" w:rsidR="00AA1372" w:rsidRPr="00F961E2" w:rsidRDefault="00E706C1" w:rsidP="00BA2145">
      <w:pPr>
        <w:pStyle w:val="a8"/>
        <w:tabs>
          <w:tab w:val="left" w:pos="567"/>
        </w:tabs>
        <w:rPr>
          <w:rFonts w:ascii="Times New Roman" w:hAnsi="Times New Roman"/>
          <w:sz w:val="20"/>
        </w:rPr>
      </w:pPr>
      <w:r w:rsidRPr="00F961E2">
        <w:rPr>
          <w:rFonts w:ascii="Times New Roman" w:hAnsi="Times New Roman"/>
          <w:szCs w:val="24"/>
        </w:rPr>
        <w:t xml:space="preserve">                                                                                         </w:t>
      </w:r>
      <w:r w:rsidR="00B75FBF" w:rsidRPr="00F961E2">
        <w:rPr>
          <w:rFonts w:ascii="Times New Roman" w:hAnsi="Times New Roman"/>
          <w:szCs w:val="24"/>
        </w:rPr>
        <w:t xml:space="preserve">                </w:t>
      </w:r>
      <w:r w:rsidR="00A227F2" w:rsidRPr="00F961E2">
        <w:rPr>
          <w:rFonts w:ascii="Times New Roman" w:hAnsi="Times New Roman"/>
          <w:sz w:val="20"/>
        </w:rPr>
        <w:t>(denumirea ofertantului)</w:t>
      </w:r>
    </w:p>
    <w:p w14:paraId="22C5384F" w14:textId="77777777" w:rsidR="00AA1372" w:rsidRPr="00F961E2" w:rsidRDefault="00A227F2" w:rsidP="00BA2145">
      <w:pPr>
        <w:pStyle w:val="a8"/>
        <w:tabs>
          <w:tab w:val="left" w:pos="567"/>
        </w:tabs>
        <w:rPr>
          <w:rFonts w:ascii="Times New Roman" w:hAnsi="Times New Roman"/>
          <w:szCs w:val="24"/>
        </w:rPr>
      </w:pPr>
      <w:r w:rsidRPr="00F961E2">
        <w:rPr>
          <w:rFonts w:ascii="Times New Roman" w:hAnsi="Times New Roman"/>
          <w:szCs w:val="24"/>
        </w:rPr>
        <w:t xml:space="preserve">nu a constituit </w:t>
      </w:r>
      <w:proofErr w:type="spellStart"/>
      <w:r w:rsidRPr="00F961E2">
        <w:rPr>
          <w:rFonts w:ascii="Times New Roman" w:hAnsi="Times New Roman"/>
          <w:szCs w:val="24"/>
        </w:rPr>
        <w:t>garanţia</w:t>
      </w:r>
      <w:proofErr w:type="spellEnd"/>
      <w:r w:rsidRPr="00F961E2">
        <w:rPr>
          <w:rFonts w:ascii="Times New Roman" w:hAnsi="Times New Roman"/>
          <w:szCs w:val="24"/>
        </w:rPr>
        <w:t xml:space="preserve"> de bună execuție;</w:t>
      </w:r>
    </w:p>
    <w:p w14:paraId="030DF97B" w14:textId="0CC3C5DA" w:rsidR="00AA1372" w:rsidRPr="00F961E2" w:rsidRDefault="00A227F2" w:rsidP="00EF3D50">
      <w:pPr>
        <w:pStyle w:val="a8"/>
        <w:numPr>
          <w:ilvl w:val="0"/>
          <w:numId w:val="5"/>
        </w:numPr>
        <w:tabs>
          <w:tab w:val="left" w:pos="567"/>
        </w:tabs>
        <w:ind w:left="0" w:firstLine="0"/>
        <w:jc w:val="both"/>
        <w:rPr>
          <w:rFonts w:ascii="Times New Roman" w:hAnsi="Times New Roman"/>
          <w:szCs w:val="24"/>
        </w:rPr>
      </w:pPr>
      <w:r w:rsidRPr="00F961E2">
        <w:rPr>
          <w:rFonts w:ascii="Times New Roman" w:hAnsi="Times New Roman"/>
          <w:szCs w:val="24"/>
        </w:rPr>
        <w:t xml:space="preserve">Oferta sa fiind stabilită </w:t>
      </w:r>
      <w:proofErr w:type="spellStart"/>
      <w:r w:rsidRPr="00F961E2">
        <w:rPr>
          <w:rFonts w:ascii="Times New Roman" w:hAnsi="Times New Roman"/>
          <w:szCs w:val="24"/>
        </w:rPr>
        <w:t>câştigătoare</w:t>
      </w:r>
      <w:proofErr w:type="spellEnd"/>
      <w:r w:rsidRPr="00F961E2">
        <w:rPr>
          <w:rFonts w:ascii="Times New Roman" w:hAnsi="Times New Roman"/>
          <w:szCs w:val="24"/>
        </w:rPr>
        <w:t>, ofertantul ___________________________________</w:t>
      </w:r>
    </w:p>
    <w:p w14:paraId="4A28A1CD" w14:textId="5B2DCC87" w:rsidR="00AA1372" w:rsidRPr="00F961E2" w:rsidRDefault="00A227F2" w:rsidP="00950D18">
      <w:pPr>
        <w:pStyle w:val="a8"/>
        <w:tabs>
          <w:tab w:val="left" w:pos="567"/>
        </w:tabs>
        <w:ind w:hanging="349"/>
        <w:rPr>
          <w:rFonts w:ascii="Times New Roman" w:hAnsi="Times New Roman"/>
          <w:sz w:val="20"/>
        </w:rPr>
      </w:pPr>
      <w:r w:rsidRPr="00F961E2">
        <w:rPr>
          <w:rFonts w:ascii="Times New Roman" w:hAnsi="Times New Roman"/>
          <w:szCs w:val="24"/>
        </w:rPr>
        <w:tab/>
      </w:r>
      <w:r w:rsidRPr="00F961E2">
        <w:rPr>
          <w:rFonts w:ascii="Times New Roman" w:hAnsi="Times New Roman"/>
          <w:szCs w:val="24"/>
        </w:rPr>
        <w:tab/>
      </w:r>
      <w:r w:rsidR="00E706C1" w:rsidRPr="00F961E2">
        <w:rPr>
          <w:rFonts w:ascii="Times New Roman" w:hAnsi="Times New Roman"/>
          <w:szCs w:val="24"/>
        </w:rPr>
        <w:t xml:space="preserve">                                                                          </w:t>
      </w:r>
      <w:r w:rsidR="00B75FBF" w:rsidRPr="00F961E2">
        <w:rPr>
          <w:rFonts w:ascii="Times New Roman" w:hAnsi="Times New Roman"/>
          <w:szCs w:val="24"/>
        </w:rPr>
        <w:t xml:space="preserve">                               </w:t>
      </w:r>
      <w:r w:rsidRPr="00F961E2">
        <w:rPr>
          <w:rFonts w:ascii="Times New Roman" w:hAnsi="Times New Roman"/>
          <w:sz w:val="20"/>
        </w:rPr>
        <w:t xml:space="preserve">(denumirea ofertantului) </w:t>
      </w:r>
    </w:p>
    <w:p w14:paraId="13D3FF35" w14:textId="77777777" w:rsidR="00AA1372" w:rsidRPr="00F961E2" w:rsidRDefault="00A227F2" w:rsidP="00950D18">
      <w:pPr>
        <w:pStyle w:val="a8"/>
        <w:tabs>
          <w:tab w:val="left" w:pos="567"/>
        </w:tabs>
        <w:ind w:hanging="349"/>
        <w:rPr>
          <w:rFonts w:ascii="Times New Roman" w:hAnsi="Times New Roman"/>
          <w:szCs w:val="24"/>
        </w:rPr>
      </w:pPr>
      <w:r w:rsidRPr="00F961E2">
        <w:rPr>
          <w:rFonts w:ascii="Times New Roman" w:hAnsi="Times New Roman"/>
          <w:szCs w:val="24"/>
        </w:rPr>
        <w:t xml:space="preserve">      a refuzat să semneze contractul de </w:t>
      </w:r>
      <w:proofErr w:type="spellStart"/>
      <w:r w:rsidRPr="00F961E2">
        <w:rPr>
          <w:rFonts w:ascii="Times New Roman" w:hAnsi="Times New Roman"/>
          <w:szCs w:val="24"/>
        </w:rPr>
        <w:t>achiziţie</w:t>
      </w:r>
      <w:proofErr w:type="spellEnd"/>
      <w:r w:rsidRPr="00F961E2">
        <w:rPr>
          <w:rFonts w:ascii="Times New Roman" w:hAnsi="Times New Roman"/>
          <w:szCs w:val="24"/>
        </w:rPr>
        <w:t xml:space="preserve"> publică de lucrări;</w:t>
      </w:r>
    </w:p>
    <w:p w14:paraId="46F2548B" w14:textId="77777777" w:rsidR="00AA1372" w:rsidRPr="00F961E2" w:rsidRDefault="00AA1372" w:rsidP="00950D18">
      <w:pPr>
        <w:pStyle w:val="a8"/>
        <w:tabs>
          <w:tab w:val="left" w:pos="567"/>
        </w:tabs>
        <w:ind w:hanging="502"/>
        <w:rPr>
          <w:rFonts w:ascii="Times New Roman" w:hAnsi="Times New Roman"/>
          <w:szCs w:val="24"/>
        </w:rPr>
      </w:pPr>
    </w:p>
    <w:p w14:paraId="59A22C7D" w14:textId="77777777" w:rsidR="00AA1372" w:rsidRPr="00F961E2" w:rsidRDefault="00A227F2" w:rsidP="00E706C1">
      <w:pPr>
        <w:pStyle w:val="a8"/>
        <w:tabs>
          <w:tab w:val="left" w:pos="567"/>
        </w:tabs>
        <w:jc w:val="both"/>
        <w:rPr>
          <w:rFonts w:ascii="Times New Roman" w:hAnsi="Times New Roman"/>
          <w:szCs w:val="24"/>
        </w:rPr>
      </w:pPr>
      <w:r w:rsidRPr="00F961E2">
        <w:rPr>
          <w:rFonts w:ascii="Times New Roman" w:hAnsi="Times New Roman"/>
          <w:szCs w:val="24"/>
        </w:rPr>
        <w:t xml:space="preserve">Nu se execută vreo </w:t>
      </w:r>
      <w:proofErr w:type="spellStart"/>
      <w:r w:rsidRPr="00F961E2">
        <w:rPr>
          <w:rFonts w:ascii="Times New Roman" w:hAnsi="Times New Roman"/>
          <w:szCs w:val="24"/>
        </w:rPr>
        <w:t>condiţie</w:t>
      </w:r>
      <w:proofErr w:type="spellEnd"/>
      <w:r w:rsidRPr="00F961E2">
        <w:rPr>
          <w:rFonts w:ascii="Times New Roman" w:hAnsi="Times New Roman"/>
          <w:szCs w:val="24"/>
        </w:rPr>
        <w:t xml:space="preserve">, specificată în </w:t>
      </w:r>
      <w:proofErr w:type="spellStart"/>
      <w:r w:rsidRPr="00F961E2">
        <w:rPr>
          <w:rFonts w:ascii="Times New Roman" w:hAnsi="Times New Roman"/>
          <w:szCs w:val="24"/>
        </w:rPr>
        <w:t>documen</w:t>
      </w:r>
      <w:r w:rsidR="008726D2" w:rsidRPr="00F961E2">
        <w:rPr>
          <w:rFonts w:ascii="Times New Roman" w:hAnsi="Times New Roman"/>
          <w:szCs w:val="24"/>
        </w:rPr>
        <w:t>ația</w:t>
      </w:r>
      <w:proofErr w:type="spellEnd"/>
      <w:r w:rsidR="008726D2" w:rsidRPr="00F961E2">
        <w:rPr>
          <w:rFonts w:ascii="Times New Roman" w:hAnsi="Times New Roman"/>
          <w:szCs w:val="24"/>
        </w:rPr>
        <w:t xml:space="preserve"> de atribuire </w:t>
      </w:r>
      <w:r w:rsidRPr="00F961E2">
        <w:rPr>
          <w:rFonts w:ascii="Times New Roman" w:hAnsi="Times New Roman"/>
          <w:szCs w:val="24"/>
        </w:rPr>
        <w:t xml:space="preserve">înainte de semnarea contractului de </w:t>
      </w:r>
      <w:proofErr w:type="spellStart"/>
      <w:r w:rsidRPr="00F961E2">
        <w:rPr>
          <w:rFonts w:ascii="Times New Roman" w:hAnsi="Times New Roman"/>
          <w:szCs w:val="24"/>
        </w:rPr>
        <w:t>achiziţie</w:t>
      </w:r>
      <w:proofErr w:type="spellEnd"/>
      <w:r w:rsidRPr="00F961E2">
        <w:rPr>
          <w:rFonts w:ascii="Times New Roman" w:hAnsi="Times New Roman"/>
          <w:szCs w:val="24"/>
        </w:rPr>
        <w:t xml:space="preserve"> publică de lucrări.</w:t>
      </w:r>
    </w:p>
    <w:p w14:paraId="3D91A900" w14:textId="0E47740C"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 xml:space="preserve">Prezenta </w:t>
      </w:r>
      <w:proofErr w:type="spellStart"/>
      <w:r w:rsidRPr="00F961E2">
        <w:rPr>
          <w:rFonts w:ascii="Times New Roman" w:hAnsi="Times New Roman"/>
          <w:szCs w:val="24"/>
        </w:rPr>
        <w:t>garanţie</w:t>
      </w:r>
      <w:proofErr w:type="spellEnd"/>
      <w:r w:rsidRPr="00F961E2">
        <w:rPr>
          <w:rFonts w:ascii="Times New Roman" w:hAnsi="Times New Roman"/>
          <w:szCs w:val="24"/>
        </w:rPr>
        <w:t xml:space="preserve"> este valabilă p</w:t>
      </w:r>
      <w:r w:rsidR="008726D2" w:rsidRPr="00F961E2">
        <w:rPr>
          <w:rFonts w:ascii="Times New Roman" w:hAnsi="Times New Roman"/>
          <w:szCs w:val="24"/>
        </w:rPr>
        <w:t>â</w:t>
      </w:r>
      <w:r w:rsidRPr="00F961E2">
        <w:rPr>
          <w:rFonts w:ascii="Times New Roman" w:hAnsi="Times New Roman"/>
          <w:szCs w:val="24"/>
        </w:rPr>
        <w:t>nă la data de _______________________________________</w:t>
      </w:r>
    </w:p>
    <w:p w14:paraId="663BAF99" w14:textId="77777777" w:rsidR="001C4B7C" w:rsidRPr="00F961E2" w:rsidRDefault="001C4B7C" w:rsidP="00950D18">
      <w:pPr>
        <w:pStyle w:val="a8"/>
        <w:tabs>
          <w:tab w:val="left" w:pos="567"/>
        </w:tabs>
        <w:rPr>
          <w:rFonts w:ascii="Times New Roman" w:hAnsi="Times New Roman"/>
          <w:szCs w:val="24"/>
        </w:rPr>
      </w:pPr>
    </w:p>
    <w:p w14:paraId="180D4CEE" w14:textId="46366CE1" w:rsidR="00AA1372" w:rsidRPr="00F961E2" w:rsidRDefault="00A227F2" w:rsidP="00950D18">
      <w:pPr>
        <w:pStyle w:val="a8"/>
        <w:tabs>
          <w:tab w:val="left" w:pos="567"/>
        </w:tabs>
        <w:rPr>
          <w:rFonts w:ascii="Times New Roman" w:hAnsi="Times New Roman"/>
          <w:szCs w:val="24"/>
        </w:rPr>
      </w:pPr>
      <w:r w:rsidRPr="00F961E2">
        <w:rPr>
          <w:rFonts w:ascii="Times New Roman" w:hAnsi="Times New Roman"/>
          <w:szCs w:val="24"/>
        </w:rPr>
        <w:t>Parafată de Banca___________________________________ în</w:t>
      </w:r>
      <w:r w:rsidR="00DF4DCF" w:rsidRPr="00F961E2">
        <w:rPr>
          <w:rFonts w:ascii="Times New Roman" w:hAnsi="Times New Roman"/>
          <w:szCs w:val="24"/>
        </w:rPr>
        <w:t xml:space="preserve"> </w:t>
      </w:r>
      <w:proofErr w:type="spellStart"/>
      <w:r w:rsidRPr="00F961E2">
        <w:rPr>
          <w:rFonts w:ascii="Times New Roman" w:hAnsi="Times New Roman"/>
          <w:szCs w:val="24"/>
        </w:rPr>
        <w:t>ziua___luna____anul</w:t>
      </w:r>
      <w:proofErr w:type="spellEnd"/>
      <w:r w:rsidRPr="00F961E2">
        <w:rPr>
          <w:rFonts w:ascii="Times New Roman" w:hAnsi="Times New Roman"/>
          <w:szCs w:val="24"/>
        </w:rPr>
        <w:t xml:space="preserve">_______  </w:t>
      </w:r>
    </w:p>
    <w:p w14:paraId="05D2D057" w14:textId="1F8E2CA7" w:rsidR="004C1DED" w:rsidRPr="006248DA" w:rsidRDefault="00E706C1" w:rsidP="006248DA">
      <w:pPr>
        <w:pStyle w:val="a8"/>
        <w:tabs>
          <w:tab w:val="left" w:pos="567"/>
        </w:tabs>
        <w:rPr>
          <w:rFonts w:ascii="Times New Roman" w:hAnsi="Times New Roman"/>
          <w:sz w:val="20"/>
        </w:rPr>
      </w:pPr>
      <w:r w:rsidRPr="00F961E2">
        <w:rPr>
          <w:rFonts w:ascii="Times New Roman" w:hAnsi="Times New Roman"/>
          <w:sz w:val="20"/>
        </w:rPr>
        <w:t xml:space="preserve">                                          </w:t>
      </w:r>
      <w:r w:rsidR="00A227F2" w:rsidRPr="00F961E2">
        <w:rPr>
          <w:rFonts w:ascii="Times New Roman" w:hAnsi="Times New Roman"/>
          <w:sz w:val="20"/>
        </w:rPr>
        <w:t>(semnătura autorizată)</w:t>
      </w:r>
      <w:bookmarkStart w:id="2" w:name="_Toc449692097"/>
    </w:p>
    <w:p w14:paraId="038F3B3E" w14:textId="77777777" w:rsidR="004C1DED" w:rsidRDefault="004C1DED" w:rsidP="00BA7FF4">
      <w:pPr>
        <w:jc w:val="right"/>
        <w:rPr>
          <w:b/>
          <w:bCs/>
          <w:i/>
          <w:iCs/>
          <w:noProof w:val="0"/>
        </w:rPr>
      </w:pPr>
    </w:p>
    <w:p w14:paraId="54002888" w14:textId="670ED26E" w:rsidR="00BA7FF4" w:rsidRPr="00EA1EFE" w:rsidRDefault="00BA7FF4" w:rsidP="00BA7FF4">
      <w:pPr>
        <w:jc w:val="right"/>
        <w:rPr>
          <w:b/>
          <w:bCs/>
          <w:i/>
          <w:iCs/>
          <w:noProof w:val="0"/>
          <w:sz w:val="22"/>
          <w:szCs w:val="22"/>
        </w:rPr>
      </w:pPr>
      <w:r w:rsidRPr="00EA1EFE">
        <w:rPr>
          <w:b/>
          <w:bCs/>
          <w:i/>
          <w:iCs/>
          <w:noProof w:val="0"/>
        </w:rPr>
        <w:lastRenderedPageBreak/>
        <w:t>Anexa nr.</w:t>
      </w:r>
      <w:r w:rsidR="00FF430B" w:rsidRPr="00EA1EFE">
        <w:rPr>
          <w:b/>
          <w:bCs/>
          <w:i/>
          <w:iCs/>
          <w:noProof w:val="0"/>
        </w:rPr>
        <w:t xml:space="preserve"> </w:t>
      </w:r>
      <w:r w:rsidR="00BE49DD" w:rsidRPr="00EA1EFE">
        <w:rPr>
          <w:b/>
          <w:bCs/>
          <w:i/>
          <w:iCs/>
          <w:noProof w:val="0"/>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2"/>
    <w:p w14:paraId="5F7BC614" w14:textId="77777777" w:rsidR="008B330F" w:rsidRPr="00FF430B" w:rsidRDefault="008B330F" w:rsidP="00950D18">
      <w:pPr>
        <w:jc w:val="center"/>
        <w:rPr>
          <w:b/>
        </w:rPr>
      </w:pPr>
    </w:p>
    <w:p w14:paraId="2A6AE53A" w14:textId="77777777" w:rsidR="00AA1372" w:rsidRPr="00EA1EFE" w:rsidRDefault="00A227F2" w:rsidP="00950D18">
      <w:pPr>
        <w:pStyle w:val="a8"/>
        <w:tabs>
          <w:tab w:val="left" w:pos="567"/>
        </w:tabs>
        <w:jc w:val="center"/>
        <w:rPr>
          <w:rFonts w:ascii="Times New Roman" w:hAnsi="Times New Roman"/>
          <w:b/>
          <w:sz w:val="28"/>
          <w:szCs w:val="28"/>
        </w:rPr>
      </w:pPr>
      <w:r w:rsidRPr="00EA1EFE">
        <w:rPr>
          <w:rFonts w:ascii="Times New Roman" w:hAnsi="Times New Roman"/>
          <w:b/>
          <w:sz w:val="28"/>
          <w:szCs w:val="28"/>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rPr>
      </w:pPr>
      <w:r w:rsidRPr="00EA1EFE">
        <w:rPr>
          <w:rFonts w:ascii="Times New Roman" w:hAnsi="Times New Roman"/>
          <w:sz w:val="20"/>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rPr>
            </w:pPr>
            <w:r w:rsidRPr="00FF430B">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07E34268" w14:textId="07E3DBAB" w:rsidR="00BA7FF4" w:rsidRPr="001C4B7C" w:rsidRDefault="00BA7FF4" w:rsidP="00BA7FF4">
      <w:pPr>
        <w:jc w:val="right"/>
        <w:rPr>
          <w:b/>
          <w:bCs/>
          <w:i/>
          <w:iCs/>
          <w:noProof w:val="0"/>
          <w:sz w:val="22"/>
          <w:szCs w:val="22"/>
        </w:rPr>
      </w:pPr>
      <w:r w:rsidRPr="001C4B7C">
        <w:rPr>
          <w:b/>
          <w:bCs/>
          <w:i/>
          <w:iCs/>
          <w:noProof w:val="0"/>
        </w:rPr>
        <w:t>Anexa nr.</w:t>
      </w:r>
      <w:r w:rsidR="00FF430B" w:rsidRPr="001C4B7C">
        <w:rPr>
          <w:b/>
          <w:bCs/>
          <w:i/>
          <w:iCs/>
          <w:noProof w:val="0"/>
        </w:rPr>
        <w:t xml:space="preserve"> </w:t>
      </w:r>
      <w:r w:rsidRPr="001C4B7C">
        <w:rPr>
          <w:b/>
          <w:bCs/>
          <w:i/>
          <w:iCs/>
          <w:noProof w:val="0"/>
        </w:rPr>
        <w:t>1</w:t>
      </w:r>
      <w:r w:rsidR="00BE49DD" w:rsidRPr="001C4B7C">
        <w:rPr>
          <w:b/>
          <w:bCs/>
          <w:i/>
          <w:iCs/>
          <w:noProof w:val="0"/>
        </w:rPr>
        <w:t>2</w:t>
      </w:r>
    </w:p>
    <w:bookmarkEnd w:id="3"/>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eastAsia="zh-CN"/>
        </w:rPr>
      </w:pPr>
      <w:r w:rsidRPr="001C4B7C">
        <w:rPr>
          <w:rFonts w:eastAsia="PMingLiU"/>
          <w:b/>
          <w:sz w:val="28"/>
          <w:szCs w:val="28"/>
          <w:lang w:eastAsia="zh-CN"/>
        </w:rPr>
        <w:t>DECLARAȚIE</w:t>
      </w:r>
    </w:p>
    <w:p w14:paraId="657AEAB7" w14:textId="77777777" w:rsidR="00A50D0A" w:rsidRPr="00FF430B" w:rsidRDefault="00A227F2">
      <w:pPr>
        <w:pStyle w:val="a8"/>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693A1EB9" w14:textId="5623C5C0" w:rsidR="002D6E71" w:rsidRDefault="002D6E71" w:rsidP="009A7C84">
      <w:pPr>
        <w:jc w:val="center"/>
        <w:rPr>
          <w:rFonts w:eastAsia="PMingLiU"/>
          <w:b/>
          <w:lang w:eastAsia="zh-CN"/>
        </w:rPr>
      </w:pPr>
    </w:p>
    <w:p w14:paraId="35663203" w14:textId="2C998012" w:rsidR="003A4533" w:rsidRDefault="003A4533" w:rsidP="009A7C84">
      <w:pPr>
        <w:jc w:val="center"/>
        <w:rPr>
          <w:rFonts w:eastAsia="PMingLiU"/>
          <w:b/>
          <w:lang w:eastAsia="zh-CN"/>
        </w:rPr>
      </w:pPr>
    </w:p>
    <w:p w14:paraId="513E54D0" w14:textId="4B6EEF09" w:rsidR="00BA7FF4" w:rsidRPr="001C4B7C" w:rsidRDefault="00BA7FF4" w:rsidP="00BA7FF4">
      <w:pPr>
        <w:jc w:val="right"/>
        <w:rPr>
          <w:b/>
          <w:bCs/>
          <w:i/>
          <w:iCs/>
          <w:noProof w:val="0"/>
          <w:sz w:val="22"/>
          <w:szCs w:val="22"/>
        </w:rPr>
      </w:pPr>
      <w:r w:rsidRPr="001C4B7C">
        <w:rPr>
          <w:b/>
          <w:bCs/>
          <w:i/>
          <w:iCs/>
          <w:noProof w:val="0"/>
        </w:rPr>
        <w:t>Anexa nr.</w:t>
      </w:r>
      <w:r w:rsidR="00FF430B" w:rsidRPr="001C4B7C">
        <w:rPr>
          <w:b/>
          <w:bCs/>
          <w:i/>
          <w:iCs/>
          <w:noProof w:val="0"/>
        </w:rPr>
        <w:t xml:space="preserve"> </w:t>
      </w:r>
      <w:r w:rsidR="00BE49DD" w:rsidRPr="001C4B7C">
        <w:rPr>
          <w:b/>
          <w:bCs/>
          <w:i/>
          <w:iCs/>
          <w:noProof w:val="0"/>
        </w:rPr>
        <w:t>1</w:t>
      </w:r>
      <w:r w:rsidR="00EF4276" w:rsidRPr="001C4B7C">
        <w:rPr>
          <w:b/>
          <w:bCs/>
          <w:i/>
          <w:iCs/>
          <w:noProof w:val="0"/>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eastAsia="zh-CN"/>
        </w:rPr>
      </w:pPr>
    </w:p>
    <w:bookmarkEnd w:id="4"/>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eastAsia="zh-CN"/>
        </w:rPr>
      </w:pPr>
      <w:r w:rsidRPr="001C4B7C">
        <w:rPr>
          <w:rFonts w:ascii="Times New Roman" w:eastAsia="PMingLiU" w:hAnsi="Times New Roman"/>
          <w:b/>
          <w:sz w:val="28"/>
          <w:szCs w:val="28"/>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rPr>
            </w:pPr>
            <w:r w:rsidRPr="00FF430B">
              <w:rPr>
                <w:b/>
                <w:bCs/>
              </w:rPr>
              <w:t>Denumirea/</w:t>
            </w:r>
          </w:p>
          <w:p w14:paraId="46E472DF" w14:textId="77777777" w:rsidR="001C4B7C" w:rsidRDefault="00A227F2" w:rsidP="00196AB4">
            <w:pPr>
              <w:jc w:val="center"/>
              <w:rPr>
                <w:b/>
                <w:bCs/>
              </w:rPr>
            </w:pPr>
            <w:r w:rsidRPr="00FF430B">
              <w:rPr>
                <w:b/>
                <w:bCs/>
              </w:rPr>
              <w:t>nume</w:t>
            </w:r>
            <w:r w:rsidR="00F460DA" w:rsidRPr="00FF430B">
              <w:rPr>
                <w:b/>
                <w:bCs/>
              </w:rPr>
              <w:t>le</w:t>
            </w:r>
            <w:r w:rsidRPr="00FF430B">
              <w:rPr>
                <w:b/>
                <w:bCs/>
              </w:rPr>
              <w:t xml:space="preserve"> beneficiar</w:t>
            </w:r>
            <w:r w:rsidR="00F460DA" w:rsidRPr="00FF430B">
              <w:rPr>
                <w:b/>
                <w:bCs/>
              </w:rPr>
              <w:t>u</w:t>
            </w:r>
          </w:p>
          <w:p w14:paraId="35BF4A44" w14:textId="7DEB4C8B" w:rsidR="00AA1372" w:rsidRPr="00FF430B" w:rsidRDefault="00F460DA" w:rsidP="00196AB4">
            <w:pPr>
              <w:jc w:val="center"/>
              <w:rPr>
                <w:b/>
                <w:bCs/>
              </w:rPr>
            </w:pPr>
            <w:r w:rsidRPr="00FF430B">
              <w:rPr>
                <w:b/>
                <w:bCs/>
              </w:rPr>
              <w:t>lui</w:t>
            </w:r>
            <w:r w:rsidR="00A227F2" w:rsidRPr="00FF430B">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w:t>
            </w:r>
          </w:p>
          <w:p w14:paraId="7EB5DA59" w14:textId="57DD5CFA" w:rsidR="00AA1372" w:rsidRPr="00FF430B" w:rsidRDefault="00F460DA" w:rsidP="00196AB4">
            <w:pPr>
              <w:jc w:val="center"/>
              <w:rPr>
                <w:b/>
                <w:bCs/>
              </w:rPr>
            </w:pPr>
            <w:r w:rsidRPr="00FF430B">
              <w:rPr>
                <w:b/>
                <w:bCs/>
              </w:rPr>
              <w:t>lui</w:t>
            </w:r>
            <w:r w:rsidR="00A227F2"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7E5424D6" w14:textId="77777777" w:rsidR="00CA0DF5" w:rsidRDefault="00CA0DF5" w:rsidP="00CA0DF5">
      <w:pPr>
        <w:jc w:val="right"/>
        <w:rPr>
          <w:b/>
          <w:bCs/>
          <w:i/>
          <w:iCs/>
          <w:noProof w:val="0"/>
        </w:rPr>
      </w:pPr>
    </w:p>
    <w:p w14:paraId="539E1EF9" w14:textId="77777777" w:rsidR="00CA0DF5" w:rsidRDefault="00CA0DF5" w:rsidP="00CA0DF5">
      <w:pPr>
        <w:jc w:val="right"/>
        <w:rPr>
          <w:b/>
          <w:bCs/>
          <w:i/>
          <w:iCs/>
          <w:noProof w:val="0"/>
        </w:rPr>
      </w:pPr>
    </w:p>
    <w:p w14:paraId="35F56CF8" w14:textId="77777777" w:rsidR="00CA0DF5" w:rsidRDefault="00CA0DF5" w:rsidP="00CA0DF5">
      <w:pPr>
        <w:jc w:val="right"/>
        <w:rPr>
          <w:b/>
          <w:bCs/>
          <w:i/>
          <w:iCs/>
          <w:noProof w:val="0"/>
        </w:rPr>
      </w:pPr>
    </w:p>
    <w:p w14:paraId="0A1092F3" w14:textId="77777777" w:rsidR="00CA0DF5" w:rsidRDefault="00CA0DF5" w:rsidP="00CA0DF5">
      <w:pPr>
        <w:jc w:val="right"/>
        <w:rPr>
          <w:b/>
          <w:bCs/>
          <w:i/>
          <w:iCs/>
          <w:noProof w:val="0"/>
        </w:rPr>
      </w:pPr>
    </w:p>
    <w:p w14:paraId="58079E2E" w14:textId="77777777" w:rsidR="00CA0DF5" w:rsidRDefault="00CA0DF5" w:rsidP="00CA0DF5">
      <w:pPr>
        <w:jc w:val="right"/>
        <w:rPr>
          <w:b/>
          <w:bCs/>
          <w:i/>
          <w:iCs/>
          <w:noProof w:val="0"/>
        </w:rPr>
      </w:pPr>
    </w:p>
    <w:p w14:paraId="002B7B00" w14:textId="77777777" w:rsidR="00CA0DF5" w:rsidRDefault="00CA0DF5" w:rsidP="00CA0DF5">
      <w:pPr>
        <w:jc w:val="right"/>
        <w:rPr>
          <w:b/>
          <w:bCs/>
          <w:i/>
          <w:iCs/>
          <w:noProof w:val="0"/>
        </w:rPr>
      </w:pPr>
    </w:p>
    <w:p w14:paraId="52DBED02" w14:textId="77777777" w:rsidR="00CA0DF5" w:rsidRDefault="00CA0DF5" w:rsidP="00CA0DF5">
      <w:pPr>
        <w:jc w:val="right"/>
        <w:rPr>
          <w:b/>
          <w:bCs/>
          <w:i/>
          <w:iCs/>
          <w:noProof w:val="0"/>
        </w:rPr>
      </w:pPr>
    </w:p>
    <w:p w14:paraId="256F4A1B" w14:textId="77777777" w:rsidR="00CA0DF5" w:rsidRDefault="00CA0DF5" w:rsidP="00CA0DF5">
      <w:pPr>
        <w:jc w:val="right"/>
        <w:rPr>
          <w:b/>
          <w:bCs/>
          <w:i/>
          <w:iCs/>
          <w:noProof w:val="0"/>
        </w:rPr>
      </w:pPr>
    </w:p>
    <w:p w14:paraId="30D4FBD5" w14:textId="77777777" w:rsidR="00CA0DF5" w:rsidRDefault="00CA0DF5" w:rsidP="00CA0DF5">
      <w:pPr>
        <w:jc w:val="right"/>
        <w:rPr>
          <w:b/>
          <w:bCs/>
          <w:i/>
          <w:iCs/>
          <w:noProof w:val="0"/>
        </w:rPr>
      </w:pPr>
    </w:p>
    <w:p w14:paraId="747E8F4C" w14:textId="77777777" w:rsidR="00CA0DF5" w:rsidRDefault="00CA0DF5" w:rsidP="00CA0DF5">
      <w:pPr>
        <w:jc w:val="right"/>
        <w:rPr>
          <w:b/>
          <w:bCs/>
          <w:i/>
          <w:iCs/>
          <w:noProof w:val="0"/>
        </w:rPr>
      </w:pPr>
    </w:p>
    <w:p w14:paraId="255B6CF9" w14:textId="77777777" w:rsidR="00CA0DF5" w:rsidRDefault="00CA0DF5" w:rsidP="00CA0DF5">
      <w:pPr>
        <w:jc w:val="right"/>
        <w:rPr>
          <w:b/>
          <w:bCs/>
          <w:i/>
          <w:iCs/>
          <w:noProof w:val="0"/>
        </w:rPr>
      </w:pPr>
    </w:p>
    <w:p w14:paraId="52BB89B1" w14:textId="77777777" w:rsidR="00CA0DF5" w:rsidRDefault="00CA0DF5" w:rsidP="00CA0DF5">
      <w:pPr>
        <w:jc w:val="right"/>
        <w:rPr>
          <w:b/>
          <w:bCs/>
          <w:i/>
          <w:iCs/>
          <w:noProof w:val="0"/>
        </w:rPr>
      </w:pPr>
    </w:p>
    <w:p w14:paraId="70658EDC" w14:textId="77777777" w:rsidR="00CA0DF5" w:rsidRDefault="00CA0DF5" w:rsidP="00CA0DF5">
      <w:pPr>
        <w:jc w:val="right"/>
        <w:rPr>
          <w:b/>
          <w:bCs/>
          <w:i/>
          <w:iCs/>
          <w:noProof w:val="0"/>
        </w:rPr>
      </w:pPr>
    </w:p>
    <w:p w14:paraId="5367E345" w14:textId="03268A3B" w:rsidR="00CA0DF5" w:rsidRPr="001C4B7C" w:rsidRDefault="00CA0DF5" w:rsidP="00CA0DF5">
      <w:pPr>
        <w:jc w:val="right"/>
        <w:rPr>
          <w:b/>
          <w:bCs/>
          <w:i/>
          <w:iCs/>
          <w:noProof w:val="0"/>
          <w:sz w:val="22"/>
          <w:szCs w:val="22"/>
        </w:rPr>
      </w:pPr>
      <w:r w:rsidRPr="001C4B7C">
        <w:rPr>
          <w:b/>
          <w:bCs/>
          <w:i/>
          <w:iCs/>
          <w:noProof w:val="0"/>
        </w:rPr>
        <w:lastRenderedPageBreak/>
        <w:t>Anexa nr. 1</w:t>
      </w:r>
      <w:r>
        <w:rPr>
          <w:b/>
          <w:bCs/>
          <w:i/>
          <w:iCs/>
          <w:noProof w:val="0"/>
        </w:rPr>
        <w:t>4</w:t>
      </w:r>
    </w:p>
    <w:p w14:paraId="5386B518"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DE2A30" w14:textId="77777777" w:rsidR="00CA0DF5" w:rsidRDefault="00CA0DF5" w:rsidP="00CA0DF5">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730576C9" w14:textId="77777777" w:rsidR="00CA0DF5" w:rsidRPr="001C4B7C" w:rsidRDefault="00CA0DF5" w:rsidP="00CA0DF5">
      <w:pPr>
        <w:jc w:val="center"/>
        <w:rPr>
          <w:rFonts w:eastAsia="PMingLiU"/>
          <w:b/>
          <w:lang w:val="en-US" w:eastAsia="zh-CN"/>
        </w:rPr>
      </w:pPr>
    </w:p>
    <w:p w14:paraId="47D26924" w14:textId="77777777" w:rsidR="000B4CBC" w:rsidRDefault="000B4CBC" w:rsidP="000B4CB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33AAE6E5" w14:textId="77777777" w:rsidR="00CA0DF5" w:rsidRPr="00DE584C" w:rsidRDefault="00CA0DF5" w:rsidP="00CA0DF5">
      <w:pPr>
        <w:spacing w:line="276" w:lineRule="auto"/>
        <w:jc w:val="center"/>
        <w:rPr>
          <w:rFonts w:eastAsia="PMingLiU"/>
          <w:b/>
          <w:lang w:val="en-US" w:eastAsia="zh-CN"/>
        </w:rPr>
      </w:pPr>
    </w:p>
    <w:p w14:paraId="3E68ABFE" w14:textId="77777777" w:rsidR="00CA0DF5" w:rsidRPr="00FF430B" w:rsidRDefault="00CA0DF5" w:rsidP="00CA0DF5">
      <w:pPr>
        <w:spacing w:line="276" w:lineRule="auto"/>
        <w:jc w:val="center"/>
        <w:rPr>
          <w:rFonts w:eastAsia="PMingLiU"/>
          <w:b/>
          <w:lang w:eastAsia="zh-CN"/>
        </w:rPr>
      </w:pPr>
    </w:p>
    <w:p w14:paraId="509B1015" w14:textId="77777777" w:rsidR="00CA0DF5" w:rsidRPr="00FF430B"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7C4C32D" w14:textId="77777777" w:rsidR="00CA0DF5" w:rsidRPr="00FF430B"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0280957B" w14:textId="77777777" w:rsidR="00CA0DF5" w:rsidRPr="00FF430B"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EC30C2" w14:paraId="68F23DE0" w14:textId="77777777" w:rsidTr="000B4CBC">
        <w:trPr>
          <w:trHeight w:val="700"/>
        </w:trPr>
        <w:tc>
          <w:tcPr>
            <w:tcW w:w="720" w:type="dxa"/>
            <w:shd w:val="clear" w:color="auto" w:fill="D9D9D9" w:themeFill="background1" w:themeFillShade="D9"/>
          </w:tcPr>
          <w:p w14:paraId="19F33407" w14:textId="77777777" w:rsidR="00CA0DF5" w:rsidRPr="00FF430B" w:rsidRDefault="00CA0DF5" w:rsidP="00A7130D">
            <w:pPr>
              <w:tabs>
                <w:tab w:val="left" w:pos="567"/>
                <w:tab w:val="left" w:pos="1134"/>
              </w:tabs>
              <w:ind w:left="360"/>
              <w:jc w:val="both"/>
              <w:outlineLvl w:val="0"/>
              <w:rPr>
                <w:b/>
              </w:rPr>
            </w:pPr>
          </w:p>
          <w:p w14:paraId="221FA7B2" w14:textId="77777777" w:rsidR="00CA0DF5" w:rsidRPr="00FF430B" w:rsidRDefault="00CA0DF5" w:rsidP="00A7130D">
            <w:pPr>
              <w:tabs>
                <w:tab w:val="left" w:pos="567"/>
              </w:tabs>
              <w:jc w:val="both"/>
              <w:rPr>
                <w:b/>
              </w:rPr>
            </w:pPr>
            <w:r w:rsidRPr="00FF430B">
              <w:rPr>
                <w:b/>
              </w:rPr>
              <w:t>Nr.</w:t>
            </w:r>
          </w:p>
          <w:p w14:paraId="33711628" w14:textId="77777777" w:rsidR="00CA0DF5" w:rsidRPr="00FF430B" w:rsidRDefault="00CA0DF5" w:rsidP="00A7130D">
            <w:pPr>
              <w:tabs>
                <w:tab w:val="left" w:pos="567"/>
              </w:tabs>
              <w:jc w:val="both"/>
              <w:rPr>
                <w:b/>
              </w:rPr>
            </w:pPr>
            <w:r w:rsidRPr="00FF430B">
              <w:rPr>
                <w:b/>
              </w:rPr>
              <w:t>d/o</w:t>
            </w:r>
          </w:p>
        </w:tc>
        <w:tc>
          <w:tcPr>
            <w:tcW w:w="4680" w:type="dxa"/>
            <w:shd w:val="clear" w:color="auto" w:fill="D9D9D9" w:themeFill="background1" w:themeFillShade="D9"/>
            <w:vAlign w:val="center"/>
          </w:tcPr>
          <w:p w14:paraId="146BC2BE" w14:textId="77777777" w:rsidR="00CA0DF5" w:rsidRPr="00FF430B" w:rsidRDefault="00CA0DF5" w:rsidP="00A7130D">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FF430B" w:rsidRDefault="00CA0DF5" w:rsidP="00A7130D">
            <w:pPr>
              <w:tabs>
                <w:tab w:val="left" w:pos="567"/>
                <w:tab w:val="left" w:pos="1134"/>
              </w:tabs>
              <w:ind w:left="360"/>
              <w:jc w:val="center"/>
              <w:outlineLvl w:val="0"/>
              <w:rPr>
                <w:b/>
              </w:rPr>
            </w:pPr>
          </w:p>
          <w:p w14:paraId="6B94A11C" w14:textId="77777777" w:rsidR="00CA0DF5" w:rsidRPr="00FF430B" w:rsidRDefault="00CA0DF5" w:rsidP="00A7130D">
            <w:pPr>
              <w:tabs>
                <w:tab w:val="left" w:pos="567"/>
              </w:tabs>
              <w:jc w:val="center"/>
              <w:rPr>
                <w:b/>
              </w:rPr>
            </w:pPr>
            <w:r w:rsidRPr="00FF430B">
              <w:rPr>
                <w:b/>
              </w:rPr>
              <w:t>Unitatea de măsură</w:t>
            </w:r>
          </w:p>
          <w:p w14:paraId="3FF58E55" w14:textId="77777777" w:rsidR="00CA0DF5" w:rsidRPr="00FF430B" w:rsidRDefault="00CA0DF5" w:rsidP="00A7130D">
            <w:pPr>
              <w:tabs>
                <w:tab w:val="left" w:pos="567"/>
              </w:tabs>
              <w:jc w:val="center"/>
              <w:rPr>
                <w:b/>
              </w:rPr>
            </w:pPr>
            <w:r w:rsidRPr="00FF430B">
              <w:rPr>
                <w:b/>
              </w:rPr>
              <w:t>(bucăţi şi seturi)</w:t>
            </w:r>
          </w:p>
        </w:tc>
        <w:tc>
          <w:tcPr>
            <w:tcW w:w="1289" w:type="dxa"/>
            <w:shd w:val="clear" w:color="auto" w:fill="D9D9D9" w:themeFill="background1" w:themeFillShade="D9"/>
            <w:vAlign w:val="center"/>
          </w:tcPr>
          <w:p w14:paraId="4A6220BB" w14:textId="77777777" w:rsidR="00CA0DF5" w:rsidRPr="00FF430B" w:rsidRDefault="00CA0DF5" w:rsidP="00A7130D">
            <w:pPr>
              <w:tabs>
                <w:tab w:val="left" w:pos="567"/>
                <w:tab w:val="left" w:pos="1134"/>
              </w:tabs>
              <w:ind w:left="360"/>
              <w:jc w:val="center"/>
              <w:outlineLvl w:val="0"/>
              <w:rPr>
                <w:b/>
              </w:rPr>
            </w:pPr>
          </w:p>
          <w:p w14:paraId="318E7535" w14:textId="77777777" w:rsidR="00CA0DF5" w:rsidRPr="00FF430B" w:rsidRDefault="00CA0DF5" w:rsidP="00A7130D">
            <w:pPr>
              <w:tabs>
                <w:tab w:val="left" w:pos="567"/>
              </w:tabs>
              <w:jc w:val="center"/>
              <w:rPr>
                <w:b/>
              </w:rPr>
            </w:pPr>
            <w:r w:rsidRPr="00FF430B">
              <w:rPr>
                <w:b/>
              </w:rPr>
              <w:t>Asigurate din dotare</w:t>
            </w:r>
          </w:p>
        </w:tc>
        <w:tc>
          <w:tcPr>
            <w:tcW w:w="1544" w:type="dxa"/>
            <w:shd w:val="clear" w:color="auto" w:fill="D9D9D9" w:themeFill="background1" w:themeFillShade="D9"/>
            <w:vAlign w:val="center"/>
          </w:tcPr>
          <w:p w14:paraId="413352D6" w14:textId="77777777" w:rsidR="00CA0DF5" w:rsidRPr="00FF430B" w:rsidRDefault="00CA0DF5" w:rsidP="00A7130D">
            <w:pPr>
              <w:tabs>
                <w:tab w:val="left" w:pos="567"/>
                <w:tab w:val="left" w:pos="1134"/>
              </w:tabs>
              <w:ind w:left="360"/>
              <w:jc w:val="center"/>
              <w:outlineLvl w:val="0"/>
              <w:rPr>
                <w:b/>
              </w:rPr>
            </w:pPr>
          </w:p>
          <w:p w14:paraId="68FDBAC0" w14:textId="77777777" w:rsidR="00CA0DF5" w:rsidRPr="00FF430B" w:rsidRDefault="00CA0DF5" w:rsidP="00A7130D">
            <w:pPr>
              <w:tabs>
                <w:tab w:val="left" w:pos="567"/>
              </w:tabs>
              <w:jc w:val="center"/>
              <w:rPr>
                <w:b/>
              </w:rPr>
            </w:pPr>
            <w:r w:rsidRPr="00FF430B">
              <w:rPr>
                <w:b/>
              </w:rPr>
              <w:t>Asigurate de la terţi sau din alte surse</w:t>
            </w:r>
          </w:p>
        </w:tc>
      </w:tr>
      <w:tr w:rsidR="00CA0DF5" w:rsidRPr="00EC30C2" w14:paraId="2482A953" w14:textId="77777777" w:rsidTr="00A7130D">
        <w:trPr>
          <w:trHeight w:val="240"/>
        </w:trPr>
        <w:tc>
          <w:tcPr>
            <w:tcW w:w="720" w:type="dxa"/>
          </w:tcPr>
          <w:p w14:paraId="303CAA52" w14:textId="77777777" w:rsidR="00CA0DF5" w:rsidRPr="00FF430B" w:rsidRDefault="00CA0DF5" w:rsidP="00A7130D">
            <w:pPr>
              <w:tabs>
                <w:tab w:val="left" w:pos="567"/>
              </w:tabs>
              <w:jc w:val="both"/>
              <w:rPr>
                <w:b/>
              </w:rPr>
            </w:pPr>
            <w:r w:rsidRPr="00FF430B">
              <w:rPr>
                <w:b/>
              </w:rPr>
              <w:t>0</w:t>
            </w:r>
          </w:p>
        </w:tc>
        <w:tc>
          <w:tcPr>
            <w:tcW w:w="4680" w:type="dxa"/>
          </w:tcPr>
          <w:p w14:paraId="225ECD81" w14:textId="77777777" w:rsidR="00CA0DF5" w:rsidRPr="00FF430B" w:rsidRDefault="00CA0DF5" w:rsidP="00A7130D">
            <w:pPr>
              <w:tabs>
                <w:tab w:val="left" w:pos="567"/>
              </w:tabs>
              <w:jc w:val="both"/>
              <w:rPr>
                <w:b/>
              </w:rPr>
            </w:pPr>
            <w:r w:rsidRPr="00FF430B">
              <w:rPr>
                <w:b/>
              </w:rPr>
              <w:t xml:space="preserve">                             1</w:t>
            </w:r>
          </w:p>
        </w:tc>
        <w:tc>
          <w:tcPr>
            <w:tcW w:w="1260" w:type="dxa"/>
          </w:tcPr>
          <w:p w14:paraId="29FE8CCE" w14:textId="77777777" w:rsidR="00CA0DF5" w:rsidRPr="00FF430B" w:rsidRDefault="00CA0DF5" w:rsidP="00A7130D">
            <w:pPr>
              <w:tabs>
                <w:tab w:val="left" w:pos="567"/>
              </w:tabs>
              <w:jc w:val="both"/>
              <w:rPr>
                <w:b/>
              </w:rPr>
            </w:pPr>
            <w:r w:rsidRPr="00FF430B">
              <w:rPr>
                <w:b/>
              </w:rPr>
              <w:t>2</w:t>
            </w:r>
          </w:p>
        </w:tc>
        <w:tc>
          <w:tcPr>
            <w:tcW w:w="1289" w:type="dxa"/>
          </w:tcPr>
          <w:p w14:paraId="256C847E" w14:textId="77777777" w:rsidR="00CA0DF5" w:rsidRPr="00FF430B" w:rsidRDefault="00CA0DF5" w:rsidP="00A7130D">
            <w:pPr>
              <w:tabs>
                <w:tab w:val="left" w:pos="567"/>
              </w:tabs>
              <w:jc w:val="both"/>
              <w:rPr>
                <w:b/>
              </w:rPr>
            </w:pPr>
            <w:r w:rsidRPr="00FF430B">
              <w:rPr>
                <w:b/>
              </w:rPr>
              <w:t>3</w:t>
            </w:r>
          </w:p>
        </w:tc>
        <w:tc>
          <w:tcPr>
            <w:tcW w:w="1544" w:type="dxa"/>
          </w:tcPr>
          <w:p w14:paraId="4F239E74" w14:textId="77777777" w:rsidR="00CA0DF5" w:rsidRPr="00FF430B" w:rsidRDefault="00CA0DF5" w:rsidP="00A7130D">
            <w:pPr>
              <w:tabs>
                <w:tab w:val="left" w:pos="567"/>
              </w:tabs>
              <w:jc w:val="both"/>
              <w:rPr>
                <w:b/>
              </w:rPr>
            </w:pPr>
            <w:r w:rsidRPr="00FF430B">
              <w:rPr>
                <w:b/>
              </w:rPr>
              <w:t>4</w:t>
            </w:r>
          </w:p>
        </w:tc>
      </w:tr>
      <w:tr w:rsidR="00CA0DF5" w:rsidRPr="00EC30C2" w14:paraId="298958E5" w14:textId="77777777" w:rsidTr="00A7130D">
        <w:trPr>
          <w:trHeight w:val="240"/>
        </w:trPr>
        <w:tc>
          <w:tcPr>
            <w:tcW w:w="720" w:type="dxa"/>
          </w:tcPr>
          <w:p w14:paraId="43A69F2E" w14:textId="77777777" w:rsidR="00CA0DF5" w:rsidRPr="00FF430B" w:rsidRDefault="00CA0DF5" w:rsidP="00A7130D">
            <w:pPr>
              <w:tabs>
                <w:tab w:val="left" w:pos="567"/>
              </w:tabs>
              <w:jc w:val="both"/>
            </w:pPr>
            <w:r w:rsidRPr="00FF430B">
              <w:t>1.</w:t>
            </w:r>
          </w:p>
        </w:tc>
        <w:tc>
          <w:tcPr>
            <w:tcW w:w="4680" w:type="dxa"/>
          </w:tcPr>
          <w:p w14:paraId="6A35933B" w14:textId="77777777" w:rsidR="00CA0DF5" w:rsidRPr="00FF430B" w:rsidRDefault="00CA0DF5" w:rsidP="00A7130D">
            <w:pPr>
              <w:keepNext/>
              <w:keepLines/>
              <w:tabs>
                <w:tab w:val="left" w:pos="567"/>
              </w:tabs>
              <w:spacing w:before="200"/>
              <w:jc w:val="both"/>
              <w:outlineLvl w:val="2"/>
            </w:pPr>
          </w:p>
        </w:tc>
        <w:tc>
          <w:tcPr>
            <w:tcW w:w="1260" w:type="dxa"/>
          </w:tcPr>
          <w:p w14:paraId="245E3160" w14:textId="77777777" w:rsidR="00CA0DF5" w:rsidRPr="00FF430B" w:rsidRDefault="00CA0DF5" w:rsidP="00A7130D">
            <w:pPr>
              <w:keepNext/>
              <w:keepLines/>
              <w:tabs>
                <w:tab w:val="left" w:pos="567"/>
              </w:tabs>
              <w:spacing w:before="200"/>
              <w:jc w:val="both"/>
              <w:outlineLvl w:val="2"/>
            </w:pPr>
          </w:p>
        </w:tc>
        <w:tc>
          <w:tcPr>
            <w:tcW w:w="1289" w:type="dxa"/>
          </w:tcPr>
          <w:p w14:paraId="4C98FBC7" w14:textId="77777777" w:rsidR="00CA0DF5" w:rsidRPr="00FF430B" w:rsidRDefault="00CA0DF5" w:rsidP="00A7130D">
            <w:pPr>
              <w:keepNext/>
              <w:keepLines/>
              <w:tabs>
                <w:tab w:val="left" w:pos="567"/>
              </w:tabs>
              <w:spacing w:before="200"/>
              <w:jc w:val="both"/>
              <w:outlineLvl w:val="2"/>
            </w:pPr>
          </w:p>
        </w:tc>
        <w:tc>
          <w:tcPr>
            <w:tcW w:w="1544" w:type="dxa"/>
          </w:tcPr>
          <w:p w14:paraId="23FFDB35" w14:textId="77777777" w:rsidR="00CA0DF5" w:rsidRPr="00FF430B" w:rsidRDefault="00CA0DF5" w:rsidP="00A7130D">
            <w:pPr>
              <w:keepNext/>
              <w:keepLines/>
              <w:tabs>
                <w:tab w:val="left" w:pos="567"/>
              </w:tabs>
              <w:spacing w:before="200"/>
              <w:jc w:val="both"/>
              <w:outlineLvl w:val="2"/>
            </w:pPr>
          </w:p>
        </w:tc>
      </w:tr>
      <w:tr w:rsidR="00CA0DF5" w:rsidRPr="00EC30C2" w14:paraId="109C5245" w14:textId="77777777" w:rsidTr="00A7130D">
        <w:trPr>
          <w:trHeight w:val="240"/>
        </w:trPr>
        <w:tc>
          <w:tcPr>
            <w:tcW w:w="720" w:type="dxa"/>
          </w:tcPr>
          <w:p w14:paraId="15241E76" w14:textId="77777777" w:rsidR="00CA0DF5" w:rsidRPr="00FF430B" w:rsidRDefault="00CA0DF5" w:rsidP="00A7130D">
            <w:pPr>
              <w:tabs>
                <w:tab w:val="left" w:pos="567"/>
              </w:tabs>
              <w:jc w:val="both"/>
            </w:pPr>
            <w:r w:rsidRPr="00FF430B">
              <w:t>2.</w:t>
            </w:r>
          </w:p>
        </w:tc>
        <w:tc>
          <w:tcPr>
            <w:tcW w:w="4680" w:type="dxa"/>
          </w:tcPr>
          <w:p w14:paraId="25B16378" w14:textId="77777777" w:rsidR="00CA0DF5" w:rsidRPr="00FF430B" w:rsidRDefault="00CA0DF5" w:rsidP="00A7130D">
            <w:pPr>
              <w:keepNext/>
              <w:keepLines/>
              <w:tabs>
                <w:tab w:val="left" w:pos="567"/>
              </w:tabs>
              <w:spacing w:before="200"/>
              <w:jc w:val="both"/>
              <w:outlineLvl w:val="2"/>
            </w:pPr>
          </w:p>
        </w:tc>
        <w:tc>
          <w:tcPr>
            <w:tcW w:w="1260" w:type="dxa"/>
          </w:tcPr>
          <w:p w14:paraId="2141BAD4" w14:textId="77777777" w:rsidR="00CA0DF5" w:rsidRPr="00FF430B" w:rsidRDefault="00CA0DF5" w:rsidP="00A7130D">
            <w:pPr>
              <w:keepNext/>
              <w:keepLines/>
              <w:tabs>
                <w:tab w:val="left" w:pos="567"/>
              </w:tabs>
              <w:spacing w:before="200"/>
              <w:jc w:val="both"/>
              <w:outlineLvl w:val="2"/>
            </w:pPr>
          </w:p>
        </w:tc>
        <w:tc>
          <w:tcPr>
            <w:tcW w:w="1289" w:type="dxa"/>
          </w:tcPr>
          <w:p w14:paraId="71A90E63" w14:textId="77777777" w:rsidR="00CA0DF5" w:rsidRPr="00FF430B" w:rsidRDefault="00CA0DF5" w:rsidP="00A7130D">
            <w:pPr>
              <w:keepNext/>
              <w:keepLines/>
              <w:tabs>
                <w:tab w:val="left" w:pos="567"/>
              </w:tabs>
              <w:spacing w:before="200"/>
              <w:jc w:val="both"/>
              <w:outlineLvl w:val="2"/>
            </w:pPr>
          </w:p>
        </w:tc>
        <w:tc>
          <w:tcPr>
            <w:tcW w:w="1544" w:type="dxa"/>
          </w:tcPr>
          <w:p w14:paraId="7D99CEB8" w14:textId="77777777" w:rsidR="00CA0DF5" w:rsidRPr="00FF430B" w:rsidRDefault="00CA0DF5" w:rsidP="00A7130D">
            <w:pPr>
              <w:keepNext/>
              <w:keepLines/>
              <w:tabs>
                <w:tab w:val="left" w:pos="567"/>
              </w:tabs>
              <w:spacing w:before="200"/>
              <w:jc w:val="both"/>
              <w:outlineLvl w:val="2"/>
            </w:pPr>
          </w:p>
        </w:tc>
      </w:tr>
      <w:tr w:rsidR="00CA0DF5" w:rsidRPr="00EC30C2" w14:paraId="26E33AAF" w14:textId="77777777" w:rsidTr="00A7130D">
        <w:trPr>
          <w:trHeight w:val="240"/>
        </w:trPr>
        <w:tc>
          <w:tcPr>
            <w:tcW w:w="720" w:type="dxa"/>
          </w:tcPr>
          <w:p w14:paraId="580CEA6C" w14:textId="77777777" w:rsidR="00CA0DF5" w:rsidRPr="00FF430B" w:rsidRDefault="00CA0DF5" w:rsidP="00A7130D">
            <w:pPr>
              <w:tabs>
                <w:tab w:val="left" w:pos="567"/>
              </w:tabs>
              <w:jc w:val="both"/>
            </w:pPr>
            <w:r w:rsidRPr="00FF430B">
              <w:t>3.</w:t>
            </w:r>
          </w:p>
        </w:tc>
        <w:tc>
          <w:tcPr>
            <w:tcW w:w="4680" w:type="dxa"/>
          </w:tcPr>
          <w:p w14:paraId="028A0469" w14:textId="77777777" w:rsidR="00CA0DF5" w:rsidRPr="00FF430B" w:rsidRDefault="00CA0DF5" w:rsidP="00A7130D">
            <w:pPr>
              <w:keepNext/>
              <w:keepLines/>
              <w:tabs>
                <w:tab w:val="left" w:pos="567"/>
              </w:tabs>
              <w:spacing w:before="200"/>
              <w:jc w:val="both"/>
              <w:outlineLvl w:val="2"/>
            </w:pPr>
          </w:p>
        </w:tc>
        <w:tc>
          <w:tcPr>
            <w:tcW w:w="1260" w:type="dxa"/>
          </w:tcPr>
          <w:p w14:paraId="03D7D517" w14:textId="77777777" w:rsidR="00CA0DF5" w:rsidRPr="00FF430B" w:rsidRDefault="00CA0DF5" w:rsidP="00A7130D">
            <w:pPr>
              <w:keepNext/>
              <w:keepLines/>
              <w:tabs>
                <w:tab w:val="left" w:pos="567"/>
              </w:tabs>
              <w:spacing w:before="200"/>
              <w:jc w:val="both"/>
              <w:outlineLvl w:val="2"/>
            </w:pPr>
          </w:p>
        </w:tc>
        <w:tc>
          <w:tcPr>
            <w:tcW w:w="1289" w:type="dxa"/>
          </w:tcPr>
          <w:p w14:paraId="0A167587" w14:textId="77777777" w:rsidR="00CA0DF5" w:rsidRPr="00FF430B" w:rsidRDefault="00CA0DF5" w:rsidP="00A7130D">
            <w:pPr>
              <w:keepNext/>
              <w:keepLines/>
              <w:tabs>
                <w:tab w:val="left" w:pos="567"/>
              </w:tabs>
              <w:spacing w:before="200"/>
              <w:jc w:val="both"/>
              <w:outlineLvl w:val="2"/>
            </w:pPr>
          </w:p>
        </w:tc>
        <w:tc>
          <w:tcPr>
            <w:tcW w:w="1544" w:type="dxa"/>
          </w:tcPr>
          <w:p w14:paraId="1AA77FEC" w14:textId="77777777" w:rsidR="00CA0DF5" w:rsidRPr="00FF430B" w:rsidRDefault="00CA0DF5" w:rsidP="00A7130D">
            <w:pPr>
              <w:keepNext/>
              <w:keepLines/>
              <w:tabs>
                <w:tab w:val="left" w:pos="567"/>
              </w:tabs>
              <w:spacing w:before="200"/>
              <w:jc w:val="both"/>
              <w:outlineLvl w:val="2"/>
            </w:pPr>
          </w:p>
        </w:tc>
      </w:tr>
      <w:tr w:rsidR="00CA0DF5" w:rsidRPr="00EC30C2" w14:paraId="3142BFA1" w14:textId="77777777" w:rsidTr="00A7130D">
        <w:trPr>
          <w:trHeight w:val="240"/>
        </w:trPr>
        <w:tc>
          <w:tcPr>
            <w:tcW w:w="720" w:type="dxa"/>
          </w:tcPr>
          <w:p w14:paraId="764F1620" w14:textId="77777777" w:rsidR="00CA0DF5" w:rsidRPr="00FF430B" w:rsidRDefault="00CA0DF5" w:rsidP="00A7130D">
            <w:pPr>
              <w:tabs>
                <w:tab w:val="left" w:pos="567"/>
              </w:tabs>
              <w:jc w:val="both"/>
            </w:pPr>
            <w:r w:rsidRPr="00FF430B">
              <w:t>.</w:t>
            </w:r>
          </w:p>
        </w:tc>
        <w:tc>
          <w:tcPr>
            <w:tcW w:w="4680" w:type="dxa"/>
          </w:tcPr>
          <w:p w14:paraId="5310BF90" w14:textId="77777777" w:rsidR="00CA0DF5" w:rsidRPr="00FF430B" w:rsidRDefault="00CA0DF5" w:rsidP="00A7130D">
            <w:pPr>
              <w:keepNext/>
              <w:keepLines/>
              <w:tabs>
                <w:tab w:val="left" w:pos="567"/>
              </w:tabs>
              <w:spacing w:before="200"/>
              <w:jc w:val="both"/>
              <w:outlineLvl w:val="2"/>
            </w:pPr>
          </w:p>
        </w:tc>
        <w:tc>
          <w:tcPr>
            <w:tcW w:w="1260" w:type="dxa"/>
          </w:tcPr>
          <w:p w14:paraId="4491CD8E" w14:textId="77777777" w:rsidR="00CA0DF5" w:rsidRPr="00FF430B" w:rsidRDefault="00CA0DF5" w:rsidP="00A7130D">
            <w:pPr>
              <w:keepNext/>
              <w:keepLines/>
              <w:tabs>
                <w:tab w:val="left" w:pos="567"/>
              </w:tabs>
              <w:spacing w:before="200"/>
              <w:jc w:val="both"/>
              <w:outlineLvl w:val="2"/>
            </w:pPr>
          </w:p>
        </w:tc>
        <w:tc>
          <w:tcPr>
            <w:tcW w:w="1289" w:type="dxa"/>
          </w:tcPr>
          <w:p w14:paraId="28879D0D" w14:textId="77777777" w:rsidR="00CA0DF5" w:rsidRPr="00FF430B" w:rsidRDefault="00CA0DF5" w:rsidP="00A7130D">
            <w:pPr>
              <w:keepNext/>
              <w:keepLines/>
              <w:tabs>
                <w:tab w:val="left" w:pos="567"/>
              </w:tabs>
              <w:spacing w:before="200"/>
              <w:jc w:val="both"/>
              <w:outlineLvl w:val="2"/>
            </w:pPr>
          </w:p>
        </w:tc>
        <w:tc>
          <w:tcPr>
            <w:tcW w:w="1544" w:type="dxa"/>
          </w:tcPr>
          <w:p w14:paraId="75A0B4BD" w14:textId="77777777" w:rsidR="00CA0DF5" w:rsidRPr="00FF430B" w:rsidRDefault="00CA0DF5" w:rsidP="00A7130D">
            <w:pPr>
              <w:keepNext/>
              <w:keepLines/>
              <w:tabs>
                <w:tab w:val="left" w:pos="567"/>
              </w:tabs>
              <w:spacing w:before="200"/>
              <w:jc w:val="both"/>
              <w:outlineLvl w:val="2"/>
            </w:pPr>
          </w:p>
        </w:tc>
      </w:tr>
      <w:tr w:rsidR="00CA0DF5" w:rsidRPr="00EC30C2" w14:paraId="0D37515E" w14:textId="77777777" w:rsidTr="00A7130D">
        <w:trPr>
          <w:trHeight w:val="240"/>
        </w:trPr>
        <w:tc>
          <w:tcPr>
            <w:tcW w:w="720" w:type="dxa"/>
          </w:tcPr>
          <w:p w14:paraId="68BE5ED3" w14:textId="77777777" w:rsidR="00CA0DF5" w:rsidRPr="00FF430B" w:rsidRDefault="00CA0DF5" w:rsidP="00A7130D">
            <w:pPr>
              <w:keepNext/>
              <w:keepLines/>
              <w:tabs>
                <w:tab w:val="left" w:pos="567"/>
              </w:tabs>
              <w:spacing w:before="200"/>
              <w:jc w:val="both"/>
              <w:outlineLvl w:val="2"/>
            </w:pPr>
          </w:p>
        </w:tc>
        <w:tc>
          <w:tcPr>
            <w:tcW w:w="4680" w:type="dxa"/>
          </w:tcPr>
          <w:p w14:paraId="6A48AE99" w14:textId="77777777" w:rsidR="00CA0DF5" w:rsidRPr="00FF430B" w:rsidRDefault="00CA0DF5" w:rsidP="00A7130D">
            <w:pPr>
              <w:keepNext/>
              <w:keepLines/>
              <w:tabs>
                <w:tab w:val="left" w:pos="567"/>
              </w:tabs>
              <w:spacing w:before="200"/>
              <w:jc w:val="both"/>
              <w:outlineLvl w:val="2"/>
            </w:pPr>
          </w:p>
        </w:tc>
        <w:tc>
          <w:tcPr>
            <w:tcW w:w="1260" w:type="dxa"/>
          </w:tcPr>
          <w:p w14:paraId="015F1DA5" w14:textId="77777777" w:rsidR="00CA0DF5" w:rsidRPr="00FF430B" w:rsidRDefault="00CA0DF5" w:rsidP="00A7130D">
            <w:pPr>
              <w:keepNext/>
              <w:keepLines/>
              <w:tabs>
                <w:tab w:val="left" w:pos="567"/>
              </w:tabs>
              <w:spacing w:before="200"/>
              <w:jc w:val="both"/>
              <w:outlineLvl w:val="2"/>
            </w:pPr>
          </w:p>
        </w:tc>
        <w:tc>
          <w:tcPr>
            <w:tcW w:w="1289" w:type="dxa"/>
          </w:tcPr>
          <w:p w14:paraId="3900F24C" w14:textId="77777777" w:rsidR="00CA0DF5" w:rsidRPr="00FF430B" w:rsidRDefault="00CA0DF5" w:rsidP="00A7130D">
            <w:pPr>
              <w:keepNext/>
              <w:keepLines/>
              <w:tabs>
                <w:tab w:val="left" w:pos="567"/>
              </w:tabs>
              <w:spacing w:before="200"/>
              <w:jc w:val="both"/>
              <w:outlineLvl w:val="2"/>
            </w:pPr>
          </w:p>
        </w:tc>
        <w:tc>
          <w:tcPr>
            <w:tcW w:w="1544" w:type="dxa"/>
          </w:tcPr>
          <w:p w14:paraId="745C1FA7" w14:textId="77777777" w:rsidR="00CA0DF5" w:rsidRPr="00FF430B" w:rsidRDefault="00CA0DF5" w:rsidP="00A7130D">
            <w:pPr>
              <w:keepNext/>
              <w:keepLines/>
              <w:tabs>
                <w:tab w:val="left" w:pos="567"/>
              </w:tabs>
              <w:spacing w:before="200"/>
              <w:jc w:val="both"/>
              <w:outlineLvl w:val="2"/>
            </w:pPr>
          </w:p>
        </w:tc>
      </w:tr>
      <w:tr w:rsidR="00CA0DF5" w:rsidRPr="00EC30C2" w14:paraId="539AC160" w14:textId="77777777" w:rsidTr="00A7130D">
        <w:trPr>
          <w:trHeight w:val="240"/>
        </w:trPr>
        <w:tc>
          <w:tcPr>
            <w:tcW w:w="720" w:type="dxa"/>
          </w:tcPr>
          <w:p w14:paraId="1E3934D4" w14:textId="77777777" w:rsidR="00CA0DF5" w:rsidRPr="00FF430B" w:rsidRDefault="00CA0DF5" w:rsidP="00A7130D">
            <w:pPr>
              <w:tabs>
                <w:tab w:val="left" w:pos="567"/>
              </w:tabs>
              <w:jc w:val="both"/>
            </w:pPr>
            <w:r w:rsidRPr="00FF430B">
              <w:t>n</w:t>
            </w:r>
          </w:p>
        </w:tc>
        <w:tc>
          <w:tcPr>
            <w:tcW w:w="4680" w:type="dxa"/>
          </w:tcPr>
          <w:p w14:paraId="13AC6CE7" w14:textId="77777777" w:rsidR="00CA0DF5" w:rsidRPr="00FF430B" w:rsidRDefault="00CA0DF5" w:rsidP="00A7130D">
            <w:pPr>
              <w:keepNext/>
              <w:keepLines/>
              <w:tabs>
                <w:tab w:val="left" w:pos="567"/>
              </w:tabs>
              <w:spacing w:before="200"/>
              <w:jc w:val="both"/>
              <w:outlineLvl w:val="2"/>
            </w:pPr>
          </w:p>
        </w:tc>
        <w:tc>
          <w:tcPr>
            <w:tcW w:w="1260" w:type="dxa"/>
          </w:tcPr>
          <w:p w14:paraId="58DAA31F" w14:textId="77777777" w:rsidR="00CA0DF5" w:rsidRPr="00FF430B" w:rsidRDefault="00CA0DF5" w:rsidP="00A7130D">
            <w:pPr>
              <w:keepNext/>
              <w:keepLines/>
              <w:tabs>
                <w:tab w:val="left" w:pos="567"/>
              </w:tabs>
              <w:spacing w:before="200"/>
              <w:jc w:val="both"/>
              <w:outlineLvl w:val="2"/>
            </w:pPr>
          </w:p>
        </w:tc>
        <w:tc>
          <w:tcPr>
            <w:tcW w:w="1289" w:type="dxa"/>
          </w:tcPr>
          <w:p w14:paraId="56B0C7DC" w14:textId="77777777" w:rsidR="00CA0DF5" w:rsidRPr="00FF430B" w:rsidRDefault="00CA0DF5" w:rsidP="00A7130D">
            <w:pPr>
              <w:keepNext/>
              <w:keepLines/>
              <w:tabs>
                <w:tab w:val="left" w:pos="567"/>
              </w:tabs>
              <w:spacing w:before="200"/>
              <w:jc w:val="both"/>
              <w:outlineLvl w:val="2"/>
            </w:pPr>
          </w:p>
        </w:tc>
        <w:tc>
          <w:tcPr>
            <w:tcW w:w="1544" w:type="dxa"/>
          </w:tcPr>
          <w:p w14:paraId="56F01677" w14:textId="77777777" w:rsidR="00CA0DF5" w:rsidRPr="00FF430B" w:rsidRDefault="00CA0DF5" w:rsidP="00A7130D">
            <w:pPr>
              <w:keepNext/>
              <w:keepLines/>
              <w:tabs>
                <w:tab w:val="left" w:pos="567"/>
              </w:tabs>
              <w:spacing w:before="200"/>
              <w:jc w:val="both"/>
              <w:outlineLvl w:val="2"/>
            </w:pPr>
          </w:p>
        </w:tc>
      </w:tr>
    </w:tbl>
    <w:p w14:paraId="72F95A29" w14:textId="77777777" w:rsidR="00CA0DF5" w:rsidRPr="00FF430B" w:rsidRDefault="00CA0DF5" w:rsidP="00CA0DF5">
      <w:pPr>
        <w:jc w:val="both"/>
        <w:rPr>
          <w:rFonts w:eastAsia="PMingLiU"/>
          <w:lang w:eastAsia="zh-CN"/>
        </w:rPr>
      </w:pPr>
    </w:p>
    <w:p w14:paraId="6304D260" w14:textId="77777777" w:rsidR="00CA0DF5" w:rsidRPr="00FF430B" w:rsidRDefault="00CA0DF5" w:rsidP="00CA0DF5">
      <w:pPr>
        <w:jc w:val="both"/>
        <w:rPr>
          <w:rFonts w:eastAsia="PMingLiU"/>
          <w:lang w:eastAsia="zh-CN"/>
        </w:rPr>
      </w:pPr>
    </w:p>
    <w:p w14:paraId="4B0793E7" w14:textId="77777777" w:rsidR="00CA0DF5" w:rsidRPr="00FF430B" w:rsidRDefault="00CA0DF5" w:rsidP="00CA0DF5">
      <w:pPr>
        <w:jc w:val="both"/>
        <w:rPr>
          <w:rFonts w:eastAsia="PMingLiU"/>
          <w:lang w:eastAsia="zh-CN"/>
        </w:rPr>
      </w:pPr>
      <w:r w:rsidRPr="00FF430B">
        <w:rPr>
          <w:rFonts w:eastAsia="PMingLiU"/>
          <w:lang w:eastAsia="zh-CN"/>
        </w:rPr>
        <w:t>Semnat: _________________________________________</w:t>
      </w:r>
    </w:p>
    <w:p w14:paraId="7CC1D563" w14:textId="77777777" w:rsidR="00CA0DF5" w:rsidRPr="00FF430B" w:rsidRDefault="00CA0DF5" w:rsidP="00CA0DF5">
      <w:pPr>
        <w:jc w:val="both"/>
        <w:rPr>
          <w:rFonts w:eastAsia="PMingLiU"/>
          <w:lang w:eastAsia="zh-CN"/>
        </w:rPr>
      </w:pPr>
      <w:r w:rsidRPr="00FF430B">
        <w:rPr>
          <w:rFonts w:eastAsia="PMingLiU"/>
          <w:lang w:eastAsia="zh-CN"/>
        </w:rPr>
        <w:t>Nume: __________________________________________</w:t>
      </w:r>
    </w:p>
    <w:p w14:paraId="33243A51" w14:textId="77777777" w:rsidR="00CA0DF5" w:rsidRPr="00FF430B" w:rsidRDefault="00CA0DF5" w:rsidP="00CA0DF5">
      <w:pPr>
        <w:jc w:val="both"/>
        <w:rPr>
          <w:rFonts w:eastAsia="PMingLiU"/>
          <w:lang w:eastAsia="zh-CN"/>
        </w:rPr>
      </w:pPr>
      <w:r w:rsidRPr="00FF430B">
        <w:rPr>
          <w:rFonts w:eastAsia="PMingLiU"/>
          <w:lang w:eastAsia="zh-CN"/>
        </w:rPr>
        <w:t>Funcţia în cadrul întreprinderii: ____________________________</w:t>
      </w:r>
    </w:p>
    <w:p w14:paraId="0FDDF8F0" w14:textId="77777777" w:rsidR="00CA0DF5" w:rsidRPr="00FF430B" w:rsidRDefault="00CA0DF5" w:rsidP="00CA0DF5">
      <w:pPr>
        <w:jc w:val="both"/>
        <w:rPr>
          <w:rFonts w:eastAsia="PMingLiU"/>
          <w:lang w:eastAsia="zh-CN"/>
        </w:rPr>
      </w:pPr>
      <w:r w:rsidRPr="00FF430B">
        <w:rPr>
          <w:rFonts w:eastAsia="PMingLiU"/>
          <w:lang w:eastAsia="zh-CN"/>
        </w:rPr>
        <w:t>Denumirea întreprinderii: _________________________________</w:t>
      </w:r>
    </w:p>
    <w:p w14:paraId="51A3DBEA" w14:textId="77777777" w:rsidR="00CA0DF5" w:rsidRPr="00FF430B" w:rsidRDefault="00CA0DF5" w:rsidP="00CA0DF5">
      <w:pPr>
        <w:spacing w:after="200" w:line="276" w:lineRule="auto"/>
        <w:jc w:val="center"/>
        <w:rPr>
          <w:rFonts w:eastAsia="PMingLiU"/>
          <w:lang w:eastAsia="zh-CN"/>
        </w:rPr>
      </w:pPr>
    </w:p>
    <w:p w14:paraId="2AADACB5" w14:textId="77777777" w:rsidR="002D6E71" w:rsidRPr="00FF430B" w:rsidRDefault="002D6E71" w:rsidP="00284ED0">
      <w:pPr>
        <w:spacing w:line="276" w:lineRule="auto"/>
        <w:jc w:val="center"/>
        <w:rPr>
          <w:rFonts w:eastAsia="PMingLiU"/>
          <w:b/>
          <w:lang w:eastAsia="zh-CN"/>
        </w:rPr>
      </w:pPr>
    </w:p>
    <w:p w14:paraId="2C5B8787" w14:textId="77777777" w:rsidR="00CA0DF5" w:rsidRDefault="00CA0DF5" w:rsidP="00CA0DF5">
      <w:pPr>
        <w:jc w:val="right"/>
        <w:rPr>
          <w:b/>
          <w:bCs/>
          <w:i/>
          <w:iCs/>
          <w:noProof w:val="0"/>
        </w:rPr>
      </w:pPr>
    </w:p>
    <w:p w14:paraId="7EE0F0B3" w14:textId="77777777" w:rsidR="00CA0DF5" w:rsidRDefault="00CA0DF5" w:rsidP="00CA0DF5">
      <w:pPr>
        <w:jc w:val="right"/>
        <w:rPr>
          <w:b/>
          <w:bCs/>
          <w:i/>
          <w:iCs/>
          <w:noProof w:val="0"/>
        </w:rPr>
      </w:pPr>
    </w:p>
    <w:p w14:paraId="23386E56" w14:textId="77777777" w:rsidR="00CA0DF5" w:rsidRDefault="00CA0DF5" w:rsidP="00CA0DF5">
      <w:pPr>
        <w:jc w:val="right"/>
        <w:rPr>
          <w:b/>
          <w:bCs/>
          <w:i/>
          <w:iCs/>
          <w:noProof w:val="0"/>
        </w:rPr>
      </w:pPr>
    </w:p>
    <w:p w14:paraId="243909A0" w14:textId="77777777" w:rsidR="00CA0DF5" w:rsidRDefault="00CA0DF5" w:rsidP="00CA0DF5">
      <w:pPr>
        <w:jc w:val="right"/>
        <w:rPr>
          <w:b/>
          <w:bCs/>
          <w:i/>
          <w:iCs/>
          <w:noProof w:val="0"/>
        </w:rPr>
      </w:pPr>
    </w:p>
    <w:p w14:paraId="66629DC9" w14:textId="77777777" w:rsidR="00CA0DF5" w:rsidRDefault="00CA0DF5" w:rsidP="00CA0DF5">
      <w:pPr>
        <w:jc w:val="right"/>
        <w:rPr>
          <w:b/>
          <w:bCs/>
          <w:i/>
          <w:iCs/>
          <w:noProof w:val="0"/>
        </w:rPr>
      </w:pPr>
    </w:p>
    <w:p w14:paraId="51E58888" w14:textId="77777777" w:rsidR="006248DA" w:rsidRDefault="006248DA" w:rsidP="00CA0DF5">
      <w:pPr>
        <w:jc w:val="right"/>
        <w:rPr>
          <w:b/>
          <w:bCs/>
          <w:i/>
          <w:iCs/>
          <w:noProof w:val="0"/>
        </w:rPr>
      </w:pPr>
    </w:p>
    <w:p w14:paraId="6DB39FCC" w14:textId="77777777" w:rsidR="006248DA" w:rsidRDefault="006248DA" w:rsidP="00CA0DF5">
      <w:pPr>
        <w:jc w:val="right"/>
        <w:rPr>
          <w:b/>
          <w:bCs/>
          <w:i/>
          <w:iCs/>
          <w:noProof w:val="0"/>
        </w:rPr>
      </w:pPr>
    </w:p>
    <w:p w14:paraId="1F063F83" w14:textId="77777777" w:rsidR="006248DA" w:rsidRDefault="006248DA" w:rsidP="00CA0DF5">
      <w:pPr>
        <w:jc w:val="right"/>
        <w:rPr>
          <w:b/>
          <w:bCs/>
          <w:i/>
          <w:iCs/>
          <w:noProof w:val="0"/>
        </w:rPr>
      </w:pPr>
    </w:p>
    <w:p w14:paraId="4DBF355E" w14:textId="77777777" w:rsidR="006248DA" w:rsidRDefault="006248DA" w:rsidP="00CA0DF5">
      <w:pPr>
        <w:jc w:val="right"/>
        <w:rPr>
          <w:b/>
          <w:bCs/>
          <w:i/>
          <w:iCs/>
          <w:noProof w:val="0"/>
        </w:rPr>
      </w:pPr>
    </w:p>
    <w:p w14:paraId="3B6F3A81" w14:textId="77777777" w:rsidR="006248DA" w:rsidRDefault="006248DA" w:rsidP="00CA0DF5">
      <w:pPr>
        <w:jc w:val="right"/>
        <w:rPr>
          <w:b/>
          <w:bCs/>
          <w:i/>
          <w:iCs/>
          <w:noProof w:val="0"/>
        </w:rPr>
      </w:pPr>
    </w:p>
    <w:p w14:paraId="2ED7D48D" w14:textId="77777777" w:rsidR="005F6069" w:rsidRDefault="005F6069" w:rsidP="006248DA">
      <w:pPr>
        <w:jc w:val="right"/>
        <w:rPr>
          <w:b/>
          <w:bCs/>
          <w:i/>
          <w:iCs/>
          <w:noProof w:val="0"/>
        </w:rPr>
      </w:pPr>
    </w:p>
    <w:p w14:paraId="4B77E7EF" w14:textId="77777777" w:rsidR="005F6069" w:rsidRDefault="005F6069" w:rsidP="006248DA">
      <w:pPr>
        <w:jc w:val="right"/>
        <w:rPr>
          <w:b/>
          <w:bCs/>
          <w:i/>
          <w:iCs/>
          <w:noProof w:val="0"/>
        </w:rPr>
      </w:pPr>
    </w:p>
    <w:p w14:paraId="55AB21D3" w14:textId="77777777" w:rsidR="005F6069" w:rsidRDefault="005F6069" w:rsidP="006248DA">
      <w:pPr>
        <w:jc w:val="right"/>
        <w:rPr>
          <w:b/>
          <w:bCs/>
          <w:i/>
          <w:iCs/>
          <w:noProof w:val="0"/>
        </w:rPr>
      </w:pPr>
    </w:p>
    <w:p w14:paraId="1707F112" w14:textId="52099BCE" w:rsidR="006248DA" w:rsidRDefault="006248DA" w:rsidP="006248DA">
      <w:pPr>
        <w:jc w:val="right"/>
        <w:rPr>
          <w:b/>
          <w:bCs/>
          <w:i/>
          <w:iCs/>
          <w:noProof w:val="0"/>
          <w:sz w:val="22"/>
          <w:szCs w:val="22"/>
        </w:rPr>
      </w:pPr>
      <w:r>
        <w:rPr>
          <w:b/>
          <w:bCs/>
          <w:i/>
          <w:iCs/>
          <w:noProof w:val="0"/>
        </w:rPr>
        <w:lastRenderedPageBreak/>
        <w:t>Anexa nr. 15</w:t>
      </w:r>
    </w:p>
    <w:p w14:paraId="26B805E6" w14:textId="77777777" w:rsidR="006248DA" w:rsidRDefault="006248DA" w:rsidP="006248DA">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CC71188" w14:textId="77777777" w:rsidR="006248DA" w:rsidRDefault="006248DA" w:rsidP="006248DA">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7BF88B75" w14:textId="77777777" w:rsidR="006248DA" w:rsidRDefault="006248DA" w:rsidP="006248DA">
      <w:pPr>
        <w:pStyle w:val="a8"/>
        <w:tabs>
          <w:tab w:val="left" w:pos="567"/>
        </w:tabs>
        <w:spacing w:line="360" w:lineRule="auto"/>
        <w:jc w:val="both"/>
        <w:rPr>
          <w:b/>
          <w:i/>
          <w:iCs/>
          <w:color w:val="2E74B5" w:themeColor="accent1" w:themeShade="BF"/>
          <w:sz w:val="28"/>
          <w:szCs w:val="28"/>
        </w:rPr>
      </w:pPr>
    </w:p>
    <w:p w14:paraId="090B0DDB" w14:textId="77777777" w:rsidR="006248DA" w:rsidRDefault="006248DA" w:rsidP="006248DA">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081F31E6" w14:textId="77777777" w:rsidR="006248DA" w:rsidRDefault="006248DA" w:rsidP="006248DA">
      <w:pPr>
        <w:spacing w:line="276" w:lineRule="auto"/>
        <w:jc w:val="center"/>
        <w:rPr>
          <w:rFonts w:eastAsia="PMingLiU"/>
          <w:b/>
          <w:lang w:eastAsia="zh-CN"/>
        </w:rPr>
      </w:pPr>
    </w:p>
    <w:p w14:paraId="2FCA05E5" w14:textId="77777777" w:rsidR="006248DA" w:rsidRDefault="006248DA" w:rsidP="006248DA">
      <w:pPr>
        <w:spacing w:line="276" w:lineRule="auto"/>
        <w:jc w:val="center"/>
        <w:rPr>
          <w:rFonts w:eastAsia="PMingLiU"/>
          <w:b/>
          <w:lang w:eastAsia="zh-CN"/>
        </w:rPr>
      </w:pPr>
    </w:p>
    <w:p w14:paraId="7450E4A6" w14:textId="77777777" w:rsidR="006248DA" w:rsidRDefault="006248DA" w:rsidP="006248DA">
      <w:pPr>
        <w:spacing w:line="276" w:lineRule="auto"/>
        <w:jc w:val="center"/>
        <w:rPr>
          <w:rFonts w:eastAsia="PMingLiU"/>
          <w:b/>
          <w:noProof w:val="0"/>
          <w:lang w:eastAsia="zh-CN"/>
        </w:rPr>
      </w:pPr>
    </w:p>
    <w:p w14:paraId="5E60B8ED" w14:textId="77777777" w:rsidR="006248DA" w:rsidRDefault="006248DA" w:rsidP="006248DA">
      <w:pPr>
        <w:ind w:firstLine="709"/>
        <w:jc w:val="center"/>
        <w:rPr>
          <w:rFonts w:eastAsia="PMingLiU"/>
          <w:b/>
          <w:lang w:eastAsia="zh-CN"/>
        </w:rPr>
      </w:pPr>
      <w:r>
        <w:rPr>
          <w:rFonts w:eastAsia="PMingLiU"/>
          <w:b/>
          <w:lang w:eastAsia="zh-CN"/>
        </w:rPr>
        <w:t>DECLARAŢIE</w:t>
      </w:r>
    </w:p>
    <w:p w14:paraId="3FA3496B" w14:textId="77777777" w:rsidR="006248DA" w:rsidRDefault="006248DA" w:rsidP="006248DA">
      <w:pPr>
        <w:ind w:firstLine="709"/>
        <w:jc w:val="center"/>
        <w:rPr>
          <w:rFonts w:eastAsia="PMingLiU"/>
          <w:b/>
          <w:lang w:eastAsia="zh-CN"/>
        </w:rPr>
      </w:pPr>
      <w:r>
        <w:rPr>
          <w:rFonts w:eastAsia="PMingLiU"/>
          <w:b/>
          <w:lang w:eastAsia="zh-CN"/>
        </w:rPr>
        <w:t>privind personalul de specialitate propus pentru implementarea contractului</w:t>
      </w:r>
    </w:p>
    <w:p w14:paraId="7644683B" w14:textId="77777777" w:rsidR="006248DA" w:rsidRDefault="006248DA" w:rsidP="006248D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76"/>
        <w:gridCol w:w="1828"/>
        <w:gridCol w:w="1895"/>
        <w:gridCol w:w="1932"/>
        <w:gridCol w:w="1656"/>
      </w:tblGrid>
      <w:tr w:rsidR="006248DA" w:rsidRPr="006248DA" w14:paraId="3F85B8FA" w14:textId="77777777" w:rsidTr="006248DA">
        <w:trPr>
          <w:cantSplit/>
          <w:trHeight w:val="1942"/>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FA1E2" w14:textId="77777777" w:rsidR="006248DA" w:rsidRDefault="006248DA">
            <w:pPr>
              <w:tabs>
                <w:tab w:val="left" w:pos="567"/>
              </w:tabs>
              <w:spacing w:line="256" w:lineRule="auto"/>
              <w:jc w:val="center"/>
              <w:rPr>
                <w:b/>
                <w:bCs/>
              </w:rPr>
            </w:pPr>
          </w:p>
          <w:p w14:paraId="24D23E15" w14:textId="77777777" w:rsidR="006248DA" w:rsidRDefault="006248DA">
            <w:pPr>
              <w:tabs>
                <w:tab w:val="left" w:pos="567"/>
              </w:tabs>
              <w:spacing w:line="256" w:lineRule="auto"/>
              <w:jc w:val="center"/>
              <w:rPr>
                <w:b/>
                <w:bCs/>
              </w:rPr>
            </w:pPr>
            <w:r>
              <w:rPr>
                <w:b/>
                <w:bCs/>
              </w:rPr>
              <w:t>Nr.</w:t>
            </w:r>
          </w:p>
          <w:p w14:paraId="30A48372" w14:textId="77777777" w:rsidR="006248DA" w:rsidRDefault="006248DA">
            <w:pPr>
              <w:tabs>
                <w:tab w:val="left" w:pos="567"/>
              </w:tabs>
              <w:spacing w:line="256" w:lineRule="auto"/>
              <w:jc w:val="center"/>
              <w:rPr>
                <w:b/>
                <w:bCs/>
              </w:rPr>
            </w:pPr>
            <w:r>
              <w:rPr>
                <w:b/>
                <w:bCs/>
              </w:rPr>
              <w:t>d/o</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381C2" w14:textId="77777777" w:rsidR="006248DA" w:rsidRDefault="006248DA">
            <w:pPr>
              <w:tabs>
                <w:tab w:val="left" w:pos="567"/>
                <w:tab w:val="left" w:pos="1134"/>
              </w:tabs>
              <w:spacing w:line="256" w:lineRule="auto"/>
              <w:ind w:left="360"/>
              <w:jc w:val="center"/>
              <w:outlineLvl w:val="0"/>
              <w:rPr>
                <w:b/>
                <w:bCs/>
              </w:rPr>
            </w:pPr>
          </w:p>
          <w:p w14:paraId="48A5C50B" w14:textId="77777777" w:rsidR="006248DA" w:rsidRDefault="006248DA">
            <w:pPr>
              <w:tabs>
                <w:tab w:val="left" w:pos="567"/>
              </w:tabs>
              <w:spacing w:line="256" w:lineRule="auto"/>
              <w:jc w:val="center"/>
              <w:rPr>
                <w:b/>
                <w:bCs/>
              </w:rPr>
            </w:pPr>
            <w:r>
              <w:rPr>
                <w:b/>
                <w:bCs/>
              </w:rPr>
              <w:t>Funcţia</w:t>
            </w:r>
          </w:p>
        </w:tc>
        <w:tc>
          <w:tcPr>
            <w:tcW w:w="9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852179" w14:textId="77777777" w:rsidR="006248DA" w:rsidRDefault="006248DA">
            <w:pPr>
              <w:tabs>
                <w:tab w:val="left" w:pos="567"/>
                <w:tab w:val="left" w:pos="1134"/>
              </w:tabs>
              <w:spacing w:line="256" w:lineRule="auto"/>
              <w:ind w:left="360"/>
              <w:jc w:val="center"/>
              <w:outlineLvl w:val="0"/>
              <w:rPr>
                <w:b/>
                <w:bCs/>
              </w:rPr>
            </w:pPr>
          </w:p>
          <w:p w14:paraId="0061D6B5" w14:textId="77777777" w:rsidR="006248DA" w:rsidRDefault="006248DA">
            <w:pPr>
              <w:tabs>
                <w:tab w:val="left" w:pos="567"/>
              </w:tabs>
              <w:spacing w:line="256" w:lineRule="auto"/>
              <w:jc w:val="center"/>
              <w:rPr>
                <w:b/>
                <w:bCs/>
              </w:rPr>
            </w:pPr>
            <w:r>
              <w:rPr>
                <w:b/>
                <w:bCs/>
              </w:rPr>
              <w:t>Studii de specialitate</w:t>
            </w:r>
          </w:p>
        </w:tc>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696A0" w14:textId="77777777" w:rsidR="006248DA" w:rsidRDefault="006248DA">
            <w:pPr>
              <w:tabs>
                <w:tab w:val="left" w:pos="567"/>
              </w:tabs>
              <w:spacing w:line="256" w:lineRule="auto"/>
              <w:jc w:val="center"/>
              <w:rPr>
                <w:b/>
                <w:bCs/>
              </w:rPr>
            </w:pPr>
            <w:r>
              <w:rPr>
                <w:b/>
                <w:bCs/>
              </w:rPr>
              <w:t>Vechimea în  munca de specialitate (ani)</w:t>
            </w:r>
          </w:p>
        </w:tc>
        <w:tc>
          <w:tcPr>
            <w:tcW w:w="10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7D4CCC" w14:textId="77777777" w:rsidR="006248DA" w:rsidRDefault="006248DA">
            <w:pPr>
              <w:tabs>
                <w:tab w:val="left" w:pos="567"/>
              </w:tabs>
              <w:spacing w:line="256" w:lineRule="auto"/>
              <w:jc w:val="center"/>
              <w:rPr>
                <w:b/>
                <w:bCs/>
              </w:rPr>
            </w:pPr>
            <w:r>
              <w:rPr>
                <w:b/>
                <w:bCs/>
              </w:rPr>
              <w:t>Numărul şi denumirea lucrărilor similare executate în calitate de conducător</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7F9B7" w14:textId="77777777" w:rsidR="006248DA" w:rsidRDefault="006248DA">
            <w:pPr>
              <w:tabs>
                <w:tab w:val="left" w:pos="567"/>
              </w:tabs>
              <w:spacing w:line="256" w:lineRule="auto"/>
              <w:jc w:val="center"/>
              <w:rPr>
                <w:b/>
                <w:bCs/>
              </w:rPr>
            </w:pPr>
            <w:r>
              <w:rPr>
                <w:b/>
                <w:bCs/>
              </w:rPr>
              <w:t>Numărul certificatului de atestare</w:t>
            </w:r>
          </w:p>
          <w:p w14:paraId="35339F86" w14:textId="77777777" w:rsidR="006248DA" w:rsidRDefault="006248DA">
            <w:pPr>
              <w:tabs>
                <w:tab w:val="left" w:pos="567"/>
              </w:tabs>
              <w:spacing w:line="256" w:lineRule="auto"/>
              <w:jc w:val="center"/>
              <w:rPr>
                <w:b/>
                <w:bCs/>
              </w:rPr>
            </w:pPr>
            <w:r>
              <w:rPr>
                <w:b/>
                <w:bCs/>
              </w:rPr>
              <w:t>și data eliberării</w:t>
            </w:r>
          </w:p>
          <w:p w14:paraId="187B9A72" w14:textId="77777777" w:rsidR="006248DA" w:rsidRDefault="006248DA">
            <w:pPr>
              <w:tabs>
                <w:tab w:val="left" w:pos="567"/>
                <w:tab w:val="left" w:pos="1134"/>
              </w:tabs>
              <w:spacing w:line="256" w:lineRule="auto"/>
              <w:ind w:left="360"/>
              <w:jc w:val="center"/>
              <w:outlineLvl w:val="0"/>
              <w:rPr>
                <w:b/>
                <w:bCs/>
              </w:rPr>
            </w:pPr>
          </w:p>
          <w:p w14:paraId="58E0B4D2" w14:textId="77777777" w:rsidR="006248DA" w:rsidRDefault="006248DA">
            <w:pPr>
              <w:tabs>
                <w:tab w:val="left" w:pos="567"/>
                <w:tab w:val="left" w:pos="1134"/>
              </w:tabs>
              <w:spacing w:line="256" w:lineRule="auto"/>
              <w:ind w:left="360"/>
              <w:jc w:val="center"/>
              <w:outlineLvl w:val="0"/>
              <w:rPr>
                <w:b/>
                <w:bCs/>
              </w:rPr>
            </w:pPr>
          </w:p>
        </w:tc>
      </w:tr>
      <w:tr w:rsidR="006248DA" w14:paraId="50EFF831" w14:textId="77777777" w:rsidTr="006248DA">
        <w:trPr>
          <w:cantSplit/>
          <w:trHeight w:val="320"/>
        </w:trPr>
        <w:tc>
          <w:tcPr>
            <w:tcW w:w="298" w:type="pct"/>
            <w:tcBorders>
              <w:top w:val="single" w:sz="4" w:space="0" w:color="auto"/>
              <w:left w:val="single" w:sz="4" w:space="0" w:color="auto"/>
              <w:bottom w:val="single" w:sz="4" w:space="0" w:color="auto"/>
              <w:right w:val="single" w:sz="4" w:space="0" w:color="auto"/>
            </w:tcBorders>
          </w:tcPr>
          <w:p w14:paraId="08161CC0" w14:textId="77777777" w:rsidR="006248DA" w:rsidRDefault="006248DA">
            <w:pPr>
              <w:tabs>
                <w:tab w:val="left" w:pos="567"/>
                <w:tab w:val="left" w:pos="1134"/>
              </w:tabs>
              <w:spacing w:line="256" w:lineRule="auto"/>
              <w:ind w:left="360"/>
              <w:jc w:val="both"/>
              <w:outlineLvl w:val="0"/>
              <w:rPr>
                <w:b/>
                <w:bCs/>
              </w:rPr>
            </w:pPr>
          </w:p>
        </w:tc>
        <w:tc>
          <w:tcPr>
            <w:tcW w:w="790" w:type="pct"/>
            <w:tcBorders>
              <w:top w:val="single" w:sz="4" w:space="0" w:color="auto"/>
              <w:left w:val="single" w:sz="4" w:space="0" w:color="auto"/>
              <w:bottom w:val="single" w:sz="4" w:space="0" w:color="auto"/>
              <w:right w:val="single" w:sz="4" w:space="0" w:color="auto"/>
            </w:tcBorders>
            <w:hideMark/>
          </w:tcPr>
          <w:p w14:paraId="5359A1A1" w14:textId="77777777" w:rsidR="006248DA" w:rsidRDefault="006248DA">
            <w:pPr>
              <w:tabs>
                <w:tab w:val="left" w:pos="567"/>
              </w:tabs>
              <w:spacing w:line="256" w:lineRule="auto"/>
              <w:jc w:val="both"/>
              <w:rPr>
                <w:b/>
                <w:bCs/>
              </w:rPr>
            </w:pPr>
            <w:r>
              <w:rPr>
                <w:b/>
                <w:bCs/>
              </w:rPr>
              <w:t>1</w:t>
            </w:r>
          </w:p>
        </w:tc>
        <w:tc>
          <w:tcPr>
            <w:tcW w:w="978" w:type="pct"/>
            <w:tcBorders>
              <w:top w:val="single" w:sz="4" w:space="0" w:color="auto"/>
              <w:left w:val="single" w:sz="4" w:space="0" w:color="auto"/>
              <w:bottom w:val="single" w:sz="4" w:space="0" w:color="auto"/>
              <w:right w:val="single" w:sz="4" w:space="0" w:color="auto"/>
            </w:tcBorders>
            <w:hideMark/>
          </w:tcPr>
          <w:p w14:paraId="309A79F3" w14:textId="77777777" w:rsidR="006248DA" w:rsidRDefault="006248DA">
            <w:pPr>
              <w:tabs>
                <w:tab w:val="left" w:pos="567"/>
              </w:tabs>
              <w:spacing w:line="256" w:lineRule="auto"/>
              <w:jc w:val="both"/>
              <w:rPr>
                <w:b/>
                <w:bCs/>
              </w:rPr>
            </w:pPr>
            <w:r>
              <w:rPr>
                <w:b/>
                <w:bCs/>
              </w:rPr>
              <w:t>2</w:t>
            </w:r>
          </w:p>
        </w:tc>
        <w:tc>
          <w:tcPr>
            <w:tcW w:w="1014" w:type="pct"/>
            <w:tcBorders>
              <w:top w:val="single" w:sz="4" w:space="0" w:color="auto"/>
              <w:left w:val="single" w:sz="4" w:space="0" w:color="auto"/>
              <w:bottom w:val="single" w:sz="4" w:space="0" w:color="auto"/>
              <w:right w:val="single" w:sz="4" w:space="0" w:color="auto"/>
            </w:tcBorders>
            <w:hideMark/>
          </w:tcPr>
          <w:p w14:paraId="31453EAA" w14:textId="77777777" w:rsidR="006248DA" w:rsidRDefault="006248DA">
            <w:pPr>
              <w:tabs>
                <w:tab w:val="left" w:pos="567"/>
              </w:tabs>
              <w:spacing w:line="256" w:lineRule="auto"/>
              <w:jc w:val="both"/>
              <w:rPr>
                <w:b/>
                <w:bCs/>
              </w:rPr>
            </w:pPr>
            <w:r>
              <w:rPr>
                <w:b/>
                <w:bCs/>
              </w:rPr>
              <w:t>3</w:t>
            </w:r>
          </w:p>
        </w:tc>
        <w:tc>
          <w:tcPr>
            <w:tcW w:w="1034" w:type="pct"/>
            <w:tcBorders>
              <w:top w:val="single" w:sz="4" w:space="0" w:color="auto"/>
              <w:left w:val="single" w:sz="4" w:space="0" w:color="auto"/>
              <w:bottom w:val="single" w:sz="4" w:space="0" w:color="auto"/>
              <w:right w:val="single" w:sz="4" w:space="0" w:color="auto"/>
            </w:tcBorders>
            <w:hideMark/>
          </w:tcPr>
          <w:p w14:paraId="4881BC00" w14:textId="77777777" w:rsidR="006248DA" w:rsidRDefault="006248DA">
            <w:pPr>
              <w:tabs>
                <w:tab w:val="left" w:pos="567"/>
              </w:tabs>
              <w:spacing w:line="256" w:lineRule="auto"/>
              <w:jc w:val="both"/>
              <w:rPr>
                <w:b/>
                <w:bCs/>
              </w:rPr>
            </w:pPr>
            <w:r>
              <w:rPr>
                <w:b/>
                <w:bCs/>
              </w:rPr>
              <w:t>4</w:t>
            </w:r>
          </w:p>
        </w:tc>
        <w:tc>
          <w:tcPr>
            <w:tcW w:w="887" w:type="pct"/>
            <w:tcBorders>
              <w:top w:val="single" w:sz="4" w:space="0" w:color="auto"/>
              <w:left w:val="single" w:sz="4" w:space="0" w:color="auto"/>
              <w:bottom w:val="single" w:sz="4" w:space="0" w:color="auto"/>
              <w:right w:val="single" w:sz="4" w:space="0" w:color="auto"/>
            </w:tcBorders>
            <w:hideMark/>
          </w:tcPr>
          <w:p w14:paraId="34162757" w14:textId="77777777" w:rsidR="006248DA" w:rsidRDefault="006248DA">
            <w:pPr>
              <w:tabs>
                <w:tab w:val="left" w:pos="567"/>
              </w:tabs>
              <w:spacing w:line="256" w:lineRule="auto"/>
              <w:jc w:val="both"/>
              <w:rPr>
                <w:b/>
                <w:bCs/>
              </w:rPr>
            </w:pPr>
            <w:r>
              <w:rPr>
                <w:b/>
                <w:bCs/>
              </w:rPr>
              <w:t>5</w:t>
            </w:r>
          </w:p>
        </w:tc>
      </w:tr>
      <w:tr w:rsidR="006248DA" w14:paraId="77E6EC98" w14:textId="77777777" w:rsidTr="006248DA">
        <w:trPr>
          <w:cantSplit/>
          <w:trHeight w:val="140"/>
        </w:trPr>
        <w:tc>
          <w:tcPr>
            <w:tcW w:w="298" w:type="pct"/>
            <w:tcBorders>
              <w:top w:val="single" w:sz="4" w:space="0" w:color="auto"/>
              <w:left w:val="single" w:sz="4" w:space="0" w:color="auto"/>
              <w:bottom w:val="single" w:sz="4" w:space="0" w:color="auto"/>
              <w:right w:val="single" w:sz="4" w:space="0" w:color="auto"/>
            </w:tcBorders>
          </w:tcPr>
          <w:p w14:paraId="2111437F"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2E5734DB" w14:textId="77777777" w:rsidR="006248DA" w:rsidRDefault="006248DA">
            <w:pPr>
              <w:tabs>
                <w:tab w:val="left" w:pos="567"/>
              </w:tabs>
              <w:spacing w:line="256" w:lineRule="auto"/>
              <w:jc w:val="both"/>
              <w:rPr>
                <w:bCs/>
              </w:rPr>
            </w:pPr>
            <w:r>
              <w:rPr>
                <w:bCs/>
              </w:rPr>
              <w:t>Diriginte de şantier</w:t>
            </w:r>
          </w:p>
        </w:tc>
        <w:tc>
          <w:tcPr>
            <w:tcW w:w="978" w:type="pct"/>
            <w:tcBorders>
              <w:top w:val="single" w:sz="4" w:space="0" w:color="auto"/>
              <w:left w:val="single" w:sz="4" w:space="0" w:color="auto"/>
              <w:bottom w:val="single" w:sz="4" w:space="0" w:color="auto"/>
              <w:right w:val="single" w:sz="4" w:space="0" w:color="auto"/>
            </w:tcBorders>
          </w:tcPr>
          <w:p w14:paraId="6293879A"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50C61B2D"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5B0D6D54"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2D282382" w14:textId="77777777" w:rsidR="006248DA" w:rsidRDefault="006248DA">
            <w:pPr>
              <w:keepNext/>
              <w:keepLines/>
              <w:tabs>
                <w:tab w:val="left" w:pos="567"/>
              </w:tabs>
              <w:spacing w:before="200" w:line="256" w:lineRule="auto"/>
              <w:jc w:val="both"/>
              <w:outlineLvl w:val="2"/>
              <w:rPr>
                <w:bCs/>
              </w:rPr>
            </w:pPr>
          </w:p>
        </w:tc>
      </w:tr>
      <w:tr w:rsidR="006248DA" w14:paraId="331F637C" w14:textId="77777777" w:rsidTr="006248DA">
        <w:trPr>
          <w:cantSplit/>
          <w:trHeight w:val="140"/>
        </w:trPr>
        <w:tc>
          <w:tcPr>
            <w:tcW w:w="298" w:type="pct"/>
            <w:tcBorders>
              <w:top w:val="single" w:sz="4" w:space="0" w:color="auto"/>
              <w:left w:val="single" w:sz="4" w:space="0" w:color="auto"/>
              <w:bottom w:val="single" w:sz="4" w:space="0" w:color="auto"/>
              <w:right w:val="single" w:sz="4" w:space="0" w:color="auto"/>
            </w:tcBorders>
          </w:tcPr>
          <w:p w14:paraId="710F7029"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784ED94A" w14:textId="77777777" w:rsidR="006248DA" w:rsidRDefault="006248DA">
            <w:pPr>
              <w:tabs>
                <w:tab w:val="left" w:pos="567"/>
              </w:tabs>
              <w:spacing w:line="256" w:lineRule="auto"/>
              <w:jc w:val="both"/>
              <w:rPr>
                <w:bCs/>
              </w:rPr>
            </w:pPr>
            <w:r>
              <w:rPr>
                <w:bCs/>
              </w:rPr>
              <w:t>Maiştri</w:t>
            </w:r>
          </w:p>
        </w:tc>
        <w:tc>
          <w:tcPr>
            <w:tcW w:w="978" w:type="pct"/>
            <w:tcBorders>
              <w:top w:val="single" w:sz="4" w:space="0" w:color="auto"/>
              <w:left w:val="single" w:sz="4" w:space="0" w:color="auto"/>
              <w:bottom w:val="single" w:sz="4" w:space="0" w:color="auto"/>
              <w:right w:val="single" w:sz="4" w:space="0" w:color="auto"/>
            </w:tcBorders>
          </w:tcPr>
          <w:p w14:paraId="03F2EA97"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191E5C54"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3CC8C235"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7CCF2DDD" w14:textId="77777777" w:rsidR="006248DA" w:rsidRDefault="006248DA">
            <w:pPr>
              <w:keepNext/>
              <w:keepLines/>
              <w:tabs>
                <w:tab w:val="left" w:pos="567"/>
              </w:tabs>
              <w:spacing w:before="200" w:line="256" w:lineRule="auto"/>
              <w:jc w:val="both"/>
              <w:outlineLvl w:val="2"/>
              <w:rPr>
                <w:bCs/>
              </w:rPr>
            </w:pPr>
          </w:p>
        </w:tc>
      </w:tr>
      <w:tr w:rsidR="006248DA" w14:paraId="12254DB8" w14:textId="77777777" w:rsidTr="006248DA">
        <w:trPr>
          <w:cantSplit/>
          <w:trHeight w:val="1270"/>
        </w:trPr>
        <w:tc>
          <w:tcPr>
            <w:tcW w:w="298" w:type="pct"/>
            <w:tcBorders>
              <w:top w:val="single" w:sz="4" w:space="0" w:color="auto"/>
              <w:left w:val="single" w:sz="4" w:space="0" w:color="auto"/>
              <w:bottom w:val="single" w:sz="4" w:space="0" w:color="auto"/>
              <w:right w:val="single" w:sz="4" w:space="0" w:color="auto"/>
            </w:tcBorders>
          </w:tcPr>
          <w:p w14:paraId="56384A9C" w14:textId="77777777" w:rsidR="006248DA" w:rsidRDefault="006248DA">
            <w:pPr>
              <w:keepNext/>
              <w:keepLines/>
              <w:tabs>
                <w:tab w:val="left" w:pos="567"/>
              </w:tabs>
              <w:spacing w:before="200" w:line="256" w:lineRule="auto"/>
              <w:jc w:val="both"/>
              <w:outlineLvl w:val="2"/>
              <w:rPr>
                <w:bCs/>
              </w:rPr>
            </w:pPr>
          </w:p>
        </w:tc>
        <w:tc>
          <w:tcPr>
            <w:tcW w:w="790" w:type="pct"/>
            <w:tcBorders>
              <w:top w:val="single" w:sz="4" w:space="0" w:color="auto"/>
              <w:left w:val="single" w:sz="4" w:space="0" w:color="auto"/>
              <w:bottom w:val="single" w:sz="4" w:space="0" w:color="auto"/>
              <w:right w:val="single" w:sz="4" w:space="0" w:color="auto"/>
            </w:tcBorders>
            <w:hideMark/>
          </w:tcPr>
          <w:p w14:paraId="48933636" w14:textId="77777777" w:rsidR="006248DA" w:rsidRDefault="006248DA">
            <w:pPr>
              <w:tabs>
                <w:tab w:val="left" w:pos="567"/>
              </w:tabs>
              <w:spacing w:line="256" w:lineRule="auto"/>
              <w:jc w:val="both"/>
              <w:rPr>
                <w:bCs/>
              </w:rPr>
            </w:pPr>
            <w:r>
              <w:rPr>
                <w:bCs/>
              </w:rPr>
              <w:t>Specialişti</w:t>
            </w:r>
          </w:p>
          <w:p w14:paraId="529392E7" w14:textId="77777777" w:rsidR="006248DA" w:rsidRDefault="006248DA">
            <w:pPr>
              <w:tabs>
                <w:tab w:val="left" w:pos="567"/>
              </w:tabs>
              <w:spacing w:line="256" w:lineRule="auto"/>
              <w:jc w:val="both"/>
              <w:rPr>
                <w:bCs/>
              </w:rPr>
            </w:pPr>
            <w:r>
              <w:rPr>
                <w:bCs/>
              </w:rPr>
              <w:t>……………</w:t>
            </w:r>
          </w:p>
          <w:p w14:paraId="0277873B" w14:textId="77777777" w:rsidR="006248DA" w:rsidRDefault="006248DA">
            <w:pPr>
              <w:tabs>
                <w:tab w:val="left" w:pos="567"/>
              </w:tabs>
              <w:spacing w:line="256" w:lineRule="auto"/>
              <w:jc w:val="both"/>
              <w:rPr>
                <w:bCs/>
              </w:rPr>
            </w:pPr>
            <w:r>
              <w:rPr>
                <w:bCs/>
              </w:rPr>
              <w:t>……………</w:t>
            </w:r>
          </w:p>
          <w:p w14:paraId="3E8B97B5" w14:textId="77777777" w:rsidR="006248DA" w:rsidRDefault="006248DA">
            <w:pPr>
              <w:tabs>
                <w:tab w:val="left" w:pos="567"/>
              </w:tabs>
              <w:spacing w:line="256" w:lineRule="auto"/>
              <w:jc w:val="both"/>
              <w:rPr>
                <w:bCs/>
              </w:rPr>
            </w:pPr>
            <w:r>
              <w:rPr>
                <w:bCs/>
              </w:rPr>
              <w:t>…………….</w:t>
            </w:r>
          </w:p>
        </w:tc>
        <w:tc>
          <w:tcPr>
            <w:tcW w:w="978" w:type="pct"/>
            <w:tcBorders>
              <w:top w:val="single" w:sz="4" w:space="0" w:color="auto"/>
              <w:left w:val="single" w:sz="4" w:space="0" w:color="auto"/>
              <w:bottom w:val="single" w:sz="4" w:space="0" w:color="auto"/>
              <w:right w:val="single" w:sz="4" w:space="0" w:color="auto"/>
            </w:tcBorders>
          </w:tcPr>
          <w:p w14:paraId="0C47DA38" w14:textId="77777777" w:rsidR="006248DA" w:rsidRDefault="006248DA">
            <w:pPr>
              <w:keepNext/>
              <w:keepLines/>
              <w:tabs>
                <w:tab w:val="left" w:pos="567"/>
              </w:tabs>
              <w:spacing w:before="200" w:line="256" w:lineRule="auto"/>
              <w:jc w:val="both"/>
              <w:outlineLvl w:val="2"/>
              <w:rPr>
                <w:bCs/>
              </w:rPr>
            </w:pPr>
          </w:p>
        </w:tc>
        <w:tc>
          <w:tcPr>
            <w:tcW w:w="1014" w:type="pct"/>
            <w:tcBorders>
              <w:top w:val="single" w:sz="4" w:space="0" w:color="auto"/>
              <w:left w:val="single" w:sz="4" w:space="0" w:color="auto"/>
              <w:bottom w:val="single" w:sz="4" w:space="0" w:color="auto"/>
              <w:right w:val="single" w:sz="4" w:space="0" w:color="auto"/>
            </w:tcBorders>
          </w:tcPr>
          <w:p w14:paraId="3B8B4A32" w14:textId="77777777" w:rsidR="006248DA" w:rsidRDefault="006248DA">
            <w:pPr>
              <w:keepNext/>
              <w:keepLines/>
              <w:tabs>
                <w:tab w:val="left" w:pos="567"/>
              </w:tabs>
              <w:spacing w:before="200" w:line="256" w:lineRule="auto"/>
              <w:jc w:val="both"/>
              <w:outlineLvl w:val="2"/>
              <w:rPr>
                <w:bCs/>
              </w:rPr>
            </w:pPr>
          </w:p>
        </w:tc>
        <w:tc>
          <w:tcPr>
            <w:tcW w:w="1034" w:type="pct"/>
            <w:tcBorders>
              <w:top w:val="single" w:sz="4" w:space="0" w:color="auto"/>
              <w:left w:val="single" w:sz="4" w:space="0" w:color="auto"/>
              <w:bottom w:val="single" w:sz="4" w:space="0" w:color="auto"/>
              <w:right w:val="single" w:sz="4" w:space="0" w:color="auto"/>
            </w:tcBorders>
          </w:tcPr>
          <w:p w14:paraId="69AA2E50" w14:textId="77777777" w:rsidR="006248DA" w:rsidRDefault="006248DA">
            <w:pPr>
              <w:keepNext/>
              <w:keepLines/>
              <w:tabs>
                <w:tab w:val="left" w:pos="567"/>
              </w:tabs>
              <w:spacing w:before="200" w:line="256" w:lineRule="auto"/>
              <w:jc w:val="both"/>
              <w:outlineLvl w:val="2"/>
              <w:rPr>
                <w:bCs/>
              </w:rPr>
            </w:pPr>
          </w:p>
        </w:tc>
        <w:tc>
          <w:tcPr>
            <w:tcW w:w="887" w:type="pct"/>
            <w:tcBorders>
              <w:top w:val="single" w:sz="4" w:space="0" w:color="auto"/>
              <w:left w:val="single" w:sz="4" w:space="0" w:color="auto"/>
              <w:bottom w:val="single" w:sz="4" w:space="0" w:color="auto"/>
              <w:right w:val="single" w:sz="4" w:space="0" w:color="auto"/>
            </w:tcBorders>
          </w:tcPr>
          <w:p w14:paraId="40BF9E36" w14:textId="77777777" w:rsidR="006248DA" w:rsidRDefault="006248DA">
            <w:pPr>
              <w:keepNext/>
              <w:keepLines/>
              <w:tabs>
                <w:tab w:val="left" w:pos="567"/>
              </w:tabs>
              <w:spacing w:before="200" w:line="256" w:lineRule="auto"/>
              <w:jc w:val="both"/>
              <w:outlineLvl w:val="2"/>
              <w:rPr>
                <w:bCs/>
              </w:rPr>
            </w:pPr>
          </w:p>
        </w:tc>
      </w:tr>
    </w:tbl>
    <w:p w14:paraId="3C2345FD" w14:textId="77777777" w:rsidR="006248DA" w:rsidRDefault="006248DA" w:rsidP="006248DA">
      <w:pPr>
        <w:jc w:val="both"/>
        <w:rPr>
          <w:rFonts w:eastAsia="PMingLiU"/>
          <w:lang w:eastAsia="zh-CN"/>
        </w:rPr>
      </w:pPr>
    </w:p>
    <w:p w14:paraId="3040D2F4" w14:textId="77777777" w:rsidR="006248DA" w:rsidRDefault="006248DA" w:rsidP="006248DA">
      <w:pPr>
        <w:jc w:val="both"/>
        <w:rPr>
          <w:rFonts w:eastAsia="PMingLiU"/>
          <w:lang w:eastAsia="zh-CN"/>
        </w:rPr>
      </w:pPr>
      <w:r>
        <w:rPr>
          <w:rFonts w:eastAsia="PMingLiU"/>
          <w:lang w:eastAsia="zh-CN"/>
        </w:rPr>
        <w:t>Semnat: _________________________________________</w:t>
      </w:r>
    </w:p>
    <w:p w14:paraId="41E99E87" w14:textId="77777777" w:rsidR="006248DA" w:rsidRDefault="006248DA" w:rsidP="006248DA">
      <w:pPr>
        <w:jc w:val="both"/>
        <w:rPr>
          <w:rFonts w:eastAsia="PMingLiU"/>
          <w:lang w:eastAsia="zh-CN"/>
        </w:rPr>
      </w:pPr>
      <w:r>
        <w:rPr>
          <w:rFonts w:eastAsia="PMingLiU"/>
          <w:lang w:eastAsia="zh-CN"/>
        </w:rPr>
        <w:t>Nume: __________________________________________</w:t>
      </w:r>
    </w:p>
    <w:p w14:paraId="3A736A40" w14:textId="77777777" w:rsidR="006248DA" w:rsidRDefault="006248DA" w:rsidP="006248DA">
      <w:pPr>
        <w:jc w:val="both"/>
        <w:rPr>
          <w:rFonts w:eastAsia="PMingLiU"/>
          <w:lang w:eastAsia="zh-CN"/>
        </w:rPr>
      </w:pPr>
      <w:r>
        <w:rPr>
          <w:rFonts w:eastAsia="PMingLiU"/>
          <w:lang w:eastAsia="zh-CN"/>
        </w:rPr>
        <w:t>Funcţia în cadrul întreprinderii: ____________________________</w:t>
      </w:r>
    </w:p>
    <w:p w14:paraId="78BFDE7B" w14:textId="77777777" w:rsidR="006248DA" w:rsidRDefault="006248DA" w:rsidP="006248DA">
      <w:pPr>
        <w:jc w:val="both"/>
        <w:rPr>
          <w:rFonts w:eastAsia="PMingLiU"/>
          <w:lang w:eastAsia="zh-CN"/>
        </w:rPr>
      </w:pPr>
      <w:r>
        <w:rPr>
          <w:rFonts w:eastAsia="PMingLiU"/>
          <w:lang w:eastAsia="zh-CN"/>
        </w:rPr>
        <w:t>Denumirea întreprinderii: _________________________________</w:t>
      </w:r>
    </w:p>
    <w:p w14:paraId="35243B29" w14:textId="77777777" w:rsidR="006248DA" w:rsidRDefault="006248DA" w:rsidP="00CA0DF5">
      <w:pPr>
        <w:jc w:val="right"/>
        <w:rPr>
          <w:b/>
          <w:bCs/>
          <w:i/>
          <w:iCs/>
          <w:noProof w:val="0"/>
        </w:rPr>
      </w:pPr>
    </w:p>
    <w:p w14:paraId="33B00FE4" w14:textId="77777777" w:rsidR="00CA0DF5" w:rsidRDefault="00CA0DF5" w:rsidP="00CA0DF5">
      <w:pPr>
        <w:jc w:val="right"/>
        <w:rPr>
          <w:b/>
          <w:bCs/>
          <w:i/>
          <w:iCs/>
          <w:noProof w:val="0"/>
        </w:rPr>
      </w:pPr>
    </w:p>
    <w:p w14:paraId="348C8A8A" w14:textId="77777777" w:rsidR="00CA0DF5" w:rsidRDefault="00CA0DF5" w:rsidP="00CA0DF5">
      <w:pPr>
        <w:jc w:val="right"/>
        <w:rPr>
          <w:b/>
          <w:bCs/>
          <w:i/>
          <w:iCs/>
          <w:noProof w:val="0"/>
        </w:rPr>
      </w:pPr>
    </w:p>
    <w:p w14:paraId="68E41B4D" w14:textId="77777777" w:rsidR="00CA0DF5" w:rsidRDefault="00CA0DF5" w:rsidP="00CA0DF5">
      <w:pPr>
        <w:jc w:val="right"/>
        <w:rPr>
          <w:b/>
          <w:bCs/>
          <w:i/>
          <w:iCs/>
          <w:noProof w:val="0"/>
        </w:rPr>
      </w:pPr>
    </w:p>
    <w:p w14:paraId="7E0C35D4" w14:textId="77777777" w:rsidR="00CA0DF5" w:rsidRDefault="00CA0DF5" w:rsidP="00CA0DF5">
      <w:pPr>
        <w:jc w:val="right"/>
        <w:rPr>
          <w:b/>
          <w:bCs/>
          <w:i/>
          <w:iCs/>
          <w:noProof w:val="0"/>
        </w:rPr>
      </w:pPr>
    </w:p>
    <w:p w14:paraId="6A7A81FF" w14:textId="77777777" w:rsidR="00CA0DF5" w:rsidRDefault="00CA0DF5" w:rsidP="00CA0DF5">
      <w:pPr>
        <w:jc w:val="right"/>
        <w:rPr>
          <w:b/>
          <w:bCs/>
          <w:i/>
          <w:iCs/>
          <w:noProof w:val="0"/>
        </w:rPr>
      </w:pPr>
    </w:p>
    <w:p w14:paraId="73C70E97" w14:textId="77777777" w:rsidR="006248DA" w:rsidRDefault="006248DA" w:rsidP="00CA0DF5">
      <w:pPr>
        <w:jc w:val="right"/>
        <w:rPr>
          <w:b/>
          <w:bCs/>
          <w:i/>
          <w:iCs/>
          <w:noProof w:val="0"/>
        </w:rPr>
      </w:pPr>
    </w:p>
    <w:p w14:paraId="3687A513" w14:textId="77777777" w:rsidR="006248DA" w:rsidRDefault="006248DA" w:rsidP="00CA0DF5">
      <w:pPr>
        <w:jc w:val="right"/>
        <w:rPr>
          <w:b/>
          <w:bCs/>
          <w:i/>
          <w:iCs/>
          <w:noProof w:val="0"/>
        </w:rPr>
      </w:pPr>
    </w:p>
    <w:p w14:paraId="0CD4AB3D" w14:textId="77777777" w:rsidR="006248DA" w:rsidRDefault="006248DA" w:rsidP="00CA0DF5">
      <w:pPr>
        <w:jc w:val="right"/>
        <w:rPr>
          <w:b/>
          <w:bCs/>
          <w:i/>
          <w:iCs/>
          <w:noProof w:val="0"/>
        </w:rPr>
      </w:pPr>
    </w:p>
    <w:p w14:paraId="55B9F4C3" w14:textId="77777777" w:rsidR="006248DA" w:rsidRDefault="006248DA" w:rsidP="00CA0DF5">
      <w:pPr>
        <w:jc w:val="right"/>
        <w:rPr>
          <w:b/>
          <w:bCs/>
          <w:i/>
          <w:iCs/>
          <w:noProof w:val="0"/>
        </w:rPr>
      </w:pPr>
    </w:p>
    <w:p w14:paraId="59EFC01E" w14:textId="77777777" w:rsidR="006248DA" w:rsidRDefault="006248DA" w:rsidP="00CA0DF5">
      <w:pPr>
        <w:jc w:val="right"/>
        <w:rPr>
          <w:b/>
          <w:bCs/>
          <w:i/>
          <w:iCs/>
          <w:noProof w:val="0"/>
        </w:rPr>
      </w:pPr>
    </w:p>
    <w:p w14:paraId="5DAA3296" w14:textId="77777777" w:rsidR="006248DA" w:rsidRDefault="006248DA" w:rsidP="00CA0DF5">
      <w:pPr>
        <w:jc w:val="right"/>
        <w:rPr>
          <w:b/>
          <w:bCs/>
          <w:i/>
          <w:iCs/>
          <w:noProof w:val="0"/>
        </w:rPr>
      </w:pPr>
    </w:p>
    <w:p w14:paraId="65638FB6" w14:textId="77777777" w:rsidR="006248DA" w:rsidRDefault="006248DA" w:rsidP="00CA0DF5">
      <w:pPr>
        <w:jc w:val="right"/>
        <w:rPr>
          <w:b/>
          <w:bCs/>
          <w:i/>
          <w:iCs/>
          <w:noProof w:val="0"/>
        </w:rPr>
      </w:pPr>
    </w:p>
    <w:p w14:paraId="378D368C" w14:textId="77777777" w:rsidR="006248DA" w:rsidRDefault="006248DA" w:rsidP="00CA0DF5">
      <w:pPr>
        <w:jc w:val="right"/>
        <w:rPr>
          <w:b/>
          <w:bCs/>
          <w:i/>
          <w:iCs/>
          <w:noProof w:val="0"/>
        </w:rPr>
      </w:pPr>
    </w:p>
    <w:p w14:paraId="3F72753F" w14:textId="77777777" w:rsidR="006248DA" w:rsidRDefault="006248DA" w:rsidP="00CA0DF5">
      <w:pPr>
        <w:jc w:val="right"/>
        <w:rPr>
          <w:b/>
          <w:bCs/>
          <w:i/>
          <w:iCs/>
          <w:noProof w:val="0"/>
        </w:rPr>
      </w:pPr>
    </w:p>
    <w:p w14:paraId="2508CA4E" w14:textId="77777777" w:rsidR="006248DA" w:rsidRDefault="006248DA" w:rsidP="00CA0DF5">
      <w:pPr>
        <w:jc w:val="right"/>
        <w:rPr>
          <w:b/>
          <w:bCs/>
          <w:i/>
          <w:iCs/>
          <w:noProof w:val="0"/>
        </w:rPr>
      </w:pPr>
    </w:p>
    <w:p w14:paraId="608E5868" w14:textId="77777777" w:rsidR="00CA0DF5" w:rsidRDefault="00CA0DF5" w:rsidP="00CA0DF5">
      <w:pPr>
        <w:jc w:val="right"/>
        <w:rPr>
          <w:b/>
          <w:bCs/>
          <w:i/>
          <w:iCs/>
          <w:noProof w:val="0"/>
        </w:rPr>
      </w:pPr>
    </w:p>
    <w:p w14:paraId="3D90FAB5" w14:textId="77777777" w:rsidR="00CA0DF5" w:rsidRDefault="00CA0DF5" w:rsidP="00CA0DF5">
      <w:pPr>
        <w:jc w:val="right"/>
        <w:rPr>
          <w:b/>
          <w:bCs/>
          <w:i/>
          <w:iCs/>
          <w:noProof w:val="0"/>
        </w:rPr>
      </w:pPr>
    </w:p>
    <w:bookmarkEnd w:id="5"/>
    <w:p w14:paraId="74AE0F9D" w14:textId="757D5F3C" w:rsidR="00BA7FF4" w:rsidRPr="00387620" w:rsidRDefault="00BA7FF4" w:rsidP="00BA7FF4">
      <w:pPr>
        <w:jc w:val="right"/>
        <w:rPr>
          <w:b/>
          <w:bCs/>
          <w:i/>
          <w:iCs/>
          <w:noProof w:val="0"/>
          <w:sz w:val="22"/>
          <w:szCs w:val="22"/>
        </w:rPr>
      </w:pPr>
      <w:r w:rsidRPr="00387620">
        <w:rPr>
          <w:b/>
          <w:bCs/>
          <w:i/>
          <w:iCs/>
          <w:noProof w:val="0"/>
        </w:rPr>
        <w:lastRenderedPageBreak/>
        <w:t>Anexa nr.</w:t>
      </w:r>
      <w:r w:rsidR="00FF5CB2" w:rsidRPr="00387620">
        <w:rPr>
          <w:b/>
          <w:bCs/>
          <w:i/>
          <w:iCs/>
          <w:noProof w:val="0"/>
        </w:rPr>
        <w:t xml:space="preserve"> </w:t>
      </w:r>
      <w:r w:rsidRPr="00387620">
        <w:rPr>
          <w:b/>
          <w:bCs/>
          <w:i/>
          <w:iCs/>
          <w:noProof w:val="0"/>
        </w:rPr>
        <w:t>2</w:t>
      </w:r>
      <w:r w:rsidR="00EF4276" w:rsidRPr="00387620">
        <w:rPr>
          <w:b/>
          <w:bCs/>
          <w:i/>
          <w:iCs/>
          <w:noProof w:val="0"/>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rPr>
      </w:pPr>
      <w:r w:rsidRPr="00387620">
        <w:rPr>
          <w:b/>
          <w:color w:val="000000"/>
          <w:w w:val="90"/>
          <w:sz w:val="20"/>
          <w:szCs w:val="20"/>
        </w:rPr>
        <w:t>(Antetul instituției)</w:t>
      </w:r>
    </w:p>
    <w:p w14:paraId="0B6F045B" w14:textId="77777777" w:rsidR="00E93A68" w:rsidRPr="00FF430B" w:rsidRDefault="00BE1CB3" w:rsidP="00387620">
      <w:pPr>
        <w:spacing w:line="293"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387620">
        <w:rPr>
          <w:rFonts w:eastAsia="PMingLiU"/>
          <w:b/>
          <w:bCs/>
          <w:lang w:eastAsia="zh-CN"/>
        </w:rPr>
        <w:t xml:space="preserve">Agenția pentru </w:t>
      </w:r>
      <w:r w:rsidRPr="00387620">
        <w:rPr>
          <w:rFonts w:eastAsia="PMingLiU"/>
          <w:b/>
          <w:bCs/>
          <w:lang w:eastAsia="zh-CN"/>
        </w:rPr>
        <w:br/>
        <w:t xml:space="preserve">Supraveghere Tehnică </w:t>
      </w:r>
      <w:r w:rsidRPr="00FF430B">
        <w:rPr>
          <w:rFonts w:eastAsia="PMingLiU"/>
          <w:lang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eastAsia="zh-CN"/>
              </w:rPr>
            </w:pPr>
            <w:r w:rsidRPr="00387620">
              <w:rPr>
                <w:rFonts w:eastAsia="PMingLiU"/>
                <w:b/>
                <w:bCs/>
                <w:lang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Încălcări constatate prin procese - verbale de control, emise în temeiul Legii nr.131/2012</w:t>
            </w:r>
            <w:r w:rsidR="005B24DA" w:rsidRPr="00387620">
              <w:rPr>
                <w:rFonts w:eastAsia="PMingLiU"/>
                <w:lang w:eastAsia="zh-CN"/>
              </w:rPr>
              <w:t xml:space="preserve"> privind controlul de stat asupra activității de întreprinzător</w:t>
            </w:r>
            <w:r w:rsidR="00A30B00" w:rsidRPr="00387620">
              <w:t>)</w:t>
            </w:r>
            <w:r w:rsidR="0079357E" w:rsidRPr="00387620">
              <w:rPr>
                <w:rFonts w:eastAsia="PMingLiU"/>
                <w:lang w:eastAsia="zh-CN"/>
              </w:rPr>
              <w:t>ș</w:t>
            </w:r>
            <w:r w:rsidRPr="00387620">
              <w:rPr>
                <w:rFonts w:eastAsia="PMingLiU"/>
                <w:lang w:eastAsia="zh-CN"/>
              </w:rPr>
              <w:t>i/sau H</w:t>
            </w:r>
            <w:r w:rsidR="005B24DA" w:rsidRPr="00387620">
              <w:rPr>
                <w:rFonts w:eastAsia="PMingLiU"/>
                <w:lang w:eastAsia="zh-CN"/>
              </w:rPr>
              <w:t>otărârii</w:t>
            </w:r>
            <w:r w:rsidRPr="00387620">
              <w:rPr>
                <w:rFonts w:eastAsia="PMingLiU"/>
                <w:lang w:eastAsia="zh-CN"/>
              </w:rPr>
              <w:t>G</w:t>
            </w:r>
            <w:r w:rsidR="005B24DA" w:rsidRPr="00387620">
              <w:rPr>
                <w:rFonts w:eastAsia="PMingLiU"/>
                <w:lang w:eastAsia="zh-CN"/>
              </w:rPr>
              <w:t>uvernului</w:t>
            </w:r>
            <w:r w:rsidRPr="00387620">
              <w:rPr>
                <w:rFonts w:eastAsia="PMingLiU"/>
                <w:lang w:eastAsia="zh-CN"/>
              </w:rPr>
              <w:t xml:space="preserve"> nr. 360/1996</w:t>
            </w:r>
            <w:r w:rsidR="005B24DA" w:rsidRPr="00387620">
              <w:rPr>
                <w:rFonts w:eastAsia="PMingLiU"/>
                <w:lang w:eastAsia="zh-CN"/>
              </w:rPr>
              <w:t xml:space="preserve"> cu privire la controlul de stat al calității în construcții</w:t>
            </w:r>
            <w:r w:rsidRPr="00387620">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eastAsia="zh-CN"/>
              </w:rPr>
            </w:pPr>
            <w:r w:rsidRPr="00387620">
              <w:t>(art. 5</w:t>
            </w:r>
            <w:r w:rsidRPr="00387620">
              <w:rPr>
                <w:vertAlign w:val="superscript"/>
              </w:rPr>
              <w:t>1</w:t>
            </w:r>
            <w:r w:rsidRPr="00387620">
              <w:t xml:space="preserve"> Legea nr.131/2012</w:t>
            </w:r>
            <w:r w:rsidR="005B24DA" w:rsidRPr="00387620">
              <w:t>privind controlul de stat asupra activității de întreprinzător</w:t>
            </w:r>
            <w:r w:rsidRPr="00387620">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eastAsia="zh-CN"/>
              </w:rPr>
            </w:pPr>
            <w:r w:rsidRPr="00387620">
              <w:rPr>
                <w:rFonts w:eastAsia="PMingLiU"/>
                <w:lang w:eastAsia="zh-CN"/>
              </w:rPr>
              <w:t xml:space="preserve">Întreprinderea dispune de necesarul de personal propriu calificat (specialiști </w:t>
            </w:r>
            <w:r w:rsidR="00F366C7" w:rsidRPr="00387620">
              <w:rPr>
                <w:rFonts w:eastAsia="PMingLiU"/>
                <w:lang w:eastAsia="zh-CN"/>
              </w:rPr>
              <w:t>și</w:t>
            </w:r>
            <w:r w:rsidR="0079357E" w:rsidRPr="00387620">
              <w:rPr>
                <w:rFonts w:eastAsia="PMingLiU"/>
                <w:lang w:eastAsia="zh-CN"/>
              </w:rPr>
              <w:t xml:space="preserve"> muncitori specializaț</w:t>
            </w:r>
            <w:r w:rsidRPr="00387620">
              <w:rPr>
                <w:rFonts w:eastAsia="PMingLiU"/>
                <w:lang w:eastAsia="zh-CN"/>
              </w:rPr>
              <w:t>i</w:t>
            </w:r>
            <w:r w:rsidR="00FD2140" w:rsidRPr="00387620">
              <w:t xml:space="preserve">cu certificate </w:t>
            </w:r>
            <w:r w:rsidR="00FD2140" w:rsidRPr="00387620">
              <w:lastRenderedPageBreak/>
              <w:t>de atestare tehnico-profesională</w:t>
            </w:r>
            <w:r w:rsidRPr="00387620">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eastAsia="zh-CN"/>
              </w:rPr>
            </w:pPr>
            <w:r w:rsidRPr="00387620">
              <w:rPr>
                <w:rFonts w:eastAsia="PMingLiU"/>
                <w:lang w:eastAsia="zh-CN"/>
              </w:rPr>
              <w:lastRenderedPageBreak/>
              <w:t>Construcții civile, industriale și agrozootehnice</w:t>
            </w:r>
          </w:p>
          <w:p w14:paraId="3E85027B" w14:textId="77777777" w:rsidR="00F366C7" w:rsidRPr="00387620" w:rsidRDefault="000F650B" w:rsidP="00387620">
            <w:pPr>
              <w:tabs>
                <w:tab w:val="left" w:pos="567"/>
              </w:tabs>
            </w:pPr>
            <w:r w:rsidRPr="00387620">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pPr>
            <w:r w:rsidRPr="00387620">
              <w:t>B. structur</w:t>
            </w:r>
            <w:r w:rsidR="005B24DA" w:rsidRPr="00387620">
              <w:t>i</w:t>
            </w:r>
            <w:r w:rsidRPr="00387620">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eastAsia="zh-CN"/>
              </w:rPr>
            </w:pPr>
            <w:r w:rsidRPr="00387620">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pPr>
            <w:r w:rsidRPr="00387620">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pPr>
            <w:r w:rsidRPr="00387620">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eastAsia="zh-CN"/>
              </w:rPr>
            </w:pPr>
            <w:r w:rsidRPr="00387620">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387620" w:rsidRDefault="00F366C7" w:rsidP="00387620">
            <w:pPr>
              <w:tabs>
                <w:tab w:val="left" w:pos="567"/>
              </w:tabs>
            </w:pPr>
            <w:r w:rsidRPr="00387620">
              <w:t>Construcții speciale:</w:t>
            </w:r>
          </w:p>
          <w:p w14:paraId="27F25A23" w14:textId="77777777" w:rsidR="00F366C7" w:rsidRPr="00387620" w:rsidRDefault="00F366C7" w:rsidP="00387620">
            <w:pPr>
              <w:tabs>
                <w:tab w:val="left" w:pos="567"/>
              </w:tabs>
            </w:pPr>
            <w:r w:rsidRPr="00387620">
              <w:t>A. hidrotehnice și pentru îmbunătățiri funciare;</w:t>
            </w:r>
          </w:p>
          <w:p w14:paraId="1778BE6B" w14:textId="77777777" w:rsidR="0079357E" w:rsidRPr="00387620" w:rsidRDefault="0079357E" w:rsidP="00387620">
            <w:pPr>
              <w:tabs>
                <w:tab w:val="left" w:pos="567"/>
              </w:tabs>
            </w:pPr>
            <w:r w:rsidRPr="00387620">
              <w:t>B. fântâ</w:t>
            </w:r>
            <w:r w:rsidR="00F366C7" w:rsidRPr="00387620">
              <w:t xml:space="preserve">ni arteziene; </w:t>
            </w:r>
          </w:p>
          <w:p w14:paraId="0E2DD036" w14:textId="77777777" w:rsidR="00F366C7" w:rsidRPr="00387620" w:rsidRDefault="00F366C7" w:rsidP="00387620">
            <w:pPr>
              <w:tabs>
                <w:tab w:val="left" w:pos="567"/>
              </w:tabs>
            </w:pPr>
            <w:r w:rsidRPr="00387620">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eastAsia="zh-CN"/>
              </w:rPr>
            </w:pPr>
            <w:r w:rsidRPr="00387620">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și rețele tehnico-edilitare:</w:t>
            </w:r>
          </w:p>
          <w:p w14:paraId="1D44D616" w14:textId="77777777" w:rsidR="00F366C7" w:rsidRPr="00387620" w:rsidRDefault="00F366C7" w:rsidP="00387620">
            <w:pPr>
              <w:tabs>
                <w:tab w:val="left" w:pos="567"/>
              </w:tabs>
            </w:pPr>
            <w:r w:rsidRPr="00387620">
              <w:t>A.de alimentare cu apă și canalizare;</w:t>
            </w:r>
          </w:p>
          <w:p w14:paraId="74D5CE79" w14:textId="77777777" w:rsidR="0079357E" w:rsidRPr="00387620" w:rsidRDefault="00F366C7" w:rsidP="00387620">
            <w:pPr>
              <w:tabs>
                <w:tab w:val="left" w:pos="567"/>
              </w:tabs>
            </w:pPr>
            <w:r w:rsidRPr="00387620">
              <w:t xml:space="preserve">B.de încălzire; </w:t>
            </w:r>
          </w:p>
          <w:p w14:paraId="495EF8E9" w14:textId="315684BA" w:rsidR="00F366C7" w:rsidRPr="00387620" w:rsidRDefault="00F366C7" w:rsidP="00387620">
            <w:pPr>
              <w:tabs>
                <w:tab w:val="left" w:pos="567"/>
              </w:tabs>
            </w:pPr>
            <w:r w:rsidRPr="00387620">
              <w:t>C. ventilație,</w:t>
            </w:r>
            <w:r w:rsidR="00DF4DCF" w:rsidRPr="00387620">
              <w:t xml:space="preserve"> </w:t>
            </w:r>
            <w:r w:rsidRPr="00387620">
              <w:t>climatizare; D. electrice;</w:t>
            </w:r>
          </w:p>
          <w:p w14:paraId="5B7FCD59" w14:textId="5F2EA3D1" w:rsidR="00F366C7" w:rsidRPr="00387620" w:rsidRDefault="00F366C7" w:rsidP="00387620">
            <w:pPr>
              <w:tabs>
                <w:tab w:val="left" w:pos="567"/>
              </w:tabs>
            </w:pPr>
            <w:r w:rsidRPr="00387620">
              <w:t>E.de automatizare; F.telecomunicație;</w:t>
            </w:r>
            <w:r w:rsidR="00DF4DCF" w:rsidRPr="00387620">
              <w:t xml:space="preserve"> </w:t>
            </w:r>
            <w:r w:rsidRPr="00387620">
              <w:t>G.semnalizare;</w:t>
            </w:r>
          </w:p>
          <w:p w14:paraId="50F5ACD8" w14:textId="77777777" w:rsidR="0079357E" w:rsidRPr="00387620" w:rsidRDefault="0079357E" w:rsidP="00387620">
            <w:pPr>
              <w:tabs>
                <w:tab w:val="left" w:leader="underscore" w:pos="6465"/>
                <w:tab w:val="right" w:leader="underscore" w:pos="9777"/>
              </w:tabs>
              <w:jc w:val="both"/>
            </w:pPr>
            <w:r w:rsidRPr="00387620">
              <w:t>H.</w:t>
            </w:r>
            <w:r w:rsidR="00F366C7" w:rsidRPr="00387620">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eastAsia="zh-CN"/>
              </w:rPr>
            </w:pPr>
            <w:r w:rsidRPr="00387620">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industriale periculoase:</w:t>
            </w:r>
          </w:p>
          <w:p w14:paraId="26AACD0B" w14:textId="77777777" w:rsidR="00F366C7" w:rsidRPr="00387620" w:rsidRDefault="00F366C7" w:rsidP="00387620">
            <w:pPr>
              <w:tabs>
                <w:tab w:val="left" w:pos="567"/>
              </w:tabs>
            </w:pPr>
            <w:r w:rsidRPr="00387620">
              <w:t>A. sub presiune, mecanisme de ridicat, cazane;</w:t>
            </w:r>
          </w:p>
          <w:p w14:paraId="0188D818" w14:textId="77777777" w:rsidR="00F366C7" w:rsidRPr="00387620" w:rsidRDefault="00F366C7" w:rsidP="00387620">
            <w:pPr>
              <w:tabs>
                <w:tab w:val="left" w:pos="567"/>
              </w:tabs>
            </w:pPr>
            <w:r w:rsidRPr="00387620">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eastAsia="zh-CN"/>
              </w:rPr>
            </w:pPr>
            <w:r w:rsidRPr="00387620">
              <w:t xml:space="preserve">D. </w:t>
            </w:r>
            <w:proofErr w:type="spellStart"/>
            <w:r w:rsidRPr="00387620">
              <w:t>sisteme</w:t>
            </w:r>
            <w:proofErr w:type="spellEnd"/>
            <w:r w:rsidRPr="00387620">
              <w:t xml:space="preserve"> de </w:t>
            </w:r>
            <w:proofErr w:type="spellStart"/>
            <w:r w:rsidRPr="00387620">
              <w:t>alimentare</w:t>
            </w:r>
            <w:proofErr w:type="spellEnd"/>
            <w:r w:rsidRPr="00387620">
              <w:t xml:space="preserv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406D0E">
        <w:rPr>
          <w:rFonts w:eastAsia="PMingLiU"/>
          <w:lang w:eastAsia="zh-CN"/>
        </w:rPr>
        <w:t>__________________</w:t>
      </w:r>
      <w:r w:rsidRPr="00FF430B">
        <w:rPr>
          <w:rFonts w:eastAsia="PMingLiU"/>
          <w:lang w:eastAsia="zh-CN"/>
        </w:rPr>
        <w:t xml:space="preserve">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w:t>
      </w:r>
      <w:r w:rsidRPr="00406D0E">
        <w:rPr>
          <w:b/>
          <w:sz w:val="20"/>
          <w:szCs w:val="20"/>
        </w:rPr>
        <w:t>(Antetul instituției)</w:t>
      </w:r>
    </w:p>
    <w:p w14:paraId="5A84A297" w14:textId="77777777" w:rsidR="00406D0E" w:rsidRDefault="00406D0E" w:rsidP="000C5DFB">
      <w:pPr>
        <w:jc w:val="right"/>
        <w:rPr>
          <w:noProof w:val="0"/>
        </w:rPr>
      </w:pPr>
    </w:p>
    <w:p w14:paraId="37F837D0" w14:textId="27DE9505"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23</w:t>
      </w:r>
    </w:p>
    <w:p w14:paraId="7293D19F" w14:textId="77777777" w:rsidR="00FE4E58" w:rsidRPr="002F6F50" w:rsidRDefault="00FE4E58" w:rsidP="00FE4E58">
      <w:pPr>
        <w:tabs>
          <w:tab w:val="left" w:pos="5103"/>
          <w:tab w:val="left" w:pos="10348"/>
        </w:tabs>
        <w:jc w:val="right"/>
        <w:rPr>
          <w:b/>
          <w:bCs/>
          <w:i/>
          <w:iCs/>
        </w:rPr>
      </w:pPr>
      <w:r w:rsidRPr="002F6F50">
        <w:rPr>
          <w:b/>
          <w:i/>
          <w:iCs/>
        </w:rPr>
        <w:t>la</w:t>
      </w:r>
      <w:r w:rsidRPr="002F6F50">
        <w:rPr>
          <w:b/>
          <w:bCs/>
          <w:i/>
          <w:iCs/>
          <w:noProof w:val="0"/>
          <w:lang w:eastAsia="ru-RU"/>
        </w:rPr>
        <w:t xml:space="preserve"> Documentația standard</w:t>
      </w:r>
      <w:r w:rsidRPr="002F6F50">
        <w:rPr>
          <w:b/>
          <w:bCs/>
          <w:i/>
          <w:iCs/>
        </w:rPr>
        <w:t xml:space="preserve"> </w:t>
      </w:r>
      <w:r w:rsidRPr="002F6F50">
        <w:rPr>
          <w:b/>
          <w:bCs/>
          <w:i/>
          <w:iCs/>
          <w:noProof w:val="0"/>
          <w:lang w:eastAsia="ru-RU"/>
        </w:rPr>
        <w:t xml:space="preserve">aprobată prin Ordinul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12" w:name="_Toc449692118"/>
      <w:bookmarkStart w:id="13" w:name="_Toc390252621"/>
      <w:r w:rsidRPr="00EF3D50">
        <w:rPr>
          <w:rFonts w:ascii="Times New Roman" w:hAnsi="Times New Roman" w:cs="Times New Roman"/>
          <w:bCs w:val="0"/>
          <w:color w:val="auto"/>
          <w:sz w:val="28"/>
          <w:szCs w:val="28"/>
        </w:rPr>
        <w:t>CAIET DE SARCINI</w:t>
      </w:r>
      <w:bookmarkEnd w:id="1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EF3D50">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1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92C4540" w14:textId="63E0E5C2" w:rsidR="00A7130D" w:rsidRPr="00A7130D" w:rsidRDefault="0003591A" w:rsidP="005F6069">
      <w:pPr>
        <w:ind w:firstLine="709"/>
        <w:jc w:val="both"/>
        <w:rPr>
          <w:i/>
          <w:lang w:val="en-US" w:eastAsia="ru-RU"/>
        </w:rPr>
      </w:pPr>
      <w:r w:rsidRPr="00D00466">
        <w:rPr>
          <w:b/>
          <w:bCs/>
        </w:rPr>
        <w:t>Obiectul</w:t>
      </w:r>
      <w:r w:rsidR="00D00466" w:rsidRPr="00D00466">
        <w:rPr>
          <w:b/>
          <w:bCs/>
        </w:rPr>
        <w:t>:</w:t>
      </w:r>
      <w:r w:rsidR="00D00466">
        <w:t xml:space="preserve"> </w:t>
      </w:r>
      <w:r w:rsidR="00A7130D" w:rsidRPr="00A7130D">
        <w:rPr>
          <w:i/>
          <w:lang w:val="en-US" w:eastAsia="ru-RU"/>
        </w:rPr>
        <w:t xml:space="preserve">Lucrări de </w:t>
      </w:r>
      <w:r w:rsidR="005F6069" w:rsidRPr="005F6069">
        <w:rPr>
          <w:bCs/>
          <w:i/>
          <w:iCs/>
        </w:rPr>
        <w:t xml:space="preserve">montare a sistemului de cabluri structurate și a sistemului de alimentare cu energie electrică a echipamentului electric, electronic </w:t>
      </w:r>
      <w:r w:rsidR="005F6069" w:rsidRPr="005F6069">
        <w:rPr>
          <w:bCs/>
          <w:i/>
          <w:iCs/>
          <w:lang w:val="en-US"/>
        </w:rPr>
        <w:t xml:space="preserve">și digital </w:t>
      </w:r>
      <w:r w:rsidR="005F6069" w:rsidRPr="005F6069">
        <w:rPr>
          <w:bCs/>
          <w:i/>
          <w:iCs/>
        </w:rPr>
        <w:t xml:space="preserve">pentru etajul 4 al imobilului situat în </w:t>
      </w:r>
      <w:r w:rsidR="005F6069" w:rsidRPr="005F6069">
        <w:rPr>
          <w:bCs/>
          <w:i/>
          <w:iCs/>
          <w:lang w:val="en-US"/>
        </w:rPr>
        <w:t>mun. Chișinău, str. A. Pușkin, nr. 47</w:t>
      </w:r>
    </w:p>
    <w:p w14:paraId="6EFC4702" w14:textId="72698BC1" w:rsidR="00233538" w:rsidRPr="00FF430B" w:rsidRDefault="0003591A" w:rsidP="00A7130D">
      <w:pPr>
        <w:ind w:left="-108" w:firstLine="817"/>
        <w:jc w:val="both"/>
        <w:rPr>
          <w:i/>
        </w:rPr>
      </w:pPr>
      <w:r w:rsidRPr="00D00466">
        <w:rPr>
          <w:b/>
          <w:bCs/>
        </w:rPr>
        <w:t>Autoritatea contractantă</w:t>
      </w:r>
      <w:r w:rsidR="00D00466">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rPr>
      </w:pPr>
    </w:p>
    <w:p w14:paraId="0A0F66F1" w14:textId="096C9090" w:rsidR="00A7130D" w:rsidRPr="00A7130D" w:rsidRDefault="0003591A" w:rsidP="00A7130D">
      <w:pPr>
        <w:ind w:left="-108" w:firstLine="817"/>
        <w:jc w:val="both"/>
        <w:rPr>
          <w:i/>
          <w:lang w:val="en-US" w:eastAsia="ru-RU"/>
        </w:rPr>
      </w:pPr>
      <w:r w:rsidRPr="00FF430B">
        <w:t>1. Descriere generală</w:t>
      </w:r>
      <w:r w:rsidR="00DF08C3">
        <w:t>:</w:t>
      </w:r>
      <w:r w:rsidR="00DF08C3" w:rsidRPr="00DF08C3">
        <w:rPr>
          <w:i/>
          <w:iCs/>
        </w:rPr>
        <w:t xml:space="preserve"> </w:t>
      </w:r>
      <w:r w:rsidR="005F6069" w:rsidRPr="00A7130D">
        <w:rPr>
          <w:i/>
          <w:lang w:val="en-US" w:eastAsia="ru-RU"/>
        </w:rPr>
        <w:t xml:space="preserve">Lucrări de </w:t>
      </w:r>
      <w:r w:rsidR="005F6069" w:rsidRPr="005F6069">
        <w:rPr>
          <w:bCs/>
          <w:i/>
          <w:iCs/>
        </w:rPr>
        <w:t xml:space="preserve">montare a sistemului de cabluri structurate și a sistemului de alimentare cu energie electrică a echipamentului electric, electronic </w:t>
      </w:r>
      <w:r w:rsidR="005F6069" w:rsidRPr="005F6069">
        <w:rPr>
          <w:bCs/>
          <w:i/>
          <w:iCs/>
          <w:lang w:val="en-US"/>
        </w:rPr>
        <w:t xml:space="preserve">și digital </w:t>
      </w:r>
      <w:r w:rsidR="005F6069" w:rsidRPr="005F6069">
        <w:rPr>
          <w:bCs/>
          <w:i/>
          <w:iCs/>
        </w:rPr>
        <w:t xml:space="preserve">pentru etajul 4 al imobilului situat în </w:t>
      </w:r>
      <w:r w:rsidR="005F6069" w:rsidRPr="005F6069">
        <w:rPr>
          <w:bCs/>
          <w:i/>
          <w:iCs/>
          <w:lang w:val="en-US"/>
        </w:rPr>
        <w:t>mun. Chișinău, str. A. Pușkin, nr. 47</w:t>
      </w:r>
    </w:p>
    <w:p w14:paraId="2CECA462" w14:textId="713CEDC5" w:rsidR="00D00466" w:rsidRPr="00603794" w:rsidRDefault="00603794" w:rsidP="00603794">
      <w:pPr>
        <w:pStyle w:val="cp"/>
        <w:ind w:firstLine="709"/>
        <w:jc w:val="both"/>
        <w:rPr>
          <w:b w:val="0"/>
          <w:bCs w:val="0"/>
          <w:i/>
          <w:iCs/>
          <w:sz w:val="20"/>
          <w:szCs w:val="20"/>
        </w:rPr>
      </w:pPr>
      <w:r w:rsidRPr="00D00466">
        <w:rPr>
          <w:rStyle w:val="fontstyle01"/>
          <w:b/>
          <w:bCs/>
          <w:i/>
          <w:iCs/>
        </w:rPr>
        <w:t xml:space="preserve"> </w:t>
      </w:r>
      <w:r w:rsidR="00D00466" w:rsidRPr="00603794">
        <w:rPr>
          <w:b w:val="0"/>
          <w:bCs w:val="0"/>
          <w:sz w:val="20"/>
          <w:szCs w:val="20"/>
        </w:rPr>
        <w:t>A</w:t>
      </w:r>
      <w:r w:rsidR="0003591A" w:rsidRPr="00603794">
        <w:rPr>
          <w:b w:val="0"/>
          <w:bCs w:val="0"/>
          <w:sz w:val="20"/>
          <w:szCs w:val="20"/>
        </w:rPr>
        <w:t>dresa (</w:t>
      </w:r>
      <w:proofErr w:type="spellStart"/>
      <w:r w:rsidR="0003591A" w:rsidRPr="00603794">
        <w:rPr>
          <w:b w:val="0"/>
          <w:bCs w:val="0"/>
          <w:sz w:val="20"/>
          <w:szCs w:val="20"/>
        </w:rPr>
        <w:t>şantierul</w:t>
      </w:r>
      <w:proofErr w:type="spellEnd"/>
      <w:r w:rsidR="0003591A" w:rsidRPr="00603794">
        <w:rPr>
          <w:b w:val="0"/>
          <w:bCs w:val="0"/>
          <w:sz w:val="20"/>
          <w:szCs w:val="20"/>
        </w:rPr>
        <w:t>) lucrărilor, descrierea generală a obiectelor lucrării, detalii specifice de amplasare etc.</w:t>
      </w:r>
    </w:p>
    <w:p w14:paraId="61B03973" w14:textId="17BCE492" w:rsidR="00233538" w:rsidRPr="005D4BD0" w:rsidRDefault="00D00466" w:rsidP="0083431F">
      <w:pPr>
        <w:ind w:left="709"/>
        <w:jc w:val="both"/>
        <w:rPr>
          <w:bCs/>
          <w:i/>
          <w:iCs/>
        </w:rPr>
      </w:pPr>
      <w:r w:rsidRPr="00D00466">
        <w:rPr>
          <w:rFonts w:ascii="TimesNewRomanPS-BoldMT" w:hAnsi="TimesNewRomanPS-BoldMT"/>
          <w:b/>
          <w:bCs/>
          <w:i/>
          <w:iCs/>
          <w:color w:val="000000"/>
        </w:rPr>
        <w:br/>
      </w:r>
      <w:r w:rsidR="0003591A" w:rsidRPr="00FF430B">
        <w:rPr>
          <w:b/>
        </w:rPr>
        <w:t>2. Informaţii şi proiectare</w:t>
      </w:r>
      <w:r w:rsidR="00DF08C3">
        <w:rPr>
          <w:b/>
        </w:rPr>
        <w:t xml:space="preserve">: </w:t>
      </w:r>
      <w:r w:rsidR="005D4BD0" w:rsidRPr="005D4BD0">
        <w:rPr>
          <w:bCs/>
          <w:i/>
          <w:iCs/>
        </w:rPr>
        <w:t>nu se aplică.</w:t>
      </w:r>
    </w:p>
    <w:p w14:paraId="4098CDEA" w14:textId="77777777" w:rsidR="00233538" w:rsidRPr="005706A9" w:rsidRDefault="0003591A" w:rsidP="00196AB4">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rPr>
      </w:pPr>
    </w:p>
    <w:p w14:paraId="41205B61" w14:textId="1AFDDB1A" w:rsidR="00233538" w:rsidRPr="00FF430B" w:rsidRDefault="0003591A" w:rsidP="00196AB4">
      <w:pPr>
        <w:ind w:firstLine="709"/>
        <w:jc w:val="both"/>
        <w:rPr>
          <w:b/>
        </w:rPr>
      </w:pPr>
      <w:r w:rsidRPr="00FF430B">
        <w:rPr>
          <w:b/>
        </w:rPr>
        <w:t>3. Materiale, compatibilităţi, reglementări tehnice şi standarde utilizate</w:t>
      </w:r>
      <w:r w:rsidR="005706A9">
        <w:rPr>
          <w:b/>
        </w:rPr>
        <w:t xml:space="preserve">: </w:t>
      </w:r>
      <w:r w:rsidR="00642B91">
        <w:rPr>
          <w:bCs/>
          <w:i/>
          <w:iCs/>
          <w:noProof w:val="0"/>
          <w:lang w:eastAsia="ru-RU"/>
        </w:rPr>
        <w:t>A</w:t>
      </w:r>
      <w:r w:rsidR="005706A9" w:rsidRPr="005706A9">
        <w:rPr>
          <w:bCs/>
          <w:i/>
          <w:iCs/>
          <w:noProof w:val="0"/>
          <w:lang w:eastAsia="ru-RU"/>
        </w:rPr>
        <w:t>ctul normativ CPL.01.01-2012</w:t>
      </w:r>
      <w:r w:rsidR="005706A9">
        <w:rPr>
          <w:bCs/>
          <w:noProof w:val="0"/>
          <w:lang w:eastAsia="ru-RU"/>
        </w:rPr>
        <w:t xml:space="preserve"> </w:t>
      </w:r>
      <w:r w:rsidR="005706A9" w:rsidRPr="00F45529">
        <w:rPr>
          <w:bCs/>
          <w:i/>
          <w:iCs/>
          <w:noProof w:val="0"/>
          <w:lang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rPr>
      </w:pPr>
      <w:r w:rsidRPr="005706A9">
        <w:rPr>
          <w:sz w:val="20"/>
          <w:szCs w:val="20"/>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rPr>
        <w:t>executare</w:t>
      </w:r>
      <w:r w:rsidRPr="005706A9">
        <w:rPr>
          <w:sz w:val="20"/>
          <w:szCs w:val="20"/>
        </w:rPr>
        <w:t xml:space="preserve"> a lucrărilor şi responsabilitatea pentru termenele şi calitatea lucrărilor</w:t>
      </w:r>
      <w:r w:rsidR="005706A9">
        <w:rPr>
          <w:sz w:val="20"/>
          <w:szCs w:val="20"/>
        </w:rPr>
        <w:t>.</w:t>
      </w:r>
    </w:p>
    <w:p w14:paraId="72AC6CFC" w14:textId="77777777" w:rsidR="006E40CE" w:rsidRPr="006E40CE" w:rsidRDefault="006E40CE" w:rsidP="00196AB4">
      <w:pPr>
        <w:ind w:firstLine="709"/>
        <w:jc w:val="both"/>
        <w:rPr>
          <w:b/>
          <w:sz w:val="12"/>
          <w:szCs w:val="12"/>
        </w:rPr>
      </w:pPr>
    </w:p>
    <w:p w14:paraId="70CC699B" w14:textId="699308F0" w:rsidR="00233538" w:rsidRPr="00FF430B" w:rsidRDefault="0003591A" w:rsidP="00196AB4">
      <w:pPr>
        <w:ind w:firstLine="709"/>
        <w:jc w:val="both"/>
        <w:rPr>
          <w:b/>
        </w:rPr>
      </w:pPr>
      <w:r w:rsidRPr="00FF430B">
        <w:rPr>
          <w:b/>
        </w:rPr>
        <w:t>4. Mostre</w:t>
      </w:r>
      <w:r w:rsidR="005C3734">
        <w:rPr>
          <w:b/>
        </w:rPr>
        <w:t xml:space="preserve">: </w:t>
      </w:r>
      <w:r w:rsidR="005C3734" w:rsidRPr="005D4BD0">
        <w:rPr>
          <w:bCs/>
          <w:i/>
          <w:iCs/>
        </w:rPr>
        <w:t>nu se aplică.</w:t>
      </w:r>
    </w:p>
    <w:p w14:paraId="6CFC4FEC" w14:textId="37F119D7" w:rsidR="00233538" w:rsidRDefault="0003591A" w:rsidP="00196AB4">
      <w:pPr>
        <w:ind w:firstLine="709"/>
        <w:jc w:val="both"/>
        <w:rPr>
          <w:sz w:val="20"/>
          <w:szCs w:val="20"/>
        </w:rPr>
      </w:pPr>
      <w:r w:rsidRPr="005C3734">
        <w:rPr>
          <w:sz w:val="20"/>
          <w:szCs w:val="20"/>
        </w:rPr>
        <w:t>Se precizează modul de prezentare a mostrelor la toate produsele utilizate.</w:t>
      </w:r>
    </w:p>
    <w:p w14:paraId="3779170F" w14:textId="77777777" w:rsidR="005D4BD0" w:rsidRPr="005D4BD0" w:rsidRDefault="005D4BD0" w:rsidP="00196AB4">
      <w:pPr>
        <w:ind w:firstLine="709"/>
        <w:jc w:val="both"/>
        <w:rPr>
          <w:sz w:val="12"/>
          <w:szCs w:val="12"/>
        </w:rPr>
      </w:pPr>
    </w:p>
    <w:p w14:paraId="6D6119DD" w14:textId="77777777" w:rsidR="005D4BD0" w:rsidRPr="00FF430B" w:rsidRDefault="00316C81" w:rsidP="005D4BD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5D4BD0">
        <w:rPr>
          <w:b/>
        </w:rPr>
        <w:t xml:space="preserve">: </w:t>
      </w:r>
      <w:r w:rsidR="005D4BD0" w:rsidRPr="005D4BD0">
        <w:rPr>
          <w:bCs/>
          <w:i/>
          <w:iCs/>
        </w:rPr>
        <w:t>nu se aplică.</w:t>
      </w:r>
    </w:p>
    <w:p w14:paraId="7309186A" w14:textId="26EB52E1" w:rsidR="00233538" w:rsidRDefault="0003591A" w:rsidP="00196AB4">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rPr>
      </w:pPr>
    </w:p>
    <w:p w14:paraId="59B53B16" w14:textId="77777777" w:rsidR="005D4BD0" w:rsidRPr="00FF430B" w:rsidRDefault="0003591A" w:rsidP="005D4BD0">
      <w:pPr>
        <w:ind w:firstLine="709"/>
        <w:jc w:val="both"/>
        <w:rPr>
          <w:b/>
        </w:rPr>
      </w:pPr>
      <w:r w:rsidRPr="00FF430B">
        <w:rPr>
          <w:b/>
        </w:rPr>
        <w:t>6. Încercări, instrucţiuni, garanţii ale furnizorilor, desene şi scheme de execuţie</w:t>
      </w:r>
      <w:r w:rsidR="005D4BD0">
        <w:rPr>
          <w:b/>
        </w:rPr>
        <w:t xml:space="preserve">: </w:t>
      </w:r>
      <w:r w:rsidR="005D4BD0" w:rsidRPr="005D4BD0">
        <w:rPr>
          <w:bCs/>
          <w:i/>
          <w:iCs/>
        </w:rPr>
        <w:t>nu se aplică.</w:t>
      </w:r>
    </w:p>
    <w:p w14:paraId="2D8FBB24" w14:textId="77777777" w:rsidR="00233538" w:rsidRPr="005D4BD0" w:rsidRDefault="0003591A" w:rsidP="00196AB4">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rPr>
      </w:pPr>
    </w:p>
    <w:p w14:paraId="19EAE304" w14:textId="77777777" w:rsidR="005D4BD0" w:rsidRPr="00FF430B" w:rsidRDefault="0003591A" w:rsidP="005D4BD0">
      <w:pPr>
        <w:ind w:firstLine="709"/>
        <w:jc w:val="both"/>
        <w:rPr>
          <w:b/>
        </w:rPr>
      </w:pPr>
      <w:r w:rsidRPr="00FF430B">
        <w:rPr>
          <w:b/>
        </w:rPr>
        <w:t>7. Remedierea viciilor ascunse şi a defectelor</w:t>
      </w:r>
      <w:r w:rsidR="005D4BD0">
        <w:rPr>
          <w:b/>
        </w:rPr>
        <w:t xml:space="preserve">: </w:t>
      </w:r>
      <w:r w:rsidR="005D4BD0" w:rsidRPr="005D4BD0">
        <w:rPr>
          <w:bCs/>
          <w:i/>
          <w:iCs/>
        </w:rPr>
        <w:t>nu se aplică.</w:t>
      </w:r>
    </w:p>
    <w:p w14:paraId="0BD999F9" w14:textId="77777777" w:rsidR="00233538" w:rsidRPr="005D4BD0" w:rsidRDefault="0003591A" w:rsidP="00196AB4">
      <w:pPr>
        <w:ind w:firstLine="709"/>
        <w:jc w:val="both"/>
        <w:rPr>
          <w:sz w:val="20"/>
          <w:szCs w:val="20"/>
        </w:rPr>
      </w:pPr>
      <w:r w:rsidRPr="005D4BD0">
        <w:rPr>
          <w:sz w:val="20"/>
          <w:szCs w:val="20"/>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rPr>
      </w:pPr>
    </w:p>
    <w:p w14:paraId="13D5A4EF" w14:textId="77777777" w:rsidR="005D4BD0" w:rsidRPr="00FF430B" w:rsidRDefault="0003591A" w:rsidP="005D4BD0">
      <w:pPr>
        <w:ind w:firstLine="709"/>
        <w:jc w:val="both"/>
        <w:rPr>
          <w:b/>
        </w:rPr>
      </w:pPr>
      <w:r w:rsidRPr="00FF430B">
        <w:rPr>
          <w:b/>
        </w:rPr>
        <w:t>8. Trasarea geodezică a lucrărilor, toleranţe de execuţie</w:t>
      </w:r>
      <w:r w:rsidR="005D4BD0">
        <w:rPr>
          <w:b/>
        </w:rPr>
        <w:t xml:space="preserve">: </w:t>
      </w:r>
      <w:r w:rsidR="005D4BD0" w:rsidRPr="005D4BD0">
        <w:rPr>
          <w:bCs/>
          <w:i/>
          <w:iCs/>
        </w:rPr>
        <w:t>nu se aplică.</w:t>
      </w:r>
    </w:p>
    <w:p w14:paraId="02D2A38E" w14:textId="77777777" w:rsidR="00233538" w:rsidRPr="005D4BD0" w:rsidRDefault="0003591A" w:rsidP="00196AB4">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rPr>
      </w:pPr>
    </w:p>
    <w:p w14:paraId="20A5C364" w14:textId="77777777" w:rsidR="005D4BD0" w:rsidRPr="00FF430B" w:rsidRDefault="0003591A" w:rsidP="005D4BD0">
      <w:pPr>
        <w:ind w:firstLine="709"/>
        <w:jc w:val="both"/>
        <w:rPr>
          <w:b/>
        </w:rPr>
      </w:pPr>
      <w:r w:rsidRPr="00FF430B">
        <w:rPr>
          <w:b/>
        </w:rPr>
        <w:lastRenderedPageBreak/>
        <w:t>9. Parametrii de calcul ai elementelor constructive</w:t>
      </w:r>
      <w:r w:rsidR="005D4BD0">
        <w:rPr>
          <w:b/>
        </w:rPr>
        <w:t xml:space="preserve">: </w:t>
      </w:r>
      <w:r w:rsidR="005D4BD0" w:rsidRPr="005D4BD0">
        <w:rPr>
          <w:bCs/>
          <w:i/>
          <w:iCs/>
        </w:rPr>
        <w:t>nu se aplică.</w:t>
      </w:r>
    </w:p>
    <w:p w14:paraId="558E0213" w14:textId="77777777" w:rsidR="00233538" w:rsidRPr="005D4BD0" w:rsidRDefault="0003591A" w:rsidP="00196AB4">
      <w:pPr>
        <w:ind w:firstLine="709"/>
        <w:jc w:val="both"/>
        <w:rPr>
          <w:sz w:val="20"/>
          <w:szCs w:val="20"/>
        </w:rPr>
      </w:pPr>
      <w:r w:rsidRPr="005D4BD0">
        <w:rPr>
          <w:sz w:val="20"/>
          <w:szCs w:val="20"/>
        </w:rPr>
        <w:t>Se precizează sarcinile luate în calcul: seismicitatea, acţiunile, alţi parametri.</w:t>
      </w:r>
    </w:p>
    <w:p w14:paraId="69FF09E3" w14:textId="77777777" w:rsidR="005D4BD0" w:rsidRPr="005D4BD0" w:rsidRDefault="005D4BD0" w:rsidP="00196AB4">
      <w:pPr>
        <w:ind w:firstLine="709"/>
        <w:jc w:val="both"/>
        <w:rPr>
          <w:b/>
          <w:sz w:val="20"/>
          <w:szCs w:val="20"/>
        </w:rPr>
      </w:pPr>
    </w:p>
    <w:p w14:paraId="41029509" w14:textId="77777777" w:rsidR="005D4BD0" w:rsidRPr="00FF430B" w:rsidRDefault="0003591A" w:rsidP="005D4BD0">
      <w:pPr>
        <w:ind w:firstLine="709"/>
        <w:jc w:val="both"/>
        <w:rPr>
          <w:b/>
        </w:rPr>
      </w:pPr>
      <w:r w:rsidRPr="00FF430B">
        <w:rPr>
          <w:b/>
        </w:rPr>
        <w:t>10. Criterii privind calculul sistemelor de încălzire, ventilare şi condiţionare a aerului</w:t>
      </w:r>
      <w:r w:rsidR="005D4BD0">
        <w:rPr>
          <w:b/>
        </w:rPr>
        <w:t xml:space="preserve">: </w:t>
      </w:r>
      <w:r w:rsidR="005D4BD0" w:rsidRPr="005D4BD0">
        <w:rPr>
          <w:bCs/>
          <w:i/>
          <w:iCs/>
        </w:rPr>
        <w:t>nu se aplică.</w:t>
      </w:r>
    </w:p>
    <w:p w14:paraId="4A0B3B1D" w14:textId="401E76FA" w:rsidR="00233538" w:rsidRDefault="0003591A" w:rsidP="00196AB4">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rPr>
      </w:pPr>
    </w:p>
    <w:p w14:paraId="22AA25FE" w14:textId="77777777" w:rsidR="005D4BD0" w:rsidRPr="00FF430B" w:rsidRDefault="0003591A" w:rsidP="005D4BD0">
      <w:pPr>
        <w:ind w:firstLine="709"/>
        <w:jc w:val="both"/>
        <w:rPr>
          <w:b/>
        </w:rPr>
      </w:pPr>
      <w:r w:rsidRPr="00FF430B">
        <w:rPr>
          <w:b/>
        </w:rPr>
        <w:t>11. Nivelul admis al zgomotului şi al vibraţiilor</w:t>
      </w:r>
      <w:r w:rsidR="005D4BD0">
        <w:rPr>
          <w:b/>
        </w:rPr>
        <w:t xml:space="preserve">: </w:t>
      </w:r>
      <w:r w:rsidR="005D4BD0" w:rsidRPr="005D4BD0">
        <w:rPr>
          <w:bCs/>
          <w:i/>
          <w:iCs/>
        </w:rPr>
        <w:t>nu se aplică.</w:t>
      </w:r>
    </w:p>
    <w:p w14:paraId="6EED5FA4" w14:textId="77777777" w:rsidR="00233538" w:rsidRPr="005D4BD0" w:rsidRDefault="0003591A" w:rsidP="00196AB4">
      <w:pPr>
        <w:ind w:firstLine="709"/>
        <w:jc w:val="both"/>
        <w:rPr>
          <w:sz w:val="20"/>
          <w:szCs w:val="20"/>
        </w:rPr>
      </w:pPr>
      <w:r w:rsidRPr="005D4BD0">
        <w:rPr>
          <w:sz w:val="20"/>
          <w:szCs w:val="20"/>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rPr>
      </w:pPr>
    </w:p>
    <w:p w14:paraId="477EFDB7" w14:textId="77777777" w:rsidR="005D4BD0" w:rsidRPr="00FF430B" w:rsidRDefault="0003591A" w:rsidP="005D4BD0">
      <w:pPr>
        <w:ind w:firstLine="709"/>
        <w:jc w:val="both"/>
        <w:rPr>
          <w:b/>
        </w:rPr>
      </w:pPr>
      <w:r w:rsidRPr="00FF430B">
        <w:rPr>
          <w:b/>
        </w:rPr>
        <w:t>12. Cerinţe privind montarea utilajelor şi a instalaţiilor</w:t>
      </w:r>
      <w:r w:rsidR="005D4BD0">
        <w:rPr>
          <w:b/>
        </w:rPr>
        <w:t xml:space="preserve">: </w:t>
      </w:r>
      <w:r w:rsidR="005D4BD0" w:rsidRPr="005D4BD0">
        <w:rPr>
          <w:bCs/>
          <w:i/>
          <w:iCs/>
        </w:rPr>
        <w:t>nu se aplică.</w:t>
      </w:r>
    </w:p>
    <w:p w14:paraId="42683C60" w14:textId="77777777" w:rsidR="00233538" w:rsidRPr="005D4BD0" w:rsidRDefault="0003591A" w:rsidP="00196AB4">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rPr>
      </w:pPr>
    </w:p>
    <w:p w14:paraId="66D9275E" w14:textId="77777777" w:rsidR="005D4BD0" w:rsidRPr="00FF430B" w:rsidRDefault="0003591A" w:rsidP="005D4BD0">
      <w:pPr>
        <w:ind w:firstLine="709"/>
        <w:jc w:val="both"/>
        <w:rPr>
          <w:b/>
        </w:rPr>
      </w:pPr>
      <w:r w:rsidRPr="00FF430B">
        <w:rPr>
          <w:b/>
        </w:rPr>
        <w:t>13. Lucrări de construcţii aferente montării instalaţiilor</w:t>
      </w:r>
      <w:r w:rsidR="005D4BD0">
        <w:rPr>
          <w:b/>
        </w:rPr>
        <w:t xml:space="preserve">: </w:t>
      </w:r>
      <w:r w:rsidR="005D4BD0" w:rsidRPr="005D4BD0">
        <w:rPr>
          <w:bCs/>
          <w:i/>
          <w:iCs/>
        </w:rPr>
        <w:t>nu se aplică.</w:t>
      </w:r>
    </w:p>
    <w:p w14:paraId="59045E14" w14:textId="77777777" w:rsidR="00233538" w:rsidRPr="005D4BD0" w:rsidRDefault="0003591A" w:rsidP="00196AB4">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rPr>
      </w:pPr>
    </w:p>
    <w:p w14:paraId="290BC428" w14:textId="77777777" w:rsidR="005D4BD0" w:rsidRPr="00FF430B" w:rsidRDefault="0003591A" w:rsidP="005D4BD0">
      <w:pPr>
        <w:ind w:firstLine="709"/>
        <w:jc w:val="both"/>
        <w:rPr>
          <w:b/>
        </w:rPr>
      </w:pPr>
      <w:r w:rsidRPr="00FF430B">
        <w:rPr>
          <w:b/>
        </w:rPr>
        <w:t>14. Articole, produse şi piese necesare instalaţiilor</w:t>
      </w:r>
      <w:r w:rsidR="005D4BD0">
        <w:rPr>
          <w:b/>
        </w:rPr>
        <w:t xml:space="preserve">: </w:t>
      </w:r>
      <w:r w:rsidR="005D4BD0" w:rsidRPr="005D4BD0">
        <w:rPr>
          <w:bCs/>
          <w:i/>
          <w:iCs/>
        </w:rPr>
        <w:t>nu se aplică.</w:t>
      </w:r>
    </w:p>
    <w:p w14:paraId="091069AB" w14:textId="77777777" w:rsidR="00233538" w:rsidRPr="00FF430B" w:rsidRDefault="0003591A" w:rsidP="00196AB4">
      <w:pPr>
        <w:ind w:firstLine="709"/>
        <w:jc w:val="both"/>
      </w:pPr>
      <w:r w:rsidRPr="005D4BD0">
        <w:rPr>
          <w:sz w:val="20"/>
          <w:szCs w:val="20"/>
        </w:rPr>
        <w:t>Se precizează furnizorul articolelor, produselor şi pieselor necesare instalaţiilor; tipurile şi cantitatea</w:t>
      </w:r>
      <w:r w:rsidRPr="00FF430B">
        <w:t>.</w:t>
      </w:r>
    </w:p>
    <w:p w14:paraId="6BD88AFC" w14:textId="77777777" w:rsidR="005D4BD0" w:rsidRPr="005D4BD0" w:rsidRDefault="005D4BD0" w:rsidP="00196AB4">
      <w:pPr>
        <w:ind w:firstLine="709"/>
        <w:jc w:val="both"/>
        <w:rPr>
          <w:b/>
          <w:sz w:val="12"/>
          <w:szCs w:val="12"/>
        </w:rPr>
      </w:pPr>
    </w:p>
    <w:p w14:paraId="4F92BBC8" w14:textId="77777777" w:rsidR="00C537A6" w:rsidRPr="00FF430B" w:rsidRDefault="0003591A" w:rsidP="00C537A6">
      <w:pPr>
        <w:ind w:firstLine="709"/>
        <w:jc w:val="both"/>
        <w:rPr>
          <w:b/>
        </w:rPr>
      </w:pPr>
      <w:r w:rsidRPr="00FF430B">
        <w:rPr>
          <w:b/>
        </w:rPr>
        <w:t>15. Echipamentele, instalaţiile, utilajele, sculele, instrumentele, dispozitivele şi alte obiecte necesare pentru executarea lucrărilor</w:t>
      </w:r>
      <w:r w:rsidR="00C537A6">
        <w:rPr>
          <w:b/>
        </w:rPr>
        <w:t xml:space="preserve">: </w:t>
      </w:r>
      <w:r w:rsidR="00C537A6" w:rsidRPr="005D4BD0">
        <w:rPr>
          <w:bCs/>
          <w:i/>
          <w:iCs/>
        </w:rPr>
        <w:t>nu se aplică.</w:t>
      </w:r>
    </w:p>
    <w:p w14:paraId="389310BB" w14:textId="77777777" w:rsidR="00233538" w:rsidRPr="005D4BD0" w:rsidRDefault="0003591A" w:rsidP="00196AB4">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rPr>
      </w:pPr>
    </w:p>
    <w:p w14:paraId="36B68CEA" w14:textId="690D477A" w:rsidR="00C537A6" w:rsidRPr="00FF430B" w:rsidRDefault="0003591A" w:rsidP="00C537A6">
      <w:pPr>
        <w:ind w:firstLine="709"/>
        <w:jc w:val="both"/>
        <w:rPr>
          <w:b/>
        </w:rPr>
      </w:pPr>
      <w:r w:rsidRPr="00FF430B">
        <w:rPr>
          <w:b/>
        </w:rPr>
        <w:t>16. Definiţii</w:t>
      </w:r>
      <w:r w:rsidR="00C537A6">
        <w:rPr>
          <w:b/>
        </w:rPr>
        <w:t xml:space="preserve">: </w:t>
      </w:r>
      <w:r w:rsidR="00C537A6" w:rsidRPr="005D4BD0">
        <w:rPr>
          <w:bCs/>
          <w:i/>
          <w:iCs/>
        </w:rPr>
        <w:t xml:space="preserve">nu se </w:t>
      </w:r>
      <w:r w:rsidR="000C20E0">
        <w:rPr>
          <w:bCs/>
          <w:i/>
          <w:iCs/>
        </w:rPr>
        <w:t>atestă</w:t>
      </w:r>
      <w:r w:rsidR="00C537A6" w:rsidRPr="005D4BD0">
        <w:rPr>
          <w:bCs/>
          <w:i/>
          <w:iCs/>
        </w:rPr>
        <w:t>.</w:t>
      </w:r>
    </w:p>
    <w:p w14:paraId="794266A4" w14:textId="77777777" w:rsidR="00233538" w:rsidRPr="00C537A6" w:rsidRDefault="0003591A" w:rsidP="00196AB4">
      <w:pPr>
        <w:ind w:firstLine="709"/>
        <w:jc w:val="both"/>
        <w:rPr>
          <w:sz w:val="20"/>
          <w:szCs w:val="20"/>
        </w:rPr>
      </w:pPr>
      <w:r w:rsidRPr="00C537A6">
        <w:rPr>
          <w:sz w:val="20"/>
          <w:szCs w:val="20"/>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rPr>
      </w:pPr>
    </w:p>
    <w:p w14:paraId="036896FF" w14:textId="625534D8" w:rsidR="00233538" w:rsidRPr="00FF430B" w:rsidRDefault="0003591A" w:rsidP="00196AB4">
      <w:pPr>
        <w:ind w:firstLine="709"/>
        <w:jc w:val="both"/>
        <w:rPr>
          <w:b/>
        </w:rPr>
      </w:pPr>
      <w:r w:rsidRPr="00FF430B">
        <w:rPr>
          <w:b/>
        </w:rPr>
        <w:t>17. Cerinţe privind calculul costului</w:t>
      </w:r>
      <w:r w:rsidR="004F61B3">
        <w:rPr>
          <w:b/>
        </w:rPr>
        <w:t xml:space="preserve">: </w:t>
      </w:r>
      <w:r w:rsidR="004F61B3" w:rsidRPr="004F61B3">
        <w:rPr>
          <w:bCs/>
          <w:i/>
          <w:iCs/>
        </w:rPr>
        <w:t>nu se aplică.</w:t>
      </w:r>
    </w:p>
    <w:p w14:paraId="5E755A06" w14:textId="77777777" w:rsidR="00233538" w:rsidRPr="00C537A6" w:rsidRDefault="0003591A" w:rsidP="00196AB4">
      <w:pPr>
        <w:ind w:firstLine="709"/>
        <w:jc w:val="both"/>
        <w:rPr>
          <w:sz w:val="20"/>
          <w:szCs w:val="20"/>
        </w:rPr>
      </w:pPr>
      <w:r w:rsidRPr="00C537A6">
        <w:rPr>
          <w:sz w:val="20"/>
          <w:szCs w:val="20"/>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rPr>
      </w:pPr>
    </w:p>
    <w:p w14:paraId="570B8A85" w14:textId="1DDC46FC" w:rsidR="00F4030F" w:rsidRPr="00FF430B" w:rsidRDefault="00F4030F" w:rsidP="00196AB4">
      <w:pPr>
        <w:ind w:firstLine="709"/>
        <w:jc w:val="both"/>
        <w:rPr>
          <w:b/>
        </w:rPr>
      </w:pPr>
      <w:r w:rsidRPr="00FF430B">
        <w:rPr>
          <w:b/>
        </w:rPr>
        <w:t>18. Documente obligatorii la depunerea ofertei</w:t>
      </w:r>
      <w:r w:rsidR="00BF5D8D">
        <w:rPr>
          <w:b/>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rPr>
      </w:pPr>
      <w:r w:rsidRPr="005515D6">
        <w:rPr>
          <w:sz w:val="20"/>
          <w:szCs w:val="20"/>
        </w:rPr>
        <w:t>La punctul</w:t>
      </w:r>
      <w:r w:rsidR="00F4030F" w:rsidRPr="005515D6">
        <w:rPr>
          <w:sz w:val="20"/>
          <w:szCs w:val="20"/>
        </w:rPr>
        <w:t xml:space="preserve"> dat autoritatea contractantă indică care documente sunt obligatorii de a fi prezentate la depunerea ofertei</w:t>
      </w:r>
      <w:r w:rsidRPr="005515D6">
        <w:rPr>
          <w:sz w:val="20"/>
          <w:szCs w:val="20"/>
        </w:rPr>
        <w:t xml:space="preserve"> prin intermediul SIA RSAP</w:t>
      </w:r>
      <w:r w:rsidR="00F4030F" w:rsidRPr="005515D6">
        <w:rPr>
          <w:sz w:val="20"/>
          <w:szCs w:val="20"/>
        </w:rPr>
        <w:t>. La fel</w:t>
      </w:r>
      <w:r w:rsidRPr="005515D6">
        <w:rPr>
          <w:sz w:val="20"/>
          <w:szCs w:val="20"/>
        </w:rPr>
        <w:t>, tot aici</w:t>
      </w:r>
      <w:r w:rsidR="009D665E" w:rsidRPr="005515D6">
        <w:rPr>
          <w:sz w:val="20"/>
          <w:szCs w:val="20"/>
        </w:rPr>
        <w:t>se indică</w:t>
      </w:r>
      <w:r w:rsidR="00F4030F" w:rsidRPr="005515D6">
        <w:rPr>
          <w:sz w:val="20"/>
          <w:szCs w:val="20"/>
        </w:rPr>
        <w:t xml:space="preserve"> documentele c</w:t>
      </w:r>
      <w:r w:rsidRPr="005515D6">
        <w:rPr>
          <w:sz w:val="20"/>
          <w:szCs w:val="20"/>
        </w:rPr>
        <w:t>e conțin</w:t>
      </w:r>
      <w:r w:rsidR="00F4030F" w:rsidRPr="005515D6">
        <w:rPr>
          <w:sz w:val="20"/>
          <w:szCs w:val="20"/>
        </w:rPr>
        <w:t xml:space="preserve"> date cu caracter personal, care nu se </w:t>
      </w:r>
      <w:r w:rsidRPr="005515D6">
        <w:rPr>
          <w:sz w:val="20"/>
          <w:szCs w:val="20"/>
        </w:rPr>
        <w:t>depun prin intermediul SIA RSAP</w:t>
      </w:r>
      <w:r w:rsidR="00F4030F" w:rsidRPr="005515D6">
        <w:rPr>
          <w:sz w:val="20"/>
          <w:szCs w:val="20"/>
        </w:rPr>
        <w:t xml:space="preserve"> și </w:t>
      </w:r>
      <w:r w:rsidRPr="005515D6">
        <w:rPr>
          <w:sz w:val="20"/>
          <w:szCs w:val="20"/>
        </w:rPr>
        <w:t xml:space="preserve">nu </w:t>
      </w:r>
      <w:r w:rsidR="00F4030F" w:rsidRPr="005515D6">
        <w:rPr>
          <w:sz w:val="20"/>
          <w:szCs w:val="20"/>
        </w:rPr>
        <w:t>sunt publice pentru toți</w:t>
      </w:r>
      <w:r w:rsidRPr="005515D6">
        <w:rPr>
          <w:sz w:val="20"/>
          <w:szCs w:val="20"/>
        </w:rPr>
        <w:t>.</w:t>
      </w:r>
    </w:p>
    <w:p w14:paraId="21768D0B" w14:textId="7F4A1C66"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r w:rsidR="00561F8D">
        <w:rPr>
          <w:i/>
          <w:iCs/>
          <w:lang w:eastAsia="ru-RU"/>
        </w:rPr>
        <w:t xml:space="preserve"> (la solicitare)</w:t>
      </w:r>
      <w:r w:rsidRPr="00AD6913">
        <w:rPr>
          <w:i/>
          <w:iCs/>
          <w:lang w:eastAsia="ru-RU"/>
        </w:rPr>
        <w:t>.</w:t>
      </w:r>
    </w:p>
    <w:p w14:paraId="5924C0D7" w14:textId="77777777" w:rsidR="005D4BD0" w:rsidRPr="005D4BD0" w:rsidRDefault="005D4BD0" w:rsidP="00196AB4">
      <w:pPr>
        <w:ind w:firstLine="709"/>
        <w:jc w:val="both"/>
        <w:rPr>
          <w:b/>
          <w:sz w:val="12"/>
          <w:szCs w:val="12"/>
        </w:rPr>
      </w:pPr>
    </w:p>
    <w:p w14:paraId="1E441970" w14:textId="77777777" w:rsidR="009D0FE6" w:rsidRPr="00FF430B" w:rsidRDefault="00F4030F" w:rsidP="009D0FE6">
      <w:pPr>
        <w:ind w:firstLine="709"/>
        <w:jc w:val="both"/>
        <w:rPr>
          <w:b/>
        </w:rPr>
      </w:pPr>
      <w:r w:rsidRPr="00FF430B">
        <w:rPr>
          <w:b/>
        </w:rPr>
        <w:t>19. Documente obligatorii la evaluarea ofertelor</w:t>
      </w:r>
      <w:r w:rsidR="006A3ED1">
        <w:rPr>
          <w:b/>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rPr>
      </w:pPr>
      <w:r w:rsidRPr="009D0FE6">
        <w:rPr>
          <w:sz w:val="20"/>
          <w:szCs w:val="20"/>
        </w:rPr>
        <w:t xml:space="preserve">La punctul </w:t>
      </w:r>
      <w:r w:rsidR="00F4030F" w:rsidRPr="009D0FE6">
        <w:rPr>
          <w:sz w:val="20"/>
          <w:szCs w:val="20"/>
        </w:rPr>
        <w:t xml:space="preserve">dat autoritatea contractantă indică care documente sunt obligatorii de a fi prezentate </w:t>
      </w:r>
      <w:r w:rsidRPr="009D0FE6">
        <w:rPr>
          <w:sz w:val="20"/>
          <w:szCs w:val="20"/>
        </w:rPr>
        <w:t xml:space="preserve">în SIA RSAP </w:t>
      </w:r>
      <w:r w:rsidR="00F4030F" w:rsidRPr="009D0FE6">
        <w:rPr>
          <w:sz w:val="20"/>
          <w:szCs w:val="20"/>
        </w:rPr>
        <w:t>la evaluarea ofertei</w:t>
      </w:r>
      <w:r w:rsidRPr="009D0FE6">
        <w:rPr>
          <w:sz w:val="20"/>
          <w:szCs w:val="20"/>
        </w:rPr>
        <w:t xml:space="preserve">. La fel, tot aici </w:t>
      </w:r>
      <w:r w:rsidR="009D665E" w:rsidRPr="009D0FE6">
        <w:rPr>
          <w:sz w:val="20"/>
          <w:szCs w:val="20"/>
        </w:rPr>
        <w:t>se</w:t>
      </w:r>
      <w:r w:rsidRPr="009D0FE6">
        <w:rPr>
          <w:sz w:val="20"/>
          <w:szCs w:val="20"/>
        </w:rPr>
        <w:t xml:space="preserve"> indic</w:t>
      </w:r>
      <w:r w:rsidR="009D665E" w:rsidRPr="009D0FE6">
        <w:rPr>
          <w:sz w:val="20"/>
          <w:szCs w:val="20"/>
        </w:rPr>
        <w:t>ă</w:t>
      </w:r>
      <w:r w:rsidRPr="009D0FE6">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pPr>
      <w:r w:rsidRPr="00FF430B">
        <w:t>------------------------</w:t>
      </w:r>
    </w:p>
    <w:p w14:paraId="4CBF5644" w14:textId="77777777" w:rsidR="00233538" w:rsidRPr="004207B2" w:rsidRDefault="0003591A" w:rsidP="00196AB4">
      <w:pPr>
        <w:ind w:firstLine="709"/>
        <w:jc w:val="both"/>
        <w:rPr>
          <w:sz w:val="20"/>
          <w:szCs w:val="20"/>
        </w:rPr>
      </w:pPr>
      <w:r w:rsidRPr="004207B2">
        <w:rPr>
          <w:i/>
          <w:iCs/>
          <w:sz w:val="20"/>
          <w:szCs w:val="20"/>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rPr>
        <w:t>lucrărilor</w:t>
      </w:r>
      <w:r w:rsidRPr="004207B2">
        <w:rPr>
          <w:i/>
          <w:iCs/>
          <w:sz w:val="20"/>
          <w:szCs w:val="20"/>
        </w:rPr>
        <w:t>.</w:t>
      </w:r>
    </w:p>
    <w:p w14:paraId="635D3EBA" w14:textId="77777777" w:rsidR="00233538" w:rsidRPr="00FF430B" w:rsidRDefault="0003591A" w:rsidP="00196AB4">
      <w:pPr>
        <w:ind w:firstLine="709"/>
        <w:jc w:val="both"/>
      </w:pPr>
      <w:r w:rsidRPr="00FF430B">
        <w:t> </w:t>
      </w:r>
    </w:p>
    <w:p w14:paraId="463033C1" w14:textId="23828C1C" w:rsidR="00E71F7B" w:rsidRPr="00FF430B" w:rsidRDefault="0003591A" w:rsidP="006A3ED1">
      <w:pPr>
        <w:jc w:val="both"/>
      </w:pPr>
      <w:r w:rsidRPr="00FF430B">
        <w:rPr>
          <w:bCs/>
        </w:rPr>
        <w:t>Autoritatea contractantă</w:t>
      </w:r>
      <w:r w:rsidR="006A3ED1">
        <w:rPr>
          <w:bCs/>
        </w:rPr>
        <w:t>:</w:t>
      </w:r>
      <w:r w:rsidRPr="00FF430B">
        <w:rPr>
          <w:bCs/>
        </w:rPr>
        <w:t xml:space="preserve"> </w:t>
      </w:r>
      <w:r w:rsidRPr="00FF430B">
        <w:t> </w:t>
      </w:r>
      <w:r w:rsidR="006A3ED1" w:rsidRPr="006A3ED1">
        <w:rPr>
          <w:b/>
          <w:bCs/>
          <w:i/>
          <w:iCs/>
          <w:u w:val="single"/>
        </w:rPr>
        <w:t>Agenția Servicii Publice</w:t>
      </w:r>
      <w:r w:rsidRPr="00FF430B">
        <w:t>              </w:t>
      </w:r>
      <w:r w:rsidR="006A3ED1">
        <w:t xml:space="preserve">  </w:t>
      </w:r>
      <w:r w:rsidRPr="00FF430B">
        <w:rPr>
          <w:bCs/>
        </w:rPr>
        <w:t>Data</w:t>
      </w:r>
      <w:r w:rsidRPr="00FF430B">
        <w:t xml:space="preserve"> "____"______________</w:t>
      </w:r>
    </w:p>
    <w:p w14:paraId="423E3FD7" w14:textId="75DBDDFB" w:rsidR="00004204" w:rsidRDefault="00004204">
      <w:pPr>
        <w:spacing w:after="160" w:line="259" w:lineRule="auto"/>
      </w:pPr>
      <w:r>
        <w:br w:type="page"/>
      </w:r>
    </w:p>
    <w:p w14:paraId="0EDFDA07" w14:textId="77777777" w:rsidR="00F6496F" w:rsidRPr="00FF430B" w:rsidRDefault="00F6496F" w:rsidP="00196AB4">
      <w:pPr>
        <w:jc w:val="both"/>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t>Formularul de deviz nr.</w:t>
      </w:r>
      <w:r w:rsidR="00B62072" w:rsidRPr="00B62072">
        <w:rPr>
          <w:rFonts w:ascii="Times New Roman" w:hAnsi="Times New Roman" w:cs="Times New Roman"/>
          <w:color w:val="auto"/>
          <w:sz w:val="28"/>
          <w:szCs w:val="28"/>
        </w:rPr>
        <w:t xml:space="preserve"> </w:t>
      </w:r>
      <w:r w:rsidRPr="00B62072">
        <w:rPr>
          <w:rFonts w:ascii="Times New Roman" w:hAnsi="Times New Roman" w:cs="Times New Roman"/>
          <w:color w:val="auto"/>
          <w:sz w:val="28"/>
          <w:szCs w:val="28"/>
        </w:rPr>
        <w:t xml:space="preserve">1 – </w:t>
      </w:r>
      <w:r w:rsidR="005B24DA" w:rsidRPr="00B62072">
        <w:rPr>
          <w:rFonts w:ascii="Times New Roman" w:hAnsi="Times New Roman" w:cs="Times New Roman"/>
          <w:color w:val="auto"/>
          <w:sz w:val="28"/>
          <w:szCs w:val="28"/>
        </w:rPr>
        <w:t>L</w:t>
      </w:r>
      <w:r w:rsidRPr="00B62072">
        <w:rPr>
          <w:rFonts w:ascii="Times New Roman" w:hAnsi="Times New Roman" w:cs="Times New Roman"/>
          <w:color w:val="auto"/>
          <w:sz w:val="28"/>
          <w:szCs w:val="28"/>
        </w:rPr>
        <w:t>ista cu cantitățile de lucrări</w:t>
      </w:r>
    </w:p>
    <w:p w14:paraId="6A55CC41" w14:textId="77777777" w:rsidR="00E71F7B" w:rsidRPr="00FF430B" w:rsidRDefault="00E71F7B" w:rsidP="00196AB4">
      <w:pPr>
        <w:ind w:firstLine="709"/>
        <w:jc w:val="both"/>
        <w:rPr>
          <w:b/>
        </w:rPr>
      </w:pPr>
    </w:p>
    <w:p w14:paraId="55E0817D" w14:textId="77777777" w:rsidR="00014AD3" w:rsidRDefault="000858FA" w:rsidP="00014AD3">
      <w:pPr>
        <w:ind w:left="-108" w:firstLine="817"/>
        <w:jc w:val="both"/>
        <w:rPr>
          <w:bCs/>
          <w:i/>
          <w:iCs/>
          <w:lang w:val="en-US"/>
        </w:rPr>
      </w:pPr>
      <w:r w:rsidRPr="000858FA">
        <w:rPr>
          <w:b/>
          <w:bCs/>
        </w:rPr>
        <w:t>Obiectul:</w:t>
      </w:r>
      <w:r w:rsidRPr="000858FA">
        <w:t xml:space="preserve"> </w:t>
      </w:r>
      <w:r w:rsidR="00014AD3" w:rsidRPr="00A7130D">
        <w:rPr>
          <w:i/>
          <w:lang w:val="en-US" w:eastAsia="ru-RU"/>
        </w:rPr>
        <w:t xml:space="preserve">Lucrări de </w:t>
      </w:r>
      <w:r w:rsidR="00014AD3" w:rsidRPr="005F6069">
        <w:rPr>
          <w:bCs/>
          <w:i/>
          <w:iCs/>
        </w:rPr>
        <w:t xml:space="preserve">montare a sistemului de cabluri structurate și a sistemului de alimentare cu energie electrică a echipamentului electric, electronic </w:t>
      </w:r>
      <w:r w:rsidR="00014AD3" w:rsidRPr="005F6069">
        <w:rPr>
          <w:bCs/>
          <w:i/>
          <w:iCs/>
          <w:lang w:val="en-US"/>
        </w:rPr>
        <w:t xml:space="preserve">și digital </w:t>
      </w:r>
      <w:r w:rsidR="00014AD3" w:rsidRPr="005F6069">
        <w:rPr>
          <w:bCs/>
          <w:i/>
          <w:iCs/>
        </w:rPr>
        <w:t xml:space="preserve">pentru etajul 4 al imobilului situat în </w:t>
      </w:r>
      <w:r w:rsidR="00014AD3" w:rsidRPr="005F6069">
        <w:rPr>
          <w:bCs/>
          <w:i/>
          <w:iCs/>
          <w:lang w:val="en-US"/>
        </w:rPr>
        <w:t>mun. Chișinău, str. A. Pușkin, nr. 47</w:t>
      </w:r>
    </w:p>
    <w:p w14:paraId="087DCD67" w14:textId="0653BF5A" w:rsidR="000858FA" w:rsidRPr="000858FA" w:rsidRDefault="000858FA" w:rsidP="00014AD3">
      <w:pPr>
        <w:ind w:left="-108" w:firstLine="817"/>
        <w:jc w:val="both"/>
        <w:rPr>
          <w:i/>
        </w:rPr>
      </w:pPr>
      <w:r w:rsidRPr="000858FA">
        <w:rPr>
          <w:b/>
          <w:bCs/>
        </w:rPr>
        <w:t>Autoritatea contractantă</w:t>
      </w:r>
      <w:r w:rsidRPr="000858FA">
        <w:t xml:space="preserve">: </w:t>
      </w:r>
      <w:r w:rsidRPr="000858FA">
        <w:rPr>
          <w:i/>
          <w:iCs/>
        </w:rPr>
        <w:t>Agenția Servicii Publice, mun.</w:t>
      </w:r>
      <w:r w:rsidRPr="000858FA">
        <w:rPr>
          <w:b/>
          <w:i/>
          <w:iCs/>
        </w:rPr>
        <w:t xml:space="preserve"> </w:t>
      </w:r>
      <w:r w:rsidRPr="000858FA">
        <w:rPr>
          <w:i/>
          <w:iCs/>
        </w:rPr>
        <w:t>Chişinău, str. A. Puşkin, 42</w:t>
      </w:r>
    </w:p>
    <w:p w14:paraId="4989C051" w14:textId="77777777" w:rsidR="00EF3D50" w:rsidRPr="00EF3D50" w:rsidRDefault="00EF3D50" w:rsidP="009E2657">
      <w:pPr>
        <w:tabs>
          <w:tab w:val="left" w:pos="567"/>
        </w:tabs>
        <w:jc w:val="center"/>
        <w:rPr>
          <w:i/>
          <w:sz w:val="20"/>
          <w:szCs w:val="20"/>
        </w:rPr>
      </w:pPr>
    </w:p>
    <w:p w14:paraId="3397BBA6" w14:textId="77777777" w:rsidR="0027109B" w:rsidRPr="0027109B" w:rsidRDefault="0027109B" w:rsidP="0027109B">
      <w:pPr>
        <w:widowControl w:val="0"/>
        <w:suppressAutoHyphens/>
        <w:autoSpaceDE w:val="0"/>
        <w:rPr>
          <w:noProof w:val="0"/>
          <w:sz w:val="2"/>
          <w:szCs w:val="2"/>
          <w:lang w:val="en-US" w:eastAsia="ru-RU" w:bidi="ru-RU"/>
        </w:rPr>
      </w:pPr>
    </w:p>
    <w:tbl>
      <w:tblPr>
        <w:tblW w:w="9782" w:type="dxa"/>
        <w:tblInd w:w="-176" w:type="dxa"/>
        <w:tblLayout w:type="fixed"/>
        <w:tblLook w:val="0000" w:firstRow="0" w:lastRow="0" w:firstColumn="0" w:lastColumn="0" w:noHBand="0" w:noVBand="0"/>
      </w:tblPr>
      <w:tblGrid>
        <w:gridCol w:w="851"/>
        <w:gridCol w:w="1701"/>
        <w:gridCol w:w="4536"/>
        <w:gridCol w:w="1418"/>
        <w:gridCol w:w="1276"/>
      </w:tblGrid>
      <w:tr w:rsidR="0073171C" w:rsidRPr="0073171C" w14:paraId="0CDDA4A1" w14:textId="77777777" w:rsidTr="0004216B">
        <w:trPr>
          <w:cantSplit/>
          <w:trHeight w:val="592"/>
        </w:trPr>
        <w:tc>
          <w:tcPr>
            <w:tcW w:w="851" w:type="dxa"/>
            <w:tcBorders>
              <w:top w:val="single" w:sz="6" w:space="0" w:color="auto"/>
              <w:left w:val="single" w:sz="6" w:space="0" w:color="auto"/>
              <w:bottom w:val="nil"/>
              <w:right w:val="nil"/>
            </w:tcBorders>
            <w:shd w:val="pct5" w:color="auto" w:fill="auto"/>
            <w:vAlign w:val="center"/>
          </w:tcPr>
          <w:p w14:paraId="24FADBAF" w14:textId="77777777" w:rsidR="0073171C" w:rsidRPr="0073171C" w:rsidRDefault="0073171C" w:rsidP="0073171C">
            <w:pPr>
              <w:shd w:val="clear" w:color="auto" w:fill="D9D9D9" w:themeFill="background1" w:themeFillShade="D9"/>
              <w:autoSpaceDE w:val="0"/>
              <w:autoSpaceDN w:val="0"/>
              <w:ind w:right="-108"/>
              <w:jc w:val="center"/>
              <w:rPr>
                <w:b/>
                <w:bCs/>
                <w:lang w:val="en-US" w:eastAsia="ru-RU"/>
              </w:rPr>
            </w:pPr>
            <w:r w:rsidRPr="0073171C">
              <w:rPr>
                <w:b/>
                <w:bCs/>
                <w:lang w:val="en-US" w:eastAsia="ru-RU"/>
              </w:rPr>
              <w:t>№</w:t>
            </w:r>
          </w:p>
          <w:p w14:paraId="46CA92E7" w14:textId="77777777" w:rsidR="0073171C" w:rsidRPr="0073171C" w:rsidRDefault="0073171C" w:rsidP="0073171C">
            <w:pPr>
              <w:shd w:val="clear" w:color="auto" w:fill="D9D9D9" w:themeFill="background1" w:themeFillShade="D9"/>
              <w:autoSpaceDE w:val="0"/>
              <w:autoSpaceDN w:val="0"/>
              <w:ind w:right="-108"/>
              <w:jc w:val="center"/>
              <w:rPr>
                <w:b/>
                <w:bCs/>
                <w:lang w:val="en-US" w:eastAsia="ru-RU"/>
              </w:rPr>
            </w:pPr>
            <w:r w:rsidRPr="0073171C">
              <w:rPr>
                <w:b/>
                <w:bCs/>
                <w:lang w:val="en-US" w:eastAsia="ru-RU"/>
              </w:rPr>
              <w:t>crt.</w:t>
            </w:r>
          </w:p>
        </w:tc>
        <w:tc>
          <w:tcPr>
            <w:tcW w:w="1701" w:type="dxa"/>
            <w:tcBorders>
              <w:top w:val="single" w:sz="6" w:space="0" w:color="auto"/>
              <w:left w:val="single" w:sz="6" w:space="0" w:color="auto"/>
              <w:bottom w:val="nil"/>
              <w:right w:val="nil"/>
            </w:tcBorders>
            <w:shd w:val="pct5" w:color="auto" w:fill="auto"/>
            <w:vAlign w:val="center"/>
          </w:tcPr>
          <w:p w14:paraId="647288F3" w14:textId="77777777" w:rsidR="0073171C" w:rsidRPr="0073171C" w:rsidRDefault="0073171C" w:rsidP="0073171C">
            <w:pPr>
              <w:shd w:val="clear" w:color="auto" w:fill="D9D9D9" w:themeFill="background1" w:themeFillShade="D9"/>
              <w:autoSpaceDE w:val="0"/>
              <w:autoSpaceDN w:val="0"/>
              <w:ind w:left="-120" w:right="-108"/>
              <w:jc w:val="center"/>
              <w:rPr>
                <w:b/>
                <w:bCs/>
                <w:lang w:val="en-US" w:eastAsia="ru-RU"/>
              </w:rPr>
            </w:pPr>
            <w:r w:rsidRPr="0073171C">
              <w:rPr>
                <w:b/>
                <w:bCs/>
                <w:lang w:eastAsia="ru-RU"/>
              </w:rPr>
              <w:t>Simbol</w:t>
            </w:r>
            <w:r w:rsidRPr="0073171C">
              <w:rPr>
                <w:b/>
                <w:bCs/>
                <w:lang w:val="en-US" w:eastAsia="ru-RU"/>
              </w:rPr>
              <w:t xml:space="preserve"> </w:t>
            </w:r>
            <w:r w:rsidRPr="0073171C">
              <w:rPr>
                <w:b/>
                <w:bCs/>
                <w:lang w:eastAsia="ru-RU"/>
              </w:rPr>
              <w:t>norme</w:t>
            </w:r>
            <w:r w:rsidRPr="0073171C">
              <w:rPr>
                <w:b/>
                <w:bCs/>
                <w:lang w:val="en-US" w:eastAsia="ru-RU"/>
              </w:rPr>
              <w:t xml:space="preserve"> </w:t>
            </w:r>
            <w:r w:rsidRPr="0073171C">
              <w:rPr>
                <w:b/>
                <w:bCs/>
                <w:lang w:eastAsia="ru-RU"/>
              </w:rPr>
              <w:t xml:space="preserve">şi Cod </w:t>
            </w:r>
            <w:r w:rsidRPr="0073171C">
              <w:rPr>
                <w:b/>
                <w:bCs/>
                <w:lang w:val="en-US" w:eastAsia="ru-RU"/>
              </w:rPr>
              <w:t xml:space="preserve"> </w:t>
            </w:r>
            <w:r w:rsidRPr="0073171C">
              <w:rPr>
                <w:b/>
                <w:bCs/>
                <w:lang w:eastAsia="ru-RU"/>
              </w:rPr>
              <w:t>resurse</w:t>
            </w:r>
          </w:p>
        </w:tc>
        <w:tc>
          <w:tcPr>
            <w:tcW w:w="4536" w:type="dxa"/>
            <w:tcBorders>
              <w:top w:val="single" w:sz="6" w:space="0" w:color="auto"/>
              <w:left w:val="single" w:sz="6" w:space="0" w:color="auto"/>
              <w:bottom w:val="nil"/>
              <w:right w:val="nil"/>
            </w:tcBorders>
            <w:shd w:val="pct5" w:color="auto" w:fill="auto"/>
            <w:vAlign w:val="center"/>
          </w:tcPr>
          <w:p w14:paraId="18FCB4BC" w14:textId="77777777" w:rsidR="0073171C" w:rsidRPr="0073171C" w:rsidRDefault="0073171C" w:rsidP="0073171C">
            <w:pPr>
              <w:shd w:val="clear" w:color="auto" w:fill="D9D9D9" w:themeFill="background1" w:themeFillShade="D9"/>
              <w:autoSpaceDE w:val="0"/>
              <w:autoSpaceDN w:val="0"/>
              <w:jc w:val="center"/>
              <w:rPr>
                <w:b/>
                <w:bCs/>
                <w:lang w:eastAsia="ru-RU"/>
              </w:rPr>
            </w:pPr>
          </w:p>
          <w:p w14:paraId="31AE5DB3" w14:textId="77777777" w:rsidR="0073171C" w:rsidRPr="0073171C" w:rsidRDefault="0073171C" w:rsidP="0073171C">
            <w:pPr>
              <w:shd w:val="clear" w:color="auto" w:fill="D9D9D9" w:themeFill="background1" w:themeFillShade="D9"/>
              <w:autoSpaceDE w:val="0"/>
              <w:autoSpaceDN w:val="0"/>
              <w:jc w:val="center"/>
              <w:rPr>
                <w:b/>
                <w:bCs/>
                <w:lang w:val="en-US" w:eastAsia="ru-RU"/>
              </w:rPr>
            </w:pPr>
            <w:r w:rsidRPr="0073171C">
              <w:rPr>
                <w:b/>
                <w:bCs/>
                <w:lang w:eastAsia="ru-RU"/>
              </w:rPr>
              <w:t>Denumirea lucrărilor</w:t>
            </w:r>
          </w:p>
        </w:tc>
        <w:tc>
          <w:tcPr>
            <w:tcW w:w="1418" w:type="dxa"/>
            <w:tcBorders>
              <w:top w:val="single" w:sz="6" w:space="0" w:color="auto"/>
              <w:left w:val="single" w:sz="6" w:space="0" w:color="auto"/>
              <w:bottom w:val="nil"/>
              <w:right w:val="nil"/>
            </w:tcBorders>
            <w:shd w:val="pct5" w:color="auto" w:fill="auto"/>
            <w:vAlign w:val="center"/>
          </w:tcPr>
          <w:p w14:paraId="094D67DC" w14:textId="77777777" w:rsidR="0073171C" w:rsidRPr="0073171C" w:rsidRDefault="0073171C" w:rsidP="0073171C">
            <w:pPr>
              <w:shd w:val="clear" w:color="auto" w:fill="D9D9D9" w:themeFill="background1" w:themeFillShade="D9"/>
              <w:autoSpaceDE w:val="0"/>
              <w:autoSpaceDN w:val="0"/>
              <w:ind w:left="-108" w:right="-108"/>
              <w:jc w:val="center"/>
              <w:rPr>
                <w:b/>
                <w:bCs/>
                <w:lang w:val="en-US" w:eastAsia="ru-RU"/>
              </w:rPr>
            </w:pPr>
            <w:r w:rsidRPr="0073171C">
              <w:rPr>
                <w:b/>
                <w:bCs/>
                <w:lang w:eastAsia="ru-RU"/>
              </w:rPr>
              <w:t>Unitatea de măsură</w:t>
            </w:r>
          </w:p>
        </w:tc>
        <w:tc>
          <w:tcPr>
            <w:tcW w:w="1276" w:type="dxa"/>
            <w:tcBorders>
              <w:top w:val="single" w:sz="6" w:space="0" w:color="auto"/>
              <w:left w:val="single" w:sz="6" w:space="0" w:color="auto"/>
              <w:right w:val="single" w:sz="6" w:space="0" w:color="auto"/>
            </w:tcBorders>
            <w:shd w:val="pct5" w:color="auto" w:fill="auto"/>
            <w:vAlign w:val="center"/>
          </w:tcPr>
          <w:p w14:paraId="79960F80" w14:textId="77777777" w:rsidR="0073171C" w:rsidRPr="0073171C" w:rsidRDefault="0073171C" w:rsidP="0073171C">
            <w:pPr>
              <w:shd w:val="clear" w:color="auto" w:fill="D9D9D9" w:themeFill="background1" w:themeFillShade="D9"/>
              <w:autoSpaceDE w:val="0"/>
              <w:autoSpaceDN w:val="0"/>
              <w:jc w:val="center"/>
              <w:rPr>
                <w:b/>
                <w:bCs/>
                <w:lang w:val="en-US" w:eastAsia="ru-RU"/>
              </w:rPr>
            </w:pPr>
            <w:r w:rsidRPr="0073171C">
              <w:rPr>
                <w:b/>
                <w:bCs/>
                <w:lang w:val="en-US" w:eastAsia="ru-RU"/>
              </w:rPr>
              <w:t>Volum</w:t>
            </w:r>
          </w:p>
        </w:tc>
      </w:tr>
    </w:tbl>
    <w:p w14:paraId="2E01632C" w14:textId="77777777" w:rsidR="0073171C" w:rsidRPr="0073171C" w:rsidRDefault="0073171C" w:rsidP="0073171C">
      <w:pPr>
        <w:shd w:val="clear" w:color="auto" w:fill="D9D9D9" w:themeFill="background1" w:themeFillShade="D9"/>
        <w:autoSpaceDE w:val="0"/>
        <w:autoSpaceDN w:val="0"/>
        <w:rPr>
          <w:b/>
          <w:bCs/>
          <w:sz w:val="2"/>
          <w:szCs w:val="2"/>
          <w:lang w:val="en-US" w:eastAsia="ru-RU"/>
        </w:rPr>
      </w:pPr>
    </w:p>
    <w:tbl>
      <w:tblPr>
        <w:tblW w:w="9782" w:type="dxa"/>
        <w:tblInd w:w="-176" w:type="dxa"/>
        <w:tblLayout w:type="fixed"/>
        <w:tblLook w:val="0000" w:firstRow="0" w:lastRow="0" w:firstColumn="0" w:lastColumn="0" w:noHBand="0" w:noVBand="0"/>
      </w:tblPr>
      <w:tblGrid>
        <w:gridCol w:w="851"/>
        <w:gridCol w:w="1701"/>
        <w:gridCol w:w="4536"/>
        <w:gridCol w:w="1418"/>
        <w:gridCol w:w="1276"/>
      </w:tblGrid>
      <w:tr w:rsidR="0073171C" w:rsidRPr="0073171C" w14:paraId="6091D57B" w14:textId="77777777" w:rsidTr="0004216B">
        <w:trPr>
          <w:cantSplit/>
          <w:tblHeader/>
        </w:trPr>
        <w:tc>
          <w:tcPr>
            <w:tcW w:w="851" w:type="dxa"/>
            <w:tcBorders>
              <w:top w:val="single" w:sz="6" w:space="0" w:color="auto"/>
              <w:left w:val="single" w:sz="6" w:space="0" w:color="auto"/>
              <w:bottom w:val="double" w:sz="6" w:space="0" w:color="auto"/>
              <w:right w:val="nil"/>
            </w:tcBorders>
            <w:shd w:val="pct5" w:color="auto" w:fill="auto"/>
          </w:tcPr>
          <w:p w14:paraId="064648AF" w14:textId="77777777" w:rsidR="0073171C" w:rsidRPr="0073171C" w:rsidRDefault="0073171C" w:rsidP="0073171C">
            <w:pPr>
              <w:shd w:val="clear" w:color="auto" w:fill="D9D9D9" w:themeFill="background1" w:themeFillShade="D9"/>
              <w:autoSpaceDE w:val="0"/>
              <w:autoSpaceDN w:val="0"/>
              <w:ind w:right="-108"/>
              <w:jc w:val="center"/>
              <w:rPr>
                <w:b/>
                <w:bCs/>
                <w:lang w:val="en-US" w:eastAsia="ru-RU"/>
              </w:rPr>
            </w:pPr>
            <w:r w:rsidRPr="0073171C">
              <w:rPr>
                <w:b/>
                <w:bCs/>
                <w:lang w:val="en-US"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15F0FCE" w14:textId="77777777" w:rsidR="0073171C" w:rsidRPr="0073171C" w:rsidRDefault="0073171C" w:rsidP="0073171C">
            <w:pPr>
              <w:shd w:val="clear" w:color="auto" w:fill="D9D9D9" w:themeFill="background1" w:themeFillShade="D9"/>
              <w:autoSpaceDE w:val="0"/>
              <w:autoSpaceDN w:val="0"/>
              <w:ind w:left="-120" w:right="-108"/>
              <w:jc w:val="center"/>
              <w:rPr>
                <w:b/>
                <w:bCs/>
                <w:lang w:val="en-US" w:eastAsia="ru-RU"/>
              </w:rPr>
            </w:pPr>
            <w:r w:rsidRPr="0073171C">
              <w:rPr>
                <w:b/>
                <w:bCs/>
                <w:lang w:val="en-US" w:eastAsia="ru-RU"/>
              </w:rPr>
              <w:t>2</w:t>
            </w:r>
          </w:p>
        </w:tc>
        <w:tc>
          <w:tcPr>
            <w:tcW w:w="4536" w:type="dxa"/>
            <w:tcBorders>
              <w:top w:val="single" w:sz="6" w:space="0" w:color="auto"/>
              <w:left w:val="single" w:sz="6" w:space="0" w:color="auto"/>
              <w:bottom w:val="double" w:sz="6" w:space="0" w:color="auto"/>
              <w:right w:val="nil"/>
            </w:tcBorders>
            <w:shd w:val="pct5" w:color="auto" w:fill="auto"/>
          </w:tcPr>
          <w:p w14:paraId="46EE2E72" w14:textId="77777777" w:rsidR="0073171C" w:rsidRPr="0073171C" w:rsidRDefault="0073171C" w:rsidP="0073171C">
            <w:pPr>
              <w:shd w:val="clear" w:color="auto" w:fill="D9D9D9" w:themeFill="background1" w:themeFillShade="D9"/>
              <w:autoSpaceDE w:val="0"/>
              <w:autoSpaceDN w:val="0"/>
              <w:jc w:val="center"/>
              <w:rPr>
                <w:b/>
                <w:bCs/>
                <w:lang w:val="en-US" w:eastAsia="ru-RU"/>
              </w:rPr>
            </w:pPr>
            <w:r w:rsidRPr="0073171C">
              <w:rPr>
                <w:b/>
                <w:bCs/>
                <w:lang w:val="en-US" w:eastAsia="ru-RU"/>
              </w:rPr>
              <w:t>3</w:t>
            </w:r>
          </w:p>
        </w:tc>
        <w:tc>
          <w:tcPr>
            <w:tcW w:w="1418" w:type="dxa"/>
            <w:tcBorders>
              <w:top w:val="single" w:sz="6" w:space="0" w:color="auto"/>
              <w:left w:val="single" w:sz="6" w:space="0" w:color="auto"/>
              <w:bottom w:val="double" w:sz="6" w:space="0" w:color="auto"/>
              <w:right w:val="nil"/>
            </w:tcBorders>
            <w:shd w:val="pct5" w:color="auto" w:fill="auto"/>
          </w:tcPr>
          <w:p w14:paraId="3A78B8BC" w14:textId="77777777" w:rsidR="0073171C" w:rsidRPr="0073171C" w:rsidRDefault="0073171C" w:rsidP="0073171C">
            <w:pPr>
              <w:shd w:val="clear" w:color="auto" w:fill="D9D9D9" w:themeFill="background1" w:themeFillShade="D9"/>
              <w:autoSpaceDE w:val="0"/>
              <w:autoSpaceDN w:val="0"/>
              <w:ind w:left="-108" w:right="-108"/>
              <w:jc w:val="center"/>
              <w:rPr>
                <w:b/>
                <w:bCs/>
                <w:lang w:val="en-US" w:eastAsia="ru-RU"/>
              </w:rPr>
            </w:pPr>
            <w:r w:rsidRPr="0073171C">
              <w:rPr>
                <w:b/>
                <w:bCs/>
                <w:lang w:val="en-US" w:eastAsia="ru-RU"/>
              </w:rPr>
              <w:t>4</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4453DEA9" w14:textId="77777777" w:rsidR="0073171C" w:rsidRPr="0073171C" w:rsidRDefault="0073171C" w:rsidP="0073171C">
            <w:pPr>
              <w:shd w:val="clear" w:color="auto" w:fill="D9D9D9" w:themeFill="background1" w:themeFillShade="D9"/>
              <w:autoSpaceDE w:val="0"/>
              <w:autoSpaceDN w:val="0"/>
              <w:jc w:val="center"/>
              <w:rPr>
                <w:b/>
                <w:bCs/>
                <w:lang w:val="en-US" w:eastAsia="ru-RU"/>
              </w:rPr>
            </w:pPr>
            <w:r w:rsidRPr="0073171C">
              <w:rPr>
                <w:b/>
                <w:bCs/>
                <w:lang w:val="en-US" w:eastAsia="ru-RU"/>
              </w:rPr>
              <w:t>5</w:t>
            </w:r>
          </w:p>
        </w:tc>
      </w:tr>
      <w:tr w:rsidR="0073171C" w:rsidRPr="00FF2A34" w14:paraId="13BE660A" w14:textId="77777777" w:rsidTr="0004216B">
        <w:trPr>
          <w:trHeight w:val="405"/>
        </w:trPr>
        <w:tc>
          <w:tcPr>
            <w:tcW w:w="851" w:type="dxa"/>
            <w:tcBorders>
              <w:top w:val="nil"/>
              <w:left w:val="single" w:sz="6" w:space="0" w:color="auto"/>
              <w:bottom w:val="nil"/>
              <w:right w:val="nil"/>
            </w:tcBorders>
          </w:tcPr>
          <w:p w14:paraId="55B7B297" w14:textId="77777777" w:rsidR="0073171C" w:rsidRPr="00FF2A34" w:rsidRDefault="0073171C" w:rsidP="002405AB">
            <w:pPr>
              <w:autoSpaceDE w:val="0"/>
              <w:autoSpaceDN w:val="0"/>
              <w:jc w:val="center"/>
              <w:rPr>
                <w:lang w:val="en-US" w:eastAsia="ru-RU"/>
              </w:rPr>
            </w:pPr>
          </w:p>
        </w:tc>
        <w:tc>
          <w:tcPr>
            <w:tcW w:w="1701" w:type="dxa"/>
            <w:tcBorders>
              <w:top w:val="nil"/>
              <w:left w:val="single" w:sz="6" w:space="0" w:color="auto"/>
              <w:bottom w:val="nil"/>
              <w:right w:val="nil"/>
            </w:tcBorders>
          </w:tcPr>
          <w:p w14:paraId="034B1BB5" w14:textId="77777777" w:rsidR="0073171C" w:rsidRPr="00FF2A34" w:rsidRDefault="0073171C" w:rsidP="002405AB">
            <w:pPr>
              <w:autoSpaceDE w:val="0"/>
              <w:autoSpaceDN w:val="0"/>
              <w:rPr>
                <w:lang w:val="en-US" w:eastAsia="ru-RU"/>
              </w:rPr>
            </w:pPr>
          </w:p>
        </w:tc>
        <w:tc>
          <w:tcPr>
            <w:tcW w:w="4536" w:type="dxa"/>
            <w:tcBorders>
              <w:top w:val="nil"/>
              <w:left w:val="single" w:sz="6" w:space="0" w:color="auto"/>
              <w:bottom w:val="nil"/>
              <w:right w:val="nil"/>
            </w:tcBorders>
            <w:shd w:val="clear" w:color="auto" w:fill="D9D9D9" w:themeFill="background1" w:themeFillShade="D9"/>
            <w:vAlign w:val="center"/>
          </w:tcPr>
          <w:p w14:paraId="7372A1DA" w14:textId="77777777" w:rsidR="0073171C" w:rsidRPr="00FF2A34" w:rsidRDefault="0073171C" w:rsidP="002405AB">
            <w:pPr>
              <w:autoSpaceDE w:val="0"/>
              <w:autoSpaceDN w:val="0"/>
              <w:rPr>
                <w:b/>
                <w:bCs/>
                <w:lang w:val="en-US" w:eastAsia="ru-RU"/>
              </w:rPr>
            </w:pPr>
            <w:r>
              <w:rPr>
                <w:b/>
                <w:bCs/>
                <w:lang w:val="en-US" w:eastAsia="ru-RU"/>
              </w:rPr>
              <w:t>1. Lucră</w:t>
            </w:r>
            <w:r w:rsidRPr="00FF2A34">
              <w:rPr>
                <w:b/>
                <w:bCs/>
                <w:lang w:val="en-US" w:eastAsia="ru-RU"/>
              </w:rPr>
              <w:t>ri de montaj SCS</w:t>
            </w:r>
          </w:p>
        </w:tc>
        <w:tc>
          <w:tcPr>
            <w:tcW w:w="1418" w:type="dxa"/>
            <w:tcBorders>
              <w:top w:val="nil"/>
              <w:left w:val="single" w:sz="6" w:space="0" w:color="auto"/>
              <w:bottom w:val="nil"/>
              <w:right w:val="nil"/>
            </w:tcBorders>
          </w:tcPr>
          <w:p w14:paraId="0FB823C2" w14:textId="77777777" w:rsidR="0073171C" w:rsidRPr="00FF2A34" w:rsidRDefault="0073171C" w:rsidP="002405AB">
            <w:pPr>
              <w:autoSpaceDE w:val="0"/>
              <w:autoSpaceDN w:val="0"/>
              <w:rPr>
                <w:lang w:val="en-US" w:eastAsia="ru-RU"/>
              </w:rPr>
            </w:pPr>
          </w:p>
        </w:tc>
        <w:tc>
          <w:tcPr>
            <w:tcW w:w="1276" w:type="dxa"/>
            <w:tcBorders>
              <w:top w:val="nil"/>
              <w:left w:val="single" w:sz="6" w:space="0" w:color="auto"/>
              <w:bottom w:val="nil"/>
              <w:right w:val="single" w:sz="6" w:space="0" w:color="auto"/>
            </w:tcBorders>
          </w:tcPr>
          <w:p w14:paraId="264081C0" w14:textId="77777777" w:rsidR="0073171C" w:rsidRPr="00FF2A34" w:rsidRDefault="0073171C" w:rsidP="002405AB">
            <w:pPr>
              <w:autoSpaceDE w:val="0"/>
              <w:autoSpaceDN w:val="0"/>
              <w:rPr>
                <w:lang w:val="en-US" w:eastAsia="ru-RU"/>
              </w:rPr>
            </w:pPr>
          </w:p>
        </w:tc>
      </w:tr>
      <w:tr w:rsidR="0073171C" w:rsidRPr="00FF2A34" w14:paraId="56A180DE"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A5D4575" w14:textId="77777777" w:rsidR="0073171C" w:rsidRPr="00FF2A34" w:rsidRDefault="0073171C" w:rsidP="002405AB">
            <w:pPr>
              <w:autoSpaceDE w:val="0"/>
              <w:autoSpaceDN w:val="0"/>
              <w:rPr>
                <w:lang w:val="en-US" w:eastAsia="ru-RU"/>
              </w:rPr>
            </w:pPr>
            <w:r w:rsidRPr="00FF2A34">
              <w:rPr>
                <w:lang w:val="en-US" w:eastAsia="ru-RU"/>
              </w:rPr>
              <w:t>1</w:t>
            </w:r>
          </w:p>
        </w:tc>
        <w:tc>
          <w:tcPr>
            <w:tcW w:w="1701" w:type="dxa"/>
            <w:tcBorders>
              <w:top w:val="single" w:sz="4" w:space="0" w:color="auto"/>
              <w:bottom w:val="single" w:sz="4" w:space="0" w:color="auto"/>
            </w:tcBorders>
          </w:tcPr>
          <w:p w14:paraId="373E5958" w14:textId="77777777" w:rsidR="0073171C" w:rsidRPr="00293F64" w:rsidRDefault="0073171C" w:rsidP="002405AB">
            <w:pPr>
              <w:autoSpaceDE w:val="0"/>
              <w:autoSpaceDN w:val="0"/>
              <w:rPr>
                <w:lang w:val="en-US" w:eastAsia="ru-RU"/>
              </w:rPr>
            </w:pPr>
            <w:r w:rsidRPr="00293F64">
              <w:rPr>
                <w:lang w:val="en-US" w:eastAsia="ru-RU"/>
              </w:rPr>
              <w:t>08-02-395-2</w:t>
            </w:r>
          </w:p>
          <w:p w14:paraId="6DF65584"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1E3B8CE9" w14:textId="77777777" w:rsidR="0073171C" w:rsidRPr="00293F64" w:rsidRDefault="0073171C" w:rsidP="002405AB">
            <w:pPr>
              <w:autoSpaceDE w:val="0"/>
              <w:autoSpaceDN w:val="0"/>
              <w:rPr>
                <w:lang w:val="en-US" w:eastAsia="ru-RU"/>
              </w:rPr>
            </w:pPr>
            <w:r w:rsidRPr="00293F64">
              <w:rPr>
                <w:lang w:val="en-US" w:eastAsia="ru-RU"/>
              </w:rPr>
              <w:t>Jgheab metalic ștanțat pe construcții montate, lățime jgheab până la 400 mm</w:t>
            </w:r>
          </w:p>
        </w:tc>
        <w:tc>
          <w:tcPr>
            <w:tcW w:w="1418" w:type="dxa"/>
            <w:tcBorders>
              <w:top w:val="single" w:sz="4" w:space="0" w:color="auto"/>
              <w:bottom w:val="single" w:sz="4" w:space="0" w:color="auto"/>
            </w:tcBorders>
            <w:vAlign w:val="center"/>
          </w:tcPr>
          <w:p w14:paraId="6D99861B"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35BAB43E" w14:textId="77777777" w:rsidR="0073171C" w:rsidRPr="00293F64" w:rsidRDefault="0073171C" w:rsidP="002405AB">
            <w:pPr>
              <w:autoSpaceDE w:val="0"/>
              <w:autoSpaceDN w:val="0"/>
              <w:jc w:val="center"/>
              <w:rPr>
                <w:lang w:val="en-US" w:eastAsia="ru-RU"/>
              </w:rPr>
            </w:pPr>
            <w:r w:rsidRPr="00293F64">
              <w:rPr>
                <w:lang w:val="en-US" w:eastAsia="ru-RU"/>
              </w:rPr>
              <w:t>72,0000</w:t>
            </w:r>
          </w:p>
        </w:tc>
      </w:tr>
      <w:tr w:rsidR="0073171C" w:rsidRPr="00FF2A34" w14:paraId="409AD9E2"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CD9B665" w14:textId="77777777" w:rsidR="0073171C" w:rsidRPr="00FF2A34" w:rsidRDefault="0073171C" w:rsidP="002405AB">
            <w:pPr>
              <w:autoSpaceDE w:val="0"/>
              <w:autoSpaceDN w:val="0"/>
              <w:rPr>
                <w:lang w:val="en-US" w:eastAsia="ru-RU"/>
              </w:rPr>
            </w:pPr>
            <w:r w:rsidRPr="00FF2A34">
              <w:rPr>
                <w:lang w:val="en-US" w:eastAsia="ru-RU"/>
              </w:rPr>
              <w:t>2</w:t>
            </w:r>
          </w:p>
        </w:tc>
        <w:tc>
          <w:tcPr>
            <w:tcW w:w="1701" w:type="dxa"/>
            <w:tcBorders>
              <w:top w:val="single" w:sz="4" w:space="0" w:color="auto"/>
              <w:bottom w:val="single" w:sz="4" w:space="0" w:color="auto"/>
            </w:tcBorders>
          </w:tcPr>
          <w:p w14:paraId="1736E9D4"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30B53924" w14:textId="77777777" w:rsidR="0073171C" w:rsidRPr="00293F64" w:rsidRDefault="0073171C" w:rsidP="002405AB">
            <w:pPr>
              <w:autoSpaceDE w:val="0"/>
              <w:autoSpaceDN w:val="0"/>
              <w:rPr>
                <w:lang w:eastAsia="ru-RU"/>
              </w:rPr>
            </w:pPr>
            <w:r w:rsidRPr="00293F64">
              <w:rPr>
                <w:lang w:val="en-US" w:eastAsia="ru-RU"/>
              </w:rPr>
              <w:t>Tij</w:t>
            </w:r>
            <w:r w:rsidRPr="00293F64">
              <w:rPr>
                <w:lang w:eastAsia="ru-RU"/>
              </w:rPr>
              <w:t xml:space="preserve">ă </w:t>
            </w:r>
            <w:r w:rsidRPr="00293F64">
              <w:rPr>
                <w:lang w:val="en-US" w:eastAsia="ru-RU"/>
              </w:rPr>
              <w:t>filetat</w:t>
            </w:r>
            <w:r w:rsidRPr="00293F64">
              <w:rPr>
                <w:lang w:eastAsia="ru-RU"/>
              </w:rPr>
              <w:t xml:space="preserve">ă </w:t>
            </w:r>
            <w:r w:rsidRPr="00293F64">
              <w:rPr>
                <w:lang w:val="en-US" w:eastAsia="ru-RU"/>
              </w:rPr>
              <w:t>PGO</w:t>
            </w:r>
            <w:r w:rsidRPr="00293F64">
              <w:rPr>
                <w:lang w:eastAsia="ru-RU"/>
              </w:rPr>
              <w:t xml:space="preserve"> 8</w:t>
            </w:r>
            <w:r w:rsidRPr="00293F64">
              <w:rPr>
                <w:lang w:val="en-US" w:eastAsia="ru-RU"/>
              </w:rPr>
              <w:t>x</w:t>
            </w:r>
            <w:r w:rsidRPr="00293F64">
              <w:rPr>
                <w:lang w:eastAsia="ru-RU"/>
              </w:rPr>
              <w:t>1000</w:t>
            </w:r>
            <w:r w:rsidRPr="00293F64">
              <w:rPr>
                <w:lang w:val="en-US" w:eastAsia="ru-RU"/>
              </w:rPr>
              <w:t>mm</w:t>
            </w:r>
            <w:r w:rsidRPr="00293F64">
              <w:rPr>
                <w:lang w:eastAsia="ru-RU"/>
              </w:rPr>
              <w:t xml:space="preserve"> (Шпилька резьбовая 8х1000мм)</w:t>
            </w:r>
          </w:p>
        </w:tc>
        <w:tc>
          <w:tcPr>
            <w:tcW w:w="1418" w:type="dxa"/>
            <w:tcBorders>
              <w:top w:val="single" w:sz="4" w:space="0" w:color="auto"/>
              <w:bottom w:val="single" w:sz="4" w:space="0" w:color="auto"/>
            </w:tcBorders>
            <w:vAlign w:val="center"/>
          </w:tcPr>
          <w:p w14:paraId="335DECBA"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354F5C76" w14:textId="77777777" w:rsidR="0073171C" w:rsidRPr="00293F64" w:rsidRDefault="0073171C" w:rsidP="002405AB">
            <w:pPr>
              <w:autoSpaceDE w:val="0"/>
              <w:autoSpaceDN w:val="0"/>
              <w:jc w:val="center"/>
              <w:rPr>
                <w:lang w:val="en-US" w:eastAsia="ru-RU"/>
              </w:rPr>
            </w:pPr>
            <w:r w:rsidRPr="00293F64">
              <w:rPr>
                <w:lang w:val="en-US" w:eastAsia="ru-RU"/>
              </w:rPr>
              <w:t>72,0000</w:t>
            </w:r>
          </w:p>
        </w:tc>
      </w:tr>
      <w:tr w:rsidR="0073171C" w:rsidRPr="00FF2A34" w14:paraId="57BE48C8"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FA583BA" w14:textId="77777777" w:rsidR="0073171C" w:rsidRPr="00FF2A34" w:rsidRDefault="0073171C" w:rsidP="002405AB">
            <w:pPr>
              <w:autoSpaceDE w:val="0"/>
              <w:autoSpaceDN w:val="0"/>
              <w:rPr>
                <w:lang w:val="en-US" w:eastAsia="ru-RU"/>
              </w:rPr>
            </w:pPr>
            <w:r w:rsidRPr="00FF2A34">
              <w:rPr>
                <w:lang w:val="en-US" w:eastAsia="ru-RU"/>
              </w:rPr>
              <w:t>3</w:t>
            </w:r>
          </w:p>
        </w:tc>
        <w:tc>
          <w:tcPr>
            <w:tcW w:w="1701" w:type="dxa"/>
            <w:tcBorders>
              <w:top w:val="single" w:sz="4" w:space="0" w:color="auto"/>
              <w:bottom w:val="single" w:sz="4" w:space="0" w:color="auto"/>
            </w:tcBorders>
          </w:tcPr>
          <w:p w14:paraId="5BBB3B21" w14:textId="77777777" w:rsidR="0073171C" w:rsidRPr="00293F64" w:rsidRDefault="0073171C" w:rsidP="002405AB">
            <w:pPr>
              <w:autoSpaceDE w:val="0"/>
              <w:autoSpaceDN w:val="0"/>
              <w:rPr>
                <w:lang w:val="en-US" w:eastAsia="ru-RU"/>
              </w:rPr>
            </w:pPr>
            <w:r w:rsidRPr="00293F64">
              <w:rPr>
                <w:lang w:val="en-US" w:eastAsia="ru-RU"/>
              </w:rPr>
              <w:t>Preț de piață</w:t>
            </w:r>
          </w:p>
          <w:p w14:paraId="38D8428C"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5B7DBB5E" w14:textId="77777777" w:rsidR="0073171C" w:rsidRPr="00293F64" w:rsidRDefault="0073171C" w:rsidP="002405AB">
            <w:pPr>
              <w:autoSpaceDE w:val="0"/>
              <w:autoSpaceDN w:val="0"/>
              <w:rPr>
                <w:lang w:val="en-US" w:eastAsia="ru-RU"/>
              </w:rPr>
            </w:pPr>
            <w:r w:rsidRPr="00293F64">
              <w:rPr>
                <w:lang w:val="en-US" w:eastAsia="ru-RU"/>
              </w:rPr>
              <w:t>Ancoră de expansiune cu piuliță cu flanșă LSI 8x85 mm (Анкер распорный c прокладочной гайкой 8х85 мм)</w:t>
            </w:r>
          </w:p>
        </w:tc>
        <w:tc>
          <w:tcPr>
            <w:tcW w:w="1418" w:type="dxa"/>
            <w:tcBorders>
              <w:top w:val="single" w:sz="4" w:space="0" w:color="auto"/>
              <w:bottom w:val="single" w:sz="4" w:space="0" w:color="auto"/>
            </w:tcBorders>
            <w:vAlign w:val="center"/>
          </w:tcPr>
          <w:p w14:paraId="0189DC12"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20CC46A1" w14:textId="77777777" w:rsidR="0073171C" w:rsidRPr="00293F64" w:rsidRDefault="0073171C" w:rsidP="002405AB">
            <w:pPr>
              <w:autoSpaceDE w:val="0"/>
              <w:autoSpaceDN w:val="0"/>
              <w:jc w:val="center"/>
              <w:rPr>
                <w:lang w:val="en-US" w:eastAsia="ru-RU"/>
              </w:rPr>
            </w:pPr>
            <w:r w:rsidRPr="00293F64">
              <w:rPr>
                <w:lang w:val="en-US" w:eastAsia="ru-RU"/>
              </w:rPr>
              <w:t>144,0000</w:t>
            </w:r>
          </w:p>
        </w:tc>
      </w:tr>
      <w:tr w:rsidR="0073171C" w:rsidRPr="00FF2A34" w14:paraId="5EB33ACB"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9FB1223" w14:textId="77777777" w:rsidR="0073171C" w:rsidRPr="00FF2A34" w:rsidRDefault="0073171C" w:rsidP="002405AB">
            <w:pPr>
              <w:autoSpaceDE w:val="0"/>
              <w:autoSpaceDN w:val="0"/>
              <w:rPr>
                <w:lang w:val="en-US" w:eastAsia="ru-RU"/>
              </w:rPr>
            </w:pPr>
            <w:r w:rsidRPr="00FF2A34">
              <w:rPr>
                <w:lang w:val="en-US" w:eastAsia="ru-RU"/>
              </w:rPr>
              <w:t>4</w:t>
            </w:r>
          </w:p>
        </w:tc>
        <w:tc>
          <w:tcPr>
            <w:tcW w:w="1701" w:type="dxa"/>
            <w:tcBorders>
              <w:top w:val="single" w:sz="4" w:space="0" w:color="auto"/>
              <w:bottom w:val="single" w:sz="4" w:space="0" w:color="auto"/>
            </w:tcBorders>
          </w:tcPr>
          <w:p w14:paraId="6FF3930B" w14:textId="77777777" w:rsidR="0073171C" w:rsidRPr="00293F64" w:rsidRDefault="0073171C" w:rsidP="002405AB">
            <w:pPr>
              <w:autoSpaceDE w:val="0"/>
              <w:autoSpaceDN w:val="0"/>
              <w:rPr>
                <w:lang w:val="en-US" w:eastAsia="ru-RU"/>
              </w:rPr>
            </w:pPr>
            <w:r w:rsidRPr="00293F64">
              <w:rPr>
                <w:lang w:val="en-US" w:eastAsia="ru-RU"/>
              </w:rPr>
              <w:t>Preț de piață</w:t>
            </w:r>
          </w:p>
          <w:p w14:paraId="6E5CEE07"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7E246512" w14:textId="77777777" w:rsidR="0073171C" w:rsidRPr="00293F64" w:rsidRDefault="0073171C" w:rsidP="002405AB">
            <w:pPr>
              <w:autoSpaceDE w:val="0"/>
              <w:autoSpaceDN w:val="0"/>
              <w:rPr>
                <w:lang w:val="en-US" w:eastAsia="ru-RU"/>
              </w:rPr>
            </w:pPr>
            <w:r w:rsidRPr="00293F64">
              <w:rPr>
                <w:lang w:val="en-US" w:eastAsia="ru-RU"/>
              </w:rPr>
              <w:t>Piuliță hexagonală NM 8mm (Гайка шестигранная 8 мм)</w:t>
            </w:r>
          </w:p>
        </w:tc>
        <w:tc>
          <w:tcPr>
            <w:tcW w:w="1418" w:type="dxa"/>
            <w:tcBorders>
              <w:top w:val="single" w:sz="4" w:space="0" w:color="auto"/>
              <w:bottom w:val="single" w:sz="4" w:space="0" w:color="auto"/>
            </w:tcBorders>
            <w:vAlign w:val="center"/>
          </w:tcPr>
          <w:p w14:paraId="55465E58"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079E4B16" w14:textId="77777777" w:rsidR="0073171C" w:rsidRPr="00293F64" w:rsidRDefault="0073171C" w:rsidP="002405AB">
            <w:pPr>
              <w:autoSpaceDE w:val="0"/>
              <w:autoSpaceDN w:val="0"/>
              <w:jc w:val="center"/>
              <w:rPr>
                <w:lang w:val="en-US" w:eastAsia="ru-RU"/>
              </w:rPr>
            </w:pPr>
            <w:r w:rsidRPr="00293F64">
              <w:rPr>
                <w:lang w:val="en-US" w:eastAsia="ru-RU"/>
              </w:rPr>
              <w:t>288,0000</w:t>
            </w:r>
          </w:p>
        </w:tc>
      </w:tr>
      <w:tr w:rsidR="0073171C" w:rsidRPr="00FF2A34" w14:paraId="1374DA66"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CE3799B" w14:textId="77777777" w:rsidR="0073171C" w:rsidRPr="00FF2A34" w:rsidRDefault="0073171C" w:rsidP="002405AB">
            <w:pPr>
              <w:autoSpaceDE w:val="0"/>
              <w:autoSpaceDN w:val="0"/>
              <w:rPr>
                <w:lang w:val="en-US" w:eastAsia="ru-RU"/>
              </w:rPr>
            </w:pPr>
            <w:r w:rsidRPr="00FF2A34">
              <w:rPr>
                <w:lang w:val="en-US" w:eastAsia="ru-RU"/>
              </w:rPr>
              <w:t>5</w:t>
            </w:r>
          </w:p>
        </w:tc>
        <w:tc>
          <w:tcPr>
            <w:tcW w:w="1701" w:type="dxa"/>
            <w:tcBorders>
              <w:top w:val="single" w:sz="4" w:space="0" w:color="auto"/>
              <w:bottom w:val="single" w:sz="4" w:space="0" w:color="auto"/>
            </w:tcBorders>
          </w:tcPr>
          <w:p w14:paraId="5DBCEC73"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33C7DA02" w14:textId="77777777" w:rsidR="0073171C" w:rsidRPr="00293F64" w:rsidRDefault="0073171C" w:rsidP="002405AB">
            <w:pPr>
              <w:autoSpaceDE w:val="0"/>
              <w:autoSpaceDN w:val="0"/>
              <w:rPr>
                <w:lang w:val="en-US" w:eastAsia="ru-RU"/>
              </w:rPr>
            </w:pPr>
            <w:r w:rsidRPr="00293F64">
              <w:rPr>
                <w:lang w:val="en-US" w:eastAsia="ru-RU"/>
              </w:rPr>
              <w:t>Șaibă plată extinsă POD 8 mm (Шайба плоская 8 мм)</w:t>
            </w:r>
          </w:p>
        </w:tc>
        <w:tc>
          <w:tcPr>
            <w:tcW w:w="1418" w:type="dxa"/>
            <w:tcBorders>
              <w:top w:val="single" w:sz="4" w:space="0" w:color="auto"/>
              <w:bottom w:val="single" w:sz="4" w:space="0" w:color="auto"/>
            </w:tcBorders>
            <w:vAlign w:val="center"/>
          </w:tcPr>
          <w:p w14:paraId="15035D97"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3D2A1BAF" w14:textId="77777777" w:rsidR="0073171C" w:rsidRPr="00293F64" w:rsidRDefault="0073171C" w:rsidP="002405AB">
            <w:pPr>
              <w:autoSpaceDE w:val="0"/>
              <w:autoSpaceDN w:val="0"/>
              <w:jc w:val="center"/>
              <w:rPr>
                <w:lang w:val="en-US" w:eastAsia="ru-RU"/>
              </w:rPr>
            </w:pPr>
            <w:r w:rsidRPr="00293F64">
              <w:rPr>
                <w:lang w:val="en-US" w:eastAsia="ru-RU"/>
              </w:rPr>
              <w:t>288,0000</w:t>
            </w:r>
          </w:p>
        </w:tc>
      </w:tr>
      <w:tr w:rsidR="0073171C" w:rsidRPr="00FF2A34" w14:paraId="53D82F54"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4EB3C05" w14:textId="77777777" w:rsidR="0073171C" w:rsidRPr="00FF2A34" w:rsidRDefault="0073171C" w:rsidP="002405AB">
            <w:pPr>
              <w:autoSpaceDE w:val="0"/>
              <w:autoSpaceDN w:val="0"/>
              <w:rPr>
                <w:lang w:val="en-US" w:eastAsia="ru-RU"/>
              </w:rPr>
            </w:pPr>
            <w:r w:rsidRPr="00FF2A34">
              <w:rPr>
                <w:lang w:val="en-US" w:eastAsia="ru-RU"/>
              </w:rPr>
              <w:t>6</w:t>
            </w:r>
          </w:p>
        </w:tc>
        <w:tc>
          <w:tcPr>
            <w:tcW w:w="1701" w:type="dxa"/>
            <w:tcBorders>
              <w:top w:val="single" w:sz="4" w:space="0" w:color="auto"/>
              <w:bottom w:val="single" w:sz="4" w:space="0" w:color="auto"/>
            </w:tcBorders>
          </w:tcPr>
          <w:p w14:paraId="4F6A51CC" w14:textId="77777777" w:rsidR="0073171C" w:rsidRPr="00293F64" w:rsidRDefault="0073171C" w:rsidP="002405AB">
            <w:pPr>
              <w:autoSpaceDE w:val="0"/>
              <w:autoSpaceDN w:val="0"/>
              <w:rPr>
                <w:lang w:val="en-US" w:eastAsia="ru-RU"/>
              </w:rPr>
            </w:pPr>
            <w:r w:rsidRPr="00293F64">
              <w:rPr>
                <w:lang w:val="en-US" w:eastAsia="ru-RU"/>
              </w:rPr>
              <w:t>08-02-410-2</w:t>
            </w:r>
          </w:p>
          <w:p w14:paraId="3CD0F1FA"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36DFC8C1" w14:textId="77777777" w:rsidR="0073171C" w:rsidRPr="00293F64" w:rsidRDefault="0073171C" w:rsidP="002405AB">
            <w:pPr>
              <w:autoSpaceDE w:val="0"/>
              <w:autoSpaceDN w:val="0"/>
              <w:rPr>
                <w:lang w:val="en-US" w:eastAsia="ru-RU"/>
              </w:rPr>
            </w:pPr>
            <w:r w:rsidRPr="00293F64">
              <w:rPr>
                <w:lang w:val="en-US" w:eastAsia="ru-RU"/>
              </w:rPr>
              <w:t>Țeavă din polietilenă, pe suportul pardoselii, diametru până la 50 mm</w:t>
            </w:r>
          </w:p>
        </w:tc>
        <w:tc>
          <w:tcPr>
            <w:tcW w:w="1418" w:type="dxa"/>
            <w:tcBorders>
              <w:top w:val="single" w:sz="4" w:space="0" w:color="auto"/>
              <w:bottom w:val="single" w:sz="4" w:space="0" w:color="auto"/>
            </w:tcBorders>
            <w:vAlign w:val="center"/>
          </w:tcPr>
          <w:p w14:paraId="42257226" w14:textId="77777777" w:rsidR="0073171C" w:rsidRPr="00293F64" w:rsidRDefault="0073171C" w:rsidP="002405AB">
            <w:pPr>
              <w:autoSpaceDE w:val="0"/>
              <w:autoSpaceDN w:val="0"/>
              <w:jc w:val="center"/>
              <w:rPr>
                <w:lang w:val="en-US" w:eastAsia="ru-RU"/>
              </w:rPr>
            </w:pPr>
            <w:r w:rsidRPr="00293F64">
              <w:rPr>
                <w:lang w:val="en-US" w:eastAsia="ru-RU"/>
              </w:rPr>
              <w:t>100 m</w:t>
            </w:r>
          </w:p>
        </w:tc>
        <w:tc>
          <w:tcPr>
            <w:tcW w:w="1276" w:type="dxa"/>
            <w:tcBorders>
              <w:top w:val="single" w:sz="4" w:space="0" w:color="auto"/>
              <w:bottom w:val="single" w:sz="4" w:space="0" w:color="auto"/>
            </w:tcBorders>
            <w:vAlign w:val="center"/>
          </w:tcPr>
          <w:p w14:paraId="3198F412" w14:textId="77777777" w:rsidR="0073171C" w:rsidRPr="00293F64" w:rsidRDefault="0073171C" w:rsidP="002405AB">
            <w:pPr>
              <w:autoSpaceDE w:val="0"/>
              <w:autoSpaceDN w:val="0"/>
              <w:jc w:val="center"/>
              <w:rPr>
                <w:lang w:val="en-US" w:eastAsia="ru-RU"/>
              </w:rPr>
            </w:pPr>
            <w:r w:rsidRPr="00293F64">
              <w:rPr>
                <w:lang w:val="en-US" w:eastAsia="ru-RU"/>
              </w:rPr>
              <w:t>4,3600</w:t>
            </w:r>
          </w:p>
        </w:tc>
      </w:tr>
      <w:tr w:rsidR="0073171C" w:rsidRPr="00FF2A34" w14:paraId="36810F8F"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279C8CB9" w14:textId="77777777" w:rsidR="0073171C" w:rsidRPr="00FF2A34" w:rsidRDefault="0073171C" w:rsidP="002405AB">
            <w:pPr>
              <w:autoSpaceDE w:val="0"/>
              <w:autoSpaceDN w:val="0"/>
              <w:rPr>
                <w:lang w:val="en-US" w:eastAsia="ru-RU"/>
              </w:rPr>
            </w:pPr>
            <w:r w:rsidRPr="00FF2A34">
              <w:rPr>
                <w:lang w:val="en-US" w:eastAsia="ru-RU"/>
              </w:rPr>
              <w:t>7</w:t>
            </w:r>
          </w:p>
        </w:tc>
        <w:tc>
          <w:tcPr>
            <w:tcW w:w="1701" w:type="dxa"/>
            <w:tcBorders>
              <w:top w:val="single" w:sz="4" w:space="0" w:color="auto"/>
              <w:bottom w:val="single" w:sz="4" w:space="0" w:color="auto"/>
            </w:tcBorders>
          </w:tcPr>
          <w:p w14:paraId="3BCF5B91"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1CF892A9" w14:textId="77777777" w:rsidR="0073171C" w:rsidRPr="00293F64" w:rsidRDefault="0073171C" w:rsidP="002405AB">
            <w:pPr>
              <w:autoSpaceDE w:val="0"/>
              <w:autoSpaceDN w:val="0"/>
              <w:rPr>
                <w:lang w:val="en-US" w:eastAsia="ru-RU"/>
              </w:rPr>
            </w:pPr>
            <w:r w:rsidRPr="00293F64">
              <w:rPr>
                <w:lang w:val="en-US" w:eastAsia="ru-RU"/>
              </w:rPr>
              <w:t>Țeavă 125H 32mm x 3m PVC alb (Трубка 125Н 32ммх3м ПВХ)</w:t>
            </w:r>
          </w:p>
        </w:tc>
        <w:tc>
          <w:tcPr>
            <w:tcW w:w="1418" w:type="dxa"/>
            <w:tcBorders>
              <w:top w:val="single" w:sz="4" w:space="0" w:color="auto"/>
              <w:bottom w:val="single" w:sz="4" w:space="0" w:color="auto"/>
            </w:tcBorders>
            <w:vAlign w:val="center"/>
          </w:tcPr>
          <w:p w14:paraId="071F0DBA"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4D5E521D" w14:textId="77777777" w:rsidR="0073171C" w:rsidRPr="00293F64" w:rsidRDefault="0073171C" w:rsidP="002405AB">
            <w:pPr>
              <w:autoSpaceDE w:val="0"/>
              <w:autoSpaceDN w:val="0"/>
              <w:jc w:val="center"/>
              <w:rPr>
                <w:lang w:val="en-US" w:eastAsia="ru-RU"/>
              </w:rPr>
            </w:pPr>
            <w:r w:rsidRPr="00293F64">
              <w:rPr>
                <w:lang w:val="en-US" w:eastAsia="ru-RU"/>
              </w:rPr>
              <w:t>436,0000</w:t>
            </w:r>
          </w:p>
        </w:tc>
      </w:tr>
      <w:tr w:rsidR="0073171C" w:rsidRPr="00FF2A34" w14:paraId="2E59D77D"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03E9F71" w14:textId="77777777" w:rsidR="0073171C" w:rsidRPr="00FF2A34" w:rsidRDefault="0073171C" w:rsidP="002405AB">
            <w:pPr>
              <w:autoSpaceDE w:val="0"/>
              <w:autoSpaceDN w:val="0"/>
              <w:rPr>
                <w:lang w:val="en-US" w:eastAsia="ru-RU"/>
              </w:rPr>
            </w:pPr>
            <w:r w:rsidRPr="00FF2A34">
              <w:rPr>
                <w:lang w:val="en-US" w:eastAsia="ru-RU"/>
              </w:rPr>
              <w:t>8</w:t>
            </w:r>
          </w:p>
        </w:tc>
        <w:tc>
          <w:tcPr>
            <w:tcW w:w="1701" w:type="dxa"/>
            <w:tcBorders>
              <w:top w:val="single" w:sz="4" w:space="0" w:color="auto"/>
              <w:bottom w:val="single" w:sz="4" w:space="0" w:color="auto"/>
            </w:tcBorders>
          </w:tcPr>
          <w:p w14:paraId="4D777842" w14:textId="77777777" w:rsidR="0073171C" w:rsidRPr="00293F64" w:rsidRDefault="0073171C" w:rsidP="002405AB">
            <w:pPr>
              <w:autoSpaceDE w:val="0"/>
              <w:autoSpaceDN w:val="0"/>
              <w:rPr>
                <w:lang w:val="en-US" w:eastAsia="ru-RU"/>
              </w:rPr>
            </w:pPr>
            <w:r w:rsidRPr="00293F64">
              <w:rPr>
                <w:lang w:val="en-US" w:eastAsia="ru-RU"/>
              </w:rPr>
              <w:t>Preț de piață</w:t>
            </w:r>
          </w:p>
          <w:p w14:paraId="7B4D5D61"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62045789" w14:textId="77777777" w:rsidR="0073171C" w:rsidRPr="00293F64" w:rsidRDefault="0073171C" w:rsidP="002405AB">
            <w:pPr>
              <w:autoSpaceDE w:val="0"/>
              <w:autoSpaceDN w:val="0"/>
              <w:rPr>
                <w:lang w:val="en-US" w:eastAsia="ru-RU"/>
              </w:rPr>
            </w:pPr>
            <w:r w:rsidRPr="00293F64">
              <w:rPr>
                <w:lang w:val="en-US" w:eastAsia="ru-RU"/>
              </w:rPr>
              <w:t>Clipsa Scame pentru teava/tub gofrat 860.1332G 32 mm PVC (Клипса Scame для трубы 32мм ПВХ)</w:t>
            </w:r>
          </w:p>
        </w:tc>
        <w:tc>
          <w:tcPr>
            <w:tcW w:w="1418" w:type="dxa"/>
            <w:tcBorders>
              <w:top w:val="single" w:sz="4" w:space="0" w:color="auto"/>
              <w:bottom w:val="single" w:sz="4" w:space="0" w:color="auto"/>
            </w:tcBorders>
            <w:vAlign w:val="center"/>
          </w:tcPr>
          <w:p w14:paraId="5B9F0201"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7E1CB507" w14:textId="77777777" w:rsidR="0073171C" w:rsidRPr="00293F64" w:rsidRDefault="0073171C" w:rsidP="002405AB">
            <w:pPr>
              <w:autoSpaceDE w:val="0"/>
              <w:autoSpaceDN w:val="0"/>
              <w:jc w:val="center"/>
              <w:rPr>
                <w:lang w:val="en-US" w:eastAsia="ru-RU"/>
              </w:rPr>
            </w:pPr>
            <w:r w:rsidRPr="00293F64">
              <w:rPr>
                <w:lang w:val="en-US" w:eastAsia="ru-RU"/>
              </w:rPr>
              <w:t>678,0000</w:t>
            </w:r>
          </w:p>
        </w:tc>
      </w:tr>
      <w:tr w:rsidR="0073171C" w:rsidRPr="00FF2A34" w14:paraId="0AEE26F6"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7AC9952" w14:textId="77777777" w:rsidR="0073171C" w:rsidRPr="00FF2A34" w:rsidRDefault="0073171C" w:rsidP="002405AB">
            <w:pPr>
              <w:autoSpaceDE w:val="0"/>
              <w:autoSpaceDN w:val="0"/>
              <w:rPr>
                <w:lang w:val="en-US" w:eastAsia="ru-RU"/>
              </w:rPr>
            </w:pPr>
            <w:r w:rsidRPr="00FF2A34">
              <w:rPr>
                <w:lang w:val="en-US" w:eastAsia="ru-RU"/>
              </w:rPr>
              <w:t>9</w:t>
            </w:r>
          </w:p>
        </w:tc>
        <w:tc>
          <w:tcPr>
            <w:tcW w:w="1701" w:type="dxa"/>
            <w:tcBorders>
              <w:top w:val="single" w:sz="4" w:space="0" w:color="auto"/>
              <w:bottom w:val="single" w:sz="4" w:space="0" w:color="auto"/>
            </w:tcBorders>
          </w:tcPr>
          <w:p w14:paraId="4382C07F"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0A1F9C96" w14:textId="77777777" w:rsidR="0073171C" w:rsidRPr="00293F64" w:rsidRDefault="0073171C" w:rsidP="002405AB">
            <w:pPr>
              <w:autoSpaceDE w:val="0"/>
              <w:autoSpaceDN w:val="0"/>
              <w:rPr>
                <w:lang w:val="en-US" w:eastAsia="ru-RU"/>
              </w:rPr>
            </w:pPr>
            <w:r w:rsidRPr="00293F64">
              <w:rPr>
                <w:lang w:val="en-US" w:eastAsia="ru-RU"/>
              </w:rPr>
              <w:t>Diblu cu șurub SMK 6x40 (Шуруп с дюбелем SMK 6х40)</w:t>
            </w:r>
          </w:p>
        </w:tc>
        <w:tc>
          <w:tcPr>
            <w:tcW w:w="1418" w:type="dxa"/>
            <w:tcBorders>
              <w:top w:val="single" w:sz="4" w:space="0" w:color="auto"/>
              <w:bottom w:val="single" w:sz="4" w:space="0" w:color="auto"/>
            </w:tcBorders>
            <w:vAlign w:val="center"/>
          </w:tcPr>
          <w:p w14:paraId="79C6CECD"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5AF88409" w14:textId="77777777" w:rsidR="0073171C" w:rsidRPr="00293F64" w:rsidRDefault="0073171C" w:rsidP="002405AB">
            <w:pPr>
              <w:autoSpaceDE w:val="0"/>
              <w:autoSpaceDN w:val="0"/>
              <w:jc w:val="center"/>
              <w:rPr>
                <w:lang w:val="en-US" w:eastAsia="ru-RU"/>
              </w:rPr>
            </w:pPr>
            <w:r w:rsidRPr="00293F64">
              <w:rPr>
                <w:lang w:val="en-US" w:eastAsia="ru-RU"/>
              </w:rPr>
              <w:t>2 000,0000</w:t>
            </w:r>
          </w:p>
        </w:tc>
      </w:tr>
      <w:tr w:rsidR="0073171C" w:rsidRPr="00FF2A34" w14:paraId="380C843A"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D596F1A" w14:textId="77777777" w:rsidR="0073171C" w:rsidRPr="00FF2A34" w:rsidRDefault="0073171C" w:rsidP="002405AB">
            <w:pPr>
              <w:autoSpaceDE w:val="0"/>
              <w:autoSpaceDN w:val="0"/>
              <w:rPr>
                <w:lang w:val="en-US" w:eastAsia="ru-RU"/>
              </w:rPr>
            </w:pPr>
            <w:r w:rsidRPr="00FF2A34">
              <w:rPr>
                <w:lang w:val="en-US" w:eastAsia="ru-RU"/>
              </w:rPr>
              <w:t>10</w:t>
            </w:r>
          </w:p>
        </w:tc>
        <w:tc>
          <w:tcPr>
            <w:tcW w:w="1701" w:type="dxa"/>
            <w:tcBorders>
              <w:top w:val="single" w:sz="4" w:space="0" w:color="auto"/>
              <w:bottom w:val="single" w:sz="4" w:space="0" w:color="auto"/>
            </w:tcBorders>
          </w:tcPr>
          <w:p w14:paraId="1B081A14" w14:textId="77777777" w:rsidR="0073171C" w:rsidRPr="00293F64" w:rsidRDefault="0073171C" w:rsidP="002405AB">
            <w:pPr>
              <w:autoSpaceDE w:val="0"/>
              <w:autoSpaceDN w:val="0"/>
              <w:rPr>
                <w:lang w:val="en-US" w:eastAsia="ru-RU"/>
              </w:rPr>
            </w:pPr>
            <w:r w:rsidRPr="00293F64">
              <w:rPr>
                <w:lang w:val="en-US" w:eastAsia="ru-RU"/>
              </w:rPr>
              <w:t>RpEA09D</w:t>
            </w:r>
          </w:p>
          <w:p w14:paraId="20DD3ED2"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62BFB1B0" w14:textId="77777777" w:rsidR="0073171C" w:rsidRPr="00293F64" w:rsidRDefault="0073171C" w:rsidP="002405AB">
            <w:pPr>
              <w:autoSpaceDE w:val="0"/>
              <w:autoSpaceDN w:val="0"/>
              <w:rPr>
                <w:lang w:val="en-US" w:eastAsia="ru-RU"/>
              </w:rPr>
            </w:pPr>
            <w:r w:rsidRPr="00293F64">
              <w:rPr>
                <w:lang w:val="en-US" w:eastAsia="ru-RU"/>
              </w:rPr>
              <w:t>Montarea elementelor de protecție din material plastic, aparent pe perete sau în canale, pentru mascarea conductorilor sau cablurilor electrice, având dimensiunile 30x17-30x40 mm (Короб)</w:t>
            </w:r>
          </w:p>
        </w:tc>
        <w:tc>
          <w:tcPr>
            <w:tcW w:w="1418" w:type="dxa"/>
            <w:tcBorders>
              <w:top w:val="single" w:sz="4" w:space="0" w:color="auto"/>
              <w:bottom w:val="single" w:sz="4" w:space="0" w:color="auto"/>
            </w:tcBorders>
            <w:vAlign w:val="center"/>
          </w:tcPr>
          <w:p w14:paraId="6F109E00"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6B8A69DF" w14:textId="77777777" w:rsidR="0073171C" w:rsidRPr="00293F64" w:rsidRDefault="0073171C" w:rsidP="002405AB">
            <w:pPr>
              <w:autoSpaceDE w:val="0"/>
              <w:autoSpaceDN w:val="0"/>
              <w:jc w:val="center"/>
              <w:rPr>
                <w:lang w:val="en-US" w:eastAsia="ru-RU"/>
              </w:rPr>
            </w:pPr>
            <w:r w:rsidRPr="00293F64">
              <w:rPr>
                <w:lang w:val="en-US" w:eastAsia="ru-RU"/>
              </w:rPr>
              <w:t>374,0000</w:t>
            </w:r>
          </w:p>
        </w:tc>
      </w:tr>
      <w:tr w:rsidR="0073171C" w:rsidRPr="00FF2A34" w14:paraId="4F41A760"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339746B" w14:textId="77777777" w:rsidR="0073171C" w:rsidRPr="00FF2A34" w:rsidRDefault="0073171C" w:rsidP="002405AB">
            <w:pPr>
              <w:autoSpaceDE w:val="0"/>
              <w:autoSpaceDN w:val="0"/>
              <w:rPr>
                <w:lang w:val="en-US" w:eastAsia="ru-RU"/>
              </w:rPr>
            </w:pPr>
            <w:r w:rsidRPr="00FF2A34">
              <w:rPr>
                <w:lang w:val="en-US" w:eastAsia="ru-RU"/>
              </w:rPr>
              <w:t>11</w:t>
            </w:r>
          </w:p>
        </w:tc>
        <w:tc>
          <w:tcPr>
            <w:tcW w:w="1701" w:type="dxa"/>
            <w:tcBorders>
              <w:top w:val="single" w:sz="4" w:space="0" w:color="auto"/>
              <w:bottom w:val="single" w:sz="4" w:space="0" w:color="auto"/>
            </w:tcBorders>
          </w:tcPr>
          <w:p w14:paraId="5E34146C" w14:textId="77777777" w:rsidR="0073171C" w:rsidRPr="00293F64" w:rsidRDefault="0073171C" w:rsidP="002405AB">
            <w:pPr>
              <w:autoSpaceDE w:val="0"/>
              <w:autoSpaceDN w:val="0"/>
              <w:rPr>
                <w:lang w:val="en-US" w:eastAsia="ru-RU"/>
              </w:rPr>
            </w:pPr>
            <w:r w:rsidRPr="00293F64">
              <w:rPr>
                <w:lang w:val="en-US" w:eastAsia="ru-RU"/>
              </w:rPr>
              <w:t>Preț de piață</w:t>
            </w:r>
          </w:p>
          <w:p w14:paraId="0F004E20"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19C1E1C4" w14:textId="77777777" w:rsidR="0073171C" w:rsidRPr="00293F64" w:rsidRDefault="0073171C" w:rsidP="002405AB">
            <w:pPr>
              <w:autoSpaceDE w:val="0"/>
              <w:autoSpaceDN w:val="0"/>
              <w:rPr>
                <w:lang w:val="en-US" w:eastAsia="ru-RU"/>
              </w:rPr>
            </w:pPr>
            <w:r w:rsidRPr="00293F64">
              <w:rPr>
                <w:lang w:val="en-US" w:eastAsia="ru-RU"/>
              </w:rPr>
              <w:t>Șuruburi autofiletante pentru gips-lemn KGD 3.5x25mm (Саморез для девева-гипсокартона 3.5х25 мм)</w:t>
            </w:r>
          </w:p>
        </w:tc>
        <w:tc>
          <w:tcPr>
            <w:tcW w:w="1418" w:type="dxa"/>
            <w:tcBorders>
              <w:top w:val="single" w:sz="4" w:space="0" w:color="auto"/>
              <w:bottom w:val="single" w:sz="4" w:space="0" w:color="auto"/>
            </w:tcBorders>
            <w:vAlign w:val="center"/>
          </w:tcPr>
          <w:p w14:paraId="3DFEE243"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763AF7CF" w14:textId="77777777" w:rsidR="0073171C" w:rsidRPr="00293F64" w:rsidRDefault="0073171C" w:rsidP="002405AB">
            <w:pPr>
              <w:autoSpaceDE w:val="0"/>
              <w:autoSpaceDN w:val="0"/>
              <w:jc w:val="center"/>
              <w:rPr>
                <w:lang w:val="en-US" w:eastAsia="ru-RU"/>
              </w:rPr>
            </w:pPr>
            <w:r w:rsidRPr="00293F64">
              <w:rPr>
                <w:lang w:val="en-US" w:eastAsia="ru-RU"/>
              </w:rPr>
              <w:t>1 000,0000</w:t>
            </w:r>
          </w:p>
        </w:tc>
      </w:tr>
      <w:tr w:rsidR="0073171C" w:rsidRPr="00FF2A34" w14:paraId="126911A0"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24BEEC5D" w14:textId="77777777" w:rsidR="0073171C" w:rsidRPr="00FF2A34" w:rsidRDefault="0073171C" w:rsidP="002405AB">
            <w:pPr>
              <w:autoSpaceDE w:val="0"/>
              <w:autoSpaceDN w:val="0"/>
              <w:rPr>
                <w:lang w:val="en-US" w:eastAsia="ru-RU"/>
              </w:rPr>
            </w:pPr>
            <w:r w:rsidRPr="00FF2A34">
              <w:rPr>
                <w:lang w:val="en-US" w:eastAsia="ru-RU"/>
              </w:rPr>
              <w:t>12</w:t>
            </w:r>
          </w:p>
        </w:tc>
        <w:tc>
          <w:tcPr>
            <w:tcW w:w="1701" w:type="dxa"/>
            <w:tcBorders>
              <w:top w:val="single" w:sz="4" w:space="0" w:color="auto"/>
              <w:bottom w:val="single" w:sz="4" w:space="0" w:color="auto"/>
            </w:tcBorders>
          </w:tcPr>
          <w:p w14:paraId="4B7E6122" w14:textId="77777777" w:rsidR="0073171C" w:rsidRPr="00293F64" w:rsidRDefault="0073171C" w:rsidP="002405AB">
            <w:pPr>
              <w:autoSpaceDE w:val="0"/>
              <w:autoSpaceDN w:val="0"/>
              <w:rPr>
                <w:lang w:val="en-US" w:eastAsia="ru-RU"/>
              </w:rPr>
            </w:pPr>
            <w:r w:rsidRPr="00293F64">
              <w:rPr>
                <w:lang w:val="en-US" w:eastAsia="ru-RU"/>
              </w:rPr>
              <w:t>10-01-038-03</w:t>
            </w:r>
          </w:p>
        </w:tc>
        <w:tc>
          <w:tcPr>
            <w:tcW w:w="4536" w:type="dxa"/>
            <w:tcBorders>
              <w:top w:val="single" w:sz="4" w:space="0" w:color="auto"/>
              <w:bottom w:val="single" w:sz="4" w:space="0" w:color="auto"/>
            </w:tcBorders>
          </w:tcPr>
          <w:p w14:paraId="4A613BC7" w14:textId="77777777" w:rsidR="0073171C" w:rsidRPr="00293F64" w:rsidRDefault="0073171C" w:rsidP="002405AB">
            <w:pPr>
              <w:autoSpaceDE w:val="0"/>
              <w:autoSpaceDN w:val="0"/>
              <w:rPr>
                <w:lang w:val="en-US" w:eastAsia="ru-RU"/>
              </w:rPr>
            </w:pPr>
            <w:r w:rsidRPr="00293F64">
              <w:rPr>
                <w:lang w:val="en-US" w:eastAsia="ru-RU"/>
              </w:rPr>
              <w:t>Rotunjire jgheab (Повороты короба)</w:t>
            </w:r>
          </w:p>
        </w:tc>
        <w:tc>
          <w:tcPr>
            <w:tcW w:w="1418" w:type="dxa"/>
            <w:tcBorders>
              <w:top w:val="single" w:sz="4" w:space="0" w:color="auto"/>
              <w:bottom w:val="single" w:sz="4" w:space="0" w:color="auto"/>
            </w:tcBorders>
            <w:vAlign w:val="center"/>
          </w:tcPr>
          <w:p w14:paraId="0F3F26C0"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04BE44FB" w14:textId="77777777" w:rsidR="0073171C" w:rsidRPr="00293F64" w:rsidRDefault="0073171C" w:rsidP="002405AB">
            <w:pPr>
              <w:autoSpaceDE w:val="0"/>
              <w:autoSpaceDN w:val="0"/>
              <w:jc w:val="center"/>
              <w:rPr>
                <w:lang w:val="en-US" w:eastAsia="ru-RU"/>
              </w:rPr>
            </w:pPr>
            <w:r w:rsidRPr="00293F64">
              <w:rPr>
                <w:lang w:val="en-US" w:eastAsia="ru-RU"/>
              </w:rPr>
              <w:t>132,0000</w:t>
            </w:r>
          </w:p>
        </w:tc>
      </w:tr>
      <w:tr w:rsidR="0073171C" w:rsidRPr="00FF2A34" w14:paraId="641591F7"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3D5E2B1" w14:textId="77777777" w:rsidR="0073171C" w:rsidRPr="00FF2A34" w:rsidRDefault="0073171C" w:rsidP="002405AB">
            <w:pPr>
              <w:autoSpaceDE w:val="0"/>
              <w:autoSpaceDN w:val="0"/>
              <w:rPr>
                <w:lang w:val="en-US" w:eastAsia="ru-RU"/>
              </w:rPr>
            </w:pPr>
            <w:r w:rsidRPr="00FF2A34">
              <w:rPr>
                <w:lang w:val="en-US" w:eastAsia="ru-RU"/>
              </w:rPr>
              <w:t>13</w:t>
            </w:r>
          </w:p>
        </w:tc>
        <w:tc>
          <w:tcPr>
            <w:tcW w:w="1701" w:type="dxa"/>
            <w:tcBorders>
              <w:top w:val="single" w:sz="4" w:space="0" w:color="auto"/>
              <w:bottom w:val="single" w:sz="4" w:space="0" w:color="auto"/>
            </w:tcBorders>
          </w:tcPr>
          <w:p w14:paraId="1F6689A7" w14:textId="77777777" w:rsidR="0073171C" w:rsidRPr="00293F64" w:rsidRDefault="0073171C" w:rsidP="002405AB">
            <w:pPr>
              <w:autoSpaceDE w:val="0"/>
              <w:autoSpaceDN w:val="0"/>
              <w:rPr>
                <w:lang w:val="en-US" w:eastAsia="ru-RU"/>
              </w:rPr>
            </w:pPr>
            <w:r w:rsidRPr="00293F64">
              <w:rPr>
                <w:lang w:val="en-US" w:eastAsia="ru-RU"/>
              </w:rPr>
              <w:t>08-03-591-8</w:t>
            </w:r>
          </w:p>
          <w:p w14:paraId="3BBB8DFB"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2542A682" w14:textId="77777777" w:rsidR="0073171C" w:rsidRPr="00293F64" w:rsidRDefault="0073171C" w:rsidP="002405AB">
            <w:pPr>
              <w:autoSpaceDE w:val="0"/>
              <w:autoSpaceDN w:val="0"/>
              <w:rPr>
                <w:lang w:val="en-US" w:eastAsia="ru-RU"/>
              </w:rPr>
            </w:pPr>
            <w:r w:rsidRPr="00293F64">
              <w:rPr>
                <w:lang w:val="en-US" w:eastAsia="ru-RU"/>
              </w:rPr>
              <w:t>Priză de fisă tip neângropat, la instalație deschisă (2xRJ-45)</w:t>
            </w:r>
          </w:p>
        </w:tc>
        <w:tc>
          <w:tcPr>
            <w:tcW w:w="1418" w:type="dxa"/>
            <w:tcBorders>
              <w:top w:val="single" w:sz="4" w:space="0" w:color="auto"/>
              <w:bottom w:val="single" w:sz="4" w:space="0" w:color="auto"/>
            </w:tcBorders>
            <w:vAlign w:val="center"/>
          </w:tcPr>
          <w:p w14:paraId="08FA9848" w14:textId="77777777" w:rsidR="0073171C" w:rsidRPr="00293F64" w:rsidRDefault="0073171C" w:rsidP="002405AB">
            <w:pPr>
              <w:autoSpaceDE w:val="0"/>
              <w:autoSpaceDN w:val="0"/>
              <w:jc w:val="center"/>
              <w:rPr>
                <w:lang w:val="en-US" w:eastAsia="ru-RU"/>
              </w:rPr>
            </w:pPr>
            <w:r w:rsidRPr="00293F64">
              <w:rPr>
                <w:lang w:val="en-US" w:eastAsia="ru-RU"/>
              </w:rPr>
              <w:t>100 buc</w:t>
            </w:r>
          </w:p>
        </w:tc>
        <w:tc>
          <w:tcPr>
            <w:tcW w:w="1276" w:type="dxa"/>
            <w:tcBorders>
              <w:top w:val="single" w:sz="4" w:space="0" w:color="auto"/>
              <w:bottom w:val="single" w:sz="4" w:space="0" w:color="auto"/>
            </w:tcBorders>
            <w:vAlign w:val="center"/>
          </w:tcPr>
          <w:p w14:paraId="10B0A779" w14:textId="77777777" w:rsidR="0073171C" w:rsidRPr="00293F64" w:rsidRDefault="0073171C" w:rsidP="002405AB">
            <w:pPr>
              <w:autoSpaceDE w:val="0"/>
              <w:autoSpaceDN w:val="0"/>
              <w:jc w:val="center"/>
              <w:rPr>
                <w:lang w:val="en-US" w:eastAsia="ru-RU"/>
              </w:rPr>
            </w:pPr>
            <w:r w:rsidRPr="00293F64">
              <w:rPr>
                <w:lang w:val="en-US" w:eastAsia="ru-RU"/>
              </w:rPr>
              <w:t>4,6000</w:t>
            </w:r>
          </w:p>
        </w:tc>
      </w:tr>
      <w:tr w:rsidR="0073171C" w:rsidRPr="00FF2A34" w14:paraId="4D2A0798"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2A8D95BC" w14:textId="77777777" w:rsidR="0073171C" w:rsidRPr="00FF2A34" w:rsidRDefault="0073171C" w:rsidP="002405AB">
            <w:pPr>
              <w:autoSpaceDE w:val="0"/>
              <w:autoSpaceDN w:val="0"/>
              <w:rPr>
                <w:lang w:val="en-US" w:eastAsia="ru-RU"/>
              </w:rPr>
            </w:pPr>
            <w:r w:rsidRPr="00FF2A34">
              <w:rPr>
                <w:lang w:val="en-US" w:eastAsia="ru-RU"/>
              </w:rPr>
              <w:t>14</w:t>
            </w:r>
          </w:p>
        </w:tc>
        <w:tc>
          <w:tcPr>
            <w:tcW w:w="1701" w:type="dxa"/>
            <w:tcBorders>
              <w:top w:val="single" w:sz="4" w:space="0" w:color="auto"/>
              <w:bottom w:val="single" w:sz="4" w:space="0" w:color="auto"/>
            </w:tcBorders>
          </w:tcPr>
          <w:p w14:paraId="14B62172" w14:textId="77777777" w:rsidR="0073171C" w:rsidRPr="00293F64" w:rsidRDefault="0073171C" w:rsidP="002405AB">
            <w:pPr>
              <w:autoSpaceDE w:val="0"/>
              <w:autoSpaceDN w:val="0"/>
              <w:rPr>
                <w:lang w:val="en-US" w:eastAsia="ru-RU"/>
              </w:rPr>
            </w:pPr>
            <w:r w:rsidRPr="00293F64">
              <w:rPr>
                <w:lang w:val="en-US" w:eastAsia="ru-RU"/>
              </w:rPr>
              <w:t>11-04-008-01</w:t>
            </w:r>
          </w:p>
          <w:p w14:paraId="2A2DC538"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38F3AEAA" w14:textId="77777777" w:rsidR="0073171C" w:rsidRPr="00293F64" w:rsidRDefault="0073171C" w:rsidP="002405AB">
            <w:pPr>
              <w:autoSpaceDE w:val="0"/>
              <w:autoSpaceDN w:val="0"/>
              <w:rPr>
                <w:lang w:val="en-US" w:eastAsia="ru-RU"/>
              </w:rPr>
            </w:pPr>
            <w:r w:rsidRPr="00293F64">
              <w:rPr>
                <w:lang w:val="en-US" w:eastAsia="ru-RU"/>
              </w:rPr>
              <w:t>Bloc detașabil și flexibil (module, celule "ТЭЗ") masa rg, până la 5 (Съёмные модули RJ-45)</w:t>
            </w:r>
          </w:p>
        </w:tc>
        <w:tc>
          <w:tcPr>
            <w:tcW w:w="1418" w:type="dxa"/>
            <w:tcBorders>
              <w:top w:val="single" w:sz="4" w:space="0" w:color="auto"/>
              <w:bottom w:val="single" w:sz="4" w:space="0" w:color="auto"/>
            </w:tcBorders>
            <w:vAlign w:val="center"/>
          </w:tcPr>
          <w:p w14:paraId="778087DF"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18E9673B" w14:textId="77777777" w:rsidR="0073171C" w:rsidRPr="00293F64" w:rsidRDefault="0073171C" w:rsidP="002405AB">
            <w:pPr>
              <w:autoSpaceDE w:val="0"/>
              <w:autoSpaceDN w:val="0"/>
              <w:jc w:val="center"/>
              <w:rPr>
                <w:lang w:val="en-US" w:eastAsia="ru-RU"/>
              </w:rPr>
            </w:pPr>
            <w:r w:rsidRPr="00293F64">
              <w:rPr>
                <w:lang w:val="en-US" w:eastAsia="ru-RU"/>
              </w:rPr>
              <w:t>230,0000</w:t>
            </w:r>
          </w:p>
        </w:tc>
      </w:tr>
      <w:tr w:rsidR="0073171C" w:rsidRPr="00FF2A34" w14:paraId="31E78074"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0721ECB" w14:textId="77777777" w:rsidR="0073171C" w:rsidRPr="00FF2A34" w:rsidRDefault="0073171C" w:rsidP="002405AB">
            <w:pPr>
              <w:autoSpaceDE w:val="0"/>
              <w:autoSpaceDN w:val="0"/>
              <w:rPr>
                <w:lang w:val="en-US" w:eastAsia="ru-RU"/>
              </w:rPr>
            </w:pPr>
            <w:r w:rsidRPr="00FF2A34">
              <w:rPr>
                <w:lang w:val="en-US" w:eastAsia="ru-RU"/>
              </w:rPr>
              <w:t>15</w:t>
            </w:r>
          </w:p>
        </w:tc>
        <w:tc>
          <w:tcPr>
            <w:tcW w:w="1701" w:type="dxa"/>
            <w:tcBorders>
              <w:top w:val="single" w:sz="4" w:space="0" w:color="auto"/>
              <w:bottom w:val="single" w:sz="4" w:space="0" w:color="auto"/>
            </w:tcBorders>
          </w:tcPr>
          <w:p w14:paraId="15144404"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45820101" w14:textId="77777777" w:rsidR="0073171C" w:rsidRPr="00293F64" w:rsidRDefault="0073171C" w:rsidP="002405AB">
            <w:pPr>
              <w:autoSpaceDE w:val="0"/>
              <w:autoSpaceDN w:val="0"/>
              <w:rPr>
                <w:lang w:val="en-US" w:eastAsia="ru-RU"/>
              </w:rPr>
            </w:pPr>
            <w:r w:rsidRPr="00293F64">
              <w:rPr>
                <w:lang w:val="en-US" w:eastAsia="ru-RU"/>
              </w:rPr>
              <w:t>Adaptor pentru ramă 80x40 (Адаптер под рамку 80х40)</w:t>
            </w:r>
          </w:p>
        </w:tc>
        <w:tc>
          <w:tcPr>
            <w:tcW w:w="1418" w:type="dxa"/>
            <w:tcBorders>
              <w:top w:val="single" w:sz="4" w:space="0" w:color="auto"/>
              <w:bottom w:val="single" w:sz="4" w:space="0" w:color="auto"/>
            </w:tcBorders>
            <w:vAlign w:val="center"/>
          </w:tcPr>
          <w:p w14:paraId="276D5C01"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296F67A2" w14:textId="77777777" w:rsidR="0073171C" w:rsidRPr="00293F64" w:rsidRDefault="0073171C" w:rsidP="002405AB">
            <w:pPr>
              <w:autoSpaceDE w:val="0"/>
              <w:autoSpaceDN w:val="0"/>
              <w:jc w:val="center"/>
              <w:rPr>
                <w:lang w:val="en-US" w:eastAsia="ru-RU"/>
              </w:rPr>
            </w:pPr>
            <w:r w:rsidRPr="00293F64">
              <w:rPr>
                <w:lang w:val="en-US" w:eastAsia="ru-RU"/>
              </w:rPr>
              <w:t>230,0000</w:t>
            </w:r>
          </w:p>
        </w:tc>
      </w:tr>
      <w:tr w:rsidR="0073171C" w:rsidRPr="00FF2A34" w14:paraId="2DBBE55D"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937AA60" w14:textId="77777777" w:rsidR="0073171C" w:rsidRPr="00FF2A34" w:rsidRDefault="0073171C" w:rsidP="002405AB">
            <w:pPr>
              <w:autoSpaceDE w:val="0"/>
              <w:autoSpaceDN w:val="0"/>
              <w:rPr>
                <w:lang w:val="en-US" w:eastAsia="ru-RU"/>
              </w:rPr>
            </w:pPr>
            <w:r w:rsidRPr="00FF2A34">
              <w:rPr>
                <w:lang w:val="en-US" w:eastAsia="ru-RU"/>
              </w:rPr>
              <w:t>16</w:t>
            </w:r>
          </w:p>
        </w:tc>
        <w:tc>
          <w:tcPr>
            <w:tcW w:w="1701" w:type="dxa"/>
            <w:tcBorders>
              <w:top w:val="single" w:sz="4" w:space="0" w:color="auto"/>
              <w:bottom w:val="single" w:sz="4" w:space="0" w:color="auto"/>
            </w:tcBorders>
          </w:tcPr>
          <w:p w14:paraId="078FDC40" w14:textId="77777777" w:rsidR="0073171C" w:rsidRPr="00293F64" w:rsidRDefault="0073171C" w:rsidP="002405AB">
            <w:pPr>
              <w:autoSpaceDE w:val="0"/>
              <w:autoSpaceDN w:val="0"/>
              <w:rPr>
                <w:lang w:val="en-US" w:eastAsia="ru-RU"/>
              </w:rPr>
            </w:pPr>
            <w:r w:rsidRPr="00293F64">
              <w:rPr>
                <w:lang w:val="en-US" w:eastAsia="ru-RU"/>
              </w:rPr>
              <w:t>10-01-054-03</w:t>
            </w:r>
          </w:p>
        </w:tc>
        <w:tc>
          <w:tcPr>
            <w:tcW w:w="4536" w:type="dxa"/>
            <w:tcBorders>
              <w:top w:val="single" w:sz="4" w:space="0" w:color="auto"/>
              <w:bottom w:val="single" w:sz="4" w:space="0" w:color="auto"/>
            </w:tcBorders>
          </w:tcPr>
          <w:p w14:paraId="35013FA5" w14:textId="77777777" w:rsidR="0073171C" w:rsidRPr="00293F64" w:rsidRDefault="0073171C" w:rsidP="002405AB">
            <w:pPr>
              <w:autoSpaceDE w:val="0"/>
              <w:autoSpaceDN w:val="0"/>
              <w:rPr>
                <w:lang w:val="en-US" w:eastAsia="ru-RU"/>
              </w:rPr>
            </w:pPr>
            <w:r w:rsidRPr="00293F64">
              <w:rPr>
                <w:lang w:val="en-US" w:eastAsia="ru-RU"/>
              </w:rPr>
              <w:t>Cablu utp în cutii pozate</w:t>
            </w:r>
          </w:p>
        </w:tc>
        <w:tc>
          <w:tcPr>
            <w:tcW w:w="1418" w:type="dxa"/>
            <w:tcBorders>
              <w:top w:val="single" w:sz="4" w:space="0" w:color="auto"/>
              <w:bottom w:val="single" w:sz="4" w:space="0" w:color="auto"/>
            </w:tcBorders>
            <w:vAlign w:val="center"/>
          </w:tcPr>
          <w:p w14:paraId="0BF35FDB" w14:textId="77777777" w:rsidR="0073171C" w:rsidRPr="00293F64" w:rsidRDefault="0073171C" w:rsidP="002405AB">
            <w:pPr>
              <w:autoSpaceDE w:val="0"/>
              <w:autoSpaceDN w:val="0"/>
              <w:jc w:val="center"/>
              <w:rPr>
                <w:lang w:val="en-US" w:eastAsia="ru-RU"/>
              </w:rPr>
            </w:pPr>
            <w:r w:rsidRPr="00293F64">
              <w:rPr>
                <w:lang w:val="en-US" w:eastAsia="ru-RU"/>
              </w:rPr>
              <w:t>100 m</w:t>
            </w:r>
          </w:p>
        </w:tc>
        <w:tc>
          <w:tcPr>
            <w:tcW w:w="1276" w:type="dxa"/>
            <w:tcBorders>
              <w:top w:val="single" w:sz="4" w:space="0" w:color="auto"/>
              <w:bottom w:val="single" w:sz="4" w:space="0" w:color="auto"/>
            </w:tcBorders>
            <w:vAlign w:val="center"/>
          </w:tcPr>
          <w:p w14:paraId="12B10FE8" w14:textId="77777777" w:rsidR="0073171C" w:rsidRPr="00293F64" w:rsidRDefault="0073171C" w:rsidP="002405AB">
            <w:pPr>
              <w:autoSpaceDE w:val="0"/>
              <w:autoSpaceDN w:val="0"/>
              <w:jc w:val="center"/>
              <w:rPr>
                <w:lang w:val="en-US" w:eastAsia="ru-RU"/>
              </w:rPr>
            </w:pPr>
            <w:r w:rsidRPr="00293F64">
              <w:rPr>
                <w:lang w:val="en-US" w:eastAsia="ru-RU"/>
              </w:rPr>
              <w:t>100,6500</w:t>
            </w:r>
          </w:p>
        </w:tc>
      </w:tr>
      <w:tr w:rsidR="0073171C" w:rsidRPr="00FF2A34" w14:paraId="42DE8A12"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C5AEF76" w14:textId="77777777" w:rsidR="0073171C" w:rsidRPr="00FF2A34" w:rsidRDefault="0073171C" w:rsidP="002405AB">
            <w:pPr>
              <w:autoSpaceDE w:val="0"/>
              <w:autoSpaceDN w:val="0"/>
              <w:rPr>
                <w:lang w:val="en-US" w:eastAsia="ru-RU"/>
              </w:rPr>
            </w:pPr>
            <w:r w:rsidRPr="00FF2A34">
              <w:rPr>
                <w:lang w:val="en-US" w:eastAsia="ru-RU"/>
              </w:rPr>
              <w:t>17</w:t>
            </w:r>
          </w:p>
        </w:tc>
        <w:tc>
          <w:tcPr>
            <w:tcW w:w="1701" w:type="dxa"/>
            <w:tcBorders>
              <w:top w:val="single" w:sz="4" w:space="0" w:color="auto"/>
              <w:bottom w:val="single" w:sz="4" w:space="0" w:color="auto"/>
            </w:tcBorders>
          </w:tcPr>
          <w:p w14:paraId="67A15110"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32AFD2CB" w14:textId="77777777" w:rsidR="0073171C" w:rsidRPr="00293F64" w:rsidRDefault="0073171C" w:rsidP="002405AB">
            <w:pPr>
              <w:autoSpaceDE w:val="0"/>
              <w:autoSpaceDN w:val="0"/>
              <w:rPr>
                <w:lang w:eastAsia="ru-RU"/>
              </w:rPr>
            </w:pPr>
            <w:r w:rsidRPr="00293F64">
              <w:rPr>
                <w:lang w:val="en-US" w:eastAsia="ru-RU"/>
              </w:rPr>
              <w:t>Colier</w:t>
            </w:r>
            <w:r w:rsidRPr="00293F64">
              <w:rPr>
                <w:lang w:eastAsia="ru-RU"/>
              </w:rPr>
              <w:t xml:space="preserve"> </w:t>
            </w:r>
            <w:r w:rsidRPr="00293F64">
              <w:rPr>
                <w:lang w:val="en-US" w:eastAsia="ru-RU"/>
              </w:rPr>
              <w:t>pentru</w:t>
            </w:r>
            <w:r w:rsidRPr="00293F64">
              <w:rPr>
                <w:lang w:eastAsia="ru-RU"/>
              </w:rPr>
              <w:t xml:space="preserve"> </w:t>
            </w:r>
            <w:r w:rsidRPr="00293F64">
              <w:rPr>
                <w:lang w:val="en-US" w:eastAsia="ru-RU"/>
              </w:rPr>
              <w:t>cablu</w:t>
            </w:r>
            <w:r w:rsidRPr="00293F64">
              <w:rPr>
                <w:lang w:eastAsia="ru-RU"/>
              </w:rPr>
              <w:t xml:space="preserve"> 2,5</w:t>
            </w:r>
            <w:r w:rsidRPr="00293F64">
              <w:rPr>
                <w:lang w:val="en-US" w:eastAsia="ru-RU"/>
              </w:rPr>
              <w:t>x</w:t>
            </w:r>
            <w:r w:rsidRPr="00293F64">
              <w:rPr>
                <w:lang w:eastAsia="ru-RU"/>
              </w:rPr>
              <w:t>200 (Хомут пластиковый 2.5х200)</w:t>
            </w:r>
          </w:p>
        </w:tc>
        <w:tc>
          <w:tcPr>
            <w:tcW w:w="1418" w:type="dxa"/>
            <w:tcBorders>
              <w:top w:val="single" w:sz="4" w:space="0" w:color="auto"/>
              <w:bottom w:val="single" w:sz="4" w:space="0" w:color="auto"/>
            </w:tcBorders>
            <w:vAlign w:val="center"/>
          </w:tcPr>
          <w:p w14:paraId="1E367284"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29D3F158" w14:textId="77777777" w:rsidR="0073171C" w:rsidRPr="00293F64" w:rsidRDefault="0073171C" w:rsidP="002405AB">
            <w:pPr>
              <w:autoSpaceDE w:val="0"/>
              <w:autoSpaceDN w:val="0"/>
              <w:jc w:val="center"/>
              <w:rPr>
                <w:lang w:val="en-US" w:eastAsia="ru-RU"/>
              </w:rPr>
            </w:pPr>
            <w:r w:rsidRPr="00293F64">
              <w:rPr>
                <w:lang w:val="en-US" w:eastAsia="ru-RU"/>
              </w:rPr>
              <w:t>500,0000</w:t>
            </w:r>
          </w:p>
        </w:tc>
      </w:tr>
      <w:tr w:rsidR="0073171C" w:rsidRPr="00FF2A34" w14:paraId="2B89B91A"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E63AADB" w14:textId="77777777" w:rsidR="0073171C" w:rsidRPr="00FF2A34" w:rsidRDefault="0073171C" w:rsidP="002405AB">
            <w:pPr>
              <w:autoSpaceDE w:val="0"/>
              <w:autoSpaceDN w:val="0"/>
              <w:rPr>
                <w:lang w:val="en-US" w:eastAsia="ru-RU"/>
              </w:rPr>
            </w:pPr>
            <w:r w:rsidRPr="00FF2A34">
              <w:rPr>
                <w:lang w:val="en-US" w:eastAsia="ru-RU"/>
              </w:rPr>
              <w:lastRenderedPageBreak/>
              <w:t>18</w:t>
            </w:r>
          </w:p>
        </w:tc>
        <w:tc>
          <w:tcPr>
            <w:tcW w:w="1701" w:type="dxa"/>
            <w:tcBorders>
              <w:top w:val="single" w:sz="4" w:space="0" w:color="auto"/>
              <w:bottom w:val="single" w:sz="4" w:space="0" w:color="auto"/>
            </w:tcBorders>
          </w:tcPr>
          <w:p w14:paraId="009E76FE" w14:textId="77777777" w:rsidR="0073171C" w:rsidRPr="00293F64" w:rsidRDefault="0073171C" w:rsidP="002405AB">
            <w:pPr>
              <w:autoSpaceDE w:val="0"/>
              <w:autoSpaceDN w:val="0"/>
              <w:rPr>
                <w:lang w:val="en-US" w:eastAsia="ru-RU"/>
              </w:rPr>
            </w:pPr>
            <w:r w:rsidRPr="00293F64">
              <w:rPr>
                <w:lang w:val="en-US" w:eastAsia="ru-RU"/>
              </w:rPr>
              <w:t>11-02-001-03</w:t>
            </w:r>
          </w:p>
          <w:p w14:paraId="5A47A33F"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094E91D7" w14:textId="77777777" w:rsidR="0073171C" w:rsidRPr="00293F64" w:rsidRDefault="0073171C" w:rsidP="002405AB">
            <w:pPr>
              <w:autoSpaceDE w:val="0"/>
              <w:autoSpaceDN w:val="0"/>
              <w:rPr>
                <w:lang w:val="en-US" w:eastAsia="ru-RU"/>
              </w:rPr>
            </w:pPr>
            <w:r w:rsidRPr="00293F64">
              <w:rPr>
                <w:lang w:val="en-US" w:eastAsia="ru-RU"/>
              </w:rPr>
              <w:t>Dispozitiv instalat pe imbinari de filet, masa, kg, pina la : 10 (Установка оборудования на резьбе)</w:t>
            </w:r>
          </w:p>
        </w:tc>
        <w:tc>
          <w:tcPr>
            <w:tcW w:w="1418" w:type="dxa"/>
            <w:tcBorders>
              <w:top w:val="single" w:sz="4" w:space="0" w:color="auto"/>
              <w:bottom w:val="single" w:sz="4" w:space="0" w:color="auto"/>
            </w:tcBorders>
            <w:vAlign w:val="center"/>
          </w:tcPr>
          <w:p w14:paraId="263D9DE7"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24DF749F" w14:textId="77777777" w:rsidR="0073171C" w:rsidRPr="00293F64" w:rsidRDefault="0073171C" w:rsidP="002405AB">
            <w:pPr>
              <w:autoSpaceDE w:val="0"/>
              <w:autoSpaceDN w:val="0"/>
              <w:jc w:val="center"/>
              <w:rPr>
                <w:lang w:val="en-US" w:eastAsia="ru-RU"/>
              </w:rPr>
            </w:pPr>
            <w:r w:rsidRPr="00293F64">
              <w:rPr>
                <w:lang w:val="en-US" w:eastAsia="ru-RU"/>
              </w:rPr>
              <w:t>7,0000</w:t>
            </w:r>
          </w:p>
        </w:tc>
      </w:tr>
      <w:tr w:rsidR="0073171C" w:rsidRPr="00FF2A34" w14:paraId="4C162DC7"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D8EDCE8" w14:textId="77777777" w:rsidR="0073171C" w:rsidRPr="00FF2A34" w:rsidRDefault="0073171C" w:rsidP="002405AB">
            <w:pPr>
              <w:autoSpaceDE w:val="0"/>
              <w:autoSpaceDN w:val="0"/>
              <w:rPr>
                <w:lang w:val="en-US" w:eastAsia="ru-RU"/>
              </w:rPr>
            </w:pPr>
            <w:r w:rsidRPr="00FF2A34">
              <w:rPr>
                <w:lang w:val="en-US" w:eastAsia="ru-RU"/>
              </w:rPr>
              <w:t>19</w:t>
            </w:r>
          </w:p>
        </w:tc>
        <w:tc>
          <w:tcPr>
            <w:tcW w:w="1701" w:type="dxa"/>
            <w:tcBorders>
              <w:top w:val="single" w:sz="4" w:space="0" w:color="auto"/>
              <w:bottom w:val="single" w:sz="4" w:space="0" w:color="auto"/>
            </w:tcBorders>
          </w:tcPr>
          <w:p w14:paraId="4CBD8E8A"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1F12314E" w14:textId="77777777" w:rsidR="0073171C" w:rsidRPr="00293F64" w:rsidRDefault="0073171C" w:rsidP="002405AB">
            <w:pPr>
              <w:autoSpaceDE w:val="0"/>
              <w:autoSpaceDN w:val="0"/>
              <w:rPr>
                <w:lang w:val="en-US" w:eastAsia="ru-RU"/>
              </w:rPr>
            </w:pPr>
            <w:r w:rsidRPr="00293F64">
              <w:rPr>
                <w:lang w:val="en-US" w:eastAsia="ru-RU"/>
              </w:rPr>
              <w:t>Organizator pentru cablu 1 U (Органайзер для кабеля 1U)</w:t>
            </w:r>
          </w:p>
        </w:tc>
        <w:tc>
          <w:tcPr>
            <w:tcW w:w="1418" w:type="dxa"/>
            <w:tcBorders>
              <w:top w:val="single" w:sz="4" w:space="0" w:color="auto"/>
              <w:bottom w:val="single" w:sz="4" w:space="0" w:color="auto"/>
            </w:tcBorders>
            <w:vAlign w:val="center"/>
          </w:tcPr>
          <w:p w14:paraId="17FA49C4"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77ECA22A" w14:textId="77777777" w:rsidR="0073171C" w:rsidRPr="00293F64" w:rsidRDefault="0073171C" w:rsidP="002405AB">
            <w:pPr>
              <w:autoSpaceDE w:val="0"/>
              <w:autoSpaceDN w:val="0"/>
              <w:jc w:val="center"/>
              <w:rPr>
                <w:lang w:val="en-US" w:eastAsia="ru-RU"/>
              </w:rPr>
            </w:pPr>
            <w:r w:rsidRPr="00293F64">
              <w:rPr>
                <w:lang w:val="en-US" w:eastAsia="ru-RU"/>
              </w:rPr>
              <w:t>7,0000</w:t>
            </w:r>
          </w:p>
        </w:tc>
      </w:tr>
      <w:tr w:rsidR="0073171C" w:rsidRPr="00FF2A34" w14:paraId="13927524"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9E70356" w14:textId="77777777" w:rsidR="0073171C" w:rsidRPr="00FF2A34" w:rsidRDefault="0073171C" w:rsidP="002405AB">
            <w:pPr>
              <w:autoSpaceDE w:val="0"/>
              <w:autoSpaceDN w:val="0"/>
              <w:rPr>
                <w:lang w:val="en-US" w:eastAsia="ru-RU"/>
              </w:rPr>
            </w:pPr>
            <w:r w:rsidRPr="00FF2A34">
              <w:rPr>
                <w:lang w:val="en-US" w:eastAsia="ru-RU"/>
              </w:rPr>
              <w:t>20</w:t>
            </w:r>
          </w:p>
        </w:tc>
        <w:tc>
          <w:tcPr>
            <w:tcW w:w="1701" w:type="dxa"/>
            <w:tcBorders>
              <w:top w:val="single" w:sz="4" w:space="0" w:color="auto"/>
              <w:bottom w:val="single" w:sz="4" w:space="0" w:color="auto"/>
            </w:tcBorders>
          </w:tcPr>
          <w:p w14:paraId="7E77BE20" w14:textId="77777777" w:rsidR="0073171C" w:rsidRPr="00293F64" w:rsidRDefault="0073171C" w:rsidP="002405AB">
            <w:pPr>
              <w:autoSpaceDE w:val="0"/>
              <w:autoSpaceDN w:val="0"/>
              <w:rPr>
                <w:lang w:val="en-US" w:eastAsia="ru-RU"/>
              </w:rPr>
            </w:pPr>
            <w:r w:rsidRPr="00293F64">
              <w:rPr>
                <w:lang w:val="en-US" w:eastAsia="ru-RU"/>
              </w:rPr>
              <w:t>10-06-032-01</w:t>
            </w:r>
          </w:p>
          <w:p w14:paraId="52C5C131"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0791607A" w14:textId="77777777" w:rsidR="0073171C" w:rsidRPr="00293F64" w:rsidRDefault="0073171C" w:rsidP="002405AB">
            <w:pPr>
              <w:autoSpaceDE w:val="0"/>
              <w:autoSpaceDN w:val="0"/>
              <w:rPr>
                <w:lang w:val="en-US" w:eastAsia="ru-RU"/>
              </w:rPr>
            </w:pPr>
            <w:r w:rsidRPr="00293F64">
              <w:rPr>
                <w:b/>
                <w:lang w:val="en-US" w:eastAsia="ru-RU"/>
              </w:rPr>
              <w:t>Măsurarea cablurilor</w:t>
            </w:r>
            <w:r w:rsidRPr="00293F64">
              <w:rPr>
                <w:lang w:val="en-US" w:eastAsia="ru-RU"/>
              </w:rPr>
              <w:t>: Complexul de măsurări cu curent continuu a cablurilor pereche montate până la și după reglarea în dispozitive terminale (Комплекс измерений постоянным током смонтированных парных кабелей до и после включения в оконечные устройства)</w:t>
            </w:r>
          </w:p>
        </w:tc>
        <w:tc>
          <w:tcPr>
            <w:tcW w:w="1418" w:type="dxa"/>
            <w:tcBorders>
              <w:top w:val="single" w:sz="4" w:space="0" w:color="auto"/>
              <w:bottom w:val="single" w:sz="4" w:space="0" w:color="auto"/>
            </w:tcBorders>
            <w:vAlign w:val="center"/>
          </w:tcPr>
          <w:p w14:paraId="6F2EDC78" w14:textId="77777777" w:rsidR="0073171C" w:rsidRPr="00293F64" w:rsidRDefault="0073171C" w:rsidP="002405AB">
            <w:pPr>
              <w:autoSpaceDE w:val="0"/>
              <w:autoSpaceDN w:val="0"/>
              <w:jc w:val="center"/>
              <w:rPr>
                <w:lang w:val="en-US" w:eastAsia="ru-RU"/>
              </w:rPr>
            </w:pPr>
            <w:r w:rsidRPr="00293F64">
              <w:rPr>
                <w:lang w:val="en-US" w:eastAsia="ru-RU"/>
              </w:rPr>
              <w:t>100 cupluri</w:t>
            </w:r>
          </w:p>
        </w:tc>
        <w:tc>
          <w:tcPr>
            <w:tcW w:w="1276" w:type="dxa"/>
            <w:tcBorders>
              <w:top w:val="single" w:sz="4" w:space="0" w:color="auto"/>
              <w:bottom w:val="single" w:sz="4" w:space="0" w:color="auto"/>
            </w:tcBorders>
            <w:vAlign w:val="center"/>
          </w:tcPr>
          <w:p w14:paraId="73CCD19D" w14:textId="77777777" w:rsidR="0073171C" w:rsidRPr="00293F64" w:rsidRDefault="0073171C" w:rsidP="002405AB">
            <w:pPr>
              <w:autoSpaceDE w:val="0"/>
              <w:autoSpaceDN w:val="0"/>
              <w:jc w:val="center"/>
              <w:rPr>
                <w:lang w:val="en-US" w:eastAsia="ru-RU"/>
              </w:rPr>
            </w:pPr>
            <w:r w:rsidRPr="00293F64">
              <w:rPr>
                <w:lang w:val="en-US" w:eastAsia="ru-RU"/>
              </w:rPr>
              <w:t>9,2000</w:t>
            </w:r>
          </w:p>
        </w:tc>
      </w:tr>
      <w:tr w:rsidR="0073171C" w:rsidRPr="00FF2A34" w14:paraId="273AD75F"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74A4985A" w14:textId="77777777" w:rsidR="0073171C" w:rsidRPr="00FF2A34" w:rsidRDefault="0073171C" w:rsidP="002405AB">
            <w:pPr>
              <w:autoSpaceDE w:val="0"/>
              <w:autoSpaceDN w:val="0"/>
              <w:rPr>
                <w:lang w:val="en-US" w:eastAsia="ru-RU"/>
              </w:rPr>
            </w:pPr>
            <w:r w:rsidRPr="00FF2A34">
              <w:rPr>
                <w:lang w:val="en-US" w:eastAsia="ru-RU"/>
              </w:rPr>
              <w:t>21</w:t>
            </w:r>
          </w:p>
        </w:tc>
        <w:tc>
          <w:tcPr>
            <w:tcW w:w="1701" w:type="dxa"/>
            <w:tcBorders>
              <w:top w:val="single" w:sz="4" w:space="0" w:color="auto"/>
              <w:bottom w:val="single" w:sz="4" w:space="0" w:color="auto"/>
            </w:tcBorders>
          </w:tcPr>
          <w:p w14:paraId="6975B053" w14:textId="77777777" w:rsidR="0073171C" w:rsidRPr="00293F64" w:rsidRDefault="0073171C" w:rsidP="002405AB">
            <w:pPr>
              <w:autoSpaceDE w:val="0"/>
              <w:autoSpaceDN w:val="0"/>
              <w:rPr>
                <w:lang w:val="en-US" w:eastAsia="ru-RU"/>
              </w:rPr>
            </w:pPr>
            <w:r w:rsidRPr="00293F64">
              <w:rPr>
                <w:lang w:val="en-US" w:eastAsia="ru-RU"/>
              </w:rPr>
              <w:t>10-01-051-15</w:t>
            </w:r>
          </w:p>
        </w:tc>
        <w:tc>
          <w:tcPr>
            <w:tcW w:w="4536" w:type="dxa"/>
            <w:tcBorders>
              <w:top w:val="single" w:sz="4" w:space="0" w:color="auto"/>
              <w:bottom w:val="single" w:sz="4" w:space="0" w:color="auto"/>
            </w:tcBorders>
          </w:tcPr>
          <w:p w14:paraId="62FA5543" w14:textId="77777777" w:rsidR="0073171C" w:rsidRPr="00293F64" w:rsidRDefault="0073171C" w:rsidP="002405AB">
            <w:pPr>
              <w:autoSpaceDE w:val="0"/>
              <w:autoSpaceDN w:val="0"/>
              <w:rPr>
                <w:lang w:val="en-US" w:eastAsia="ru-RU"/>
              </w:rPr>
            </w:pPr>
            <w:r w:rsidRPr="00293F64">
              <w:rPr>
                <w:lang w:val="en-US" w:eastAsia="ru-RU"/>
              </w:rPr>
              <w:t>Fasonare și conectare cabluri în patch-panel</w:t>
            </w:r>
          </w:p>
        </w:tc>
        <w:tc>
          <w:tcPr>
            <w:tcW w:w="1418" w:type="dxa"/>
            <w:tcBorders>
              <w:top w:val="single" w:sz="4" w:space="0" w:color="auto"/>
              <w:bottom w:val="single" w:sz="4" w:space="0" w:color="auto"/>
            </w:tcBorders>
            <w:vAlign w:val="center"/>
          </w:tcPr>
          <w:p w14:paraId="38A5E7DF" w14:textId="77777777" w:rsidR="0073171C" w:rsidRPr="00293F64" w:rsidRDefault="0073171C" w:rsidP="002405AB">
            <w:pPr>
              <w:autoSpaceDE w:val="0"/>
              <w:autoSpaceDN w:val="0"/>
              <w:jc w:val="center"/>
              <w:rPr>
                <w:lang w:val="en-US" w:eastAsia="ru-RU"/>
              </w:rPr>
            </w:pPr>
            <w:r w:rsidRPr="00293F64">
              <w:rPr>
                <w:lang w:val="en-US" w:eastAsia="ru-RU"/>
              </w:rPr>
              <w:t>10 buc</w:t>
            </w:r>
          </w:p>
        </w:tc>
        <w:tc>
          <w:tcPr>
            <w:tcW w:w="1276" w:type="dxa"/>
            <w:tcBorders>
              <w:top w:val="single" w:sz="4" w:space="0" w:color="auto"/>
              <w:bottom w:val="single" w:sz="4" w:space="0" w:color="auto"/>
            </w:tcBorders>
            <w:vAlign w:val="center"/>
          </w:tcPr>
          <w:p w14:paraId="4FBD2B81" w14:textId="77777777" w:rsidR="0073171C" w:rsidRPr="00293F64" w:rsidRDefault="0073171C" w:rsidP="002405AB">
            <w:pPr>
              <w:autoSpaceDE w:val="0"/>
              <w:autoSpaceDN w:val="0"/>
              <w:jc w:val="center"/>
              <w:rPr>
                <w:lang w:val="en-US" w:eastAsia="ru-RU"/>
              </w:rPr>
            </w:pPr>
            <w:r w:rsidRPr="00293F64">
              <w:rPr>
                <w:lang w:val="en-US" w:eastAsia="ru-RU"/>
              </w:rPr>
              <w:t>23,0000</w:t>
            </w:r>
          </w:p>
        </w:tc>
      </w:tr>
      <w:tr w:rsidR="0073171C" w:rsidRPr="00FF2A34" w14:paraId="3823BC41"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7651362" w14:textId="77777777" w:rsidR="0073171C" w:rsidRPr="00FF2A34" w:rsidRDefault="0073171C" w:rsidP="002405AB">
            <w:pPr>
              <w:autoSpaceDE w:val="0"/>
              <w:autoSpaceDN w:val="0"/>
              <w:rPr>
                <w:lang w:val="en-US" w:eastAsia="ru-RU"/>
              </w:rPr>
            </w:pPr>
            <w:r w:rsidRPr="00FF2A34">
              <w:rPr>
                <w:lang w:val="en-US" w:eastAsia="ru-RU"/>
              </w:rPr>
              <w:t>22</w:t>
            </w:r>
          </w:p>
        </w:tc>
        <w:tc>
          <w:tcPr>
            <w:tcW w:w="1701" w:type="dxa"/>
            <w:tcBorders>
              <w:top w:val="single" w:sz="4" w:space="0" w:color="auto"/>
              <w:bottom w:val="single" w:sz="4" w:space="0" w:color="auto"/>
            </w:tcBorders>
          </w:tcPr>
          <w:p w14:paraId="1BA54F1A" w14:textId="77777777" w:rsidR="0073171C" w:rsidRPr="00293F64" w:rsidRDefault="0073171C" w:rsidP="002405AB">
            <w:pPr>
              <w:autoSpaceDE w:val="0"/>
              <w:autoSpaceDN w:val="0"/>
              <w:rPr>
                <w:lang w:val="en-US" w:eastAsia="ru-RU"/>
              </w:rPr>
            </w:pPr>
            <w:r w:rsidRPr="00293F64">
              <w:rPr>
                <w:lang w:val="en-US" w:eastAsia="ru-RU"/>
              </w:rPr>
              <w:t>11-04-028-01</w:t>
            </w:r>
          </w:p>
          <w:p w14:paraId="2FD84A46"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17A63141" w14:textId="77777777" w:rsidR="0073171C" w:rsidRPr="00293F64" w:rsidRDefault="0073171C" w:rsidP="002405AB">
            <w:pPr>
              <w:autoSpaceDE w:val="0"/>
              <w:autoSpaceDN w:val="0"/>
              <w:rPr>
                <w:lang w:val="en-US" w:eastAsia="ru-RU"/>
              </w:rPr>
            </w:pPr>
            <w:r w:rsidRPr="00293F64">
              <w:rPr>
                <w:lang w:val="en-US" w:eastAsia="ru-RU"/>
              </w:rPr>
              <w:t>Racordarea conectorilor de priză în aparataj, cantitatea contactelor în conector, buc, până la: 14</w:t>
            </w:r>
          </w:p>
        </w:tc>
        <w:tc>
          <w:tcPr>
            <w:tcW w:w="1418" w:type="dxa"/>
            <w:tcBorders>
              <w:top w:val="single" w:sz="4" w:space="0" w:color="auto"/>
              <w:bottom w:val="single" w:sz="4" w:space="0" w:color="auto"/>
            </w:tcBorders>
            <w:vAlign w:val="center"/>
          </w:tcPr>
          <w:p w14:paraId="5DBC4B93" w14:textId="77777777" w:rsidR="0073171C" w:rsidRPr="00293F64" w:rsidRDefault="0073171C" w:rsidP="002405AB">
            <w:pPr>
              <w:autoSpaceDE w:val="0"/>
              <w:autoSpaceDN w:val="0"/>
              <w:jc w:val="center"/>
              <w:rPr>
                <w:lang w:val="en-US" w:eastAsia="ru-RU"/>
              </w:rPr>
            </w:pPr>
            <w:r w:rsidRPr="00293F64">
              <w:rPr>
                <w:lang w:val="en-US" w:eastAsia="ru-RU"/>
              </w:rPr>
              <w:t>1 conector</w:t>
            </w:r>
          </w:p>
        </w:tc>
        <w:tc>
          <w:tcPr>
            <w:tcW w:w="1276" w:type="dxa"/>
            <w:tcBorders>
              <w:top w:val="single" w:sz="4" w:space="0" w:color="auto"/>
              <w:bottom w:val="single" w:sz="4" w:space="0" w:color="auto"/>
            </w:tcBorders>
            <w:vAlign w:val="center"/>
          </w:tcPr>
          <w:p w14:paraId="1BAC32C0" w14:textId="77777777" w:rsidR="0073171C" w:rsidRPr="00293F64" w:rsidRDefault="0073171C" w:rsidP="002405AB">
            <w:pPr>
              <w:autoSpaceDE w:val="0"/>
              <w:autoSpaceDN w:val="0"/>
              <w:jc w:val="center"/>
              <w:rPr>
                <w:lang w:val="en-US" w:eastAsia="ru-RU"/>
              </w:rPr>
            </w:pPr>
            <w:r w:rsidRPr="00293F64">
              <w:rPr>
                <w:lang w:val="en-US" w:eastAsia="ru-RU"/>
              </w:rPr>
              <w:t>460,0000</w:t>
            </w:r>
          </w:p>
        </w:tc>
      </w:tr>
      <w:tr w:rsidR="0073171C" w:rsidRPr="00FF2A34" w14:paraId="3621CC80"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DF9CE8C" w14:textId="77777777" w:rsidR="0073171C" w:rsidRPr="00FF2A34" w:rsidRDefault="0073171C" w:rsidP="002405AB">
            <w:pPr>
              <w:autoSpaceDE w:val="0"/>
              <w:autoSpaceDN w:val="0"/>
              <w:rPr>
                <w:lang w:val="en-US" w:eastAsia="ru-RU"/>
              </w:rPr>
            </w:pPr>
            <w:r w:rsidRPr="00FF2A34">
              <w:rPr>
                <w:lang w:val="en-US" w:eastAsia="ru-RU"/>
              </w:rPr>
              <w:t>23</w:t>
            </w:r>
          </w:p>
        </w:tc>
        <w:tc>
          <w:tcPr>
            <w:tcW w:w="1701" w:type="dxa"/>
            <w:tcBorders>
              <w:top w:val="single" w:sz="4" w:space="0" w:color="auto"/>
              <w:bottom w:val="single" w:sz="4" w:space="0" w:color="auto"/>
            </w:tcBorders>
          </w:tcPr>
          <w:p w14:paraId="0375AEE6"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54C35F75" w14:textId="77777777" w:rsidR="0073171C" w:rsidRPr="00293F64" w:rsidRDefault="0073171C" w:rsidP="002405AB">
            <w:pPr>
              <w:autoSpaceDE w:val="0"/>
              <w:autoSpaceDN w:val="0"/>
              <w:rPr>
                <w:lang w:val="en-US" w:eastAsia="ru-RU"/>
              </w:rPr>
            </w:pPr>
            <w:r w:rsidRPr="00293F64">
              <w:rPr>
                <w:lang w:val="en-US" w:eastAsia="ru-RU"/>
              </w:rPr>
              <w:t>Protector plastic pentru RJ-45 (Протектор резиновый rj-45)</w:t>
            </w:r>
          </w:p>
        </w:tc>
        <w:tc>
          <w:tcPr>
            <w:tcW w:w="1418" w:type="dxa"/>
            <w:tcBorders>
              <w:top w:val="single" w:sz="4" w:space="0" w:color="auto"/>
              <w:bottom w:val="single" w:sz="4" w:space="0" w:color="auto"/>
            </w:tcBorders>
            <w:vAlign w:val="center"/>
          </w:tcPr>
          <w:p w14:paraId="6631E44B"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230FF474" w14:textId="77777777" w:rsidR="0073171C" w:rsidRPr="00293F64" w:rsidRDefault="0073171C" w:rsidP="002405AB">
            <w:pPr>
              <w:autoSpaceDE w:val="0"/>
              <w:autoSpaceDN w:val="0"/>
              <w:jc w:val="center"/>
              <w:rPr>
                <w:lang w:val="en-US" w:eastAsia="ru-RU"/>
              </w:rPr>
            </w:pPr>
            <w:r w:rsidRPr="00293F64">
              <w:rPr>
                <w:lang w:val="en-US" w:eastAsia="ru-RU"/>
              </w:rPr>
              <w:t>460,0000</w:t>
            </w:r>
          </w:p>
        </w:tc>
      </w:tr>
      <w:tr w:rsidR="0073171C" w:rsidRPr="00FF2A34" w14:paraId="5B71AF99"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9AF137B" w14:textId="77777777" w:rsidR="0073171C" w:rsidRPr="00FF2A34" w:rsidRDefault="0073171C" w:rsidP="002405AB">
            <w:pPr>
              <w:autoSpaceDE w:val="0"/>
              <w:autoSpaceDN w:val="0"/>
              <w:rPr>
                <w:lang w:val="en-US" w:eastAsia="ru-RU"/>
              </w:rPr>
            </w:pPr>
            <w:r w:rsidRPr="00FF2A34">
              <w:rPr>
                <w:lang w:val="en-US" w:eastAsia="ru-RU"/>
              </w:rPr>
              <w:t>24</w:t>
            </w:r>
          </w:p>
        </w:tc>
        <w:tc>
          <w:tcPr>
            <w:tcW w:w="1701" w:type="dxa"/>
            <w:tcBorders>
              <w:top w:val="single" w:sz="4" w:space="0" w:color="auto"/>
              <w:bottom w:val="single" w:sz="4" w:space="0" w:color="auto"/>
            </w:tcBorders>
          </w:tcPr>
          <w:p w14:paraId="5C8B2C60"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62323EC8" w14:textId="77777777" w:rsidR="0073171C" w:rsidRPr="00293F64" w:rsidRDefault="0073171C" w:rsidP="002405AB">
            <w:pPr>
              <w:autoSpaceDE w:val="0"/>
              <w:autoSpaceDN w:val="0"/>
              <w:rPr>
                <w:lang w:val="en-US" w:eastAsia="ru-RU"/>
              </w:rPr>
            </w:pPr>
            <w:r w:rsidRPr="00293F64">
              <w:rPr>
                <w:lang w:val="en-US" w:eastAsia="ru-RU"/>
              </w:rPr>
              <w:t>Conector RJ-45 (Коннектор rj-45)</w:t>
            </w:r>
          </w:p>
        </w:tc>
        <w:tc>
          <w:tcPr>
            <w:tcW w:w="1418" w:type="dxa"/>
            <w:tcBorders>
              <w:top w:val="single" w:sz="4" w:space="0" w:color="auto"/>
              <w:bottom w:val="single" w:sz="4" w:space="0" w:color="auto"/>
            </w:tcBorders>
            <w:vAlign w:val="center"/>
          </w:tcPr>
          <w:p w14:paraId="3C9F6BAD"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4AF2B0B3" w14:textId="77777777" w:rsidR="0073171C" w:rsidRPr="00293F64" w:rsidRDefault="0073171C" w:rsidP="002405AB">
            <w:pPr>
              <w:autoSpaceDE w:val="0"/>
              <w:autoSpaceDN w:val="0"/>
              <w:jc w:val="center"/>
              <w:rPr>
                <w:lang w:val="en-US" w:eastAsia="ru-RU"/>
              </w:rPr>
            </w:pPr>
            <w:r w:rsidRPr="00293F64">
              <w:rPr>
                <w:lang w:val="en-US" w:eastAsia="ru-RU"/>
              </w:rPr>
              <w:t>460,0000</w:t>
            </w:r>
          </w:p>
        </w:tc>
      </w:tr>
      <w:tr w:rsidR="0073171C" w:rsidRPr="00803084" w14:paraId="02F9608B" w14:textId="77777777" w:rsidTr="0004216B">
        <w:tc>
          <w:tcPr>
            <w:tcW w:w="851" w:type="dxa"/>
            <w:tcBorders>
              <w:top w:val="nil"/>
              <w:left w:val="single" w:sz="6" w:space="0" w:color="auto"/>
              <w:bottom w:val="nil"/>
              <w:right w:val="nil"/>
            </w:tcBorders>
          </w:tcPr>
          <w:p w14:paraId="336A61FD" w14:textId="77777777" w:rsidR="0073171C" w:rsidRPr="00FF2A34" w:rsidRDefault="0073171C" w:rsidP="002405AB">
            <w:pPr>
              <w:autoSpaceDE w:val="0"/>
              <w:autoSpaceDN w:val="0"/>
              <w:jc w:val="center"/>
              <w:rPr>
                <w:lang w:val="en-US" w:eastAsia="ru-RU"/>
              </w:rPr>
            </w:pPr>
          </w:p>
        </w:tc>
        <w:tc>
          <w:tcPr>
            <w:tcW w:w="1701" w:type="dxa"/>
            <w:tcBorders>
              <w:top w:val="nil"/>
              <w:left w:val="single" w:sz="6" w:space="0" w:color="auto"/>
              <w:bottom w:val="nil"/>
              <w:right w:val="nil"/>
            </w:tcBorders>
          </w:tcPr>
          <w:p w14:paraId="133E05D9" w14:textId="77777777" w:rsidR="0073171C" w:rsidRPr="00293F64" w:rsidRDefault="0073171C" w:rsidP="002405AB">
            <w:pPr>
              <w:autoSpaceDE w:val="0"/>
              <w:autoSpaceDN w:val="0"/>
              <w:rPr>
                <w:lang w:val="en-US" w:eastAsia="ru-RU"/>
              </w:rPr>
            </w:pPr>
          </w:p>
        </w:tc>
        <w:tc>
          <w:tcPr>
            <w:tcW w:w="4536" w:type="dxa"/>
            <w:tcBorders>
              <w:top w:val="nil"/>
              <w:left w:val="single" w:sz="6" w:space="0" w:color="auto"/>
              <w:bottom w:val="nil"/>
              <w:right w:val="nil"/>
            </w:tcBorders>
            <w:shd w:val="clear" w:color="auto" w:fill="D9D9D9" w:themeFill="background1" w:themeFillShade="D9"/>
          </w:tcPr>
          <w:p w14:paraId="4D730EA1" w14:textId="77777777" w:rsidR="0073171C" w:rsidRPr="00293F64" w:rsidRDefault="0073171C" w:rsidP="002405AB">
            <w:pPr>
              <w:autoSpaceDE w:val="0"/>
              <w:autoSpaceDN w:val="0"/>
              <w:rPr>
                <w:b/>
                <w:bCs/>
                <w:lang w:val="en-US" w:eastAsia="ru-RU"/>
              </w:rPr>
            </w:pPr>
            <w:r w:rsidRPr="00293F64">
              <w:rPr>
                <w:b/>
                <w:bCs/>
                <w:lang w:val="en-US" w:eastAsia="ru-RU"/>
              </w:rPr>
              <w:t>2. Lucrări de montaj sistemului de alimentarea cu energie electrică a echipamentului digital EEED:</w:t>
            </w:r>
          </w:p>
        </w:tc>
        <w:tc>
          <w:tcPr>
            <w:tcW w:w="1418" w:type="dxa"/>
            <w:tcBorders>
              <w:top w:val="nil"/>
              <w:left w:val="single" w:sz="6" w:space="0" w:color="auto"/>
              <w:bottom w:val="nil"/>
              <w:right w:val="nil"/>
            </w:tcBorders>
          </w:tcPr>
          <w:p w14:paraId="52050430" w14:textId="77777777" w:rsidR="0073171C" w:rsidRPr="00293F64" w:rsidRDefault="0073171C" w:rsidP="002405AB">
            <w:pPr>
              <w:autoSpaceDE w:val="0"/>
              <w:autoSpaceDN w:val="0"/>
              <w:rPr>
                <w:lang w:val="en-US" w:eastAsia="ru-RU"/>
              </w:rPr>
            </w:pPr>
          </w:p>
        </w:tc>
        <w:tc>
          <w:tcPr>
            <w:tcW w:w="1276" w:type="dxa"/>
            <w:tcBorders>
              <w:top w:val="nil"/>
              <w:left w:val="single" w:sz="6" w:space="0" w:color="auto"/>
              <w:bottom w:val="nil"/>
              <w:right w:val="single" w:sz="6" w:space="0" w:color="auto"/>
            </w:tcBorders>
          </w:tcPr>
          <w:p w14:paraId="257E8D24" w14:textId="77777777" w:rsidR="0073171C" w:rsidRPr="00293F64" w:rsidRDefault="0073171C" w:rsidP="002405AB">
            <w:pPr>
              <w:autoSpaceDE w:val="0"/>
              <w:autoSpaceDN w:val="0"/>
              <w:rPr>
                <w:lang w:val="en-US" w:eastAsia="ru-RU"/>
              </w:rPr>
            </w:pPr>
          </w:p>
        </w:tc>
      </w:tr>
      <w:tr w:rsidR="0073171C" w:rsidRPr="00FF2A34" w14:paraId="63210B64"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3F96C65" w14:textId="77777777" w:rsidR="0073171C" w:rsidRPr="00FF2A34" w:rsidRDefault="0073171C" w:rsidP="002405AB">
            <w:pPr>
              <w:autoSpaceDE w:val="0"/>
              <w:autoSpaceDN w:val="0"/>
              <w:rPr>
                <w:lang w:val="en-US" w:eastAsia="ru-RU"/>
              </w:rPr>
            </w:pPr>
            <w:r w:rsidRPr="00FF2A34">
              <w:rPr>
                <w:lang w:val="en-US" w:eastAsia="ru-RU"/>
              </w:rPr>
              <w:t>25</w:t>
            </w:r>
          </w:p>
        </w:tc>
        <w:tc>
          <w:tcPr>
            <w:tcW w:w="1701" w:type="dxa"/>
            <w:tcBorders>
              <w:top w:val="single" w:sz="4" w:space="0" w:color="auto"/>
              <w:bottom w:val="single" w:sz="4" w:space="0" w:color="auto"/>
            </w:tcBorders>
          </w:tcPr>
          <w:p w14:paraId="02C02581" w14:textId="77777777" w:rsidR="0073171C" w:rsidRPr="00293F64" w:rsidRDefault="0073171C" w:rsidP="002405AB">
            <w:pPr>
              <w:autoSpaceDE w:val="0"/>
              <w:autoSpaceDN w:val="0"/>
              <w:rPr>
                <w:lang w:val="en-US" w:eastAsia="ru-RU"/>
              </w:rPr>
            </w:pPr>
            <w:r w:rsidRPr="00293F64">
              <w:rPr>
                <w:lang w:val="en-US" w:eastAsia="ru-RU"/>
              </w:rPr>
              <w:t>08-02-420-1</w:t>
            </w:r>
          </w:p>
          <w:p w14:paraId="206B82EF"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578ABFBA" w14:textId="77777777" w:rsidR="0073171C" w:rsidRPr="00293F64" w:rsidRDefault="0073171C" w:rsidP="002405AB">
            <w:pPr>
              <w:autoSpaceDE w:val="0"/>
              <w:autoSpaceDN w:val="0"/>
              <w:rPr>
                <w:lang w:val="en-US" w:eastAsia="ru-RU"/>
              </w:rPr>
            </w:pPr>
            <w:r w:rsidRPr="00293F64">
              <w:rPr>
                <w:lang w:val="en-US" w:eastAsia="ru-RU"/>
              </w:rPr>
              <w:t>Cutie de ramificație la bare-conductori de distribuție, cu siguranță, deconector, automat, sau indicator de tesniune</w:t>
            </w:r>
          </w:p>
        </w:tc>
        <w:tc>
          <w:tcPr>
            <w:tcW w:w="1418" w:type="dxa"/>
            <w:tcBorders>
              <w:top w:val="single" w:sz="4" w:space="0" w:color="auto"/>
              <w:bottom w:val="single" w:sz="4" w:space="0" w:color="auto"/>
            </w:tcBorders>
            <w:vAlign w:val="center"/>
          </w:tcPr>
          <w:p w14:paraId="00EA1632" w14:textId="77777777" w:rsidR="0073171C" w:rsidRPr="00293F64" w:rsidRDefault="0073171C" w:rsidP="002405AB">
            <w:pPr>
              <w:autoSpaceDE w:val="0"/>
              <w:autoSpaceDN w:val="0"/>
              <w:jc w:val="center"/>
              <w:rPr>
                <w:lang w:val="en-US" w:eastAsia="ru-RU"/>
              </w:rPr>
            </w:pPr>
            <w:r w:rsidRPr="00293F64">
              <w:rPr>
                <w:lang w:val="en-US" w:eastAsia="ru-RU"/>
              </w:rPr>
              <w:t>100 buc</w:t>
            </w:r>
          </w:p>
        </w:tc>
        <w:tc>
          <w:tcPr>
            <w:tcW w:w="1276" w:type="dxa"/>
            <w:tcBorders>
              <w:top w:val="single" w:sz="4" w:space="0" w:color="auto"/>
              <w:bottom w:val="single" w:sz="4" w:space="0" w:color="auto"/>
            </w:tcBorders>
            <w:vAlign w:val="center"/>
          </w:tcPr>
          <w:p w14:paraId="2F62248D" w14:textId="77777777" w:rsidR="0073171C" w:rsidRPr="00293F64" w:rsidRDefault="0073171C" w:rsidP="002405AB">
            <w:pPr>
              <w:autoSpaceDE w:val="0"/>
              <w:autoSpaceDN w:val="0"/>
              <w:jc w:val="center"/>
              <w:rPr>
                <w:lang w:val="en-US" w:eastAsia="ru-RU"/>
              </w:rPr>
            </w:pPr>
            <w:r w:rsidRPr="00293F64">
              <w:rPr>
                <w:lang w:val="en-US" w:eastAsia="ru-RU"/>
              </w:rPr>
              <w:t>0,0100</w:t>
            </w:r>
          </w:p>
        </w:tc>
      </w:tr>
      <w:tr w:rsidR="0073171C" w:rsidRPr="00FF2A34" w14:paraId="5A737985"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5BEDC54" w14:textId="77777777" w:rsidR="0073171C" w:rsidRPr="00FF2A34" w:rsidRDefault="0073171C" w:rsidP="002405AB">
            <w:pPr>
              <w:autoSpaceDE w:val="0"/>
              <w:autoSpaceDN w:val="0"/>
              <w:rPr>
                <w:lang w:val="en-US" w:eastAsia="ru-RU"/>
              </w:rPr>
            </w:pPr>
            <w:r w:rsidRPr="00FF2A34">
              <w:rPr>
                <w:lang w:val="en-US" w:eastAsia="ru-RU"/>
              </w:rPr>
              <w:t>26</w:t>
            </w:r>
          </w:p>
        </w:tc>
        <w:tc>
          <w:tcPr>
            <w:tcW w:w="1701" w:type="dxa"/>
            <w:tcBorders>
              <w:top w:val="single" w:sz="4" w:space="0" w:color="auto"/>
              <w:bottom w:val="single" w:sz="4" w:space="0" w:color="auto"/>
            </w:tcBorders>
          </w:tcPr>
          <w:p w14:paraId="061727FC" w14:textId="77777777" w:rsidR="0073171C" w:rsidRPr="00293F64" w:rsidRDefault="0073171C" w:rsidP="002405AB">
            <w:pPr>
              <w:autoSpaceDE w:val="0"/>
              <w:autoSpaceDN w:val="0"/>
              <w:rPr>
                <w:lang w:val="en-US" w:eastAsia="ru-RU"/>
              </w:rPr>
            </w:pPr>
            <w:r w:rsidRPr="00293F64">
              <w:rPr>
                <w:lang w:val="en-US" w:eastAsia="ru-RU"/>
              </w:rPr>
              <w:t>RpEE15B</w:t>
            </w:r>
          </w:p>
          <w:p w14:paraId="41659B21"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71FD1DBF" w14:textId="77777777" w:rsidR="0073171C" w:rsidRPr="00293F64" w:rsidRDefault="0073171C" w:rsidP="002405AB">
            <w:pPr>
              <w:autoSpaceDE w:val="0"/>
              <w:autoSpaceDN w:val="0"/>
              <w:rPr>
                <w:lang w:val="en-US" w:eastAsia="ru-RU"/>
              </w:rPr>
            </w:pPr>
            <w:r w:rsidRPr="00293F64">
              <w:rPr>
                <w:lang w:val="en-US" w:eastAsia="ru-RU"/>
              </w:rPr>
              <w:t>Montarea întrerupătoarelor - întrerupător automat monopolar 32 A cu nul- simbol 3130N (Установка выключателей автоматов однополярных 32А занулённых)</w:t>
            </w:r>
          </w:p>
        </w:tc>
        <w:tc>
          <w:tcPr>
            <w:tcW w:w="1418" w:type="dxa"/>
            <w:tcBorders>
              <w:top w:val="single" w:sz="4" w:space="0" w:color="auto"/>
              <w:bottom w:val="single" w:sz="4" w:space="0" w:color="auto"/>
            </w:tcBorders>
            <w:vAlign w:val="center"/>
          </w:tcPr>
          <w:p w14:paraId="166B23A6"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27434324" w14:textId="77777777" w:rsidR="0073171C" w:rsidRPr="00293F64" w:rsidRDefault="0073171C" w:rsidP="002405AB">
            <w:pPr>
              <w:autoSpaceDE w:val="0"/>
              <w:autoSpaceDN w:val="0"/>
              <w:jc w:val="center"/>
              <w:rPr>
                <w:lang w:val="en-US" w:eastAsia="ru-RU"/>
              </w:rPr>
            </w:pPr>
            <w:r w:rsidRPr="00293F64">
              <w:rPr>
                <w:lang w:val="en-US" w:eastAsia="ru-RU"/>
              </w:rPr>
              <w:t>26,0000</w:t>
            </w:r>
          </w:p>
        </w:tc>
      </w:tr>
      <w:tr w:rsidR="0073171C" w:rsidRPr="00FF2A34" w14:paraId="68F9FCD3"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B09BB0F" w14:textId="77777777" w:rsidR="0073171C" w:rsidRPr="00FF2A34" w:rsidRDefault="0073171C" w:rsidP="002405AB">
            <w:pPr>
              <w:autoSpaceDE w:val="0"/>
              <w:autoSpaceDN w:val="0"/>
              <w:rPr>
                <w:lang w:val="en-US" w:eastAsia="ru-RU"/>
              </w:rPr>
            </w:pPr>
            <w:r w:rsidRPr="00FF2A34">
              <w:rPr>
                <w:lang w:val="en-US" w:eastAsia="ru-RU"/>
              </w:rPr>
              <w:t>27</w:t>
            </w:r>
          </w:p>
        </w:tc>
        <w:tc>
          <w:tcPr>
            <w:tcW w:w="1701" w:type="dxa"/>
            <w:tcBorders>
              <w:top w:val="single" w:sz="4" w:space="0" w:color="auto"/>
              <w:bottom w:val="single" w:sz="4" w:space="0" w:color="auto"/>
            </w:tcBorders>
          </w:tcPr>
          <w:p w14:paraId="5F59FCD3" w14:textId="77777777" w:rsidR="0073171C" w:rsidRPr="00293F64" w:rsidRDefault="0073171C" w:rsidP="002405AB">
            <w:pPr>
              <w:autoSpaceDE w:val="0"/>
              <w:autoSpaceDN w:val="0"/>
              <w:rPr>
                <w:lang w:val="en-US" w:eastAsia="ru-RU"/>
              </w:rPr>
            </w:pPr>
            <w:r w:rsidRPr="00293F64">
              <w:rPr>
                <w:lang w:val="en-US" w:eastAsia="ru-RU"/>
              </w:rPr>
              <w:t>08-02-148-1</w:t>
            </w:r>
          </w:p>
          <w:p w14:paraId="1A450458"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64C467B4" w14:textId="77777777" w:rsidR="0073171C" w:rsidRPr="00293F64" w:rsidRDefault="0073171C" w:rsidP="002405AB">
            <w:pPr>
              <w:autoSpaceDE w:val="0"/>
              <w:autoSpaceDN w:val="0"/>
              <w:rPr>
                <w:lang w:val="en-US" w:eastAsia="ru-RU"/>
              </w:rPr>
            </w:pPr>
            <w:r w:rsidRPr="00293F64">
              <w:rPr>
                <w:lang w:val="en-US" w:eastAsia="ru-RU"/>
              </w:rPr>
              <w:t>Cablu până la 35 kV în țevi, blocuri și cutii pozate, masa 1 m până la: 1 kg</w:t>
            </w:r>
          </w:p>
        </w:tc>
        <w:tc>
          <w:tcPr>
            <w:tcW w:w="1418" w:type="dxa"/>
            <w:tcBorders>
              <w:top w:val="single" w:sz="4" w:space="0" w:color="auto"/>
              <w:bottom w:val="single" w:sz="4" w:space="0" w:color="auto"/>
            </w:tcBorders>
            <w:vAlign w:val="center"/>
          </w:tcPr>
          <w:p w14:paraId="5DCB4605" w14:textId="77777777" w:rsidR="0073171C" w:rsidRPr="00293F64" w:rsidRDefault="0073171C" w:rsidP="002405AB">
            <w:pPr>
              <w:autoSpaceDE w:val="0"/>
              <w:autoSpaceDN w:val="0"/>
              <w:jc w:val="center"/>
              <w:rPr>
                <w:lang w:val="en-US" w:eastAsia="ru-RU"/>
              </w:rPr>
            </w:pPr>
            <w:r w:rsidRPr="00293F64">
              <w:rPr>
                <w:lang w:val="en-US" w:eastAsia="ru-RU"/>
              </w:rPr>
              <w:t>100 m</w:t>
            </w:r>
          </w:p>
        </w:tc>
        <w:tc>
          <w:tcPr>
            <w:tcW w:w="1276" w:type="dxa"/>
            <w:tcBorders>
              <w:top w:val="single" w:sz="4" w:space="0" w:color="auto"/>
              <w:bottom w:val="single" w:sz="4" w:space="0" w:color="auto"/>
            </w:tcBorders>
            <w:vAlign w:val="center"/>
          </w:tcPr>
          <w:p w14:paraId="5A4A21A7" w14:textId="77777777" w:rsidR="0073171C" w:rsidRPr="00293F64" w:rsidRDefault="0073171C" w:rsidP="002405AB">
            <w:pPr>
              <w:autoSpaceDE w:val="0"/>
              <w:autoSpaceDN w:val="0"/>
              <w:jc w:val="center"/>
              <w:rPr>
                <w:lang w:val="en-US" w:eastAsia="ru-RU"/>
              </w:rPr>
            </w:pPr>
            <w:r w:rsidRPr="00293F64">
              <w:rPr>
                <w:lang w:val="en-US" w:eastAsia="ru-RU"/>
              </w:rPr>
              <w:t>13,0000</w:t>
            </w:r>
          </w:p>
        </w:tc>
      </w:tr>
      <w:tr w:rsidR="0073171C" w:rsidRPr="00FF2A34" w14:paraId="149F0A82"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9651FD7" w14:textId="77777777" w:rsidR="0073171C" w:rsidRPr="00FF2A34" w:rsidRDefault="0073171C" w:rsidP="002405AB">
            <w:pPr>
              <w:autoSpaceDE w:val="0"/>
              <w:autoSpaceDN w:val="0"/>
              <w:rPr>
                <w:lang w:val="en-US" w:eastAsia="ru-RU"/>
              </w:rPr>
            </w:pPr>
            <w:r w:rsidRPr="00FF2A34">
              <w:rPr>
                <w:lang w:val="en-US" w:eastAsia="ru-RU"/>
              </w:rPr>
              <w:t>28</w:t>
            </w:r>
          </w:p>
        </w:tc>
        <w:tc>
          <w:tcPr>
            <w:tcW w:w="1701" w:type="dxa"/>
            <w:tcBorders>
              <w:top w:val="single" w:sz="4" w:space="0" w:color="auto"/>
              <w:bottom w:val="single" w:sz="4" w:space="0" w:color="auto"/>
            </w:tcBorders>
          </w:tcPr>
          <w:p w14:paraId="1783583E"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24DD13E6" w14:textId="77777777" w:rsidR="0073171C" w:rsidRPr="00293F64" w:rsidRDefault="0073171C" w:rsidP="002405AB">
            <w:pPr>
              <w:autoSpaceDE w:val="0"/>
              <w:autoSpaceDN w:val="0"/>
              <w:rPr>
                <w:lang w:eastAsia="ru-RU"/>
              </w:rPr>
            </w:pPr>
            <w:r w:rsidRPr="00293F64">
              <w:rPr>
                <w:lang w:val="en-US" w:eastAsia="ru-RU"/>
              </w:rPr>
              <w:t>C</w:t>
            </w:r>
            <w:r w:rsidRPr="00293F64">
              <w:rPr>
                <w:lang w:eastAsia="ru-RU"/>
              </w:rPr>
              <w:t>о</w:t>
            </w:r>
            <w:r w:rsidRPr="00293F64">
              <w:rPr>
                <w:lang w:val="en-US" w:eastAsia="ru-RU"/>
              </w:rPr>
              <w:t>lier</w:t>
            </w:r>
            <w:r w:rsidRPr="00293F64">
              <w:rPr>
                <w:lang w:eastAsia="ru-RU"/>
              </w:rPr>
              <w:t xml:space="preserve"> </w:t>
            </w:r>
            <w:r w:rsidRPr="00293F64">
              <w:rPr>
                <w:lang w:val="en-US" w:eastAsia="ru-RU"/>
              </w:rPr>
              <w:t>plastic</w:t>
            </w:r>
            <w:r w:rsidRPr="00293F64">
              <w:rPr>
                <w:lang w:eastAsia="ru-RU"/>
              </w:rPr>
              <w:t xml:space="preserve"> 2,6</w:t>
            </w:r>
            <w:r w:rsidRPr="00293F64">
              <w:rPr>
                <w:lang w:val="en-US" w:eastAsia="ru-RU"/>
              </w:rPr>
              <w:t>x</w:t>
            </w:r>
            <w:r w:rsidRPr="00293F64">
              <w:rPr>
                <w:lang w:eastAsia="ru-RU"/>
              </w:rPr>
              <w:t xml:space="preserve">300 </w:t>
            </w:r>
            <w:r w:rsidRPr="00293F64">
              <w:rPr>
                <w:lang w:val="en-US" w:eastAsia="ru-RU"/>
              </w:rPr>
              <w:t>mm</w:t>
            </w:r>
            <w:r w:rsidRPr="00293F64">
              <w:rPr>
                <w:lang w:eastAsia="ru-RU"/>
              </w:rPr>
              <w:t xml:space="preserve"> (Хомут пластиковый 2,6х300)</w:t>
            </w:r>
          </w:p>
        </w:tc>
        <w:tc>
          <w:tcPr>
            <w:tcW w:w="1418" w:type="dxa"/>
            <w:tcBorders>
              <w:top w:val="single" w:sz="4" w:space="0" w:color="auto"/>
              <w:bottom w:val="single" w:sz="4" w:space="0" w:color="auto"/>
            </w:tcBorders>
            <w:vAlign w:val="center"/>
          </w:tcPr>
          <w:p w14:paraId="50511C12"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52AEBD3F" w14:textId="77777777" w:rsidR="0073171C" w:rsidRPr="00293F64" w:rsidRDefault="0073171C" w:rsidP="002405AB">
            <w:pPr>
              <w:autoSpaceDE w:val="0"/>
              <w:autoSpaceDN w:val="0"/>
              <w:jc w:val="center"/>
              <w:rPr>
                <w:lang w:val="en-US" w:eastAsia="ru-RU"/>
              </w:rPr>
            </w:pPr>
            <w:r w:rsidRPr="00293F64">
              <w:rPr>
                <w:lang w:val="en-US" w:eastAsia="ru-RU"/>
              </w:rPr>
              <w:t>150,0000</w:t>
            </w:r>
          </w:p>
        </w:tc>
      </w:tr>
      <w:tr w:rsidR="0073171C" w:rsidRPr="00FF2A34" w14:paraId="5014542D"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462D0EE" w14:textId="77777777" w:rsidR="0073171C" w:rsidRPr="00FF2A34" w:rsidRDefault="0073171C" w:rsidP="002405AB">
            <w:pPr>
              <w:autoSpaceDE w:val="0"/>
              <w:autoSpaceDN w:val="0"/>
              <w:rPr>
                <w:lang w:val="en-US" w:eastAsia="ru-RU"/>
              </w:rPr>
            </w:pPr>
            <w:r w:rsidRPr="00FF2A34">
              <w:rPr>
                <w:lang w:val="en-US" w:eastAsia="ru-RU"/>
              </w:rPr>
              <w:t>29</w:t>
            </w:r>
          </w:p>
        </w:tc>
        <w:tc>
          <w:tcPr>
            <w:tcW w:w="1701" w:type="dxa"/>
            <w:tcBorders>
              <w:top w:val="single" w:sz="4" w:space="0" w:color="auto"/>
              <w:bottom w:val="single" w:sz="4" w:space="0" w:color="auto"/>
            </w:tcBorders>
          </w:tcPr>
          <w:p w14:paraId="4DF5FAAD" w14:textId="77777777" w:rsidR="0073171C" w:rsidRPr="00293F64" w:rsidRDefault="0073171C" w:rsidP="002405AB">
            <w:pPr>
              <w:autoSpaceDE w:val="0"/>
              <w:autoSpaceDN w:val="0"/>
              <w:rPr>
                <w:lang w:val="en-US" w:eastAsia="ru-RU"/>
              </w:rPr>
            </w:pPr>
            <w:r w:rsidRPr="00293F64">
              <w:rPr>
                <w:lang w:val="en-US" w:eastAsia="ru-RU"/>
              </w:rPr>
              <w:t>08-02-402-1</w:t>
            </w:r>
          </w:p>
          <w:p w14:paraId="709E8BDF"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0D68DFBA" w14:textId="77777777" w:rsidR="0073171C" w:rsidRPr="00293F64" w:rsidRDefault="0073171C" w:rsidP="002405AB">
            <w:pPr>
              <w:autoSpaceDE w:val="0"/>
              <w:autoSpaceDN w:val="0"/>
              <w:rPr>
                <w:lang w:val="en-US" w:eastAsia="ru-RU"/>
              </w:rPr>
            </w:pPr>
            <w:r w:rsidRPr="00293F64">
              <w:rPr>
                <w:lang w:val="en-US" w:eastAsia="ru-RU"/>
              </w:rPr>
              <w:t>Cablu, pe construcții montate și jgheaburi cu montarea cutiilor de ramificație, cu 2-4 fire, în încăperi cu mediu normal, secțiunea firului până la 10 mm2</w:t>
            </w:r>
          </w:p>
        </w:tc>
        <w:tc>
          <w:tcPr>
            <w:tcW w:w="1418" w:type="dxa"/>
            <w:tcBorders>
              <w:top w:val="single" w:sz="4" w:space="0" w:color="auto"/>
              <w:bottom w:val="single" w:sz="4" w:space="0" w:color="auto"/>
            </w:tcBorders>
            <w:vAlign w:val="center"/>
          </w:tcPr>
          <w:p w14:paraId="0B5BA3D6" w14:textId="77777777" w:rsidR="0073171C" w:rsidRPr="00293F64" w:rsidRDefault="0073171C" w:rsidP="002405AB">
            <w:pPr>
              <w:autoSpaceDE w:val="0"/>
              <w:autoSpaceDN w:val="0"/>
              <w:jc w:val="center"/>
              <w:rPr>
                <w:lang w:val="en-US" w:eastAsia="ru-RU"/>
              </w:rPr>
            </w:pPr>
            <w:r w:rsidRPr="00293F64">
              <w:rPr>
                <w:lang w:val="en-US" w:eastAsia="ru-RU"/>
              </w:rPr>
              <w:t>100 m</w:t>
            </w:r>
          </w:p>
        </w:tc>
        <w:tc>
          <w:tcPr>
            <w:tcW w:w="1276" w:type="dxa"/>
            <w:tcBorders>
              <w:top w:val="single" w:sz="4" w:space="0" w:color="auto"/>
              <w:bottom w:val="single" w:sz="4" w:space="0" w:color="auto"/>
            </w:tcBorders>
            <w:vAlign w:val="center"/>
          </w:tcPr>
          <w:p w14:paraId="55A9043C" w14:textId="77777777" w:rsidR="0073171C" w:rsidRPr="00293F64" w:rsidRDefault="0073171C" w:rsidP="002405AB">
            <w:pPr>
              <w:autoSpaceDE w:val="0"/>
              <w:autoSpaceDN w:val="0"/>
              <w:jc w:val="center"/>
              <w:rPr>
                <w:lang w:val="en-US" w:eastAsia="ru-RU"/>
              </w:rPr>
            </w:pPr>
            <w:r w:rsidRPr="00293F64">
              <w:rPr>
                <w:lang w:val="en-US" w:eastAsia="ru-RU"/>
              </w:rPr>
              <w:t>0,7000</w:t>
            </w:r>
          </w:p>
        </w:tc>
      </w:tr>
      <w:tr w:rsidR="0073171C" w:rsidRPr="00FF2A34" w14:paraId="7A2F6CC5"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6EE2F25" w14:textId="77777777" w:rsidR="0073171C" w:rsidRPr="00FF2A34" w:rsidRDefault="0073171C" w:rsidP="002405AB">
            <w:pPr>
              <w:autoSpaceDE w:val="0"/>
              <w:autoSpaceDN w:val="0"/>
              <w:rPr>
                <w:lang w:val="en-US" w:eastAsia="ru-RU"/>
              </w:rPr>
            </w:pPr>
            <w:r w:rsidRPr="00FF2A34">
              <w:rPr>
                <w:lang w:val="en-US" w:eastAsia="ru-RU"/>
              </w:rPr>
              <w:t>30</w:t>
            </w:r>
          </w:p>
        </w:tc>
        <w:tc>
          <w:tcPr>
            <w:tcW w:w="1701" w:type="dxa"/>
            <w:tcBorders>
              <w:top w:val="single" w:sz="4" w:space="0" w:color="auto"/>
              <w:bottom w:val="single" w:sz="4" w:space="0" w:color="auto"/>
            </w:tcBorders>
          </w:tcPr>
          <w:p w14:paraId="6A936E63" w14:textId="77777777" w:rsidR="0073171C" w:rsidRPr="00293F64" w:rsidRDefault="0073171C" w:rsidP="002405AB">
            <w:pPr>
              <w:autoSpaceDE w:val="0"/>
              <w:autoSpaceDN w:val="0"/>
              <w:rPr>
                <w:lang w:val="en-US" w:eastAsia="ru-RU"/>
              </w:rPr>
            </w:pPr>
            <w:r w:rsidRPr="00293F64">
              <w:rPr>
                <w:lang w:val="en-US" w:eastAsia="ru-RU"/>
              </w:rPr>
              <w:t>10-01-051-15</w:t>
            </w:r>
          </w:p>
        </w:tc>
        <w:tc>
          <w:tcPr>
            <w:tcW w:w="4536" w:type="dxa"/>
            <w:tcBorders>
              <w:top w:val="single" w:sz="4" w:space="0" w:color="auto"/>
              <w:bottom w:val="single" w:sz="4" w:space="0" w:color="auto"/>
            </w:tcBorders>
          </w:tcPr>
          <w:p w14:paraId="34FEC4E6" w14:textId="77777777" w:rsidR="0073171C" w:rsidRPr="00293F64" w:rsidRDefault="0073171C" w:rsidP="002405AB">
            <w:pPr>
              <w:autoSpaceDE w:val="0"/>
              <w:autoSpaceDN w:val="0"/>
              <w:rPr>
                <w:lang w:val="en-US" w:eastAsia="ru-RU"/>
              </w:rPr>
            </w:pPr>
            <w:r w:rsidRPr="00293F64">
              <w:rPr>
                <w:lang w:val="en-US" w:eastAsia="ru-RU"/>
              </w:rPr>
              <w:t>Fasonare și conectare cabluri (în priză)</w:t>
            </w:r>
          </w:p>
        </w:tc>
        <w:tc>
          <w:tcPr>
            <w:tcW w:w="1418" w:type="dxa"/>
            <w:tcBorders>
              <w:top w:val="single" w:sz="4" w:space="0" w:color="auto"/>
              <w:bottom w:val="single" w:sz="4" w:space="0" w:color="auto"/>
            </w:tcBorders>
            <w:vAlign w:val="center"/>
          </w:tcPr>
          <w:p w14:paraId="2CD48BD7" w14:textId="77777777" w:rsidR="0073171C" w:rsidRPr="00293F64" w:rsidRDefault="0073171C" w:rsidP="002405AB">
            <w:pPr>
              <w:autoSpaceDE w:val="0"/>
              <w:autoSpaceDN w:val="0"/>
              <w:jc w:val="center"/>
              <w:rPr>
                <w:lang w:val="en-US" w:eastAsia="ru-RU"/>
              </w:rPr>
            </w:pPr>
            <w:r w:rsidRPr="00293F64">
              <w:rPr>
                <w:lang w:val="en-US" w:eastAsia="ru-RU"/>
              </w:rPr>
              <w:t>10 buc</w:t>
            </w:r>
          </w:p>
        </w:tc>
        <w:tc>
          <w:tcPr>
            <w:tcW w:w="1276" w:type="dxa"/>
            <w:tcBorders>
              <w:top w:val="single" w:sz="4" w:space="0" w:color="auto"/>
              <w:bottom w:val="single" w:sz="4" w:space="0" w:color="auto"/>
            </w:tcBorders>
            <w:vAlign w:val="center"/>
          </w:tcPr>
          <w:p w14:paraId="71057A3D" w14:textId="77777777" w:rsidR="0073171C" w:rsidRPr="00293F64" w:rsidRDefault="0073171C" w:rsidP="002405AB">
            <w:pPr>
              <w:autoSpaceDE w:val="0"/>
              <w:autoSpaceDN w:val="0"/>
              <w:jc w:val="center"/>
              <w:rPr>
                <w:lang w:val="en-US" w:eastAsia="ru-RU"/>
              </w:rPr>
            </w:pPr>
            <w:r w:rsidRPr="00293F64">
              <w:rPr>
                <w:lang w:val="en-US" w:eastAsia="ru-RU"/>
              </w:rPr>
              <w:t>34,5000</w:t>
            </w:r>
          </w:p>
        </w:tc>
      </w:tr>
      <w:tr w:rsidR="0073171C" w:rsidRPr="00FF2A34" w14:paraId="56A80A1B"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86CB017" w14:textId="77777777" w:rsidR="0073171C" w:rsidRPr="00FF2A34" w:rsidRDefault="0073171C" w:rsidP="002405AB">
            <w:pPr>
              <w:autoSpaceDE w:val="0"/>
              <w:autoSpaceDN w:val="0"/>
              <w:rPr>
                <w:lang w:val="en-US" w:eastAsia="ru-RU"/>
              </w:rPr>
            </w:pPr>
            <w:r w:rsidRPr="00FF2A34">
              <w:rPr>
                <w:lang w:val="en-US" w:eastAsia="ru-RU"/>
              </w:rPr>
              <w:t>31</w:t>
            </w:r>
          </w:p>
        </w:tc>
        <w:tc>
          <w:tcPr>
            <w:tcW w:w="1701" w:type="dxa"/>
            <w:tcBorders>
              <w:top w:val="single" w:sz="4" w:space="0" w:color="auto"/>
              <w:bottom w:val="single" w:sz="4" w:space="0" w:color="auto"/>
            </w:tcBorders>
          </w:tcPr>
          <w:p w14:paraId="4CAC12D5" w14:textId="77777777" w:rsidR="0073171C" w:rsidRPr="00293F64" w:rsidRDefault="0073171C" w:rsidP="002405AB">
            <w:pPr>
              <w:autoSpaceDE w:val="0"/>
              <w:autoSpaceDN w:val="0"/>
              <w:rPr>
                <w:lang w:val="en-US" w:eastAsia="ru-RU"/>
              </w:rPr>
            </w:pPr>
            <w:r w:rsidRPr="00293F64">
              <w:rPr>
                <w:lang w:val="en-US" w:eastAsia="ru-RU"/>
              </w:rPr>
              <w:t>10-06-034-12</w:t>
            </w:r>
          </w:p>
          <w:p w14:paraId="005B633A"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4CFA667C" w14:textId="77777777" w:rsidR="0073171C" w:rsidRPr="00293F64" w:rsidRDefault="0073171C" w:rsidP="002405AB">
            <w:pPr>
              <w:autoSpaceDE w:val="0"/>
              <w:autoSpaceDN w:val="0"/>
              <w:rPr>
                <w:lang w:val="en-US" w:eastAsia="ru-RU"/>
              </w:rPr>
            </w:pPr>
            <w:r w:rsidRPr="00293F64">
              <w:rPr>
                <w:lang w:val="en-US" w:eastAsia="ru-RU"/>
              </w:rPr>
              <w:t>Lucrări diverse: Doza de distribuție de perete pe cablu cu înveliș din masă plastică</w:t>
            </w:r>
          </w:p>
        </w:tc>
        <w:tc>
          <w:tcPr>
            <w:tcW w:w="1418" w:type="dxa"/>
            <w:tcBorders>
              <w:top w:val="single" w:sz="4" w:space="0" w:color="auto"/>
              <w:bottom w:val="single" w:sz="4" w:space="0" w:color="auto"/>
            </w:tcBorders>
            <w:vAlign w:val="center"/>
          </w:tcPr>
          <w:p w14:paraId="3D3A88A7"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09993C39" w14:textId="77777777" w:rsidR="0073171C" w:rsidRPr="00293F64" w:rsidRDefault="0073171C" w:rsidP="002405AB">
            <w:pPr>
              <w:autoSpaceDE w:val="0"/>
              <w:autoSpaceDN w:val="0"/>
              <w:jc w:val="center"/>
              <w:rPr>
                <w:lang w:val="en-US" w:eastAsia="ru-RU"/>
              </w:rPr>
            </w:pPr>
            <w:r w:rsidRPr="00293F64">
              <w:rPr>
                <w:lang w:val="en-US" w:eastAsia="ru-RU"/>
              </w:rPr>
              <w:t>24,0000</w:t>
            </w:r>
          </w:p>
        </w:tc>
      </w:tr>
      <w:tr w:rsidR="0073171C" w:rsidRPr="00FF2A34" w14:paraId="244DD757"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7989EE1" w14:textId="77777777" w:rsidR="0073171C" w:rsidRPr="00FF2A34" w:rsidRDefault="0073171C" w:rsidP="002405AB">
            <w:pPr>
              <w:autoSpaceDE w:val="0"/>
              <w:autoSpaceDN w:val="0"/>
              <w:rPr>
                <w:lang w:val="en-US" w:eastAsia="ru-RU"/>
              </w:rPr>
            </w:pPr>
            <w:r w:rsidRPr="00FF2A34">
              <w:rPr>
                <w:lang w:val="en-US" w:eastAsia="ru-RU"/>
              </w:rPr>
              <w:t>32</w:t>
            </w:r>
          </w:p>
        </w:tc>
        <w:tc>
          <w:tcPr>
            <w:tcW w:w="1701" w:type="dxa"/>
            <w:tcBorders>
              <w:top w:val="single" w:sz="4" w:space="0" w:color="auto"/>
              <w:bottom w:val="single" w:sz="4" w:space="0" w:color="auto"/>
            </w:tcBorders>
          </w:tcPr>
          <w:p w14:paraId="0513D4E4" w14:textId="77777777" w:rsidR="0073171C" w:rsidRPr="00293F64" w:rsidRDefault="0073171C" w:rsidP="002405AB">
            <w:pPr>
              <w:autoSpaceDE w:val="0"/>
              <w:autoSpaceDN w:val="0"/>
              <w:rPr>
                <w:lang w:val="en-US" w:eastAsia="ru-RU"/>
              </w:rPr>
            </w:pPr>
            <w:r w:rsidRPr="00293F64">
              <w:rPr>
                <w:lang w:val="en-US" w:eastAsia="ru-RU"/>
              </w:rPr>
              <w:t>Preț de piață</w:t>
            </w:r>
          </w:p>
          <w:p w14:paraId="64DAD650"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3A5CB0B3" w14:textId="77777777" w:rsidR="0073171C" w:rsidRPr="00293F64" w:rsidRDefault="0073171C" w:rsidP="002405AB">
            <w:pPr>
              <w:autoSpaceDE w:val="0"/>
              <w:autoSpaceDN w:val="0"/>
              <w:rPr>
                <w:lang w:val="en-US" w:eastAsia="ru-RU"/>
              </w:rPr>
            </w:pPr>
            <w:r w:rsidRPr="00293F64">
              <w:rPr>
                <w:lang w:val="en-US" w:eastAsia="ru-RU"/>
              </w:rPr>
              <w:t>Cutie distribuție pentru montaj aparent cu grad de protecție IP44 85x85x40 pentru 6 intrari (Распредилительная коробка 85x85x40)</w:t>
            </w:r>
          </w:p>
        </w:tc>
        <w:tc>
          <w:tcPr>
            <w:tcW w:w="1418" w:type="dxa"/>
            <w:tcBorders>
              <w:top w:val="single" w:sz="4" w:space="0" w:color="auto"/>
              <w:bottom w:val="single" w:sz="4" w:space="0" w:color="auto"/>
            </w:tcBorders>
            <w:vAlign w:val="center"/>
          </w:tcPr>
          <w:p w14:paraId="10F3A39D"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6DD876AE" w14:textId="77777777" w:rsidR="0073171C" w:rsidRPr="00293F64" w:rsidRDefault="0073171C" w:rsidP="002405AB">
            <w:pPr>
              <w:autoSpaceDE w:val="0"/>
              <w:autoSpaceDN w:val="0"/>
              <w:jc w:val="center"/>
              <w:rPr>
                <w:lang w:val="en-US" w:eastAsia="ru-RU"/>
              </w:rPr>
            </w:pPr>
            <w:r w:rsidRPr="00293F64">
              <w:rPr>
                <w:lang w:val="en-US" w:eastAsia="ru-RU"/>
              </w:rPr>
              <w:t>24,0000</w:t>
            </w:r>
          </w:p>
        </w:tc>
      </w:tr>
      <w:tr w:rsidR="0073171C" w:rsidRPr="00FF2A34" w14:paraId="67D8C8D3"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94AEE42" w14:textId="77777777" w:rsidR="0073171C" w:rsidRPr="00FF2A34" w:rsidRDefault="0073171C" w:rsidP="002405AB">
            <w:pPr>
              <w:autoSpaceDE w:val="0"/>
              <w:autoSpaceDN w:val="0"/>
              <w:rPr>
                <w:lang w:val="en-US" w:eastAsia="ru-RU"/>
              </w:rPr>
            </w:pPr>
            <w:r w:rsidRPr="00FF2A34">
              <w:rPr>
                <w:lang w:val="en-US" w:eastAsia="ru-RU"/>
              </w:rPr>
              <w:t>33</w:t>
            </w:r>
          </w:p>
        </w:tc>
        <w:tc>
          <w:tcPr>
            <w:tcW w:w="1701" w:type="dxa"/>
            <w:tcBorders>
              <w:top w:val="single" w:sz="4" w:space="0" w:color="auto"/>
              <w:bottom w:val="single" w:sz="4" w:space="0" w:color="auto"/>
            </w:tcBorders>
          </w:tcPr>
          <w:p w14:paraId="2AA34906"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553525FF" w14:textId="77777777" w:rsidR="0073171C" w:rsidRPr="00293F64" w:rsidRDefault="0073171C" w:rsidP="002405AB">
            <w:pPr>
              <w:autoSpaceDE w:val="0"/>
              <w:autoSpaceDN w:val="0"/>
              <w:rPr>
                <w:lang w:eastAsia="ru-RU"/>
              </w:rPr>
            </w:pPr>
            <w:r w:rsidRPr="00293F64">
              <w:rPr>
                <w:lang w:val="en-US" w:eastAsia="ru-RU"/>
              </w:rPr>
              <w:t>Forbox</w:t>
            </w:r>
            <w:r w:rsidRPr="00293F64">
              <w:rPr>
                <w:lang w:eastAsia="ru-RU"/>
              </w:rPr>
              <w:t xml:space="preserve"> 6 </w:t>
            </w:r>
            <w:r w:rsidRPr="00293F64">
              <w:rPr>
                <w:lang w:val="en-US" w:eastAsia="ru-RU"/>
              </w:rPr>
              <w:t>mm</w:t>
            </w:r>
            <w:r w:rsidRPr="00293F64">
              <w:rPr>
                <w:lang w:eastAsia="ru-RU"/>
              </w:rPr>
              <w:t xml:space="preserve"> (Соединитель форбокс 6 мм)</w:t>
            </w:r>
          </w:p>
        </w:tc>
        <w:tc>
          <w:tcPr>
            <w:tcW w:w="1418" w:type="dxa"/>
            <w:tcBorders>
              <w:top w:val="single" w:sz="4" w:space="0" w:color="auto"/>
              <w:bottom w:val="single" w:sz="4" w:space="0" w:color="auto"/>
            </w:tcBorders>
            <w:vAlign w:val="center"/>
          </w:tcPr>
          <w:p w14:paraId="72FF9807"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52783010" w14:textId="77777777" w:rsidR="0073171C" w:rsidRPr="00293F64" w:rsidRDefault="0073171C" w:rsidP="002405AB">
            <w:pPr>
              <w:autoSpaceDE w:val="0"/>
              <w:autoSpaceDN w:val="0"/>
              <w:jc w:val="center"/>
              <w:rPr>
                <w:lang w:val="en-US" w:eastAsia="ru-RU"/>
              </w:rPr>
            </w:pPr>
            <w:r w:rsidRPr="00293F64">
              <w:rPr>
                <w:lang w:val="en-US" w:eastAsia="ru-RU"/>
              </w:rPr>
              <w:t>90,0000</w:t>
            </w:r>
          </w:p>
        </w:tc>
      </w:tr>
      <w:tr w:rsidR="0073171C" w:rsidRPr="00FF2A34" w14:paraId="7E240FE2"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29D3FE4" w14:textId="77777777" w:rsidR="0073171C" w:rsidRPr="00FF2A34" w:rsidRDefault="0073171C" w:rsidP="002405AB">
            <w:pPr>
              <w:autoSpaceDE w:val="0"/>
              <w:autoSpaceDN w:val="0"/>
              <w:rPr>
                <w:lang w:val="en-US" w:eastAsia="ru-RU"/>
              </w:rPr>
            </w:pPr>
            <w:r w:rsidRPr="00FF2A34">
              <w:rPr>
                <w:lang w:val="en-US" w:eastAsia="ru-RU"/>
              </w:rPr>
              <w:t>34</w:t>
            </w:r>
          </w:p>
        </w:tc>
        <w:tc>
          <w:tcPr>
            <w:tcW w:w="1701" w:type="dxa"/>
            <w:tcBorders>
              <w:top w:val="single" w:sz="4" w:space="0" w:color="auto"/>
              <w:bottom w:val="single" w:sz="4" w:space="0" w:color="auto"/>
            </w:tcBorders>
          </w:tcPr>
          <w:p w14:paraId="65A8BD41"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157165FF" w14:textId="77777777" w:rsidR="0073171C" w:rsidRPr="00293F64" w:rsidRDefault="0073171C" w:rsidP="002405AB">
            <w:pPr>
              <w:autoSpaceDE w:val="0"/>
              <w:autoSpaceDN w:val="0"/>
              <w:rPr>
                <w:lang w:eastAsia="ru-RU"/>
              </w:rPr>
            </w:pPr>
            <w:r w:rsidRPr="00293F64">
              <w:rPr>
                <w:lang w:val="en-US" w:eastAsia="ru-RU"/>
              </w:rPr>
              <w:t>Band</w:t>
            </w:r>
            <w:r w:rsidRPr="00293F64">
              <w:rPr>
                <w:lang w:eastAsia="ru-RU"/>
              </w:rPr>
              <w:t xml:space="preserve">ă </w:t>
            </w:r>
            <w:r w:rsidRPr="00293F64">
              <w:rPr>
                <w:lang w:val="en-US" w:eastAsia="ru-RU"/>
              </w:rPr>
              <w:t>izolant</w:t>
            </w:r>
            <w:r w:rsidRPr="00293F64">
              <w:rPr>
                <w:lang w:eastAsia="ru-RU"/>
              </w:rPr>
              <w:t>ă 0,18</w:t>
            </w:r>
            <w:r w:rsidRPr="00293F64">
              <w:rPr>
                <w:lang w:val="en-US" w:eastAsia="ru-RU"/>
              </w:rPr>
              <w:t>x</w:t>
            </w:r>
            <w:r w:rsidRPr="00293F64">
              <w:rPr>
                <w:lang w:eastAsia="ru-RU"/>
              </w:rPr>
              <w:t xml:space="preserve">19 </w:t>
            </w:r>
            <w:r w:rsidRPr="00293F64">
              <w:rPr>
                <w:lang w:val="en-US" w:eastAsia="ru-RU"/>
              </w:rPr>
              <w:t>mm</w:t>
            </w:r>
            <w:r w:rsidRPr="00293F64">
              <w:rPr>
                <w:lang w:eastAsia="ru-RU"/>
              </w:rPr>
              <w:t xml:space="preserve"> (Изолента 0.18х19мм)</w:t>
            </w:r>
          </w:p>
        </w:tc>
        <w:tc>
          <w:tcPr>
            <w:tcW w:w="1418" w:type="dxa"/>
            <w:tcBorders>
              <w:top w:val="single" w:sz="4" w:space="0" w:color="auto"/>
              <w:bottom w:val="single" w:sz="4" w:space="0" w:color="auto"/>
            </w:tcBorders>
            <w:vAlign w:val="center"/>
          </w:tcPr>
          <w:p w14:paraId="3A62AA06"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76217F78" w14:textId="77777777" w:rsidR="0073171C" w:rsidRPr="00293F64" w:rsidRDefault="0073171C" w:rsidP="002405AB">
            <w:pPr>
              <w:autoSpaceDE w:val="0"/>
              <w:autoSpaceDN w:val="0"/>
              <w:jc w:val="center"/>
              <w:rPr>
                <w:lang w:val="en-US" w:eastAsia="ru-RU"/>
              </w:rPr>
            </w:pPr>
            <w:r w:rsidRPr="00293F64">
              <w:rPr>
                <w:lang w:val="en-US" w:eastAsia="ru-RU"/>
              </w:rPr>
              <w:t>8,0000</w:t>
            </w:r>
          </w:p>
        </w:tc>
      </w:tr>
      <w:tr w:rsidR="0073171C" w:rsidRPr="00FF2A34" w14:paraId="599E7F59"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8824384" w14:textId="77777777" w:rsidR="0073171C" w:rsidRPr="00FF2A34" w:rsidRDefault="0073171C" w:rsidP="002405AB">
            <w:pPr>
              <w:autoSpaceDE w:val="0"/>
              <w:autoSpaceDN w:val="0"/>
              <w:rPr>
                <w:lang w:val="en-US" w:eastAsia="ru-RU"/>
              </w:rPr>
            </w:pPr>
            <w:r w:rsidRPr="00FF2A34">
              <w:rPr>
                <w:lang w:val="en-US" w:eastAsia="ru-RU"/>
              </w:rPr>
              <w:lastRenderedPageBreak/>
              <w:t>35</w:t>
            </w:r>
          </w:p>
        </w:tc>
        <w:tc>
          <w:tcPr>
            <w:tcW w:w="1701" w:type="dxa"/>
            <w:tcBorders>
              <w:top w:val="single" w:sz="4" w:space="0" w:color="auto"/>
              <w:bottom w:val="single" w:sz="4" w:space="0" w:color="auto"/>
            </w:tcBorders>
          </w:tcPr>
          <w:p w14:paraId="486506E1" w14:textId="77777777" w:rsidR="0073171C" w:rsidRPr="00293F64" w:rsidRDefault="0073171C" w:rsidP="002405AB">
            <w:pPr>
              <w:autoSpaceDE w:val="0"/>
              <w:autoSpaceDN w:val="0"/>
              <w:rPr>
                <w:lang w:val="en-US" w:eastAsia="ru-RU"/>
              </w:rPr>
            </w:pPr>
            <w:r w:rsidRPr="00293F64">
              <w:rPr>
                <w:lang w:val="en-US" w:eastAsia="ru-RU"/>
              </w:rPr>
              <w:t>08-03-591-8</w:t>
            </w:r>
          </w:p>
          <w:p w14:paraId="66C5BD1A"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4AF486B4" w14:textId="77777777" w:rsidR="0073171C" w:rsidRPr="00293F64" w:rsidRDefault="0073171C" w:rsidP="002405AB">
            <w:pPr>
              <w:autoSpaceDE w:val="0"/>
              <w:autoSpaceDN w:val="0"/>
              <w:rPr>
                <w:lang w:val="en-US" w:eastAsia="ru-RU"/>
              </w:rPr>
            </w:pPr>
            <w:r w:rsidRPr="00293F64">
              <w:rPr>
                <w:lang w:val="en-US" w:eastAsia="ru-RU"/>
              </w:rPr>
              <w:t>Priză de fisă tip neiângropat, la instalație deschisă</w:t>
            </w:r>
          </w:p>
        </w:tc>
        <w:tc>
          <w:tcPr>
            <w:tcW w:w="1418" w:type="dxa"/>
            <w:tcBorders>
              <w:top w:val="single" w:sz="4" w:space="0" w:color="auto"/>
              <w:bottom w:val="single" w:sz="4" w:space="0" w:color="auto"/>
            </w:tcBorders>
            <w:vAlign w:val="center"/>
          </w:tcPr>
          <w:p w14:paraId="21E095B0" w14:textId="77777777" w:rsidR="0073171C" w:rsidRPr="00293F64" w:rsidRDefault="0073171C" w:rsidP="002405AB">
            <w:pPr>
              <w:autoSpaceDE w:val="0"/>
              <w:autoSpaceDN w:val="0"/>
              <w:jc w:val="center"/>
              <w:rPr>
                <w:lang w:val="en-US" w:eastAsia="ru-RU"/>
              </w:rPr>
            </w:pPr>
            <w:r w:rsidRPr="00293F64">
              <w:rPr>
                <w:lang w:val="en-US" w:eastAsia="ru-RU"/>
              </w:rPr>
              <w:t>100 buc</w:t>
            </w:r>
          </w:p>
        </w:tc>
        <w:tc>
          <w:tcPr>
            <w:tcW w:w="1276" w:type="dxa"/>
            <w:tcBorders>
              <w:top w:val="single" w:sz="4" w:space="0" w:color="auto"/>
              <w:bottom w:val="single" w:sz="4" w:space="0" w:color="auto"/>
            </w:tcBorders>
            <w:vAlign w:val="center"/>
          </w:tcPr>
          <w:p w14:paraId="3FDB42CD" w14:textId="77777777" w:rsidR="0073171C" w:rsidRPr="00293F64" w:rsidRDefault="0073171C" w:rsidP="002405AB">
            <w:pPr>
              <w:autoSpaceDE w:val="0"/>
              <w:autoSpaceDN w:val="0"/>
              <w:jc w:val="center"/>
              <w:rPr>
                <w:lang w:val="en-US" w:eastAsia="ru-RU"/>
              </w:rPr>
            </w:pPr>
            <w:r w:rsidRPr="00293F64">
              <w:rPr>
                <w:lang w:val="en-US" w:eastAsia="ru-RU"/>
              </w:rPr>
              <w:t>3,4500</w:t>
            </w:r>
          </w:p>
        </w:tc>
      </w:tr>
      <w:tr w:rsidR="0073171C" w:rsidRPr="00FF2A34" w14:paraId="25204B3B" w14:textId="77777777" w:rsidTr="0004216B">
        <w:trPr>
          <w:trHeight w:val="532"/>
        </w:trPr>
        <w:tc>
          <w:tcPr>
            <w:tcW w:w="851" w:type="dxa"/>
            <w:tcBorders>
              <w:top w:val="nil"/>
              <w:left w:val="single" w:sz="6" w:space="0" w:color="auto"/>
              <w:bottom w:val="nil"/>
              <w:right w:val="nil"/>
            </w:tcBorders>
          </w:tcPr>
          <w:p w14:paraId="3088611C" w14:textId="77777777" w:rsidR="0073171C" w:rsidRPr="00FF2A34" w:rsidRDefault="0073171C" w:rsidP="002405AB">
            <w:pPr>
              <w:autoSpaceDE w:val="0"/>
              <w:autoSpaceDN w:val="0"/>
              <w:jc w:val="center"/>
              <w:rPr>
                <w:lang w:val="en-US" w:eastAsia="ru-RU"/>
              </w:rPr>
            </w:pPr>
          </w:p>
        </w:tc>
        <w:tc>
          <w:tcPr>
            <w:tcW w:w="1701" w:type="dxa"/>
            <w:tcBorders>
              <w:top w:val="nil"/>
              <w:left w:val="single" w:sz="6" w:space="0" w:color="auto"/>
              <w:bottom w:val="nil"/>
              <w:right w:val="nil"/>
            </w:tcBorders>
          </w:tcPr>
          <w:p w14:paraId="7B023899" w14:textId="77777777" w:rsidR="0073171C" w:rsidRPr="00293F64" w:rsidRDefault="0073171C" w:rsidP="002405AB">
            <w:pPr>
              <w:autoSpaceDE w:val="0"/>
              <w:autoSpaceDN w:val="0"/>
              <w:rPr>
                <w:lang w:val="en-US" w:eastAsia="ru-RU"/>
              </w:rPr>
            </w:pPr>
          </w:p>
        </w:tc>
        <w:tc>
          <w:tcPr>
            <w:tcW w:w="4536" w:type="dxa"/>
            <w:tcBorders>
              <w:top w:val="nil"/>
              <w:left w:val="single" w:sz="6" w:space="0" w:color="auto"/>
              <w:bottom w:val="nil"/>
              <w:right w:val="nil"/>
            </w:tcBorders>
            <w:shd w:val="clear" w:color="auto" w:fill="D9D9D9" w:themeFill="background1" w:themeFillShade="D9"/>
            <w:vAlign w:val="center"/>
          </w:tcPr>
          <w:p w14:paraId="1F424616" w14:textId="77777777" w:rsidR="0073171C" w:rsidRPr="00293F64" w:rsidRDefault="0073171C" w:rsidP="002405AB">
            <w:pPr>
              <w:autoSpaceDE w:val="0"/>
              <w:autoSpaceDN w:val="0"/>
              <w:rPr>
                <w:b/>
                <w:bCs/>
                <w:lang w:val="en-US" w:eastAsia="ru-RU"/>
              </w:rPr>
            </w:pPr>
            <w:r w:rsidRPr="00293F64">
              <w:rPr>
                <w:b/>
                <w:bCs/>
                <w:lang w:val="en-US" w:eastAsia="ru-RU"/>
              </w:rPr>
              <w:t>3. Lucrări de măsurare</w:t>
            </w:r>
          </w:p>
        </w:tc>
        <w:tc>
          <w:tcPr>
            <w:tcW w:w="1418" w:type="dxa"/>
            <w:tcBorders>
              <w:top w:val="nil"/>
              <w:left w:val="single" w:sz="6" w:space="0" w:color="auto"/>
              <w:bottom w:val="nil"/>
              <w:right w:val="nil"/>
            </w:tcBorders>
          </w:tcPr>
          <w:p w14:paraId="4C878140" w14:textId="77777777" w:rsidR="0073171C" w:rsidRPr="00293F64" w:rsidRDefault="0073171C" w:rsidP="002405AB">
            <w:pPr>
              <w:autoSpaceDE w:val="0"/>
              <w:autoSpaceDN w:val="0"/>
              <w:rPr>
                <w:lang w:val="en-US" w:eastAsia="ru-RU"/>
              </w:rPr>
            </w:pPr>
          </w:p>
        </w:tc>
        <w:tc>
          <w:tcPr>
            <w:tcW w:w="1276" w:type="dxa"/>
            <w:tcBorders>
              <w:top w:val="nil"/>
              <w:left w:val="single" w:sz="6" w:space="0" w:color="auto"/>
              <w:bottom w:val="nil"/>
              <w:right w:val="single" w:sz="6" w:space="0" w:color="auto"/>
            </w:tcBorders>
          </w:tcPr>
          <w:p w14:paraId="05764421" w14:textId="77777777" w:rsidR="0073171C" w:rsidRPr="00293F64" w:rsidRDefault="0073171C" w:rsidP="002405AB">
            <w:pPr>
              <w:autoSpaceDE w:val="0"/>
              <w:autoSpaceDN w:val="0"/>
              <w:rPr>
                <w:lang w:val="en-US" w:eastAsia="ru-RU"/>
              </w:rPr>
            </w:pPr>
          </w:p>
        </w:tc>
      </w:tr>
      <w:tr w:rsidR="0073171C" w:rsidRPr="00FF2A34" w14:paraId="7610E5C6"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2F2D479" w14:textId="77777777" w:rsidR="0073171C" w:rsidRPr="00FF2A34" w:rsidRDefault="0073171C" w:rsidP="002405AB">
            <w:pPr>
              <w:autoSpaceDE w:val="0"/>
              <w:autoSpaceDN w:val="0"/>
              <w:rPr>
                <w:lang w:val="en-US" w:eastAsia="ru-RU"/>
              </w:rPr>
            </w:pPr>
            <w:r w:rsidRPr="00FF2A34">
              <w:rPr>
                <w:lang w:val="en-US" w:eastAsia="ru-RU"/>
              </w:rPr>
              <w:t>36</w:t>
            </w:r>
          </w:p>
        </w:tc>
        <w:tc>
          <w:tcPr>
            <w:tcW w:w="1701" w:type="dxa"/>
            <w:tcBorders>
              <w:top w:val="single" w:sz="4" w:space="0" w:color="auto"/>
              <w:bottom w:val="single" w:sz="4" w:space="0" w:color="auto"/>
            </w:tcBorders>
          </w:tcPr>
          <w:p w14:paraId="18CE0F16" w14:textId="77777777" w:rsidR="0073171C" w:rsidRPr="00293F64" w:rsidRDefault="0073171C" w:rsidP="002405AB">
            <w:pPr>
              <w:autoSpaceDE w:val="0"/>
              <w:autoSpaceDN w:val="0"/>
              <w:rPr>
                <w:lang w:val="en-US" w:eastAsia="ru-RU"/>
              </w:rPr>
            </w:pPr>
            <w:r w:rsidRPr="00293F64">
              <w:rPr>
                <w:lang w:val="en-US" w:eastAsia="ru-RU"/>
              </w:rPr>
              <w:t>1-11-010-1</w:t>
            </w:r>
          </w:p>
          <w:p w14:paraId="34256C66"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1ABC61BE" w14:textId="77777777" w:rsidR="0073171C" w:rsidRPr="00293F64" w:rsidRDefault="0073171C" w:rsidP="002405AB">
            <w:pPr>
              <w:autoSpaceDE w:val="0"/>
              <w:autoSpaceDN w:val="0"/>
              <w:rPr>
                <w:lang w:val="en-US" w:eastAsia="ru-RU"/>
              </w:rPr>
            </w:pPr>
            <w:r w:rsidRPr="00293F64">
              <w:rPr>
                <w:lang w:val="en-US" w:eastAsia="ru-RU"/>
              </w:rPr>
              <w:t>Măsurarea rezistenței la curenți de scurgere a prizei de pământ</w:t>
            </w:r>
          </w:p>
        </w:tc>
        <w:tc>
          <w:tcPr>
            <w:tcW w:w="1418" w:type="dxa"/>
            <w:tcBorders>
              <w:top w:val="single" w:sz="4" w:space="0" w:color="auto"/>
              <w:bottom w:val="single" w:sz="4" w:space="0" w:color="auto"/>
            </w:tcBorders>
            <w:vAlign w:val="center"/>
          </w:tcPr>
          <w:p w14:paraId="47FE83F3" w14:textId="77777777" w:rsidR="0073171C" w:rsidRPr="00293F64" w:rsidRDefault="0073171C" w:rsidP="002405AB">
            <w:pPr>
              <w:autoSpaceDE w:val="0"/>
              <w:autoSpaceDN w:val="0"/>
              <w:jc w:val="center"/>
              <w:rPr>
                <w:lang w:val="en-US" w:eastAsia="ru-RU"/>
              </w:rPr>
            </w:pPr>
            <w:r w:rsidRPr="00293F64">
              <w:rPr>
                <w:lang w:val="en-US" w:eastAsia="ru-RU"/>
              </w:rPr>
              <w:t>1 masurare</w:t>
            </w:r>
          </w:p>
        </w:tc>
        <w:tc>
          <w:tcPr>
            <w:tcW w:w="1276" w:type="dxa"/>
            <w:tcBorders>
              <w:top w:val="single" w:sz="4" w:space="0" w:color="auto"/>
              <w:bottom w:val="single" w:sz="4" w:space="0" w:color="auto"/>
            </w:tcBorders>
            <w:vAlign w:val="center"/>
          </w:tcPr>
          <w:p w14:paraId="0A18D786" w14:textId="77777777" w:rsidR="0073171C" w:rsidRPr="00293F64" w:rsidRDefault="0073171C" w:rsidP="002405AB">
            <w:pPr>
              <w:autoSpaceDE w:val="0"/>
              <w:autoSpaceDN w:val="0"/>
              <w:jc w:val="center"/>
              <w:rPr>
                <w:lang w:val="en-US" w:eastAsia="ru-RU"/>
              </w:rPr>
            </w:pPr>
            <w:r w:rsidRPr="00293F64">
              <w:rPr>
                <w:lang w:val="en-US" w:eastAsia="ru-RU"/>
              </w:rPr>
              <w:t>1,0000</w:t>
            </w:r>
          </w:p>
        </w:tc>
      </w:tr>
      <w:tr w:rsidR="0073171C" w:rsidRPr="00FF2A34" w14:paraId="3F92FDED"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14BE2AE" w14:textId="77777777" w:rsidR="0073171C" w:rsidRPr="00FF2A34" w:rsidRDefault="0073171C" w:rsidP="002405AB">
            <w:pPr>
              <w:autoSpaceDE w:val="0"/>
              <w:autoSpaceDN w:val="0"/>
              <w:rPr>
                <w:lang w:val="en-US" w:eastAsia="ru-RU"/>
              </w:rPr>
            </w:pPr>
            <w:r w:rsidRPr="00FF2A34">
              <w:rPr>
                <w:lang w:val="en-US" w:eastAsia="ru-RU"/>
              </w:rPr>
              <w:t>37</w:t>
            </w:r>
          </w:p>
        </w:tc>
        <w:tc>
          <w:tcPr>
            <w:tcW w:w="1701" w:type="dxa"/>
            <w:tcBorders>
              <w:top w:val="single" w:sz="4" w:space="0" w:color="auto"/>
              <w:bottom w:val="single" w:sz="4" w:space="0" w:color="auto"/>
            </w:tcBorders>
          </w:tcPr>
          <w:p w14:paraId="5743E987" w14:textId="77777777" w:rsidR="0073171C" w:rsidRPr="00293F64" w:rsidRDefault="0073171C" w:rsidP="002405AB">
            <w:pPr>
              <w:autoSpaceDE w:val="0"/>
              <w:autoSpaceDN w:val="0"/>
              <w:rPr>
                <w:lang w:val="en-US" w:eastAsia="ru-RU"/>
              </w:rPr>
            </w:pPr>
            <w:r w:rsidRPr="00293F64">
              <w:rPr>
                <w:lang w:val="en-US" w:eastAsia="ru-RU"/>
              </w:rPr>
              <w:t>1-11-010-2</w:t>
            </w:r>
          </w:p>
          <w:p w14:paraId="6362C259"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5EC6C19F" w14:textId="77777777" w:rsidR="0073171C" w:rsidRPr="00293F64" w:rsidRDefault="0073171C" w:rsidP="002405AB">
            <w:pPr>
              <w:autoSpaceDE w:val="0"/>
              <w:autoSpaceDN w:val="0"/>
              <w:rPr>
                <w:lang w:val="en-US" w:eastAsia="ru-RU"/>
              </w:rPr>
            </w:pPr>
            <w:r w:rsidRPr="00293F64">
              <w:rPr>
                <w:lang w:val="en-US" w:eastAsia="ru-RU"/>
              </w:rPr>
              <w:t>Măsurarea rezistenței la curenți de scurgere a circuitului, diagonala până la 20 m</w:t>
            </w:r>
          </w:p>
        </w:tc>
        <w:tc>
          <w:tcPr>
            <w:tcW w:w="1418" w:type="dxa"/>
            <w:tcBorders>
              <w:top w:val="single" w:sz="4" w:space="0" w:color="auto"/>
              <w:bottom w:val="single" w:sz="4" w:space="0" w:color="auto"/>
            </w:tcBorders>
            <w:vAlign w:val="center"/>
          </w:tcPr>
          <w:p w14:paraId="09FEE32E" w14:textId="77777777" w:rsidR="0073171C" w:rsidRPr="00293F64" w:rsidRDefault="0073171C" w:rsidP="002405AB">
            <w:pPr>
              <w:autoSpaceDE w:val="0"/>
              <w:autoSpaceDN w:val="0"/>
              <w:jc w:val="center"/>
              <w:rPr>
                <w:lang w:val="en-US" w:eastAsia="ru-RU"/>
              </w:rPr>
            </w:pPr>
            <w:r w:rsidRPr="00293F64">
              <w:rPr>
                <w:lang w:val="en-US" w:eastAsia="ru-RU"/>
              </w:rPr>
              <w:t>1 masurare</w:t>
            </w:r>
          </w:p>
        </w:tc>
        <w:tc>
          <w:tcPr>
            <w:tcW w:w="1276" w:type="dxa"/>
            <w:tcBorders>
              <w:top w:val="single" w:sz="4" w:space="0" w:color="auto"/>
              <w:bottom w:val="single" w:sz="4" w:space="0" w:color="auto"/>
            </w:tcBorders>
            <w:vAlign w:val="center"/>
          </w:tcPr>
          <w:p w14:paraId="125E1D34" w14:textId="77777777" w:rsidR="0073171C" w:rsidRPr="00293F64" w:rsidRDefault="0073171C" w:rsidP="002405AB">
            <w:pPr>
              <w:autoSpaceDE w:val="0"/>
              <w:autoSpaceDN w:val="0"/>
              <w:jc w:val="center"/>
              <w:rPr>
                <w:lang w:val="en-US" w:eastAsia="ru-RU"/>
              </w:rPr>
            </w:pPr>
            <w:r w:rsidRPr="00293F64">
              <w:rPr>
                <w:lang w:val="en-US" w:eastAsia="ru-RU"/>
              </w:rPr>
              <w:t>1,0000</w:t>
            </w:r>
          </w:p>
        </w:tc>
      </w:tr>
      <w:tr w:rsidR="0073171C" w:rsidRPr="00FF2A34" w14:paraId="3B8EADE2"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524431F" w14:textId="77777777" w:rsidR="0073171C" w:rsidRPr="00FF2A34" w:rsidRDefault="0073171C" w:rsidP="002405AB">
            <w:pPr>
              <w:autoSpaceDE w:val="0"/>
              <w:autoSpaceDN w:val="0"/>
              <w:rPr>
                <w:lang w:val="en-US" w:eastAsia="ru-RU"/>
              </w:rPr>
            </w:pPr>
            <w:r w:rsidRPr="00FF2A34">
              <w:rPr>
                <w:lang w:val="en-US" w:eastAsia="ru-RU"/>
              </w:rPr>
              <w:t>38</w:t>
            </w:r>
          </w:p>
        </w:tc>
        <w:tc>
          <w:tcPr>
            <w:tcW w:w="1701" w:type="dxa"/>
            <w:tcBorders>
              <w:top w:val="single" w:sz="4" w:space="0" w:color="auto"/>
              <w:bottom w:val="single" w:sz="4" w:space="0" w:color="auto"/>
            </w:tcBorders>
          </w:tcPr>
          <w:p w14:paraId="5B2F9D74" w14:textId="77777777" w:rsidR="0073171C" w:rsidRPr="00293F64" w:rsidRDefault="0073171C" w:rsidP="002405AB">
            <w:pPr>
              <w:autoSpaceDE w:val="0"/>
              <w:autoSpaceDN w:val="0"/>
              <w:rPr>
                <w:lang w:val="en-US" w:eastAsia="ru-RU"/>
              </w:rPr>
            </w:pPr>
            <w:r w:rsidRPr="00293F64">
              <w:rPr>
                <w:lang w:val="en-US" w:eastAsia="ru-RU"/>
              </w:rPr>
              <w:t>1-11-011-1</w:t>
            </w:r>
          </w:p>
          <w:p w14:paraId="4CB856E3"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56EA23F2" w14:textId="77777777" w:rsidR="0073171C" w:rsidRPr="00293F64" w:rsidRDefault="0073171C" w:rsidP="002405AB">
            <w:pPr>
              <w:autoSpaceDE w:val="0"/>
              <w:autoSpaceDN w:val="0"/>
              <w:rPr>
                <w:lang w:val="en-US" w:eastAsia="ru-RU"/>
              </w:rPr>
            </w:pPr>
            <w:r w:rsidRPr="00293F64">
              <w:rPr>
                <w:lang w:val="en-US" w:eastAsia="ru-RU"/>
              </w:rPr>
              <w:t>Verificarea prezenței circuitului între prizele de pământ ți elementele legate la pământ</w:t>
            </w:r>
          </w:p>
        </w:tc>
        <w:tc>
          <w:tcPr>
            <w:tcW w:w="1418" w:type="dxa"/>
            <w:tcBorders>
              <w:top w:val="single" w:sz="4" w:space="0" w:color="auto"/>
              <w:bottom w:val="single" w:sz="4" w:space="0" w:color="auto"/>
            </w:tcBorders>
            <w:vAlign w:val="center"/>
          </w:tcPr>
          <w:p w14:paraId="6F71E0D0" w14:textId="77777777" w:rsidR="0073171C" w:rsidRPr="00293F64" w:rsidRDefault="0073171C" w:rsidP="002405AB">
            <w:pPr>
              <w:autoSpaceDE w:val="0"/>
              <w:autoSpaceDN w:val="0"/>
              <w:jc w:val="center"/>
              <w:rPr>
                <w:lang w:val="en-US" w:eastAsia="ru-RU"/>
              </w:rPr>
            </w:pPr>
            <w:r w:rsidRPr="00293F64">
              <w:rPr>
                <w:lang w:val="en-US" w:eastAsia="ru-RU"/>
              </w:rPr>
              <w:t>100 puncte</w:t>
            </w:r>
          </w:p>
        </w:tc>
        <w:tc>
          <w:tcPr>
            <w:tcW w:w="1276" w:type="dxa"/>
            <w:tcBorders>
              <w:top w:val="single" w:sz="4" w:space="0" w:color="auto"/>
              <w:bottom w:val="single" w:sz="4" w:space="0" w:color="auto"/>
            </w:tcBorders>
            <w:vAlign w:val="center"/>
          </w:tcPr>
          <w:p w14:paraId="7ECA8CF6" w14:textId="77777777" w:rsidR="0073171C" w:rsidRPr="00293F64" w:rsidRDefault="0073171C" w:rsidP="002405AB">
            <w:pPr>
              <w:autoSpaceDE w:val="0"/>
              <w:autoSpaceDN w:val="0"/>
              <w:jc w:val="center"/>
              <w:rPr>
                <w:lang w:val="en-US" w:eastAsia="ru-RU"/>
              </w:rPr>
            </w:pPr>
            <w:r w:rsidRPr="00293F64">
              <w:rPr>
                <w:lang w:val="en-US" w:eastAsia="ru-RU"/>
              </w:rPr>
              <w:t>3,4500</w:t>
            </w:r>
          </w:p>
        </w:tc>
      </w:tr>
      <w:tr w:rsidR="0073171C" w:rsidRPr="00FF2A34" w14:paraId="02BD92B9"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BB17BF5" w14:textId="77777777" w:rsidR="0073171C" w:rsidRPr="00FF2A34" w:rsidRDefault="0073171C" w:rsidP="002405AB">
            <w:pPr>
              <w:autoSpaceDE w:val="0"/>
              <w:autoSpaceDN w:val="0"/>
              <w:rPr>
                <w:lang w:val="en-US" w:eastAsia="ru-RU"/>
              </w:rPr>
            </w:pPr>
            <w:r w:rsidRPr="00FF2A34">
              <w:rPr>
                <w:lang w:val="en-US" w:eastAsia="ru-RU"/>
              </w:rPr>
              <w:t>39</w:t>
            </w:r>
          </w:p>
        </w:tc>
        <w:tc>
          <w:tcPr>
            <w:tcW w:w="1701" w:type="dxa"/>
            <w:tcBorders>
              <w:top w:val="single" w:sz="4" w:space="0" w:color="auto"/>
              <w:bottom w:val="single" w:sz="4" w:space="0" w:color="auto"/>
            </w:tcBorders>
          </w:tcPr>
          <w:p w14:paraId="12ED6370" w14:textId="77777777" w:rsidR="0073171C" w:rsidRPr="00293F64" w:rsidRDefault="0073171C" w:rsidP="002405AB">
            <w:pPr>
              <w:autoSpaceDE w:val="0"/>
              <w:autoSpaceDN w:val="0"/>
              <w:rPr>
                <w:lang w:val="en-US" w:eastAsia="ru-RU"/>
              </w:rPr>
            </w:pPr>
            <w:r w:rsidRPr="00293F64">
              <w:rPr>
                <w:lang w:val="en-US" w:eastAsia="ru-RU"/>
              </w:rPr>
              <w:t>1-11-013-1</w:t>
            </w:r>
          </w:p>
        </w:tc>
        <w:tc>
          <w:tcPr>
            <w:tcW w:w="4536" w:type="dxa"/>
            <w:tcBorders>
              <w:top w:val="single" w:sz="4" w:space="0" w:color="auto"/>
              <w:bottom w:val="single" w:sz="4" w:space="0" w:color="auto"/>
            </w:tcBorders>
          </w:tcPr>
          <w:p w14:paraId="380C75DD" w14:textId="77777777" w:rsidR="0073171C" w:rsidRPr="00293F64" w:rsidRDefault="0073171C" w:rsidP="002405AB">
            <w:pPr>
              <w:autoSpaceDE w:val="0"/>
              <w:autoSpaceDN w:val="0"/>
              <w:rPr>
                <w:lang w:val="en-US" w:eastAsia="ru-RU"/>
              </w:rPr>
            </w:pPr>
            <w:r w:rsidRPr="00293F64">
              <w:rPr>
                <w:lang w:val="en-US" w:eastAsia="ru-RU"/>
              </w:rPr>
              <w:t>Măsurarea impedanței circuitului "fază-nul"</w:t>
            </w:r>
          </w:p>
        </w:tc>
        <w:tc>
          <w:tcPr>
            <w:tcW w:w="1418" w:type="dxa"/>
            <w:tcBorders>
              <w:top w:val="single" w:sz="4" w:space="0" w:color="auto"/>
              <w:bottom w:val="single" w:sz="4" w:space="0" w:color="auto"/>
            </w:tcBorders>
            <w:vAlign w:val="center"/>
          </w:tcPr>
          <w:p w14:paraId="51125F46" w14:textId="77777777" w:rsidR="0073171C" w:rsidRPr="00293F64" w:rsidRDefault="0073171C" w:rsidP="002405AB">
            <w:pPr>
              <w:autoSpaceDE w:val="0"/>
              <w:autoSpaceDN w:val="0"/>
              <w:jc w:val="center"/>
              <w:rPr>
                <w:lang w:val="en-US" w:eastAsia="ru-RU"/>
              </w:rPr>
            </w:pPr>
            <w:r w:rsidRPr="00293F64">
              <w:rPr>
                <w:lang w:val="en-US" w:eastAsia="ru-RU"/>
              </w:rPr>
              <w:t>1 recept de cur</w:t>
            </w:r>
          </w:p>
        </w:tc>
        <w:tc>
          <w:tcPr>
            <w:tcW w:w="1276" w:type="dxa"/>
            <w:tcBorders>
              <w:top w:val="single" w:sz="4" w:space="0" w:color="auto"/>
              <w:bottom w:val="single" w:sz="4" w:space="0" w:color="auto"/>
            </w:tcBorders>
            <w:vAlign w:val="center"/>
          </w:tcPr>
          <w:p w14:paraId="48DDDEEA" w14:textId="77777777" w:rsidR="0073171C" w:rsidRPr="00293F64" w:rsidRDefault="0073171C" w:rsidP="002405AB">
            <w:pPr>
              <w:autoSpaceDE w:val="0"/>
              <w:autoSpaceDN w:val="0"/>
              <w:jc w:val="center"/>
              <w:rPr>
                <w:lang w:val="en-US" w:eastAsia="ru-RU"/>
              </w:rPr>
            </w:pPr>
            <w:r w:rsidRPr="00293F64">
              <w:rPr>
                <w:lang w:val="en-US" w:eastAsia="ru-RU"/>
              </w:rPr>
              <w:t>24,0000</w:t>
            </w:r>
          </w:p>
        </w:tc>
      </w:tr>
      <w:tr w:rsidR="0073171C" w:rsidRPr="00FF2A34" w14:paraId="081A2FA5"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DB28345" w14:textId="77777777" w:rsidR="0073171C" w:rsidRPr="00FF2A34" w:rsidRDefault="0073171C" w:rsidP="002405AB">
            <w:pPr>
              <w:autoSpaceDE w:val="0"/>
              <w:autoSpaceDN w:val="0"/>
              <w:rPr>
                <w:lang w:val="en-US" w:eastAsia="ru-RU"/>
              </w:rPr>
            </w:pPr>
            <w:r w:rsidRPr="00FF2A34">
              <w:rPr>
                <w:lang w:val="en-US" w:eastAsia="ru-RU"/>
              </w:rPr>
              <w:t>40</w:t>
            </w:r>
          </w:p>
        </w:tc>
        <w:tc>
          <w:tcPr>
            <w:tcW w:w="1701" w:type="dxa"/>
            <w:tcBorders>
              <w:top w:val="single" w:sz="4" w:space="0" w:color="auto"/>
              <w:bottom w:val="single" w:sz="4" w:space="0" w:color="auto"/>
            </w:tcBorders>
          </w:tcPr>
          <w:p w14:paraId="0462D387" w14:textId="77777777" w:rsidR="0073171C" w:rsidRPr="00293F64" w:rsidRDefault="0073171C" w:rsidP="002405AB">
            <w:pPr>
              <w:autoSpaceDE w:val="0"/>
              <w:autoSpaceDN w:val="0"/>
              <w:rPr>
                <w:lang w:val="en-US" w:eastAsia="ru-RU"/>
              </w:rPr>
            </w:pPr>
            <w:r w:rsidRPr="00293F64">
              <w:rPr>
                <w:lang w:val="en-US" w:eastAsia="ru-RU"/>
              </w:rPr>
              <w:t>1-11-028-1</w:t>
            </w:r>
          </w:p>
          <w:p w14:paraId="5E5983E9"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2B265F62" w14:textId="77777777" w:rsidR="0073171C" w:rsidRPr="00293F64" w:rsidRDefault="0073171C" w:rsidP="002405AB">
            <w:pPr>
              <w:autoSpaceDE w:val="0"/>
              <w:autoSpaceDN w:val="0"/>
              <w:rPr>
                <w:lang w:val="en-US" w:eastAsia="ru-RU"/>
              </w:rPr>
            </w:pPr>
            <w:r w:rsidRPr="00293F64">
              <w:rPr>
                <w:lang w:val="en-US" w:eastAsia="ru-RU"/>
              </w:rPr>
              <w:t xml:space="preserve">Măsurarea rezistenței izolației cu megohmmetru a liniilor de cablu și a altor linii, tensiune până la 1 kV, destinate transmiterii energiei electrice la dispozitivele de distribuție, panouri, dulapuri, aparatele de comutare și la consumatorii electrici </w:t>
            </w:r>
          </w:p>
        </w:tc>
        <w:tc>
          <w:tcPr>
            <w:tcW w:w="1418" w:type="dxa"/>
            <w:tcBorders>
              <w:top w:val="single" w:sz="4" w:space="0" w:color="auto"/>
              <w:bottom w:val="single" w:sz="4" w:space="0" w:color="auto"/>
            </w:tcBorders>
            <w:vAlign w:val="center"/>
          </w:tcPr>
          <w:p w14:paraId="7A25EEFE" w14:textId="77777777" w:rsidR="0073171C" w:rsidRPr="00293F64" w:rsidRDefault="0073171C" w:rsidP="002405AB">
            <w:pPr>
              <w:autoSpaceDE w:val="0"/>
              <w:autoSpaceDN w:val="0"/>
              <w:jc w:val="center"/>
              <w:rPr>
                <w:lang w:val="en-US" w:eastAsia="ru-RU"/>
              </w:rPr>
            </w:pPr>
            <w:r w:rsidRPr="00293F64">
              <w:rPr>
                <w:lang w:val="en-US" w:eastAsia="ru-RU"/>
              </w:rPr>
              <w:t>1 linie</w:t>
            </w:r>
          </w:p>
        </w:tc>
        <w:tc>
          <w:tcPr>
            <w:tcW w:w="1276" w:type="dxa"/>
            <w:tcBorders>
              <w:top w:val="single" w:sz="4" w:space="0" w:color="auto"/>
              <w:bottom w:val="single" w:sz="4" w:space="0" w:color="auto"/>
            </w:tcBorders>
            <w:vAlign w:val="center"/>
          </w:tcPr>
          <w:p w14:paraId="1C4E6F8D" w14:textId="77777777" w:rsidR="0073171C" w:rsidRPr="00293F64" w:rsidRDefault="0073171C" w:rsidP="002405AB">
            <w:pPr>
              <w:autoSpaceDE w:val="0"/>
              <w:autoSpaceDN w:val="0"/>
              <w:jc w:val="center"/>
              <w:rPr>
                <w:lang w:val="en-US" w:eastAsia="ru-RU"/>
              </w:rPr>
            </w:pPr>
            <w:r w:rsidRPr="00293F64">
              <w:rPr>
                <w:lang w:val="en-US" w:eastAsia="ru-RU"/>
              </w:rPr>
              <w:t>24,0000</w:t>
            </w:r>
          </w:p>
        </w:tc>
      </w:tr>
      <w:tr w:rsidR="0073171C" w:rsidRPr="00FF2A34" w14:paraId="7485394C" w14:textId="77777777" w:rsidTr="0004216B">
        <w:trPr>
          <w:trHeight w:val="524"/>
        </w:trPr>
        <w:tc>
          <w:tcPr>
            <w:tcW w:w="851" w:type="dxa"/>
            <w:tcBorders>
              <w:top w:val="nil"/>
              <w:left w:val="single" w:sz="6" w:space="0" w:color="auto"/>
              <w:bottom w:val="nil"/>
              <w:right w:val="nil"/>
            </w:tcBorders>
          </w:tcPr>
          <w:p w14:paraId="6FA281FD" w14:textId="77777777" w:rsidR="0073171C" w:rsidRPr="00FF2A34" w:rsidRDefault="0073171C" w:rsidP="002405AB">
            <w:pPr>
              <w:autoSpaceDE w:val="0"/>
              <w:autoSpaceDN w:val="0"/>
              <w:jc w:val="center"/>
              <w:rPr>
                <w:lang w:val="en-US" w:eastAsia="ru-RU"/>
              </w:rPr>
            </w:pPr>
          </w:p>
        </w:tc>
        <w:tc>
          <w:tcPr>
            <w:tcW w:w="1701" w:type="dxa"/>
            <w:tcBorders>
              <w:top w:val="nil"/>
              <w:left w:val="single" w:sz="6" w:space="0" w:color="auto"/>
              <w:bottom w:val="nil"/>
              <w:right w:val="nil"/>
            </w:tcBorders>
          </w:tcPr>
          <w:p w14:paraId="4861B7D4" w14:textId="77777777" w:rsidR="0073171C" w:rsidRPr="00293F64" w:rsidRDefault="0073171C" w:rsidP="002405AB">
            <w:pPr>
              <w:autoSpaceDE w:val="0"/>
              <w:autoSpaceDN w:val="0"/>
              <w:rPr>
                <w:lang w:val="en-US" w:eastAsia="ru-RU"/>
              </w:rPr>
            </w:pPr>
          </w:p>
        </w:tc>
        <w:tc>
          <w:tcPr>
            <w:tcW w:w="4536" w:type="dxa"/>
            <w:tcBorders>
              <w:top w:val="nil"/>
              <w:left w:val="single" w:sz="6" w:space="0" w:color="auto"/>
              <w:bottom w:val="nil"/>
              <w:right w:val="nil"/>
            </w:tcBorders>
            <w:shd w:val="clear" w:color="auto" w:fill="D9D9D9" w:themeFill="background1" w:themeFillShade="D9"/>
            <w:vAlign w:val="center"/>
          </w:tcPr>
          <w:p w14:paraId="67D60FAA" w14:textId="77777777" w:rsidR="0073171C" w:rsidRPr="00293F64" w:rsidRDefault="0073171C" w:rsidP="002405AB">
            <w:pPr>
              <w:autoSpaceDE w:val="0"/>
              <w:autoSpaceDN w:val="0"/>
              <w:rPr>
                <w:b/>
                <w:bCs/>
                <w:lang w:val="en-US" w:eastAsia="ru-RU"/>
              </w:rPr>
            </w:pPr>
            <w:r w:rsidRPr="00293F64">
              <w:rPr>
                <w:b/>
                <w:bCs/>
                <w:lang w:val="en-US" w:eastAsia="ru-RU"/>
              </w:rPr>
              <w:t>4. Utilaj</w:t>
            </w:r>
          </w:p>
        </w:tc>
        <w:tc>
          <w:tcPr>
            <w:tcW w:w="1418" w:type="dxa"/>
            <w:tcBorders>
              <w:top w:val="nil"/>
              <w:left w:val="single" w:sz="6" w:space="0" w:color="auto"/>
              <w:bottom w:val="nil"/>
              <w:right w:val="nil"/>
            </w:tcBorders>
          </w:tcPr>
          <w:p w14:paraId="1A23C9D2" w14:textId="77777777" w:rsidR="0073171C" w:rsidRPr="00293F64" w:rsidRDefault="0073171C" w:rsidP="002405AB">
            <w:pPr>
              <w:autoSpaceDE w:val="0"/>
              <w:autoSpaceDN w:val="0"/>
              <w:rPr>
                <w:lang w:val="en-US" w:eastAsia="ru-RU"/>
              </w:rPr>
            </w:pPr>
          </w:p>
        </w:tc>
        <w:tc>
          <w:tcPr>
            <w:tcW w:w="1276" w:type="dxa"/>
            <w:tcBorders>
              <w:top w:val="nil"/>
              <w:left w:val="single" w:sz="6" w:space="0" w:color="auto"/>
              <w:bottom w:val="nil"/>
              <w:right w:val="single" w:sz="6" w:space="0" w:color="auto"/>
            </w:tcBorders>
          </w:tcPr>
          <w:p w14:paraId="6A0247B1" w14:textId="77777777" w:rsidR="0073171C" w:rsidRPr="00293F64" w:rsidRDefault="0073171C" w:rsidP="002405AB">
            <w:pPr>
              <w:autoSpaceDE w:val="0"/>
              <w:autoSpaceDN w:val="0"/>
              <w:rPr>
                <w:lang w:val="en-US" w:eastAsia="ru-RU"/>
              </w:rPr>
            </w:pPr>
          </w:p>
        </w:tc>
      </w:tr>
      <w:tr w:rsidR="0073171C" w:rsidRPr="00FF2A34" w14:paraId="10C420F5"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5F41D4F" w14:textId="77777777" w:rsidR="0073171C" w:rsidRPr="00FF2A34" w:rsidRDefault="0073171C" w:rsidP="002405AB">
            <w:pPr>
              <w:autoSpaceDE w:val="0"/>
              <w:autoSpaceDN w:val="0"/>
              <w:rPr>
                <w:lang w:val="en-US" w:eastAsia="ru-RU"/>
              </w:rPr>
            </w:pPr>
            <w:r w:rsidRPr="00FF2A34">
              <w:rPr>
                <w:lang w:val="en-US" w:eastAsia="ru-RU"/>
              </w:rPr>
              <w:t>41</w:t>
            </w:r>
          </w:p>
        </w:tc>
        <w:tc>
          <w:tcPr>
            <w:tcW w:w="1701" w:type="dxa"/>
            <w:tcBorders>
              <w:top w:val="single" w:sz="4" w:space="0" w:color="auto"/>
              <w:bottom w:val="single" w:sz="4" w:space="0" w:color="auto"/>
            </w:tcBorders>
          </w:tcPr>
          <w:p w14:paraId="71152D8C" w14:textId="77777777" w:rsidR="0073171C" w:rsidRPr="00293F64" w:rsidRDefault="0073171C" w:rsidP="002405AB">
            <w:pPr>
              <w:autoSpaceDE w:val="0"/>
              <w:autoSpaceDN w:val="0"/>
              <w:rPr>
                <w:lang w:val="en-US" w:eastAsia="ru-RU"/>
              </w:rPr>
            </w:pPr>
            <w:r w:rsidRPr="00293F64">
              <w:rPr>
                <w:lang w:val="en-US" w:eastAsia="ru-RU"/>
              </w:rPr>
              <w:t>Preț de piață</w:t>
            </w:r>
          </w:p>
          <w:p w14:paraId="5481497F"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7EED6DDE" w14:textId="77777777" w:rsidR="0073171C" w:rsidRPr="00293F64" w:rsidRDefault="0073171C" w:rsidP="002405AB">
            <w:pPr>
              <w:autoSpaceDE w:val="0"/>
              <w:autoSpaceDN w:val="0"/>
              <w:rPr>
                <w:lang w:eastAsia="ru-RU"/>
              </w:rPr>
            </w:pPr>
            <w:r w:rsidRPr="00293F64">
              <w:rPr>
                <w:lang w:val="en-US" w:eastAsia="ru-RU"/>
              </w:rPr>
              <w:t>Jgheab</w:t>
            </w:r>
            <w:r w:rsidRPr="00293F64">
              <w:rPr>
                <w:lang w:eastAsia="ru-RU"/>
              </w:rPr>
              <w:t xml:space="preserve"> </w:t>
            </w:r>
            <w:r w:rsidRPr="00293F64">
              <w:rPr>
                <w:lang w:val="en-US" w:eastAsia="ru-RU"/>
              </w:rPr>
              <w:t>metalic</w:t>
            </w:r>
            <w:r w:rsidRPr="00293F64">
              <w:rPr>
                <w:lang w:eastAsia="ru-RU"/>
              </w:rPr>
              <w:t xml:space="preserve"> </w:t>
            </w:r>
            <w:r w:rsidRPr="00293F64">
              <w:rPr>
                <w:lang w:val="en-US" w:eastAsia="ru-RU"/>
              </w:rPr>
              <w:t>perforat</w:t>
            </w:r>
            <w:r w:rsidRPr="00293F64">
              <w:rPr>
                <w:lang w:eastAsia="ru-RU"/>
              </w:rPr>
              <w:t xml:space="preserve"> 400</w:t>
            </w:r>
            <w:r w:rsidRPr="00293F64">
              <w:rPr>
                <w:lang w:val="en-US" w:eastAsia="ru-RU"/>
              </w:rPr>
              <w:t>x</w:t>
            </w:r>
            <w:r w:rsidRPr="00293F64">
              <w:rPr>
                <w:lang w:eastAsia="ru-RU"/>
              </w:rPr>
              <w:t>50</w:t>
            </w:r>
            <w:r w:rsidRPr="00293F64">
              <w:rPr>
                <w:lang w:val="en-US" w:eastAsia="ru-RU"/>
              </w:rPr>
              <w:t>x</w:t>
            </w:r>
            <w:r w:rsidRPr="00293F64">
              <w:rPr>
                <w:lang w:eastAsia="ru-RU"/>
              </w:rPr>
              <w:t>3000 (Лоток металлический перфорированный 400х50</w:t>
            </w:r>
            <w:r w:rsidRPr="00293F64">
              <w:rPr>
                <w:lang w:val="en-US" w:eastAsia="ru-RU"/>
              </w:rPr>
              <w:t>x</w:t>
            </w:r>
            <w:r w:rsidRPr="00293F64">
              <w:rPr>
                <w:lang w:eastAsia="ru-RU"/>
              </w:rPr>
              <w:t>3000)</w:t>
            </w:r>
          </w:p>
        </w:tc>
        <w:tc>
          <w:tcPr>
            <w:tcW w:w="1418" w:type="dxa"/>
            <w:tcBorders>
              <w:top w:val="single" w:sz="4" w:space="0" w:color="auto"/>
              <w:bottom w:val="single" w:sz="4" w:space="0" w:color="auto"/>
            </w:tcBorders>
            <w:vAlign w:val="center"/>
          </w:tcPr>
          <w:p w14:paraId="759CCA97"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1B150742" w14:textId="77777777" w:rsidR="0073171C" w:rsidRPr="00293F64" w:rsidRDefault="0073171C" w:rsidP="002405AB">
            <w:pPr>
              <w:autoSpaceDE w:val="0"/>
              <w:autoSpaceDN w:val="0"/>
              <w:jc w:val="center"/>
              <w:rPr>
                <w:lang w:val="en-US" w:eastAsia="ru-RU"/>
              </w:rPr>
            </w:pPr>
            <w:r w:rsidRPr="00293F64">
              <w:rPr>
                <w:lang w:val="en-US" w:eastAsia="ru-RU"/>
              </w:rPr>
              <w:t>72,0000</w:t>
            </w:r>
          </w:p>
        </w:tc>
      </w:tr>
      <w:tr w:rsidR="0073171C" w:rsidRPr="00FF2A34" w14:paraId="1FB5B45A"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F311066" w14:textId="77777777" w:rsidR="0073171C" w:rsidRPr="00FF2A34" w:rsidRDefault="0073171C" w:rsidP="002405AB">
            <w:pPr>
              <w:autoSpaceDE w:val="0"/>
              <w:autoSpaceDN w:val="0"/>
              <w:rPr>
                <w:lang w:val="en-US" w:eastAsia="ru-RU"/>
              </w:rPr>
            </w:pPr>
            <w:r w:rsidRPr="00FF2A34">
              <w:rPr>
                <w:lang w:val="en-US" w:eastAsia="ru-RU"/>
              </w:rPr>
              <w:t>42</w:t>
            </w:r>
          </w:p>
        </w:tc>
        <w:tc>
          <w:tcPr>
            <w:tcW w:w="1701" w:type="dxa"/>
            <w:tcBorders>
              <w:top w:val="single" w:sz="4" w:space="0" w:color="auto"/>
              <w:bottom w:val="single" w:sz="4" w:space="0" w:color="auto"/>
            </w:tcBorders>
          </w:tcPr>
          <w:p w14:paraId="284EF824" w14:textId="77777777" w:rsidR="0073171C" w:rsidRPr="00293F64" w:rsidRDefault="0073171C" w:rsidP="002405AB">
            <w:pPr>
              <w:autoSpaceDE w:val="0"/>
              <w:autoSpaceDN w:val="0"/>
              <w:rPr>
                <w:lang w:val="en-US" w:eastAsia="ru-RU"/>
              </w:rPr>
            </w:pPr>
            <w:r w:rsidRPr="00293F64">
              <w:rPr>
                <w:lang w:val="en-US" w:eastAsia="ru-RU"/>
              </w:rPr>
              <w:t>Preț de piață</w:t>
            </w:r>
          </w:p>
          <w:p w14:paraId="789243CF"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1E404806" w14:textId="77777777" w:rsidR="0073171C" w:rsidRPr="00293F64" w:rsidRDefault="0073171C" w:rsidP="002405AB">
            <w:pPr>
              <w:autoSpaceDE w:val="0"/>
              <w:autoSpaceDN w:val="0"/>
              <w:rPr>
                <w:lang w:eastAsia="ru-RU"/>
              </w:rPr>
            </w:pPr>
            <w:r w:rsidRPr="00293F64">
              <w:rPr>
                <w:lang w:val="en-US" w:eastAsia="ru-RU"/>
              </w:rPr>
              <w:t>Conduct</w:t>
            </w:r>
            <w:r w:rsidRPr="00293F64">
              <w:rPr>
                <w:lang w:eastAsia="ru-RU"/>
              </w:rPr>
              <w:t xml:space="preserve"> </w:t>
            </w:r>
            <w:r w:rsidRPr="00293F64">
              <w:rPr>
                <w:lang w:val="en-US" w:eastAsia="ru-RU"/>
              </w:rPr>
              <w:t>pentru</w:t>
            </w:r>
            <w:r w:rsidRPr="00293F64">
              <w:rPr>
                <w:lang w:eastAsia="ru-RU"/>
              </w:rPr>
              <w:t xml:space="preserve"> </w:t>
            </w:r>
            <w:r w:rsidRPr="00293F64">
              <w:rPr>
                <w:lang w:val="en-US" w:eastAsia="ru-RU"/>
              </w:rPr>
              <w:t>cablu</w:t>
            </w:r>
            <w:r w:rsidRPr="00293F64">
              <w:rPr>
                <w:lang w:eastAsia="ru-RU"/>
              </w:rPr>
              <w:t xml:space="preserve"> </w:t>
            </w:r>
            <w:r w:rsidRPr="00293F64">
              <w:rPr>
                <w:lang w:val="en-US" w:eastAsia="ru-RU"/>
              </w:rPr>
              <w:t>ta</w:t>
            </w:r>
            <w:r w:rsidRPr="00293F64">
              <w:rPr>
                <w:lang w:eastAsia="ru-RU"/>
              </w:rPr>
              <w:t>-</w:t>
            </w:r>
            <w:r w:rsidRPr="00293F64">
              <w:rPr>
                <w:lang w:val="en-US" w:eastAsia="ru-RU"/>
              </w:rPr>
              <w:t>gn</w:t>
            </w:r>
            <w:r w:rsidRPr="00293F64">
              <w:rPr>
                <w:lang w:eastAsia="ru-RU"/>
              </w:rPr>
              <w:t xml:space="preserve"> 80</w:t>
            </w:r>
            <w:r w:rsidRPr="00293F64">
              <w:rPr>
                <w:lang w:val="en-US" w:eastAsia="ru-RU"/>
              </w:rPr>
              <w:t>x</w:t>
            </w:r>
            <w:r w:rsidRPr="00293F64">
              <w:rPr>
                <w:lang w:eastAsia="ru-RU"/>
              </w:rPr>
              <w:t>40 (Короб 80х40 с направляющими)</w:t>
            </w:r>
          </w:p>
        </w:tc>
        <w:tc>
          <w:tcPr>
            <w:tcW w:w="1418" w:type="dxa"/>
            <w:tcBorders>
              <w:top w:val="single" w:sz="4" w:space="0" w:color="auto"/>
              <w:bottom w:val="single" w:sz="4" w:space="0" w:color="auto"/>
            </w:tcBorders>
            <w:vAlign w:val="center"/>
          </w:tcPr>
          <w:p w14:paraId="2317D058"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63A0825A" w14:textId="77777777" w:rsidR="0073171C" w:rsidRPr="00293F64" w:rsidRDefault="0073171C" w:rsidP="002405AB">
            <w:pPr>
              <w:autoSpaceDE w:val="0"/>
              <w:autoSpaceDN w:val="0"/>
              <w:jc w:val="center"/>
              <w:rPr>
                <w:lang w:val="en-US" w:eastAsia="ru-RU"/>
              </w:rPr>
            </w:pPr>
            <w:r w:rsidRPr="00293F64">
              <w:rPr>
                <w:lang w:val="en-US" w:eastAsia="ru-RU"/>
              </w:rPr>
              <w:t>374,0000</w:t>
            </w:r>
          </w:p>
        </w:tc>
      </w:tr>
      <w:tr w:rsidR="0073171C" w:rsidRPr="00FF2A34" w14:paraId="5DE95675"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8D4ABA0" w14:textId="77777777" w:rsidR="0073171C" w:rsidRPr="00FF2A34" w:rsidRDefault="0073171C" w:rsidP="002405AB">
            <w:pPr>
              <w:autoSpaceDE w:val="0"/>
              <w:autoSpaceDN w:val="0"/>
              <w:rPr>
                <w:lang w:val="en-US" w:eastAsia="ru-RU"/>
              </w:rPr>
            </w:pPr>
            <w:r w:rsidRPr="00FF2A34">
              <w:rPr>
                <w:lang w:val="en-US" w:eastAsia="ru-RU"/>
              </w:rPr>
              <w:t>43</w:t>
            </w:r>
          </w:p>
        </w:tc>
        <w:tc>
          <w:tcPr>
            <w:tcW w:w="1701" w:type="dxa"/>
            <w:tcBorders>
              <w:top w:val="single" w:sz="4" w:space="0" w:color="auto"/>
              <w:bottom w:val="single" w:sz="4" w:space="0" w:color="auto"/>
            </w:tcBorders>
          </w:tcPr>
          <w:p w14:paraId="31C8E52E"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030CD734" w14:textId="77777777" w:rsidR="0073171C" w:rsidRPr="00293F64" w:rsidRDefault="0073171C" w:rsidP="002405AB">
            <w:pPr>
              <w:autoSpaceDE w:val="0"/>
              <w:autoSpaceDN w:val="0"/>
              <w:rPr>
                <w:lang w:eastAsia="ru-RU"/>
              </w:rPr>
            </w:pPr>
            <w:r w:rsidRPr="00293F64">
              <w:rPr>
                <w:lang w:val="en-US" w:eastAsia="ru-RU"/>
              </w:rPr>
              <w:t>Col</w:t>
            </w:r>
            <w:r w:rsidRPr="00293F64">
              <w:rPr>
                <w:lang w:eastAsia="ru-RU"/>
              </w:rPr>
              <w:t>ț</w:t>
            </w:r>
            <w:r w:rsidRPr="00293F64">
              <w:rPr>
                <w:lang w:val="en-US" w:eastAsia="ru-RU"/>
              </w:rPr>
              <w:t>ar</w:t>
            </w:r>
            <w:r w:rsidRPr="00293F64">
              <w:rPr>
                <w:lang w:eastAsia="ru-RU"/>
              </w:rPr>
              <w:t xml:space="preserve"> </w:t>
            </w:r>
            <w:r w:rsidRPr="00293F64">
              <w:rPr>
                <w:lang w:val="en-US" w:eastAsia="ru-RU"/>
              </w:rPr>
              <w:t>plat</w:t>
            </w:r>
            <w:r w:rsidRPr="00293F64">
              <w:rPr>
                <w:lang w:eastAsia="ru-RU"/>
              </w:rPr>
              <w:t xml:space="preserve"> 80</w:t>
            </w:r>
            <w:r w:rsidRPr="00293F64">
              <w:rPr>
                <w:lang w:val="en-US" w:eastAsia="ru-RU"/>
              </w:rPr>
              <w:t>x</w:t>
            </w:r>
            <w:r w:rsidRPr="00293F64">
              <w:rPr>
                <w:lang w:eastAsia="ru-RU"/>
              </w:rPr>
              <w:t>40 (Угол плоский 80х40)</w:t>
            </w:r>
          </w:p>
        </w:tc>
        <w:tc>
          <w:tcPr>
            <w:tcW w:w="1418" w:type="dxa"/>
            <w:tcBorders>
              <w:top w:val="single" w:sz="4" w:space="0" w:color="auto"/>
              <w:bottom w:val="single" w:sz="4" w:space="0" w:color="auto"/>
            </w:tcBorders>
            <w:vAlign w:val="center"/>
          </w:tcPr>
          <w:p w14:paraId="1EA88FEE"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43A64D1E" w14:textId="77777777" w:rsidR="0073171C" w:rsidRPr="00293F64" w:rsidRDefault="0073171C" w:rsidP="002405AB">
            <w:pPr>
              <w:autoSpaceDE w:val="0"/>
              <w:autoSpaceDN w:val="0"/>
              <w:jc w:val="center"/>
              <w:rPr>
                <w:lang w:val="en-US" w:eastAsia="ru-RU"/>
              </w:rPr>
            </w:pPr>
            <w:r w:rsidRPr="00293F64">
              <w:rPr>
                <w:lang w:val="en-US" w:eastAsia="ru-RU"/>
              </w:rPr>
              <w:t>48,0000</w:t>
            </w:r>
          </w:p>
        </w:tc>
      </w:tr>
      <w:tr w:rsidR="0073171C" w:rsidRPr="00FF2A34" w14:paraId="47579D2D"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BA6A92F" w14:textId="77777777" w:rsidR="0073171C" w:rsidRPr="00FF2A34" w:rsidRDefault="0073171C" w:rsidP="002405AB">
            <w:pPr>
              <w:autoSpaceDE w:val="0"/>
              <w:autoSpaceDN w:val="0"/>
              <w:rPr>
                <w:lang w:val="en-US" w:eastAsia="ru-RU"/>
              </w:rPr>
            </w:pPr>
            <w:r w:rsidRPr="00FF2A34">
              <w:rPr>
                <w:lang w:val="en-US" w:eastAsia="ru-RU"/>
              </w:rPr>
              <w:t>44</w:t>
            </w:r>
          </w:p>
        </w:tc>
        <w:tc>
          <w:tcPr>
            <w:tcW w:w="1701" w:type="dxa"/>
            <w:tcBorders>
              <w:top w:val="single" w:sz="4" w:space="0" w:color="auto"/>
              <w:bottom w:val="single" w:sz="4" w:space="0" w:color="auto"/>
            </w:tcBorders>
          </w:tcPr>
          <w:p w14:paraId="23B55262"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7E263910" w14:textId="77777777" w:rsidR="0073171C" w:rsidRPr="00293F64" w:rsidRDefault="0073171C" w:rsidP="002405AB">
            <w:pPr>
              <w:autoSpaceDE w:val="0"/>
              <w:autoSpaceDN w:val="0"/>
              <w:rPr>
                <w:lang w:eastAsia="ru-RU"/>
              </w:rPr>
            </w:pPr>
            <w:r w:rsidRPr="00293F64">
              <w:rPr>
                <w:lang w:val="en-US" w:eastAsia="ru-RU"/>
              </w:rPr>
              <w:t>Col</w:t>
            </w:r>
            <w:r w:rsidRPr="00293F64">
              <w:rPr>
                <w:lang w:eastAsia="ru-RU"/>
              </w:rPr>
              <w:t>ț</w:t>
            </w:r>
            <w:r w:rsidRPr="00293F64">
              <w:rPr>
                <w:lang w:val="en-US" w:eastAsia="ru-RU"/>
              </w:rPr>
              <w:t>ar</w:t>
            </w:r>
            <w:r w:rsidRPr="00293F64">
              <w:rPr>
                <w:lang w:eastAsia="ru-RU"/>
              </w:rPr>
              <w:t xml:space="preserve"> </w:t>
            </w:r>
            <w:r w:rsidRPr="00293F64">
              <w:rPr>
                <w:lang w:val="en-US" w:eastAsia="ru-RU"/>
              </w:rPr>
              <w:t>intern</w:t>
            </w:r>
            <w:r w:rsidRPr="00293F64">
              <w:rPr>
                <w:lang w:eastAsia="ru-RU"/>
              </w:rPr>
              <w:t xml:space="preserve"> 80</w:t>
            </w:r>
            <w:r w:rsidRPr="00293F64">
              <w:rPr>
                <w:lang w:val="en-US" w:eastAsia="ru-RU"/>
              </w:rPr>
              <w:t>x</w:t>
            </w:r>
            <w:r w:rsidRPr="00293F64">
              <w:rPr>
                <w:lang w:eastAsia="ru-RU"/>
              </w:rPr>
              <w:t>40 (Угол внутренний 80х40)</w:t>
            </w:r>
          </w:p>
        </w:tc>
        <w:tc>
          <w:tcPr>
            <w:tcW w:w="1418" w:type="dxa"/>
            <w:tcBorders>
              <w:top w:val="single" w:sz="4" w:space="0" w:color="auto"/>
              <w:bottom w:val="single" w:sz="4" w:space="0" w:color="auto"/>
            </w:tcBorders>
            <w:vAlign w:val="center"/>
          </w:tcPr>
          <w:p w14:paraId="1B68153F"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0303E43D" w14:textId="77777777" w:rsidR="0073171C" w:rsidRPr="00293F64" w:rsidRDefault="0073171C" w:rsidP="002405AB">
            <w:pPr>
              <w:autoSpaceDE w:val="0"/>
              <w:autoSpaceDN w:val="0"/>
              <w:jc w:val="center"/>
              <w:rPr>
                <w:lang w:val="en-US" w:eastAsia="ru-RU"/>
              </w:rPr>
            </w:pPr>
            <w:r w:rsidRPr="00293F64">
              <w:rPr>
                <w:lang w:val="en-US" w:eastAsia="ru-RU"/>
              </w:rPr>
              <w:t>15,0000</w:t>
            </w:r>
          </w:p>
        </w:tc>
      </w:tr>
      <w:tr w:rsidR="0073171C" w:rsidRPr="00FF2A34" w14:paraId="16C3A3A3"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73596DA" w14:textId="77777777" w:rsidR="0073171C" w:rsidRPr="00FF2A34" w:rsidRDefault="0073171C" w:rsidP="002405AB">
            <w:pPr>
              <w:autoSpaceDE w:val="0"/>
              <w:autoSpaceDN w:val="0"/>
              <w:rPr>
                <w:lang w:val="en-US" w:eastAsia="ru-RU"/>
              </w:rPr>
            </w:pPr>
            <w:r w:rsidRPr="00FF2A34">
              <w:rPr>
                <w:lang w:val="en-US" w:eastAsia="ru-RU"/>
              </w:rPr>
              <w:t>45</w:t>
            </w:r>
          </w:p>
        </w:tc>
        <w:tc>
          <w:tcPr>
            <w:tcW w:w="1701" w:type="dxa"/>
            <w:tcBorders>
              <w:top w:val="single" w:sz="4" w:space="0" w:color="auto"/>
              <w:bottom w:val="single" w:sz="4" w:space="0" w:color="auto"/>
            </w:tcBorders>
          </w:tcPr>
          <w:p w14:paraId="2DE8E8F6"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5B3DEEF2" w14:textId="77777777" w:rsidR="0073171C" w:rsidRPr="00293F64" w:rsidRDefault="0073171C" w:rsidP="002405AB">
            <w:pPr>
              <w:autoSpaceDE w:val="0"/>
              <w:autoSpaceDN w:val="0"/>
              <w:rPr>
                <w:lang w:eastAsia="ru-RU"/>
              </w:rPr>
            </w:pPr>
            <w:r w:rsidRPr="00293F64">
              <w:rPr>
                <w:lang w:val="en-US" w:eastAsia="ru-RU"/>
              </w:rPr>
              <w:t>Col</w:t>
            </w:r>
            <w:r w:rsidRPr="00293F64">
              <w:rPr>
                <w:lang w:eastAsia="ru-RU"/>
              </w:rPr>
              <w:t>ț</w:t>
            </w:r>
            <w:r w:rsidRPr="00293F64">
              <w:rPr>
                <w:lang w:val="en-US" w:eastAsia="ru-RU"/>
              </w:rPr>
              <w:t>ar</w:t>
            </w:r>
            <w:r w:rsidRPr="00293F64">
              <w:rPr>
                <w:lang w:eastAsia="ru-RU"/>
              </w:rPr>
              <w:t xml:space="preserve"> </w:t>
            </w:r>
            <w:r w:rsidRPr="00293F64">
              <w:rPr>
                <w:lang w:val="en-US" w:eastAsia="ru-RU"/>
              </w:rPr>
              <w:t>extern</w:t>
            </w:r>
            <w:r w:rsidRPr="00293F64">
              <w:rPr>
                <w:lang w:eastAsia="ru-RU"/>
              </w:rPr>
              <w:t xml:space="preserve"> 80</w:t>
            </w:r>
            <w:r w:rsidRPr="00293F64">
              <w:rPr>
                <w:lang w:val="en-US" w:eastAsia="ru-RU"/>
              </w:rPr>
              <w:t>x</w:t>
            </w:r>
            <w:r w:rsidRPr="00293F64">
              <w:rPr>
                <w:lang w:eastAsia="ru-RU"/>
              </w:rPr>
              <w:t>40 (Угол внешний 80х40)</w:t>
            </w:r>
          </w:p>
        </w:tc>
        <w:tc>
          <w:tcPr>
            <w:tcW w:w="1418" w:type="dxa"/>
            <w:tcBorders>
              <w:top w:val="single" w:sz="4" w:space="0" w:color="auto"/>
              <w:bottom w:val="single" w:sz="4" w:space="0" w:color="auto"/>
            </w:tcBorders>
            <w:vAlign w:val="center"/>
          </w:tcPr>
          <w:p w14:paraId="7204A1FD"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36C74C37" w14:textId="77777777" w:rsidR="0073171C" w:rsidRPr="00293F64" w:rsidRDefault="0073171C" w:rsidP="002405AB">
            <w:pPr>
              <w:autoSpaceDE w:val="0"/>
              <w:autoSpaceDN w:val="0"/>
              <w:jc w:val="center"/>
              <w:rPr>
                <w:lang w:val="en-US" w:eastAsia="ru-RU"/>
              </w:rPr>
            </w:pPr>
            <w:r w:rsidRPr="00293F64">
              <w:rPr>
                <w:lang w:val="en-US" w:eastAsia="ru-RU"/>
              </w:rPr>
              <w:t>8,0000</w:t>
            </w:r>
          </w:p>
        </w:tc>
      </w:tr>
      <w:tr w:rsidR="0073171C" w:rsidRPr="00FF2A34" w14:paraId="51A4F656"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A696CE5" w14:textId="77777777" w:rsidR="0073171C" w:rsidRPr="00FF2A34" w:rsidRDefault="0073171C" w:rsidP="002405AB">
            <w:pPr>
              <w:autoSpaceDE w:val="0"/>
              <w:autoSpaceDN w:val="0"/>
              <w:rPr>
                <w:lang w:val="en-US" w:eastAsia="ru-RU"/>
              </w:rPr>
            </w:pPr>
            <w:r w:rsidRPr="00FF2A34">
              <w:rPr>
                <w:lang w:val="en-US" w:eastAsia="ru-RU"/>
              </w:rPr>
              <w:t>46</w:t>
            </w:r>
          </w:p>
        </w:tc>
        <w:tc>
          <w:tcPr>
            <w:tcW w:w="1701" w:type="dxa"/>
            <w:tcBorders>
              <w:top w:val="single" w:sz="4" w:space="0" w:color="auto"/>
              <w:bottom w:val="single" w:sz="4" w:space="0" w:color="auto"/>
            </w:tcBorders>
          </w:tcPr>
          <w:p w14:paraId="69836E5F"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722E22E7" w14:textId="77777777" w:rsidR="0073171C" w:rsidRPr="00293F64" w:rsidRDefault="0073171C" w:rsidP="002405AB">
            <w:pPr>
              <w:autoSpaceDE w:val="0"/>
              <w:autoSpaceDN w:val="0"/>
              <w:rPr>
                <w:lang w:val="en-US" w:eastAsia="ru-RU"/>
              </w:rPr>
            </w:pPr>
            <w:r w:rsidRPr="00293F64">
              <w:rPr>
                <w:lang w:val="en-US" w:eastAsia="ru-RU"/>
              </w:rPr>
              <w:t>Capac lateral 80x40 (Заглушка 80х40)</w:t>
            </w:r>
          </w:p>
        </w:tc>
        <w:tc>
          <w:tcPr>
            <w:tcW w:w="1418" w:type="dxa"/>
            <w:tcBorders>
              <w:top w:val="single" w:sz="4" w:space="0" w:color="auto"/>
              <w:bottom w:val="single" w:sz="4" w:space="0" w:color="auto"/>
            </w:tcBorders>
            <w:vAlign w:val="center"/>
          </w:tcPr>
          <w:p w14:paraId="6EFDE370"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1D0B32B4" w14:textId="77777777" w:rsidR="0073171C" w:rsidRPr="00293F64" w:rsidRDefault="0073171C" w:rsidP="002405AB">
            <w:pPr>
              <w:autoSpaceDE w:val="0"/>
              <w:autoSpaceDN w:val="0"/>
              <w:jc w:val="center"/>
              <w:rPr>
                <w:lang w:val="en-US" w:eastAsia="ru-RU"/>
              </w:rPr>
            </w:pPr>
            <w:r w:rsidRPr="00293F64">
              <w:rPr>
                <w:lang w:val="en-US" w:eastAsia="ru-RU"/>
              </w:rPr>
              <w:t>58,0000</w:t>
            </w:r>
          </w:p>
        </w:tc>
      </w:tr>
      <w:tr w:rsidR="0073171C" w:rsidRPr="00FF2A34" w14:paraId="0AE1A4CD"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08B1E01" w14:textId="77777777" w:rsidR="0073171C" w:rsidRPr="00FF2A34" w:rsidRDefault="0073171C" w:rsidP="002405AB">
            <w:pPr>
              <w:autoSpaceDE w:val="0"/>
              <w:autoSpaceDN w:val="0"/>
              <w:rPr>
                <w:lang w:val="en-US" w:eastAsia="ru-RU"/>
              </w:rPr>
            </w:pPr>
            <w:r w:rsidRPr="00FF2A34">
              <w:rPr>
                <w:lang w:val="en-US" w:eastAsia="ru-RU"/>
              </w:rPr>
              <w:t>47</w:t>
            </w:r>
          </w:p>
        </w:tc>
        <w:tc>
          <w:tcPr>
            <w:tcW w:w="1701" w:type="dxa"/>
            <w:tcBorders>
              <w:top w:val="single" w:sz="4" w:space="0" w:color="auto"/>
              <w:bottom w:val="single" w:sz="4" w:space="0" w:color="auto"/>
            </w:tcBorders>
          </w:tcPr>
          <w:p w14:paraId="340AE142"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2070731A" w14:textId="77777777" w:rsidR="0073171C" w:rsidRPr="00293F64" w:rsidRDefault="0073171C" w:rsidP="002405AB">
            <w:pPr>
              <w:autoSpaceDE w:val="0"/>
              <w:autoSpaceDN w:val="0"/>
              <w:rPr>
                <w:lang w:eastAsia="ru-RU"/>
              </w:rPr>
            </w:pPr>
            <w:r w:rsidRPr="00293F64">
              <w:rPr>
                <w:lang w:val="en-US" w:eastAsia="ru-RU"/>
              </w:rPr>
              <w:t>Col</w:t>
            </w:r>
            <w:r w:rsidRPr="00293F64">
              <w:rPr>
                <w:lang w:eastAsia="ru-RU"/>
              </w:rPr>
              <w:t>ț</w:t>
            </w:r>
            <w:r w:rsidRPr="00293F64">
              <w:rPr>
                <w:lang w:val="en-US" w:eastAsia="ru-RU"/>
              </w:rPr>
              <w:t>ar</w:t>
            </w:r>
            <w:r w:rsidRPr="00293F64">
              <w:rPr>
                <w:lang w:eastAsia="ru-RU"/>
              </w:rPr>
              <w:t xml:space="preserve"> </w:t>
            </w:r>
            <w:r w:rsidRPr="00293F64">
              <w:rPr>
                <w:lang w:val="en-US" w:eastAsia="ru-RU"/>
              </w:rPr>
              <w:t>tip</w:t>
            </w:r>
            <w:r w:rsidRPr="00293F64">
              <w:rPr>
                <w:lang w:eastAsia="ru-RU"/>
              </w:rPr>
              <w:t xml:space="preserve"> </w:t>
            </w:r>
            <w:r w:rsidRPr="00293F64">
              <w:rPr>
                <w:lang w:val="en-US" w:eastAsia="ru-RU"/>
              </w:rPr>
              <w:t>T</w:t>
            </w:r>
            <w:r w:rsidRPr="00293F64">
              <w:rPr>
                <w:lang w:eastAsia="ru-RU"/>
              </w:rPr>
              <w:t xml:space="preserve"> 80</w:t>
            </w:r>
            <w:r w:rsidRPr="00293F64">
              <w:rPr>
                <w:lang w:val="en-US" w:eastAsia="ru-RU"/>
              </w:rPr>
              <w:t>x</w:t>
            </w:r>
            <w:r w:rsidRPr="00293F64">
              <w:rPr>
                <w:lang w:eastAsia="ru-RU"/>
              </w:rPr>
              <w:t>40 (Угол Т-образный 80х40)</w:t>
            </w:r>
          </w:p>
        </w:tc>
        <w:tc>
          <w:tcPr>
            <w:tcW w:w="1418" w:type="dxa"/>
            <w:tcBorders>
              <w:top w:val="single" w:sz="4" w:space="0" w:color="auto"/>
              <w:bottom w:val="single" w:sz="4" w:space="0" w:color="auto"/>
            </w:tcBorders>
            <w:vAlign w:val="center"/>
          </w:tcPr>
          <w:p w14:paraId="14FC62EC"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316BAD3C" w14:textId="77777777" w:rsidR="0073171C" w:rsidRPr="00293F64" w:rsidRDefault="0073171C" w:rsidP="002405AB">
            <w:pPr>
              <w:autoSpaceDE w:val="0"/>
              <w:autoSpaceDN w:val="0"/>
              <w:jc w:val="center"/>
              <w:rPr>
                <w:lang w:val="en-US" w:eastAsia="ru-RU"/>
              </w:rPr>
            </w:pPr>
            <w:r w:rsidRPr="00293F64">
              <w:rPr>
                <w:lang w:val="en-US" w:eastAsia="ru-RU"/>
              </w:rPr>
              <w:t>3,0000</w:t>
            </w:r>
          </w:p>
        </w:tc>
      </w:tr>
      <w:tr w:rsidR="0073171C" w:rsidRPr="00FF2A34" w14:paraId="4D421FC2"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0D7C0353" w14:textId="77777777" w:rsidR="0073171C" w:rsidRPr="00FF2A34" w:rsidRDefault="0073171C" w:rsidP="002405AB">
            <w:pPr>
              <w:autoSpaceDE w:val="0"/>
              <w:autoSpaceDN w:val="0"/>
              <w:rPr>
                <w:lang w:val="en-US" w:eastAsia="ru-RU"/>
              </w:rPr>
            </w:pPr>
            <w:r w:rsidRPr="00FF2A34">
              <w:rPr>
                <w:lang w:val="en-US" w:eastAsia="ru-RU"/>
              </w:rPr>
              <w:t>48</w:t>
            </w:r>
          </w:p>
        </w:tc>
        <w:tc>
          <w:tcPr>
            <w:tcW w:w="1701" w:type="dxa"/>
            <w:tcBorders>
              <w:top w:val="single" w:sz="4" w:space="0" w:color="auto"/>
              <w:bottom w:val="single" w:sz="4" w:space="0" w:color="auto"/>
            </w:tcBorders>
          </w:tcPr>
          <w:p w14:paraId="69983921"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0FD486C0" w14:textId="77777777" w:rsidR="0073171C" w:rsidRPr="00293F64" w:rsidRDefault="0073171C" w:rsidP="002405AB">
            <w:pPr>
              <w:autoSpaceDE w:val="0"/>
              <w:autoSpaceDN w:val="0"/>
              <w:rPr>
                <w:lang w:val="en-US" w:eastAsia="ru-RU"/>
              </w:rPr>
            </w:pPr>
            <w:r w:rsidRPr="00293F64">
              <w:rPr>
                <w:lang w:val="en-US" w:eastAsia="ru-RU"/>
              </w:rPr>
              <w:t>Ramă pentru canal plastic 80x40 (Рамка под короб 80х40)</w:t>
            </w:r>
          </w:p>
        </w:tc>
        <w:tc>
          <w:tcPr>
            <w:tcW w:w="1418" w:type="dxa"/>
            <w:tcBorders>
              <w:top w:val="single" w:sz="4" w:space="0" w:color="auto"/>
              <w:bottom w:val="single" w:sz="4" w:space="0" w:color="auto"/>
            </w:tcBorders>
            <w:vAlign w:val="center"/>
          </w:tcPr>
          <w:p w14:paraId="67422C78"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70B0E4B0" w14:textId="77777777" w:rsidR="0073171C" w:rsidRPr="00293F64" w:rsidRDefault="0073171C" w:rsidP="002405AB">
            <w:pPr>
              <w:autoSpaceDE w:val="0"/>
              <w:autoSpaceDN w:val="0"/>
              <w:jc w:val="center"/>
              <w:rPr>
                <w:lang w:val="en-US" w:eastAsia="ru-RU"/>
              </w:rPr>
            </w:pPr>
            <w:r w:rsidRPr="00293F64">
              <w:rPr>
                <w:lang w:val="en-US" w:eastAsia="ru-RU"/>
              </w:rPr>
              <w:t>460,0000</w:t>
            </w:r>
          </w:p>
        </w:tc>
      </w:tr>
      <w:tr w:rsidR="0073171C" w:rsidRPr="00FF2A34" w14:paraId="514E190F"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7CC93E00" w14:textId="77777777" w:rsidR="0073171C" w:rsidRPr="00FF2A34" w:rsidRDefault="0073171C" w:rsidP="002405AB">
            <w:pPr>
              <w:autoSpaceDE w:val="0"/>
              <w:autoSpaceDN w:val="0"/>
              <w:rPr>
                <w:lang w:val="en-US" w:eastAsia="ru-RU"/>
              </w:rPr>
            </w:pPr>
            <w:r w:rsidRPr="00FF2A34">
              <w:rPr>
                <w:lang w:val="en-US" w:eastAsia="ru-RU"/>
              </w:rPr>
              <w:t>49</w:t>
            </w:r>
          </w:p>
        </w:tc>
        <w:tc>
          <w:tcPr>
            <w:tcW w:w="1701" w:type="dxa"/>
            <w:tcBorders>
              <w:top w:val="single" w:sz="4" w:space="0" w:color="auto"/>
              <w:bottom w:val="single" w:sz="4" w:space="0" w:color="auto"/>
            </w:tcBorders>
          </w:tcPr>
          <w:p w14:paraId="4F5C6EC0"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28119331" w14:textId="77777777" w:rsidR="0073171C" w:rsidRPr="00293F64" w:rsidRDefault="0073171C" w:rsidP="002405AB">
            <w:pPr>
              <w:autoSpaceDE w:val="0"/>
              <w:autoSpaceDN w:val="0"/>
              <w:rPr>
                <w:lang w:val="en-US" w:eastAsia="ru-RU"/>
              </w:rPr>
            </w:pPr>
            <w:r w:rsidRPr="00293F64">
              <w:rPr>
                <w:lang w:val="en-US" w:eastAsia="ru-RU"/>
              </w:rPr>
              <w:t>Modul RJ-45 AMP, Krone (Модуль RJ-45 AMP, Krone)</w:t>
            </w:r>
          </w:p>
        </w:tc>
        <w:tc>
          <w:tcPr>
            <w:tcW w:w="1418" w:type="dxa"/>
            <w:tcBorders>
              <w:top w:val="single" w:sz="4" w:space="0" w:color="auto"/>
              <w:bottom w:val="single" w:sz="4" w:space="0" w:color="auto"/>
            </w:tcBorders>
            <w:vAlign w:val="center"/>
          </w:tcPr>
          <w:p w14:paraId="454897AA"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0CEF3EEF" w14:textId="77777777" w:rsidR="0073171C" w:rsidRPr="00293F64" w:rsidRDefault="0073171C" w:rsidP="002405AB">
            <w:pPr>
              <w:autoSpaceDE w:val="0"/>
              <w:autoSpaceDN w:val="0"/>
              <w:jc w:val="center"/>
              <w:rPr>
                <w:lang w:val="en-US" w:eastAsia="ru-RU"/>
              </w:rPr>
            </w:pPr>
            <w:r w:rsidRPr="00293F64">
              <w:rPr>
                <w:lang w:val="en-US" w:eastAsia="ru-RU"/>
              </w:rPr>
              <w:t>230,0000</w:t>
            </w:r>
          </w:p>
        </w:tc>
      </w:tr>
      <w:tr w:rsidR="0073171C" w:rsidRPr="00FF2A34" w14:paraId="71C97831"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C24442B" w14:textId="77777777" w:rsidR="0073171C" w:rsidRPr="00FF2A34" w:rsidRDefault="0073171C" w:rsidP="002405AB">
            <w:pPr>
              <w:autoSpaceDE w:val="0"/>
              <w:autoSpaceDN w:val="0"/>
              <w:rPr>
                <w:lang w:val="en-US" w:eastAsia="ru-RU"/>
              </w:rPr>
            </w:pPr>
            <w:r w:rsidRPr="00FF2A34">
              <w:rPr>
                <w:lang w:val="en-US" w:eastAsia="ru-RU"/>
              </w:rPr>
              <w:t>50</w:t>
            </w:r>
          </w:p>
        </w:tc>
        <w:tc>
          <w:tcPr>
            <w:tcW w:w="1701" w:type="dxa"/>
            <w:tcBorders>
              <w:top w:val="single" w:sz="4" w:space="0" w:color="auto"/>
              <w:bottom w:val="single" w:sz="4" w:space="0" w:color="auto"/>
            </w:tcBorders>
          </w:tcPr>
          <w:p w14:paraId="5657F8CA"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07F04F0E" w14:textId="77777777" w:rsidR="0073171C" w:rsidRPr="00293F64" w:rsidRDefault="0073171C" w:rsidP="002405AB">
            <w:pPr>
              <w:autoSpaceDE w:val="0"/>
              <w:autoSpaceDN w:val="0"/>
              <w:rPr>
                <w:lang w:val="en-US" w:eastAsia="ru-RU"/>
              </w:rPr>
            </w:pPr>
            <w:r w:rsidRPr="00293F64">
              <w:rPr>
                <w:lang w:val="en-US" w:eastAsia="ru-RU"/>
              </w:rPr>
              <w:t>Cablu utp cat 5e (Кабель UTP cat.5е)</w:t>
            </w:r>
          </w:p>
        </w:tc>
        <w:tc>
          <w:tcPr>
            <w:tcW w:w="1418" w:type="dxa"/>
            <w:tcBorders>
              <w:top w:val="single" w:sz="4" w:space="0" w:color="auto"/>
              <w:bottom w:val="single" w:sz="4" w:space="0" w:color="auto"/>
            </w:tcBorders>
            <w:vAlign w:val="center"/>
          </w:tcPr>
          <w:p w14:paraId="29156E41"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363386DC" w14:textId="77777777" w:rsidR="0073171C" w:rsidRPr="00293F64" w:rsidRDefault="0073171C" w:rsidP="002405AB">
            <w:pPr>
              <w:autoSpaceDE w:val="0"/>
              <w:autoSpaceDN w:val="0"/>
              <w:jc w:val="center"/>
              <w:rPr>
                <w:lang w:val="en-US" w:eastAsia="ru-RU"/>
              </w:rPr>
            </w:pPr>
            <w:r w:rsidRPr="00293F64">
              <w:rPr>
                <w:lang w:val="en-US" w:eastAsia="ru-RU"/>
              </w:rPr>
              <w:t>10 065,0000</w:t>
            </w:r>
          </w:p>
        </w:tc>
      </w:tr>
      <w:tr w:rsidR="0073171C" w:rsidRPr="00FF2A34" w14:paraId="3C0EFA0F"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914DA93" w14:textId="77777777" w:rsidR="0073171C" w:rsidRPr="00FF2A34" w:rsidRDefault="0073171C" w:rsidP="002405AB">
            <w:pPr>
              <w:autoSpaceDE w:val="0"/>
              <w:autoSpaceDN w:val="0"/>
              <w:rPr>
                <w:lang w:val="en-US" w:eastAsia="ru-RU"/>
              </w:rPr>
            </w:pPr>
            <w:r w:rsidRPr="00FF2A34">
              <w:rPr>
                <w:lang w:val="en-US" w:eastAsia="ru-RU"/>
              </w:rPr>
              <w:t>51</w:t>
            </w:r>
          </w:p>
        </w:tc>
        <w:tc>
          <w:tcPr>
            <w:tcW w:w="1701" w:type="dxa"/>
            <w:tcBorders>
              <w:top w:val="single" w:sz="4" w:space="0" w:color="auto"/>
              <w:bottom w:val="single" w:sz="4" w:space="0" w:color="auto"/>
            </w:tcBorders>
          </w:tcPr>
          <w:p w14:paraId="10120D1A"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1F8D4DCD" w14:textId="77777777" w:rsidR="0073171C" w:rsidRPr="00293F64" w:rsidRDefault="0073171C" w:rsidP="002405AB">
            <w:pPr>
              <w:autoSpaceDE w:val="0"/>
              <w:autoSpaceDN w:val="0"/>
              <w:rPr>
                <w:lang w:val="en-US" w:eastAsia="ru-RU"/>
              </w:rPr>
            </w:pPr>
            <w:r w:rsidRPr="00293F64">
              <w:rPr>
                <w:lang w:val="en-US" w:eastAsia="ru-RU"/>
              </w:rPr>
              <w:t>Cablu utp cat 5e patch (Патч-кабель utp cat 5e)</w:t>
            </w:r>
          </w:p>
        </w:tc>
        <w:tc>
          <w:tcPr>
            <w:tcW w:w="1418" w:type="dxa"/>
            <w:tcBorders>
              <w:top w:val="single" w:sz="4" w:space="0" w:color="auto"/>
              <w:bottom w:val="single" w:sz="4" w:space="0" w:color="auto"/>
            </w:tcBorders>
            <w:vAlign w:val="center"/>
          </w:tcPr>
          <w:p w14:paraId="0AEE8386"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7B385B2E" w14:textId="77777777" w:rsidR="0073171C" w:rsidRPr="00293F64" w:rsidRDefault="0073171C" w:rsidP="002405AB">
            <w:pPr>
              <w:autoSpaceDE w:val="0"/>
              <w:autoSpaceDN w:val="0"/>
              <w:jc w:val="center"/>
              <w:rPr>
                <w:lang w:val="en-US" w:eastAsia="ru-RU"/>
              </w:rPr>
            </w:pPr>
            <w:r w:rsidRPr="00293F64">
              <w:rPr>
                <w:lang w:val="en-US" w:eastAsia="ru-RU"/>
              </w:rPr>
              <w:t>1 035,0000</w:t>
            </w:r>
          </w:p>
        </w:tc>
      </w:tr>
      <w:tr w:rsidR="0073171C" w:rsidRPr="00FF2A34" w14:paraId="1514C9AC"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259BDF27" w14:textId="77777777" w:rsidR="0073171C" w:rsidRPr="00FF2A34" w:rsidRDefault="0073171C" w:rsidP="002405AB">
            <w:pPr>
              <w:autoSpaceDE w:val="0"/>
              <w:autoSpaceDN w:val="0"/>
              <w:rPr>
                <w:lang w:val="en-US" w:eastAsia="ru-RU"/>
              </w:rPr>
            </w:pPr>
            <w:r w:rsidRPr="00FF2A34">
              <w:rPr>
                <w:lang w:val="en-US" w:eastAsia="ru-RU"/>
              </w:rPr>
              <w:t>52</w:t>
            </w:r>
          </w:p>
        </w:tc>
        <w:tc>
          <w:tcPr>
            <w:tcW w:w="1701" w:type="dxa"/>
            <w:tcBorders>
              <w:top w:val="single" w:sz="4" w:space="0" w:color="auto"/>
              <w:bottom w:val="single" w:sz="4" w:space="0" w:color="auto"/>
            </w:tcBorders>
          </w:tcPr>
          <w:p w14:paraId="67CC9C81"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2F9CE9B0" w14:textId="77777777" w:rsidR="0073171C" w:rsidRPr="00293F64" w:rsidRDefault="0073171C" w:rsidP="002405AB">
            <w:pPr>
              <w:autoSpaceDE w:val="0"/>
              <w:autoSpaceDN w:val="0"/>
              <w:rPr>
                <w:lang w:val="en-US" w:eastAsia="ru-RU"/>
              </w:rPr>
            </w:pPr>
            <w:r w:rsidRPr="00293F64">
              <w:rPr>
                <w:lang w:val="en-US" w:eastAsia="ru-RU"/>
              </w:rPr>
              <w:t xml:space="preserve">Patch-panel 48-porturi </w:t>
            </w:r>
          </w:p>
        </w:tc>
        <w:tc>
          <w:tcPr>
            <w:tcW w:w="1418" w:type="dxa"/>
            <w:tcBorders>
              <w:top w:val="single" w:sz="4" w:space="0" w:color="auto"/>
              <w:bottom w:val="single" w:sz="4" w:space="0" w:color="auto"/>
            </w:tcBorders>
            <w:vAlign w:val="center"/>
          </w:tcPr>
          <w:p w14:paraId="31BDE333"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5CC1E255" w14:textId="77777777" w:rsidR="0073171C" w:rsidRPr="00293F64" w:rsidRDefault="0073171C" w:rsidP="002405AB">
            <w:pPr>
              <w:autoSpaceDE w:val="0"/>
              <w:autoSpaceDN w:val="0"/>
              <w:jc w:val="center"/>
              <w:rPr>
                <w:lang w:val="en-US" w:eastAsia="ru-RU"/>
              </w:rPr>
            </w:pPr>
            <w:r w:rsidRPr="00293F64">
              <w:rPr>
                <w:lang w:val="en-US" w:eastAsia="ru-RU"/>
              </w:rPr>
              <w:t>5,0000</w:t>
            </w:r>
          </w:p>
        </w:tc>
      </w:tr>
      <w:tr w:rsidR="0073171C" w:rsidRPr="00FF2A34" w14:paraId="6E9243C3"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59898973" w14:textId="77777777" w:rsidR="0073171C" w:rsidRPr="00FF2A34" w:rsidRDefault="0073171C" w:rsidP="002405AB">
            <w:pPr>
              <w:autoSpaceDE w:val="0"/>
              <w:autoSpaceDN w:val="0"/>
              <w:rPr>
                <w:lang w:val="en-US" w:eastAsia="ru-RU"/>
              </w:rPr>
            </w:pPr>
            <w:r w:rsidRPr="00FF2A34">
              <w:rPr>
                <w:lang w:val="en-US" w:eastAsia="ru-RU"/>
              </w:rPr>
              <w:t>53</w:t>
            </w:r>
          </w:p>
        </w:tc>
        <w:tc>
          <w:tcPr>
            <w:tcW w:w="1701" w:type="dxa"/>
            <w:tcBorders>
              <w:top w:val="single" w:sz="4" w:space="0" w:color="auto"/>
              <w:bottom w:val="single" w:sz="4" w:space="0" w:color="auto"/>
            </w:tcBorders>
          </w:tcPr>
          <w:p w14:paraId="0C6AE2F0" w14:textId="77777777" w:rsidR="0073171C" w:rsidRPr="00293F64" w:rsidRDefault="0073171C" w:rsidP="002405AB">
            <w:pPr>
              <w:autoSpaceDE w:val="0"/>
              <w:autoSpaceDN w:val="0"/>
              <w:rPr>
                <w:lang w:val="en-US" w:eastAsia="ru-RU"/>
              </w:rPr>
            </w:pPr>
            <w:r w:rsidRPr="00293F64">
              <w:rPr>
                <w:lang w:val="en-US" w:eastAsia="ru-RU"/>
              </w:rPr>
              <w:t>Preț de piață</w:t>
            </w:r>
          </w:p>
          <w:p w14:paraId="7B90C2B6"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7B8AC2CA" w14:textId="77777777" w:rsidR="0073171C" w:rsidRPr="00293F64" w:rsidRDefault="0073171C" w:rsidP="002405AB">
            <w:pPr>
              <w:autoSpaceDE w:val="0"/>
              <w:autoSpaceDN w:val="0"/>
              <w:rPr>
                <w:lang w:val="en-US" w:eastAsia="ru-RU"/>
              </w:rPr>
            </w:pPr>
            <w:r w:rsidRPr="00293F64">
              <w:rPr>
                <w:lang w:val="en-US" w:eastAsia="ru-RU"/>
              </w:rPr>
              <w:t>Panou de distribuție pentru 54 module metalic de tip aparent  (Электрический распредетительный щит на 54 модуля)</w:t>
            </w:r>
          </w:p>
        </w:tc>
        <w:tc>
          <w:tcPr>
            <w:tcW w:w="1418" w:type="dxa"/>
            <w:tcBorders>
              <w:top w:val="single" w:sz="4" w:space="0" w:color="auto"/>
              <w:bottom w:val="single" w:sz="4" w:space="0" w:color="auto"/>
            </w:tcBorders>
            <w:vAlign w:val="center"/>
          </w:tcPr>
          <w:p w14:paraId="155FB732"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1403BDBA" w14:textId="77777777" w:rsidR="0073171C" w:rsidRPr="00293F64" w:rsidRDefault="0073171C" w:rsidP="002405AB">
            <w:pPr>
              <w:autoSpaceDE w:val="0"/>
              <w:autoSpaceDN w:val="0"/>
              <w:jc w:val="center"/>
              <w:rPr>
                <w:lang w:val="en-US" w:eastAsia="ru-RU"/>
              </w:rPr>
            </w:pPr>
            <w:r w:rsidRPr="00293F64">
              <w:rPr>
                <w:lang w:val="en-US" w:eastAsia="ru-RU"/>
              </w:rPr>
              <w:t>1,0000</w:t>
            </w:r>
          </w:p>
        </w:tc>
      </w:tr>
      <w:tr w:rsidR="0073171C" w:rsidRPr="00FF2A34" w14:paraId="00CF5B9F"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7C3E7CB5" w14:textId="77777777" w:rsidR="0073171C" w:rsidRPr="00FF2A34" w:rsidRDefault="0073171C" w:rsidP="002405AB">
            <w:pPr>
              <w:autoSpaceDE w:val="0"/>
              <w:autoSpaceDN w:val="0"/>
              <w:rPr>
                <w:lang w:val="en-US" w:eastAsia="ru-RU"/>
              </w:rPr>
            </w:pPr>
            <w:r w:rsidRPr="00FF2A34">
              <w:rPr>
                <w:lang w:val="en-US" w:eastAsia="ru-RU"/>
              </w:rPr>
              <w:t>54</w:t>
            </w:r>
          </w:p>
        </w:tc>
        <w:tc>
          <w:tcPr>
            <w:tcW w:w="1701" w:type="dxa"/>
            <w:tcBorders>
              <w:top w:val="single" w:sz="4" w:space="0" w:color="auto"/>
              <w:bottom w:val="single" w:sz="4" w:space="0" w:color="auto"/>
            </w:tcBorders>
          </w:tcPr>
          <w:p w14:paraId="0443291D" w14:textId="77777777" w:rsidR="0073171C" w:rsidRPr="00293F64" w:rsidRDefault="0073171C" w:rsidP="002405AB">
            <w:pPr>
              <w:autoSpaceDE w:val="0"/>
              <w:autoSpaceDN w:val="0"/>
              <w:rPr>
                <w:lang w:val="en-US" w:eastAsia="ru-RU"/>
              </w:rPr>
            </w:pPr>
            <w:r w:rsidRPr="00293F64">
              <w:rPr>
                <w:lang w:val="en-US" w:eastAsia="ru-RU"/>
              </w:rPr>
              <w:t>Preț de piață</w:t>
            </w:r>
          </w:p>
          <w:p w14:paraId="1F8CECAB"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7C601942" w14:textId="77777777" w:rsidR="0073171C" w:rsidRPr="00293F64" w:rsidRDefault="0073171C" w:rsidP="002405AB">
            <w:pPr>
              <w:autoSpaceDE w:val="0"/>
              <w:autoSpaceDN w:val="0"/>
              <w:rPr>
                <w:lang w:val="en-US" w:eastAsia="ru-RU"/>
              </w:rPr>
            </w:pPr>
            <w:r w:rsidRPr="00293F64">
              <w:rPr>
                <w:lang w:val="en-US" w:eastAsia="ru-RU"/>
              </w:rPr>
              <w:t>Întrerupător de sarcină BH-32 3P 100A 400V (Выключатель нагрузки ВН-32)</w:t>
            </w:r>
          </w:p>
        </w:tc>
        <w:tc>
          <w:tcPr>
            <w:tcW w:w="1418" w:type="dxa"/>
            <w:tcBorders>
              <w:top w:val="single" w:sz="4" w:space="0" w:color="auto"/>
              <w:bottom w:val="single" w:sz="4" w:space="0" w:color="auto"/>
            </w:tcBorders>
            <w:vAlign w:val="center"/>
          </w:tcPr>
          <w:p w14:paraId="0DB60193"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1A671CFA" w14:textId="77777777" w:rsidR="0073171C" w:rsidRPr="00293F64" w:rsidRDefault="0073171C" w:rsidP="002405AB">
            <w:pPr>
              <w:autoSpaceDE w:val="0"/>
              <w:autoSpaceDN w:val="0"/>
              <w:jc w:val="center"/>
              <w:rPr>
                <w:lang w:val="en-US" w:eastAsia="ru-RU"/>
              </w:rPr>
            </w:pPr>
            <w:r w:rsidRPr="00293F64">
              <w:rPr>
                <w:lang w:val="en-US" w:eastAsia="ru-RU"/>
              </w:rPr>
              <w:t>1,0000</w:t>
            </w:r>
          </w:p>
        </w:tc>
      </w:tr>
      <w:tr w:rsidR="0073171C" w:rsidRPr="00FF2A34" w14:paraId="3696B084"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2DFA8A1A" w14:textId="77777777" w:rsidR="0073171C" w:rsidRPr="00FF2A34" w:rsidRDefault="0073171C" w:rsidP="002405AB">
            <w:pPr>
              <w:autoSpaceDE w:val="0"/>
              <w:autoSpaceDN w:val="0"/>
              <w:rPr>
                <w:lang w:val="en-US" w:eastAsia="ru-RU"/>
              </w:rPr>
            </w:pPr>
            <w:r w:rsidRPr="00FF2A34">
              <w:rPr>
                <w:lang w:val="en-US" w:eastAsia="ru-RU"/>
              </w:rPr>
              <w:t>55</w:t>
            </w:r>
          </w:p>
        </w:tc>
        <w:tc>
          <w:tcPr>
            <w:tcW w:w="1701" w:type="dxa"/>
            <w:tcBorders>
              <w:top w:val="single" w:sz="4" w:space="0" w:color="auto"/>
              <w:bottom w:val="single" w:sz="4" w:space="0" w:color="auto"/>
            </w:tcBorders>
          </w:tcPr>
          <w:p w14:paraId="7F90C8C8" w14:textId="77777777" w:rsidR="0073171C" w:rsidRPr="00293F64" w:rsidRDefault="0073171C" w:rsidP="002405AB">
            <w:pPr>
              <w:autoSpaceDE w:val="0"/>
              <w:autoSpaceDN w:val="0"/>
              <w:rPr>
                <w:lang w:val="en-US" w:eastAsia="ru-RU"/>
              </w:rPr>
            </w:pPr>
            <w:r w:rsidRPr="00293F64">
              <w:rPr>
                <w:lang w:val="en-US" w:eastAsia="ru-RU"/>
              </w:rPr>
              <w:t>Preț de piață</w:t>
            </w:r>
          </w:p>
          <w:p w14:paraId="707394FB" w14:textId="77777777" w:rsidR="0073171C" w:rsidRPr="00293F64" w:rsidRDefault="0073171C" w:rsidP="002405AB">
            <w:pPr>
              <w:autoSpaceDE w:val="0"/>
              <w:autoSpaceDN w:val="0"/>
              <w:rPr>
                <w:lang w:val="en-US" w:eastAsia="ru-RU"/>
              </w:rPr>
            </w:pPr>
          </w:p>
        </w:tc>
        <w:tc>
          <w:tcPr>
            <w:tcW w:w="4536" w:type="dxa"/>
            <w:tcBorders>
              <w:top w:val="single" w:sz="4" w:space="0" w:color="auto"/>
              <w:bottom w:val="single" w:sz="4" w:space="0" w:color="auto"/>
            </w:tcBorders>
          </w:tcPr>
          <w:p w14:paraId="1D274E35" w14:textId="77777777" w:rsidR="0073171C" w:rsidRPr="00293F64" w:rsidRDefault="0073171C" w:rsidP="002405AB">
            <w:pPr>
              <w:autoSpaceDE w:val="0"/>
              <w:autoSpaceDN w:val="0"/>
              <w:rPr>
                <w:lang w:eastAsia="ru-RU"/>
              </w:rPr>
            </w:pPr>
            <w:r w:rsidRPr="00293F64">
              <w:rPr>
                <w:lang w:eastAsia="ru-RU"/>
              </w:rPr>
              <w:t>Î</w:t>
            </w:r>
            <w:r w:rsidRPr="00293F64">
              <w:rPr>
                <w:lang w:val="en-US" w:eastAsia="ru-RU"/>
              </w:rPr>
              <w:t>ntrerup</w:t>
            </w:r>
            <w:r w:rsidRPr="00293F64">
              <w:rPr>
                <w:lang w:eastAsia="ru-RU"/>
              </w:rPr>
              <w:t>ă</w:t>
            </w:r>
            <w:r w:rsidRPr="00293F64">
              <w:rPr>
                <w:lang w:val="en-US" w:eastAsia="ru-RU"/>
              </w:rPr>
              <w:t>tor</w:t>
            </w:r>
            <w:r w:rsidRPr="00293F64">
              <w:rPr>
                <w:lang w:eastAsia="ru-RU"/>
              </w:rPr>
              <w:t xml:space="preserve"> </w:t>
            </w:r>
            <w:r w:rsidRPr="00293F64">
              <w:rPr>
                <w:lang w:val="en-US" w:eastAsia="ru-RU"/>
              </w:rPr>
              <w:t>automat</w:t>
            </w:r>
            <w:r w:rsidRPr="00293F64">
              <w:rPr>
                <w:lang w:eastAsia="ru-RU"/>
              </w:rPr>
              <w:t xml:space="preserve"> </w:t>
            </w:r>
            <w:r w:rsidRPr="00293F64">
              <w:rPr>
                <w:lang w:val="en-US" w:eastAsia="ru-RU"/>
              </w:rPr>
              <w:t>VA</w:t>
            </w:r>
            <w:r w:rsidRPr="00293F64">
              <w:rPr>
                <w:lang w:eastAsia="ru-RU"/>
              </w:rPr>
              <w:t>47-100 3</w:t>
            </w:r>
            <w:r w:rsidRPr="00293F64">
              <w:rPr>
                <w:lang w:val="en-US" w:eastAsia="ru-RU"/>
              </w:rPr>
              <w:t>P</w:t>
            </w:r>
            <w:r w:rsidRPr="00293F64">
              <w:rPr>
                <w:lang w:eastAsia="ru-RU"/>
              </w:rPr>
              <w:t xml:space="preserve"> 80</w:t>
            </w:r>
            <w:r w:rsidRPr="00293F64">
              <w:rPr>
                <w:lang w:val="en-US" w:eastAsia="ru-RU"/>
              </w:rPr>
              <w:t>A</w:t>
            </w:r>
            <w:r w:rsidRPr="00293F64">
              <w:rPr>
                <w:lang w:eastAsia="ru-RU"/>
              </w:rPr>
              <w:t xml:space="preserve"> 400 </w:t>
            </w:r>
            <w:r w:rsidRPr="00293F64">
              <w:rPr>
                <w:lang w:val="en-US" w:eastAsia="ru-RU"/>
              </w:rPr>
              <w:t>V</w:t>
            </w:r>
            <w:r w:rsidRPr="00293F64">
              <w:rPr>
                <w:lang w:eastAsia="ru-RU"/>
              </w:rPr>
              <w:t xml:space="preserve"> </w:t>
            </w:r>
            <w:r w:rsidRPr="00293F64">
              <w:rPr>
                <w:lang w:val="en-US" w:eastAsia="ru-RU"/>
              </w:rPr>
              <w:t>C</w:t>
            </w:r>
            <w:r w:rsidRPr="00293F64">
              <w:rPr>
                <w:lang w:eastAsia="ru-RU"/>
              </w:rPr>
              <w:t xml:space="preserve"> (Выключатель автоматический ВА47-100 3Р 80А 400 В С)</w:t>
            </w:r>
          </w:p>
        </w:tc>
        <w:tc>
          <w:tcPr>
            <w:tcW w:w="1418" w:type="dxa"/>
            <w:tcBorders>
              <w:top w:val="single" w:sz="4" w:space="0" w:color="auto"/>
              <w:bottom w:val="single" w:sz="4" w:space="0" w:color="auto"/>
            </w:tcBorders>
            <w:vAlign w:val="center"/>
          </w:tcPr>
          <w:p w14:paraId="07F005D3"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1E1C1678" w14:textId="77777777" w:rsidR="0073171C" w:rsidRPr="00293F64" w:rsidRDefault="0073171C" w:rsidP="002405AB">
            <w:pPr>
              <w:autoSpaceDE w:val="0"/>
              <w:autoSpaceDN w:val="0"/>
              <w:jc w:val="center"/>
              <w:rPr>
                <w:lang w:val="en-US" w:eastAsia="ru-RU"/>
              </w:rPr>
            </w:pPr>
            <w:r w:rsidRPr="00293F64">
              <w:rPr>
                <w:lang w:val="en-US" w:eastAsia="ru-RU"/>
              </w:rPr>
              <w:t>1,0000</w:t>
            </w:r>
          </w:p>
        </w:tc>
      </w:tr>
      <w:tr w:rsidR="0073171C" w:rsidRPr="00FF2A34" w14:paraId="4D3D161C"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4DFE9743" w14:textId="77777777" w:rsidR="0073171C" w:rsidRPr="00FF2A34" w:rsidRDefault="0073171C" w:rsidP="002405AB">
            <w:pPr>
              <w:autoSpaceDE w:val="0"/>
              <w:autoSpaceDN w:val="0"/>
              <w:rPr>
                <w:lang w:val="en-US" w:eastAsia="ru-RU"/>
              </w:rPr>
            </w:pPr>
            <w:r w:rsidRPr="00FF2A34">
              <w:rPr>
                <w:lang w:val="en-US" w:eastAsia="ru-RU"/>
              </w:rPr>
              <w:lastRenderedPageBreak/>
              <w:t>56</w:t>
            </w:r>
          </w:p>
        </w:tc>
        <w:tc>
          <w:tcPr>
            <w:tcW w:w="1701" w:type="dxa"/>
            <w:tcBorders>
              <w:top w:val="single" w:sz="4" w:space="0" w:color="auto"/>
              <w:bottom w:val="single" w:sz="4" w:space="0" w:color="auto"/>
            </w:tcBorders>
          </w:tcPr>
          <w:p w14:paraId="3AFDC0FA"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33E11648" w14:textId="77777777" w:rsidR="0073171C" w:rsidRPr="00293F64" w:rsidRDefault="0073171C" w:rsidP="002405AB">
            <w:pPr>
              <w:autoSpaceDE w:val="0"/>
              <w:autoSpaceDN w:val="0"/>
              <w:rPr>
                <w:lang w:val="en-US" w:eastAsia="ru-RU"/>
              </w:rPr>
            </w:pPr>
            <w:r w:rsidRPr="00293F64">
              <w:rPr>
                <w:lang w:val="en-US" w:eastAsia="ru-RU"/>
              </w:rPr>
              <w:t>Întrerupător automat diferențial ABDT32 C16A 30mA (Выключатель нагрузки C16А )</w:t>
            </w:r>
          </w:p>
        </w:tc>
        <w:tc>
          <w:tcPr>
            <w:tcW w:w="1418" w:type="dxa"/>
            <w:tcBorders>
              <w:top w:val="single" w:sz="4" w:space="0" w:color="auto"/>
              <w:bottom w:val="single" w:sz="4" w:space="0" w:color="auto"/>
            </w:tcBorders>
            <w:vAlign w:val="center"/>
          </w:tcPr>
          <w:p w14:paraId="5D208B5E"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448F6C5D" w14:textId="77777777" w:rsidR="0073171C" w:rsidRPr="00293F64" w:rsidRDefault="0073171C" w:rsidP="002405AB">
            <w:pPr>
              <w:autoSpaceDE w:val="0"/>
              <w:autoSpaceDN w:val="0"/>
              <w:jc w:val="center"/>
              <w:rPr>
                <w:lang w:val="en-US" w:eastAsia="ru-RU"/>
              </w:rPr>
            </w:pPr>
            <w:r w:rsidRPr="00293F64">
              <w:rPr>
                <w:lang w:val="en-US" w:eastAsia="ru-RU"/>
              </w:rPr>
              <w:t>23,0000</w:t>
            </w:r>
          </w:p>
        </w:tc>
      </w:tr>
      <w:tr w:rsidR="0073171C" w:rsidRPr="00FF2A34" w14:paraId="7D5296CB"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3B860059" w14:textId="77777777" w:rsidR="0073171C" w:rsidRPr="00FF2A34" w:rsidRDefault="0073171C" w:rsidP="002405AB">
            <w:pPr>
              <w:autoSpaceDE w:val="0"/>
              <w:autoSpaceDN w:val="0"/>
              <w:rPr>
                <w:lang w:val="en-US" w:eastAsia="ru-RU"/>
              </w:rPr>
            </w:pPr>
            <w:r w:rsidRPr="00FF2A34">
              <w:rPr>
                <w:lang w:val="en-US" w:eastAsia="ru-RU"/>
              </w:rPr>
              <w:t>57</w:t>
            </w:r>
          </w:p>
        </w:tc>
        <w:tc>
          <w:tcPr>
            <w:tcW w:w="1701" w:type="dxa"/>
            <w:tcBorders>
              <w:top w:val="single" w:sz="4" w:space="0" w:color="auto"/>
              <w:bottom w:val="single" w:sz="4" w:space="0" w:color="auto"/>
            </w:tcBorders>
          </w:tcPr>
          <w:p w14:paraId="1EC81772"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7D384455" w14:textId="77777777" w:rsidR="0073171C" w:rsidRPr="00293F64" w:rsidRDefault="0073171C" w:rsidP="002405AB">
            <w:pPr>
              <w:autoSpaceDE w:val="0"/>
              <w:autoSpaceDN w:val="0"/>
              <w:rPr>
                <w:lang w:val="en-US" w:eastAsia="ru-RU"/>
              </w:rPr>
            </w:pPr>
            <w:r w:rsidRPr="00293F64">
              <w:rPr>
                <w:lang w:val="en-US" w:eastAsia="ru-RU"/>
              </w:rPr>
              <w:t>Întrerupător automat diferențial ABDT32 C10A 30mA (Выключатель нагрузки C10A)</w:t>
            </w:r>
          </w:p>
        </w:tc>
        <w:tc>
          <w:tcPr>
            <w:tcW w:w="1418" w:type="dxa"/>
            <w:tcBorders>
              <w:top w:val="single" w:sz="4" w:space="0" w:color="auto"/>
              <w:bottom w:val="single" w:sz="4" w:space="0" w:color="auto"/>
            </w:tcBorders>
            <w:vAlign w:val="center"/>
          </w:tcPr>
          <w:p w14:paraId="72A25B80"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599D299F" w14:textId="77777777" w:rsidR="0073171C" w:rsidRPr="00293F64" w:rsidRDefault="0073171C" w:rsidP="002405AB">
            <w:pPr>
              <w:autoSpaceDE w:val="0"/>
              <w:autoSpaceDN w:val="0"/>
              <w:jc w:val="center"/>
              <w:rPr>
                <w:lang w:val="en-US" w:eastAsia="ru-RU"/>
              </w:rPr>
            </w:pPr>
            <w:r w:rsidRPr="00293F64">
              <w:rPr>
                <w:lang w:val="en-US" w:eastAsia="ru-RU"/>
              </w:rPr>
              <w:t>1,0000</w:t>
            </w:r>
          </w:p>
        </w:tc>
      </w:tr>
      <w:tr w:rsidR="0073171C" w:rsidRPr="00FF2A34" w14:paraId="5BCE30AC"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646FE85F" w14:textId="77777777" w:rsidR="0073171C" w:rsidRPr="00FF2A34" w:rsidRDefault="0073171C" w:rsidP="002405AB">
            <w:pPr>
              <w:autoSpaceDE w:val="0"/>
              <w:autoSpaceDN w:val="0"/>
              <w:rPr>
                <w:lang w:val="en-US" w:eastAsia="ru-RU"/>
              </w:rPr>
            </w:pPr>
            <w:r w:rsidRPr="00FF2A34">
              <w:rPr>
                <w:lang w:val="en-US" w:eastAsia="ru-RU"/>
              </w:rPr>
              <w:t>58</w:t>
            </w:r>
          </w:p>
        </w:tc>
        <w:tc>
          <w:tcPr>
            <w:tcW w:w="1701" w:type="dxa"/>
            <w:tcBorders>
              <w:top w:val="single" w:sz="4" w:space="0" w:color="auto"/>
              <w:bottom w:val="single" w:sz="4" w:space="0" w:color="auto"/>
            </w:tcBorders>
          </w:tcPr>
          <w:p w14:paraId="343283D1"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10F7B3B5" w14:textId="77777777" w:rsidR="0073171C" w:rsidRPr="00293F64" w:rsidRDefault="0073171C" w:rsidP="002405AB">
            <w:pPr>
              <w:autoSpaceDE w:val="0"/>
              <w:autoSpaceDN w:val="0"/>
              <w:rPr>
                <w:lang w:val="en-US" w:eastAsia="ru-RU"/>
              </w:rPr>
            </w:pPr>
            <w:r w:rsidRPr="00293F64">
              <w:rPr>
                <w:lang w:val="en-US" w:eastAsia="ru-RU"/>
              </w:rPr>
              <w:t xml:space="preserve">Cablu electric din cupru cu secțiunea 3x2.5 (Кабель электрический ВВГнГ 3х2.5) </w:t>
            </w:r>
          </w:p>
        </w:tc>
        <w:tc>
          <w:tcPr>
            <w:tcW w:w="1418" w:type="dxa"/>
            <w:tcBorders>
              <w:top w:val="single" w:sz="4" w:space="0" w:color="auto"/>
              <w:bottom w:val="single" w:sz="4" w:space="0" w:color="auto"/>
            </w:tcBorders>
            <w:vAlign w:val="center"/>
          </w:tcPr>
          <w:p w14:paraId="09B5E4E0"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221A08BE" w14:textId="77777777" w:rsidR="0073171C" w:rsidRPr="00293F64" w:rsidRDefault="0073171C" w:rsidP="002405AB">
            <w:pPr>
              <w:autoSpaceDE w:val="0"/>
              <w:autoSpaceDN w:val="0"/>
              <w:jc w:val="center"/>
              <w:rPr>
                <w:lang w:val="en-US" w:eastAsia="ru-RU"/>
              </w:rPr>
            </w:pPr>
            <w:r w:rsidRPr="00293F64">
              <w:rPr>
                <w:lang w:val="en-US" w:eastAsia="ru-RU"/>
              </w:rPr>
              <w:t>1 300,0000</w:t>
            </w:r>
          </w:p>
        </w:tc>
      </w:tr>
      <w:tr w:rsidR="0073171C" w:rsidRPr="00FF2A34" w14:paraId="009542D3"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102E138C" w14:textId="77777777" w:rsidR="0073171C" w:rsidRPr="00FF2A34" w:rsidRDefault="0073171C" w:rsidP="002405AB">
            <w:pPr>
              <w:autoSpaceDE w:val="0"/>
              <w:autoSpaceDN w:val="0"/>
              <w:rPr>
                <w:lang w:val="en-US" w:eastAsia="ru-RU"/>
              </w:rPr>
            </w:pPr>
            <w:r w:rsidRPr="00FF2A34">
              <w:rPr>
                <w:lang w:val="en-US" w:eastAsia="ru-RU"/>
              </w:rPr>
              <w:t>59</w:t>
            </w:r>
          </w:p>
        </w:tc>
        <w:tc>
          <w:tcPr>
            <w:tcW w:w="1701" w:type="dxa"/>
            <w:tcBorders>
              <w:top w:val="single" w:sz="4" w:space="0" w:color="auto"/>
              <w:bottom w:val="single" w:sz="4" w:space="0" w:color="auto"/>
            </w:tcBorders>
          </w:tcPr>
          <w:p w14:paraId="52B0AC43"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5ECD6E57" w14:textId="77777777" w:rsidR="0073171C" w:rsidRPr="00293F64" w:rsidRDefault="0073171C" w:rsidP="002405AB">
            <w:pPr>
              <w:autoSpaceDE w:val="0"/>
              <w:autoSpaceDN w:val="0"/>
              <w:rPr>
                <w:lang w:val="en-US" w:eastAsia="ru-RU"/>
              </w:rPr>
            </w:pPr>
            <w:r w:rsidRPr="00293F64">
              <w:rPr>
                <w:lang w:val="en-US" w:eastAsia="ru-RU"/>
              </w:rPr>
              <w:t>Cablu VVGng electric din cupru cu secțiunea 5x35 (Кабель электрический ВВГнГ 5х35)</w:t>
            </w:r>
          </w:p>
        </w:tc>
        <w:tc>
          <w:tcPr>
            <w:tcW w:w="1418" w:type="dxa"/>
            <w:tcBorders>
              <w:top w:val="single" w:sz="4" w:space="0" w:color="auto"/>
              <w:bottom w:val="single" w:sz="4" w:space="0" w:color="auto"/>
            </w:tcBorders>
            <w:vAlign w:val="center"/>
          </w:tcPr>
          <w:p w14:paraId="0A0EDDF2" w14:textId="77777777" w:rsidR="0073171C" w:rsidRPr="00293F64" w:rsidRDefault="0073171C" w:rsidP="002405AB">
            <w:pPr>
              <w:autoSpaceDE w:val="0"/>
              <w:autoSpaceDN w:val="0"/>
              <w:jc w:val="center"/>
              <w:rPr>
                <w:lang w:val="en-US" w:eastAsia="ru-RU"/>
              </w:rPr>
            </w:pPr>
            <w:r w:rsidRPr="00293F64">
              <w:rPr>
                <w:lang w:val="en-US" w:eastAsia="ru-RU"/>
              </w:rPr>
              <w:t>m</w:t>
            </w:r>
          </w:p>
        </w:tc>
        <w:tc>
          <w:tcPr>
            <w:tcW w:w="1276" w:type="dxa"/>
            <w:tcBorders>
              <w:top w:val="single" w:sz="4" w:space="0" w:color="auto"/>
              <w:bottom w:val="single" w:sz="4" w:space="0" w:color="auto"/>
            </w:tcBorders>
            <w:vAlign w:val="center"/>
          </w:tcPr>
          <w:p w14:paraId="77653453" w14:textId="77777777" w:rsidR="0073171C" w:rsidRPr="00293F64" w:rsidRDefault="0073171C" w:rsidP="002405AB">
            <w:pPr>
              <w:autoSpaceDE w:val="0"/>
              <w:autoSpaceDN w:val="0"/>
              <w:jc w:val="center"/>
              <w:rPr>
                <w:lang w:val="en-US" w:eastAsia="ru-RU"/>
              </w:rPr>
            </w:pPr>
            <w:r w:rsidRPr="00293F64">
              <w:rPr>
                <w:lang w:val="en-US" w:eastAsia="ru-RU"/>
              </w:rPr>
              <w:t>70,0000</w:t>
            </w:r>
          </w:p>
        </w:tc>
      </w:tr>
      <w:tr w:rsidR="0073171C" w:rsidRPr="00FF2A34" w14:paraId="17D67D04" w14:textId="77777777" w:rsidTr="0004216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14:paraId="79315710" w14:textId="77777777" w:rsidR="0073171C" w:rsidRPr="00FF2A34" w:rsidRDefault="0073171C" w:rsidP="002405AB">
            <w:pPr>
              <w:autoSpaceDE w:val="0"/>
              <w:autoSpaceDN w:val="0"/>
              <w:rPr>
                <w:lang w:val="en-US" w:eastAsia="ru-RU"/>
              </w:rPr>
            </w:pPr>
            <w:r w:rsidRPr="00FF2A34">
              <w:rPr>
                <w:lang w:val="en-US" w:eastAsia="ru-RU"/>
              </w:rPr>
              <w:t>60</w:t>
            </w:r>
          </w:p>
        </w:tc>
        <w:tc>
          <w:tcPr>
            <w:tcW w:w="1701" w:type="dxa"/>
            <w:tcBorders>
              <w:top w:val="single" w:sz="4" w:space="0" w:color="auto"/>
              <w:bottom w:val="single" w:sz="4" w:space="0" w:color="auto"/>
            </w:tcBorders>
          </w:tcPr>
          <w:p w14:paraId="74E60CC7" w14:textId="77777777" w:rsidR="0073171C" w:rsidRPr="00293F64" w:rsidRDefault="0073171C" w:rsidP="002405AB">
            <w:pPr>
              <w:autoSpaceDE w:val="0"/>
              <w:autoSpaceDN w:val="0"/>
              <w:rPr>
                <w:lang w:val="en-US" w:eastAsia="ru-RU"/>
              </w:rPr>
            </w:pPr>
            <w:r w:rsidRPr="00293F64">
              <w:rPr>
                <w:lang w:val="en-US" w:eastAsia="ru-RU"/>
              </w:rPr>
              <w:t>Preț de piață</w:t>
            </w:r>
          </w:p>
        </w:tc>
        <w:tc>
          <w:tcPr>
            <w:tcW w:w="4536" w:type="dxa"/>
            <w:tcBorders>
              <w:top w:val="single" w:sz="4" w:space="0" w:color="auto"/>
              <w:bottom w:val="single" w:sz="4" w:space="0" w:color="auto"/>
            </w:tcBorders>
          </w:tcPr>
          <w:p w14:paraId="38851F5C" w14:textId="77777777" w:rsidR="0073171C" w:rsidRPr="00293F64" w:rsidRDefault="0073171C" w:rsidP="002405AB">
            <w:pPr>
              <w:autoSpaceDE w:val="0"/>
              <w:autoSpaceDN w:val="0"/>
              <w:rPr>
                <w:lang w:eastAsia="ru-RU"/>
              </w:rPr>
            </w:pPr>
            <w:r w:rsidRPr="00293F64">
              <w:rPr>
                <w:lang w:val="en-US" w:eastAsia="ru-RU"/>
              </w:rPr>
              <w:t>Priz</w:t>
            </w:r>
            <w:r w:rsidRPr="00293F64">
              <w:rPr>
                <w:lang w:eastAsia="ru-RU"/>
              </w:rPr>
              <w:t xml:space="preserve">ă </w:t>
            </w:r>
            <w:r w:rsidRPr="00293F64">
              <w:rPr>
                <w:lang w:val="en-US" w:eastAsia="ru-RU"/>
              </w:rPr>
              <w:t>electric</w:t>
            </w:r>
            <w:r w:rsidRPr="00293F64">
              <w:rPr>
                <w:lang w:eastAsia="ru-RU"/>
              </w:rPr>
              <w:t>ă 220</w:t>
            </w:r>
            <w:r w:rsidRPr="00293F64">
              <w:rPr>
                <w:lang w:val="en-US" w:eastAsia="ru-RU"/>
              </w:rPr>
              <w:t>V</w:t>
            </w:r>
            <w:r w:rsidRPr="00293F64">
              <w:rPr>
                <w:lang w:eastAsia="ru-RU"/>
              </w:rPr>
              <w:t xml:space="preserve"> (Розетка электирическая 220</w:t>
            </w:r>
            <w:r w:rsidRPr="00293F64">
              <w:rPr>
                <w:lang w:val="en-US" w:eastAsia="ru-RU"/>
              </w:rPr>
              <w:t>v</w:t>
            </w:r>
            <w:r w:rsidRPr="00293F64">
              <w:rPr>
                <w:lang w:eastAsia="ru-RU"/>
              </w:rPr>
              <w:t>)</w:t>
            </w:r>
          </w:p>
        </w:tc>
        <w:tc>
          <w:tcPr>
            <w:tcW w:w="1418" w:type="dxa"/>
            <w:tcBorders>
              <w:top w:val="single" w:sz="4" w:space="0" w:color="auto"/>
              <w:bottom w:val="single" w:sz="4" w:space="0" w:color="auto"/>
            </w:tcBorders>
            <w:vAlign w:val="center"/>
          </w:tcPr>
          <w:p w14:paraId="6610EA01" w14:textId="77777777" w:rsidR="0073171C" w:rsidRPr="00293F64" w:rsidRDefault="0073171C" w:rsidP="002405AB">
            <w:pPr>
              <w:autoSpaceDE w:val="0"/>
              <w:autoSpaceDN w:val="0"/>
              <w:jc w:val="center"/>
              <w:rPr>
                <w:lang w:val="en-US" w:eastAsia="ru-RU"/>
              </w:rPr>
            </w:pPr>
            <w:r w:rsidRPr="00293F64">
              <w:rPr>
                <w:lang w:val="en-US" w:eastAsia="ru-RU"/>
              </w:rPr>
              <w:t>buc</w:t>
            </w:r>
          </w:p>
        </w:tc>
        <w:tc>
          <w:tcPr>
            <w:tcW w:w="1276" w:type="dxa"/>
            <w:tcBorders>
              <w:top w:val="single" w:sz="4" w:space="0" w:color="auto"/>
              <w:bottom w:val="single" w:sz="4" w:space="0" w:color="auto"/>
            </w:tcBorders>
            <w:vAlign w:val="center"/>
          </w:tcPr>
          <w:p w14:paraId="31EE238C" w14:textId="77777777" w:rsidR="0073171C" w:rsidRPr="00293F64" w:rsidRDefault="0073171C" w:rsidP="002405AB">
            <w:pPr>
              <w:autoSpaceDE w:val="0"/>
              <w:autoSpaceDN w:val="0"/>
              <w:jc w:val="center"/>
              <w:rPr>
                <w:lang w:val="en-US" w:eastAsia="ru-RU"/>
              </w:rPr>
            </w:pPr>
            <w:r w:rsidRPr="00293F64">
              <w:rPr>
                <w:lang w:val="en-US" w:eastAsia="ru-RU"/>
              </w:rPr>
              <w:t>345,0000</w:t>
            </w:r>
          </w:p>
        </w:tc>
      </w:tr>
    </w:tbl>
    <w:p w14:paraId="3E0F50D9" w14:textId="77777777" w:rsidR="0073171C" w:rsidRPr="00BB500F" w:rsidRDefault="0073171C" w:rsidP="0073171C">
      <w:pPr>
        <w:autoSpaceDE w:val="0"/>
        <w:autoSpaceDN w:val="0"/>
        <w:rPr>
          <w:color w:val="FF0000"/>
          <w:sz w:val="2"/>
          <w:szCs w:val="2"/>
          <w:lang w:val="en-US" w:eastAsia="ru-RU"/>
        </w:rPr>
      </w:pPr>
    </w:p>
    <w:p w14:paraId="2D6CAF2D" w14:textId="690687AE" w:rsidR="003A4B17" w:rsidRDefault="0003591A" w:rsidP="009E2657">
      <w:pPr>
        <w:tabs>
          <w:tab w:val="left" w:pos="567"/>
        </w:tabs>
        <w:jc w:val="both"/>
      </w:pPr>
      <w:r w:rsidRPr="00FF430B">
        <w:t> </w:t>
      </w:r>
    </w:p>
    <w:p w14:paraId="44605003" w14:textId="6F6512E3" w:rsidR="00850DBC" w:rsidRPr="00FF430B" w:rsidRDefault="0003591A" w:rsidP="003A4B17">
      <w:pPr>
        <w:tabs>
          <w:tab w:val="left" w:pos="567"/>
        </w:tabs>
        <w:jc w:val="both"/>
      </w:pPr>
      <w:r w:rsidRPr="00FF430B">
        <w:t> </w:t>
      </w:r>
      <w:r w:rsidRPr="00FF430B">
        <w:rPr>
          <w:bCs/>
        </w:rPr>
        <w:t>Data</w:t>
      </w:r>
      <w:r w:rsidR="0019071C" w:rsidRPr="00FF430B">
        <w:rPr>
          <w:bCs/>
        </w:rPr>
        <w:t xml:space="preserve"> </w:t>
      </w:r>
      <w:r w:rsidRPr="00FF430B">
        <w:t>„____"__________________</w:t>
      </w:r>
      <w:r w:rsidR="003A4B17">
        <w:t xml:space="preserve">                                    </w:t>
      </w:r>
      <w:r w:rsidRPr="00FF430B">
        <w:t xml:space="preserve">     ____________________________  </w:t>
      </w:r>
    </w:p>
    <w:p w14:paraId="3DEA5BA8" w14:textId="2E05C66F" w:rsidR="00850DBC" w:rsidRPr="00EF3D50" w:rsidRDefault="00EF3D50" w:rsidP="00EF3D50">
      <w:pPr>
        <w:pStyle w:val="a8"/>
        <w:tabs>
          <w:tab w:val="left" w:pos="567"/>
        </w:tabs>
        <w:jc w:val="center"/>
        <w:rPr>
          <w:rFonts w:ascii="Times New Roman" w:hAnsi="Times New Roman"/>
          <w:sz w:val="20"/>
        </w:rPr>
      </w:pPr>
      <w:r>
        <w:rPr>
          <w:rFonts w:ascii="Times New Roman" w:hAnsi="Times New Roman"/>
          <w:sz w:val="20"/>
        </w:rPr>
        <w:t xml:space="preserve">                                                                                                                              </w:t>
      </w:r>
      <w:r w:rsidR="0003591A" w:rsidRPr="00EF3D50">
        <w:rPr>
          <w:rFonts w:ascii="Times New Roman" w:hAnsi="Times New Roman"/>
          <w:sz w:val="20"/>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Pr="00EF3D50" w:rsidRDefault="00AA7E9A" w:rsidP="00EF3D50">
      <w:pPr>
        <w:pStyle w:val="a8"/>
        <w:tabs>
          <w:tab w:val="left" w:pos="567"/>
        </w:tabs>
        <w:jc w:val="both"/>
        <w:rPr>
          <w:rFonts w:ascii="Times New Roman" w:hAnsi="Times New Roman"/>
          <w:i/>
          <w:sz w:val="20"/>
        </w:rPr>
      </w:pPr>
      <w:r w:rsidRPr="00EF3D50">
        <w:rPr>
          <w:rFonts w:ascii="Times New Roman" w:hAnsi="Times New Roman"/>
          <w:i/>
          <w:sz w:val="20"/>
        </w:rPr>
        <w:t xml:space="preserve">Notă: Autoritatea contractantă trebuie să atașeze la caietul de sarcini, Formularul de deviz nr. 1 – </w:t>
      </w:r>
      <w:r w:rsidR="006D4EE2" w:rsidRPr="00EF3D50">
        <w:rPr>
          <w:rFonts w:ascii="Times New Roman" w:hAnsi="Times New Roman"/>
          <w:i/>
          <w:sz w:val="20"/>
        </w:rPr>
        <w:t>L</w:t>
      </w:r>
      <w:r w:rsidRPr="00EF3D50">
        <w:rPr>
          <w:rFonts w:ascii="Times New Roman" w:hAnsi="Times New Roman"/>
          <w:i/>
          <w:sz w:val="20"/>
        </w:rPr>
        <w:t>ista cu cantitățile de lucrări, descifrat</w:t>
      </w:r>
      <w:r w:rsidR="0019071C" w:rsidRPr="00EF3D50">
        <w:rPr>
          <w:rFonts w:ascii="Times New Roman" w:hAnsi="Times New Roman"/>
          <w:i/>
          <w:sz w:val="20"/>
        </w:rPr>
        <w:t xml:space="preserve"> </w:t>
      </w:r>
      <w:r w:rsidR="00BA63BB" w:rsidRPr="00EF3D50">
        <w:rPr>
          <w:rFonts w:ascii="Times New Roman" w:hAnsi="Times New Roman"/>
          <w:i/>
          <w:sz w:val="20"/>
        </w:rPr>
        <w:t>(publicarea descifrată a consumului de resurse aferent fiecărei norme de deviz).</w:t>
      </w:r>
    </w:p>
    <w:sectPr w:rsidR="00AA7E9A" w:rsidRPr="00EF3D50" w:rsidSect="00343964">
      <w:footerReference w:type="default" r:id="rId8"/>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92F9A" w14:textId="77777777" w:rsidR="00CF5CB7" w:rsidRDefault="00CF5CB7" w:rsidP="00A20ACF">
      <w:r>
        <w:separator/>
      </w:r>
    </w:p>
  </w:endnote>
  <w:endnote w:type="continuationSeparator" w:id="0">
    <w:p w14:paraId="1C2AEC8E" w14:textId="77777777" w:rsidR="00CF5CB7" w:rsidRDefault="00CF5C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6F6CFFE1" w:rsidR="002405AB" w:rsidRDefault="002405AB">
        <w:pPr>
          <w:pStyle w:val="a4"/>
          <w:jc w:val="right"/>
        </w:pPr>
        <w:r>
          <w:fldChar w:fldCharType="begin"/>
        </w:r>
        <w:r>
          <w:instrText xml:space="preserve"> PAGE   \* MERGEFORMAT </w:instrText>
        </w:r>
        <w:r>
          <w:fldChar w:fldCharType="separate"/>
        </w:r>
        <w:r w:rsidR="004F0117">
          <w:t>16</w:t>
        </w:r>
        <w:r>
          <w:fldChar w:fldCharType="end"/>
        </w:r>
      </w:p>
    </w:sdtContent>
  </w:sdt>
  <w:p w14:paraId="075618FA" w14:textId="77777777" w:rsidR="002405AB" w:rsidRDefault="002405A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A07D0" w14:textId="77777777" w:rsidR="00CF5CB7" w:rsidRDefault="00CF5CB7" w:rsidP="00A20ACF">
      <w:r>
        <w:separator/>
      </w:r>
    </w:p>
  </w:footnote>
  <w:footnote w:type="continuationSeparator" w:id="0">
    <w:p w14:paraId="0D399C5C" w14:textId="77777777" w:rsidR="00CF5CB7" w:rsidRDefault="00CF5C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8146783">
    <w:abstractNumId w:val="19"/>
  </w:num>
  <w:num w:numId="2" w16cid:durableId="320426163">
    <w:abstractNumId w:val="23"/>
  </w:num>
  <w:num w:numId="3" w16cid:durableId="992830976">
    <w:abstractNumId w:val="16"/>
  </w:num>
  <w:num w:numId="4" w16cid:durableId="808322146">
    <w:abstractNumId w:val="15"/>
  </w:num>
  <w:num w:numId="5" w16cid:durableId="731930095">
    <w:abstractNumId w:val="8"/>
  </w:num>
  <w:num w:numId="6" w16cid:durableId="468713871">
    <w:abstractNumId w:val="6"/>
  </w:num>
  <w:num w:numId="7" w16cid:durableId="194655502">
    <w:abstractNumId w:val="14"/>
  </w:num>
  <w:num w:numId="8" w16cid:durableId="96027202">
    <w:abstractNumId w:val="7"/>
  </w:num>
  <w:num w:numId="9" w16cid:durableId="632248625">
    <w:abstractNumId w:val="10"/>
  </w:num>
  <w:num w:numId="10" w16cid:durableId="58094992">
    <w:abstractNumId w:val="11"/>
  </w:num>
  <w:num w:numId="11" w16cid:durableId="1662393627">
    <w:abstractNumId w:val="21"/>
  </w:num>
  <w:num w:numId="12" w16cid:durableId="1926835502">
    <w:abstractNumId w:val="13"/>
  </w:num>
  <w:num w:numId="13" w16cid:durableId="399064363">
    <w:abstractNumId w:val="5"/>
  </w:num>
  <w:num w:numId="14" w16cid:durableId="903875515">
    <w:abstractNumId w:val="12"/>
  </w:num>
  <w:num w:numId="15" w16cid:durableId="27799977">
    <w:abstractNumId w:val="17"/>
  </w:num>
  <w:num w:numId="16" w16cid:durableId="2362694">
    <w:abstractNumId w:val="9"/>
  </w:num>
  <w:num w:numId="17" w16cid:durableId="2056539659">
    <w:abstractNumId w:val="3"/>
  </w:num>
  <w:num w:numId="18" w16cid:durableId="224142120">
    <w:abstractNumId w:val="0"/>
  </w:num>
  <w:num w:numId="19" w16cid:durableId="824587499">
    <w:abstractNumId w:val="2"/>
  </w:num>
  <w:num w:numId="20" w16cid:durableId="483350557">
    <w:abstractNumId w:val="4"/>
  </w:num>
  <w:num w:numId="21" w16cid:durableId="180290799">
    <w:abstractNumId w:val="1"/>
  </w:num>
  <w:num w:numId="22" w16cid:durableId="565604713">
    <w:abstractNumId w:val="20"/>
  </w:num>
  <w:num w:numId="23" w16cid:durableId="1629241249">
    <w:abstractNumId w:val="22"/>
  </w:num>
  <w:num w:numId="24" w16cid:durableId="235016681">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204"/>
    <w:rsid w:val="000047F9"/>
    <w:rsid w:val="00005268"/>
    <w:rsid w:val="000061F8"/>
    <w:rsid w:val="00006D6D"/>
    <w:rsid w:val="00007454"/>
    <w:rsid w:val="00007B4F"/>
    <w:rsid w:val="00007E80"/>
    <w:rsid w:val="0001066E"/>
    <w:rsid w:val="00010CE7"/>
    <w:rsid w:val="00011320"/>
    <w:rsid w:val="00011759"/>
    <w:rsid w:val="00014AD3"/>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216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9D"/>
    <w:rsid w:val="000B479C"/>
    <w:rsid w:val="000B4CB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5AB"/>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2F6F50"/>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54"/>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2DA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DED"/>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117"/>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1F8D"/>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069"/>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8DA"/>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2BE9"/>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171C"/>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74C"/>
    <w:rsid w:val="00785E49"/>
    <w:rsid w:val="00792182"/>
    <w:rsid w:val="0079357E"/>
    <w:rsid w:val="007939DD"/>
    <w:rsid w:val="0079540A"/>
    <w:rsid w:val="0079597E"/>
    <w:rsid w:val="007959BF"/>
    <w:rsid w:val="007A1DFA"/>
    <w:rsid w:val="007A2F41"/>
    <w:rsid w:val="007A3336"/>
    <w:rsid w:val="007A3B63"/>
    <w:rsid w:val="007A3EAB"/>
    <w:rsid w:val="007A410B"/>
    <w:rsid w:val="007A4749"/>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5A4"/>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130D"/>
    <w:rsid w:val="00A72406"/>
    <w:rsid w:val="00A75527"/>
    <w:rsid w:val="00A75BAB"/>
    <w:rsid w:val="00A763EB"/>
    <w:rsid w:val="00A76B48"/>
    <w:rsid w:val="00A770B0"/>
    <w:rsid w:val="00A773B5"/>
    <w:rsid w:val="00A77463"/>
    <w:rsid w:val="00A77C4F"/>
    <w:rsid w:val="00A81267"/>
    <w:rsid w:val="00A82778"/>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246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2D4"/>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5CB7"/>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AB1"/>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F5AE4CC-46F1-48AA-B823-E01F209A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31407291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D22BF-3CD8-48E1-810B-9CC3ED47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4322</Words>
  <Characters>24636</Characters>
  <Application>Microsoft Office Word</Application>
  <DocSecurity>0</DocSecurity>
  <Lines>205</Lines>
  <Paragraphs>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3</cp:revision>
  <cp:lastPrinted>2023-05-04T09:15:00Z</cp:lastPrinted>
  <dcterms:created xsi:type="dcterms:W3CDTF">2023-05-02T06:21:00Z</dcterms:created>
  <dcterms:modified xsi:type="dcterms:W3CDTF">2023-05-04T09:15:00Z</dcterms:modified>
</cp:coreProperties>
</file>