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C36A1">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C36A1">
      <w:pPr>
        <w:pStyle w:val="a"/>
        <w:numPr>
          <w:ilvl w:val="0"/>
          <w:numId w:val="22"/>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C36A1">
      <w:pPr>
        <w:pStyle w:val="a"/>
        <w:numPr>
          <w:ilvl w:val="0"/>
          <w:numId w:val="22"/>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C36A1">
      <w:pPr>
        <w:pStyle w:val="a"/>
        <w:numPr>
          <w:ilvl w:val="0"/>
          <w:numId w:val="22"/>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C36A1">
      <w:pPr>
        <w:pStyle w:val="a"/>
        <w:numPr>
          <w:ilvl w:val="0"/>
          <w:numId w:val="22"/>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C36A1">
      <w:pPr>
        <w:pStyle w:val="a"/>
        <w:numPr>
          <w:ilvl w:val="0"/>
          <w:numId w:val="22"/>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C36A1">
      <w:pPr>
        <w:pStyle w:val="a"/>
        <w:numPr>
          <w:ilvl w:val="0"/>
          <w:numId w:val="22"/>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C36A1">
      <w:pPr>
        <w:pStyle w:val="a"/>
        <w:numPr>
          <w:ilvl w:val="0"/>
          <w:numId w:val="22"/>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C36A1">
      <w:pPr>
        <w:pStyle w:val="a"/>
        <w:numPr>
          <w:ilvl w:val="0"/>
          <w:numId w:val="22"/>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C36A1">
      <w:pPr>
        <w:pStyle w:val="a"/>
        <w:numPr>
          <w:ilvl w:val="0"/>
          <w:numId w:val="22"/>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C36A1">
      <w:pPr>
        <w:pStyle w:val="a"/>
        <w:numPr>
          <w:ilvl w:val="0"/>
          <w:numId w:val="22"/>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C36A1">
      <w:pPr>
        <w:pStyle w:val="a"/>
        <w:numPr>
          <w:ilvl w:val="0"/>
          <w:numId w:val="22"/>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C36A1">
      <w:pPr>
        <w:pStyle w:val="a"/>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C36A1">
      <w:pPr>
        <w:pStyle w:val="a"/>
        <w:numPr>
          <w:ilvl w:val="0"/>
          <w:numId w:val="22"/>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C36A1">
      <w:pPr>
        <w:pStyle w:val="a"/>
        <w:numPr>
          <w:ilvl w:val="0"/>
          <w:numId w:val="22"/>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C36A1">
      <w:pPr>
        <w:pStyle w:val="a"/>
        <w:numPr>
          <w:ilvl w:val="0"/>
          <w:numId w:val="22"/>
        </w:numPr>
        <w:tabs>
          <w:tab w:val="clear" w:pos="1134"/>
          <w:tab w:val="left" w:pos="-284"/>
          <w:tab w:val="left" w:pos="426"/>
        </w:tabs>
        <w:ind w:left="-284" w:firstLine="284"/>
      </w:pPr>
      <w:r w:rsidRPr="00FF430B">
        <w:lastRenderedPageBreak/>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C36A1">
      <w:pPr>
        <w:pStyle w:val="a"/>
        <w:numPr>
          <w:ilvl w:val="0"/>
          <w:numId w:val="22"/>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C36A1">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C36A1">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C36A1">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C36A1">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C36A1">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D53701" w:rsidP="00EC36A1">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C36A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C36A1">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C36A1">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C36A1">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C36A1">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C36A1">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lastRenderedPageBreak/>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C36A1">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C36A1">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C36A1">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C36A1">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C36A1">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w:t>
      </w:r>
      <w:r w:rsidR="007167E4" w:rsidRPr="00FF430B">
        <w:lastRenderedPageBreak/>
        <w:t>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lastRenderedPageBreak/>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 xml:space="preserve">sfăşurate în mai multe </w:t>
      </w:r>
      <w:r w:rsidR="00E53234" w:rsidRPr="00FF430B">
        <w:lastRenderedPageBreak/>
        <w:t>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0C0F78" w:rsidRDefault="000E4D7D" w:rsidP="009F1E2C">
      <w:pPr>
        <w:pStyle w:val="af3"/>
        <w:shd w:val="clear" w:color="auto" w:fill="FFFFFF"/>
        <w:tabs>
          <w:tab w:val="left" w:pos="-284"/>
        </w:tabs>
        <w:ind w:left="-284" w:firstLine="284"/>
        <w:rPr>
          <w:color w:val="000000" w:themeColor="text1"/>
          <w:lang w:val="en-US" w:eastAsia="it-IT"/>
        </w:rPr>
      </w:pPr>
      <w:r w:rsidRPr="000C0F78">
        <w:rPr>
          <w:b/>
          <w:color w:val="000000" w:themeColor="text1"/>
          <w:lang w:val="en-US"/>
        </w:rPr>
        <w:t>9</w:t>
      </w:r>
      <w:r w:rsidR="0024699C" w:rsidRPr="000C0F78">
        <w:rPr>
          <w:b/>
          <w:color w:val="000000" w:themeColor="text1"/>
          <w:lang w:val="en-US"/>
        </w:rPr>
        <w:t>8</w:t>
      </w:r>
      <w:r w:rsidR="00B00190" w:rsidRPr="000C0F78">
        <w:rPr>
          <w:b/>
          <w:color w:val="000000" w:themeColor="text1"/>
          <w:lang w:val="en-US"/>
        </w:rPr>
        <w:t xml:space="preserve">. </w:t>
      </w:r>
      <w:r w:rsidR="009C11B3" w:rsidRPr="000C0F78">
        <w:rPr>
          <w:b/>
          <w:color w:val="000000" w:themeColor="text1"/>
          <w:lang w:val="en-US"/>
        </w:rPr>
        <w:t xml:space="preserve"> </w:t>
      </w:r>
      <w:proofErr w:type="spellStart"/>
      <w:r w:rsidR="00B00190" w:rsidRPr="000C0F78">
        <w:rPr>
          <w:color w:val="000000" w:themeColor="text1"/>
          <w:lang w:val="en-US" w:eastAsia="it-IT"/>
        </w:rPr>
        <w:t>Garanția</w:t>
      </w:r>
      <w:proofErr w:type="spellEnd"/>
      <w:r w:rsidR="00B00190" w:rsidRPr="000C0F78">
        <w:rPr>
          <w:color w:val="000000" w:themeColor="text1"/>
          <w:lang w:val="en-US" w:eastAsia="it-IT"/>
        </w:rPr>
        <w:t xml:space="preserve"> de </w:t>
      </w:r>
      <w:proofErr w:type="spellStart"/>
      <w:r w:rsidR="00B00190" w:rsidRPr="000C0F78">
        <w:rPr>
          <w:color w:val="000000" w:themeColor="text1"/>
          <w:lang w:val="en-US" w:eastAsia="it-IT"/>
        </w:rPr>
        <w:t>bună</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execuție</w:t>
      </w:r>
      <w:proofErr w:type="spellEnd"/>
      <w:r w:rsidR="00B00190" w:rsidRPr="000C0F78">
        <w:rPr>
          <w:color w:val="000000" w:themeColor="text1"/>
          <w:lang w:val="en-US" w:eastAsia="it-IT"/>
        </w:rPr>
        <w:t xml:space="preserve"> a </w:t>
      </w:r>
      <w:proofErr w:type="spellStart"/>
      <w:r w:rsidR="00B00190" w:rsidRPr="000C0F78">
        <w:rPr>
          <w:color w:val="000000" w:themeColor="text1"/>
          <w:lang w:val="en-US" w:eastAsia="it-IT"/>
        </w:rPr>
        <w:t>contractului</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dacă</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părțile</w:t>
      </w:r>
      <w:proofErr w:type="spellEnd"/>
      <w:r w:rsidR="00B00190" w:rsidRPr="000C0F78">
        <w:rPr>
          <w:color w:val="000000" w:themeColor="text1"/>
          <w:lang w:val="en-US" w:eastAsia="it-IT"/>
        </w:rPr>
        <w:t xml:space="preserve"> </w:t>
      </w:r>
      <w:proofErr w:type="spellStart"/>
      <w:r w:rsidR="00B00190" w:rsidRPr="000C0F78">
        <w:rPr>
          <w:color w:val="000000" w:themeColor="text1"/>
          <w:lang w:val="en-US" w:eastAsia="it-IT"/>
        </w:rPr>
        <w:t>agreează</w:t>
      </w:r>
      <w:proofErr w:type="spellEnd"/>
      <w:r w:rsidR="00B00190" w:rsidRPr="000C0F78">
        <w:rPr>
          <w:color w:val="000000" w:themeColor="text1"/>
          <w:lang w:val="en-US" w:eastAsia="it-IT"/>
        </w:rPr>
        <w:t xml:space="preserve">, se </w:t>
      </w:r>
      <w:proofErr w:type="spellStart"/>
      <w:r w:rsidR="00B00190" w:rsidRPr="000C0F78">
        <w:rPr>
          <w:color w:val="000000" w:themeColor="text1"/>
          <w:lang w:val="en-US" w:eastAsia="it-IT"/>
        </w:rPr>
        <w:t>constituie</w:t>
      </w:r>
      <w:proofErr w:type="spellEnd"/>
      <w:r w:rsidR="00B00190" w:rsidRPr="000C0F78">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1C5166BF"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9DF6129" w14:textId="099F4F71" w:rsidR="00BB2F77" w:rsidRDefault="00BB2F77" w:rsidP="00006D6D">
      <w:pPr>
        <w:tabs>
          <w:tab w:val="left" w:pos="284"/>
          <w:tab w:val="left" w:pos="426"/>
          <w:tab w:val="decimal" w:pos="8364"/>
        </w:tabs>
        <w:spacing w:after="120" w:line="276" w:lineRule="auto"/>
        <w:ind w:left="-284" w:right="-142" w:firstLine="284"/>
        <w:jc w:val="both"/>
        <w:rPr>
          <w:bCs/>
          <w:color w:val="000000"/>
        </w:rPr>
      </w:pPr>
    </w:p>
    <w:p w14:paraId="5A5C6B83" w14:textId="77777777" w:rsidR="00CD2AF8" w:rsidRDefault="00CD2AF8" w:rsidP="00CD2AF8">
      <w:pPr>
        <w:spacing w:before="120"/>
        <w:jc w:val="center"/>
        <w:outlineLvl w:val="0"/>
        <w:rPr>
          <w:sz w:val="20"/>
          <w:szCs w:val="20"/>
          <w:lang w:eastAsia="ru-RU"/>
        </w:rPr>
      </w:pPr>
      <w:r>
        <w:rPr>
          <w:b/>
          <w:sz w:val="28"/>
          <w:szCs w:val="28"/>
          <w:lang w:eastAsia="ru-RU"/>
        </w:rPr>
        <w:t>ANUNȚ DE PARTICIPARE</w:t>
      </w:r>
    </w:p>
    <w:p w14:paraId="26955CFA" w14:textId="77777777" w:rsidR="00CD2AF8" w:rsidRPr="00BF0500" w:rsidRDefault="00CD2AF8" w:rsidP="00CD2AF8">
      <w:pPr>
        <w:ind w:right="567"/>
        <w:rPr>
          <w:b/>
          <w:u w:val="single"/>
          <w:lang w:val="en-US"/>
        </w:rPr>
      </w:pPr>
      <w:r w:rsidRPr="00232752">
        <w:rPr>
          <w:b/>
          <w:lang w:eastAsia="ru-RU"/>
        </w:rPr>
        <w:t xml:space="preserve">privind </w:t>
      </w:r>
      <w:bookmarkStart w:id="45" w:name="_Hlk160101005"/>
      <w:r w:rsidRPr="00232752">
        <w:rPr>
          <w:b/>
          <w:u w:val="single"/>
          <w:lang w:eastAsia="ru-RU"/>
        </w:rPr>
        <w:t xml:space="preserve">achiziționarea </w:t>
      </w:r>
      <w:bookmarkEnd w:id="45"/>
      <w:r w:rsidRPr="00232752">
        <w:rPr>
          <w:b/>
          <w:u w:val="single"/>
        </w:rPr>
        <w:t xml:space="preserve"> </w:t>
      </w:r>
      <w:r w:rsidRPr="00BF0500">
        <w:rPr>
          <w:b/>
          <w:u w:val="single"/>
        </w:rPr>
        <w:t xml:space="preserve">lucrărilor de </w:t>
      </w:r>
      <w:r>
        <w:rPr>
          <w:b/>
          <w:u w:val="single"/>
        </w:rPr>
        <w:t>î</w:t>
      </w:r>
      <w:r w:rsidRPr="00BF0500">
        <w:rPr>
          <w:b/>
          <w:u w:val="single"/>
        </w:rPr>
        <w:t>ntre</w:t>
      </w:r>
      <w:r>
        <w:rPr>
          <w:b/>
          <w:u w:val="single"/>
        </w:rPr>
        <w:t>ț</w:t>
      </w:r>
      <w:r w:rsidRPr="00BF0500">
        <w:rPr>
          <w:b/>
          <w:u w:val="single"/>
        </w:rPr>
        <w:t>inere periodic</w:t>
      </w:r>
      <w:r>
        <w:rPr>
          <w:b/>
          <w:u w:val="single"/>
        </w:rPr>
        <w:t>ă</w:t>
      </w:r>
      <w:r w:rsidRPr="00BF0500">
        <w:rPr>
          <w:b/>
          <w:u w:val="single"/>
        </w:rPr>
        <w:t xml:space="preserve"> a str</w:t>
      </w:r>
      <w:r>
        <w:rPr>
          <w:b/>
          <w:u w:val="single"/>
        </w:rPr>
        <w:t>ă</w:t>
      </w:r>
      <w:r w:rsidRPr="00BF0500">
        <w:rPr>
          <w:b/>
          <w:u w:val="single"/>
        </w:rPr>
        <w:t>zii Capitanul Iepure din sat.</w:t>
      </w:r>
      <w:r>
        <w:rPr>
          <w:b/>
          <w:u w:val="single"/>
        </w:rPr>
        <w:t xml:space="preserve"> </w:t>
      </w:r>
      <w:r w:rsidRPr="00BF0500">
        <w:rPr>
          <w:b/>
          <w:u w:val="single"/>
        </w:rPr>
        <w:t>Cosauti, r-nul Soroca</w:t>
      </w:r>
    </w:p>
    <w:p w14:paraId="4B1CBB3C" w14:textId="77777777" w:rsidR="00CD2AF8" w:rsidRPr="00232752" w:rsidRDefault="00CD2AF8" w:rsidP="00CD2AF8">
      <w:pPr>
        <w:tabs>
          <w:tab w:val="left" w:pos="284"/>
          <w:tab w:val="right" w:pos="9531"/>
        </w:tabs>
        <w:spacing w:before="120"/>
        <w:rPr>
          <w:b/>
          <w:lang w:val="en-US"/>
        </w:rPr>
      </w:pPr>
    </w:p>
    <w:p w14:paraId="2847D386" w14:textId="77777777" w:rsidR="00CD2AF8" w:rsidRPr="00232752" w:rsidRDefault="00CD2AF8" w:rsidP="00CD2AF8">
      <w:pPr>
        <w:shd w:val="clear" w:color="auto" w:fill="FFFFFF" w:themeFill="background1"/>
        <w:spacing w:before="120"/>
        <w:rPr>
          <w:b/>
          <w:lang w:eastAsia="ru-RU"/>
        </w:rPr>
      </w:pPr>
      <w:r w:rsidRPr="00232752">
        <w:rPr>
          <w:b/>
          <w:lang w:val="en-US"/>
        </w:rPr>
        <w:t>prin procedura de achiziție: Cererea Ofertelor de Prețuri</w:t>
      </w:r>
    </w:p>
    <w:p w14:paraId="668A96A4" w14:textId="77777777" w:rsidR="00CD2AF8" w:rsidRPr="00232752" w:rsidRDefault="00CD2AF8" w:rsidP="00CD2AF8">
      <w:pPr>
        <w:tabs>
          <w:tab w:val="left" w:pos="284"/>
          <w:tab w:val="right" w:pos="9531"/>
        </w:tabs>
        <w:spacing w:before="120"/>
        <w:rPr>
          <w:b/>
          <w:highlight w:val="yellow"/>
        </w:rPr>
      </w:pPr>
      <w:r w:rsidRPr="00232752">
        <w:rPr>
          <w:b/>
          <w:highlight w:val="yellow"/>
        </w:rPr>
        <w:t xml:space="preserve">Procedura a fost inclusă în planul de achiziții publice a autorității contractante </w:t>
      </w:r>
    </w:p>
    <w:p w14:paraId="6DC1FF0C" w14:textId="77777777" w:rsidR="00CD2AF8" w:rsidRPr="00232752" w:rsidRDefault="00CD2AF8" w:rsidP="00CD2AF8">
      <w:pPr>
        <w:shd w:val="clear" w:color="auto" w:fill="FFFFFF"/>
        <w:tabs>
          <w:tab w:val="left" w:pos="284"/>
          <w:tab w:val="right" w:pos="426"/>
        </w:tabs>
        <w:spacing w:before="120"/>
        <w:jc w:val="both"/>
      </w:pPr>
      <w:r w:rsidRPr="00232752">
        <w:rPr>
          <w:b/>
        </w:rPr>
        <w:t xml:space="preserve">Da, </w:t>
      </w:r>
    </w:p>
    <w:p w14:paraId="466257A9" w14:textId="77777777" w:rsidR="00CD2AF8" w:rsidRPr="00232752" w:rsidRDefault="00CD2AF8" w:rsidP="00CD2AF8">
      <w:pPr>
        <w:numPr>
          <w:ilvl w:val="0"/>
          <w:numId w:val="29"/>
        </w:numPr>
        <w:tabs>
          <w:tab w:val="left" w:pos="284"/>
          <w:tab w:val="right" w:pos="9531"/>
        </w:tabs>
        <w:spacing w:before="120"/>
        <w:rPr>
          <w:b/>
          <w:lang w:val="en-US"/>
        </w:rPr>
      </w:pPr>
      <w:r w:rsidRPr="00232752">
        <w:rPr>
          <w:b/>
          <w:lang w:val="en-US"/>
        </w:rPr>
        <w:t xml:space="preserve">Denumirea autorității contractante: </w:t>
      </w:r>
      <w:r w:rsidRPr="00232752">
        <w:rPr>
          <w:b/>
        </w:rPr>
        <w:t xml:space="preserve">primăria </w:t>
      </w:r>
      <w:r w:rsidRPr="00232752">
        <w:rPr>
          <w:b/>
          <w:lang w:val="en-US"/>
        </w:rPr>
        <w:t xml:space="preserve"> com. Cosăuți, r. Soroca </w:t>
      </w:r>
    </w:p>
    <w:p w14:paraId="45C9C23D" w14:textId="77777777" w:rsidR="00CD2AF8" w:rsidRPr="00232752" w:rsidRDefault="00CD2AF8" w:rsidP="00CD2AF8">
      <w:pPr>
        <w:numPr>
          <w:ilvl w:val="0"/>
          <w:numId w:val="29"/>
        </w:numPr>
        <w:tabs>
          <w:tab w:val="left" w:pos="284"/>
          <w:tab w:val="right" w:pos="9531"/>
        </w:tabs>
        <w:spacing w:line="360" w:lineRule="auto"/>
        <w:rPr>
          <w:b/>
        </w:rPr>
      </w:pPr>
      <w:r w:rsidRPr="00232752">
        <w:rPr>
          <w:b/>
          <w:lang w:val="en-US"/>
        </w:rPr>
        <w:t xml:space="preserve">IDNO: </w:t>
      </w:r>
      <w:r w:rsidRPr="00232752">
        <w:rPr>
          <w:b/>
        </w:rPr>
        <w:t>1007601001592</w:t>
      </w:r>
    </w:p>
    <w:p w14:paraId="682D81D0" w14:textId="77777777" w:rsidR="00CD2AF8" w:rsidRPr="00232752" w:rsidRDefault="00CD2AF8" w:rsidP="00CD2AF8">
      <w:pPr>
        <w:numPr>
          <w:ilvl w:val="0"/>
          <w:numId w:val="29"/>
        </w:numPr>
        <w:tabs>
          <w:tab w:val="left" w:pos="284"/>
          <w:tab w:val="right" w:pos="9531"/>
        </w:tabs>
        <w:spacing w:before="120"/>
        <w:rPr>
          <w:b/>
          <w:lang w:val="en-US"/>
        </w:rPr>
      </w:pPr>
      <w:r w:rsidRPr="00232752">
        <w:rPr>
          <w:b/>
          <w:lang w:val="en-US"/>
        </w:rPr>
        <w:t xml:space="preserve">Adresa: </w:t>
      </w:r>
      <w:r w:rsidRPr="00232752">
        <w:rPr>
          <w:b/>
        </w:rPr>
        <w:t xml:space="preserve"> primăria </w:t>
      </w:r>
      <w:r w:rsidRPr="00232752">
        <w:rPr>
          <w:b/>
          <w:lang w:val="en-US"/>
        </w:rPr>
        <w:t xml:space="preserve"> com. Cosăuțir. Soroca</w:t>
      </w:r>
    </w:p>
    <w:p w14:paraId="34D9F8BB" w14:textId="77777777" w:rsidR="00CD2AF8" w:rsidRPr="00232752" w:rsidRDefault="00CD2AF8" w:rsidP="00CD2AF8">
      <w:pPr>
        <w:pStyle w:val="a"/>
        <w:numPr>
          <w:ilvl w:val="0"/>
          <w:numId w:val="29"/>
        </w:numPr>
        <w:tabs>
          <w:tab w:val="clear" w:pos="1134"/>
          <w:tab w:val="left" w:pos="720"/>
        </w:tabs>
        <w:suppressAutoHyphens/>
        <w:contextualSpacing/>
        <w:jc w:val="left"/>
      </w:pPr>
      <w:proofErr w:type="spellStart"/>
      <w:r w:rsidRPr="00A84BA6">
        <w:rPr>
          <w:b/>
        </w:rPr>
        <w:t>Numărul</w:t>
      </w:r>
      <w:proofErr w:type="spellEnd"/>
      <w:r w:rsidRPr="00A84BA6">
        <w:rPr>
          <w:b/>
        </w:rPr>
        <w:t xml:space="preserve"> de </w:t>
      </w:r>
      <w:proofErr w:type="spellStart"/>
      <w:r w:rsidRPr="00A84BA6">
        <w:rPr>
          <w:b/>
        </w:rPr>
        <w:t>telefon</w:t>
      </w:r>
      <w:proofErr w:type="spellEnd"/>
      <w:r w:rsidRPr="00A84BA6">
        <w:rPr>
          <w:b/>
        </w:rPr>
        <w:t xml:space="preserve">/fax: </w:t>
      </w:r>
      <w:r w:rsidRPr="00232752">
        <w:t>023061231, 023061000</w:t>
      </w:r>
    </w:p>
    <w:p w14:paraId="2927F48D" w14:textId="77777777" w:rsidR="00CD2AF8" w:rsidRPr="00232752" w:rsidRDefault="00CD2AF8" w:rsidP="00CD2AF8">
      <w:pPr>
        <w:numPr>
          <w:ilvl w:val="0"/>
          <w:numId w:val="29"/>
        </w:numPr>
        <w:tabs>
          <w:tab w:val="left" w:pos="284"/>
          <w:tab w:val="right" w:pos="9531"/>
        </w:tabs>
        <w:spacing w:before="120"/>
        <w:rPr>
          <w:b/>
          <w:lang w:val="en-US"/>
        </w:rPr>
      </w:pPr>
      <w:r w:rsidRPr="00232752">
        <w:rPr>
          <w:b/>
          <w:lang w:val="en-US"/>
        </w:rPr>
        <w:t xml:space="preserve">Adresa de e-mail și de internet a autorității contractante: </w:t>
      </w:r>
      <w:r w:rsidRPr="00232752">
        <w:rPr>
          <w:b/>
        </w:rPr>
        <w:t>primaria.cosauti@mail.ru</w:t>
      </w:r>
    </w:p>
    <w:p w14:paraId="7CDD9E29" w14:textId="77777777" w:rsidR="00CD2AF8" w:rsidRDefault="00CD2AF8" w:rsidP="00CD2AF8">
      <w:pPr>
        <w:numPr>
          <w:ilvl w:val="0"/>
          <w:numId w:val="29"/>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5D097C09" w14:textId="77777777" w:rsidR="00CD2AF8" w:rsidRDefault="00CD2AF8" w:rsidP="00CD2AF8">
      <w:pPr>
        <w:numPr>
          <w:ilvl w:val="0"/>
          <w:numId w:val="29"/>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t xml:space="preserve">autoritatea publica locală </w:t>
      </w:r>
    </w:p>
    <w:p w14:paraId="4FE849E6" w14:textId="77777777" w:rsidR="00CD2AF8" w:rsidRDefault="00CD2AF8" w:rsidP="00CD2AF8">
      <w:pPr>
        <w:numPr>
          <w:ilvl w:val="0"/>
          <w:numId w:val="29"/>
        </w:numPr>
        <w:shd w:val="clear" w:color="auto" w:fill="FFFFFF" w:themeFill="background1"/>
        <w:tabs>
          <w:tab w:val="left" w:pos="284"/>
          <w:tab w:val="right" w:pos="426"/>
        </w:tabs>
        <w:suppressAutoHyphen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342" w:type="dxa"/>
        <w:tblLayout w:type="fixed"/>
        <w:tblLook w:val="04A0" w:firstRow="1" w:lastRow="0" w:firstColumn="1" w:lastColumn="0" w:noHBand="0" w:noVBand="1"/>
      </w:tblPr>
      <w:tblGrid>
        <w:gridCol w:w="537"/>
        <w:gridCol w:w="1473"/>
        <w:gridCol w:w="3005"/>
        <w:gridCol w:w="851"/>
        <w:gridCol w:w="821"/>
        <w:gridCol w:w="1701"/>
        <w:gridCol w:w="1687"/>
      </w:tblGrid>
      <w:tr w:rsidR="00CD2AF8" w14:paraId="2D5757ED" w14:textId="77777777" w:rsidTr="00D83C01">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7D439" w14:textId="77777777" w:rsidR="00CD2AF8" w:rsidRPr="005E78A5" w:rsidRDefault="00CD2AF8" w:rsidP="00D83C01">
            <w:pPr>
              <w:widowControl w:val="0"/>
              <w:shd w:val="clear" w:color="auto" w:fill="FFFFFF" w:themeFill="background1"/>
              <w:spacing w:before="120"/>
              <w:jc w:val="center"/>
              <w:rPr>
                <w:b/>
                <w:sz w:val="18"/>
                <w:szCs w:val="18"/>
                <w:lang w:eastAsia="ru-RU"/>
              </w:rPr>
            </w:pPr>
            <w:r w:rsidRPr="005E78A5">
              <w:rPr>
                <w:b/>
                <w:sz w:val="18"/>
                <w:szCs w:val="18"/>
                <w:lang w:eastAsia="ru-RU"/>
              </w:rPr>
              <w:t>Nr. d/o</w:t>
            </w:r>
          </w:p>
        </w:tc>
        <w:tc>
          <w:tcPr>
            <w:tcW w:w="1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5561D" w14:textId="77777777" w:rsidR="00CD2AF8" w:rsidRPr="005E78A5" w:rsidRDefault="00CD2AF8" w:rsidP="00D83C01">
            <w:pPr>
              <w:widowControl w:val="0"/>
              <w:shd w:val="clear" w:color="auto" w:fill="FFFFFF" w:themeFill="background1"/>
              <w:spacing w:before="120"/>
              <w:jc w:val="center"/>
              <w:rPr>
                <w:b/>
                <w:sz w:val="18"/>
                <w:szCs w:val="18"/>
                <w:lang w:eastAsia="ru-RU"/>
              </w:rPr>
            </w:pPr>
            <w:r w:rsidRPr="005E78A5">
              <w:rPr>
                <w:b/>
                <w:sz w:val="18"/>
                <w:szCs w:val="18"/>
                <w:lang w:eastAsia="ru-RU"/>
              </w:rPr>
              <w:t>Cod CPV</w:t>
            </w:r>
          </w:p>
        </w:tc>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57459" w14:textId="77777777" w:rsidR="00CD2AF8" w:rsidRPr="005E78A5" w:rsidRDefault="00CD2AF8" w:rsidP="00D83C01">
            <w:pPr>
              <w:widowControl w:val="0"/>
              <w:shd w:val="clear" w:color="auto" w:fill="FFFFFF" w:themeFill="background1"/>
              <w:spacing w:before="120"/>
              <w:jc w:val="center"/>
              <w:rPr>
                <w:b/>
                <w:sz w:val="18"/>
                <w:szCs w:val="18"/>
                <w:lang w:eastAsia="ru-RU"/>
              </w:rPr>
            </w:pPr>
            <w:r w:rsidRPr="005E78A5">
              <w:rPr>
                <w:b/>
                <w:sz w:val="18"/>
                <w:szCs w:val="18"/>
                <w:lang w:eastAsia="ru-RU"/>
              </w:rPr>
              <w:t>Denumirea serviciilor de proiectare sau de lucrări solicitate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D3DB2" w14:textId="77777777" w:rsidR="00CD2AF8" w:rsidRPr="005E78A5" w:rsidRDefault="00CD2AF8" w:rsidP="00D83C01">
            <w:pPr>
              <w:widowControl w:val="0"/>
              <w:shd w:val="clear" w:color="auto" w:fill="FFFFFF" w:themeFill="background1"/>
              <w:spacing w:before="120"/>
              <w:jc w:val="center"/>
              <w:rPr>
                <w:b/>
                <w:sz w:val="18"/>
                <w:szCs w:val="18"/>
                <w:lang w:eastAsia="ru-RU"/>
              </w:rPr>
            </w:pPr>
            <w:r w:rsidRPr="005E78A5">
              <w:rPr>
                <w:b/>
                <w:sz w:val="18"/>
                <w:szCs w:val="18"/>
                <w:lang w:eastAsia="ru-RU"/>
              </w:rPr>
              <w:t>Unitatea de măsură</w:t>
            </w:r>
          </w:p>
        </w:tc>
        <w:tc>
          <w:tcPr>
            <w:tcW w:w="8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49475" w14:textId="77777777" w:rsidR="00CD2AF8" w:rsidRPr="005E78A5" w:rsidRDefault="00CD2AF8" w:rsidP="00D83C01">
            <w:pPr>
              <w:widowControl w:val="0"/>
              <w:shd w:val="clear" w:color="auto" w:fill="FFFFFF" w:themeFill="background1"/>
              <w:spacing w:before="120"/>
              <w:jc w:val="center"/>
              <w:rPr>
                <w:b/>
                <w:sz w:val="18"/>
                <w:szCs w:val="18"/>
                <w:lang w:eastAsia="ru-RU"/>
              </w:rPr>
            </w:pPr>
            <w:r w:rsidRPr="005E78A5">
              <w:rPr>
                <w:b/>
                <w:sz w:val="18"/>
                <w:szCs w:val="18"/>
                <w:lang w:eastAsia="ru-RU"/>
              </w:rPr>
              <w:t>Cantitatea</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0083A" w14:textId="77777777" w:rsidR="00CD2AF8" w:rsidRPr="005E78A5" w:rsidRDefault="00CD2AF8" w:rsidP="00D83C01">
            <w:pPr>
              <w:widowControl w:val="0"/>
              <w:shd w:val="clear" w:color="auto" w:fill="FFFFFF" w:themeFill="background1"/>
              <w:spacing w:before="120"/>
              <w:jc w:val="center"/>
              <w:rPr>
                <w:b/>
                <w:sz w:val="18"/>
                <w:szCs w:val="18"/>
                <w:lang w:eastAsia="ru-RU"/>
              </w:rPr>
            </w:pPr>
            <w:r w:rsidRPr="005E78A5">
              <w:rPr>
                <w:b/>
                <w:sz w:val="18"/>
                <w:szCs w:val="18"/>
                <w:lang w:eastAsia="ru-RU"/>
              </w:rPr>
              <w:t>Specificarea tehnică deplină solicitată, Standarde de referință</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843A1" w14:textId="77777777" w:rsidR="00CD2AF8" w:rsidRPr="005E78A5" w:rsidRDefault="00CD2AF8" w:rsidP="00D83C01">
            <w:pPr>
              <w:widowControl w:val="0"/>
              <w:shd w:val="clear" w:color="auto" w:fill="FFFFFF" w:themeFill="background1"/>
              <w:spacing w:before="120"/>
              <w:jc w:val="center"/>
              <w:rPr>
                <w:b/>
                <w:sz w:val="18"/>
                <w:szCs w:val="18"/>
                <w:lang w:eastAsia="ru-RU"/>
              </w:rPr>
            </w:pPr>
            <w:r w:rsidRPr="005E78A5">
              <w:rPr>
                <w:b/>
                <w:sz w:val="18"/>
                <w:szCs w:val="18"/>
                <w:lang w:eastAsia="ru-RU"/>
              </w:rPr>
              <w:t>Valoarea estimată</w:t>
            </w:r>
            <w:r w:rsidRPr="005E78A5">
              <w:rPr>
                <w:b/>
                <w:sz w:val="18"/>
                <w:szCs w:val="18"/>
                <w:lang w:eastAsia="ru-RU"/>
              </w:rPr>
              <w:br/>
              <w:t>(se va indica pentru fiecare lot în parte) fără TVA</w:t>
            </w:r>
          </w:p>
        </w:tc>
      </w:tr>
      <w:tr w:rsidR="00CD2AF8" w14:paraId="0978A5F4" w14:textId="77777777" w:rsidTr="00D83C01">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4E0D0" w14:textId="77777777" w:rsidR="00CD2AF8" w:rsidRDefault="00CD2AF8" w:rsidP="00D83C01">
            <w:pPr>
              <w:widowControl w:val="0"/>
              <w:shd w:val="clear" w:color="auto" w:fill="FFFFFF" w:themeFill="background1"/>
              <w:spacing w:before="120"/>
              <w:jc w:val="center"/>
              <w:rPr>
                <w:sz w:val="20"/>
                <w:szCs w:val="20"/>
                <w:lang w:eastAsia="ru-RU"/>
              </w:rPr>
            </w:pPr>
            <w:r>
              <w:rPr>
                <w:sz w:val="20"/>
                <w:szCs w:val="20"/>
                <w:lang w:eastAsia="ru-RU"/>
              </w:rPr>
              <w:t>1</w:t>
            </w:r>
          </w:p>
        </w:tc>
        <w:tc>
          <w:tcPr>
            <w:tcW w:w="1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14A81" w14:textId="77777777" w:rsidR="00CD2AF8" w:rsidRPr="00D31644" w:rsidRDefault="00CD2AF8" w:rsidP="00D83C01">
            <w:pPr>
              <w:widowControl w:val="0"/>
              <w:shd w:val="clear" w:color="auto" w:fill="FFFFFF" w:themeFill="background1"/>
              <w:spacing w:before="120"/>
              <w:jc w:val="center"/>
              <w:rPr>
                <w:lang w:eastAsia="ru-RU"/>
              </w:rPr>
            </w:pPr>
            <w:r w:rsidRPr="00D31644">
              <w:rPr>
                <w:color w:val="333333"/>
                <w:shd w:val="clear" w:color="auto" w:fill="E0E6EB"/>
              </w:rPr>
              <w:t>45200000-9</w:t>
            </w:r>
          </w:p>
        </w:tc>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40084" w14:textId="77777777" w:rsidR="00CD2AF8" w:rsidRPr="00BF0500" w:rsidRDefault="00CD2AF8" w:rsidP="00D83C01">
            <w:pPr>
              <w:ind w:right="567"/>
              <w:rPr>
                <w:b/>
                <w:bCs/>
                <w:sz w:val="28"/>
                <w:szCs w:val="28"/>
              </w:rPr>
            </w:pPr>
            <w:r w:rsidRPr="00BF0500">
              <w:rPr>
                <w:b/>
                <w:lang w:eastAsia="ru-RU"/>
              </w:rPr>
              <w:t xml:space="preserve">achiziționarea </w:t>
            </w:r>
            <w:r w:rsidRPr="00BF0500">
              <w:rPr>
                <w:b/>
              </w:rPr>
              <w:t xml:space="preserve"> lucrărilor de întreținere periodică a străzii Capitanul Iepure din sat. Cosauti, r-nul Soroca</w:t>
            </w:r>
          </w:p>
        </w:tc>
        <w:tc>
          <w:tcPr>
            <w:tcW w:w="337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6A4B6FF" w14:textId="77777777" w:rsidR="00CD2AF8" w:rsidRDefault="00CD2AF8" w:rsidP="00D83C01">
            <w:pPr>
              <w:widowControl w:val="0"/>
              <w:shd w:val="clear" w:color="auto" w:fill="FFFFFF" w:themeFill="background1"/>
              <w:spacing w:before="120"/>
              <w:jc w:val="center"/>
              <w:rPr>
                <w:sz w:val="20"/>
                <w:szCs w:val="20"/>
                <w:lang w:eastAsia="ru-RU"/>
              </w:rPr>
            </w:pPr>
            <w:r>
              <w:t>Conform caietului de sarcini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D35D1" w14:textId="77777777" w:rsidR="00CD2AF8" w:rsidRPr="00BF0500" w:rsidRDefault="00CD2AF8" w:rsidP="00D83C01">
            <w:pPr>
              <w:shd w:val="clear" w:color="auto" w:fill="FFFFFF"/>
              <w:textAlignment w:val="center"/>
              <w:rPr>
                <w:b/>
                <w:bCs/>
                <w:color w:val="333333"/>
                <w:lang w:eastAsia="ru-RU"/>
              </w:rPr>
            </w:pPr>
            <w:r w:rsidRPr="00BF0500">
              <w:rPr>
                <w:b/>
                <w:bCs/>
                <w:color w:val="333333"/>
                <w:lang w:eastAsia="ru-RU"/>
              </w:rPr>
              <w:t>594 110,00</w:t>
            </w:r>
          </w:p>
          <w:p w14:paraId="5DD68351" w14:textId="77777777" w:rsidR="00CD2AF8" w:rsidRPr="00BF0500" w:rsidRDefault="00CD2AF8" w:rsidP="00D83C01">
            <w:pPr>
              <w:widowControl w:val="0"/>
              <w:shd w:val="clear" w:color="auto" w:fill="FFFFFF" w:themeFill="background1"/>
              <w:spacing w:before="120"/>
              <w:jc w:val="center"/>
              <w:rPr>
                <w:b/>
                <w:bCs/>
                <w:sz w:val="20"/>
                <w:szCs w:val="20"/>
                <w:lang w:eastAsia="ru-RU"/>
              </w:rPr>
            </w:pPr>
          </w:p>
        </w:tc>
      </w:tr>
      <w:tr w:rsidR="00CD2AF8" w14:paraId="0636212C" w14:textId="77777777" w:rsidTr="00D83C01">
        <w:trPr>
          <w:trHeight w:val="397"/>
        </w:trPr>
        <w:tc>
          <w:tcPr>
            <w:tcW w:w="838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48327DA" w14:textId="77777777" w:rsidR="00CD2AF8" w:rsidRDefault="00CD2AF8" w:rsidP="00D83C01">
            <w:pPr>
              <w:widowControl w:val="0"/>
              <w:shd w:val="clear" w:color="auto" w:fill="FFFFFF" w:themeFill="background1"/>
              <w:spacing w:before="120"/>
              <w:jc w:val="center"/>
              <w:rPr>
                <w:sz w:val="20"/>
                <w:szCs w:val="20"/>
                <w:lang w:eastAsia="ru-RU"/>
              </w:rPr>
            </w:pPr>
            <w:r>
              <w:rPr>
                <w:b/>
                <w:sz w:val="20"/>
                <w:szCs w:val="20"/>
                <w:lang w:eastAsia="ru-RU"/>
              </w:rPr>
              <w:t>Valoarea estimativă totală fara TVA</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CC875" w14:textId="77777777" w:rsidR="00CD2AF8" w:rsidRPr="00BF0500" w:rsidRDefault="00CD2AF8" w:rsidP="00D83C01">
            <w:pPr>
              <w:shd w:val="clear" w:color="auto" w:fill="FFFFFF"/>
              <w:textAlignment w:val="center"/>
              <w:rPr>
                <w:b/>
                <w:bCs/>
                <w:color w:val="333333"/>
                <w:lang w:eastAsia="ru-RU"/>
              </w:rPr>
            </w:pPr>
            <w:r w:rsidRPr="00BF0500">
              <w:rPr>
                <w:b/>
                <w:bCs/>
                <w:color w:val="333333"/>
                <w:lang w:eastAsia="ru-RU"/>
              </w:rPr>
              <w:t>594 110,00</w:t>
            </w:r>
          </w:p>
          <w:p w14:paraId="27C330DC" w14:textId="77777777" w:rsidR="00CD2AF8" w:rsidRPr="00BF0500" w:rsidRDefault="00CD2AF8" w:rsidP="00D83C01">
            <w:pPr>
              <w:widowControl w:val="0"/>
              <w:shd w:val="clear" w:color="auto" w:fill="FFFFFF" w:themeFill="background1"/>
              <w:spacing w:before="120"/>
              <w:jc w:val="center"/>
              <w:rPr>
                <w:b/>
                <w:bCs/>
                <w:sz w:val="20"/>
                <w:szCs w:val="20"/>
                <w:lang w:eastAsia="ru-RU"/>
              </w:rPr>
            </w:pPr>
          </w:p>
        </w:tc>
      </w:tr>
    </w:tbl>
    <w:p w14:paraId="65A33FC4" w14:textId="77777777" w:rsidR="00CD2AF8" w:rsidRPr="00890C73" w:rsidRDefault="00CD2AF8" w:rsidP="00CD2AF8">
      <w:pPr>
        <w:pStyle w:val="a"/>
        <w:numPr>
          <w:ilvl w:val="0"/>
          <w:numId w:val="29"/>
        </w:numPr>
        <w:shd w:val="clear" w:color="auto" w:fill="FFFFFF" w:themeFill="background1"/>
        <w:tabs>
          <w:tab w:val="clear" w:pos="1134"/>
          <w:tab w:val="right" w:pos="426"/>
        </w:tabs>
        <w:spacing w:before="120"/>
        <w:contextualSpacing/>
        <w:jc w:val="left"/>
        <w:rPr>
          <w:b/>
          <w:sz w:val="22"/>
          <w:szCs w:val="22"/>
        </w:rPr>
      </w:pPr>
      <w:bookmarkStart w:id="46" w:name="_Hlk163654015"/>
      <w:proofErr w:type="spellStart"/>
      <w:r w:rsidRPr="00890C73">
        <w:rPr>
          <w:b/>
          <w:sz w:val="22"/>
          <w:szCs w:val="22"/>
        </w:rPr>
        <w:t>În</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procedurilor</w:t>
      </w:r>
      <w:proofErr w:type="spellEnd"/>
      <w:r w:rsidRPr="00890C73">
        <w:rPr>
          <w:b/>
          <w:sz w:val="22"/>
          <w:szCs w:val="22"/>
        </w:rPr>
        <w:t xml:space="preserve"> de </w:t>
      </w:r>
      <w:proofErr w:type="spellStart"/>
      <w:r w:rsidRPr="00890C73">
        <w:rPr>
          <w:b/>
          <w:sz w:val="22"/>
          <w:szCs w:val="22"/>
        </w:rPr>
        <w:t>preselecție</w:t>
      </w:r>
      <w:proofErr w:type="spellEnd"/>
      <w:r w:rsidRPr="00890C73">
        <w:rPr>
          <w:b/>
          <w:sz w:val="22"/>
          <w:szCs w:val="22"/>
        </w:rPr>
        <w:t xml:space="preserve"> se </w:t>
      </w:r>
      <w:proofErr w:type="spellStart"/>
      <w:r w:rsidRPr="00890C73">
        <w:rPr>
          <w:b/>
          <w:sz w:val="22"/>
          <w:szCs w:val="22"/>
        </w:rPr>
        <w:t>indică</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minim al </w:t>
      </w:r>
      <w:proofErr w:type="spellStart"/>
      <w:r w:rsidRPr="00890C73">
        <w:rPr>
          <w:b/>
          <w:sz w:val="22"/>
          <w:szCs w:val="22"/>
        </w:rPr>
        <w:t>candidaţilor</w:t>
      </w:r>
      <w:proofErr w:type="spellEnd"/>
      <w:r w:rsidRPr="00890C73">
        <w:rPr>
          <w:b/>
          <w:sz w:val="22"/>
          <w:szCs w:val="22"/>
        </w:rPr>
        <w:t xml:space="preserve"> </w:t>
      </w:r>
      <w:proofErr w:type="spellStart"/>
      <w:r w:rsidRPr="00890C73">
        <w:rPr>
          <w:b/>
          <w:sz w:val="22"/>
          <w:szCs w:val="22"/>
        </w:rPr>
        <w:t>şi</w:t>
      </w:r>
      <w:proofErr w:type="spellEnd"/>
      <w:r w:rsidRPr="00890C73">
        <w:rPr>
          <w:b/>
          <w:sz w:val="22"/>
          <w:szCs w:val="22"/>
        </w:rPr>
        <w:t xml:space="preserve">, </w:t>
      </w:r>
      <w:proofErr w:type="spellStart"/>
      <w:r w:rsidRPr="00890C73">
        <w:rPr>
          <w:b/>
          <w:sz w:val="22"/>
          <w:szCs w:val="22"/>
        </w:rPr>
        <w:t>dacă</w:t>
      </w:r>
      <w:proofErr w:type="spellEnd"/>
      <w:r w:rsidRPr="00890C73">
        <w:rPr>
          <w:b/>
          <w:sz w:val="22"/>
          <w:szCs w:val="22"/>
        </w:rPr>
        <w:t xml:space="preserve"> </w:t>
      </w:r>
      <w:proofErr w:type="spellStart"/>
      <w:r w:rsidRPr="00890C73">
        <w:rPr>
          <w:b/>
          <w:sz w:val="22"/>
          <w:szCs w:val="22"/>
        </w:rPr>
        <w:t>este</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maxim al </w:t>
      </w:r>
      <w:proofErr w:type="spellStart"/>
      <w:r w:rsidRPr="00890C73">
        <w:rPr>
          <w:b/>
          <w:sz w:val="22"/>
          <w:szCs w:val="22"/>
        </w:rPr>
        <w:t>acestora</w:t>
      </w:r>
      <w:proofErr w:type="spellEnd"/>
      <w:r w:rsidRPr="00890C73">
        <w:rPr>
          <w:b/>
          <w:sz w:val="22"/>
          <w:szCs w:val="22"/>
        </w:rPr>
        <w:t xml:space="preserve">.  </w:t>
      </w:r>
      <w:r w:rsidRPr="00890C73">
        <w:rPr>
          <w:sz w:val="22"/>
          <w:szCs w:val="22"/>
        </w:rPr>
        <w:t xml:space="preserve">nu se </w:t>
      </w:r>
      <w:proofErr w:type="spellStart"/>
      <w:r w:rsidRPr="00890C73">
        <w:rPr>
          <w:sz w:val="22"/>
          <w:szCs w:val="22"/>
        </w:rPr>
        <w:t>aplică</w:t>
      </w:r>
      <w:proofErr w:type="spellEnd"/>
    </w:p>
    <w:p w14:paraId="42D2378A" w14:textId="77777777" w:rsidR="00CD2AF8" w:rsidRPr="00890C73" w:rsidRDefault="00CD2AF8" w:rsidP="00CD2AF8">
      <w:pPr>
        <w:numPr>
          <w:ilvl w:val="0"/>
          <w:numId w:val="29"/>
        </w:numPr>
        <w:shd w:val="clear" w:color="auto" w:fill="FFFFFF" w:themeFill="background1"/>
        <w:tabs>
          <w:tab w:val="right" w:pos="426"/>
        </w:tabs>
        <w:ind w:left="357"/>
        <w:rPr>
          <w:b/>
          <w:sz w:val="22"/>
          <w:szCs w:val="22"/>
          <w:lang w:val="en-US"/>
        </w:rPr>
      </w:pPr>
      <w:r w:rsidRPr="00890C73">
        <w:rPr>
          <w:b/>
          <w:sz w:val="22"/>
          <w:szCs w:val="22"/>
          <w:lang w:val="en-US"/>
        </w:rPr>
        <w:t xml:space="preserve">În cazul în care contractul este împărțit pe loturi, un operator economic poate depune </w:t>
      </w:r>
    </w:p>
    <w:p w14:paraId="15A99435" w14:textId="77777777" w:rsidR="00CD2AF8" w:rsidRPr="00890C73" w:rsidRDefault="00CD2AF8" w:rsidP="00CD2AF8">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25A77E63" w14:textId="77777777" w:rsidR="00CD2AF8" w:rsidRPr="00890C73" w:rsidRDefault="00CD2AF8" w:rsidP="00CD2AF8">
      <w:pPr>
        <w:shd w:val="clear" w:color="auto" w:fill="FFFFFF" w:themeFill="background1"/>
        <w:tabs>
          <w:tab w:val="right" w:pos="426"/>
        </w:tabs>
        <w:ind w:left="357"/>
        <w:rPr>
          <w:b/>
          <w:sz w:val="22"/>
          <w:szCs w:val="22"/>
          <w:lang w:val="en-US"/>
        </w:rPr>
      </w:pPr>
    </w:p>
    <w:p w14:paraId="25A85A3B" w14:textId="77777777" w:rsidR="00CD2AF8" w:rsidRPr="00890C73" w:rsidRDefault="00CD2AF8" w:rsidP="00CD2AF8">
      <w:pPr>
        <w:numPr>
          <w:ilvl w:val="0"/>
          <w:numId w:val="20"/>
        </w:numPr>
        <w:shd w:val="clear" w:color="auto" w:fill="FFFFFF" w:themeFill="background1"/>
        <w:tabs>
          <w:tab w:val="right" w:pos="426"/>
        </w:tabs>
        <w:rPr>
          <w:sz w:val="22"/>
          <w:szCs w:val="22"/>
        </w:rPr>
      </w:pPr>
      <w:r w:rsidRPr="00890C73">
        <w:rPr>
          <w:sz w:val="22"/>
          <w:szCs w:val="22"/>
        </w:rPr>
        <w:t>Pentru un singur lot;</w:t>
      </w:r>
    </w:p>
    <w:p w14:paraId="469A611A" w14:textId="77777777" w:rsidR="00CD2AF8" w:rsidRPr="00890C73" w:rsidRDefault="00CD2AF8" w:rsidP="00CD2AF8">
      <w:pPr>
        <w:numPr>
          <w:ilvl w:val="0"/>
          <w:numId w:val="29"/>
        </w:numPr>
        <w:shd w:val="clear" w:color="auto" w:fill="FFFFFF" w:themeFill="background1"/>
        <w:tabs>
          <w:tab w:val="right" w:pos="426"/>
        </w:tabs>
        <w:spacing w:before="120"/>
        <w:ind w:left="0" w:firstLine="0"/>
        <w:rPr>
          <w:sz w:val="22"/>
          <w:szCs w:val="22"/>
          <w:lang w:val="en-US"/>
        </w:rPr>
      </w:pPr>
      <w:r w:rsidRPr="00890C73">
        <w:rPr>
          <w:b/>
          <w:sz w:val="22"/>
          <w:szCs w:val="22"/>
          <w:lang w:val="en-US"/>
        </w:rPr>
        <w:t xml:space="preserve">Admiterea sau interzicerea ofertelor alternative: </w:t>
      </w:r>
      <w:r w:rsidRPr="00890C73">
        <w:rPr>
          <w:sz w:val="22"/>
          <w:szCs w:val="22"/>
          <w:lang w:val="en-US"/>
        </w:rPr>
        <w:t>nu se admite</w:t>
      </w:r>
    </w:p>
    <w:p w14:paraId="2B8BE9DB" w14:textId="77777777" w:rsidR="00CD2AF8" w:rsidRPr="002B0DFF" w:rsidRDefault="00CD2AF8" w:rsidP="00CD2AF8">
      <w:pPr>
        <w:numPr>
          <w:ilvl w:val="0"/>
          <w:numId w:val="29"/>
        </w:numPr>
        <w:shd w:val="clear" w:color="auto" w:fill="FFFFFF" w:themeFill="background1"/>
        <w:tabs>
          <w:tab w:val="left" w:pos="0"/>
          <w:tab w:val="left" w:pos="284"/>
          <w:tab w:val="left" w:pos="426"/>
        </w:tabs>
        <w:suppressAutoHyphens/>
        <w:spacing w:before="120"/>
        <w:ind w:left="284" w:hanging="284"/>
        <w:rPr>
          <w:b/>
          <w:lang w:eastAsia="ru-RU"/>
        </w:rPr>
      </w:pPr>
      <w:r w:rsidRPr="00D0614F">
        <w:rPr>
          <w:b/>
          <w:sz w:val="22"/>
          <w:szCs w:val="22"/>
          <w:lang w:val="en-US"/>
        </w:rPr>
        <w:lastRenderedPageBreak/>
        <w:t xml:space="preserve">Termenii și condițiile de prestare/executare solicitați: </w:t>
      </w:r>
      <w:r>
        <w:t xml:space="preserve">lucrările se vor efectuate timp de </w:t>
      </w:r>
      <w:r w:rsidRPr="0079088F">
        <w:rPr>
          <w:b/>
          <w:bCs/>
          <w:u w:val="single"/>
        </w:rPr>
        <w:t>3 luni</w:t>
      </w:r>
      <w:r>
        <w:t xml:space="preserve"> din ziua semnării contractului. </w:t>
      </w:r>
    </w:p>
    <w:p w14:paraId="31972E02" w14:textId="77777777" w:rsidR="00CD2AF8" w:rsidRPr="00D0614F" w:rsidRDefault="00CD2AF8" w:rsidP="00CD2AF8">
      <w:pPr>
        <w:numPr>
          <w:ilvl w:val="0"/>
          <w:numId w:val="29"/>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5</w:t>
      </w:r>
    </w:p>
    <w:p w14:paraId="0FCCC617" w14:textId="77777777" w:rsidR="00CD2AF8" w:rsidRPr="00890C73" w:rsidRDefault="00CD2AF8" w:rsidP="00CD2AF8">
      <w:pPr>
        <w:numPr>
          <w:ilvl w:val="0"/>
          <w:numId w:val="29"/>
        </w:numPr>
        <w:tabs>
          <w:tab w:val="right" w:pos="426"/>
        </w:tabs>
        <w:spacing w:before="12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3DD81F25" w14:textId="77777777" w:rsidR="00CD2AF8" w:rsidRPr="00890C73" w:rsidRDefault="00CD2AF8" w:rsidP="00CD2AF8">
      <w:pPr>
        <w:numPr>
          <w:ilvl w:val="0"/>
          <w:numId w:val="29"/>
        </w:numPr>
        <w:shd w:val="clear" w:color="auto" w:fill="FFFFFF" w:themeFill="background1"/>
        <w:tabs>
          <w:tab w:val="right" w:pos="426"/>
        </w:tabs>
        <w:spacing w:before="12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272FB086" w14:textId="77777777" w:rsidR="00CD2AF8" w:rsidRDefault="00CD2AF8" w:rsidP="00CD2AF8">
      <w:pPr>
        <w:numPr>
          <w:ilvl w:val="0"/>
          <w:numId w:val="29"/>
        </w:numPr>
        <w:shd w:val="clear" w:color="auto" w:fill="FFFFFF" w:themeFill="background1"/>
        <w:tabs>
          <w:tab w:val="right" w:pos="426"/>
        </w:tabs>
        <w:spacing w:before="12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405"/>
        <w:gridCol w:w="4423"/>
        <w:gridCol w:w="1182"/>
      </w:tblGrid>
      <w:tr w:rsidR="00CD2AF8" w14:paraId="6BD3D878" w14:textId="77777777" w:rsidTr="00D83C01">
        <w:trPr>
          <w:trHeight w:val="945"/>
        </w:trPr>
        <w:tc>
          <w:tcPr>
            <w:tcW w:w="572" w:type="dxa"/>
            <w:shd w:val="clear" w:color="auto" w:fill="D9D9D9"/>
          </w:tcPr>
          <w:p w14:paraId="6B93D59A" w14:textId="77777777" w:rsidR="00CD2AF8" w:rsidRDefault="00CD2AF8" w:rsidP="00CD2AF8">
            <w:pPr>
              <w:pStyle w:val="TableParagraph"/>
              <w:numPr>
                <w:ilvl w:val="0"/>
                <w:numId w:val="29"/>
              </w:numPr>
              <w:spacing w:before="115" w:line="244" w:lineRule="auto"/>
              <w:ind w:right="189"/>
              <w:rPr>
                <w:b/>
                <w:sz w:val="18"/>
              </w:rPr>
            </w:pPr>
            <w:r>
              <w:rPr>
                <w:b/>
                <w:spacing w:val="-4"/>
                <w:sz w:val="18"/>
              </w:rPr>
              <w:t xml:space="preserve">Nr. </w:t>
            </w:r>
            <w:r>
              <w:rPr>
                <w:b/>
                <w:spacing w:val="-5"/>
                <w:sz w:val="18"/>
              </w:rPr>
              <w:t>d/o</w:t>
            </w:r>
          </w:p>
        </w:tc>
        <w:tc>
          <w:tcPr>
            <w:tcW w:w="3405" w:type="dxa"/>
            <w:shd w:val="clear" w:color="auto" w:fill="D9D9D9"/>
          </w:tcPr>
          <w:p w14:paraId="21765561" w14:textId="77777777" w:rsidR="00CD2AF8" w:rsidRDefault="00CD2AF8" w:rsidP="00D83C01">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53B63B62" w14:textId="77777777" w:rsidR="00CD2AF8" w:rsidRDefault="00CD2AF8" w:rsidP="00D83C01">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111113F1" w14:textId="77777777" w:rsidR="00CD2AF8" w:rsidRDefault="00CD2AF8" w:rsidP="00D83C01">
            <w:pPr>
              <w:pStyle w:val="TableParagraph"/>
              <w:spacing w:before="115" w:line="242" w:lineRule="auto"/>
              <w:rPr>
                <w:b/>
                <w:sz w:val="18"/>
              </w:rPr>
            </w:pPr>
            <w:r>
              <w:rPr>
                <w:b/>
                <w:spacing w:val="-2"/>
                <w:sz w:val="18"/>
              </w:rPr>
              <w:t xml:space="preserve">Nivelul minim/ </w:t>
            </w:r>
            <w:r>
              <w:rPr>
                <w:b/>
                <w:spacing w:val="-6"/>
                <w:sz w:val="18"/>
              </w:rPr>
              <w:t>Obligativit</w:t>
            </w:r>
          </w:p>
          <w:p w14:paraId="5736C942" w14:textId="77777777" w:rsidR="00CD2AF8" w:rsidRDefault="00CD2AF8" w:rsidP="00D83C01">
            <w:pPr>
              <w:pStyle w:val="TableParagraph"/>
              <w:spacing w:line="183" w:lineRule="exact"/>
              <w:ind w:left="195"/>
              <w:rPr>
                <w:b/>
                <w:sz w:val="18"/>
              </w:rPr>
            </w:pPr>
            <w:r>
              <w:rPr>
                <w:b/>
                <w:spacing w:val="-4"/>
                <w:sz w:val="18"/>
              </w:rPr>
              <w:t>atea</w:t>
            </w:r>
          </w:p>
        </w:tc>
      </w:tr>
      <w:tr w:rsidR="00CD2AF8" w14:paraId="6D44A4BB" w14:textId="77777777" w:rsidTr="00D83C01">
        <w:trPr>
          <w:trHeight w:val="801"/>
        </w:trPr>
        <w:tc>
          <w:tcPr>
            <w:tcW w:w="572" w:type="dxa"/>
            <w:shd w:val="clear" w:color="auto" w:fill="FFFF00"/>
          </w:tcPr>
          <w:p w14:paraId="39245839" w14:textId="77777777" w:rsidR="00CD2AF8" w:rsidRDefault="00CD2AF8" w:rsidP="00D83C01">
            <w:pPr>
              <w:pStyle w:val="TableParagraph"/>
              <w:spacing w:before="96"/>
              <w:ind w:left="110"/>
              <w:rPr>
                <w:sz w:val="20"/>
              </w:rPr>
            </w:pPr>
            <w:r>
              <w:rPr>
                <w:spacing w:val="-10"/>
                <w:sz w:val="20"/>
              </w:rPr>
              <w:t>1</w:t>
            </w:r>
          </w:p>
        </w:tc>
        <w:tc>
          <w:tcPr>
            <w:tcW w:w="3405" w:type="dxa"/>
            <w:shd w:val="clear" w:color="auto" w:fill="FFFF00"/>
          </w:tcPr>
          <w:p w14:paraId="42595A73" w14:textId="77777777" w:rsidR="00CD2AF8" w:rsidRDefault="00CD2AF8" w:rsidP="00D83C01">
            <w:pPr>
              <w:pStyle w:val="TableParagraph"/>
              <w:spacing w:before="115"/>
              <w:ind w:left="9"/>
              <w:rPr>
                <w:b/>
                <w:bCs/>
                <w:sz w:val="20"/>
              </w:rPr>
            </w:pPr>
            <w:r>
              <w:rPr>
                <w:b/>
                <w:bCs/>
                <w:sz w:val="20"/>
              </w:rPr>
              <w:t>Propunerea</w:t>
            </w:r>
            <w:r>
              <w:rPr>
                <w:b/>
                <w:bCs/>
                <w:spacing w:val="-6"/>
                <w:sz w:val="20"/>
              </w:rPr>
              <w:t xml:space="preserve"> </w:t>
            </w:r>
            <w:r>
              <w:rPr>
                <w:b/>
                <w:bCs/>
                <w:spacing w:val="-2"/>
                <w:sz w:val="20"/>
              </w:rPr>
              <w:t>financiara</w:t>
            </w:r>
          </w:p>
        </w:tc>
        <w:tc>
          <w:tcPr>
            <w:tcW w:w="4423" w:type="dxa"/>
            <w:shd w:val="clear" w:color="auto" w:fill="FFFF00"/>
          </w:tcPr>
          <w:p w14:paraId="78EFBC26" w14:textId="77777777" w:rsidR="00CD2AF8" w:rsidRDefault="00CD2AF8" w:rsidP="00D83C01">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2011FDDC" w14:textId="77777777" w:rsidR="00CD2AF8" w:rsidRDefault="00CD2AF8" w:rsidP="00D83C01">
            <w:pPr>
              <w:pStyle w:val="TableParagraph"/>
              <w:spacing w:before="120"/>
              <w:rPr>
                <w:b/>
                <w:sz w:val="20"/>
              </w:rPr>
            </w:pPr>
            <w:r>
              <w:rPr>
                <w:b/>
                <w:spacing w:val="-2"/>
                <w:sz w:val="20"/>
              </w:rPr>
              <w:t>obligator</w:t>
            </w:r>
          </w:p>
        </w:tc>
      </w:tr>
      <w:tr w:rsidR="00CD2AF8" w14:paraId="3B83A314" w14:textId="77777777" w:rsidTr="00D83C01">
        <w:trPr>
          <w:trHeight w:val="700"/>
        </w:trPr>
        <w:tc>
          <w:tcPr>
            <w:tcW w:w="572" w:type="dxa"/>
            <w:shd w:val="clear" w:color="auto" w:fill="FFFF00"/>
          </w:tcPr>
          <w:p w14:paraId="7D708288" w14:textId="77777777" w:rsidR="00CD2AF8" w:rsidRDefault="00CD2AF8" w:rsidP="00D83C01">
            <w:pPr>
              <w:pStyle w:val="TableParagraph"/>
              <w:spacing w:before="96"/>
              <w:ind w:left="110"/>
              <w:rPr>
                <w:sz w:val="20"/>
              </w:rPr>
            </w:pPr>
            <w:r>
              <w:rPr>
                <w:spacing w:val="-10"/>
                <w:sz w:val="20"/>
              </w:rPr>
              <w:t>2</w:t>
            </w:r>
          </w:p>
        </w:tc>
        <w:tc>
          <w:tcPr>
            <w:tcW w:w="3405" w:type="dxa"/>
            <w:shd w:val="clear" w:color="auto" w:fill="FFFF00"/>
          </w:tcPr>
          <w:p w14:paraId="604C8B1F" w14:textId="77777777" w:rsidR="00CD2AF8" w:rsidRDefault="00CD2AF8" w:rsidP="00D83C01">
            <w:pPr>
              <w:pStyle w:val="TableParagraph"/>
              <w:spacing w:before="115"/>
              <w:ind w:left="9"/>
              <w:rPr>
                <w:b/>
                <w:bCs/>
                <w:sz w:val="20"/>
              </w:rPr>
            </w:pPr>
            <w:r>
              <w:rPr>
                <w:b/>
                <w:bCs/>
                <w:sz w:val="20"/>
              </w:rPr>
              <w:t>Propunerea</w:t>
            </w:r>
            <w:r>
              <w:rPr>
                <w:b/>
                <w:bCs/>
                <w:spacing w:val="-8"/>
                <w:sz w:val="20"/>
              </w:rPr>
              <w:t xml:space="preserve"> </w:t>
            </w:r>
            <w:r>
              <w:rPr>
                <w:b/>
                <w:bCs/>
                <w:spacing w:val="-2"/>
                <w:sz w:val="20"/>
              </w:rPr>
              <w:t>tehnică</w:t>
            </w:r>
          </w:p>
        </w:tc>
        <w:tc>
          <w:tcPr>
            <w:tcW w:w="4423" w:type="dxa"/>
            <w:shd w:val="clear" w:color="auto" w:fill="FFFF00"/>
          </w:tcPr>
          <w:p w14:paraId="73821DDE" w14:textId="77777777" w:rsidR="00CD2AF8" w:rsidRDefault="00CD2AF8" w:rsidP="00D83C01">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61C0C648" w14:textId="77777777" w:rsidR="00CD2AF8" w:rsidRDefault="00CD2AF8" w:rsidP="00D83C01">
            <w:pPr>
              <w:pStyle w:val="TableParagraph"/>
              <w:ind w:left="3"/>
              <w:rPr>
                <w:b/>
                <w:sz w:val="20"/>
              </w:rPr>
            </w:pPr>
            <w:r>
              <w:rPr>
                <w:b/>
                <w:spacing w:val="-2"/>
                <w:sz w:val="20"/>
              </w:rPr>
              <w:t>obligator</w:t>
            </w:r>
          </w:p>
        </w:tc>
      </w:tr>
      <w:tr w:rsidR="00CD2AF8" w14:paraId="0AC6F8C1" w14:textId="77777777" w:rsidTr="00D83C01">
        <w:trPr>
          <w:trHeight w:val="628"/>
        </w:trPr>
        <w:tc>
          <w:tcPr>
            <w:tcW w:w="572" w:type="dxa"/>
            <w:shd w:val="clear" w:color="auto" w:fill="FFFF00"/>
          </w:tcPr>
          <w:p w14:paraId="441417D3" w14:textId="77777777" w:rsidR="00CD2AF8" w:rsidRDefault="00CD2AF8" w:rsidP="00D83C01">
            <w:pPr>
              <w:pStyle w:val="TableParagraph"/>
              <w:spacing w:before="101"/>
              <w:ind w:left="110"/>
              <w:rPr>
                <w:sz w:val="20"/>
              </w:rPr>
            </w:pPr>
            <w:r>
              <w:rPr>
                <w:spacing w:val="-10"/>
                <w:sz w:val="20"/>
              </w:rPr>
              <w:t>3</w:t>
            </w:r>
          </w:p>
        </w:tc>
        <w:tc>
          <w:tcPr>
            <w:tcW w:w="3405" w:type="dxa"/>
            <w:shd w:val="clear" w:color="auto" w:fill="FFFF00"/>
          </w:tcPr>
          <w:p w14:paraId="51E2C029" w14:textId="77777777" w:rsidR="00CD2AF8" w:rsidRDefault="00CD2AF8" w:rsidP="00D83C01">
            <w:pPr>
              <w:pStyle w:val="TableParagraph"/>
              <w:spacing w:line="225" w:lineRule="exact"/>
              <w:ind w:left="9"/>
              <w:rPr>
                <w:b/>
                <w:bCs/>
                <w:sz w:val="20"/>
              </w:rPr>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4423" w:type="dxa"/>
            <w:shd w:val="clear" w:color="auto" w:fill="FFFF00"/>
          </w:tcPr>
          <w:p w14:paraId="02F2BBD1" w14:textId="77777777" w:rsidR="00CD2AF8" w:rsidRDefault="00CD2AF8" w:rsidP="00D83C01">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351BE903" w14:textId="77777777" w:rsidR="00CD2AF8" w:rsidRDefault="00CD2AF8" w:rsidP="00D83C01">
            <w:pPr>
              <w:pStyle w:val="TableParagraph"/>
              <w:ind w:left="3"/>
              <w:rPr>
                <w:b/>
                <w:sz w:val="20"/>
              </w:rPr>
            </w:pPr>
            <w:r>
              <w:rPr>
                <w:b/>
                <w:spacing w:val="-2"/>
                <w:sz w:val="20"/>
              </w:rPr>
              <w:t>obligator</w:t>
            </w:r>
          </w:p>
        </w:tc>
      </w:tr>
      <w:tr w:rsidR="00CD2AF8" w14:paraId="497D72B1" w14:textId="77777777" w:rsidTr="00D83C01">
        <w:trPr>
          <w:trHeight w:val="628"/>
        </w:trPr>
        <w:tc>
          <w:tcPr>
            <w:tcW w:w="572" w:type="dxa"/>
            <w:shd w:val="clear" w:color="auto" w:fill="FFFF00"/>
          </w:tcPr>
          <w:p w14:paraId="0E41B45F" w14:textId="77777777" w:rsidR="00CD2AF8" w:rsidRDefault="00CD2AF8" w:rsidP="00D83C01">
            <w:pPr>
              <w:pStyle w:val="TableParagraph"/>
              <w:spacing w:before="101"/>
              <w:ind w:left="110"/>
              <w:rPr>
                <w:sz w:val="20"/>
              </w:rPr>
            </w:pPr>
            <w:r>
              <w:rPr>
                <w:spacing w:val="-10"/>
                <w:sz w:val="20"/>
              </w:rPr>
              <w:t>4</w:t>
            </w:r>
          </w:p>
        </w:tc>
        <w:tc>
          <w:tcPr>
            <w:tcW w:w="3405" w:type="dxa"/>
            <w:shd w:val="clear" w:color="auto" w:fill="FFFF00"/>
          </w:tcPr>
          <w:p w14:paraId="09B15318" w14:textId="77777777" w:rsidR="00CD2AF8" w:rsidRDefault="00CD2AF8" w:rsidP="00D83C01">
            <w:pPr>
              <w:pStyle w:val="TableParagraph"/>
              <w:spacing w:before="29"/>
              <w:ind w:left="13"/>
              <w:rPr>
                <w:b/>
                <w:bCs/>
                <w:sz w:val="20"/>
              </w:rPr>
            </w:pPr>
            <w:r>
              <w:rPr>
                <w:b/>
                <w:bCs/>
                <w:spacing w:val="-2"/>
                <w:sz w:val="20"/>
              </w:rPr>
              <w:t>DECLARAŢIE</w:t>
            </w:r>
          </w:p>
          <w:p w14:paraId="72CD6422" w14:textId="77777777" w:rsidR="00CD2AF8" w:rsidRDefault="00CD2AF8" w:rsidP="00D83C01">
            <w:pPr>
              <w:pStyle w:val="TableParagraph"/>
              <w:spacing w:before="120" w:line="229" w:lineRule="exact"/>
              <w:ind w:left="9"/>
              <w:rPr>
                <w:b/>
                <w:bCs/>
                <w:sz w:val="20"/>
              </w:rPr>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4423" w:type="dxa"/>
            <w:shd w:val="clear" w:color="auto" w:fill="FFFF00"/>
          </w:tcPr>
          <w:p w14:paraId="4C8750D4" w14:textId="77777777" w:rsidR="00CD2AF8" w:rsidRDefault="00CD2AF8" w:rsidP="00D83C01">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7E34C52E" w14:textId="77777777" w:rsidR="00CD2AF8" w:rsidRDefault="00CD2AF8" w:rsidP="00D83C01">
            <w:pPr>
              <w:pStyle w:val="TableParagraph"/>
              <w:ind w:left="3"/>
              <w:rPr>
                <w:b/>
                <w:sz w:val="20"/>
              </w:rPr>
            </w:pPr>
            <w:r>
              <w:rPr>
                <w:b/>
                <w:spacing w:val="-2"/>
                <w:sz w:val="20"/>
              </w:rPr>
              <w:t>obligator</w:t>
            </w:r>
          </w:p>
        </w:tc>
      </w:tr>
      <w:tr w:rsidR="00CD2AF8" w14:paraId="4B858D71" w14:textId="77777777" w:rsidTr="00D83C01">
        <w:trPr>
          <w:trHeight w:val="624"/>
        </w:trPr>
        <w:tc>
          <w:tcPr>
            <w:tcW w:w="572" w:type="dxa"/>
            <w:shd w:val="clear" w:color="auto" w:fill="FFFF00"/>
          </w:tcPr>
          <w:p w14:paraId="6CA5C93D" w14:textId="77777777" w:rsidR="00CD2AF8" w:rsidRDefault="00CD2AF8" w:rsidP="00D83C01">
            <w:pPr>
              <w:pStyle w:val="TableParagraph"/>
              <w:spacing w:before="101"/>
              <w:ind w:left="110"/>
              <w:rPr>
                <w:sz w:val="20"/>
              </w:rPr>
            </w:pPr>
            <w:r>
              <w:rPr>
                <w:spacing w:val="-10"/>
                <w:sz w:val="20"/>
              </w:rPr>
              <w:t>5</w:t>
            </w:r>
          </w:p>
        </w:tc>
        <w:tc>
          <w:tcPr>
            <w:tcW w:w="3405" w:type="dxa"/>
            <w:shd w:val="clear" w:color="auto" w:fill="FFFF00"/>
          </w:tcPr>
          <w:p w14:paraId="2F261A4E" w14:textId="77777777" w:rsidR="00CD2AF8" w:rsidRDefault="00CD2AF8" w:rsidP="00D83C01">
            <w:pPr>
              <w:pStyle w:val="TableParagraph"/>
              <w:spacing w:before="116"/>
              <w:ind w:left="9"/>
              <w:rPr>
                <w:b/>
                <w:bCs/>
                <w:sz w:val="20"/>
              </w:rPr>
            </w:pPr>
            <w:r>
              <w:rPr>
                <w:b/>
                <w:bCs/>
                <w:spacing w:val="-4"/>
                <w:sz w:val="20"/>
              </w:rPr>
              <w:t>DUAE</w:t>
            </w:r>
          </w:p>
        </w:tc>
        <w:tc>
          <w:tcPr>
            <w:tcW w:w="4423" w:type="dxa"/>
            <w:shd w:val="clear" w:color="auto" w:fill="FFFF00"/>
          </w:tcPr>
          <w:p w14:paraId="63CBE099" w14:textId="77777777" w:rsidR="00CD2AF8" w:rsidRDefault="00CD2AF8" w:rsidP="00D83C01">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1F744B9D" w14:textId="77777777" w:rsidR="00CD2AF8" w:rsidRDefault="00CD2AF8" w:rsidP="00D83C01">
            <w:pPr>
              <w:pStyle w:val="TableParagraph"/>
              <w:ind w:left="3"/>
              <w:rPr>
                <w:b/>
                <w:sz w:val="20"/>
              </w:rPr>
            </w:pPr>
            <w:r>
              <w:rPr>
                <w:b/>
                <w:spacing w:val="-2"/>
                <w:sz w:val="20"/>
              </w:rPr>
              <w:t>obligator</w:t>
            </w:r>
          </w:p>
        </w:tc>
      </w:tr>
      <w:tr w:rsidR="00CD2AF8" w14:paraId="793DB2A4" w14:textId="77777777" w:rsidTr="00D83C01">
        <w:trPr>
          <w:trHeight w:val="748"/>
        </w:trPr>
        <w:tc>
          <w:tcPr>
            <w:tcW w:w="9582" w:type="dxa"/>
            <w:gridSpan w:val="4"/>
            <w:shd w:val="clear" w:color="auto" w:fill="FFFF00"/>
          </w:tcPr>
          <w:p w14:paraId="5D9005DC" w14:textId="77777777" w:rsidR="00CD2AF8" w:rsidRDefault="00CD2AF8" w:rsidP="00D83C01">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CD2AF8" w14:paraId="7DC4E019" w14:textId="77777777" w:rsidTr="00D83C01">
        <w:trPr>
          <w:trHeight w:val="556"/>
        </w:trPr>
        <w:tc>
          <w:tcPr>
            <w:tcW w:w="572" w:type="dxa"/>
            <w:shd w:val="clear" w:color="auto" w:fill="FFFF00"/>
          </w:tcPr>
          <w:p w14:paraId="4EFB4918" w14:textId="77777777" w:rsidR="00CD2AF8" w:rsidRDefault="00CD2AF8" w:rsidP="00D83C01">
            <w:pPr>
              <w:pStyle w:val="TableParagraph"/>
              <w:spacing w:before="96"/>
              <w:ind w:left="110"/>
              <w:rPr>
                <w:sz w:val="20"/>
              </w:rPr>
            </w:pPr>
          </w:p>
        </w:tc>
        <w:tc>
          <w:tcPr>
            <w:tcW w:w="3405" w:type="dxa"/>
            <w:shd w:val="clear" w:color="auto" w:fill="FFFF00"/>
          </w:tcPr>
          <w:p w14:paraId="192FFFF4" w14:textId="77777777" w:rsidR="00CD2AF8" w:rsidRDefault="00CD2AF8" w:rsidP="00D83C01">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14:paraId="617AEC23" w14:textId="77777777" w:rsidR="00CD2AF8" w:rsidRDefault="00CD2AF8" w:rsidP="00D83C01">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43C1D2E8" w14:textId="77777777" w:rsidR="00CD2AF8" w:rsidRDefault="00CD2AF8" w:rsidP="00D83C01">
            <w:pPr>
              <w:pStyle w:val="TableParagraph"/>
              <w:spacing w:before="96"/>
              <w:ind w:left="108"/>
              <w:rPr>
                <w:sz w:val="20"/>
              </w:rPr>
            </w:pPr>
            <w:r>
              <w:rPr>
                <w:spacing w:val="-5"/>
                <w:sz w:val="20"/>
              </w:rPr>
              <w:t>DA</w:t>
            </w:r>
          </w:p>
        </w:tc>
      </w:tr>
      <w:tr w:rsidR="00CD2AF8" w14:paraId="51B66A1D" w14:textId="77777777" w:rsidTr="00D83C01">
        <w:trPr>
          <w:trHeight w:val="767"/>
        </w:trPr>
        <w:tc>
          <w:tcPr>
            <w:tcW w:w="572" w:type="dxa"/>
            <w:shd w:val="clear" w:color="auto" w:fill="FFFF00"/>
          </w:tcPr>
          <w:p w14:paraId="04D62CC6" w14:textId="77777777" w:rsidR="00CD2AF8" w:rsidRDefault="00CD2AF8" w:rsidP="00D83C01">
            <w:pPr>
              <w:pStyle w:val="TableParagraph"/>
              <w:spacing w:before="101"/>
              <w:ind w:left="110"/>
              <w:rPr>
                <w:sz w:val="20"/>
              </w:rPr>
            </w:pPr>
          </w:p>
        </w:tc>
        <w:tc>
          <w:tcPr>
            <w:tcW w:w="3405" w:type="dxa"/>
            <w:vMerge w:val="restart"/>
            <w:shd w:val="clear" w:color="auto" w:fill="FFFF00"/>
          </w:tcPr>
          <w:p w14:paraId="27806DFD" w14:textId="77777777" w:rsidR="00CD2AF8" w:rsidRDefault="00CD2AF8" w:rsidP="00D83C01">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05085662" w14:textId="77777777" w:rsidR="00CD2AF8" w:rsidRDefault="00CD2AF8" w:rsidP="00D83C01">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14:paraId="2BE6AE6B" w14:textId="77777777" w:rsidR="00CD2AF8" w:rsidRDefault="00CD2AF8" w:rsidP="00D83C01">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4BBDF6EB" w14:textId="77777777" w:rsidR="00CD2AF8" w:rsidRDefault="00CD2AF8" w:rsidP="00D83C01">
            <w:pPr>
              <w:pStyle w:val="TableParagraph"/>
              <w:spacing w:before="29"/>
              <w:ind w:left="3"/>
              <w:rPr>
                <w:sz w:val="20"/>
              </w:rPr>
            </w:pPr>
            <w:r>
              <w:rPr>
                <w:spacing w:val="-5"/>
                <w:sz w:val="20"/>
              </w:rPr>
              <w:t>DA</w:t>
            </w:r>
          </w:p>
        </w:tc>
      </w:tr>
      <w:tr w:rsidR="00CD2AF8" w14:paraId="0E76CC5D" w14:textId="77777777" w:rsidTr="00D83C01">
        <w:trPr>
          <w:trHeight w:val="377"/>
        </w:trPr>
        <w:tc>
          <w:tcPr>
            <w:tcW w:w="572" w:type="dxa"/>
            <w:shd w:val="clear" w:color="auto" w:fill="FFFF00"/>
          </w:tcPr>
          <w:p w14:paraId="5E11C515" w14:textId="77777777" w:rsidR="00CD2AF8" w:rsidRDefault="00CD2AF8" w:rsidP="00D83C01">
            <w:pPr>
              <w:pStyle w:val="TableParagraph"/>
              <w:spacing w:before="101"/>
              <w:ind w:left="110"/>
              <w:rPr>
                <w:sz w:val="20"/>
              </w:rPr>
            </w:pPr>
          </w:p>
        </w:tc>
        <w:tc>
          <w:tcPr>
            <w:tcW w:w="3405" w:type="dxa"/>
            <w:vMerge/>
            <w:tcBorders>
              <w:top w:val="nil"/>
            </w:tcBorders>
            <w:shd w:val="clear" w:color="auto" w:fill="FFFF00"/>
          </w:tcPr>
          <w:p w14:paraId="6AC29BB4" w14:textId="77777777" w:rsidR="00CD2AF8" w:rsidRDefault="00CD2AF8" w:rsidP="00D83C01">
            <w:pPr>
              <w:rPr>
                <w:sz w:val="2"/>
                <w:szCs w:val="2"/>
              </w:rPr>
            </w:pPr>
          </w:p>
        </w:tc>
        <w:tc>
          <w:tcPr>
            <w:tcW w:w="4423" w:type="dxa"/>
            <w:vMerge/>
            <w:tcBorders>
              <w:top w:val="nil"/>
            </w:tcBorders>
            <w:shd w:val="clear" w:color="auto" w:fill="FFFF00"/>
          </w:tcPr>
          <w:p w14:paraId="46DC49DE" w14:textId="77777777" w:rsidR="00CD2AF8" w:rsidRDefault="00CD2AF8" w:rsidP="00D83C01">
            <w:pPr>
              <w:rPr>
                <w:sz w:val="2"/>
                <w:szCs w:val="2"/>
              </w:rPr>
            </w:pPr>
          </w:p>
        </w:tc>
        <w:tc>
          <w:tcPr>
            <w:tcW w:w="1182" w:type="dxa"/>
            <w:vMerge/>
            <w:tcBorders>
              <w:top w:val="nil"/>
            </w:tcBorders>
            <w:shd w:val="clear" w:color="auto" w:fill="FFFF00"/>
          </w:tcPr>
          <w:p w14:paraId="0C0A9EB2" w14:textId="77777777" w:rsidR="00CD2AF8" w:rsidRDefault="00CD2AF8" w:rsidP="00D83C01">
            <w:pPr>
              <w:rPr>
                <w:sz w:val="2"/>
                <w:szCs w:val="2"/>
              </w:rPr>
            </w:pPr>
          </w:p>
        </w:tc>
      </w:tr>
      <w:tr w:rsidR="00CD2AF8" w14:paraId="1EDDAE53" w14:textId="77777777" w:rsidTr="00D83C01">
        <w:trPr>
          <w:trHeight w:val="1142"/>
        </w:trPr>
        <w:tc>
          <w:tcPr>
            <w:tcW w:w="572" w:type="dxa"/>
            <w:shd w:val="clear" w:color="auto" w:fill="FFFF00"/>
          </w:tcPr>
          <w:p w14:paraId="7E8ABA03" w14:textId="77777777" w:rsidR="00CD2AF8" w:rsidRDefault="00CD2AF8" w:rsidP="00D83C01">
            <w:pPr>
              <w:pStyle w:val="TableParagraph"/>
              <w:spacing w:before="97"/>
              <w:ind w:left="110"/>
              <w:rPr>
                <w:sz w:val="20"/>
              </w:rPr>
            </w:pPr>
          </w:p>
        </w:tc>
        <w:tc>
          <w:tcPr>
            <w:tcW w:w="3405" w:type="dxa"/>
            <w:shd w:val="clear" w:color="auto" w:fill="FFFF00"/>
          </w:tcPr>
          <w:p w14:paraId="2B0F0811" w14:textId="77777777" w:rsidR="00CD2AF8" w:rsidRDefault="00CD2AF8" w:rsidP="00D83C01">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14:paraId="7AB53B21" w14:textId="77777777" w:rsidR="00CD2AF8" w:rsidRDefault="00CD2AF8" w:rsidP="00D83C01">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14:paraId="15AA61B8" w14:textId="77777777" w:rsidR="00CD2AF8" w:rsidRDefault="00CD2AF8" w:rsidP="00D83C01">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14:paraId="447385B8" w14:textId="77777777" w:rsidR="00CD2AF8" w:rsidRDefault="00CD2AF8" w:rsidP="00D83C01">
            <w:pPr>
              <w:pStyle w:val="TableParagraph"/>
              <w:spacing w:before="25"/>
              <w:ind w:left="3"/>
              <w:rPr>
                <w:sz w:val="20"/>
              </w:rPr>
            </w:pPr>
            <w:r>
              <w:rPr>
                <w:spacing w:val="-5"/>
                <w:sz w:val="20"/>
              </w:rPr>
              <w:t>DA</w:t>
            </w:r>
          </w:p>
        </w:tc>
      </w:tr>
    </w:tbl>
    <w:p w14:paraId="39756EC2" w14:textId="77777777" w:rsidR="00CD2AF8" w:rsidRDefault="00CD2AF8" w:rsidP="00CD2AF8">
      <w:pPr>
        <w:rPr>
          <w:sz w:val="20"/>
        </w:rPr>
        <w:sectPr w:rsidR="00CD2AF8">
          <w:pgSz w:w="11910" w:h="16840"/>
          <w:pgMar w:top="1180" w:right="711" w:bottom="1024" w:left="1140" w:header="720" w:footer="720" w:gutter="0"/>
          <w:cols w:space="720"/>
        </w:sect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0"/>
        <w:gridCol w:w="3407"/>
        <w:gridCol w:w="4423"/>
        <w:gridCol w:w="1182"/>
      </w:tblGrid>
      <w:tr w:rsidR="00CD2AF8" w14:paraId="49E5DEAC" w14:textId="77777777" w:rsidTr="00D83C01">
        <w:trPr>
          <w:trHeight w:hRule="exact" w:val="1094"/>
        </w:trPr>
        <w:tc>
          <w:tcPr>
            <w:tcW w:w="570" w:type="dxa"/>
            <w:shd w:val="clear" w:color="auto" w:fill="FFFF00"/>
          </w:tcPr>
          <w:p w14:paraId="6926E2B0" w14:textId="77777777" w:rsidR="00CD2AF8" w:rsidRDefault="00CD2AF8" w:rsidP="00D83C01">
            <w:pPr>
              <w:pStyle w:val="TableParagraph"/>
              <w:spacing w:before="96"/>
              <w:ind w:left="9" w:right="257"/>
              <w:jc w:val="center"/>
              <w:rPr>
                <w:sz w:val="20"/>
              </w:rPr>
            </w:pPr>
          </w:p>
        </w:tc>
        <w:tc>
          <w:tcPr>
            <w:tcW w:w="3407" w:type="dxa"/>
            <w:shd w:val="clear" w:color="auto" w:fill="FFFF00"/>
          </w:tcPr>
          <w:p w14:paraId="13D36E74" w14:textId="77777777" w:rsidR="00CD2AF8" w:rsidRDefault="00CD2AF8" w:rsidP="00D83C01">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14:paraId="31411CED" w14:textId="77777777" w:rsidR="00CD2AF8" w:rsidRDefault="00CD2AF8" w:rsidP="00D83C01">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1182" w:type="dxa"/>
            <w:shd w:val="clear" w:color="auto" w:fill="FFFF00"/>
          </w:tcPr>
          <w:p w14:paraId="29FF8033" w14:textId="77777777" w:rsidR="00CD2AF8" w:rsidRDefault="00CD2AF8" w:rsidP="00D83C01">
            <w:pPr>
              <w:pStyle w:val="TableParagraph"/>
              <w:spacing w:line="225" w:lineRule="exact"/>
              <w:ind w:left="-1"/>
              <w:rPr>
                <w:sz w:val="20"/>
              </w:rPr>
            </w:pPr>
            <w:r>
              <w:rPr>
                <w:spacing w:val="-5"/>
                <w:sz w:val="20"/>
              </w:rPr>
              <w:t>DA</w:t>
            </w:r>
          </w:p>
        </w:tc>
      </w:tr>
      <w:tr w:rsidR="00CD2AF8" w14:paraId="196652A6" w14:textId="77777777" w:rsidTr="00D83C01">
        <w:trPr>
          <w:trHeight w:hRule="exact" w:val="471"/>
        </w:trPr>
        <w:tc>
          <w:tcPr>
            <w:tcW w:w="570" w:type="dxa"/>
            <w:shd w:val="clear" w:color="auto" w:fill="FFFF00"/>
          </w:tcPr>
          <w:p w14:paraId="129C4487" w14:textId="77777777" w:rsidR="00CD2AF8" w:rsidRDefault="00CD2AF8" w:rsidP="00D83C01">
            <w:pPr>
              <w:pStyle w:val="TableParagraph"/>
              <w:spacing w:before="97"/>
              <w:ind w:left="9" w:right="257"/>
              <w:jc w:val="center"/>
              <w:rPr>
                <w:sz w:val="20"/>
              </w:rPr>
            </w:pPr>
          </w:p>
        </w:tc>
        <w:tc>
          <w:tcPr>
            <w:tcW w:w="3407" w:type="dxa"/>
            <w:shd w:val="clear" w:color="auto" w:fill="FFFF00"/>
          </w:tcPr>
          <w:p w14:paraId="0FFDB2EE" w14:textId="77777777" w:rsidR="00CD2AF8" w:rsidRDefault="00CD2AF8" w:rsidP="00D83C01">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12C61DAB" w14:textId="77777777" w:rsidR="00CD2AF8" w:rsidRDefault="00CD2AF8" w:rsidP="00D83C01">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14:paraId="556CEE5B" w14:textId="77777777" w:rsidR="00CD2AF8" w:rsidRDefault="00CD2AF8" w:rsidP="00D83C01">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4F00EC9A" w14:textId="77777777" w:rsidR="00CD2AF8" w:rsidRDefault="00CD2AF8" w:rsidP="00D83C01">
            <w:pPr>
              <w:pStyle w:val="TableParagraph"/>
              <w:spacing w:line="215" w:lineRule="exact"/>
              <w:ind w:left="-1"/>
              <w:rPr>
                <w:sz w:val="20"/>
              </w:rPr>
            </w:pPr>
            <w:r>
              <w:rPr>
                <w:spacing w:val="-2"/>
                <w:sz w:val="20"/>
              </w:rPr>
              <w:t>economi</w:t>
            </w:r>
          </w:p>
        </w:tc>
        <w:tc>
          <w:tcPr>
            <w:tcW w:w="1182" w:type="dxa"/>
            <w:shd w:val="clear" w:color="auto" w:fill="FFFF00"/>
          </w:tcPr>
          <w:p w14:paraId="7181BE16" w14:textId="77777777" w:rsidR="00CD2AF8" w:rsidRDefault="00CD2AF8" w:rsidP="00D83C01">
            <w:pPr>
              <w:pStyle w:val="TableParagraph"/>
              <w:spacing w:line="226" w:lineRule="exact"/>
              <w:ind w:left="-1"/>
              <w:rPr>
                <w:sz w:val="20"/>
              </w:rPr>
            </w:pPr>
            <w:r>
              <w:rPr>
                <w:spacing w:val="-5"/>
                <w:sz w:val="20"/>
              </w:rPr>
              <w:t>DA</w:t>
            </w:r>
          </w:p>
        </w:tc>
      </w:tr>
      <w:tr w:rsidR="00CD2AF8" w14:paraId="4E752E1A" w14:textId="77777777" w:rsidTr="00D83C01">
        <w:trPr>
          <w:trHeight w:hRule="exact" w:val="811"/>
        </w:trPr>
        <w:tc>
          <w:tcPr>
            <w:tcW w:w="570" w:type="dxa"/>
            <w:shd w:val="clear" w:color="auto" w:fill="FFFF00"/>
          </w:tcPr>
          <w:p w14:paraId="057D5924" w14:textId="77777777" w:rsidR="00CD2AF8" w:rsidRDefault="00CD2AF8" w:rsidP="00D83C01">
            <w:pPr>
              <w:pStyle w:val="TableParagraph"/>
              <w:spacing w:line="225" w:lineRule="exact"/>
              <w:ind w:right="257"/>
              <w:jc w:val="center"/>
              <w:rPr>
                <w:sz w:val="20"/>
              </w:rPr>
            </w:pPr>
          </w:p>
        </w:tc>
        <w:tc>
          <w:tcPr>
            <w:tcW w:w="3407" w:type="dxa"/>
            <w:shd w:val="clear" w:color="auto" w:fill="FFFF00"/>
          </w:tcPr>
          <w:p w14:paraId="34D15B59" w14:textId="77777777" w:rsidR="00CD2AF8" w:rsidRDefault="00CD2AF8" w:rsidP="00D83C01">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14:paraId="5EAA31AF" w14:textId="77777777" w:rsidR="00CD2AF8" w:rsidRDefault="00CD2AF8" w:rsidP="00D83C01">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4240E3EF" w14:textId="77777777" w:rsidR="00CD2AF8" w:rsidRDefault="00CD2AF8" w:rsidP="00D83C01">
            <w:pPr>
              <w:pStyle w:val="TableParagraph"/>
              <w:spacing w:line="225" w:lineRule="exact"/>
              <w:ind w:left="-10"/>
              <w:rPr>
                <w:sz w:val="20"/>
              </w:rPr>
            </w:pPr>
            <w:r>
              <w:rPr>
                <w:spacing w:val="-5"/>
                <w:sz w:val="20"/>
              </w:rPr>
              <w:t>DA</w:t>
            </w:r>
          </w:p>
        </w:tc>
      </w:tr>
      <w:tr w:rsidR="00CD2AF8" w14:paraId="22B5769D" w14:textId="77777777" w:rsidTr="00D83C01">
        <w:trPr>
          <w:trHeight w:hRule="exact" w:val="3714"/>
        </w:trPr>
        <w:tc>
          <w:tcPr>
            <w:tcW w:w="570" w:type="dxa"/>
            <w:shd w:val="clear" w:color="auto" w:fill="FFFF00"/>
          </w:tcPr>
          <w:p w14:paraId="007672F7" w14:textId="77777777" w:rsidR="00CD2AF8" w:rsidRDefault="00CD2AF8" w:rsidP="00D83C01">
            <w:pPr>
              <w:pStyle w:val="TableParagraph"/>
              <w:spacing w:line="225" w:lineRule="exact"/>
              <w:ind w:right="257"/>
              <w:jc w:val="center"/>
              <w:rPr>
                <w:spacing w:val="-10"/>
                <w:sz w:val="20"/>
              </w:rPr>
            </w:pPr>
          </w:p>
        </w:tc>
        <w:tc>
          <w:tcPr>
            <w:tcW w:w="3407" w:type="dxa"/>
            <w:shd w:val="clear" w:color="auto" w:fill="FFFF00"/>
          </w:tcPr>
          <w:p w14:paraId="5B252733" w14:textId="77777777" w:rsidR="00CD2AF8" w:rsidRPr="005E57EF" w:rsidRDefault="00CD2AF8" w:rsidP="00D83C01">
            <w:pPr>
              <w:rPr>
                <w:rFonts w:eastAsia="PMingLiU"/>
                <w:b/>
                <w:sz w:val="20"/>
                <w:szCs w:val="20"/>
                <w:lang w:val="en-US" w:eastAsia="zh-CN"/>
              </w:rPr>
            </w:pPr>
            <w:r w:rsidRPr="005E57EF">
              <w:rPr>
                <w:rFonts w:eastAsia="PMingLiU"/>
                <w:b/>
                <w:sz w:val="20"/>
                <w:szCs w:val="20"/>
                <w:lang w:val="en-US" w:eastAsia="zh-CN"/>
              </w:rPr>
              <w:t>DECLARAȚIE</w:t>
            </w:r>
          </w:p>
          <w:p w14:paraId="3B5DB595" w14:textId="77777777" w:rsidR="00CD2AF8" w:rsidRPr="005E57EF" w:rsidRDefault="00CD2AF8" w:rsidP="00D83C01">
            <w:pPr>
              <w:pStyle w:val="a8"/>
              <w:tabs>
                <w:tab w:val="left" w:pos="567"/>
              </w:tabs>
              <w:rPr>
                <w:highlight w:val="yellow"/>
                <w:lang w:val="en-US"/>
              </w:rPr>
            </w:pPr>
            <w:proofErr w:type="spellStart"/>
            <w:r w:rsidRPr="005E57EF">
              <w:rPr>
                <w:lang w:val="en-US"/>
              </w:rPr>
              <w:t>privind</w:t>
            </w:r>
            <w:proofErr w:type="spellEnd"/>
            <w:r w:rsidRPr="005E57EF">
              <w:rPr>
                <w:lang w:val="en-US"/>
              </w:rPr>
              <w:t xml:space="preserve"> </w:t>
            </w:r>
            <w:proofErr w:type="spellStart"/>
            <w:r w:rsidRPr="005E57EF">
              <w:rPr>
                <w:lang w:val="en-US"/>
              </w:rPr>
              <w:t>experienţa</w:t>
            </w:r>
            <w:proofErr w:type="spellEnd"/>
            <w:r w:rsidRPr="005E57EF">
              <w:rPr>
                <w:lang w:val="en-US"/>
              </w:rPr>
              <w:t xml:space="preserve"> </w:t>
            </w:r>
            <w:proofErr w:type="spellStart"/>
            <w:r w:rsidRPr="005E57EF">
              <w:rPr>
                <w:u w:val="single"/>
                <w:lang w:val="en-US"/>
              </w:rPr>
              <w:t>similară</w:t>
            </w:r>
            <w:proofErr w:type="spellEnd"/>
            <w:r w:rsidRPr="005E57EF">
              <w:rPr>
                <w:u w:val="single"/>
                <w:lang w:val="en-US"/>
              </w:rPr>
              <w:t xml:space="preserve">/analog – </w:t>
            </w:r>
            <w:r w:rsidRPr="005E57EF">
              <w:rPr>
                <w:highlight w:val="yellow"/>
                <w:u w:val="single"/>
                <w:lang w:val="en-US"/>
              </w:rPr>
              <w:t xml:space="preserve">conform </w:t>
            </w:r>
            <w:proofErr w:type="spellStart"/>
            <w:r w:rsidRPr="005E57EF">
              <w:rPr>
                <w:highlight w:val="yellow"/>
                <w:u w:val="single"/>
                <w:lang w:val="en-US"/>
              </w:rPr>
              <w:t>lucrării</w:t>
            </w:r>
            <w:proofErr w:type="spellEnd"/>
            <w:r w:rsidRPr="005E57EF">
              <w:rPr>
                <w:highlight w:val="yellow"/>
                <w:u w:val="single"/>
                <w:lang w:val="en-US"/>
              </w:rPr>
              <w:t xml:space="preserve"> </w:t>
            </w:r>
            <w:proofErr w:type="spellStart"/>
            <w:r w:rsidRPr="005E57EF">
              <w:rPr>
                <w:highlight w:val="yellow"/>
                <w:u w:val="single"/>
                <w:lang w:val="en-US"/>
              </w:rPr>
              <w:t>publicate</w:t>
            </w:r>
            <w:proofErr w:type="spellEnd"/>
            <w:r>
              <w:rPr>
                <w:highlight w:val="yellow"/>
                <w:u w:val="single"/>
                <w:lang w:val="en-US"/>
              </w:rPr>
              <w:t xml:space="preserve"> – LUCRARI DRUM</w:t>
            </w:r>
          </w:p>
          <w:p w14:paraId="150BE335" w14:textId="77777777" w:rsidR="00CD2AF8" w:rsidRDefault="00CD2AF8" w:rsidP="00D83C01">
            <w:pPr>
              <w:pStyle w:val="TableParagraph"/>
              <w:spacing w:before="91" w:line="230" w:lineRule="atLeast"/>
              <w:ind w:left="105" w:right="360"/>
              <w:rPr>
                <w:sz w:val="20"/>
              </w:rPr>
            </w:pPr>
            <w:r w:rsidRPr="005E57EF">
              <w:rPr>
                <w:rFonts w:ascii="Helvetica" w:hAnsi="Helvetica"/>
                <w:color w:val="333333"/>
                <w:sz w:val="20"/>
                <w:szCs w:val="20"/>
                <w:highlight w:val="yellow"/>
                <w:shd w:val="clear" w:color="auto" w:fill="FFFFFF"/>
                <w:lang w:val="en-US"/>
              </w:rPr>
              <w:t> </w:t>
            </w:r>
            <w:r w:rsidRPr="005E57EF">
              <w:rPr>
                <w:color w:val="333333"/>
                <w:sz w:val="20"/>
                <w:szCs w:val="20"/>
                <w:highlight w:val="yellow"/>
                <w:shd w:val="clear" w:color="auto" w:fill="FFFFFF"/>
                <w:lang w:val="en-US"/>
              </w:rPr>
              <w:t xml:space="preserve">a) </w:t>
            </w:r>
            <w:proofErr w:type="spellStart"/>
            <w:r w:rsidRPr="005E57EF">
              <w:rPr>
                <w:color w:val="333333"/>
                <w:sz w:val="20"/>
                <w:szCs w:val="20"/>
                <w:highlight w:val="yellow"/>
                <w:shd w:val="clear" w:color="auto" w:fill="FFFFFF"/>
                <w:lang w:val="en-US"/>
              </w:rPr>
              <w:t>lista</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lucrărilor</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similare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executate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în</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ultimii</w:t>
            </w:r>
            <w:proofErr w:type="spellEnd"/>
            <w:r w:rsidRPr="005E57EF">
              <w:rPr>
                <w:color w:val="333333"/>
                <w:sz w:val="20"/>
                <w:szCs w:val="20"/>
                <w:highlight w:val="yellow"/>
                <w:shd w:val="clear" w:color="auto" w:fill="FFFFFF"/>
                <w:lang w:val="en-US"/>
              </w:rPr>
              <w:t xml:space="preserve"> 5 ani, </w:t>
            </w:r>
            <w:proofErr w:type="spellStart"/>
            <w:r w:rsidRPr="005E57EF">
              <w:rPr>
                <w:color w:val="333333"/>
                <w:sz w:val="20"/>
                <w:szCs w:val="20"/>
                <w:highlight w:val="yellow"/>
                <w:shd w:val="clear" w:color="auto" w:fill="FFFFFF"/>
                <w:lang w:val="en-US"/>
              </w:rPr>
              <w:t>însoţită</w:t>
            </w:r>
            <w:proofErr w:type="spellEnd"/>
            <w:r w:rsidRPr="005E57EF">
              <w:rPr>
                <w:color w:val="333333"/>
                <w:sz w:val="20"/>
                <w:szCs w:val="20"/>
                <w:highlight w:val="yellow"/>
                <w:shd w:val="clear" w:color="auto" w:fill="FFFFFF"/>
                <w:lang w:val="en-US"/>
              </w:rPr>
              <w:t xml:space="preserve"> de </w:t>
            </w:r>
            <w:proofErr w:type="spellStart"/>
            <w:r w:rsidRPr="005E57EF">
              <w:rPr>
                <w:color w:val="333333"/>
                <w:sz w:val="20"/>
                <w:szCs w:val="20"/>
                <w:highlight w:val="yellow"/>
                <w:shd w:val="clear" w:color="auto" w:fill="FFFFFF"/>
                <w:lang w:val="en-US"/>
              </w:rPr>
              <w:t>certificări</w:t>
            </w:r>
            <w:proofErr w:type="spellEnd"/>
            <w:r w:rsidRPr="005E57EF">
              <w:rPr>
                <w:color w:val="333333"/>
                <w:sz w:val="20"/>
                <w:szCs w:val="20"/>
                <w:highlight w:val="yellow"/>
                <w:shd w:val="clear" w:color="auto" w:fill="FFFFFF"/>
                <w:lang w:val="en-US"/>
              </w:rPr>
              <w:t xml:space="preserve"> de </w:t>
            </w:r>
            <w:proofErr w:type="spellStart"/>
            <w:r w:rsidRPr="005E57EF">
              <w:rPr>
                <w:color w:val="333333"/>
                <w:sz w:val="20"/>
                <w:szCs w:val="20"/>
                <w:highlight w:val="yellow"/>
                <w:shd w:val="clear" w:color="auto" w:fill="FFFFFF"/>
                <w:lang w:val="en-US"/>
              </w:rPr>
              <w:t>bună</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execuţie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pentru</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cele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mai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importante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lucrări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în</w:t>
            </w:r>
            <w:proofErr w:type="spellEnd"/>
            <w:r w:rsidRPr="005E57EF">
              <w:rPr>
                <w:color w:val="333333"/>
                <w:sz w:val="20"/>
                <w:szCs w:val="20"/>
                <w:highlight w:val="yellow"/>
                <w:shd w:val="clear" w:color="auto" w:fill="FFFFFF"/>
                <w:lang w:val="en-US"/>
              </w:rPr>
              <w:t xml:space="preserve"> care </w:t>
            </w:r>
            <w:proofErr w:type="spellStart"/>
            <w:r w:rsidRPr="005E57EF">
              <w:rPr>
                <w:color w:val="333333"/>
                <w:sz w:val="20"/>
                <w:szCs w:val="20"/>
                <w:highlight w:val="yellow"/>
                <w:shd w:val="clear" w:color="auto" w:fill="FFFFFF"/>
                <w:lang w:val="en-US"/>
              </w:rPr>
              <w:t>să</w:t>
            </w:r>
            <w:proofErr w:type="spellEnd"/>
            <w:r w:rsidRPr="005E57EF">
              <w:rPr>
                <w:color w:val="333333"/>
                <w:sz w:val="20"/>
                <w:szCs w:val="20"/>
                <w:highlight w:val="yellow"/>
                <w:shd w:val="clear" w:color="auto" w:fill="FFFFFF"/>
                <w:lang w:val="en-US"/>
              </w:rPr>
              <w:t xml:space="preserve"> se </w:t>
            </w:r>
            <w:proofErr w:type="spellStart"/>
            <w:r w:rsidRPr="005E57EF">
              <w:rPr>
                <w:color w:val="333333"/>
                <w:sz w:val="20"/>
                <w:szCs w:val="20"/>
                <w:highlight w:val="yellow"/>
                <w:shd w:val="clear" w:color="auto" w:fill="FFFFFF"/>
                <w:lang w:val="en-US"/>
              </w:rPr>
              <w:t>conțină</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cel</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puțin</w:t>
            </w:r>
            <w:proofErr w:type="spellEnd"/>
            <w:r w:rsidRPr="005E57EF">
              <w:rPr>
                <w:color w:val="333333"/>
                <w:sz w:val="20"/>
                <w:szCs w:val="20"/>
                <w:highlight w:val="yellow"/>
                <w:shd w:val="clear" w:color="auto" w:fill="FFFFFF"/>
                <w:lang w:val="en-US"/>
              </w:rPr>
              <w:t xml:space="preserve"> un contract de </w:t>
            </w:r>
            <w:proofErr w:type="spellStart"/>
            <w:r w:rsidRPr="005E57EF">
              <w:rPr>
                <w:color w:val="333333"/>
                <w:sz w:val="20"/>
                <w:szCs w:val="20"/>
                <w:highlight w:val="yellow"/>
                <w:shd w:val="clear" w:color="auto" w:fill="FFFFFF"/>
                <w:lang w:val="en-US"/>
              </w:rPr>
              <w:t>lucrări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similare</w:t>
            </w:r>
            <w:proofErr w:type="spellEnd"/>
            <w:r w:rsidRPr="005E57EF">
              <w:rPr>
                <w:color w:val="333333"/>
                <w:sz w:val="20"/>
                <w:szCs w:val="20"/>
                <w:highlight w:val="yellow"/>
                <w:shd w:val="clear" w:color="auto" w:fill="FFFFFF"/>
                <w:lang w:val="en-US"/>
              </w:rPr>
              <w:t xml:space="preserve"> a </w:t>
            </w:r>
            <w:proofErr w:type="spellStart"/>
            <w:r w:rsidRPr="005E57EF">
              <w:rPr>
                <w:color w:val="333333"/>
                <w:sz w:val="20"/>
                <w:szCs w:val="20"/>
                <w:highlight w:val="yellow"/>
                <w:shd w:val="clear" w:color="auto" w:fill="FFFFFF"/>
                <w:lang w:val="en-US"/>
              </w:rPr>
              <w:t>cărui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valoare</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să</w:t>
            </w:r>
            <w:proofErr w:type="spellEnd"/>
            <w:r w:rsidRPr="005E57EF">
              <w:rPr>
                <w:color w:val="333333"/>
                <w:sz w:val="20"/>
                <w:szCs w:val="20"/>
                <w:highlight w:val="yellow"/>
                <w:shd w:val="clear" w:color="auto" w:fill="FFFFFF"/>
                <w:lang w:val="en-US"/>
              </w:rPr>
              <w:t xml:space="preserve"> nu fie </w:t>
            </w:r>
            <w:proofErr w:type="spellStart"/>
            <w:r w:rsidRPr="005E57EF">
              <w:rPr>
                <w:color w:val="333333"/>
                <w:sz w:val="20"/>
                <w:szCs w:val="20"/>
                <w:highlight w:val="yellow"/>
                <w:shd w:val="clear" w:color="auto" w:fill="FFFFFF"/>
                <w:lang w:val="en-US"/>
              </w:rPr>
              <w:t>mai</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mică</w:t>
            </w:r>
            <w:proofErr w:type="spellEnd"/>
            <w:r w:rsidRPr="005E57EF">
              <w:rPr>
                <w:color w:val="333333"/>
                <w:sz w:val="20"/>
                <w:szCs w:val="20"/>
                <w:highlight w:val="yellow"/>
                <w:shd w:val="clear" w:color="auto" w:fill="FFFFFF"/>
                <w:lang w:val="en-US"/>
              </w:rPr>
              <w:t xml:space="preserve"> de 75% din </w:t>
            </w:r>
            <w:proofErr w:type="spellStart"/>
            <w:r w:rsidRPr="005E57EF">
              <w:rPr>
                <w:color w:val="333333"/>
                <w:sz w:val="20"/>
                <w:szCs w:val="20"/>
                <w:highlight w:val="yellow"/>
                <w:shd w:val="clear" w:color="auto" w:fill="FFFFFF"/>
                <w:lang w:val="en-US"/>
              </w:rPr>
              <w:t>valoarea</w:t>
            </w:r>
            <w:proofErr w:type="spellEnd"/>
            <w:r w:rsidRPr="005E57EF">
              <w:rPr>
                <w:color w:val="333333"/>
                <w:sz w:val="20"/>
                <w:szCs w:val="20"/>
                <w:highlight w:val="yellow"/>
                <w:shd w:val="clear" w:color="auto" w:fill="FFFFFF"/>
                <w:lang w:val="en-US"/>
              </w:rPr>
              <w:t xml:space="preserve"> </w:t>
            </w:r>
            <w:proofErr w:type="spellStart"/>
            <w:r w:rsidRPr="005E57EF">
              <w:rPr>
                <w:color w:val="333333"/>
                <w:sz w:val="20"/>
                <w:szCs w:val="20"/>
                <w:highlight w:val="yellow"/>
                <w:shd w:val="clear" w:color="auto" w:fill="FFFFFF"/>
                <w:lang w:val="en-US"/>
              </w:rPr>
              <w:t>viitorului</w:t>
            </w:r>
            <w:proofErr w:type="spellEnd"/>
            <w:r w:rsidRPr="005E57EF">
              <w:rPr>
                <w:color w:val="333333"/>
                <w:sz w:val="20"/>
                <w:szCs w:val="20"/>
                <w:highlight w:val="yellow"/>
                <w:shd w:val="clear" w:color="auto" w:fill="FFFFFF"/>
                <w:lang w:val="en-US"/>
              </w:rPr>
              <w:t xml:space="preserve"> contract</w:t>
            </w:r>
            <w:r>
              <w:rPr>
                <w:color w:val="333333"/>
                <w:sz w:val="20"/>
                <w:szCs w:val="20"/>
                <w:shd w:val="clear" w:color="auto" w:fill="FFFFFF"/>
                <w:lang w:val="en-US"/>
              </w:rPr>
              <w:t xml:space="preserve">, </w:t>
            </w:r>
            <w:proofErr w:type="spellStart"/>
            <w:r>
              <w:rPr>
                <w:color w:val="333333"/>
                <w:sz w:val="20"/>
                <w:szCs w:val="20"/>
                <w:shd w:val="clear" w:color="auto" w:fill="FFFFFF"/>
                <w:lang w:val="en-US"/>
              </w:rPr>
              <w:t>inclusiv</w:t>
            </w:r>
            <w:proofErr w:type="spellEnd"/>
            <w:r>
              <w:rPr>
                <w:color w:val="333333"/>
                <w:sz w:val="20"/>
                <w:szCs w:val="20"/>
                <w:shd w:val="clear" w:color="auto" w:fill="FFFFFF"/>
                <w:lang w:val="en-US"/>
              </w:rPr>
              <w:t xml:space="preserve"> </w:t>
            </w:r>
            <w:r w:rsidRPr="005E57EF">
              <w:rPr>
                <w:rFonts w:eastAsia="PMingLiU"/>
                <w:b/>
                <w:sz w:val="20"/>
                <w:szCs w:val="20"/>
                <w:lang w:eastAsia="zh-CN"/>
              </w:rPr>
              <w:t xml:space="preserve">Contacte/Procese verbale de </w:t>
            </w:r>
            <w:r>
              <w:rPr>
                <w:rFonts w:eastAsia="PMingLiU"/>
                <w:b/>
                <w:sz w:val="20"/>
                <w:szCs w:val="20"/>
                <w:lang w:eastAsia="zh-CN"/>
              </w:rPr>
              <w:t>RECEPTIE</w:t>
            </w:r>
            <w:r w:rsidRPr="005E57EF">
              <w:rPr>
                <w:rFonts w:eastAsia="PMingLiU"/>
                <w:b/>
                <w:sz w:val="20"/>
                <w:szCs w:val="20"/>
                <w:lang w:eastAsia="zh-CN"/>
              </w:rPr>
              <w:t xml:space="preserve"> a lucrarilor similare in</w:t>
            </w:r>
          </w:p>
        </w:tc>
        <w:tc>
          <w:tcPr>
            <w:tcW w:w="4423" w:type="dxa"/>
            <w:shd w:val="clear" w:color="auto" w:fill="FFFF00"/>
          </w:tcPr>
          <w:p w14:paraId="04182613" w14:textId="77777777" w:rsidR="00CD2AF8" w:rsidRDefault="00CD2AF8" w:rsidP="00D83C01">
            <w:pPr>
              <w:pStyle w:val="TableParagraph"/>
              <w:spacing w:before="109" w:line="235" w:lineRule="auto"/>
              <w:ind w:left="95" w:right="1045"/>
              <w:rPr>
                <w:spacing w:val="-2"/>
                <w:sz w:val="20"/>
              </w:rPr>
            </w:pPr>
            <w:r>
              <w:rPr>
                <w:sz w:val="20"/>
                <w:szCs w:val="20"/>
              </w:rPr>
              <w:t>anexa nr.12 din documentația standart, semnat electronic de către operatorul economic , c</w:t>
            </w:r>
            <w:r>
              <w:rPr>
                <w:iCs/>
                <w:sz w:val="20"/>
                <w:szCs w:val="20"/>
                <w:lang w:eastAsia="ru-RU"/>
              </w:rPr>
              <w:t>u aplicarea semnăturii electronice a operatorului economic</w:t>
            </w:r>
          </w:p>
        </w:tc>
        <w:tc>
          <w:tcPr>
            <w:tcW w:w="1182" w:type="dxa"/>
            <w:shd w:val="clear" w:color="auto" w:fill="FFFF00"/>
          </w:tcPr>
          <w:p w14:paraId="2D7954C3" w14:textId="77777777" w:rsidR="00CD2AF8" w:rsidRDefault="00CD2AF8" w:rsidP="00D83C01">
            <w:pPr>
              <w:pStyle w:val="TableParagraph"/>
              <w:spacing w:line="225" w:lineRule="exact"/>
              <w:ind w:left="-10"/>
              <w:rPr>
                <w:spacing w:val="-5"/>
                <w:sz w:val="20"/>
              </w:rPr>
            </w:pPr>
            <w:r>
              <w:rPr>
                <w:spacing w:val="-5"/>
                <w:sz w:val="20"/>
              </w:rPr>
              <w:t>DA</w:t>
            </w:r>
          </w:p>
        </w:tc>
      </w:tr>
      <w:tr w:rsidR="00CD2AF8" w14:paraId="43B0DD48" w14:textId="77777777" w:rsidTr="00D83C01">
        <w:trPr>
          <w:trHeight w:hRule="exact" w:val="797"/>
        </w:trPr>
        <w:tc>
          <w:tcPr>
            <w:tcW w:w="570" w:type="dxa"/>
            <w:shd w:val="clear" w:color="auto" w:fill="FFFF00"/>
          </w:tcPr>
          <w:p w14:paraId="26941A3C" w14:textId="77777777" w:rsidR="00CD2AF8" w:rsidRDefault="00CD2AF8" w:rsidP="00D83C01">
            <w:pPr>
              <w:pStyle w:val="TableParagraph"/>
              <w:spacing w:line="225" w:lineRule="exact"/>
              <w:ind w:right="257"/>
              <w:jc w:val="center"/>
              <w:rPr>
                <w:sz w:val="20"/>
              </w:rPr>
            </w:pPr>
          </w:p>
        </w:tc>
        <w:tc>
          <w:tcPr>
            <w:tcW w:w="3407" w:type="dxa"/>
            <w:shd w:val="clear" w:color="auto" w:fill="FFFF00"/>
          </w:tcPr>
          <w:p w14:paraId="1ABF484A" w14:textId="77777777" w:rsidR="00CD2AF8" w:rsidRDefault="00CD2AF8" w:rsidP="00D83C01">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37450637" w14:textId="77777777" w:rsidR="00CD2AF8" w:rsidRDefault="00CD2AF8" w:rsidP="00D83C01">
            <w:pPr>
              <w:pStyle w:val="TableParagraph"/>
              <w:spacing w:line="230" w:lineRule="atLeast"/>
              <w:ind w:left="105" w:right="172"/>
              <w:rPr>
                <w:sz w:val="20"/>
              </w:rPr>
            </w:pPr>
            <w:r>
              <w:rPr>
                <w:sz w:val="20"/>
              </w:rPr>
              <w:t>principalelor lucrări executate în ultimii</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14:paraId="6E0C42D2" w14:textId="77777777" w:rsidR="00CD2AF8" w:rsidRDefault="00CD2AF8" w:rsidP="00D83C01">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676C6022" w14:textId="77777777" w:rsidR="00CD2AF8" w:rsidRDefault="00CD2AF8" w:rsidP="00D83C01">
            <w:pPr>
              <w:pStyle w:val="TableParagraph"/>
              <w:spacing w:line="225" w:lineRule="exact"/>
              <w:ind w:left="-10"/>
              <w:rPr>
                <w:sz w:val="20"/>
              </w:rPr>
            </w:pPr>
            <w:r>
              <w:rPr>
                <w:spacing w:val="-5"/>
                <w:sz w:val="20"/>
              </w:rPr>
              <w:t>DA</w:t>
            </w:r>
          </w:p>
        </w:tc>
      </w:tr>
      <w:tr w:rsidR="00CD2AF8" w14:paraId="7A1DA069" w14:textId="77777777" w:rsidTr="00D83C01">
        <w:trPr>
          <w:trHeight w:hRule="exact" w:val="614"/>
        </w:trPr>
        <w:tc>
          <w:tcPr>
            <w:tcW w:w="570" w:type="dxa"/>
            <w:shd w:val="clear" w:color="auto" w:fill="FFFF00"/>
          </w:tcPr>
          <w:p w14:paraId="7325E054" w14:textId="77777777" w:rsidR="00CD2AF8" w:rsidRDefault="00CD2AF8" w:rsidP="00D83C01">
            <w:pPr>
              <w:pStyle w:val="TableParagraph"/>
              <w:spacing w:line="225" w:lineRule="exact"/>
              <w:ind w:right="257"/>
              <w:jc w:val="center"/>
              <w:rPr>
                <w:sz w:val="20"/>
              </w:rPr>
            </w:pPr>
          </w:p>
        </w:tc>
        <w:tc>
          <w:tcPr>
            <w:tcW w:w="3407" w:type="dxa"/>
            <w:shd w:val="clear" w:color="auto" w:fill="FFFF00"/>
          </w:tcPr>
          <w:p w14:paraId="0F1BFA2B" w14:textId="77777777" w:rsidR="00CD2AF8" w:rsidRDefault="00CD2AF8" w:rsidP="00D83C01">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14:paraId="3F58FCA4" w14:textId="77777777" w:rsidR="00CD2AF8" w:rsidRDefault="00CD2AF8" w:rsidP="00D83C01">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53E1022F" w14:textId="77777777" w:rsidR="00CD2AF8" w:rsidRDefault="00CD2AF8" w:rsidP="00D83C01">
            <w:pPr>
              <w:pStyle w:val="TableParagraph"/>
              <w:spacing w:line="225" w:lineRule="exact"/>
              <w:ind w:left="-10"/>
              <w:rPr>
                <w:sz w:val="20"/>
              </w:rPr>
            </w:pPr>
            <w:r>
              <w:rPr>
                <w:spacing w:val="-5"/>
                <w:sz w:val="20"/>
              </w:rPr>
              <w:t>DA</w:t>
            </w:r>
          </w:p>
        </w:tc>
      </w:tr>
      <w:tr w:rsidR="00CD2AF8" w14:paraId="471DC62C" w14:textId="77777777" w:rsidTr="00D83C01">
        <w:trPr>
          <w:trHeight w:hRule="exact" w:val="561"/>
        </w:trPr>
        <w:tc>
          <w:tcPr>
            <w:tcW w:w="570" w:type="dxa"/>
            <w:shd w:val="clear" w:color="auto" w:fill="FFFF00"/>
          </w:tcPr>
          <w:p w14:paraId="5D9FC617" w14:textId="77777777" w:rsidR="00CD2AF8" w:rsidRDefault="00CD2AF8" w:rsidP="00D83C01">
            <w:pPr>
              <w:pStyle w:val="TableParagraph"/>
              <w:spacing w:line="225" w:lineRule="exact"/>
              <w:ind w:right="156"/>
              <w:jc w:val="center"/>
              <w:rPr>
                <w:sz w:val="20"/>
              </w:rPr>
            </w:pPr>
          </w:p>
        </w:tc>
        <w:tc>
          <w:tcPr>
            <w:tcW w:w="3407" w:type="dxa"/>
            <w:shd w:val="clear" w:color="auto" w:fill="FFFF00"/>
          </w:tcPr>
          <w:p w14:paraId="557F5A90" w14:textId="77777777" w:rsidR="00CD2AF8" w:rsidRDefault="00CD2AF8" w:rsidP="00D83C01">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14:paraId="11C229F8" w14:textId="77777777" w:rsidR="00CD2AF8" w:rsidRDefault="00CD2AF8" w:rsidP="00D83C01">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182" w:type="dxa"/>
            <w:shd w:val="clear" w:color="auto" w:fill="FFFF00"/>
          </w:tcPr>
          <w:p w14:paraId="60D0D8E5" w14:textId="77777777" w:rsidR="00CD2AF8" w:rsidRDefault="00CD2AF8" w:rsidP="00D83C01">
            <w:pPr>
              <w:pStyle w:val="TableParagraph"/>
              <w:spacing w:before="101"/>
              <w:ind w:left="95"/>
              <w:rPr>
                <w:sz w:val="20"/>
              </w:rPr>
            </w:pPr>
            <w:r>
              <w:rPr>
                <w:spacing w:val="-5"/>
                <w:sz w:val="20"/>
              </w:rPr>
              <w:t>DA</w:t>
            </w:r>
          </w:p>
        </w:tc>
      </w:tr>
      <w:tr w:rsidR="00CD2AF8" w14:paraId="425A7C78" w14:textId="77777777" w:rsidTr="00D83C01">
        <w:trPr>
          <w:trHeight w:val="1160"/>
        </w:trPr>
        <w:tc>
          <w:tcPr>
            <w:tcW w:w="570" w:type="dxa"/>
            <w:shd w:val="clear" w:color="auto" w:fill="FFFF00"/>
          </w:tcPr>
          <w:p w14:paraId="5C485EEC" w14:textId="77777777" w:rsidR="00CD2AF8" w:rsidRDefault="00CD2AF8" w:rsidP="00D83C01">
            <w:pPr>
              <w:pStyle w:val="TableParagraph"/>
              <w:spacing w:line="225" w:lineRule="exact"/>
              <w:ind w:left="100"/>
              <w:rPr>
                <w:sz w:val="20"/>
              </w:rPr>
            </w:pPr>
          </w:p>
        </w:tc>
        <w:tc>
          <w:tcPr>
            <w:tcW w:w="3407" w:type="dxa"/>
          </w:tcPr>
          <w:p w14:paraId="5F6E74E0" w14:textId="77777777" w:rsidR="00CD2AF8" w:rsidRDefault="00CD2AF8" w:rsidP="00D83C01">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2B8699DB" w14:textId="77777777" w:rsidR="00CD2AF8" w:rsidRDefault="00CD2AF8" w:rsidP="00D83C01">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14:paraId="65C93049" w14:textId="77777777" w:rsidR="00CD2AF8" w:rsidRDefault="00CD2AF8" w:rsidP="00D83C01">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14:paraId="724E5687" w14:textId="77777777" w:rsidR="00CD2AF8" w:rsidRDefault="00CD2AF8" w:rsidP="00D83C01">
            <w:pPr>
              <w:pStyle w:val="TableParagraph"/>
              <w:spacing w:before="116" w:line="215" w:lineRule="exact"/>
              <w:ind w:left="52"/>
              <w:rPr>
                <w:sz w:val="20"/>
              </w:rPr>
            </w:pPr>
            <w:r>
              <w:rPr>
                <w:spacing w:val="-5"/>
                <w:sz w:val="20"/>
              </w:rPr>
              <w:t>DA</w:t>
            </w:r>
          </w:p>
        </w:tc>
      </w:tr>
      <w:tr w:rsidR="00CD2AF8" w14:paraId="5A6C43EA" w14:textId="77777777" w:rsidTr="00D83C01">
        <w:trPr>
          <w:trHeight w:val="677"/>
        </w:trPr>
        <w:tc>
          <w:tcPr>
            <w:tcW w:w="570" w:type="dxa"/>
            <w:shd w:val="clear" w:color="auto" w:fill="FFFF00"/>
          </w:tcPr>
          <w:p w14:paraId="2465D226" w14:textId="77777777" w:rsidR="00CD2AF8" w:rsidRDefault="00CD2AF8" w:rsidP="00D83C01">
            <w:pPr>
              <w:pStyle w:val="TableParagraph"/>
              <w:spacing w:line="225" w:lineRule="exact"/>
              <w:ind w:left="100"/>
              <w:rPr>
                <w:sz w:val="20"/>
              </w:rPr>
            </w:pPr>
          </w:p>
        </w:tc>
        <w:tc>
          <w:tcPr>
            <w:tcW w:w="3407" w:type="dxa"/>
          </w:tcPr>
          <w:p w14:paraId="713BCB60" w14:textId="77777777" w:rsidR="00CD2AF8" w:rsidRDefault="00CD2AF8" w:rsidP="00D83C01">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4423" w:type="dxa"/>
          </w:tcPr>
          <w:p w14:paraId="1DF61E55" w14:textId="77777777" w:rsidR="00CD2AF8" w:rsidRDefault="00CD2AF8" w:rsidP="00D83C01">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14:paraId="05F6717C" w14:textId="77777777" w:rsidR="00CD2AF8" w:rsidRDefault="00CD2AF8" w:rsidP="00D83C01">
            <w:pPr>
              <w:pStyle w:val="TableParagraph"/>
              <w:spacing w:before="115" w:line="215" w:lineRule="exact"/>
              <w:ind w:left="52"/>
              <w:rPr>
                <w:sz w:val="20"/>
              </w:rPr>
            </w:pPr>
            <w:r>
              <w:rPr>
                <w:spacing w:val="-5"/>
                <w:sz w:val="20"/>
              </w:rPr>
              <w:t>DA</w:t>
            </w:r>
          </w:p>
        </w:tc>
      </w:tr>
      <w:tr w:rsidR="00CD2AF8" w14:paraId="318E14AA" w14:textId="77777777" w:rsidTr="00D83C01">
        <w:trPr>
          <w:trHeight w:val="1741"/>
        </w:trPr>
        <w:tc>
          <w:tcPr>
            <w:tcW w:w="570" w:type="dxa"/>
            <w:shd w:val="clear" w:color="auto" w:fill="FFFF00"/>
          </w:tcPr>
          <w:p w14:paraId="067645BF" w14:textId="77777777" w:rsidR="00CD2AF8" w:rsidRDefault="00CD2AF8" w:rsidP="00D83C01">
            <w:pPr>
              <w:pStyle w:val="TableParagraph"/>
              <w:spacing w:line="226" w:lineRule="exact"/>
              <w:ind w:left="100"/>
              <w:rPr>
                <w:sz w:val="20"/>
              </w:rPr>
            </w:pPr>
          </w:p>
        </w:tc>
        <w:tc>
          <w:tcPr>
            <w:tcW w:w="3407" w:type="dxa"/>
          </w:tcPr>
          <w:p w14:paraId="025E6CC8" w14:textId="77777777" w:rsidR="00CD2AF8" w:rsidRDefault="00CD2AF8" w:rsidP="00D83C01">
            <w:pPr>
              <w:pStyle w:val="TableParagraph"/>
              <w:spacing w:before="116" w:line="215" w:lineRule="exact"/>
              <w:ind w:left="4"/>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423" w:type="dxa"/>
          </w:tcPr>
          <w:p w14:paraId="7B7FF790" w14:textId="77777777" w:rsidR="00CD2AF8" w:rsidRDefault="00CD2AF8" w:rsidP="00D83C01">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77495762" w14:textId="77777777" w:rsidR="00CD2AF8" w:rsidRDefault="00CD2AF8" w:rsidP="00D83C01">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53AA361F" w14:textId="77777777" w:rsidR="00CD2AF8" w:rsidRDefault="00CD2AF8" w:rsidP="00D83C01">
            <w:pPr>
              <w:pStyle w:val="TableParagraph"/>
              <w:spacing w:before="1"/>
              <w:ind w:left="-1" w:right="103"/>
              <w:jc w:val="both"/>
              <w:rPr>
                <w:sz w:val="20"/>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182" w:type="dxa"/>
            <w:shd w:val="clear" w:color="auto" w:fill="FFFF00"/>
          </w:tcPr>
          <w:p w14:paraId="43EB3647" w14:textId="77777777" w:rsidR="00CD2AF8" w:rsidRDefault="00CD2AF8" w:rsidP="00D83C01">
            <w:pPr>
              <w:pStyle w:val="TableParagraph"/>
              <w:spacing w:line="226" w:lineRule="exact"/>
              <w:ind w:left="-1"/>
              <w:rPr>
                <w:sz w:val="20"/>
              </w:rPr>
            </w:pPr>
            <w:r>
              <w:rPr>
                <w:spacing w:val="-5"/>
                <w:sz w:val="20"/>
              </w:rPr>
              <w:t>DA</w:t>
            </w:r>
          </w:p>
        </w:tc>
      </w:tr>
    </w:tbl>
    <w:p w14:paraId="32BB938D" w14:textId="77777777" w:rsidR="00CD2AF8" w:rsidRPr="00890C73" w:rsidRDefault="00CD2AF8" w:rsidP="00CD2AF8">
      <w:pPr>
        <w:shd w:val="clear" w:color="auto" w:fill="FFFFFF" w:themeFill="background1"/>
        <w:tabs>
          <w:tab w:val="right" w:pos="426"/>
        </w:tabs>
        <w:spacing w:before="120"/>
        <w:ind w:left="720"/>
        <w:rPr>
          <w:b/>
          <w:sz w:val="22"/>
          <w:szCs w:val="22"/>
          <w:lang w:val="en-US"/>
        </w:rPr>
      </w:pPr>
    </w:p>
    <w:p w14:paraId="6118613C" w14:textId="77777777" w:rsidR="00CD2AF8" w:rsidRPr="00711E8C" w:rsidRDefault="00CD2AF8" w:rsidP="00CD2AF8">
      <w:pPr>
        <w:pStyle w:val="a"/>
        <w:numPr>
          <w:ilvl w:val="0"/>
          <w:numId w:val="29"/>
        </w:numPr>
        <w:shd w:val="clear" w:color="auto" w:fill="FFFFFF" w:themeFill="background1"/>
        <w:tabs>
          <w:tab w:val="right" w:pos="426"/>
        </w:tabs>
        <w:spacing w:before="120"/>
        <w:rPr>
          <w:b/>
          <w:sz w:val="22"/>
          <w:szCs w:val="22"/>
        </w:rPr>
      </w:pPr>
      <w:proofErr w:type="spellStart"/>
      <w:r w:rsidRPr="00711E8C">
        <w:rPr>
          <w:b/>
          <w:sz w:val="22"/>
          <w:szCs w:val="22"/>
        </w:rPr>
        <w:t>Scurta</w:t>
      </w:r>
      <w:proofErr w:type="spellEnd"/>
      <w:r w:rsidRPr="00711E8C">
        <w:rPr>
          <w:b/>
          <w:sz w:val="22"/>
          <w:szCs w:val="22"/>
        </w:rPr>
        <w:t xml:space="preserve"> </w:t>
      </w:r>
      <w:proofErr w:type="spellStart"/>
      <w:r w:rsidRPr="00711E8C">
        <w:rPr>
          <w:b/>
          <w:sz w:val="22"/>
          <w:szCs w:val="22"/>
        </w:rPr>
        <w:t>descriere</w:t>
      </w:r>
      <w:proofErr w:type="spellEnd"/>
      <w:r w:rsidRPr="00711E8C">
        <w:rPr>
          <w:b/>
          <w:sz w:val="22"/>
          <w:szCs w:val="22"/>
        </w:rPr>
        <w:t xml:space="preserve"> a </w:t>
      </w:r>
      <w:proofErr w:type="spellStart"/>
      <w:r w:rsidRPr="00711E8C">
        <w:rPr>
          <w:b/>
          <w:sz w:val="22"/>
          <w:szCs w:val="22"/>
        </w:rPr>
        <w:t>criteriilor</w:t>
      </w:r>
      <w:proofErr w:type="spellEnd"/>
      <w:r w:rsidRPr="00711E8C">
        <w:rPr>
          <w:b/>
          <w:sz w:val="22"/>
          <w:szCs w:val="22"/>
        </w:rPr>
        <w:t xml:space="preserve"> </w:t>
      </w:r>
      <w:proofErr w:type="spellStart"/>
      <w:r w:rsidRPr="00711E8C">
        <w:rPr>
          <w:b/>
          <w:sz w:val="22"/>
          <w:szCs w:val="22"/>
        </w:rPr>
        <w:t>privind</w:t>
      </w:r>
      <w:proofErr w:type="spellEnd"/>
      <w:r w:rsidRPr="00711E8C">
        <w:rPr>
          <w:b/>
          <w:sz w:val="22"/>
          <w:szCs w:val="22"/>
        </w:rPr>
        <w:t xml:space="preserve"> </w:t>
      </w:r>
      <w:proofErr w:type="spellStart"/>
      <w:r w:rsidRPr="00711E8C">
        <w:rPr>
          <w:b/>
          <w:sz w:val="22"/>
          <w:szCs w:val="22"/>
        </w:rPr>
        <w:t>eligibilitatea</w:t>
      </w:r>
      <w:proofErr w:type="spellEnd"/>
      <w:r w:rsidRPr="00711E8C">
        <w:rPr>
          <w:b/>
          <w:sz w:val="22"/>
          <w:szCs w:val="22"/>
        </w:rPr>
        <w:t xml:space="preserve"> </w:t>
      </w:r>
      <w:proofErr w:type="spellStart"/>
      <w:r w:rsidRPr="00711E8C">
        <w:rPr>
          <w:b/>
          <w:sz w:val="22"/>
          <w:szCs w:val="22"/>
        </w:rPr>
        <w:t>operatorilor</w:t>
      </w:r>
      <w:proofErr w:type="spellEnd"/>
      <w:r w:rsidRPr="00711E8C">
        <w:rPr>
          <w:b/>
          <w:sz w:val="22"/>
          <w:szCs w:val="22"/>
        </w:rPr>
        <w:t xml:space="preserve"> </w:t>
      </w:r>
      <w:proofErr w:type="spellStart"/>
      <w:r w:rsidRPr="00711E8C">
        <w:rPr>
          <w:b/>
          <w:sz w:val="22"/>
          <w:szCs w:val="22"/>
        </w:rPr>
        <w:t>economici</w:t>
      </w:r>
      <w:proofErr w:type="spellEnd"/>
      <w:r w:rsidRPr="00711E8C">
        <w:rPr>
          <w:b/>
          <w:sz w:val="22"/>
          <w:szCs w:val="22"/>
        </w:rPr>
        <w:t xml:space="preserve"> care pot </w:t>
      </w:r>
      <w:proofErr w:type="spellStart"/>
      <w:r w:rsidRPr="00711E8C">
        <w:rPr>
          <w:b/>
          <w:sz w:val="22"/>
          <w:szCs w:val="22"/>
        </w:rPr>
        <w:t>determina</w:t>
      </w:r>
      <w:proofErr w:type="spellEnd"/>
      <w:r w:rsidRPr="00711E8C">
        <w:rPr>
          <w:b/>
          <w:sz w:val="22"/>
          <w:szCs w:val="22"/>
        </w:rPr>
        <w:t xml:space="preserve"> </w:t>
      </w:r>
      <w:proofErr w:type="spellStart"/>
      <w:r w:rsidRPr="00711E8C">
        <w:rPr>
          <w:b/>
          <w:sz w:val="22"/>
          <w:szCs w:val="22"/>
        </w:rPr>
        <w:t>eliminarea</w:t>
      </w:r>
      <w:proofErr w:type="spellEnd"/>
      <w:r w:rsidRPr="00711E8C">
        <w:rPr>
          <w:b/>
          <w:sz w:val="22"/>
          <w:szCs w:val="22"/>
        </w:rPr>
        <w:t xml:space="preserve"> </w:t>
      </w:r>
      <w:proofErr w:type="spellStart"/>
      <w:r w:rsidRPr="00711E8C">
        <w:rPr>
          <w:b/>
          <w:sz w:val="22"/>
          <w:szCs w:val="22"/>
        </w:rPr>
        <w:t>acestora</w:t>
      </w:r>
      <w:proofErr w:type="spellEnd"/>
      <w:r w:rsidRPr="00711E8C">
        <w:rPr>
          <w:b/>
          <w:sz w:val="22"/>
          <w:szCs w:val="22"/>
        </w:rPr>
        <w:t xml:space="preserve"> </w:t>
      </w:r>
      <w:proofErr w:type="spellStart"/>
      <w:r w:rsidRPr="00711E8C">
        <w:rPr>
          <w:b/>
          <w:sz w:val="22"/>
          <w:szCs w:val="22"/>
        </w:rPr>
        <w:t>și</w:t>
      </w:r>
      <w:proofErr w:type="spellEnd"/>
      <w:r w:rsidRPr="00711E8C">
        <w:rPr>
          <w:b/>
          <w:sz w:val="22"/>
          <w:szCs w:val="22"/>
        </w:rPr>
        <w:t xml:space="preserve"> a </w:t>
      </w:r>
      <w:proofErr w:type="spellStart"/>
      <w:r w:rsidRPr="00711E8C">
        <w:rPr>
          <w:b/>
          <w:sz w:val="22"/>
          <w:szCs w:val="22"/>
        </w:rPr>
        <w:t>criteriilor</w:t>
      </w:r>
      <w:proofErr w:type="spellEnd"/>
      <w:r w:rsidRPr="00711E8C">
        <w:rPr>
          <w:b/>
          <w:sz w:val="22"/>
          <w:szCs w:val="22"/>
        </w:rPr>
        <w:t xml:space="preserve"> de </w:t>
      </w:r>
      <w:proofErr w:type="spellStart"/>
      <w:r w:rsidRPr="00711E8C">
        <w:rPr>
          <w:b/>
          <w:sz w:val="22"/>
          <w:szCs w:val="22"/>
        </w:rPr>
        <w:t>selecție</w:t>
      </w:r>
      <w:proofErr w:type="spellEnd"/>
      <w:r w:rsidRPr="00711E8C">
        <w:rPr>
          <w:b/>
          <w:sz w:val="22"/>
          <w:szCs w:val="22"/>
        </w:rPr>
        <w:t xml:space="preserve">/de </w:t>
      </w:r>
      <w:proofErr w:type="spellStart"/>
      <w:r w:rsidRPr="00711E8C">
        <w:rPr>
          <w:b/>
          <w:sz w:val="22"/>
          <w:szCs w:val="22"/>
        </w:rPr>
        <w:t>preselecție</w:t>
      </w:r>
      <w:proofErr w:type="spellEnd"/>
      <w:r w:rsidRPr="00711E8C">
        <w:rPr>
          <w:b/>
          <w:sz w:val="22"/>
          <w:szCs w:val="22"/>
        </w:rPr>
        <w:t xml:space="preserve">; </w:t>
      </w:r>
      <w:proofErr w:type="spellStart"/>
      <w:r w:rsidRPr="00711E8C">
        <w:rPr>
          <w:b/>
          <w:sz w:val="22"/>
          <w:szCs w:val="22"/>
        </w:rPr>
        <w:t>nivelul</w:t>
      </w:r>
      <w:proofErr w:type="spellEnd"/>
      <w:r w:rsidRPr="00711E8C">
        <w:rPr>
          <w:b/>
          <w:sz w:val="22"/>
          <w:szCs w:val="22"/>
        </w:rPr>
        <w:t xml:space="preserve"> minim (</w:t>
      </w:r>
      <w:proofErr w:type="spellStart"/>
      <w:r w:rsidRPr="00711E8C">
        <w:rPr>
          <w:b/>
          <w:sz w:val="22"/>
          <w:szCs w:val="22"/>
        </w:rPr>
        <w:t>nivelurile</w:t>
      </w:r>
      <w:proofErr w:type="spellEnd"/>
      <w:r w:rsidRPr="00711E8C">
        <w:rPr>
          <w:b/>
          <w:sz w:val="22"/>
          <w:szCs w:val="22"/>
        </w:rPr>
        <w:t xml:space="preserve"> </w:t>
      </w:r>
      <w:proofErr w:type="spellStart"/>
      <w:r w:rsidRPr="00711E8C">
        <w:rPr>
          <w:b/>
          <w:sz w:val="22"/>
          <w:szCs w:val="22"/>
        </w:rPr>
        <w:t>minime</w:t>
      </w:r>
      <w:proofErr w:type="spellEnd"/>
      <w:r w:rsidRPr="00711E8C">
        <w:rPr>
          <w:b/>
          <w:sz w:val="22"/>
          <w:szCs w:val="22"/>
        </w:rPr>
        <w:t xml:space="preserve">) al (ale) </w:t>
      </w:r>
      <w:proofErr w:type="spellStart"/>
      <w:r w:rsidRPr="00711E8C">
        <w:rPr>
          <w:b/>
          <w:sz w:val="22"/>
          <w:szCs w:val="22"/>
        </w:rPr>
        <w:t>cerințelor</w:t>
      </w:r>
      <w:proofErr w:type="spellEnd"/>
      <w:r w:rsidRPr="00711E8C">
        <w:rPr>
          <w:b/>
          <w:sz w:val="22"/>
          <w:szCs w:val="22"/>
        </w:rPr>
        <w:t xml:space="preserve"> eventual </w:t>
      </w:r>
      <w:proofErr w:type="spellStart"/>
      <w:r w:rsidRPr="00711E8C">
        <w:rPr>
          <w:b/>
          <w:sz w:val="22"/>
          <w:szCs w:val="22"/>
        </w:rPr>
        <w:t>impuse</w:t>
      </w:r>
      <w:proofErr w:type="spellEnd"/>
      <w:r w:rsidRPr="00711E8C">
        <w:rPr>
          <w:b/>
          <w:sz w:val="22"/>
          <w:szCs w:val="22"/>
        </w:rPr>
        <w:t xml:space="preserve">; se </w:t>
      </w:r>
      <w:proofErr w:type="spellStart"/>
      <w:r w:rsidRPr="00711E8C">
        <w:rPr>
          <w:b/>
          <w:sz w:val="22"/>
          <w:szCs w:val="22"/>
        </w:rPr>
        <w:t>menționeazăinformațiile</w:t>
      </w:r>
      <w:proofErr w:type="spellEnd"/>
      <w:r w:rsidRPr="00711E8C">
        <w:rPr>
          <w:b/>
          <w:sz w:val="22"/>
          <w:szCs w:val="22"/>
        </w:rPr>
        <w:t xml:space="preserve"> solicitate (DUAE, </w:t>
      </w:r>
      <w:proofErr w:type="spellStart"/>
      <w:r w:rsidRPr="00711E8C">
        <w:rPr>
          <w:b/>
          <w:sz w:val="22"/>
          <w:szCs w:val="22"/>
        </w:rPr>
        <w:t>documentație</w:t>
      </w:r>
      <w:proofErr w:type="spellEnd"/>
      <w:r w:rsidRPr="00711E8C">
        <w:rPr>
          <w:b/>
          <w:sz w:val="22"/>
          <w:szCs w:val="22"/>
        </w:rPr>
        <w:t xml:space="preserve">): </w:t>
      </w:r>
    </w:p>
    <w:p w14:paraId="7F5732E7" w14:textId="77777777" w:rsidR="00CD2AF8" w:rsidRPr="00711E8C" w:rsidRDefault="00CD2AF8" w:rsidP="00CD2AF8">
      <w:pPr>
        <w:pStyle w:val="a"/>
        <w:numPr>
          <w:ilvl w:val="0"/>
          <w:numId w:val="29"/>
        </w:numPr>
        <w:shd w:val="clear" w:color="auto" w:fill="FFFFFF" w:themeFill="background1"/>
        <w:tabs>
          <w:tab w:val="right" w:pos="426"/>
        </w:tabs>
        <w:spacing w:before="120"/>
        <w:rPr>
          <w:sz w:val="22"/>
          <w:szCs w:val="22"/>
        </w:rPr>
      </w:pPr>
      <w:proofErr w:type="spellStart"/>
      <w:r w:rsidRPr="00711E8C">
        <w:rPr>
          <w:b/>
          <w:sz w:val="22"/>
          <w:szCs w:val="22"/>
        </w:rPr>
        <w:t>Garanția</w:t>
      </w:r>
      <w:proofErr w:type="spellEnd"/>
      <w:r w:rsidRPr="00711E8C">
        <w:rPr>
          <w:b/>
          <w:sz w:val="22"/>
          <w:szCs w:val="22"/>
        </w:rPr>
        <w:t xml:space="preserve"> </w:t>
      </w:r>
      <w:proofErr w:type="spellStart"/>
      <w:r w:rsidRPr="00711E8C">
        <w:rPr>
          <w:b/>
          <w:sz w:val="22"/>
          <w:szCs w:val="22"/>
        </w:rPr>
        <w:t>pentru</w:t>
      </w:r>
      <w:proofErr w:type="spellEnd"/>
      <w:r w:rsidRPr="00711E8C">
        <w:rPr>
          <w:b/>
          <w:sz w:val="22"/>
          <w:szCs w:val="22"/>
        </w:rPr>
        <w:t xml:space="preserve"> </w:t>
      </w:r>
      <w:proofErr w:type="spellStart"/>
      <w:r w:rsidRPr="00711E8C">
        <w:rPr>
          <w:b/>
          <w:sz w:val="22"/>
          <w:szCs w:val="22"/>
        </w:rPr>
        <w:t>ofertă</w:t>
      </w:r>
      <w:proofErr w:type="spellEnd"/>
      <w:r w:rsidRPr="00711E8C">
        <w:rPr>
          <w:b/>
          <w:sz w:val="22"/>
          <w:szCs w:val="22"/>
        </w:rPr>
        <w:t xml:space="preserve"> 0% din </w:t>
      </w:r>
      <w:proofErr w:type="spellStart"/>
      <w:r w:rsidRPr="00711E8C">
        <w:rPr>
          <w:b/>
          <w:sz w:val="22"/>
          <w:szCs w:val="22"/>
        </w:rPr>
        <w:t>valoarea</w:t>
      </w:r>
      <w:proofErr w:type="spellEnd"/>
      <w:r w:rsidRPr="00711E8C">
        <w:rPr>
          <w:b/>
          <w:sz w:val="22"/>
          <w:szCs w:val="22"/>
        </w:rPr>
        <w:t xml:space="preserve"> </w:t>
      </w:r>
      <w:proofErr w:type="spellStart"/>
      <w:r w:rsidRPr="00711E8C">
        <w:rPr>
          <w:b/>
          <w:sz w:val="22"/>
          <w:szCs w:val="22"/>
        </w:rPr>
        <w:t>ofertei</w:t>
      </w:r>
      <w:proofErr w:type="spellEnd"/>
      <w:r w:rsidRPr="00711E8C">
        <w:rPr>
          <w:b/>
          <w:sz w:val="22"/>
          <w:szCs w:val="22"/>
        </w:rPr>
        <w:t xml:space="preserve"> – </w:t>
      </w:r>
      <w:r w:rsidRPr="00711E8C">
        <w:rPr>
          <w:sz w:val="22"/>
          <w:szCs w:val="22"/>
        </w:rPr>
        <w:t xml:space="preserve">nu se </w:t>
      </w:r>
      <w:proofErr w:type="spellStart"/>
      <w:r w:rsidRPr="00711E8C">
        <w:rPr>
          <w:sz w:val="22"/>
          <w:szCs w:val="22"/>
        </w:rPr>
        <w:t>cere</w:t>
      </w:r>
      <w:proofErr w:type="spellEnd"/>
    </w:p>
    <w:p w14:paraId="4F48CEA3" w14:textId="77777777" w:rsidR="00CD2AF8" w:rsidRPr="0063664C" w:rsidRDefault="00CD2AF8" w:rsidP="00CD2AF8">
      <w:pPr>
        <w:pStyle w:val="a"/>
        <w:numPr>
          <w:ilvl w:val="0"/>
          <w:numId w:val="29"/>
        </w:numPr>
        <w:shd w:val="clear" w:color="auto" w:fill="FFFFFF"/>
        <w:tabs>
          <w:tab w:val="right" w:pos="426"/>
        </w:tabs>
        <w:spacing w:before="120"/>
        <w:ind w:left="284" w:firstLine="142"/>
        <w:rPr>
          <w:color w:val="000000" w:themeColor="text1"/>
          <w:sz w:val="22"/>
          <w:szCs w:val="22"/>
          <w:lang w:eastAsia="it-IT"/>
        </w:rPr>
      </w:pPr>
      <w:proofErr w:type="spellStart"/>
      <w:r w:rsidRPr="0063664C">
        <w:rPr>
          <w:b/>
          <w:sz w:val="22"/>
          <w:szCs w:val="22"/>
        </w:rPr>
        <w:t>Termenul</w:t>
      </w:r>
      <w:proofErr w:type="spellEnd"/>
      <w:r w:rsidRPr="0063664C">
        <w:rPr>
          <w:b/>
          <w:sz w:val="22"/>
          <w:szCs w:val="22"/>
        </w:rPr>
        <w:t xml:space="preserve"> de </w:t>
      </w:r>
      <w:proofErr w:type="spellStart"/>
      <w:r w:rsidRPr="0063664C">
        <w:rPr>
          <w:b/>
          <w:sz w:val="22"/>
          <w:szCs w:val="22"/>
        </w:rPr>
        <w:t>garanție</w:t>
      </w:r>
      <w:proofErr w:type="spellEnd"/>
      <w:r w:rsidRPr="0063664C">
        <w:rPr>
          <w:b/>
          <w:sz w:val="22"/>
          <w:szCs w:val="22"/>
        </w:rPr>
        <w:t xml:space="preserve"> a </w:t>
      </w:r>
      <w:proofErr w:type="spellStart"/>
      <w:r w:rsidRPr="0063664C">
        <w:rPr>
          <w:b/>
          <w:sz w:val="22"/>
          <w:szCs w:val="22"/>
        </w:rPr>
        <w:t>lucrărilor</w:t>
      </w:r>
      <w:proofErr w:type="spellEnd"/>
      <w:r w:rsidRPr="0063664C">
        <w:rPr>
          <w:b/>
          <w:sz w:val="22"/>
          <w:szCs w:val="22"/>
        </w:rPr>
        <w:t xml:space="preserve">: </w:t>
      </w:r>
      <w:r w:rsidRPr="0063664C">
        <w:rPr>
          <w:iCs/>
          <w:sz w:val="22"/>
          <w:szCs w:val="22"/>
        </w:rPr>
        <w:t xml:space="preserve">Pe o </w:t>
      </w:r>
      <w:proofErr w:type="spellStart"/>
      <w:r w:rsidRPr="0063664C">
        <w:rPr>
          <w:iCs/>
          <w:sz w:val="22"/>
          <w:szCs w:val="22"/>
        </w:rPr>
        <w:t>perioadă</w:t>
      </w:r>
      <w:proofErr w:type="spellEnd"/>
      <w:r w:rsidRPr="0063664C">
        <w:rPr>
          <w:iCs/>
          <w:sz w:val="22"/>
          <w:szCs w:val="22"/>
        </w:rPr>
        <w:t xml:space="preserve"> de </w:t>
      </w:r>
      <w:r>
        <w:rPr>
          <w:iCs/>
          <w:sz w:val="22"/>
          <w:szCs w:val="22"/>
        </w:rPr>
        <w:t>5 ani</w:t>
      </w:r>
    </w:p>
    <w:p w14:paraId="372C33D5" w14:textId="77777777" w:rsidR="00CD2AF8" w:rsidRPr="00BD31A0" w:rsidRDefault="00CD2AF8" w:rsidP="00CD2AF8">
      <w:pPr>
        <w:pStyle w:val="a"/>
        <w:numPr>
          <w:ilvl w:val="0"/>
          <w:numId w:val="29"/>
        </w:numPr>
        <w:shd w:val="clear" w:color="auto" w:fill="FFFFFF"/>
        <w:tabs>
          <w:tab w:val="right" w:pos="426"/>
        </w:tabs>
        <w:spacing w:before="120"/>
        <w:ind w:left="284" w:firstLine="142"/>
        <w:rPr>
          <w:color w:val="000000" w:themeColor="text1"/>
          <w:sz w:val="22"/>
          <w:szCs w:val="22"/>
          <w:lang w:eastAsia="it-IT"/>
        </w:rPr>
      </w:pPr>
      <w:proofErr w:type="spellStart"/>
      <w:r w:rsidRPr="0063664C">
        <w:rPr>
          <w:b/>
          <w:sz w:val="22"/>
          <w:szCs w:val="22"/>
        </w:rPr>
        <w:t>Garanția</w:t>
      </w:r>
      <w:proofErr w:type="spellEnd"/>
      <w:r w:rsidRPr="0063664C">
        <w:rPr>
          <w:b/>
          <w:sz w:val="22"/>
          <w:szCs w:val="22"/>
        </w:rPr>
        <w:t xml:space="preserve"> de </w:t>
      </w:r>
      <w:proofErr w:type="spellStart"/>
      <w:r w:rsidRPr="0063664C">
        <w:rPr>
          <w:b/>
          <w:sz w:val="22"/>
          <w:szCs w:val="22"/>
        </w:rPr>
        <w:t>bună</w:t>
      </w:r>
      <w:proofErr w:type="spellEnd"/>
      <w:r w:rsidRPr="0063664C">
        <w:rPr>
          <w:b/>
          <w:sz w:val="22"/>
          <w:szCs w:val="22"/>
        </w:rPr>
        <w:t xml:space="preserve"> </w:t>
      </w:r>
      <w:proofErr w:type="spellStart"/>
      <w:r w:rsidRPr="0063664C">
        <w:rPr>
          <w:b/>
          <w:sz w:val="22"/>
          <w:szCs w:val="22"/>
        </w:rPr>
        <w:t>execuție</w:t>
      </w:r>
      <w:proofErr w:type="spellEnd"/>
      <w:r w:rsidRPr="0063664C">
        <w:rPr>
          <w:b/>
          <w:sz w:val="22"/>
          <w:szCs w:val="22"/>
        </w:rPr>
        <w:t xml:space="preserve"> a </w:t>
      </w:r>
      <w:proofErr w:type="spellStart"/>
      <w:r w:rsidRPr="0063664C">
        <w:rPr>
          <w:b/>
          <w:sz w:val="22"/>
          <w:szCs w:val="22"/>
        </w:rPr>
        <w:t>contractului</w:t>
      </w:r>
      <w:proofErr w:type="spellEnd"/>
      <w:r w:rsidRPr="0063664C">
        <w:rPr>
          <w:b/>
          <w:sz w:val="22"/>
          <w:szCs w:val="22"/>
        </w:rPr>
        <w:t xml:space="preserve">, </w:t>
      </w:r>
      <w:proofErr w:type="spellStart"/>
      <w:r w:rsidRPr="0063664C">
        <w:rPr>
          <w:color w:val="2C2D2E"/>
          <w:sz w:val="22"/>
          <w:szCs w:val="22"/>
          <w:shd w:val="clear" w:color="auto" w:fill="FFFFFF"/>
        </w:rPr>
        <w:t>cuantumul</w:t>
      </w:r>
      <w:proofErr w:type="spellEnd"/>
      <w:r w:rsidRPr="0063664C">
        <w:rPr>
          <w:color w:val="2C2D2E"/>
          <w:sz w:val="22"/>
          <w:szCs w:val="22"/>
          <w:shd w:val="clear" w:color="auto" w:fill="FFFFFF"/>
        </w:rPr>
        <w:t xml:space="preserve"> </w:t>
      </w:r>
      <w:r>
        <w:rPr>
          <w:color w:val="2C2D2E"/>
          <w:sz w:val="22"/>
          <w:szCs w:val="22"/>
          <w:shd w:val="clear" w:color="auto" w:fill="FFFFFF"/>
        </w:rPr>
        <w:t>5</w:t>
      </w:r>
      <w:r w:rsidRPr="0063664C">
        <w:rPr>
          <w:color w:val="2C2D2E"/>
          <w:sz w:val="22"/>
          <w:szCs w:val="22"/>
          <w:shd w:val="clear" w:color="auto" w:fill="FFFFFF"/>
        </w:rPr>
        <w:t xml:space="preserve">% </w:t>
      </w:r>
      <w:r>
        <w:rPr>
          <w:color w:val="2C2D2E"/>
          <w:sz w:val="22"/>
          <w:szCs w:val="22"/>
          <w:shd w:val="clear" w:color="auto" w:fill="FFFFFF"/>
        </w:rPr>
        <w:t>,  conform:</w:t>
      </w:r>
    </w:p>
    <w:p w14:paraId="35CD4C72" w14:textId="77777777" w:rsidR="00CD2AF8" w:rsidRPr="00BD31A0" w:rsidRDefault="00CD2AF8" w:rsidP="00CD2AF8">
      <w:pPr>
        <w:pStyle w:val="a"/>
        <w:shd w:val="clear" w:color="auto" w:fill="FFFFFF"/>
        <w:tabs>
          <w:tab w:val="left" w:pos="-284"/>
        </w:tabs>
        <w:rPr>
          <w:color w:val="000000" w:themeColor="text1"/>
          <w:lang w:eastAsia="it-IT"/>
        </w:rPr>
      </w:pPr>
      <w:r w:rsidRPr="00BD31A0">
        <w:rPr>
          <w:color w:val="000000" w:themeColor="text1"/>
          <w:lang w:eastAsia="it-IT"/>
        </w:rPr>
        <w:lastRenderedPageBreak/>
        <w:t xml:space="preserve">1) </w:t>
      </w:r>
      <w:proofErr w:type="spellStart"/>
      <w:r w:rsidRPr="00BD31A0">
        <w:rPr>
          <w:color w:val="000000" w:themeColor="text1"/>
          <w:lang w:eastAsia="it-IT"/>
        </w:rPr>
        <w:t>rețineri</w:t>
      </w:r>
      <w:proofErr w:type="spellEnd"/>
      <w:r w:rsidRPr="00BD31A0">
        <w:rPr>
          <w:color w:val="000000" w:themeColor="text1"/>
          <w:lang w:eastAsia="it-IT"/>
        </w:rPr>
        <w:t xml:space="preserve"> </w:t>
      </w:r>
      <w:proofErr w:type="spellStart"/>
      <w:r w:rsidRPr="00BD31A0">
        <w:rPr>
          <w:color w:val="000000" w:themeColor="text1"/>
          <w:lang w:eastAsia="it-IT"/>
        </w:rPr>
        <w:t>succesive</w:t>
      </w:r>
      <w:proofErr w:type="spellEnd"/>
      <w:r w:rsidRPr="00BD31A0">
        <w:rPr>
          <w:color w:val="000000" w:themeColor="text1"/>
          <w:lang w:eastAsia="it-IT"/>
        </w:rPr>
        <w:t xml:space="preserve"> din </w:t>
      </w:r>
      <w:proofErr w:type="spellStart"/>
      <w:r w:rsidRPr="00BD31A0">
        <w:rPr>
          <w:color w:val="000000" w:themeColor="text1"/>
          <w:lang w:eastAsia="it-IT"/>
        </w:rPr>
        <w:t>plata</w:t>
      </w:r>
      <w:proofErr w:type="spellEnd"/>
      <w:r w:rsidRPr="00BD31A0">
        <w:rPr>
          <w:color w:val="000000" w:themeColor="text1"/>
          <w:lang w:eastAsia="it-IT"/>
        </w:rPr>
        <w:t xml:space="preserve"> </w:t>
      </w:r>
      <w:proofErr w:type="spellStart"/>
      <w:r w:rsidRPr="00BD31A0">
        <w:rPr>
          <w:color w:val="000000" w:themeColor="text1"/>
          <w:lang w:eastAsia="it-IT"/>
        </w:rPr>
        <w:t>cuvenită</w:t>
      </w:r>
      <w:proofErr w:type="spellEnd"/>
      <w:r w:rsidRPr="00BD31A0">
        <w:rPr>
          <w:color w:val="000000" w:themeColor="text1"/>
          <w:lang w:eastAsia="it-IT"/>
        </w:rPr>
        <w:t xml:space="preserve"> </w:t>
      </w:r>
      <w:proofErr w:type="spellStart"/>
      <w:r w:rsidRPr="00BD31A0">
        <w:rPr>
          <w:color w:val="000000" w:themeColor="text1"/>
          <w:lang w:eastAsia="it-IT"/>
        </w:rPr>
        <w:t>pentru</w:t>
      </w:r>
      <w:proofErr w:type="spellEnd"/>
      <w:r w:rsidRPr="00BD31A0">
        <w:rPr>
          <w:color w:val="000000" w:themeColor="text1"/>
          <w:lang w:eastAsia="it-IT"/>
        </w:rPr>
        <w:t xml:space="preserve"> </w:t>
      </w:r>
      <w:proofErr w:type="spellStart"/>
      <w:r w:rsidRPr="00BD31A0">
        <w:rPr>
          <w:color w:val="000000" w:themeColor="text1"/>
          <w:lang w:eastAsia="it-IT"/>
        </w:rPr>
        <w:t>facturile</w:t>
      </w:r>
      <w:proofErr w:type="spellEnd"/>
      <w:r w:rsidRPr="00BD31A0">
        <w:rPr>
          <w:color w:val="000000" w:themeColor="text1"/>
          <w:lang w:eastAsia="it-IT"/>
        </w:rPr>
        <w:t xml:space="preserve"> </w:t>
      </w:r>
      <w:proofErr w:type="spellStart"/>
      <w:r w:rsidRPr="00BD31A0">
        <w:rPr>
          <w:color w:val="000000" w:themeColor="text1"/>
          <w:lang w:eastAsia="it-IT"/>
        </w:rPr>
        <w:t>fiscale</w:t>
      </w:r>
      <w:proofErr w:type="spellEnd"/>
      <w:r w:rsidRPr="00BD31A0">
        <w:rPr>
          <w:color w:val="000000" w:themeColor="text1"/>
          <w:lang w:eastAsia="it-IT"/>
        </w:rPr>
        <w:t xml:space="preserve"> </w:t>
      </w:r>
      <w:proofErr w:type="spellStart"/>
      <w:r w:rsidRPr="00BD31A0">
        <w:rPr>
          <w:color w:val="000000" w:themeColor="text1"/>
          <w:lang w:eastAsia="it-IT"/>
        </w:rPr>
        <w:t>înaintate</w:t>
      </w:r>
      <w:proofErr w:type="spellEnd"/>
      <w:r w:rsidRPr="00BD31A0">
        <w:rPr>
          <w:color w:val="000000" w:themeColor="text1"/>
          <w:lang w:eastAsia="it-IT"/>
        </w:rPr>
        <w:t xml:space="preserve">, cu </w:t>
      </w:r>
      <w:proofErr w:type="spellStart"/>
      <w:r w:rsidRPr="00BD31A0">
        <w:rPr>
          <w:color w:val="000000" w:themeColor="text1"/>
          <w:lang w:eastAsia="it-IT"/>
        </w:rPr>
        <w:t>efectuarea</w:t>
      </w:r>
      <w:proofErr w:type="spellEnd"/>
      <w:r w:rsidRPr="00BD31A0">
        <w:rPr>
          <w:color w:val="000000" w:themeColor="text1"/>
          <w:lang w:eastAsia="it-IT"/>
        </w:rPr>
        <w:t xml:space="preserve"> </w:t>
      </w:r>
      <w:proofErr w:type="spellStart"/>
      <w:r w:rsidRPr="00BD31A0">
        <w:rPr>
          <w:color w:val="000000" w:themeColor="text1"/>
          <w:lang w:eastAsia="it-IT"/>
        </w:rPr>
        <w:t>transferului</w:t>
      </w:r>
      <w:proofErr w:type="spellEnd"/>
      <w:r w:rsidRPr="00BD31A0">
        <w:rPr>
          <w:color w:val="000000" w:themeColor="text1"/>
          <w:lang w:eastAsia="it-IT"/>
        </w:rPr>
        <w:t xml:space="preserve"> </w:t>
      </w:r>
      <w:proofErr w:type="spellStart"/>
      <w:r w:rsidRPr="00BD31A0">
        <w:rPr>
          <w:color w:val="000000" w:themeColor="text1"/>
          <w:lang w:eastAsia="it-IT"/>
        </w:rPr>
        <w:t>sumei</w:t>
      </w:r>
      <w:proofErr w:type="spellEnd"/>
      <w:r w:rsidRPr="00BD31A0">
        <w:rPr>
          <w:color w:val="000000" w:themeColor="text1"/>
          <w:lang w:eastAsia="it-IT"/>
        </w:rPr>
        <w:t xml:space="preserve"> respective pe un </w:t>
      </w:r>
      <w:proofErr w:type="spellStart"/>
      <w:r w:rsidRPr="00BD31A0">
        <w:rPr>
          <w:color w:val="000000" w:themeColor="text1"/>
          <w:lang w:eastAsia="it-IT"/>
        </w:rPr>
        <w:t>cont</w:t>
      </w:r>
      <w:proofErr w:type="spellEnd"/>
      <w:r w:rsidRPr="00BD31A0">
        <w:rPr>
          <w:color w:val="000000" w:themeColor="text1"/>
          <w:lang w:eastAsia="it-IT"/>
        </w:rPr>
        <w:t xml:space="preserve"> special </w:t>
      </w:r>
      <w:proofErr w:type="spellStart"/>
      <w:r w:rsidRPr="00BD31A0">
        <w:rPr>
          <w:color w:val="000000" w:themeColor="text1"/>
          <w:lang w:eastAsia="it-IT"/>
        </w:rPr>
        <w:t>deschis</w:t>
      </w:r>
      <w:proofErr w:type="spellEnd"/>
      <w:r w:rsidRPr="00BD31A0">
        <w:rPr>
          <w:color w:val="000000" w:themeColor="text1"/>
          <w:lang w:eastAsia="it-IT"/>
        </w:rPr>
        <w:t xml:space="preserve"> de </w:t>
      </w:r>
      <w:proofErr w:type="spellStart"/>
      <w:r w:rsidRPr="00BD31A0">
        <w:rPr>
          <w:color w:val="000000" w:themeColor="text1"/>
          <w:lang w:eastAsia="it-IT"/>
        </w:rPr>
        <w:t>către</w:t>
      </w:r>
      <w:proofErr w:type="spellEnd"/>
      <w:r w:rsidRPr="00BD31A0">
        <w:rPr>
          <w:color w:val="000000" w:themeColor="text1"/>
          <w:lang w:eastAsia="it-IT"/>
        </w:rPr>
        <w:t xml:space="preserve"> </w:t>
      </w:r>
      <w:proofErr w:type="spellStart"/>
      <w:r w:rsidRPr="00BD31A0">
        <w:rPr>
          <w:color w:val="000000" w:themeColor="text1"/>
          <w:lang w:eastAsia="it-IT"/>
        </w:rPr>
        <w:t>operatorul</w:t>
      </w:r>
      <w:proofErr w:type="spellEnd"/>
      <w:r w:rsidRPr="00BD31A0">
        <w:rPr>
          <w:color w:val="000000" w:themeColor="text1"/>
          <w:lang w:eastAsia="it-IT"/>
        </w:rPr>
        <w:t xml:space="preserve"> economic, pus la </w:t>
      </w:r>
      <w:proofErr w:type="spellStart"/>
      <w:r w:rsidRPr="00BD31A0">
        <w:rPr>
          <w:color w:val="000000" w:themeColor="text1"/>
          <w:lang w:eastAsia="it-IT"/>
        </w:rPr>
        <w:t>dispoziția</w:t>
      </w:r>
      <w:proofErr w:type="spellEnd"/>
      <w:r w:rsidRPr="00BD31A0">
        <w:rPr>
          <w:color w:val="000000" w:themeColor="text1"/>
          <w:lang w:eastAsia="it-IT"/>
        </w:rPr>
        <w:t xml:space="preserve"> </w:t>
      </w:r>
      <w:proofErr w:type="spellStart"/>
      <w:r w:rsidRPr="00BD31A0">
        <w:rPr>
          <w:color w:val="000000" w:themeColor="text1"/>
          <w:lang w:eastAsia="it-IT"/>
        </w:rPr>
        <w:t>autorității</w:t>
      </w:r>
      <w:proofErr w:type="spellEnd"/>
      <w:r w:rsidRPr="00BD31A0">
        <w:rPr>
          <w:color w:val="000000" w:themeColor="text1"/>
          <w:lang w:eastAsia="it-IT"/>
        </w:rPr>
        <w:t xml:space="preserve"> </w:t>
      </w:r>
      <w:proofErr w:type="spellStart"/>
      <w:r w:rsidRPr="00BD31A0">
        <w:rPr>
          <w:color w:val="000000" w:themeColor="text1"/>
          <w:lang w:eastAsia="it-IT"/>
        </w:rPr>
        <w:t>contractante</w:t>
      </w:r>
      <w:proofErr w:type="spellEnd"/>
      <w:r w:rsidRPr="00BD31A0">
        <w:rPr>
          <w:color w:val="000000" w:themeColor="text1"/>
          <w:lang w:eastAsia="it-IT"/>
        </w:rPr>
        <w:t xml:space="preserve">, la o </w:t>
      </w:r>
      <w:proofErr w:type="spellStart"/>
      <w:r w:rsidRPr="00BD31A0">
        <w:rPr>
          <w:color w:val="000000" w:themeColor="text1"/>
          <w:lang w:eastAsia="it-IT"/>
        </w:rPr>
        <w:t>bancă</w:t>
      </w:r>
      <w:proofErr w:type="spellEnd"/>
      <w:r w:rsidRPr="00BD31A0">
        <w:rPr>
          <w:color w:val="000000" w:themeColor="text1"/>
          <w:lang w:eastAsia="it-IT"/>
        </w:rPr>
        <w:t xml:space="preserve"> </w:t>
      </w:r>
      <w:proofErr w:type="spellStart"/>
      <w:r w:rsidRPr="00BD31A0">
        <w:rPr>
          <w:color w:val="000000" w:themeColor="text1"/>
          <w:lang w:eastAsia="it-IT"/>
        </w:rPr>
        <w:t>licențiată</w:t>
      </w:r>
      <w:proofErr w:type="spellEnd"/>
      <w:r w:rsidRPr="00BD31A0">
        <w:rPr>
          <w:color w:val="000000" w:themeColor="text1"/>
          <w:lang w:eastAsia="it-IT"/>
        </w:rPr>
        <w:t xml:space="preserve">, </w:t>
      </w:r>
      <w:proofErr w:type="spellStart"/>
      <w:r w:rsidRPr="00BD31A0">
        <w:rPr>
          <w:color w:val="000000" w:themeColor="text1"/>
          <w:lang w:eastAsia="it-IT"/>
        </w:rPr>
        <w:t>agreată</w:t>
      </w:r>
      <w:proofErr w:type="spellEnd"/>
      <w:r w:rsidRPr="00BD31A0">
        <w:rPr>
          <w:color w:val="000000" w:themeColor="text1"/>
          <w:lang w:eastAsia="it-IT"/>
        </w:rPr>
        <w:t xml:space="preserve"> de </w:t>
      </w:r>
      <w:proofErr w:type="spellStart"/>
      <w:r w:rsidRPr="00BD31A0">
        <w:rPr>
          <w:color w:val="000000" w:themeColor="text1"/>
          <w:lang w:eastAsia="it-IT"/>
        </w:rPr>
        <w:t>ambele</w:t>
      </w:r>
      <w:proofErr w:type="spellEnd"/>
      <w:r w:rsidRPr="00BD31A0">
        <w:rPr>
          <w:color w:val="000000" w:themeColor="text1"/>
          <w:lang w:eastAsia="it-IT"/>
        </w:rPr>
        <w:t xml:space="preserve"> </w:t>
      </w:r>
      <w:proofErr w:type="spellStart"/>
      <w:r w:rsidRPr="00BD31A0">
        <w:rPr>
          <w:color w:val="000000" w:themeColor="text1"/>
          <w:lang w:eastAsia="it-IT"/>
        </w:rPr>
        <w:t>părți</w:t>
      </w:r>
      <w:proofErr w:type="spellEnd"/>
      <w:r w:rsidRPr="00BD31A0">
        <w:rPr>
          <w:color w:val="000000" w:themeColor="text1"/>
          <w:lang w:eastAsia="it-IT"/>
        </w:rPr>
        <w:t>;</w:t>
      </w:r>
    </w:p>
    <w:p w14:paraId="1FFA71A1" w14:textId="77777777" w:rsidR="00CD2AF8" w:rsidRPr="00BD31A0" w:rsidRDefault="00CD2AF8" w:rsidP="00CD2AF8">
      <w:pPr>
        <w:pStyle w:val="a"/>
        <w:shd w:val="clear" w:color="auto" w:fill="FFFFFF"/>
        <w:tabs>
          <w:tab w:val="left" w:pos="-284"/>
        </w:tabs>
        <w:rPr>
          <w:color w:val="000000" w:themeColor="text1"/>
          <w:lang w:eastAsia="it-IT"/>
        </w:rPr>
      </w:pPr>
      <w:r w:rsidRPr="00BD31A0">
        <w:rPr>
          <w:color w:val="000000" w:themeColor="text1"/>
          <w:lang w:eastAsia="it-IT"/>
        </w:rPr>
        <w:t xml:space="preserve">2) </w:t>
      </w:r>
      <w:proofErr w:type="spellStart"/>
      <w:r w:rsidRPr="00BD31A0">
        <w:rPr>
          <w:color w:val="000000" w:themeColor="text1"/>
          <w:lang w:eastAsia="it-IT"/>
        </w:rPr>
        <w:t>rețineri</w:t>
      </w:r>
      <w:proofErr w:type="spellEnd"/>
      <w:r w:rsidRPr="00BD31A0">
        <w:rPr>
          <w:color w:val="000000" w:themeColor="text1"/>
          <w:lang w:eastAsia="it-IT"/>
        </w:rPr>
        <w:t xml:space="preserve"> </w:t>
      </w:r>
      <w:proofErr w:type="spellStart"/>
      <w:r w:rsidRPr="00BD31A0">
        <w:rPr>
          <w:color w:val="000000" w:themeColor="text1"/>
          <w:lang w:eastAsia="it-IT"/>
        </w:rPr>
        <w:t>succesive</w:t>
      </w:r>
      <w:proofErr w:type="spellEnd"/>
      <w:r w:rsidRPr="00BD31A0">
        <w:rPr>
          <w:color w:val="000000" w:themeColor="text1"/>
          <w:lang w:eastAsia="it-IT"/>
        </w:rPr>
        <w:t xml:space="preserve"> </w:t>
      </w:r>
      <w:proofErr w:type="spellStart"/>
      <w:r w:rsidRPr="00BD31A0">
        <w:rPr>
          <w:color w:val="000000" w:themeColor="text1"/>
          <w:lang w:eastAsia="it-IT"/>
        </w:rPr>
        <w:t>directe</w:t>
      </w:r>
      <w:proofErr w:type="spellEnd"/>
      <w:r w:rsidRPr="00BD31A0">
        <w:rPr>
          <w:color w:val="000000" w:themeColor="text1"/>
          <w:lang w:eastAsia="it-IT"/>
        </w:rPr>
        <w:t xml:space="preserve"> din </w:t>
      </w:r>
      <w:proofErr w:type="spellStart"/>
      <w:r w:rsidRPr="00BD31A0">
        <w:rPr>
          <w:color w:val="000000" w:themeColor="text1"/>
          <w:lang w:eastAsia="it-IT"/>
        </w:rPr>
        <w:t>plata</w:t>
      </w:r>
      <w:proofErr w:type="spellEnd"/>
      <w:r w:rsidRPr="00BD31A0">
        <w:rPr>
          <w:color w:val="000000" w:themeColor="text1"/>
          <w:lang w:eastAsia="it-IT"/>
        </w:rPr>
        <w:t xml:space="preserve"> </w:t>
      </w:r>
      <w:proofErr w:type="spellStart"/>
      <w:r w:rsidRPr="00BD31A0">
        <w:rPr>
          <w:color w:val="000000" w:themeColor="text1"/>
          <w:lang w:eastAsia="it-IT"/>
        </w:rPr>
        <w:t>cuvenită</w:t>
      </w:r>
      <w:proofErr w:type="spellEnd"/>
      <w:r w:rsidRPr="00BD31A0">
        <w:rPr>
          <w:color w:val="000000" w:themeColor="text1"/>
          <w:lang w:eastAsia="it-IT"/>
        </w:rPr>
        <w:t xml:space="preserve"> </w:t>
      </w:r>
      <w:proofErr w:type="spellStart"/>
      <w:r w:rsidRPr="00BD31A0">
        <w:rPr>
          <w:color w:val="000000" w:themeColor="text1"/>
          <w:lang w:eastAsia="it-IT"/>
        </w:rPr>
        <w:t>pentru</w:t>
      </w:r>
      <w:proofErr w:type="spellEnd"/>
      <w:r w:rsidRPr="00BD31A0">
        <w:rPr>
          <w:color w:val="000000" w:themeColor="text1"/>
          <w:lang w:eastAsia="it-IT"/>
        </w:rPr>
        <w:t xml:space="preserve"> </w:t>
      </w:r>
      <w:proofErr w:type="spellStart"/>
      <w:r w:rsidRPr="00BD31A0">
        <w:rPr>
          <w:color w:val="000000" w:themeColor="text1"/>
          <w:lang w:eastAsia="it-IT"/>
        </w:rPr>
        <w:t>facturile</w:t>
      </w:r>
      <w:proofErr w:type="spellEnd"/>
      <w:r w:rsidRPr="00BD31A0">
        <w:rPr>
          <w:color w:val="000000" w:themeColor="text1"/>
          <w:lang w:eastAsia="it-IT"/>
        </w:rPr>
        <w:t xml:space="preserve"> </w:t>
      </w:r>
      <w:proofErr w:type="spellStart"/>
      <w:r w:rsidRPr="00BD31A0">
        <w:rPr>
          <w:color w:val="000000" w:themeColor="text1"/>
          <w:lang w:eastAsia="it-IT"/>
        </w:rPr>
        <w:t>fiscale</w:t>
      </w:r>
      <w:proofErr w:type="spellEnd"/>
      <w:r w:rsidRPr="00BD31A0">
        <w:rPr>
          <w:color w:val="000000" w:themeColor="text1"/>
          <w:lang w:eastAsia="it-IT"/>
        </w:rPr>
        <w:t xml:space="preserve"> </w:t>
      </w:r>
      <w:proofErr w:type="spellStart"/>
      <w:r w:rsidRPr="00BD31A0">
        <w:rPr>
          <w:color w:val="000000" w:themeColor="text1"/>
          <w:lang w:eastAsia="it-IT"/>
        </w:rPr>
        <w:t>înaintate</w:t>
      </w:r>
      <w:proofErr w:type="spellEnd"/>
      <w:r w:rsidRPr="00BD31A0">
        <w:rPr>
          <w:color w:val="000000" w:themeColor="text1"/>
          <w:lang w:eastAsia="it-IT"/>
        </w:rPr>
        <w:t>;</w:t>
      </w:r>
    </w:p>
    <w:p w14:paraId="65E5FA83" w14:textId="77777777" w:rsidR="00CD2AF8" w:rsidRPr="00BD31A0" w:rsidRDefault="00CD2AF8" w:rsidP="00CD2AF8">
      <w:pPr>
        <w:tabs>
          <w:tab w:val="left" w:pos="-284"/>
          <w:tab w:val="left" w:pos="360"/>
          <w:tab w:val="left" w:pos="462"/>
          <w:tab w:val="left" w:pos="960"/>
        </w:tabs>
        <w:spacing w:after="120"/>
        <w:jc w:val="both"/>
        <w:rPr>
          <w:bCs/>
          <w:color w:val="000000" w:themeColor="text1"/>
          <w:lang w:eastAsia="it-IT"/>
        </w:rPr>
      </w:pPr>
      <w:r>
        <w:rPr>
          <w:color w:val="000000" w:themeColor="text1"/>
          <w:lang w:eastAsia="it-IT"/>
        </w:rPr>
        <w:t xml:space="preserve">           </w:t>
      </w:r>
      <w:r w:rsidRPr="00BD31A0">
        <w:rPr>
          <w:color w:val="000000" w:themeColor="text1"/>
          <w:lang w:eastAsia="it-IT"/>
        </w:rPr>
        <w:t xml:space="preserve"> 3</w:t>
      </w:r>
      <w:r w:rsidRPr="00BD31A0">
        <w:rPr>
          <w:bCs/>
          <w:color w:val="000000" w:themeColor="text1"/>
          <w:lang w:eastAsia="it-IT"/>
        </w:rPr>
        <w:t>) transfer pe contul autorității contractante.</w:t>
      </w:r>
    </w:p>
    <w:p w14:paraId="42C8694D" w14:textId="77777777" w:rsidR="00CD2AF8" w:rsidRPr="00BD31A0" w:rsidRDefault="00CD2AF8" w:rsidP="00CD2AF8">
      <w:pPr>
        <w:pStyle w:val="a"/>
        <w:shd w:val="clear" w:color="auto" w:fill="FFFFFF"/>
        <w:tabs>
          <w:tab w:val="right" w:pos="426"/>
        </w:tabs>
        <w:spacing w:before="120"/>
        <w:ind w:left="426"/>
        <w:rPr>
          <w:color w:val="000000" w:themeColor="text1"/>
          <w:sz w:val="22"/>
          <w:szCs w:val="22"/>
          <w:lang w:eastAsia="it-IT"/>
        </w:rPr>
      </w:pPr>
    </w:p>
    <w:p w14:paraId="1D7C9687" w14:textId="77777777" w:rsidR="00CD2AF8" w:rsidRPr="00711E8C" w:rsidRDefault="00CD2AF8" w:rsidP="00CD2AF8">
      <w:pPr>
        <w:pStyle w:val="a"/>
        <w:numPr>
          <w:ilvl w:val="0"/>
          <w:numId w:val="29"/>
        </w:numPr>
        <w:shd w:val="clear" w:color="auto" w:fill="FFFFFF" w:themeFill="background1"/>
        <w:tabs>
          <w:tab w:val="right" w:pos="426"/>
        </w:tabs>
        <w:spacing w:before="120"/>
        <w:rPr>
          <w:b/>
          <w:sz w:val="22"/>
          <w:szCs w:val="22"/>
        </w:rPr>
      </w:pPr>
      <w:proofErr w:type="spellStart"/>
      <w:r w:rsidRPr="00711E8C">
        <w:rPr>
          <w:rStyle w:val="aff0"/>
          <w:color w:val="333333"/>
          <w:sz w:val="22"/>
          <w:szCs w:val="22"/>
        </w:rPr>
        <w:t>DECLARAŢIEprivind</w:t>
      </w:r>
      <w:proofErr w:type="spellEnd"/>
      <w:r w:rsidRPr="00711E8C">
        <w:rPr>
          <w:rStyle w:val="aff0"/>
          <w:color w:val="333333"/>
          <w:sz w:val="22"/>
          <w:szCs w:val="22"/>
        </w:rPr>
        <w:t xml:space="preserve"> </w:t>
      </w:r>
      <w:proofErr w:type="spellStart"/>
      <w:r w:rsidRPr="00711E8C">
        <w:rPr>
          <w:rStyle w:val="aff0"/>
          <w:color w:val="333333"/>
          <w:sz w:val="22"/>
          <w:szCs w:val="22"/>
        </w:rPr>
        <w:t>confirmarea</w:t>
      </w:r>
      <w:proofErr w:type="spellEnd"/>
      <w:r w:rsidRPr="00711E8C">
        <w:rPr>
          <w:rStyle w:val="aff0"/>
          <w:color w:val="333333"/>
          <w:sz w:val="22"/>
          <w:szCs w:val="22"/>
        </w:rPr>
        <w:t xml:space="preserve"> </w:t>
      </w:r>
      <w:proofErr w:type="spellStart"/>
      <w:r w:rsidRPr="00711E8C">
        <w:rPr>
          <w:rStyle w:val="aff0"/>
          <w:color w:val="333333"/>
          <w:sz w:val="22"/>
          <w:szCs w:val="22"/>
        </w:rPr>
        <w:t>identității</w:t>
      </w:r>
      <w:proofErr w:type="spellEnd"/>
      <w:r w:rsidRPr="00711E8C">
        <w:rPr>
          <w:rStyle w:val="aff0"/>
          <w:color w:val="333333"/>
          <w:sz w:val="22"/>
          <w:szCs w:val="22"/>
        </w:rPr>
        <w:t xml:space="preserve"> </w:t>
      </w:r>
      <w:proofErr w:type="spellStart"/>
      <w:r w:rsidRPr="00711E8C">
        <w:rPr>
          <w:rStyle w:val="aff0"/>
          <w:color w:val="333333"/>
          <w:sz w:val="22"/>
          <w:szCs w:val="22"/>
        </w:rPr>
        <w:t>beneficiarilor</w:t>
      </w:r>
      <w:proofErr w:type="spellEnd"/>
      <w:r w:rsidRPr="00711E8C">
        <w:rPr>
          <w:rStyle w:val="aff0"/>
          <w:color w:val="333333"/>
          <w:sz w:val="22"/>
          <w:szCs w:val="22"/>
        </w:rPr>
        <w:t xml:space="preserve"> </w:t>
      </w:r>
      <w:proofErr w:type="spellStart"/>
      <w:r w:rsidRPr="00711E8C">
        <w:rPr>
          <w:rStyle w:val="aff0"/>
          <w:color w:val="333333"/>
          <w:sz w:val="22"/>
          <w:szCs w:val="22"/>
        </w:rPr>
        <w:t>efectivi</w:t>
      </w:r>
      <w:proofErr w:type="spellEnd"/>
      <w:r w:rsidRPr="00711E8C">
        <w:rPr>
          <w:rStyle w:val="aff0"/>
          <w:color w:val="333333"/>
          <w:sz w:val="22"/>
          <w:szCs w:val="22"/>
        </w:rPr>
        <w:t xml:space="preserve"> </w:t>
      </w:r>
      <w:proofErr w:type="spellStart"/>
      <w:r w:rsidRPr="00711E8C">
        <w:rPr>
          <w:rStyle w:val="aff0"/>
          <w:color w:val="333333"/>
          <w:sz w:val="22"/>
          <w:szCs w:val="22"/>
        </w:rPr>
        <w:t>și</w:t>
      </w:r>
      <w:proofErr w:type="spellEnd"/>
      <w:r w:rsidRPr="00711E8C">
        <w:rPr>
          <w:rStyle w:val="aff0"/>
          <w:color w:val="333333"/>
          <w:sz w:val="22"/>
          <w:szCs w:val="22"/>
        </w:rPr>
        <w:t xml:space="preserve"> </w:t>
      </w:r>
      <w:proofErr w:type="spellStart"/>
      <w:r w:rsidRPr="00711E8C">
        <w:rPr>
          <w:rStyle w:val="aff0"/>
          <w:color w:val="333333"/>
          <w:sz w:val="22"/>
          <w:szCs w:val="22"/>
        </w:rPr>
        <w:t>neîncadrarea</w:t>
      </w:r>
      <w:proofErr w:type="spellEnd"/>
      <w:r w:rsidRPr="00711E8C">
        <w:rPr>
          <w:rStyle w:val="aff0"/>
          <w:color w:val="333333"/>
          <w:sz w:val="22"/>
          <w:szCs w:val="22"/>
        </w:rPr>
        <w:t xml:space="preserve"> </w:t>
      </w:r>
      <w:proofErr w:type="spellStart"/>
      <w:r w:rsidRPr="00711E8C">
        <w:rPr>
          <w:rStyle w:val="aff0"/>
          <w:color w:val="333333"/>
          <w:sz w:val="22"/>
          <w:szCs w:val="22"/>
        </w:rPr>
        <w:t>acestora</w:t>
      </w:r>
      <w:proofErr w:type="spellEnd"/>
      <w:r w:rsidRPr="00711E8C">
        <w:rPr>
          <w:rStyle w:val="aff0"/>
          <w:color w:val="333333"/>
          <w:sz w:val="22"/>
          <w:szCs w:val="22"/>
        </w:rPr>
        <w:t xml:space="preserve"> </w:t>
      </w:r>
      <w:proofErr w:type="spellStart"/>
      <w:r w:rsidRPr="00711E8C">
        <w:rPr>
          <w:rStyle w:val="aff0"/>
          <w:color w:val="333333"/>
          <w:sz w:val="22"/>
          <w:szCs w:val="22"/>
        </w:rPr>
        <w:t>însituația</w:t>
      </w:r>
      <w:proofErr w:type="spellEnd"/>
      <w:r w:rsidRPr="00711E8C">
        <w:rPr>
          <w:rStyle w:val="aff0"/>
          <w:color w:val="333333"/>
          <w:sz w:val="22"/>
          <w:szCs w:val="22"/>
        </w:rPr>
        <w:t xml:space="preserve"> </w:t>
      </w:r>
      <w:proofErr w:type="spellStart"/>
      <w:r w:rsidRPr="00711E8C">
        <w:rPr>
          <w:rStyle w:val="aff0"/>
          <w:color w:val="333333"/>
          <w:sz w:val="22"/>
          <w:szCs w:val="22"/>
        </w:rPr>
        <w:t>condamnării</w:t>
      </w:r>
      <w:proofErr w:type="spellEnd"/>
      <w:r w:rsidRPr="00711E8C">
        <w:rPr>
          <w:rStyle w:val="aff0"/>
          <w:color w:val="333333"/>
          <w:sz w:val="22"/>
          <w:szCs w:val="22"/>
        </w:rPr>
        <w:t xml:space="preserve">  </w:t>
      </w:r>
      <w:proofErr w:type="spellStart"/>
      <w:r w:rsidRPr="00711E8C">
        <w:rPr>
          <w:rStyle w:val="aff0"/>
          <w:color w:val="333333"/>
          <w:sz w:val="22"/>
          <w:szCs w:val="22"/>
        </w:rPr>
        <w:t>pentru</w:t>
      </w:r>
      <w:proofErr w:type="spellEnd"/>
      <w:r w:rsidRPr="00711E8C">
        <w:rPr>
          <w:rStyle w:val="aff0"/>
          <w:color w:val="333333"/>
          <w:sz w:val="22"/>
          <w:szCs w:val="22"/>
        </w:rPr>
        <w:t xml:space="preserve"> </w:t>
      </w:r>
      <w:proofErr w:type="spellStart"/>
      <w:r w:rsidRPr="00711E8C">
        <w:rPr>
          <w:rStyle w:val="aff0"/>
          <w:color w:val="333333"/>
          <w:sz w:val="22"/>
          <w:szCs w:val="22"/>
        </w:rPr>
        <w:t>participarea</w:t>
      </w:r>
      <w:proofErr w:type="spellEnd"/>
      <w:r w:rsidRPr="00711E8C">
        <w:rPr>
          <w:rStyle w:val="aff0"/>
          <w:color w:val="333333"/>
          <w:sz w:val="22"/>
          <w:szCs w:val="22"/>
        </w:rPr>
        <w:t xml:space="preserve"> la </w:t>
      </w:r>
      <w:proofErr w:type="spellStart"/>
      <w:r w:rsidRPr="00711E8C">
        <w:rPr>
          <w:rStyle w:val="aff0"/>
          <w:color w:val="333333"/>
          <w:sz w:val="22"/>
          <w:szCs w:val="22"/>
        </w:rPr>
        <w:t>activităţi</w:t>
      </w:r>
      <w:proofErr w:type="spellEnd"/>
      <w:r w:rsidRPr="00711E8C">
        <w:rPr>
          <w:rStyle w:val="aff0"/>
          <w:color w:val="333333"/>
          <w:sz w:val="22"/>
          <w:szCs w:val="22"/>
        </w:rPr>
        <w:t xml:space="preserve"> ale </w:t>
      </w:r>
      <w:proofErr w:type="spellStart"/>
      <w:r w:rsidRPr="00711E8C">
        <w:rPr>
          <w:rStyle w:val="aff0"/>
          <w:color w:val="333333"/>
          <w:sz w:val="22"/>
          <w:szCs w:val="22"/>
        </w:rPr>
        <w:t>unei</w:t>
      </w:r>
      <w:proofErr w:type="spellEnd"/>
      <w:r w:rsidRPr="00711E8C">
        <w:rPr>
          <w:rStyle w:val="aff0"/>
          <w:color w:val="333333"/>
          <w:sz w:val="22"/>
          <w:szCs w:val="22"/>
        </w:rPr>
        <w:t xml:space="preserve"> </w:t>
      </w:r>
      <w:proofErr w:type="spellStart"/>
      <w:r w:rsidRPr="00711E8C">
        <w:rPr>
          <w:rStyle w:val="aff0"/>
          <w:color w:val="333333"/>
          <w:sz w:val="22"/>
          <w:szCs w:val="22"/>
        </w:rPr>
        <w:t>organizaţii</w:t>
      </w:r>
      <w:proofErr w:type="spellEnd"/>
      <w:r w:rsidRPr="00711E8C">
        <w:rPr>
          <w:rStyle w:val="aff0"/>
          <w:color w:val="333333"/>
          <w:sz w:val="22"/>
          <w:szCs w:val="22"/>
        </w:rPr>
        <w:t xml:space="preserve"> </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grupări</w:t>
      </w:r>
      <w:proofErr w:type="spellEnd"/>
      <w:r w:rsidRPr="00711E8C">
        <w:rPr>
          <w:rStyle w:val="aff0"/>
          <w:color w:val="333333"/>
          <w:sz w:val="22"/>
          <w:szCs w:val="22"/>
        </w:rPr>
        <w:t xml:space="preserve"> </w:t>
      </w:r>
      <w:proofErr w:type="spellStart"/>
      <w:r w:rsidRPr="00711E8C">
        <w:rPr>
          <w:rStyle w:val="aff0"/>
          <w:color w:val="333333"/>
          <w:sz w:val="22"/>
          <w:szCs w:val="22"/>
        </w:rPr>
        <w:t>criminale,pentru</w:t>
      </w:r>
      <w:proofErr w:type="spellEnd"/>
      <w:r w:rsidRPr="00711E8C">
        <w:rPr>
          <w:rStyle w:val="aff0"/>
          <w:color w:val="333333"/>
          <w:sz w:val="22"/>
          <w:szCs w:val="22"/>
        </w:rPr>
        <w:t xml:space="preserve"> </w:t>
      </w:r>
      <w:proofErr w:type="spellStart"/>
      <w:r w:rsidRPr="00711E8C">
        <w:rPr>
          <w:rStyle w:val="aff0"/>
          <w:color w:val="333333"/>
          <w:sz w:val="22"/>
          <w:szCs w:val="22"/>
        </w:rPr>
        <w:t>corupţie</w:t>
      </w:r>
      <w:proofErr w:type="spellEnd"/>
      <w:r w:rsidRPr="00711E8C">
        <w:rPr>
          <w:rStyle w:val="aff0"/>
          <w:color w:val="333333"/>
          <w:sz w:val="22"/>
          <w:szCs w:val="22"/>
        </w:rPr>
        <w:t xml:space="preserve">, </w:t>
      </w:r>
      <w:proofErr w:type="spellStart"/>
      <w:r w:rsidRPr="00711E8C">
        <w:rPr>
          <w:rStyle w:val="aff0"/>
          <w:color w:val="333333"/>
          <w:sz w:val="22"/>
          <w:szCs w:val="22"/>
        </w:rPr>
        <w:t>fraudă</w:t>
      </w:r>
      <w:proofErr w:type="spellEnd"/>
      <w:r w:rsidRPr="00711E8C">
        <w:rPr>
          <w:rStyle w:val="aff0"/>
          <w:color w:val="333333"/>
          <w:sz w:val="22"/>
          <w:szCs w:val="22"/>
        </w:rPr>
        <w:t xml:space="preserve"> </w:t>
      </w:r>
      <w:proofErr w:type="spellStart"/>
      <w:r w:rsidRPr="00711E8C">
        <w:rPr>
          <w:rStyle w:val="aff0"/>
          <w:color w:val="333333"/>
          <w:sz w:val="22"/>
          <w:szCs w:val="22"/>
        </w:rPr>
        <w:t>şi</w:t>
      </w:r>
      <w:proofErr w:type="spellEnd"/>
      <w:r w:rsidRPr="00711E8C">
        <w:rPr>
          <w:rStyle w:val="aff0"/>
          <w:color w:val="333333"/>
          <w:sz w:val="22"/>
          <w:szCs w:val="22"/>
        </w:rPr>
        <w:t>/</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spălare</w:t>
      </w:r>
      <w:proofErr w:type="spellEnd"/>
      <w:r w:rsidRPr="00711E8C">
        <w:rPr>
          <w:rStyle w:val="aff0"/>
          <w:color w:val="333333"/>
          <w:sz w:val="22"/>
          <w:szCs w:val="22"/>
        </w:rPr>
        <w:t xml:space="preserve"> de </w:t>
      </w:r>
      <w:proofErr w:type="spellStart"/>
      <w:r w:rsidRPr="00711E8C">
        <w:rPr>
          <w:rStyle w:val="aff0"/>
          <w:color w:val="333333"/>
          <w:sz w:val="22"/>
          <w:szCs w:val="22"/>
        </w:rPr>
        <w:t>bani</w:t>
      </w:r>
      <w:proofErr w:type="spellEnd"/>
      <w:r w:rsidRPr="00711E8C">
        <w:rPr>
          <w:rStyle w:val="aff0"/>
          <w:color w:val="333333"/>
          <w:sz w:val="22"/>
          <w:szCs w:val="22"/>
        </w:rPr>
        <w:t xml:space="preserve">, </w:t>
      </w:r>
      <w:proofErr w:type="spellStart"/>
      <w:r w:rsidRPr="00711E8C">
        <w:rPr>
          <w:color w:val="333333"/>
          <w:sz w:val="22"/>
          <w:szCs w:val="22"/>
          <w:shd w:val="clear" w:color="auto" w:fill="FFFFFF"/>
        </w:rPr>
        <w:t>În</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termen</w:t>
      </w:r>
      <w:proofErr w:type="spellEnd"/>
      <w:r w:rsidRPr="00711E8C">
        <w:rPr>
          <w:color w:val="333333"/>
          <w:sz w:val="22"/>
          <w:szCs w:val="22"/>
          <w:shd w:val="clear" w:color="auto" w:fill="FFFFFF"/>
        </w:rPr>
        <w:t xml:space="preserve"> de 5 </w:t>
      </w:r>
      <w:proofErr w:type="spellStart"/>
      <w:r w:rsidRPr="00711E8C">
        <w:rPr>
          <w:color w:val="333333"/>
          <w:sz w:val="22"/>
          <w:szCs w:val="22"/>
          <w:shd w:val="clear" w:color="auto" w:fill="FFFFFF"/>
        </w:rPr>
        <w:t>zile</w:t>
      </w:r>
      <w:proofErr w:type="spellEnd"/>
      <w:r w:rsidRPr="00711E8C">
        <w:rPr>
          <w:color w:val="333333"/>
          <w:sz w:val="22"/>
          <w:szCs w:val="22"/>
          <w:shd w:val="clear" w:color="auto" w:fill="FFFFFF"/>
        </w:rPr>
        <w:t xml:space="preserve"> de la data </w:t>
      </w:r>
      <w:proofErr w:type="spellStart"/>
      <w:r w:rsidRPr="00711E8C">
        <w:rPr>
          <w:color w:val="333333"/>
          <w:sz w:val="22"/>
          <w:szCs w:val="22"/>
          <w:shd w:val="clear" w:color="auto" w:fill="FFFFFF"/>
        </w:rPr>
        <w:t>comunicării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rezultatelor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procedurii</w:t>
      </w:r>
      <w:proofErr w:type="spellEnd"/>
      <w:r w:rsidRPr="00711E8C">
        <w:rPr>
          <w:color w:val="333333"/>
          <w:sz w:val="22"/>
          <w:szCs w:val="22"/>
          <w:shd w:val="clear" w:color="auto" w:fill="FFFFFF"/>
        </w:rPr>
        <w:t xml:space="preserve"> de </w:t>
      </w:r>
      <w:proofErr w:type="spellStart"/>
      <w:r w:rsidRPr="00711E8C">
        <w:rPr>
          <w:color w:val="333333"/>
          <w:sz w:val="22"/>
          <w:szCs w:val="22"/>
          <w:shd w:val="clear" w:color="auto" w:fill="FFFFFF"/>
        </w:rPr>
        <w:t>achiziție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publică</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asociat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desemnat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câștigător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va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prezenta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Declarația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autorității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contractante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și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Agenției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Achiziții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Publice</w:t>
      </w:r>
      <w:proofErr w:type="spellEnd"/>
    </w:p>
    <w:p w14:paraId="4FA76D91" w14:textId="77777777" w:rsidR="00CD2AF8" w:rsidRPr="00711E8C" w:rsidRDefault="00CD2AF8" w:rsidP="00CD2AF8">
      <w:pPr>
        <w:numPr>
          <w:ilvl w:val="0"/>
          <w:numId w:val="29"/>
        </w:numPr>
        <w:shd w:val="clear" w:color="auto" w:fill="FFFFFF" w:themeFill="background1"/>
        <w:tabs>
          <w:tab w:val="right" w:pos="426"/>
        </w:tabs>
        <w:spacing w:before="120"/>
        <w:rPr>
          <w:b/>
          <w:sz w:val="22"/>
          <w:szCs w:val="22"/>
        </w:rPr>
      </w:pPr>
      <w:bookmarkStart w:id="47" w:name="_Hlk104899691"/>
      <w:r w:rsidRPr="00711E8C">
        <w:rPr>
          <w:b/>
          <w:sz w:val="22"/>
          <w:szCs w:val="22"/>
          <w:lang w:val="en-US"/>
        </w:rPr>
        <w:t xml:space="preserve">Motivul recurgerii la procedura accelerată (în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711E8C">
        <w:rPr>
          <w:color w:val="333333"/>
          <w:sz w:val="22"/>
          <w:szCs w:val="22"/>
          <w:shd w:val="clear" w:color="auto" w:fill="FFFFFF"/>
        </w:rPr>
        <w:t>(3) din Legea nr. 131/2015</w:t>
      </w:r>
    </w:p>
    <w:p w14:paraId="65233A2D" w14:textId="77777777" w:rsidR="00CD2AF8" w:rsidRPr="00711E8C" w:rsidRDefault="00CD2AF8" w:rsidP="00CD2AF8">
      <w:pPr>
        <w:numPr>
          <w:ilvl w:val="0"/>
          <w:numId w:val="29"/>
        </w:numPr>
        <w:shd w:val="clear" w:color="auto" w:fill="FFFFFF" w:themeFill="background1"/>
        <w:tabs>
          <w:tab w:val="right" w:pos="426"/>
        </w:tabs>
        <w:spacing w:before="12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137BBCC6" w14:textId="77777777" w:rsidR="00CD2AF8" w:rsidRPr="00711E8C" w:rsidRDefault="00CD2AF8" w:rsidP="00CD2AF8">
      <w:pPr>
        <w:numPr>
          <w:ilvl w:val="0"/>
          <w:numId w:val="29"/>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0D05A50A" w14:textId="77777777" w:rsidR="00CD2AF8" w:rsidRPr="00711E8C" w:rsidRDefault="00CD2AF8" w:rsidP="00CD2AF8">
      <w:pPr>
        <w:numPr>
          <w:ilvl w:val="0"/>
          <w:numId w:val="29"/>
        </w:numPr>
        <w:tabs>
          <w:tab w:val="right" w:pos="426"/>
        </w:tabs>
        <w:spacing w:before="120"/>
        <w:ind w:left="0" w:firstLine="0"/>
        <w:rPr>
          <w:b/>
          <w:sz w:val="22"/>
          <w:szCs w:val="22"/>
          <w:lang w:val="en-US"/>
        </w:rPr>
      </w:pPr>
      <w:r w:rsidRPr="00711E8C">
        <w:rPr>
          <w:b/>
          <w:sz w:val="22"/>
          <w:szCs w:val="22"/>
          <w:lang w:val="en-US"/>
        </w:rPr>
        <w:t>Ofertele se prezintă în valută md</w:t>
      </w:r>
    </w:p>
    <w:p w14:paraId="2C993173" w14:textId="77777777" w:rsidR="00CD2AF8" w:rsidRPr="00711E8C" w:rsidRDefault="00CD2AF8" w:rsidP="00CD2AF8">
      <w:pPr>
        <w:numPr>
          <w:ilvl w:val="0"/>
          <w:numId w:val="29"/>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0C0AC0D4" w14:textId="77777777" w:rsidR="00CD2AF8" w:rsidRPr="00711E8C" w:rsidRDefault="00CD2AF8" w:rsidP="00CD2AF8">
      <w:pPr>
        <w:numPr>
          <w:ilvl w:val="0"/>
          <w:numId w:val="29"/>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13943366" w14:textId="77777777" w:rsidR="00CD2AF8" w:rsidRPr="00711E8C" w:rsidRDefault="00CD2AF8" w:rsidP="00CD2AF8">
      <w:pPr>
        <w:numPr>
          <w:ilvl w:val="0"/>
          <w:numId w:val="29"/>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3784943E" w14:textId="77777777" w:rsidR="00CD2AF8" w:rsidRPr="00711E8C" w:rsidRDefault="00CD2AF8" w:rsidP="00CD2AF8">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7437CD3C" w14:textId="77777777" w:rsidR="00CD2AF8" w:rsidRPr="00711E8C" w:rsidRDefault="00CD2AF8" w:rsidP="00CD2AF8">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1BC97847" w14:textId="77777777" w:rsidR="00CD2AF8" w:rsidRPr="00711E8C" w:rsidRDefault="00CD2AF8" w:rsidP="00CD2AF8">
      <w:pPr>
        <w:numPr>
          <w:ilvl w:val="0"/>
          <w:numId w:val="29"/>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1B17EA7A" w14:textId="77777777" w:rsidR="00CD2AF8" w:rsidRPr="00711E8C" w:rsidRDefault="00CD2AF8" w:rsidP="00CD2AF8">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7F8B0403" w14:textId="77777777" w:rsidR="00CD2AF8" w:rsidRPr="00711E8C" w:rsidRDefault="00CD2AF8" w:rsidP="00CD2AF8">
      <w:pPr>
        <w:numPr>
          <w:ilvl w:val="0"/>
          <w:numId w:val="29"/>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1325E20D" w14:textId="77777777" w:rsidR="00CD2AF8" w:rsidRPr="00711E8C" w:rsidRDefault="00CD2AF8" w:rsidP="00CD2AF8">
      <w:pPr>
        <w:pStyle w:val="a"/>
        <w:numPr>
          <w:ilvl w:val="0"/>
          <w:numId w:val="29"/>
        </w:numPr>
        <w:spacing w:before="106" w:line="235" w:lineRule="auto"/>
        <w:ind w:right="384"/>
        <w:rPr>
          <w:sz w:val="22"/>
          <w:szCs w:val="22"/>
        </w:rPr>
      </w:pPr>
      <w:proofErr w:type="spellStart"/>
      <w:r w:rsidRPr="00711E8C">
        <w:rPr>
          <w:b/>
          <w:sz w:val="22"/>
          <w:szCs w:val="22"/>
        </w:rPr>
        <w:t>Locul</w:t>
      </w:r>
      <w:proofErr w:type="spellEnd"/>
      <w:r w:rsidRPr="00711E8C">
        <w:rPr>
          <w:b/>
          <w:sz w:val="22"/>
          <w:szCs w:val="22"/>
        </w:rPr>
        <w:t xml:space="preserve"> </w:t>
      </w:r>
      <w:proofErr w:type="spellStart"/>
      <w:r w:rsidRPr="00711E8C">
        <w:rPr>
          <w:b/>
          <w:sz w:val="22"/>
          <w:szCs w:val="22"/>
        </w:rPr>
        <w:t>deschiderii</w:t>
      </w:r>
      <w:proofErr w:type="spellEnd"/>
      <w:r w:rsidRPr="00711E8C">
        <w:rPr>
          <w:b/>
          <w:sz w:val="22"/>
          <w:szCs w:val="22"/>
        </w:rPr>
        <w:t xml:space="preserve"> </w:t>
      </w:r>
      <w:proofErr w:type="spellStart"/>
      <w:r w:rsidRPr="00711E8C">
        <w:rPr>
          <w:b/>
          <w:sz w:val="22"/>
          <w:szCs w:val="22"/>
        </w:rPr>
        <w:t>ofertelor</w:t>
      </w:r>
      <w:proofErr w:type="spellEnd"/>
      <w:r w:rsidRPr="00711E8C">
        <w:rPr>
          <w:b/>
          <w:sz w:val="22"/>
          <w:szCs w:val="22"/>
        </w:rPr>
        <w:t xml:space="preserve">: </w:t>
      </w:r>
      <w:r w:rsidRPr="00711E8C">
        <w:rPr>
          <w:rFonts w:ascii="Calibri Light" w:hAnsi="Calibri Light"/>
          <w:i/>
          <w:sz w:val="22"/>
          <w:szCs w:val="22"/>
        </w:rPr>
        <w:t xml:space="preserve">Conform </w:t>
      </w:r>
      <w:proofErr w:type="spellStart"/>
      <w:r w:rsidRPr="00711E8C">
        <w:rPr>
          <w:rFonts w:ascii="Calibri Light" w:hAnsi="Calibri Light"/>
          <w:i/>
          <w:sz w:val="22"/>
          <w:szCs w:val="22"/>
        </w:rPr>
        <w:t>publicării</w:t>
      </w:r>
      <w:proofErr w:type="spellEnd"/>
      <w:r w:rsidRPr="00711E8C">
        <w:rPr>
          <w:rFonts w:ascii="Calibri Light" w:hAnsi="Calibri Light"/>
          <w:i/>
          <w:sz w:val="22"/>
          <w:szCs w:val="22"/>
        </w:rPr>
        <w:t xml:space="preserve"> din SIA RSAP M-Tender </w:t>
      </w:r>
      <w:r w:rsidRPr="00711E8C">
        <w:rPr>
          <w:sz w:val="22"/>
          <w:szCs w:val="22"/>
        </w:rPr>
        <w:t xml:space="preserve">(SIA RSAP </w:t>
      </w:r>
      <w:proofErr w:type="spellStart"/>
      <w:r w:rsidRPr="00711E8C">
        <w:rPr>
          <w:sz w:val="22"/>
          <w:szCs w:val="22"/>
        </w:rPr>
        <w:t>sau</w:t>
      </w:r>
      <w:proofErr w:type="spellEnd"/>
      <w:r w:rsidRPr="00711E8C">
        <w:rPr>
          <w:sz w:val="22"/>
          <w:szCs w:val="22"/>
        </w:rPr>
        <w:t xml:space="preserve"> </w:t>
      </w:r>
      <w:proofErr w:type="spellStart"/>
      <w:r w:rsidRPr="00711E8C">
        <w:rPr>
          <w:sz w:val="22"/>
          <w:szCs w:val="22"/>
        </w:rPr>
        <w:t>adresa</w:t>
      </w:r>
      <w:proofErr w:type="spellEnd"/>
      <w:r w:rsidRPr="00711E8C">
        <w:rPr>
          <w:sz w:val="22"/>
          <w:szCs w:val="22"/>
        </w:rPr>
        <w:t xml:space="preserve"> </w:t>
      </w:r>
      <w:proofErr w:type="spellStart"/>
      <w:r w:rsidRPr="00711E8C">
        <w:rPr>
          <w:sz w:val="22"/>
          <w:szCs w:val="22"/>
        </w:rPr>
        <w:t>deschiderii</w:t>
      </w:r>
      <w:proofErr w:type="spellEnd"/>
      <w:r w:rsidRPr="00711E8C">
        <w:rPr>
          <w:sz w:val="22"/>
          <w:szCs w:val="22"/>
        </w:rPr>
        <w:t>)</w:t>
      </w:r>
    </w:p>
    <w:p w14:paraId="2F5DC30C" w14:textId="77777777" w:rsidR="00CD2AF8" w:rsidRPr="00711E8C" w:rsidRDefault="00CD2AF8" w:rsidP="00CD2AF8">
      <w:pPr>
        <w:spacing w:before="2"/>
        <w:ind w:left="1040"/>
        <w:rPr>
          <w:b/>
          <w:i/>
          <w:sz w:val="22"/>
          <w:szCs w:val="22"/>
          <w:lang w:val="en-US"/>
        </w:rPr>
      </w:pPr>
      <w:r w:rsidRPr="00711E8C">
        <w:rPr>
          <w:b/>
          <w:i/>
          <w:sz w:val="22"/>
          <w:szCs w:val="22"/>
          <w:lang w:val="en-US"/>
        </w:rPr>
        <w:t>Ofertele întîrziate vor fi respinse. da</w:t>
      </w:r>
    </w:p>
    <w:p w14:paraId="3B107149" w14:textId="77777777" w:rsidR="00CD2AF8" w:rsidRPr="00711E8C" w:rsidRDefault="00CD2AF8" w:rsidP="00CD2AF8">
      <w:pPr>
        <w:numPr>
          <w:ilvl w:val="0"/>
          <w:numId w:val="29"/>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00D6D3C4" w14:textId="77777777" w:rsidR="00CD2AF8" w:rsidRPr="00711E8C" w:rsidRDefault="00CD2AF8" w:rsidP="00CD2AF8">
      <w:pPr>
        <w:numPr>
          <w:ilvl w:val="0"/>
          <w:numId w:val="29"/>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4C86BC4D" w14:textId="77777777" w:rsidR="00CD2AF8" w:rsidRPr="00711E8C" w:rsidRDefault="00CD2AF8" w:rsidP="00CD2AF8">
      <w:pPr>
        <w:numPr>
          <w:ilvl w:val="0"/>
          <w:numId w:val="29"/>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67F2B55B" w14:textId="77777777" w:rsidR="00CD2AF8" w:rsidRPr="00711E8C" w:rsidRDefault="00CD2AF8" w:rsidP="00CD2AF8">
      <w:pPr>
        <w:numPr>
          <w:ilvl w:val="0"/>
          <w:numId w:val="29"/>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65245220" w14:textId="77777777" w:rsidR="00CD2AF8" w:rsidRPr="00711E8C" w:rsidRDefault="00CD2AF8" w:rsidP="00CD2AF8">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3D6F8F4F" w14:textId="77777777" w:rsidR="00CD2AF8" w:rsidRPr="00711E8C" w:rsidRDefault="00CD2AF8" w:rsidP="00CD2AF8">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7BD9A2EF" w14:textId="77777777" w:rsidR="00CD2AF8" w:rsidRPr="00711E8C" w:rsidRDefault="00CD2AF8" w:rsidP="00CD2AF8">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674CB7D6" w14:textId="77777777" w:rsidR="00CD2AF8" w:rsidRPr="00711E8C" w:rsidRDefault="00CD2AF8" w:rsidP="00CD2AF8">
      <w:pPr>
        <w:numPr>
          <w:ilvl w:val="0"/>
          <w:numId w:val="29"/>
        </w:numPr>
        <w:shd w:val="clear" w:color="auto" w:fill="FFFFFF" w:themeFill="background1"/>
        <w:tabs>
          <w:tab w:val="right" w:pos="426"/>
        </w:tabs>
        <w:spacing w:before="12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05358741" w14:textId="77777777" w:rsidR="00CD2AF8" w:rsidRPr="00711E8C" w:rsidRDefault="00CD2AF8" w:rsidP="00CD2AF8">
      <w:pPr>
        <w:numPr>
          <w:ilvl w:val="0"/>
          <w:numId w:val="29"/>
        </w:numPr>
        <w:shd w:val="clear" w:color="auto" w:fill="FFFFFF" w:themeFill="background1"/>
        <w:tabs>
          <w:tab w:val="right" w:pos="426"/>
        </w:tabs>
        <w:spacing w:before="120"/>
        <w:rPr>
          <w:b/>
          <w:sz w:val="22"/>
          <w:szCs w:val="22"/>
          <w:lang w:val="en-US"/>
        </w:rPr>
      </w:pPr>
      <w:r w:rsidRPr="00711E8C">
        <w:rPr>
          <w:b/>
          <w:sz w:val="22"/>
          <w:szCs w:val="22"/>
          <w:lang w:val="en-US"/>
        </w:rPr>
        <w:lastRenderedPageBreak/>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71927B69" w14:textId="77777777" w:rsidR="00CD2AF8" w:rsidRPr="00711E8C" w:rsidRDefault="00CD2AF8" w:rsidP="00CD2AF8">
      <w:pPr>
        <w:numPr>
          <w:ilvl w:val="0"/>
          <w:numId w:val="29"/>
        </w:numPr>
        <w:shd w:val="clear" w:color="auto" w:fill="FFFFFF" w:themeFill="background1"/>
        <w:tabs>
          <w:tab w:val="right" w:pos="426"/>
        </w:tabs>
        <w:spacing w:before="12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1B957132" w14:textId="77777777" w:rsidR="00CD2AF8" w:rsidRPr="00711E8C" w:rsidRDefault="00CD2AF8" w:rsidP="00CD2AF8">
      <w:pPr>
        <w:numPr>
          <w:ilvl w:val="0"/>
          <w:numId w:val="29"/>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23-24.09.2025</w:t>
      </w:r>
    </w:p>
    <w:p w14:paraId="4F243CFE" w14:textId="77777777" w:rsidR="00CD2AF8" w:rsidRPr="0036487C" w:rsidRDefault="00CD2AF8" w:rsidP="00CD2AF8">
      <w:pPr>
        <w:numPr>
          <w:ilvl w:val="0"/>
          <w:numId w:val="29"/>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CD2AF8" w:rsidRPr="00711E8C" w14:paraId="3B6FB058" w14:textId="77777777" w:rsidTr="00D83C01">
        <w:tc>
          <w:tcPr>
            <w:tcW w:w="5305" w:type="dxa"/>
            <w:shd w:val="clear" w:color="auto" w:fill="FFFFFF"/>
          </w:tcPr>
          <w:p w14:paraId="3C44AE18" w14:textId="77777777" w:rsidR="00CD2AF8" w:rsidRPr="00711E8C" w:rsidRDefault="00CD2AF8" w:rsidP="00D83C01">
            <w:pPr>
              <w:shd w:val="clear" w:color="auto" w:fill="FFFFFF" w:themeFill="background1"/>
              <w:tabs>
                <w:tab w:val="right" w:pos="426"/>
              </w:tabs>
              <w:rPr>
                <w:b/>
                <w:sz w:val="22"/>
                <w:szCs w:val="22"/>
              </w:rPr>
            </w:pPr>
            <w:r w:rsidRPr="00711E8C">
              <w:rPr>
                <w:b/>
                <w:sz w:val="22"/>
                <w:szCs w:val="22"/>
              </w:rPr>
              <w:t>Denumirea instrumentului electronic</w:t>
            </w:r>
          </w:p>
        </w:tc>
        <w:tc>
          <w:tcPr>
            <w:tcW w:w="3785" w:type="dxa"/>
            <w:shd w:val="clear" w:color="auto" w:fill="FFFFFF"/>
          </w:tcPr>
          <w:p w14:paraId="31D7B60C" w14:textId="77777777" w:rsidR="00CD2AF8" w:rsidRPr="00711E8C" w:rsidRDefault="00CD2AF8" w:rsidP="00D83C01">
            <w:pPr>
              <w:shd w:val="clear" w:color="auto" w:fill="FFFFFF" w:themeFill="background1"/>
              <w:tabs>
                <w:tab w:val="right" w:pos="426"/>
              </w:tabs>
              <w:rPr>
                <w:b/>
                <w:sz w:val="22"/>
                <w:szCs w:val="22"/>
                <w:lang w:val="en-US"/>
              </w:rPr>
            </w:pPr>
            <w:r w:rsidRPr="00711E8C">
              <w:rPr>
                <w:b/>
                <w:sz w:val="22"/>
                <w:szCs w:val="22"/>
                <w:lang w:val="en-US"/>
              </w:rPr>
              <w:t>Se va utiliza/accepta sau nu</w:t>
            </w:r>
          </w:p>
        </w:tc>
      </w:tr>
      <w:tr w:rsidR="00CD2AF8" w:rsidRPr="00711E8C" w14:paraId="00ADE2DE" w14:textId="77777777" w:rsidTr="00D83C01">
        <w:tc>
          <w:tcPr>
            <w:tcW w:w="5305" w:type="dxa"/>
            <w:shd w:val="clear" w:color="auto" w:fill="FFFFFF"/>
          </w:tcPr>
          <w:p w14:paraId="46CCEC78" w14:textId="77777777" w:rsidR="00CD2AF8" w:rsidRPr="00711E8C" w:rsidRDefault="00CD2AF8" w:rsidP="00D83C01">
            <w:pPr>
              <w:shd w:val="clear" w:color="auto" w:fill="FFFFFF" w:themeFill="background1"/>
              <w:tabs>
                <w:tab w:val="right" w:pos="426"/>
              </w:tabs>
              <w:rPr>
                <w:sz w:val="22"/>
                <w:szCs w:val="22"/>
                <w:lang w:val="en-US"/>
              </w:rPr>
            </w:pPr>
            <w:r w:rsidRPr="00711E8C">
              <w:rPr>
                <w:sz w:val="22"/>
                <w:szCs w:val="22"/>
                <w:lang w:val="en-US"/>
              </w:rPr>
              <w:t>depunerea electronică a ofertelor sau a cererilor de participare</w:t>
            </w:r>
          </w:p>
        </w:tc>
        <w:tc>
          <w:tcPr>
            <w:tcW w:w="3785" w:type="dxa"/>
            <w:shd w:val="clear" w:color="auto" w:fill="FFFFFF"/>
          </w:tcPr>
          <w:p w14:paraId="3E98A2E4" w14:textId="77777777" w:rsidR="00CD2AF8" w:rsidRPr="00711E8C" w:rsidRDefault="00CD2AF8" w:rsidP="00D83C01">
            <w:pPr>
              <w:shd w:val="clear" w:color="auto" w:fill="FFFFFF" w:themeFill="background1"/>
              <w:tabs>
                <w:tab w:val="right" w:pos="426"/>
              </w:tabs>
              <w:rPr>
                <w:sz w:val="22"/>
                <w:szCs w:val="22"/>
              </w:rPr>
            </w:pPr>
            <w:r w:rsidRPr="00711E8C">
              <w:rPr>
                <w:sz w:val="22"/>
                <w:szCs w:val="22"/>
              </w:rPr>
              <w:t>Se va utiliza</w:t>
            </w:r>
          </w:p>
        </w:tc>
      </w:tr>
      <w:tr w:rsidR="00CD2AF8" w:rsidRPr="00711E8C" w14:paraId="732AC3CB" w14:textId="77777777" w:rsidTr="00D83C01">
        <w:tc>
          <w:tcPr>
            <w:tcW w:w="5305" w:type="dxa"/>
            <w:shd w:val="clear" w:color="auto" w:fill="FFFFFF"/>
          </w:tcPr>
          <w:p w14:paraId="29E5108D" w14:textId="77777777" w:rsidR="00CD2AF8" w:rsidRPr="00711E8C" w:rsidRDefault="00CD2AF8" w:rsidP="00D83C01">
            <w:pPr>
              <w:shd w:val="clear" w:color="auto" w:fill="FFFFFF" w:themeFill="background1"/>
              <w:tabs>
                <w:tab w:val="right" w:pos="426"/>
              </w:tabs>
              <w:rPr>
                <w:sz w:val="22"/>
                <w:szCs w:val="22"/>
              </w:rPr>
            </w:pPr>
            <w:r w:rsidRPr="00711E8C">
              <w:rPr>
                <w:sz w:val="22"/>
                <w:szCs w:val="22"/>
              </w:rPr>
              <w:t>sistemul de comenzi electronice</w:t>
            </w:r>
          </w:p>
        </w:tc>
        <w:tc>
          <w:tcPr>
            <w:tcW w:w="3785" w:type="dxa"/>
            <w:shd w:val="clear" w:color="auto" w:fill="FFFFFF"/>
          </w:tcPr>
          <w:p w14:paraId="53B8CA03" w14:textId="77777777" w:rsidR="00CD2AF8" w:rsidRPr="00711E8C" w:rsidRDefault="00CD2AF8" w:rsidP="00D83C01">
            <w:pPr>
              <w:shd w:val="clear" w:color="auto" w:fill="FFFFFF" w:themeFill="background1"/>
              <w:tabs>
                <w:tab w:val="right" w:pos="426"/>
              </w:tabs>
              <w:rPr>
                <w:sz w:val="22"/>
                <w:szCs w:val="22"/>
              </w:rPr>
            </w:pPr>
            <w:r w:rsidRPr="00711E8C">
              <w:rPr>
                <w:sz w:val="22"/>
                <w:szCs w:val="22"/>
              </w:rPr>
              <w:t>Nu se va utiliza</w:t>
            </w:r>
          </w:p>
        </w:tc>
      </w:tr>
      <w:tr w:rsidR="00CD2AF8" w:rsidRPr="00711E8C" w14:paraId="643E6183" w14:textId="77777777" w:rsidTr="00D83C01">
        <w:tc>
          <w:tcPr>
            <w:tcW w:w="5305" w:type="dxa"/>
            <w:shd w:val="clear" w:color="auto" w:fill="FFFFFF"/>
          </w:tcPr>
          <w:p w14:paraId="4AA63E14" w14:textId="77777777" w:rsidR="00CD2AF8" w:rsidRPr="00711E8C" w:rsidRDefault="00CD2AF8" w:rsidP="00D83C01">
            <w:pPr>
              <w:shd w:val="clear" w:color="auto" w:fill="FFFFFF" w:themeFill="background1"/>
              <w:tabs>
                <w:tab w:val="right" w:pos="426"/>
              </w:tabs>
              <w:rPr>
                <w:sz w:val="22"/>
                <w:szCs w:val="22"/>
              </w:rPr>
            </w:pPr>
            <w:r w:rsidRPr="00711E8C">
              <w:rPr>
                <w:sz w:val="22"/>
                <w:szCs w:val="22"/>
              </w:rPr>
              <w:t>facturarea electronică</w:t>
            </w:r>
          </w:p>
        </w:tc>
        <w:tc>
          <w:tcPr>
            <w:tcW w:w="3785" w:type="dxa"/>
            <w:shd w:val="clear" w:color="auto" w:fill="FFFFFF"/>
          </w:tcPr>
          <w:p w14:paraId="66A85E81" w14:textId="77777777" w:rsidR="00CD2AF8" w:rsidRPr="00711E8C" w:rsidRDefault="00CD2AF8" w:rsidP="00D83C01">
            <w:pPr>
              <w:rPr>
                <w:sz w:val="22"/>
                <w:szCs w:val="22"/>
              </w:rPr>
            </w:pPr>
            <w:r w:rsidRPr="00711E8C">
              <w:rPr>
                <w:sz w:val="22"/>
                <w:szCs w:val="22"/>
              </w:rPr>
              <w:t>Se va utiliza</w:t>
            </w:r>
          </w:p>
        </w:tc>
      </w:tr>
      <w:tr w:rsidR="00CD2AF8" w:rsidRPr="00711E8C" w14:paraId="71E715C9" w14:textId="77777777" w:rsidTr="00D83C01">
        <w:trPr>
          <w:trHeight w:val="77"/>
        </w:trPr>
        <w:tc>
          <w:tcPr>
            <w:tcW w:w="5305" w:type="dxa"/>
            <w:shd w:val="clear" w:color="auto" w:fill="FFFFFF"/>
          </w:tcPr>
          <w:p w14:paraId="482FD8F3" w14:textId="77777777" w:rsidR="00CD2AF8" w:rsidRPr="00711E8C" w:rsidRDefault="00CD2AF8" w:rsidP="00D83C01">
            <w:pPr>
              <w:shd w:val="clear" w:color="auto" w:fill="FFFFFF" w:themeFill="background1"/>
              <w:tabs>
                <w:tab w:val="right" w:pos="426"/>
              </w:tabs>
              <w:rPr>
                <w:sz w:val="22"/>
                <w:szCs w:val="22"/>
              </w:rPr>
            </w:pPr>
            <w:r w:rsidRPr="00711E8C">
              <w:rPr>
                <w:sz w:val="22"/>
                <w:szCs w:val="22"/>
              </w:rPr>
              <w:t>plățile electronice</w:t>
            </w:r>
          </w:p>
        </w:tc>
        <w:tc>
          <w:tcPr>
            <w:tcW w:w="3785" w:type="dxa"/>
            <w:shd w:val="clear" w:color="auto" w:fill="FFFFFF"/>
          </w:tcPr>
          <w:p w14:paraId="6EA2AD81" w14:textId="77777777" w:rsidR="00CD2AF8" w:rsidRPr="00711E8C" w:rsidRDefault="00CD2AF8" w:rsidP="00D83C01">
            <w:pPr>
              <w:rPr>
                <w:sz w:val="22"/>
                <w:szCs w:val="22"/>
              </w:rPr>
            </w:pPr>
            <w:r w:rsidRPr="00711E8C">
              <w:rPr>
                <w:sz w:val="22"/>
                <w:szCs w:val="22"/>
              </w:rPr>
              <w:t>Se va utiliza</w:t>
            </w:r>
          </w:p>
        </w:tc>
      </w:tr>
    </w:tbl>
    <w:p w14:paraId="493BBDD3" w14:textId="77777777" w:rsidR="00CD2AF8" w:rsidRPr="00711E8C" w:rsidRDefault="00CD2AF8" w:rsidP="00CD2AF8">
      <w:pPr>
        <w:numPr>
          <w:ilvl w:val="0"/>
          <w:numId w:val="29"/>
        </w:numPr>
        <w:shd w:val="clear" w:color="auto" w:fill="FFFFFF" w:themeFill="background1"/>
        <w:tabs>
          <w:tab w:val="right" w:pos="426"/>
        </w:tabs>
        <w:spacing w:before="12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13EE2098" w14:textId="77777777" w:rsidR="00CD2AF8" w:rsidRPr="00711E8C" w:rsidRDefault="00CD2AF8" w:rsidP="00CD2AF8">
      <w:pPr>
        <w:numPr>
          <w:ilvl w:val="0"/>
          <w:numId w:val="29"/>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31653200" w14:textId="77777777" w:rsidR="00CD2AF8" w:rsidRPr="00FF430B" w:rsidRDefault="00CD2AF8" w:rsidP="00CD2AF8">
      <w:pPr>
        <w:shd w:val="clear" w:color="auto" w:fill="FFFFFF" w:themeFill="background1"/>
        <w:spacing w:before="120" w:after="120"/>
        <w:rPr>
          <w:b/>
        </w:rPr>
      </w:pPr>
    </w:p>
    <w:p w14:paraId="123BE81E" w14:textId="77777777" w:rsidR="00CD2AF8" w:rsidRPr="00FF430B" w:rsidRDefault="00CD2AF8" w:rsidP="00CD2AF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6"/>
    <w:bookmarkEnd w:id="47"/>
    <w:p w14:paraId="1F4490A1" w14:textId="77777777" w:rsidR="00CD2AF8" w:rsidRDefault="00CD2AF8" w:rsidP="00CD2AF8">
      <w:pPr>
        <w:shd w:val="clear" w:color="auto" w:fill="FFFFFF" w:themeFill="background1"/>
        <w:tabs>
          <w:tab w:val="right" w:pos="426"/>
        </w:tabs>
        <w:spacing w:before="120"/>
        <w:ind w:left="360"/>
      </w:pPr>
    </w:p>
    <w:p w14:paraId="04BB9DDD" w14:textId="2CA3EB06" w:rsidR="004C631B" w:rsidRDefault="004C631B" w:rsidP="00A26B23">
      <w:pPr>
        <w:pStyle w:val="Style3"/>
        <w:tabs>
          <w:tab w:val="left" w:pos="567"/>
        </w:tabs>
        <w:spacing w:before="0" w:beforeAutospacing="0" w:after="0"/>
        <w:ind w:left="0" w:firstLine="0"/>
        <w:rPr>
          <w:rFonts w:eastAsia="PMingLiU"/>
          <w:lang w:eastAsia="zh-CN"/>
        </w:rPr>
      </w:pPr>
    </w:p>
    <w:p w14:paraId="277C0073" w14:textId="5B2A0940" w:rsidR="004C631B" w:rsidRDefault="004C631B" w:rsidP="00A26B23">
      <w:pPr>
        <w:pStyle w:val="Style3"/>
        <w:tabs>
          <w:tab w:val="left" w:pos="567"/>
        </w:tabs>
        <w:spacing w:before="0" w:beforeAutospacing="0" w:after="0"/>
        <w:ind w:left="0" w:firstLine="0"/>
        <w:rPr>
          <w:rFonts w:eastAsia="PMingLiU"/>
          <w:lang w:eastAsia="zh-CN"/>
        </w:rPr>
      </w:pPr>
    </w:p>
    <w:p w14:paraId="76B1D568" w14:textId="1F54EBF9" w:rsidR="004C631B" w:rsidRDefault="004C631B" w:rsidP="00A26B23">
      <w:pPr>
        <w:pStyle w:val="Style3"/>
        <w:tabs>
          <w:tab w:val="left" w:pos="567"/>
        </w:tabs>
        <w:spacing w:before="0" w:beforeAutospacing="0" w:after="0"/>
        <w:ind w:left="0" w:firstLine="0"/>
        <w:rPr>
          <w:rFonts w:eastAsia="PMingLiU"/>
          <w:lang w:eastAsia="zh-CN"/>
        </w:rPr>
      </w:pPr>
    </w:p>
    <w:p w14:paraId="17ED663B" w14:textId="77777777" w:rsidR="004C631B" w:rsidRPr="00FF430B" w:rsidRDefault="004C631B"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C36A1">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C36A1">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C36A1">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C36A1">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4F03315C" w14:textId="77777777" w:rsidR="00130A49" w:rsidRPr="00FF430B" w:rsidRDefault="00130A49"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4C80F4F0" w14:textId="77777777" w:rsidR="0024737A" w:rsidRDefault="0024737A" w:rsidP="00130A49">
      <w:pPr>
        <w:tabs>
          <w:tab w:val="decimal" w:pos="8364"/>
        </w:tabs>
        <w:spacing w:line="276" w:lineRule="auto"/>
        <w:ind w:right="-144"/>
        <w:jc w:val="center"/>
        <w:rPr>
          <w:b/>
          <w:bCs/>
          <w:color w:val="000000"/>
        </w:rPr>
      </w:pPr>
    </w:p>
    <w:p w14:paraId="0A4179FA" w14:textId="77777777" w:rsidR="0024737A" w:rsidRDefault="0024737A" w:rsidP="00130A49">
      <w:pPr>
        <w:tabs>
          <w:tab w:val="decimal" w:pos="8364"/>
        </w:tabs>
        <w:spacing w:line="276" w:lineRule="auto"/>
        <w:ind w:right="-144"/>
        <w:jc w:val="center"/>
        <w:rPr>
          <w:b/>
          <w:bCs/>
          <w:color w:val="000000"/>
        </w:rPr>
      </w:pPr>
    </w:p>
    <w:p w14:paraId="0CF116AF" w14:textId="77777777" w:rsidR="0024737A" w:rsidRDefault="0024737A" w:rsidP="00130A49">
      <w:pPr>
        <w:tabs>
          <w:tab w:val="decimal" w:pos="8364"/>
        </w:tabs>
        <w:spacing w:line="276" w:lineRule="auto"/>
        <w:ind w:right="-144"/>
        <w:jc w:val="center"/>
        <w:rPr>
          <w:b/>
          <w:bCs/>
          <w:color w:val="000000"/>
        </w:rPr>
      </w:pPr>
    </w:p>
    <w:p w14:paraId="17FFE728" w14:textId="77777777" w:rsidR="0024737A" w:rsidRDefault="0024737A" w:rsidP="00130A49">
      <w:pPr>
        <w:tabs>
          <w:tab w:val="decimal" w:pos="8364"/>
        </w:tabs>
        <w:spacing w:line="276" w:lineRule="auto"/>
        <w:ind w:right="-144"/>
        <w:jc w:val="center"/>
        <w:rPr>
          <w:b/>
          <w:bCs/>
          <w:color w:val="000000"/>
        </w:rPr>
      </w:pPr>
    </w:p>
    <w:p w14:paraId="4F53AA1E" w14:textId="77777777" w:rsidR="0024737A" w:rsidRDefault="0024737A" w:rsidP="00130A49">
      <w:pPr>
        <w:tabs>
          <w:tab w:val="decimal" w:pos="8364"/>
        </w:tabs>
        <w:spacing w:line="276" w:lineRule="auto"/>
        <w:ind w:right="-144"/>
        <w:jc w:val="center"/>
        <w:rPr>
          <w:b/>
          <w:bCs/>
          <w:color w:val="000000"/>
        </w:rPr>
      </w:pPr>
    </w:p>
    <w:p w14:paraId="57B230C4" w14:textId="77777777" w:rsidR="0024737A" w:rsidRDefault="0024737A" w:rsidP="00130A49">
      <w:pPr>
        <w:tabs>
          <w:tab w:val="decimal" w:pos="8364"/>
        </w:tabs>
        <w:spacing w:line="276" w:lineRule="auto"/>
        <w:ind w:right="-144"/>
        <w:jc w:val="center"/>
        <w:rPr>
          <w:b/>
          <w:bCs/>
          <w:color w:val="000000"/>
        </w:rPr>
      </w:pPr>
    </w:p>
    <w:p w14:paraId="6A05B04F" w14:textId="77777777" w:rsidR="0024737A" w:rsidRDefault="0024737A" w:rsidP="00130A49">
      <w:pPr>
        <w:tabs>
          <w:tab w:val="decimal" w:pos="8364"/>
        </w:tabs>
        <w:spacing w:line="276" w:lineRule="auto"/>
        <w:ind w:right="-144"/>
        <w:jc w:val="center"/>
        <w:rPr>
          <w:b/>
          <w:bCs/>
          <w:color w:val="000000"/>
        </w:rPr>
      </w:pPr>
    </w:p>
    <w:p w14:paraId="7749B01F" w14:textId="77777777" w:rsidR="0024737A" w:rsidRDefault="0024737A" w:rsidP="00130A49">
      <w:pPr>
        <w:tabs>
          <w:tab w:val="decimal" w:pos="8364"/>
        </w:tabs>
        <w:spacing w:line="276" w:lineRule="auto"/>
        <w:ind w:right="-144"/>
        <w:jc w:val="center"/>
        <w:rPr>
          <w:b/>
          <w:bCs/>
          <w:color w:val="000000"/>
        </w:rPr>
      </w:pPr>
    </w:p>
    <w:p w14:paraId="60F684E7" w14:textId="77777777" w:rsidR="0024737A" w:rsidRDefault="0024737A" w:rsidP="00130A49">
      <w:pPr>
        <w:tabs>
          <w:tab w:val="decimal" w:pos="8364"/>
        </w:tabs>
        <w:spacing w:line="276" w:lineRule="auto"/>
        <w:ind w:right="-144"/>
        <w:jc w:val="center"/>
        <w:rPr>
          <w:b/>
          <w:bCs/>
          <w:color w:val="000000"/>
        </w:rPr>
      </w:pPr>
    </w:p>
    <w:p w14:paraId="6C5584A1" w14:textId="77777777" w:rsidR="0024737A" w:rsidRDefault="0024737A" w:rsidP="00130A49">
      <w:pPr>
        <w:tabs>
          <w:tab w:val="decimal" w:pos="8364"/>
        </w:tabs>
        <w:spacing w:line="276" w:lineRule="auto"/>
        <w:ind w:right="-144"/>
        <w:jc w:val="center"/>
        <w:rPr>
          <w:b/>
          <w:bCs/>
          <w:color w:val="000000"/>
        </w:rPr>
      </w:pPr>
    </w:p>
    <w:p w14:paraId="27CE1837" w14:textId="77777777" w:rsidR="0024737A" w:rsidRDefault="0024737A" w:rsidP="00130A49">
      <w:pPr>
        <w:tabs>
          <w:tab w:val="decimal" w:pos="8364"/>
        </w:tabs>
        <w:spacing w:line="276" w:lineRule="auto"/>
        <w:ind w:right="-144"/>
        <w:jc w:val="center"/>
        <w:rPr>
          <w:b/>
          <w:bCs/>
          <w:color w:val="000000"/>
        </w:rPr>
      </w:pPr>
    </w:p>
    <w:p w14:paraId="2883B60C" w14:textId="77777777" w:rsidR="0024737A" w:rsidRDefault="0024737A" w:rsidP="00130A49">
      <w:pPr>
        <w:tabs>
          <w:tab w:val="decimal" w:pos="8364"/>
        </w:tabs>
        <w:spacing w:line="276" w:lineRule="auto"/>
        <w:ind w:right="-144"/>
        <w:jc w:val="center"/>
        <w:rPr>
          <w:b/>
          <w:bCs/>
          <w:color w:val="000000"/>
        </w:rPr>
      </w:pPr>
    </w:p>
    <w:p w14:paraId="5FEBA973" w14:textId="77777777" w:rsidR="0024737A" w:rsidRDefault="0024737A" w:rsidP="00130A49">
      <w:pPr>
        <w:tabs>
          <w:tab w:val="decimal" w:pos="8364"/>
        </w:tabs>
        <w:spacing w:line="276" w:lineRule="auto"/>
        <w:ind w:right="-144"/>
        <w:jc w:val="center"/>
        <w:rPr>
          <w:b/>
          <w:bCs/>
          <w:color w:val="000000"/>
        </w:rPr>
      </w:pPr>
    </w:p>
    <w:p w14:paraId="6ED0785E" w14:textId="77777777" w:rsidR="0024737A" w:rsidRDefault="0024737A" w:rsidP="00130A49">
      <w:pPr>
        <w:tabs>
          <w:tab w:val="decimal" w:pos="8364"/>
        </w:tabs>
        <w:spacing w:line="276" w:lineRule="auto"/>
        <w:ind w:right="-144"/>
        <w:jc w:val="center"/>
        <w:rPr>
          <w:b/>
          <w:bCs/>
          <w:color w:val="000000"/>
        </w:rPr>
      </w:pPr>
    </w:p>
    <w:p w14:paraId="4EA694F3" w14:textId="77777777" w:rsidR="0024737A" w:rsidRDefault="0024737A" w:rsidP="00130A49">
      <w:pPr>
        <w:tabs>
          <w:tab w:val="decimal" w:pos="8364"/>
        </w:tabs>
        <w:spacing w:line="276" w:lineRule="auto"/>
        <w:ind w:right="-144"/>
        <w:jc w:val="center"/>
        <w:rPr>
          <w:b/>
          <w:bCs/>
          <w:color w:val="000000"/>
        </w:rPr>
      </w:pPr>
    </w:p>
    <w:p w14:paraId="67AD1035" w14:textId="77777777" w:rsidR="0024737A" w:rsidRDefault="0024737A" w:rsidP="00130A49">
      <w:pPr>
        <w:tabs>
          <w:tab w:val="decimal" w:pos="8364"/>
        </w:tabs>
        <w:spacing w:line="276" w:lineRule="auto"/>
        <w:ind w:right="-144"/>
        <w:jc w:val="center"/>
        <w:rPr>
          <w:b/>
          <w:bCs/>
          <w:color w:val="000000"/>
        </w:rPr>
      </w:pPr>
    </w:p>
    <w:p w14:paraId="7553AA9A" w14:textId="77777777" w:rsidR="0024737A" w:rsidRDefault="0024737A" w:rsidP="00130A49">
      <w:pPr>
        <w:tabs>
          <w:tab w:val="decimal" w:pos="8364"/>
        </w:tabs>
        <w:spacing w:line="276" w:lineRule="auto"/>
        <w:ind w:right="-144"/>
        <w:jc w:val="center"/>
        <w:rPr>
          <w:b/>
          <w:bCs/>
          <w:color w:val="000000"/>
        </w:rPr>
      </w:pPr>
    </w:p>
    <w:p w14:paraId="25C4BE9F" w14:textId="77777777" w:rsidR="0024737A" w:rsidRDefault="0024737A" w:rsidP="00130A49">
      <w:pPr>
        <w:tabs>
          <w:tab w:val="decimal" w:pos="8364"/>
        </w:tabs>
        <w:spacing w:line="276" w:lineRule="auto"/>
        <w:ind w:right="-144"/>
        <w:jc w:val="center"/>
        <w:rPr>
          <w:b/>
          <w:bCs/>
          <w:color w:val="000000"/>
        </w:rPr>
      </w:pPr>
    </w:p>
    <w:p w14:paraId="07D1AA2A" w14:textId="77777777" w:rsidR="0024737A" w:rsidRDefault="0024737A" w:rsidP="00130A49">
      <w:pPr>
        <w:tabs>
          <w:tab w:val="decimal" w:pos="8364"/>
        </w:tabs>
        <w:spacing w:line="276" w:lineRule="auto"/>
        <w:ind w:right="-144"/>
        <w:jc w:val="center"/>
        <w:rPr>
          <w:b/>
          <w:bCs/>
          <w:color w:val="000000"/>
        </w:rPr>
      </w:pPr>
    </w:p>
    <w:p w14:paraId="1179BCEA" w14:textId="77777777" w:rsidR="0024737A" w:rsidRDefault="0024737A" w:rsidP="00130A49">
      <w:pPr>
        <w:tabs>
          <w:tab w:val="decimal" w:pos="8364"/>
        </w:tabs>
        <w:spacing w:line="276" w:lineRule="auto"/>
        <w:ind w:right="-144"/>
        <w:jc w:val="center"/>
        <w:rPr>
          <w:b/>
          <w:bCs/>
          <w:color w:val="000000"/>
        </w:rPr>
      </w:pPr>
    </w:p>
    <w:p w14:paraId="06512491" w14:textId="77777777" w:rsidR="0024737A" w:rsidRDefault="0024737A" w:rsidP="00130A49">
      <w:pPr>
        <w:tabs>
          <w:tab w:val="decimal" w:pos="8364"/>
        </w:tabs>
        <w:spacing w:line="276" w:lineRule="auto"/>
        <w:ind w:right="-144"/>
        <w:jc w:val="center"/>
        <w:rPr>
          <w:b/>
          <w:bCs/>
          <w:color w:val="000000"/>
        </w:rPr>
      </w:pPr>
    </w:p>
    <w:p w14:paraId="71F4940F" w14:textId="77777777" w:rsidR="0024737A" w:rsidRDefault="0024737A" w:rsidP="00130A49">
      <w:pPr>
        <w:tabs>
          <w:tab w:val="decimal" w:pos="8364"/>
        </w:tabs>
        <w:spacing w:line="276" w:lineRule="auto"/>
        <w:ind w:right="-144"/>
        <w:jc w:val="center"/>
        <w:rPr>
          <w:b/>
          <w:bCs/>
          <w:color w:val="000000"/>
        </w:rPr>
      </w:pPr>
    </w:p>
    <w:p w14:paraId="4EE0E4EE" w14:textId="77777777" w:rsidR="0024737A" w:rsidRDefault="0024737A" w:rsidP="00130A49">
      <w:pPr>
        <w:tabs>
          <w:tab w:val="decimal" w:pos="8364"/>
        </w:tabs>
        <w:spacing w:line="276" w:lineRule="auto"/>
        <w:ind w:right="-144"/>
        <w:jc w:val="center"/>
        <w:rPr>
          <w:b/>
          <w:bCs/>
          <w:color w:val="000000"/>
        </w:rPr>
      </w:pPr>
    </w:p>
    <w:p w14:paraId="24BB6471" w14:textId="77777777" w:rsidR="0024737A" w:rsidRDefault="0024737A" w:rsidP="00130A49">
      <w:pPr>
        <w:tabs>
          <w:tab w:val="decimal" w:pos="8364"/>
        </w:tabs>
        <w:spacing w:line="276" w:lineRule="auto"/>
        <w:ind w:right="-144"/>
        <w:jc w:val="center"/>
        <w:rPr>
          <w:b/>
          <w:bCs/>
          <w:color w:val="000000"/>
        </w:rPr>
      </w:pPr>
    </w:p>
    <w:p w14:paraId="4408FEB2" w14:textId="77777777" w:rsidR="0024737A" w:rsidRDefault="0024737A" w:rsidP="00130A49">
      <w:pPr>
        <w:tabs>
          <w:tab w:val="decimal" w:pos="8364"/>
        </w:tabs>
        <w:spacing w:line="276" w:lineRule="auto"/>
        <w:ind w:right="-144"/>
        <w:jc w:val="center"/>
        <w:rPr>
          <w:b/>
          <w:bCs/>
          <w:color w:val="000000"/>
        </w:rPr>
      </w:pPr>
    </w:p>
    <w:p w14:paraId="281FBC9F" w14:textId="77777777" w:rsidR="0024737A" w:rsidRDefault="0024737A" w:rsidP="00130A49">
      <w:pPr>
        <w:tabs>
          <w:tab w:val="decimal" w:pos="8364"/>
        </w:tabs>
        <w:spacing w:line="276" w:lineRule="auto"/>
        <w:ind w:right="-144"/>
        <w:jc w:val="center"/>
        <w:rPr>
          <w:b/>
          <w:bCs/>
          <w:color w:val="000000"/>
        </w:rPr>
      </w:pPr>
    </w:p>
    <w:p w14:paraId="6493DDF3" w14:textId="77777777" w:rsidR="0024737A" w:rsidRDefault="0024737A" w:rsidP="00130A49">
      <w:pPr>
        <w:tabs>
          <w:tab w:val="decimal" w:pos="8364"/>
        </w:tabs>
        <w:spacing w:line="276" w:lineRule="auto"/>
        <w:ind w:right="-144"/>
        <w:jc w:val="center"/>
        <w:rPr>
          <w:b/>
          <w:bCs/>
          <w:color w:val="000000"/>
        </w:rPr>
      </w:pPr>
    </w:p>
    <w:p w14:paraId="17B6AA57" w14:textId="77777777" w:rsidR="0024737A" w:rsidRDefault="0024737A" w:rsidP="00130A49">
      <w:pPr>
        <w:tabs>
          <w:tab w:val="decimal" w:pos="8364"/>
        </w:tabs>
        <w:spacing w:line="276" w:lineRule="auto"/>
        <w:ind w:right="-144"/>
        <w:jc w:val="center"/>
        <w:rPr>
          <w:b/>
          <w:bCs/>
          <w:color w:val="000000"/>
        </w:rPr>
      </w:pPr>
    </w:p>
    <w:p w14:paraId="55B19722" w14:textId="77777777" w:rsidR="0024737A" w:rsidRDefault="0024737A" w:rsidP="00130A49">
      <w:pPr>
        <w:tabs>
          <w:tab w:val="decimal" w:pos="8364"/>
        </w:tabs>
        <w:spacing w:line="276" w:lineRule="auto"/>
        <w:ind w:right="-144"/>
        <w:jc w:val="center"/>
        <w:rPr>
          <w:b/>
          <w:bCs/>
          <w:color w:val="000000"/>
        </w:rPr>
      </w:pPr>
    </w:p>
    <w:p w14:paraId="18FFD0CA" w14:textId="77777777" w:rsidR="0024737A" w:rsidRDefault="0024737A" w:rsidP="00130A49">
      <w:pPr>
        <w:tabs>
          <w:tab w:val="decimal" w:pos="8364"/>
        </w:tabs>
        <w:spacing w:line="276" w:lineRule="auto"/>
        <w:ind w:right="-144"/>
        <w:jc w:val="center"/>
        <w:rPr>
          <w:b/>
          <w:bCs/>
          <w:color w:val="000000"/>
        </w:rPr>
      </w:pPr>
    </w:p>
    <w:p w14:paraId="28F99C44" w14:textId="60A026AE" w:rsidR="0024737A" w:rsidRDefault="0024737A" w:rsidP="00130A49">
      <w:pPr>
        <w:tabs>
          <w:tab w:val="decimal" w:pos="8364"/>
        </w:tabs>
        <w:spacing w:line="276" w:lineRule="auto"/>
        <w:ind w:right="-144"/>
        <w:jc w:val="center"/>
        <w:rPr>
          <w:b/>
          <w:bCs/>
          <w:color w:val="000000"/>
        </w:rPr>
      </w:pPr>
    </w:p>
    <w:p w14:paraId="7AF8D306" w14:textId="36C48A03" w:rsidR="001007D3" w:rsidRDefault="001007D3" w:rsidP="00130A49">
      <w:pPr>
        <w:tabs>
          <w:tab w:val="decimal" w:pos="8364"/>
        </w:tabs>
        <w:spacing w:line="276" w:lineRule="auto"/>
        <w:ind w:right="-144"/>
        <w:jc w:val="center"/>
        <w:rPr>
          <w:b/>
          <w:bCs/>
          <w:color w:val="000000"/>
        </w:rPr>
      </w:pPr>
    </w:p>
    <w:p w14:paraId="2CEF603F" w14:textId="764C0B7A" w:rsidR="001007D3" w:rsidRDefault="001007D3" w:rsidP="00130A49">
      <w:pPr>
        <w:tabs>
          <w:tab w:val="decimal" w:pos="8364"/>
        </w:tabs>
        <w:spacing w:line="276" w:lineRule="auto"/>
        <w:ind w:right="-144"/>
        <w:jc w:val="center"/>
        <w:rPr>
          <w:b/>
          <w:bCs/>
          <w:color w:val="000000"/>
        </w:rPr>
      </w:pPr>
    </w:p>
    <w:p w14:paraId="5E61492B" w14:textId="77777777" w:rsidR="001007D3" w:rsidRDefault="001007D3" w:rsidP="00130A49">
      <w:pPr>
        <w:tabs>
          <w:tab w:val="decimal" w:pos="8364"/>
        </w:tabs>
        <w:spacing w:line="276" w:lineRule="auto"/>
        <w:ind w:right="-144"/>
        <w:jc w:val="center"/>
        <w:rPr>
          <w:b/>
          <w:bCs/>
          <w:color w:val="000000"/>
        </w:rPr>
      </w:pPr>
    </w:p>
    <w:p w14:paraId="6F815550" w14:textId="4FB2D8B8" w:rsidR="00BB2F77" w:rsidRDefault="00BB2F77" w:rsidP="00130A49">
      <w:pPr>
        <w:tabs>
          <w:tab w:val="decimal" w:pos="8364"/>
        </w:tabs>
        <w:spacing w:line="276" w:lineRule="auto"/>
        <w:ind w:right="-144"/>
        <w:jc w:val="center"/>
        <w:rPr>
          <w:b/>
          <w:bCs/>
          <w:color w:val="000000"/>
        </w:rPr>
      </w:pPr>
    </w:p>
    <w:p w14:paraId="1B30F206" w14:textId="3FC1883A" w:rsidR="00BB2F77" w:rsidRDefault="00BB2F77" w:rsidP="00130A49">
      <w:pPr>
        <w:tabs>
          <w:tab w:val="decimal" w:pos="8364"/>
        </w:tabs>
        <w:spacing w:line="276" w:lineRule="auto"/>
        <w:ind w:right="-144"/>
        <w:jc w:val="center"/>
        <w:rPr>
          <w:b/>
          <w:bCs/>
          <w:color w:val="000000"/>
        </w:rPr>
      </w:pPr>
    </w:p>
    <w:p w14:paraId="7E93EDD0" w14:textId="77777777" w:rsidR="00BB2F77" w:rsidRDefault="00BB2F77" w:rsidP="00130A49">
      <w:pPr>
        <w:tabs>
          <w:tab w:val="decimal" w:pos="8364"/>
        </w:tabs>
        <w:spacing w:line="276" w:lineRule="auto"/>
        <w:ind w:right="-144"/>
        <w:jc w:val="center"/>
        <w:rPr>
          <w:b/>
          <w:bCs/>
          <w:color w:val="000000"/>
        </w:rPr>
      </w:pPr>
    </w:p>
    <w:p w14:paraId="0AECB01A" w14:textId="77777777" w:rsidR="0024737A" w:rsidRPr="00FF430B" w:rsidRDefault="0024737A"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8"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r>
      <w:r w:rsidRPr="00FF430B">
        <w:rPr>
          <w:b/>
          <w:noProof w:val="0"/>
          <w:lang w:eastAsia="ru-RU"/>
        </w:rPr>
        <w:lastRenderedPageBreak/>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63EB4698" w14:textId="77777777" w:rsidR="002927B7" w:rsidRPr="00FF430B" w:rsidRDefault="002927B7" w:rsidP="00C66158">
      <w:pPr>
        <w:spacing w:after="200" w:line="276" w:lineRule="auto"/>
        <w:rPr>
          <w:lang w:eastAsia="zh-CN"/>
        </w:rPr>
      </w:pPr>
      <w:bookmarkStart w:id="50" w:name="_Toc449692097"/>
      <w:bookmarkEnd w:id="49"/>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0"/>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1"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1"/>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C36A1">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C36A1">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lastRenderedPageBreak/>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2"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2"/>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3"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8264900" w14:textId="0C172F1D" w:rsidR="002D6E71" w:rsidRDefault="002D6E71" w:rsidP="00284ED0">
      <w:pPr>
        <w:spacing w:line="276" w:lineRule="auto"/>
        <w:jc w:val="center"/>
        <w:rPr>
          <w:rFonts w:eastAsia="PMingLiU"/>
          <w:b/>
          <w:lang w:eastAsia="zh-CN"/>
        </w:rPr>
      </w:pPr>
    </w:p>
    <w:p w14:paraId="70772A66" w14:textId="26A2741B" w:rsidR="00BB2F77" w:rsidRDefault="00BB2F77" w:rsidP="00284ED0">
      <w:pPr>
        <w:spacing w:line="276" w:lineRule="auto"/>
        <w:jc w:val="center"/>
        <w:rPr>
          <w:rFonts w:eastAsia="PMingLiU"/>
          <w:b/>
          <w:lang w:eastAsia="zh-CN"/>
        </w:rPr>
      </w:pPr>
    </w:p>
    <w:p w14:paraId="414CFCC3" w14:textId="41898D39" w:rsidR="00BB2F77" w:rsidRDefault="00BB2F77" w:rsidP="00284ED0">
      <w:pPr>
        <w:spacing w:line="276" w:lineRule="auto"/>
        <w:jc w:val="center"/>
        <w:rPr>
          <w:rFonts w:eastAsia="PMingLiU"/>
          <w:b/>
          <w:lang w:eastAsia="zh-CN"/>
        </w:rPr>
      </w:pPr>
    </w:p>
    <w:p w14:paraId="54FB8904" w14:textId="50C438F7" w:rsidR="00BB2F77" w:rsidRDefault="00BB2F77" w:rsidP="00284ED0">
      <w:pPr>
        <w:spacing w:line="276" w:lineRule="auto"/>
        <w:jc w:val="center"/>
        <w:rPr>
          <w:rFonts w:eastAsia="PMingLiU"/>
          <w:b/>
          <w:lang w:eastAsia="zh-CN"/>
        </w:rPr>
      </w:pPr>
    </w:p>
    <w:p w14:paraId="12CA45C2" w14:textId="74E2D7C6" w:rsidR="00BB2F77" w:rsidRDefault="00BB2F77" w:rsidP="00284ED0">
      <w:pPr>
        <w:spacing w:line="276" w:lineRule="auto"/>
        <w:jc w:val="center"/>
        <w:rPr>
          <w:rFonts w:eastAsia="PMingLiU"/>
          <w:b/>
          <w:lang w:eastAsia="zh-CN"/>
        </w:rPr>
      </w:pPr>
    </w:p>
    <w:p w14:paraId="3D7CBEE4" w14:textId="75B40352" w:rsidR="00BB2F77" w:rsidRDefault="00BB2F77" w:rsidP="00284ED0">
      <w:pPr>
        <w:spacing w:line="276" w:lineRule="auto"/>
        <w:jc w:val="center"/>
        <w:rPr>
          <w:rFonts w:eastAsia="PMingLiU"/>
          <w:b/>
          <w:lang w:eastAsia="zh-CN"/>
        </w:rPr>
      </w:pPr>
    </w:p>
    <w:p w14:paraId="15F06078" w14:textId="41B1A2DA" w:rsidR="00BB2F77" w:rsidRDefault="00BB2F77" w:rsidP="00284ED0">
      <w:pPr>
        <w:spacing w:line="276" w:lineRule="auto"/>
        <w:jc w:val="center"/>
        <w:rPr>
          <w:rFonts w:eastAsia="PMingLiU"/>
          <w:b/>
          <w:lang w:eastAsia="zh-CN"/>
        </w:rPr>
      </w:pPr>
    </w:p>
    <w:p w14:paraId="56C15511" w14:textId="77777777" w:rsidR="00BB2F77" w:rsidRPr="00FF430B" w:rsidRDefault="00BB2F77"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3"/>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lastRenderedPageBreak/>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0"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0"/>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1"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bookmarkEnd w:id="61"/>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lastRenderedPageBreak/>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6BC9DCD8" w14:textId="77777777" w:rsidR="00CD2AF8" w:rsidRPr="00BF0500" w:rsidRDefault="00CD2AF8" w:rsidP="00CD2AF8">
      <w:pPr>
        <w:ind w:right="567"/>
        <w:rPr>
          <w:b/>
          <w:u w:val="single"/>
          <w:lang w:val="en-US"/>
        </w:rPr>
      </w:pPr>
      <w:r w:rsidRPr="00232752">
        <w:rPr>
          <w:b/>
          <w:lang w:eastAsia="ru-RU"/>
        </w:rPr>
        <w:t xml:space="preserve">privind </w:t>
      </w:r>
      <w:r w:rsidRPr="00232752">
        <w:rPr>
          <w:b/>
          <w:u w:val="single"/>
          <w:lang w:eastAsia="ru-RU"/>
        </w:rPr>
        <w:t xml:space="preserve">achiziționarea </w:t>
      </w:r>
      <w:r w:rsidRPr="00232752">
        <w:rPr>
          <w:b/>
          <w:u w:val="single"/>
        </w:rPr>
        <w:t xml:space="preserve"> </w:t>
      </w:r>
      <w:r w:rsidRPr="00BF0500">
        <w:rPr>
          <w:b/>
          <w:u w:val="single"/>
        </w:rPr>
        <w:t xml:space="preserve">lucrărilor de </w:t>
      </w:r>
      <w:r>
        <w:rPr>
          <w:b/>
          <w:u w:val="single"/>
        </w:rPr>
        <w:t>î</w:t>
      </w:r>
      <w:r w:rsidRPr="00BF0500">
        <w:rPr>
          <w:b/>
          <w:u w:val="single"/>
        </w:rPr>
        <w:t>ntre</w:t>
      </w:r>
      <w:r>
        <w:rPr>
          <w:b/>
          <w:u w:val="single"/>
        </w:rPr>
        <w:t>ț</w:t>
      </w:r>
      <w:r w:rsidRPr="00BF0500">
        <w:rPr>
          <w:b/>
          <w:u w:val="single"/>
        </w:rPr>
        <w:t>inere periodic</w:t>
      </w:r>
      <w:r>
        <w:rPr>
          <w:b/>
          <w:u w:val="single"/>
        </w:rPr>
        <w:t>ă</w:t>
      </w:r>
      <w:r w:rsidRPr="00BF0500">
        <w:rPr>
          <w:b/>
          <w:u w:val="single"/>
        </w:rPr>
        <w:t xml:space="preserve"> a str</w:t>
      </w:r>
      <w:r>
        <w:rPr>
          <w:b/>
          <w:u w:val="single"/>
        </w:rPr>
        <w:t>ă</w:t>
      </w:r>
      <w:r w:rsidRPr="00BF0500">
        <w:rPr>
          <w:b/>
          <w:u w:val="single"/>
        </w:rPr>
        <w:t>zii Capitanul Iepure din sat.</w:t>
      </w:r>
      <w:r>
        <w:rPr>
          <w:b/>
          <w:u w:val="single"/>
        </w:rPr>
        <w:t xml:space="preserve"> </w:t>
      </w:r>
      <w:r w:rsidRPr="00BF0500">
        <w:rPr>
          <w:b/>
          <w:u w:val="single"/>
        </w:rPr>
        <w:t>Cosauti, r-nul Soroca</w:t>
      </w:r>
    </w:p>
    <w:p w14:paraId="3A2A2F66" w14:textId="77777777" w:rsidR="00CD2AF8" w:rsidRPr="00232752" w:rsidRDefault="00CD2AF8" w:rsidP="00CD2AF8">
      <w:pPr>
        <w:tabs>
          <w:tab w:val="left" w:pos="284"/>
          <w:tab w:val="right" w:pos="9531"/>
        </w:tabs>
        <w:spacing w:before="120"/>
        <w:rPr>
          <w:b/>
          <w:lang w:val="en-US"/>
        </w:rPr>
      </w:pPr>
    </w:p>
    <w:p w14:paraId="7F69294D" w14:textId="77777777" w:rsidR="00CD2AF8" w:rsidRPr="00232752" w:rsidRDefault="00CD2AF8" w:rsidP="00CD2AF8">
      <w:pPr>
        <w:shd w:val="clear" w:color="auto" w:fill="FFFFFF" w:themeFill="background1"/>
        <w:spacing w:before="120"/>
        <w:rPr>
          <w:b/>
          <w:lang w:eastAsia="ru-RU"/>
        </w:rPr>
      </w:pPr>
      <w:r w:rsidRPr="00232752">
        <w:rPr>
          <w:b/>
          <w:lang w:val="en-US"/>
        </w:rPr>
        <w:t>prin procedura de achiziție: Cererea Ofertelor de Prețuri</w:t>
      </w:r>
    </w:p>
    <w:p w14:paraId="00627998" w14:textId="77777777" w:rsidR="00CD2AF8" w:rsidRPr="00232752" w:rsidRDefault="00CD2AF8" w:rsidP="00CD2AF8">
      <w:pPr>
        <w:tabs>
          <w:tab w:val="left" w:pos="284"/>
          <w:tab w:val="right" w:pos="9531"/>
        </w:tabs>
        <w:spacing w:before="120"/>
        <w:rPr>
          <w:b/>
          <w:highlight w:val="yellow"/>
        </w:rPr>
      </w:pPr>
      <w:r w:rsidRPr="00232752">
        <w:rPr>
          <w:b/>
          <w:highlight w:val="yellow"/>
        </w:rPr>
        <w:t xml:space="preserve">Procedura a fost inclusă în planul de achiziții publice a autorității contractante </w:t>
      </w:r>
    </w:p>
    <w:p w14:paraId="5CDF7131" w14:textId="77777777" w:rsidR="00CD2AF8" w:rsidRPr="00232752" w:rsidRDefault="00CD2AF8" w:rsidP="00CD2AF8">
      <w:pPr>
        <w:shd w:val="clear" w:color="auto" w:fill="FFFFFF"/>
        <w:tabs>
          <w:tab w:val="left" w:pos="284"/>
          <w:tab w:val="right" w:pos="426"/>
        </w:tabs>
        <w:spacing w:before="120"/>
        <w:jc w:val="both"/>
      </w:pPr>
      <w:r w:rsidRPr="00232752">
        <w:rPr>
          <w:b/>
        </w:rPr>
        <w:t xml:space="preserve">Da, </w:t>
      </w:r>
    </w:p>
    <w:p w14:paraId="03064EC1" w14:textId="77777777" w:rsidR="00CD2AF8" w:rsidRPr="00232752" w:rsidRDefault="00CD2AF8" w:rsidP="00CD2AF8">
      <w:pPr>
        <w:numPr>
          <w:ilvl w:val="0"/>
          <w:numId w:val="31"/>
        </w:numPr>
        <w:tabs>
          <w:tab w:val="left" w:pos="284"/>
          <w:tab w:val="right" w:pos="9531"/>
        </w:tabs>
        <w:spacing w:before="120"/>
        <w:rPr>
          <w:b/>
          <w:lang w:val="en-US"/>
        </w:rPr>
      </w:pPr>
      <w:r w:rsidRPr="00232752">
        <w:rPr>
          <w:b/>
          <w:lang w:val="en-US"/>
        </w:rPr>
        <w:t xml:space="preserve">Denumirea autorității contractante: </w:t>
      </w:r>
      <w:r w:rsidRPr="00232752">
        <w:rPr>
          <w:b/>
        </w:rPr>
        <w:t xml:space="preserve">primăria </w:t>
      </w:r>
      <w:r w:rsidRPr="00232752">
        <w:rPr>
          <w:b/>
          <w:lang w:val="en-US"/>
        </w:rPr>
        <w:t xml:space="preserve"> com. Cosăuți, r. Soroca </w:t>
      </w:r>
    </w:p>
    <w:p w14:paraId="2407FDD5" w14:textId="77777777" w:rsidR="00CD2AF8" w:rsidRPr="00232752" w:rsidRDefault="00CD2AF8" w:rsidP="00CD2AF8">
      <w:pPr>
        <w:numPr>
          <w:ilvl w:val="0"/>
          <w:numId w:val="31"/>
        </w:numPr>
        <w:tabs>
          <w:tab w:val="left" w:pos="284"/>
          <w:tab w:val="right" w:pos="9531"/>
        </w:tabs>
        <w:spacing w:line="360" w:lineRule="auto"/>
        <w:rPr>
          <w:b/>
        </w:rPr>
      </w:pPr>
      <w:r w:rsidRPr="00232752">
        <w:rPr>
          <w:b/>
          <w:lang w:val="en-US"/>
        </w:rPr>
        <w:t xml:space="preserve">IDNO: </w:t>
      </w:r>
      <w:r w:rsidRPr="00232752">
        <w:rPr>
          <w:b/>
        </w:rPr>
        <w:t>1007601001592</w:t>
      </w:r>
    </w:p>
    <w:p w14:paraId="61A1A54D" w14:textId="77777777" w:rsidR="00CD2AF8" w:rsidRPr="00232752" w:rsidRDefault="00CD2AF8" w:rsidP="00CD2AF8">
      <w:pPr>
        <w:numPr>
          <w:ilvl w:val="0"/>
          <w:numId w:val="31"/>
        </w:numPr>
        <w:tabs>
          <w:tab w:val="left" w:pos="284"/>
          <w:tab w:val="right" w:pos="9531"/>
        </w:tabs>
        <w:spacing w:before="120"/>
        <w:rPr>
          <w:b/>
          <w:lang w:val="en-US"/>
        </w:rPr>
      </w:pPr>
      <w:r w:rsidRPr="00232752">
        <w:rPr>
          <w:b/>
          <w:lang w:val="en-US"/>
        </w:rPr>
        <w:t xml:space="preserve">Adresa: </w:t>
      </w:r>
      <w:r w:rsidRPr="00232752">
        <w:rPr>
          <w:b/>
        </w:rPr>
        <w:t xml:space="preserve"> primăria </w:t>
      </w:r>
      <w:r w:rsidRPr="00232752">
        <w:rPr>
          <w:b/>
          <w:lang w:val="en-US"/>
        </w:rPr>
        <w:t xml:space="preserve"> com. Cosăuțir. Soroca</w:t>
      </w:r>
    </w:p>
    <w:p w14:paraId="114F7269" w14:textId="77777777" w:rsidR="00CD2AF8" w:rsidRPr="00232752" w:rsidRDefault="00CD2AF8" w:rsidP="00CD2AF8">
      <w:pPr>
        <w:pStyle w:val="a"/>
        <w:numPr>
          <w:ilvl w:val="0"/>
          <w:numId w:val="31"/>
        </w:numPr>
        <w:tabs>
          <w:tab w:val="clear" w:pos="1134"/>
          <w:tab w:val="left" w:pos="720"/>
        </w:tabs>
        <w:suppressAutoHyphens/>
        <w:contextualSpacing/>
        <w:jc w:val="left"/>
      </w:pPr>
      <w:proofErr w:type="spellStart"/>
      <w:r w:rsidRPr="00A84BA6">
        <w:rPr>
          <w:b/>
        </w:rPr>
        <w:t>Numărul</w:t>
      </w:r>
      <w:proofErr w:type="spellEnd"/>
      <w:r w:rsidRPr="00A84BA6">
        <w:rPr>
          <w:b/>
        </w:rPr>
        <w:t xml:space="preserve"> de </w:t>
      </w:r>
      <w:proofErr w:type="spellStart"/>
      <w:r w:rsidRPr="00A84BA6">
        <w:rPr>
          <w:b/>
        </w:rPr>
        <w:t>telefon</w:t>
      </w:r>
      <w:proofErr w:type="spellEnd"/>
      <w:r w:rsidRPr="00A84BA6">
        <w:rPr>
          <w:b/>
        </w:rPr>
        <w:t xml:space="preserve">/fax: </w:t>
      </w:r>
      <w:r w:rsidRPr="00232752">
        <w:t>023061231, 023061000</w:t>
      </w:r>
    </w:p>
    <w:p w14:paraId="2FE4EE27" w14:textId="77777777" w:rsidR="00CD2AF8" w:rsidRPr="00232752" w:rsidRDefault="00CD2AF8" w:rsidP="00CD2AF8">
      <w:pPr>
        <w:numPr>
          <w:ilvl w:val="0"/>
          <w:numId w:val="31"/>
        </w:numPr>
        <w:tabs>
          <w:tab w:val="left" w:pos="284"/>
          <w:tab w:val="right" w:pos="9531"/>
        </w:tabs>
        <w:spacing w:before="120"/>
        <w:rPr>
          <w:b/>
          <w:lang w:val="en-US"/>
        </w:rPr>
      </w:pPr>
      <w:r w:rsidRPr="00232752">
        <w:rPr>
          <w:b/>
          <w:lang w:val="en-US"/>
        </w:rPr>
        <w:t xml:space="preserve">Adresa de e-mail și de internet a autorității contractante: </w:t>
      </w:r>
      <w:r w:rsidRPr="00232752">
        <w:rPr>
          <w:b/>
        </w:rPr>
        <w:t>primaria.cosauti@mail.ru</w:t>
      </w:r>
    </w:p>
    <w:p w14:paraId="5F3D0C63" w14:textId="726DF324" w:rsidR="00233538" w:rsidRPr="00FF430B" w:rsidRDefault="0003591A" w:rsidP="00BB2F77">
      <w:pPr>
        <w:ind w:firstLine="709"/>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lastRenderedPageBreak/>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1CCFA2F0" w14:textId="77777777" w:rsidR="003D3002" w:rsidRPr="00A83B06" w:rsidRDefault="003D3002" w:rsidP="003D3002">
      <w:pPr>
        <w:ind w:firstLine="709"/>
        <w:jc w:val="both"/>
        <w:rPr>
          <w:b/>
          <w:sz w:val="32"/>
          <w:szCs w:val="32"/>
          <w:u w:val="single"/>
        </w:rPr>
      </w:pPr>
      <w:r w:rsidRPr="00A83B06">
        <w:rPr>
          <w:b/>
          <w:sz w:val="32"/>
          <w:szCs w:val="32"/>
          <w:u w:val="single"/>
        </w:rPr>
        <w:t>Caietul de sarcini se anexează în SIA RSAP  în format PDF</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7A0CE1">
          <w:footerReference w:type="first" r:id="rId13"/>
          <w:pgSz w:w="11906" w:h="16838" w:code="9"/>
          <w:pgMar w:top="1418" w:right="1134" w:bottom="851" w:left="1276" w:header="720" w:footer="510" w:gutter="0"/>
          <w:cols w:space="720"/>
          <w:titlePg/>
          <w:docGrid w:linePitch="326"/>
        </w:sect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0C0F78" w:rsidRDefault="00460653" w:rsidP="00385C85">
            <w:pPr>
              <w:pStyle w:val="af3"/>
              <w:tabs>
                <w:tab w:val="left" w:pos="567"/>
                <w:tab w:val="right" w:pos="9531"/>
              </w:tabs>
              <w:ind w:firstLine="0"/>
              <w:rPr>
                <w:lang w:val="en-US"/>
              </w:rPr>
            </w:pPr>
            <w:proofErr w:type="spellStart"/>
            <w:r w:rsidRPr="000C0F78">
              <w:rPr>
                <w:lang w:val="en-US"/>
              </w:rPr>
              <w:t>Prezentul</w:t>
            </w:r>
            <w:proofErr w:type="spellEnd"/>
            <w:r w:rsidRPr="000C0F78">
              <w:rPr>
                <w:lang w:val="en-US"/>
              </w:rPr>
              <w:t xml:space="preserve"> contract </w:t>
            </w:r>
            <w:proofErr w:type="spellStart"/>
            <w:r w:rsidRPr="000C0F78">
              <w:rPr>
                <w:lang w:val="en-US"/>
              </w:rPr>
              <w:t>este</w:t>
            </w:r>
            <w:proofErr w:type="spellEnd"/>
            <w:r w:rsidRPr="000C0F78">
              <w:rPr>
                <w:lang w:val="en-US"/>
              </w:rPr>
              <w:t xml:space="preserve"> </w:t>
            </w:r>
            <w:proofErr w:type="spellStart"/>
            <w:r w:rsidRPr="000C0F78">
              <w:rPr>
                <w:lang w:val="en-US"/>
              </w:rPr>
              <w:t>încheiat</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urma</w:t>
            </w:r>
            <w:proofErr w:type="spellEnd"/>
            <w:r w:rsidRPr="000C0F78">
              <w:rPr>
                <w:lang w:val="en-US"/>
              </w:rPr>
              <w:t xml:space="preserve"> </w:t>
            </w:r>
            <w:proofErr w:type="spellStart"/>
            <w:r w:rsidRPr="000C0F78">
              <w:rPr>
                <w:lang w:val="en-US"/>
              </w:rPr>
              <w:t>procedurii</w:t>
            </w:r>
            <w:proofErr w:type="spellEnd"/>
            <w:r w:rsidRPr="000C0F78">
              <w:rPr>
                <w:lang w:val="en-US"/>
              </w:rPr>
              <w:t xml:space="preserve"> de </w:t>
            </w:r>
            <w:proofErr w:type="spellStart"/>
            <w:r w:rsidRPr="000C0F78">
              <w:rPr>
                <w:lang w:val="en-US"/>
              </w:rPr>
              <w:t>achiziție</w:t>
            </w:r>
            <w:proofErr w:type="spellEnd"/>
            <w:r w:rsidRPr="000C0F78">
              <w:rPr>
                <w:lang w:val="en-US"/>
              </w:rPr>
              <w:t xml:space="preserve"> nr. ________________ din data___________________, </w:t>
            </w:r>
            <w:proofErr w:type="spellStart"/>
            <w:r w:rsidRPr="000C0F78">
              <w:rPr>
                <w:lang w:val="en-US"/>
              </w:rPr>
              <w:t>între</w:t>
            </w:r>
            <w:proofErr w:type="spellEnd"/>
            <w:r w:rsidRPr="000C0F78">
              <w:rPr>
                <w:lang w:val="en-US"/>
              </w:rPr>
              <w:t>____________________________________________________</w:t>
            </w:r>
          </w:p>
          <w:p w14:paraId="117328E3" w14:textId="11D99CB3" w:rsidR="00460653" w:rsidRPr="00DF4BA0" w:rsidRDefault="006F7A7D" w:rsidP="003E5418">
            <w:pPr>
              <w:tabs>
                <w:tab w:val="left" w:pos="284"/>
                <w:tab w:val="right" w:pos="9531"/>
              </w:tabs>
              <w:spacing w:line="360" w:lineRule="auto"/>
              <w:ind w:left="284"/>
              <w:rPr>
                <w:b/>
              </w:rPr>
            </w:pPr>
            <w:r w:rsidRPr="003E5B45">
              <w:rPr>
                <w:b/>
                <w:lang w:val="en-US"/>
              </w:rPr>
              <w:t xml:space="preserve">primăria com. </w:t>
            </w:r>
            <w:r w:rsidR="00DF4BA0">
              <w:rPr>
                <w:b/>
                <w:lang w:val="en-US"/>
              </w:rPr>
              <w:t>Cosăuți</w:t>
            </w:r>
            <w:r w:rsidRPr="00B70A09">
              <w:rPr>
                <w:b/>
                <w:lang w:val="en-US"/>
              </w:rPr>
              <w:t>, r. Soroca</w:t>
            </w:r>
            <w:r w:rsidR="00460653" w:rsidRPr="00FF430B">
              <w:t>, cu sediul în</w:t>
            </w:r>
            <w:r w:rsidR="003D3002">
              <w:t xml:space="preserve"> </w:t>
            </w:r>
            <w:r w:rsidRPr="003E5B45">
              <w:rPr>
                <w:b/>
                <w:lang w:val="en-US"/>
              </w:rPr>
              <w:t xml:space="preserve">com. </w:t>
            </w:r>
            <w:r w:rsidR="00DF4BA0">
              <w:rPr>
                <w:b/>
                <w:lang w:val="en-US"/>
              </w:rPr>
              <w:t>Cosăuți</w:t>
            </w:r>
            <w:r w:rsidRPr="00B70A09">
              <w:rPr>
                <w:b/>
                <w:lang w:val="en-US"/>
              </w:rPr>
              <w:t>, r. Soroca</w:t>
            </w:r>
            <w:r w:rsidR="00460653" w:rsidRPr="00C66158">
              <w:rPr>
                <w:b/>
              </w:rPr>
              <w:t>,</w:t>
            </w:r>
            <w:r w:rsidR="00460653" w:rsidRPr="00FF430B">
              <w:t xml:space="preserve"> </w:t>
            </w:r>
            <w:r w:rsidR="00460653" w:rsidRPr="00FF430B">
              <w:tab/>
              <w:t xml:space="preserve">telefon: </w:t>
            </w:r>
            <w:r w:rsidRPr="00107AC6">
              <w:rPr>
                <w:color w:val="333333"/>
                <w:shd w:val="clear" w:color="auto" w:fill="FFFFFF"/>
                <w:lang w:val="en-US"/>
              </w:rPr>
              <w:t>0230</w:t>
            </w:r>
            <w:r w:rsidRPr="00107AC6">
              <w:rPr>
                <w:color w:val="333333"/>
                <w:shd w:val="clear" w:color="auto" w:fill="FFFFFF"/>
              </w:rPr>
              <w:t>72336</w:t>
            </w:r>
            <w:r w:rsidR="00460653" w:rsidRPr="00FF430B">
              <w:t>, fax: _____________,</w:t>
            </w:r>
            <w:r w:rsidR="009157BF" w:rsidRPr="000C0F78">
              <w:rPr>
                <w:lang w:val="en-US"/>
              </w:rPr>
              <w:t>IDNO</w:t>
            </w:r>
            <w:r w:rsidR="00460653" w:rsidRPr="000C0F78">
              <w:rPr>
                <w:lang w:val="en-US"/>
              </w:rPr>
              <w:t xml:space="preserve"> </w:t>
            </w:r>
            <w:r w:rsidR="00DF4BA0" w:rsidRPr="00740D32">
              <w:rPr>
                <w:b/>
              </w:rPr>
              <w:t>1007601001592</w:t>
            </w:r>
            <w:r w:rsidR="00DF4BA0">
              <w:rPr>
                <w:b/>
              </w:rPr>
              <w:t xml:space="preserve">, </w:t>
            </w:r>
            <w:r w:rsidR="00B51B6E" w:rsidRPr="00DF4BA0">
              <w:rPr>
                <w:lang w:val="en-US"/>
              </w:rPr>
              <w:t xml:space="preserve"> reprezentat prin </w:t>
            </w:r>
            <w:r w:rsidR="00C66158" w:rsidRPr="00DF4BA0">
              <w:rPr>
                <w:b/>
                <w:noProof w:val="0"/>
                <w:u w:val="single"/>
                <w:shd w:val="clear" w:color="auto" w:fill="FFFFFF" w:themeFill="background1"/>
                <w:lang w:eastAsia="ru-RU"/>
              </w:rPr>
              <w:t>__________________</w:t>
            </w:r>
            <w:r w:rsidR="00356817" w:rsidRPr="00FF430B">
              <w:t xml:space="preserve"> </w:t>
            </w:r>
            <w:r w:rsidR="00356817">
              <w:t xml:space="preserve"> - </w:t>
            </w:r>
            <w:r w:rsidR="00C66158">
              <w:t>primar</w:t>
            </w:r>
            <w:r w:rsidR="00356817">
              <w:t xml:space="preserve">, </w:t>
            </w:r>
            <w:r w:rsidR="00460653" w:rsidRPr="00FF430B">
              <w:t>în calitate de</w:t>
            </w:r>
            <w:r w:rsidR="00B51B6E" w:rsidRPr="00FF430B">
              <w:t xml:space="preserve"> Beneficiar, pe de o parte, 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0C0F78" w:rsidRDefault="00460653" w:rsidP="00385C85">
            <w:pPr>
              <w:pStyle w:val="af3"/>
              <w:tabs>
                <w:tab w:val="left" w:pos="567"/>
              </w:tabs>
              <w:ind w:firstLine="0"/>
              <w:rPr>
                <w:sz w:val="20"/>
                <w:szCs w:val="20"/>
                <w:lang w:val="en-US"/>
              </w:rPr>
            </w:pPr>
            <w:proofErr w:type="spellStart"/>
            <w:r w:rsidRPr="000C0F78">
              <w:rPr>
                <w:lang w:val="en-US"/>
              </w:rPr>
              <w:t>telefon</w:t>
            </w:r>
            <w:proofErr w:type="spellEnd"/>
            <w:r w:rsidRPr="000C0F78">
              <w:rPr>
                <w:lang w:val="en-US"/>
              </w:rPr>
              <w:t>: ______________, fax: _____________,</w:t>
            </w:r>
            <w:r w:rsidR="00DF4DCF" w:rsidRPr="000C0F78">
              <w:rPr>
                <w:lang w:val="en-US"/>
              </w:rPr>
              <w:t xml:space="preserve"> </w:t>
            </w:r>
            <w:r w:rsidR="009157BF" w:rsidRPr="000C0F78">
              <w:rPr>
                <w:lang w:val="en-US"/>
              </w:rPr>
              <w:t>IDNO</w:t>
            </w:r>
            <w:r w:rsidRPr="000C0F78">
              <w:rPr>
                <w:lang w:val="en-US"/>
              </w:rPr>
              <w:t xml:space="preserve">________________ </w:t>
            </w:r>
            <w:proofErr w:type="spellStart"/>
            <w:r w:rsidRPr="000C0F78">
              <w:rPr>
                <w:lang w:val="en-US"/>
              </w:rPr>
              <w:t>autorizat</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activitatea</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construcţii</w:t>
            </w:r>
            <w:proofErr w:type="spellEnd"/>
            <w:r w:rsidRPr="000C0F78">
              <w:rPr>
                <w:lang w:val="en-US"/>
              </w:rPr>
              <w:t xml:space="preserve">: </w:t>
            </w:r>
            <w:proofErr w:type="spellStart"/>
            <w:r w:rsidRPr="000C0F78">
              <w:rPr>
                <w:lang w:val="en-US"/>
              </w:rPr>
              <w:t>autorizaţia</w:t>
            </w:r>
            <w:proofErr w:type="spellEnd"/>
            <w:r w:rsidRPr="000C0F78">
              <w:rPr>
                <w:lang w:val="en-US"/>
              </w:rPr>
              <w:t xml:space="preserve"> nr. _______ </w:t>
            </w:r>
            <w:r w:rsidR="0016369C" w:rsidRPr="000C0F78">
              <w:rPr>
                <w:lang w:val="en-US"/>
              </w:rPr>
              <w:t>din „</w:t>
            </w:r>
            <w:r w:rsidRPr="000C0F78">
              <w:rPr>
                <w:lang w:val="en-US"/>
              </w:rPr>
              <w:t xml:space="preserve">__”______________20__, </w:t>
            </w:r>
            <w:proofErr w:type="spellStart"/>
            <w:r w:rsidRPr="000C0F78">
              <w:rPr>
                <w:lang w:val="en-US"/>
              </w:rPr>
              <w:t>eliberată</w:t>
            </w:r>
            <w:proofErr w:type="spellEnd"/>
            <w:r w:rsidRPr="000C0F78">
              <w:rPr>
                <w:lang w:val="en-US"/>
              </w:rPr>
              <w:t xml:space="preserve"> de __________________,pe un </w:t>
            </w:r>
            <w:proofErr w:type="spellStart"/>
            <w:r w:rsidRPr="000C0F78">
              <w:rPr>
                <w:lang w:val="en-US"/>
              </w:rPr>
              <w:t>termen</w:t>
            </w:r>
            <w:proofErr w:type="spellEnd"/>
            <w:r w:rsidRPr="000C0F78">
              <w:rPr>
                <w:lang w:val="en-US"/>
              </w:rPr>
              <w:t xml:space="preserve"> de ____</w:t>
            </w:r>
            <w:r w:rsidR="0016369C" w:rsidRPr="000C0F78">
              <w:rPr>
                <w:lang w:val="en-US"/>
              </w:rPr>
              <w:t xml:space="preserve"> ani, </w:t>
            </w:r>
            <w:proofErr w:type="spellStart"/>
            <w:r w:rsidR="0016369C" w:rsidRPr="000C0F78">
              <w:rPr>
                <w:lang w:val="en-US"/>
              </w:rPr>
              <w:t>pentru</w:t>
            </w:r>
            <w:proofErr w:type="spellEnd"/>
            <w:r w:rsidR="0016369C" w:rsidRPr="000C0F78">
              <w:rPr>
                <w:lang w:val="en-US"/>
              </w:rPr>
              <w:t xml:space="preserve"> </w:t>
            </w:r>
            <w:proofErr w:type="spellStart"/>
            <w:r w:rsidR="0016369C" w:rsidRPr="000C0F78">
              <w:rPr>
                <w:lang w:val="en-US"/>
              </w:rPr>
              <w:t>genurile</w:t>
            </w:r>
            <w:proofErr w:type="spellEnd"/>
            <w:r w:rsidR="0016369C" w:rsidRPr="000C0F78">
              <w:rPr>
                <w:lang w:val="en-US"/>
              </w:rPr>
              <w:t xml:space="preserve"> de </w:t>
            </w:r>
            <w:proofErr w:type="spellStart"/>
            <w:r w:rsidRPr="000C0F78">
              <w:rPr>
                <w:lang w:val="en-US"/>
              </w:rPr>
              <w:t>activitate</w:t>
            </w:r>
            <w:proofErr w:type="spellEnd"/>
            <w:r w:rsidRPr="000C0F78">
              <w:rPr>
                <w:lang w:val="en-US"/>
              </w:rPr>
              <w:t>___________________________________,</w:t>
            </w:r>
            <w:r w:rsidR="00CD0EA7" w:rsidRPr="000C0F78">
              <w:rPr>
                <w:lang w:val="en-US"/>
              </w:rPr>
              <w:t xml:space="preserve"> </w:t>
            </w:r>
            <w:proofErr w:type="spellStart"/>
            <w:r w:rsidR="00CD0EA7" w:rsidRPr="000C0F78">
              <w:rPr>
                <w:lang w:val="en-US"/>
              </w:rPr>
              <w:t>reprezentat</w:t>
            </w:r>
            <w:proofErr w:type="spellEnd"/>
            <w:r w:rsidR="00CD0EA7" w:rsidRPr="000C0F78">
              <w:rPr>
                <w:lang w:val="en-US"/>
              </w:rPr>
              <w:t xml:space="preserve"> </w:t>
            </w:r>
            <w:proofErr w:type="spellStart"/>
            <w:r w:rsidR="00CD0EA7" w:rsidRPr="000C0F78">
              <w:rPr>
                <w:lang w:val="en-US"/>
              </w:rPr>
              <w:t>prin</w:t>
            </w:r>
            <w:proofErr w:type="spellEnd"/>
            <w:r w:rsidR="00CD0EA7" w:rsidRPr="000C0F78">
              <w:rPr>
                <w:lang w:val="en-US"/>
              </w:rPr>
              <w:t xml:space="preserve"> </w:t>
            </w:r>
            <w:r w:rsidRPr="000C0F78">
              <w:rPr>
                <w:lang w:val="en-US"/>
              </w:rPr>
              <w:t>__________________</w:t>
            </w:r>
            <w:r w:rsidR="00CD0EA7" w:rsidRPr="000C0F78">
              <w:rPr>
                <w:lang w:val="en-US"/>
              </w:rPr>
              <w:t>__________________</w:t>
            </w:r>
            <w:r w:rsidRPr="000C0F78">
              <w:rPr>
                <w:lang w:val="en-US"/>
              </w:rPr>
              <w:t xml:space="preserve">_, </w:t>
            </w:r>
            <w:proofErr w:type="spellStart"/>
            <w:r w:rsidRPr="000C0F78">
              <w:rPr>
                <w:lang w:val="en-US"/>
              </w:rPr>
              <w:t>în</w:t>
            </w:r>
            <w:proofErr w:type="spellEnd"/>
            <w:r w:rsidRPr="000C0F78">
              <w:rPr>
                <w:lang w:val="en-US"/>
              </w:rPr>
              <w:t xml:space="preserve"> </w:t>
            </w:r>
            <w:proofErr w:type="spellStart"/>
            <w:r w:rsidRPr="000C0F78">
              <w:rPr>
                <w:lang w:val="en-US"/>
              </w:rPr>
              <w:t>calitate</w:t>
            </w:r>
            <w:proofErr w:type="spellEnd"/>
            <w:r w:rsidR="00CD0EA7" w:rsidRPr="000C0F78">
              <w:rPr>
                <w:lang w:val="en-US"/>
              </w:rPr>
              <w:t xml:space="preserve"> de </w:t>
            </w:r>
            <w:proofErr w:type="spellStart"/>
            <w:r w:rsidR="00CD0EA7" w:rsidRPr="000C0F78">
              <w:rPr>
                <w:lang w:val="en-US"/>
              </w:rPr>
              <w:t>Antreprenor</w:t>
            </w:r>
            <w:proofErr w:type="spellEnd"/>
            <w:r w:rsidR="00CD0EA7" w:rsidRPr="000C0F78">
              <w:rPr>
                <w:lang w:val="en-US"/>
              </w:rPr>
              <w:t xml:space="preserve">, pe de </w:t>
            </w:r>
            <w:proofErr w:type="spellStart"/>
            <w:r w:rsidR="00CD0EA7" w:rsidRPr="000C0F78">
              <w:rPr>
                <w:lang w:val="en-US"/>
              </w:rPr>
              <w:t>altă</w:t>
            </w:r>
            <w:proofErr w:type="spellEnd"/>
            <w:r w:rsidR="00CD0EA7" w:rsidRPr="000C0F78">
              <w:rPr>
                <w:lang w:val="en-US"/>
              </w:rPr>
              <w:t xml:space="preserve"> </w:t>
            </w:r>
            <w:proofErr w:type="spellStart"/>
            <w:r w:rsidR="00CD0EA7" w:rsidRPr="000C0F78">
              <w:rPr>
                <w:lang w:val="en-US"/>
              </w:rPr>
              <w:t>parte</w:t>
            </w:r>
            <w:proofErr w:type="spellEnd"/>
            <w:r w:rsidR="00CD0EA7" w:rsidRPr="000C0F78">
              <w:rPr>
                <w:lang w:val="en-US"/>
              </w:rPr>
              <w:t>.</w:t>
            </w:r>
          </w:p>
          <w:p w14:paraId="43F2E82E" w14:textId="77777777" w:rsidR="001A5517" w:rsidRPr="000C0F78" w:rsidRDefault="00460653" w:rsidP="00385C85">
            <w:pPr>
              <w:pStyle w:val="af3"/>
              <w:tabs>
                <w:tab w:val="left" w:pos="567"/>
              </w:tabs>
              <w:ind w:firstLine="0"/>
              <w:rPr>
                <w:sz w:val="20"/>
                <w:szCs w:val="20"/>
                <w:lang w:val="en-US"/>
              </w:rPr>
            </w:pPr>
            <w:r w:rsidRPr="000C0F78">
              <w:rPr>
                <w:sz w:val="20"/>
                <w:szCs w:val="20"/>
                <w:lang w:val="en-US"/>
              </w:rPr>
              <w:t xml:space="preserve"> (</w:t>
            </w:r>
            <w:proofErr w:type="spellStart"/>
            <w:r w:rsidRPr="000C0F78">
              <w:rPr>
                <w:sz w:val="20"/>
                <w:szCs w:val="20"/>
                <w:lang w:val="en-US"/>
              </w:rPr>
              <w:t>numele</w:t>
            </w:r>
            <w:proofErr w:type="spellEnd"/>
            <w:r w:rsidRPr="000C0F78">
              <w:rPr>
                <w:sz w:val="20"/>
                <w:szCs w:val="20"/>
                <w:lang w:val="en-US"/>
              </w:rPr>
              <w:t xml:space="preserve"> </w:t>
            </w:r>
            <w:proofErr w:type="spellStart"/>
            <w:r w:rsidRPr="000C0F78">
              <w:rPr>
                <w:sz w:val="20"/>
                <w:szCs w:val="20"/>
                <w:lang w:val="en-US"/>
              </w:rPr>
              <w:t>şi</w:t>
            </w:r>
            <w:proofErr w:type="spellEnd"/>
            <w:r w:rsidR="005D4B79" w:rsidRPr="000C0F78">
              <w:rPr>
                <w:sz w:val="20"/>
                <w:szCs w:val="20"/>
                <w:lang w:val="en-US"/>
              </w:rPr>
              <w:t xml:space="preserve"> </w:t>
            </w:r>
            <w:proofErr w:type="spellStart"/>
            <w:r w:rsidRPr="000C0F78">
              <w:rPr>
                <w:sz w:val="20"/>
                <w:szCs w:val="20"/>
                <w:lang w:val="en-US"/>
              </w:rPr>
              <w:t>funcţia</w:t>
            </w:r>
            <w:proofErr w:type="spellEnd"/>
            <w:r w:rsidRPr="000C0F78">
              <w:rPr>
                <w:sz w:val="20"/>
                <w:szCs w:val="20"/>
                <w:lang w:val="en-US"/>
              </w:rPr>
              <w:t xml:space="preserve"> </w:t>
            </w:r>
            <w:proofErr w:type="spellStart"/>
            <w:r w:rsidRPr="000C0F78">
              <w:rPr>
                <w:sz w:val="20"/>
                <w:szCs w:val="20"/>
                <w:lang w:val="en-US"/>
              </w:rPr>
              <w:t>conducătorului</w:t>
            </w:r>
            <w:proofErr w:type="spellEnd"/>
            <w:r w:rsidRPr="000C0F78">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4B511A5" w14:textId="46410064" w:rsidR="003E5418" w:rsidRPr="00BF0500" w:rsidRDefault="00A156C0" w:rsidP="003E5418">
            <w:pPr>
              <w:ind w:right="567"/>
              <w:rPr>
                <w:b/>
                <w:u w:val="single"/>
                <w:lang w:val="en-US"/>
              </w:rPr>
            </w:pPr>
            <w:r w:rsidRPr="00FF430B">
              <w:t xml:space="preserve">1.1. </w:t>
            </w:r>
            <w:r w:rsidR="00460653" w:rsidRPr="00FF430B">
              <w:t>Antreprenorul se obligă să execute</w:t>
            </w:r>
            <w:r w:rsidR="003E5418" w:rsidRPr="00232752">
              <w:rPr>
                <w:b/>
                <w:u w:val="single"/>
                <w:lang w:eastAsia="ru-RU"/>
              </w:rPr>
              <w:t xml:space="preserve"> </w:t>
            </w:r>
            <w:r w:rsidR="003E5418" w:rsidRPr="00232752">
              <w:rPr>
                <w:b/>
                <w:u w:val="single"/>
              </w:rPr>
              <w:t xml:space="preserve"> </w:t>
            </w:r>
            <w:r w:rsidR="003E5418" w:rsidRPr="00BF0500">
              <w:rPr>
                <w:b/>
                <w:u w:val="single"/>
              </w:rPr>
              <w:t>lucrăril</w:t>
            </w:r>
            <w:r w:rsidR="003E5418">
              <w:rPr>
                <w:b/>
                <w:u w:val="single"/>
              </w:rPr>
              <w:t>e</w:t>
            </w:r>
            <w:r w:rsidR="003E5418" w:rsidRPr="00BF0500">
              <w:rPr>
                <w:b/>
                <w:u w:val="single"/>
              </w:rPr>
              <w:t xml:space="preserve"> de </w:t>
            </w:r>
            <w:r w:rsidR="003E5418">
              <w:rPr>
                <w:b/>
                <w:u w:val="single"/>
              </w:rPr>
              <w:t>î</w:t>
            </w:r>
            <w:r w:rsidR="003E5418" w:rsidRPr="00BF0500">
              <w:rPr>
                <w:b/>
                <w:u w:val="single"/>
              </w:rPr>
              <w:t>ntre</w:t>
            </w:r>
            <w:r w:rsidR="003E5418">
              <w:rPr>
                <w:b/>
                <w:u w:val="single"/>
              </w:rPr>
              <w:t>ț</w:t>
            </w:r>
            <w:r w:rsidR="003E5418" w:rsidRPr="00BF0500">
              <w:rPr>
                <w:b/>
                <w:u w:val="single"/>
              </w:rPr>
              <w:t>inere periodic</w:t>
            </w:r>
            <w:r w:rsidR="003E5418">
              <w:rPr>
                <w:b/>
                <w:u w:val="single"/>
              </w:rPr>
              <w:t>ă</w:t>
            </w:r>
            <w:r w:rsidR="003E5418" w:rsidRPr="00BF0500">
              <w:rPr>
                <w:b/>
                <w:u w:val="single"/>
              </w:rPr>
              <w:t xml:space="preserve"> a str</w:t>
            </w:r>
            <w:r w:rsidR="003E5418">
              <w:rPr>
                <w:b/>
                <w:u w:val="single"/>
              </w:rPr>
              <w:t>ă</w:t>
            </w:r>
            <w:r w:rsidR="003E5418" w:rsidRPr="00BF0500">
              <w:rPr>
                <w:b/>
                <w:u w:val="single"/>
              </w:rPr>
              <w:t>zii Capitanul Iepure din sat.</w:t>
            </w:r>
            <w:r w:rsidR="003E5418">
              <w:rPr>
                <w:b/>
                <w:u w:val="single"/>
              </w:rPr>
              <w:t xml:space="preserve"> </w:t>
            </w:r>
            <w:r w:rsidR="003E5418" w:rsidRPr="00BF0500">
              <w:rPr>
                <w:b/>
                <w:u w:val="single"/>
              </w:rPr>
              <w:t>Cosauti, r-nul Soroca</w:t>
            </w:r>
          </w:p>
          <w:p w14:paraId="387161EA" w14:textId="02E8B6AF" w:rsidR="00460653" w:rsidRPr="000621A7" w:rsidRDefault="001E46D2" w:rsidP="000621A7">
            <w:pPr>
              <w:shd w:val="clear" w:color="auto" w:fill="FFFFFF"/>
              <w:spacing w:before="120"/>
              <w:jc w:val="center"/>
              <w:rPr>
                <w:b/>
              </w:rPr>
            </w:pPr>
            <w:r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2F7FAC7" w:rsidR="00460653" w:rsidRPr="000C0F78" w:rsidRDefault="00A156C0" w:rsidP="00196AB4">
            <w:pPr>
              <w:pStyle w:val="af3"/>
              <w:tabs>
                <w:tab w:val="left" w:pos="567"/>
              </w:tabs>
              <w:spacing w:line="276" w:lineRule="auto"/>
              <w:ind w:firstLine="0"/>
              <w:rPr>
                <w:lang w:val="en-US"/>
              </w:rPr>
            </w:pPr>
            <w:r w:rsidRPr="000C0F78">
              <w:rPr>
                <w:lang w:val="en-US"/>
              </w:rPr>
              <w:lastRenderedPageBreak/>
              <w:t xml:space="preserve">2.1. </w:t>
            </w:r>
            <w:proofErr w:type="spellStart"/>
            <w:r w:rsidR="00460653" w:rsidRPr="000C0F78">
              <w:rPr>
                <w:lang w:val="en-US"/>
              </w:rPr>
              <w:t>Durata</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contractate</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de </w:t>
            </w:r>
            <w:r w:rsidR="000621A7">
              <w:rPr>
                <w:b/>
                <w:lang w:val="en-US"/>
              </w:rPr>
              <w:t xml:space="preserve">2 </w:t>
            </w:r>
            <w:proofErr w:type="spellStart"/>
            <w:r w:rsidR="000621A7">
              <w:rPr>
                <w:b/>
                <w:lang w:val="en-US"/>
              </w:rPr>
              <w:t>luni</w:t>
            </w:r>
            <w:proofErr w:type="spellEnd"/>
            <w:r w:rsidR="000621A7">
              <w:rPr>
                <w:b/>
                <w:lang w:val="en-US"/>
              </w:rPr>
              <w:t xml:space="preserve"> </w:t>
            </w:r>
            <w:r w:rsidR="00B32D9D">
              <w:rPr>
                <w:b/>
                <w:lang w:val="en-US"/>
              </w:rPr>
              <w:t xml:space="preserve"> </w:t>
            </w:r>
            <w:r w:rsidR="005D4B79"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ordinului</w:t>
            </w:r>
            <w:proofErr w:type="spellEnd"/>
            <w:r w:rsidR="00460653" w:rsidRPr="000C0F78">
              <w:rPr>
                <w:lang w:val="en-US"/>
              </w:rPr>
              <w:t xml:space="preserve"> de </w:t>
            </w:r>
            <w:proofErr w:type="spellStart"/>
            <w:r w:rsidR="00460653" w:rsidRPr="000C0F78">
              <w:rPr>
                <w:lang w:val="en-US"/>
              </w:rPr>
              <w:t>începere</w:t>
            </w:r>
            <w:proofErr w:type="spellEnd"/>
            <w:r w:rsidR="00460653" w:rsidRPr="000C0F78">
              <w:rPr>
                <w:lang w:val="en-US"/>
              </w:rPr>
              <w:t xml:space="preserve"> a </w:t>
            </w:r>
            <w:proofErr w:type="spellStart"/>
            <w:r w:rsidR="00460653" w:rsidRPr="000C0F78">
              <w:rPr>
                <w:lang w:val="en-US"/>
              </w:rPr>
              <w:t>execuţiei</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asigurării</w:t>
            </w:r>
            <w:proofErr w:type="spellEnd"/>
            <w:r w:rsidR="00460653" w:rsidRPr="000C0F78">
              <w:rPr>
                <w:lang w:val="en-US"/>
              </w:rPr>
              <w:t xml:space="preserve"> </w:t>
            </w:r>
            <w:proofErr w:type="spellStart"/>
            <w:r w:rsidR="00460653" w:rsidRPr="000C0F78">
              <w:rPr>
                <w:lang w:val="en-US"/>
              </w:rPr>
              <w:t>lucrului</w:t>
            </w:r>
            <w:proofErr w:type="spellEnd"/>
            <w:r w:rsidR="00460653" w:rsidRPr="000C0F78">
              <w:rPr>
                <w:lang w:val="en-US"/>
              </w:rPr>
              <w:t xml:space="preserve"> </w:t>
            </w:r>
            <w:proofErr w:type="spellStart"/>
            <w:r w:rsidR="00460653" w:rsidRPr="000C0F78">
              <w:rPr>
                <w:lang w:val="en-US"/>
              </w:rPr>
              <w:t>ritmic</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r w:rsidR="005D4B79" w:rsidRPr="000C0F78">
              <w:rPr>
                <w:lang w:val="en-US"/>
              </w:rPr>
              <w:t>-</w:t>
            </w:r>
            <w:r w:rsidR="00460653" w:rsidRPr="000C0F78">
              <w:rPr>
                <w:lang w:val="en-US"/>
              </w:rPr>
              <w:t>ordonatorul</w:t>
            </w:r>
            <w:proofErr w:type="spellEnd"/>
            <w:r w:rsidR="00460653" w:rsidRPr="000C0F78">
              <w:rPr>
                <w:lang w:val="en-US"/>
              </w:rPr>
              <w:t xml:space="preserve"> de </w:t>
            </w:r>
            <w:proofErr w:type="spellStart"/>
            <w:r w:rsidR="00460653" w:rsidRPr="000C0F78">
              <w:rPr>
                <w:lang w:val="en-US"/>
              </w:rPr>
              <w:t>credite</w:t>
            </w:r>
            <w:proofErr w:type="spellEnd"/>
            <w:r w:rsidR="00460653" w:rsidRPr="000C0F78">
              <w:rPr>
                <w:lang w:val="en-US"/>
              </w:rPr>
              <w:t>.</w:t>
            </w:r>
          </w:p>
          <w:p w14:paraId="0D18755A"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2.2. </w:t>
            </w:r>
            <w:proofErr w:type="spellStart"/>
            <w:r w:rsidR="00460653" w:rsidRPr="000C0F78">
              <w:rPr>
                <w:lang w:val="en-US"/>
              </w:rPr>
              <w:t>Graficul</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se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efectua</w:t>
            </w:r>
            <w:proofErr w:type="spellEnd"/>
            <w:r w:rsidR="00460653" w:rsidRPr="000C0F78">
              <w:rPr>
                <w:lang w:val="en-US"/>
              </w:rPr>
              <w:t xml:space="preserve"> conform </w:t>
            </w:r>
            <w:proofErr w:type="spellStart"/>
            <w:r w:rsidR="00460653" w:rsidRPr="000C0F78">
              <w:rPr>
                <w:lang w:val="en-US"/>
              </w:rPr>
              <w:t>specificaţiei</w:t>
            </w:r>
            <w:proofErr w:type="spellEnd"/>
            <w:r w:rsidR="00460653" w:rsidRPr="000C0F78">
              <w:rPr>
                <w:lang w:val="en-US"/>
              </w:rPr>
              <w:t xml:space="preserve"> din </w:t>
            </w:r>
            <w:proofErr w:type="spellStart"/>
            <w:r w:rsidR="00460653" w:rsidRPr="000C0F78">
              <w:rPr>
                <w:lang w:val="en-US"/>
              </w:rPr>
              <w:t>anexa</w:t>
            </w:r>
            <w:proofErr w:type="spellEnd"/>
            <w:r w:rsidR="00460653" w:rsidRPr="000C0F78">
              <w:rPr>
                <w:lang w:val="en-US"/>
              </w:rPr>
              <w:t xml:space="preserve"> </w:t>
            </w:r>
            <w:r w:rsidR="009157BF" w:rsidRPr="000C0F78">
              <w:rPr>
                <w:lang w:val="en-US"/>
              </w:rPr>
              <w:t xml:space="preserve">la </w:t>
            </w:r>
            <w:proofErr w:type="spellStart"/>
            <w:r w:rsidR="00460653" w:rsidRPr="000C0F78">
              <w:rPr>
                <w:lang w:val="en-US"/>
              </w:rPr>
              <w:t>prezentul</w:t>
            </w:r>
            <w:proofErr w:type="spellEnd"/>
            <w:r w:rsidR="00460653" w:rsidRPr="000C0F78">
              <w:rPr>
                <w:lang w:val="en-US"/>
              </w:rPr>
              <w:t xml:space="preserve"> contract. </w:t>
            </w:r>
          </w:p>
          <w:p w14:paraId="7E5AA4F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2.3.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fi </w:t>
            </w:r>
            <w:proofErr w:type="spellStart"/>
            <w:r w:rsidR="00460653" w:rsidRPr="000C0F78">
              <w:rPr>
                <w:lang w:val="en-US"/>
              </w:rPr>
              <w:t>prelungită</w:t>
            </w:r>
            <w:proofErr w:type="spellEnd"/>
            <w:r w:rsidR="00460653" w:rsidRPr="000C0F78">
              <w:rPr>
                <w:lang w:val="en-US"/>
              </w:rPr>
              <w:t xml:space="preserve"> </w:t>
            </w:r>
            <w:proofErr w:type="spellStart"/>
            <w:r w:rsidR="00EB65F6" w:rsidRPr="000C0F78">
              <w:rPr>
                <w:lang w:val="en-US"/>
              </w:rPr>
              <w:t>sau</w:t>
            </w:r>
            <w:proofErr w:type="spellEnd"/>
            <w:r w:rsidR="00EB65F6" w:rsidRPr="000C0F78">
              <w:rPr>
                <w:lang w:val="en-US"/>
              </w:rPr>
              <w:t xml:space="preserve"> </w:t>
            </w:r>
            <w:proofErr w:type="spellStart"/>
            <w:r w:rsidR="00EB65F6" w:rsidRPr="000C0F78">
              <w:rPr>
                <w:lang w:val="en-US"/>
              </w:rPr>
              <w:t>suspendată</w:t>
            </w:r>
            <w:proofErr w:type="spellEnd"/>
            <w:r w:rsidR="00EB65F6"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constrângerea</w:t>
            </w:r>
            <w:proofErr w:type="spellEnd"/>
            <w:r w:rsidR="00460653" w:rsidRPr="000C0F78">
              <w:rPr>
                <w:lang w:val="en-US"/>
              </w:rPr>
              <w:t xml:space="preserve"> </w:t>
            </w:r>
            <w:proofErr w:type="spellStart"/>
            <w:r w:rsidR="00460653" w:rsidRPr="000C0F78">
              <w:rPr>
                <w:lang w:val="en-US"/>
              </w:rPr>
              <w:t>activităţii</w:t>
            </w:r>
            <w:proofErr w:type="spellEnd"/>
            <w:r w:rsidR="00460653" w:rsidRPr="000C0F78">
              <w:rPr>
                <w:lang w:val="en-US"/>
              </w:rPr>
              <w:t xml:space="preserve"> se </w:t>
            </w:r>
            <w:proofErr w:type="spellStart"/>
            <w:r w:rsidR="00460653" w:rsidRPr="000C0F78">
              <w:rPr>
                <w:lang w:val="en-US"/>
              </w:rPr>
              <w:t>datorează</w:t>
            </w:r>
            <w:proofErr w:type="spellEnd"/>
            <w:r w:rsidR="00460653" w:rsidRPr="000C0F78">
              <w:rPr>
                <w:lang w:val="en-US"/>
              </w:rPr>
              <w:t xml:space="preserve"> </w:t>
            </w:r>
            <w:proofErr w:type="spellStart"/>
            <w:r w:rsidR="00460653" w:rsidRPr="000C0F78">
              <w:rPr>
                <w:lang w:val="en-US"/>
              </w:rPr>
              <w:t>următoarelor</w:t>
            </w:r>
            <w:proofErr w:type="spellEnd"/>
            <w:r w:rsidR="00460653" w:rsidRPr="000C0F78">
              <w:rPr>
                <w:lang w:val="en-US"/>
              </w:rPr>
              <w:t xml:space="preserve"> </w:t>
            </w:r>
            <w:proofErr w:type="spellStart"/>
            <w:r w:rsidR="00460653" w:rsidRPr="000C0F78">
              <w:rPr>
                <w:lang w:val="en-US"/>
              </w:rPr>
              <w:t>cauze</w:t>
            </w:r>
            <w:proofErr w:type="spellEnd"/>
            <w:r w:rsidR="00460653" w:rsidRPr="000C0F78">
              <w:rPr>
                <w:lang w:val="en-US"/>
              </w:rPr>
              <w:t>:</w:t>
            </w:r>
          </w:p>
          <w:p w14:paraId="76772BBC" w14:textId="77777777" w:rsidR="00460653" w:rsidRPr="00FF430B" w:rsidRDefault="00460653" w:rsidP="00EC36A1">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EC36A1">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C36A1">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C36A1">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2.4. </w:t>
            </w:r>
            <w:r w:rsidR="00460653" w:rsidRPr="000C0F78">
              <w:rPr>
                <w:lang w:val="en-US"/>
              </w:rPr>
              <w:t xml:space="preserve">Conform </w:t>
            </w:r>
            <w:proofErr w:type="spellStart"/>
            <w:r w:rsidR="00460653" w:rsidRPr="000C0F78">
              <w:rPr>
                <w:lang w:val="en-US"/>
              </w:rPr>
              <w:t>dispoziţiei</w:t>
            </w:r>
            <w:proofErr w:type="spellEnd"/>
            <w:r w:rsidR="00460653" w:rsidRPr="000C0F78">
              <w:rPr>
                <w:lang w:val="en-US"/>
              </w:rPr>
              <w:t xml:space="preserve"> </w:t>
            </w:r>
            <w:proofErr w:type="spellStart"/>
            <w:r w:rsidR="00460653" w:rsidRPr="000C0F78">
              <w:rPr>
                <w:lang w:val="en-US"/>
              </w:rPr>
              <w:t>scrise</w:t>
            </w:r>
            <w:proofErr w:type="spellEnd"/>
            <w:r w:rsidR="00460653" w:rsidRPr="000C0F78">
              <w:rPr>
                <w:lang w:val="en-US"/>
              </w:rPr>
              <w:t xml:space="preserve"> a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sista</w:t>
            </w:r>
            <w:proofErr w:type="spellEnd"/>
            <w:r w:rsidR="00460653" w:rsidRPr="000C0F78">
              <w:rPr>
                <w:lang w:val="en-US"/>
              </w:rPr>
              <w:t xml:space="preserv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ale </w:t>
            </w:r>
            <w:proofErr w:type="spellStart"/>
            <w:r w:rsidR="00460653" w:rsidRPr="000C0F78">
              <w:rPr>
                <w:lang w:val="en-US"/>
              </w:rPr>
              <w:t>acestora</w:t>
            </w:r>
            <w:proofErr w:type="spellEnd"/>
            <w:r w:rsidR="00460653" w:rsidRPr="000C0F78">
              <w:rPr>
                <w:lang w:val="en-US"/>
              </w:rPr>
              <w:t xml:space="preserve"> pe o </w:t>
            </w:r>
            <w:proofErr w:type="spellStart"/>
            <w:r w:rsidR="00460653" w:rsidRPr="000C0F78">
              <w:rPr>
                <w:lang w:val="en-US"/>
              </w:rPr>
              <w:t>durată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necesar</w:t>
            </w:r>
            <w:proofErr w:type="spellEnd"/>
            <w:r w:rsidR="00460653" w:rsidRPr="000C0F78">
              <w:rPr>
                <w:lang w:val="en-US"/>
              </w:rPr>
              <w:t xml:space="preserve">. Pe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suspendării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proteja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conserva</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mod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t>aşa</w:t>
            </w:r>
            <w:proofErr w:type="spellEnd"/>
            <w:r w:rsidR="00460653" w:rsidRPr="000C0F78">
              <w:rPr>
                <w:lang w:val="en-US"/>
              </w:rPr>
              <w:t xml:space="preserve"> cum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dispune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generate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urma</w:t>
            </w:r>
            <w:proofErr w:type="spellEnd"/>
            <w:r w:rsidR="00460653" w:rsidRPr="000C0F78">
              <w:rPr>
                <w:lang w:val="en-US"/>
              </w:rPr>
              <w:t xml:space="preserve"> </w:t>
            </w:r>
            <w:proofErr w:type="spellStart"/>
            <w:r w:rsidR="00460653" w:rsidRPr="000C0F78">
              <w:rPr>
                <w:lang w:val="en-US"/>
              </w:rPr>
              <w:t>sistării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sistării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din </w:t>
            </w:r>
            <w:proofErr w:type="spellStart"/>
            <w:r w:rsidR="00460653" w:rsidRPr="000C0F78">
              <w:rPr>
                <w:lang w:val="en-US"/>
              </w:rPr>
              <w:t>ele</w:t>
            </w:r>
            <w:proofErr w:type="spellEnd"/>
            <w:r w:rsidR="00460653" w:rsidRPr="000C0F78">
              <w:rPr>
                <w:lang w:val="en-US"/>
              </w:rPr>
              <w:t xml:space="preserve">, din </w:t>
            </w:r>
            <w:proofErr w:type="spellStart"/>
            <w:r w:rsidR="00460653" w:rsidRPr="000C0F78">
              <w:rPr>
                <w:lang w:val="en-US"/>
              </w:rPr>
              <w:t>iniţiativa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suportă</w:t>
            </w:r>
            <w:proofErr w:type="spellEnd"/>
            <w:r w:rsidR="00460653" w:rsidRPr="000C0F78">
              <w:rPr>
                <w:lang w:val="en-US"/>
              </w:rPr>
              <w:t xml:space="preserve"> pe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suspendării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privind</w:t>
            </w:r>
            <w:proofErr w:type="spellEnd"/>
            <w:r w:rsidR="00460653" w:rsidRPr="000C0F78">
              <w:rPr>
                <w:lang w:val="en-US"/>
              </w:rPr>
              <w:t xml:space="preserve"> </w:t>
            </w:r>
            <w:proofErr w:type="spellStart"/>
            <w:r w:rsidR="00460653" w:rsidRPr="000C0F78">
              <w:rPr>
                <w:lang w:val="en-US"/>
              </w:rPr>
              <w:t>protejarea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conservarea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cu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diligenţă</w:t>
            </w:r>
            <w:proofErr w:type="spellEnd"/>
            <w:r w:rsidR="00460653" w:rsidRPr="000C0F78">
              <w:rPr>
                <w:lang w:val="en-US"/>
              </w:rPr>
              <w:t>.</w:t>
            </w:r>
          </w:p>
          <w:p w14:paraId="7A34E3E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2.5. </w:t>
            </w:r>
            <w:r w:rsidR="00460653" w:rsidRPr="000C0F78">
              <w:rPr>
                <w:lang w:val="en-US"/>
              </w:rPr>
              <w:t xml:space="preserve">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183D79" w:rsidRPr="000C0F78">
              <w:rPr>
                <w:lang w:val="en-US"/>
              </w:rPr>
              <w:t>va</w:t>
            </w:r>
            <w:proofErr w:type="spellEnd"/>
            <w:r w:rsidR="00183D79" w:rsidRPr="000C0F78">
              <w:rPr>
                <w:lang w:val="en-US"/>
              </w:rPr>
              <w:t xml:space="preserve"> </w:t>
            </w:r>
            <w:proofErr w:type="spellStart"/>
            <w:r w:rsidR="00183D79" w:rsidRPr="000C0F78">
              <w:rPr>
                <w:lang w:val="en-US"/>
              </w:rPr>
              <w:t>notifica</w:t>
            </w:r>
            <w:proofErr w:type="spellEnd"/>
            <w:r w:rsidR="00183D79" w:rsidRPr="000C0F78">
              <w:rPr>
                <w:lang w:val="en-US"/>
              </w:rPr>
              <w:t xml:space="preserve"> </w:t>
            </w:r>
            <w:proofErr w:type="spellStart"/>
            <w:r w:rsidR="00183D79" w:rsidRPr="000C0F78">
              <w:rPr>
                <w:lang w:val="en-US"/>
              </w:rPr>
              <w:t>Beneficiarul</w:t>
            </w:r>
            <w:proofErr w:type="spellEnd"/>
            <w:r w:rsidR="00183D79" w:rsidRPr="000C0F78">
              <w:rPr>
                <w:lang w:val="en-US"/>
              </w:rPr>
              <w:t xml:space="preserve"> </w:t>
            </w:r>
            <w:proofErr w:type="spellStart"/>
            <w:r w:rsidR="00183D79" w:rsidRPr="000C0F78">
              <w:rPr>
                <w:lang w:val="en-US"/>
              </w:rPr>
              <w:t>că</w:t>
            </w:r>
            <w:proofErr w:type="spellEnd"/>
            <w:r w:rsidR="00183D79" w:rsidRPr="000C0F78">
              <w:rPr>
                <w:lang w:val="en-US"/>
              </w:rPr>
              <w:t xml:space="preserve"> su</w:t>
            </w:r>
            <w:r w:rsidR="00460653" w:rsidRPr="000C0F78">
              <w:rPr>
                <w:lang w:val="en-US"/>
              </w:rPr>
              <w:t xml:space="preserve">nt </w:t>
            </w:r>
            <w:proofErr w:type="spellStart"/>
            <w:r w:rsidR="00460653" w:rsidRPr="000C0F78">
              <w:rPr>
                <w:lang w:val="en-US"/>
              </w:rPr>
              <w:t>îndeplinite</w:t>
            </w:r>
            <w:proofErr w:type="spellEnd"/>
            <w:r w:rsidR="00460653" w:rsidRPr="000C0F78">
              <w:rPr>
                <w:lang w:val="en-US"/>
              </w:rPr>
              <w:t xml:space="preserve"> </w:t>
            </w:r>
            <w:proofErr w:type="spellStart"/>
            <w:r w:rsidR="00460653" w:rsidRPr="000C0F78">
              <w:rPr>
                <w:lang w:val="en-US"/>
              </w:rPr>
              <w:t>condiţiile</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w:t>
            </w:r>
            <w:proofErr w:type="spellStart"/>
            <w:r w:rsidR="00460653" w:rsidRPr="000C0F78">
              <w:rPr>
                <w:lang w:val="en-US"/>
              </w:rPr>
              <w:t>solicitând</w:t>
            </w:r>
            <w:proofErr w:type="spellEnd"/>
            <w:r w:rsidR="00460653" w:rsidRPr="000C0F78">
              <w:rPr>
                <w:lang w:val="en-US"/>
              </w:rPr>
              <w:t xml:space="preserve"> </w:t>
            </w:r>
            <w:proofErr w:type="spellStart"/>
            <w:r w:rsidR="00460653" w:rsidRPr="000C0F78">
              <w:rPr>
                <w:lang w:val="en-US"/>
              </w:rPr>
              <w:t>convocarea</w:t>
            </w:r>
            <w:proofErr w:type="spellEnd"/>
            <w:r w:rsidR="00460653" w:rsidRPr="000C0F78">
              <w:rPr>
                <w:lang w:val="en-US"/>
              </w:rPr>
              <w:t xml:space="preserve"> </w:t>
            </w:r>
            <w:proofErr w:type="spellStart"/>
            <w:r w:rsidR="00460653" w:rsidRPr="000C0F78">
              <w:rPr>
                <w:lang w:val="en-US"/>
              </w:rPr>
              <w:t>comisiei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baza</w:t>
            </w:r>
            <w:proofErr w:type="spellEnd"/>
            <w:r w:rsidR="00460653" w:rsidRPr="000C0F78">
              <w:rPr>
                <w:lang w:val="en-US"/>
              </w:rPr>
              <w:t xml:space="preserve"> </w:t>
            </w:r>
            <w:proofErr w:type="spellStart"/>
            <w:r w:rsidR="00460653" w:rsidRPr="000C0F78">
              <w:rPr>
                <w:lang w:val="en-US"/>
              </w:rPr>
              <w:t>acestei</w:t>
            </w:r>
            <w:proofErr w:type="spellEnd"/>
            <w:r w:rsidR="00460653" w:rsidRPr="000C0F78">
              <w:rPr>
                <w:lang w:val="en-US"/>
              </w:rPr>
              <w:t xml:space="preserve"> </w:t>
            </w:r>
            <w:proofErr w:type="spellStart"/>
            <w:r w:rsidR="00460653" w:rsidRPr="000C0F78">
              <w:rPr>
                <w:lang w:val="en-US"/>
              </w:rPr>
              <w:t>notificări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convoca</w:t>
            </w:r>
            <w:proofErr w:type="spellEnd"/>
            <w:r w:rsidR="00460653" w:rsidRPr="000C0F78">
              <w:rPr>
                <w:lang w:val="en-US"/>
              </w:rPr>
              <w:t xml:space="preserve"> </w:t>
            </w:r>
            <w:proofErr w:type="spellStart"/>
            <w:r w:rsidR="00460653" w:rsidRPr="000C0F78">
              <w:rPr>
                <w:lang w:val="en-US"/>
              </w:rPr>
              <w:t>comisia</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602856A4"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3E5418">
              <w:rPr>
                <w:b/>
                <w:noProof w:val="0"/>
                <w:lang w:eastAsia="ru-RU"/>
              </w:rPr>
              <w:t>___</w:t>
            </w:r>
            <w:r w:rsidR="00327AFA">
              <w:rPr>
                <w:b/>
                <w:noProof w:val="0"/>
                <w:lang w:eastAsia="ru-RU"/>
              </w:rPr>
              <w:t xml:space="preserve"> ani </w:t>
            </w:r>
            <w:r w:rsidRPr="00FF430B">
              <w:rPr>
                <w:b/>
                <w:noProof w:val="0"/>
                <w:lang w:eastAsia="ru-RU"/>
              </w:rPr>
              <w:t>.</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0C0F78" w:rsidRDefault="00E503F9" w:rsidP="00196AB4">
            <w:pPr>
              <w:pStyle w:val="af3"/>
              <w:tabs>
                <w:tab w:val="left" w:pos="321"/>
              </w:tabs>
              <w:spacing w:line="276" w:lineRule="auto"/>
              <w:ind w:firstLine="0"/>
              <w:rPr>
                <w:lang w:val="en-US"/>
              </w:rPr>
            </w:pPr>
            <w:r w:rsidRPr="000C0F78">
              <w:rPr>
                <w:lang w:val="en-US"/>
              </w:rPr>
              <w:t>3.2</w:t>
            </w:r>
            <w:r w:rsidR="00A156C0" w:rsidRPr="000C0F78">
              <w:rPr>
                <w:lang w:val="en-US"/>
              </w:rPr>
              <w:t>.</w:t>
            </w:r>
            <w:r w:rsidR="00460653" w:rsidRPr="000C0F78">
              <w:rPr>
                <w:lang w:val="en-US"/>
              </w:rPr>
              <w:t xml:space="preserve">Achitările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efectuate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transfer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baza</w:t>
            </w:r>
            <w:proofErr w:type="spellEnd"/>
            <w:r w:rsidR="00460653" w:rsidRPr="000C0F78">
              <w:rPr>
                <w:lang w:val="en-US"/>
              </w:rPr>
              <w:t xml:space="preserve"> </w:t>
            </w:r>
            <w:proofErr w:type="spellStart"/>
            <w:r w:rsidR="00460653" w:rsidRPr="000C0F78">
              <w:rPr>
                <w:lang w:val="en-US"/>
              </w:rPr>
              <w:t>facturilor</w:t>
            </w:r>
            <w:proofErr w:type="spellEnd"/>
            <w:r w:rsidR="00460653" w:rsidRPr="000C0F78">
              <w:rPr>
                <w:lang w:val="en-US"/>
              </w:rPr>
              <w:t xml:space="preserve"> </w:t>
            </w:r>
            <w:proofErr w:type="spellStart"/>
            <w:r w:rsidR="00460653" w:rsidRPr="000C0F78">
              <w:rPr>
                <w:lang w:val="en-US"/>
              </w:rPr>
              <w:t>fiscale</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proceselor</w:t>
            </w:r>
            <w:proofErr w:type="spellEnd"/>
            <w:r w:rsidR="00460653" w:rsidRPr="000C0F78">
              <w:rPr>
                <w:lang w:val="en-US"/>
              </w:rPr>
              <w:t xml:space="preserve"> </w:t>
            </w:r>
            <w:r w:rsidR="00A156C0" w:rsidRPr="000C0F78">
              <w:rPr>
                <w:lang w:val="en-US"/>
              </w:rPr>
              <w:t>–</w:t>
            </w:r>
            <w:r w:rsidR="00460653" w:rsidRPr="000C0F78">
              <w:rPr>
                <w:lang w:val="en-US"/>
              </w:rPr>
              <w:t xml:space="preserve"> </w:t>
            </w:r>
            <w:proofErr w:type="spellStart"/>
            <w:r w:rsidR="00460653" w:rsidRPr="000C0F78">
              <w:rPr>
                <w:lang w:val="en-US"/>
              </w:rPr>
              <w:t>verbale</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semnate</w:t>
            </w:r>
            <w:proofErr w:type="spellEnd"/>
            <w:r w:rsidR="00460653" w:rsidRPr="000C0F78">
              <w:rPr>
                <w:lang w:val="en-US"/>
              </w:rPr>
              <w:t xml:space="preserve"> </w:t>
            </w:r>
            <w:proofErr w:type="spellStart"/>
            <w:r w:rsidR="00460653" w:rsidRPr="000C0F78">
              <w:rPr>
                <w:lang w:val="en-US"/>
              </w:rPr>
              <w:t>şi</w:t>
            </w:r>
            <w:proofErr w:type="spellEnd"/>
            <w:r w:rsidR="00995AF6" w:rsidRPr="000C0F78">
              <w:rPr>
                <w:lang w:val="en-US"/>
              </w:rPr>
              <w:t xml:space="preserve"> </w:t>
            </w:r>
            <w:proofErr w:type="spellStart"/>
            <w:r w:rsidR="00995AF6" w:rsidRPr="000C0F78">
              <w:rPr>
                <w:lang w:val="en-US"/>
              </w:rPr>
              <w:t>acceptate</w:t>
            </w:r>
            <w:proofErr w:type="spellEnd"/>
            <w:r w:rsidR="00995AF6" w:rsidRPr="000C0F78">
              <w:rPr>
                <w:lang w:val="en-US"/>
              </w:rPr>
              <w:t xml:space="preserve"> de </w:t>
            </w:r>
            <w:proofErr w:type="spellStart"/>
            <w:r w:rsidR="00995AF6" w:rsidRPr="000C0F78">
              <w:rPr>
                <w:lang w:val="en-US"/>
              </w:rPr>
              <w:t>către</w:t>
            </w:r>
            <w:proofErr w:type="spellEnd"/>
            <w:r w:rsidR="00995AF6" w:rsidRPr="000C0F78">
              <w:rPr>
                <w:lang w:val="en-US"/>
              </w:rPr>
              <w:t xml:space="preserve"> </w:t>
            </w:r>
            <w:proofErr w:type="spellStart"/>
            <w:r w:rsidR="00995AF6" w:rsidRPr="000C0F78">
              <w:rPr>
                <w:lang w:val="en-US"/>
              </w:rPr>
              <w:t>Beneficiar</w:t>
            </w:r>
            <w:proofErr w:type="spellEnd"/>
            <w:r w:rsidR="00995AF6" w:rsidRPr="000C0F78">
              <w:rPr>
                <w:lang w:val="en-US"/>
              </w:rPr>
              <w:t>.</w:t>
            </w:r>
          </w:p>
          <w:p w14:paraId="4312716F" w14:textId="77777777" w:rsidR="00A946E0" w:rsidRPr="000C0F78" w:rsidRDefault="00A156C0" w:rsidP="00196AB4">
            <w:pPr>
              <w:pStyle w:val="af3"/>
              <w:tabs>
                <w:tab w:val="left" w:pos="37"/>
              </w:tabs>
              <w:spacing w:line="276" w:lineRule="auto"/>
              <w:ind w:firstLine="0"/>
              <w:rPr>
                <w:lang w:val="en-US"/>
              </w:rPr>
            </w:pPr>
            <w:r w:rsidRPr="000C0F78">
              <w:rPr>
                <w:lang w:val="en-US"/>
              </w:rPr>
              <w:t xml:space="preserve">3.3.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verifica</w:t>
            </w:r>
            <w:proofErr w:type="spellEnd"/>
            <w:r w:rsidR="00460653" w:rsidRPr="000C0F78">
              <w:rPr>
                <w:lang w:val="en-US"/>
              </w:rPr>
              <w:t xml:space="preserve"> </w:t>
            </w:r>
            <w:proofErr w:type="spellStart"/>
            <w:r w:rsidR="00460653" w:rsidRPr="000C0F78">
              <w:rPr>
                <w:lang w:val="en-US"/>
              </w:rPr>
              <w:t>procesele</w:t>
            </w:r>
            <w:r w:rsidR="009E719D" w:rsidRPr="000C0F78">
              <w:rPr>
                <w:lang w:val="en-US"/>
              </w:rPr>
              <w:t>-</w:t>
            </w:r>
            <w:r w:rsidR="00460653" w:rsidRPr="000C0F78">
              <w:rPr>
                <w:lang w:val="en-US"/>
              </w:rPr>
              <w:t>verbale</w:t>
            </w:r>
            <w:proofErr w:type="spellEnd"/>
            <w:r w:rsidR="00460653" w:rsidRPr="000C0F78">
              <w:rPr>
                <w:lang w:val="en-US"/>
              </w:rPr>
              <w:t xml:space="preserve"> de </w:t>
            </w:r>
            <w:proofErr w:type="spellStart"/>
            <w:r w:rsidR="00460653" w:rsidRPr="000C0F78">
              <w:rPr>
                <w:lang w:val="en-US"/>
              </w:rPr>
              <w:t>recepție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w:t>
            </w:r>
            <w:proofErr w:type="spellEnd"/>
            <w:r w:rsidR="00460653" w:rsidRPr="000C0F78">
              <w:rPr>
                <w:lang w:val="en-US"/>
              </w:rPr>
              <w:t xml:space="preserve"> de </w:t>
            </w:r>
            <w:r w:rsidR="00684D44" w:rsidRPr="000C0F78">
              <w:rPr>
                <w:lang w:val="en-US"/>
              </w:rPr>
              <w:t>…..</w:t>
            </w:r>
            <w:r w:rsidR="00460653" w:rsidRPr="000C0F78">
              <w:rPr>
                <w:lang w:val="en-US"/>
              </w:rPr>
              <w:t xml:space="preserve"> </w:t>
            </w:r>
            <w:proofErr w:type="spellStart"/>
            <w:r w:rsidR="00460653" w:rsidRPr="000C0F78">
              <w:rPr>
                <w:lang w:val="en-US"/>
              </w:rPr>
              <w:t>zile</w:t>
            </w:r>
            <w:proofErr w:type="spellEnd"/>
            <w:r w:rsidR="00460653" w:rsidRPr="000C0F78">
              <w:rPr>
                <w:lang w:val="en-US"/>
              </w:rPr>
              <w:t xml:space="preserve"> </w:t>
            </w:r>
            <w:proofErr w:type="spellStart"/>
            <w:r w:rsidR="00460653" w:rsidRPr="000C0F78">
              <w:rPr>
                <w:lang w:val="en-US"/>
              </w:rPr>
              <w:t>calendaristice</w:t>
            </w:r>
            <w:proofErr w:type="spellEnd"/>
            <w:r w:rsidR="00460653" w:rsidRPr="000C0F78">
              <w:rPr>
                <w:lang w:val="en-US"/>
              </w:rPr>
              <w:t xml:space="preserve"> de la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 xml:space="preserve"> de la </w:t>
            </w:r>
            <w:proofErr w:type="spellStart"/>
            <w:r w:rsidR="00460653" w:rsidRPr="000C0F78">
              <w:rPr>
                <w:lang w:val="en-US"/>
              </w:rPr>
              <w:t>Antreprenor</w:t>
            </w:r>
            <w:proofErr w:type="spellEnd"/>
            <w:r w:rsidR="00460653" w:rsidRPr="000C0F78">
              <w:rPr>
                <w:lang w:val="en-US"/>
              </w:rPr>
              <w:t>.</w:t>
            </w:r>
          </w:p>
          <w:p w14:paraId="3596857E" w14:textId="77777777" w:rsidR="00A946E0" w:rsidRPr="000C0F78" w:rsidRDefault="00316769" w:rsidP="00196AB4">
            <w:pPr>
              <w:pStyle w:val="af3"/>
              <w:tabs>
                <w:tab w:val="left" w:pos="37"/>
              </w:tabs>
              <w:spacing w:line="276" w:lineRule="auto"/>
              <w:ind w:firstLine="0"/>
              <w:rPr>
                <w:lang w:val="en-US"/>
              </w:rPr>
            </w:pPr>
            <w:r w:rsidRPr="000C0F78">
              <w:rPr>
                <w:lang w:val="en-US"/>
              </w:rPr>
              <w:t>3.4</w:t>
            </w:r>
            <w:r w:rsidR="00A156C0" w:rsidRPr="000C0F78">
              <w:rPr>
                <w:lang w:val="en-US"/>
              </w:rPr>
              <w:t xml:space="preserve">. </w:t>
            </w:r>
            <w:r w:rsidR="00460653" w:rsidRPr="000C0F78">
              <w:rPr>
                <w:lang w:val="en-US"/>
              </w:rPr>
              <w:t xml:space="preserve">Plata </w:t>
            </w:r>
            <w:proofErr w:type="spellStart"/>
            <w:r w:rsidR="00460653" w:rsidRPr="000C0F78">
              <w:rPr>
                <w:lang w:val="en-US"/>
              </w:rPr>
              <w:t>facturii</w:t>
            </w:r>
            <w:proofErr w:type="spellEnd"/>
            <w:r w:rsidR="00460653" w:rsidRPr="000C0F78">
              <w:rPr>
                <w:lang w:val="en-US"/>
              </w:rPr>
              <w:t xml:space="preserve"> finale se </w:t>
            </w:r>
            <w:proofErr w:type="spellStart"/>
            <w:r w:rsidR="00460653" w:rsidRPr="000C0F78">
              <w:rPr>
                <w:lang w:val="en-US"/>
              </w:rPr>
              <w:t>va</w:t>
            </w:r>
            <w:proofErr w:type="spellEnd"/>
            <w:r w:rsidR="00460653" w:rsidRPr="000C0F78">
              <w:rPr>
                <w:lang w:val="en-US"/>
              </w:rPr>
              <w:t xml:space="preserve"> face </w:t>
            </w:r>
            <w:proofErr w:type="spellStart"/>
            <w:r w:rsidR="00460653" w:rsidRPr="000C0F78">
              <w:rPr>
                <w:lang w:val="en-US"/>
              </w:rPr>
              <w:t>imediat</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acceptarea</w:t>
            </w:r>
            <w:proofErr w:type="spellEnd"/>
            <w:r w:rsidR="00460653" w:rsidRPr="000C0F78">
              <w:rPr>
                <w:lang w:val="en-US"/>
              </w:rPr>
              <w:t xml:space="preserve"> </w:t>
            </w:r>
            <w:proofErr w:type="spellStart"/>
            <w:r w:rsidR="00460653" w:rsidRPr="000C0F78">
              <w:rPr>
                <w:lang w:val="en-US"/>
              </w:rPr>
              <w:t>situaţiei</w:t>
            </w:r>
            <w:proofErr w:type="spellEnd"/>
            <w:r w:rsidR="00460653" w:rsidRPr="000C0F78">
              <w:rPr>
                <w:lang w:val="en-US"/>
              </w:rPr>
              <w:t xml:space="preserve"> de </w:t>
            </w:r>
            <w:proofErr w:type="spellStart"/>
            <w:r w:rsidR="00460653" w:rsidRPr="000C0F78">
              <w:rPr>
                <w:lang w:val="en-US"/>
              </w:rPr>
              <w:t>plată</w:t>
            </w:r>
            <w:proofErr w:type="spellEnd"/>
            <w:r w:rsidR="00460653" w:rsidRPr="000C0F78">
              <w:rPr>
                <w:lang w:val="en-US"/>
              </w:rPr>
              <w:t xml:space="preserve"> definitive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se </w:t>
            </w:r>
            <w:proofErr w:type="spellStart"/>
            <w:r w:rsidR="00460653" w:rsidRPr="000C0F78">
              <w:rPr>
                <w:lang w:val="en-US"/>
              </w:rPr>
              <w:t>prelungeşte</w:t>
            </w:r>
            <w:proofErr w:type="spellEnd"/>
            <w:r w:rsidR="00460653" w:rsidRPr="000C0F78">
              <w:rPr>
                <w:lang w:val="en-US"/>
              </w:rPr>
              <w:t xml:space="preserve"> din </w:t>
            </w:r>
            <w:proofErr w:type="spellStart"/>
            <w:r w:rsidR="00460653" w:rsidRPr="000C0F78">
              <w:rPr>
                <w:lang w:val="en-US"/>
              </w:rPr>
              <w:t>diferite</w:t>
            </w:r>
            <w:proofErr w:type="spellEnd"/>
            <w:r w:rsidR="00460653" w:rsidRPr="000C0F78">
              <w:rPr>
                <w:lang w:val="en-US"/>
              </w:rPr>
              <w:t xml:space="preserve"> motive, </w:t>
            </w:r>
            <w:proofErr w:type="spellStart"/>
            <w:r w:rsidR="00460653" w:rsidRPr="000C0F78">
              <w:rPr>
                <w:lang w:val="en-US"/>
              </w:rPr>
              <w:t>dar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special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eventuale</w:t>
            </w:r>
            <w:proofErr w:type="spellEnd"/>
            <w:r w:rsidR="00460653" w:rsidRPr="000C0F78">
              <w:rPr>
                <w:lang w:val="en-US"/>
              </w:rPr>
              <w:t xml:space="preserve"> </w:t>
            </w:r>
            <w:proofErr w:type="spellStart"/>
            <w:r w:rsidR="00460653" w:rsidRPr="000C0F78">
              <w:rPr>
                <w:lang w:val="en-US"/>
              </w:rPr>
              <w:t>litigii</w:t>
            </w:r>
            <w:proofErr w:type="spellEnd"/>
            <w:r w:rsidR="00460653" w:rsidRPr="000C0F78">
              <w:rPr>
                <w:lang w:val="en-US"/>
              </w:rPr>
              <w:t xml:space="preserve">, </w:t>
            </w:r>
            <w:proofErr w:type="spellStart"/>
            <w:r w:rsidR="00460653" w:rsidRPr="000C0F78">
              <w:rPr>
                <w:lang w:val="en-US"/>
              </w:rPr>
              <w:t>contravaloarea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care n</w:t>
            </w:r>
            <w:r w:rsidR="00183D79" w:rsidRPr="000C0F78">
              <w:rPr>
                <w:lang w:val="en-US"/>
              </w:rPr>
              <w:t>u su</w:t>
            </w:r>
            <w:r w:rsidR="00460653" w:rsidRPr="000C0F78">
              <w:rPr>
                <w:lang w:val="en-US"/>
              </w:rPr>
              <w:t xml:space="preserve">nt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litigiu</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plătită</w:t>
            </w:r>
            <w:proofErr w:type="spellEnd"/>
            <w:r w:rsidR="00460653" w:rsidRPr="000C0F78">
              <w:rPr>
                <w:lang w:val="en-US"/>
              </w:rPr>
              <w:t xml:space="preserve"> </w:t>
            </w:r>
            <w:proofErr w:type="spellStart"/>
            <w:r w:rsidR="00460653" w:rsidRPr="000C0F78">
              <w:rPr>
                <w:lang w:val="en-US"/>
              </w:rPr>
              <w:t>imediat</w:t>
            </w:r>
            <w:proofErr w:type="spellEnd"/>
            <w:r w:rsidR="00460653" w:rsidRPr="000C0F78">
              <w:rPr>
                <w:lang w:val="en-US"/>
              </w:rPr>
              <w:t xml:space="preserve">. </w:t>
            </w:r>
          </w:p>
          <w:p w14:paraId="6A8C0844" w14:textId="77777777" w:rsidR="00E503F9" w:rsidRPr="000C0F78" w:rsidRDefault="00316769" w:rsidP="00196AB4">
            <w:pPr>
              <w:pStyle w:val="af3"/>
              <w:tabs>
                <w:tab w:val="left" w:pos="37"/>
              </w:tabs>
              <w:spacing w:line="276" w:lineRule="auto"/>
              <w:ind w:firstLine="0"/>
              <w:rPr>
                <w:lang w:val="en-US"/>
              </w:rPr>
            </w:pPr>
            <w:r w:rsidRPr="000C0F78">
              <w:rPr>
                <w:lang w:val="en-US"/>
              </w:rPr>
              <w:lastRenderedPageBreak/>
              <w:t>3.5</w:t>
            </w:r>
            <w:r w:rsidR="00A156C0" w:rsidRPr="000C0F78">
              <w:rPr>
                <w:lang w:val="en-US"/>
              </w:rPr>
              <w:t>.</w:t>
            </w:r>
            <w:r w:rsidR="00460653" w:rsidRPr="000C0F78">
              <w:rPr>
                <w:lang w:val="en-US"/>
              </w:rPr>
              <w:t xml:space="preserve">Lucrările nu </w:t>
            </w:r>
            <w:proofErr w:type="spellStart"/>
            <w:r w:rsidR="00183D79" w:rsidRPr="000C0F78">
              <w:rPr>
                <w:lang w:val="en-US"/>
              </w:rPr>
              <w:t>vor</w:t>
            </w:r>
            <w:proofErr w:type="spellEnd"/>
            <w:r w:rsidR="00183D79" w:rsidRPr="000C0F78">
              <w:rPr>
                <w:lang w:val="en-US"/>
              </w:rPr>
              <w:t xml:space="preserve"> fi considerate </w:t>
            </w:r>
            <w:proofErr w:type="spellStart"/>
            <w:r w:rsidR="00183D79" w:rsidRPr="000C0F78">
              <w:rPr>
                <w:lang w:val="en-US"/>
              </w:rPr>
              <w:t>finalizate</w:t>
            </w:r>
            <w:proofErr w:type="spellEnd"/>
            <w:r w:rsidR="00183D79" w:rsidRPr="000C0F78">
              <w:rPr>
                <w:lang w:val="en-US"/>
              </w:rPr>
              <w:t xml:space="preserve"> </w:t>
            </w:r>
            <w:proofErr w:type="spellStart"/>
            <w:r w:rsidR="00183D79" w:rsidRPr="000C0F78">
              <w:rPr>
                <w:lang w:val="en-US"/>
              </w:rPr>
              <w:t>pâ</w:t>
            </w:r>
            <w:r w:rsidR="00460653" w:rsidRPr="000C0F78">
              <w:rPr>
                <w:lang w:val="en-US"/>
              </w:rPr>
              <w:t>nă</w:t>
            </w:r>
            <w:proofErr w:type="spellEnd"/>
            <w:r w:rsidR="00183D79" w:rsidRPr="000C0F78">
              <w:rPr>
                <w:lang w:val="en-US"/>
              </w:rPr>
              <w:t xml:space="preserve"> </w:t>
            </w:r>
            <w:proofErr w:type="spellStart"/>
            <w:r w:rsidR="00183D79" w:rsidRPr="000C0F78">
              <w:rPr>
                <w:lang w:val="en-US"/>
              </w:rPr>
              <w:t>câ</w:t>
            </w:r>
            <w:r w:rsidR="00460653" w:rsidRPr="000C0F78">
              <w:rPr>
                <w:lang w:val="en-US"/>
              </w:rPr>
              <w:t>nd</w:t>
            </w:r>
            <w:proofErr w:type="spellEnd"/>
            <w:r w:rsidR="00460653" w:rsidRPr="000C0F78">
              <w:rPr>
                <w:lang w:val="en-US"/>
              </w:rPr>
              <w:t xml:space="preserve"> </w:t>
            </w:r>
            <w:proofErr w:type="spellStart"/>
            <w:r w:rsidR="00460653" w:rsidRPr="000C0F78">
              <w:rPr>
                <w:lang w:val="en-US"/>
              </w:rPr>
              <w:t>procesul</w:t>
            </w:r>
            <w:proofErr w:type="spellEnd"/>
            <w:r w:rsidR="00460653" w:rsidRPr="000C0F78">
              <w:rPr>
                <w:lang w:val="en-US"/>
              </w:rPr>
              <w:t xml:space="preserve">-verbal de </w:t>
            </w:r>
            <w:proofErr w:type="spellStart"/>
            <w:r w:rsidR="00460653" w:rsidRPr="000C0F78">
              <w:rPr>
                <w:lang w:val="en-US"/>
              </w:rPr>
              <w:t>recepţie</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nu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semnat</w:t>
            </w:r>
            <w:proofErr w:type="spellEnd"/>
            <w:r w:rsidR="00460653" w:rsidRPr="000C0F78">
              <w:rPr>
                <w:lang w:val="en-US"/>
              </w:rPr>
              <w:t xml:space="preserve"> de </w:t>
            </w:r>
            <w:proofErr w:type="spellStart"/>
            <w:r w:rsidR="00460653" w:rsidRPr="000C0F78">
              <w:rPr>
                <w:lang w:val="en-US"/>
              </w:rPr>
              <w:t>comisia</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care </w:t>
            </w:r>
            <w:proofErr w:type="spellStart"/>
            <w:r w:rsidR="00460653" w:rsidRPr="000C0F78">
              <w:rPr>
                <w:lang w:val="en-US"/>
              </w:rPr>
              <w:t>confirmă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r w:rsidR="00A946E0" w:rsidRPr="000C0F78">
              <w:rPr>
                <w:lang w:val="en-US"/>
              </w:rPr>
              <w:t xml:space="preserve">conform </w:t>
            </w:r>
            <w:proofErr w:type="spellStart"/>
            <w:r w:rsidR="00A946E0" w:rsidRPr="000C0F78">
              <w:rPr>
                <w:lang w:val="en-US"/>
              </w:rPr>
              <w:t>contractului</w:t>
            </w:r>
            <w:proofErr w:type="spellEnd"/>
            <w:r w:rsidR="00A946E0" w:rsidRPr="000C0F78">
              <w:rPr>
                <w:lang w:val="en-US"/>
              </w:rPr>
              <w:t>.</w:t>
            </w:r>
          </w:p>
          <w:p w14:paraId="1925FC36" w14:textId="77777777" w:rsidR="00267805" w:rsidRPr="000C0F78" w:rsidRDefault="00316769" w:rsidP="00A101F6">
            <w:pPr>
              <w:pStyle w:val="af3"/>
              <w:tabs>
                <w:tab w:val="left" w:pos="37"/>
              </w:tabs>
              <w:spacing w:line="276" w:lineRule="auto"/>
              <w:ind w:firstLine="0"/>
              <w:rPr>
                <w:lang w:val="en-US"/>
              </w:rPr>
            </w:pPr>
            <w:r w:rsidRPr="000C0F78">
              <w:rPr>
                <w:lang w:val="en-US"/>
              </w:rPr>
              <w:t>3.6</w:t>
            </w:r>
            <w:r w:rsidR="00A227F2" w:rsidRPr="000C0F78">
              <w:rPr>
                <w:lang w:val="en-US"/>
              </w:rPr>
              <w:t xml:space="preserve">.Garanţia de </w:t>
            </w:r>
            <w:proofErr w:type="spellStart"/>
            <w:r w:rsidR="00A227F2" w:rsidRPr="000C0F78">
              <w:rPr>
                <w:lang w:val="en-US"/>
              </w:rPr>
              <w:t>bună</w:t>
            </w:r>
            <w:proofErr w:type="spellEnd"/>
            <w:r w:rsidR="00A227F2" w:rsidRPr="000C0F78">
              <w:rPr>
                <w:lang w:val="en-US"/>
              </w:rPr>
              <w:t xml:space="preserve"> </w:t>
            </w:r>
            <w:proofErr w:type="spellStart"/>
            <w:r w:rsidR="00A227F2" w:rsidRPr="000C0F78">
              <w:rPr>
                <w:lang w:val="en-US"/>
              </w:rPr>
              <w:t>execuţie</w:t>
            </w:r>
            <w:proofErr w:type="spellEnd"/>
            <w:r w:rsidR="00A227F2" w:rsidRPr="000C0F78">
              <w:rPr>
                <w:lang w:val="en-US"/>
              </w:rPr>
              <w:t xml:space="preserve"> se </w:t>
            </w:r>
            <w:proofErr w:type="spellStart"/>
            <w:r w:rsidR="00A227F2" w:rsidRPr="000C0F78">
              <w:rPr>
                <w:lang w:val="en-US"/>
              </w:rPr>
              <w:t>va</w:t>
            </w:r>
            <w:proofErr w:type="spellEnd"/>
            <w:r w:rsidR="00A227F2" w:rsidRPr="000C0F78">
              <w:rPr>
                <w:lang w:val="en-US"/>
              </w:rPr>
              <w:t xml:space="preserve"> </w:t>
            </w:r>
            <w:proofErr w:type="spellStart"/>
            <w:r w:rsidR="00A227F2" w:rsidRPr="000C0F78">
              <w:rPr>
                <w:lang w:val="en-US"/>
              </w:rPr>
              <w:t>restitui</w:t>
            </w:r>
            <w:proofErr w:type="spellEnd"/>
            <w:r w:rsidR="00A227F2" w:rsidRPr="000C0F78">
              <w:rPr>
                <w:lang w:val="en-US"/>
              </w:rPr>
              <w:t xml:space="preserve"> </w:t>
            </w:r>
            <w:proofErr w:type="spellStart"/>
            <w:r w:rsidR="00A227F2" w:rsidRPr="000C0F78">
              <w:rPr>
                <w:lang w:val="en-US"/>
              </w:rPr>
              <w:t>Antreprenorului</w:t>
            </w:r>
            <w:proofErr w:type="spellEnd"/>
            <w:r w:rsidR="00A227F2" w:rsidRPr="000C0F78">
              <w:rPr>
                <w:lang w:val="en-US"/>
              </w:rPr>
              <w:t xml:space="preserve"> </w:t>
            </w:r>
            <w:proofErr w:type="spellStart"/>
            <w:r w:rsidR="00A227F2" w:rsidRPr="000C0F78">
              <w:rPr>
                <w:lang w:val="en-US"/>
              </w:rPr>
              <w:t>în</w:t>
            </w:r>
            <w:proofErr w:type="spellEnd"/>
            <w:r w:rsidR="00A227F2" w:rsidRPr="000C0F78">
              <w:rPr>
                <w:lang w:val="en-US"/>
              </w:rPr>
              <w:t xml:space="preserve"> </w:t>
            </w:r>
            <w:proofErr w:type="spellStart"/>
            <w:r w:rsidR="00A227F2" w:rsidRPr="000C0F78">
              <w:rPr>
                <w:lang w:val="en-US"/>
              </w:rPr>
              <w:t>baza</w:t>
            </w:r>
            <w:proofErr w:type="spellEnd"/>
            <w:r w:rsidR="00A227F2" w:rsidRPr="000C0F78">
              <w:rPr>
                <w:lang w:val="en-US"/>
              </w:rPr>
              <w:t xml:space="preserve"> </w:t>
            </w:r>
            <w:proofErr w:type="spellStart"/>
            <w:r w:rsidR="00A227F2" w:rsidRPr="000C0F78">
              <w:rPr>
                <w:lang w:val="en-US"/>
              </w:rPr>
              <w:t>notificării</w:t>
            </w:r>
            <w:proofErr w:type="spellEnd"/>
            <w:r w:rsidR="00A227F2" w:rsidRPr="000C0F78">
              <w:rPr>
                <w:lang w:val="en-US"/>
              </w:rPr>
              <w:t xml:space="preserve"> </w:t>
            </w:r>
            <w:proofErr w:type="spellStart"/>
            <w:r w:rsidR="00A227F2" w:rsidRPr="000C0F78">
              <w:rPr>
                <w:lang w:val="en-US"/>
              </w:rPr>
              <w:t>Beneficiarului</w:t>
            </w:r>
            <w:proofErr w:type="spellEnd"/>
            <w:r w:rsidR="00A227F2" w:rsidRPr="000C0F78">
              <w:rPr>
                <w:lang w:val="en-US"/>
              </w:rPr>
              <w:t xml:space="preserve"> </w:t>
            </w:r>
            <w:proofErr w:type="spellStart"/>
            <w:r w:rsidR="00A227F2" w:rsidRPr="000C0F78">
              <w:rPr>
                <w:lang w:val="en-US"/>
              </w:rPr>
              <w:t>către</w:t>
            </w:r>
            <w:proofErr w:type="spellEnd"/>
            <w:r w:rsidR="00A227F2" w:rsidRPr="000C0F78">
              <w:rPr>
                <w:lang w:val="en-US"/>
              </w:rPr>
              <w:t xml:space="preserve"> </w:t>
            </w:r>
            <w:proofErr w:type="spellStart"/>
            <w:r w:rsidR="00A227F2" w:rsidRPr="000C0F78">
              <w:rPr>
                <w:lang w:val="en-US"/>
              </w:rPr>
              <w:t>agentul</w:t>
            </w:r>
            <w:proofErr w:type="spellEnd"/>
            <w:r w:rsidR="00A227F2" w:rsidRPr="000C0F78">
              <w:rPr>
                <w:lang w:val="en-US"/>
              </w:rPr>
              <w:t xml:space="preserve"> </w:t>
            </w:r>
            <w:proofErr w:type="spellStart"/>
            <w:r w:rsidR="00A227F2" w:rsidRPr="000C0F78">
              <w:rPr>
                <w:lang w:val="en-US"/>
              </w:rPr>
              <w:t>bancar</w:t>
            </w:r>
            <w:proofErr w:type="spellEnd"/>
            <w:r w:rsidR="00A227F2" w:rsidRPr="000C0F78">
              <w:rPr>
                <w:lang w:val="en-US"/>
              </w:rPr>
              <w:t xml:space="preserve">. </w:t>
            </w:r>
            <w:proofErr w:type="spellStart"/>
            <w:r w:rsidR="00A227F2" w:rsidRPr="000C0F78">
              <w:rPr>
                <w:lang w:val="en-US"/>
              </w:rPr>
              <w:t>Notificarea</w:t>
            </w:r>
            <w:proofErr w:type="spellEnd"/>
            <w:r w:rsidR="00A227F2" w:rsidRPr="000C0F78">
              <w:rPr>
                <w:lang w:val="en-US"/>
              </w:rPr>
              <w:t xml:space="preserve"> se </w:t>
            </w:r>
            <w:proofErr w:type="spellStart"/>
            <w:r w:rsidR="00A227F2" w:rsidRPr="000C0F78">
              <w:rPr>
                <w:lang w:val="en-US"/>
              </w:rPr>
              <w:t>va</w:t>
            </w:r>
            <w:proofErr w:type="spellEnd"/>
            <w:r w:rsidR="00A227F2" w:rsidRPr="000C0F78">
              <w:rPr>
                <w:lang w:val="en-US"/>
              </w:rPr>
              <w:t xml:space="preserve"> face </w:t>
            </w:r>
            <w:proofErr w:type="spellStart"/>
            <w:r w:rsidR="00A227F2" w:rsidRPr="000C0F78">
              <w:rPr>
                <w:lang w:val="en-US"/>
              </w:rPr>
              <w:t>după</w:t>
            </w:r>
            <w:proofErr w:type="spellEnd"/>
            <w:r w:rsidR="00A227F2" w:rsidRPr="000C0F78">
              <w:rPr>
                <w:lang w:val="en-US"/>
              </w:rPr>
              <w:t xml:space="preserve"> </w:t>
            </w:r>
            <w:proofErr w:type="spellStart"/>
            <w:r w:rsidR="00A227F2" w:rsidRPr="000C0F78">
              <w:rPr>
                <w:lang w:val="en-US"/>
              </w:rPr>
              <w:t>semnarea</w:t>
            </w:r>
            <w:proofErr w:type="spellEnd"/>
            <w:r w:rsidR="00A227F2" w:rsidRPr="000C0F78">
              <w:rPr>
                <w:lang w:val="en-US"/>
              </w:rPr>
              <w:t xml:space="preserve"> </w:t>
            </w:r>
            <w:proofErr w:type="spellStart"/>
            <w:r w:rsidR="00A227F2" w:rsidRPr="000C0F78">
              <w:rPr>
                <w:lang w:val="en-US"/>
              </w:rPr>
              <w:t>procesului</w:t>
            </w:r>
            <w:proofErr w:type="spellEnd"/>
            <w:r w:rsidR="00A227F2" w:rsidRPr="000C0F78">
              <w:rPr>
                <w:lang w:val="en-US"/>
              </w:rPr>
              <w:t xml:space="preserve">-verbal de </w:t>
            </w:r>
            <w:proofErr w:type="spellStart"/>
            <w:r w:rsidR="00A227F2" w:rsidRPr="000C0F78">
              <w:rPr>
                <w:lang w:val="en-US"/>
              </w:rPr>
              <w:t>recepţie</w:t>
            </w:r>
            <w:proofErr w:type="spellEnd"/>
            <w:r w:rsidR="00A227F2" w:rsidRPr="000C0F78">
              <w:rPr>
                <w:lang w:val="en-US"/>
              </w:rPr>
              <w:t xml:space="preserve"> la </w:t>
            </w:r>
            <w:proofErr w:type="spellStart"/>
            <w:r w:rsidR="00A227F2" w:rsidRPr="000C0F78">
              <w:rPr>
                <w:lang w:val="en-US"/>
              </w:rPr>
              <w:t>terminarea</w:t>
            </w:r>
            <w:proofErr w:type="spellEnd"/>
            <w:r w:rsidR="00A227F2" w:rsidRPr="000C0F78">
              <w:rPr>
                <w:lang w:val="en-US"/>
              </w:rPr>
              <w:t xml:space="preserve"> </w:t>
            </w:r>
            <w:proofErr w:type="spellStart"/>
            <w:r w:rsidR="00A227F2" w:rsidRPr="000C0F78">
              <w:rPr>
                <w:lang w:val="en-US"/>
              </w:rPr>
              <w:t>lucrărilor</w:t>
            </w:r>
            <w:proofErr w:type="spellEnd"/>
            <w:r w:rsidR="00A227F2" w:rsidRPr="000C0F78">
              <w:rPr>
                <w:lang w:val="en-US"/>
              </w:rPr>
              <w:t xml:space="preserve"> </w:t>
            </w:r>
            <w:proofErr w:type="spellStart"/>
            <w:r w:rsidR="00A227F2" w:rsidRPr="000C0F78">
              <w:rPr>
                <w:lang w:val="en-US"/>
              </w:rPr>
              <w:t>în</w:t>
            </w:r>
            <w:proofErr w:type="spellEnd"/>
            <w:r w:rsidR="00A227F2" w:rsidRPr="000C0F78">
              <w:rPr>
                <w:lang w:val="en-US"/>
              </w:rPr>
              <w:t xml:space="preserve"> </w:t>
            </w:r>
            <w:proofErr w:type="spellStart"/>
            <w:r w:rsidR="00A227F2" w:rsidRPr="000C0F78">
              <w:rPr>
                <w:lang w:val="en-US"/>
              </w:rPr>
              <w:t>cel</w:t>
            </w:r>
            <w:proofErr w:type="spellEnd"/>
            <w:r w:rsidR="00A227F2" w:rsidRPr="000C0F78">
              <w:rPr>
                <w:lang w:val="en-US"/>
              </w:rPr>
              <w:t xml:space="preserve"> </w:t>
            </w:r>
            <w:proofErr w:type="spellStart"/>
            <w:r w:rsidR="00A227F2" w:rsidRPr="000C0F78">
              <w:rPr>
                <w:lang w:val="en-US"/>
              </w:rPr>
              <w:t>mult</w:t>
            </w:r>
            <w:proofErr w:type="spellEnd"/>
            <w:r w:rsidR="00A227F2" w:rsidRPr="000C0F78">
              <w:rPr>
                <w:lang w:val="en-US"/>
              </w:rPr>
              <w:t xml:space="preserve"> 15 </w:t>
            </w:r>
            <w:proofErr w:type="spellStart"/>
            <w:r w:rsidR="00A227F2" w:rsidRPr="000C0F78">
              <w:rPr>
                <w:lang w:val="en-US"/>
              </w:rPr>
              <w:t>zile</w:t>
            </w:r>
            <w:proofErr w:type="spellEnd"/>
            <w:r w:rsidR="00A227F2" w:rsidRPr="000C0F78">
              <w:rPr>
                <w:lang w:val="en-US"/>
              </w:rPr>
              <w:t>.</w:t>
            </w:r>
            <w:r w:rsidR="005D4B79"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cazul</w:t>
            </w:r>
            <w:proofErr w:type="spellEnd"/>
            <w:r w:rsidR="00EB65F6" w:rsidRPr="000C0F78">
              <w:rPr>
                <w:lang w:val="en-US"/>
              </w:rPr>
              <w:t xml:space="preserve"> </w:t>
            </w:r>
            <w:proofErr w:type="spellStart"/>
            <w:r w:rsidR="00EB65F6" w:rsidRPr="000C0F78">
              <w:rPr>
                <w:lang w:val="en-US"/>
              </w:rPr>
              <w:t>recepţiei</w:t>
            </w:r>
            <w:proofErr w:type="spellEnd"/>
            <w:r w:rsidR="00EB65F6" w:rsidRPr="000C0F78">
              <w:rPr>
                <w:lang w:val="en-US"/>
              </w:rPr>
              <w:t xml:space="preserve"> cu </w:t>
            </w:r>
            <w:proofErr w:type="spellStart"/>
            <w:r w:rsidR="00EB65F6" w:rsidRPr="000C0F78">
              <w:rPr>
                <w:lang w:val="en-US"/>
              </w:rPr>
              <w:t>obiecţii</w:t>
            </w:r>
            <w:proofErr w:type="spellEnd"/>
            <w:r w:rsidR="00EB65F6" w:rsidRPr="000C0F78">
              <w:rPr>
                <w:lang w:val="en-US"/>
              </w:rPr>
              <w:t>,</w:t>
            </w:r>
            <w:r w:rsidR="005D4B79" w:rsidRPr="000C0F78">
              <w:rPr>
                <w:lang w:val="en-US"/>
              </w:rPr>
              <w:t xml:space="preserve"> </w:t>
            </w:r>
            <w:proofErr w:type="spellStart"/>
            <w:r w:rsidR="00EB65F6" w:rsidRPr="000C0F78">
              <w:rPr>
                <w:lang w:val="en-US"/>
              </w:rPr>
              <w:t>garanţia</w:t>
            </w:r>
            <w:proofErr w:type="spellEnd"/>
            <w:r w:rsidR="00EB65F6" w:rsidRPr="000C0F78">
              <w:rPr>
                <w:lang w:val="en-US"/>
              </w:rPr>
              <w:t xml:space="preserve"> se </w:t>
            </w:r>
            <w:proofErr w:type="spellStart"/>
            <w:r w:rsidR="00EB65F6" w:rsidRPr="000C0F78">
              <w:rPr>
                <w:lang w:val="en-US"/>
              </w:rPr>
              <w:t>va</w:t>
            </w:r>
            <w:proofErr w:type="spellEnd"/>
            <w:r w:rsidR="00EB65F6" w:rsidRPr="000C0F78">
              <w:rPr>
                <w:lang w:val="en-US"/>
              </w:rPr>
              <w:t xml:space="preserve"> </w:t>
            </w:r>
            <w:proofErr w:type="spellStart"/>
            <w:r w:rsidR="00EB65F6" w:rsidRPr="000C0F78">
              <w:rPr>
                <w:lang w:val="en-US"/>
              </w:rPr>
              <w:t>restitui</w:t>
            </w:r>
            <w:proofErr w:type="spellEnd"/>
            <w:r w:rsidR="00EB65F6"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cel</w:t>
            </w:r>
            <w:proofErr w:type="spellEnd"/>
            <w:r w:rsidR="00EB65F6" w:rsidRPr="000C0F78">
              <w:rPr>
                <w:lang w:val="en-US"/>
              </w:rPr>
              <w:t xml:space="preserve"> </w:t>
            </w:r>
            <w:proofErr w:type="spellStart"/>
            <w:r w:rsidR="00EB65F6" w:rsidRPr="000C0F78">
              <w:rPr>
                <w:lang w:val="en-US"/>
              </w:rPr>
              <w:t>mult</w:t>
            </w:r>
            <w:proofErr w:type="spellEnd"/>
            <w:r w:rsidR="00EB65F6" w:rsidRPr="000C0F78">
              <w:rPr>
                <w:lang w:val="en-US"/>
              </w:rPr>
              <w:t xml:space="preserve"> 15 </w:t>
            </w:r>
            <w:proofErr w:type="spellStart"/>
            <w:r w:rsidR="00EB65F6" w:rsidRPr="000C0F78">
              <w:rPr>
                <w:lang w:val="en-US"/>
              </w:rPr>
              <w:t>zile</w:t>
            </w:r>
            <w:proofErr w:type="spellEnd"/>
            <w:r w:rsidR="00EB65F6" w:rsidRPr="000C0F78">
              <w:rPr>
                <w:lang w:val="en-US"/>
              </w:rPr>
              <w:t xml:space="preserve"> </w:t>
            </w:r>
            <w:proofErr w:type="spellStart"/>
            <w:r w:rsidR="00EB65F6" w:rsidRPr="000C0F78">
              <w:rPr>
                <w:lang w:val="en-US"/>
              </w:rPr>
              <w:t>după</w:t>
            </w:r>
            <w:proofErr w:type="spellEnd"/>
            <w:r w:rsidR="00EB65F6" w:rsidRPr="000C0F78">
              <w:rPr>
                <w:lang w:val="en-US"/>
              </w:rPr>
              <w:t xml:space="preserve"> </w:t>
            </w:r>
            <w:proofErr w:type="spellStart"/>
            <w:r w:rsidR="00EB65F6" w:rsidRPr="000C0F78">
              <w:rPr>
                <w:lang w:val="en-US"/>
              </w:rPr>
              <w:t>înlăturarea</w:t>
            </w:r>
            <w:proofErr w:type="spellEnd"/>
            <w:r w:rsidR="00EB65F6" w:rsidRPr="000C0F78">
              <w:rPr>
                <w:lang w:val="en-US"/>
              </w:rPr>
              <w:t xml:space="preserve"> </w:t>
            </w:r>
            <w:proofErr w:type="spellStart"/>
            <w:r w:rsidR="00EB65F6" w:rsidRPr="000C0F78">
              <w:rPr>
                <w:lang w:val="en-US"/>
              </w:rPr>
              <w:t>acestora</w:t>
            </w:r>
            <w:proofErr w:type="spellEnd"/>
            <w:r w:rsidR="00EB65F6" w:rsidRPr="000C0F78">
              <w:rPr>
                <w:lang w:val="en-US"/>
              </w:rPr>
              <w:t>.</w:t>
            </w:r>
          </w:p>
          <w:p w14:paraId="61495F7C" w14:textId="77777777" w:rsidR="00A156C0" w:rsidRPr="000C0F78"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0C0F78" w:rsidRDefault="00A101F6" w:rsidP="00371806">
            <w:pPr>
              <w:pStyle w:val="af3"/>
              <w:tabs>
                <w:tab w:val="left" w:pos="567"/>
              </w:tabs>
              <w:spacing w:line="276" w:lineRule="auto"/>
              <w:ind w:firstLine="0"/>
              <w:rPr>
                <w:lang w:val="en-US"/>
              </w:rPr>
            </w:pPr>
            <w:r w:rsidRPr="000C0F78">
              <w:rPr>
                <w:lang w:val="en-US"/>
              </w:rPr>
              <w:t xml:space="preserve">4.3. </w:t>
            </w:r>
            <w:proofErr w:type="spellStart"/>
            <w:r w:rsidR="00D7570D" w:rsidRPr="000C0F78">
              <w:rPr>
                <w:lang w:val="en-US"/>
              </w:rPr>
              <w:t>Antreprenorul</w:t>
            </w:r>
            <w:proofErr w:type="spellEnd"/>
            <w:r w:rsidR="00D7570D" w:rsidRPr="000C0F78">
              <w:rPr>
                <w:lang w:val="en-US"/>
              </w:rPr>
              <w:t xml:space="preserve"> are </w:t>
            </w:r>
            <w:proofErr w:type="spellStart"/>
            <w:r w:rsidR="00D7570D" w:rsidRPr="000C0F78">
              <w:rPr>
                <w:lang w:val="en-US"/>
              </w:rPr>
              <w:t>obligația</w:t>
            </w:r>
            <w:proofErr w:type="spellEnd"/>
            <w:r w:rsidR="00D7570D" w:rsidRPr="000C0F78">
              <w:rPr>
                <w:lang w:val="en-US"/>
              </w:rPr>
              <w:t xml:space="preserve"> de a </w:t>
            </w:r>
            <w:proofErr w:type="spellStart"/>
            <w:r w:rsidR="00D7570D" w:rsidRPr="000C0F78">
              <w:rPr>
                <w:lang w:val="en-US"/>
              </w:rPr>
              <w:t>supraveghea</w:t>
            </w:r>
            <w:proofErr w:type="spellEnd"/>
            <w:r w:rsidR="00D7570D" w:rsidRPr="000C0F78">
              <w:rPr>
                <w:lang w:val="en-US"/>
              </w:rPr>
              <w:t xml:space="preserve"> </w:t>
            </w:r>
            <w:proofErr w:type="spellStart"/>
            <w:r w:rsidR="00D7570D" w:rsidRPr="000C0F78">
              <w:rPr>
                <w:lang w:val="en-US"/>
              </w:rPr>
              <w:t>lucrările</w:t>
            </w:r>
            <w:proofErr w:type="spellEnd"/>
            <w:r w:rsidR="00D7570D" w:rsidRPr="000C0F78">
              <w:rPr>
                <w:lang w:val="en-US"/>
              </w:rPr>
              <w:t xml:space="preserve">, de a </w:t>
            </w:r>
            <w:proofErr w:type="spellStart"/>
            <w:r w:rsidR="00D7570D" w:rsidRPr="000C0F78">
              <w:rPr>
                <w:lang w:val="en-US"/>
              </w:rPr>
              <w:t>asigura</w:t>
            </w:r>
            <w:proofErr w:type="spellEnd"/>
            <w:r w:rsidR="00D7570D" w:rsidRPr="000C0F78">
              <w:rPr>
                <w:lang w:val="en-US"/>
              </w:rPr>
              <w:t xml:space="preserve"> </w:t>
            </w:r>
            <w:proofErr w:type="spellStart"/>
            <w:r w:rsidR="00D7570D" w:rsidRPr="000C0F78">
              <w:rPr>
                <w:lang w:val="en-US"/>
              </w:rPr>
              <w:t>forța</w:t>
            </w:r>
            <w:proofErr w:type="spellEnd"/>
            <w:r w:rsidR="00D7570D" w:rsidRPr="000C0F78">
              <w:rPr>
                <w:lang w:val="en-US"/>
              </w:rPr>
              <w:t xml:space="preserve"> de </w:t>
            </w:r>
            <w:proofErr w:type="spellStart"/>
            <w:r w:rsidR="00D7570D" w:rsidRPr="000C0F78">
              <w:rPr>
                <w:lang w:val="en-US"/>
              </w:rPr>
              <w:t>muncă</w:t>
            </w:r>
            <w:proofErr w:type="spellEnd"/>
            <w:r w:rsidR="00D7570D" w:rsidRPr="000C0F78">
              <w:rPr>
                <w:lang w:val="en-US"/>
              </w:rPr>
              <w:t xml:space="preserve">, </w:t>
            </w:r>
            <w:proofErr w:type="spellStart"/>
            <w:r w:rsidR="00D7570D" w:rsidRPr="000C0F78">
              <w:rPr>
                <w:lang w:val="en-US"/>
              </w:rPr>
              <w:t>materialele</w:t>
            </w:r>
            <w:proofErr w:type="spellEnd"/>
            <w:r w:rsidR="00D7570D" w:rsidRPr="000C0F78">
              <w:rPr>
                <w:lang w:val="en-US"/>
              </w:rPr>
              <w:t xml:space="preserve">, </w:t>
            </w:r>
            <w:proofErr w:type="spellStart"/>
            <w:r w:rsidR="00D7570D" w:rsidRPr="000C0F78">
              <w:rPr>
                <w:lang w:val="en-US"/>
              </w:rPr>
              <w:t>instalațiile</w:t>
            </w:r>
            <w:proofErr w:type="spellEnd"/>
            <w:r w:rsidR="00D7570D" w:rsidRPr="000C0F78">
              <w:rPr>
                <w:lang w:val="en-US"/>
              </w:rPr>
              <w:t xml:space="preserve">, </w:t>
            </w:r>
            <w:proofErr w:type="spellStart"/>
            <w:r w:rsidR="00D7570D" w:rsidRPr="000C0F78">
              <w:rPr>
                <w:lang w:val="en-US"/>
              </w:rPr>
              <w:t>echipamentele</w:t>
            </w:r>
            <w:proofErr w:type="spellEnd"/>
            <w:r w:rsidR="00D7570D" w:rsidRPr="000C0F78">
              <w:rPr>
                <w:lang w:val="en-US"/>
              </w:rPr>
              <w:t xml:space="preserve"> </w:t>
            </w:r>
            <w:proofErr w:type="spellStart"/>
            <w:r w:rsidR="00D7570D" w:rsidRPr="000C0F78">
              <w:rPr>
                <w:lang w:val="en-US"/>
              </w:rPr>
              <w:t>și</w:t>
            </w:r>
            <w:proofErr w:type="spellEnd"/>
            <w:r w:rsidR="00D7570D" w:rsidRPr="000C0F78">
              <w:rPr>
                <w:lang w:val="en-US"/>
              </w:rPr>
              <w:t xml:space="preserve"> </w:t>
            </w:r>
            <w:proofErr w:type="spellStart"/>
            <w:r w:rsidR="00D7570D" w:rsidRPr="000C0F78">
              <w:rPr>
                <w:lang w:val="en-US"/>
              </w:rPr>
              <w:t>toate</w:t>
            </w:r>
            <w:proofErr w:type="spellEnd"/>
            <w:r w:rsidR="00D7570D" w:rsidRPr="000C0F78">
              <w:rPr>
                <w:lang w:val="en-US"/>
              </w:rPr>
              <w:t xml:space="preserve"> </w:t>
            </w:r>
            <w:proofErr w:type="spellStart"/>
            <w:r w:rsidR="00D7570D" w:rsidRPr="000C0F78">
              <w:rPr>
                <w:lang w:val="en-US"/>
              </w:rPr>
              <w:t>celelalte</w:t>
            </w:r>
            <w:proofErr w:type="spellEnd"/>
            <w:r w:rsidR="00D7570D" w:rsidRPr="000C0F78">
              <w:rPr>
                <w:lang w:val="en-US"/>
              </w:rPr>
              <w:t xml:space="preserve"> </w:t>
            </w:r>
            <w:proofErr w:type="spellStart"/>
            <w:r w:rsidR="00D7570D" w:rsidRPr="000C0F78">
              <w:rPr>
                <w:lang w:val="en-US"/>
              </w:rPr>
              <w:t>obiecte</w:t>
            </w:r>
            <w:proofErr w:type="spellEnd"/>
            <w:r w:rsidR="00D7570D" w:rsidRPr="000C0F78">
              <w:rPr>
                <w:lang w:val="en-US"/>
              </w:rPr>
              <w:t xml:space="preserve"> fie de </w:t>
            </w:r>
            <w:proofErr w:type="spellStart"/>
            <w:r w:rsidR="00D7570D" w:rsidRPr="000C0F78">
              <w:rPr>
                <w:lang w:val="en-US"/>
              </w:rPr>
              <w:t>natură</w:t>
            </w:r>
            <w:proofErr w:type="spellEnd"/>
            <w:r w:rsidR="00D7570D" w:rsidRPr="000C0F78">
              <w:rPr>
                <w:lang w:val="en-US"/>
              </w:rPr>
              <w:t xml:space="preserve"> </w:t>
            </w:r>
            <w:proofErr w:type="spellStart"/>
            <w:r w:rsidR="00D7570D" w:rsidRPr="000C0F78">
              <w:rPr>
                <w:lang w:val="en-US"/>
              </w:rPr>
              <w:t>provizorie</w:t>
            </w:r>
            <w:proofErr w:type="spellEnd"/>
            <w:r w:rsidR="00D7570D" w:rsidRPr="000C0F78">
              <w:rPr>
                <w:lang w:val="en-US"/>
              </w:rPr>
              <w:t xml:space="preserve">, fie definitive </w:t>
            </w:r>
            <w:proofErr w:type="spellStart"/>
            <w:r w:rsidR="00D7570D" w:rsidRPr="000C0F78">
              <w:rPr>
                <w:lang w:val="en-US"/>
              </w:rPr>
              <w:t>cerute</w:t>
            </w:r>
            <w:proofErr w:type="spellEnd"/>
            <w:r w:rsidR="00D7570D" w:rsidRPr="000C0F78">
              <w:rPr>
                <w:lang w:val="en-US"/>
              </w:rPr>
              <w:t xml:space="preserve"> de </w:t>
            </w:r>
            <w:proofErr w:type="spellStart"/>
            <w:r w:rsidR="00D7570D" w:rsidRPr="000C0F78">
              <w:rPr>
                <w:lang w:val="en-US"/>
              </w:rPr>
              <w:t>și</w:t>
            </w:r>
            <w:proofErr w:type="spellEnd"/>
            <w:r w:rsidR="00D7570D" w:rsidRPr="000C0F78">
              <w:rPr>
                <w:lang w:val="en-US"/>
              </w:rPr>
              <w:t xml:space="preserve"> </w:t>
            </w:r>
            <w:proofErr w:type="spellStart"/>
            <w:r w:rsidR="00D7570D" w:rsidRPr="000C0F78">
              <w:rPr>
                <w:lang w:val="en-US"/>
              </w:rPr>
              <w:t>pentru</w:t>
            </w:r>
            <w:proofErr w:type="spellEnd"/>
            <w:r w:rsidR="00D7570D" w:rsidRPr="000C0F78">
              <w:rPr>
                <w:lang w:val="en-US"/>
              </w:rPr>
              <w:t xml:space="preserve"> contract, </w:t>
            </w:r>
            <w:proofErr w:type="spellStart"/>
            <w:r w:rsidR="00D7570D" w:rsidRPr="000C0F78">
              <w:rPr>
                <w:lang w:val="en-US"/>
              </w:rPr>
              <w:t>în</w:t>
            </w:r>
            <w:proofErr w:type="spellEnd"/>
            <w:r w:rsidR="00D7570D" w:rsidRPr="000C0F78">
              <w:rPr>
                <w:lang w:val="en-US"/>
              </w:rPr>
              <w:t xml:space="preserve"> </w:t>
            </w:r>
            <w:proofErr w:type="spellStart"/>
            <w:r w:rsidR="00D7570D" w:rsidRPr="000C0F78">
              <w:rPr>
                <w:lang w:val="en-US"/>
              </w:rPr>
              <w:t>măsura</w:t>
            </w:r>
            <w:proofErr w:type="spellEnd"/>
            <w:r w:rsidR="00D7570D" w:rsidRPr="000C0F78">
              <w:rPr>
                <w:lang w:val="en-US"/>
              </w:rPr>
              <w:t xml:space="preserve"> </w:t>
            </w:r>
            <w:proofErr w:type="spellStart"/>
            <w:r w:rsidR="00D7570D" w:rsidRPr="000C0F78">
              <w:rPr>
                <w:lang w:val="en-US"/>
              </w:rPr>
              <w:t>în</w:t>
            </w:r>
            <w:proofErr w:type="spellEnd"/>
            <w:r w:rsidR="00D7570D" w:rsidRPr="000C0F78">
              <w:rPr>
                <w:lang w:val="en-US"/>
              </w:rPr>
              <w:t xml:space="preserve"> care </w:t>
            </w:r>
            <w:proofErr w:type="spellStart"/>
            <w:r w:rsidR="00D7570D" w:rsidRPr="000C0F78">
              <w:rPr>
                <w:lang w:val="en-US"/>
              </w:rPr>
              <w:t>necesitatea</w:t>
            </w:r>
            <w:proofErr w:type="spellEnd"/>
            <w:r w:rsidR="00D7570D" w:rsidRPr="000C0F78">
              <w:rPr>
                <w:lang w:val="en-US"/>
              </w:rPr>
              <w:t xml:space="preserve"> </w:t>
            </w:r>
            <w:proofErr w:type="spellStart"/>
            <w:r w:rsidR="00D7570D" w:rsidRPr="000C0F78">
              <w:rPr>
                <w:lang w:val="en-US"/>
              </w:rPr>
              <w:t>asigurării</w:t>
            </w:r>
            <w:proofErr w:type="spellEnd"/>
            <w:r w:rsidR="00D7570D" w:rsidRPr="000C0F78">
              <w:rPr>
                <w:lang w:val="en-US"/>
              </w:rPr>
              <w:t xml:space="preserve"> </w:t>
            </w:r>
            <w:proofErr w:type="spellStart"/>
            <w:r w:rsidR="00D7570D" w:rsidRPr="000C0F78">
              <w:rPr>
                <w:lang w:val="en-US"/>
              </w:rPr>
              <w:t>acestora</w:t>
            </w:r>
            <w:proofErr w:type="spellEnd"/>
            <w:r w:rsidR="00D7570D" w:rsidRPr="000C0F78">
              <w:rPr>
                <w:lang w:val="en-US"/>
              </w:rPr>
              <w:t xml:space="preserve"> </w:t>
            </w:r>
            <w:proofErr w:type="spellStart"/>
            <w:r w:rsidR="00D7570D" w:rsidRPr="000C0F78">
              <w:rPr>
                <w:lang w:val="en-US"/>
              </w:rPr>
              <w:t>este</w:t>
            </w:r>
            <w:proofErr w:type="spellEnd"/>
            <w:r w:rsidR="00D7570D" w:rsidRPr="000C0F78">
              <w:rPr>
                <w:lang w:val="en-US"/>
              </w:rPr>
              <w:t xml:space="preserve"> </w:t>
            </w:r>
            <w:proofErr w:type="spellStart"/>
            <w:r w:rsidR="00D7570D" w:rsidRPr="000C0F78">
              <w:rPr>
                <w:lang w:val="en-US"/>
              </w:rPr>
              <w:t>prevăzută</w:t>
            </w:r>
            <w:proofErr w:type="spellEnd"/>
            <w:r w:rsidR="00D7570D" w:rsidRPr="000C0F78">
              <w:rPr>
                <w:lang w:val="en-US"/>
              </w:rPr>
              <w:t xml:space="preserve"> </w:t>
            </w:r>
            <w:proofErr w:type="spellStart"/>
            <w:r w:rsidR="00D7570D" w:rsidRPr="000C0F78">
              <w:rPr>
                <w:lang w:val="en-US"/>
              </w:rPr>
              <w:t>în</w:t>
            </w:r>
            <w:proofErr w:type="spellEnd"/>
            <w:r w:rsidR="00D7570D" w:rsidRPr="000C0F78">
              <w:rPr>
                <w:lang w:val="en-US"/>
              </w:rPr>
              <w:t xml:space="preserve"> contract </w:t>
            </w:r>
            <w:proofErr w:type="spellStart"/>
            <w:r w:rsidR="00D7570D" w:rsidRPr="000C0F78">
              <w:rPr>
                <w:lang w:val="en-US"/>
              </w:rPr>
              <w:t>sau</w:t>
            </w:r>
            <w:proofErr w:type="spellEnd"/>
            <w:r w:rsidR="00D7570D" w:rsidRPr="000C0F78">
              <w:rPr>
                <w:lang w:val="en-US"/>
              </w:rPr>
              <w:t xml:space="preserve"> se </w:t>
            </w:r>
            <w:proofErr w:type="spellStart"/>
            <w:r w:rsidR="00D7570D" w:rsidRPr="000C0F78">
              <w:rPr>
                <w:lang w:val="en-US"/>
              </w:rPr>
              <w:t>poate</w:t>
            </w:r>
            <w:proofErr w:type="spellEnd"/>
            <w:r w:rsidR="00D7570D" w:rsidRPr="000C0F78">
              <w:rPr>
                <w:lang w:val="en-US"/>
              </w:rPr>
              <w:t xml:space="preserve"> deduce </w:t>
            </w:r>
            <w:proofErr w:type="spellStart"/>
            <w:r w:rsidR="00D7570D" w:rsidRPr="000C0F78">
              <w:rPr>
                <w:lang w:val="en-US"/>
              </w:rPr>
              <w:t>în</w:t>
            </w:r>
            <w:proofErr w:type="spellEnd"/>
            <w:r w:rsidR="00D7570D" w:rsidRPr="000C0F78">
              <w:rPr>
                <w:lang w:val="en-US"/>
              </w:rPr>
              <w:t xml:space="preserve"> mod </w:t>
            </w:r>
            <w:proofErr w:type="spellStart"/>
            <w:r w:rsidR="00D7570D" w:rsidRPr="000C0F78">
              <w:rPr>
                <w:lang w:val="en-US"/>
              </w:rPr>
              <w:t>rezonabil</w:t>
            </w:r>
            <w:proofErr w:type="spellEnd"/>
            <w:r w:rsidR="00D7570D" w:rsidRPr="000C0F78">
              <w:rPr>
                <w:lang w:val="en-US"/>
              </w:rPr>
              <w:t xml:space="preserve"> din contract.</w:t>
            </w:r>
          </w:p>
          <w:p w14:paraId="41447BBF"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4.4. </w:t>
            </w:r>
            <w:proofErr w:type="spellStart"/>
            <w:r w:rsidR="00460653" w:rsidRPr="000C0F78">
              <w:rPr>
                <w:lang w:val="en-US"/>
              </w:rPr>
              <w:t>Documentaţia</w:t>
            </w:r>
            <w:proofErr w:type="spellEnd"/>
            <w:r w:rsidR="00460653" w:rsidRPr="000C0F78">
              <w:rPr>
                <w:lang w:val="en-US"/>
              </w:rPr>
              <w:t xml:space="preserve"> </w:t>
            </w:r>
            <w:proofErr w:type="spellStart"/>
            <w:r w:rsidR="00460653" w:rsidRPr="000C0F78">
              <w:rPr>
                <w:lang w:val="en-US"/>
              </w:rPr>
              <w:t>pusă</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se </w:t>
            </w:r>
            <w:proofErr w:type="spellStart"/>
            <w:r w:rsidR="00460653" w:rsidRPr="000C0F78">
              <w:rPr>
                <w:lang w:val="en-US"/>
              </w:rPr>
              <w:t>repartizează</w:t>
            </w:r>
            <w:proofErr w:type="spellEnd"/>
            <w:r w:rsidR="00460653" w:rsidRPr="000C0F78">
              <w:rPr>
                <w:lang w:val="en-US"/>
              </w:rPr>
              <w:t xml:space="preserve"> </w:t>
            </w:r>
            <w:proofErr w:type="spellStart"/>
            <w:r w:rsidR="00460653" w:rsidRPr="000C0F78">
              <w:rPr>
                <w:lang w:val="en-US"/>
              </w:rPr>
              <w:t>astfel</w:t>
            </w:r>
            <w:proofErr w:type="spellEnd"/>
            <w:r w:rsidR="00460653" w:rsidRPr="000C0F78">
              <w:rPr>
                <w:lang w:val="en-US"/>
              </w:rPr>
              <w:t xml:space="preserve">: </w:t>
            </w:r>
          </w:p>
          <w:p w14:paraId="7B4C1AE3" w14:textId="77777777" w:rsidR="00460653" w:rsidRPr="00FF430B" w:rsidRDefault="00460653" w:rsidP="00EC36A1">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0C0F78" w:rsidRDefault="00A101F6" w:rsidP="00196AB4">
            <w:pPr>
              <w:pStyle w:val="af3"/>
              <w:tabs>
                <w:tab w:val="left" w:pos="567"/>
              </w:tabs>
              <w:spacing w:line="276" w:lineRule="auto"/>
              <w:ind w:firstLine="0"/>
              <w:rPr>
                <w:lang w:val="en-US"/>
              </w:rPr>
            </w:pPr>
            <w:r w:rsidRPr="000C0F78">
              <w:rPr>
                <w:lang w:val="en-US"/>
              </w:rPr>
              <w:t xml:space="preserve">4.5. </w:t>
            </w:r>
            <w:proofErr w:type="spellStart"/>
            <w:r w:rsidR="00460653" w:rsidRPr="000C0F78">
              <w:rPr>
                <w:lang w:val="en-US"/>
              </w:rPr>
              <w:t>Desenele</w:t>
            </w:r>
            <w:proofErr w:type="spellEnd"/>
            <w:r w:rsidR="00460653" w:rsidRPr="000C0F78">
              <w:rPr>
                <w:lang w:val="en-US"/>
              </w:rPr>
              <w:t xml:space="preserve">, </w:t>
            </w:r>
            <w:proofErr w:type="spellStart"/>
            <w:r w:rsidR="00460653" w:rsidRPr="000C0F78">
              <w:rPr>
                <w:lang w:val="en-US"/>
              </w:rPr>
              <w:t>calculele</w:t>
            </w:r>
            <w:proofErr w:type="spellEnd"/>
            <w:r w:rsidR="00460653" w:rsidRPr="000C0F78">
              <w:rPr>
                <w:lang w:val="en-US"/>
              </w:rPr>
              <w:t xml:space="preserve">, </w:t>
            </w:r>
            <w:proofErr w:type="spellStart"/>
            <w:r w:rsidR="00460653" w:rsidRPr="000C0F78">
              <w:rPr>
                <w:lang w:val="en-US"/>
              </w:rPr>
              <w:t>verificările</w:t>
            </w:r>
            <w:proofErr w:type="spellEnd"/>
            <w:r w:rsidR="00460653" w:rsidRPr="000C0F78">
              <w:rPr>
                <w:lang w:val="en-US"/>
              </w:rPr>
              <w:t xml:space="preserve"> </w:t>
            </w:r>
            <w:proofErr w:type="spellStart"/>
            <w:r w:rsidR="00460653" w:rsidRPr="000C0F78">
              <w:rPr>
                <w:lang w:val="en-US"/>
              </w:rPr>
              <w:t>calculelor</w:t>
            </w:r>
            <w:proofErr w:type="spellEnd"/>
            <w:r w:rsidR="00460653" w:rsidRPr="000C0F78">
              <w:rPr>
                <w:lang w:val="en-US"/>
              </w:rPr>
              <w:t xml:space="preserve">, </w:t>
            </w:r>
            <w:proofErr w:type="spellStart"/>
            <w:r w:rsidR="00460653" w:rsidRPr="000C0F78">
              <w:rPr>
                <w:lang w:val="en-US"/>
              </w:rPr>
              <w:t>caietele</w:t>
            </w:r>
            <w:proofErr w:type="spellEnd"/>
            <w:r w:rsidR="00460653" w:rsidRPr="000C0F78">
              <w:rPr>
                <w:lang w:val="en-US"/>
              </w:rPr>
              <w:t xml:space="preserve"> de </w:t>
            </w:r>
            <w:proofErr w:type="spellStart"/>
            <w:r w:rsidR="00460653" w:rsidRPr="000C0F78">
              <w:rPr>
                <w:lang w:val="en-US"/>
              </w:rPr>
              <w:t>măsurări</w:t>
            </w:r>
            <w:proofErr w:type="spellEnd"/>
            <w:r w:rsidR="00460653" w:rsidRPr="000C0F78">
              <w:rPr>
                <w:lang w:val="en-US"/>
              </w:rPr>
              <w:t xml:space="preserve"> (</w:t>
            </w:r>
            <w:proofErr w:type="spellStart"/>
            <w:r w:rsidR="00460653" w:rsidRPr="000C0F78">
              <w:rPr>
                <w:lang w:val="en-US"/>
              </w:rPr>
              <w:t>ataşamentele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pe care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întocmească</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r w:rsidR="00460653" w:rsidRPr="000C0F78">
              <w:rPr>
                <w:lang w:val="en-US"/>
              </w:rPr>
              <w:t>s</w:t>
            </w:r>
            <w:r w:rsidR="00183D79" w:rsidRPr="000C0F78">
              <w:rPr>
                <w:lang w:val="en-US"/>
              </w:rPr>
              <w:t>u</w:t>
            </w:r>
            <w:r w:rsidR="00460653" w:rsidRPr="000C0F78">
              <w:rPr>
                <w:lang w:val="en-US"/>
              </w:rPr>
              <w:t xml:space="preserve">nt </w:t>
            </w:r>
            <w:proofErr w:type="spellStart"/>
            <w:r w:rsidR="00460653" w:rsidRPr="000C0F78">
              <w:rPr>
                <w:lang w:val="en-US"/>
              </w:rPr>
              <w:t>cerute</w:t>
            </w:r>
            <w:proofErr w:type="spellEnd"/>
            <w:r w:rsidR="00460653" w:rsidRPr="000C0F78">
              <w:rPr>
                <w:lang w:val="en-US"/>
              </w:rPr>
              <w:t xml:space="preserve"> de </w:t>
            </w:r>
            <w:proofErr w:type="spellStart"/>
            <w:r w:rsidR="00460653" w:rsidRPr="000C0F78">
              <w:rPr>
                <w:lang w:val="en-US"/>
              </w:rPr>
              <w:t>subantreprenorul</w:t>
            </w:r>
            <w:proofErr w:type="spellEnd"/>
            <w:r w:rsidR="00460653" w:rsidRPr="000C0F78">
              <w:rPr>
                <w:lang w:val="en-US"/>
              </w:rPr>
              <w:t xml:space="preserve"> </w:t>
            </w:r>
            <w:proofErr w:type="spellStart"/>
            <w:r w:rsidR="00460653" w:rsidRPr="000C0F78">
              <w:rPr>
                <w:lang w:val="en-US"/>
              </w:rPr>
              <w:t>proiectant</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puse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acestuia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
          <w:p w14:paraId="56A353E0"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4.6. </w:t>
            </w:r>
            <w:proofErr w:type="spellStart"/>
            <w:r w:rsidR="00460653" w:rsidRPr="000C0F78">
              <w:rPr>
                <w:lang w:val="en-US"/>
              </w:rPr>
              <w:t>Oferta</w:t>
            </w:r>
            <w:proofErr w:type="spellEnd"/>
            <w:r w:rsidR="00460653" w:rsidRPr="000C0F78">
              <w:rPr>
                <w:lang w:val="en-US"/>
              </w:rPr>
              <w:t xml:space="preserve"> </w:t>
            </w:r>
            <w:proofErr w:type="spellStart"/>
            <w:r w:rsidR="00460653" w:rsidRPr="000C0F78">
              <w:rPr>
                <w:lang w:val="en-US"/>
              </w:rPr>
              <w:t>adjudecată</w:t>
            </w:r>
            <w:proofErr w:type="spellEnd"/>
            <w:r w:rsidR="00460653" w:rsidRPr="000C0F78">
              <w:rPr>
                <w:lang w:val="en-US"/>
              </w:rPr>
              <w:t xml:space="preserve"> face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integrantă</w:t>
            </w:r>
            <w:proofErr w:type="spellEnd"/>
            <w:r w:rsidR="00460653" w:rsidRPr="000C0F78">
              <w:rPr>
                <w:lang w:val="en-US"/>
              </w:rPr>
              <w:t xml:space="preserve"> din contract. </w:t>
            </w:r>
            <w:proofErr w:type="spellStart"/>
            <w:r w:rsidR="00460653" w:rsidRPr="000C0F78">
              <w:rPr>
                <w:lang w:val="en-US"/>
              </w:rPr>
              <w:t>Ea</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fie </w:t>
            </w:r>
            <w:proofErr w:type="spellStart"/>
            <w:r w:rsidR="00460653" w:rsidRPr="000C0F78">
              <w:rPr>
                <w:lang w:val="en-US"/>
              </w:rPr>
              <w:t>corectă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completă</w:t>
            </w:r>
            <w:proofErr w:type="spellEnd"/>
            <w:r w:rsidR="00460653" w:rsidRPr="000C0F78">
              <w:rPr>
                <w:lang w:val="en-US"/>
              </w:rPr>
              <w:t xml:space="preserve">. </w:t>
            </w:r>
            <w:proofErr w:type="spellStart"/>
            <w:r w:rsidR="00460653" w:rsidRPr="000C0F78">
              <w:rPr>
                <w:lang w:val="en-US"/>
              </w:rPr>
              <w:t>Preţurile</w:t>
            </w:r>
            <w:proofErr w:type="spellEnd"/>
            <w:r w:rsidR="00460653" w:rsidRPr="000C0F78">
              <w:rPr>
                <w:lang w:val="en-US"/>
              </w:rPr>
              <w:t xml:space="preserve"> </w:t>
            </w:r>
            <w:proofErr w:type="spellStart"/>
            <w:r w:rsidR="00460653" w:rsidRPr="000C0F78">
              <w:rPr>
                <w:lang w:val="en-US"/>
              </w:rPr>
              <w:t>stabilite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acoperi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obligaţiunile</w:t>
            </w:r>
            <w:proofErr w:type="spellEnd"/>
            <w:r w:rsidR="00460653" w:rsidRPr="000C0F78">
              <w:rPr>
                <w:lang w:val="en-US"/>
              </w:rPr>
              <w:t xml:space="preserve"> din contract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operaţiunile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proofErr w:type="spellStart"/>
            <w:r w:rsidR="00460653" w:rsidRPr="000C0F78">
              <w:rPr>
                <w:lang w:val="en-US"/>
              </w:rPr>
              <w:t>întreţinerea</w:t>
            </w:r>
            <w:proofErr w:type="spellEnd"/>
            <w:r w:rsidR="00460653" w:rsidRPr="000C0F78">
              <w:rPr>
                <w:lang w:val="en-US"/>
              </w:rPr>
              <w:t xml:space="preserve"> </w:t>
            </w:r>
            <w:proofErr w:type="spellStart"/>
            <w:r w:rsidR="00460653" w:rsidRPr="000C0F78">
              <w:rPr>
                <w:lang w:val="en-US"/>
              </w:rPr>
              <w:t>corespunzătoare</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
          <w:p w14:paraId="52D590A4"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4.7.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nu </w:t>
            </w:r>
            <w:proofErr w:type="spellStart"/>
            <w:r w:rsidR="00460653" w:rsidRPr="000C0F78">
              <w:rPr>
                <w:lang w:val="en-US"/>
              </w:rPr>
              <w:t>emite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w:t>
            </w:r>
            <w:proofErr w:type="spellStart"/>
            <w:r w:rsidR="00460653" w:rsidRPr="000C0F78">
              <w:rPr>
                <w:lang w:val="en-US"/>
              </w:rPr>
              <w:t>util</w:t>
            </w:r>
            <w:proofErr w:type="spellEnd"/>
            <w:r w:rsidR="00460653" w:rsidRPr="000C0F78">
              <w:rPr>
                <w:lang w:val="en-US"/>
              </w:rPr>
              <w:t xml:space="preserve"> </w:t>
            </w:r>
            <w:proofErr w:type="spellStart"/>
            <w:r w:rsidR="00460653" w:rsidRPr="000C0F78">
              <w:rPr>
                <w:lang w:val="en-US"/>
              </w:rPr>
              <w:t>dispoziţii</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care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conţină</w:t>
            </w:r>
            <w:proofErr w:type="spellEnd"/>
            <w:r w:rsidR="005D4B79" w:rsidRPr="000C0F78">
              <w:rPr>
                <w:lang w:val="en-US"/>
              </w:rPr>
              <w:t xml:space="preserve"> </w:t>
            </w:r>
            <w:proofErr w:type="spellStart"/>
            <w:r w:rsidR="00460653" w:rsidRPr="000C0F78">
              <w:rPr>
                <w:lang w:val="en-US"/>
              </w:rPr>
              <w:t>instrucţiuni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aprobări</w:t>
            </w:r>
            <w:proofErr w:type="spellEnd"/>
            <w:r w:rsidR="00460653" w:rsidRPr="000C0F78">
              <w:rPr>
                <w:lang w:val="en-US"/>
              </w:rPr>
              <w:t xml:space="preserve">, </w:t>
            </w:r>
            <w:proofErr w:type="spellStart"/>
            <w:r w:rsidR="00460653" w:rsidRPr="000C0F78">
              <w:rPr>
                <w:lang w:val="en-US"/>
              </w:rPr>
              <w:t>ordine</w:t>
            </w:r>
            <w:proofErr w:type="spellEnd"/>
            <w:r w:rsidR="00460653" w:rsidRPr="000C0F78">
              <w:rPr>
                <w:lang w:val="en-US"/>
              </w:rPr>
              <w:t xml:space="preserve">, directive,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detalii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notifica</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scrisori</w:t>
            </w:r>
            <w:proofErr w:type="spellEnd"/>
            <w:r w:rsidR="00460653" w:rsidRPr="000C0F78">
              <w:rPr>
                <w:lang w:val="en-US"/>
              </w:rPr>
              <w:t xml:space="preserve">, de </w:t>
            </w:r>
            <w:proofErr w:type="spellStart"/>
            <w:r w:rsidR="00460653" w:rsidRPr="000C0F78">
              <w:rPr>
                <w:lang w:val="en-US"/>
              </w:rPr>
              <w:t>c</w:t>
            </w:r>
            <w:r w:rsidR="00183D79" w:rsidRPr="000C0F78">
              <w:rPr>
                <w:lang w:val="en-US"/>
              </w:rPr>
              <w:t>â</w:t>
            </w:r>
            <w:r w:rsidR="00460653" w:rsidRPr="000C0F78">
              <w:rPr>
                <w:lang w:val="en-US"/>
              </w:rPr>
              <w:t>te</w:t>
            </w:r>
            <w:proofErr w:type="spellEnd"/>
            <w:r w:rsidR="00460653" w:rsidRPr="000C0F78">
              <w:rPr>
                <w:lang w:val="en-US"/>
              </w:rPr>
              <w:t xml:space="preserve"> </w:t>
            </w:r>
            <w:proofErr w:type="spellStart"/>
            <w:r w:rsidR="00460653" w:rsidRPr="000C0F78">
              <w:rPr>
                <w:lang w:val="en-US"/>
              </w:rPr>
              <w:t>ori</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posibil</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pot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provoace</w:t>
            </w:r>
            <w:proofErr w:type="spellEnd"/>
            <w:r w:rsidR="00460653" w:rsidRPr="000C0F78">
              <w:rPr>
                <w:lang w:val="en-US"/>
              </w:rPr>
              <w:t xml:space="preserve"> </w:t>
            </w:r>
            <w:proofErr w:type="spellStart"/>
            <w:r w:rsidR="00460653" w:rsidRPr="000C0F78">
              <w:rPr>
                <w:lang w:val="en-US"/>
              </w:rPr>
              <w:t>înt</w:t>
            </w:r>
            <w:r w:rsidR="00183D79" w:rsidRPr="000C0F78">
              <w:rPr>
                <w:lang w:val="en-US"/>
              </w:rPr>
              <w:t>â</w:t>
            </w:r>
            <w:r w:rsidR="00460653" w:rsidRPr="000C0F78">
              <w:rPr>
                <w:lang w:val="en-US"/>
              </w:rPr>
              <w:t>rzieri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întreruperi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desfăşurarea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Notificarea</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conţine</w:t>
            </w:r>
            <w:proofErr w:type="spellEnd"/>
            <w:r w:rsidR="00460653" w:rsidRPr="000C0F78">
              <w:rPr>
                <w:lang w:val="en-US"/>
              </w:rPr>
              <w:t xml:space="preserve"> </w:t>
            </w:r>
            <w:proofErr w:type="spellStart"/>
            <w:r w:rsidR="00460653" w:rsidRPr="000C0F78">
              <w:rPr>
                <w:lang w:val="en-US"/>
              </w:rPr>
              <w:t>detaliile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se </w:t>
            </w:r>
            <w:proofErr w:type="spellStart"/>
            <w:r w:rsidR="00460653" w:rsidRPr="000C0F78">
              <w:rPr>
                <w:lang w:val="en-US"/>
              </w:rPr>
              <w:t>cer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specifica</w:t>
            </w:r>
            <w:proofErr w:type="spellEnd"/>
            <w:r w:rsidR="00460653" w:rsidRPr="000C0F78">
              <w:rPr>
                <w:lang w:val="en-US"/>
              </w:rPr>
              <w:t xml:space="preserve"> data la care </w:t>
            </w:r>
            <w:proofErr w:type="spellStart"/>
            <w:r w:rsidR="00460653" w:rsidRPr="000C0F78">
              <w:rPr>
                <w:lang w:val="en-US"/>
              </w:rPr>
              <w:t>acestea</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întârzierile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întreruperile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w:t>
            </w:r>
            <w:proofErr w:type="spellStart"/>
            <w:r w:rsidR="00460653" w:rsidRPr="000C0F78">
              <w:rPr>
                <w:lang w:val="en-US"/>
              </w:rPr>
              <w:t>survin</w:t>
            </w:r>
            <w:proofErr w:type="spellEnd"/>
            <w:r w:rsidR="00460653" w:rsidRPr="000C0F78">
              <w:rPr>
                <w:lang w:val="en-US"/>
              </w:rPr>
              <w:t xml:space="preserve">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lipsei</w:t>
            </w:r>
            <w:proofErr w:type="spellEnd"/>
            <w:r w:rsidR="00460653" w:rsidRPr="000C0F78">
              <w:rPr>
                <w:lang w:val="en-US"/>
              </w:rPr>
              <w:t xml:space="preserve"> </w:t>
            </w:r>
            <w:proofErr w:type="spellStart"/>
            <w:r w:rsidR="00460653" w:rsidRPr="000C0F78">
              <w:rPr>
                <w:lang w:val="en-US"/>
              </w:rPr>
              <w:t>acestor</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
          <w:p w14:paraId="661ABC5E"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4.8. </w:t>
            </w:r>
            <w:proofErr w:type="spellStart"/>
            <w:r w:rsidR="00460653" w:rsidRPr="000C0F78">
              <w:rPr>
                <w:lang w:val="en-US"/>
              </w:rPr>
              <w:t>Întreaga</w:t>
            </w:r>
            <w:proofErr w:type="spellEnd"/>
            <w:r w:rsidR="00460653" w:rsidRPr="000C0F78">
              <w:rPr>
                <w:lang w:val="en-US"/>
              </w:rPr>
              <w:t xml:space="preserve"> </w:t>
            </w:r>
            <w:proofErr w:type="spellStart"/>
            <w:r w:rsidR="00460653" w:rsidRPr="000C0F78">
              <w:rPr>
                <w:lang w:val="en-US"/>
              </w:rPr>
              <w:t>documentaţie</w:t>
            </w:r>
            <w:proofErr w:type="spellEnd"/>
            <w:r w:rsidR="00460653" w:rsidRPr="000C0F78">
              <w:rPr>
                <w:lang w:val="en-US"/>
              </w:rPr>
              <w:t xml:space="preserve"> </w:t>
            </w:r>
            <w:proofErr w:type="spellStart"/>
            <w:r w:rsidR="00460653" w:rsidRPr="000C0F78">
              <w:rPr>
                <w:lang w:val="en-US"/>
              </w:rPr>
              <w:t>necesară</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de </w:t>
            </w:r>
            <w:proofErr w:type="spellStart"/>
            <w:r w:rsidR="00460653" w:rsidRPr="000C0F78">
              <w:rPr>
                <w:lang w:val="en-US"/>
              </w:rPr>
              <w:t>subantrepriză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pusă</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subantreprenorilor</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plată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termenele</w:t>
            </w:r>
            <w:proofErr w:type="spellEnd"/>
            <w:r w:rsidR="00460653" w:rsidRPr="000C0F78">
              <w:rPr>
                <w:lang w:val="en-US"/>
              </w:rPr>
              <w:t xml:space="preserve"> din </w:t>
            </w:r>
            <w:proofErr w:type="spellStart"/>
            <w:r w:rsidR="00460653" w:rsidRPr="000C0F78">
              <w:rPr>
                <w:lang w:val="en-US"/>
              </w:rPr>
              <w:t>subcontracte</w:t>
            </w:r>
            <w:proofErr w:type="spellEnd"/>
            <w:r w:rsidR="00460653" w:rsidRPr="000C0F78">
              <w:rPr>
                <w:lang w:val="en-US"/>
              </w:rPr>
              <w:t xml:space="preserve"> (</w:t>
            </w:r>
            <w:proofErr w:type="spellStart"/>
            <w:r w:rsidR="00460653" w:rsidRPr="000C0F78">
              <w:rPr>
                <w:lang w:val="en-US"/>
              </w:rPr>
              <w:t>contracte</w:t>
            </w:r>
            <w:proofErr w:type="spellEnd"/>
            <w:r w:rsidR="00460653" w:rsidRPr="000C0F78">
              <w:rPr>
                <w:lang w:val="en-US"/>
              </w:rPr>
              <w:t xml:space="preserve"> de </w:t>
            </w:r>
            <w:proofErr w:type="spellStart"/>
            <w:r w:rsidR="00460653" w:rsidRPr="000C0F78">
              <w:rPr>
                <w:lang w:val="en-US"/>
              </w:rPr>
              <w:t>subantrepriză</w:t>
            </w:r>
            <w:proofErr w:type="spellEnd"/>
            <w:r w:rsidR="00460653" w:rsidRPr="000C0F78">
              <w:rPr>
                <w:lang w:val="en-US"/>
              </w:rPr>
              <w:t xml:space="preserve">), </w:t>
            </w:r>
            <w:proofErr w:type="spellStart"/>
            <w:r w:rsidR="00460653" w:rsidRPr="000C0F78">
              <w:rPr>
                <w:lang w:val="en-US"/>
              </w:rPr>
              <w:t>stabilite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graficul</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
          <w:p w14:paraId="2AB9455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4.9.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executa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întreţine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asigura</w:t>
            </w:r>
            <w:proofErr w:type="spellEnd"/>
            <w:r w:rsidR="00460653" w:rsidRPr="000C0F78">
              <w:rPr>
                <w:lang w:val="en-US"/>
              </w:rPr>
              <w:t xml:space="preserve"> </w:t>
            </w:r>
            <w:proofErr w:type="spellStart"/>
            <w:r w:rsidR="00460653" w:rsidRPr="000C0F78">
              <w:rPr>
                <w:lang w:val="en-US"/>
              </w:rPr>
              <w:t>forţa</w:t>
            </w:r>
            <w:proofErr w:type="spellEnd"/>
            <w:r w:rsidR="00460653" w:rsidRPr="000C0F78">
              <w:rPr>
                <w:lang w:val="en-US"/>
              </w:rPr>
              <w:t xml:space="preserve"> de </w:t>
            </w:r>
            <w:proofErr w:type="spellStart"/>
            <w:r w:rsidR="00460653" w:rsidRPr="000C0F78">
              <w:rPr>
                <w:lang w:val="en-US"/>
              </w:rPr>
              <w:t>muncă</w:t>
            </w:r>
            <w:proofErr w:type="spellEnd"/>
            <w:r w:rsidR="00460653" w:rsidRPr="000C0F78">
              <w:rPr>
                <w:lang w:val="en-US"/>
              </w:rPr>
              <w:t xml:space="preserve">,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de </w:t>
            </w:r>
            <w:proofErr w:type="spellStart"/>
            <w:r w:rsidR="00460653" w:rsidRPr="000C0F78">
              <w:rPr>
                <w:lang w:val="en-US"/>
              </w:rPr>
              <w:t>construcţiişi</w:t>
            </w:r>
            <w:proofErr w:type="spellEnd"/>
            <w:r w:rsidR="00460653" w:rsidRPr="000C0F78">
              <w:rPr>
                <w:lang w:val="en-US"/>
              </w:rPr>
              <w:t xml:space="preserve"> </w:t>
            </w:r>
            <w:proofErr w:type="spellStart"/>
            <w:r w:rsidR="00460653" w:rsidRPr="000C0F78">
              <w:rPr>
                <w:lang w:val="en-US"/>
              </w:rPr>
              <w:t>obiectele</w:t>
            </w:r>
            <w:proofErr w:type="spellEnd"/>
            <w:r w:rsidR="00460653" w:rsidRPr="000C0F78">
              <w:rPr>
                <w:lang w:val="en-US"/>
              </w:rPr>
              <w:t xml:space="preserve"> cu </w:t>
            </w:r>
            <w:proofErr w:type="spellStart"/>
            <w:r w:rsidR="00460653" w:rsidRPr="000C0F78">
              <w:rPr>
                <w:lang w:val="en-US"/>
              </w:rPr>
              <w:t>caracter</w:t>
            </w:r>
            <w:proofErr w:type="spellEnd"/>
            <w:r w:rsidR="00460653" w:rsidRPr="000C0F78">
              <w:rPr>
                <w:lang w:val="en-US"/>
              </w:rPr>
              <w:t xml:space="preserve"> </w:t>
            </w:r>
            <w:proofErr w:type="spellStart"/>
            <w:r w:rsidR="00460653" w:rsidRPr="000C0F78">
              <w:rPr>
                <w:lang w:val="en-US"/>
              </w:rPr>
              <w:t>provizoriu</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îşi</w:t>
            </w:r>
            <w:proofErr w:type="spellEnd"/>
            <w:r w:rsidR="00460653" w:rsidRPr="000C0F78">
              <w:rPr>
                <w:lang w:val="en-US"/>
              </w:rPr>
              <w:t xml:space="preserve"> </w:t>
            </w:r>
            <w:proofErr w:type="spellStart"/>
            <w:r w:rsidR="00460653" w:rsidRPr="000C0F78">
              <w:rPr>
                <w:lang w:val="en-US"/>
              </w:rPr>
              <w:t>asumă</w:t>
            </w:r>
            <w:proofErr w:type="spellEnd"/>
            <w:r w:rsidR="00460653" w:rsidRPr="000C0F78">
              <w:rPr>
                <w:lang w:val="en-US"/>
              </w:rPr>
              <w:t xml:space="preserve"> </w:t>
            </w:r>
            <w:proofErr w:type="spellStart"/>
            <w:r w:rsidR="00460653" w:rsidRPr="000C0F78">
              <w:rPr>
                <w:lang w:val="en-US"/>
              </w:rPr>
              <w:t>întreaga</w:t>
            </w:r>
            <w:proofErr w:type="spellEnd"/>
            <w:r w:rsidR="00460653" w:rsidRPr="000C0F78">
              <w:rPr>
                <w:lang w:val="en-US"/>
              </w:rPr>
              <w:t xml:space="preserve"> </w:t>
            </w:r>
            <w:proofErr w:type="spellStart"/>
            <w:r w:rsidR="00460653" w:rsidRPr="000C0F78">
              <w:rPr>
                <w:lang w:val="en-US"/>
              </w:rPr>
              <w:t>responsabilitate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operaţiunile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pe </w:t>
            </w:r>
            <w:proofErr w:type="spellStart"/>
            <w:r w:rsidR="00460653" w:rsidRPr="000C0F78">
              <w:rPr>
                <w:lang w:val="en-US"/>
              </w:rPr>
              <w:t>şantier</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procedeele</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utilizate</w:t>
            </w:r>
            <w:proofErr w:type="spellEnd"/>
            <w:r w:rsidR="00460653" w:rsidRPr="000C0F78">
              <w:rPr>
                <w:lang w:val="en-US"/>
              </w:rPr>
              <w:t xml:space="preserve">. </w:t>
            </w:r>
          </w:p>
          <w:p w14:paraId="20A67A6B" w14:textId="77777777" w:rsidR="00460653" w:rsidRPr="000C0F78" w:rsidRDefault="00A156C0" w:rsidP="00196AB4">
            <w:pPr>
              <w:pStyle w:val="af3"/>
              <w:tabs>
                <w:tab w:val="left" w:pos="567"/>
              </w:tabs>
              <w:spacing w:line="276" w:lineRule="auto"/>
              <w:ind w:firstLine="0"/>
              <w:rPr>
                <w:lang w:val="en-US"/>
              </w:rPr>
            </w:pPr>
            <w:r w:rsidRPr="000C0F78">
              <w:rPr>
                <w:lang w:val="en-US"/>
              </w:rPr>
              <w:t xml:space="preserve">4.10.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2F6A1E" w:rsidRPr="000C0F78">
              <w:rPr>
                <w:lang w:val="en-US"/>
              </w:rPr>
              <w:t>atribuirea</w:t>
            </w:r>
            <w:proofErr w:type="spellEnd"/>
            <w:r w:rsidR="002F6A1E" w:rsidRPr="000C0F78">
              <w:rPr>
                <w:lang w:val="en-US"/>
              </w:rPr>
              <w:t xml:space="preserve"> </w:t>
            </w:r>
            <w:proofErr w:type="spellStart"/>
            <w:r w:rsidR="00460653" w:rsidRPr="000C0F78">
              <w:rPr>
                <w:lang w:val="en-US"/>
              </w:rPr>
              <w:t>ofertei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favoarea</w:t>
            </w:r>
            <w:proofErr w:type="spellEnd"/>
            <w:r w:rsidR="00460653" w:rsidRPr="000C0F78">
              <w:rPr>
                <w:lang w:val="en-US"/>
              </w:rPr>
              <w:t xml:space="preserve"> </w:t>
            </w:r>
            <w:proofErr w:type="spellStart"/>
            <w:r w:rsidR="00460653" w:rsidRPr="000C0F78">
              <w:rPr>
                <w:lang w:val="en-US"/>
              </w:rPr>
              <w:t>sa</w:t>
            </w:r>
            <w:proofErr w:type="spellEnd"/>
            <w:r w:rsidR="00460653" w:rsidRPr="000C0F78">
              <w:rPr>
                <w:lang w:val="en-US"/>
              </w:rPr>
              <w:t xml:space="preserve">, se </w:t>
            </w:r>
            <w:proofErr w:type="spellStart"/>
            <w:r w:rsidR="00460653" w:rsidRPr="000C0F78">
              <w:rPr>
                <w:lang w:val="en-US"/>
              </w:rPr>
              <w:t>angajează</w:t>
            </w:r>
            <w:proofErr w:type="spellEnd"/>
            <w:r w:rsidR="00460653" w:rsidRPr="000C0F78">
              <w:rPr>
                <w:lang w:val="en-US"/>
              </w:rPr>
              <w:t xml:space="preserve"> </w:t>
            </w:r>
            <w:proofErr w:type="spellStart"/>
            <w:r w:rsidR="00460653" w:rsidRPr="000C0F78">
              <w:rPr>
                <w:lang w:val="en-US"/>
              </w:rPr>
              <w:t>să</w:t>
            </w:r>
            <w:proofErr w:type="spellEnd"/>
            <w:r w:rsidR="00BC46B3" w:rsidRPr="000C0F78">
              <w:rPr>
                <w:lang w:val="en-US"/>
              </w:rPr>
              <w:t xml:space="preserve"> </w:t>
            </w:r>
            <w:proofErr w:type="spellStart"/>
            <w:r w:rsidR="00BC46B3" w:rsidRPr="000C0F78">
              <w:rPr>
                <w:lang w:val="en-US"/>
              </w:rPr>
              <w:t>prezinte</w:t>
            </w:r>
            <w:proofErr w:type="spellEnd"/>
            <w:r w:rsidR="005D4B79" w:rsidRPr="000C0F78">
              <w:rPr>
                <w:lang w:val="en-US"/>
              </w:rPr>
              <w:t xml:space="preserve"> </w:t>
            </w:r>
            <w:proofErr w:type="spellStart"/>
            <w:r w:rsidR="00EA64B0" w:rsidRPr="000C0F78">
              <w:rPr>
                <w:lang w:val="en-US"/>
              </w:rPr>
              <w:t>garanţia</w:t>
            </w:r>
            <w:proofErr w:type="spellEnd"/>
            <w:r w:rsidR="00EA64B0" w:rsidRPr="000C0F78">
              <w:rPr>
                <w:lang w:val="en-US"/>
              </w:rPr>
              <w:t xml:space="preserve"> de </w:t>
            </w:r>
            <w:proofErr w:type="spellStart"/>
            <w:r w:rsidR="00EA64B0" w:rsidRPr="000C0F78">
              <w:rPr>
                <w:lang w:val="en-US"/>
              </w:rPr>
              <w:t>bună</w:t>
            </w:r>
            <w:proofErr w:type="spellEnd"/>
            <w:r w:rsidR="00EA64B0" w:rsidRPr="000C0F78">
              <w:rPr>
                <w:lang w:val="en-US"/>
              </w:rPr>
              <w:t xml:space="preserve"> </w:t>
            </w:r>
            <w:proofErr w:type="spellStart"/>
            <w:r w:rsidR="00EA64B0" w:rsidRPr="000C0F78">
              <w:rPr>
                <w:lang w:val="en-US"/>
              </w:rPr>
              <w:t>execuţie</w:t>
            </w:r>
            <w:proofErr w:type="spellEnd"/>
            <w:r w:rsidR="00EA64B0" w:rsidRPr="000C0F78">
              <w:rPr>
                <w:lang w:val="en-US"/>
              </w:rPr>
              <w:t xml:space="preserve"> a </w:t>
            </w:r>
            <w:proofErr w:type="spellStart"/>
            <w:r w:rsidR="00EA64B0" w:rsidRPr="000C0F78">
              <w:rPr>
                <w:lang w:val="en-US"/>
              </w:rPr>
              <w:t>contractului</w:t>
            </w:r>
            <w:proofErr w:type="spellEnd"/>
            <w:r w:rsidR="00EA64B0" w:rsidRPr="000C0F78">
              <w:rPr>
                <w:lang w:val="en-US"/>
              </w:rPr>
              <w:t xml:space="preserve">, </w:t>
            </w:r>
            <w:proofErr w:type="spellStart"/>
            <w:r w:rsidR="00EA64B0" w:rsidRPr="000C0F78">
              <w:rPr>
                <w:lang w:val="en-US"/>
              </w:rPr>
              <w:t>în</w:t>
            </w:r>
            <w:proofErr w:type="spellEnd"/>
            <w:r w:rsidR="00EA64B0" w:rsidRPr="000C0F78">
              <w:rPr>
                <w:lang w:val="en-US"/>
              </w:rPr>
              <w:t xml:space="preserve"> </w:t>
            </w:r>
            <w:proofErr w:type="spellStart"/>
            <w:r w:rsidR="00EA64B0" w:rsidRPr="000C0F78">
              <w:rPr>
                <w:lang w:val="en-US"/>
              </w:rPr>
              <w:t>cuantum</w:t>
            </w:r>
            <w:proofErr w:type="spellEnd"/>
            <w:r w:rsidR="00EA64B0" w:rsidRPr="000C0F78">
              <w:rPr>
                <w:lang w:val="en-US"/>
              </w:rPr>
              <w:t xml:space="preserve"> de __% din </w:t>
            </w:r>
            <w:proofErr w:type="spellStart"/>
            <w:r w:rsidR="00EA64B0" w:rsidRPr="000C0F78">
              <w:rPr>
                <w:lang w:val="en-US"/>
              </w:rPr>
              <w:t>valoarea</w:t>
            </w:r>
            <w:proofErr w:type="spellEnd"/>
            <w:r w:rsidR="00EA64B0" w:rsidRPr="000C0F78">
              <w:rPr>
                <w:lang w:val="en-US"/>
              </w:rPr>
              <w:t xml:space="preserve"> </w:t>
            </w:r>
            <w:proofErr w:type="spellStart"/>
            <w:r w:rsidR="00EA64B0" w:rsidRPr="000C0F78">
              <w:rPr>
                <w:lang w:val="en-US"/>
              </w:rPr>
              <w:t>contractului</w:t>
            </w:r>
            <w:proofErr w:type="spellEnd"/>
            <w:r w:rsidR="00EA64B0" w:rsidRPr="000C0F78">
              <w:rPr>
                <w:lang w:val="en-US"/>
              </w:rPr>
              <w:t xml:space="preserve"> </w:t>
            </w:r>
            <w:proofErr w:type="spellStart"/>
            <w:r w:rsidR="00EA64B0" w:rsidRPr="000C0F78">
              <w:rPr>
                <w:lang w:val="en-US"/>
              </w:rPr>
              <w:t>atribuit</w:t>
            </w:r>
            <w:proofErr w:type="spellEnd"/>
            <w:r w:rsidR="00EA64B0" w:rsidRPr="000C0F78">
              <w:rPr>
                <w:lang w:val="en-US"/>
              </w:rPr>
              <w:t>.</w:t>
            </w:r>
          </w:p>
          <w:p w14:paraId="2DB323DA" w14:textId="77777777" w:rsidR="00267805" w:rsidRPr="000C0F78" w:rsidRDefault="00A156C0" w:rsidP="00684D44">
            <w:pPr>
              <w:pStyle w:val="af3"/>
              <w:tabs>
                <w:tab w:val="left" w:pos="567"/>
              </w:tabs>
              <w:spacing w:line="276" w:lineRule="auto"/>
              <w:ind w:firstLine="0"/>
              <w:rPr>
                <w:lang w:val="en-US"/>
              </w:rPr>
            </w:pPr>
            <w:r w:rsidRPr="000C0F78">
              <w:rPr>
                <w:lang w:val="en-US"/>
              </w:rPr>
              <w:t>4.11.</w:t>
            </w:r>
            <w:r w:rsidR="00A109E6" w:rsidRPr="000C0F78">
              <w:rPr>
                <w:lang w:val="en-US"/>
              </w:rPr>
              <w:t xml:space="preserve"> </w:t>
            </w:r>
            <w:proofErr w:type="spellStart"/>
            <w:r w:rsidR="00A109E6" w:rsidRPr="000C0F78">
              <w:rPr>
                <w:lang w:val="en-US"/>
              </w:rPr>
              <w:t>Autoritatea</w:t>
            </w:r>
            <w:proofErr w:type="spellEnd"/>
            <w:r w:rsidR="00A109E6" w:rsidRPr="000C0F78">
              <w:rPr>
                <w:lang w:val="en-US"/>
              </w:rPr>
              <w:t xml:space="preserve"> </w:t>
            </w:r>
            <w:proofErr w:type="spellStart"/>
            <w:r w:rsidR="00A109E6" w:rsidRPr="000C0F78">
              <w:rPr>
                <w:lang w:val="en-US"/>
              </w:rPr>
              <w:t>contractantă</w:t>
            </w:r>
            <w:proofErr w:type="spellEnd"/>
            <w:r w:rsidR="00A109E6" w:rsidRPr="000C0F78">
              <w:rPr>
                <w:lang w:val="en-US"/>
              </w:rPr>
              <w:t xml:space="preserve"> </w:t>
            </w:r>
            <w:proofErr w:type="spellStart"/>
            <w:r w:rsidR="00A109E6" w:rsidRPr="000C0F78">
              <w:rPr>
                <w:lang w:val="en-US"/>
              </w:rPr>
              <w:t>eliberează</w:t>
            </w:r>
            <w:proofErr w:type="spellEnd"/>
            <w:r w:rsidR="00A109E6" w:rsidRPr="000C0F78">
              <w:rPr>
                <w:lang w:val="en-US"/>
              </w:rPr>
              <w:t>/</w:t>
            </w:r>
            <w:proofErr w:type="spellStart"/>
            <w:r w:rsidR="00A109E6" w:rsidRPr="000C0F78">
              <w:rPr>
                <w:lang w:val="en-US"/>
              </w:rPr>
              <w:t>restituie</w:t>
            </w:r>
            <w:proofErr w:type="spellEnd"/>
            <w:r w:rsidR="005D4B79" w:rsidRPr="000C0F78">
              <w:rPr>
                <w:lang w:val="en-US"/>
              </w:rPr>
              <w:t xml:space="preserve"> </w:t>
            </w:r>
            <w:proofErr w:type="spellStart"/>
            <w:r w:rsidR="00A109E6" w:rsidRPr="000C0F78">
              <w:rPr>
                <w:lang w:val="en-US"/>
              </w:rPr>
              <w:t>g</w:t>
            </w:r>
            <w:r w:rsidR="00460653" w:rsidRPr="000C0F78">
              <w:rPr>
                <w:lang w:val="en-US"/>
              </w:rPr>
              <w:t>aranţia</w:t>
            </w:r>
            <w:proofErr w:type="spellEnd"/>
            <w:r w:rsidR="00460653" w:rsidRPr="000C0F78">
              <w:rPr>
                <w:lang w:val="en-US"/>
              </w:rPr>
              <w:t xml:space="preserve"> de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semnarea</w:t>
            </w:r>
            <w:proofErr w:type="spellEnd"/>
            <w:r w:rsidR="00460653" w:rsidRPr="000C0F78">
              <w:rPr>
                <w:lang w:val="en-US"/>
              </w:rPr>
              <w:t xml:space="preserve"> </w:t>
            </w:r>
            <w:proofErr w:type="spellStart"/>
            <w:r w:rsidR="00460653" w:rsidRPr="000C0F78">
              <w:rPr>
                <w:lang w:val="en-US"/>
              </w:rPr>
              <w:t>procesului</w:t>
            </w:r>
            <w:proofErr w:type="spellEnd"/>
            <w:r w:rsidR="00460653" w:rsidRPr="000C0F78">
              <w:rPr>
                <w:lang w:val="en-US"/>
              </w:rPr>
              <w:t xml:space="preserve">-verbal de </w:t>
            </w:r>
            <w:proofErr w:type="spellStart"/>
            <w:r w:rsidR="00460653" w:rsidRPr="000C0F78">
              <w:rPr>
                <w:lang w:val="en-US"/>
              </w:rPr>
              <w:t>recepţie</w:t>
            </w:r>
            <w:proofErr w:type="spellEnd"/>
            <w:r w:rsidR="00460653" w:rsidRPr="000C0F78">
              <w:rPr>
                <w:lang w:val="en-US"/>
              </w:rPr>
              <w:t xml:space="preserve"> </w:t>
            </w:r>
            <w:proofErr w:type="spellStart"/>
            <w:r w:rsidR="00460653" w:rsidRPr="000C0F78">
              <w:rPr>
                <w:lang w:val="en-US"/>
              </w:rPr>
              <w:t>finală</w:t>
            </w:r>
            <w:proofErr w:type="spellEnd"/>
            <w:r w:rsidR="00A109E6" w:rsidRPr="000C0F78">
              <w:rPr>
                <w:lang w:val="en-US"/>
              </w:rPr>
              <w:t xml:space="preserve">/ </w:t>
            </w:r>
            <w:proofErr w:type="spellStart"/>
            <w:r w:rsidR="00A109E6" w:rsidRPr="000C0F78">
              <w:rPr>
                <w:lang w:val="en-US"/>
              </w:rPr>
              <w:t>procesului</w:t>
            </w:r>
            <w:proofErr w:type="spellEnd"/>
            <w:r w:rsidR="00A109E6" w:rsidRPr="000C0F78">
              <w:rPr>
                <w:lang w:val="en-US"/>
              </w:rPr>
              <w:t xml:space="preserve">-verbal la </w:t>
            </w:r>
            <w:proofErr w:type="spellStart"/>
            <w:r w:rsidR="00A109E6" w:rsidRPr="000C0F78">
              <w:rPr>
                <w:lang w:val="en-US"/>
              </w:rPr>
              <w:t>terminarea</w:t>
            </w:r>
            <w:proofErr w:type="spellEnd"/>
            <w:r w:rsidR="00A109E6" w:rsidRPr="000C0F78">
              <w:rPr>
                <w:lang w:val="en-US"/>
              </w:rPr>
              <w:t xml:space="preserve"> </w:t>
            </w:r>
            <w:proofErr w:type="spellStart"/>
            <w:r w:rsidR="00A109E6" w:rsidRPr="000C0F78">
              <w:rPr>
                <w:lang w:val="en-US"/>
              </w:rPr>
              <w:t>lucrărilor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cel</w:t>
            </w:r>
            <w:proofErr w:type="spellEnd"/>
            <w:r w:rsidR="00460653" w:rsidRPr="000C0F78">
              <w:rPr>
                <w:lang w:val="en-US"/>
              </w:rPr>
              <w:t xml:space="preserve"> </w:t>
            </w:r>
            <w:proofErr w:type="spellStart"/>
            <w:r w:rsidR="00460653" w:rsidRPr="000C0F78">
              <w:rPr>
                <w:lang w:val="en-US"/>
              </w:rPr>
              <w:t>mult</w:t>
            </w:r>
            <w:proofErr w:type="spellEnd"/>
            <w:r w:rsidR="00460653" w:rsidRPr="000C0F78">
              <w:rPr>
                <w:lang w:val="en-US"/>
              </w:rPr>
              <w:t xml:space="preserve"> </w:t>
            </w:r>
            <w:r w:rsidR="00460653" w:rsidRPr="000C0F78">
              <w:rPr>
                <w:lang w:val="en-US"/>
              </w:rPr>
              <w:lastRenderedPageBreak/>
              <w:t xml:space="preserve">15 </w:t>
            </w:r>
            <w:proofErr w:type="spellStart"/>
            <w:r w:rsidR="00460653" w:rsidRPr="000C0F78">
              <w:rPr>
                <w:lang w:val="en-US"/>
              </w:rPr>
              <w:t>zile</w:t>
            </w:r>
            <w:proofErr w:type="spellEnd"/>
            <w:r w:rsidR="00E838F8" w:rsidRPr="000C0F78">
              <w:rPr>
                <w:lang w:val="en-US"/>
              </w:rPr>
              <w:t>.</w:t>
            </w:r>
            <w:r w:rsidR="005D4B79"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cazul</w:t>
            </w:r>
            <w:proofErr w:type="spellEnd"/>
            <w:r w:rsidR="00EB65F6" w:rsidRPr="000C0F78">
              <w:rPr>
                <w:lang w:val="en-US"/>
              </w:rPr>
              <w:t xml:space="preserve"> </w:t>
            </w:r>
            <w:proofErr w:type="spellStart"/>
            <w:r w:rsidR="00EB65F6" w:rsidRPr="000C0F78">
              <w:rPr>
                <w:lang w:val="en-US"/>
              </w:rPr>
              <w:t>recepţiei</w:t>
            </w:r>
            <w:proofErr w:type="spellEnd"/>
            <w:r w:rsidR="00EB65F6" w:rsidRPr="000C0F78">
              <w:rPr>
                <w:lang w:val="en-US"/>
              </w:rPr>
              <w:t xml:space="preserve"> cu </w:t>
            </w:r>
            <w:proofErr w:type="spellStart"/>
            <w:r w:rsidR="00EB65F6" w:rsidRPr="000C0F78">
              <w:rPr>
                <w:lang w:val="en-US"/>
              </w:rPr>
              <w:t>obiecţii</w:t>
            </w:r>
            <w:proofErr w:type="spellEnd"/>
            <w:r w:rsidR="00EB65F6" w:rsidRPr="000C0F78">
              <w:rPr>
                <w:lang w:val="en-US"/>
              </w:rPr>
              <w:t>,</w:t>
            </w:r>
            <w:r w:rsidR="005D4B79" w:rsidRPr="000C0F78">
              <w:rPr>
                <w:lang w:val="en-US"/>
              </w:rPr>
              <w:t xml:space="preserve"> </w:t>
            </w:r>
            <w:proofErr w:type="spellStart"/>
            <w:r w:rsidR="00EB65F6" w:rsidRPr="000C0F78">
              <w:rPr>
                <w:lang w:val="en-US"/>
              </w:rPr>
              <w:t>garanţia</w:t>
            </w:r>
            <w:proofErr w:type="spellEnd"/>
            <w:r w:rsidR="00EB65F6" w:rsidRPr="000C0F78">
              <w:rPr>
                <w:lang w:val="en-US"/>
              </w:rPr>
              <w:t xml:space="preserve"> se </w:t>
            </w:r>
            <w:proofErr w:type="spellStart"/>
            <w:r w:rsidR="00EB65F6" w:rsidRPr="000C0F78">
              <w:rPr>
                <w:lang w:val="en-US"/>
              </w:rPr>
              <w:t>va</w:t>
            </w:r>
            <w:proofErr w:type="spellEnd"/>
            <w:r w:rsidR="00EB65F6" w:rsidRPr="000C0F78">
              <w:rPr>
                <w:lang w:val="en-US"/>
              </w:rPr>
              <w:t xml:space="preserve"> </w:t>
            </w:r>
            <w:proofErr w:type="spellStart"/>
            <w:r w:rsidR="00EB65F6" w:rsidRPr="000C0F78">
              <w:rPr>
                <w:lang w:val="en-US"/>
              </w:rPr>
              <w:t>restitui</w:t>
            </w:r>
            <w:proofErr w:type="spellEnd"/>
            <w:r w:rsidR="00EB65F6" w:rsidRPr="000C0F78">
              <w:rPr>
                <w:lang w:val="en-US"/>
              </w:rPr>
              <w:t xml:space="preserve"> </w:t>
            </w:r>
            <w:proofErr w:type="spellStart"/>
            <w:r w:rsidR="00EB65F6" w:rsidRPr="000C0F78">
              <w:rPr>
                <w:lang w:val="en-US"/>
              </w:rPr>
              <w:t>în</w:t>
            </w:r>
            <w:proofErr w:type="spellEnd"/>
            <w:r w:rsidR="00EB65F6" w:rsidRPr="000C0F78">
              <w:rPr>
                <w:lang w:val="en-US"/>
              </w:rPr>
              <w:t xml:space="preserve"> </w:t>
            </w:r>
            <w:proofErr w:type="spellStart"/>
            <w:r w:rsidR="00EB65F6" w:rsidRPr="000C0F78">
              <w:rPr>
                <w:lang w:val="en-US"/>
              </w:rPr>
              <w:t>cel</w:t>
            </w:r>
            <w:proofErr w:type="spellEnd"/>
            <w:r w:rsidR="00EB65F6" w:rsidRPr="000C0F78">
              <w:rPr>
                <w:lang w:val="en-US"/>
              </w:rPr>
              <w:t xml:space="preserve"> </w:t>
            </w:r>
            <w:proofErr w:type="spellStart"/>
            <w:r w:rsidR="00EB65F6" w:rsidRPr="000C0F78">
              <w:rPr>
                <w:lang w:val="en-US"/>
              </w:rPr>
              <w:t>mult</w:t>
            </w:r>
            <w:proofErr w:type="spellEnd"/>
            <w:r w:rsidR="00EB65F6" w:rsidRPr="000C0F78">
              <w:rPr>
                <w:lang w:val="en-US"/>
              </w:rPr>
              <w:t xml:space="preserve"> 15 </w:t>
            </w:r>
            <w:proofErr w:type="spellStart"/>
            <w:r w:rsidR="00EB65F6" w:rsidRPr="000C0F78">
              <w:rPr>
                <w:lang w:val="en-US"/>
              </w:rPr>
              <w:t>zile</w:t>
            </w:r>
            <w:proofErr w:type="spellEnd"/>
            <w:r w:rsidR="00EB65F6" w:rsidRPr="000C0F78">
              <w:rPr>
                <w:lang w:val="en-US"/>
              </w:rPr>
              <w:t xml:space="preserve"> </w:t>
            </w:r>
            <w:proofErr w:type="spellStart"/>
            <w:r w:rsidR="00EB65F6" w:rsidRPr="000C0F78">
              <w:rPr>
                <w:lang w:val="en-US"/>
              </w:rPr>
              <w:t>după</w:t>
            </w:r>
            <w:proofErr w:type="spellEnd"/>
            <w:r w:rsidR="00EB65F6" w:rsidRPr="000C0F78">
              <w:rPr>
                <w:lang w:val="en-US"/>
              </w:rPr>
              <w:t xml:space="preserve"> </w:t>
            </w:r>
            <w:proofErr w:type="spellStart"/>
            <w:r w:rsidR="00EB65F6" w:rsidRPr="000C0F78">
              <w:rPr>
                <w:lang w:val="en-US"/>
              </w:rPr>
              <w:t>înlăturarea</w:t>
            </w:r>
            <w:proofErr w:type="spellEnd"/>
            <w:r w:rsidR="00EB65F6" w:rsidRPr="000C0F78">
              <w:rPr>
                <w:lang w:val="en-US"/>
              </w:rPr>
              <w:t xml:space="preserve"> </w:t>
            </w:r>
            <w:proofErr w:type="spellStart"/>
            <w:r w:rsidR="00EB65F6" w:rsidRPr="000C0F78">
              <w:rPr>
                <w:lang w:val="en-US"/>
              </w:rPr>
              <w:t>acestora</w:t>
            </w:r>
            <w:proofErr w:type="spellEnd"/>
            <w:r w:rsidR="00EB65F6" w:rsidRPr="000C0F78">
              <w:rPr>
                <w:lang w:val="en-US"/>
              </w:rPr>
              <w:t>.</w:t>
            </w:r>
          </w:p>
          <w:p w14:paraId="4C7338E3" w14:textId="77777777" w:rsidR="00460653" w:rsidRPr="000C0F78" w:rsidRDefault="00A156C0" w:rsidP="00196AB4">
            <w:pPr>
              <w:pStyle w:val="af3"/>
              <w:tabs>
                <w:tab w:val="left" w:pos="567"/>
              </w:tabs>
              <w:spacing w:line="276" w:lineRule="auto"/>
              <w:ind w:firstLine="0"/>
              <w:rPr>
                <w:lang w:val="en-US"/>
              </w:rPr>
            </w:pPr>
            <w:r w:rsidRPr="000C0F78">
              <w:rPr>
                <w:lang w:val="en-US"/>
              </w:rPr>
              <w:t>4.12.</w:t>
            </w:r>
            <w:r w:rsidR="00460653" w:rsidRPr="000C0F78">
              <w:rPr>
                <w:lang w:val="en-US"/>
              </w:rPr>
              <w:t xml:space="preserve">Antreprenorul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constituie</w:t>
            </w:r>
            <w:proofErr w:type="spellEnd"/>
            <w:r w:rsidR="00460653" w:rsidRPr="000C0F78">
              <w:rPr>
                <w:lang w:val="en-US"/>
              </w:rPr>
              <w:t xml:space="preserve"> </w:t>
            </w:r>
            <w:proofErr w:type="spellStart"/>
            <w:r w:rsidR="00460653" w:rsidRPr="000C0F78">
              <w:rPr>
                <w:lang w:val="en-US"/>
              </w:rPr>
              <w:t>garanţia</w:t>
            </w:r>
            <w:proofErr w:type="spellEnd"/>
            <w:r w:rsidR="00460653" w:rsidRPr="000C0F78">
              <w:rPr>
                <w:lang w:val="en-US"/>
              </w:rPr>
              <w:t xml:space="preserve"> de </w:t>
            </w:r>
            <w:proofErr w:type="spellStart"/>
            <w:r w:rsidR="00460653" w:rsidRPr="000C0F78">
              <w:rPr>
                <w:lang w:val="en-US"/>
              </w:rPr>
              <w:t>bună</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scris</w:t>
            </w:r>
            <w:r w:rsidR="00404C0D" w:rsidRPr="000C0F78">
              <w:rPr>
                <w:lang w:val="en-US"/>
              </w:rPr>
              <w:t>orii</w:t>
            </w:r>
            <w:proofErr w:type="spellEnd"/>
            <w:r w:rsidR="00404C0D" w:rsidRPr="000C0F78">
              <w:rPr>
                <w:lang w:val="en-US"/>
              </w:rPr>
              <w:t xml:space="preserve"> de </w:t>
            </w:r>
            <w:proofErr w:type="spellStart"/>
            <w:r w:rsidR="00404C0D" w:rsidRPr="000C0F78">
              <w:rPr>
                <w:lang w:val="en-US"/>
              </w:rPr>
              <w:t>acceptare</w:t>
            </w:r>
            <w:proofErr w:type="spellEnd"/>
            <w:r w:rsidR="00404C0D" w:rsidRPr="000C0F78">
              <w:rPr>
                <w:lang w:val="en-US"/>
              </w:rPr>
              <w:t xml:space="preserve">, </w:t>
            </w:r>
            <w:proofErr w:type="spellStart"/>
            <w:r w:rsidR="00404C0D" w:rsidRPr="000C0F78">
              <w:rPr>
                <w:lang w:val="en-US"/>
              </w:rPr>
              <w:t>dar</w:t>
            </w:r>
            <w:proofErr w:type="spellEnd"/>
            <w:r w:rsidR="00404C0D" w:rsidRPr="000C0F78">
              <w:rPr>
                <w:lang w:val="en-US"/>
              </w:rPr>
              <w:t xml:space="preserve"> nu </w:t>
            </w:r>
            <w:proofErr w:type="spellStart"/>
            <w:r w:rsidR="00404C0D" w:rsidRPr="000C0F78">
              <w:rPr>
                <w:lang w:val="en-US"/>
              </w:rPr>
              <w:t>mai</w:t>
            </w:r>
            <w:proofErr w:type="spellEnd"/>
            <w:r w:rsidR="00404C0D" w:rsidRPr="000C0F78">
              <w:rPr>
                <w:lang w:val="en-US"/>
              </w:rPr>
              <w:t xml:space="preserve"> </w:t>
            </w:r>
            <w:proofErr w:type="spellStart"/>
            <w:r w:rsidR="00404C0D" w:rsidRPr="000C0F78">
              <w:rPr>
                <w:lang w:val="en-US"/>
              </w:rPr>
              <w:t>târ</w:t>
            </w:r>
            <w:r w:rsidR="00460653" w:rsidRPr="000C0F78">
              <w:rPr>
                <w:lang w:val="en-US"/>
              </w:rPr>
              <w:t>ziu</w:t>
            </w:r>
            <w:proofErr w:type="spellEnd"/>
            <w:r w:rsidR="00460653" w:rsidRPr="000C0F78">
              <w:rPr>
                <w:lang w:val="en-US"/>
              </w:rPr>
              <w:t xml:space="preserve"> de dat</w:t>
            </w:r>
            <w:r w:rsidR="00404C0D" w:rsidRPr="000C0F78">
              <w:rPr>
                <w:lang w:val="en-US"/>
              </w:rPr>
              <w:t xml:space="preserve">a </w:t>
            </w:r>
            <w:proofErr w:type="spellStart"/>
            <w:r w:rsidR="00404C0D" w:rsidRPr="000C0F78">
              <w:rPr>
                <w:lang w:val="en-US"/>
              </w:rPr>
              <w:t>încheierii</w:t>
            </w:r>
            <w:proofErr w:type="spellEnd"/>
            <w:r w:rsidR="00404C0D" w:rsidRPr="000C0F78">
              <w:rPr>
                <w:lang w:val="en-US"/>
              </w:rPr>
              <w:t xml:space="preserve"> </w:t>
            </w:r>
            <w:proofErr w:type="spellStart"/>
            <w:r w:rsidR="00404C0D" w:rsidRPr="000C0F78">
              <w:rPr>
                <w:lang w:val="en-US"/>
              </w:rPr>
              <w:t>contractului</w:t>
            </w:r>
            <w:proofErr w:type="spellEnd"/>
            <w:r w:rsidR="00404C0D" w:rsidRPr="000C0F78">
              <w:rPr>
                <w:lang w:val="en-US"/>
              </w:rPr>
              <w:t xml:space="preserve">. </w:t>
            </w:r>
            <w:proofErr w:type="spellStart"/>
            <w:r w:rsidR="00404C0D" w:rsidRPr="000C0F78">
              <w:rPr>
                <w:lang w:val="en-US"/>
              </w:rPr>
              <w:t>Atât</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w:t>
            </w:r>
            <w:proofErr w:type="spellStart"/>
            <w:r w:rsidR="00460653" w:rsidRPr="000C0F78">
              <w:rPr>
                <w:lang w:val="en-US"/>
              </w:rPr>
              <w:t>c</w:t>
            </w:r>
            <w:r w:rsidR="00404C0D" w:rsidRPr="000C0F78">
              <w:rPr>
                <w:lang w:val="en-US"/>
              </w:rPr>
              <w:t>â</w:t>
            </w:r>
            <w:r w:rsidR="00460653" w:rsidRPr="000C0F78">
              <w:rPr>
                <w:lang w:val="en-US"/>
              </w:rPr>
              <w:t>t</w:t>
            </w:r>
            <w:proofErr w:type="spellEnd"/>
            <w:r w:rsidR="00460653" w:rsidRPr="000C0F78">
              <w:rPr>
                <w:lang w:val="en-US"/>
              </w:rPr>
              <w:t xml:space="preserve"> el nu </w:t>
            </w:r>
            <w:proofErr w:type="spellStart"/>
            <w:r w:rsidR="00460653" w:rsidRPr="000C0F78">
              <w:rPr>
                <w:lang w:val="en-US"/>
              </w:rPr>
              <w:t>şi</w:t>
            </w:r>
            <w:proofErr w:type="spellEnd"/>
            <w:r w:rsidR="00460653" w:rsidRPr="000C0F78">
              <w:rPr>
                <w:lang w:val="en-US"/>
              </w:rPr>
              <w:t xml:space="preserve">-a </w:t>
            </w:r>
            <w:proofErr w:type="spellStart"/>
            <w:r w:rsidR="00460653" w:rsidRPr="000C0F78">
              <w:rPr>
                <w:lang w:val="en-US"/>
              </w:rPr>
              <w:t>îndeplinit</w:t>
            </w:r>
            <w:proofErr w:type="spellEnd"/>
            <w:r w:rsidR="00460653" w:rsidRPr="000C0F78">
              <w:rPr>
                <w:lang w:val="en-US"/>
              </w:rPr>
              <w:t xml:space="preserve"> </w:t>
            </w:r>
            <w:proofErr w:type="spellStart"/>
            <w:r w:rsidR="00460653" w:rsidRPr="000C0F78">
              <w:rPr>
                <w:lang w:val="en-US"/>
              </w:rPr>
              <w:t>această</w:t>
            </w:r>
            <w:proofErr w:type="spellEnd"/>
            <w:r w:rsidR="00460653" w:rsidRPr="000C0F78">
              <w:rPr>
                <w:lang w:val="en-US"/>
              </w:rPr>
              <w:t xml:space="preserve"> </w:t>
            </w:r>
            <w:proofErr w:type="spellStart"/>
            <w:r w:rsidR="00460653" w:rsidRPr="000C0F78">
              <w:rPr>
                <w:lang w:val="en-US"/>
              </w:rPr>
              <w:t>obligaţiune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reţină</w:t>
            </w:r>
            <w:proofErr w:type="spellEnd"/>
            <w:r w:rsidR="00460653" w:rsidRPr="000C0F78">
              <w:rPr>
                <w:lang w:val="en-US"/>
              </w:rPr>
              <w:t xml:space="preserve"> </w:t>
            </w:r>
            <w:proofErr w:type="spellStart"/>
            <w:r w:rsidR="00460653" w:rsidRPr="000C0F78">
              <w:rPr>
                <w:lang w:val="en-US"/>
              </w:rPr>
              <w:t>garanţia</w:t>
            </w:r>
            <w:proofErr w:type="spellEnd"/>
            <w:r w:rsidR="005D4B79" w:rsidRPr="000C0F78">
              <w:rPr>
                <w:lang w:val="en-US"/>
              </w:rPr>
              <w:t xml:space="preserve"> </w:t>
            </w:r>
            <w:proofErr w:type="spellStart"/>
            <w:r w:rsidR="00E364D5" w:rsidRPr="000C0F78">
              <w:rPr>
                <w:lang w:val="en-US"/>
              </w:rPr>
              <w:t>Antreprenorului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ofertă</w:t>
            </w:r>
            <w:proofErr w:type="spellEnd"/>
            <w:r w:rsidR="00460653" w:rsidRPr="000C0F78">
              <w:rPr>
                <w:lang w:val="en-US"/>
              </w:rPr>
              <w:t xml:space="preserve">. </w:t>
            </w:r>
          </w:p>
          <w:p w14:paraId="7B5A3C5F"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3</w:t>
            </w:r>
            <w:r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garantează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la data </w:t>
            </w:r>
            <w:proofErr w:type="spellStart"/>
            <w:r w:rsidR="00460653" w:rsidRPr="000C0F78">
              <w:rPr>
                <w:lang w:val="en-US"/>
              </w:rPr>
              <w:t>recepţiei</w:t>
            </w:r>
            <w:proofErr w:type="spellEnd"/>
            <w:r w:rsidR="00460653" w:rsidRPr="000C0F78">
              <w:rPr>
                <w:lang w:val="en-US"/>
              </w:rPr>
              <w:t xml:space="preserve">, </w:t>
            </w:r>
            <w:proofErr w:type="spellStart"/>
            <w:r w:rsidR="00460653" w:rsidRPr="000C0F78">
              <w:rPr>
                <w:lang w:val="en-US"/>
              </w:rPr>
              <w:t>lucrarea</w:t>
            </w:r>
            <w:proofErr w:type="spellEnd"/>
            <w:r w:rsidR="00460653" w:rsidRPr="000C0F78">
              <w:rPr>
                <w:lang w:val="en-US"/>
              </w:rPr>
              <w:t xml:space="preserve"> </w:t>
            </w:r>
            <w:proofErr w:type="spellStart"/>
            <w:r w:rsidR="00460653" w:rsidRPr="000C0F78">
              <w:rPr>
                <w:lang w:val="en-US"/>
              </w:rPr>
              <w:t>executată</w:t>
            </w:r>
            <w:proofErr w:type="spellEnd"/>
            <w:r w:rsidR="00460653" w:rsidRPr="000C0F78">
              <w:rPr>
                <w:lang w:val="en-US"/>
              </w:rPr>
              <w:t xml:space="preserve"> are </w:t>
            </w:r>
            <w:proofErr w:type="spellStart"/>
            <w:r w:rsidR="00460653" w:rsidRPr="000C0F78">
              <w:rPr>
                <w:lang w:val="en-US"/>
              </w:rPr>
              <w:t>calităţile</w:t>
            </w:r>
            <w:proofErr w:type="spellEnd"/>
            <w:r w:rsidR="00460653" w:rsidRPr="000C0F78">
              <w:rPr>
                <w:lang w:val="en-US"/>
              </w:rPr>
              <w:t xml:space="preserve"> stipulate </w:t>
            </w:r>
            <w:proofErr w:type="spellStart"/>
            <w:r w:rsidR="00460653" w:rsidRPr="000C0F78">
              <w:rPr>
                <w:lang w:val="en-US"/>
              </w:rPr>
              <w:t>în</w:t>
            </w:r>
            <w:proofErr w:type="spellEnd"/>
            <w:r w:rsidR="00460653" w:rsidRPr="000C0F78">
              <w:rPr>
                <w:lang w:val="en-US"/>
              </w:rPr>
              <w:t xml:space="preserve"> contract, </w:t>
            </w:r>
            <w:proofErr w:type="spellStart"/>
            <w:r w:rsidR="00460653" w:rsidRPr="000C0F78">
              <w:rPr>
                <w:lang w:val="en-US"/>
              </w:rPr>
              <w:t>corespunde</w:t>
            </w:r>
            <w:proofErr w:type="spellEnd"/>
            <w:r w:rsidR="00460653" w:rsidRPr="000C0F78">
              <w:rPr>
                <w:lang w:val="en-US"/>
              </w:rPr>
              <w:t xml:space="preserve"> </w:t>
            </w:r>
            <w:proofErr w:type="spellStart"/>
            <w:r w:rsidR="00460653" w:rsidRPr="000C0F78">
              <w:rPr>
                <w:lang w:val="en-US"/>
              </w:rPr>
              <w:t>reglementărilor</w:t>
            </w:r>
            <w:proofErr w:type="spellEnd"/>
            <w:r w:rsidR="00460653" w:rsidRPr="000C0F78">
              <w:rPr>
                <w:lang w:val="en-US"/>
              </w:rPr>
              <w:t xml:space="preserve"> </w:t>
            </w:r>
            <w:proofErr w:type="spellStart"/>
            <w:r w:rsidR="00460653" w:rsidRPr="000C0F78">
              <w:rPr>
                <w:lang w:val="en-US"/>
              </w:rPr>
              <w:t>tehnice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nu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afectată</w:t>
            </w:r>
            <w:proofErr w:type="spellEnd"/>
            <w:r w:rsidR="00460653" w:rsidRPr="000C0F78">
              <w:rPr>
                <w:lang w:val="en-US"/>
              </w:rPr>
              <w:t xml:space="preserve"> de </w:t>
            </w:r>
            <w:proofErr w:type="spellStart"/>
            <w:r w:rsidR="00460653" w:rsidRPr="000C0F78">
              <w:rPr>
                <w:lang w:val="en-US"/>
              </w:rPr>
              <w:t>vicii</w:t>
            </w:r>
            <w:proofErr w:type="spellEnd"/>
            <w:r w:rsidR="00460653" w:rsidRPr="000C0F78">
              <w:rPr>
                <w:lang w:val="en-US"/>
              </w:rPr>
              <w:t xml:space="preserve"> care </w:t>
            </w:r>
            <w:proofErr w:type="spellStart"/>
            <w:r w:rsidR="00460653" w:rsidRPr="000C0F78">
              <w:rPr>
                <w:lang w:val="en-US"/>
              </w:rPr>
              <w:t>ar</w:t>
            </w:r>
            <w:proofErr w:type="spellEnd"/>
            <w:r w:rsidR="00460653" w:rsidRPr="000C0F78">
              <w:rPr>
                <w:lang w:val="en-US"/>
              </w:rPr>
              <w:t xml:space="preserve"> </w:t>
            </w:r>
            <w:proofErr w:type="spellStart"/>
            <w:r w:rsidR="00460653" w:rsidRPr="000C0F78">
              <w:rPr>
                <w:lang w:val="en-US"/>
              </w:rPr>
              <w:t>diminua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chiar</w:t>
            </w:r>
            <w:proofErr w:type="spellEnd"/>
            <w:r w:rsidR="00460653" w:rsidRPr="000C0F78">
              <w:rPr>
                <w:lang w:val="en-US"/>
              </w:rPr>
              <w:t xml:space="preserve"> </w:t>
            </w:r>
            <w:proofErr w:type="spellStart"/>
            <w:r w:rsidR="00460653" w:rsidRPr="000C0F78">
              <w:rPr>
                <w:lang w:val="en-US"/>
              </w:rPr>
              <w:t>anula</w:t>
            </w:r>
            <w:proofErr w:type="spellEnd"/>
            <w:r w:rsidR="00460653" w:rsidRPr="000C0F78">
              <w:rPr>
                <w:lang w:val="en-US"/>
              </w:rPr>
              <w:t xml:space="preserve"> </w:t>
            </w:r>
            <w:proofErr w:type="spellStart"/>
            <w:r w:rsidR="00460653" w:rsidRPr="000C0F78">
              <w:rPr>
                <w:lang w:val="en-US"/>
              </w:rPr>
              <w:t>valoarea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posibilitatea</w:t>
            </w:r>
            <w:proofErr w:type="spellEnd"/>
            <w:r w:rsidR="00460653" w:rsidRPr="000C0F78">
              <w:rPr>
                <w:lang w:val="en-US"/>
              </w:rPr>
              <w:t xml:space="preserve"> de </w:t>
            </w:r>
            <w:proofErr w:type="spellStart"/>
            <w:r w:rsidR="00460653" w:rsidRPr="000C0F78">
              <w:rPr>
                <w:lang w:val="en-US"/>
              </w:rPr>
              <w:t>utilizare</w:t>
            </w:r>
            <w:proofErr w:type="spellEnd"/>
            <w:r w:rsidR="00460653" w:rsidRPr="000C0F78">
              <w:rPr>
                <w:lang w:val="en-US"/>
              </w:rPr>
              <w:t xml:space="preserve">, conform </w:t>
            </w:r>
            <w:proofErr w:type="spellStart"/>
            <w:r w:rsidR="00460653" w:rsidRPr="000C0F78">
              <w:rPr>
                <w:lang w:val="en-US"/>
              </w:rPr>
              <w:t>condiţiilor</w:t>
            </w:r>
            <w:proofErr w:type="spellEnd"/>
            <w:r w:rsidR="00460653" w:rsidRPr="000C0F78">
              <w:rPr>
                <w:lang w:val="en-US"/>
              </w:rPr>
              <w:t xml:space="preserve"> </w:t>
            </w:r>
            <w:proofErr w:type="spellStart"/>
            <w:r w:rsidR="00460653" w:rsidRPr="000C0F78">
              <w:rPr>
                <w:lang w:val="en-US"/>
              </w:rPr>
              <w:t>normale</w:t>
            </w:r>
            <w:proofErr w:type="spellEnd"/>
            <w:r w:rsidR="00460653" w:rsidRPr="000C0F78">
              <w:rPr>
                <w:lang w:val="en-US"/>
              </w:rPr>
              <w:t xml:space="preserve"> de </w:t>
            </w:r>
            <w:proofErr w:type="spellStart"/>
            <w:r w:rsidR="00460653" w:rsidRPr="000C0F78">
              <w:rPr>
                <w:lang w:val="en-US"/>
              </w:rPr>
              <w:t>folosire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celor</w:t>
            </w:r>
            <w:proofErr w:type="spellEnd"/>
            <w:r w:rsidR="00460653" w:rsidRPr="000C0F78">
              <w:rPr>
                <w:lang w:val="en-US"/>
              </w:rPr>
              <w:t xml:space="preserve"> </w:t>
            </w:r>
            <w:proofErr w:type="spellStart"/>
            <w:r w:rsidR="00460653" w:rsidRPr="000C0F78">
              <w:rPr>
                <w:lang w:val="en-US"/>
              </w:rPr>
              <w:t>explicite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contract. </w:t>
            </w:r>
          </w:p>
          <w:p w14:paraId="4FCAF58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4</w:t>
            </w:r>
            <w:r w:rsidRPr="000C0F78">
              <w:rPr>
                <w:lang w:val="en-US"/>
              </w:rPr>
              <w:t xml:space="preserve">. </w:t>
            </w:r>
            <w:r w:rsidR="00460653" w:rsidRPr="000C0F78">
              <w:rPr>
                <w:lang w:val="en-US"/>
              </w:rPr>
              <w:t xml:space="preserve">La </w:t>
            </w:r>
            <w:proofErr w:type="spellStart"/>
            <w:r w:rsidR="00460653" w:rsidRPr="000C0F78">
              <w:rPr>
                <w:lang w:val="en-US"/>
              </w:rPr>
              <w:t>lucrările</w:t>
            </w:r>
            <w:proofErr w:type="spellEnd"/>
            <w:r w:rsidR="00460653" w:rsidRPr="000C0F78">
              <w:rPr>
                <w:lang w:val="en-US"/>
              </w:rPr>
              <w:t xml:space="preserve"> la care se fac </w:t>
            </w:r>
            <w:proofErr w:type="spellStart"/>
            <w:r w:rsidR="00460653" w:rsidRPr="000C0F78">
              <w:rPr>
                <w:lang w:val="en-US"/>
              </w:rPr>
              <w:t>încercări</w:t>
            </w:r>
            <w:proofErr w:type="spellEnd"/>
            <w:r w:rsidR="00460653" w:rsidRPr="000C0F78">
              <w:rPr>
                <w:lang w:val="en-US"/>
              </w:rPr>
              <w:t xml:space="preserve">, se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calitatea</w:t>
            </w:r>
            <w:proofErr w:type="spellEnd"/>
            <w:r w:rsidR="00460653" w:rsidRPr="000C0F78">
              <w:rPr>
                <w:lang w:val="en-US"/>
              </w:rPr>
              <w:t xml:space="preserve"> </w:t>
            </w:r>
            <w:proofErr w:type="spellStart"/>
            <w:r w:rsidR="00460653" w:rsidRPr="000C0F78">
              <w:rPr>
                <w:lang w:val="en-US"/>
              </w:rPr>
              <w:t>probei</w:t>
            </w:r>
            <w:proofErr w:type="spellEnd"/>
            <w:r w:rsidR="00460653" w:rsidRPr="000C0F78">
              <w:rPr>
                <w:lang w:val="en-US"/>
              </w:rPr>
              <w:t xml:space="preserve"> </w:t>
            </w:r>
            <w:proofErr w:type="spellStart"/>
            <w:r w:rsidR="00460653" w:rsidRPr="000C0F78">
              <w:rPr>
                <w:lang w:val="en-US"/>
              </w:rPr>
              <w:t>îndeplinită</w:t>
            </w:r>
            <w:proofErr w:type="spellEnd"/>
            <w:r w:rsidR="00460653" w:rsidRPr="000C0F78">
              <w:rPr>
                <w:lang w:val="en-US"/>
              </w:rPr>
              <w:t xml:space="preserve"> </w:t>
            </w:r>
            <w:proofErr w:type="spellStart"/>
            <w:r w:rsidR="00460653" w:rsidRPr="000C0F78">
              <w:rPr>
                <w:lang w:val="en-US"/>
              </w:rPr>
              <w:t>at</w:t>
            </w:r>
            <w:r w:rsidR="00E171D4" w:rsidRPr="000C0F78">
              <w:rPr>
                <w:lang w:val="en-US"/>
              </w:rPr>
              <w:t>â</w:t>
            </w:r>
            <w:r w:rsidR="00460653" w:rsidRPr="000C0F78">
              <w:rPr>
                <w:lang w:val="en-US"/>
              </w:rPr>
              <w:t>ta</w:t>
            </w:r>
            <w:proofErr w:type="spellEnd"/>
            <w:r w:rsidR="00460653" w:rsidRPr="000C0F78">
              <w:rPr>
                <w:lang w:val="en-US"/>
              </w:rPr>
              <w:t xml:space="preserve"> </w:t>
            </w:r>
            <w:proofErr w:type="spellStart"/>
            <w:r w:rsidR="00460653" w:rsidRPr="000C0F78">
              <w:rPr>
                <w:lang w:val="en-US"/>
              </w:rPr>
              <w:t>timp</w:t>
            </w:r>
            <w:proofErr w:type="spellEnd"/>
            <w:r w:rsidR="00460653" w:rsidRPr="000C0F78">
              <w:rPr>
                <w:lang w:val="en-US"/>
              </w:rPr>
              <w:t xml:space="preserve"> </w:t>
            </w:r>
            <w:proofErr w:type="spellStart"/>
            <w:r w:rsidR="00460653" w:rsidRPr="000C0F78">
              <w:rPr>
                <w:lang w:val="en-US"/>
              </w:rPr>
              <w:t>c</w:t>
            </w:r>
            <w:r w:rsidR="00E171D4" w:rsidRPr="000C0F78">
              <w:rPr>
                <w:lang w:val="en-US"/>
              </w:rPr>
              <w:t>â</w:t>
            </w:r>
            <w:r w:rsidR="00460653" w:rsidRPr="000C0F78">
              <w:rPr>
                <w:lang w:val="en-US"/>
              </w:rPr>
              <w:t>t</w:t>
            </w:r>
            <w:proofErr w:type="spellEnd"/>
            <w:r w:rsidR="00460653" w:rsidRPr="000C0F78">
              <w:rPr>
                <w:lang w:val="en-US"/>
              </w:rPr>
              <w:t xml:space="preserve"> </w:t>
            </w:r>
            <w:proofErr w:type="spellStart"/>
            <w:r w:rsidR="00460653" w:rsidRPr="000C0F78">
              <w:rPr>
                <w:lang w:val="en-US"/>
              </w:rPr>
              <w:t>rezultatele</w:t>
            </w:r>
            <w:proofErr w:type="spellEnd"/>
            <w:r w:rsidR="00460653" w:rsidRPr="000C0F78">
              <w:rPr>
                <w:lang w:val="en-US"/>
              </w:rPr>
              <w:t xml:space="preserve"> se </w:t>
            </w:r>
            <w:proofErr w:type="spellStart"/>
            <w:r w:rsidR="00460653" w:rsidRPr="000C0F78">
              <w:rPr>
                <w:lang w:val="en-US"/>
              </w:rPr>
              <w:t>înscriu</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limitele</w:t>
            </w:r>
            <w:proofErr w:type="spellEnd"/>
            <w:r w:rsidR="00460653" w:rsidRPr="000C0F78">
              <w:rPr>
                <w:lang w:val="en-US"/>
              </w:rPr>
              <w:t xml:space="preserve"> </w:t>
            </w:r>
            <w:proofErr w:type="spellStart"/>
            <w:r w:rsidR="00460653" w:rsidRPr="000C0F78">
              <w:rPr>
                <w:lang w:val="en-US"/>
              </w:rPr>
              <w:t>admise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reglementările</w:t>
            </w:r>
            <w:proofErr w:type="spellEnd"/>
            <w:r w:rsidR="00460653" w:rsidRPr="000C0F78">
              <w:rPr>
                <w:lang w:val="en-US"/>
              </w:rPr>
              <w:t xml:space="preserve"> </w:t>
            </w:r>
            <w:proofErr w:type="spellStart"/>
            <w:r w:rsidR="00460653" w:rsidRPr="000C0F78">
              <w:rPr>
                <w:lang w:val="en-US"/>
              </w:rPr>
              <w:t>tehnice</w:t>
            </w:r>
            <w:proofErr w:type="spellEnd"/>
            <w:r w:rsidR="00460653" w:rsidRPr="000C0F78">
              <w:rPr>
                <w:lang w:val="en-US"/>
              </w:rPr>
              <w:t xml:space="preserve">. </w:t>
            </w:r>
          </w:p>
          <w:p w14:paraId="383A4756"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603AB4" w:rsidRPr="000C0F78">
              <w:rPr>
                <w:lang w:val="en-US"/>
              </w:rPr>
              <w:t xml:space="preserve">15. </w:t>
            </w:r>
            <w:proofErr w:type="spellStart"/>
            <w:r w:rsidR="00603AB4" w:rsidRPr="000C0F78">
              <w:rPr>
                <w:lang w:val="en-US"/>
              </w:rPr>
              <w:t>Beneficiarul</w:t>
            </w:r>
            <w:proofErr w:type="spellEnd"/>
            <w:r w:rsidR="00603AB4" w:rsidRPr="000C0F78">
              <w:rPr>
                <w:lang w:val="en-US"/>
              </w:rPr>
              <w:t xml:space="preserve"> are </w:t>
            </w:r>
            <w:proofErr w:type="spellStart"/>
            <w:r w:rsidR="00603AB4" w:rsidRPr="000C0F78">
              <w:rPr>
                <w:lang w:val="en-US"/>
              </w:rPr>
              <w:t>dreptul</w:t>
            </w:r>
            <w:proofErr w:type="spellEnd"/>
            <w:r w:rsidR="00603AB4" w:rsidRPr="000C0F78">
              <w:rPr>
                <w:lang w:val="en-US"/>
              </w:rPr>
              <w:t xml:space="preserve"> de a </w:t>
            </w:r>
            <w:proofErr w:type="spellStart"/>
            <w:r w:rsidR="00603AB4" w:rsidRPr="000C0F78">
              <w:rPr>
                <w:lang w:val="en-US"/>
              </w:rPr>
              <w:t>supraveghea</w:t>
            </w:r>
            <w:proofErr w:type="spellEnd"/>
            <w:r w:rsidR="00603AB4" w:rsidRPr="000C0F78">
              <w:rPr>
                <w:lang w:val="en-US"/>
              </w:rPr>
              <w:t xml:space="preserve"> </w:t>
            </w:r>
            <w:proofErr w:type="spellStart"/>
            <w:r w:rsidR="00603AB4" w:rsidRPr="000C0F78">
              <w:rPr>
                <w:lang w:val="en-US"/>
              </w:rPr>
              <w:t>desfăşurarea</w:t>
            </w:r>
            <w:proofErr w:type="spellEnd"/>
            <w:r w:rsidR="00603AB4" w:rsidRPr="000C0F78">
              <w:rPr>
                <w:lang w:val="en-US"/>
              </w:rPr>
              <w:t xml:space="preserve"> </w:t>
            </w:r>
            <w:proofErr w:type="spellStart"/>
            <w:r w:rsidR="00603AB4" w:rsidRPr="000C0F78">
              <w:rPr>
                <w:lang w:val="en-US"/>
              </w:rPr>
              <w:t>lucrărilor</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conformitate</w:t>
            </w:r>
            <w:proofErr w:type="spellEnd"/>
            <w:r w:rsidR="00603AB4" w:rsidRPr="000C0F78">
              <w:rPr>
                <w:lang w:val="en-US"/>
              </w:rPr>
              <w:t xml:space="preserve"> cu </w:t>
            </w:r>
            <w:proofErr w:type="spellStart"/>
            <w:r w:rsidR="00603AB4" w:rsidRPr="000C0F78">
              <w:rPr>
                <w:lang w:val="en-US"/>
              </w:rPr>
              <w:t>prevederile</w:t>
            </w:r>
            <w:proofErr w:type="spellEnd"/>
            <w:r w:rsidR="00603AB4" w:rsidRPr="000C0F78">
              <w:rPr>
                <w:lang w:val="en-US"/>
              </w:rPr>
              <w:t xml:space="preserve"> </w:t>
            </w:r>
            <w:proofErr w:type="spellStart"/>
            <w:r w:rsidR="00603AB4" w:rsidRPr="000C0F78">
              <w:rPr>
                <w:lang w:val="en-US"/>
              </w:rPr>
              <w:t>contractului</w:t>
            </w:r>
            <w:proofErr w:type="spellEnd"/>
            <w:r w:rsidR="00603AB4" w:rsidRPr="000C0F78">
              <w:rPr>
                <w:lang w:val="en-US"/>
              </w:rPr>
              <w:t xml:space="preserve">, </w:t>
            </w:r>
            <w:proofErr w:type="spellStart"/>
            <w:r w:rsidR="00603AB4" w:rsidRPr="000C0F78">
              <w:rPr>
                <w:lang w:val="en-US"/>
              </w:rPr>
              <w:t>prin</w:t>
            </w:r>
            <w:proofErr w:type="spellEnd"/>
            <w:r w:rsidR="00603AB4" w:rsidRPr="000C0F78">
              <w:rPr>
                <w:lang w:val="en-US"/>
              </w:rPr>
              <w:t xml:space="preserve"> </w:t>
            </w:r>
            <w:proofErr w:type="spellStart"/>
            <w:r w:rsidR="00603AB4" w:rsidRPr="000C0F78">
              <w:rPr>
                <w:lang w:val="en-US"/>
              </w:rPr>
              <w:t>responsabilii</w:t>
            </w:r>
            <w:proofErr w:type="spellEnd"/>
            <w:r w:rsidR="00603AB4" w:rsidRPr="000C0F78">
              <w:rPr>
                <w:lang w:val="en-US"/>
              </w:rPr>
              <w:t xml:space="preserve"> </w:t>
            </w:r>
            <w:proofErr w:type="spellStart"/>
            <w:r w:rsidR="00603AB4" w:rsidRPr="000C0F78">
              <w:rPr>
                <w:lang w:val="en-US"/>
              </w:rPr>
              <w:t>tehnici</w:t>
            </w:r>
            <w:proofErr w:type="spellEnd"/>
            <w:r w:rsidR="00603AB4" w:rsidRPr="000C0F78">
              <w:rPr>
                <w:lang w:val="en-US"/>
              </w:rPr>
              <w:t xml:space="preserve"> </w:t>
            </w:r>
            <w:proofErr w:type="spellStart"/>
            <w:r w:rsidR="00603AB4" w:rsidRPr="000C0F78">
              <w:rPr>
                <w:lang w:val="en-US"/>
              </w:rPr>
              <w:t>atestaţi</w:t>
            </w:r>
            <w:proofErr w:type="spellEnd"/>
            <w:r w:rsidR="00603AB4" w:rsidRPr="000C0F78">
              <w:rPr>
                <w:lang w:val="en-US"/>
              </w:rPr>
              <w:t xml:space="preserve">. </w:t>
            </w:r>
            <w:proofErr w:type="spellStart"/>
            <w:r w:rsidR="00603AB4" w:rsidRPr="000C0F78">
              <w:rPr>
                <w:lang w:val="en-US"/>
              </w:rPr>
              <w:t>Acestora</w:t>
            </w:r>
            <w:proofErr w:type="spellEnd"/>
            <w:r w:rsidR="00603AB4" w:rsidRPr="000C0F78">
              <w:rPr>
                <w:lang w:val="en-US"/>
              </w:rPr>
              <w:t xml:space="preserve"> li se </w:t>
            </w:r>
            <w:proofErr w:type="spellStart"/>
            <w:r w:rsidR="00603AB4" w:rsidRPr="000C0F78">
              <w:rPr>
                <w:lang w:val="en-US"/>
              </w:rPr>
              <w:t>va</w:t>
            </w:r>
            <w:proofErr w:type="spellEnd"/>
            <w:r w:rsidR="00603AB4" w:rsidRPr="000C0F78">
              <w:rPr>
                <w:lang w:val="en-US"/>
              </w:rPr>
              <w:t xml:space="preserve"> </w:t>
            </w:r>
            <w:proofErr w:type="spellStart"/>
            <w:r w:rsidR="00603AB4" w:rsidRPr="000C0F78">
              <w:rPr>
                <w:lang w:val="en-US"/>
              </w:rPr>
              <w:t>asigura</w:t>
            </w:r>
            <w:proofErr w:type="spellEnd"/>
            <w:r w:rsidR="00603AB4" w:rsidRPr="000C0F78">
              <w:rPr>
                <w:lang w:val="en-US"/>
              </w:rPr>
              <w:t xml:space="preserve"> </w:t>
            </w:r>
            <w:proofErr w:type="spellStart"/>
            <w:r w:rsidR="00603AB4" w:rsidRPr="000C0F78">
              <w:rPr>
                <w:lang w:val="en-US"/>
              </w:rPr>
              <w:t>accesul</w:t>
            </w:r>
            <w:proofErr w:type="spellEnd"/>
            <w:r w:rsidR="00603AB4" w:rsidRPr="000C0F78">
              <w:rPr>
                <w:lang w:val="en-US"/>
              </w:rPr>
              <w:t xml:space="preserve"> la </w:t>
            </w:r>
            <w:proofErr w:type="spellStart"/>
            <w:r w:rsidR="00603AB4" w:rsidRPr="000C0F78">
              <w:rPr>
                <w:lang w:val="en-US"/>
              </w:rPr>
              <w:t>locul</w:t>
            </w:r>
            <w:proofErr w:type="spellEnd"/>
            <w:r w:rsidR="00603AB4" w:rsidRPr="000C0F78">
              <w:rPr>
                <w:lang w:val="en-US"/>
              </w:rPr>
              <w:t xml:space="preserve"> de </w:t>
            </w:r>
            <w:proofErr w:type="spellStart"/>
            <w:r w:rsidR="00603AB4" w:rsidRPr="000C0F78">
              <w:rPr>
                <w:lang w:val="en-US"/>
              </w:rPr>
              <w:t>muncă</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ateliere</w:t>
            </w:r>
            <w:proofErr w:type="spellEnd"/>
            <w:r w:rsidR="00603AB4" w:rsidRPr="000C0F78">
              <w:rPr>
                <w:lang w:val="en-US"/>
              </w:rPr>
              <w:t xml:space="preserve">, </w:t>
            </w:r>
            <w:proofErr w:type="spellStart"/>
            <w:r w:rsidR="00603AB4" w:rsidRPr="000C0F78">
              <w:rPr>
                <w:lang w:val="en-US"/>
              </w:rPr>
              <w:t>depozite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oriunde</w:t>
            </w:r>
            <w:proofErr w:type="spellEnd"/>
            <w:r w:rsidR="00603AB4" w:rsidRPr="000C0F78">
              <w:rPr>
                <w:lang w:val="en-US"/>
              </w:rPr>
              <w:t xml:space="preserve"> se </w:t>
            </w:r>
            <w:proofErr w:type="spellStart"/>
            <w:r w:rsidR="00603AB4" w:rsidRPr="000C0F78">
              <w:rPr>
                <w:lang w:val="en-US"/>
              </w:rPr>
              <w:t>desfăşoară</w:t>
            </w:r>
            <w:proofErr w:type="spellEnd"/>
            <w:r w:rsidR="00603AB4" w:rsidRPr="000C0F78">
              <w:rPr>
                <w:lang w:val="en-US"/>
              </w:rPr>
              <w:t xml:space="preserve"> </w:t>
            </w:r>
            <w:proofErr w:type="spellStart"/>
            <w:r w:rsidR="00603AB4" w:rsidRPr="000C0F78">
              <w:rPr>
                <w:lang w:val="en-US"/>
              </w:rPr>
              <w:t>activităţi</w:t>
            </w:r>
            <w:proofErr w:type="spellEnd"/>
            <w:r w:rsidR="00603AB4" w:rsidRPr="000C0F78">
              <w:rPr>
                <w:lang w:val="en-US"/>
              </w:rPr>
              <w:t xml:space="preserve"> legate de </w:t>
            </w:r>
            <w:proofErr w:type="spellStart"/>
            <w:r w:rsidR="00603AB4" w:rsidRPr="000C0F78">
              <w:rPr>
                <w:lang w:val="en-US"/>
              </w:rPr>
              <w:t>realizarea</w:t>
            </w:r>
            <w:proofErr w:type="spellEnd"/>
            <w:r w:rsidR="00603AB4" w:rsidRPr="000C0F78">
              <w:rPr>
                <w:lang w:val="en-US"/>
              </w:rPr>
              <w:t xml:space="preserve"> </w:t>
            </w:r>
            <w:proofErr w:type="spellStart"/>
            <w:r w:rsidR="00603AB4" w:rsidRPr="000C0F78">
              <w:rPr>
                <w:lang w:val="en-US"/>
              </w:rPr>
              <w:t>obligaţiilor</w:t>
            </w:r>
            <w:proofErr w:type="spellEnd"/>
            <w:r w:rsidR="00603AB4" w:rsidRPr="000C0F78">
              <w:rPr>
                <w:lang w:val="en-US"/>
              </w:rPr>
              <w:t xml:space="preserve"> </w:t>
            </w:r>
            <w:proofErr w:type="spellStart"/>
            <w:r w:rsidR="00603AB4" w:rsidRPr="000C0F78">
              <w:rPr>
                <w:lang w:val="en-US"/>
              </w:rPr>
              <w:t>contractuale</w:t>
            </w:r>
            <w:proofErr w:type="spellEnd"/>
            <w:r w:rsidR="00603AB4" w:rsidRPr="000C0F78">
              <w:rPr>
                <w:lang w:val="en-US"/>
              </w:rPr>
              <w:t xml:space="preserve">. La </w:t>
            </w:r>
            <w:proofErr w:type="spellStart"/>
            <w:r w:rsidR="00603AB4" w:rsidRPr="000C0F78">
              <w:rPr>
                <w:lang w:val="en-US"/>
              </w:rPr>
              <w:t>cerere</w:t>
            </w:r>
            <w:proofErr w:type="spellEnd"/>
            <w:r w:rsidR="00603AB4" w:rsidRPr="000C0F78">
              <w:rPr>
                <w:lang w:val="en-US"/>
              </w:rPr>
              <w:t xml:space="preserve">, </w:t>
            </w:r>
            <w:proofErr w:type="spellStart"/>
            <w:r w:rsidR="00603AB4" w:rsidRPr="000C0F78">
              <w:rPr>
                <w:lang w:val="en-US"/>
              </w:rPr>
              <w:t>trebuie</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w:t>
            </w:r>
            <w:proofErr w:type="spellStart"/>
            <w:r w:rsidR="00603AB4" w:rsidRPr="000C0F78">
              <w:rPr>
                <w:lang w:val="en-US"/>
              </w:rPr>
              <w:t>i</w:t>
            </w:r>
            <w:proofErr w:type="spellEnd"/>
            <w:r w:rsidR="00603AB4" w:rsidRPr="000C0F78">
              <w:rPr>
                <w:lang w:val="en-US"/>
              </w:rPr>
              <w:t xml:space="preserve"> se </w:t>
            </w:r>
            <w:proofErr w:type="spellStart"/>
            <w:r w:rsidR="00603AB4" w:rsidRPr="000C0F78">
              <w:rPr>
                <w:lang w:val="en-US"/>
              </w:rPr>
              <w:t>pună</w:t>
            </w:r>
            <w:proofErr w:type="spellEnd"/>
            <w:r w:rsidR="00603AB4" w:rsidRPr="000C0F78">
              <w:rPr>
                <w:lang w:val="en-US"/>
              </w:rPr>
              <w:t xml:space="preserve"> la </w:t>
            </w:r>
            <w:proofErr w:type="spellStart"/>
            <w:r w:rsidR="00603AB4" w:rsidRPr="000C0F78">
              <w:rPr>
                <w:lang w:val="en-US"/>
              </w:rPr>
              <w:t>dispoziţie</w:t>
            </w:r>
            <w:proofErr w:type="spellEnd"/>
            <w:r w:rsidR="00603AB4" w:rsidRPr="000C0F78">
              <w:rPr>
                <w:lang w:val="en-US"/>
              </w:rPr>
              <w:t xml:space="preserve"> </w:t>
            </w:r>
            <w:proofErr w:type="spellStart"/>
            <w:r w:rsidR="00603AB4" w:rsidRPr="000C0F78">
              <w:rPr>
                <w:lang w:val="en-US"/>
              </w:rPr>
              <w:t>desenele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documentaţia</w:t>
            </w:r>
            <w:proofErr w:type="spellEnd"/>
            <w:r w:rsidR="00603AB4" w:rsidRPr="000C0F78">
              <w:rPr>
                <w:lang w:val="en-US"/>
              </w:rPr>
              <w:t xml:space="preserve"> de </w:t>
            </w:r>
            <w:proofErr w:type="spellStart"/>
            <w:r w:rsidR="00603AB4" w:rsidRPr="000C0F78">
              <w:rPr>
                <w:lang w:val="en-US"/>
              </w:rPr>
              <w:t>execuţie</w:t>
            </w:r>
            <w:proofErr w:type="spellEnd"/>
            <w:r w:rsidR="00603AB4" w:rsidRPr="000C0F78">
              <w:rPr>
                <w:lang w:val="en-US"/>
              </w:rPr>
              <w:t xml:space="preserve"> </w:t>
            </w:r>
            <w:proofErr w:type="spellStart"/>
            <w:r w:rsidR="00603AB4" w:rsidRPr="000C0F78">
              <w:rPr>
                <w:lang w:val="en-US"/>
              </w:rPr>
              <w:t>pentru</w:t>
            </w:r>
            <w:proofErr w:type="spellEnd"/>
            <w:r w:rsidR="00603AB4" w:rsidRPr="000C0F78">
              <w:rPr>
                <w:lang w:val="en-US"/>
              </w:rPr>
              <w:t xml:space="preserve"> </w:t>
            </w:r>
            <w:proofErr w:type="spellStart"/>
            <w:r w:rsidR="00603AB4" w:rsidRPr="000C0F78">
              <w:rPr>
                <w:lang w:val="en-US"/>
              </w:rPr>
              <w:t>examinare</w:t>
            </w:r>
            <w:proofErr w:type="spellEnd"/>
            <w:r w:rsidR="00603AB4" w:rsidRPr="000C0F78">
              <w:rPr>
                <w:lang w:val="en-US"/>
              </w:rPr>
              <w:t xml:space="preserve"> </w:t>
            </w:r>
            <w:proofErr w:type="spellStart"/>
            <w:r w:rsidR="00603AB4" w:rsidRPr="000C0F78">
              <w:rPr>
                <w:lang w:val="en-US"/>
              </w:rPr>
              <w:t>şi</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w:t>
            </w:r>
            <w:proofErr w:type="spellStart"/>
            <w:r w:rsidR="00603AB4" w:rsidRPr="000C0F78">
              <w:rPr>
                <w:lang w:val="en-US"/>
              </w:rPr>
              <w:t>i</w:t>
            </w:r>
            <w:proofErr w:type="spellEnd"/>
            <w:r w:rsidR="00603AB4" w:rsidRPr="000C0F78">
              <w:rPr>
                <w:lang w:val="en-US"/>
              </w:rPr>
              <w:t xml:space="preserve"> se </w:t>
            </w:r>
            <w:proofErr w:type="spellStart"/>
            <w:r w:rsidR="00603AB4" w:rsidRPr="000C0F78">
              <w:rPr>
                <w:lang w:val="en-US"/>
              </w:rPr>
              <w:t>dea</w:t>
            </w:r>
            <w:proofErr w:type="spellEnd"/>
            <w:r w:rsidR="00603AB4" w:rsidRPr="000C0F78">
              <w:rPr>
                <w:lang w:val="en-US"/>
              </w:rPr>
              <w:t xml:space="preserve"> </w:t>
            </w:r>
            <w:proofErr w:type="spellStart"/>
            <w:r w:rsidR="00603AB4" w:rsidRPr="000C0F78">
              <w:rPr>
                <w:lang w:val="en-US"/>
              </w:rPr>
              <w:t>toate</w:t>
            </w:r>
            <w:proofErr w:type="spellEnd"/>
            <w:r w:rsidR="00603AB4" w:rsidRPr="000C0F78">
              <w:rPr>
                <w:lang w:val="en-US"/>
              </w:rPr>
              <w:t xml:space="preserve"> </w:t>
            </w:r>
            <w:proofErr w:type="spellStart"/>
            <w:r w:rsidR="00603AB4" w:rsidRPr="000C0F78">
              <w:rPr>
                <w:lang w:val="en-US"/>
              </w:rPr>
              <w:t>lămuririle</w:t>
            </w:r>
            <w:proofErr w:type="spellEnd"/>
            <w:r w:rsidR="00603AB4" w:rsidRPr="000C0F78">
              <w:rPr>
                <w:lang w:val="en-US"/>
              </w:rPr>
              <w:t xml:space="preserve">, </w:t>
            </w:r>
            <w:proofErr w:type="spellStart"/>
            <w:r w:rsidR="00603AB4" w:rsidRPr="000C0F78">
              <w:rPr>
                <w:lang w:val="en-US"/>
              </w:rPr>
              <w:t>condiţia</w:t>
            </w:r>
            <w:proofErr w:type="spellEnd"/>
            <w:r w:rsidR="00603AB4" w:rsidRPr="000C0F78">
              <w:rPr>
                <w:lang w:val="en-US"/>
              </w:rPr>
              <w:t xml:space="preserve"> </w:t>
            </w:r>
            <w:proofErr w:type="spellStart"/>
            <w:r w:rsidR="00603AB4" w:rsidRPr="000C0F78">
              <w:rPr>
                <w:lang w:val="en-US"/>
              </w:rPr>
              <w:t>fiind</w:t>
            </w:r>
            <w:proofErr w:type="spellEnd"/>
            <w:r w:rsidR="00603AB4" w:rsidRPr="000C0F78">
              <w:rPr>
                <w:lang w:val="en-US"/>
              </w:rPr>
              <w:t xml:space="preserve"> ca </w:t>
            </w:r>
            <w:proofErr w:type="spellStart"/>
            <w:r w:rsidR="00603AB4" w:rsidRPr="000C0F78">
              <w:rPr>
                <w:lang w:val="en-US"/>
              </w:rPr>
              <w:t>prin</w:t>
            </w:r>
            <w:proofErr w:type="spellEnd"/>
            <w:r w:rsidR="00603AB4" w:rsidRPr="000C0F78">
              <w:rPr>
                <w:lang w:val="en-US"/>
              </w:rPr>
              <w:t xml:space="preserve"> </w:t>
            </w:r>
            <w:proofErr w:type="spellStart"/>
            <w:r w:rsidR="00603AB4" w:rsidRPr="000C0F78">
              <w:rPr>
                <w:lang w:val="en-US"/>
              </w:rPr>
              <w:t>aceasta</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nu se </w:t>
            </w:r>
            <w:proofErr w:type="spellStart"/>
            <w:r w:rsidR="00603AB4" w:rsidRPr="000C0F78">
              <w:rPr>
                <w:lang w:val="en-US"/>
              </w:rPr>
              <w:t>dezvăluie</w:t>
            </w:r>
            <w:proofErr w:type="spellEnd"/>
            <w:r w:rsidR="00603AB4" w:rsidRPr="000C0F78">
              <w:rPr>
                <w:lang w:val="en-US"/>
              </w:rPr>
              <w:t xml:space="preserve"> </w:t>
            </w:r>
            <w:proofErr w:type="spellStart"/>
            <w:r w:rsidR="00603AB4" w:rsidRPr="000C0F78">
              <w:rPr>
                <w:lang w:val="en-US"/>
              </w:rPr>
              <w:t>informația</w:t>
            </w:r>
            <w:proofErr w:type="spellEnd"/>
            <w:r w:rsidR="00603AB4" w:rsidRPr="000C0F78">
              <w:rPr>
                <w:lang w:val="en-US"/>
              </w:rPr>
              <w:t xml:space="preserve"> </w:t>
            </w:r>
            <w:proofErr w:type="spellStart"/>
            <w:r w:rsidR="00603AB4" w:rsidRPr="000C0F78">
              <w:rPr>
                <w:lang w:val="en-US"/>
              </w:rPr>
              <w:t>și</w:t>
            </w:r>
            <w:proofErr w:type="spellEnd"/>
            <w:r w:rsidR="00603AB4" w:rsidRPr="000C0F78">
              <w:rPr>
                <w:lang w:val="en-US"/>
              </w:rPr>
              <w:t xml:space="preserve"> </w:t>
            </w:r>
            <w:proofErr w:type="spellStart"/>
            <w:r w:rsidR="00603AB4" w:rsidRPr="000C0F78">
              <w:rPr>
                <w:lang w:val="en-US"/>
              </w:rPr>
              <w:t>să</w:t>
            </w:r>
            <w:proofErr w:type="spellEnd"/>
            <w:r w:rsidR="00603AB4" w:rsidRPr="000C0F78">
              <w:rPr>
                <w:lang w:val="en-US"/>
              </w:rPr>
              <w:t xml:space="preserve"> nu fie </w:t>
            </w:r>
            <w:proofErr w:type="spellStart"/>
            <w:r w:rsidR="00603AB4" w:rsidRPr="000C0F78">
              <w:rPr>
                <w:lang w:val="en-US"/>
              </w:rPr>
              <w:t>utilizată</w:t>
            </w:r>
            <w:proofErr w:type="spellEnd"/>
            <w:r w:rsidR="00603AB4" w:rsidRPr="000C0F78">
              <w:rPr>
                <w:lang w:val="en-US"/>
              </w:rPr>
              <w:t xml:space="preserve"> </w:t>
            </w:r>
            <w:proofErr w:type="spellStart"/>
            <w:r w:rsidR="00603AB4" w:rsidRPr="000C0F78">
              <w:rPr>
                <w:lang w:val="en-US"/>
              </w:rPr>
              <w:t>în</w:t>
            </w:r>
            <w:proofErr w:type="spellEnd"/>
            <w:r w:rsidR="00603AB4" w:rsidRPr="000C0F78">
              <w:rPr>
                <w:lang w:val="en-US"/>
              </w:rPr>
              <w:t xml:space="preserve"> </w:t>
            </w:r>
            <w:proofErr w:type="spellStart"/>
            <w:r w:rsidR="00603AB4" w:rsidRPr="000C0F78">
              <w:rPr>
                <w:lang w:val="en-US"/>
              </w:rPr>
              <w:t>scopuri</w:t>
            </w:r>
            <w:proofErr w:type="spellEnd"/>
            <w:r w:rsidR="00603AB4" w:rsidRPr="000C0F78">
              <w:rPr>
                <w:lang w:val="en-US"/>
              </w:rPr>
              <w:t xml:space="preserve"> </w:t>
            </w:r>
            <w:proofErr w:type="spellStart"/>
            <w:r w:rsidR="00603AB4" w:rsidRPr="000C0F78">
              <w:rPr>
                <w:lang w:val="en-US"/>
              </w:rPr>
              <w:t>proprii</w:t>
            </w:r>
            <w:proofErr w:type="spellEnd"/>
            <w:r w:rsidR="00603AB4" w:rsidRPr="000C0F78">
              <w:rPr>
                <w:lang w:val="en-US"/>
              </w:rPr>
              <w:t xml:space="preserve">, </w:t>
            </w:r>
            <w:proofErr w:type="spellStart"/>
            <w:r w:rsidR="00603AB4" w:rsidRPr="000C0F78">
              <w:rPr>
                <w:lang w:val="en-US"/>
              </w:rPr>
              <w:t>indiferent</w:t>
            </w:r>
            <w:proofErr w:type="spellEnd"/>
            <w:r w:rsidR="00603AB4" w:rsidRPr="000C0F78">
              <w:rPr>
                <w:lang w:val="en-US"/>
              </w:rPr>
              <w:t xml:space="preserve"> </w:t>
            </w:r>
            <w:proofErr w:type="spellStart"/>
            <w:r w:rsidR="00603AB4" w:rsidRPr="000C0F78">
              <w:rPr>
                <w:lang w:val="en-US"/>
              </w:rPr>
              <w:t>dacă</w:t>
            </w:r>
            <w:proofErr w:type="spellEnd"/>
            <w:r w:rsidR="00603AB4" w:rsidRPr="000C0F78">
              <w:rPr>
                <w:lang w:val="en-US"/>
              </w:rPr>
              <w:t xml:space="preserve"> </w:t>
            </w:r>
            <w:proofErr w:type="spellStart"/>
            <w:r w:rsidR="00603AB4" w:rsidRPr="000C0F78">
              <w:rPr>
                <w:lang w:val="en-US"/>
              </w:rPr>
              <w:t>contractul</w:t>
            </w:r>
            <w:proofErr w:type="spellEnd"/>
            <w:r w:rsidR="00603AB4" w:rsidRPr="000C0F78">
              <w:rPr>
                <w:lang w:val="en-US"/>
              </w:rPr>
              <w:t xml:space="preserve"> a </w:t>
            </w:r>
            <w:proofErr w:type="spellStart"/>
            <w:r w:rsidR="00603AB4" w:rsidRPr="000C0F78">
              <w:rPr>
                <w:lang w:val="en-US"/>
              </w:rPr>
              <w:t>fost</w:t>
            </w:r>
            <w:proofErr w:type="spellEnd"/>
            <w:r w:rsidR="00603AB4" w:rsidRPr="000C0F78">
              <w:rPr>
                <w:lang w:val="en-US"/>
              </w:rPr>
              <w:t xml:space="preserve"> </w:t>
            </w:r>
            <w:proofErr w:type="spellStart"/>
            <w:r w:rsidR="00603AB4" w:rsidRPr="000C0F78">
              <w:rPr>
                <w:lang w:val="en-US"/>
              </w:rPr>
              <w:t>sau</w:t>
            </w:r>
            <w:proofErr w:type="spellEnd"/>
            <w:r w:rsidR="00603AB4" w:rsidRPr="000C0F78">
              <w:rPr>
                <w:lang w:val="en-US"/>
              </w:rPr>
              <w:t xml:space="preserve"> nu </w:t>
            </w:r>
            <w:proofErr w:type="spellStart"/>
            <w:r w:rsidR="00603AB4" w:rsidRPr="000C0F78">
              <w:rPr>
                <w:lang w:val="en-US"/>
              </w:rPr>
              <w:t>încheiat</w:t>
            </w:r>
            <w:proofErr w:type="spellEnd"/>
            <w:r w:rsidR="00603AB4" w:rsidRPr="000C0F78">
              <w:rPr>
                <w:lang w:val="en-US"/>
              </w:rPr>
              <w:t xml:space="preserve">. </w:t>
            </w:r>
          </w:p>
          <w:p w14:paraId="2ECF7B6B"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040EA0" w:rsidRPr="000C0F78">
              <w:rPr>
                <w:lang w:val="en-US"/>
              </w:rPr>
              <w:t xml:space="preserve">6. </w:t>
            </w:r>
            <w:proofErr w:type="spellStart"/>
            <w:r w:rsidR="00040EA0" w:rsidRPr="000C0F78">
              <w:rPr>
                <w:lang w:val="en-US"/>
              </w:rPr>
              <w:t>Beneficiarul</w:t>
            </w:r>
            <w:proofErr w:type="spellEnd"/>
            <w:r w:rsidR="00040EA0" w:rsidRPr="000C0F78">
              <w:rPr>
                <w:lang w:val="en-US"/>
              </w:rPr>
              <w:t xml:space="preserve"> </w:t>
            </w:r>
            <w:proofErr w:type="spellStart"/>
            <w:r w:rsidR="00040EA0" w:rsidRPr="000C0F78">
              <w:rPr>
                <w:lang w:val="en-US"/>
              </w:rPr>
              <w:t>este</w:t>
            </w:r>
            <w:proofErr w:type="spellEnd"/>
            <w:r w:rsidR="00040EA0" w:rsidRPr="000C0F78">
              <w:rPr>
                <w:lang w:val="en-US"/>
              </w:rPr>
              <w:t xml:space="preserve"> </w:t>
            </w:r>
            <w:proofErr w:type="spellStart"/>
            <w:r w:rsidR="00040EA0" w:rsidRPr="000C0F78">
              <w:rPr>
                <w:lang w:val="en-US"/>
              </w:rPr>
              <w:t>autorizat</w:t>
            </w:r>
            <w:proofErr w:type="spellEnd"/>
            <w:r w:rsidR="00040EA0" w:rsidRPr="000C0F78">
              <w:rPr>
                <w:lang w:val="en-US"/>
              </w:rPr>
              <w:t xml:space="preserve"> </w:t>
            </w:r>
            <w:proofErr w:type="spellStart"/>
            <w:r w:rsidR="00040EA0" w:rsidRPr="000C0F78">
              <w:rPr>
                <w:lang w:val="en-US"/>
              </w:rPr>
              <w:t>să</w:t>
            </w:r>
            <w:proofErr w:type="spellEnd"/>
            <w:r w:rsidR="00040EA0" w:rsidRPr="000C0F78">
              <w:rPr>
                <w:lang w:val="en-US"/>
              </w:rPr>
              <w:t xml:space="preserve"> </w:t>
            </w:r>
            <w:proofErr w:type="spellStart"/>
            <w:r w:rsidR="00040EA0" w:rsidRPr="000C0F78">
              <w:rPr>
                <w:lang w:val="en-US"/>
              </w:rPr>
              <w:t>emită</w:t>
            </w:r>
            <w:proofErr w:type="spellEnd"/>
            <w:r w:rsidR="00040EA0" w:rsidRPr="000C0F78">
              <w:rPr>
                <w:lang w:val="en-US"/>
              </w:rPr>
              <w:t xml:space="preserve"> </w:t>
            </w:r>
            <w:proofErr w:type="spellStart"/>
            <w:r w:rsidR="00040EA0" w:rsidRPr="000C0F78">
              <w:rPr>
                <w:lang w:val="en-US"/>
              </w:rPr>
              <w:t>dispoziţiile</w:t>
            </w:r>
            <w:proofErr w:type="spellEnd"/>
            <w:r w:rsidR="00040EA0" w:rsidRPr="000C0F78">
              <w:rPr>
                <w:lang w:val="en-US"/>
              </w:rPr>
              <w:t xml:space="preserve"> pe care le </w:t>
            </w:r>
            <w:proofErr w:type="spellStart"/>
            <w:r w:rsidR="00040EA0" w:rsidRPr="000C0F78">
              <w:rPr>
                <w:lang w:val="en-US"/>
              </w:rPr>
              <w:t>consideră</w:t>
            </w:r>
            <w:proofErr w:type="spellEnd"/>
            <w:r w:rsidR="00040EA0" w:rsidRPr="000C0F78">
              <w:rPr>
                <w:lang w:val="en-US"/>
              </w:rPr>
              <w:t xml:space="preserve"> </w:t>
            </w:r>
            <w:proofErr w:type="spellStart"/>
            <w:r w:rsidR="00040EA0" w:rsidRPr="000C0F78">
              <w:rPr>
                <w:lang w:val="en-US"/>
              </w:rPr>
              <w:t>necesare</w:t>
            </w:r>
            <w:proofErr w:type="spellEnd"/>
            <w:r w:rsidR="00040EA0" w:rsidRPr="000C0F78">
              <w:rPr>
                <w:lang w:val="en-US"/>
              </w:rPr>
              <w:t xml:space="preserve"> </w:t>
            </w:r>
            <w:proofErr w:type="spellStart"/>
            <w:r w:rsidR="00040EA0" w:rsidRPr="000C0F78">
              <w:rPr>
                <w:lang w:val="en-US"/>
              </w:rPr>
              <w:t>executării</w:t>
            </w:r>
            <w:proofErr w:type="spellEnd"/>
            <w:r w:rsidR="00040EA0" w:rsidRPr="000C0F78">
              <w:rPr>
                <w:lang w:val="en-US"/>
              </w:rPr>
              <w:t xml:space="preserve"> </w:t>
            </w:r>
            <w:proofErr w:type="spellStart"/>
            <w:r w:rsidR="00040EA0" w:rsidRPr="000C0F78">
              <w:rPr>
                <w:lang w:val="en-US"/>
              </w:rPr>
              <w:t>lucrărilor</w:t>
            </w:r>
            <w:proofErr w:type="spellEnd"/>
            <w:r w:rsidR="00040EA0" w:rsidRPr="000C0F78">
              <w:rPr>
                <w:lang w:val="en-US"/>
              </w:rPr>
              <w:t xml:space="preserve">, cu </w:t>
            </w:r>
            <w:proofErr w:type="spellStart"/>
            <w:r w:rsidR="00040EA0" w:rsidRPr="000C0F78">
              <w:rPr>
                <w:lang w:val="en-US"/>
              </w:rPr>
              <w:t>respectarea</w:t>
            </w:r>
            <w:proofErr w:type="spellEnd"/>
            <w:r w:rsidR="00040EA0" w:rsidRPr="000C0F78">
              <w:rPr>
                <w:lang w:val="en-US"/>
              </w:rPr>
              <w:t xml:space="preserve"> </w:t>
            </w:r>
            <w:proofErr w:type="spellStart"/>
            <w:r w:rsidR="00040EA0" w:rsidRPr="000C0F78">
              <w:rPr>
                <w:lang w:val="en-US"/>
              </w:rPr>
              <w:t>drepturilor</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 xml:space="preserve">. </w:t>
            </w:r>
            <w:proofErr w:type="spellStart"/>
            <w:r w:rsidR="00040EA0" w:rsidRPr="000C0F78">
              <w:rPr>
                <w:lang w:val="en-US"/>
              </w:rPr>
              <w:t>Dispoziţiile</w:t>
            </w:r>
            <w:proofErr w:type="spellEnd"/>
            <w:r w:rsidR="00040EA0" w:rsidRPr="000C0F78">
              <w:rPr>
                <w:lang w:val="en-US"/>
              </w:rPr>
              <w:t xml:space="preserve"> se </w:t>
            </w:r>
            <w:proofErr w:type="spellStart"/>
            <w:r w:rsidR="00040EA0" w:rsidRPr="000C0F78">
              <w:rPr>
                <w:lang w:val="en-US"/>
              </w:rPr>
              <w:t>adresează</w:t>
            </w:r>
            <w:proofErr w:type="spellEnd"/>
            <w:r w:rsidR="00040EA0" w:rsidRPr="000C0F78">
              <w:rPr>
                <w:lang w:val="en-US"/>
              </w:rPr>
              <w:t xml:space="preserve"> </w:t>
            </w:r>
            <w:proofErr w:type="spellStart"/>
            <w:r w:rsidR="00040EA0" w:rsidRPr="000C0F78">
              <w:rPr>
                <w:lang w:val="en-US"/>
              </w:rPr>
              <w:t>în</w:t>
            </w:r>
            <w:proofErr w:type="spellEnd"/>
            <w:r w:rsidR="00040EA0" w:rsidRPr="000C0F78">
              <w:rPr>
                <w:lang w:val="en-US"/>
              </w:rPr>
              <w:t xml:space="preserve"> </w:t>
            </w:r>
            <w:proofErr w:type="spellStart"/>
            <w:r w:rsidR="00040EA0" w:rsidRPr="000C0F78">
              <w:rPr>
                <w:lang w:val="en-US"/>
              </w:rPr>
              <w:t>principiu</w:t>
            </w:r>
            <w:proofErr w:type="spellEnd"/>
            <w:r w:rsidR="00040EA0" w:rsidRPr="000C0F78">
              <w:rPr>
                <w:lang w:val="en-US"/>
              </w:rPr>
              <w:t xml:space="preserve"> </w:t>
            </w:r>
            <w:proofErr w:type="spellStart"/>
            <w:r w:rsidR="00040EA0" w:rsidRPr="000C0F78">
              <w:rPr>
                <w:lang w:val="en-US"/>
              </w:rPr>
              <w:t>numai</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 xml:space="preserve"> </w:t>
            </w:r>
            <w:proofErr w:type="spellStart"/>
            <w:r w:rsidR="00040EA0" w:rsidRPr="000C0F78">
              <w:rPr>
                <w:lang w:val="en-US"/>
              </w:rPr>
              <w:t>şi</w:t>
            </w:r>
            <w:proofErr w:type="spellEnd"/>
            <w:r w:rsidR="00040EA0" w:rsidRPr="000C0F78">
              <w:rPr>
                <w:lang w:val="en-US"/>
              </w:rPr>
              <w:t xml:space="preserve"> </w:t>
            </w:r>
            <w:proofErr w:type="spellStart"/>
            <w:r w:rsidR="00040EA0" w:rsidRPr="000C0F78">
              <w:rPr>
                <w:lang w:val="en-US"/>
              </w:rPr>
              <w:t>dirigintelui</w:t>
            </w:r>
            <w:proofErr w:type="spellEnd"/>
            <w:r w:rsidR="00040EA0" w:rsidRPr="000C0F78">
              <w:rPr>
                <w:lang w:val="en-US"/>
              </w:rPr>
              <w:t xml:space="preserve"> de </w:t>
            </w:r>
            <w:proofErr w:type="spellStart"/>
            <w:r w:rsidR="00040EA0" w:rsidRPr="000C0F78">
              <w:rPr>
                <w:lang w:val="en-US"/>
              </w:rPr>
              <w:t>şantier</w:t>
            </w:r>
            <w:proofErr w:type="spellEnd"/>
            <w:r w:rsidR="00040EA0" w:rsidRPr="000C0F78">
              <w:rPr>
                <w:lang w:val="en-US"/>
              </w:rPr>
              <w:t xml:space="preserve">, cu </w:t>
            </w:r>
            <w:proofErr w:type="spellStart"/>
            <w:r w:rsidR="00040EA0" w:rsidRPr="000C0F78">
              <w:rPr>
                <w:lang w:val="en-US"/>
              </w:rPr>
              <w:t>excepţia</w:t>
            </w:r>
            <w:proofErr w:type="spellEnd"/>
            <w:r w:rsidR="00040EA0" w:rsidRPr="000C0F78">
              <w:rPr>
                <w:lang w:val="en-US"/>
              </w:rPr>
              <w:t xml:space="preserve"> </w:t>
            </w:r>
            <w:proofErr w:type="spellStart"/>
            <w:r w:rsidR="00040EA0" w:rsidRPr="000C0F78">
              <w:rPr>
                <w:lang w:val="en-US"/>
              </w:rPr>
              <w:t>cazurilor</w:t>
            </w:r>
            <w:proofErr w:type="spellEnd"/>
            <w:r w:rsidR="00040EA0" w:rsidRPr="000C0F78">
              <w:rPr>
                <w:lang w:val="en-US"/>
              </w:rPr>
              <w:t xml:space="preserve"> </w:t>
            </w:r>
            <w:proofErr w:type="spellStart"/>
            <w:r w:rsidR="00040EA0" w:rsidRPr="000C0F78">
              <w:rPr>
                <w:lang w:val="en-US"/>
              </w:rPr>
              <w:t>în</w:t>
            </w:r>
            <w:proofErr w:type="spellEnd"/>
            <w:r w:rsidR="00040EA0" w:rsidRPr="000C0F78">
              <w:rPr>
                <w:lang w:val="en-US"/>
              </w:rPr>
              <w:t xml:space="preserve"> care </w:t>
            </w:r>
            <w:proofErr w:type="spellStart"/>
            <w:r w:rsidR="00040EA0" w:rsidRPr="000C0F78">
              <w:rPr>
                <w:lang w:val="en-US"/>
              </w:rPr>
              <w:t>trebuie</w:t>
            </w:r>
            <w:proofErr w:type="spellEnd"/>
            <w:r w:rsidR="00040EA0" w:rsidRPr="000C0F78">
              <w:rPr>
                <w:lang w:val="en-US"/>
              </w:rPr>
              <w:t xml:space="preserve"> de </w:t>
            </w:r>
            <w:proofErr w:type="spellStart"/>
            <w:r w:rsidR="00040EA0" w:rsidRPr="000C0F78">
              <w:rPr>
                <w:lang w:val="en-US"/>
              </w:rPr>
              <w:t>intervenit</w:t>
            </w:r>
            <w:proofErr w:type="spellEnd"/>
            <w:r w:rsidR="00040EA0" w:rsidRPr="000C0F78">
              <w:rPr>
                <w:lang w:val="en-US"/>
              </w:rPr>
              <w:t xml:space="preserve"> </w:t>
            </w:r>
            <w:proofErr w:type="spellStart"/>
            <w:r w:rsidR="00040EA0" w:rsidRPr="000C0F78">
              <w:rPr>
                <w:lang w:val="en-US"/>
              </w:rPr>
              <w:t>împotriva</w:t>
            </w:r>
            <w:proofErr w:type="spellEnd"/>
            <w:r w:rsidR="00040EA0" w:rsidRPr="000C0F78">
              <w:rPr>
                <w:lang w:val="en-US"/>
              </w:rPr>
              <w:t xml:space="preserve"> </w:t>
            </w:r>
            <w:proofErr w:type="spellStart"/>
            <w:r w:rsidR="00040EA0" w:rsidRPr="000C0F78">
              <w:rPr>
                <w:lang w:val="en-US"/>
              </w:rPr>
              <w:t>unui</w:t>
            </w:r>
            <w:proofErr w:type="spellEnd"/>
            <w:r w:rsidR="00040EA0" w:rsidRPr="000C0F78">
              <w:rPr>
                <w:lang w:val="en-US"/>
              </w:rPr>
              <w:t xml:space="preserve"> </w:t>
            </w:r>
            <w:proofErr w:type="spellStart"/>
            <w:r w:rsidR="00040EA0" w:rsidRPr="000C0F78">
              <w:rPr>
                <w:lang w:val="en-US"/>
              </w:rPr>
              <w:t>pericol</w:t>
            </w:r>
            <w:proofErr w:type="spellEnd"/>
            <w:r w:rsidR="00040EA0" w:rsidRPr="000C0F78">
              <w:rPr>
                <w:lang w:val="en-US"/>
              </w:rPr>
              <w:t xml:space="preserve"> </w:t>
            </w:r>
            <w:proofErr w:type="spellStart"/>
            <w:r w:rsidR="00040EA0" w:rsidRPr="000C0F78">
              <w:rPr>
                <w:lang w:val="en-US"/>
              </w:rPr>
              <w:t>iminent</w:t>
            </w:r>
            <w:proofErr w:type="spellEnd"/>
            <w:r w:rsidR="00040EA0" w:rsidRPr="000C0F78">
              <w:rPr>
                <w:lang w:val="en-US"/>
              </w:rPr>
              <w:t xml:space="preserve"> </w:t>
            </w:r>
            <w:proofErr w:type="spellStart"/>
            <w:r w:rsidR="00040EA0" w:rsidRPr="000C0F78">
              <w:rPr>
                <w:lang w:val="en-US"/>
              </w:rPr>
              <w:t>sau</w:t>
            </w:r>
            <w:proofErr w:type="spellEnd"/>
            <w:r w:rsidR="00040EA0" w:rsidRPr="000C0F78">
              <w:rPr>
                <w:lang w:val="en-US"/>
              </w:rPr>
              <w:t xml:space="preserve"> </w:t>
            </w:r>
            <w:proofErr w:type="spellStart"/>
            <w:r w:rsidR="00040EA0" w:rsidRPr="000C0F78">
              <w:rPr>
                <w:lang w:val="en-US"/>
              </w:rPr>
              <w:t>declarat</w:t>
            </w:r>
            <w:proofErr w:type="spellEnd"/>
            <w:r w:rsidR="00040EA0" w:rsidRPr="000C0F78">
              <w:rPr>
                <w:lang w:val="en-US"/>
              </w:rPr>
              <w:t xml:space="preserve">. </w:t>
            </w:r>
            <w:proofErr w:type="spellStart"/>
            <w:r w:rsidR="00040EA0" w:rsidRPr="000C0F78">
              <w:rPr>
                <w:lang w:val="en-US"/>
              </w:rPr>
              <w:t>Beneficiarului</w:t>
            </w:r>
            <w:proofErr w:type="spellEnd"/>
            <w:r w:rsidR="00040EA0" w:rsidRPr="000C0F78">
              <w:rPr>
                <w:lang w:val="en-US"/>
              </w:rPr>
              <w:t xml:space="preserve"> </w:t>
            </w:r>
            <w:proofErr w:type="spellStart"/>
            <w:r w:rsidR="00040EA0" w:rsidRPr="000C0F78">
              <w:rPr>
                <w:lang w:val="en-US"/>
              </w:rPr>
              <w:t>trebuie</w:t>
            </w:r>
            <w:proofErr w:type="spellEnd"/>
            <w:r w:rsidR="00040EA0" w:rsidRPr="000C0F78">
              <w:rPr>
                <w:lang w:val="en-US"/>
              </w:rPr>
              <w:t xml:space="preserve"> </w:t>
            </w:r>
            <w:proofErr w:type="spellStart"/>
            <w:r w:rsidR="00040EA0" w:rsidRPr="000C0F78">
              <w:rPr>
                <w:lang w:val="en-US"/>
              </w:rPr>
              <w:t>să</w:t>
            </w:r>
            <w:proofErr w:type="spellEnd"/>
            <w:r w:rsidR="00040EA0" w:rsidRPr="000C0F78">
              <w:rPr>
                <w:lang w:val="en-US"/>
              </w:rPr>
              <w:t xml:space="preserve"> </w:t>
            </w:r>
            <w:proofErr w:type="spellStart"/>
            <w:r w:rsidR="00040EA0" w:rsidRPr="000C0F78">
              <w:rPr>
                <w:lang w:val="en-US"/>
              </w:rPr>
              <w:t>i</w:t>
            </w:r>
            <w:proofErr w:type="spellEnd"/>
            <w:r w:rsidR="00040EA0" w:rsidRPr="000C0F78">
              <w:rPr>
                <w:lang w:val="en-US"/>
              </w:rPr>
              <w:t xml:space="preserve"> se </w:t>
            </w:r>
            <w:proofErr w:type="spellStart"/>
            <w:r w:rsidR="00040EA0" w:rsidRPr="000C0F78">
              <w:rPr>
                <w:lang w:val="en-US"/>
              </w:rPr>
              <w:t>comunice</w:t>
            </w:r>
            <w:proofErr w:type="spellEnd"/>
            <w:r w:rsidR="00040EA0" w:rsidRPr="000C0F78">
              <w:rPr>
                <w:lang w:val="en-US"/>
              </w:rPr>
              <w:t xml:space="preserve"> </w:t>
            </w:r>
            <w:proofErr w:type="spellStart"/>
            <w:r w:rsidR="00040EA0" w:rsidRPr="000C0F78">
              <w:rPr>
                <w:lang w:val="en-US"/>
              </w:rPr>
              <w:t>numele</w:t>
            </w:r>
            <w:proofErr w:type="spellEnd"/>
            <w:r w:rsidR="00040EA0" w:rsidRPr="000C0F78">
              <w:rPr>
                <w:lang w:val="en-US"/>
              </w:rPr>
              <w:t xml:space="preserve"> </w:t>
            </w:r>
            <w:proofErr w:type="spellStart"/>
            <w:r w:rsidR="00040EA0" w:rsidRPr="000C0F78">
              <w:rPr>
                <w:lang w:val="en-US"/>
              </w:rPr>
              <w:t>dirigintelui</w:t>
            </w:r>
            <w:proofErr w:type="spellEnd"/>
            <w:r w:rsidR="00040EA0" w:rsidRPr="000C0F78">
              <w:rPr>
                <w:lang w:val="en-US"/>
              </w:rPr>
              <w:t xml:space="preserve"> de </w:t>
            </w:r>
            <w:proofErr w:type="spellStart"/>
            <w:r w:rsidR="00040EA0" w:rsidRPr="000C0F78">
              <w:rPr>
                <w:lang w:val="en-US"/>
              </w:rPr>
              <w:t>şantier</w:t>
            </w:r>
            <w:proofErr w:type="spellEnd"/>
            <w:r w:rsidR="00040EA0" w:rsidRPr="000C0F78">
              <w:rPr>
                <w:lang w:val="en-US"/>
              </w:rPr>
              <w:t xml:space="preserve"> </w:t>
            </w:r>
            <w:proofErr w:type="spellStart"/>
            <w:r w:rsidR="00040EA0" w:rsidRPr="000C0F78">
              <w:rPr>
                <w:lang w:val="en-US"/>
              </w:rPr>
              <w:t>atestat</w:t>
            </w:r>
            <w:proofErr w:type="spellEnd"/>
            <w:r w:rsidR="00040EA0" w:rsidRPr="000C0F78">
              <w:rPr>
                <w:lang w:val="en-US"/>
              </w:rPr>
              <w:t xml:space="preserve"> </w:t>
            </w:r>
            <w:proofErr w:type="spellStart"/>
            <w:r w:rsidR="00040EA0" w:rsidRPr="000C0F78">
              <w:rPr>
                <w:lang w:val="en-US"/>
              </w:rPr>
              <w:t>tehnico-profesional</w:t>
            </w:r>
            <w:proofErr w:type="spellEnd"/>
            <w:r w:rsidR="00040EA0" w:rsidRPr="000C0F78">
              <w:rPr>
                <w:lang w:val="en-US"/>
              </w:rPr>
              <w:t xml:space="preserve">, care </w:t>
            </w:r>
            <w:proofErr w:type="spellStart"/>
            <w:r w:rsidR="00040EA0" w:rsidRPr="000C0F78">
              <w:rPr>
                <w:lang w:val="en-US"/>
              </w:rPr>
              <w:t>va</w:t>
            </w:r>
            <w:proofErr w:type="spellEnd"/>
            <w:r w:rsidR="00040EA0" w:rsidRPr="000C0F78">
              <w:rPr>
                <w:lang w:val="en-US"/>
              </w:rPr>
              <w:t xml:space="preserve"> </w:t>
            </w:r>
            <w:proofErr w:type="spellStart"/>
            <w:r w:rsidR="00040EA0" w:rsidRPr="000C0F78">
              <w:rPr>
                <w:lang w:val="en-US"/>
              </w:rPr>
              <w:t>dirija</w:t>
            </w:r>
            <w:proofErr w:type="spellEnd"/>
            <w:r w:rsidR="00040EA0" w:rsidRPr="000C0F78">
              <w:rPr>
                <w:lang w:val="en-US"/>
              </w:rPr>
              <w:t xml:space="preserve"> </w:t>
            </w:r>
            <w:proofErr w:type="spellStart"/>
            <w:r w:rsidR="00040EA0" w:rsidRPr="000C0F78">
              <w:rPr>
                <w:lang w:val="en-US"/>
              </w:rPr>
              <w:t>execuţia</w:t>
            </w:r>
            <w:proofErr w:type="spellEnd"/>
            <w:r w:rsidR="00040EA0" w:rsidRPr="000C0F78">
              <w:rPr>
                <w:lang w:val="en-US"/>
              </w:rPr>
              <w:t xml:space="preserve"> </w:t>
            </w:r>
            <w:proofErr w:type="spellStart"/>
            <w:r w:rsidR="00040EA0" w:rsidRPr="000C0F78">
              <w:rPr>
                <w:lang w:val="en-US"/>
              </w:rPr>
              <w:t>lucrărilor</w:t>
            </w:r>
            <w:proofErr w:type="spellEnd"/>
            <w:r w:rsidR="00040EA0" w:rsidRPr="000C0F78">
              <w:rPr>
                <w:lang w:val="en-US"/>
              </w:rPr>
              <w:t xml:space="preserve"> </w:t>
            </w:r>
            <w:proofErr w:type="spellStart"/>
            <w:r w:rsidR="00040EA0" w:rsidRPr="000C0F78">
              <w:rPr>
                <w:lang w:val="en-US"/>
              </w:rPr>
              <w:t>şi</w:t>
            </w:r>
            <w:proofErr w:type="spellEnd"/>
            <w:r w:rsidR="00040EA0" w:rsidRPr="000C0F78">
              <w:rPr>
                <w:lang w:val="en-US"/>
              </w:rPr>
              <w:t xml:space="preserve"> </w:t>
            </w:r>
            <w:proofErr w:type="spellStart"/>
            <w:r w:rsidR="00040EA0" w:rsidRPr="000C0F78">
              <w:rPr>
                <w:lang w:val="en-US"/>
              </w:rPr>
              <w:t>va</w:t>
            </w:r>
            <w:proofErr w:type="spellEnd"/>
            <w:r w:rsidR="00040EA0" w:rsidRPr="000C0F78">
              <w:rPr>
                <w:lang w:val="en-US"/>
              </w:rPr>
              <w:t xml:space="preserve"> </w:t>
            </w:r>
            <w:proofErr w:type="spellStart"/>
            <w:r w:rsidR="00040EA0" w:rsidRPr="000C0F78">
              <w:rPr>
                <w:lang w:val="en-US"/>
              </w:rPr>
              <w:t>verifica</w:t>
            </w:r>
            <w:proofErr w:type="spellEnd"/>
            <w:r w:rsidR="00040EA0" w:rsidRPr="000C0F78">
              <w:rPr>
                <w:lang w:val="en-US"/>
              </w:rPr>
              <w:t xml:space="preserve"> </w:t>
            </w:r>
            <w:proofErr w:type="spellStart"/>
            <w:r w:rsidR="00040EA0" w:rsidRPr="000C0F78">
              <w:rPr>
                <w:lang w:val="en-US"/>
              </w:rPr>
              <w:t>calitatea</w:t>
            </w:r>
            <w:proofErr w:type="spellEnd"/>
            <w:r w:rsidR="00040EA0" w:rsidRPr="000C0F78">
              <w:rPr>
                <w:lang w:val="en-US"/>
              </w:rPr>
              <w:t xml:space="preserve"> </w:t>
            </w:r>
            <w:proofErr w:type="spellStart"/>
            <w:r w:rsidR="00040EA0" w:rsidRPr="000C0F78">
              <w:rPr>
                <w:lang w:val="en-US"/>
              </w:rPr>
              <w:t>lor</w:t>
            </w:r>
            <w:proofErr w:type="spellEnd"/>
            <w:r w:rsidR="00040EA0" w:rsidRPr="000C0F78">
              <w:rPr>
                <w:lang w:val="en-US"/>
              </w:rPr>
              <w:t xml:space="preserve"> din </w:t>
            </w:r>
            <w:proofErr w:type="spellStart"/>
            <w:r w:rsidR="00040EA0" w:rsidRPr="000C0F78">
              <w:rPr>
                <w:lang w:val="en-US"/>
              </w:rPr>
              <w:t>partea</w:t>
            </w:r>
            <w:proofErr w:type="spellEnd"/>
            <w:r w:rsidR="00040EA0" w:rsidRPr="000C0F78">
              <w:rPr>
                <w:lang w:val="en-US"/>
              </w:rPr>
              <w:t xml:space="preserve"> </w:t>
            </w:r>
            <w:proofErr w:type="spellStart"/>
            <w:r w:rsidR="00040EA0" w:rsidRPr="000C0F78">
              <w:rPr>
                <w:lang w:val="en-US"/>
              </w:rPr>
              <w:t>Antreprenorului</w:t>
            </w:r>
            <w:proofErr w:type="spellEnd"/>
            <w:r w:rsidR="00040EA0" w:rsidRPr="000C0F78">
              <w:rPr>
                <w:lang w:val="en-US"/>
              </w:rPr>
              <w:t>.</w:t>
            </w:r>
          </w:p>
          <w:p w14:paraId="68BE9528"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7</w:t>
            </w:r>
            <w:r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consideră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s</w:t>
            </w:r>
            <w:r w:rsidR="00183D79" w:rsidRPr="000C0F78">
              <w:rPr>
                <w:lang w:val="en-US"/>
              </w:rPr>
              <w:t>u</w:t>
            </w:r>
            <w:r w:rsidR="00460653" w:rsidRPr="000C0F78">
              <w:rPr>
                <w:lang w:val="en-US"/>
              </w:rPr>
              <w:t xml:space="preserve">nt </w:t>
            </w:r>
            <w:proofErr w:type="spellStart"/>
            <w:r w:rsidR="00460653" w:rsidRPr="000C0F78">
              <w:rPr>
                <w:lang w:val="en-US"/>
              </w:rPr>
              <w:t>nejustificate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inoportune</w:t>
            </w:r>
            <w:proofErr w:type="spellEnd"/>
            <w:r w:rsidR="00460653" w:rsidRPr="000C0F78">
              <w:rPr>
                <w:lang w:val="en-US"/>
              </w:rPr>
              <w:t xml:space="preserve">, el </w:t>
            </w:r>
            <w:proofErr w:type="spellStart"/>
            <w:r w:rsidR="00460653" w:rsidRPr="000C0F78">
              <w:rPr>
                <w:lang w:val="en-US"/>
              </w:rPr>
              <w:t>poate</w:t>
            </w:r>
            <w:proofErr w:type="spellEnd"/>
            <w:r w:rsidR="00460653" w:rsidRPr="000C0F78">
              <w:rPr>
                <w:lang w:val="en-US"/>
              </w:rPr>
              <w:t xml:space="preserve"> </w:t>
            </w:r>
            <w:proofErr w:type="spellStart"/>
            <w:r w:rsidR="00E171D4" w:rsidRPr="000C0F78">
              <w:rPr>
                <w:lang w:val="en-US"/>
              </w:rPr>
              <w:t>înainta</w:t>
            </w:r>
            <w:proofErr w:type="spellEnd"/>
            <w:r w:rsidR="005D4B79" w:rsidRPr="000C0F78">
              <w:rPr>
                <w:lang w:val="en-US"/>
              </w:rPr>
              <w:t xml:space="preserve"> </w:t>
            </w:r>
            <w:proofErr w:type="spellStart"/>
            <w:r w:rsidR="00460653" w:rsidRPr="000C0F78">
              <w:rPr>
                <w:lang w:val="en-US"/>
              </w:rPr>
              <w:t>obiecţii</w:t>
            </w:r>
            <w:proofErr w:type="spellEnd"/>
            <w:r w:rsidR="00460653" w:rsidRPr="000C0F78">
              <w:rPr>
                <w:lang w:val="en-US"/>
              </w:rPr>
              <w:t xml:space="preserve">, </w:t>
            </w:r>
            <w:proofErr w:type="spellStart"/>
            <w:r w:rsidR="00460653" w:rsidRPr="000C0F78">
              <w:rPr>
                <w:lang w:val="en-US"/>
              </w:rPr>
              <w:t>dar</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nu </w:t>
            </w:r>
            <w:proofErr w:type="spellStart"/>
            <w:r w:rsidR="00460653" w:rsidRPr="000C0F78">
              <w:rPr>
                <w:lang w:val="en-US"/>
              </w:rPr>
              <w:t>îl</w:t>
            </w:r>
            <w:proofErr w:type="spellEnd"/>
            <w:r w:rsidR="00460653" w:rsidRPr="000C0F78">
              <w:rPr>
                <w:lang w:val="en-US"/>
              </w:rPr>
              <w:t xml:space="preserve"> </w:t>
            </w:r>
            <w:proofErr w:type="spellStart"/>
            <w:r w:rsidR="00E171D4" w:rsidRPr="000C0F78">
              <w:rPr>
                <w:lang w:val="en-US"/>
              </w:rPr>
              <w:t>scutește</w:t>
            </w:r>
            <w:proofErr w:type="spellEnd"/>
            <w:r w:rsidR="005D4B79" w:rsidRPr="000C0F78">
              <w:rPr>
                <w:lang w:val="en-US"/>
              </w:rPr>
              <w:t xml:space="preserve"> </w:t>
            </w:r>
            <w:r w:rsidR="00460653" w:rsidRPr="000C0F78">
              <w:rPr>
                <w:lang w:val="en-US"/>
              </w:rPr>
              <w:t xml:space="preserve">de </w:t>
            </w:r>
            <w:proofErr w:type="spellStart"/>
            <w:r w:rsidR="00E364D5" w:rsidRPr="000C0F78">
              <w:rPr>
                <w:lang w:val="en-US"/>
              </w:rPr>
              <w:t>obligația</w:t>
            </w:r>
            <w:proofErr w:type="spellEnd"/>
            <w:r w:rsidR="00E364D5" w:rsidRPr="000C0F78">
              <w:rPr>
                <w:lang w:val="en-US"/>
              </w:rPr>
              <w:t xml:space="preserve"> de </w:t>
            </w:r>
            <w:r w:rsidR="00460653" w:rsidRPr="000C0F78">
              <w:rPr>
                <w:lang w:val="en-US"/>
              </w:rPr>
              <w:t xml:space="preserve">a </w:t>
            </w:r>
            <w:proofErr w:type="spellStart"/>
            <w:r w:rsidR="00460653" w:rsidRPr="000C0F78">
              <w:rPr>
                <w:lang w:val="en-US"/>
              </w:rPr>
              <w:t>executa</w:t>
            </w:r>
            <w:proofErr w:type="spellEnd"/>
            <w:r w:rsidR="00460653" w:rsidRPr="000C0F78">
              <w:rPr>
                <w:lang w:val="en-US"/>
              </w:rPr>
              <w:t xml:space="preserve"> </w:t>
            </w:r>
            <w:proofErr w:type="spellStart"/>
            <w:r w:rsidR="00460653" w:rsidRPr="000C0F78">
              <w:rPr>
                <w:lang w:val="en-US"/>
              </w:rPr>
              <w:t>dispoziţiile</w:t>
            </w:r>
            <w:proofErr w:type="spellEnd"/>
            <w:r w:rsidR="00460653" w:rsidRPr="000C0F78">
              <w:rPr>
                <w:lang w:val="en-US"/>
              </w:rPr>
              <w:t xml:space="preserve"> </w:t>
            </w:r>
            <w:proofErr w:type="spellStart"/>
            <w:r w:rsidR="00460653" w:rsidRPr="000C0F78">
              <w:rPr>
                <w:lang w:val="en-US"/>
              </w:rPr>
              <w:t>primite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afara</w:t>
            </w:r>
            <w:proofErr w:type="spellEnd"/>
            <w:r w:rsidR="00460653" w:rsidRPr="000C0F78">
              <w:rPr>
                <w:lang w:val="en-US"/>
              </w:rPr>
              <w:t xml:space="preserve"> </w:t>
            </w:r>
            <w:proofErr w:type="spellStart"/>
            <w:r w:rsidR="00460653" w:rsidRPr="000C0F78">
              <w:rPr>
                <w:lang w:val="en-US"/>
              </w:rPr>
              <w:t>cazului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ele</w:t>
            </w:r>
            <w:proofErr w:type="spellEnd"/>
            <w:r w:rsidR="00460653" w:rsidRPr="000C0F78">
              <w:rPr>
                <w:lang w:val="en-US"/>
              </w:rPr>
              <w:t xml:space="preserve"> </w:t>
            </w:r>
            <w:proofErr w:type="spellStart"/>
            <w:r w:rsidR="00460653" w:rsidRPr="000C0F78">
              <w:rPr>
                <w:lang w:val="en-US"/>
              </w:rPr>
              <w:t>contravin</w:t>
            </w:r>
            <w:proofErr w:type="spellEnd"/>
            <w:r w:rsidR="00460653" w:rsidRPr="000C0F78">
              <w:rPr>
                <w:lang w:val="en-US"/>
              </w:rPr>
              <w:t xml:space="preserve">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dispoziţiilor</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se </w:t>
            </w:r>
            <w:proofErr w:type="spellStart"/>
            <w:r w:rsidR="00460653" w:rsidRPr="000C0F78">
              <w:rPr>
                <w:lang w:val="en-US"/>
              </w:rPr>
              <w:t>creează</w:t>
            </w:r>
            <w:proofErr w:type="spellEnd"/>
            <w:r w:rsidR="00460653" w:rsidRPr="000C0F78">
              <w:rPr>
                <w:lang w:val="en-US"/>
              </w:rPr>
              <w:t xml:space="preserve"> </w:t>
            </w:r>
            <w:proofErr w:type="spellStart"/>
            <w:r w:rsidR="00460653" w:rsidRPr="000C0F78">
              <w:rPr>
                <w:lang w:val="en-US"/>
              </w:rPr>
              <w:t>dificultăţi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execuţie</w:t>
            </w:r>
            <w:proofErr w:type="spellEnd"/>
            <w:r w:rsidR="00460653" w:rsidRPr="000C0F78">
              <w:rPr>
                <w:lang w:val="en-US"/>
              </w:rPr>
              <w:t xml:space="preserve">, care </w:t>
            </w:r>
            <w:proofErr w:type="spellStart"/>
            <w:r w:rsidR="00460653" w:rsidRPr="000C0F78">
              <w:rPr>
                <w:lang w:val="en-US"/>
              </w:rPr>
              <w:t>generează</w:t>
            </w:r>
            <w:proofErr w:type="spellEnd"/>
            <w:r w:rsidR="00460653" w:rsidRPr="000C0F78">
              <w:rPr>
                <w:lang w:val="en-US"/>
              </w:rPr>
              <w:t xml:space="preserve"> </w:t>
            </w:r>
            <w:proofErr w:type="spellStart"/>
            <w:r w:rsidR="00460653" w:rsidRPr="000C0F78">
              <w:rPr>
                <w:lang w:val="en-US"/>
              </w:rPr>
              <w:t>cheltuieli</w:t>
            </w:r>
            <w:proofErr w:type="spellEnd"/>
            <w:r w:rsidR="00460653" w:rsidRPr="000C0F78">
              <w:rPr>
                <w:lang w:val="en-US"/>
              </w:rPr>
              <w:t xml:space="preserve"> </w:t>
            </w:r>
            <w:proofErr w:type="spellStart"/>
            <w:r w:rsidR="00460653" w:rsidRPr="000C0F78">
              <w:rPr>
                <w:lang w:val="en-US"/>
              </w:rPr>
              <w:t>suplimentare</w:t>
            </w:r>
            <w:proofErr w:type="spellEnd"/>
            <w:r w:rsidR="00460653" w:rsidRPr="000C0F78">
              <w:rPr>
                <w:lang w:val="en-US"/>
              </w:rPr>
              <w:t xml:space="preserve">, </w:t>
            </w:r>
            <w:proofErr w:type="spellStart"/>
            <w:r w:rsidR="00460653" w:rsidRPr="000C0F78">
              <w:rPr>
                <w:lang w:val="en-US"/>
              </w:rPr>
              <w:t>acestea</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
          <w:p w14:paraId="726CFED6" w14:textId="77777777" w:rsidR="00460653" w:rsidRPr="000C0F78" w:rsidRDefault="00A156C0" w:rsidP="00196AB4">
            <w:pPr>
              <w:pStyle w:val="af3"/>
              <w:tabs>
                <w:tab w:val="left" w:pos="567"/>
              </w:tabs>
              <w:spacing w:line="276" w:lineRule="auto"/>
              <w:ind w:firstLine="0"/>
              <w:rPr>
                <w:lang w:val="en-US"/>
              </w:rPr>
            </w:pPr>
            <w:r w:rsidRPr="000C0F78">
              <w:rPr>
                <w:lang w:val="en-US"/>
              </w:rPr>
              <w:t>4.1</w:t>
            </w:r>
            <w:r w:rsidR="00893327" w:rsidRPr="000C0F78">
              <w:rPr>
                <w:lang w:val="en-US"/>
              </w:rPr>
              <w:t>8</w:t>
            </w:r>
            <w:r w:rsidRPr="000C0F78">
              <w:rPr>
                <w:lang w:val="en-US"/>
              </w:rPr>
              <w:t xml:space="preserve">. </w:t>
            </w:r>
            <w:proofErr w:type="spellStart"/>
            <w:r w:rsidR="00460653" w:rsidRPr="000C0F78">
              <w:rPr>
                <w:lang w:val="en-US"/>
              </w:rPr>
              <w:t>Trasarea</w:t>
            </w:r>
            <w:proofErr w:type="spellEnd"/>
            <w:r w:rsidR="00460653" w:rsidRPr="000C0F78">
              <w:rPr>
                <w:lang w:val="en-US"/>
              </w:rPr>
              <w:t xml:space="preserve"> </w:t>
            </w:r>
            <w:proofErr w:type="spellStart"/>
            <w:r w:rsidR="00460653" w:rsidRPr="000C0F78">
              <w:rPr>
                <w:lang w:val="en-US"/>
              </w:rPr>
              <w:t>axelor</w:t>
            </w:r>
            <w:proofErr w:type="spellEnd"/>
            <w:r w:rsidR="00460653" w:rsidRPr="000C0F78">
              <w:rPr>
                <w:lang w:val="en-US"/>
              </w:rPr>
              <w:t xml:space="preserve"> </w:t>
            </w:r>
            <w:proofErr w:type="spellStart"/>
            <w:r w:rsidR="00460653" w:rsidRPr="000C0F78">
              <w:rPr>
                <w:lang w:val="en-US"/>
              </w:rPr>
              <w:t>principale</w:t>
            </w:r>
            <w:proofErr w:type="spellEnd"/>
            <w:r w:rsidR="00460653" w:rsidRPr="000C0F78">
              <w:rPr>
                <w:lang w:val="en-US"/>
              </w:rPr>
              <w:t xml:space="preserve">, </w:t>
            </w:r>
            <w:proofErr w:type="spellStart"/>
            <w:r w:rsidR="00460653" w:rsidRPr="000C0F78">
              <w:rPr>
                <w:lang w:val="en-US"/>
              </w:rPr>
              <w:t>bornelor</w:t>
            </w:r>
            <w:proofErr w:type="spellEnd"/>
            <w:r w:rsidR="00460653" w:rsidRPr="000C0F78">
              <w:rPr>
                <w:lang w:val="en-US"/>
              </w:rPr>
              <w:t xml:space="preserve"> de </w:t>
            </w:r>
            <w:proofErr w:type="spellStart"/>
            <w:r w:rsidR="00460653" w:rsidRPr="000C0F78">
              <w:rPr>
                <w:lang w:val="en-US"/>
              </w:rPr>
              <w:t>referinţă</w:t>
            </w:r>
            <w:proofErr w:type="spellEnd"/>
            <w:r w:rsidR="00460653" w:rsidRPr="000C0F78">
              <w:rPr>
                <w:lang w:val="en-US"/>
              </w:rPr>
              <w:t xml:space="preserve">, </w:t>
            </w:r>
            <w:proofErr w:type="spellStart"/>
            <w:r w:rsidR="00460653" w:rsidRPr="000C0F78">
              <w:rPr>
                <w:lang w:val="en-US"/>
              </w:rPr>
              <w:t>căilor</w:t>
            </w:r>
            <w:proofErr w:type="spellEnd"/>
            <w:r w:rsidR="00460653" w:rsidRPr="000C0F78">
              <w:rPr>
                <w:lang w:val="en-US"/>
              </w:rPr>
              <w:t xml:space="preserve"> de </w:t>
            </w:r>
            <w:proofErr w:type="spellStart"/>
            <w:r w:rsidR="00460653" w:rsidRPr="000C0F78">
              <w:rPr>
                <w:lang w:val="en-US"/>
              </w:rPr>
              <w:t>circulaţieşi</w:t>
            </w:r>
            <w:proofErr w:type="spellEnd"/>
            <w:r w:rsidR="00460653" w:rsidRPr="000C0F78">
              <w:rPr>
                <w:lang w:val="en-US"/>
              </w:rPr>
              <w:t xml:space="preserve"> </w:t>
            </w:r>
            <w:proofErr w:type="spellStart"/>
            <w:r w:rsidR="00460653" w:rsidRPr="000C0F78">
              <w:rPr>
                <w:lang w:val="en-US"/>
              </w:rPr>
              <w:t>limitelor</w:t>
            </w:r>
            <w:proofErr w:type="spellEnd"/>
            <w:r w:rsidR="00460653" w:rsidRPr="000C0F78">
              <w:rPr>
                <w:lang w:val="en-US"/>
              </w:rPr>
              <w:t xml:space="preserve"> </w:t>
            </w:r>
            <w:proofErr w:type="spellStart"/>
            <w:r w:rsidR="00460653" w:rsidRPr="000C0F78">
              <w:rPr>
                <w:lang w:val="en-US"/>
              </w:rPr>
              <w:t>terenului</w:t>
            </w:r>
            <w:proofErr w:type="spellEnd"/>
            <w:r w:rsidR="00460653" w:rsidRPr="000C0F78">
              <w:rPr>
                <w:lang w:val="en-US"/>
              </w:rPr>
              <w:t xml:space="preserve"> pus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materializarea</w:t>
            </w:r>
            <w:proofErr w:type="spellEnd"/>
            <w:r w:rsidR="00460653" w:rsidRPr="000C0F78">
              <w:rPr>
                <w:lang w:val="en-US"/>
              </w:rPr>
              <w:t xml:space="preserve"> </w:t>
            </w:r>
            <w:proofErr w:type="spellStart"/>
            <w:r w:rsidR="00460653" w:rsidRPr="000C0F78">
              <w:rPr>
                <w:lang w:val="en-US"/>
              </w:rPr>
              <w:t>cotelor</w:t>
            </w:r>
            <w:proofErr w:type="spellEnd"/>
            <w:r w:rsidR="00460653" w:rsidRPr="000C0F78">
              <w:rPr>
                <w:lang w:val="en-US"/>
              </w:rPr>
              <w:t xml:space="preserve"> de </w:t>
            </w:r>
            <w:proofErr w:type="spellStart"/>
            <w:r w:rsidR="00460653" w:rsidRPr="000C0F78">
              <w:rPr>
                <w:lang w:val="en-US"/>
              </w:rPr>
              <w:t>nivel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i</w:t>
            </w:r>
            <w:r w:rsidR="00183D79" w:rsidRPr="000C0F78">
              <w:rPr>
                <w:lang w:val="en-US"/>
              </w:rPr>
              <w:t>mediata</w:t>
            </w:r>
            <w:proofErr w:type="spellEnd"/>
            <w:r w:rsidR="00183D79" w:rsidRPr="000C0F78">
              <w:rPr>
                <w:lang w:val="en-US"/>
              </w:rPr>
              <w:t xml:space="preserve"> </w:t>
            </w:r>
            <w:proofErr w:type="spellStart"/>
            <w:r w:rsidR="00183D79" w:rsidRPr="000C0F78">
              <w:rPr>
                <w:lang w:val="en-US"/>
              </w:rPr>
              <w:t>apropiere</w:t>
            </w:r>
            <w:proofErr w:type="spellEnd"/>
            <w:r w:rsidR="00183D79" w:rsidRPr="000C0F78">
              <w:rPr>
                <w:lang w:val="en-US"/>
              </w:rPr>
              <w:t xml:space="preserve"> a </w:t>
            </w:r>
            <w:proofErr w:type="spellStart"/>
            <w:r w:rsidR="00183D79" w:rsidRPr="000C0F78">
              <w:rPr>
                <w:lang w:val="en-US"/>
              </w:rPr>
              <w:t>terenului</w:t>
            </w:r>
            <w:proofErr w:type="spellEnd"/>
            <w:r w:rsidR="00183D79" w:rsidRPr="000C0F78">
              <w:rPr>
                <w:lang w:val="en-US"/>
              </w:rPr>
              <w:t>, su</w:t>
            </w:r>
            <w:r w:rsidR="00460653" w:rsidRPr="000C0F78">
              <w:rPr>
                <w:lang w:val="en-US"/>
              </w:rPr>
              <w:t>nt</w:t>
            </w:r>
            <w:r w:rsidR="005D4B79" w:rsidRPr="000C0F78">
              <w:rPr>
                <w:lang w:val="en-US"/>
              </w:rPr>
              <w:t xml:space="preserve"> </w:t>
            </w:r>
            <w:proofErr w:type="spellStart"/>
            <w:r w:rsidR="00460653" w:rsidRPr="000C0F78">
              <w:rPr>
                <w:lang w:val="en-US"/>
              </w:rPr>
              <w:t>obligaţiuni</w:t>
            </w:r>
            <w:proofErr w:type="spellEnd"/>
            <w:r w:rsidR="00460653" w:rsidRPr="000C0F78">
              <w:rPr>
                <w:lang w:val="en-US"/>
              </w:rPr>
              <w:t xml:space="preserve"> ale </w:t>
            </w:r>
            <w:proofErr w:type="spellStart"/>
            <w:r w:rsidR="00460653" w:rsidRPr="000C0F78">
              <w:rPr>
                <w:lang w:val="en-US"/>
              </w:rPr>
              <w:t>Antreprenorului</w:t>
            </w:r>
            <w:proofErr w:type="spellEnd"/>
            <w:r w:rsidR="00460653" w:rsidRPr="000C0F78">
              <w:rPr>
                <w:lang w:val="en-US"/>
              </w:rPr>
              <w:t xml:space="preserve">. </w:t>
            </w:r>
          </w:p>
          <w:p w14:paraId="5A7959BE" w14:textId="77777777" w:rsidR="00460653" w:rsidRPr="000C0F78" w:rsidRDefault="00A156C0" w:rsidP="00196AB4">
            <w:pPr>
              <w:pStyle w:val="af3"/>
              <w:tabs>
                <w:tab w:val="left" w:pos="567"/>
              </w:tabs>
              <w:spacing w:line="276" w:lineRule="auto"/>
              <w:ind w:firstLine="0"/>
              <w:rPr>
                <w:lang w:val="en-US"/>
              </w:rPr>
            </w:pPr>
            <w:r w:rsidRPr="000C0F78">
              <w:rPr>
                <w:lang w:val="en-US"/>
              </w:rPr>
              <w:t>4.</w:t>
            </w:r>
            <w:r w:rsidR="00893327" w:rsidRPr="000C0F78">
              <w:rPr>
                <w:lang w:val="en-US"/>
              </w:rPr>
              <w:t>19</w:t>
            </w:r>
            <w:r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trasării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proiectant</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protejeze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păstreze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reperele</w:t>
            </w:r>
            <w:proofErr w:type="spellEnd"/>
            <w:r w:rsidR="00460653" w:rsidRPr="000C0F78">
              <w:rPr>
                <w:lang w:val="en-US"/>
              </w:rPr>
              <w:t xml:space="preserve">, </w:t>
            </w:r>
            <w:proofErr w:type="spellStart"/>
            <w:r w:rsidR="00460653" w:rsidRPr="000C0F78">
              <w:rPr>
                <w:lang w:val="en-US"/>
              </w:rPr>
              <w:t>bornele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obiecte</w:t>
            </w:r>
            <w:proofErr w:type="spellEnd"/>
            <w:r w:rsidR="00460653" w:rsidRPr="000C0F78">
              <w:rPr>
                <w:lang w:val="en-US"/>
              </w:rPr>
              <w:t xml:space="preserve"> </w:t>
            </w:r>
            <w:proofErr w:type="spellStart"/>
            <w:r w:rsidR="00460653" w:rsidRPr="000C0F78">
              <w:rPr>
                <w:lang w:val="en-US"/>
              </w:rPr>
              <w:t>folosite</w:t>
            </w:r>
            <w:proofErr w:type="spellEnd"/>
            <w:r w:rsidR="00460653" w:rsidRPr="000C0F78">
              <w:rPr>
                <w:lang w:val="en-US"/>
              </w:rPr>
              <w:t xml:space="preserve"> la </w:t>
            </w:r>
            <w:proofErr w:type="spellStart"/>
            <w:r w:rsidR="00460653" w:rsidRPr="000C0F78">
              <w:rPr>
                <w:lang w:val="en-US"/>
              </w:rPr>
              <w:t>trasarea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7C74AD8E"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0</w:t>
            </w:r>
            <w:r w:rsidRPr="000C0F78">
              <w:rPr>
                <w:lang w:val="en-US"/>
              </w:rPr>
              <w:t xml:space="preserve">. </w:t>
            </w:r>
            <w:proofErr w:type="spellStart"/>
            <w:r w:rsidR="00460653" w:rsidRPr="000C0F78">
              <w:rPr>
                <w:lang w:val="en-US"/>
              </w:rPr>
              <w:t>Ridicările</w:t>
            </w:r>
            <w:proofErr w:type="spellEnd"/>
            <w:r w:rsidR="00460653" w:rsidRPr="000C0F78">
              <w:rPr>
                <w:lang w:val="en-US"/>
              </w:rPr>
              <w:t xml:space="preserve"> de </w:t>
            </w:r>
            <w:proofErr w:type="spellStart"/>
            <w:r w:rsidR="00460653" w:rsidRPr="000C0F78">
              <w:rPr>
                <w:lang w:val="en-US"/>
              </w:rPr>
              <w:t>teren</w:t>
            </w:r>
            <w:proofErr w:type="spellEnd"/>
            <w:r w:rsidR="00460653" w:rsidRPr="000C0F78">
              <w:rPr>
                <w:lang w:val="en-US"/>
              </w:rPr>
              <w:t xml:space="preserve">, </w:t>
            </w:r>
            <w:proofErr w:type="spellStart"/>
            <w:r w:rsidR="00460653" w:rsidRPr="000C0F78">
              <w:rPr>
                <w:lang w:val="en-US"/>
              </w:rPr>
              <w:t>trasările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cotele</w:t>
            </w:r>
            <w:proofErr w:type="spellEnd"/>
            <w:r w:rsidR="00460653" w:rsidRPr="000C0F78">
              <w:rPr>
                <w:lang w:val="en-US"/>
              </w:rPr>
              <w:t xml:space="preserve"> de </w:t>
            </w:r>
            <w:proofErr w:type="spellStart"/>
            <w:r w:rsidR="00460653" w:rsidRPr="000C0F78">
              <w:rPr>
                <w:lang w:val="en-US"/>
              </w:rPr>
              <w:t>nivel</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roofErr w:type="spellStart"/>
            <w:r w:rsidR="00460653" w:rsidRPr="000C0F78">
              <w:rPr>
                <w:lang w:val="en-US"/>
              </w:rPr>
              <w:t>puse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s</w:t>
            </w:r>
            <w:r w:rsidR="00E10C0A" w:rsidRPr="000C0F78">
              <w:rPr>
                <w:lang w:val="en-US"/>
              </w:rPr>
              <w:t>u</w:t>
            </w:r>
            <w:r w:rsidR="00460653" w:rsidRPr="000C0F78">
              <w:rPr>
                <w:lang w:val="en-US"/>
              </w:rPr>
              <w:t xml:space="preserve">nt </w:t>
            </w:r>
            <w:proofErr w:type="spellStart"/>
            <w:r w:rsidR="00460653" w:rsidRPr="000C0F78">
              <w:rPr>
                <w:lang w:val="en-US"/>
              </w:rPr>
              <w:t>hotărâtoare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verifice</w:t>
            </w:r>
            <w:proofErr w:type="spellEnd"/>
            <w:r w:rsidR="00460653" w:rsidRPr="000C0F78">
              <w:rPr>
                <w:lang w:val="en-US"/>
              </w:rPr>
              <w:t xml:space="preserve"> </w:t>
            </w:r>
            <w:proofErr w:type="spellStart"/>
            <w:r w:rsidR="00460653" w:rsidRPr="000C0F78">
              <w:rPr>
                <w:lang w:val="en-US"/>
              </w:rPr>
              <w:t>documentele</w:t>
            </w:r>
            <w:proofErr w:type="spellEnd"/>
            <w:r w:rsidR="00460653" w:rsidRPr="000C0F78">
              <w:rPr>
                <w:lang w:val="en-US"/>
              </w:rPr>
              <w:t xml:space="preserve"> </w:t>
            </w:r>
            <w:proofErr w:type="spellStart"/>
            <w:r w:rsidR="00460653" w:rsidRPr="000C0F78">
              <w:rPr>
                <w:lang w:val="en-US"/>
              </w:rPr>
              <w:t>primite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înştiinţeze</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cu </w:t>
            </w:r>
            <w:proofErr w:type="spellStart"/>
            <w:r w:rsidR="00460653" w:rsidRPr="000C0F78">
              <w:rPr>
                <w:lang w:val="en-US"/>
              </w:rPr>
              <w:t>privire</w:t>
            </w:r>
            <w:proofErr w:type="spellEnd"/>
            <w:r w:rsidR="00460653" w:rsidRPr="000C0F78">
              <w:rPr>
                <w:lang w:val="en-US"/>
              </w:rPr>
              <w:t xml:space="preserve"> la </w:t>
            </w:r>
            <w:proofErr w:type="spellStart"/>
            <w:r w:rsidR="00460653" w:rsidRPr="000C0F78">
              <w:rPr>
                <w:lang w:val="en-US"/>
              </w:rPr>
              <w:t>erorile</w:t>
            </w:r>
            <w:proofErr w:type="spellEnd"/>
            <w:r w:rsidR="00460653" w:rsidRPr="000C0F78">
              <w:rPr>
                <w:lang w:val="en-US"/>
              </w:rPr>
              <w:t xml:space="preserve"> </w:t>
            </w:r>
            <w:proofErr w:type="spellStart"/>
            <w:r w:rsidR="00460653" w:rsidRPr="000C0F78">
              <w:rPr>
                <w:lang w:val="en-US"/>
              </w:rPr>
              <w:t>şi</w:t>
            </w:r>
            <w:proofErr w:type="spellEnd"/>
            <w:r w:rsidR="005D4B79" w:rsidRPr="000C0F78">
              <w:rPr>
                <w:lang w:val="en-US"/>
              </w:rPr>
              <w:t xml:space="preserve"> </w:t>
            </w:r>
            <w:proofErr w:type="spellStart"/>
            <w:r w:rsidR="00460653" w:rsidRPr="000C0F78">
              <w:rPr>
                <w:lang w:val="en-US"/>
              </w:rPr>
              <w:t>inexactităţile</w:t>
            </w:r>
            <w:proofErr w:type="spellEnd"/>
            <w:r w:rsidR="00460653" w:rsidRPr="000C0F78">
              <w:rPr>
                <w:lang w:val="en-US"/>
              </w:rPr>
              <w:t xml:space="preserve"> </w:t>
            </w:r>
            <w:proofErr w:type="spellStart"/>
            <w:r w:rsidR="00460653" w:rsidRPr="000C0F78">
              <w:rPr>
                <w:lang w:val="en-US"/>
              </w:rPr>
              <w:t>constatate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presupuse</w:t>
            </w:r>
            <w:proofErr w:type="spellEnd"/>
            <w:r w:rsidR="00460653" w:rsidRPr="000C0F78">
              <w:rPr>
                <w:lang w:val="en-US"/>
              </w:rPr>
              <w:t xml:space="preserve">. </w:t>
            </w:r>
          </w:p>
          <w:p w14:paraId="23331121"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1</w:t>
            </w:r>
            <w:r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stabilească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relaţiile</w:t>
            </w:r>
            <w:proofErr w:type="spellEnd"/>
            <w:r w:rsidR="00460653" w:rsidRPr="000C0F78">
              <w:rPr>
                <w:lang w:val="en-US"/>
              </w:rPr>
              <w:t xml:space="preserve"> care </w:t>
            </w:r>
            <w:proofErr w:type="spellStart"/>
            <w:r w:rsidR="00460653" w:rsidRPr="000C0F78">
              <w:rPr>
                <w:lang w:val="en-US"/>
              </w:rPr>
              <w:t>reglementează</w:t>
            </w:r>
            <w:proofErr w:type="spellEnd"/>
            <w:r w:rsidR="00460653" w:rsidRPr="000C0F78">
              <w:rPr>
                <w:lang w:val="en-US"/>
              </w:rPr>
              <w:t xml:space="preserve"> </w:t>
            </w:r>
            <w:proofErr w:type="spellStart"/>
            <w:r w:rsidR="00460653" w:rsidRPr="000C0F78">
              <w:rPr>
                <w:lang w:val="en-US"/>
              </w:rPr>
              <w:t>raporturile</w:t>
            </w:r>
            <w:proofErr w:type="spellEnd"/>
            <w:r w:rsidR="00460653" w:rsidRPr="000C0F78">
              <w:rPr>
                <w:lang w:val="en-US"/>
              </w:rPr>
              <w:t xml:space="preserve"> cu </w:t>
            </w:r>
            <w:proofErr w:type="spellStart"/>
            <w:r w:rsidR="00460653" w:rsidRPr="000C0F78">
              <w:rPr>
                <w:lang w:val="en-US"/>
              </w:rPr>
              <w:t>subantreprenorii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răspunzător</w:t>
            </w:r>
            <w:proofErr w:type="spellEnd"/>
            <w:r w:rsidR="00460653" w:rsidRPr="000C0F78">
              <w:rPr>
                <w:lang w:val="en-US"/>
              </w:rPr>
              <w:t xml:space="preserve"> </w:t>
            </w:r>
            <w:proofErr w:type="spellStart"/>
            <w:r w:rsidR="00460653" w:rsidRPr="000C0F78">
              <w:rPr>
                <w:lang w:val="en-US"/>
              </w:rPr>
              <w:t>faţă</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respectarea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subantreprenorii</w:t>
            </w:r>
            <w:proofErr w:type="spellEnd"/>
            <w:r w:rsidR="00460653" w:rsidRPr="000C0F78">
              <w:rPr>
                <w:lang w:val="en-US"/>
              </w:rPr>
              <w:t xml:space="preserve"> a </w:t>
            </w:r>
            <w:proofErr w:type="spellStart"/>
            <w:r w:rsidR="00AB7AE2" w:rsidRPr="000C0F78">
              <w:rPr>
                <w:lang w:val="en-US"/>
              </w:rPr>
              <w:t>prevederilor</w:t>
            </w:r>
            <w:proofErr w:type="spellEnd"/>
            <w:r w:rsidR="00AB7AE2" w:rsidRPr="000C0F78">
              <w:rPr>
                <w:lang w:val="en-US"/>
              </w:rPr>
              <w:t xml:space="preserve"> </w:t>
            </w:r>
            <w:proofErr w:type="spellStart"/>
            <w:r w:rsidR="00AB7AE2" w:rsidRPr="000C0F78">
              <w:rPr>
                <w:lang w:val="en-US"/>
              </w:rPr>
              <w:t>legale</w:t>
            </w:r>
            <w:proofErr w:type="spellEnd"/>
            <w:r w:rsidR="00AB7AE2" w:rsidRPr="000C0F78">
              <w:rPr>
                <w:lang w:val="en-US"/>
              </w:rPr>
              <w:t xml:space="preserve"> </w:t>
            </w:r>
            <w:proofErr w:type="spellStart"/>
            <w:r w:rsidR="00AB7AE2" w:rsidRPr="000C0F78">
              <w:rPr>
                <w:lang w:val="en-US"/>
              </w:rPr>
              <w:t>și</w:t>
            </w:r>
            <w:proofErr w:type="spellEnd"/>
            <w:r w:rsidR="00AB7AE2" w:rsidRPr="000C0F78">
              <w:rPr>
                <w:lang w:val="en-US"/>
              </w:rPr>
              <w:t xml:space="preserve"> </w:t>
            </w:r>
            <w:proofErr w:type="spellStart"/>
            <w:r w:rsidR="00AB7AE2" w:rsidRPr="000C0F78">
              <w:rPr>
                <w:lang w:val="en-US"/>
              </w:rPr>
              <w:t>obligațiunilor</w:t>
            </w:r>
            <w:proofErr w:type="spellEnd"/>
            <w:r w:rsidR="00AB7AE2" w:rsidRPr="000C0F78">
              <w:rPr>
                <w:lang w:val="en-US"/>
              </w:rPr>
              <w:t xml:space="preserve"> </w:t>
            </w:r>
            <w:proofErr w:type="spellStart"/>
            <w:r w:rsidR="00AB7AE2" w:rsidRPr="000C0F78">
              <w:rPr>
                <w:lang w:val="en-US"/>
              </w:rPr>
              <w:t>contractuale</w:t>
            </w:r>
            <w:proofErr w:type="spellEnd"/>
            <w:r w:rsidR="00AB7AE2" w:rsidRPr="000C0F78">
              <w:rPr>
                <w:lang w:val="en-US"/>
              </w:rPr>
              <w:t xml:space="preserve"> </w:t>
            </w:r>
            <w:proofErr w:type="spellStart"/>
            <w:r w:rsidR="00AB7AE2" w:rsidRPr="000C0F78">
              <w:rPr>
                <w:lang w:val="en-US"/>
              </w:rPr>
              <w:t>și</w:t>
            </w:r>
            <w:proofErr w:type="spellEnd"/>
            <w:r w:rsidR="00AB7AE2" w:rsidRPr="000C0F78">
              <w:rPr>
                <w:lang w:val="en-US"/>
              </w:rPr>
              <w:t xml:space="preserve"> </w:t>
            </w:r>
            <w:proofErr w:type="spellStart"/>
            <w:r w:rsidR="00AB7AE2" w:rsidRPr="000C0F78">
              <w:rPr>
                <w:lang w:val="en-US"/>
              </w:rPr>
              <w:t>profesionale</w:t>
            </w:r>
            <w:proofErr w:type="spellEnd"/>
            <w:r w:rsidR="00460653" w:rsidRPr="000C0F78">
              <w:rPr>
                <w:lang w:val="en-US"/>
              </w:rPr>
              <w:t xml:space="preserve">. </w:t>
            </w:r>
          </w:p>
          <w:p w14:paraId="7924F23B" w14:textId="77777777" w:rsidR="00460653" w:rsidRPr="000C0F78" w:rsidRDefault="00A156C0" w:rsidP="00196AB4">
            <w:pPr>
              <w:pStyle w:val="af3"/>
              <w:tabs>
                <w:tab w:val="left" w:pos="567"/>
              </w:tabs>
              <w:spacing w:line="276" w:lineRule="auto"/>
              <w:ind w:firstLine="0"/>
              <w:rPr>
                <w:lang w:val="en-US"/>
              </w:rPr>
            </w:pPr>
            <w:r w:rsidRPr="000C0F78">
              <w:rPr>
                <w:lang w:val="en-US"/>
              </w:rPr>
              <w:t>4.2</w:t>
            </w:r>
            <w:r w:rsidR="00893327" w:rsidRPr="000C0F78">
              <w:rPr>
                <w:lang w:val="en-US"/>
              </w:rPr>
              <w:t>2</w:t>
            </w:r>
            <w:r w:rsidRPr="000C0F78">
              <w:rPr>
                <w:lang w:val="en-US"/>
              </w:rPr>
              <w:t xml:space="preserve">. </w:t>
            </w:r>
            <w:r w:rsidR="00460653" w:rsidRPr="000C0F78">
              <w:rPr>
                <w:lang w:val="en-US"/>
              </w:rPr>
              <w:t xml:space="preserve">Pe </w:t>
            </w:r>
            <w:proofErr w:type="spellStart"/>
            <w:r w:rsidR="00460653" w:rsidRPr="000C0F78">
              <w:rPr>
                <w:lang w:val="en-US"/>
              </w:rPr>
              <w:t>parcursul</w:t>
            </w:r>
            <w:proofErr w:type="spellEnd"/>
            <w:r w:rsidR="00460653" w:rsidRPr="000C0F78">
              <w:rPr>
                <w:lang w:val="en-US"/>
              </w:rPr>
              <w:t xml:space="preserve"> </w:t>
            </w:r>
            <w:proofErr w:type="spellStart"/>
            <w:r w:rsidR="00460653" w:rsidRPr="000C0F78">
              <w:rPr>
                <w:lang w:val="en-US"/>
              </w:rPr>
              <w:t>executării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are </w:t>
            </w:r>
            <w:proofErr w:type="spellStart"/>
            <w:r w:rsidR="00460653" w:rsidRPr="000C0F78">
              <w:rPr>
                <w:lang w:val="en-US"/>
              </w:rPr>
              <w:t>dreptul</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dispună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scris</w:t>
            </w:r>
            <w:proofErr w:type="spellEnd"/>
            <w:r w:rsidR="00460653" w:rsidRPr="000C0F78">
              <w:rPr>
                <w:lang w:val="en-US"/>
              </w:rPr>
              <w:t xml:space="preserve">: </w:t>
            </w:r>
          </w:p>
          <w:p w14:paraId="196DBA12" w14:textId="77777777" w:rsidR="00460653" w:rsidRPr="00FF430B" w:rsidRDefault="00460653" w:rsidP="00EC36A1">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C36A1">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0C0F78" w:rsidRDefault="00A156C0" w:rsidP="00196AB4">
            <w:pPr>
              <w:pStyle w:val="af3"/>
              <w:tabs>
                <w:tab w:val="left" w:pos="567"/>
              </w:tabs>
              <w:spacing w:line="276" w:lineRule="auto"/>
              <w:ind w:firstLine="0"/>
              <w:rPr>
                <w:lang w:val="en-US"/>
              </w:rPr>
            </w:pPr>
            <w:r w:rsidRPr="000C0F78">
              <w:rPr>
                <w:lang w:val="en-US"/>
              </w:rPr>
              <w:lastRenderedPageBreak/>
              <w:t>4.2</w:t>
            </w:r>
            <w:r w:rsidR="00893327" w:rsidRPr="000C0F78">
              <w:rPr>
                <w:lang w:val="en-US"/>
              </w:rPr>
              <w:t>3</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neexecutării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a </w:t>
            </w:r>
            <w:proofErr w:type="spellStart"/>
            <w:r w:rsidR="00460653" w:rsidRPr="000C0F78">
              <w:rPr>
                <w:lang w:val="en-US"/>
              </w:rPr>
              <w:t>dispoziţiilor</w:t>
            </w:r>
            <w:proofErr w:type="spellEnd"/>
            <w:r w:rsidR="00460653" w:rsidRPr="000C0F78">
              <w:rPr>
                <w:lang w:val="en-US"/>
              </w:rPr>
              <w:t xml:space="preserve"> din </w:t>
            </w:r>
            <w:proofErr w:type="spellStart"/>
            <w:r w:rsidR="00460653" w:rsidRPr="000C0F78">
              <w:rPr>
                <w:lang w:val="en-US"/>
              </w:rPr>
              <w:t>punctul</w:t>
            </w:r>
            <w:proofErr w:type="spellEnd"/>
            <w:r w:rsidR="00460653" w:rsidRPr="000C0F78">
              <w:rPr>
                <w:lang w:val="en-US"/>
              </w:rPr>
              <w:t xml:space="preserve"> 2.1.,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opri</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F53F69" w:rsidRPr="000C0F78">
              <w:rPr>
                <w:lang w:val="en-US"/>
              </w:rPr>
              <w:t>prin</w:t>
            </w:r>
            <w:proofErr w:type="spellEnd"/>
            <w:r w:rsidR="00F53F69" w:rsidRPr="000C0F78">
              <w:rPr>
                <w:lang w:val="en-US"/>
              </w:rPr>
              <w:t xml:space="preserve"> </w:t>
            </w:r>
            <w:proofErr w:type="spellStart"/>
            <w:r w:rsidR="00E364D5" w:rsidRPr="000C0F78">
              <w:rPr>
                <w:lang w:val="en-US"/>
              </w:rPr>
              <w:t>rezoluțiunea</w:t>
            </w:r>
            <w:proofErr w:type="spellEnd"/>
            <w:r w:rsidR="00E364D5" w:rsidRPr="000C0F78">
              <w:rPr>
                <w:lang w:val="en-US"/>
              </w:rPr>
              <w:t xml:space="preserve"> </w:t>
            </w:r>
            <w:proofErr w:type="spellStart"/>
            <w:r w:rsidR="00F53F69" w:rsidRPr="000C0F78">
              <w:rPr>
                <w:lang w:val="en-US"/>
              </w:rPr>
              <w:t>contractului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condiţiile</w:t>
            </w:r>
            <w:proofErr w:type="spellEnd"/>
            <w:r w:rsidR="00460653" w:rsidRPr="000C0F78">
              <w:rPr>
                <w:lang w:val="en-US"/>
              </w:rPr>
              <w:t xml:space="preserve"> </w:t>
            </w:r>
            <w:proofErr w:type="spellStart"/>
            <w:r w:rsidR="00460653" w:rsidRPr="000C0F78">
              <w:rPr>
                <w:lang w:val="en-US"/>
              </w:rPr>
              <w:t>legii</w:t>
            </w:r>
            <w:proofErr w:type="spellEnd"/>
            <w:r w:rsidR="00460653" w:rsidRPr="000C0F78">
              <w:rPr>
                <w:lang w:val="en-US"/>
              </w:rPr>
              <w:t xml:space="preserve">, </w:t>
            </w:r>
            <w:proofErr w:type="spellStart"/>
            <w:r w:rsidR="00F53F69" w:rsidRPr="000C0F78">
              <w:rPr>
                <w:lang w:val="en-US"/>
              </w:rPr>
              <w:t>totodată</w:t>
            </w:r>
            <w:proofErr w:type="spellEnd"/>
            <w:r w:rsidR="00F53F69" w:rsidRPr="000C0F78">
              <w:rPr>
                <w:lang w:val="en-US"/>
              </w:rPr>
              <w:t xml:space="preserve"> </w:t>
            </w:r>
            <w:proofErr w:type="spellStart"/>
            <w:r w:rsidR="00F53F69" w:rsidRPr="000C0F78">
              <w:rPr>
                <w:lang w:val="en-US"/>
              </w:rPr>
              <w:t>A</w:t>
            </w:r>
            <w:r w:rsidR="00316769" w:rsidRPr="000C0F78">
              <w:rPr>
                <w:lang w:val="en-US"/>
              </w:rPr>
              <w:t>ntreprenorul</w:t>
            </w:r>
            <w:proofErr w:type="spellEnd"/>
            <w:r w:rsidR="00316769" w:rsidRPr="000C0F78">
              <w:rPr>
                <w:lang w:val="en-US"/>
              </w:rPr>
              <w:t xml:space="preserve"> </w:t>
            </w:r>
            <w:proofErr w:type="spellStart"/>
            <w:r w:rsidR="00460653" w:rsidRPr="000C0F78">
              <w:rPr>
                <w:lang w:val="en-US"/>
              </w:rPr>
              <w:t>compense</w:t>
            </w:r>
            <w:r w:rsidR="00316769" w:rsidRPr="000C0F78">
              <w:rPr>
                <w:lang w:val="en-US"/>
              </w:rPr>
              <w:t>ază</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aferente</w:t>
            </w:r>
            <w:proofErr w:type="spellEnd"/>
            <w:r w:rsidR="00460653" w:rsidRPr="000C0F78">
              <w:rPr>
                <w:lang w:val="en-US"/>
              </w:rPr>
              <w:t xml:space="preserve">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legătură</w:t>
            </w:r>
            <w:proofErr w:type="spellEnd"/>
            <w:r w:rsidR="00460653" w:rsidRPr="000C0F78">
              <w:rPr>
                <w:lang w:val="en-US"/>
              </w:rPr>
              <w:t xml:space="preserve"> cu </w:t>
            </w:r>
            <w:proofErr w:type="spellStart"/>
            <w:r w:rsidR="00460653" w:rsidRPr="000C0F78">
              <w:rPr>
                <w:lang w:val="en-US"/>
              </w:rPr>
              <w:t>faptul</w:t>
            </w:r>
            <w:proofErr w:type="spellEnd"/>
            <w:r w:rsidR="00460653" w:rsidRPr="000C0F78">
              <w:rPr>
                <w:lang w:val="en-US"/>
              </w:rPr>
              <w:t xml:space="preserve"> </w:t>
            </w:r>
            <w:proofErr w:type="spellStart"/>
            <w:r w:rsidR="00460653" w:rsidRPr="000C0F78">
              <w:rPr>
                <w:lang w:val="en-US"/>
              </w:rPr>
              <w:t>neexecutării</w:t>
            </w:r>
            <w:proofErr w:type="spellEnd"/>
            <w:r w:rsidR="00460653" w:rsidRPr="000C0F78">
              <w:rPr>
                <w:lang w:val="en-US"/>
              </w:rPr>
              <w:t xml:space="preserve">. </w:t>
            </w:r>
          </w:p>
          <w:p w14:paraId="42DBA1FC" w14:textId="77777777" w:rsidR="00460653" w:rsidRPr="000C0F78" w:rsidRDefault="00BE5A1E" w:rsidP="00196AB4">
            <w:pPr>
              <w:pStyle w:val="af3"/>
              <w:tabs>
                <w:tab w:val="left" w:pos="567"/>
              </w:tabs>
              <w:spacing w:line="276" w:lineRule="auto"/>
              <w:ind w:firstLine="0"/>
              <w:rPr>
                <w:lang w:val="en-US"/>
              </w:rPr>
            </w:pPr>
            <w:r w:rsidRPr="000C0F78">
              <w:rPr>
                <w:lang w:val="en-US"/>
              </w:rPr>
              <w:t>4.2</w:t>
            </w:r>
            <w:r w:rsidR="00893327" w:rsidRPr="000C0F78">
              <w:rPr>
                <w:lang w:val="en-US"/>
              </w:rPr>
              <w:t>4</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executării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pe </w:t>
            </w:r>
            <w:proofErr w:type="spellStart"/>
            <w:r w:rsidR="00460653" w:rsidRPr="000C0F78">
              <w:rPr>
                <w:lang w:val="en-US"/>
              </w:rPr>
              <w:t>amplasamente</w:t>
            </w:r>
            <w:proofErr w:type="spellEnd"/>
            <w:r w:rsidR="00460653" w:rsidRPr="000C0F78">
              <w:rPr>
                <w:lang w:val="en-US"/>
              </w:rPr>
              <w:t xml:space="preserve"> se </w:t>
            </w:r>
            <w:proofErr w:type="spellStart"/>
            <w:r w:rsidR="00460653" w:rsidRPr="000C0F78">
              <w:rPr>
                <w:lang w:val="en-US"/>
              </w:rPr>
              <w:t>descoperă</w:t>
            </w:r>
            <w:proofErr w:type="spellEnd"/>
            <w:r w:rsidR="00460653" w:rsidRPr="000C0F78">
              <w:rPr>
                <w:lang w:val="en-US"/>
              </w:rPr>
              <w:t xml:space="preserve"> </w:t>
            </w:r>
            <w:proofErr w:type="spellStart"/>
            <w:r w:rsidR="00460653" w:rsidRPr="000C0F78">
              <w:rPr>
                <w:lang w:val="en-US"/>
              </w:rPr>
              <w:t>valori</w:t>
            </w:r>
            <w:proofErr w:type="spellEnd"/>
            <w:r w:rsidR="00460653" w:rsidRPr="000C0F78">
              <w:rPr>
                <w:lang w:val="en-US"/>
              </w:rPr>
              <w:t xml:space="preserve"> </w:t>
            </w:r>
            <w:proofErr w:type="spellStart"/>
            <w:r w:rsidR="00460653" w:rsidRPr="000C0F78">
              <w:rPr>
                <w:lang w:val="en-US"/>
              </w:rPr>
              <w:t>istorice</w:t>
            </w:r>
            <w:proofErr w:type="spellEnd"/>
            <w:r w:rsidR="00460653" w:rsidRPr="000C0F78">
              <w:rPr>
                <w:lang w:val="en-US"/>
              </w:rPr>
              <w:t xml:space="preserve">, </w:t>
            </w:r>
            <w:proofErr w:type="spellStart"/>
            <w:r w:rsidR="00460653" w:rsidRPr="000C0F78">
              <w:rPr>
                <w:lang w:val="en-US"/>
              </w:rPr>
              <w:t>artistice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ştiinţifice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oprească</w:t>
            </w:r>
            <w:proofErr w:type="spellEnd"/>
            <w:r w:rsidR="00460653" w:rsidRPr="000C0F78">
              <w:rPr>
                <w:lang w:val="en-US"/>
              </w:rPr>
              <w:t xml:space="preserv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zona </w:t>
            </w:r>
            <w:proofErr w:type="spellStart"/>
            <w:r w:rsidR="00460653" w:rsidRPr="000C0F78">
              <w:rPr>
                <w:lang w:val="en-US"/>
              </w:rPr>
              <w:t>respectivă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comunice</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organelor</w:t>
            </w:r>
            <w:proofErr w:type="spellEnd"/>
            <w:r w:rsidR="00460653" w:rsidRPr="000C0F78">
              <w:rPr>
                <w:lang w:val="en-US"/>
              </w:rPr>
              <w:t xml:space="preserve"> de </w:t>
            </w:r>
            <w:proofErr w:type="spellStart"/>
            <w:r w:rsidR="00460653" w:rsidRPr="000C0F78">
              <w:rPr>
                <w:lang w:val="en-US"/>
              </w:rPr>
              <w:t>poliţie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organelor</w:t>
            </w:r>
            <w:proofErr w:type="spellEnd"/>
            <w:r w:rsidR="00460653" w:rsidRPr="000C0F78">
              <w:rPr>
                <w:lang w:val="en-US"/>
              </w:rPr>
              <w:t xml:space="preserve"> </w:t>
            </w:r>
            <w:proofErr w:type="spellStart"/>
            <w:r w:rsidR="00460653" w:rsidRPr="000C0F78">
              <w:rPr>
                <w:lang w:val="en-US"/>
              </w:rPr>
              <w:t>competente</w:t>
            </w:r>
            <w:proofErr w:type="spellEnd"/>
            <w:r w:rsidR="00460653" w:rsidRPr="000C0F78">
              <w:rPr>
                <w:lang w:val="en-US"/>
              </w:rPr>
              <w:t xml:space="preserve"> </w:t>
            </w:r>
            <w:proofErr w:type="spellStart"/>
            <w:r w:rsidR="00460653" w:rsidRPr="000C0F78">
              <w:rPr>
                <w:lang w:val="en-US"/>
              </w:rPr>
              <w:t>acest</w:t>
            </w:r>
            <w:proofErr w:type="spellEnd"/>
            <w:r w:rsidR="00460653" w:rsidRPr="000C0F78">
              <w:rPr>
                <w:lang w:val="en-US"/>
              </w:rPr>
              <w:t xml:space="preserve"> </w:t>
            </w:r>
            <w:proofErr w:type="spellStart"/>
            <w:r w:rsidR="00460653" w:rsidRPr="000C0F78">
              <w:rPr>
                <w:lang w:val="en-US"/>
              </w:rPr>
              <w:t>fapt</w:t>
            </w:r>
            <w:proofErr w:type="spellEnd"/>
            <w:r w:rsidR="00460653" w:rsidRPr="000C0F78">
              <w:rPr>
                <w:lang w:val="en-US"/>
              </w:rPr>
              <w:t xml:space="preserve">. </w:t>
            </w:r>
          </w:p>
          <w:p w14:paraId="7EE215F6" w14:textId="77777777" w:rsidR="00460653" w:rsidRPr="000C0F78" w:rsidRDefault="00BE5A1E" w:rsidP="00196AB4">
            <w:pPr>
              <w:pStyle w:val="af3"/>
              <w:tabs>
                <w:tab w:val="left" w:pos="567"/>
              </w:tabs>
              <w:spacing w:line="276" w:lineRule="auto"/>
              <w:ind w:firstLine="0"/>
              <w:rPr>
                <w:lang w:val="en-US"/>
              </w:rPr>
            </w:pPr>
            <w:r w:rsidRPr="000C0F78">
              <w:rPr>
                <w:lang w:val="en-US"/>
              </w:rPr>
              <w:t>4.2</w:t>
            </w:r>
            <w:r w:rsidR="00893327" w:rsidRPr="000C0F78">
              <w:rPr>
                <w:lang w:val="en-US"/>
              </w:rPr>
              <w:t>5</w:t>
            </w:r>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timpul</w:t>
            </w:r>
            <w:proofErr w:type="spellEnd"/>
            <w:r w:rsidR="00460653" w:rsidRPr="000C0F78">
              <w:rPr>
                <w:lang w:val="en-US"/>
              </w:rPr>
              <w:t xml:space="preserve"> </w:t>
            </w:r>
            <w:proofErr w:type="spellStart"/>
            <w:r w:rsidR="00460653" w:rsidRPr="000C0F78">
              <w:rPr>
                <w:lang w:val="en-US"/>
              </w:rPr>
              <w:t>desfăşurării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menţină</w:t>
            </w:r>
            <w:proofErr w:type="spellEnd"/>
            <w:r w:rsidR="00460653" w:rsidRPr="000C0F78">
              <w:rPr>
                <w:lang w:val="en-US"/>
              </w:rPr>
              <w:t xml:space="preserve"> </w:t>
            </w:r>
            <w:proofErr w:type="spellStart"/>
            <w:r w:rsidR="00460653" w:rsidRPr="000C0F78">
              <w:rPr>
                <w:lang w:val="en-US"/>
              </w:rPr>
              <w:t>căile</w:t>
            </w:r>
            <w:proofErr w:type="spellEnd"/>
            <w:r w:rsidR="00460653" w:rsidRPr="000C0F78">
              <w:rPr>
                <w:lang w:val="en-US"/>
              </w:rPr>
              <w:t xml:space="preserve"> de </w:t>
            </w:r>
            <w:proofErr w:type="spellStart"/>
            <w:r w:rsidR="00460653" w:rsidRPr="000C0F78">
              <w:rPr>
                <w:lang w:val="en-US"/>
              </w:rPr>
              <w:t>acces</w:t>
            </w:r>
            <w:proofErr w:type="spellEnd"/>
            <w:r w:rsidR="00460653" w:rsidRPr="000C0F78">
              <w:rPr>
                <w:lang w:val="en-US"/>
              </w:rPr>
              <w:t xml:space="preserve"> </w:t>
            </w:r>
            <w:proofErr w:type="spellStart"/>
            <w:r w:rsidR="00460653" w:rsidRPr="000C0F78">
              <w:rPr>
                <w:lang w:val="en-US"/>
              </w:rPr>
              <w:t>libere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retragă</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îndepărteze</w:t>
            </w:r>
            <w:proofErr w:type="spellEnd"/>
            <w:r w:rsidR="00460653" w:rsidRPr="000C0F78">
              <w:rPr>
                <w:lang w:val="en-US"/>
              </w:rPr>
              <w:t xml:space="preserve"> </w:t>
            </w:r>
            <w:proofErr w:type="spellStart"/>
            <w:r w:rsidR="00460653" w:rsidRPr="000C0F78">
              <w:rPr>
                <w:lang w:val="en-US"/>
              </w:rPr>
              <w:t>surplusurile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deşeuri</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de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fel</w:t>
            </w:r>
            <w:proofErr w:type="spellEnd"/>
            <w:r w:rsidR="00460653" w:rsidRPr="000C0F78">
              <w:rPr>
                <w:lang w:val="en-US"/>
              </w:rPr>
              <w:t>, care nu s</w:t>
            </w:r>
            <w:r w:rsidR="00183D79" w:rsidRPr="000C0F78">
              <w:rPr>
                <w:lang w:val="en-US"/>
              </w:rPr>
              <w:t>u</w:t>
            </w:r>
            <w:r w:rsidR="00460653" w:rsidRPr="000C0F78">
              <w:rPr>
                <w:lang w:val="en-US"/>
              </w:rPr>
              <w:t xml:space="preserve">nt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iar</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evacua</w:t>
            </w:r>
            <w:proofErr w:type="spellEnd"/>
            <w:r w:rsidR="00460653" w:rsidRPr="000C0F78">
              <w:rPr>
                <w:lang w:val="en-US"/>
              </w:rPr>
              <w:t xml:space="preserve"> de pe </w:t>
            </w:r>
            <w:proofErr w:type="spellStart"/>
            <w:r w:rsidR="00460653" w:rsidRPr="000C0F78">
              <w:rPr>
                <w:lang w:val="en-US"/>
              </w:rPr>
              <w:t>şantier</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utilajele</w:t>
            </w:r>
            <w:proofErr w:type="spellEnd"/>
            <w:r w:rsidR="00460653" w:rsidRPr="000C0F78">
              <w:rPr>
                <w:lang w:val="en-US"/>
              </w:rPr>
              <w:t xml:space="preserve"> de </w:t>
            </w:r>
            <w:proofErr w:type="spellStart"/>
            <w:r w:rsidR="00460653" w:rsidRPr="000C0F78">
              <w:rPr>
                <w:lang w:val="en-US"/>
              </w:rPr>
              <w:t>construcţie</w:t>
            </w:r>
            <w:proofErr w:type="spellEnd"/>
            <w:r w:rsidR="00460653" w:rsidRPr="000C0F78">
              <w:rPr>
                <w:lang w:val="en-US"/>
              </w:rPr>
              <w:t xml:space="preserve">, </w:t>
            </w:r>
            <w:proofErr w:type="spellStart"/>
            <w:r w:rsidR="00460653" w:rsidRPr="000C0F78">
              <w:rPr>
                <w:lang w:val="en-US"/>
              </w:rPr>
              <w:t>surplusurile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deşeurile</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w:t>
            </w:r>
          </w:p>
          <w:p w14:paraId="42718144" w14:textId="77777777" w:rsidR="00B96242" w:rsidRPr="000C0F78" w:rsidRDefault="00BE5A1E" w:rsidP="00196AB4">
            <w:pPr>
              <w:pStyle w:val="af3"/>
              <w:tabs>
                <w:tab w:val="left" w:pos="426"/>
                <w:tab w:val="left" w:pos="3645"/>
              </w:tabs>
              <w:spacing w:line="276" w:lineRule="auto"/>
              <w:ind w:firstLine="0"/>
              <w:rPr>
                <w:lang w:val="en-US"/>
              </w:rPr>
            </w:pPr>
            <w:r w:rsidRPr="000C0F78">
              <w:rPr>
                <w:lang w:val="en-US"/>
              </w:rPr>
              <w:t>4.2</w:t>
            </w:r>
            <w:r w:rsidR="00893327" w:rsidRPr="000C0F78">
              <w:rPr>
                <w:lang w:val="en-US"/>
              </w:rPr>
              <w:t>6</w:t>
            </w:r>
            <w:r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obţină</w:t>
            </w:r>
            <w:proofErr w:type="spellEnd"/>
            <w:r w:rsidR="00460653" w:rsidRPr="000C0F78">
              <w:rPr>
                <w:lang w:val="en-US"/>
              </w:rPr>
              <w:t xml:space="preserve">, pe propria </w:t>
            </w:r>
            <w:proofErr w:type="spellStart"/>
            <w:r w:rsidR="00460653" w:rsidRPr="000C0F78">
              <w:rPr>
                <w:lang w:val="en-US"/>
              </w:rPr>
              <w:t>cheltuială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avizele</w:t>
            </w:r>
            <w:proofErr w:type="spellEnd"/>
            <w:r w:rsidR="00460653" w:rsidRPr="000C0F78">
              <w:rPr>
                <w:lang w:val="en-US"/>
              </w:rPr>
              <w:t xml:space="preserve">, </w:t>
            </w:r>
            <w:proofErr w:type="spellStart"/>
            <w:r w:rsidR="00460653" w:rsidRPr="000C0F78">
              <w:rPr>
                <w:lang w:val="en-US"/>
              </w:rPr>
              <w:t>autorizaţiile</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aprobările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plătească</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taxele</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legate de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bunuri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drepturi</w:t>
            </w:r>
            <w:proofErr w:type="spellEnd"/>
            <w:r w:rsidR="00460653" w:rsidRPr="000C0F78">
              <w:rPr>
                <w:lang w:val="en-US"/>
              </w:rPr>
              <w:t xml:space="preserve"> </w:t>
            </w:r>
            <w:proofErr w:type="spellStart"/>
            <w:r w:rsidR="00460653" w:rsidRPr="000C0F78">
              <w:rPr>
                <w:lang w:val="en-US"/>
              </w:rPr>
              <w:t>afectate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care pot fi </w:t>
            </w:r>
            <w:proofErr w:type="spellStart"/>
            <w:r w:rsidR="00460653" w:rsidRPr="000C0F78">
              <w:rPr>
                <w:lang w:val="en-US"/>
              </w:rPr>
              <w:t>afectate</w:t>
            </w:r>
            <w:proofErr w:type="spellEnd"/>
            <w:r w:rsidR="00460653" w:rsidRPr="000C0F78">
              <w:rPr>
                <w:lang w:val="en-US"/>
              </w:rPr>
              <w:t xml:space="preserve"> de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1778F422" w14:textId="77777777" w:rsidR="00460653" w:rsidRPr="000C0F78"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6.1.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este</w:t>
            </w:r>
            <w:proofErr w:type="spellEnd"/>
            <w:r w:rsidR="005B666D" w:rsidRPr="000C0F78">
              <w:rPr>
                <w:lang w:val="en-US"/>
              </w:rPr>
              <w:t xml:space="preserve"> </w:t>
            </w:r>
            <w:proofErr w:type="spellStart"/>
            <w:r w:rsidR="005B666D" w:rsidRPr="000C0F78">
              <w:rPr>
                <w:lang w:val="en-US"/>
              </w:rPr>
              <w:t>obligat</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execute </w:t>
            </w:r>
            <w:proofErr w:type="spellStart"/>
            <w:r w:rsidR="005B666D" w:rsidRPr="000C0F78">
              <w:rPr>
                <w:lang w:val="en-US"/>
              </w:rPr>
              <w:t>toate</w:t>
            </w:r>
            <w:proofErr w:type="spellEnd"/>
            <w:r w:rsidR="005B666D" w:rsidRPr="000C0F78">
              <w:rPr>
                <w:lang w:val="en-US"/>
              </w:rPr>
              <w:t xml:space="preserve"> </w:t>
            </w:r>
            <w:proofErr w:type="spellStart"/>
            <w:r w:rsidR="005B666D" w:rsidRPr="000C0F78">
              <w:rPr>
                <w:lang w:val="en-US"/>
              </w:rPr>
              <w:t>lucrările</w:t>
            </w:r>
            <w:proofErr w:type="spellEnd"/>
            <w:r w:rsidR="005B666D" w:rsidRPr="000C0F78">
              <w:rPr>
                <w:lang w:val="en-US"/>
              </w:rPr>
              <w:t xml:space="preserve">, </w:t>
            </w:r>
            <w:proofErr w:type="spellStart"/>
            <w:r w:rsidR="005B666D" w:rsidRPr="000C0F78">
              <w:rPr>
                <w:lang w:val="en-US"/>
              </w:rPr>
              <w:t>prevăzute</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contract,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termenele</w:t>
            </w:r>
            <w:proofErr w:type="spellEnd"/>
            <w:r w:rsidR="005B666D" w:rsidRPr="000C0F78">
              <w:rPr>
                <w:lang w:val="en-US"/>
              </w:rPr>
              <w:t xml:space="preserve"> </w:t>
            </w:r>
            <w:proofErr w:type="spellStart"/>
            <w:r w:rsidR="005B666D" w:rsidRPr="000C0F78">
              <w:rPr>
                <w:lang w:val="en-US"/>
              </w:rPr>
              <w:t>stabilite</w:t>
            </w:r>
            <w:proofErr w:type="spellEnd"/>
            <w:r w:rsidR="005B666D" w:rsidRPr="000C0F78">
              <w:rPr>
                <w:lang w:val="en-US"/>
              </w:rPr>
              <w:t xml:space="preserve"> </w:t>
            </w:r>
            <w:proofErr w:type="spellStart"/>
            <w:r w:rsidR="005B666D" w:rsidRPr="000C0F78">
              <w:rPr>
                <w:lang w:val="en-US"/>
              </w:rPr>
              <w:t>prin</w:t>
            </w:r>
            <w:proofErr w:type="spellEnd"/>
            <w:r w:rsidR="005B666D" w:rsidRPr="000C0F78">
              <w:rPr>
                <w:lang w:val="en-US"/>
              </w:rPr>
              <w:t xml:space="preserve"> </w:t>
            </w:r>
            <w:proofErr w:type="spellStart"/>
            <w:r w:rsidR="005B666D" w:rsidRPr="000C0F78">
              <w:rPr>
                <w:lang w:val="en-US"/>
              </w:rPr>
              <w:t>graficul</w:t>
            </w:r>
            <w:proofErr w:type="spellEnd"/>
            <w:r w:rsidR="005B666D" w:rsidRPr="000C0F78">
              <w:rPr>
                <w:lang w:val="en-US"/>
              </w:rPr>
              <w:t xml:space="preserve"> general de </w:t>
            </w:r>
            <w:proofErr w:type="spellStart"/>
            <w:r w:rsidR="005B666D" w:rsidRPr="000C0F78">
              <w:rPr>
                <w:lang w:val="en-US"/>
              </w:rPr>
              <w:t>realizare</w:t>
            </w:r>
            <w:proofErr w:type="spellEnd"/>
            <w:r w:rsidR="005B666D" w:rsidRPr="000C0F78">
              <w:rPr>
                <w:lang w:val="en-US"/>
              </w:rPr>
              <w:t xml:space="preserve"> a </w:t>
            </w:r>
            <w:proofErr w:type="spellStart"/>
            <w:r w:rsidR="005B666D" w:rsidRPr="000C0F78">
              <w:rPr>
                <w:lang w:val="en-US"/>
              </w:rPr>
              <w:t>lucrărilor</w:t>
            </w:r>
            <w:proofErr w:type="spellEnd"/>
            <w:r w:rsidR="005B666D" w:rsidRPr="000C0F78">
              <w:rPr>
                <w:lang w:val="en-US"/>
              </w:rPr>
              <w:t xml:space="preserve"> </w:t>
            </w:r>
            <w:proofErr w:type="spellStart"/>
            <w:r w:rsidR="005B666D" w:rsidRPr="000C0F78">
              <w:rPr>
                <w:lang w:val="en-US"/>
              </w:rPr>
              <w:t>şi</w:t>
            </w:r>
            <w:proofErr w:type="spellEnd"/>
            <w:r w:rsidR="005B666D" w:rsidRPr="000C0F78">
              <w:rPr>
                <w:lang w:val="en-US"/>
              </w:rPr>
              <w:t xml:space="preserve"> </w:t>
            </w:r>
            <w:proofErr w:type="spellStart"/>
            <w:r w:rsidR="005B666D" w:rsidRPr="000C0F78">
              <w:rPr>
                <w:lang w:val="en-US"/>
              </w:rPr>
              <w:t>graficul</w:t>
            </w:r>
            <w:proofErr w:type="spellEnd"/>
            <w:r w:rsidR="005B666D" w:rsidRPr="000C0F78">
              <w:rPr>
                <w:lang w:val="en-US"/>
              </w:rPr>
              <w:t xml:space="preserve"> de </w:t>
            </w:r>
            <w:proofErr w:type="spellStart"/>
            <w:r w:rsidR="005B666D" w:rsidRPr="000C0F78">
              <w:rPr>
                <w:lang w:val="en-US"/>
              </w:rPr>
              <w:t>execuţie</w:t>
            </w:r>
            <w:proofErr w:type="spellEnd"/>
            <w:r w:rsidR="005D4B79" w:rsidRPr="000C0F78">
              <w:rPr>
                <w:lang w:val="en-US"/>
              </w:rPr>
              <w:t xml:space="preserve"> </w:t>
            </w:r>
            <w:proofErr w:type="spellStart"/>
            <w:r w:rsidR="005B666D" w:rsidRPr="000C0F78">
              <w:rPr>
                <w:lang w:val="en-US"/>
              </w:rPr>
              <w:t>şi</w:t>
            </w:r>
            <w:proofErr w:type="spellEnd"/>
            <w:r w:rsidR="005B666D" w:rsidRPr="000C0F78">
              <w:rPr>
                <w:lang w:val="en-US"/>
              </w:rPr>
              <w:t xml:space="preserve"> de o </w:t>
            </w:r>
            <w:proofErr w:type="spellStart"/>
            <w:r w:rsidR="005B666D" w:rsidRPr="000C0F78">
              <w:rPr>
                <w:lang w:val="en-US"/>
              </w:rPr>
              <w:t>calitate</w:t>
            </w:r>
            <w:proofErr w:type="spellEnd"/>
            <w:r w:rsidR="005B666D" w:rsidRPr="000C0F78">
              <w:rPr>
                <w:lang w:val="en-US"/>
              </w:rPr>
              <w:t xml:space="preserve"> </w:t>
            </w:r>
            <w:proofErr w:type="spellStart"/>
            <w:r w:rsidR="005B666D" w:rsidRPr="000C0F78">
              <w:rPr>
                <w:lang w:val="en-US"/>
              </w:rPr>
              <w:t>corespunzătoare</w:t>
            </w:r>
            <w:proofErr w:type="spellEnd"/>
            <w:r w:rsidR="005B666D" w:rsidRPr="000C0F78">
              <w:rPr>
                <w:lang w:val="en-US"/>
              </w:rPr>
              <w:t xml:space="preserve"> </w:t>
            </w:r>
            <w:proofErr w:type="spellStart"/>
            <w:r w:rsidR="005B666D" w:rsidRPr="000C0F78">
              <w:rPr>
                <w:lang w:val="en-US"/>
              </w:rPr>
              <w:t>prevederilor</w:t>
            </w:r>
            <w:proofErr w:type="spellEnd"/>
            <w:r w:rsidR="005B666D" w:rsidRPr="000C0F78">
              <w:rPr>
                <w:lang w:val="en-US"/>
              </w:rPr>
              <w:t xml:space="preserve"> </w:t>
            </w:r>
            <w:proofErr w:type="spellStart"/>
            <w:r w:rsidR="005B666D" w:rsidRPr="000C0F78">
              <w:rPr>
                <w:lang w:val="en-US"/>
              </w:rPr>
              <w:t>actelor</w:t>
            </w:r>
            <w:proofErr w:type="spellEnd"/>
            <w:r w:rsidR="005B666D" w:rsidRPr="000C0F78">
              <w:rPr>
                <w:lang w:val="en-US"/>
              </w:rPr>
              <w:t xml:space="preserve"> normative </w:t>
            </w:r>
            <w:proofErr w:type="spellStart"/>
            <w:r w:rsidR="005B666D" w:rsidRPr="000C0F78">
              <w:rPr>
                <w:lang w:val="en-US"/>
              </w:rPr>
              <w:t>şi</w:t>
            </w:r>
            <w:proofErr w:type="spellEnd"/>
            <w:r w:rsidR="005B666D" w:rsidRPr="000C0F78">
              <w:rPr>
                <w:lang w:val="en-US"/>
              </w:rPr>
              <w:t xml:space="preserve">  </w:t>
            </w:r>
            <w:proofErr w:type="spellStart"/>
            <w:r w:rsidR="005B666D" w:rsidRPr="000C0F78">
              <w:rPr>
                <w:lang w:val="en-US"/>
              </w:rPr>
              <w:t>prezentului</w:t>
            </w:r>
            <w:proofErr w:type="spellEnd"/>
            <w:r w:rsidR="005B666D" w:rsidRPr="000C0F78">
              <w:rPr>
                <w:lang w:val="en-US"/>
              </w:rPr>
              <w:t xml:space="preserve"> contract.</w:t>
            </w:r>
          </w:p>
          <w:p w14:paraId="0797AEC6"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6.2.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cazul</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care </w:t>
            </w:r>
            <w:proofErr w:type="spellStart"/>
            <w:r w:rsidR="005B666D" w:rsidRPr="000C0F78">
              <w:rPr>
                <w:lang w:val="en-US"/>
              </w:rPr>
              <w:t>părţile</w:t>
            </w:r>
            <w:proofErr w:type="spellEnd"/>
            <w:r w:rsidR="005B666D" w:rsidRPr="000C0F78">
              <w:rPr>
                <w:lang w:val="en-US"/>
              </w:rPr>
              <w:t xml:space="preserve"> din </w:t>
            </w:r>
            <w:proofErr w:type="spellStart"/>
            <w:r w:rsidR="005B666D" w:rsidRPr="000C0F78">
              <w:rPr>
                <w:lang w:val="en-US"/>
              </w:rPr>
              <w:t>lucrarea</w:t>
            </w:r>
            <w:proofErr w:type="spellEnd"/>
            <w:r w:rsidR="005B666D" w:rsidRPr="000C0F78">
              <w:rPr>
                <w:lang w:val="en-US"/>
              </w:rPr>
              <w:t xml:space="preserve"> </w:t>
            </w:r>
            <w:proofErr w:type="spellStart"/>
            <w:r w:rsidR="005B666D" w:rsidRPr="000C0F78">
              <w:rPr>
                <w:lang w:val="en-US"/>
              </w:rPr>
              <w:t>ce</w:t>
            </w:r>
            <w:proofErr w:type="spellEnd"/>
            <w:r w:rsidR="005B666D" w:rsidRPr="000C0F78">
              <w:rPr>
                <w:lang w:val="en-US"/>
              </w:rPr>
              <w:t xml:space="preserve"> se </w:t>
            </w:r>
            <w:proofErr w:type="spellStart"/>
            <w:r w:rsidR="005B666D" w:rsidRPr="000C0F78">
              <w:rPr>
                <w:lang w:val="en-US"/>
              </w:rPr>
              <w:t>contractează</w:t>
            </w:r>
            <w:proofErr w:type="spellEnd"/>
            <w:r w:rsidR="005B666D" w:rsidRPr="000C0F78">
              <w:rPr>
                <w:lang w:val="en-US"/>
              </w:rPr>
              <w:t xml:space="preserve"> se </w:t>
            </w:r>
            <w:proofErr w:type="spellStart"/>
            <w:r w:rsidR="005B666D" w:rsidRPr="000C0F78">
              <w:rPr>
                <w:lang w:val="en-US"/>
              </w:rPr>
              <w:t>execută</w:t>
            </w:r>
            <w:proofErr w:type="spellEnd"/>
            <w:r w:rsidR="005B666D" w:rsidRPr="000C0F78">
              <w:rPr>
                <w:lang w:val="en-US"/>
              </w:rPr>
              <w:t xml:space="preserve"> </w:t>
            </w:r>
            <w:proofErr w:type="spellStart"/>
            <w:r w:rsidR="005B666D" w:rsidRPr="000C0F78">
              <w:rPr>
                <w:lang w:val="en-US"/>
              </w:rPr>
              <w:t>în</w:t>
            </w:r>
            <w:proofErr w:type="spellEnd"/>
            <w:r w:rsidR="005B666D" w:rsidRPr="000C0F78">
              <w:rPr>
                <w:lang w:val="en-US"/>
              </w:rPr>
              <w:t xml:space="preserve"> </w:t>
            </w:r>
            <w:proofErr w:type="spellStart"/>
            <w:r w:rsidR="005B666D" w:rsidRPr="000C0F78">
              <w:rPr>
                <w:lang w:val="en-US"/>
              </w:rPr>
              <w:t>subantrepriză</w:t>
            </w:r>
            <w:proofErr w:type="spellEnd"/>
            <w:r w:rsidR="005B666D" w:rsidRPr="000C0F78">
              <w:rPr>
                <w:lang w:val="en-US"/>
              </w:rPr>
              <w:t xml:space="preserve">,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trebuie</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w:t>
            </w:r>
            <w:proofErr w:type="spellStart"/>
            <w:r w:rsidR="005B666D" w:rsidRPr="000C0F78">
              <w:rPr>
                <w:lang w:val="en-US"/>
              </w:rPr>
              <w:t>prezinte</w:t>
            </w:r>
            <w:proofErr w:type="spellEnd"/>
            <w:r w:rsidR="005B666D" w:rsidRPr="000C0F78">
              <w:rPr>
                <w:lang w:val="en-US"/>
              </w:rPr>
              <w:t xml:space="preserve">, cu </w:t>
            </w:r>
            <w:proofErr w:type="spellStart"/>
            <w:r w:rsidR="005B666D" w:rsidRPr="000C0F78">
              <w:rPr>
                <w:lang w:val="en-US"/>
              </w:rPr>
              <w:t>ocazia</w:t>
            </w:r>
            <w:proofErr w:type="spellEnd"/>
            <w:r w:rsidR="005B666D" w:rsidRPr="000C0F78">
              <w:rPr>
                <w:lang w:val="en-US"/>
              </w:rPr>
              <w:t xml:space="preserve"> </w:t>
            </w:r>
            <w:proofErr w:type="spellStart"/>
            <w:r w:rsidR="005B666D" w:rsidRPr="000C0F78">
              <w:rPr>
                <w:lang w:val="en-US"/>
              </w:rPr>
              <w:t>ofertării</w:t>
            </w:r>
            <w:proofErr w:type="spellEnd"/>
            <w:r w:rsidR="005B666D" w:rsidRPr="000C0F78">
              <w:rPr>
                <w:lang w:val="en-US"/>
              </w:rPr>
              <w:t xml:space="preserve">, </w:t>
            </w:r>
            <w:proofErr w:type="spellStart"/>
            <w:r w:rsidR="005B666D" w:rsidRPr="000C0F78">
              <w:rPr>
                <w:lang w:val="en-US"/>
              </w:rPr>
              <w:t>lista</w:t>
            </w:r>
            <w:proofErr w:type="spellEnd"/>
            <w:r w:rsidR="005B666D" w:rsidRPr="000C0F78">
              <w:rPr>
                <w:lang w:val="en-US"/>
              </w:rPr>
              <w:t xml:space="preserve"> </w:t>
            </w:r>
            <w:proofErr w:type="spellStart"/>
            <w:r w:rsidR="005B666D" w:rsidRPr="000C0F78">
              <w:rPr>
                <w:lang w:val="en-US"/>
              </w:rPr>
              <w:t>subantreprenorilor</w:t>
            </w:r>
            <w:proofErr w:type="spellEnd"/>
            <w:r w:rsidR="005B666D" w:rsidRPr="000C0F78">
              <w:rPr>
                <w:lang w:val="en-US"/>
              </w:rPr>
              <w:t xml:space="preserve"> </w:t>
            </w:r>
            <w:proofErr w:type="spellStart"/>
            <w:r w:rsidR="005B666D" w:rsidRPr="000C0F78">
              <w:rPr>
                <w:lang w:val="en-US"/>
              </w:rPr>
              <w:t>şi</w:t>
            </w:r>
            <w:proofErr w:type="spellEnd"/>
            <w:r w:rsidR="005B666D" w:rsidRPr="000C0F78">
              <w:rPr>
                <w:lang w:val="en-US"/>
              </w:rPr>
              <w:t xml:space="preserve"> </w:t>
            </w:r>
            <w:proofErr w:type="spellStart"/>
            <w:r w:rsidR="005B666D" w:rsidRPr="000C0F78">
              <w:rPr>
                <w:lang w:val="en-US"/>
              </w:rPr>
              <w:t>lucrările</w:t>
            </w:r>
            <w:proofErr w:type="spellEnd"/>
            <w:r w:rsidR="005B666D" w:rsidRPr="000C0F78">
              <w:rPr>
                <w:lang w:val="en-US"/>
              </w:rPr>
              <w:t xml:space="preserve"> pe care </w:t>
            </w:r>
            <w:proofErr w:type="spellStart"/>
            <w:r w:rsidR="005B666D" w:rsidRPr="000C0F78">
              <w:rPr>
                <w:lang w:val="en-US"/>
              </w:rPr>
              <w:t>aceştia</w:t>
            </w:r>
            <w:proofErr w:type="spellEnd"/>
            <w:r w:rsidR="005B666D" w:rsidRPr="000C0F78">
              <w:rPr>
                <w:lang w:val="en-US"/>
              </w:rPr>
              <w:t xml:space="preserve"> le </w:t>
            </w:r>
            <w:proofErr w:type="spellStart"/>
            <w:r w:rsidR="005B666D" w:rsidRPr="000C0F78">
              <w:rPr>
                <w:lang w:val="en-US"/>
              </w:rPr>
              <w:t>vor</w:t>
            </w:r>
            <w:proofErr w:type="spellEnd"/>
            <w:r w:rsidR="005B666D" w:rsidRPr="000C0F78">
              <w:rPr>
                <w:lang w:val="en-US"/>
              </w:rPr>
              <w:t xml:space="preserve"> </w:t>
            </w:r>
            <w:proofErr w:type="spellStart"/>
            <w:r w:rsidR="005B666D" w:rsidRPr="000C0F78">
              <w:rPr>
                <w:lang w:val="en-US"/>
              </w:rPr>
              <w:t>executa</w:t>
            </w:r>
            <w:proofErr w:type="spellEnd"/>
            <w:r w:rsidR="005B666D" w:rsidRPr="000C0F78">
              <w:rPr>
                <w:lang w:val="en-US"/>
              </w:rPr>
              <w:t xml:space="preserve">. </w:t>
            </w:r>
          </w:p>
          <w:p w14:paraId="61188BE3" w14:textId="77777777" w:rsidR="005B666D" w:rsidRPr="000C0F78" w:rsidRDefault="00BE5A1E" w:rsidP="00196AB4">
            <w:pPr>
              <w:pStyle w:val="af3"/>
              <w:tabs>
                <w:tab w:val="left" w:pos="567"/>
              </w:tabs>
              <w:spacing w:line="276" w:lineRule="auto"/>
              <w:ind w:firstLine="0"/>
              <w:rPr>
                <w:lang w:val="en-US"/>
              </w:rPr>
            </w:pPr>
            <w:r w:rsidRPr="000C0F78">
              <w:rPr>
                <w:lang w:val="en-US"/>
              </w:rPr>
              <w:t xml:space="preserve">6.3. </w:t>
            </w:r>
            <w:r w:rsidR="005B666D" w:rsidRPr="000C0F78">
              <w:rPr>
                <w:lang w:val="en-US"/>
              </w:rPr>
              <w:t xml:space="preserve">Pe </w:t>
            </w:r>
            <w:proofErr w:type="spellStart"/>
            <w:r w:rsidR="005B666D" w:rsidRPr="000C0F78">
              <w:rPr>
                <w:lang w:val="en-US"/>
              </w:rPr>
              <w:t>parcursul</w:t>
            </w:r>
            <w:proofErr w:type="spellEnd"/>
            <w:r w:rsidR="005B666D" w:rsidRPr="000C0F78">
              <w:rPr>
                <w:lang w:val="en-US"/>
              </w:rPr>
              <w:t xml:space="preserve"> </w:t>
            </w:r>
            <w:proofErr w:type="spellStart"/>
            <w:r w:rsidR="005B666D" w:rsidRPr="000C0F78">
              <w:rPr>
                <w:lang w:val="en-US"/>
              </w:rPr>
              <w:t>execuţiei</w:t>
            </w:r>
            <w:proofErr w:type="spellEnd"/>
            <w:r w:rsidR="005B666D" w:rsidRPr="000C0F78">
              <w:rPr>
                <w:lang w:val="en-US"/>
              </w:rPr>
              <w:t xml:space="preserve"> </w:t>
            </w:r>
            <w:proofErr w:type="spellStart"/>
            <w:r w:rsidR="005B666D" w:rsidRPr="000C0F78">
              <w:rPr>
                <w:lang w:val="en-US"/>
              </w:rPr>
              <w:t>lucrărilor</w:t>
            </w:r>
            <w:proofErr w:type="spellEnd"/>
            <w:r w:rsidR="005B666D" w:rsidRPr="000C0F78">
              <w:rPr>
                <w:lang w:val="en-US"/>
              </w:rPr>
              <w:t xml:space="preserve">, </w:t>
            </w:r>
            <w:proofErr w:type="spellStart"/>
            <w:r w:rsidR="005B666D" w:rsidRPr="000C0F78">
              <w:rPr>
                <w:lang w:val="en-US"/>
              </w:rPr>
              <w:t>Antreprenorul</w:t>
            </w:r>
            <w:proofErr w:type="spellEnd"/>
            <w:r w:rsidR="005B666D" w:rsidRPr="000C0F78">
              <w:rPr>
                <w:lang w:val="en-US"/>
              </w:rPr>
              <w:t xml:space="preserve"> </w:t>
            </w:r>
            <w:proofErr w:type="spellStart"/>
            <w:r w:rsidR="005B666D" w:rsidRPr="000C0F78">
              <w:rPr>
                <w:lang w:val="en-US"/>
              </w:rPr>
              <w:t>este</w:t>
            </w:r>
            <w:proofErr w:type="spellEnd"/>
            <w:r w:rsidR="005B666D" w:rsidRPr="000C0F78">
              <w:rPr>
                <w:lang w:val="en-US"/>
              </w:rPr>
              <w:t xml:space="preserve"> </w:t>
            </w:r>
            <w:proofErr w:type="spellStart"/>
            <w:r w:rsidR="005B666D" w:rsidRPr="000C0F78">
              <w:rPr>
                <w:lang w:val="en-US"/>
              </w:rPr>
              <w:t>obligat</w:t>
            </w:r>
            <w:proofErr w:type="spellEnd"/>
            <w:r w:rsidR="005B666D" w:rsidRPr="000C0F78">
              <w:rPr>
                <w:lang w:val="en-US"/>
              </w:rPr>
              <w:t xml:space="preserve"> </w:t>
            </w:r>
            <w:proofErr w:type="spellStart"/>
            <w:r w:rsidR="005B666D" w:rsidRPr="000C0F78">
              <w:rPr>
                <w:lang w:val="en-US"/>
              </w:rPr>
              <w:t>să</w:t>
            </w:r>
            <w:proofErr w:type="spellEnd"/>
            <w:r w:rsidR="005B666D" w:rsidRPr="000C0F78">
              <w:rPr>
                <w:lang w:val="en-US"/>
              </w:rPr>
              <w:t xml:space="preserve"> </w:t>
            </w:r>
            <w:proofErr w:type="spellStart"/>
            <w:r w:rsidR="005B666D" w:rsidRPr="000C0F78">
              <w:rPr>
                <w:lang w:val="en-US"/>
              </w:rPr>
              <w:t>comunice</w:t>
            </w:r>
            <w:proofErr w:type="spellEnd"/>
            <w:r w:rsidR="005B666D" w:rsidRPr="000C0F78">
              <w:rPr>
                <w:lang w:val="en-US"/>
              </w:rPr>
              <w:t xml:space="preserve">, la </w:t>
            </w:r>
            <w:proofErr w:type="spellStart"/>
            <w:r w:rsidR="005B666D" w:rsidRPr="000C0F78">
              <w:rPr>
                <w:lang w:val="en-US"/>
              </w:rPr>
              <w:t>cererea</w:t>
            </w:r>
            <w:proofErr w:type="spellEnd"/>
            <w:r w:rsidR="005B666D" w:rsidRPr="000C0F78">
              <w:rPr>
                <w:lang w:val="en-US"/>
              </w:rPr>
              <w:t xml:space="preserve"> </w:t>
            </w:r>
            <w:proofErr w:type="spellStart"/>
            <w:r w:rsidR="005B666D" w:rsidRPr="000C0F78">
              <w:rPr>
                <w:lang w:val="en-US"/>
              </w:rPr>
              <w:t>Beneficiarului</w:t>
            </w:r>
            <w:proofErr w:type="spellEnd"/>
            <w:r w:rsidR="005B666D" w:rsidRPr="000C0F78">
              <w:rPr>
                <w:lang w:val="en-US"/>
              </w:rPr>
              <w:t xml:space="preserve">, </w:t>
            </w:r>
            <w:proofErr w:type="spellStart"/>
            <w:r w:rsidR="005B666D" w:rsidRPr="000C0F78">
              <w:rPr>
                <w:lang w:val="en-US"/>
              </w:rPr>
              <w:t>datele</w:t>
            </w:r>
            <w:proofErr w:type="spellEnd"/>
            <w:r w:rsidR="005B666D" w:rsidRPr="000C0F78">
              <w:rPr>
                <w:lang w:val="en-US"/>
              </w:rPr>
              <w:t xml:space="preserve"> de </w:t>
            </w:r>
            <w:proofErr w:type="spellStart"/>
            <w:r w:rsidR="00E364D5" w:rsidRPr="000C0F78">
              <w:rPr>
                <w:lang w:val="en-US"/>
              </w:rPr>
              <w:t>identificare</w:t>
            </w:r>
            <w:proofErr w:type="spellEnd"/>
            <w:r w:rsidR="005D4B79" w:rsidRPr="000C0F78">
              <w:rPr>
                <w:lang w:val="en-US"/>
              </w:rPr>
              <w:t xml:space="preserve"> </w:t>
            </w:r>
            <w:r w:rsidR="005B666D" w:rsidRPr="000C0F78">
              <w:rPr>
                <w:lang w:val="en-US"/>
              </w:rPr>
              <w:t xml:space="preserve">ale </w:t>
            </w:r>
            <w:proofErr w:type="spellStart"/>
            <w:r w:rsidR="005B666D" w:rsidRPr="000C0F78">
              <w:rPr>
                <w:lang w:val="en-US"/>
              </w:rPr>
              <w:t>subantreprenorilor</w:t>
            </w:r>
            <w:proofErr w:type="spellEnd"/>
            <w:r w:rsidR="005B666D" w:rsidRPr="000C0F78">
              <w:rPr>
                <w:lang w:val="en-US"/>
              </w:rPr>
              <w:t xml:space="preserve">. </w:t>
            </w:r>
          </w:p>
          <w:p w14:paraId="05BB78E2" w14:textId="77777777" w:rsidR="005B666D" w:rsidRPr="000C0F78" w:rsidRDefault="00BE5A1E" w:rsidP="00196AB4">
            <w:pPr>
              <w:pStyle w:val="af3"/>
              <w:tabs>
                <w:tab w:val="left" w:pos="142"/>
                <w:tab w:val="left" w:pos="284"/>
              </w:tabs>
              <w:spacing w:line="276" w:lineRule="auto"/>
              <w:ind w:firstLine="0"/>
              <w:rPr>
                <w:lang w:val="en-US"/>
              </w:rPr>
            </w:pPr>
            <w:r w:rsidRPr="000C0F78">
              <w:rPr>
                <w:lang w:val="en-US"/>
              </w:rPr>
              <w:t xml:space="preserve">6.4. </w:t>
            </w:r>
            <w:proofErr w:type="spellStart"/>
            <w:r w:rsidR="005B666D" w:rsidRPr="000C0F78">
              <w:rPr>
                <w:lang w:val="en-US"/>
              </w:rPr>
              <w:t>Angajarea</w:t>
            </w:r>
            <w:proofErr w:type="spellEnd"/>
            <w:r w:rsidR="005B666D" w:rsidRPr="000C0F78">
              <w:rPr>
                <w:lang w:val="en-US"/>
              </w:rPr>
              <w:t xml:space="preserve"> </w:t>
            </w:r>
            <w:proofErr w:type="spellStart"/>
            <w:r w:rsidR="005B666D" w:rsidRPr="000C0F78">
              <w:rPr>
                <w:lang w:val="en-US"/>
              </w:rPr>
              <w:t>forţei</w:t>
            </w:r>
            <w:proofErr w:type="spellEnd"/>
            <w:r w:rsidR="005B666D" w:rsidRPr="000C0F78">
              <w:rPr>
                <w:lang w:val="en-US"/>
              </w:rPr>
              <w:t xml:space="preserve"> de </w:t>
            </w:r>
            <w:proofErr w:type="spellStart"/>
            <w:r w:rsidR="005B666D" w:rsidRPr="000C0F78">
              <w:rPr>
                <w:lang w:val="en-US"/>
              </w:rPr>
              <w:t>muncă</w:t>
            </w:r>
            <w:proofErr w:type="spellEnd"/>
            <w:r w:rsidR="005B666D" w:rsidRPr="000C0F78">
              <w:rPr>
                <w:lang w:val="en-US"/>
              </w:rPr>
              <w:t xml:space="preserve"> pe </w:t>
            </w:r>
            <w:proofErr w:type="spellStart"/>
            <w:r w:rsidR="005B666D" w:rsidRPr="000C0F78">
              <w:rPr>
                <w:lang w:val="en-US"/>
              </w:rPr>
              <w:t>bază</w:t>
            </w:r>
            <w:proofErr w:type="spellEnd"/>
            <w:r w:rsidR="005B666D" w:rsidRPr="000C0F78">
              <w:rPr>
                <w:lang w:val="en-US"/>
              </w:rPr>
              <w:t xml:space="preserve"> de </w:t>
            </w:r>
            <w:proofErr w:type="spellStart"/>
            <w:r w:rsidR="005B666D" w:rsidRPr="000C0F78">
              <w:rPr>
                <w:lang w:val="en-US"/>
              </w:rPr>
              <w:t>a</w:t>
            </w:r>
            <w:r w:rsidR="003D06D0" w:rsidRPr="000C0F78">
              <w:rPr>
                <w:lang w:val="en-US"/>
              </w:rPr>
              <w:t>cord</w:t>
            </w:r>
            <w:proofErr w:type="spellEnd"/>
            <w:r w:rsidR="003D06D0" w:rsidRPr="000C0F78">
              <w:rPr>
                <w:lang w:val="en-US"/>
              </w:rPr>
              <w:t xml:space="preserve"> nu </w:t>
            </w:r>
            <w:proofErr w:type="spellStart"/>
            <w:r w:rsidR="003D06D0" w:rsidRPr="000C0F78">
              <w:rPr>
                <w:lang w:val="en-US"/>
              </w:rPr>
              <w:t>este</w:t>
            </w:r>
            <w:proofErr w:type="spellEnd"/>
            <w:r w:rsidR="003D06D0" w:rsidRPr="000C0F78">
              <w:rPr>
                <w:lang w:val="en-US"/>
              </w:rPr>
              <w:t xml:space="preserve"> </w:t>
            </w:r>
            <w:proofErr w:type="spellStart"/>
            <w:r w:rsidR="003D06D0" w:rsidRPr="000C0F78">
              <w:rPr>
                <w:lang w:val="en-US"/>
              </w:rPr>
              <w:t>considerată</w:t>
            </w:r>
            <w:proofErr w:type="spellEnd"/>
            <w:r w:rsidR="005B666D" w:rsidRPr="000C0F78">
              <w:rPr>
                <w:lang w:val="en-US"/>
              </w:rPr>
              <w:t xml:space="preserve"> </w:t>
            </w:r>
            <w:proofErr w:type="spellStart"/>
            <w:r w:rsidR="005B666D" w:rsidRPr="000C0F78">
              <w:rPr>
                <w:lang w:val="en-US"/>
              </w:rPr>
              <w:t>obiectul</w:t>
            </w:r>
            <w:proofErr w:type="spellEnd"/>
            <w:r w:rsidR="005B666D" w:rsidRPr="000C0F78">
              <w:rPr>
                <w:lang w:val="en-US"/>
              </w:rPr>
              <w:t xml:space="preserve"> </w:t>
            </w:r>
            <w:proofErr w:type="spellStart"/>
            <w:r w:rsidR="005B666D" w:rsidRPr="000C0F78">
              <w:rPr>
                <w:lang w:val="en-US"/>
              </w:rPr>
              <w:t>unei</w:t>
            </w:r>
            <w:proofErr w:type="spellEnd"/>
            <w:r w:rsidR="005B666D" w:rsidRPr="000C0F78">
              <w:rPr>
                <w:lang w:val="en-US"/>
              </w:rPr>
              <w:t xml:space="preserve"> </w:t>
            </w:r>
            <w:proofErr w:type="spellStart"/>
            <w:r w:rsidR="005B666D" w:rsidRPr="000C0F78">
              <w:rPr>
                <w:lang w:val="en-US"/>
              </w:rPr>
              <w:t>subcontractări</w:t>
            </w:r>
            <w:proofErr w:type="spellEnd"/>
            <w:r w:rsidR="005B666D" w:rsidRPr="000C0F78">
              <w:rPr>
                <w:lang w:val="en-US"/>
              </w:rPr>
              <w:t>.</w:t>
            </w:r>
          </w:p>
          <w:p w14:paraId="04191B6B" w14:textId="77777777" w:rsidR="00684D44" w:rsidRPr="000C0F78"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0C0F78" w:rsidRDefault="00BE5A1E" w:rsidP="00196AB4">
            <w:pPr>
              <w:pStyle w:val="af3"/>
              <w:tabs>
                <w:tab w:val="left" w:pos="0"/>
              </w:tabs>
              <w:spacing w:line="276" w:lineRule="auto"/>
              <w:ind w:firstLine="0"/>
              <w:rPr>
                <w:lang w:val="en-US"/>
              </w:rPr>
            </w:pPr>
            <w:r w:rsidRPr="000C0F78">
              <w:rPr>
                <w:lang w:val="en-US"/>
              </w:rPr>
              <w:t xml:space="preserve">8.1.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de </w:t>
            </w:r>
            <w:proofErr w:type="spellStart"/>
            <w:r w:rsidR="00460653" w:rsidRPr="000C0F78">
              <w:rPr>
                <w:lang w:val="en-US"/>
              </w:rPr>
              <w:t>calitatea</w:t>
            </w:r>
            <w:proofErr w:type="spellEnd"/>
            <w:r w:rsidR="00460653" w:rsidRPr="000C0F78">
              <w:rPr>
                <w:lang w:val="en-US"/>
              </w:rPr>
              <w:t xml:space="preserve"> </w:t>
            </w:r>
            <w:proofErr w:type="spellStart"/>
            <w:r w:rsidR="00460653" w:rsidRPr="000C0F78">
              <w:rPr>
                <w:lang w:val="en-US"/>
              </w:rPr>
              <w:t>prevăzută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documentaţia</w:t>
            </w:r>
            <w:proofErr w:type="spellEnd"/>
            <w:r w:rsidR="00460653" w:rsidRPr="000C0F78">
              <w:rPr>
                <w:lang w:val="en-US"/>
              </w:rPr>
              <w:t xml:space="preserve"> de </w:t>
            </w:r>
            <w:proofErr w:type="spellStart"/>
            <w:r w:rsidR="00460653" w:rsidRPr="000C0F78">
              <w:rPr>
                <w:lang w:val="en-US"/>
              </w:rPr>
              <w:t>executare</w:t>
            </w:r>
            <w:proofErr w:type="spellEnd"/>
            <w:r w:rsidR="00460653" w:rsidRPr="000C0F78">
              <w:rPr>
                <w:lang w:val="en-US"/>
              </w:rPr>
              <w:t xml:space="preserve">, </w:t>
            </w:r>
            <w:proofErr w:type="spellStart"/>
            <w:r w:rsidR="00460653" w:rsidRPr="000C0F78">
              <w:rPr>
                <w:lang w:val="en-US"/>
              </w:rPr>
              <w:t>urmând</w:t>
            </w:r>
            <w:proofErr w:type="spellEnd"/>
            <w:r w:rsidR="00460653" w:rsidRPr="000C0F78">
              <w:rPr>
                <w:lang w:val="en-US"/>
              </w:rPr>
              <w:t xml:space="preserve"> a fi </w:t>
            </w:r>
            <w:proofErr w:type="spellStart"/>
            <w:r w:rsidR="00460653" w:rsidRPr="000C0F78">
              <w:rPr>
                <w:lang w:val="en-US"/>
              </w:rPr>
              <w:t>supuse</w:t>
            </w:r>
            <w:proofErr w:type="spellEnd"/>
            <w:r w:rsidR="00460653" w:rsidRPr="000C0F78">
              <w:rPr>
                <w:lang w:val="en-US"/>
              </w:rPr>
              <w:t xml:space="preserve"> periodic la diverse </w:t>
            </w:r>
            <w:proofErr w:type="spellStart"/>
            <w:r w:rsidR="00460653" w:rsidRPr="000C0F78">
              <w:rPr>
                <w:lang w:val="en-US"/>
              </w:rPr>
              <w:t>testări</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le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solicita</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asigura</w:t>
            </w:r>
            <w:proofErr w:type="spellEnd"/>
            <w:r w:rsidR="00460653" w:rsidRPr="000C0F78">
              <w:rPr>
                <w:lang w:val="en-US"/>
              </w:rPr>
              <w:t xml:space="preserve">, la </w:t>
            </w:r>
            <w:proofErr w:type="spellStart"/>
            <w:r w:rsidR="00460653" w:rsidRPr="000C0F78">
              <w:rPr>
                <w:lang w:val="en-US"/>
              </w:rPr>
              <w:t>cerere</w:t>
            </w:r>
            <w:proofErr w:type="spellEnd"/>
            <w:r w:rsidR="00460653" w:rsidRPr="000C0F78">
              <w:rPr>
                <w:lang w:val="en-US"/>
              </w:rPr>
              <w:t xml:space="preserve">, </w:t>
            </w:r>
            <w:proofErr w:type="spellStart"/>
            <w:r w:rsidR="00460653" w:rsidRPr="000C0F78">
              <w:rPr>
                <w:lang w:val="en-US"/>
              </w:rPr>
              <w:t>forţa</w:t>
            </w:r>
            <w:proofErr w:type="spellEnd"/>
            <w:r w:rsidR="00460653" w:rsidRPr="000C0F78">
              <w:rPr>
                <w:lang w:val="en-US"/>
              </w:rPr>
              <w:t xml:space="preserve"> de </w:t>
            </w:r>
            <w:proofErr w:type="spellStart"/>
            <w:r w:rsidR="00460653" w:rsidRPr="000C0F78">
              <w:rPr>
                <w:lang w:val="en-US"/>
              </w:rPr>
              <w:t>muncă</w:t>
            </w:r>
            <w:proofErr w:type="spellEnd"/>
            <w:r w:rsidR="00460653" w:rsidRPr="000C0F78">
              <w:rPr>
                <w:lang w:val="en-US"/>
              </w:rPr>
              <w:t xml:space="preserve">, </w:t>
            </w:r>
            <w:proofErr w:type="spellStart"/>
            <w:r w:rsidR="00460653" w:rsidRPr="000C0F78">
              <w:rPr>
                <w:lang w:val="en-US"/>
              </w:rPr>
              <w:t>instrumentele</w:t>
            </w:r>
            <w:proofErr w:type="spellEnd"/>
            <w:r w:rsidR="00460653" w:rsidRPr="000C0F78">
              <w:rPr>
                <w:lang w:val="en-US"/>
              </w:rPr>
              <w:t xml:space="preserve">, </w:t>
            </w:r>
            <w:proofErr w:type="spellStart"/>
            <w:r w:rsidR="00460653" w:rsidRPr="000C0F78">
              <w:rPr>
                <w:lang w:val="en-US"/>
              </w:rPr>
              <w:t>utilajul</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materialele</w:t>
            </w:r>
            <w:proofErr w:type="spellEnd"/>
            <w:r w:rsidR="00460653" w:rsidRPr="000C0F78">
              <w:rPr>
                <w:lang w:val="en-US"/>
              </w:rPr>
              <w:t xml:space="preserve">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examinarea</w:t>
            </w:r>
            <w:proofErr w:type="spellEnd"/>
            <w:r w:rsidR="00460653" w:rsidRPr="000C0F78">
              <w:rPr>
                <w:lang w:val="en-US"/>
              </w:rPr>
              <w:t xml:space="preserve">, </w:t>
            </w:r>
            <w:proofErr w:type="spellStart"/>
            <w:r w:rsidR="00460653" w:rsidRPr="000C0F78">
              <w:rPr>
                <w:lang w:val="en-US"/>
              </w:rPr>
              <w:t>măsurarea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testarea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2FA27A82" w14:textId="77777777" w:rsidR="00460653" w:rsidRPr="000C0F78" w:rsidRDefault="00BE5A1E" w:rsidP="00196AB4">
            <w:pPr>
              <w:pStyle w:val="af3"/>
              <w:tabs>
                <w:tab w:val="left" w:pos="284"/>
              </w:tabs>
              <w:spacing w:line="276" w:lineRule="auto"/>
              <w:ind w:firstLine="0"/>
              <w:rPr>
                <w:lang w:val="en-US"/>
              </w:rPr>
            </w:pPr>
            <w:r w:rsidRPr="000C0F78">
              <w:rPr>
                <w:lang w:val="en-US"/>
              </w:rPr>
              <w:t>8.2</w:t>
            </w:r>
            <w:r w:rsidR="00D05A94" w:rsidRPr="000C0F78">
              <w:rPr>
                <w:lang w:val="en-US"/>
              </w:rPr>
              <w:t>.</w:t>
            </w:r>
            <w:r w:rsidR="00460653" w:rsidRPr="000C0F78">
              <w:rPr>
                <w:lang w:val="en-US"/>
              </w:rPr>
              <w:t xml:space="preserve">Costul </w:t>
            </w:r>
            <w:proofErr w:type="spellStart"/>
            <w:r w:rsidR="00460653" w:rsidRPr="000C0F78">
              <w:rPr>
                <w:lang w:val="en-US"/>
              </w:rPr>
              <w:t>probelor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încercărilor</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suportat</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prevăzut</w:t>
            </w:r>
            <w:proofErr w:type="spellEnd"/>
            <w:r w:rsidR="00460653" w:rsidRPr="000C0F78">
              <w:rPr>
                <w:lang w:val="en-US"/>
              </w:rPr>
              <w:t xml:space="preserve"> </w:t>
            </w:r>
            <w:proofErr w:type="spellStart"/>
            <w:r w:rsidR="00460653" w:rsidRPr="000C0F78">
              <w:rPr>
                <w:lang w:val="en-US"/>
              </w:rPr>
              <w:t>îndocumentaţie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contrar</w:t>
            </w:r>
            <w:proofErr w:type="spellEnd"/>
            <w:r w:rsidR="00460653" w:rsidRPr="000C0F78">
              <w:rPr>
                <w:lang w:val="en-US"/>
              </w:rPr>
              <w:t xml:space="preserve"> </w:t>
            </w:r>
            <w:proofErr w:type="spellStart"/>
            <w:r w:rsidR="00460653" w:rsidRPr="000C0F78">
              <w:rPr>
                <w:lang w:val="en-US"/>
              </w:rPr>
              <w:t>cheltuielile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0C0F78">
              <w:rPr>
                <w:lang w:val="en-US"/>
              </w:rPr>
              <w:t xml:space="preserve">8.3. </w:t>
            </w:r>
            <w:proofErr w:type="spellStart"/>
            <w:r w:rsidR="00460653" w:rsidRPr="000C0F78">
              <w:rPr>
                <w:lang w:val="en-US"/>
              </w:rPr>
              <w:t>Probele</w:t>
            </w:r>
            <w:proofErr w:type="spellEnd"/>
            <w:r w:rsidR="00460653" w:rsidRPr="000C0F78">
              <w:rPr>
                <w:lang w:val="en-US"/>
              </w:rPr>
              <w:t xml:space="preserve"> </w:t>
            </w:r>
            <w:proofErr w:type="spellStart"/>
            <w:r w:rsidR="00460653" w:rsidRPr="000C0F78">
              <w:rPr>
                <w:lang w:val="en-US"/>
              </w:rPr>
              <w:t>neprevăzute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comandate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verificarea</w:t>
            </w:r>
            <w:proofErr w:type="spellEnd"/>
            <w:r w:rsidR="00460653" w:rsidRPr="000C0F78">
              <w:rPr>
                <w:lang w:val="en-US"/>
              </w:rPr>
              <w:t xml:space="preserve">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puse</w:t>
            </w:r>
            <w:proofErr w:type="spellEnd"/>
            <w:r w:rsidR="00460653" w:rsidRPr="000C0F78">
              <w:rPr>
                <w:lang w:val="en-US"/>
              </w:rPr>
              <w:t xml:space="preserve"> </w:t>
            </w:r>
            <w:proofErr w:type="spellStart"/>
            <w:r w:rsidR="00460653" w:rsidRPr="000C0F78">
              <w:rPr>
                <w:lang w:val="en-US"/>
              </w:rPr>
              <w:t>în</w:t>
            </w:r>
            <w:proofErr w:type="spellEnd"/>
            <w:r w:rsidR="005D4B79" w:rsidRPr="000C0F78">
              <w:rPr>
                <w:lang w:val="en-US"/>
              </w:rPr>
              <w:t xml:space="preserve"> </w:t>
            </w:r>
            <w:proofErr w:type="spellStart"/>
            <w:r w:rsidR="00460653" w:rsidRPr="000C0F78">
              <w:rPr>
                <w:lang w:val="en-US"/>
              </w:rPr>
              <w:t>operă</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suportate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w:t>
            </w:r>
            <w:r w:rsidR="003D06D0" w:rsidRPr="000C0F78">
              <w:rPr>
                <w:lang w:val="en-US"/>
              </w:rPr>
              <w:t xml:space="preserve">e </w:t>
            </w:r>
            <w:proofErr w:type="spellStart"/>
            <w:r w:rsidR="003D06D0" w:rsidRPr="000C0F78">
              <w:rPr>
                <w:lang w:val="en-US"/>
              </w:rPr>
              <w:t>dovedeşte</w:t>
            </w:r>
            <w:proofErr w:type="spellEnd"/>
            <w:r w:rsidR="003D06D0" w:rsidRPr="000C0F78">
              <w:rPr>
                <w:lang w:val="en-US"/>
              </w:rPr>
              <w:t xml:space="preserve"> </w:t>
            </w:r>
            <w:proofErr w:type="spellStart"/>
            <w:r w:rsidR="003D06D0" w:rsidRPr="000C0F78">
              <w:rPr>
                <w:lang w:val="en-US"/>
              </w:rPr>
              <w:t>că</w:t>
            </w:r>
            <w:proofErr w:type="spellEnd"/>
            <w:r w:rsidR="003D06D0" w:rsidRPr="000C0F78">
              <w:rPr>
                <w:lang w:val="en-US"/>
              </w:rPr>
              <w:t xml:space="preserve"> </w:t>
            </w:r>
            <w:proofErr w:type="spellStart"/>
            <w:r w:rsidR="003D06D0" w:rsidRPr="000C0F78">
              <w:rPr>
                <w:lang w:val="en-US"/>
              </w:rPr>
              <w:t>materialele</w:t>
            </w:r>
            <w:proofErr w:type="spellEnd"/>
            <w:r w:rsidR="003D06D0" w:rsidRPr="000C0F78">
              <w:rPr>
                <w:lang w:val="en-US"/>
              </w:rPr>
              <w:t xml:space="preserve"> nu su</w:t>
            </w:r>
            <w:r w:rsidR="00460653" w:rsidRPr="000C0F78">
              <w:rPr>
                <w:lang w:val="en-US"/>
              </w:rPr>
              <w:t xml:space="preserve">nt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lastRenderedPageBreak/>
              <w:t>calitative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manopera</w:t>
            </w:r>
            <w:proofErr w:type="spellEnd"/>
            <w:r w:rsidR="00460653" w:rsidRPr="000C0F78">
              <w:rPr>
                <w:lang w:val="en-US"/>
              </w:rPr>
              <w:t xml:space="preserve"> nu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8.4.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altă</w:t>
            </w:r>
            <w:proofErr w:type="spellEnd"/>
            <w:r w:rsidR="00460653" w:rsidRPr="000C0F78">
              <w:rPr>
                <w:lang w:val="en-US"/>
              </w:rPr>
              <w:t xml:space="preserve"> </w:t>
            </w:r>
            <w:proofErr w:type="spellStart"/>
            <w:r w:rsidR="00460653" w:rsidRPr="000C0F78">
              <w:rPr>
                <w:lang w:val="en-US"/>
              </w:rPr>
              <w:t>persoană</w:t>
            </w:r>
            <w:proofErr w:type="spellEnd"/>
            <w:r w:rsidR="00460653" w:rsidRPr="000C0F78">
              <w:rPr>
                <w:lang w:val="en-US"/>
              </w:rPr>
              <w:t xml:space="preserve"> </w:t>
            </w:r>
            <w:proofErr w:type="spellStart"/>
            <w:r w:rsidR="00460653" w:rsidRPr="000C0F78">
              <w:rPr>
                <w:lang w:val="en-US"/>
              </w:rPr>
              <w:t>autorizată</w:t>
            </w:r>
            <w:proofErr w:type="spellEnd"/>
            <w:r w:rsidR="00460653" w:rsidRPr="000C0F78">
              <w:rPr>
                <w:lang w:val="en-US"/>
              </w:rPr>
              <w:t xml:space="preserve"> de </w:t>
            </w:r>
            <w:proofErr w:type="spellStart"/>
            <w:r w:rsidR="00460653" w:rsidRPr="000C0F78">
              <w:rPr>
                <w:lang w:val="en-US"/>
              </w:rPr>
              <w:t>aceştia</w:t>
            </w:r>
            <w:proofErr w:type="spellEnd"/>
            <w:r w:rsidR="00460653" w:rsidRPr="000C0F78">
              <w:rPr>
                <w:lang w:val="en-US"/>
              </w:rPr>
              <w:t xml:space="preserve"> au </w:t>
            </w:r>
            <w:proofErr w:type="spellStart"/>
            <w:r w:rsidR="00460653" w:rsidRPr="000C0F78">
              <w:rPr>
                <w:lang w:val="en-US"/>
              </w:rPr>
              <w:t>acces</w:t>
            </w:r>
            <w:proofErr w:type="spellEnd"/>
            <w:r w:rsidR="00460653" w:rsidRPr="000C0F78">
              <w:rPr>
                <w:lang w:val="en-US"/>
              </w:rPr>
              <w:t xml:space="preserve"> tot </w:t>
            </w:r>
            <w:proofErr w:type="spellStart"/>
            <w:r w:rsidR="00460653" w:rsidRPr="000C0F78">
              <w:rPr>
                <w:lang w:val="en-US"/>
              </w:rPr>
              <w:t>timpul</w:t>
            </w:r>
            <w:proofErr w:type="spellEnd"/>
            <w:r w:rsidR="00460653" w:rsidRPr="000C0F78">
              <w:rPr>
                <w:lang w:val="en-US"/>
              </w:rPr>
              <w:t xml:space="preserve"> la </w:t>
            </w:r>
            <w:proofErr w:type="spellStart"/>
            <w:r w:rsidR="00460653" w:rsidRPr="000C0F78">
              <w:rPr>
                <w:lang w:val="en-US"/>
              </w:rPr>
              <w:t>lucrări</w:t>
            </w:r>
            <w:proofErr w:type="spellEnd"/>
            <w:r w:rsidR="00460653" w:rsidRPr="000C0F78">
              <w:rPr>
                <w:lang w:val="en-US"/>
              </w:rPr>
              <w:t xml:space="preserve"> pe </w:t>
            </w:r>
            <w:proofErr w:type="spellStart"/>
            <w:r w:rsidR="00460653" w:rsidRPr="000C0F78">
              <w:rPr>
                <w:lang w:val="en-US"/>
              </w:rPr>
              <w:t>şantier</w:t>
            </w:r>
            <w:proofErr w:type="spellEnd"/>
            <w:r w:rsidR="005D4B79"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locurile</w:t>
            </w:r>
            <w:proofErr w:type="spellEnd"/>
            <w:r w:rsidR="00460653" w:rsidRPr="000C0F78">
              <w:rPr>
                <w:lang w:val="en-US"/>
              </w:rPr>
              <w:t xml:space="preserve"> </w:t>
            </w:r>
            <w:proofErr w:type="spellStart"/>
            <w:r w:rsidR="00460653" w:rsidRPr="000C0F78">
              <w:rPr>
                <w:lang w:val="en-US"/>
              </w:rPr>
              <w:t>unde</w:t>
            </w:r>
            <w:proofErr w:type="spellEnd"/>
            <w:r w:rsidR="00460653" w:rsidRPr="000C0F78">
              <w:rPr>
                <w:lang w:val="en-US"/>
              </w:rPr>
              <w:t xml:space="preserve"> se </w:t>
            </w:r>
            <w:proofErr w:type="spellStart"/>
            <w:r w:rsidR="00460653" w:rsidRPr="000C0F78">
              <w:rPr>
                <w:lang w:val="en-US"/>
              </w:rPr>
              <w:t>pregăteşte</w:t>
            </w:r>
            <w:proofErr w:type="spellEnd"/>
            <w:r w:rsidR="00460653" w:rsidRPr="000C0F78">
              <w:rPr>
                <w:lang w:val="en-US"/>
              </w:rPr>
              <w:t xml:space="preserve"> </w:t>
            </w:r>
            <w:proofErr w:type="spellStart"/>
            <w:r w:rsidR="00460653" w:rsidRPr="000C0F78">
              <w:rPr>
                <w:lang w:val="en-US"/>
              </w:rPr>
              <w:t>lucrarea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depozite</w:t>
            </w:r>
            <w:proofErr w:type="spellEnd"/>
            <w:r w:rsidR="00460653" w:rsidRPr="000C0F78">
              <w:rPr>
                <w:lang w:val="en-US"/>
              </w:rPr>
              <w:t xml:space="preserve"> de </w:t>
            </w:r>
            <w:proofErr w:type="spellStart"/>
            <w:r w:rsidR="00460653" w:rsidRPr="000C0F78">
              <w:rPr>
                <w:lang w:val="en-US"/>
              </w:rPr>
              <w:t>materiale</w:t>
            </w:r>
            <w:proofErr w:type="spellEnd"/>
            <w:r w:rsidR="00460653" w:rsidRPr="000C0F78">
              <w:rPr>
                <w:lang w:val="en-US"/>
              </w:rPr>
              <w:t xml:space="preserve"> prefabricate etc. </w:t>
            </w:r>
          </w:p>
          <w:p w14:paraId="122D8C18"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8.5. </w:t>
            </w:r>
            <w:proofErr w:type="spellStart"/>
            <w:r w:rsidR="00460653" w:rsidRPr="000C0F78">
              <w:rPr>
                <w:lang w:val="en-US"/>
              </w:rPr>
              <w:t>Lucrările</w:t>
            </w:r>
            <w:proofErr w:type="spellEnd"/>
            <w:r w:rsidR="00460653" w:rsidRPr="000C0F78">
              <w:rPr>
                <w:lang w:val="en-US"/>
              </w:rPr>
              <w:t xml:space="preserve"> care </w:t>
            </w:r>
            <w:proofErr w:type="spellStart"/>
            <w:r w:rsidR="00460653" w:rsidRPr="000C0F78">
              <w:rPr>
                <w:lang w:val="en-US"/>
              </w:rPr>
              <w:t>devin</w:t>
            </w:r>
            <w:proofErr w:type="spellEnd"/>
            <w:r w:rsidR="00460653" w:rsidRPr="000C0F78">
              <w:rPr>
                <w:lang w:val="en-US"/>
              </w:rPr>
              <w:t xml:space="preserve"> </w:t>
            </w:r>
            <w:proofErr w:type="spellStart"/>
            <w:r w:rsidR="00460653" w:rsidRPr="000C0F78">
              <w:rPr>
                <w:lang w:val="en-US"/>
              </w:rPr>
              <w:t>ascunse</w:t>
            </w:r>
            <w:proofErr w:type="spellEnd"/>
            <w:r w:rsidR="00460653" w:rsidRPr="000C0F78">
              <w:rPr>
                <w:lang w:val="en-US"/>
              </w:rPr>
              <w:t xml:space="preserve"> nu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acoperite</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aprobarea</w:t>
            </w:r>
            <w:proofErr w:type="spellEnd"/>
            <w:r w:rsidR="00460653" w:rsidRPr="000C0F78">
              <w:rPr>
                <w:lang w:val="en-US"/>
              </w:rPr>
              <w:t xml:space="preserve"> </w:t>
            </w:r>
            <w:proofErr w:type="spellStart"/>
            <w:r w:rsidR="00460653" w:rsidRPr="000C0F78">
              <w:rPr>
                <w:lang w:val="en-US"/>
              </w:rPr>
              <w:t>responsabilului</w:t>
            </w:r>
            <w:proofErr w:type="spellEnd"/>
            <w:r w:rsidR="00460653" w:rsidRPr="000C0F78">
              <w:rPr>
                <w:lang w:val="en-US"/>
              </w:rPr>
              <w:t xml:space="preserve"> </w:t>
            </w:r>
            <w:proofErr w:type="spellStart"/>
            <w:r w:rsidR="00460653" w:rsidRPr="000C0F78">
              <w:rPr>
                <w:lang w:val="en-US"/>
              </w:rPr>
              <w:t>tehnic</w:t>
            </w:r>
            <w:proofErr w:type="spellEnd"/>
            <w:r w:rsidR="00460653" w:rsidRPr="000C0F78">
              <w:rPr>
                <w:lang w:val="en-US"/>
              </w:rPr>
              <w:t xml:space="preserve"> </w:t>
            </w:r>
            <w:proofErr w:type="spellStart"/>
            <w:r w:rsidR="00460653" w:rsidRPr="000C0F78">
              <w:rPr>
                <w:lang w:val="en-US"/>
              </w:rPr>
              <w:t>atestat</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a </w:t>
            </w:r>
            <w:proofErr w:type="spellStart"/>
            <w:r w:rsidR="00460653" w:rsidRPr="000C0F78">
              <w:rPr>
                <w:lang w:val="en-US"/>
              </w:rPr>
              <w:t>proiectantului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asigurând</w:t>
            </w:r>
            <w:proofErr w:type="spellEnd"/>
            <w:r w:rsidR="00460653" w:rsidRPr="000C0F78">
              <w:rPr>
                <w:lang w:val="en-US"/>
              </w:rPr>
              <w:t xml:space="preserve"> </w:t>
            </w:r>
            <w:proofErr w:type="spellStart"/>
            <w:r w:rsidR="00460653" w:rsidRPr="000C0F78">
              <w:rPr>
                <w:lang w:val="en-US"/>
              </w:rPr>
              <w:t>posibilitatea</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examineze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urmărească</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lucrare</w:t>
            </w:r>
            <w:proofErr w:type="spellEnd"/>
            <w:r w:rsidR="00460653" w:rsidRPr="000C0F78">
              <w:rPr>
                <w:lang w:val="en-US"/>
              </w:rPr>
              <w:t xml:space="preserve"> care </w:t>
            </w:r>
            <w:proofErr w:type="spellStart"/>
            <w:r w:rsidR="00460653" w:rsidRPr="000C0F78">
              <w:rPr>
                <w:lang w:val="en-US"/>
              </w:rPr>
              <w:t>urmează</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fie </w:t>
            </w:r>
            <w:proofErr w:type="spellStart"/>
            <w:r w:rsidR="00460653" w:rsidRPr="000C0F78">
              <w:rPr>
                <w:lang w:val="en-US"/>
              </w:rPr>
              <w:t>ascunsă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w:t>
            </w:r>
            <w:r w:rsidRPr="000C0F78">
              <w:rPr>
                <w:lang w:val="en-US"/>
              </w:rPr>
              <w:t>a</w:t>
            </w:r>
            <w:proofErr w:type="spellEnd"/>
            <w:r w:rsidR="00460653" w:rsidRPr="000C0F78">
              <w:rPr>
                <w:lang w:val="en-US"/>
              </w:rPr>
              <w:t xml:space="preserve"> </w:t>
            </w:r>
            <w:proofErr w:type="spellStart"/>
            <w:r w:rsidR="00460653" w:rsidRPr="000C0F78">
              <w:rPr>
                <w:lang w:val="en-US"/>
              </w:rPr>
              <w:t>anunţa</w:t>
            </w:r>
            <w:proofErr w:type="spellEnd"/>
            <w:r w:rsidR="00C33344" w:rsidRPr="000C0F78">
              <w:rPr>
                <w:lang w:val="en-US"/>
              </w:rPr>
              <w:t xml:space="preserve"> </w:t>
            </w:r>
            <w:proofErr w:type="spellStart"/>
            <w:r w:rsidR="00460653" w:rsidRPr="000C0F78">
              <w:rPr>
                <w:lang w:val="en-US"/>
              </w:rPr>
              <w:t>responsabilul</w:t>
            </w:r>
            <w:proofErr w:type="spellEnd"/>
            <w:r w:rsidR="00460653" w:rsidRPr="000C0F78">
              <w:rPr>
                <w:lang w:val="en-US"/>
              </w:rPr>
              <w:t xml:space="preserve"> </w:t>
            </w:r>
            <w:proofErr w:type="spellStart"/>
            <w:r w:rsidR="00460653" w:rsidRPr="000C0F78">
              <w:rPr>
                <w:lang w:val="en-US"/>
              </w:rPr>
              <w:t>tehnic</w:t>
            </w:r>
            <w:proofErr w:type="spellEnd"/>
            <w:r w:rsidR="00183D79" w:rsidRPr="000C0F78">
              <w:rPr>
                <w:lang w:val="en-US"/>
              </w:rPr>
              <w:t xml:space="preserve"> </w:t>
            </w:r>
            <w:proofErr w:type="spellStart"/>
            <w:r w:rsidR="00183D79" w:rsidRPr="000C0F78">
              <w:rPr>
                <w:lang w:val="en-US"/>
              </w:rPr>
              <w:t>atestat</w:t>
            </w:r>
            <w:proofErr w:type="spellEnd"/>
            <w:r w:rsidR="00183D79" w:rsidRPr="000C0F78">
              <w:rPr>
                <w:lang w:val="en-US"/>
              </w:rPr>
              <w:t xml:space="preserve">, </w:t>
            </w:r>
            <w:proofErr w:type="spellStart"/>
            <w:r w:rsidR="00183D79" w:rsidRPr="000C0F78">
              <w:rPr>
                <w:lang w:val="en-US"/>
              </w:rPr>
              <w:t>proiectantul</w:t>
            </w:r>
            <w:proofErr w:type="spellEnd"/>
            <w:r w:rsidR="00183D79" w:rsidRPr="000C0F78">
              <w:rPr>
                <w:lang w:val="en-US"/>
              </w:rPr>
              <w:t xml:space="preserve"> </w:t>
            </w:r>
            <w:proofErr w:type="spellStart"/>
            <w:r w:rsidR="00183D79" w:rsidRPr="000C0F78">
              <w:rPr>
                <w:lang w:val="en-US"/>
              </w:rPr>
              <w:t>ori</w:t>
            </w:r>
            <w:proofErr w:type="spellEnd"/>
            <w:r w:rsidR="00183D79" w:rsidRPr="000C0F78">
              <w:rPr>
                <w:lang w:val="en-US"/>
              </w:rPr>
              <w:t xml:space="preserve"> de </w:t>
            </w:r>
            <w:proofErr w:type="spellStart"/>
            <w:r w:rsidR="00183D79" w:rsidRPr="000C0F78">
              <w:rPr>
                <w:lang w:val="en-US"/>
              </w:rPr>
              <w:t>câ</w:t>
            </w:r>
            <w:r w:rsidR="00460653" w:rsidRPr="000C0F78">
              <w:rPr>
                <w:lang w:val="en-US"/>
              </w:rPr>
              <w:t>te</w:t>
            </w:r>
            <w:proofErr w:type="spellEnd"/>
            <w:r w:rsidR="00460653" w:rsidRPr="000C0F78">
              <w:rPr>
                <w:lang w:val="en-US"/>
              </w:rPr>
              <w:t xml:space="preserve"> </w:t>
            </w:r>
            <w:proofErr w:type="spellStart"/>
            <w:r w:rsidR="00460653" w:rsidRPr="000C0F78">
              <w:rPr>
                <w:lang w:val="en-US"/>
              </w:rPr>
              <w:t>ori</w:t>
            </w:r>
            <w:proofErr w:type="spellEnd"/>
            <w:r w:rsidR="00460653" w:rsidRPr="000C0F78">
              <w:rPr>
                <w:lang w:val="en-US"/>
              </w:rPr>
              <w:t xml:space="preserve"> </w:t>
            </w:r>
            <w:proofErr w:type="spellStart"/>
            <w:r w:rsidR="00460653" w:rsidRPr="000C0F78">
              <w:rPr>
                <w:lang w:val="en-US"/>
              </w:rPr>
              <w:t>astfel</w:t>
            </w:r>
            <w:proofErr w:type="spellEnd"/>
            <w:r w:rsidR="00460653" w:rsidRPr="000C0F78">
              <w:rPr>
                <w:lang w:val="en-US"/>
              </w:rPr>
              <w:t xml:space="preserve"> de </w:t>
            </w:r>
            <w:proofErr w:type="spellStart"/>
            <w:r w:rsidR="00460653" w:rsidRPr="000C0F78">
              <w:rPr>
                <w:lang w:val="en-US"/>
              </w:rPr>
              <w:t>lucrări</w:t>
            </w:r>
            <w:proofErr w:type="spellEnd"/>
            <w:r w:rsidR="00460653" w:rsidRPr="000C0F78">
              <w:rPr>
                <w:lang w:val="en-US"/>
              </w:rPr>
              <w:t xml:space="preserve">, </w:t>
            </w:r>
            <w:proofErr w:type="spellStart"/>
            <w:r w:rsidR="00183D79" w:rsidRPr="000C0F78">
              <w:rPr>
                <w:lang w:val="en-US"/>
              </w:rPr>
              <w:t>inclusiv</w:t>
            </w:r>
            <w:proofErr w:type="spellEnd"/>
            <w:r w:rsidR="00183D79" w:rsidRPr="000C0F78">
              <w:rPr>
                <w:lang w:val="en-US"/>
              </w:rPr>
              <w:t xml:space="preserve"> </w:t>
            </w:r>
            <w:proofErr w:type="spellStart"/>
            <w:r w:rsidR="00183D79" w:rsidRPr="000C0F78">
              <w:rPr>
                <w:lang w:val="en-US"/>
              </w:rPr>
              <w:t>fundaţiile</w:t>
            </w:r>
            <w:proofErr w:type="spellEnd"/>
            <w:r w:rsidR="00183D79" w:rsidRPr="000C0F78">
              <w:rPr>
                <w:lang w:val="en-US"/>
              </w:rPr>
              <w:t xml:space="preserve"> </w:t>
            </w:r>
            <w:proofErr w:type="spellStart"/>
            <w:r w:rsidR="00183D79" w:rsidRPr="000C0F78">
              <w:rPr>
                <w:lang w:val="en-US"/>
              </w:rPr>
              <w:t>clădirii</w:t>
            </w:r>
            <w:proofErr w:type="spellEnd"/>
            <w:r w:rsidR="00183D79" w:rsidRPr="000C0F78">
              <w:rPr>
                <w:lang w:val="en-US"/>
              </w:rPr>
              <w:t>, su</w:t>
            </w:r>
            <w:r w:rsidR="00460653" w:rsidRPr="000C0F78">
              <w:rPr>
                <w:lang w:val="en-US"/>
              </w:rPr>
              <w:t xml:space="preserve">nt </w:t>
            </w:r>
            <w:proofErr w:type="spellStart"/>
            <w:r w:rsidR="00460653" w:rsidRPr="000C0F78">
              <w:rPr>
                <w:lang w:val="en-US"/>
              </w:rPr>
              <w:t>gata</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a fi </w:t>
            </w:r>
            <w:proofErr w:type="spellStart"/>
            <w:r w:rsidR="00460653" w:rsidRPr="000C0F78">
              <w:rPr>
                <w:lang w:val="en-US"/>
              </w:rPr>
              <w:t>examinate</w:t>
            </w:r>
            <w:proofErr w:type="spellEnd"/>
            <w:r w:rsidR="00460653" w:rsidRPr="000C0F78">
              <w:rPr>
                <w:lang w:val="en-US"/>
              </w:rPr>
              <w:t xml:space="preserve">. </w:t>
            </w:r>
            <w:proofErr w:type="spellStart"/>
            <w:r w:rsidR="00460653" w:rsidRPr="000C0F78">
              <w:rPr>
                <w:lang w:val="en-US"/>
              </w:rPr>
              <w:t>Responsabilul</w:t>
            </w:r>
            <w:proofErr w:type="spellEnd"/>
            <w:r w:rsidR="00460653" w:rsidRPr="000C0F78">
              <w:rPr>
                <w:lang w:val="en-US"/>
              </w:rPr>
              <w:t xml:space="preserve"> </w:t>
            </w:r>
            <w:proofErr w:type="spellStart"/>
            <w:r w:rsidR="00460653" w:rsidRPr="000C0F78">
              <w:rPr>
                <w:lang w:val="en-US"/>
              </w:rPr>
              <w:t>tehnic</w:t>
            </w:r>
            <w:proofErr w:type="spellEnd"/>
            <w:r w:rsidR="00460653" w:rsidRPr="000C0F78">
              <w:rPr>
                <w:lang w:val="en-US"/>
              </w:rPr>
              <w:t xml:space="preserve"> </w:t>
            </w:r>
            <w:proofErr w:type="spellStart"/>
            <w:r w:rsidR="00460653" w:rsidRPr="000C0F78">
              <w:rPr>
                <w:lang w:val="en-US"/>
              </w:rPr>
              <w:t>atestat</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proiectantul</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participa</w:t>
            </w:r>
            <w:proofErr w:type="spellEnd"/>
            <w:r w:rsidR="00460653" w:rsidRPr="000C0F78">
              <w:rPr>
                <w:lang w:val="en-US"/>
              </w:rPr>
              <w:t xml:space="preserve"> la </w:t>
            </w:r>
            <w:proofErr w:type="spellStart"/>
            <w:r w:rsidR="00460653" w:rsidRPr="000C0F78">
              <w:rPr>
                <w:lang w:val="en-US"/>
              </w:rPr>
              <w:t>examinarea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măsurarea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
          <w:p w14:paraId="78641E60"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8.6.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dezveli</w:t>
            </w:r>
            <w:proofErr w:type="spellEnd"/>
            <w:r w:rsidR="00460653" w:rsidRPr="000C0F78">
              <w:rPr>
                <w:lang w:val="en-US"/>
              </w:rPr>
              <w:t xml:space="preserve"> </w:t>
            </w:r>
            <w:proofErr w:type="spellStart"/>
            <w:r w:rsidR="00460653" w:rsidRPr="000C0F78">
              <w:rPr>
                <w:lang w:val="en-US"/>
              </w:rPr>
              <w:t>orice</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de </w:t>
            </w:r>
            <w:proofErr w:type="spellStart"/>
            <w:r w:rsidR="00460653" w:rsidRPr="000C0F78">
              <w:rPr>
                <w:lang w:val="en-US"/>
              </w:rPr>
              <w:t>lucrare</w:t>
            </w:r>
            <w:proofErr w:type="spellEnd"/>
            <w:r w:rsidR="00460653" w:rsidRPr="000C0F78">
              <w:rPr>
                <w:lang w:val="en-US"/>
              </w:rPr>
              <w:t xml:space="preserve"> la </w:t>
            </w:r>
            <w:proofErr w:type="spellStart"/>
            <w:r w:rsidR="00460653" w:rsidRPr="000C0F78">
              <w:rPr>
                <w:lang w:val="en-US"/>
              </w:rPr>
              <w:t>dispoziţia</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reface </w:t>
            </w:r>
            <w:proofErr w:type="spellStart"/>
            <w:r w:rsidR="00460653" w:rsidRPr="000C0F78">
              <w:rPr>
                <w:lang w:val="en-US"/>
              </w:rPr>
              <w:t>această</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de </w:t>
            </w:r>
            <w:proofErr w:type="spellStart"/>
            <w:r w:rsidR="00460653" w:rsidRPr="000C0F78">
              <w:rPr>
                <w:lang w:val="en-US"/>
              </w:rPr>
              <w:t>lucrare</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se </w:t>
            </w:r>
            <w:proofErr w:type="spellStart"/>
            <w:r w:rsidR="00460653" w:rsidRPr="000C0F78">
              <w:rPr>
                <w:lang w:val="en-US"/>
              </w:rPr>
              <w:t>constată</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au </w:t>
            </w:r>
            <w:proofErr w:type="spellStart"/>
            <w:r w:rsidR="00460653" w:rsidRPr="000C0F78">
              <w:rPr>
                <w:lang w:val="en-US"/>
              </w:rPr>
              <w:t>fost</w:t>
            </w:r>
            <w:proofErr w:type="spellEnd"/>
            <w:r w:rsidR="00460653" w:rsidRPr="000C0F78">
              <w:rPr>
                <w:lang w:val="en-US"/>
              </w:rPr>
              <w:t xml:space="preserve"> de </w:t>
            </w:r>
            <w:proofErr w:type="spellStart"/>
            <w:r w:rsidR="00460653" w:rsidRPr="000C0F78">
              <w:rPr>
                <w:lang w:val="en-US"/>
              </w:rPr>
              <w:t>calitate</w:t>
            </w:r>
            <w:proofErr w:type="spellEnd"/>
            <w:r w:rsidR="00460653" w:rsidRPr="000C0F78">
              <w:rPr>
                <w:lang w:val="en-US"/>
              </w:rPr>
              <w:t xml:space="preserve"> </w:t>
            </w:r>
            <w:proofErr w:type="spellStart"/>
            <w:r w:rsidR="00460653" w:rsidRPr="000C0F78">
              <w:rPr>
                <w:lang w:val="en-US"/>
              </w:rPr>
              <w:t>corespunzătoare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realizate</w:t>
            </w:r>
            <w:proofErr w:type="spellEnd"/>
            <w:r w:rsidR="00460653" w:rsidRPr="000C0F78">
              <w:rPr>
                <w:lang w:val="en-US"/>
              </w:rPr>
              <w:t xml:space="preserve"> conform </w:t>
            </w:r>
            <w:proofErr w:type="spellStart"/>
            <w:r w:rsidR="00460653" w:rsidRPr="000C0F78">
              <w:rPr>
                <w:lang w:val="en-US"/>
              </w:rPr>
              <w:t>documentaţiei</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 xml:space="preserve">, </w:t>
            </w:r>
            <w:proofErr w:type="spellStart"/>
            <w:r w:rsidR="00460653" w:rsidRPr="000C0F78">
              <w:rPr>
                <w:lang w:val="en-US"/>
              </w:rPr>
              <w:t>dezvelirea</w:t>
            </w:r>
            <w:proofErr w:type="spellEnd"/>
            <w:r w:rsidR="00460653" w:rsidRPr="000C0F78">
              <w:rPr>
                <w:lang w:val="en-US"/>
              </w:rPr>
              <w:t xml:space="preserve">, </w:t>
            </w:r>
            <w:proofErr w:type="spellStart"/>
            <w:r w:rsidR="00460653" w:rsidRPr="000C0F78">
              <w:rPr>
                <w:lang w:val="en-US"/>
              </w:rPr>
              <w:t>refacerea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repararea</w:t>
            </w:r>
            <w:proofErr w:type="spellEnd"/>
            <w:r w:rsidR="00460653" w:rsidRPr="000C0F78">
              <w:rPr>
                <w:lang w:val="en-US"/>
              </w:rPr>
              <w:t xml:space="preserve"> </w:t>
            </w:r>
            <w:proofErr w:type="spellStart"/>
            <w:r w:rsidR="00460653" w:rsidRPr="000C0F78">
              <w:rPr>
                <w:lang w:val="en-US"/>
              </w:rPr>
              <w:t>vor</w:t>
            </w:r>
            <w:proofErr w:type="spellEnd"/>
            <w:r w:rsidR="0001066E" w:rsidRPr="000C0F78">
              <w:rPr>
                <w:lang w:val="en-US"/>
              </w:rPr>
              <w:t xml:space="preserve"> fi </w:t>
            </w:r>
            <w:proofErr w:type="spellStart"/>
            <w:r w:rsidR="0001066E" w:rsidRPr="000C0F78">
              <w:rPr>
                <w:lang w:val="en-US"/>
              </w:rPr>
              <w:t>suportate</w:t>
            </w:r>
            <w:proofErr w:type="spellEnd"/>
            <w:r w:rsidR="0001066E" w:rsidRPr="000C0F78">
              <w:rPr>
                <w:lang w:val="en-US"/>
              </w:rPr>
              <w:t xml:space="preserve"> de </w:t>
            </w:r>
            <w:proofErr w:type="spellStart"/>
            <w:r w:rsidR="0001066E" w:rsidRPr="000C0F78">
              <w:rPr>
                <w:lang w:val="en-US"/>
              </w:rPr>
              <w:t>Beneficiar</w:t>
            </w:r>
            <w:proofErr w:type="spellEnd"/>
            <w:r w:rsidR="0001066E" w:rsidRPr="000C0F78">
              <w:rPr>
                <w:lang w:val="en-US"/>
              </w:rPr>
              <w:t>,</w:t>
            </w:r>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contrar</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
          <w:p w14:paraId="33EE48C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8.7. </w:t>
            </w:r>
            <w:proofErr w:type="spellStart"/>
            <w:r w:rsidR="00460653" w:rsidRPr="000C0F78">
              <w:rPr>
                <w:lang w:val="en-US"/>
              </w:rPr>
              <w:t>Costurile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consumul</w:t>
            </w:r>
            <w:proofErr w:type="spellEnd"/>
            <w:r w:rsidR="00460653" w:rsidRPr="000C0F78">
              <w:rPr>
                <w:lang w:val="en-US"/>
              </w:rPr>
              <w:t xml:space="preserve"> de </w:t>
            </w:r>
            <w:proofErr w:type="spellStart"/>
            <w:r w:rsidR="00460653" w:rsidRPr="000C0F78">
              <w:rPr>
                <w:lang w:val="en-US"/>
              </w:rPr>
              <w:t>utilităţi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cel</w:t>
            </w:r>
            <w:proofErr w:type="spellEnd"/>
            <w:r w:rsidR="00460653" w:rsidRPr="000C0F78">
              <w:rPr>
                <w:lang w:val="en-US"/>
              </w:rPr>
              <w:t xml:space="preserve"> al </w:t>
            </w:r>
            <w:proofErr w:type="spellStart"/>
            <w:r w:rsidR="00460653" w:rsidRPr="000C0F78">
              <w:rPr>
                <w:lang w:val="en-US"/>
              </w:rPr>
              <w:t>contoarelor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al </w:t>
            </w:r>
            <w:proofErr w:type="spellStart"/>
            <w:r w:rsidR="00460653" w:rsidRPr="000C0F78">
              <w:rPr>
                <w:lang w:val="en-US"/>
              </w:rPr>
              <w:t>altor</w:t>
            </w:r>
            <w:proofErr w:type="spellEnd"/>
            <w:r w:rsidR="00460653" w:rsidRPr="000C0F78">
              <w:rPr>
                <w:lang w:val="en-US"/>
              </w:rPr>
              <w:t xml:space="preserve"> </w:t>
            </w:r>
            <w:proofErr w:type="spellStart"/>
            <w:r w:rsidR="00460653" w:rsidRPr="000C0F78">
              <w:rPr>
                <w:lang w:val="en-US"/>
              </w:rPr>
              <w:t>aparate</w:t>
            </w:r>
            <w:proofErr w:type="spellEnd"/>
            <w:r w:rsidR="00460653" w:rsidRPr="000C0F78">
              <w:rPr>
                <w:lang w:val="en-US"/>
              </w:rPr>
              <w:t xml:space="preserve"> de </w:t>
            </w:r>
            <w:proofErr w:type="spellStart"/>
            <w:r w:rsidR="00460653" w:rsidRPr="000C0F78">
              <w:rPr>
                <w:lang w:val="en-US"/>
              </w:rPr>
              <w:t>măsurat</w:t>
            </w:r>
            <w:proofErr w:type="spellEnd"/>
            <w:r w:rsidR="00460653" w:rsidRPr="000C0F78">
              <w:rPr>
                <w:lang w:val="en-US"/>
              </w:rPr>
              <w:t xml:space="preserve"> se </w:t>
            </w:r>
            <w:proofErr w:type="spellStart"/>
            <w:r w:rsidR="00460653" w:rsidRPr="000C0F78">
              <w:rPr>
                <w:lang w:val="en-US"/>
              </w:rPr>
              <w:t>suportă</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460653" w:rsidRPr="000C0F78">
              <w:rPr>
                <w:lang w:val="en-US"/>
              </w:rPr>
              <w:t>mai</w:t>
            </w:r>
            <w:proofErr w:type="spellEnd"/>
            <w:r w:rsidR="00460653" w:rsidRPr="000C0F78">
              <w:rPr>
                <w:lang w:val="en-US"/>
              </w:rPr>
              <w:t xml:space="preserve"> </w:t>
            </w:r>
            <w:proofErr w:type="spellStart"/>
            <w:r w:rsidR="00460653" w:rsidRPr="000C0F78">
              <w:rPr>
                <w:lang w:val="en-US"/>
              </w:rPr>
              <w:t>multor</w:t>
            </w:r>
            <w:proofErr w:type="spellEnd"/>
            <w:r w:rsidR="00460653" w:rsidRPr="000C0F78">
              <w:rPr>
                <w:lang w:val="en-US"/>
              </w:rPr>
              <w:t xml:space="preserve"> </w:t>
            </w:r>
            <w:proofErr w:type="spellStart"/>
            <w:r w:rsidR="00460653" w:rsidRPr="000C0F78">
              <w:rPr>
                <w:lang w:val="en-US"/>
              </w:rPr>
              <w:t>antreprenori</w:t>
            </w:r>
            <w:proofErr w:type="spellEnd"/>
            <w:r w:rsidR="00460653" w:rsidRPr="000C0F78">
              <w:rPr>
                <w:lang w:val="en-US"/>
              </w:rPr>
              <w:t xml:space="preserve">, </w:t>
            </w:r>
            <w:proofErr w:type="spellStart"/>
            <w:r w:rsidR="00460653" w:rsidRPr="000C0F78">
              <w:rPr>
                <w:lang w:val="en-US"/>
              </w:rPr>
              <w:t>costurile</w:t>
            </w:r>
            <w:proofErr w:type="spellEnd"/>
            <w:r w:rsidR="00460653" w:rsidRPr="000C0F78">
              <w:rPr>
                <w:lang w:val="en-US"/>
              </w:rPr>
              <w:t xml:space="preserve"> se </w:t>
            </w:r>
            <w:proofErr w:type="spellStart"/>
            <w:r w:rsidR="00460653" w:rsidRPr="000C0F78">
              <w:rPr>
                <w:lang w:val="en-US"/>
              </w:rPr>
              <w:t>suportă</w:t>
            </w:r>
            <w:proofErr w:type="spellEnd"/>
            <w:r w:rsidR="00460653" w:rsidRPr="000C0F78">
              <w:rPr>
                <w:lang w:val="en-US"/>
              </w:rPr>
              <w:t xml:space="preserve"> </w:t>
            </w:r>
            <w:proofErr w:type="spellStart"/>
            <w:r w:rsidR="00460653" w:rsidRPr="000C0F78">
              <w:rPr>
                <w:lang w:val="en-US"/>
              </w:rPr>
              <w:t>proporţional</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aceştia</w:t>
            </w:r>
            <w:proofErr w:type="spellEnd"/>
            <w:r w:rsidR="00460653" w:rsidRPr="000C0F78">
              <w:rPr>
                <w:lang w:val="en-US"/>
              </w:rPr>
              <w:t xml:space="preserve">. </w:t>
            </w:r>
          </w:p>
          <w:p w14:paraId="576AD687" w14:textId="77777777" w:rsidR="00460653" w:rsidRPr="000C0F78" w:rsidRDefault="00D05A94" w:rsidP="00EC36A1">
            <w:pPr>
              <w:pStyle w:val="af3"/>
              <w:numPr>
                <w:ilvl w:val="1"/>
                <w:numId w:val="13"/>
              </w:numPr>
              <w:tabs>
                <w:tab w:val="left" w:pos="284"/>
              </w:tabs>
              <w:spacing w:line="276" w:lineRule="auto"/>
              <w:ind w:left="0" w:hanging="425"/>
              <w:rPr>
                <w:lang w:val="en-US"/>
              </w:rPr>
            </w:pPr>
            <w:r w:rsidRPr="000C0F78">
              <w:rPr>
                <w:lang w:val="en-US"/>
              </w:rPr>
              <w:t xml:space="preserve">8.8.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afara</w:t>
            </w:r>
            <w:proofErr w:type="spellEnd"/>
            <w:r w:rsidR="00460653" w:rsidRPr="000C0F78">
              <w:rPr>
                <w:lang w:val="en-US"/>
              </w:rPr>
              <w:t xml:space="preserve"> </w:t>
            </w:r>
            <w:proofErr w:type="spellStart"/>
            <w:r w:rsidR="00460653" w:rsidRPr="000C0F78">
              <w:rPr>
                <w:lang w:val="en-US"/>
              </w:rPr>
              <w:t>celor</w:t>
            </w:r>
            <w:proofErr w:type="spellEnd"/>
            <w:r w:rsidR="00460653" w:rsidRPr="000C0F78">
              <w:rPr>
                <w:lang w:val="en-US"/>
              </w:rPr>
              <w:t xml:space="preserve"> </w:t>
            </w:r>
            <w:proofErr w:type="spellStart"/>
            <w:r w:rsidR="00460653" w:rsidRPr="000C0F78">
              <w:rPr>
                <w:lang w:val="en-US"/>
              </w:rPr>
              <w:t>prevăzute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contract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w:t>
            </w:r>
            <w:proofErr w:type="spellStart"/>
            <w:r w:rsidR="00460653" w:rsidRPr="000C0F78">
              <w:rPr>
                <w:lang w:val="en-US"/>
              </w:rPr>
              <w:t>dis</w:t>
            </w:r>
            <w:r w:rsidR="00183D79" w:rsidRPr="000C0F78">
              <w:rPr>
                <w:lang w:val="en-US"/>
              </w:rPr>
              <w:t>poziţia</w:t>
            </w:r>
            <w:proofErr w:type="spellEnd"/>
            <w:r w:rsidR="00183D79" w:rsidRPr="000C0F78">
              <w:rPr>
                <w:lang w:val="en-US"/>
              </w:rPr>
              <w:t xml:space="preserve"> </w:t>
            </w:r>
            <w:proofErr w:type="spellStart"/>
            <w:r w:rsidR="00183D79" w:rsidRPr="000C0F78">
              <w:rPr>
                <w:lang w:val="en-US"/>
              </w:rPr>
              <w:t>Beneficiarului</w:t>
            </w:r>
            <w:proofErr w:type="spellEnd"/>
            <w:r w:rsidR="00183D79" w:rsidRPr="000C0F78">
              <w:rPr>
                <w:lang w:val="en-US"/>
              </w:rPr>
              <w:t xml:space="preserve">, precum </w:t>
            </w:r>
            <w:proofErr w:type="spellStart"/>
            <w:r w:rsidR="00183D79" w:rsidRPr="000C0F78">
              <w:rPr>
                <w:lang w:val="en-US"/>
              </w:rPr>
              <w:t>ș</w:t>
            </w:r>
            <w:r w:rsidR="00460653" w:rsidRPr="000C0F78">
              <w:rPr>
                <w:lang w:val="en-US"/>
              </w:rPr>
              <w:t>i</w:t>
            </w:r>
            <w:proofErr w:type="spellEnd"/>
            <w:r w:rsidR="00460653" w:rsidRPr="000C0F78">
              <w:rPr>
                <w:lang w:val="en-US"/>
              </w:rPr>
              <w:t xml:space="preserve"> </w:t>
            </w:r>
            <w:proofErr w:type="spellStart"/>
            <w:r w:rsidR="00460653" w:rsidRPr="000C0F78">
              <w:rPr>
                <w:lang w:val="en-US"/>
              </w:rPr>
              <w:t>cele</w:t>
            </w:r>
            <w:proofErr w:type="spellEnd"/>
            <w:r w:rsidR="00460653" w:rsidRPr="000C0F78">
              <w:rPr>
                <w:lang w:val="en-US"/>
              </w:rPr>
              <w:t xml:space="preserve"> care nu </w:t>
            </w:r>
            <w:proofErr w:type="spellStart"/>
            <w:r w:rsidR="00460653" w:rsidRPr="000C0F78">
              <w:rPr>
                <w:lang w:val="en-US"/>
              </w:rPr>
              <w:t>respectă</w:t>
            </w:r>
            <w:proofErr w:type="spellEnd"/>
            <w:r w:rsidR="00460653" w:rsidRPr="000C0F78">
              <w:rPr>
                <w:lang w:val="en-US"/>
              </w:rPr>
              <w:t xml:space="preserve">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fără</w:t>
            </w:r>
            <w:proofErr w:type="spellEnd"/>
            <w:r w:rsidR="00460653" w:rsidRPr="000C0F78">
              <w:rPr>
                <w:lang w:val="en-US"/>
              </w:rPr>
              <w:t xml:space="preserve"> a </w:t>
            </w:r>
            <w:proofErr w:type="spellStart"/>
            <w:r w:rsidR="00460653" w:rsidRPr="000C0F78">
              <w:rPr>
                <w:lang w:val="en-US"/>
              </w:rPr>
              <w:t>exista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acest</w:t>
            </w:r>
            <w:proofErr w:type="spellEnd"/>
            <w:r w:rsidR="00460653" w:rsidRPr="000C0F78">
              <w:rPr>
                <w:lang w:val="en-US"/>
              </w:rPr>
              <w:t xml:space="preserve"> </w:t>
            </w:r>
            <w:proofErr w:type="spellStart"/>
            <w:r w:rsidR="00460653" w:rsidRPr="000C0F78">
              <w:rPr>
                <w:lang w:val="en-US"/>
              </w:rPr>
              <w:t>sens</w:t>
            </w:r>
            <w:proofErr w:type="spellEnd"/>
            <w:r w:rsidR="00460653" w:rsidRPr="000C0F78">
              <w:rPr>
                <w:lang w:val="en-US"/>
              </w:rPr>
              <w:t xml:space="preserve"> o </w:t>
            </w:r>
            <w:proofErr w:type="spellStart"/>
            <w:r w:rsidR="00460653" w:rsidRPr="000C0F78">
              <w:rPr>
                <w:lang w:val="en-US"/>
              </w:rPr>
              <w:t>dispoziţie</w:t>
            </w:r>
            <w:proofErr w:type="spellEnd"/>
            <w:r w:rsidR="00460653" w:rsidRPr="000C0F78">
              <w:rPr>
                <w:lang w:val="en-US"/>
              </w:rPr>
              <w:t xml:space="preserve"> </w:t>
            </w:r>
            <w:proofErr w:type="spellStart"/>
            <w:r w:rsidR="00460653" w:rsidRPr="000C0F78">
              <w:rPr>
                <w:lang w:val="en-US"/>
              </w:rPr>
              <w:t>expresă</w:t>
            </w:r>
            <w:proofErr w:type="spellEnd"/>
            <w:r w:rsidR="00460653" w:rsidRPr="000C0F78">
              <w:rPr>
                <w:lang w:val="en-US"/>
              </w:rPr>
              <w:t xml:space="preserve"> a </w:t>
            </w:r>
            <w:proofErr w:type="spellStart"/>
            <w:r w:rsidR="00460653" w:rsidRPr="000C0F78">
              <w:rPr>
                <w:lang w:val="en-US"/>
              </w:rPr>
              <w:t>Beneficiarului</w:t>
            </w:r>
            <w:proofErr w:type="spellEnd"/>
            <w:r w:rsidR="00460653" w:rsidRPr="000C0F78">
              <w:rPr>
                <w:lang w:val="en-US"/>
              </w:rPr>
              <w:t xml:space="preserve">, nu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înlăture</w:t>
            </w:r>
            <w:proofErr w:type="spellEnd"/>
            <w:r w:rsidR="00460653" w:rsidRPr="000C0F78">
              <w:rPr>
                <w:lang w:val="en-US"/>
              </w:rPr>
              <w:t xml:space="preserve"> </w:t>
            </w:r>
            <w:proofErr w:type="spellStart"/>
            <w:r w:rsidR="00460653" w:rsidRPr="000C0F78">
              <w:rPr>
                <w:lang w:val="en-US"/>
              </w:rPr>
              <w:t>aceste</w:t>
            </w:r>
            <w:proofErr w:type="spellEnd"/>
            <w:r w:rsidR="00460653" w:rsidRPr="000C0F78">
              <w:rPr>
                <w:lang w:val="en-US"/>
              </w:rPr>
              <w:t xml:space="preserve"> </w:t>
            </w:r>
            <w:proofErr w:type="spellStart"/>
            <w:r w:rsidR="00460653" w:rsidRPr="000C0F78">
              <w:rPr>
                <w:lang w:val="en-US"/>
              </w:rPr>
              <w:t>lucrări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termenul</w:t>
            </w:r>
            <w:proofErr w:type="spellEnd"/>
            <w:r w:rsidR="00460653" w:rsidRPr="000C0F78">
              <w:rPr>
                <w:lang w:val="en-US"/>
              </w:rPr>
              <w:t xml:space="preserve"> </w:t>
            </w:r>
            <w:proofErr w:type="spellStart"/>
            <w:r w:rsidR="00460653" w:rsidRPr="000C0F78">
              <w:rPr>
                <w:lang w:val="en-US"/>
              </w:rPr>
              <w:t>stabilit</w:t>
            </w:r>
            <w:proofErr w:type="spellEnd"/>
            <w:r w:rsidR="00460653" w:rsidRPr="000C0F78">
              <w:rPr>
                <w:lang w:val="en-US"/>
              </w:rPr>
              <w:t xml:space="preserve"> cu </w:t>
            </w:r>
            <w:proofErr w:type="spellStart"/>
            <w:r w:rsidR="00460653" w:rsidRPr="000C0F78">
              <w:rPr>
                <w:lang w:val="en-US"/>
              </w:rPr>
              <w:t>Beneficiarul</w:t>
            </w:r>
            <w:proofErr w:type="spellEnd"/>
            <w:r w:rsidR="00460653" w:rsidRPr="000C0F78">
              <w:rPr>
                <w:lang w:val="en-US"/>
              </w:rPr>
              <w:t xml:space="preserve">. De </w:t>
            </w:r>
            <w:proofErr w:type="spellStart"/>
            <w:r w:rsidR="00460653" w:rsidRPr="000C0F78">
              <w:rPr>
                <w:lang w:val="en-US"/>
              </w:rPr>
              <w:t>asemenea</w:t>
            </w:r>
            <w:proofErr w:type="spellEnd"/>
            <w:r w:rsidR="00460653" w:rsidRPr="000C0F78">
              <w:rPr>
                <w:lang w:val="en-US"/>
              </w:rPr>
              <w:t xml:space="preserve">, el </w:t>
            </w:r>
            <w:proofErr w:type="spellStart"/>
            <w:r w:rsidR="00460653" w:rsidRPr="000C0F78">
              <w:rPr>
                <w:lang w:val="en-US"/>
              </w:rPr>
              <w:t>răspunde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faţa</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de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pagubele</w:t>
            </w:r>
            <w:proofErr w:type="spellEnd"/>
            <w:r w:rsidR="00460653" w:rsidRPr="000C0F78">
              <w:rPr>
                <w:lang w:val="en-US"/>
              </w:rPr>
              <w:t xml:space="preserve"> pe care le-a </w:t>
            </w:r>
            <w:proofErr w:type="spellStart"/>
            <w:r w:rsidR="00460653" w:rsidRPr="000C0F78">
              <w:rPr>
                <w:lang w:val="en-US"/>
              </w:rPr>
              <w:t>provocat</w:t>
            </w:r>
            <w:proofErr w:type="spellEnd"/>
            <w:r w:rsidR="00460653" w:rsidRPr="000C0F78">
              <w:rPr>
                <w:lang w:val="en-US"/>
              </w:rPr>
              <w:t xml:space="preserve"> </w:t>
            </w:r>
            <w:proofErr w:type="spellStart"/>
            <w:r w:rsidR="00460653" w:rsidRPr="000C0F78">
              <w:rPr>
                <w:lang w:val="en-US"/>
              </w:rPr>
              <w:t>acestuia</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respective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plătite</w:t>
            </w:r>
            <w:proofErr w:type="spellEnd"/>
            <w:r w:rsidR="00460653" w:rsidRPr="000C0F78">
              <w:rPr>
                <w:lang w:val="en-US"/>
              </w:rPr>
              <w:t xml:space="preserve"> </w:t>
            </w:r>
            <w:proofErr w:type="spellStart"/>
            <w:r w:rsidR="00460653" w:rsidRPr="000C0F78">
              <w:rPr>
                <w:lang w:val="en-US"/>
              </w:rPr>
              <w:t>Antreprenorului</w:t>
            </w:r>
            <w:proofErr w:type="spellEnd"/>
            <w:r w:rsidR="00460653" w:rsidRPr="000C0F78">
              <w:rPr>
                <w:lang w:val="en-US"/>
              </w:rPr>
              <w:t xml:space="preserve"> </w:t>
            </w:r>
            <w:proofErr w:type="spellStart"/>
            <w:r w:rsidR="00460653" w:rsidRPr="000C0F78">
              <w:rPr>
                <w:lang w:val="en-US"/>
              </w:rPr>
              <w:t>numai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se </w:t>
            </w:r>
            <w:proofErr w:type="spellStart"/>
            <w:r w:rsidR="00460653" w:rsidRPr="000C0F78">
              <w:rPr>
                <w:lang w:val="en-US"/>
              </w:rPr>
              <w:t>dovedesc</w:t>
            </w:r>
            <w:proofErr w:type="spellEnd"/>
            <w:r w:rsidR="00460653" w:rsidRPr="000C0F78">
              <w:rPr>
                <w:lang w:val="en-US"/>
              </w:rPr>
              <w:t xml:space="preserve"> a fi </w:t>
            </w:r>
            <w:proofErr w:type="spellStart"/>
            <w:r w:rsidR="00460653" w:rsidRPr="000C0F78">
              <w:rPr>
                <w:lang w:val="en-US"/>
              </w:rPr>
              <w:t>necesare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se </w:t>
            </w:r>
            <w:proofErr w:type="spellStart"/>
            <w:r w:rsidR="00460653" w:rsidRPr="000C0F78">
              <w:rPr>
                <w:lang w:val="en-US"/>
              </w:rPr>
              <w:t>presupune</w:t>
            </w:r>
            <w:proofErr w:type="spellEnd"/>
            <w:r w:rsidR="00460653" w:rsidRPr="000C0F78">
              <w:rPr>
                <w:lang w:val="en-US"/>
              </w:rPr>
              <w:t xml:space="preserve"> </w:t>
            </w:r>
            <w:proofErr w:type="spellStart"/>
            <w:r w:rsidR="00460653" w:rsidRPr="000C0F78">
              <w:rPr>
                <w:lang w:val="en-US"/>
              </w:rPr>
              <w:t>că</w:t>
            </w:r>
            <w:proofErr w:type="spellEnd"/>
            <w:r w:rsidR="00460653" w:rsidRPr="000C0F78">
              <w:rPr>
                <w:lang w:val="en-US"/>
              </w:rPr>
              <w:t xml:space="preserve"> </w:t>
            </w:r>
            <w:proofErr w:type="spellStart"/>
            <w:r w:rsidR="00460653" w:rsidRPr="000C0F78">
              <w:rPr>
                <w:lang w:val="en-US"/>
              </w:rPr>
              <w:t>ele</w:t>
            </w:r>
            <w:proofErr w:type="spellEnd"/>
            <w:r w:rsidR="00460653" w:rsidRPr="000C0F78">
              <w:rPr>
                <w:lang w:val="en-US"/>
              </w:rPr>
              <w:t xml:space="preserve"> </w:t>
            </w:r>
            <w:proofErr w:type="spellStart"/>
            <w:r w:rsidR="00460653" w:rsidRPr="000C0F78">
              <w:rPr>
                <w:lang w:val="en-US"/>
              </w:rPr>
              <w:t>corespund</w:t>
            </w:r>
            <w:proofErr w:type="spellEnd"/>
            <w:r w:rsidR="00460653" w:rsidRPr="000C0F78">
              <w:rPr>
                <w:lang w:val="en-US"/>
              </w:rPr>
              <w:t xml:space="preserve"> </w:t>
            </w:r>
            <w:proofErr w:type="spellStart"/>
            <w:r w:rsidR="00460653" w:rsidRPr="000C0F78">
              <w:rPr>
                <w:lang w:val="en-US"/>
              </w:rPr>
              <w:t>voinţei</w:t>
            </w:r>
            <w:proofErr w:type="spellEnd"/>
            <w:r w:rsidR="00460653" w:rsidRPr="000C0F78">
              <w:rPr>
                <w:lang w:val="en-US"/>
              </w:rPr>
              <w:t xml:space="preserve"> </w:t>
            </w:r>
            <w:proofErr w:type="spellStart"/>
            <w:r w:rsidR="00460653" w:rsidRPr="000C0F78">
              <w:rPr>
                <w:lang w:val="en-US"/>
              </w:rPr>
              <w:t>Beneficiarului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caz</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notificate</w:t>
            </w:r>
            <w:proofErr w:type="spellEnd"/>
            <w:r w:rsidR="00460653" w:rsidRPr="000C0F78">
              <w:rPr>
                <w:lang w:val="en-US"/>
              </w:rPr>
              <w:t xml:space="preserve"> </w:t>
            </w:r>
            <w:proofErr w:type="spellStart"/>
            <w:r w:rsidR="00460653" w:rsidRPr="000C0F78">
              <w:rPr>
                <w:lang w:val="en-US"/>
              </w:rPr>
              <w:t>imediat</w:t>
            </w:r>
            <w:proofErr w:type="spellEnd"/>
            <w:r w:rsidR="00460653" w:rsidRPr="000C0F78">
              <w:rPr>
                <w:lang w:val="en-US"/>
              </w:rPr>
              <w:t xml:space="preserve">. </w:t>
            </w:r>
          </w:p>
          <w:p w14:paraId="38B4E9E3" w14:textId="77777777" w:rsidR="00460653" w:rsidRPr="000C0F78" w:rsidRDefault="00D05A94" w:rsidP="00EC36A1">
            <w:pPr>
              <w:pStyle w:val="af3"/>
              <w:numPr>
                <w:ilvl w:val="1"/>
                <w:numId w:val="13"/>
              </w:numPr>
              <w:tabs>
                <w:tab w:val="left" w:pos="284"/>
                <w:tab w:val="left" w:pos="426"/>
              </w:tabs>
              <w:spacing w:line="276" w:lineRule="auto"/>
              <w:ind w:left="0" w:hanging="425"/>
              <w:rPr>
                <w:lang w:val="en-US"/>
              </w:rPr>
            </w:pPr>
            <w:r w:rsidRPr="000C0F78">
              <w:rPr>
                <w:lang w:val="en-US"/>
              </w:rPr>
              <w:t xml:space="preserve">8.9.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încep</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w:t>
            </w:r>
            <w:r w:rsidR="00684D44" w:rsidRPr="000C0F78">
              <w:rPr>
                <w:lang w:val="en-US"/>
              </w:rPr>
              <w:t>…..</w:t>
            </w:r>
            <w:r w:rsidR="00460653" w:rsidRPr="000C0F78">
              <w:rPr>
                <w:lang w:val="en-US"/>
              </w:rPr>
              <w:t xml:space="preserve"> </w:t>
            </w:r>
            <w:proofErr w:type="spellStart"/>
            <w:r w:rsidR="00460653" w:rsidRPr="000C0F78">
              <w:rPr>
                <w:lang w:val="en-US"/>
              </w:rPr>
              <w:t>zile</w:t>
            </w:r>
            <w:proofErr w:type="spellEnd"/>
            <w:r w:rsidR="00460653" w:rsidRPr="000C0F78">
              <w:rPr>
                <w:lang w:val="en-US"/>
              </w:rPr>
              <w:t xml:space="preserve"> de la </w:t>
            </w:r>
            <w:proofErr w:type="spellStart"/>
            <w:r w:rsidR="00460653" w:rsidRPr="000C0F78">
              <w:rPr>
                <w:lang w:val="en-US"/>
              </w:rPr>
              <w:t>semnarea</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înregistrarea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w:t>
            </w:r>
            <w:proofErr w:type="spellStart"/>
            <w:r w:rsidR="00460653" w:rsidRPr="000C0F78">
              <w:rPr>
                <w:lang w:val="en-US"/>
              </w:rPr>
              <w:t>corespunzător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primirea</w:t>
            </w:r>
            <w:proofErr w:type="spellEnd"/>
            <w:r w:rsidR="00460653" w:rsidRPr="000C0F78">
              <w:rPr>
                <w:lang w:val="en-US"/>
              </w:rPr>
              <w:t xml:space="preserve"> </w:t>
            </w:r>
            <w:proofErr w:type="spellStart"/>
            <w:r w:rsidR="00460653" w:rsidRPr="000C0F78">
              <w:rPr>
                <w:lang w:val="en-US"/>
              </w:rPr>
              <w:t>ordinului</w:t>
            </w:r>
            <w:proofErr w:type="spellEnd"/>
            <w:r w:rsidR="00460653" w:rsidRPr="000C0F78">
              <w:rPr>
                <w:lang w:val="en-US"/>
              </w:rPr>
              <w:t xml:space="preserve"> de </w:t>
            </w:r>
            <w:proofErr w:type="spellStart"/>
            <w:r w:rsidR="00460653" w:rsidRPr="000C0F78">
              <w:rPr>
                <w:lang w:val="en-US"/>
              </w:rPr>
              <w:t>execuţie</w:t>
            </w:r>
            <w:proofErr w:type="spellEnd"/>
            <w:r w:rsidR="00460653" w:rsidRPr="000C0F78">
              <w:rPr>
                <w:lang w:val="en-US"/>
              </w:rPr>
              <w:t>.</w:t>
            </w:r>
          </w:p>
          <w:p w14:paraId="0F7D7213" w14:textId="77777777" w:rsidR="00460653" w:rsidRPr="000C0F78"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C36A1">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6D39C63"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9.1.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lucrărieste</w:t>
            </w:r>
            <w:proofErr w:type="spellEnd"/>
            <w:r w:rsidR="00460653" w:rsidRPr="000C0F78">
              <w:rPr>
                <w:lang w:val="en-US"/>
              </w:rPr>
              <w:t xml:space="preserve"> de  </w:t>
            </w:r>
            <w:r w:rsidR="00A87786">
              <w:rPr>
                <w:b/>
                <w:lang w:val="en-US"/>
              </w:rPr>
              <w:t>1</w:t>
            </w:r>
            <w:r w:rsidR="00A87786">
              <w:rPr>
                <w:lang w:val="en-US"/>
              </w:rPr>
              <w:t xml:space="preserve"> an</w:t>
            </w:r>
            <w:r w:rsidR="00460653" w:rsidRPr="000C0F78">
              <w:rPr>
                <w:lang w:val="en-US"/>
              </w:rPr>
              <w:t xml:space="preserve">. </w:t>
            </w:r>
          </w:p>
          <w:p w14:paraId="1CEFAD7D"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9.2.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Pr="000C0F78">
              <w:rPr>
                <w:lang w:val="en-US"/>
              </w:rPr>
              <w:t>începe</w:t>
            </w:r>
            <w:proofErr w:type="spellEnd"/>
            <w:r w:rsidR="00460653" w:rsidRPr="000C0F78">
              <w:rPr>
                <w:lang w:val="en-US"/>
              </w:rPr>
              <w:t xml:space="preserve"> de la data </w:t>
            </w:r>
            <w:proofErr w:type="spellStart"/>
            <w:r w:rsidR="00460653" w:rsidRPr="000C0F78">
              <w:rPr>
                <w:lang w:val="en-US"/>
              </w:rPr>
              <w:t>recepţiei</w:t>
            </w:r>
            <w:proofErr w:type="spellEnd"/>
            <w:r w:rsidR="00460653" w:rsidRPr="000C0F78">
              <w:rPr>
                <w:lang w:val="en-US"/>
              </w:rPr>
              <w:t xml:space="preserve"> la </w:t>
            </w:r>
            <w:proofErr w:type="spellStart"/>
            <w:r w:rsidR="00460653" w:rsidRPr="000C0F78">
              <w:rPr>
                <w:lang w:val="en-US"/>
              </w:rPr>
              <w:t>terminarea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şip</w:t>
            </w:r>
            <w:r w:rsidRPr="000C0F78">
              <w:rPr>
                <w:lang w:val="en-US"/>
              </w:rPr>
              <w:t>â</w:t>
            </w:r>
            <w:r w:rsidR="00460653" w:rsidRPr="000C0F78">
              <w:rPr>
                <w:lang w:val="en-US"/>
              </w:rPr>
              <w:t>nă</w:t>
            </w:r>
            <w:proofErr w:type="spellEnd"/>
            <w:r w:rsidR="00460653" w:rsidRPr="000C0F78">
              <w:rPr>
                <w:lang w:val="en-US"/>
              </w:rPr>
              <w:t xml:space="preserve"> la </w:t>
            </w:r>
            <w:proofErr w:type="spellStart"/>
            <w:r w:rsidR="00460653" w:rsidRPr="000C0F78">
              <w:rPr>
                <w:lang w:val="en-US"/>
              </w:rPr>
              <w:t>expirarea</w:t>
            </w:r>
            <w:proofErr w:type="spellEnd"/>
            <w:r w:rsidR="00460653" w:rsidRPr="000C0F78">
              <w:rPr>
                <w:lang w:val="en-US"/>
              </w:rPr>
              <w:t xml:space="preserve"> </w:t>
            </w:r>
            <w:proofErr w:type="spellStart"/>
            <w:r w:rsidR="00D379F6" w:rsidRPr="000C0F78">
              <w:rPr>
                <w:lang w:val="en-US"/>
              </w:rPr>
              <w:t>termenului</w:t>
            </w:r>
            <w:proofErr w:type="spellEnd"/>
            <w:r w:rsidR="00D379F6" w:rsidRPr="000C0F78">
              <w:rPr>
                <w:lang w:val="en-US"/>
              </w:rPr>
              <w:t xml:space="preserve"> </w:t>
            </w:r>
            <w:proofErr w:type="spellStart"/>
            <w:r w:rsidR="00D379F6" w:rsidRPr="000C0F78">
              <w:rPr>
                <w:lang w:val="en-US"/>
              </w:rPr>
              <w:t>prevăzut</w:t>
            </w:r>
            <w:proofErr w:type="spellEnd"/>
            <w:r w:rsidR="00D379F6" w:rsidRPr="000C0F78">
              <w:rPr>
                <w:lang w:val="en-US"/>
              </w:rPr>
              <w:t xml:space="preserve"> la </w:t>
            </w:r>
            <w:proofErr w:type="spellStart"/>
            <w:r w:rsidR="00D379F6" w:rsidRPr="000C0F78">
              <w:rPr>
                <w:lang w:val="en-US"/>
              </w:rPr>
              <w:t>punctul</w:t>
            </w:r>
            <w:proofErr w:type="spellEnd"/>
            <w:r w:rsidR="00D379F6" w:rsidRPr="000C0F78">
              <w:rPr>
                <w:lang w:val="en-US"/>
              </w:rPr>
              <w:t xml:space="preserve"> 9</w:t>
            </w:r>
            <w:r w:rsidR="00460653" w:rsidRPr="000C0F78">
              <w:rPr>
                <w:lang w:val="en-US"/>
              </w:rPr>
              <w:t xml:space="preserve">.1 din </w:t>
            </w:r>
            <w:proofErr w:type="spellStart"/>
            <w:r w:rsidR="00460653" w:rsidRPr="000C0F78">
              <w:rPr>
                <w:lang w:val="en-US"/>
              </w:rPr>
              <w:t>prezentul</w:t>
            </w:r>
            <w:proofErr w:type="spellEnd"/>
            <w:r w:rsidR="00460653" w:rsidRPr="000C0F78">
              <w:rPr>
                <w:lang w:val="en-US"/>
              </w:rPr>
              <w:t xml:space="preserve"> </w:t>
            </w:r>
            <w:r w:rsidR="0001066E" w:rsidRPr="000C0F78">
              <w:rPr>
                <w:lang w:val="en-US"/>
              </w:rPr>
              <w:t>capitol</w:t>
            </w:r>
            <w:r w:rsidR="00460653" w:rsidRPr="000C0F78">
              <w:rPr>
                <w:lang w:val="en-US"/>
              </w:rPr>
              <w:t xml:space="preserve">. </w:t>
            </w:r>
          </w:p>
          <w:p w14:paraId="31DF6482" w14:textId="77777777" w:rsidR="00460653" w:rsidRPr="000C0F78" w:rsidRDefault="00D83EE1" w:rsidP="00EC36A1">
            <w:pPr>
              <w:pStyle w:val="af3"/>
              <w:numPr>
                <w:ilvl w:val="1"/>
                <w:numId w:val="13"/>
              </w:numPr>
              <w:tabs>
                <w:tab w:val="left" w:pos="567"/>
              </w:tabs>
              <w:spacing w:line="276" w:lineRule="auto"/>
              <w:ind w:left="0" w:hanging="567"/>
              <w:rPr>
                <w:lang w:val="en-US"/>
              </w:rPr>
            </w:pPr>
            <w:r w:rsidRPr="000C0F78">
              <w:rPr>
                <w:lang w:val="en-US"/>
              </w:rPr>
              <w:t xml:space="preserve">9.3. </w:t>
            </w:r>
            <w:proofErr w:type="spellStart"/>
            <w:r w:rsidR="00460653" w:rsidRPr="000C0F78">
              <w:rPr>
                <w:lang w:val="en-US"/>
              </w:rPr>
              <w:t>Antreprenorul</w:t>
            </w:r>
            <w:proofErr w:type="spellEnd"/>
            <w:r w:rsidR="00460653" w:rsidRPr="000C0F78">
              <w:rPr>
                <w:lang w:val="en-US"/>
              </w:rPr>
              <w:t xml:space="preserve"> are </w:t>
            </w:r>
            <w:proofErr w:type="spellStart"/>
            <w:r w:rsidR="00460653" w:rsidRPr="000C0F78">
              <w:rPr>
                <w:lang w:val="en-US"/>
              </w:rPr>
              <w:t>obligaţia</w:t>
            </w:r>
            <w:proofErr w:type="spellEnd"/>
            <w:r w:rsidR="00460653" w:rsidRPr="000C0F78">
              <w:rPr>
                <w:lang w:val="en-US"/>
              </w:rPr>
              <w:t xml:space="preserve"> ca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perioada</w:t>
            </w:r>
            <w:proofErr w:type="spellEnd"/>
            <w:r w:rsidR="00460653" w:rsidRPr="000C0F78">
              <w:rPr>
                <w:lang w:val="en-US"/>
              </w:rPr>
              <w:t xml:space="preserve"> de </w:t>
            </w:r>
            <w:proofErr w:type="spellStart"/>
            <w:r w:rsidR="00460653" w:rsidRPr="000C0F78">
              <w:rPr>
                <w:lang w:val="en-US"/>
              </w:rPr>
              <w:t>garanţie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înlăture</w:t>
            </w:r>
            <w:proofErr w:type="spellEnd"/>
            <w:r w:rsidR="00460653" w:rsidRPr="000C0F78">
              <w:rPr>
                <w:lang w:val="en-US"/>
              </w:rPr>
              <w:t xml:space="preserve"> </w:t>
            </w:r>
            <w:proofErr w:type="spellStart"/>
            <w:r w:rsidR="00460653" w:rsidRPr="000C0F78">
              <w:rPr>
                <w:lang w:val="en-US"/>
              </w:rPr>
              <w:t>toate</w:t>
            </w:r>
            <w:proofErr w:type="spellEnd"/>
            <w:r w:rsidR="00460653" w:rsidRPr="000C0F78">
              <w:rPr>
                <w:lang w:val="en-US"/>
              </w:rPr>
              <w:t xml:space="preserve"> </w:t>
            </w:r>
            <w:proofErr w:type="spellStart"/>
            <w:r w:rsidR="00460653" w:rsidRPr="000C0F78">
              <w:rPr>
                <w:lang w:val="en-US"/>
              </w:rPr>
              <w:t>defecţiunile</w:t>
            </w:r>
            <w:proofErr w:type="spellEnd"/>
            <w:r w:rsidR="00460653" w:rsidRPr="000C0F78">
              <w:rPr>
                <w:lang w:val="en-US"/>
              </w:rPr>
              <w:t xml:space="preserve"> </w:t>
            </w:r>
            <w:proofErr w:type="spellStart"/>
            <w:r w:rsidR="00460653" w:rsidRPr="000C0F78">
              <w:rPr>
                <w:lang w:val="en-US"/>
              </w:rPr>
              <w:t>ce</w:t>
            </w:r>
            <w:proofErr w:type="spellEnd"/>
            <w:r w:rsidR="00460653" w:rsidRPr="000C0F78">
              <w:rPr>
                <w:lang w:val="en-US"/>
              </w:rPr>
              <w:t xml:space="preserve"> </w:t>
            </w:r>
            <w:proofErr w:type="spellStart"/>
            <w:r w:rsidR="00460653" w:rsidRPr="000C0F78">
              <w:rPr>
                <w:lang w:val="en-US"/>
              </w:rPr>
              <w:t>ţin</w:t>
            </w:r>
            <w:proofErr w:type="spellEnd"/>
            <w:r w:rsidR="00460653" w:rsidRPr="000C0F78">
              <w:rPr>
                <w:lang w:val="en-US"/>
              </w:rPr>
              <w:t xml:space="preserve"> de </w:t>
            </w:r>
            <w:proofErr w:type="spellStart"/>
            <w:r w:rsidR="00460653" w:rsidRPr="000C0F78">
              <w:rPr>
                <w:lang w:val="en-US"/>
              </w:rPr>
              <w:t>nerespectarea</w:t>
            </w:r>
            <w:proofErr w:type="spellEnd"/>
            <w:r w:rsidR="00460653" w:rsidRPr="000C0F78">
              <w:rPr>
                <w:lang w:val="en-US"/>
              </w:rPr>
              <w:t xml:space="preserve"> </w:t>
            </w:r>
            <w:proofErr w:type="spellStart"/>
            <w:r w:rsidR="00460653" w:rsidRPr="000C0F78">
              <w:rPr>
                <w:lang w:val="en-US"/>
              </w:rPr>
              <w:t>clauzelor</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r w:rsidRPr="000C0F78">
              <w:rPr>
                <w:lang w:val="en-US"/>
              </w:rPr>
              <w:t xml:space="preserve">din </w:t>
            </w:r>
            <w:proofErr w:type="spellStart"/>
            <w:r w:rsidRPr="000C0F78">
              <w:rPr>
                <w:lang w:val="en-US"/>
              </w:rPr>
              <w:t>cont</w:t>
            </w:r>
            <w:proofErr w:type="spellEnd"/>
            <w:r w:rsidRPr="000C0F78">
              <w:rPr>
                <w:lang w:val="en-US"/>
              </w:rPr>
              <w:t xml:space="preserve"> </w:t>
            </w:r>
            <w:proofErr w:type="spellStart"/>
            <w:r w:rsidRPr="000C0F78">
              <w:rPr>
                <w:lang w:val="en-US"/>
              </w:rPr>
              <w:t>propriu</w:t>
            </w:r>
            <w:proofErr w:type="spellEnd"/>
            <w:r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urma</w:t>
            </w:r>
            <w:proofErr w:type="spellEnd"/>
            <w:r w:rsidR="00460653" w:rsidRPr="000C0F78">
              <w:rPr>
                <w:lang w:val="en-US"/>
              </w:rPr>
              <w:t xml:space="preserve"> </w:t>
            </w:r>
            <w:proofErr w:type="spellStart"/>
            <w:r w:rsidR="00460653" w:rsidRPr="000C0F78">
              <w:rPr>
                <w:lang w:val="en-US"/>
              </w:rPr>
              <w:t>unei</w:t>
            </w:r>
            <w:proofErr w:type="spellEnd"/>
            <w:r w:rsidR="00460653" w:rsidRPr="000C0F78">
              <w:rPr>
                <w:lang w:val="en-US"/>
              </w:rPr>
              <w:t xml:space="preserve"> </w:t>
            </w:r>
            <w:proofErr w:type="spellStart"/>
            <w:r w:rsidR="00460653" w:rsidRPr="000C0F78">
              <w:rPr>
                <w:lang w:val="en-US"/>
              </w:rPr>
              <w:t>notificări</w:t>
            </w:r>
            <w:proofErr w:type="spellEnd"/>
            <w:r w:rsidR="00460653" w:rsidRPr="000C0F78">
              <w:rPr>
                <w:lang w:val="en-US"/>
              </w:rPr>
              <w:t xml:space="preserve"> </w:t>
            </w:r>
            <w:proofErr w:type="spellStart"/>
            <w:r w:rsidR="00460653" w:rsidRPr="000C0F78">
              <w:rPr>
                <w:lang w:val="en-US"/>
              </w:rPr>
              <w:t>transmise</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
          <w:p w14:paraId="621FAFBC" w14:textId="77777777" w:rsidR="00460653" w:rsidRPr="000C0F78" w:rsidRDefault="00460653" w:rsidP="00196AB4">
            <w:pPr>
              <w:pStyle w:val="af3"/>
              <w:tabs>
                <w:tab w:val="left" w:pos="567"/>
              </w:tabs>
              <w:spacing w:line="276" w:lineRule="auto"/>
              <w:ind w:firstLine="0"/>
              <w:rPr>
                <w:lang w:val="en-US"/>
              </w:rPr>
            </w:pPr>
          </w:p>
          <w:p w14:paraId="74A59756" w14:textId="77777777" w:rsidR="00460653" w:rsidRPr="00FF430B" w:rsidRDefault="00D53233" w:rsidP="00EC36A1">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10.1. </w:t>
            </w:r>
            <w:proofErr w:type="spell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poartă</w:t>
            </w:r>
            <w:proofErr w:type="spellEnd"/>
            <w:r w:rsidR="00460653" w:rsidRPr="000C0F78">
              <w:rPr>
                <w:lang w:val="en-US"/>
              </w:rPr>
              <w:t xml:space="preserve"> </w:t>
            </w:r>
            <w:proofErr w:type="spellStart"/>
            <w:r w:rsidR="00460653" w:rsidRPr="000C0F78">
              <w:rPr>
                <w:lang w:val="en-US"/>
              </w:rPr>
              <w:t>răspundere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neexecutarea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necorespunzătoare</w:t>
            </w:r>
            <w:proofErr w:type="spellEnd"/>
            <w:r w:rsidR="00460653" w:rsidRPr="000C0F78">
              <w:rPr>
                <w:lang w:val="en-US"/>
              </w:rPr>
              <w:t xml:space="preserve"> a </w:t>
            </w:r>
            <w:proofErr w:type="spellStart"/>
            <w:r w:rsidR="00460653" w:rsidRPr="000C0F78">
              <w:rPr>
                <w:lang w:val="en-US"/>
              </w:rPr>
              <w:t>obligaţiilor</w:t>
            </w:r>
            <w:proofErr w:type="spellEnd"/>
            <w:r w:rsidR="00460653" w:rsidRPr="000C0F78">
              <w:rPr>
                <w:lang w:val="en-US"/>
              </w:rPr>
              <w:t xml:space="preserve">  </w:t>
            </w:r>
            <w:proofErr w:type="spellStart"/>
            <w:r w:rsidR="00460653" w:rsidRPr="000C0F78">
              <w:rPr>
                <w:lang w:val="en-US"/>
              </w:rPr>
              <w:t>prevăzute</w:t>
            </w:r>
            <w:proofErr w:type="spellEnd"/>
            <w:r w:rsidR="00460653" w:rsidRPr="000C0F78">
              <w:rPr>
                <w:lang w:val="en-US"/>
              </w:rPr>
              <w:t xml:space="preserve"> de </w:t>
            </w:r>
            <w:proofErr w:type="spellStart"/>
            <w:r w:rsidR="00460653" w:rsidRPr="000C0F78">
              <w:rPr>
                <w:lang w:val="en-US"/>
              </w:rPr>
              <w:t>prezentul</w:t>
            </w:r>
            <w:proofErr w:type="spellEnd"/>
            <w:r w:rsidR="00460653" w:rsidRPr="000C0F78">
              <w:rPr>
                <w:lang w:val="en-US"/>
              </w:rPr>
              <w:t xml:space="preserve"> contract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legislaţia</w:t>
            </w:r>
            <w:proofErr w:type="spellEnd"/>
            <w:r w:rsidR="00460653" w:rsidRPr="000C0F78">
              <w:rPr>
                <w:lang w:val="en-US"/>
              </w:rPr>
              <w:t xml:space="preserve">  </w:t>
            </w:r>
            <w:proofErr w:type="spellStart"/>
            <w:r w:rsidR="00460653" w:rsidRPr="000C0F78">
              <w:rPr>
                <w:lang w:val="en-US"/>
              </w:rPr>
              <w:t>Republicii</w:t>
            </w:r>
            <w:proofErr w:type="spellEnd"/>
            <w:r w:rsidR="00460653" w:rsidRPr="000C0F78">
              <w:rPr>
                <w:lang w:val="en-US"/>
              </w:rPr>
              <w:t xml:space="preserve"> Moldova.</w:t>
            </w:r>
          </w:p>
          <w:p w14:paraId="476BB321"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10.2.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legătură</w:t>
            </w:r>
            <w:proofErr w:type="spellEnd"/>
            <w:r w:rsidR="00460653" w:rsidRPr="000C0F78">
              <w:rPr>
                <w:lang w:val="en-US"/>
              </w:rPr>
              <w:t xml:space="preserve"> cu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de </w:t>
            </w:r>
            <w:proofErr w:type="spellStart"/>
            <w:r w:rsidR="00460653" w:rsidRPr="000C0F78">
              <w:rPr>
                <w:lang w:val="en-US"/>
              </w:rPr>
              <w:t>construcţii</w:t>
            </w:r>
            <w:proofErr w:type="spellEnd"/>
            <w:r w:rsidR="00460653" w:rsidRPr="000C0F78">
              <w:rPr>
                <w:lang w:val="en-US"/>
              </w:rPr>
              <w:t xml:space="preserve"> se produce o </w:t>
            </w:r>
            <w:proofErr w:type="spellStart"/>
            <w:r w:rsidR="00460653" w:rsidRPr="000C0F78">
              <w:rPr>
                <w:lang w:val="en-US"/>
              </w:rPr>
              <w:t>daună</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w:t>
            </w:r>
            <w:proofErr w:type="spellStart"/>
            <w:r w:rsidR="00460653" w:rsidRPr="000C0F78">
              <w:rPr>
                <w:lang w:val="en-US"/>
              </w:rPr>
              <w:t>terţ</w:t>
            </w:r>
            <w:proofErr w:type="spellEnd"/>
            <w:r w:rsidR="00460653" w:rsidRPr="000C0F78">
              <w:rPr>
                <w:lang w:val="en-US"/>
              </w:rPr>
              <w:t xml:space="preserve">, </w:t>
            </w:r>
            <w:proofErr w:type="spell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răspund</w:t>
            </w:r>
            <w:proofErr w:type="spellEnd"/>
            <w:r w:rsidR="00460653" w:rsidRPr="000C0F78">
              <w:rPr>
                <w:lang w:val="en-US"/>
              </w:rPr>
              <w:t xml:space="preserve"> </w:t>
            </w:r>
            <w:proofErr w:type="spellStart"/>
            <w:r w:rsidR="00460653" w:rsidRPr="000C0F78">
              <w:rPr>
                <w:lang w:val="en-US"/>
              </w:rPr>
              <w:t>solidar</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stabilirea</w:t>
            </w:r>
            <w:proofErr w:type="spellEnd"/>
            <w:r w:rsidR="00460653" w:rsidRPr="000C0F78">
              <w:rPr>
                <w:lang w:val="en-US"/>
              </w:rPr>
              <w:t xml:space="preserve"> </w:t>
            </w:r>
            <w:proofErr w:type="spellStart"/>
            <w:r w:rsidR="00460653" w:rsidRPr="000C0F78">
              <w:rPr>
                <w:lang w:val="en-US"/>
              </w:rPr>
              <w:t>între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a </w:t>
            </w:r>
            <w:proofErr w:type="spellStart"/>
            <w:r w:rsidR="00460653" w:rsidRPr="000C0F78">
              <w:rPr>
                <w:lang w:val="en-US"/>
              </w:rPr>
              <w:t>cuantumului</w:t>
            </w:r>
            <w:proofErr w:type="spellEnd"/>
            <w:r w:rsidR="00460653" w:rsidRPr="000C0F78">
              <w:rPr>
                <w:lang w:val="en-US"/>
              </w:rPr>
              <w:t xml:space="preserve"> </w:t>
            </w:r>
            <w:proofErr w:type="spellStart"/>
            <w:r w:rsidR="00460653" w:rsidRPr="000C0F78">
              <w:rPr>
                <w:lang w:val="en-US"/>
              </w:rPr>
              <w:t>răspunderii</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dauna</w:t>
            </w:r>
            <w:proofErr w:type="spellEnd"/>
            <w:r w:rsidR="00460653" w:rsidRPr="000C0F78">
              <w:rPr>
                <w:lang w:val="en-US"/>
              </w:rPr>
              <w:t xml:space="preserve"> </w:t>
            </w:r>
            <w:proofErr w:type="spellStart"/>
            <w:r w:rsidR="00460653" w:rsidRPr="000C0F78">
              <w:rPr>
                <w:lang w:val="en-US"/>
              </w:rPr>
              <w:t>provocată</w:t>
            </w:r>
            <w:proofErr w:type="spellEnd"/>
            <w:r w:rsidR="00460653" w:rsidRPr="000C0F78">
              <w:rPr>
                <w:lang w:val="en-US"/>
              </w:rPr>
              <w:t xml:space="preserve"> se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ţine</w:t>
            </w:r>
            <w:proofErr w:type="spellEnd"/>
            <w:r w:rsidR="00460653" w:rsidRPr="000C0F78">
              <w:rPr>
                <w:lang w:val="en-US"/>
              </w:rPr>
              <w:t xml:space="preserve"> </w:t>
            </w:r>
            <w:proofErr w:type="spellStart"/>
            <w:r w:rsidR="00460653" w:rsidRPr="000C0F78">
              <w:rPr>
                <w:lang w:val="en-US"/>
              </w:rPr>
              <w:t>seama</w:t>
            </w:r>
            <w:proofErr w:type="spellEnd"/>
            <w:r w:rsidR="00460653" w:rsidRPr="000C0F78">
              <w:rPr>
                <w:lang w:val="en-US"/>
              </w:rPr>
              <w:t xml:space="preserve"> de </w:t>
            </w:r>
            <w:proofErr w:type="spellStart"/>
            <w:r w:rsidR="00460653" w:rsidRPr="000C0F78">
              <w:rPr>
                <w:lang w:val="en-US"/>
              </w:rPr>
              <w:t>gradul</w:t>
            </w:r>
            <w:proofErr w:type="spellEnd"/>
            <w:r w:rsidR="00460653" w:rsidRPr="000C0F78">
              <w:rPr>
                <w:lang w:val="en-US"/>
              </w:rPr>
              <w:t xml:space="preserve"> de </w:t>
            </w:r>
            <w:proofErr w:type="spellStart"/>
            <w:r w:rsidR="00460653" w:rsidRPr="000C0F78">
              <w:rPr>
                <w:lang w:val="en-US"/>
              </w:rPr>
              <w:t>vinovăţie</w:t>
            </w:r>
            <w:proofErr w:type="spellEnd"/>
            <w:r w:rsidR="00460653" w:rsidRPr="000C0F78">
              <w:rPr>
                <w:lang w:val="en-US"/>
              </w:rPr>
              <w:t xml:space="preserve"> a </w:t>
            </w:r>
            <w:proofErr w:type="spellStart"/>
            <w:r w:rsidR="00460653" w:rsidRPr="000C0F78">
              <w:rPr>
                <w:lang w:val="en-US"/>
              </w:rPr>
              <w:t>fiecărui</w:t>
            </w:r>
            <w:proofErr w:type="spellEnd"/>
            <w:r w:rsidR="00460653" w:rsidRPr="000C0F78">
              <w:rPr>
                <w:lang w:val="en-US"/>
              </w:rPr>
              <w:t xml:space="preserve"> </w:t>
            </w:r>
            <w:proofErr w:type="spellStart"/>
            <w:r w:rsidR="00460653" w:rsidRPr="000C0F78">
              <w:rPr>
                <w:lang w:val="en-US"/>
              </w:rPr>
              <w:t>partener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producerea</w:t>
            </w:r>
            <w:proofErr w:type="spellEnd"/>
            <w:r w:rsidR="00460653" w:rsidRPr="000C0F78">
              <w:rPr>
                <w:lang w:val="en-US"/>
              </w:rPr>
              <w:t xml:space="preserve"> </w:t>
            </w:r>
            <w:proofErr w:type="spellStart"/>
            <w:r w:rsidR="00460653" w:rsidRPr="000C0F78">
              <w:rPr>
                <w:lang w:val="en-US"/>
              </w:rPr>
              <w:t>acesteia</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clauzele</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 xml:space="preserve"> nu s-a </w:t>
            </w:r>
            <w:proofErr w:type="spellStart"/>
            <w:r w:rsidR="00460653" w:rsidRPr="000C0F78">
              <w:rPr>
                <w:lang w:val="en-US"/>
              </w:rPr>
              <w:t>prevăzut</w:t>
            </w:r>
            <w:proofErr w:type="spellEnd"/>
            <w:r w:rsidR="00460653" w:rsidRPr="000C0F78">
              <w:rPr>
                <w:lang w:val="en-US"/>
              </w:rPr>
              <w:t xml:space="preserve"> </w:t>
            </w:r>
            <w:proofErr w:type="spellStart"/>
            <w:r w:rsidR="00460653" w:rsidRPr="000C0F78">
              <w:rPr>
                <w:lang w:val="en-US"/>
              </w:rPr>
              <w:t>altfel</w:t>
            </w:r>
            <w:proofErr w:type="spellEnd"/>
            <w:r w:rsidR="00460653" w:rsidRPr="000C0F78">
              <w:rPr>
                <w:lang w:val="en-US"/>
              </w:rPr>
              <w:t xml:space="preserve">. </w:t>
            </w:r>
          </w:p>
          <w:p w14:paraId="09C3CC2A"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10.3. </w:t>
            </w:r>
            <w:proofErr w:type="spellStart"/>
            <w:r w:rsidR="00460653" w:rsidRPr="000C0F78">
              <w:rPr>
                <w:lang w:val="en-US"/>
              </w:rPr>
              <w:t>Membrii</w:t>
            </w:r>
            <w:proofErr w:type="spellEnd"/>
            <w:r w:rsidR="00460653" w:rsidRPr="000C0F78">
              <w:rPr>
                <w:lang w:val="en-US"/>
              </w:rPr>
              <w:t xml:space="preserve"> </w:t>
            </w:r>
            <w:proofErr w:type="spellStart"/>
            <w:r w:rsidR="00460653" w:rsidRPr="000C0F78">
              <w:rPr>
                <w:lang w:val="en-US"/>
              </w:rPr>
              <w:t>asocierii</w:t>
            </w:r>
            <w:proofErr w:type="spellEnd"/>
            <w:r w:rsidR="00460653" w:rsidRPr="000C0F78">
              <w:rPr>
                <w:lang w:val="en-US"/>
              </w:rPr>
              <w:t xml:space="preserve"> </w:t>
            </w:r>
            <w:proofErr w:type="spellStart"/>
            <w:r w:rsidR="00460653" w:rsidRPr="000C0F78">
              <w:rPr>
                <w:lang w:val="en-US"/>
              </w:rPr>
              <w:t>își</w:t>
            </w:r>
            <w:proofErr w:type="spellEnd"/>
            <w:r w:rsidR="00460653" w:rsidRPr="000C0F78">
              <w:rPr>
                <w:lang w:val="en-US"/>
              </w:rPr>
              <w:t xml:space="preserve"> </w:t>
            </w:r>
            <w:proofErr w:type="spellStart"/>
            <w:r w:rsidR="00460653" w:rsidRPr="000C0F78">
              <w:rPr>
                <w:lang w:val="en-US"/>
              </w:rPr>
              <w:t>păstrează</w:t>
            </w:r>
            <w:proofErr w:type="spellEnd"/>
            <w:r w:rsidR="00460653" w:rsidRPr="000C0F78">
              <w:rPr>
                <w:lang w:val="en-US"/>
              </w:rPr>
              <w:t xml:space="preserve"> </w:t>
            </w:r>
            <w:proofErr w:type="spellStart"/>
            <w:r w:rsidR="00460653" w:rsidRPr="000C0F78">
              <w:rPr>
                <w:lang w:val="en-US"/>
              </w:rPr>
              <w:t>individualitatea</w:t>
            </w:r>
            <w:proofErr w:type="spellEnd"/>
            <w:r w:rsidR="00460653" w:rsidRPr="000C0F78">
              <w:rPr>
                <w:lang w:val="en-US"/>
              </w:rPr>
              <w:t xml:space="preserve"> ca </w:t>
            </w:r>
            <w:proofErr w:type="spellStart"/>
            <w:r w:rsidR="00460653" w:rsidRPr="000C0F78">
              <w:rPr>
                <w:lang w:val="en-US"/>
              </w:rPr>
              <w:t>subiecți</w:t>
            </w:r>
            <w:proofErr w:type="spellEnd"/>
            <w:r w:rsidR="00460653" w:rsidRPr="000C0F78">
              <w:rPr>
                <w:lang w:val="en-US"/>
              </w:rPr>
              <w:t xml:space="preserve"> de </w:t>
            </w:r>
            <w:proofErr w:type="spellStart"/>
            <w:r w:rsidR="00460653" w:rsidRPr="000C0F78">
              <w:rPr>
                <w:lang w:val="en-US"/>
              </w:rPr>
              <w:t>drept</w:t>
            </w:r>
            <w:proofErr w:type="spellEnd"/>
            <w:r w:rsidR="00460653" w:rsidRPr="000C0F78">
              <w:rPr>
                <w:lang w:val="en-US"/>
              </w:rPr>
              <w:t xml:space="preserve">, </w:t>
            </w:r>
            <w:proofErr w:type="spellStart"/>
            <w:r w:rsidR="00460653" w:rsidRPr="000C0F78">
              <w:rPr>
                <w:lang w:val="en-US"/>
              </w:rPr>
              <w:t>însă</w:t>
            </w:r>
            <w:proofErr w:type="spellEnd"/>
            <w:r w:rsidR="00460653" w:rsidRPr="000C0F78">
              <w:rPr>
                <w:lang w:val="en-US"/>
              </w:rPr>
              <w:t xml:space="preserve"> sunt </w:t>
            </w:r>
            <w:proofErr w:type="spellStart"/>
            <w:r w:rsidR="00460653" w:rsidRPr="000C0F78">
              <w:rPr>
                <w:lang w:val="en-US"/>
              </w:rPr>
              <w:t>obligați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răspundă</w:t>
            </w:r>
            <w:proofErr w:type="spellEnd"/>
            <w:r w:rsidR="00460653" w:rsidRPr="000C0F78">
              <w:rPr>
                <w:lang w:val="en-US"/>
              </w:rPr>
              <w:t xml:space="preserve"> </w:t>
            </w:r>
            <w:proofErr w:type="spellStart"/>
            <w:r w:rsidR="00460653" w:rsidRPr="000C0F78">
              <w:rPr>
                <w:lang w:val="en-US"/>
              </w:rPr>
              <w:t>solidar</w:t>
            </w:r>
            <w:proofErr w:type="spellEnd"/>
            <w:r w:rsidR="00460653" w:rsidRPr="000C0F78">
              <w:rPr>
                <w:lang w:val="en-US"/>
              </w:rPr>
              <w:t xml:space="preserve"> </w:t>
            </w:r>
            <w:proofErr w:type="spellStart"/>
            <w:r w:rsidR="00460653" w:rsidRPr="000C0F78">
              <w:rPr>
                <w:lang w:val="en-US"/>
              </w:rPr>
              <w:t>față</w:t>
            </w:r>
            <w:proofErr w:type="spellEnd"/>
            <w:r w:rsidR="00460653" w:rsidRPr="000C0F78">
              <w:rPr>
                <w:lang w:val="en-US"/>
              </w:rPr>
              <w:t xml:space="preserve"> de </w:t>
            </w:r>
            <w:proofErr w:type="spellStart"/>
            <w:r w:rsidR="00460653" w:rsidRPr="000C0F78">
              <w:rPr>
                <w:lang w:val="en-US"/>
              </w:rPr>
              <w:t>autoritate</w:t>
            </w:r>
            <w:r w:rsidRPr="000C0F78">
              <w:rPr>
                <w:lang w:val="en-US"/>
              </w:rPr>
              <w:t>a</w:t>
            </w:r>
            <w:proofErr w:type="spellEnd"/>
            <w:r w:rsidR="00460653" w:rsidRPr="000C0F78">
              <w:rPr>
                <w:lang w:val="en-US"/>
              </w:rPr>
              <w:t xml:space="preserve"> </w:t>
            </w:r>
            <w:proofErr w:type="spellStart"/>
            <w:r w:rsidR="00460653" w:rsidRPr="000C0F78">
              <w:rPr>
                <w:lang w:val="en-US"/>
              </w:rPr>
              <w:t>contractantă</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modul</w:t>
            </w:r>
            <w:proofErr w:type="spellEnd"/>
            <w:r w:rsidR="00460653" w:rsidRPr="000C0F78">
              <w:rPr>
                <w:lang w:val="en-US"/>
              </w:rPr>
              <w:t xml:space="preserve"> de </w:t>
            </w:r>
            <w:proofErr w:type="spellStart"/>
            <w:r w:rsidR="00460653" w:rsidRPr="000C0F78">
              <w:rPr>
                <w:lang w:val="en-US"/>
              </w:rPr>
              <w:t>îndeplinire</w:t>
            </w:r>
            <w:proofErr w:type="spellEnd"/>
            <w:r w:rsidR="00460653" w:rsidRPr="000C0F78">
              <w:rPr>
                <w:lang w:val="en-US"/>
              </w:rPr>
              <w:t xml:space="preserve"> a </w:t>
            </w:r>
            <w:proofErr w:type="spellStart"/>
            <w:r w:rsidR="00460653" w:rsidRPr="000C0F78">
              <w:rPr>
                <w:lang w:val="en-US"/>
              </w:rPr>
              <w:t>obligațiilor</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w:t>
            </w:r>
          </w:p>
          <w:p w14:paraId="377C0C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lastRenderedPageBreak/>
              <w:t xml:space="preserve">10.4.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prejudiciul</w:t>
            </w:r>
            <w:proofErr w:type="spellEnd"/>
            <w:r w:rsidR="00460653" w:rsidRPr="000C0F78">
              <w:rPr>
                <w:lang w:val="en-US"/>
              </w:rPr>
              <w:t xml:space="preserve"> </w:t>
            </w:r>
            <w:proofErr w:type="spellStart"/>
            <w:r w:rsidR="00460653" w:rsidRPr="000C0F78">
              <w:rPr>
                <w:lang w:val="en-US"/>
              </w:rPr>
              <w:t>cauzat</w:t>
            </w:r>
            <w:proofErr w:type="spellEnd"/>
            <w:r w:rsidR="00460653" w:rsidRPr="000C0F78">
              <w:rPr>
                <w:lang w:val="en-US"/>
              </w:rPr>
              <w:t xml:space="preserve"> </w:t>
            </w:r>
            <w:proofErr w:type="spellStart"/>
            <w:r w:rsidR="00460653" w:rsidRPr="000C0F78">
              <w:rPr>
                <w:lang w:val="en-US"/>
              </w:rPr>
              <w:t>terţei</w:t>
            </w:r>
            <w:proofErr w:type="spellEnd"/>
            <w:r w:rsidR="00460653" w:rsidRPr="000C0F78">
              <w:rPr>
                <w:lang w:val="en-US"/>
              </w:rPr>
              <w:t xml:space="preserve"> </w:t>
            </w:r>
            <w:proofErr w:type="spellStart"/>
            <w:r w:rsidR="00460653" w:rsidRPr="000C0F78">
              <w:rPr>
                <w:lang w:val="en-US"/>
              </w:rPr>
              <w:t>persoane</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unei</w:t>
            </w:r>
            <w:proofErr w:type="spellEnd"/>
            <w:r w:rsidR="00460653" w:rsidRPr="000C0F78">
              <w:rPr>
                <w:lang w:val="en-US"/>
              </w:rPr>
              <w:t xml:space="preserve"> </w:t>
            </w:r>
            <w:proofErr w:type="spellStart"/>
            <w:r w:rsidR="00460653" w:rsidRPr="000C0F78">
              <w:rPr>
                <w:lang w:val="en-US"/>
              </w:rPr>
              <w:t>măsuri</w:t>
            </w:r>
            <w:proofErr w:type="spellEnd"/>
            <w:r w:rsidR="00460653" w:rsidRPr="000C0F78">
              <w:rPr>
                <w:lang w:val="en-US"/>
              </w:rPr>
              <w:t xml:space="preserve"> </w:t>
            </w:r>
            <w:proofErr w:type="spellStart"/>
            <w:r w:rsidR="00460653" w:rsidRPr="000C0F78">
              <w:rPr>
                <w:lang w:val="en-US"/>
              </w:rPr>
              <w:t>dispuse</w:t>
            </w:r>
            <w:proofErr w:type="spellEnd"/>
            <w:r w:rsidR="00460653" w:rsidRPr="000C0F78">
              <w:rPr>
                <w:lang w:val="en-US"/>
              </w:rPr>
              <w:t xml:space="preserve"> de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forma </w:t>
            </w:r>
            <w:proofErr w:type="spellStart"/>
            <w:r w:rsidR="00460653" w:rsidRPr="000C0F78">
              <w:rPr>
                <w:lang w:val="en-US"/>
              </w:rPr>
              <w:t>în</w:t>
            </w:r>
            <w:proofErr w:type="spellEnd"/>
            <w:r w:rsidR="00460653" w:rsidRPr="000C0F78">
              <w:rPr>
                <w:lang w:val="en-US"/>
              </w:rPr>
              <w:t xml:space="preserve"> care a </w:t>
            </w:r>
            <w:proofErr w:type="spellStart"/>
            <w:r w:rsidR="00460653" w:rsidRPr="000C0F78">
              <w:rPr>
                <w:lang w:val="en-US"/>
              </w:rPr>
              <w:t>fost</w:t>
            </w:r>
            <w:proofErr w:type="spellEnd"/>
            <w:r w:rsidR="00460653" w:rsidRPr="000C0F78">
              <w:rPr>
                <w:lang w:val="en-US"/>
              </w:rPr>
              <w:t xml:space="preserve"> </w:t>
            </w:r>
            <w:proofErr w:type="spellStart"/>
            <w:r w:rsidR="00460653" w:rsidRPr="000C0F78">
              <w:rPr>
                <w:lang w:val="en-US"/>
              </w:rPr>
              <w:t>aplicată</w:t>
            </w:r>
            <w:proofErr w:type="spellEnd"/>
            <w:r w:rsidR="00460653" w:rsidRPr="000C0F78">
              <w:rPr>
                <w:lang w:val="en-US"/>
              </w:rPr>
              <w:t xml:space="preserve">, </w:t>
            </w:r>
            <w:proofErr w:type="spellStart"/>
            <w:r w:rsidR="00460653" w:rsidRPr="000C0F78">
              <w:rPr>
                <w:lang w:val="en-US"/>
              </w:rPr>
              <w:t>atunci</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poartă</w:t>
            </w:r>
            <w:proofErr w:type="spellEnd"/>
            <w:r w:rsidR="00460653" w:rsidRPr="000C0F78">
              <w:rPr>
                <w:lang w:val="en-US"/>
              </w:rPr>
              <w:t xml:space="preserve"> </w:t>
            </w:r>
            <w:proofErr w:type="spellStart"/>
            <w:r w:rsidR="00460653" w:rsidRPr="000C0F78">
              <w:rPr>
                <w:lang w:val="en-US"/>
              </w:rPr>
              <w:t>singur</w:t>
            </w:r>
            <w:proofErr w:type="spellEnd"/>
            <w:r w:rsidR="00460653" w:rsidRPr="000C0F78">
              <w:rPr>
                <w:lang w:val="en-US"/>
              </w:rPr>
              <w:t xml:space="preserve"> </w:t>
            </w:r>
            <w:proofErr w:type="spellStart"/>
            <w:r w:rsidR="00460653" w:rsidRPr="000C0F78">
              <w:rPr>
                <w:lang w:val="en-US"/>
              </w:rPr>
              <w:t>răspunderea</w:t>
            </w:r>
            <w:proofErr w:type="spellEnd"/>
            <w:r w:rsidR="00460653" w:rsidRPr="000C0F78">
              <w:rPr>
                <w:lang w:val="en-US"/>
              </w:rPr>
              <w:t xml:space="preserve">, </w:t>
            </w:r>
            <w:proofErr w:type="spellStart"/>
            <w:r w:rsidR="00460653" w:rsidRPr="000C0F78">
              <w:rPr>
                <w:lang w:val="en-US"/>
              </w:rPr>
              <w:t>numai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l-a </w:t>
            </w:r>
            <w:proofErr w:type="spellStart"/>
            <w:r w:rsidR="00460653" w:rsidRPr="000C0F78">
              <w:rPr>
                <w:lang w:val="en-US"/>
              </w:rPr>
              <w:t>înştiinţat</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prealabil</w:t>
            </w:r>
            <w:proofErr w:type="spellEnd"/>
            <w:r w:rsidR="00460653" w:rsidRPr="000C0F78">
              <w:rPr>
                <w:lang w:val="en-US"/>
              </w:rPr>
              <w:t xml:space="preserve"> de </w:t>
            </w:r>
            <w:proofErr w:type="spellStart"/>
            <w:r w:rsidR="00460653" w:rsidRPr="000C0F78">
              <w:rPr>
                <w:lang w:val="en-US"/>
              </w:rPr>
              <w:t>pericolul</w:t>
            </w:r>
            <w:proofErr w:type="spellEnd"/>
            <w:r w:rsidR="00460653" w:rsidRPr="000C0F78">
              <w:rPr>
                <w:lang w:val="en-US"/>
              </w:rPr>
              <w:t xml:space="preserve"> </w:t>
            </w:r>
            <w:proofErr w:type="spellStart"/>
            <w:r w:rsidR="00460653" w:rsidRPr="000C0F78">
              <w:rPr>
                <w:lang w:val="en-US"/>
              </w:rPr>
              <w:t>legat</w:t>
            </w:r>
            <w:proofErr w:type="spellEnd"/>
            <w:r w:rsidR="00460653" w:rsidRPr="000C0F78">
              <w:rPr>
                <w:lang w:val="en-US"/>
              </w:rPr>
              <w:t xml:space="preserve"> de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dispoziţiei</w:t>
            </w:r>
            <w:proofErr w:type="spellEnd"/>
            <w:r w:rsidR="00460653" w:rsidRPr="000C0F78">
              <w:rPr>
                <w:lang w:val="en-US"/>
              </w:rPr>
              <w:t xml:space="preserve">. </w:t>
            </w:r>
          </w:p>
          <w:p w14:paraId="2CECC90F"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10.5.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este</w:t>
            </w:r>
            <w:proofErr w:type="spellEnd"/>
            <w:r w:rsidR="00460653" w:rsidRPr="000C0F78">
              <w:rPr>
                <w:lang w:val="en-US"/>
              </w:rPr>
              <w:t xml:space="preserve"> </w:t>
            </w:r>
            <w:proofErr w:type="spellStart"/>
            <w:r w:rsidR="00460653" w:rsidRPr="000C0F78">
              <w:rPr>
                <w:lang w:val="en-US"/>
              </w:rPr>
              <w:t>obligat</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la </w:t>
            </w:r>
            <w:proofErr w:type="spellStart"/>
            <w:r w:rsidR="00460653" w:rsidRPr="000C0F78">
              <w:rPr>
                <w:lang w:val="en-US"/>
              </w:rPr>
              <w:t>plata</w:t>
            </w:r>
            <w:proofErr w:type="spellEnd"/>
            <w:r w:rsidR="00460653" w:rsidRPr="000C0F78">
              <w:rPr>
                <w:lang w:val="en-US"/>
              </w:rPr>
              <w:t xml:space="preserve"> </w:t>
            </w:r>
            <w:proofErr w:type="spellStart"/>
            <w:r w:rsidR="00460653" w:rsidRPr="000C0F78">
              <w:rPr>
                <w:lang w:val="en-US"/>
              </w:rPr>
              <w:t>daunelor</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încălcarea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deteriorarea</w:t>
            </w:r>
            <w:proofErr w:type="spellEnd"/>
            <w:r w:rsidR="00460653" w:rsidRPr="000C0F78">
              <w:rPr>
                <w:lang w:val="en-US"/>
              </w:rPr>
              <w:t xml:space="preserve"> </w:t>
            </w:r>
            <w:proofErr w:type="spellStart"/>
            <w:r w:rsidR="00460653" w:rsidRPr="000C0F78">
              <w:rPr>
                <w:lang w:val="en-US"/>
              </w:rPr>
              <w:t>drumurilor</w:t>
            </w:r>
            <w:proofErr w:type="spellEnd"/>
            <w:r w:rsidR="00460653" w:rsidRPr="000C0F78">
              <w:rPr>
                <w:lang w:val="en-US"/>
              </w:rPr>
              <w:t xml:space="preserve"> de </w:t>
            </w:r>
            <w:proofErr w:type="spellStart"/>
            <w:r w:rsidR="00460653" w:rsidRPr="000C0F78">
              <w:rPr>
                <w:lang w:val="en-US"/>
              </w:rPr>
              <w:t>acces</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reţelelor</w:t>
            </w:r>
            <w:proofErr w:type="spellEnd"/>
            <w:r w:rsidR="00460653" w:rsidRPr="000C0F78">
              <w:rPr>
                <w:lang w:val="en-US"/>
              </w:rPr>
              <w:t xml:space="preserve"> de </w:t>
            </w:r>
            <w:proofErr w:type="spellStart"/>
            <w:r w:rsidR="00460653" w:rsidRPr="000C0F78">
              <w:rPr>
                <w:lang w:val="en-US"/>
              </w:rPr>
              <w:t>utilităţi</w:t>
            </w:r>
            <w:proofErr w:type="spellEnd"/>
            <w:r w:rsidR="00460653" w:rsidRPr="000C0F78">
              <w:rPr>
                <w:lang w:val="en-US"/>
              </w:rPr>
              <w:t xml:space="preserve">, a </w:t>
            </w:r>
            <w:proofErr w:type="spellStart"/>
            <w:r w:rsidR="00460653" w:rsidRPr="000C0F78">
              <w:rPr>
                <w:lang w:val="en-US"/>
              </w:rPr>
              <w:t>terenurilor</w:t>
            </w:r>
            <w:proofErr w:type="spellEnd"/>
            <w:r w:rsidR="00460653" w:rsidRPr="000C0F78">
              <w:rPr>
                <w:lang w:val="en-US"/>
              </w:rPr>
              <w:t xml:space="preserve"> </w:t>
            </w:r>
            <w:proofErr w:type="spellStart"/>
            <w:r w:rsidR="00460653" w:rsidRPr="000C0F78">
              <w:rPr>
                <w:lang w:val="en-US"/>
              </w:rPr>
              <w:t>limitrofe</w:t>
            </w:r>
            <w:proofErr w:type="spellEnd"/>
            <w:r w:rsidR="00460653" w:rsidRPr="000C0F78">
              <w:rPr>
                <w:lang w:val="en-US"/>
              </w:rPr>
              <w:t xml:space="preserve"> </w:t>
            </w:r>
            <w:proofErr w:type="spellStart"/>
            <w:r w:rsidR="00460653" w:rsidRPr="000C0F78">
              <w:rPr>
                <w:lang w:val="en-US"/>
              </w:rPr>
              <w:t>prin</w:t>
            </w:r>
            <w:proofErr w:type="spellEnd"/>
            <w:r w:rsidR="00460653" w:rsidRPr="000C0F78">
              <w:rPr>
                <w:lang w:val="en-US"/>
              </w:rPr>
              <w:t xml:space="preserve"> </w:t>
            </w:r>
            <w:proofErr w:type="spellStart"/>
            <w:r w:rsidR="00460653" w:rsidRPr="000C0F78">
              <w:rPr>
                <w:lang w:val="en-US"/>
              </w:rPr>
              <w:t>depozitarea</w:t>
            </w:r>
            <w:proofErr w:type="spellEnd"/>
            <w:r w:rsidR="00460653" w:rsidRPr="000C0F78">
              <w:rPr>
                <w:lang w:val="en-US"/>
              </w:rPr>
              <w:t xml:space="preserve"> de </w:t>
            </w:r>
            <w:proofErr w:type="spellStart"/>
            <w:r w:rsidR="00460653" w:rsidRPr="000C0F78">
              <w:rPr>
                <w:lang w:val="en-US"/>
              </w:rPr>
              <w:t>pământ</w:t>
            </w:r>
            <w:proofErr w:type="spellEnd"/>
            <w:r w:rsidR="00460653" w:rsidRPr="000C0F78">
              <w:rPr>
                <w:lang w:val="en-US"/>
              </w:rPr>
              <w:t xml:space="preserve">, </w:t>
            </w:r>
            <w:proofErr w:type="spellStart"/>
            <w:r w:rsidR="00460653" w:rsidRPr="000C0F78">
              <w:rPr>
                <w:lang w:val="en-US"/>
              </w:rPr>
              <w:t>materiale</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w:t>
            </w:r>
            <w:proofErr w:type="spellEnd"/>
            <w:r w:rsidR="00460653" w:rsidRPr="000C0F78">
              <w:rPr>
                <w:lang w:val="en-US"/>
              </w:rPr>
              <w:t xml:space="preserve"> </w:t>
            </w:r>
            <w:proofErr w:type="spellStart"/>
            <w:r w:rsidR="00460653" w:rsidRPr="000C0F78">
              <w:rPr>
                <w:lang w:val="en-US"/>
              </w:rPr>
              <w:t>obiecte</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ca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unor</w:t>
            </w:r>
            <w:proofErr w:type="spellEnd"/>
            <w:r w:rsidR="00460653" w:rsidRPr="000C0F78">
              <w:rPr>
                <w:lang w:val="en-US"/>
              </w:rPr>
              <w:t xml:space="preserve"> </w:t>
            </w:r>
            <w:proofErr w:type="spellStart"/>
            <w:r w:rsidR="00460653" w:rsidRPr="000C0F78">
              <w:rPr>
                <w:lang w:val="en-US"/>
              </w:rPr>
              <w:t>îngrădiri</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limitări</w:t>
            </w:r>
            <w:proofErr w:type="spellEnd"/>
            <w:r w:rsidR="00460653" w:rsidRPr="000C0F78">
              <w:rPr>
                <w:lang w:val="en-US"/>
              </w:rPr>
              <w:t xml:space="preserve"> din </w:t>
            </w:r>
            <w:proofErr w:type="spellStart"/>
            <w:r w:rsidR="00460653" w:rsidRPr="000C0F78">
              <w:rPr>
                <w:lang w:val="en-US"/>
              </w:rPr>
              <w:t>proprie</w:t>
            </w:r>
            <w:proofErr w:type="spellEnd"/>
            <w:r w:rsidR="00460653" w:rsidRPr="000C0F78">
              <w:rPr>
                <w:lang w:val="en-US"/>
              </w:rPr>
              <w:t xml:space="preserve"> </w:t>
            </w:r>
            <w:proofErr w:type="spellStart"/>
            <w:r w:rsidR="00460653" w:rsidRPr="000C0F78">
              <w:rPr>
                <w:lang w:val="en-US"/>
              </w:rPr>
              <w:t>vină</w:t>
            </w:r>
            <w:proofErr w:type="spellEnd"/>
            <w:r w:rsidR="00460653" w:rsidRPr="000C0F78">
              <w:rPr>
                <w:lang w:val="en-US"/>
              </w:rPr>
              <w:t xml:space="preserve">. </w:t>
            </w:r>
          </w:p>
          <w:p w14:paraId="12EA17B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10.6.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asigure</w:t>
            </w:r>
            <w:proofErr w:type="spellEnd"/>
            <w:r w:rsidR="00460653" w:rsidRPr="000C0F78">
              <w:rPr>
                <w:lang w:val="en-US"/>
              </w:rPr>
              <w:t xml:space="preserve"> </w:t>
            </w:r>
            <w:proofErr w:type="spellStart"/>
            <w:r w:rsidR="00460653" w:rsidRPr="000C0F78">
              <w:rPr>
                <w:lang w:val="en-US"/>
              </w:rPr>
              <w:t>lucrările</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dotările</w:t>
            </w:r>
            <w:proofErr w:type="spellEnd"/>
            <w:r w:rsidR="00460653" w:rsidRPr="000C0F78">
              <w:rPr>
                <w:lang w:val="en-US"/>
              </w:rPr>
              <w:t xml:space="preserve"> pe care le are la </w:t>
            </w:r>
            <w:proofErr w:type="spellStart"/>
            <w:r w:rsidR="00460653" w:rsidRPr="000C0F78">
              <w:rPr>
                <w:lang w:val="en-US"/>
              </w:rPr>
              <w:t>dispoziţie</w:t>
            </w:r>
            <w:proofErr w:type="spellEnd"/>
            <w:r w:rsidR="00460653" w:rsidRPr="000C0F78">
              <w:rPr>
                <w:lang w:val="en-US"/>
              </w:rPr>
              <w:t xml:space="preserve"> </w:t>
            </w:r>
            <w:proofErr w:type="spellStart"/>
            <w:r w:rsidR="00460653" w:rsidRPr="000C0F78">
              <w:rPr>
                <w:lang w:val="en-US"/>
              </w:rPr>
              <w:t>împotriva</w:t>
            </w:r>
            <w:proofErr w:type="spellEnd"/>
            <w:r w:rsidR="00460653" w:rsidRPr="000C0F78">
              <w:rPr>
                <w:lang w:val="en-US"/>
              </w:rPr>
              <w:t xml:space="preserve"> </w:t>
            </w:r>
            <w:proofErr w:type="spellStart"/>
            <w:r w:rsidR="00460653" w:rsidRPr="000C0F78">
              <w:rPr>
                <w:lang w:val="en-US"/>
              </w:rPr>
              <w:t>degradări</w:t>
            </w:r>
            <w:r w:rsidR="00183D79" w:rsidRPr="000C0F78">
              <w:rPr>
                <w:lang w:val="en-US"/>
              </w:rPr>
              <w:t>i</w:t>
            </w:r>
            <w:proofErr w:type="spellEnd"/>
            <w:r w:rsidR="00183D79" w:rsidRPr="000C0F78">
              <w:rPr>
                <w:lang w:val="en-US"/>
              </w:rPr>
              <w:t xml:space="preserve"> </w:t>
            </w:r>
            <w:proofErr w:type="spellStart"/>
            <w:r w:rsidR="00183D79" w:rsidRPr="000C0F78">
              <w:rPr>
                <w:lang w:val="en-US"/>
              </w:rPr>
              <w:t>şi</w:t>
            </w:r>
            <w:proofErr w:type="spellEnd"/>
            <w:r w:rsidR="00183D79" w:rsidRPr="000C0F78">
              <w:rPr>
                <w:lang w:val="en-US"/>
              </w:rPr>
              <w:t xml:space="preserve"> </w:t>
            </w:r>
            <w:proofErr w:type="spellStart"/>
            <w:r w:rsidR="00183D79" w:rsidRPr="000C0F78">
              <w:rPr>
                <w:lang w:val="en-US"/>
              </w:rPr>
              <w:t>furturilor</w:t>
            </w:r>
            <w:proofErr w:type="spellEnd"/>
            <w:r w:rsidR="00183D79" w:rsidRPr="000C0F78">
              <w:rPr>
                <w:lang w:val="en-US"/>
              </w:rPr>
              <w:t xml:space="preserve"> </w:t>
            </w:r>
            <w:proofErr w:type="spellStart"/>
            <w:r w:rsidR="00183D79" w:rsidRPr="000C0F78">
              <w:rPr>
                <w:lang w:val="en-US"/>
              </w:rPr>
              <w:t>pâ</w:t>
            </w:r>
            <w:r w:rsidR="00460653" w:rsidRPr="000C0F78">
              <w:rPr>
                <w:lang w:val="en-US"/>
              </w:rPr>
              <w:t>nă</w:t>
            </w:r>
            <w:proofErr w:type="spellEnd"/>
            <w:r w:rsidR="00460653" w:rsidRPr="000C0F78">
              <w:rPr>
                <w:lang w:val="en-US"/>
              </w:rPr>
              <w:t xml:space="preserve"> la </w:t>
            </w:r>
            <w:proofErr w:type="spellStart"/>
            <w:r w:rsidR="00460653" w:rsidRPr="000C0F78">
              <w:rPr>
                <w:lang w:val="en-US"/>
              </w:rPr>
              <w:t>predarea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El </w:t>
            </w:r>
            <w:proofErr w:type="spellStart"/>
            <w:r w:rsidR="00460653" w:rsidRPr="000C0F78">
              <w:rPr>
                <w:lang w:val="en-US"/>
              </w:rPr>
              <w:t>trebuie</w:t>
            </w:r>
            <w:proofErr w:type="spellEnd"/>
            <w:r w:rsidR="00460653" w:rsidRPr="000C0F78">
              <w:rPr>
                <w:lang w:val="en-US"/>
              </w:rPr>
              <w:t xml:space="preserve"> să </w:t>
            </w:r>
            <w:proofErr w:type="spellStart"/>
            <w:r w:rsidR="00460653" w:rsidRPr="000C0F78">
              <w:rPr>
                <w:lang w:val="en-US"/>
              </w:rPr>
              <w:t>ia</w:t>
            </w:r>
            <w:proofErr w:type="spellEnd"/>
            <w:r w:rsidR="00460653" w:rsidRPr="000C0F78">
              <w:rPr>
                <w:lang w:val="en-US"/>
              </w:rPr>
              <w:t xml:space="preserve"> </w:t>
            </w:r>
            <w:proofErr w:type="spellStart"/>
            <w:r w:rsidR="00460653" w:rsidRPr="000C0F78">
              <w:rPr>
                <w:lang w:val="en-US"/>
              </w:rPr>
              <w:t>măsuri</w:t>
            </w:r>
            <w:proofErr w:type="spellEnd"/>
            <w:r w:rsidR="00460653" w:rsidRPr="000C0F78">
              <w:rPr>
                <w:lang w:val="en-US"/>
              </w:rPr>
              <w:t xml:space="preserve"> de </w:t>
            </w:r>
            <w:proofErr w:type="spellStart"/>
            <w:r w:rsidR="00460653" w:rsidRPr="000C0F78">
              <w:rPr>
                <w:lang w:val="en-US"/>
              </w:rPr>
              <w:t>protecţie</w:t>
            </w:r>
            <w:proofErr w:type="spellEnd"/>
            <w:r w:rsidR="00460653" w:rsidRPr="000C0F78">
              <w:rPr>
                <w:lang w:val="en-US"/>
              </w:rPr>
              <w:t xml:space="preserve"> contra </w:t>
            </w:r>
            <w:proofErr w:type="spellStart"/>
            <w:r w:rsidR="00460653" w:rsidRPr="000C0F78">
              <w:rPr>
                <w:lang w:val="en-US"/>
              </w:rPr>
              <w:t>degradării</w:t>
            </w:r>
            <w:proofErr w:type="spellEnd"/>
            <w:r w:rsidR="00460653" w:rsidRPr="000C0F78">
              <w:rPr>
                <w:lang w:val="en-US"/>
              </w:rPr>
              <w:t xml:space="preserve"> </w:t>
            </w:r>
            <w:proofErr w:type="spellStart"/>
            <w:r w:rsidR="00460653" w:rsidRPr="000C0F78">
              <w:rPr>
                <w:lang w:val="en-US"/>
              </w:rPr>
              <w:t>lucrării</w:t>
            </w:r>
            <w:proofErr w:type="spellEnd"/>
            <w:r w:rsidR="00460653" w:rsidRPr="000C0F78">
              <w:rPr>
                <w:lang w:val="en-US"/>
              </w:rPr>
              <w:t xml:space="preserve"> </w:t>
            </w:r>
            <w:proofErr w:type="spellStart"/>
            <w:r w:rsidR="00460653" w:rsidRPr="000C0F78">
              <w:rPr>
                <w:lang w:val="en-US"/>
              </w:rPr>
              <w:t>datorită</w:t>
            </w:r>
            <w:proofErr w:type="spellEnd"/>
            <w:r w:rsidR="00460653" w:rsidRPr="000C0F78">
              <w:rPr>
                <w:lang w:val="en-US"/>
              </w:rPr>
              <w:t xml:space="preserve"> </w:t>
            </w:r>
            <w:proofErr w:type="spellStart"/>
            <w:r w:rsidR="00460653" w:rsidRPr="000C0F78">
              <w:rPr>
                <w:lang w:val="en-US"/>
              </w:rPr>
              <w:t>acţiunilor</w:t>
            </w:r>
            <w:proofErr w:type="spellEnd"/>
            <w:r w:rsidR="00460653" w:rsidRPr="000C0F78">
              <w:rPr>
                <w:lang w:val="en-US"/>
              </w:rPr>
              <w:t xml:space="preserve"> </w:t>
            </w:r>
            <w:proofErr w:type="spellStart"/>
            <w:r w:rsidR="00460653" w:rsidRPr="000C0F78">
              <w:rPr>
                <w:lang w:val="en-US"/>
              </w:rPr>
              <w:t>atmosferice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a </w:t>
            </w:r>
            <w:proofErr w:type="spellStart"/>
            <w:r w:rsidR="00460653" w:rsidRPr="000C0F78">
              <w:rPr>
                <w:lang w:val="en-US"/>
              </w:rPr>
              <w:t>apei</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w:t>
            </w:r>
            <w:proofErr w:type="spellStart"/>
            <w:r w:rsidR="00460653" w:rsidRPr="000C0F78">
              <w:rPr>
                <w:lang w:val="en-US"/>
              </w:rPr>
              <w:t>îndepărteze</w:t>
            </w:r>
            <w:proofErr w:type="spellEnd"/>
            <w:r w:rsidR="00460653" w:rsidRPr="000C0F78">
              <w:rPr>
                <w:lang w:val="en-US"/>
              </w:rPr>
              <w:t xml:space="preserve"> </w:t>
            </w:r>
            <w:proofErr w:type="spellStart"/>
            <w:r w:rsidR="00460653" w:rsidRPr="000C0F78">
              <w:rPr>
                <w:lang w:val="en-US"/>
              </w:rPr>
              <w:t>zăpada</w:t>
            </w:r>
            <w:proofErr w:type="spellEnd"/>
            <w:r w:rsidR="00460653" w:rsidRPr="000C0F78">
              <w:rPr>
                <w:lang w:val="en-US"/>
              </w:rPr>
              <w:t xml:space="preserve"> </w:t>
            </w:r>
            <w:proofErr w:type="spellStart"/>
            <w:r w:rsidR="00460653" w:rsidRPr="000C0F78">
              <w:rPr>
                <w:lang w:val="en-US"/>
              </w:rPr>
              <w:t>şi</w:t>
            </w:r>
            <w:proofErr w:type="spellEnd"/>
            <w:r w:rsidR="00C33344" w:rsidRPr="000C0F78">
              <w:rPr>
                <w:lang w:val="en-US"/>
              </w:rPr>
              <w:t xml:space="preserve"> </w:t>
            </w:r>
            <w:proofErr w:type="spellStart"/>
            <w:r w:rsidR="00460653" w:rsidRPr="000C0F78">
              <w:rPr>
                <w:lang w:val="en-US"/>
              </w:rPr>
              <w:t>gheaţa</w:t>
            </w:r>
            <w:proofErr w:type="spellEnd"/>
            <w:r w:rsidR="00460653" w:rsidRPr="000C0F78">
              <w:rPr>
                <w:lang w:val="en-US"/>
              </w:rPr>
              <w:t xml:space="preserve">. </w:t>
            </w:r>
          </w:p>
          <w:p w14:paraId="399BD9F0"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10.7.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nerespectarea</w:t>
            </w:r>
            <w:proofErr w:type="spellEnd"/>
            <w:r w:rsidR="00460653" w:rsidRPr="000C0F78">
              <w:rPr>
                <w:lang w:val="en-US"/>
              </w:rPr>
              <w:t xml:space="preserve"> de </w:t>
            </w:r>
            <w:proofErr w:type="spellStart"/>
            <w:r w:rsidR="00460653" w:rsidRPr="000C0F78">
              <w:rPr>
                <w:lang w:val="en-US"/>
              </w:rPr>
              <w:t>către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a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oricărui</w:t>
            </w:r>
            <w:proofErr w:type="spellEnd"/>
            <w:r w:rsidR="00460653" w:rsidRPr="000C0F78">
              <w:rPr>
                <w:lang w:val="en-US"/>
              </w:rPr>
              <w:t xml:space="preserve"> </w:t>
            </w:r>
            <w:proofErr w:type="spellStart"/>
            <w:r w:rsidR="00460653" w:rsidRPr="000C0F78">
              <w:rPr>
                <w:lang w:val="en-US"/>
              </w:rPr>
              <w:t>regulament</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hotărâri</w:t>
            </w:r>
            <w:proofErr w:type="spellEnd"/>
            <w:r w:rsidR="00460653" w:rsidRPr="000C0F78">
              <w:rPr>
                <w:lang w:val="en-US"/>
              </w:rPr>
              <w:t xml:space="preserve"> ale </w:t>
            </w:r>
            <w:proofErr w:type="spellStart"/>
            <w:r w:rsidR="00460653" w:rsidRPr="000C0F78">
              <w:rPr>
                <w:lang w:val="en-US"/>
              </w:rPr>
              <w:t>autorităţilor</w:t>
            </w:r>
            <w:proofErr w:type="spellEnd"/>
            <w:r w:rsidR="00C33344" w:rsidRPr="000C0F78">
              <w:rPr>
                <w:lang w:val="en-US"/>
              </w:rPr>
              <w:t xml:space="preserve"> </w:t>
            </w:r>
            <w:proofErr w:type="spellStart"/>
            <w:r w:rsidR="00460653" w:rsidRPr="000C0F78">
              <w:rPr>
                <w:lang w:val="en-US"/>
              </w:rPr>
              <w:t>administraţiei</w:t>
            </w:r>
            <w:proofErr w:type="spellEnd"/>
            <w:r w:rsidR="00460653" w:rsidRPr="000C0F78">
              <w:rPr>
                <w:lang w:val="en-US"/>
              </w:rPr>
              <w:t xml:space="preserve"> </w:t>
            </w:r>
            <w:proofErr w:type="spellStart"/>
            <w:r w:rsidR="00460653" w:rsidRPr="000C0F78">
              <w:rPr>
                <w:lang w:val="en-US"/>
              </w:rPr>
              <w:t>publice</w:t>
            </w:r>
            <w:proofErr w:type="spellEnd"/>
            <w:r w:rsidR="00460653" w:rsidRPr="000C0F78">
              <w:rPr>
                <w:lang w:val="en-US"/>
              </w:rPr>
              <w:t xml:space="preserve"> locale </w:t>
            </w:r>
            <w:proofErr w:type="spellStart"/>
            <w:r w:rsidR="00460653" w:rsidRPr="000C0F78">
              <w:rPr>
                <w:lang w:val="en-US"/>
              </w:rPr>
              <w:t>sau</w:t>
            </w:r>
            <w:proofErr w:type="spellEnd"/>
            <w:r w:rsidR="00460653" w:rsidRPr="000C0F78">
              <w:rPr>
                <w:lang w:val="en-US"/>
              </w:rPr>
              <w:t xml:space="preserve"> ale </w:t>
            </w:r>
            <w:proofErr w:type="spellStart"/>
            <w:r w:rsidR="00460653" w:rsidRPr="000C0F78">
              <w:rPr>
                <w:lang w:val="en-US"/>
              </w:rPr>
              <w:t>altor</w:t>
            </w:r>
            <w:proofErr w:type="spellEnd"/>
            <w:r w:rsidR="00460653" w:rsidRPr="000C0F78">
              <w:rPr>
                <w:lang w:val="en-US"/>
              </w:rPr>
              <w:t xml:space="preserve"> </w:t>
            </w:r>
            <w:proofErr w:type="spellStart"/>
            <w:r w:rsidR="00460653" w:rsidRPr="000C0F78">
              <w:rPr>
                <w:lang w:val="en-US"/>
              </w:rPr>
              <w:t>organe</w:t>
            </w:r>
            <w:proofErr w:type="spellEnd"/>
            <w:r w:rsidR="00460653" w:rsidRPr="000C0F78">
              <w:rPr>
                <w:lang w:val="en-US"/>
              </w:rPr>
              <w:t xml:space="preserve"> locale, legal </w:t>
            </w:r>
            <w:proofErr w:type="spellStart"/>
            <w:r w:rsidR="00460653" w:rsidRPr="000C0F78">
              <w:rPr>
                <w:lang w:val="en-US"/>
              </w:rPr>
              <w:t>constituite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care au </w:t>
            </w:r>
            <w:proofErr w:type="spellStart"/>
            <w:r w:rsidR="00460653" w:rsidRPr="000C0F78">
              <w:rPr>
                <w:lang w:val="en-US"/>
              </w:rPr>
              <w:t>caracter</w:t>
            </w:r>
            <w:proofErr w:type="spellEnd"/>
            <w:r w:rsidR="00460653" w:rsidRPr="000C0F78">
              <w:rPr>
                <w:lang w:val="en-US"/>
              </w:rPr>
              <w:t xml:space="preserve"> </w:t>
            </w:r>
            <w:proofErr w:type="spellStart"/>
            <w:r w:rsidR="00460653" w:rsidRPr="000C0F78">
              <w:rPr>
                <w:lang w:val="en-US"/>
              </w:rPr>
              <w:t>obligatoriu</w:t>
            </w:r>
            <w:proofErr w:type="spellEnd"/>
            <w:r w:rsidR="00460653" w:rsidRPr="000C0F78">
              <w:rPr>
                <w:lang w:val="en-US"/>
              </w:rPr>
              <w:t xml:space="preserve"> la </w:t>
            </w:r>
            <w:proofErr w:type="spellStart"/>
            <w:r w:rsidR="00460653" w:rsidRPr="000C0F78">
              <w:rPr>
                <w:lang w:val="en-US"/>
              </w:rPr>
              <w:t>executarea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provoacă</w:t>
            </w:r>
            <w:proofErr w:type="spellEnd"/>
            <w:r w:rsidR="00460653" w:rsidRPr="000C0F78">
              <w:rPr>
                <w:lang w:val="en-US"/>
              </w:rPr>
              <w:t xml:space="preserve"> </w:t>
            </w:r>
            <w:proofErr w:type="spellStart"/>
            <w:r w:rsidR="00460653" w:rsidRPr="000C0F78">
              <w:rPr>
                <w:lang w:val="en-US"/>
              </w:rPr>
              <w:t>pagube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Beneficiar</w:t>
            </w:r>
            <w:proofErr w:type="spellEnd"/>
            <w:r w:rsidR="00460653" w:rsidRPr="000C0F78">
              <w:rPr>
                <w:lang w:val="en-US"/>
              </w:rPr>
              <w:t xml:space="preserve">, </w:t>
            </w:r>
            <w:proofErr w:type="spellStart"/>
            <w:r w:rsidR="00460653" w:rsidRPr="000C0F78">
              <w:rPr>
                <w:lang w:val="en-US"/>
              </w:rPr>
              <w:t>acesta</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despăgubit</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mărimea</w:t>
            </w:r>
            <w:proofErr w:type="spellEnd"/>
            <w:r w:rsidR="00460653" w:rsidRPr="000C0F78">
              <w:rPr>
                <w:lang w:val="en-US"/>
              </w:rPr>
              <w:t xml:space="preserve"> </w:t>
            </w:r>
            <w:proofErr w:type="spellStart"/>
            <w:r w:rsidR="00460653" w:rsidRPr="000C0F78">
              <w:rPr>
                <w:lang w:val="en-US"/>
              </w:rPr>
              <w:t>sumei</w:t>
            </w:r>
            <w:proofErr w:type="spellEnd"/>
            <w:r w:rsidR="00460653" w:rsidRPr="000C0F78">
              <w:rPr>
                <w:lang w:val="en-US"/>
              </w:rPr>
              <w:t xml:space="preserve"> </w:t>
            </w:r>
            <w:proofErr w:type="spellStart"/>
            <w:r w:rsidR="00460653" w:rsidRPr="000C0F78">
              <w:rPr>
                <w:lang w:val="en-US"/>
              </w:rPr>
              <w:t>prejudiciului</w:t>
            </w:r>
            <w:proofErr w:type="spellEnd"/>
            <w:r w:rsidR="00460653" w:rsidRPr="000C0F78">
              <w:rPr>
                <w:lang w:val="en-US"/>
              </w:rPr>
              <w:t xml:space="preserve">. </w:t>
            </w:r>
          </w:p>
          <w:p w14:paraId="2B049099"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10.8.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motivele</w:t>
            </w:r>
            <w:proofErr w:type="spellEnd"/>
            <w:r w:rsidR="00460653" w:rsidRPr="000C0F78">
              <w:rPr>
                <w:lang w:val="en-US"/>
              </w:rPr>
              <w:t xml:space="preserve"> </w:t>
            </w:r>
            <w:proofErr w:type="spellStart"/>
            <w:r w:rsidR="00460653" w:rsidRPr="000C0F78">
              <w:rPr>
                <w:lang w:val="en-US"/>
              </w:rPr>
              <w:t>const</w:t>
            </w:r>
            <w:r w:rsidR="00183D79" w:rsidRPr="000C0F78">
              <w:rPr>
                <w:lang w:val="en-US"/>
              </w:rPr>
              <w:t>rângerii</w:t>
            </w:r>
            <w:proofErr w:type="spellEnd"/>
            <w:r w:rsidR="00183D79" w:rsidRPr="000C0F78">
              <w:rPr>
                <w:lang w:val="en-US"/>
              </w:rPr>
              <w:t xml:space="preserve"> </w:t>
            </w:r>
            <w:proofErr w:type="spellStart"/>
            <w:r w:rsidR="00183D79" w:rsidRPr="000C0F78">
              <w:rPr>
                <w:lang w:val="en-US"/>
              </w:rPr>
              <w:t>sau</w:t>
            </w:r>
            <w:proofErr w:type="spellEnd"/>
            <w:r w:rsidR="00183D79" w:rsidRPr="000C0F78">
              <w:rPr>
                <w:lang w:val="en-US"/>
              </w:rPr>
              <w:t xml:space="preserve"> ale </w:t>
            </w:r>
            <w:proofErr w:type="spellStart"/>
            <w:r w:rsidR="00183D79" w:rsidRPr="000C0F78">
              <w:rPr>
                <w:lang w:val="en-US"/>
              </w:rPr>
              <w:t>întreruperii</w:t>
            </w:r>
            <w:proofErr w:type="spellEnd"/>
            <w:r w:rsidR="00183D79" w:rsidRPr="000C0F78">
              <w:rPr>
                <w:lang w:val="en-US"/>
              </w:rPr>
              <w:t xml:space="preserve"> su</w:t>
            </w:r>
            <w:r w:rsidR="00460653" w:rsidRPr="000C0F78">
              <w:rPr>
                <w:lang w:val="en-US"/>
              </w:rPr>
              <w:t xml:space="preserve">nt </w:t>
            </w:r>
            <w:proofErr w:type="spellStart"/>
            <w:r w:rsidR="00460653" w:rsidRPr="000C0F78">
              <w:rPr>
                <w:lang w:val="en-US"/>
              </w:rPr>
              <w:t>imputabile</w:t>
            </w:r>
            <w:proofErr w:type="spellEnd"/>
            <w:r w:rsidR="00460653" w:rsidRPr="000C0F78">
              <w:rPr>
                <w:lang w:val="en-US"/>
              </w:rPr>
              <w:t xml:space="preserve"> </w:t>
            </w:r>
            <w:proofErr w:type="spellStart"/>
            <w:r w:rsidR="00460653" w:rsidRPr="000C0F78">
              <w:rPr>
                <w:lang w:val="en-US"/>
              </w:rPr>
              <w:t>uneia</w:t>
            </w:r>
            <w:proofErr w:type="spellEnd"/>
            <w:r w:rsidR="00460653" w:rsidRPr="000C0F78">
              <w:rPr>
                <w:lang w:val="en-US"/>
              </w:rPr>
              <w:t xml:space="preserve"> </w:t>
            </w:r>
            <w:proofErr w:type="spellStart"/>
            <w:r w:rsidR="00460653" w:rsidRPr="000C0F78">
              <w:rPr>
                <w:lang w:val="en-US"/>
              </w:rPr>
              <w:t>dintre</w:t>
            </w:r>
            <w:proofErr w:type="spellEnd"/>
            <w:r w:rsidR="00460653" w:rsidRPr="000C0F78">
              <w:rPr>
                <w:lang w:val="en-US"/>
              </w:rPr>
              <w:t xml:space="preserve"> </w:t>
            </w:r>
            <w:proofErr w:type="spellStart"/>
            <w:r w:rsidR="00460653" w:rsidRPr="000C0F78">
              <w:rPr>
                <w:lang w:val="en-US"/>
              </w:rPr>
              <w:t>părţile</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atunci</w:t>
            </w:r>
            <w:proofErr w:type="spellEnd"/>
            <w:r w:rsidR="00460653" w:rsidRPr="000C0F78">
              <w:rPr>
                <w:lang w:val="en-US"/>
              </w:rPr>
              <w:t xml:space="preserve"> </w:t>
            </w:r>
            <w:proofErr w:type="spellStart"/>
            <w:r w:rsidR="00460653" w:rsidRPr="000C0F78">
              <w:rPr>
                <w:lang w:val="en-US"/>
              </w:rPr>
              <w:t>cealaltă</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emite</w:t>
            </w:r>
            <w:proofErr w:type="spellEnd"/>
            <w:r w:rsidR="00460653" w:rsidRPr="000C0F78">
              <w:rPr>
                <w:lang w:val="en-US"/>
              </w:rPr>
              <w:t xml:space="preserve"> </w:t>
            </w:r>
            <w:proofErr w:type="spellStart"/>
            <w:r w:rsidR="00460653" w:rsidRPr="000C0F78">
              <w:rPr>
                <w:lang w:val="en-US"/>
              </w:rPr>
              <w:t>pretenţii</w:t>
            </w:r>
            <w:proofErr w:type="spellEnd"/>
            <w:r w:rsidR="00460653" w:rsidRPr="000C0F78">
              <w:rPr>
                <w:lang w:val="en-US"/>
              </w:rPr>
              <w:t xml:space="preserve"> </w:t>
            </w:r>
            <w:proofErr w:type="spellStart"/>
            <w:r w:rsidR="00460653" w:rsidRPr="000C0F78">
              <w:rPr>
                <w:lang w:val="en-US"/>
              </w:rPr>
              <w:t>privind</w:t>
            </w:r>
            <w:proofErr w:type="spellEnd"/>
            <w:r w:rsidR="00460653" w:rsidRPr="000C0F78">
              <w:rPr>
                <w:lang w:val="en-US"/>
              </w:rPr>
              <w:t xml:space="preserve"> </w:t>
            </w:r>
            <w:proofErr w:type="spellStart"/>
            <w:r w:rsidR="00460653" w:rsidRPr="000C0F78">
              <w:rPr>
                <w:lang w:val="en-US"/>
              </w:rPr>
              <w:t>despăgubirea</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daunele</w:t>
            </w:r>
            <w:proofErr w:type="spellEnd"/>
            <w:r w:rsidR="00460653" w:rsidRPr="000C0F78">
              <w:rPr>
                <w:lang w:val="en-US"/>
              </w:rPr>
              <w:t xml:space="preserve"> </w:t>
            </w:r>
            <w:proofErr w:type="spellStart"/>
            <w:r w:rsidR="00460653" w:rsidRPr="000C0F78">
              <w:rPr>
                <w:lang w:val="en-US"/>
              </w:rPr>
              <w:t>intervenite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care pot fi </w:t>
            </w:r>
            <w:proofErr w:type="spellStart"/>
            <w:r w:rsidR="00460653" w:rsidRPr="000C0F78">
              <w:rPr>
                <w:lang w:val="en-US"/>
              </w:rPr>
              <w:t>dovedite</w:t>
            </w:r>
            <w:proofErr w:type="spellEnd"/>
            <w:r w:rsidR="00460653" w:rsidRPr="000C0F78">
              <w:rPr>
                <w:lang w:val="en-US"/>
              </w:rPr>
              <w:t xml:space="preserve">. </w:t>
            </w:r>
          </w:p>
          <w:p w14:paraId="692C1133"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10.9.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întârzierea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execu</w:t>
            </w:r>
            <w:r w:rsidR="0001066E" w:rsidRPr="000C0F78">
              <w:rPr>
                <w:lang w:val="en-US"/>
              </w:rPr>
              <w:t>ţia</w:t>
            </w:r>
            <w:proofErr w:type="spellEnd"/>
            <w:r w:rsidR="0001066E" w:rsidRPr="000C0F78">
              <w:rPr>
                <w:lang w:val="en-US"/>
              </w:rPr>
              <w:t xml:space="preserve"> </w:t>
            </w:r>
            <w:proofErr w:type="spellStart"/>
            <w:r w:rsidR="0001066E" w:rsidRPr="000C0F78">
              <w:rPr>
                <w:lang w:val="en-US"/>
              </w:rPr>
              <w:t>lucrărilor</w:t>
            </w:r>
            <w:proofErr w:type="spellEnd"/>
            <w:r w:rsidR="0001066E" w:rsidRPr="000C0F78">
              <w:rPr>
                <w:lang w:val="en-US"/>
              </w:rPr>
              <w:t xml:space="preserve"> </w:t>
            </w:r>
            <w:proofErr w:type="spellStart"/>
            <w:r w:rsidR="0001066E" w:rsidRPr="000C0F78">
              <w:rPr>
                <w:lang w:val="en-US"/>
              </w:rPr>
              <w:t>este</w:t>
            </w:r>
            <w:proofErr w:type="spellEnd"/>
            <w:r w:rsidR="0001066E" w:rsidRPr="000C0F78">
              <w:rPr>
                <w:lang w:val="en-US"/>
              </w:rPr>
              <w:t xml:space="preserve"> </w:t>
            </w:r>
            <w:r w:rsidR="001278C6" w:rsidRPr="000C0F78">
              <w:rPr>
                <w:lang w:val="en-US"/>
              </w:rPr>
              <w:t>din</w:t>
            </w:r>
            <w:r w:rsidR="0001066E" w:rsidRPr="000C0F78">
              <w:rPr>
                <w:lang w:val="en-US"/>
              </w:rPr>
              <w:t xml:space="preserve"> culpa </w:t>
            </w:r>
            <w:proofErr w:type="spellStart"/>
            <w:r w:rsidR="0001066E" w:rsidRPr="000C0F78">
              <w:rPr>
                <w:lang w:val="en-US"/>
              </w:rPr>
              <w:t>uneia</w:t>
            </w:r>
            <w:proofErr w:type="spellEnd"/>
            <w:r w:rsidR="00460653" w:rsidRPr="000C0F78">
              <w:rPr>
                <w:lang w:val="en-US"/>
              </w:rPr>
              <w:t xml:space="preserve"> </w:t>
            </w:r>
            <w:proofErr w:type="spellStart"/>
            <w:r w:rsidR="00460653" w:rsidRPr="000C0F78">
              <w:rPr>
                <w:lang w:val="en-US"/>
              </w:rPr>
              <w:t>din</w:t>
            </w:r>
            <w:r w:rsidR="0001066E" w:rsidRPr="000C0F78">
              <w:rPr>
                <w:lang w:val="en-US"/>
              </w:rPr>
              <w:t>tre</w:t>
            </w:r>
            <w:proofErr w:type="spellEnd"/>
            <w:r w:rsidR="00460653" w:rsidRPr="000C0F78">
              <w:rPr>
                <w:lang w:val="en-US"/>
              </w:rPr>
              <w:t xml:space="preserve"> </w:t>
            </w:r>
            <w:proofErr w:type="spellStart"/>
            <w:r w:rsidR="00460653" w:rsidRPr="000C0F78">
              <w:rPr>
                <w:lang w:val="en-US"/>
              </w:rPr>
              <w:t>părţi</w:t>
            </w:r>
            <w:r w:rsidR="0001066E" w:rsidRPr="000C0F78">
              <w:rPr>
                <w:lang w:val="en-US"/>
              </w:rPr>
              <w:t>le</w:t>
            </w:r>
            <w:proofErr w:type="spellEnd"/>
            <w:r w:rsidR="0001066E" w:rsidRPr="000C0F78">
              <w:rPr>
                <w:lang w:val="en-US"/>
              </w:rPr>
              <w:t xml:space="preserve"> </w:t>
            </w:r>
            <w:proofErr w:type="spellStart"/>
            <w:r w:rsidR="0001066E" w:rsidRPr="000C0F78">
              <w:rPr>
                <w:lang w:val="en-US"/>
              </w:rPr>
              <w:t>contractante</w:t>
            </w:r>
            <w:proofErr w:type="spellEnd"/>
            <w:r w:rsidR="00460653" w:rsidRPr="000C0F78">
              <w:rPr>
                <w:lang w:val="en-US"/>
              </w:rPr>
              <w:t xml:space="preserve">, </w:t>
            </w:r>
            <w:proofErr w:type="spellStart"/>
            <w:r w:rsidR="00460653" w:rsidRPr="000C0F78">
              <w:rPr>
                <w:lang w:val="en-US"/>
              </w:rPr>
              <w:t>partea</w:t>
            </w:r>
            <w:proofErr w:type="spellEnd"/>
            <w:r w:rsidR="00460653" w:rsidRPr="000C0F78">
              <w:rPr>
                <w:lang w:val="en-US"/>
              </w:rPr>
              <w:t xml:space="preserve"> </w:t>
            </w:r>
            <w:proofErr w:type="spellStart"/>
            <w:r w:rsidR="00460653" w:rsidRPr="000C0F78">
              <w:rPr>
                <w:lang w:val="en-US"/>
              </w:rPr>
              <w:t>culpabilă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plăti</w:t>
            </w:r>
            <w:proofErr w:type="spellEnd"/>
            <w:r w:rsidR="00460653" w:rsidRPr="000C0F78">
              <w:rPr>
                <w:lang w:val="en-US"/>
              </w:rPr>
              <w:t xml:space="preserve"> </w:t>
            </w:r>
            <w:proofErr w:type="spellStart"/>
            <w:r w:rsidR="00460653" w:rsidRPr="000C0F78">
              <w:rPr>
                <w:lang w:val="en-US"/>
              </w:rPr>
              <w:t>celeilalte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w:t>
            </w:r>
            <w:proofErr w:type="spellStart"/>
            <w:r w:rsidR="00460653" w:rsidRPr="000C0F78">
              <w:rPr>
                <w:lang w:val="en-US"/>
              </w:rPr>
              <w:t>penalizări</w:t>
            </w:r>
            <w:proofErr w:type="spellEnd"/>
            <w:r w:rsidR="0001066E" w:rsidRPr="000C0F78">
              <w:rPr>
                <w:lang w:val="en-US"/>
              </w:rPr>
              <w:t xml:space="preserve"> </w:t>
            </w:r>
            <w:proofErr w:type="spellStart"/>
            <w:r w:rsidR="0001066E" w:rsidRPr="000C0F78">
              <w:rPr>
                <w:lang w:val="en-US"/>
              </w:rPr>
              <w:t>şi</w:t>
            </w:r>
            <w:proofErr w:type="spellEnd"/>
            <w:r w:rsidR="0001066E" w:rsidRPr="000C0F78">
              <w:rPr>
                <w:lang w:val="en-US"/>
              </w:rPr>
              <w:t>/</w:t>
            </w:r>
            <w:proofErr w:type="spellStart"/>
            <w:r w:rsidR="0001066E" w:rsidRPr="000C0F78">
              <w:rPr>
                <w:lang w:val="en-US"/>
              </w:rPr>
              <w:t>sau</w:t>
            </w:r>
            <w:proofErr w:type="spellEnd"/>
            <w:r w:rsidR="0001066E" w:rsidRPr="000C0F78">
              <w:rPr>
                <w:lang w:val="en-US"/>
              </w:rPr>
              <w:t xml:space="preserve"> </w:t>
            </w:r>
            <w:proofErr w:type="spellStart"/>
            <w:r w:rsidR="0001066E" w:rsidRPr="000C0F78">
              <w:rPr>
                <w:lang w:val="en-US"/>
              </w:rPr>
              <w:t>despăgubiri</w:t>
            </w:r>
            <w:proofErr w:type="spellEnd"/>
            <w:r w:rsidR="0001066E" w:rsidRPr="000C0F78">
              <w:rPr>
                <w:lang w:val="en-US"/>
              </w:rPr>
              <w:t xml:space="preserve"> </w:t>
            </w:r>
            <w:proofErr w:type="spellStart"/>
            <w:r w:rsidR="0001066E" w:rsidRPr="000C0F78">
              <w:rPr>
                <w:lang w:val="en-US"/>
              </w:rPr>
              <w:t>în</w:t>
            </w:r>
            <w:proofErr w:type="spellEnd"/>
            <w:r w:rsidR="0001066E" w:rsidRPr="000C0F78">
              <w:rPr>
                <w:lang w:val="en-US"/>
              </w:rPr>
              <w:t xml:space="preserve"> </w:t>
            </w:r>
            <w:proofErr w:type="spellStart"/>
            <w:r w:rsidR="0001066E" w:rsidRPr="000C0F78">
              <w:rPr>
                <w:lang w:val="en-US"/>
              </w:rPr>
              <w:t>cuantum</w:t>
            </w:r>
            <w:proofErr w:type="spellEnd"/>
            <w:r w:rsidR="0001066E" w:rsidRPr="000C0F78">
              <w:rPr>
                <w:lang w:val="en-US"/>
              </w:rPr>
              <w:t xml:space="preserve"> de la 0,01% </w:t>
            </w:r>
            <w:proofErr w:type="spellStart"/>
            <w:r w:rsidR="0001066E" w:rsidRPr="000C0F78">
              <w:rPr>
                <w:lang w:val="en-US"/>
              </w:rPr>
              <w:t>până</w:t>
            </w:r>
            <w:proofErr w:type="spellEnd"/>
            <w:r w:rsidR="0001066E" w:rsidRPr="000C0F78">
              <w:rPr>
                <w:lang w:val="en-US"/>
              </w:rPr>
              <w:t xml:space="preserve"> la 0,1%</w:t>
            </w:r>
            <w:r w:rsidR="00460653" w:rsidRPr="000C0F78">
              <w:rPr>
                <w:lang w:val="en-US"/>
              </w:rPr>
              <w:t xml:space="preserve"> din </w:t>
            </w:r>
            <w:proofErr w:type="spellStart"/>
            <w:r w:rsidR="00460653" w:rsidRPr="000C0F78">
              <w:rPr>
                <w:lang w:val="en-US"/>
              </w:rPr>
              <w:t>valoarea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D74B95" w:rsidRPr="000C0F78">
              <w:rPr>
                <w:lang w:val="en-US"/>
              </w:rPr>
              <w:t>rămase</w:t>
            </w:r>
            <w:r w:rsidR="00460653" w:rsidRPr="000C0F78">
              <w:rPr>
                <w:lang w:val="en-US"/>
              </w:rPr>
              <w:t>de</w:t>
            </w:r>
            <w:proofErr w:type="spellEnd"/>
            <w:r w:rsidR="00460653" w:rsidRPr="000C0F78">
              <w:rPr>
                <w:lang w:val="en-US"/>
              </w:rPr>
              <w:t xml:space="preserve"> </w:t>
            </w:r>
            <w:proofErr w:type="spellStart"/>
            <w:r w:rsidR="00460653" w:rsidRPr="000C0F78">
              <w:rPr>
                <w:lang w:val="en-US"/>
              </w:rPr>
              <w:t>executat</w:t>
            </w:r>
            <w:proofErr w:type="spellEnd"/>
            <w:r w:rsidR="00460653" w:rsidRPr="000C0F78">
              <w:rPr>
                <w:lang w:val="en-US"/>
              </w:rPr>
              <w:t>/</w:t>
            </w:r>
            <w:proofErr w:type="spellStart"/>
            <w:r w:rsidR="00460653" w:rsidRPr="000C0F78">
              <w:rPr>
                <w:lang w:val="en-US"/>
              </w:rPr>
              <w:t>neonorate</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fiecare</w:t>
            </w:r>
            <w:proofErr w:type="spellEnd"/>
            <w:r w:rsidR="00460653" w:rsidRPr="000C0F78">
              <w:rPr>
                <w:lang w:val="en-US"/>
              </w:rPr>
              <w:t xml:space="preserve"> </w:t>
            </w:r>
            <w:proofErr w:type="spellStart"/>
            <w:r w:rsidR="00460653" w:rsidRPr="000C0F78">
              <w:rPr>
                <w:lang w:val="en-US"/>
              </w:rPr>
              <w:t>zi</w:t>
            </w:r>
            <w:proofErr w:type="spellEnd"/>
            <w:r w:rsidR="00460653" w:rsidRPr="000C0F78">
              <w:rPr>
                <w:lang w:val="en-US"/>
              </w:rPr>
              <w:t xml:space="preserve"> de </w:t>
            </w:r>
            <w:proofErr w:type="spellStart"/>
            <w:r w:rsidR="00460653" w:rsidRPr="000C0F78">
              <w:rPr>
                <w:lang w:val="en-US"/>
              </w:rPr>
              <w:t>întârziere</w:t>
            </w:r>
            <w:proofErr w:type="spellEnd"/>
            <w:r w:rsidR="00460653" w:rsidRPr="000C0F78">
              <w:rPr>
                <w:lang w:val="en-US"/>
              </w:rPr>
              <w:t xml:space="preserve">. </w:t>
            </w:r>
            <w:proofErr w:type="spellStart"/>
            <w:r w:rsidR="00460653" w:rsidRPr="000C0F78">
              <w:rPr>
                <w:lang w:val="en-US"/>
              </w:rPr>
              <w:t>Penalizarea</w:t>
            </w:r>
            <w:proofErr w:type="spellEnd"/>
            <w:r w:rsidR="00460653" w:rsidRPr="000C0F78">
              <w:rPr>
                <w:lang w:val="en-US"/>
              </w:rPr>
              <w:t xml:space="preserve"> </w:t>
            </w:r>
            <w:proofErr w:type="spellStart"/>
            <w:r w:rsidR="00460653" w:rsidRPr="000C0F78">
              <w:rPr>
                <w:lang w:val="en-US"/>
              </w:rPr>
              <w:t>devine</w:t>
            </w:r>
            <w:proofErr w:type="spellEnd"/>
            <w:r w:rsidR="00460653" w:rsidRPr="000C0F78">
              <w:rPr>
                <w:lang w:val="en-US"/>
              </w:rPr>
              <w:t xml:space="preserve"> </w:t>
            </w:r>
            <w:proofErr w:type="spellStart"/>
            <w:r w:rsidR="00460653" w:rsidRPr="000C0F78">
              <w:rPr>
                <w:lang w:val="en-US"/>
              </w:rPr>
              <w:t>operantă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momentul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care </w:t>
            </w:r>
            <w:proofErr w:type="spellStart"/>
            <w:r w:rsidR="00460653" w:rsidRPr="000C0F78">
              <w:rPr>
                <w:lang w:val="en-US"/>
              </w:rPr>
              <w:t>partea</w:t>
            </w:r>
            <w:proofErr w:type="spellEnd"/>
            <w:r w:rsidR="00460653" w:rsidRPr="000C0F78">
              <w:rPr>
                <w:lang w:val="en-US"/>
              </w:rPr>
              <w:t xml:space="preserve"> </w:t>
            </w:r>
            <w:proofErr w:type="spellStart"/>
            <w:r w:rsidR="00BB2CB2" w:rsidRPr="000C0F78">
              <w:rPr>
                <w:lang w:val="en-US"/>
              </w:rPr>
              <w:t>î</w:t>
            </w:r>
            <w:r w:rsidR="00460653" w:rsidRPr="000C0F78">
              <w:rPr>
                <w:lang w:val="en-US"/>
              </w:rPr>
              <w:t>nculpă</w:t>
            </w:r>
            <w:proofErr w:type="spellEnd"/>
            <w:r w:rsidR="00460653" w:rsidRPr="000C0F78">
              <w:rPr>
                <w:lang w:val="en-US"/>
              </w:rPr>
              <w:t xml:space="preserve"> a </w:t>
            </w:r>
            <w:proofErr w:type="spellStart"/>
            <w:r w:rsidR="00460653" w:rsidRPr="000C0F78">
              <w:rPr>
                <w:lang w:val="en-US"/>
              </w:rPr>
              <w:t>intrat</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întârziere</w:t>
            </w:r>
            <w:proofErr w:type="spellEnd"/>
            <w:r w:rsidR="00460653" w:rsidRPr="000C0F78">
              <w:rPr>
                <w:lang w:val="en-US"/>
              </w:rPr>
              <w:t xml:space="preserve">. </w:t>
            </w:r>
          </w:p>
          <w:p w14:paraId="5A9CC6A4"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10.10. </w:t>
            </w:r>
            <w:proofErr w:type="spellStart"/>
            <w:r w:rsidR="00460653" w:rsidRPr="000C0F78">
              <w:rPr>
                <w:lang w:val="en-US"/>
              </w:rPr>
              <w:t>Beneficiarul</w:t>
            </w:r>
            <w:proofErr w:type="spellEnd"/>
            <w:r w:rsidR="00460653" w:rsidRPr="000C0F78">
              <w:rPr>
                <w:lang w:val="en-US"/>
              </w:rPr>
              <w:t xml:space="preserve"> nu </w:t>
            </w:r>
            <w:proofErr w:type="spellStart"/>
            <w:r w:rsidR="00460653" w:rsidRPr="000C0F78">
              <w:rPr>
                <w:lang w:val="en-US"/>
              </w:rPr>
              <w:t>va</w:t>
            </w:r>
            <w:proofErr w:type="spellEnd"/>
            <w:r w:rsidR="00460653" w:rsidRPr="000C0F78">
              <w:rPr>
                <w:lang w:val="en-US"/>
              </w:rPr>
              <w:t xml:space="preserve"> fi </w:t>
            </w:r>
            <w:proofErr w:type="spellStart"/>
            <w:r w:rsidR="00460653" w:rsidRPr="000C0F78">
              <w:rPr>
                <w:lang w:val="en-US"/>
              </w:rPr>
              <w:t>responsabil</w:t>
            </w:r>
            <w:proofErr w:type="spellEnd"/>
            <w:r w:rsidR="00460653" w:rsidRPr="000C0F78">
              <w:rPr>
                <w:lang w:val="en-US"/>
              </w:rPr>
              <w:t xml:space="preserve"> </w:t>
            </w:r>
            <w:proofErr w:type="spellStart"/>
            <w:r w:rsidR="00460653" w:rsidRPr="000C0F78">
              <w:rPr>
                <w:lang w:val="en-US"/>
              </w:rPr>
              <w:t>pentru</w:t>
            </w:r>
            <w:proofErr w:type="spellEnd"/>
            <w:r w:rsidR="00460653" w:rsidRPr="000C0F78">
              <w:rPr>
                <w:lang w:val="en-US"/>
              </w:rPr>
              <w:t xml:space="preserve"> </w:t>
            </w:r>
            <w:proofErr w:type="spellStart"/>
            <w:r w:rsidR="00460653" w:rsidRPr="000C0F78">
              <w:rPr>
                <w:lang w:val="en-US"/>
              </w:rPr>
              <w:t>nici</w:t>
            </w:r>
            <w:proofErr w:type="spellEnd"/>
            <w:r w:rsidR="00460653" w:rsidRPr="000C0F78">
              <w:rPr>
                <w:lang w:val="en-US"/>
              </w:rPr>
              <w:t xml:space="preserve"> un </w:t>
            </w:r>
            <w:proofErr w:type="spellStart"/>
            <w:r w:rsidR="00460653" w:rsidRPr="000C0F78">
              <w:rPr>
                <w:lang w:val="en-US"/>
              </w:rPr>
              <w:t>fel</w:t>
            </w:r>
            <w:proofErr w:type="spellEnd"/>
            <w:r w:rsidR="00460653" w:rsidRPr="000C0F78">
              <w:rPr>
                <w:lang w:val="en-US"/>
              </w:rPr>
              <w:t xml:space="preserve"> de </w:t>
            </w:r>
            <w:proofErr w:type="spellStart"/>
            <w:r w:rsidR="00460653" w:rsidRPr="000C0F78">
              <w:rPr>
                <w:lang w:val="en-US"/>
              </w:rPr>
              <w:t>daune</w:t>
            </w:r>
            <w:r w:rsidR="00C33344" w:rsidRPr="000C0F78">
              <w:rPr>
                <w:lang w:val="en-US"/>
              </w:rPr>
              <w:t>-</w:t>
            </w:r>
            <w:r w:rsidR="00460653" w:rsidRPr="000C0F78">
              <w:rPr>
                <w:lang w:val="en-US"/>
              </w:rPr>
              <w:t>interese</w:t>
            </w:r>
            <w:proofErr w:type="spellEnd"/>
            <w:r w:rsidR="00460653" w:rsidRPr="000C0F78">
              <w:rPr>
                <w:lang w:val="en-US"/>
              </w:rPr>
              <w:t xml:space="preserve">, </w:t>
            </w:r>
            <w:proofErr w:type="spellStart"/>
            <w:r w:rsidR="00460653" w:rsidRPr="000C0F78">
              <w:rPr>
                <w:lang w:val="en-US"/>
              </w:rPr>
              <w:t>compensaţii</w:t>
            </w:r>
            <w:proofErr w:type="spellEnd"/>
            <w:r w:rsidR="00460653" w:rsidRPr="000C0F78">
              <w:rPr>
                <w:lang w:val="en-US"/>
              </w:rPr>
              <w:t xml:space="preserve"> </w:t>
            </w:r>
            <w:proofErr w:type="spellStart"/>
            <w:r w:rsidR="00460653" w:rsidRPr="000C0F78">
              <w:rPr>
                <w:lang w:val="en-US"/>
              </w:rPr>
              <w:t>plătibile</w:t>
            </w:r>
            <w:proofErr w:type="spellEnd"/>
            <w:r w:rsidR="00460653" w:rsidRPr="000C0F78">
              <w:rPr>
                <w:lang w:val="en-US"/>
              </w:rPr>
              <w:t xml:space="preserve"> conform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privinţa</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ca </w:t>
            </w:r>
            <w:proofErr w:type="spellStart"/>
            <w:r w:rsidR="00460653" w:rsidRPr="000C0F78">
              <w:rPr>
                <w:lang w:val="en-US"/>
              </w:rPr>
              <w:t>urmare</w:t>
            </w:r>
            <w:proofErr w:type="spellEnd"/>
            <w:r w:rsidR="00460653" w:rsidRPr="000C0F78">
              <w:rPr>
                <w:lang w:val="en-US"/>
              </w:rPr>
              <w:t xml:space="preserve"> a </w:t>
            </w:r>
            <w:proofErr w:type="spellStart"/>
            <w:r w:rsidR="00460653" w:rsidRPr="000C0F78">
              <w:rPr>
                <w:lang w:val="en-US"/>
              </w:rPr>
              <w:t>unui</w:t>
            </w:r>
            <w:proofErr w:type="spellEnd"/>
            <w:r w:rsidR="00460653" w:rsidRPr="000C0F78">
              <w:rPr>
                <w:lang w:val="en-US"/>
              </w:rPr>
              <w:t xml:space="preserve"> accident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prejudiciu</w:t>
            </w:r>
            <w:proofErr w:type="spellEnd"/>
            <w:r w:rsidR="00460653" w:rsidRPr="000C0F78">
              <w:rPr>
                <w:lang w:val="en-US"/>
              </w:rPr>
              <w:t xml:space="preserve"> </w:t>
            </w:r>
            <w:proofErr w:type="spellStart"/>
            <w:r w:rsidR="00460653" w:rsidRPr="000C0F78">
              <w:rPr>
                <w:lang w:val="en-US"/>
              </w:rPr>
              <w:t>adus</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w:t>
            </w:r>
            <w:proofErr w:type="spellStart"/>
            <w:r w:rsidR="00460653" w:rsidRPr="000C0F78">
              <w:rPr>
                <w:lang w:val="en-US"/>
              </w:rPr>
              <w:t>muncitor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altei</w:t>
            </w:r>
            <w:proofErr w:type="spellEnd"/>
            <w:r w:rsidR="00460653" w:rsidRPr="000C0F78">
              <w:rPr>
                <w:lang w:val="en-US"/>
              </w:rPr>
              <w:t xml:space="preserve"> </w:t>
            </w:r>
            <w:proofErr w:type="spellStart"/>
            <w:r w:rsidR="00460653" w:rsidRPr="000C0F78">
              <w:rPr>
                <w:lang w:val="en-US"/>
              </w:rPr>
              <w:t>persoane</w:t>
            </w:r>
            <w:proofErr w:type="spellEnd"/>
            <w:r w:rsidR="00460653" w:rsidRPr="000C0F78">
              <w:rPr>
                <w:lang w:val="en-US"/>
              </w:rPr>
              <w:t xml:space="preserve"> </w:t>
            </w:r>
            <w:proofErr w:type="spellStart"/>
            <w:r w:rsidR="00460653" w:rsidRPr="000C0F78">
              <w:rPr>
                <w:lang w:val="en-US"/>
              </w:rPr>
              <w:t>angajate</w:t>
            </w:r>
            <w:proofErr w:type="spellEnd"/>
            <w:r w:rsidR="00460653" w:rsidRPr="000C0F78">
              <w:rPr>
                <w:lang w:val="en-US"/>
              </w:rPr>
              <w:t xml:space="preserve"> de </w:t>
            </w:r>
            <w:proofErr w:type="spellStart"/>
            <w:r w:rsidR="00460653" w:rsidRPr="000C0F78">
              <w:rPr>
                <w:lang w:val="en-US"/>
              </w:rPr>
              <w:t>Antreprenor</w:t>
            </w:r>
            <w:proofErr w:type="spellEnd"/>
            <w:r w:rsidR="00460653" w:rsidRPr="000C0F78">
              <w:rPr>
                <w:lang w:val="en-US"/>
              </w:rPr>
              <w:t xml:space="preserve">, cu </w:t>
            </w:r>
            <w:proofErr w:type="spellStart"/>
            <w:r w:rsidR="00460653" w:rsidRPr="000C0F78">
              <w:rPr>
                <w:lang w:val="en-US"/>
              </w:rPr>
              <w:t>excepţia</w:t>
            </w:r>
            <w:proofErr w:type="spellEnd"/>
            <w:r w:rsidR="00460653" w:rsidRPr="000C0F78">
              <w:rPr>
                <w:lang w:val="en-US"/>
              </w:rPr>
              <w:t xml:space="preserve"> </w:t>
            </w:r>
            <w:proofErr w:type="spellStart"/>
            <w:r w:rsidR="00460653" w:rsidRPr="000C0F78">
              <w:rPr>
                <w:lang w:val="en-US"/>
              </w:rPr>
              <w:t>unui</w:t>
            </w:r>
            <w:proofErr w:type="spellEnd"/>
            <w:r w:rsidR="00460653" w:rsidRPr="000C0F78">
              <w:rPr>
                <w:lang w:val="en-US"/>
              </w:rPr>
              <w:t xml:space="preserve"> accident </w:t>
            </w:r>
            <w:proofErr w:type="spellStart"/>
            <w:r w:rsidR="00460653" w:rsidRPr="000C0F78">
              <w:rPr>
                <w:lang w:val="en-US"/>
              </w:rPr>
              <w:t>sau</w:t>
            </w:r>
            <w:proofErr w:type="spellEnd"/>
            <w:r w:rsidR="00460653" w:rsidRPr="000C0F78">
              <w:rPr>
                <w:lang w:val="en-US"/>
              </w:rPr>
              <w:t xml:space="preserve"> </w:t>
            </w:r>
            <w:proofErr w:type="spellStart"/>
            <w:r w:rsidR="00460653" w:rsidRPr="000C0F78">
              <w:rPr>
                <w:lang w:val="en-US"/>
              </w:rPr>
              <w:t>prejudiciu</w:t>
            </w:r>
            <w:proofErr w:type="spellEnd"/>
            <w:r w:rsidR="00460653" w:rsidRPr="000C0F78">
              <w:rPr>
                <w:lang w:val="en-US"/>
              </w:rPr>
              <w:t xml:space="preserve"> </w:t>
            </w:r>
            <w:proofErr w:type="spellStart"/>
            <w:r w:rsidR="00460653" w:rsidRPr="000C0F78">
              <w:rPr>
                <w:lang w:val="en-US"/>
              </w:rPr>
              <w:t>rezult</w:t>
            </w:r>
            <w:r w:rsidR="00D74B95" w:rsidRPr="000C0F78">
              <w:rPr>
                <w:lang w:val="en-US"/>
              </w:rPr>
              <w:t>î</w:t>
            </w:r>
            <w:r w:rsidR="00460653" w:rsidRPr="000C0F78">
              <w:rPr>
                <w:lang w:val="en-US"/>
              </w:rPr>
              <w:t>nd</w:t>
            </w:r>
            <w:proofErr w:type="spellEnd"/>
            <w:r w:rsidR="00460653" w:rsidRPr="000C0F78">
              <w:rPr>
                <w:lang w:val="en-US"/>
              </w:rPr>
              <w:t xml:space="preserve"> din vina </w:t>
            </w:r>
            <w:proofErr w:type="spellStart"/>
            <w:r w:rsidR="00460653" w:rsidRPr="000C0F78">
              <w:rPr>
                <w:lang w:val="en-US"/>
              </w:rPr>
              <w:t>Beneficiarului</w:t>
            </w:r>
            <w:proofErr w:type="spellEnd"/>
            <w:r w:rsidR="00460653" w:rsidRPr="000C0F78">
              <w:rPr>
                <w:lang w:val="en-US"/>
              </w:rPr>
              <w:t xml:space="preserve">, a </w:t>
            </w:r>
            <w:proofErr w:type="spellStart"/>
            <w:r w:rsidR="00460653" w:rsidRPr="000C0F78">
              <w:rPr>
                <w:lang w:val="en-US"/>
              </w:rPr>
              <w:t>agenţilor</w:t>
            </w:r>
            <w:proofErr w:type="spellEnd"/>
            <w:r w:rsidR="00460653" w:rsidRPr="000C0F78">
              <w:rPr>
                <w:lang w:val="en-US"/>
              </w:rPr>
              <w:t xml:space="preserve"> </w:t>
            </w:r>
            <w:proofErr w:type="spellStart"/>
            <w:r w:rsidR="00460653" w:rsidRPr="000C0F78">
              <w:rPr>
                <w:lang w:val="en-US"/>
              </w:rPr>
              <w:t>sau</w:t>
            </w:r>
            <w:proofErr w:type="spellEnd"/>
            <w:r w:rsidR="00460653" w:rsidRPr="000C0F78">
              <w:rPr>
                <w:lang w:val="en-US"/>
              </w:rPr>
              <w:t xml:space="preserve"> a </w:t>
            </w:r>
            <w:proofErr w:type="spellStart"/>
            <w:r w:rsidR="00460653" w:rsidRPr="000C0F78">
              <w:rPr>
                <w:lang w:val="en-US"/>
              </w:rPr>
              <w:t>angajaţilor</w:t>
            </w:r>
            <w:proofErr w:type="spellEnd"/>
            <w:r w:rsidR="00460653" w:rsidRPr="000C0F78">
              <w:rPr>
                <w:lang w:val="en-US"/>
              </w:rPr>
              <w:t xml:space="preserve"> </w:t>
            </w:r>
            <w:proofErr w:type="spellStart"/>
            <w:r w:rsidR="00460653" w:rsidRPr="000C0F78">
              <w:rPr>
                <w:lang w:val="en-US"/>
              </w:rPr>
              <w:t>acestora</w:t>
            </w:r>
            <w:proofErr w:type="spellEnd"/>
            <w:r w:rsidR="00460653" w:rsidRPr="000C0F78">
              <w:rPr>
                <w:lang w:val="en-US"/>
              </w:rPr>
              <w:t>.</w:t>
            </w:r>
          </w:p>
          <w:p w14:paraId="4B7D57BF" w14:textId="77777777" w:rsidR="00460653" w:rsidRPr="000C0F78" w:rsidRDefault="00D53233" w:rsidP="00EC36A1">
            <w:pPr>
              <w:pStyle w:val="af3"/>
              <w:numPr>
                <w:ilvl w:val="1"/>
                <w:numId w:val="13"/>
              </w:numPr>
              <w:tabs>
                <w:tab w:val="left" w:pos="567"/>
                <w:tab w:val="left" w:pos="1890"/>
              </w:tabs>
              <w:spacing w:line="276" w:lineRule="auto"/>
              <w:ind w:left="0" w:hanging="567"/>
              <w:rPr>
                <w:lang w:val="en-US"/>
              </w:rPr>
            </w:pPr>
            <w:r w:rsidRPr="000C0F78">
              <w:rPr>
                <w:lang w:val="en-US"/>
              </w:rPr>
              <w:t xml:space="preserve">10.11.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subantreprenorii</w:t>
            </w:r>
            <w:proofErr w:type="spellEnd"/>
            <w:r w:rsidR="00460653" w:rsidRPr="000C0F78">
              <w:rPr>
                <w:lang w:val="en-US"/>
              </w:rPr>
              <w:t xml:space="preserve"> </w:t>
            </w:r>
            <w:proofErr w:type="spellStart"/>
            <w:r w:rsidR="00460653" w:rsidRPr="000C0F78">
              <w:rPr>
                <w:lang w:val="en-US"/>
              </w:rPr>
              <w:t>răspund</w:t>
            </w:r>
            <w:proofErr w:type="spellEnd"/>
            <w:r w:rsidR="00460653" w:rsidRPr="000C0F78">
              <w:rPr>
                <w:lang w:val="en-US"/>
              </w:rPr>
              <w:t xml:space="preserve"> </w:t>
            </w:r>
            <w:proofErr w:type="spellStart"/>
            <w:r w:rsidR="00460653" w:rsidRPr="000C0F78">
              <w:rPr>
                <w:lang w:val="en-US"/>
              </w:rPr>
              <w:t>soli</w:t>
            </w:r>
            <w:r w:rsidR="00DA1062" w:rsidRPr="000C0F78">
              <w:rPr>
                <w:lang w:val="en-US"/>
              </w:rPr>
              <w:t>dar</w:t>
            </w:r>
            <w:proofErr w:type="spellEnd"/>
            <w:r w:rsidR="00DA1062" w:rsidRPr="000C0F78">
              <w:rPr>
                <w:lang w:val="en-US"/>
              </w:rPr>
              <w:t xml:space="preserve"> </w:t>
            </w:r>
            <w:proofErr w:type="spellStart"/>
            <w:r w:rsidR="00DA1062" w:rsidRPr="000C0F78">
              <w:rPr>
                <w:lang w:val="en-US"/>
              </w:rPr>
              <w:t>pentru</w:t>
            </w:r>
            <w:proofErr w:type="spellEnd"/>
            <w:r w:rsidR="00DA1062" w:rsidRPr="000C0F78">
              <w:rPr>
                <w:lang w:val="en-US"/>
              </w:rPr>
              <w:t xml:space="preserve"> </w:t>
            </w:r>
            <w:proofErr w:type="spellStart"/>
            <w:r w:rsidR="00DA1062" w:rsidRPr="000C0F78">
              <w:rPr>
                <w:lang w:val="en-US"/>
              </w:rPr>
              <w:t>neexecutarea</w:t>
            </w:r>
            <w:proofErr w:type="spellEnd"/>
            <w:r w:rsidR="00DA1062" w:rsidRPr="000C0F78">
              <w:rPr>
                <w:lang w:val="en-US"/>
              </w:rPr>
              <w:t xml:space="preserve"> </w:t>
            </w:r>
            <w:proofErr w:type="spellStart"/>
            <w:r w:rsidR="00DA1062" w:rsidRPr="000C0F78">
              <w:rPr>
                <w:lang w:val="en-US"/>
              </w:rPr>
              <w:t>obligaț</w:t>
            </w:r>
            <w:r w:rsidR="00460653" w:rsidRPr="000C0F78">
              <w:rPr>
                <w:lang w:val="en-US"/>
              </w:rPr>
              <w:t>iil</w:t>
            </w:r>
            <w:r w:rsidR="00BB2CB2" w:rsidRPr="000C0F78">
              <w:rPr>
                <w:lang w:val="en-US"/>
              </w:rPr>
              <w:t>or</w:t>
            </w:r>
            <w:proofErr w:type="spellEnd"/>
            <w:r w:rsidR="00460653" w:rsidRPr="000C0F78">
              <w:rPr>
                <w:lang w:val="en-US"/>
              </w:rPr>
              <w:t xml:space="preserve"> </w:t>
            </w:r>
            <w:proofErr w:type="spellStart"/>
            <w:r w:rsidR="00460653" w:rsidRPr="000C0F78">
              <w:rPr>
                <w:lang w:val="en-US"/>
              </w:rPr>
              <w:t>contractuale</w:t>
            </w:r>
            <w:proofErr w:type="spellEnd"/>
            <w:r w:rsidR="00460653" w:rsidRPr="000C0F78">
              <w:rPr>
                <w:lang w:val="en-US"/>
              </w:rPr>
              <w:t>.</w:t>
            </w:r>
          </w:p>
          <w:p w14:paraId="229C0FE2" w14:textId="77777777" w:rsidR="00460653" w:rsidRPr="000C0F78"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C36A1">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C36A1">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C36A1">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0C0F78" w:rsidRDefault="00D53233" w:rsidP="00D53233">
            <w:pPr>
              <w:pStyle w:val="af3"/>
              <w:tabs>
                <w:tab w:val="left" w:pos="567"/>
              </w:tabs>
              <w:spacing w:line="276" w:lineRule="auto"/>
              <w:ind w:firstLine="0"/>
              <w:rPr>
                <w:lang w:val="en-US"/>
              </w:rPr>
            </w:pPr>
            <w:r w:rsidRPr="000C0F78">
              <w:rPr>
                <w:lang w:val="en-US"/>
              </w:rPr>
              <w:t xml:space="preserve">12.1. </w:t>
            </w:r>
            <w:proofErr w:type="spellStart"/>
            <w:r w:rsidR="00460653" w:rsidRPr="000C0F78">
              <w:rPr>
                <w:lang w:val="en-US"/>
              </w:rPr>
              <w:t>Antreprenorul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cere</w:t>
            </w:r>
            <w:proofErr w:type="spellEnd"/>
            <w:r w:rsidR="00460653" w:rsidRPr="000C0F78">
              <w:rPr>
                <w:lang w:val="en-US"/>
              </w:rPr>
              <w:t xml:space="preserve"> </w:t>
            </w:r>
            <w:proofErr w:type="spellStart"/>
            <w:r w:rsidR="00BB2CB2" w:rsidRPr="000C0F78">
              <w:rPr>
                <w:lang w:val="en-US"/>
              </w:rPr>
              <w:t>rezoluțiunea</w:t>
            </w:r>
            <w:proofErr w:type="spellEnd"/>
            <w:r w:rsidR="0001066E"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
          <w:p w14:paraId="117B6CBC" w14:textId="77777777" w:rsidR="00460653" w:rsidRPr="00FF430B" w:rsidRDefault="00D53233" w:rsidP="00EC36A1">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C36A1">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C36A1">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0C0F78" w:rsidRDefault="00D53233" w:rsidP="00EC36A1">
            <w:pPr>
              <w:pStyle w:val="af3"/>
              <w:numPr>
                <w:ilvl w:val="1"/>
                <w:numId w:val="13"/>
              </w:numPr>
              <w:tabs>
                <w:tab w:val="left" w:pos="567"/>
              </w:tabs>
              <w:spacing w:line="276" w:lineRule="auto"/>
              <w:ind w:left="0" w:hanging="567"/>
              <w:rPr>
                <w:lang w:val="en-US"/>
              </w:rPr>
            </w:pPr>
            <w:r w:rsidRPr="000C0F78">
              <w:rPr>
                <w:lang w:val="en-US"/>
              </w:rPr>
              <w:t xml:space="preserve">12.2.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w:t>
            </w:r>
            <w:proofErr w:type="spellStart"/>
            <w:r w:rsidR="00460653" w:rsidRPr="000C0F78">
              <w:rPr>
                <w:lang w:val="en-US"/>
              </w:rPr>
              <w:t>cere</w:t>
            </w:r>
            <w:proofErr w:type="spellEnd"/>
            <w:r w:rsidR="00460653" w:rsidRPr="000C0F78">
              <w:rPr>
                <w:lang w:val="en-US"/>
              </w:rPr>
              <w:t xml:space="preserve"> </w:t>
            </w:r>
            <w:proofErr w:type="spellStart"/>
            <w:r w:rsidR="00BB2CB2" w:rsidRPr="000C0F78">
              <w:rPr>
                <w:lang w:val="en-US"/>
              </w:rPr>
              <w:t>rezoluțiunea</w:t>
            </w:r>
            <w:proofErr w:type="spellEnd"/>
            <w:r w:rsidR="00C33344"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
          <w:p w14:paraId="42D1FABA" w14:textId="77777777" w:rsidR="00460653" w:rsidRPr="00FF430B" w:rsidRDefault="007323B6" w:rsidP="00EC36A1">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C36A1">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C36A1">
            <w:pPr>
              <w:pStyle w:val="a"/>
              <w:numPr>
                <w:ilvl w:val="0"/>
                <w:numId w:val="12"/>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C36A1">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12.3. </w:t>
            </w:r>
            <w:proofErr w:type="spellStart"/>
            <w:r w:rsidR="00460653" w:rsidRPr="000C0F78">
              <w:rPr>
                <w:lang w:val="en-US"/>
              </w:rPr>
              <w:t>Contractul</w:t>
            </w:r>
            <w:proofErr w:type="spellEnd"/>
            <w:r w:rsidR="00460653" w:rsidRPr="000C0F78">
              <w:rPr>
                <w:lang w:val="en-US"/>
              </w:rPr>
              <w:t xml:space="preserve"> se </w:t>
            </w:r>
            <w:proofErr w:type="spellStart"/>
            <w:r w:rsidR="00460653" w:rsidRPr="000C0F78">
              <w:rPr>
                <w:lang w:val="en-US"/>
              </w:rPr>
              <w:t>consideră</w:t>
            </w:r>
            <w:proofErr w:type="spellEnd"/>
            <w:r w:rsidR="00460653" w:rsidRPr="000C0F78">
              <w:rPr>
                <w:lang w:val="en-US"/>
              </w:rPr>
              <w:t xml:space="preserve"> </w:t>
            </w:r>
            <w:proofErr w:type="spellStart"/>
            <w:r w:rsidR="00BB2CB2" w:rsidRPr="000C0F78">
              <w:rPr>
                <w:lang w:val="en-US"/>
              </w:rPr>
              <w:t>rezolvit</w:t>
            </w:r>
            <w:proofErr w:type="spellEnd"/>
            <w:r w:rsidR="00460653" w:rsidRPr="000C0F78">
              <w:rPr>
                <w:lang w:val="en-US"/>
              </w:rPr>
              <w:t xml:space="preserve">, </w:t>
            </w:r>
            <w:proofErr w:type="spellStart"/>
            <w:r w:rsidR="00460653" w:rsidRPr="000C0F78">
              <w:rPr>
                <w:lang w:val="en-US"/>
              </w:rPr>
              <w:t>dacă</w:t>
            </w:r>
            <w:proofErr w:type="spellEnd"/>
            <w:r w:rsidR="00460653" w:rsidRPr="000C0F78">
              <w:rPr>
                <w:lang w:val="en-US"/>
              </w:rPr>
              <w:t xml:space="preserve"> </w:t>
            </w:r>
            <w:proofErr w:type="spellStart"/>
            <w:r w:rsidR="00460653" w:rsidRPr="000C0F78">
              <w:rPr>
                <w:lang w:val="en-US"/>
              </w:rPr>
              <w:t>partea</w:t>
            </w:r>
            <w:proofErr w:type="spellEnd"/>
            <w:r w:rsidR="00460653" w:rsidRPr="000C0F78">
              <w:rPr>
                <w:lang w:val="en-US"/>
              </w:rPr>
              <w:t xml:space="preserve"> </w:t>
            </w:r>
            <w:proofErr w:type="spellStart"/>
            <w:r w:rsidR="00460653" w:rsidRPr="000C0F78">
              <w:rPr>
                <w:lang w:val="en-US"/>
              </w:rPr>
              <w:t>contractantă</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comunica</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scris</w:t>
            </w:r>
            <w:proofErr w:type="spellEnd"/>
            <w:r w:rsidR="00460653" w:rsidRPr="000C0F78">
              <w:rPr>
                <w:lang w:val="en-US"/>
              </w:rPr>
              <w:t xml:space="preserve"> </w:t>
            </w:r>
            <w:proofErr w:type="spellStart"/>
            <w:r w:rsidR="00460653" w:rsidRPr="000C0F78">
              <w:rPr>
                <w:lang w:val="en-US"/>
              </w:rPr>
              <w:t>cele</w:t>
            </w:r>
            <w:r w:rsidRPr="000C0F78">
              <w:rPr>
                <w:lang w:val="en-US"/>
              </w:rPr>
              <w:t>i</w:t>
            </w:r>
            <w:r w:rsidR="00460653" w:rsidRPr="000C0F78">
              <w:rPr>
                <w:lang w:val="en-US"/>
              </w:rPr>
              <w:t>lalte</w:t>
            </w:r>
            <w:proofErr w:type="spellEnd"/>
            <w:r w:rsidR="00460653" w:rsidRPr="000C0F78">
              <w:rPr>
                <w:lang w:val="en-US"/>
              </w:rPr>
              <w:t xml:space="preserve"> </w:t>
            </w:r>
            <w:proofErr w:type="spellStart"/>
            <w:r w:rsidR="00460653" w:rsidRPr="000C0F78">
              <w:rPr>
                <w:lang w:val="en-US"/>
              </w:rPr>
              <w:t>părţi</w:t>
            </w:r>
            <w:proofErr w:type="spellEnd"/>
            <w:r w:rsidR="00460653" w:rsidRPr="000C0F78">
              <w:rPr>
                <w:lang w:val="en-US"/>
              </w:rPr>
              <w:t xml:space="preserve"> </w:t>
            </w:r>
            <w:proofErr w:type="spellStart"/>
            <w:r w:rsidR="00460653" w:rsidRPr="000C0F78">
              <w:rPr>
                <w:lang w:val="en-US"/>
              </w:rPr>
              <w:t>contractante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termen</w:t>
            </w:r>
            <w:proofErr w:type="spellEnd"/>
            <w:r w:rsidR="00460653" w:rsidRPr="000C0F78">
              <w:rPr>
                <w:lang w:val="en-US"/>
              </w:rPr>
              <w:t xml:space="preserve"> de 15 </w:t>
            </w:r>
            <w:proofErr w:type="spellStart"/>
            <w:r w:rsidR="00460653" w:rsidRPr="000C0F78">
              <w:rPr>
                <w:lang w:val="en-US"/>
              </w:rPr>
              <w:t>zile</w:t>
            </w:r>
            <w:proofErr w:type="spellEnd"/>
            <w:r w:rsidR="00460653" w:rsidRPr="000C0F78">
              <w:rPr>
                <w:lang w:val="en-US"/>
              </w:rPr>
              <w:t xml:space="preserve"> </w:t>
            </w:r>
            <w:proofErr w:type="spellStart"/>
            <w:r w:rsidR="00460653" w:rsidRPr="000C0F78">
              <w:rPr>
                <w:lang w:val="en-US"/>
              </w:rPr>
              <w:t>motivele</w:t>
            </w:r>
            <w:proofErr w:type="spellEnd"/>
            <w:r w:rsidR="00460653" w:rsidRPr="000C0F78">
              <w:rPr>
                <w:lang w:val="en-US"/>
              </w:rPr>
              <w:t xml:space="preserve"> indicate la </w:t>
            </w:r>
            <w:proofErr w:type="spellStart"/>
            <w:r w:rsidR="00460653" w:rsidRPr="000C0F78">
              <w:rPr>
                <w:lang w:val="en-US"/>
              </w:rPr>
              <w:t>punctele</w:t>
            </w:r>
            <w:proofErr w:type="spellEnd"/>
            <w:r w:rsidR="00460653" w:rsidRPr="000C0F78">
              <w:rPr>
                <w:lang w:val="en-US"/>
              </w:rPr>
              <w:t xml:space="preserve"> 1</w:t>
            </w:r>
            <w:r w:rsidR="00D379F6" w:rsidRPr="000C0F78">
              <w:rPr>
                <w:lang w:val="en-US"/>
              </w:rPr>
              <w:t>2</w:t>
            </w:r>
            <w:r w:rsidR="00460653" w:rsidRPr="000C0F78">
              <w:rPr>
                <w:lang w:val="en-US"/>
              </w:rPr>
              <w:t xml:space="preserve">.1 </w:t>
            </w:r>
            <w:proofErr w:type="spellStart"/>
            <w:r w:rsidR="00460653" w:rsidRPr="000C0F78">
              <w:rPr>
                <w:lang w:val="en-US"/>
              </w:rPr>
              <w:t>şi</w:t>
            </w:r>
            <w:proofErr w:type="spellEnd"/>
            <w:r w:rsidR="00460653" w:rsidRPr="000C0F78">
              <w:rPr>
                <w:lang w:val="en-US"/>
              </w:rPr>
              <w:t xml:space="preserve"> 1</w:t>
            </w:r>
            <w:r w:rsidR="00D379F6" w:rsidRPr="000C0F78">
              <w:rPr>
                <w:lang w:val="en-US"/>
              </w:rPr>
              <w:t>2</w:t>
            </w:r>
            <w:r w:rsidR="00460653" w:rsidRPr="000C0F78">
              <w:rPr>
                <w:lang w:val="en-US"/>
              </w:rPr>
              <w:t xml:space="preserve">.2 din </w:t>
            </w:r>
            <w:proofErr w:type="spellStart"/>
            <w:r w:rsidR="00460653" w:rsidRPr="000C0F78">
              <w:rPr>
                <w:lang w:val="en-US"/>
              </w:rPr>
              <w:t>prezentul</w:t>
            </w:r>
            <w:proofErr w:type="spellEnd"/>
            <w:r w:rsidR="00460653" w:rsidRPr="000C0F78">
              <w:rPr>
                <w:lang w:val="en-US"/>
              </w:rPr>
              <w:t xml:space="preserve"> contract.  </w:t>
            </w:r>
          </w:p>
          <w:p w14:paraId="40D783CE"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12.4.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w:t>
            </w:r>
            <w:proofErr w:type="spellEnd"/>
            <w:r w:rsidR="00460653" w:rsidRPr="000C0F78">
              <w:rPr>
                <w:lang w:val="en-US"/>
              </w:rPr>
              <w:t xml:space="preserve"> de </w:t>
            </w:r>
            <w:proofErr w:type="spellStart"/>
            <w:r w:rsidR="00BB2CB2" w:rsidRPr="000C0F78">
              <w:rPr>
                <w:lang w:val="en-US"/>
              </w:rPr>
              <w:t>rezoluțiune</w:t>
            </w:r>
            <w:r w:rsidR="00460653" w:rsidRPr="000C0F78">
              <w:rPr>
                <w:lang w:val="en-US"/>
              </w:rPr>
              <w:t>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convoca</w:t>
            </w:r>
            <w:proofErr w:type="spellEnd"/>
            <w:r w:rsidR="00460653" w:rsidRPr="000C0F78">
              <w:rPr>
                <w:lang w:val="en-US"/>
              </w:rPr>
              <w:t xml:space="preserve"> </w:t>
            </w:r>
            <w:proofErr w:type="spellStart"/>
            <w:r w:rsidR="00460653" w:rsidRPr="000C0F78">
              <w:rPr>
                <w:lang w:val="en-US"/>
              </w:rPr>
              <w:t>comisia</w:t>
            </w:r>
            <w:proofErr w:type="spellEnd"/>
            <w:r w:rsidR="00460653" w:rsidRPr="000C0F78">
              <w:rPr>
                <w:lang w:val="en-US"/>
              </w:rPr>
              <w:t xml:space="preserve"> de </w:t>
            </w:r>
            <w:proofErr w:type="spellStart"/>
            <w:r w:rsidR="00460653" w:rsidRPr="000C0F78">
              <w:rPr>
                <w:lang w:val="en-US"/>
              </w:rPr>
              <w:t>recepţie</w:t>
            </w:r>
            <w:proofErr w:type="spellEnd"/>
            <w:r w:rsidR="00460653" w:rsidRPr="000C0F78">
              <w:rPr>
                <w:lang w:val="en-US"/>
              </w:rPr>
              <w:t xml:space="preserve"> care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efectua</w:t>
            </w:r>
            <w:proofErr w:type="spellEnd"/>
            <w:r w:rsidR="00460653" w:rsidRPr="000C0F78">
              <w:rPr>
                <w:lang w:val="en-US"/>
              </w:rPr>
              <w:t xml:space="preserve"> </w:t>
            </w:r>
            <w:proofErr w:type="spellStart"/>
            <w:r w:rsidR="00460653" w:rsidRPr="000C0F78">
              <w:rPr>
                <w:lang w:val="en-US"/>
              </w:rPr>
              <w:t>recepţia</w:t>
            </w:r>
            <w:proofErr w:type="spellEnd"/>
            <w:r w:rsidR="00460653" w:rsidRPr="000C0F78">
              <w:rPr>
                <w:lang w:val="en-US"/>
              </w:rPr>
              <w:t xml:space="preserve"> </w:t>
            </w:r>
            <w:proofErr w:type="spellStart"/>
            <w:r w:rsidR="00460653" w:rsidRPr="000C0F78">
              <w:rPr>
                <w:lang w:val="en-US"/>
              </w:rPr>
              <w:t>cantitativă</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calitativ</w:t>
            </w:r>
            <w:r w:rsidR="00D74B95" w:rsidRPr="000C0F78">
              <w:rPr>
                <w:lang w:val="en-US"/>
              </w:rPr>
              <w:t>ă</w:t>
            </w:r>
            <w:proofErr w:type="spellEnd"/>
            <w:r w:rsidR="00460653" w:rsidRPr="000C0F78">
              <w:rPr>
                <w:lang w:val="en-US"/>
              </w:rPr>
              <w:t xml:space="preserve"> a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executate</w:t>
            </w:r>
            <w:proofErr w:type="spellEnd"/>
            <w:r w:rsidR="00D74B95" w:rsidRPr="000C0F78">
              <w:rPr>
                <w:lang w:val="en-US"/>
              </w:rPr>
              <w:t>,</w:t>
            </w:r>
            <w:r w:rsidR="00C33344" w:rsidRPr="000C0F78">
              <w:rPr>
                <w:lang w:val="en-US"/>
              </w:rPr>
              <w:t xml:space="preserve"> </w:t>
            </w:r>
            <w:proofErr w:type="spellStart"/>
            <w:r w:rsidR="00D74B95" w:rsidRPr="000C0F78">
              <w:rPr>
                <w:lang w:val="en-US"/>
              </w:rPr>
              <w:t>în</w:t>
            </w:r>
            <w:proofErr w:type="spellEnd"/>
            <w:r w:rsidR="00D74B95" w:rsidRPr="000C0F78">
              <w:rPr>
                <w:lang w:val="en-US"/>
              </w:rPr>
              <w:t xml:space="preserve"> maximum 15 </w:t>
            </w:r>
            <w:proofErr w:type="spellStart"/>
            <w:r w:rsidR="00D74B95" w:rsidRPr="000C0F78">
              <w:rPr>
                <w:lang w:val="en-US"/>
              </w:rPr>
              <w:t>zile</w:t>
            </w:r>
            <w:proofErr w:type="spellEnd"/>
            <w:r w:rsidR="00D74B95" w:rsidRPr="000C0F78">
              <w:rPr>
                <w:lang w:val="en-US"/>
              </w:rPr>
              <w:t xml:space="preserve"> de la data </w:t>
            </w:r>
            <w:proofErr w:type="spellStart"/>
            <w:r w:rsidR="00BB2CB2" w:rsidRPr="000C0F78">
              <w:rPr>
                <w:lang w:val="en-US"/>
              </w:rPr>
              <w:t>rezoluțiunii</w:t>
            </w:r>
            <w:proofErr w:type="spellEnd"/>
            <w:r w:rsidR="00C33344" w:rsidRPr="000C0F78">
              <w:rPr>
                <w:lang w:val="en-US"/>
              </w:rPr>
              <w:t xml:space="preserve"> </w:t>
            </w:r>
            <w:proofErr w:type="spellStart"/>
            <w:r w:rsidR="00D74B95" w:rsidRPr="000C0F78">
              <w:rPr>
                <w:lang w:val="en-US"/>
              </w:rPr>
              <w:t>contractului</w:t>
            </w:r>
            <w:proofErr w:type="spellEnd"/>
            <w:r w:rsidR="00D74B95" w:rsidRPr="000C0F78">
              <w:rPr>
                <w:lang w:val="en-US"/>
              </w:rPr>
              <w:t>.</w:t>
            </w:r>
          </w:p>
          <w:p w14:paraId="26E83AD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12.5.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cazul</w:t>
            </w:r>
            <w:proofErr w:type="spellEnd"/>
            <w:r w:rsidR="00460653" w:rsidRPr="000C0F78">
              <w:rPr>
                <w:lang w:val="en-US"/>
              </w:rPr>
              <w:t xml:space="preserve"> </w:t>
            </w:r>
            <w:proofErr w:type="spellStart"/>
            <w:r w:rsidR="00BB2CB2" w:rsidRPr="000C0F78">
              <w:rPr>
                <w:lang w:val="en-US"/>
              </w:rPr>
              <w:t>rezoluțiunii</w:t>
            </w:r>
            <w:proofErr w:type="spellEnd"/>
            <w:r w:rsidR="00C33344"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va</w:t>
            </w:r>
            <w:proofErr w:type="spellEnd"/>
            <w:r w:rsidR="00460653" w:rsidRPr="000C0F78">
              <w:rPr>
                <w:lang w:val="en-US"/>
              </w:rPr>
              <w:t xml:space="preserve"> </w:t>
            </w:r>
            <w:proofErr w:type="spellStart"/>
            <w:r w:rsidR="00460653" w:rsidRPr="000C0F78">
              <w:rPr>
                <w:lang w:val="en-US"/>
              </w:rPr>
              <w:t>întocmi</w:t>
            </w:r>
            <w:proofErr w:type="spellEnd"/>
            <w:r w:rsidR="00460653" w:rsidRPr="000C0F78">
              <w:rPr>
                <w:lang w:val="en-US"/>
              </w:rPr>
              <w:t xml:space="preserve"> </w:t>
            </w:r>
            <w:proofErr w:type="spellStart"/>
            <w:r w:rsidR="00460653" w:rsidRPr="000C0F78">
              <w:rPr>
                <w:lang w:val="en-US"/>
              </w:rPr>
              <w:t>situaţia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efectiv</w:t>
            </w:r>
            <w:proofErr w:type="spellEnd"/>
            <w:r w:rsidR="00460653" w:rsidRPr="000C0F78">
              <w:rPr>
                <w:lang w:val="en-US"/>
              </w:rPr>
              <w:t xml:space="preserve"> </w:t>
            </w:r>
            <w:proofErr w:type="spellStart"/>
            <w:r w:rsidR="00460653" w:rsidRPr="000C0F78">
              <w:rPr>
                <w:lang w:val="en-US"/>
              </w:rPr>
              <w:t>executate</w:t>
            </w:r>
            <w:proofErr w:type="spellEnd"/>
            <w:r w:rsidR="00460653" w:rsidRPr="000C0F78">
              <w:rPr>
                <w:lang w:val="en-US"/>
              </w:rPr>
              <w:t xml:space="preserve">, </w:t>
            </w:r>
            <w:proofErr w:type="spellStart"/>
            <w:r w:rsidR="00460653" w:rsidRPr="000C0F78">
              <w:rPr>
                <w:lang w:val="en-US"/>
              </w:rPr>
              <w:t>inventarul</w:t>
            </w:r>
            <w:proofErr w:type="spellEnd"/>
            <w:r w:rsidR="00460653" w:rsidRPr="000C0F78">
              <w:rPr>
                <w:lang w:val="en-US"/>
              </w:rPr>
              <w:t xml:space="preserve"> </w:t>
            </w:r>
            <w:proofErr w:type="spellStart"/>
            <w:r w:rsidR="00460653" w:rsidRPr="000C0F78">
              <w:rPr>
                <w:lang w:val="en-US"/>
              </w:rPr>
              <w:t>materialelor</w:t>
            </w:r>
            <w:proofErr w:type="spellEnd"/>
            <w:r w:rsidR="00460653" w:rsidRPr="000C0F78">
              <w:rPr>
                <w:lang w:val="en-US"/>
              </w:rPr>
              <w:t xml:space="preserve">, </w:t>
            </w:r>
            <w:proofErr w:type="spellStart"/>
            <w:r w:rsidR="00460653" w:rsidRPr="000C0F78">
              <w:rPr>
                <w:lang w:val="en-US"/>
              </w:rPr>
              <w:t>utilajelor</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w:t>
            </w:r>
            <w:proofErr w:type="spellStart"/>
            <w:r w:rsidR="00460653" w:rsidRPr="000C0F78">
              <w:rPr>
                <w:lang w:val="en-US"/>
              </w:rPr>
              <w:t>provizorii</w:t>
            </w:r>
            <w:proofErr w:type="spellEnd"/>
            <w:r w:rsidR="00460653" w:rsidRPr="000C0F78">
              <w:rPr>
                <w:lang w:val="en-US"/>
              </w:rPr>
              <w:t xml:space="preserve">, </w:t>
            </w:r>
            <w:proofErr w:type="spellStart"/>
            <w:r w:rsidR="00460653" w:rsidRPr="000C0F78">
              <w:rPr>
                <w:lang w:val="en-US"/>
              </w:rPr>
              <w:t>după</w:t>
            </w:r>
            <w:proofErr w:type="spellEnd"/>
            <w:r w:rsidR="00460653" w:rsidRPr="000C0F78">
              <w:rPr>
                <w:lang w:val="en-US"/>
              </w:rPr>
              <w:t xml:space="preserve"> care se </w:t>
            </w:r>
            <w:proofErr w:type="spellStart"/>
            <w:r w:rsidR="00460653" w:rsidRPr="000C0F78">
              <w:rPr>
                <w:lang w:val="en-US"/>
              </w:rPr>
              <w:t>vor</w:t>
            </w:r>
            <w:proofErr w:type="spellEnd"/>
            <w:r w:rsidR="00460653" w:rsidRPr="000C0F78">
              <w:rPr>
                <w:lang w:val="en-US"/>
              </w:rPr>
              <w:t xml:space="preserve"> </w:t>
            </w:r>
            <w:proofErr w:type="spellStart"/>
            <w:r w:rsidR="00460653" w:rsidRPr="000C0F78">
              <w:rPr>
                <w:lang w:val="en-US"/>
              </w:rPr>
              <w:t>stabili</w:t>
            </w:r>
            <w:proofErr w:type="spellEnd"/>
            <w:r w:rsidR="00460653" w:rsidRPr="000C0F78">
              <w:rPr>
                <w:lang w:val="en-US"/>
              </w:rPr>
              <w:t xml:space="preserve"> </w:t>
            </w:r>
            <w:proofErr w:type="spellStart"/>
            <w:r w:rsidR="00460653" w:rsidRPr="000C0F78">
              <w:rPr>
                <w:lang w:val="en-US"/>
              </w:rPr>
              <w:t>sumele</w:t>
            </w:r>
            <w:proofErr w:type="spellEnd"/>
            <w:r w:rsidR="00460653" w:rsidRPr="000C0F78">
              <w:rPr>
                <w:lang w:val="en-US"/>
              </w:rPr>
              <w:t xml:space="preserve"> care </w:t>
            </w:r>
            <w:proofErr w:type="spellStart"/>
            <w:r w:rsidR="00460653" w:rsidRPr="000C0F78">
              <w:rPr>
                <w:lang w:val="en-US"/>
              </w:rPr>
              <w:t>urmează</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plătească</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conformitate</w:t>
            </w:r>
            <w:proofErr w:type="spellEnd"/>
            <w:r w:rsidR="00460653" w:rsidRPr="000C0F78">
              <w:rPr>
                <w:lang w:val="en-US"/>
              </w:rPr>
              <w:t xml:space="preserve"> cu </w:t>
            </w:r>
            <w:proofErr w:type="spellStart"/>
            <w:r w:rsidR="00460653" w:rsidRPr="000C0F78">
              <w:rPr>
                <w:lang w:val="en-US"/>
              </w:rPr>
              <w:t>prevederile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precum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daunele</w:t>
            </w:r>
            <w:proofErr w:type="spellEnd"/>
            <w:r w:rsidR="00460653" w:rsidRPr="000C0F78">
              <w:rPr>
                <w:lang w:val="en-US"/>
              </w:rPr>
              <w:t xml:space="preserve"> pe care </w:t>
            </w:r>
            <w:proofErr w:type="spellStart"/>
            <w:r w:rsidR="00460653" w:rsidRPr="000C0F78">
              <w:rPr>
                <w:lang w:val="en-US"/>
              </w:rPr>
              <w:t>trebuie</w:t>
            </w:r>
            <w:proofErr w:type="spellEnd"/>
            <w:r w:rsidR="00460653" w:rsidRPr="000C0F78">
              <w:rPr>
                <w:lang w:val="en-US"/>
              </w:rPr>
              <w:t xml:space="preserve"> </w:t>
            </w:r>
            <w:proofErr w:type="spellStart"/>
            <w:r w:rsidR="00460653" w:rsidRPr="000C0F78">
              <w:rPr>
                <w:lang w:val="en-US"/>
              </w:rPr>
              <w:t>să</w:t>
            </w:r>
            <w:proofErr w:type="spellEnd"/>
            <w:r w:rsidR="00460653" w:rsidRPr="000C0F78">
              <w:rPr>
                <w:lang w:val="en-US"/>
              </w:rPr>
              <w:t xml:space="preserve"> le </w:t>
            </w:r>
            <w:proofErr w:type="spellStart"/>
            <w:r w:rsidR="00460653" w:rsidRPr="000C0F78">
              <w:rPr>
                <w:lang w:val="en-US"/>
              </w:rPr>
              <w:t>suporte</w:t>
            </w:r>
            <w:proofErr w:type="spellEnd"/>
            <w:r w:rsidR="00460653" w:rsidRPr="000C0F78">
              <w:rPr>
                <w:lang w:val="en-US"/>
              </w:rPr>
              <w:t xml:space="preserve"> </w:t>
            </w:r>
            <w:proofErr w:type="spellStart"/>
            <w:r w:rsidR="00460653" w:rsidRPr="000C0F78">
              <w:rPr>
                <w:lang w:val="en-US"/>
              </w:rPr>
              <w:t>Antreprenorul</w:t>
            </w:r>
            <w:proofErr w:type="spellEnd"/>
            <w:r w:rsidR="00460653" w:rsidRPr="000C0F78">
              <w:rPr>
                <w:lang w:val="en-US"/>
              </w:rPr>
              <w:t xml:space="preserve"> din vina </w:t>
            </w:r>
            <w:proofErr w:type="spellStart"/>
            <w:r w:rsidR="00460653" w:rsidRPr="000C0F78">
              <w:rPr>
                <w:lang w:val="en-US"/>
              </w:rPr>
              <w:t>căruia</w:t>
            </w:r>
            <w:proofErr w:type="spellEnd"/>
            <w:r w:rsidR="00460653" w:rsidRPr="000C0F78">
              <w:rPr>
                <w:lang w:val="en-US"/>
              </w:rPr>
              <w:t xml:space="preserve"> s-a </w:t>
            </w:r>
            <w:proofErr w:type="spellStart"/>
            <w:r w:rsidR="00BB2CB2" w:rsidRPr="000C0F78">
              <w:rPr>
                <w:lang w:val="en-US"/>
              </w:rPr>
              <w:t>rezolvit</w:t>
            </w:r>
            <w:proofErr w:type="spellEnd"/>
            <w:r w:rsidR="00C33344" w:rsidRPr="000C0F78">
              <w:rPr>
                <w:lang w:val="en-US"/>
              </w:rPr>
              <w:t xml:space="preserve"> </w:t>
            </w:r>
            <w:proofErr w:type="spellStart"/>
            <w:r w:rsidR="00460653" w:rsidRPr="000C0F78">
              <w:rPr>
                <w:lang w:val="en-US"/>
              </w:rPr>
              <w:t>contractul</w:t>
            </w:r>
            <w:proofErr w:type="spellEnd"/>
            <w:r w:rsidR="00460653" w:rsidRPr="000C0F78">
              <w:rPr>
                <w:lang w:val="en-US"/>
              </w:rPr>
              <w:t xml:space="preserve">. </w:t>
            </w:r>
          </w:p>
          <w:p w14:paraId="36265579"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12.6. </w:t>
            </w:r>
            <w:proofErr w:type="spellStart"/>
            <w:r w:rsidR="00460653" w:rsidRPr="000C0F78">
              <w:rPr>
                <w:lang w:val="en-US"/>
              </w:rPr>
              <w:t>După</w:t>
            </w:r>
            <w:proofErr w:type="spellEnd"/>
            <w:r w:rsidR="00460653" w:rsidRPr="000C0F78">
              <w:rPr>
                <w:lang w:val="en-US"/>
              </w:rPr>
              <w:t xml:space="preserve"> </w:t>
            </w:r>
            <w:proofErr w:type="spellStart"/>
            <w:r w:rsidR="00460653" w:rsidRPr="000C0F78">
              <w:rPr>
                <w:lang w:val="en-US"/>
              </w:rPr>
              <w:t>rez</w:t>
            </w:r>
            <w:r w:rsidR="00892A6D" w:rsidRPr="000C0F78">
              <w:rPr>
                <w:lang w:val="en-US"/>
              </w:rPr>
              <w:t>oluțiunea</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Beneficiarul</w:t>
            </w:r>
            <w:proofErr w:type="spellEnd"/>
            <w:r w:rsidR="00460653" w:rsidRPr="000C0F78">
              <w:rPr>
                <w:lang w:val="en-US"/>
              </w:rPr>
              <w:t xml:space="preserve"> </w:t>
            </w:r>
            <w:proofErr w:type="spellStart"/>
            <w:r w:rsidR="00460653" w:rsidRPr="000C0F78">
              <w:rPr>
                <w:lang w:val="en-US"/>
              </w:rPr>
              <w:t>poate</w:t>
            </w:r>
            <w:proofErr w:type="spellEnd"/>
            <w:r w:rsidR="00460653" w:rsidRPr="000C0F78">
              <w:rPr>
                <w:lang w:val="en-US"/>
              </w:rPr>
              <w:t xml:space="preserve"> continua </w:t>
            </w:r>
            <w:proofErr w:type="spellStart"/>
            <w:r w:rsidR="00460653" w:rsidRPr="000C0F78">
              <w:rPr>
                <w:lang w:val="en-US"/>
              </w:rPr>
              <w:t>execuţia</w:t>
            </w:r>
            <w:proofErr w:type="spellEnd"/>
            <w:r w:rsidR="00460653" w:rsidRPr="000C0F78">
              <w:rPr>
                <w:lang w:val="en-US"/>
              </w:rPr>
              <w:t xml:space="preserve"> </w:t>
            </w:r>
            <w:proofErr w:type="spellStart"/>
            <w:r w:rsidR="00460653" w:rsidRPr="000C0F78">
              <w:rPr>
                <w:lang w:val="en-US"/>
              </w:rPr>
              <w:t>lucrărilor</w:t>
            </w:r>
            <w:proofErr w:type="spellEnd"/>
            <w:r w:rsidR="00460653" w:rsidRPr="000C0F78">
              <w:rPr>
                <w:lang w:val="en-US"/>
              </w:rPr>
              <w:t xml:space="preserve"> cu </w:t>
            </w:r>
            <w:proofErr w:type="spellStart"/>
            <w:r w:rsidR="00460653" w:rsidRPr="000C0F78">
              <w:rPr>
                <w:lang w:val="en-US"/>
              </w:rPr>
              <w:t>respectarea</w:t>
            </w:r>
            <w:proofErr w:type="spellEnd"/>
            <w:r w:rsidR="00460653" w:rsidRPr="000C0F78">
              <w:rPr>
                <w:lang w:val="en-US"/>
              </w:rPr>
              <w:t xml:space="preserve"> </w:t>
            </w:r>
            <w:proofErr w:type="spellStart"/>
            <w:r w:rsidR="00460653" w:rsidRPr="000C0F78">
              <w:rPr>
                <w:lang w:val="en-US"/>
              </w:rPr>
              <w:t>prevederilor</w:t>
            </w:r>
            <w:proofErr w:type="spellEnd"/>
            <w:r w:rsidR="00460653" w:rsidRPr="000C0F78">
              <w:rPr>
                <w:lang w:val="en-US"/>
              </w:rPr>
              <w:t xml:space="preserve"> </w:t>
            </w:r>
            <w:proofErr w:type="spellStart"/>
            <w:r w:rsidR="00460653" w:rsidRPr="000C0F78">
              <w:rPr>
                <w:lang w:val="en-US"/>
              </w:rPr>
              <w:t>legale</w:t>
            </w:r>
            <w:proofErr w:type="spellEnd"/>
            <w:r w:rsidR="00460653" w:rsidRPr="000C0F78">
              <w:rPr>
                <w:lang w:val="en-US"/>
              </w:rPr>
              <w:t xml:space="preserve">. </w:t>
            </w:r>
          </w:p>
          <w:p w14:paraId="77A9D719" w14:textId="77777777" w:rsidR="00E22640" w:rsidRPr="000C0F78" w:rsidRDefault="00E22640" w:rsidP="00E22640">
            <w:pPr>
              <w:pStyle w:val="af3"/>
              <w:tabs>
                <w:tab w:val="left" w:pos="567"/>
                <w:tab w:val="left" w:pos="2070"/>
              </w:tabs>
              <w:ind w:firstLine="0"/>
              <w:rPr>
                <w:lang w:val="en-US"/>
              </w:rPr>
            </w:pPr>
            <w:r w:rsidRPr="000C0F78">
              <w:rPr>
                <w:lang w:val="en-US"/>
              </w:rPr>
              <w:t xml:space="preserve">12.7. </w:t>
            </w:r>
            <w:proofErr w:type="spellStart"/>
            <w:r w:rsidRPr="000C0F78">
              <w:rPr>
                <w:lang w:val="en-US"/>
              </w:rPr>
              <w:t>Cazuri</w:t>
            </w:r>
            <w:proofErr w:type="spellEnd"/>
            <w:r w:rsidRPr="000C0F78">
              <w:rPr>
                <w:lang w:val="en-US"/>
              </w:rPr>
              <w:t xml:space="preserve"> </w:t>
            </w:r>
            <w:proofErr w:type="spellStart"/>
            <w:r w:rsidRPr="000C0F78">
              <w:rPr>
                <w:lang w:val="en-US"/>
              </w:rPr>
              <w:t>specifice</w:t>
            </w:r>
            <w:proofErr w:type="spellEnd"/>
            <w:r w:rsidRPr="000C0F78">
              <w:rPr>
                <w:lang w:val="en-US"/>
              </w:rPr>
              <w:t xml:space="preserve"> de </w:t>
            </w:r>
            <w:proofErr w:type="spellStart"/>
            <w:r w:rsidRPr="000C0F78">
              <w:rPr>
                <w:lang w:val="en-US"/>
              </w:rPr>
              <w:t>încetare</w:t>
            </w:r>
            <w:proofErr w:type="spellEnd"/>
            <w:r w:rsidRPr="000C0F78">
              <w:rPr>
                <w:lang w:val="en-US"/>
              </w:rPr>
              <w:t xml:space="preserve"> a </w:t>
            </w:r>
            <w:proofErr w:type="spellStart"/>
            <w:r w:rsidRPr="000C0F78">
              <w:rPr>
                <w:lang w:val="en-US"/>
              </w:rPr>
              <w:t>contractului</w:t>
            </w:r>
            <w:proofErr w:type="spellEnd"/>
            <w:r w:rsidRPr="000C0F78">
              <w:rPr>
                <w:lang w:val="en-US"/>
              </w:rPr>
              <w:t xml:space="preserve"> de </w:t>
            </w:r>
            <w:proofErr w:type="spellStart"/>
            <w:r w:rsidRPr="000C0F78">
              <w:rPr>
                <w:lang w:val="en-US"/>
              </w:rPr>
              <w:t>achiziţii</w:t>
            </w:r>
            <w:proofErr w:type="spellEnd"/>
            <w:r w:rsidRPr="000C0F78">
              <w:rPr>
                <w:lang w:val="en-US"/>
              </w:rPr>
              <w:t xml:space="preserve"> </w:t>
            </w:r>
            <w:proofErr w:type="spellStart"/>
            <w:r w:rsidRPr="000C0F78">
              <w:rPr>
                <w:lang w:val="en-US"/>
              </w:rPr>
              <w:t>publice</w:t>
            </w:r>
            <w:proofErr w:type="spellEnd"/>
            <w:r w:rsidRPr="000C0F78">
              <w:rPr>
                <w:lang w:val="en-US"/>
              </w:rPr>
              <w:t>:</w:t>
            </w:r>
          </w:p>
          <w:p w14:paraId="49ADD99C" w14:textId="15DBE3A9" w:rsidR="00E22640" w:rsidRPr="000C0F78" w:rsidRDefault="00E22640" w:rsidP="00E22640">
            <w:pPr>
              <w:pStyle w:val="af3"/>
              <w:tabs>
                <w:tab w:val="left" w:pos="567"/>
                <w:tab w:val="left" w:pos="2070"/>
              </w:tabs>
              <w:ind w:firstLine="284"/>
              <w:rPr>
                <w:lang w:val="en-US"/>
              </w:rPr>
            </w:pPr>
            <w:r w:rsidRPr="000C0F78">
              <w:rPr>
                <w:lang w:val="en-US"/>
              </w:rPr>
              <w:t xml:space="preserve">     </w:t>
            </w:r>
            <w:proofErr w:type="spellStart"/>
            <w:r w:rsidR="00F168DC" w:rsidRPr="000C0F78">
              <w:rPr>
                <w:lang w:val="en-US"/>
              </w:rPr>
              <w:t>Beneficiarul</w:t>
            </w:r>
            <w:proofErr w:type="spellEnd"/>
            <w:r w:rsidRPr="000C0F78">
              <w:rPr>
                <w:lang w:val="en-US"/>
              </w:rPr>
              <w:t xml:space="preserve"> are </w:t>
            </w:r>
            <w:proofErr w:type="spellStart"/>
            <w:r w:rsidRPr="000C0F78">
              <w:rPr>
                <w:lang w:val="en-US"/>
              </w:rPr>
              <w:t>dreptul</w:t>
            </w:r>
            <w:proofErr w:type="spellEnd"/>
            <w:r w:rsidRPr="000C0F78">
              <w:rPr>
                <w:lang w:val="en-US"/>
              </w:rPr>
              <w:t xml:space="preserve"> de a </w:t>
            </w:r>
            <w:proofErr w:type="spellStart"/>
            <w:r w:rsidR="0060188C" w:rsidRPr="000C0F78">
              <w:rPr>
                <w:lang w:val="en-US"/>
              </w:rPr>
              <w:t>rezolvi</w:t>
            </w:r>
            <w:proofErr w:type="spellEnd"/>
            <w:r w:rsidR="00C33344" w:rsidRPr="000C0F78">
              <w:rPr>
                <w:lang w:val="en-US"/>
              </w:rPr>
              <w:t xml:space="preserve"> </w:t>
            </w:r>
            <w:r w:rsidRPr="000C0F78">
              <w:rPr>
                <w:lang w:val="en-US"/>
              </w:rPr>
              <w:t xml:space="preserve">unilateral un contract de </w:t>
            </w:r>
            <w:proofErr w:type="spellStart"/>
            <w:r w:rsidRPr="000C0F78">
              <w:rPr>
                <w:lang w:val="en-US"/>
              </w:rPr>
              <w:t>achiziţii</w:t>
            </w:r>
            <w:proofErr w:type="spellEnd"/>
            <w:r w:rsidRPr="000C0F78">
              <w:rPr>
                <w:lang w:val="en-US"/>
              </w:rPr>
              <w:t xml:space="preserve"> </w:t>
            </w:r>
            <w:proofErr w:type="spellStart"/>
            <w:r w:rsidRPr="000C0F78">
              <w:rPr>
                <w:lang w:val="en-US"/>
              </w:rPr>
              <w:t>publice</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perioada</w:t>
            </w:r>
            <w:proofErr w:type="spellEnd"/>
            <w:r w:rsidRPr="000C0F78">
              <w:rPr>
                <w:lang w:val="en-US"/>
              </w:rPr>
              <w:t xml:space="preserve"> de </w:t>
            </w:r>
            <w:proofErr w:type="spellStart"/>
            <w:r w:rsidRPr="000C0F78">
              <w:rPr>
                <w:lang w:val="en-US"/>
              </w:rPr>
              <w:t>valabilitate</w:t>
            </w:r>
            <w:proofErr w:type="spellEnd"/>
            <w:r w:rsidRPr="000C0F78">
              <w:rPr>
                <w:lang w:val="en-US"/>
              </w:rPr>
              <w:t xml:space="preserve"> a </w:t>
            </w:r>
            <w:proofErr w:type="spellStart"/>
            <w:r w:rsidRPr="000C0F78">
              <w:rPr>
                <w:lang w:val="en-US"/>
              </w:rPr>
              <w:t>acestuia</w:t>
            </w:r>
            <w:proofErr w:type="spellEnd"/>
            <w:r w:rsidRPr="000C0F78">
              <w:rPr>
                <w:lang w:val="en-US"/>
              </w:rPr>
              <w:t xml:space="preserve"> </w:t>
            </w:r>
            <w:proofErr w:type="spellStart"/>
            <w:r w:rsidRPr="000C0F78">
              <w:rPr>
                <w:lang w:val="en-US"/>
              </w:rPr>
              <w:t>în</w:t>
            </w:r>
            <w:proofErr w:type="spellEnd"/>
            <w:r w:rsidRPr="000C0F78">
              <w:rPr>
                <w:lang w:val="en-US"/>
              </w:rPr>
              <w:t xml:space="preserve"> una </w:t>
            </w:r>
            <w:proofErr w:type="spellStart"/>
            <w:r w:rsidRPr="000C0F78">
              <w:rPr>
                <w:lang w:val="en-US"/>
              </w:rPr>
              <w:t>dintre</w:t>
            </w:r>
            <w:proofErr w:type="spellEnd"/>
            <w:r w:rsidRPr="000C0F78">
              <w:rPr>
                <w:lang w:val="en-US"/>
              </w:rPr>
              <w:t xml:space="preserve"> </w:t>
            </w:r>
            <w:proofErr w:type="spellStart"/>
            <w:r w:rsidRPr="000C0F78">
              <w:rPr>
                <w:lang w:val="en-US"/>
              </w:rPr>
              <w:t>următoarele</w:t>
            </w:r>
            <w:proofErr w:type="spellEnd"/>
            <w:r w:rsidRPr="000C0F78">
              <w:rPr>
                <w:lang w:val="en-US"/>
              </w:rPr>
              <w:t xml:space="preserve"> </w:t>
            </w:r>
            <w:proofErr w:type="spellStart"/>
            <w:r w:rsidRPr="000C0F78">
              <w:rPr>
                <w:lang w:val="en-US"/>
              </w:rPr>
              <w:t>situaţii</w:t>
            </w:r>
            <w:proofErr w:type="spellEnd"/>
            <w:r w:rsidRPr="000C0F78">
              <w:rPr>
                <w:lang w:val="en-US"/>
              </w:rPr>
              <w:t>:</w:t>
            </w:r>
          </w:p>
          <w:p w14:paraId="2D821582" w14:textId="57F8FC30" w:rsidR="00E22640" w:rsidRPr="000C0F78" w:rsidRDefault="00E22640" w:rsidP="00E22640">
            <w:pPr>
              <w:pStyle w:val="af3"/>
              <w:tabs>
                <w:tab w:val="left" w:pos="567"/>
                <w:tab w:val="left" w:pos="2070"/>
              </w:tabs>
              <w:rPr>
                <w:lang w:val="en-US"/>
              </w:rPr>
            </w:pPr>
            <w:r w:rsidRPr="000C0F78">
              <w:rPr>
                <w:lang w:val="en-US"/>
              </w:rPr>
              <w:t xml:space="preserve">    a) </w:t>
            </w:r>
            <w:proofErr w:type="spellStart"/>
            <w:r w:rsidRPr="000C0F78">
              <w:rPr>
                <w:lang w:val="en-US"/>
              </w:rPr>
              <w:t>contractantul</w:t>
            </w:r>
            <w:proofErr w:type="spellEnd"/>
            <w:r w:rsidRPr="000C0F78">
              <w:rPr>
                <w:lang w:val="en-US"/>
              </w:rPr>
              <w:t xml:space="preserve"> se </w:t>
            </w:r>
            <w:proofErr w:type="spellStart"/>
            <w:r w:rsidRPr="000C0F78">
              <w:rPr>
                <w:lang w:val="en-US"/>
              </w:rPr>
              <w:t>afla</w:t>
            </w:r>
            <w:proofErr w:type="spellEnd"/>
            <w:r w:rsidRPr="000C0F78">
              <w:rPr>
                <w:lang w:val="en-US"/>
              </w:rPr>
              <w:t xml:space="preserve">, la </w:t>
            </w:r>
            <w:proofErr w:type="spellStart"/>
            <w:r w:rsidRPr="000C0F78">
              <w:rPr>
                <w:lang w:val="en-US"/>
              </w:rPr>
              <w:t>momentul</w:t>
            </w:r>
            <w:proofErr w:type="spellEnd"/>
            <w:r w:rsidRPr="000C0F78">
              <w:rPr>
                <w:lang w:val="en-US"/>
              </w:rPr>
              <w:t xml:space="preserve"> </w:t>
            </w:r>
            <w:proofErr w:type="spellStart"/>
            <w:r w:rsidRPr="000C0F78">
              <w:rPr>
                <w:lang w:val="en-US"/>
              </w:rPr>
              <w:t>atribuirii</w:t>
            </w:r>
            <w:proofErr w:type="spellEnd"/>
            <w:r w:rsidRPr="000C0F78">
              <w:rPr>
                <w:lang w:val="en-US"/>
              </w:rPr>
              <w:t xml:space="preserve"> </w:t>
            </w:r>
            <w:proofErr w:type="spellStart"/>
            <w:r w:rsidRPr="000C0F78">
              <w:rPr>
                <w:lang w:val="en-US"/>
              </w:rPr>
              <w:t>lui</w:t>
            </w:r>
            <w:proofErr w:type="spellEnd"/>
            <w:r w:rsidRPr="000C0F78">
              <w:rPr>
                <w:lang w:val="en-US"/>
              </w:rPr>
              <w:t xml:space="preserve">, </w:t>
            </w:r>
            <w:proofErr w:type="spellStart"/>
            <w:r w:rsidRPr="000C0F78">
              <w:rPr>
                <w:lang w:val="en-US"/>
              </w:rPr>
              <w:t>în</w:t>
            </w:r>
            <w:proofErr w:type="spellEnd"/>
            <w:r w:rsidRPr="000C0F78">
              <w:rPr>
                <w:lang w:val="en-US"/>
              </w:rPr>
              <w:t xml:space="preserve"> una </w:t>
            </w:r>
            <w:proofErr w:type="spellStart"/>
            <w:r w:rsidRPr="000C0F78">
              <w:rPr>
                <w:lang w:val="en-US"/>
              </w:rPr>
              <w:t>dintre</w:t>
            </w:r>
            <w:proofErr w:type="spellEnd"/>
            <w:r w:rsidRPr="000C0F78">
              <w:rPr>
                <w:lang w:val="en-US"/>
              </w:rPr>
              <w:t xml:space="preserve"> </w:t>
            </w:r>
            <w:proofErr w:type="spellStart"/>
            <w:r w:rsidRPr="000C0F78">
              <w:rPr>
                <w:lang w:val="en-US"/>
              </w:rPr>
              <w:t>situaţiile</w:t>
            </w:r>
            <w:proofErr w:type="spellEnd"/>
            <w:r w:rsidRPr="000C0F78">
              <w:rPr>
                <w:lang w:val="en-US"/>
              </w:rPr>
              <w:t xml:space="preserve"> care </w:t>
            </w:r>
            <w:proofErr w:type="spellStart"/>
            <w:r w:rsidRPr="000C0F78">
              <w:rPr>
                <w:lang w:val="en-US"/>
              </w:rPr>
              <w:t>ar</w:t>
            </w:r>
            <w:proofErr w:type="spellEnd"/>
            <w:r w:rsidRPr="000C0F78">
              <w:rPr>
                <w:lang w:val="en-US"/>
              </w:rPr>
              <w:t xml:space="preserve"> fi </w:t>
            </w:r>
            <w:proofErr w:type="spellStart"/>
            <w:r w:rsidRPr="000C0F78">
              <w:rPr>
                <w:lang w:val="en-US"/>
              </w:rPr>
              <w:t>determinat</w:t>
            </w:r>
            <w:proofErr w:type="spellEnd"/>
            <w:r w:rsidRPr="000C0F78">
              <w:rPr>
                <w:lang w:val="en-US"/>
              </w:rPr>
              <w:t xml:space="preserve"> </w:t>
            </w:r>
            <w:proofErr w:type="spellStart"/>
            <w:r w:rsidRPr="000C0F78">
              <w:rPr>
                <w:lang w:val="en-US"/>
              </w:rPr>
              <w:t>excluderea</w:t>
            </w:r>
            <w:proofErr w:type="spellEnd"/>
            <w:r w:rsidRPr="000C0F78">
              <w:rPr>
                <w:lang w:val="en-US"/>
              </w:rPr>
              <w:t xml:space="preserve"> </w:t>
            </w:r>
            <w:proofErr w:type="spellStart"/>
            <w:r w:rsidRPr="000C0F78">
              <w:rPr>
                <w:lang w:val="en-US"/>
              </w:rPr>
              <w:t>sa</w:t>
            </w:r>
            <w:proofErr w:type="spellEnd"/>
            <w:r w:rsidRPr="000C0F78">
              <w:rPr>
                <w:lang w:val="en-US"/>
              </w:rPr>
              <w:t xml:space="preserve"> din </w:t>
            </w:r>
            <w:proofErr w:type="spellStart"/>
            <w:r w:rsidRPr="000C0F78">
              <w:rPr>
                <w:lang w:val="en-US"/>
              </w:rPr>
              <w:t>proce</w:t>
            </w:r>
            <w:r w:rsidR="00C33344" w:rsidRPr="000C0F78">
              <w:rPr>
                <w:lang w:val="en-US"/>
              </w:rPr>
              <w:t>dura</w:t>
            </w:r>
            <w:proofErr w:type="spellEnd"/>
            <w:r w:rsidR="00C33344" w:rsidRPr="000C0F78">
              <w:rPr>
                <w:lang w:val="en-US"/>
              </w:rPr>
              <w:t xml:space="preserve"> de </w:t>
            </w:r>
            <w:proofErr w:type="spellStart"/>
            <w:r w:rsidR="00C33344" w:rsidRPr="000C0F78">
              <w:rPr>
                <w:lang w:val="en-US"/>
              </w:rPr>
              <w:t>atribuire</w:t>
            </w:r>
            <w:proofErr w:type="spellEnd"/>
            <w:r w:rsidR="00C33344" w:rsidRPr="000C0F78">
              <w:rPr>
                <w:lang w:val="en-US"/>
              </w:rPr>
              <w:t xml:space="preserve"> </w:t>
            </w:r>
            <w:proofErr w:type="spellStart"/>
            <w:r w:rsidR="00C33344" w:rsidRPr="000C0F78">
              <w:rPr>
                <w:lang w:val="en-US"/>
              </w:rPr>
              <w:t>potrivit</w:t>
            </w:r>
            <w:proofErr w:type="spellEnd"/>
            <w:r w:rsidR="00C33344" w:rsidRPr="000C0F78">
              <w:rPr>
                <w:lang w:val="en-US"/>
              </w:rPr>
              <w:t xml:space="preserve"> art.</w:t>
            </w:r>
            <w:r w:rsidR="00DF4DCF" w:rsidRPr="000C0F78">
              <w:rPr>
                <w:lang w:val="en-US"/>
              </w:rPr>
              <w:t xml:space="preserve"> </w:t>
            </w:r>
            <w:r w:rsidRPr="000C0F78">
              <w:rPr>
                <w:lang w:val="en-US"/>
              </w:rPr>
              <w:t>19</w:t>
            </w:r>
            <w:r w:rsidR="00802287" w:rsidRPr="000C0F78">
              <w:rPr>
                <w:lang w:val="en-US"/>
              </w:rPr>
              <w:t xml:space="preserve"> al </w:t>
            </w:r>
            <w:proofErr w:type="spellStart"/>
            <w:r w:rsidR="00802287" w:rsidRPr="000C0F78">
              <w:rPr>
                <w:lang w:val="en-US"/>
              </w:rPr>
              <w:t>Legii</w:t>
            </w:r>
            <w:proofErr w:type="spellEnd"/>
            <w:r w:rsidR="00802287" w:rsidRPr="000C0F78">
              <w:rPr>
                <w:lang w:val="en-US"/>
              </w:rPr>
              <w:t xml:space="preserve"> </w:t>
            </w:r>
            <w:r w:rsidR="0060188C" w:rsidRPr="000C0F78">
              <w:rPr>
                <w:lang w:val="en-US"/>
              </w:rPr>
              <w:t>nr.</w:t>
            </w:r>
            <w:r w:rsidR="00FF5CB2" w:rsidRPr="000C0F78">
              <w:rPr>
                <w:lang w:val="en-US"/>
              </w:rPr>
              <w:t xml:space="preserve"> </w:t>
            </w:r>
            <w:r w:rsidR="00802287" w:rsidRPr="000C0F78">
              <w:rPr>
                <w:lang w:val="en-US"/>
              </w:rPr>
              <w:t xml:space="preserve">131/2015 </w:t>
            </w:r>
            <w:proofErr w:type="spellStart"/>
            <w:r w:rsidR="00802287" w:rsidRPr="000C0F78">
              <w:rPr>
                <w:lang w:val="en-US"/>
              </w:rPr>
              <w:t>privind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w:t>
            </w:r>
          </w:p>
          <w:p w14:paraId="727FDBEA" w14:textId="16282731" w:rsidR="00E22640" w:rsidRPr="000C0F78" w:rsidRDefault="00E22640" w:rsidP="00E22640">
            <w:pPr>
              <w:pStyle w:val="af3"/>
              <w:tabs>
                <w:tab w:val="left" w:pos="567"/>
                <w:tab w:val="left" w:pos="2070"/>
              </w:tabs>
              <w:rPr>
                <w:lang w:val="en-US"/>
              </w:rPr>
            </w:pPr>
            <w:r w:rsidRPr="000C0F78">
              <w:rPr>
                <w:lang w:val="en-US"/>
              </w:rPr>
              <w:t xml:space="preserve">    b) </w:t>
            </w:r>
            <w:proofErr w:type="spellStart"/>
            <w:r w:rsidRPr="000C0F78">
              <w:rPr>
                <w:lang w:val="en-US"/>
              </w:rPr>
              <w:t>contractul</w:t>
            </w:r>
            <w:proofErr w:type="spellEnd"/>
            <w:r w:rsidRPr="000C0F78">
              <w:rPr>
                <w:lang w:val="en-US"/>
              </w:rPr>
              <w:t xml:space="preserve"> a </w:t>
            </w:r>
            <w:proofErr w:type="spellStart"/>
            <w:r w:rsidRPr="000C0F78">
              <w:rPr>
                <w:lang w:val="en-US"/>
              </w:rPr>
              <w:t>făcut</w:t>
            </w:r>
            <w:proofErr w:type="spellEnd"/>
            <w:r w:rsidRPr="000C0F78">
              <w:rPr>
                <w:lang w:val="en-US"/>
              </w:rPr>
              <w:t xml:space="preserve"> </w:t>
            </w:r>
            <w:proofErr w:type="spellStart"/>
            <w:r w:rsidRPr="000C0F78">
              <w:rPr>
                <w:lang w:val="en-US"/>
              </w:rPr>
              <w:t>obiectul</w:t>
            </w:r>
            <w:proofErr w:type="spellEnd"/>
            <w:r w:rsidRPr="000C0F78">
              <w:rPr>
                <w:lang w:val="en-US"/>
              </w:rPr>
              <w:t xml:space="preserve"> </w:t>
            </w:r>
            <w:proofErr w:type="spellStart"/>
            <w:r w:rsidRPr="000C0F78">
              <w:rPr>
                <w:lang w:val="en-US"/>
              </w:rPr>
              <w:t>unei</w:t>
            </w:r>
            <w:proofErr w:type="spellEnd"/>
            <w:r w:rsidRPr="000C0F78">
              <w:rPr>
                <w:lang w:val="en-US"/>
              </w:rPr>
              <w:t xml:space="preserve"> </w:t>
            </w:r>
            <w:proofErr w:type="spellStart"/>
            <w:r w:rsidRPr="000C0F78">
              <w:rPr>
                <w:lang w:val="en-US"/>
              </w:rPr>
              <w:t>modificări</w:t>
            </w:r>
            <w:proofErr w:type="spellEnd"/>
            <w:r w:rsidRPr="000C0F78">
              <w:rPr>
                <w:lang w:val="en-US"/>
              </w:rPr>
              <w:t xml:space="preserve"> </w:t>
            </w:r>
            <w:proofErr w:type="spellStart"/>
            <w:r w:rsidRPr="000C0F78">
              <w:rPr>
                <w:lang w:val="en-US"/>
              </w:rPr>
              <w:t>substanțiale</w:t>
            </w:r>
            <w:proofErr w:type="spellEnd"/>
            <w:r w:rsidRPr="000C0F78">
              <w:rPr>
                <w:lang w:val="en-US"/>
              </w:rPr>
              <w:t xml:space="preserve"> care </w:t>
            </w:r>
            <w:proofErr w:type="spellStart"/>
            <w:r w:rsidRPr="000C0F78">
              <w:rPr>
                <w:lang w:val="en-US"/>
              </w:rPr>
              <w:t>necesita</w:t>
            </w:r>
            <w:proofErr w:type="spellEnd"/>
            <w:r w:rsidRPr="000C0F78">
              <w:rPr>
                <w:lang w:val="en-US"/>
              </w:rPr>
              <w:t xml:space="preserve"> o </w:t>
            </w:r>
            <w:proofErr w:type="spellStart"/>
            <w:r w:rsidRPr="000C0F78">
              <w:rPr>
                <w:lang w:val="en-US"/>
              </w:rPr>
              <w:t>nouă</w:t>
            </w:r>
            <w:proofErr w:type="spellEnd"/>
            <w:r w:rsidRPr="000C0F78">
              <w:rPr>
                <w:lang w:val="en-US"/>
              </w:rPr>
              <w:t xml:space="preserve"> </w:t>
            </w:r>
            <w:proofErr w:type="spellStart"/>
            <w:r w:rsidRPr="000C0F78">
              <w:rPr>
                <w:lang w:val="en-US"/>
              </w:rPr>
              <w:t>procedură</w:t>
            </w:r>
            <w:proofErr w:type="spellEnd"/>
            <w:r w:rsidRPr="000C0F78">
              <w:rPr>
                <w:lang w:val="en-US"/>
              </w:rPr>
              <w:t xml:space="preserve"> de </w:t>
            </w:r>
            <w:proofErr w:type="spellStart"/>
            <w:r w:rsidRPr="000C0F78">
              <w:rPr>
                <w:lang w:val="en-US"/>
              </w:rPr>
              <w:t>achiziție</w:t>
            </w:r>
            <w:proofErr w:type="spellEnd"/>
            <w:r w:rsidRPr="000C0F78">
              <w:rPr>
                <w:lang w:val="en-US"/>
              </w:rPr>
              <w:t xml:space="preserve"> </w:t>
            </w:r>
            <w:proofErr w:type="spellStart"/>
            <w:r w:rsidRPr="000C0F78">
              <w:rPr>
                <w:lang w:val="en-US"/>
              </w:rPr>
              <w:t>publică</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conformitate</w:t>
            </w:r>
            <w:proofErr w:type="spellEnd"/>
            <w:r w:rsidRPr="000C0F78">
              <w:rPr>
                <w:lang w:val="en-US"/>
              </w:rPr>
              <w:t xml:space="preserve"> cu art. 76</w:t>
            </w:r>
            <w:r w:rsidR="00802287" w:rsidRPr="000C0F78">
              <w:rPr>
                <w:lang w:val="en-US"/>
              </w:rPr>
              <w:t xml:space="preserve"> al </w:t>
            </w:r>
            <w:proofErr w:type="spellStart"/>
            <w:r w:rsidR="00802287" w:rsidRPr="000C0F78">
              <w:rPr>
                <w:lang w:val="en-US"/>
              </w:rPr>
              <w:t>Legii</w:t>
            </w:r>
            <w:proofErr w:type="spellEnd"/>
            <w:r w:rsidR="00802287" w:rsidRPr="000C0F78">
              <w:rPr>
                <w:lang w:val="en-US"/>
              </w:rPr>
              <w:t xml:space="preserve"> </w:t>
            </w:r>
            <w:r w:rsidR="0060188C" w:rsidRPr="000C0F78">
              <w:rPr>
                <w:lang w:val="en-US"/>
              </w:rPr>
              <w:t>nr.</w:t>
            </w:r>
            <w:r w:rsidR="00DF4DCF" w:rsidRPr="000C0F78">
              <w:rPr>
                <w:lang w:val="en-US"/>
              </w:rPr>
              <w:t xml:space="preserve"> </w:t>
            </w:r>
            <w:r w:rsidR="00802287" w:rsidRPr="000C0F78">
              <w:rPr>
                <w:lang w:val="en-US"/>
              </w:rPr>
              <w:t xml:space="preserve">131/2015 </w:t>
            </w:r>
            <w:proofErr w:type="spellStart"/>
            <w:r w:rsidR="00802287" w:rsidRPr="000C0F78">
              <w:rPr>
                <w:lang w:val="en-US"/>
              </w:rPr>
              <w:t>privind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w:t>
            </w:r>
          </w:p>
          <w:p w14:paraId="2E2488FC" w14:textId="1D7433BB" w:rsidR="00E22640" w:rsidRPr="000C0F78" w:rsidRDefault="00E22640" w:rsidP="00E22640">
            <w:pPr>
              <w:pStyle w:val="af3"/>
              <w:tabs>
                <w:tab w:val="left" w:pos="567"/>
                <w:tab w:val="left" w:pos="2070"/>
              </w:tabs>
              <w:rPr>
                <w:lang w:val="en-US"/>
              </w:rPr>
            </w:pPr>
            <w:r w:rsidRPr="000C0F78">
              <w:rPr>
                <w:lang w:val="en-US"/>
              </w:rPr>
              <w:t xml:space="preserve">    c) </w:t>
            </w:r>
            <w:proofErr w:type="spellStart"/>
            <w:r w:rsidRPr="000C0F78">
              <w:rPr>
                <w:lang w:val="en-US"/>
              </w:rPr>
              <w:t>contractul</w:t>
            </w:r>
            <w:proofErr w:type="spellEnd"/>
            <w:r w:rsidRPr="000C0F78">
              <w:rPr>
                <w:lang w:val="en-US"/>
              </w:rPr>
              <w:t xml:space="preserve"> nu </w:t>
            </w:r>
            <w:proofErr w:type="spellStart"/>
            <w:r w:rsidRPr="000C0F78">
              <w:rPr>
                <w:lang w:val="en-US"/>
              </w:rPr>
              <w:t>ar</w:t>
            </w:r>
            <w:proofErr w:type="spellEnd"/>
            <w:r w:rsidRPr="000C0F78">
              <w:rPr>
                <w:lang w:val="en-US"/>
              </w:rPr>
              <w:t xml:space="preserve"> fi </w:t>
            </w:r>
            <w:proofErr w:type="spellStart"/>
            <w:r w:rsidRPr="000C0F78">
              <w:rPr>
                <w:lang w:val="en-US"/>
              </w:rPr>
              <w:t>trebuit</w:t>
            </w:r>
            <w:proofErr w:type="spellEnd"/>
            <w:r w:rsidRPr="000C0F78">
              <w:rPr>
                <w:lang w:val="en-US"/>
              </w:rPr>
              <w:t xml:space="preserve"> </w:t>
            </w:r>
            <w:proofErr w:type="spellStart"/>
            <w:r w:rsidRPr="000C0F78">
              <w:rPr>
                <w:lang w:val="en-US"/>
              </w:rPr>
              <w:t>să</w:t>
            </w:r>
            <w:proofErr w:type="spellEnd"/>
            <w:r w:rsidRPr="000C0F78">
              <w:rPr>
                <w:lang w:val="en-US"/>
              </w:rPr>
              <w:t xml:space="preserve"> fie </w:t>
            </w:r>
            <w:proofErr w:type="spellStart"/>
            <w:r w:rsidRPr="000C0F78">
              <w:rPr>
                <w:lang w:val="en-US"/>
              </w:rPr>
              <w:t>atribui</w:t>
            </w:r>
            <w:r w:rsidR="00C33344" w:rsidRPr="000C0F78">
              <w:rPr>
                <w:lang w:val="en-US"/>
              </w:rPr>
              <w:t>t</w:t>
            </w:r>
            <w:proofErr w:type="spellEnd"/>
            <w:r w:rsidR="00C33344" w:rsidRPr="000C0F78">
              <w:rPr>
                <w:lang w:val="en-US"/>
              </w:rPr>
              <w:t xml:space="preserve"> </w:t>
            </w:r>
            <w:proofErr w:type="spellStart"/>
            <w:r w:rsidR="00C33344" w:rsidRPr="000C0F78">
              <w:rPr>
                <w:lang w:val="en-US"/>
              </w:rPr>
              <w:t>contractantului</w:t>
            </w:r>
            <w:proofErr w:type="spellEnd"/>
            <w:r w:rsidR="00C33344" w:rsidRPr="000C0F78">
              <w:rPr>
                <w:lang w:val="en-US"/>
              </w:rPr>
              <w:t xml:space="preserve"> </w:t>
            </w:r>
            <w:proofErr w:type="spellStart"/>
            <w:r w:rsidR="00C33344" w:rsidRPr="000C0F78">
              <w:rPr>
                <w:lang w:val="en-US"/>
              </w:rPr>
              <w:t>respectiv</w:t>
            </w:r>
            <w:proofErr w:type="spellEnd"/>
            <w:r w:rsidR="00C33344" w:rsidRPr="000C0F78">
              <w:rPr>
                <w:lang w:val="en-US"/>
              </w:rPr>
              <w:t xml:space="preserve">, </w:t>
            </w:r>
            <w:proofErr w:type="spellStart"/>
            <w:r w:rsidR="00C33344" w:rsidRPr="000C0F78">
              <w:rPr>
                <w:lang w:val="en-US"/>
              </w:rPr>
              <w:t>avâ</w:t>
            </w:r>
            <w:r w:rsidRPr="000C0F78">
              <w:rPr>
                <w:lang w:val="en-US"/>
              </w:rPr>
              <w:t>nd</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vedere</w:t>
            </w:r>
            <w:proofErr w:type="spellEnd"/>
            <w:r w:rsidRPr="000C0F78">
              <w:rPr>
                <w:lang w:val="en-US"/>
              </w:rPr>
              <w:t xml:space="preserve"> o </w:t>
            </w:r>
            <w:proofErr w:type="spellStart"/>
            <w:r w:rsidRPr="000C0F78">
              <w:rPr>
                <w:lang w:val="en-US"/>
              </w:rPr>
              <w:t>încălcare</w:t>
            </w:r>
            <w:proofErr w:type="spellEnd"/>
            <w:r w:rsidRPr="000C0F78">
              <w:rPr>
                <w:lang w:val="en-US"/>
              </w:rPr>
              <w:t xml:space="preserve"> </w:t>
            </w:r>
            <w:proofErr w:type="spellStart"/>
            <w:r w:rsidRPr="000C0F78">
              <w:rPr>
                <w:lang w:val="en-US"/>
              </w:rPr>
              <w:t>gravă</w:t>
            </w:r>
            <w:proofErr w:type="spellEnd"/>
            <w:r w:rsidRPr="000C0F78">
              <w:rPr>
                <w:lang w:val="en-US"/>
              </w:rPr>
              <w:t xml:space="preserve"> a </w:t>
            </w:r>
            <w:proofErr w:type="spellStart"/>
            <w:r w:rsidRPr="000C0F78">
              <w:rPr>
                <w:lang w:val="en-US"/>
              </w:rPr>
              <w:t>obligaţiilor</w:t>
            </w:r>
            <w:proofErr w:type="spellEnd"/>
            <w:r w:rsidRPr="000C0F78">
              <w:rPr>
                <w:lang w:val="en-US"/>
              </w:rPr>
              <w:t xml:space="preserve"> </w:t>
            </w:r>
            <w:proofErr w:type="spellStart"/>
            <w:r w:rsidRPr="000C0F78">
              <w:rPr>
                <w:lang w:val="en-US"/>
              </w:rPr>
              <w:t>ce</w:t>
            </w:r>
            <w:proofErr w:type="spellEnd"/>
            <w:r w:rsidRPr="000C0F78">
              <w:rPr>
                <w:lang w:val="en-US"/>
              </w:rPr>
              <w:t xml:space="preserve"> </w:t>
            </w:r>
            <w:proofErr w:type="spellStart"/>
            <w:r w:rsidRPr="000C0F78">
              <w:rPr>
                <w:lang w:val="en-US"/>
              </w:rPr>
              <w:t>rezultă</w:t>
            </w:r>
            <w:proofErr w:type="spellEnd"/>
            <w:r w:rsidRPr="000C0F78">
              <w:rPr>
                <w:lang w:val="en-US"/>
              </w:rPr>
              <w:t xml:space="preserve"> din </w:t>
            </w:r>
            <w:proofErr w:type="spellStart"/>
            <w:r w:rsidR="00802287" w:rsidRPr="000C0F78">
              <w:rPr>
                <w:lang w:val="en-US"/>
              </w:rPr>
              <w:t>Legea</w:t>
            </w:r>
            <w:proofErr w:type="spellEnd"/>
            <w:r w:rsidR="00802287" w:rsidRPr="000C0F78">
              <w:rPr>
                <w:lang w:val="en-US"/>
              </w:rPr>
              <w:t xml:space="preserve"> </w:t>
            </w:r>
            <w:r w:rsidR="0060188C" w:rsidRPr="000C0F78">
              <w:rPr>
                <w:lang w:val="en-US"/>
              </w:rPr>
              <w:t>nr.</w:t>
            </w:r>
            <w:r w:rsidR="00DF4DCF" w:rsidRPr="000C0F78">
              <w:rPr>
                <w:lang w:val="en-US"/>
              </w:rPr>
              <w:t xml:space="preserve"> </w:t>
            </w:r>
            <w:r w:rsidR="00802287" w:rsidRPr="000C0F78">
              <w:rPr>
                <w:lang w:val="en-US"/>
              </w:rPr>
              <w:t xml:space="preserve">131/2015 </w:t>
            </w:r>
            <w:proofErr w:type="spellStart"/>
            <w:r w:rsidR="00802287" w:rsidRPr="000C0F78">
              <w:rPr>
                <w:lang w:val="en-US"/>
              </w:rPr>
              <w:t>priviind</w:t>
            </w:r>
            <w:proofErr w:type="spellEnd"/>
            <w:r w:rsidR="00802287" w:rsidRPr="000C0F78">
              <w:rPr>
                <w:lang w:val="en-US"/>
              </w:rPr>
              <w:t xml:space="preserve"> </w:t>
            </w:r>
            <w:proofErr w:type="spellStart"/>
            <w:r w:rsidR="00802287" w:rsidRPr="000C0F78">
              <w:rPr>
                <w:lang w:val="en-US"/>
              </w:rPr>
              <w:t>achizițiile</w:t>
            </w:r>
            <w:proofErr w:type="spellEnd"/>
            <w:r w:rsidR="00802287" w:rsidRPr="000C0F78">
              <w:rPr>
                <w:lang w:val="en-US"/>
              </w:rPr>
              <w:t xml:space="preserve"> </w:t>
            </w:r>
            <w:proofErr w:type="spellStart"/>
            <w:r w:rsidR="00802287" w:rsidRPr="000C0F78">
              <w:rPr>
                <w:lang w:val="en-US"/>
              </w:rPr>
              <w:t>publice</w:t>
            </w:r>
            <w:proofErr w:type="spellEnd"/>
            <w:r w:rsidRPr="000C0F78">
              <w:rPr>
                <w:lang w:val="en-US"/>
              </w:rPr>
              <w:t xml:space="preserve"> </w:t>
            </w:r>
            <w:proofErr w:type="spellStart"/>
            <w:r w:rsidRPr="000C0F78">
              <w:rPr>
                <w:lang w:val="en-US"/>
              </w:rPr>
              <w:t>și</w:t>
            </w:r>
            <w:proofErr w:type="spellEnd"/>
            <w:r w:rsidRPr="000C0F78">
              <w:rPr>
                <w:lang w:val="en-US"/>
              </w:rPr>
              <w:t>/</w:t>
            </w:r>
            <w:proofErr w:type="spellStart"/>
            <w:r w:rsidRPr="000C0F78">
              <w:rPr>
                <w:lang w:val="en-US"/>
              </w:rPr>
              <w:t>sau</w:t>
            </w:r>
            <w:proofErr w:type="spellEnd"/>
            <w:r w:rsidRPr="000C0F78">
              <w:rPr>
                <w:lang w:val="en-US"/>
              </w:rPr>
              <w:t xml:space="preserve"> </w:t>
            </w:r>
            <w:proofErr w:type="spellStart"/>
            <w:r w:rsidRPr="000C0F78">
              <w:rPr>
                <w:lang w:val="en-US"/>
              </w:rPr>
              <w:t>tratatele</w:t>
            </w:r>
            <w:proofErr w:type="spellEnd"/>
            <w:r w:rsidRPr="000C0F78">
              <w:rPr>
                <w:lang w:val="en-US"/>
              </w:rPr>
              <w:t xml:space="preserve"> </w:t>
            </w:r>
            <w:proofErr w:type="spellStart"/>
            <w:r w:rsidRPr="000C0F78">
              <w:rPr>
                <w:lang w:val="en-US"/>
              </w:rPr>
              <w:t>internaţionale</w:t>
            </w:r>
            <w:proofErr w:type="spellEnd"/>
            <w:r w:rsidRPr="000C0F78">
              <w:rPr>
                <w:lang w:val="en-US"/>
              </w:rPr>
              <w:t xml:space="preserve"> la care </w:t>
            </w:r>
            <w:proofErr w:type="spellStart"/>
            <w:r w:rsidRPr="000C0F78">
              <w:rPr>
                <w:lang w:val="en-US"/>
              </w:rPr>
              <w:t>Republica</w:t>
            </w:r>
            <w:proofErr w:type="spellEnd"/>
            <w:r w:rsidRPr="000C0F78">
              <w:rPr>
                <w:lang w:val="en-US"/>
              </w:rPr>
              <w:t xml:space="preserve"> Moldova </w:t>
            </w:r>
            <w:proofErr w:type="spellStart"/>
            <w:r w:rsidRPr="000C0F78">
              <w:rPr>
                <w:lang w:val="en-US"/>
              </w:rPr>
              <w:t>este</w:t>
            </w:r>
            <w:proofErr w:type="spellEnd"/>
            <w:r w:rsidRPr="000C0F78">
              <w:rPr>
                <w:lang w:val="en-US"/>
              </w:rPr>
              <w:t xml:space="preserve"> </w:t>
            </w:r>
            <w:proofErr w:type="spellStart"/>
            <w:r w:rsidRPr="000C0F78">
              <w:rPr>
                <w:lang w:val="en-US"/>
              </w:rPr>
              <w:t>parte</w:t>
            </w:r>
            <w:proofErr w:type="spellEnd"/>
            <w:r w:rsidRPr="000C0F78">
              <w:rPr>
                <w:lang w:val="en-US"/>
              </w:rPr>
              <w:t xml:space="preserve">, care a </w:t>
            </w:r>
            <w:proofErr w:type="spellStart"/>
            <w:r w:rsidRPr="000C0F78">
              <w:rPr>
                <w:lang w:val="en-US"/>
              </w:rPr>
              <w:t>fost</w:t>
            </w:r>
            <w:proofErr w:type="spellEnd"/>
            <w:r w:rsidRPr="000C0F78">
              <w:rPr>
                <w:lang w:val="en-US"/>
              </w:rPr>
              <w:t xml:space="preserve"> </w:t>
            </w:r>
            <w:proofErr w:type="spellStart"/>
            <w:r w:rsidRPr="000C0F78">
              <w:rPr>
                <w:lang w:val="en-US"/>
              </w:rPr>
              <w:t>constatată</w:t>
            </w:r>
            <w:proofErr w:type="spellEnd"/>
            <w:r w:rsidRPr="000C0F78">
              <w:rPr>
                <w:lang w:val="en-US"/>
              </w:rPr>
              <w:t xml:space="preserve"> </w:t>
            </w:r>
            <w:proofErr w:type="spellStart"/>
            <w:r w:rsidRPr="000C0F78">
              <w:rPr>
                <w:lang w:val="en-US"/>
              </w:rPr>
              <w:t>printr</w:t>
            </w:r>
            <w:proofErr w:type="spellEnd"/>
            <w:r w:rsidRPr="000C0F78">
              <w:rPr>
                <w:lang w:val="en-US"/>
              </w:rPr>
              <w:t xml:space="preserve">-o </w:t>
            </w:r>
            <w:proofErr w:type="spellStart"/>
            <w:r w:rsidRPr="000C0F78">
              <w:rPr>
                <w:lang w:val="en-US"/>
              </w:rPr>
              <w:t>decizie</w:t>
            </w:r>
            <w:proofErr w:type="spellEnd"/>
            <w:r w:rsidRPr="000C0F78">
              <w:rPr>
                <w:lang w:val="en-US"/>
              </w:rPr>
              <w:t xml:space="preserve"> a </w:t>
            </w:r>
            <w:proofErr w:type="spellStart"/>
            <w:r w:rsidRPr="000C0F78">
              <w:rPr>
                <w:lang w:val="en-US"/>
              </w:rPr>
              <w:t>unei</w:t>
            </w:r>
            <w:proofErr w:type="spellEnd"/>
            <w:r w:rsidRPr="000C0F78">
              <w:rPr>
                <w:lang w:val="en-US"/>
              </w:rPr>
              <w:t xml:space="preserve"> </w:t>
            </w:r>
            <w:proofErr w:type="spellStart"/>
            <w:r w:rsidRPr="000C0F78">
              <w:rPr>
                <w:lang w:val="en-US"/>
              </w:rPr>
              <w:t>instanțe</w:t>
            </w:r>
            <w:proofErr w:type="spellEnd"/>
            <w:r w:rsidRPr="000C0F78">
              <w:rPr>
                <w:lang w:val="en-US"/>
              </w:rPr>
              <w:t xml:space="preserve"> </w:t>
            </w:r>
            <w:proofErr w:type="spellStart"/>
            <w:r w:rsidRPr="000C0F78">
              <w:rPr>
                <w:lang w:val="en-US"/>
              </w:rPr>
              <w:t>judecătorești</w:t>
            </w:r>
            <w:proofErr w:type="spellEnd"/>
            <w:r w:rsidRPr="000C0F78">
              <w:rPr>
                <w:lang w:val="en-US"/>
              </w:rPr>
              <w:t xml:space="preserve"> </w:t>
            </w:r>
            <w:proofErr w:type="spellStart"/>
            <w:r w:rsidRPr="000C0F78">
              <w:rPr>
                <w:lang w:val="en-US"/>
              </w:rPr>
              <w:t>naționale</w:t>
            </w:r>
            <w:proofErr w:type="spellEnd"/>
            <w:r w:rsidRPr="000C0F78">
              <w:rPr>
                <w:lang w:val="en-US"/>
              </w:rPr>
              <w:t xml:space="preserve"> </w:t>
            </w:r>
            <w:proofErr w:type="spellStart"/>
            <w:r w:rsidRPr="000C0F78">
              <w:rPr>
                <w:lang w:val="en-US"/>
              </w:rPr>
              <w:t>sau</w:t>
            </w:r>
            <w:proofErr w:type="spellEnd"/>
            <w:r w:rsidRPr="000C0F78">
              <w:rPr>
                <w:lang w:val="en-US"/>
              </w:rPr>
              <w:t xml:space="preserve">, </w:t>
            </w:r>
            <w:proofErr w:type="spellStart"/>
            <w:r w:rsidRPr="000C0F78">
              <w:rPr>
                <w:lang w:val="en-US"/>
              </w:rPr>
              <w:t>după</w:t>
            </w:r>
            <w:proofErr w:type="spellEnd"/>
            <w:r w:rsidRPr="000C0F78">
              <w:rPr>
                <w:lang w:val="en-US"/>
              </w:rPr>
              <w:t xml:space="preserve"> </w:t>
            </w:r>
            <w:proofErr w:type="spellStart"/>
            <w:r w:rsidRPr="000C0F78">
              <w:rPr>
                <w:lang w:val="en-US"/>
              </w:rPr>
              <w:t>caz</w:t>
            </w:r>
            <w:proofErr w:type="spellEnd"/>
            <w:r w:rsidRPr="000C0F78">
              <w:rPr>
                <w:lang w:val="en-US"/>
              </w:rPr>
              <w:t xml:space="preserve">, </w:t>
            </w:r>
            <w:proofErr w:type="spellStart"/>
            <w:r w:rsidRPr="000C0F78">
              <w:rPr>
                <w:lang w:val="en-US"/>
              </w:rPr>
              <w:t>internaționale</w:t>
            </w:r>
            <w:proofErr w:type="spellEnd"/>
            <w:r w:rsidRPr="000C0F78">
              <w:rPr>
                <w:lang w:val="en-US"/>
              </w:rPr>
              <w:t>.</w:t>
            </w:r>
          </w:p>
          <w:p w14:paraId="4AA7F174" w14:textId="77777777" w:rsidR="00E22640" w:rsidRPr="000C0F78" w:rsidRDefault="00E22640" w:rsidP="00802287">
            <w:pPr>
              <w:pStyle w:val="af3"/>
              <w:tabs>
                <w:tab w:val="left" w:pos="567"/>
                <w:tab w:val="left" w:pos="2070"/>
              </w:tabs>
              <w:ind w:firstLine="0"/>
              <w:rPr>
                <w:lang w:val="en-US"/>
              </w:rPr>
            </w:pPr>
          </w:p>
          <w:p w14:paraId="27E6DB0A" w14:textId="77777777" w:rsidR="00460653" w:rsidRPr="00FF430B" w:rsidRDefault="007323B6" w:rsidP="00EC36A1">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13.1. </w:t>
            </w:r>
            <w:proofErr w:type="spellStart"/>
            <w:r w:rsidR="00460653" w:rsidRPr="000C0F78">
              <w:rPr>
                <w:lang w:val="en-US"/>
              </w:rPr>
              <w:t>Următoarele</w:t>
            </w:r>
            <w:proofErr w:type="spellEnd"/>
            <w:r w:rsidR="00460653" w:rsidRPr="000C0F78">
              <w:rPr>
                <w:lang w:val="en-US"/>
              </w:rPr>
              <w:t xml:space="preserve"> </w:t>
            </w:r>
            <w:proofErr w:type="spellStart"/>
            <w:r w:rsidR="00460653" w:rsidRPr="000C0F78">
              <w:rPr>
                <w:lang w:val="en-US"/>
              </w:rPr>
              <w:t>documente</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citite</w:t>
            </w:r>
            <w:proofErr w:type="spellEnd"/>
            <w:r w:rsidR="00460653" w:rsidRPr="000C0F78">
              <w:rPr>
                <w:lang w:val="en-US"/>
              </w:rPr>
              <w:t xml:space="preserve"> </w:t>
            </w:r>
            <w:proofErr w:type="spellStart"/>
            <w:r w:rsidR="00460653" w:rsidRPr="000C0F78">
              <w:rPr>
                <w:lang w:val="en-US"/>
              </w:rPr>
              <w:t>şi</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interpretate</w:t>
            </w:r>
            <w:proofErr w:type="spellEnd"/>
            <w:r w:rsidR="00460653" w:rsidRPr="000C0F78">
              <w:rPr>
                <w:lang w:val="en-US"/>
              </w:rPr>
              <w:t xml:space="preserve"> ca </w:t>
            </w:r>
            <w:proofErr w:type="spellStart"/>
            <w:r w:rsidR="00460653" w:rsidRPr="000C0F78">
              <w:rPr>
                <w:lang w:val="en-US"/>
              </w:rPr>
              <w:t>fiind</w:t>
            </w:r>
            <w:proofErr w:type="spellEnd"/>
            <w:r w:rsidR="00460653" w:rsidRPr="000C0F78">
              <w:rPr>
                <w:lang w:val="en-US"/>
              </w:rPr>
              <w:t xml:space="preserve"> </w:t>
            </w:r>
            <w:proofErr w:type="spellStart"/>
            <w:r w:rsidR="00460653" w:rsidRPr="000C0F78">
              <w:rPr>
                <w:lang w:val="en-US"/>
              </w:rPr>
              <w:t>parte</w:t>
            </w:r>
            <w:proofErr w:type="spellEnd"/>
            <w:r w:rsidR="00460653" w:rsidRPr="000C0F78">
              <w:rPr>
                <w:lang w:val="en-US"/>
              </w:rPr>
              <w:t xml:space="preserve"> </w:t>
            </w:r>
            <w:proofErr w:type="spellStart"/>
            <w:r w:rsidR="00460653" w:rsidRPr="000C0F78">
              <w:rPr>
                <w:lang w:val="en-US"/>
              </w:rPr>
              <w:t>integrantă</w:t>
            </w:r>
            <w:proofErr w:type="spellEnd"/>
            <w:r w:rsidR="00460653" w:rsidRPr="000C0F78">
              <w:rPr>
                <w:lang w:val="en-US"/>
              </w:rPr>
              <w:t xml:space="preserve"> a </w:t>
            </w:r>
            <w:proofErr w:type="spellStart"/>
            <w:r w:rsidR="00460653" w:rsidRPr="000C0F78">
              <w:rPr>
                <w:lang w:val="en-US"/>
              </w:rPr>
              <w:t>prezentului</w:t>
            </w:r>
            <w:proofErr w:type="spellEnd"/>
            <w:r w:rsidR="00460653" w:rsidRPr="000C0F78">
              <w:rPr>
                <w:lang w:val="en-US"/>
              </w:rPr>
              <w:t xml:space="preserve"> contract: </w:t>
            </w:r>
          </w:p>
          <w:p w14:paraId="36F85899" w14:textId="77777777" w:rsidR="00460653" w:rsidRPr="00FF430B" w:rsidRDefault="007323B6" w:rsidP="00EC36A1">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C36A1">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C36A1">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C36A1">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C36A1">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0C0F78" w:rsidRDefault="007323B6" w:rsidP="00EC36A1">
            <w:pPr>
              <w:pStyle w:val="af3"/>
              <w:numPr>
                <w:ilvl w:val="1"/>
                <w:numId w:val="13"/>
              </w:numPr>
              <w:tabs>
                <w:tab w:val="left" w:pos="567"/>
              </w:tabs>
              <w:ind w:left="0" w:hanging="567"/>
              <w:rPr>
                <w:lang w:val="en-US"/>
              </w:rPr>
            </w:pPr>
            <w:r w:rsidRPr="000C0F78">
              <w:rPr>
                <w:lang w:val="en-US"/>
              </w:rPr>
              <w:t xml:space="preserve">13.2. </w:t>
            </w:r>
            <w:proofErr w:type="spellStart"/>
            <w:r w:rsidR="00460653" w:rsidRPr="000C0F78">
              <w:rPr>
                <w:lang w:val="en-US"/>
              </w:rPr>
              <w:t>Documentele</w:t>
            </w:r>
            <w:proofErr w:type="spellEnd"/>
            <w:r w:rsidR="00460653" w:rsidRPr="000C0F78">
              <w:rPr>
                <w:lang w:val="en-US"/>
              </w:rPr>
              <w:t xml:space="preserve"> </w:t>
            </w:r>
            <w:proofErr w:type="spellStart"/>
            <w:r w:rsidR="00460653" w:rsidRPr="000C0F78">
              <w:rPr>
                <w:lang w:val="en-US"/>
              </w:rPr>
              <w:t>contractului</w:t>
            </w:r>
            <w:proofErr w:type="spellEnd"/>
            <w:r w:rsidR="00460653" w:rsidRPr="000C0F78">
              <w:rPr>
                <w:lang w:val="en-US"/>
              </w:rPr>
              <w:t xml:space="preserve"> </w:t>
            </w:r>
            <w:proofErr w:type="spellStart"/>
            <w:r w:rsidR="00460653" w:rsidRPr="000C0F78">
              <w:rPr>
                <w:lang w:val="en-US"/>
              </w:rPr>
              <w:t>vor</w:t>
            </w:r>
            <w:proofErr w:type="spellEnd"/>
            <w:r w:rsidR="00460653" w:rsidRPr="000C0F78">
              <w:rPr>
                <w:lang w:val="en-US"/>
              </w:rPr>
              <w:t xml:space="preserve"> fi </w:t>
            </w:r>
            <w:proofErr w:type="spellStart"/>
            <w:r w:rsidR="00460653" w:rsidRPr="000C0F78">
              <w:rPr>
                <w:lang w:val="en-US"/>
              </w:rPr>
              <w:t>întocmite</w:t>
            </w:r>
            <w:proofErr w:type="spellEnd"/>
            <w:r w:rsidR="00460653" w:rsidRPr="000C0F78">
              <w:rPr>
                <w:lang w:val="en-US"/>
              </w:rPr>
              <w:t xml:space="preserve"> </w:t>
            </w:r>
            <w:proofErr w:type="spellStart"/>
            <w:r w:rsidR="00460653" w:rsidRPr="000C0F78">
              <w:rPr>
                <w:lang w:val="en-US"/>
              </w:rPr>
              <w:t>în</w:t>
            </w:r>
            <w:proofErr w:type="spellEnd"/>
            <w:r w:rsidR="00460653" w:rsidRPr="000C0F78">
              <w:rPr>
                <w:lang w:val="en-US"/>
              </w:rPr>
              <w:t xml:space="preserve"> </w:t>
            </w:r>
            <w:proofErr w:type="spellStart"/>
            <w:r w:rsidR="00460653" w:rsidRPr="000C0F78">
              <w:rPr>
                <w:lang w:val="en-US"/>
              </w:rPr>
              <w:t>limba</w:t>
            </w:r>
            <w:proofErr w:type="spellEnd"/>
            <w:r w:rsidR="00460653" w:rsidRPr="000C0F78">
              <w:rPr>
                <w:lang w:val="en-US"/>
              </w:rPr>
              <w:t xml:space="preserve"> </w:t>
            </w:r>
            <w:proofErr w:type="spellStart"/>
            <w:r w:rsidR="00460653" w:rsidRPr="000C0F78">
              <w:rPr>
                <w:lang w:val="en-US"/>
              </w:rPr>
              <w:t>română</w:t>
            </w:r>
            <w:proofErr w:type="spellEnd"/>
            <w:r w:rsidR="00460653" w:rsidRPr="000C0F78">
              <w:rPr>
                <w:lang w:val="en-US"/>
              </w:rPr>
              <w:t>.</w:t>
            </w:r>
          </w:p>
          <w:p w14:paraId="61C0B172" w14:textId="77777777" w:rsidR="00D379F6" w:rsidRPr="000C0F78" w:rsidRDefault="007323B6" w:rsidP="00EC36A1">
            <w:pPr>
              <w:pStyle w:val="af3"/>
              <w:numPr>
                <w:ilvl w:val="1"/>
                <w:numId w:val="13"/>
              </w:numPr>
              <w:tabs>
                <w:tab w:val="left" w:pos="567"/>
              </w:tabs>
              <w:ind w:left="0" w:hanging="567"/>
              <w:rPr>
                <w:lang w:val="en-US"/>
              </w:rPr>
            </w:pPr>
            <w:r w:rsidRPr="000C0F78">
              <w:rPr>
                <w:lang w:val="en-US"/>
              </w:rPr>
              <w:t>13.</w:t>
            </w:r>
            <w:r w:rsidR="001873A6" w:rsidRPr="000C0F78">
              <w:rPr>
                <w:lang w:val="en-US"/>
              </w:rPr>
              <w:t>3</w:t>
            </w:r>
            <w:r w:rsidRPr="000C0F78">
              <w:rPr>
                <w:lang w:val="en-US"/>
              </w:rPr>
              <w:t xml:space="preserve">. </w:t>
            </w:r>
            <w:proofErr w:type="spellStart"/>
            <w:r w:rsidR="00D379F6" w:rsidRPr="000C0F78">
              <w:rPr>
                <w:lang w:val="en-US"/>
              </w:rPr>
              <w:t>Prezentul</w:t>
            </w:r>
            <w:proofErr w:type="spellEnd"/>
            <w:r w:rsidR="00D379F6" w:rsidRPr="000C0F78">
              <w:rPr>
                <w:lang w:val="en-US"/>
              </w:rPr>
              <w:t xml:space="preserve"> Contract </w:t>
            </w:r>
            <w:proofErr w:type="spellStart"/>
            <w:r w:rsidR="00D379F6" w:rsidRPr="000C0F78">
              <w:rPr>
                <w:lang w:val="en-US"/>
              </w:rPr>
              <w:t>reprezintă</w:t>
            </w:r>
            <w:proofErr w:type="spellEnd"/>
            <w:r w:rsidR="00D379F6" w:rsidRPr="000C0F78">
              <w:rPr>
                <w:lang w:val="en-US"/>
              </w:rPr>
              <w:t xml:space="preserve"> </w:t>
            </w:r>
            <w:proofErr w:type="spellStart"/>
            <w:r w:rsidR="00D379F6" w:rsidRPr="000C0F78">
              <w:rPr>
                <w:lang w:val="en-US"/>
              </w:rPr>
              <w:t>acordul</w:t>
            </w:r>
            <w:proofErr w:type="spellEnd"/>
            <w:r w:rsidR="00D379F6" w:rsidRPr="000C0F78">
              <w:rPr>
                <w:lang w:val="en-US"/>
              </w:rPr>
              <w:t xml:space="preserve"> de </w:t>
            </w:r>
            <w:proofErr w:type="spellStart"/>
            <w:r w:rsidR="00D379F6" w:rsidRPr="000C0F78">
              <w:rPr>
                <w:lang w:val="en-US"/>
              </w:rPr>
              <w:t>voinţă</w:t>
            </w:r>
            <w:proofErr w:type="spellEnd"/>
            <w:r w:rsidR="00D379F6" w:rsidRPr="000C0F78">
              <w:rPr>
                <w:lang w:val="en-US"/>
              </w:rPr>
              <w:t xml:space="preserve"> al </w:t>
            </w:r>
            <w:proofErr w:type="spellStart"/>
            <w:r w:rsidR="00D379F6" w:rsidRPr="000C0F78">
              <w:rPr>
                <w:lang w:val="en-US"/>
              </w:rPr>
              <w:t>părţilor</w:t>
            </w:r>
            <w:proofErr w:type="spellEnd"/>
            <w:r w:rsidR="00C33344" w:rsidRPr="000C0F78">
              <w:rPr>
                <w:lang w:val="en-US"/>
              </w:rPr>
              <w:t xml:space="preserve"> </w:t>
            </w:r>
            <w:proofErr w:type="spellStart"/>
            <w:r w:rsidR="00D379F6" w:rsidRPr="000C0F78">
              <w:rPr>
                <w:lang w:val="en-US"/>
              </w:rPr>
              <w:t>şi</w:t>
            </w:r>
            <w:proofErr w:type="spellEnd"/>
            <w:r w:rsidR="00D379F6" w:rsidRPr="000C0F78">
              <w:rPr>
                <w:lang w:val="en-US"/>
              </w:rPr>
              <w:t xml:space="preserve"> se </w:t>
            </w:r>
            <w:proofErr w:type="spellStart"/>
            <w:r w:rsidR="00D379F6" w:rsidRPr="000C0F78">
              <w:rPr>
                <w:lang w:val="en-US"/>
              </w:rPr>
              <w:t>consideră</w:t>
            </w:r>
            <w:proofErr w:type="spellEnd"/>
            <w:r w:rsidR="00D379F6" w:rsidRPr="000C0F78">
              <w:rPr>
                <w:lang w:val="en-US"/>
              </w:rPr>
              <w:t xml:space="preserve"> </w:t>
            </w:r>
            <w:proofErr w:type="spellStart"/>
            <w:r w:rsidR="00D379F6" w:rsidRPr="000C0F78">
              <w:rPr>
                <w:lang w:val="en-US"/>
              </w:rPr>
              <w:t>semnat</w:t>
            </w:r>
            <w:proofErr w:type="spellEnd"/>
            <w:r w:rsidR="00D379F6" w:rsidRPr="000C0F78">
              <w:rPr>
                <w:lang w:val="en-US"/>
              </w:rPr>
              <w:t xml:space="preserve"> la data </w:t>
            </w:r>
            <w:proofErr w:type="spellStart"/>
            <w:r w:rsidR="00D379F6" w:rsidRPr="000C0F78">
              <w:rPr>
                <w:lang w:val="en-US"/>
              </w:rPr>
              <w:t>aplicării</w:t>
            </w:r>
            <w:proofErr w:type="spellEnd"/>
            <w:r w:rsidR="00D379F6" w:rsidRPr="000C0F78">
              <w:rPr>
                <w:lang w:val="en-US"/>
              </w:rPr>
              <w:t xml:space="preserve"> </w:t>
            </w:r>
            <w:proofErr w:type="spellStart"/>
            <w:r w:rsidR="00D379F6" w:rsidRPr="000C0F78">
              <w:rPr>
                <w:lang w:val="en-US"/>
              </w:rPr>
              <w:t>ultimei</w:t>
            </w:r>
            <w:proofErr w:type="spellEnd"/>
            <w:r w:rsidR="00D379F6" w:rsidRPr="000C0F78">
              <w:rPr>
                <w:lang w:val="en-US"/>
              </w:rPr>
              <w:t xml:space="preserve"> </w:t>
            </w:r>
            <w:proofErr w:type="spellStart"/>
            <w:r w:rsidR="00D379F6" w:rsidRPr="000C0F78">
              <w:rPr>
                <w:lang w:val="en-US"/>
              </w:rPr>
              <w:t>semnături</w:t>
            </w:r>
            <w:proofErr w:type="spellEnd"/>
            <w:r w:rsidR="00D379F6" w:rsidRPr="000C0F78">
              <w:rPr>
                <w:lang w:val="en-US"/>
              </w:rPr>
              <w:t xml:space="preserve"> de </w:t>
            </w:r>
            <w:proofErr w:type="spellStart"/>
            <w:r w:rsidR="00D379F6" w:rsidRPr="000C0F78">
              <w:rPr>
                <w:lang w:val="en-US"/>
              </w:rPr>
              <w:t>către</w:t>
            </w:r>
            <w:proofErr w:type="spellEnd"/>
            <w:r w:rsidR="00D379F6" w:rsidRPr="000C0F78">
              <w:rPr>
                <w:lang w:val="en-US"/>
              </w:rPr>
              <w:t xml:space="preserve"> una </w:t>
            </w:r>
            <w:proofErr w:type="spellStart"/>
            <w:r w:rsidR="00D379F6" w:rsidRPr="000C0F78">
              <w:rPr>
                <w:lang w:val="en-US"/>
              </w:rPr>
              <w:t>dintre</w:t>
            </w:r>
            <w:proofErr w:type="spellEnd"/>
            <w:r w:rsidR="00D379F6" w:rsidRPr="000C0F78">
              <w:rPr>
                <w:lang w:val="en-US"/>
              </w:rPr>
              <w:t xml:space="preserve"> </w:t>
            </w:r>
            <w:proofErr w:type="spellStart"/>
            <w:r w:rsidR="00D379F6" w:rsidRPr="000C0F78">
              <w:rPr>
                <w:lang w:val="en-US"/>
              </w:rPr>
              <w:t>părți</w:t>
            </w:r>
            <w:proofErr w:type="spellEnd"/>
            <w:r w:rsidR="00D379F6" w:rsidRPr="000C0F78">
              <w:rPr>
                <w:lang w:val="en-US"/>
              </w:rPr>
              <w:t>.</w:t>
            </w:r>
          </w:p>
          <w:p w14:paraId="38644E03" w14:textId="77777777" w:rsidR="00460653" w:rsidRPr="000C0F78" w:rsidRDefault="007323B6" w:rsidP="00EC36A1">
            <w:pPr>
              <w:pStyle w:val="af3"/>
              <w:numPr>
                <w:ilvl w:val="1"/>
                <w:numId w:val="13"/>
              </w:numPr>
              <w:tabs>
                <w:tab w:val="left" w:pos="567"/>
                <w:tab w:val="left" w:pos="4005"/>
              </w:tabs>
              <w:ind w:left="0" w:hanging="567"/>
              <w:contextualSpacing/>
              <w:rPr>
                <w:lang w:val="en-US"/>
              </w:rPr>
            </w:pPr>
            <w:r w:rsidRPr="000C0F78">
              <w:rPr>
                <w:lang w:val="en-US"/>
              </w:rPr>
              <w:t>13.</w:t>
            </w:r>
            <w:r w:rsidR="001873A6" w:rsidRPr="000C0F78">
              <w:rPr>
                <w:lang w:val="en-US"/>
              </w:rPr>
              <w:t>4</w:t>
            </w:r>
            <w:r w:rsidRPr="000C0F78">
              <w:rPr>
                <w:lang w:val="en-US"/>
              </w:rPr>
              <w:t xml:space="preserve">. </w:t>
            </w:r>
            <w:proofErr w:type="spellStart"/>
            <w:r w:rsidR="00D379F6" w:rsidRPr="000C0F78">
              <w:rPr>
                <w:lang w:val="en-US"/>
              </w:rPr>
              <w:t>Pentru</w:t>
            </w:r>
            <w:proofErr w:type="spellEnd"/>
            <w:r w:rsidR="00D379F6" w:rsidRPr="000C0F78">
              <w:rPr>
                <w:lang w:val="en-US"/>
              </w:rPr>
              <w:t xml:space="preserve"> </w:t>
            </w:r>
            <w:proofErr w:type="spellStart"/>
            <w:r w:rsidR="00D379F6" w:rsidRPr="000C0F78">
              <w:rPr>
                <w:lang w:val="en-US"/>
              </w:rPr>
              <w:t>confirmarea</w:t>
            </w:r>
            <w:proofErr w:type="spellEnd"/>
            <w:r w:rsidR="00D379F6" w:rsidRPr="000C0F78">
              <w:rPr>
                <w:lang w:val="en-US"/>
              </w:rPr>
              <w:t xml:space="preserve"> </w:t>
            </w:r>
            <w:proofErr w:type="spellStart"/>
            <w:r w:rsidR="00D379F6" w:rsidRPr="000C0F78">
              <w:rPr>
                <w:lang w:val="en-US"/>
              </w:rPr>
              <w:t>celor</w:t>
            </w:r>
            <w:proofErr w:type="spellEnd"/>
            <w:r w:rsidR="00D379F6" w:rsidRPr="000C0F78">
              <w:rPr>
                <w:lang w:val="en-US"/>
              </w:rPr>
              <w:t xml:space="preserve"> </w:t>
            </w:r>
            <w:proofErr w:type="spellStart"/>
            <w:r w:rsidR="00D379F6" w:rsidRPr="000C0F78">
              <w:rPr>
                <w:lang w:val="en-US"/>
              </w:rPr>
              <w:t>menţionate</w:t>
            </w:r>
            <w:proofErr w:type="spellEnd"/>
            <w:r w:rsidR="00D379F6" w:rsidRPr="000C0F78">
              <w:rPr>
                <w:lang w:val="en-US"/>
              </w:rPr>
              <w:t xml:space="preserve">, </w:t>
            </w:r>
            <w:proofErr w:type="spellStart"/>
            <w:r w:rsidR="009D3792" w:rsidRPr="000C0F78">
              <w:rPr>
                <w:lang w:val="en-US"/>
              </w:rPr>
              <w:t>p</w:t>
            </w:r>
            <w:r w:rsidR="00D379F6" w:rsidRPr="000C0F78">
              <w:rPr>
                <w:lang w:val="en-US"/>
              </w:rPr>
              <w:t>ărţile</w:t>
            </w:r>
            <w:proofErr w:type="spellEnd"/>
            <w:r w:rsidR="00D379F6" w:rsidRPr="000C0F78">
              <w:rPr>
                <w:lang w:val="en-US"/>
              </w:rPr>
              <w:t xml:space="preserve"> au </w:t>
            </w:r>
            <w:proofErr w:type="spellStart"/>
            <w:r w:rsidR="00D379F6" w:rsidRPr="000C0F78">
              <w:rPr>
                <w:lang w:val="en-US"/>
              </w:rPr>
              <w:t>semnat</w:t>
            </w:r>
            <w:proofErr w:type="spellEnd"/>
            <w:r w:rsidR="00D379F6" w:rsidRPr="000C0F78">
              <w:rPr>
                <w:lang w:val="en-US"/>
              </w:rPr>
              <w:t xml:space="preserve"> </w:t>
            </w:r>
            <w:proofErr w:type="spellStart"/>
            <w:r w:rsidR="00D379F6" w:rsidRPr="000C0F78">
              <w:rPr>
                <w:lang w:val="en-US"/>
              </w:rPr>
              <w:t>prezentul</w:t>
            </w:r>
            <w:proofErr w:type="spellEnd"/>
            <w:r w:rsidR="00D379F6" w:rsidRPr="000C0F78">
              <w:rPr>
                <w:lang w:val="en-US"/>
              </w:rPr>
              <w:t xml:space="preserve"> Contract </w:t>
            </w:r>
            <w:proofErr w:type="spellStart"/>
            <w:r w:rsidR="00D379F6" w:rsidRPr="000C0F78">
              <w:rPr>
                <w:lang w:val="en-US"/>
              </w:rPr>
              <w:t>în</w:t>
            </w:r>
            <w:proofErr w:type="spellEnd"/>
            <w:r w:rsidR="00D379F6" w:rsidRPr="000C0F78">
              <w:rPr>
                <w:lang w:val="en-US"/>
              </w:rPr>
              <w:t xml:space="preserve"> </w:t>
            </w:r>
            <w:proofErr w:type="spellStart"/>
            <w:r w:rsidR="00D379F6" w:rsidRPr="000C0F78">
              <w:rPr>
                <w:lang w:val="en-US"/>
              </w:rPr>
              <w:t>conformitate</w:t>
            </w:r>
            <w:proofErr w:type="spellEnd"/>
            <w:r w:rsidR="00D379F6" w:rsidRPr="000C0F78">
              <w:rPr>
                <w:lang w:val="en-US"/>
              </w:rPr>
              <w:t xml:space="preserve"> cu </w:t>
            </w:r>
            <w:proofErr w:type="spellStart"/>
            <w:r w:rsidR="00D379F6" w:rsidRPr="000C0F78">
              <w:rPr>
                <w:lang w:val="en-US"/>
              </w:rPr>
              <w:t>legislaţia</w:t>
            </w:r>
            <w:proofErr w:type="spellEnd"/>
            <w:r w:rsidR="00D379F6" w:rsidRPr="000C0F78">
              <w:rPr>
                <w:lang w:val="en-US"/>
              </w:rPr>
              <w:t xml:space="preserve"> </w:t>
            </w:r>
            <w:proofErr w:type="spellStart"/>
            <w:r w:rsidR="00D379F6" w:rsidRPr="000C0F78">
              <w:rPr>
                <w:lang w:val="en-US"/>
              </w:rPr>
              <w:t>Republicii</w:t>
            </w:r>
            <w:proofErr w:type="spellEnd"/>
            <w:r w:rsidR="00D379F6" w:rsidRPr="000C0F78">
              <w:rPr>
                <w:lang w:val="en-US"/>
              </w:rPr>
              <w:t xml:space="preserve"> Moldova, la data </w:t>
            </w:r>
            <w:proofErr w:type="spellStart"/>
            <w:r w:rsidR="00D379F6" w:rsidRPr="000C0F78">
              <w:rPr>
                <w:lang w:val="en-US"/>
              </w:rPr>
              <w:t>şi</w:t>
            </w:r>
            <w:proofErr w:type="spellEnd"/>
            <w:r w:rsidR="00D379F6" w:rsidRPr="000C0F78">
              <w:rPr>
                <w:lang w:val="en-US"/>
              </w:rPr>
              <w:t xml:space="preserve"> </w:t>
            </w:r>
            <w:proofErr w:type="spellStart"/>
            <w:r w:rsidR="00D379F6" w:rsidRPr="000C0F78">
              <w:rPr>
                <w:lang w:val="en-US"/>
              </w:rPr>
              <w:t>anul</w:t>
            </w:r>
            <w:proofErr w:type="spellEnd"/>
            <w:r w:rsidR="00D379F6" w:rsidRPr="000C0F78">
              <w:rPr>
                <w:lang w:val="en-US"/>
              </w:rPr>
              <w:t xml:space="preserve"> indicate, </w:t>
            </w:r>
            <w:proofErr w:type="spellStart"/>
            <w:r w:rsidR="00460653" w:rsidRPr="000C0F78">
              <w:rPr>
                <w:lang w:val="en-US"/>
              </w:rPr>
              <w:t>fiind</w:t>
            </w:r>
            <w:proofErr w:type="spellEnd"/>
            <w:r w:rsidR="00460653" w:rsidRPr="000C0F78">
              <w:rPr>
                <w:lang w:val="en-US"/>
              </w:rPr>
              <w:t xml:space="preserve"> </w:t>
            </w:r>
            <w:proofErr w:type="spellStart"/>
            <w:r w:rsidR="00460653" w:rsidRPr="000C0F78">
              <w:rPr>
                <w:lang w:val="en-US"/>
              </w:rPr>
              <w:t>valabil</w:t>
            </w:r>
            <w:proofErr w:type="spellEnd"/>
            <w:r w:rsidR="00460653" w:rsidRPr="000C0F78">
              <w:rPr>
                <w:lang w:val="en-US"/>
              </w:rPr>
              <w:t xml:space="preserve"> </w:t>
            </w:r>
            <w:proofErr w:type="spellStart"/>
            <w:r w:rsidR="00460653" w:rsidRPr="000C0F78">
              <w:rPr>
                <w:lang w:val="en-US"/>
              </w:rPr>
              <w:t>până</w:t>
            </w:r>
            <w:proofErr w:type="spellEnd"/>
            <w:r w:rsidR="00460653" w:rsidRPr="000C0F78">
              <w:rPr>
                <w:lang w:val="en-US"/>
              </w:rPr>
              <w:t xml:space="preserve"> la </w:t>
            </w:r>
            <w:r w:rsidR="00684D44" w:rsidRPr="000C0F78">
              <w:rPr>
                <w:lang w:val="en-US"/>
              </w:rPr>
              <w:t>……./</w:t>
            </w:r>
            <w:proofErr w:type="spellStart"/>
            <w:r w:rsidR="00D379F6" w:rsidRPr="000C0F78">
              <w:rPr>
                <w:lang w:val="en-US"/>
              </w:rPr>
              <w:t>recepția</w:t>
            </w:r>
            <w:proofErr w:type="spellEnd"/>
            <w:r w:rsidR="00D379F6" w:rsidRPr="000C0F78">
              <w:rPr>
                <w:lang w:val="en-US"/>
              </w:rPr>
              <w:t xml:space="preserve"> </w:t>
            </w:r>
            <w:proofErr w:type="spellStart"/>
            <w:r w:rsidR="00D379F6" w:rsidRPr="000C0F78">
              <w:rPr>
                <w:lang w:val="en-US"/>
              </w:rPr>
              <w:t>finală</w:t>
            </w:r>
            <w:proofErr w:type="spellEnd"/>
            <w:r w:rsidR="00D379F6" w:rsidRPr="000C0F78">
              <w:rPr>
                <w:lang w:val="en-US"/>
              </w:rPr>
              <w:t xml:space="preserve"> a </w:t>
            </w:r>
            <w:proofErr w:type="spellStart"/>
            <w:r w:rsidR="00D379F6" w:rsidRPr="000C0F78">
              <w:rPr>
                <w:lang w:val="en-US"/>
              </w:rPr>
              <w:t>lucrărilor</w:t>
            </w:r>
            <w:proofErr w:type="spellEnd"/>
            <w:r w:rsidR="00460653" w:rsidRPr="000C0F78">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C36A1">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096EF7A5" w14:textId="77777777" w:rsidR="00327AFA" w:rsidRDefault="00327AFA" w:rsidP="00196AB4">
            <w:pPr>
              <w:tabs>
                <w:tab w:val="left" w:pos="2295"/>
              </w:tabs>
              <w:jc w:val="both"/>
            </w:pPr>
          </w:p>
          <w:p w14:paraId="011F1ED5" w14:textId="77777777" w:rsidR="00327AFA" w:rsidRDefault="00327AFA" w:rsidP="00196AB4">
            <w:pPr>
              <w:tabs>
                <w:tab w:val="left" w:pos="2295"/>
              </w:tabs>
              <w:jc w:val="both"/>
            </w:pPr>
          </w:p>
          <w:p w14:paraId="21EE7319" w14:textId="77777777" w:rsidR="00327AFA" w:rsidRDefault="00327AFA" w:rsidP="00196AB4">
            <w:pPr>
              <w:tabs>
                <w:tab w:val="left" w:pos="2295"/>
              </w:tabs>
              <w:jc w:val="both"/>
            </w:pPr>
          </w:p>
          <w:p w14:paraId="53C255E2" w14:textId="77777777" w:rsidR="00327AFA" w:rsidRDefault="00327AFA" w:rsidP="00196AB4">
            <w:pPr>
              <w:tabs>
                <w:tab w:val="left" w:pos="2295"/>
              </w:tabs>
              <w:jc w:val="both"/>
            </w:pPr>
          </w:p>
          <w:p w14:paraId="61658F3C" w14:textId="77777777" w:rsidR="00327AFA" w:rsidRDefault="00327AFA" w:rsidP="00196AB4">
            <w:pPr>
              <w:tabs>
                <w:tab w:val="left" w:pos="2295"/>
              </w:tabs>
              <w:jc w:val="both"/>
            </w:pPr>
          </w:p>
          <w:p w14:paraId="1034E7F0" w14:textId="77777777" w:rsidR="00327AFA" w:rsidRDefault="00327AFA" w:rsidP="00196AB4">
            <w:pPr>
              <w:tabs>
                <w:tab w:val="left" w:pos="2295"/>
              </w:tabs>
              <w:jc w:val="both"/>
            </w:pPr>
          </w:p>
          <w:p w14:paraId="58B28E52" w14:textId="77777777" w:rsidR="00327AFA" w:rsidRDefault="00327AFA"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792ACF93" w14:textId="77777777" w:rsidR="00B32D9D" w:rsidRDefault="00B32D9D" w:rsidP="007E709D">
            <w:pPr>
              <w:jc w:val="both"/>
            </w:pPr>
          </w:p>
          <w:p w14:paraId="7A6A4098" w14:textId="77777777" w:rsidR="00B32D9D" w:rsidRDefault="00B32D9D" w:rsidP="007E709D">
            <w:pPr>
              <w:jc w:val="both"/>
            </w:pPr>
          </w:p>
          <w:p w14:paraId="593D13B5" w14:textId="77777777" w:rsidR="00B32D9D" w:rsidRDefault="00B32D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2817"/>
              <w:gridCol w:w="1134"/>
              <w:gridCol w:w="376"/>
              <w:gridCol w:w="1467"/>
              <w:gridCol w:w="1559"/>
              <w:gridCol w:w="2834"/>
            </w:tblGrid>
            <w:tr w:rsidR="007E709D" w:rsidRPr="00EC30C2" w14:paraId="49F0A33E" w14:textId="77777777" w:rsidTr="00327AF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327AFA" w:rsidRDefault="007E709D" w:rsidP="004D7C86">
                  <w:pPr>
                    <w:jc w:val="both"/>
                    <w:rPr>
                      <w:b/>
                      <w:bCs/>
                      <w:noProof w:val="0"/>
                      <w:sz w:val="18"/>
                      <w:szCs w:val="18"/>
                    </w:rPr>
                  </w:pPr>
                  <w:r w:rsidRPr="00327AFA">
                    <w:rPr>
                      <w:b/>
                      <w:bCs/>
                      <w:noProof w:val="0"/>
                      <w:sz w:val="18"/>
                      <w:szCs w:val="18"/>
                    </w:rPr>
                    <w:t>Nr.</w:t>
                  </w:r>
                </w:p>
              </w:tc>
              <w:tc>
                <w:tcPr>
                  <w:tcW w:w="28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327AFA" w:rsidRDefault="007E709D" w:rsidP="00E13118">
                  <w:pPr>
                    <w:jc w:val="center"/>
                    <w:rPr>
                      <w:b/>
                      <w:bCs/>
                      <w:noProof w:val="0"/>
                      <w:sz w:val="18"/>
                      <w:szCs w:val="18"/>
                    </w:rPr>
                  </w:pPr>
                  <w:r w:rsidRPr="00327AFA">
                    <w:rPr>
                      <w:b/>
                      <w:bCs/>
                      <w:noProof w:val="0"/>
                      <w:sz w:val="18"/>
                      <w:szCs w:val="18"/>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327AFA" w:rsidRDefault="007E709D" w:rsidP="004D7C86">
                  <w:pPr>
                    <w:jc w:val="both"/>
                    <w:rPr>
                      <w:b/>
                      <w:bCs/>
                      <w:noProof w:val="0"/>
                      <w:sz w:val="18"/>
                      <w:szCs w:val="18"/>
                    </w:rPr>
                  </w:pPr>
                  <w:r w:rsidRPr="00327AFA">
                    <w:rPr>
                      <w:b/>
                      <w:bCs/>
                      <w:noProof w:val="0"/>
                      <w:sz w:val="18"/>
                      <w:szCs w:val="18"/>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327AFA" w:rsidRDefault="007E709D" w:rsidP="004D7C86">
                  <w:pPr>
                    <w:jc w:val="center"/>
                    <w:rPr>
                      <w:b/>
                      <w:sz w:val="18"/>
                      <w:szCs w:val="18"/>
                    </w:rPr>
                  </w:pPr>
                  <w:r w:rsidRPr="00327AFA">
                    <w:rPr>
                      <w:b/>
                      <w:sz w:val="18"/>
                      <w:szCs w:val="18"/>
                    </w:rPr>
                    <w:t>Specificarea tehnică deplină solicitată de către autoritatea contractantă</w:t>
                  </w:r>
                </w:p>
                <w:p w14:paraId="046E9149" w14:textId="77777777" w:rsidR="007E709D" w:rsidRPr="00327AFA" w:rsidRDefault="007E709D" w:rsidP="004D7C86">
                  <w:pPr>
                    <w:jc w:val="both"/>
                    <w:rPr>
                      <w:b/>
                      <w:bCs/>
                      <w:noProof w:val="0"/>
                      <w:sz w:val="18"/>
                      <w:szCs w:val="18"/>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327AFA" w:rsidRDefault="007E709D" w:rsidP="004D7C86">
                  <w:pPr>
                    <w:jc w:val="center"/>
                    <w:rPr>
                      <w:b/>
                      <w:sz w:val="18"/>
                      <w:szCs w:val="18"/>
                    </w:rPr>
                  </w:pPr>
                  <w:r w:rsidRPr="00327AFA">
                    <w:rPr>
                      <w:b/>
                      <w:bCs/>
                      <w:noProof w:val="0"/>
                      <w:sz w:val="18"/>
                      <w:szCs w:val="18"/>
                    </w:rPr>
                    <w:t xml:space="preserve">Specificarea tehnică </w:t>
                  </w:r>
                  <w:r w:rsidRPr="00327AFA">
                    <w:rPr>
                      <w:b/>
                      <w:sz w:val="18"/>
                      <w:szCs w:val="18"/>
                    </w:rPr>
                    <w:t>deplină propusă de către ofertant</w:t>
                  </w:r>
                </w:p>
                <w:p w14:paraId="42591B78" w14:textId="77777777" w:rsidR="007E709D" w:rsidRPr="00327AFA" w:rsidRDefault="007E709D" w:rsidP="004D7C86">
                  <w:pPr>
                    <w:jc w:val="both"/>
                    <w:rPr>
                      <w:b/>
                      <w:bCs/>
                      <w:noProof w:val="0"/>
                      <w:sz w:val="18"/>
                      <w:szCs w:val="18"/>
                    </w:rPr>
                  </w:pPr>
                </w:p>
              </w:tc>
              <w:tc>
                <w:tcPr>
                  <w:tcW w:w="28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327AFA" w:rsidRDefault="007E709D" w:rsidP="001223E6">
                  <w:pPr>
                    <w:ind w:right="943"/>
                    <w:jc w:val="center"/>
                    <w:rPr>
                      <w:b/>
                      <w:bCs/>
                      <w:noProof w:val="0"/>
                      <w:sz w:val="18"/>
                      <w:szCs w:val="18"/>
                    </w:rPr>
                  </w:pPr>
                  <w:r w:rsidRPr="00327AFA">
                    <w:rPr>
                      <w:b/>
                      <w:bCs/>
                      <w:noProof w:val="0"/>
                      <w:sz w:val="18"/>
                      <w:szCs w:val="18"/>
                    </w:rPr>
                    <w:t>Standarde de</w:t>
                  </w:r>
                </w:p>
                <w:p w14:paraId="0F04E5CD" w14:textId="77777777" w:rsidR="007E709D" w:rsidRPr="00327AFA" w:rsidRDefault="007E709D" w:rsidP="001223E6">
                  <w:pPr>
                    <w:ind w:right="943"/>
                    <w:jc w:val="center"/>
                    <w:rPr>
                      <w:b/>
                      <w:bCs/>
                      <w:noProof w:val="0"/>
                      <w:sz w:val="18"/>
                      <w:szCs w:val="18"/>
                    </w:rPr>
                  </w:pPr>
                  <w:r w:rsidRPr="00327AFA">
                    <w:rPr>
                      <w:b/>
                      <w:bCs/>
                      <w:noProof w:val="0"/>
                      <w:sz w:val="18"/>
                      <w:szCs w:val="18"/>
                    </w:rPr>
                    <w:t>referinţă</w:t>
                  </w:r>
                </w:p>
              </w:tc>
            </w:tr>
            <w:tr w:rsidR="007E709D" w:rsidRPr="00EC30C2" w14:paraId="30C0C7E2" w14:textId="77777777" w:rsidTr="00327AF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281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9B35B05" w14:textId="097632C0" w:rsidR="003E5418" w:rsidRPr="00BF0500" w:rsidRDefault="00944FCE" w:rsidP="003E5418">
                  <w:pPr>
                    <w:ind w:right="567"/>
                    <w:rPr>
                      <w:b/>
                      <w:u w:val="single"/>
                      <w:lang w:val="en-US"/>
                    </w:rPr>
                  </w:pPr>
                  <w:r>
                    <w:rPr>
                      <w:b/>
                      <w:u w:val="single"/>
                    </w:rPr>
                    <w:t xml:space="preserve">Executarea </w:t>
                  </w:r>
                  <w:r w:rsidR="003E5418" w:rsidRPr="00232752">
                    <w:rPr>
                      <w:b/>
                      <w:u w:val="single"/>
                    </w:rPr>
                    <w:t xml:space="preserve"> </w:t>
                  </w:r>
                  <w:r w:rsidR="003E5418" w:rsidRPr="00BF0500">
                    <w:rPr>
                      <w:b/>
                      <w:u w:val="single"/>
                    </w:rPr>
                    <w:t xml:space="preserve">lucrărilor de </w:t>
                  </w:r>
                  <w:r w:rsidR="003E5418">
                    <w:rPr>
                      <w:b/>
                      <w:u w:val="single"/>
                    </w:rPr>
                    <w:t>î</w:t>
                  </w:r>
                  <w:r w:rsidR="003E5418" w:rsidRPr="00BF0500">
                    <w:rPr>
                      <w:b/>
                      <w:u w:val="single"/>
                    </w:rPr>
                    <w:t>ntre</w:t>
                  </w:r>
                  <w:r w:rsidR="003E5418">
                    <w:rPr>
                      <w:b/>
                      <w:u w:val="single"/>
                    </w:rPr>
                    <w:t>ț</w:t>
                  </w:r>
                  <w:r w:rsidR="003E5418" w:rsidRPr="00BF0500">
                    <w:rPr>
                      <w:b/>
                      <w:u w:val="single"/>
                    </w:rPr>
                    <w:t>inere periodic</w:t>
                  </w:r>
                  <w:r w:rsidR="003E5418">
                    <w:rPr>
                      <w:b/>
                      <w:u w:val="single"/>
                    </w:rPr>
                    <w:t>ă</w:t>
                  </w:r>
                  <w:r w:rsidR="003E5418" w:rsidRPr="00BF0500">
                    <w:rPr>
                      <w:b/>
                      <w:u w:val="single"/>
                    </w:rPr>
                    <w:t xml:space="preserve"> a str</w:t>
                  </w:r>
                  <w:r w:rsidR="003E5418">
                    <w:rPr>
                      <w:b/>
                      <w:u w:val="single"/>
                    </w:rPr>
                    <w:t>ă</w:t>
                  </w:r>
                  <w:r w:rsidR="003E5418" w:rsidRPr="00BF0500">
                    <w:rPr>
                      <w:b/>
                      <w:u w:val="single"/>
                    </w:rPr>
                    <w:t>zii Capitanul Iepure din sat.</w:t>
                  </w:r>
                  <w:r w:rsidR="003E5418">
                    <w:rPr>
                      <w:b/>
                      <w:u w:val="single"/>
                    </w:rPr>
                    <w:t xml:space="preserve"> </w:t>
                  </w:r>
                  <w:r w:rsidR="003E5418" w:rsidRPr="00BF0500">
                    <w:rPr>
                      <w:b/>
                      <w:u w:val="single"/>
                    </w:rPr>
                    <w:t>Cosauti, r-nul Soroca</w:t>
                  </w:r>
                </w:p>
                <w:p w14:paraId="0F06ED7C" w14:textId="0690BD1B" w:rsidR="007E709D" w:rsidRPr="00FF430B" w:rsidRDefault="007E709D" w:rsidP="004D7C86">
                  <w:pPr>
                    <w:jc w:val="both"/>
                    <w:rPr>
                      <w:noProof w:val="0"/>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0A3E36B7" w:rsidR="007E709D" w:rsidRPr="00FF430B" w:rsidRDefault="00327AFA" w:rsidP="004D7C86">
                  <w:pPr>
                    <w:jc w:val="both"/>
                    <w:rPr>
                      <w:noProof w:val="0"/>
                    </w:rPr>
                  </w:pPr>
                  <w:r>
                    <w:rPr>
                      <w:noProof w:val="0"/>
                      <w:sz w:val="20"/>
                      <w:szCs w:val="20"/>
                      <w:lang w:eastAsia="ru-RU"/>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8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327AF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28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8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327AFA">
              <w:tc>
                <w:tcPr>
                  <w:tcW w:w="3253"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37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327AFA">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46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39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944FC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944FCE" w:rsidRPr="00FF430B" w:rsidRDefault="00944FCE" w:rsidP="00944FCE">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94D39C" w14:textId="0EB2A541" w:rsidR="003E5418" w:rsidRPr="00BF0500" w:rsidRDefault="00944FCE" w:rsidP="003E5418">
                  <w:pPr>
                    <w:ind w:right="567"/>
                    <w:rPr>
                      <w:b/>
                      <w:u w:val="single"/>
                      <w:lang w:val="en-US"/>
                    </w:rPr>
                  </w:pPr>
                  <w:r>
                    <w:rPr>
                      <w:b/>
                      <w:u w:val="single"/>
                    </w:rPr>
                    <w:t xml:space="preserve">Executarea </w:t>
                  </w:r>
                  <w:bookmarkStart w:id="64" w:name="_GoBack"/>
                  <w:bookmarkEnd w:id="64"/>
                  <w:r w:rsidR="003E5418" w:rsidRPr="00BF0500">
                    <w:rPr>
                      <w:b/>
                      <w:u w:val="single"/>
                    </w:rPr>
                    <w:t xml:space="preserve">lucrărilor de </w:t>
                  </w:r>
                  <w:r w:rsidR="003E5418">
                    <w:rPr>
                      <w:b/>
                      <w:u w:val="single"/>
                    </w:rPr>
                    <w:t>î</w:t>
                  </w:r>
                  <w:r w:rsidR="003E5418" w:rsidRPr="00BF0500">
                    <w:rPr>
                      <w:b/>
                      <w:u w:val="single"/>
                    </w:rPr>
                    <w:t>ntre</w:t>
                  </w:r>
                  <w:r w:rsidR="003E5418">
                    <w:rPr>
                      <w:b/>
                      <w:u w:val="single"/>
                    </w:rPr>
                    <w:t>ț</w:t>
                  </w:r>
                  <w:r w:rsidR="003E5418" w:rsidRPr="00BF0500">
                    <w:rPr>
                      <w:b/>
                      <w:u w:val="single"/>
                    </w:rPr>
                    <w:t>inere periodic</w:t>
                  </w:r>
                  <w:r w:rsidR="003E5418">
                    <w:rPr>
                      <w:b/>
                      <w:u w:val="single"/>
                    </w:rPr>
                    <w:t>ă</w:t>
                  </w:r>
                  <w:r w:rsidR="003E5418" w:rsidRPr="00BF0500">
                    <w:rPr>
                      <w:b/>
                      <w:u w:val="single"/>
                    </w:rPr>
                    <w:t xml:space="preserve"> a str</w:t>
                  </w:r>
                  <w:r w:rsidR="003E5418">
                    <w:rPr>
                      <w:b/>
                      <w:u w:val="single"/>
                    </w:rPr>
                    <w:t>ă</w:t>
                  </w:r>
                  <w:r w:rsidR="003E5418" w:rsidRPr="00BF0500">
                    <w:rPr>
                      <w:b/>
                      <w:u w:val="single"/>
                    </w:rPr>
                    <w:t>zii Capitanul Iepure din sat.</w:t>
                  </w:r>
                  <w:r w:rsidR="003E5418">
                    <w:rPr>
                      <w:b/>
                      <w:u w:val="single"/>
                    </w:rPr>
                    <w:t xml:space="preserve"> </w:t>
                  </w:r>
                  <w:r w:rsidR="003E5418" w:rsidRPr="00BF0500">
                    <w:rPr>
                      <w:b/>
                      <w:u w:val="single"/>
                    </w:rPr>
                    <w:t>Cosauti, r-nul Soroca</w:t>
                  </w:r>
                </w:p>
                <w:p w14:paraId="10C139BC" w14:textId="1685943E" w:rsidR="00944FCE" w:rsidRPr="00FF430B" w:rsidRDefault="00944FCE" w:rsidP="00944FCE">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00E48D14" w:rsidR="00944FCE" w:rsidRPr="00FF430B" w:rsidRDefault="00944FCE" w:rsidP="00944FCE">
                  <w:pPr>
                    <w:keepNext/>
                    <w:keepLines/>
                    <w:spacing w:before="200"/>
                    <w:jc w:val="both"/>
                    <w:outlineLvl w:val="2"/>
                    <w:rPr>
                      <w:noProof w:val="0"/>
                    </w:rPr>
                  </w:pPr>
                  <w:r>
                    <w:rPr>
                      <w:noProof w:val="0"/>
                      <w:sz w:val="20"/>
                      <w:szCs w:val="20"/>
                      <w:lang w:eastAsia="ru-RU"/>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944FCE" w:rsidRPr="00FF430B" w:rsidRDefault="00944FCE" w:rsidP="00944FC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944FCE" w:rsidRPr="00FF430B" w:rsidRDefault="00944FCE" w:rsidP="00944FCE">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944FCE" w:rsidRPr="00FF430B" w:rsidRDefault="00944FCE" w:rsidP="00944FC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944FCE" w:rsidRPr="00FF430B" w:rsidRDefault="00944FCE" w:rsidP="00944FC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944FCE" w:rsidRPr="00FF430B" w:rsidRDefault="00944FCE" w:rsidP="00944FCE">
                  <w:pPr>
                    <w:keepNext/>
                    <w:keepLines/>
                    <w:spacing w:before="200"/>
                    <w:jc w:val="both"/>
                    <w:outlineLvl w:val="2"/>
                    <w:rPr>
                      <w:noProof w:val="0"/>
                    </w:rPr>
                  </w:pPr>
                </w:p>
              </w:tc>
            </w:tr>
            <w:tr w:rsidR="00944FC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944FCE" w:rsidRPr="00FF430B" w:rsidRDefault="00944FCE" w:rsidP="00944FCE">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944FCE" w:rsidRPr="00FF430B" w:rsidRDefault="00944FCE" w:rsidP="00944FC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944FCE" w:rsidRPr="00FF430B" w:rsidRDefault="00944FCE" w:rsidP="00944FCE">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944FCE" w:rsidRPr="00FF430B" w:rsidRDefault="00944FCE" w:rsidP="00944FC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944FCE" w:rsidRPr="00FF430B" w:rsidRDefault="00944FCE" w:rsidP="00944FCE">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944FCE" w:rsidRPr="00FF430B" w:rsidRDefault="00944FCE" w:rsidP="00944FC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944FCE" w:rsidRPr="00FF430B" w:rsidRDefault="00944FCE" w:rsidP="00944FC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944FCE" w:rsidRPr="00FF430B" w:rsidRDefault="00944FCE" w:rsidP="00944FCE">
                  <w:pPr>
                    <w:keepNext/>
                    <w:keepLines/>
                    <w:spacing w:before="200"/>
                    <w:jc w:val="both"/>
                    <w:outlineLvl w:val="2"/>
                    <w:rPr>
                      <w:noProof w:val="0"/>
                    </w:rPr>
                  </w:pPr>
                </w:p>
              </w:tc>
            </w:tr>
            <w:tr w:rsidR="00944FC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944FCE" w:rsidRPr="00FF430B" w:rsidRDefault="00944FCE" w:rsidP="00944FCE">
                  <w:pPr>
                    <w:jc w:val="both"/>
                    <w:rPr>
                      <w:noProof w:val="0"/>
                    </w:rPr>
                  </w:pPr>
                  <w:r w:rsidRPr="00FF430B">
                    <w:rPr>
                      <w:noProof w:val="0"/>
                    </w:rPr>
                    <w:t> </w:t>
                  </w:r>
                </w:p>
                <w:p w14:paraId="7C69EAEA" w14:textId="77777777" w:rsidR="00944FCE" w:rsidRPr="00FF430B" w:rsidRDefault="00944FCE" w:rsidP="00944FCE">
                  <w:pPr>
                    <w:keepNext/>
                    <w:keepLines/>
                    <w:spacing w:before="200"/>
                    <w:jc w:val="both"/>
                    <w:outlineLvl w:val="2"/>
                    <w:rPr>
                      <w:noProof w:val="0"/>
                    </w:rPr>
                  </w:pPr>
                </w:p>
                <w:p w14:paraId="06660E0C" w14:textId="77777777" w:rsidR="00944FCE" w:rsidRPr="00FF430B" w:rsidRDefault="00944FCE" w:rsidP="00944FCE">
                  <w:pPr>
                    <w:keepNext/>
                    <w:keepLines/>
                    <w:spacing w:before="200"/>
                    <w:jc w:val="both"/>
                    <w:outlineLvl w:val="2"/>
                    <w:rPr>
                      <w:noProof w:val="0"/>
                    </w:rPr>
                  </w:pPr>
                </w:p>
                <w:p w14:paraId="1435904B" w14:textId="77777777" w:rsidR="00944FCE" w:rsidRPr="00FF430B" w:rsidRDefault="00944FCE" w:rsidP="00944FCE">
                  <w:pPr>
                    <w:keepNext/>
                    <w:keepLines/>
                    <w:spacing w:before="200"/>
                    <w:jc w:val="both"/>
                    <w:outlineLvl w:val="2"/>
                    <w:rPr>
                      <w:noProof w:val="0"/>
                    </w:rPr>
                  </w:pPr>
                </w:p>
                <w:p w14:paraId="65ED4DFB" w14:textId="77777777" w:rsidR="00944FCE" w:rsidRPr="00FF430B" w:rsidRDefault="00944FCE" w:rsidP="00944FCE">
                  <w:pPr>
                    <w:keepNext/>
                    <w:keepLines/>
                    <w:spacing w:before="200"/>
                    <w:jc w:val="both"/>
                    <w:outlineLvl w:val="2"/>
                    <w:rPr>
                      <w:noProof w:val="0"/>
                    </w:rPr>
                  </w:pPr>
                </w:p>
                <w:p w14:paraId="5BD593FD" w14:textId="77777777" w:rsidR="00944FCE" w:rsidRPr="00FF430B" w:rsidRDefault="00944FCE" w:rsidP="00944FCE">
                  <w:pPr>
                    <w:keepNext/>
                    <w:keepLines/>
                    <w:spacing w:before="200"/>
                    <w:jc w:val="both"/>
                    <w:outlineLvl w:val="2"/>
                    <w:rPr>
                      <w:noProof w:val="0"/>
                    </w:rPr>
                  </w:pPr>
                </w:p>
                <w:p w14:paraId="2B9B29C7" w14:textId="77777777" w:rsidR="00944FCE" w:rsidRPr="00FF430B" w:rsidRDefault="00944FCE" w:rsidP="00944FCE">
                  <w:pPr>
                    <w:keepNext/>
                    <w:keepLines/>
                    <w:spacing w:before="200"/>
                    <w:jc w:val="both"/>
                    <w:outlineLvl w:val="2"/>
                    <w:rPr>
                      <w:noProof w:val="0"/>
                    </w:rPr>
                  </w:pPr>
                </w:p>
                <w:p w14:paraId="2BC83696" w14:textId="77777777" w:rsidR="00944FCE" w:rsidRDefault="00944FCE" w:rsidP="00944FCE">
                  <w:pPr>
                    <w:jc w:val="center"/>
                    <w:rPr>
                      <w:b/>
                      <w:bCs/>
                      <w:noProof w:val="0"/>
                    </w:rPr>
                  </w:pPr>
                  <w:r w:rsidRPr="00FF430B">
                    <w:rPr>
                      <w:b/>
                      <w:bCs/>
                      <w:noProof w:val="0"/>
                    </w:rPr>
                    <w:t>SEMNĂTURILE PĂRŢILOR</w:t>
                  </w:r>
                </w:p>
                <w:p w14:paraId="7A9E7B1A" w14:textId="5A91F09A" w:rsidR="00944FCE" w:rsidRPr="00FF430B" w:rsidRDefault="00944FCE" w:rsidP="00944FCE">
                  <w:pPr>
                    <w:jc w:val="center"/>
                    <w:rPr>
                      <w:noProof w:val="0"/>
                    </w:rPr>
                  </w:pPr>
                </w:p>
              </w:tc>
            </w:tr>
            <w:tr w:rsidR="00944FC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944FCE" w:rsidRPr="00FF430B" w:rsidRDefault="00944FCE" w:rsidP="00944FCE">
                  <w:pPr>
                    <w:jc w:val="center"/>
                    <w:rPr>
                      <w:noProof w:val="0"/>
                    </w:rPr>
                  </w:pPr>
                  <w:r w:rsidRPr="00FF430B">
                    <w:rPr>
                      <w:b/>
                      <w:bCs/>
                      <w:noProof w:val="0"/>
                    </w:rPr>
                    <w:t>ANTREPRENOR</w:t>
                  </w:r>
                </w:p>
                <w:p w14:paraId="0A0A85A8" w14:textId="77777777" w:rsidR="00944FCE" w:rsidRPr="00FF430B" w:rsidRDefault="00944FCE" w:rsidP="00944FCE">
                  <w:pPr>
                    <w:tabs>
                      <w:tab w:val="left" w:pos="1134"/>
                    </w:tabs>
                    <w:ind w:left="720"/>
                    <w:outlineLvl w:val="0"/>
                    <w:rPr>
                      <w:noProof w:val="0"/>
                    </w:rPr>
                  </w:pPr>
                </w:p>
                <w:p w14:paraId="50B6231F" w14:textId="77777777" w:rsidR="00944FCE" w:rsidRPr="00FF430B" w:rsidRDefault="00944FCE" w:rsidP="00944FCE">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944FCE" w:rsidRPr="00FF430B" w:rsidRDefault="00944FCE" w:rsidP="00944FCE">
                  <w:pPr>
                    <w:jc w:val="center"/>
                    <w:rPr>
                      <w:noProof w:val="0"/>
                    </w:rPr>
                  </w:pPr>
                  <w:r w:rsidRPr="00FF430B">
                    <w:rPr>
                      <w:b/>
                      <w:bCs/>
                      <w:noProof w:val="0"/>
                    </w:rPr>
                    <w:t>BENEFICIAR</w:t>
                  </w:r>
                </w:p>
                <w:p w14:paraId="7C9CFAEF" w14:textId="77777777" w:rsidR="00944FCE" w:rsidRPr="00FF430B" w:rsidRDefault="00944FCE" w:rsidP="00944FCE">
                  <w:pPr>
                    <w:ind w:firstLine="567"/>
                    <w:jc w:val="both"/>
                    <w:rPr>
                      <w:noProof w:val="0"/>
                    </w:rPr>
                  </w:pPr>
                  <w:r w:rsidRPr="00FF430B">
                    <w:rPr>
                      <w:noProof w:val="0"/>
                    </w:rPr>
                    <w:t> </w:t>
                  </w:r>
                </w:p>
                <w:p w14:paraId="2D539C49" w14:textId="77777777" w:rsidR="00944FCE" w:rsidRPr="00FF430B" w:rsidRDefault="00944FCE" w:rsidP="00944FCE">
                  <w:pPr>
                    <w:keepNext/>
                    <w:keepLines/>
                    <w:spacing w:before="200"/>
                    <w:ind w:firstLine="567"/>
                    <w:jc w:val="both"/>
                    <w:outlineLvl w:val="2"/>
                    <w:rPr>
                      <w:noProof w:val="0"/>
                    </w:rPr>
                  </w:pPr>
                </w:p>
                <w:p w14:paraId="7B9F60ED" w14:textId="77777777" w:rsidR="00944FCE" w:rsidRPr="00FF430B" w:rsidRDefault="00944FCE" w:rsidP="00944FCE">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5B6E35B4" w14:textId="77777777" w:rsidR="003A40C2" w:rsidRPr="00FF430B" w:rsidRDefault="003A40C2" w:rsidP="007D2982">
            <w:pPr>
              <w:autoSpaceDE w:val="0"/>
              <w:autoSpaceDN w:val="0"/>
              <w:adjustRightInd w:val="0"/>
              <w:ind w:right="23"/>
              <w:jc w:val="center"/>
              <w:rPr>
                <w:b/>
                <w:color w:val="000000"/>
                <w:w w:val="90"/>
              </w:rPr>
            </w:pP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0E822" w14:textId="77777777" w:rsidR="00D53701" w:rsidRDefault="00D53701" w:rsidP="00A20ACF">
      <w:r>
        <w:separator/>
      </w:r>
    </w:p>
  </w:endnote>
  <w:endnote w:type="continuationSeparator" w:id="0">
    <w:p w14:paraId="449BBBE0" w14:textId="77777777" w:rsidR="00D53701" w:rsidRDefault="00D537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608CE" w:rsidRDefault="008608C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608CE" w:rsidRDefault="008608CE">
        <w:pPr>
          <w:pStyle w:val="a4"/>
          <w:jc w:val="right"/>
        </w:pPr>
        <w:r>
          <w:fldChar w:fldCharType="begin"/>
        </w:r>
        <w:r>
          <w:instrText xml:space="preserve"> PAGE   \* MERGEFORMAT </w:instrText>
        </w:r>
        <w:r>
          <w:fldChar w:fldCharType="separate"/>
        </w:r>
        <w:r w:rsidR="00FB5B8B">
          <w:t>43</w:t>
        </w:r>
        <w:r>
          <w:fldChar w:fldCharType="end"/>
        </w:r>
      </w:p>
    </w:sdtContent>
  </w:sdt>
  <w:p w14:paraId="075618FA" w14:textId="77777777" w:rsidR="008608CE" w:rsidRDefault="008608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068A6" w14:textId="77777777" w:rsidR="00D53701" w:rsidRDefault="00D53701" w:rsidP="00A20ACF">
      <w:r>
        <w:separator/>
      </w:r>
    </w:p>
  </w:footnote>
  <w:footnote w:type="continuationSeparator" w:id="0">
    <w:p w14:paraId="051970C8" w14:textId="77777777" w:rsidR="00D53701" w:rsidRDefault="00D5370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5F20E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6D05617"/>
    <w:multiLevelType w:val="hybridMultilevel"/>
    <w:tmpl w:val="B3D0AB8C"/>
    <w:lvl w:ilvl="0" w:tplc="5100CDB8">
      <w:start w:val="1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B5B75C1"/>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8D54D19"/>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3"/>
  </w:num>
  <w:num w:numId="4">
    <w:abstractNumId w:val="22"/>
  </w:num>
  <w:num w:numId="5">
    <w:abstractNumId w:val="12"/>
  </w:num>
  <w:num w:numId="6">
    <w:abstractNumId w:val="6"/>
  </w:num>
  <w:num w:numId="7">
    <w:abstractNumId w:val="21"/>
  </w:num>
  <w:num w:numId="8">
    <w:abstractNumId w:val="9"/>
  </w:num>
  <w:num w:numId="9">
    <w:abstractNumId w:val="16"/>
  </w:num>
  <w:num w:numId="10">
    <w:abstractNumId w:val="17"/>
  </w:num>
  <w:num w:numId="11">
    <w:abstractNumId w:val="29"/>
  </w:num>
  <w:num w:numId="12">
    <w:abstractNumId w:val="20"/>
  </w:num>
  <w:num w:numId="13">
    <w:abstractNumId w:val="18"/>
  </w:num>
  <w:num w:numId="14">
    <w:abstractNumId w:val="7"/>
  </w:num>
  <w:num w:numId="15">
    <w:abstractNumId w:val="30"/>
  </w:num>
  <w:num w:numId="16">
    <w:abstractNumId w:val="25"/>
  </w:num>
  <w:num w:numId="17">
    <w:abstractNumId w:val="8"/>
  </w:num>
  <w:num w:numId="18">
    <w:abstractNumId w:val="24"/>
  </w:num>
  <w:num w:numId="19">
    <w:abstractNumId w:val="19"/>
  </w:num>
  <w:num w:numId="20">
    <w:abstractNumId w:val="15"/>
  </w:num>
  <w:num w:numId="21">
    <w:abstractNumId w:val="10"/>
  </w:num>
  <w:num w:numId="22">
    <w:abstractNumId w:val="13"/>
  </w:num>
  <w:num w:numId="23">
    <w:abstractNumId w:val="11"/>
  </w:num>
  <w:num w:numId="24">
    <w:abstractNumId w:val="27"/>
  </w:num>
  <w:num w:numId="25">
    <w:abstractNumId w:val="26"/>
  </w:num>
  <w:num w:numId="26">
    <w:abstractNumId w:val="5"/>
  </w:num>
  <w:num w:numId="27">
    <w:abstractNumId w:val="31"/>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4"/>
  </w:num>
  <w:num w:numId="31">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1A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DB"/>
    <w:rsid w:val="000B73EB"/>
    <w:rsid w:val="000C00CF"/>
    <w:rsid w:val="000C0F78"/>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D3"/>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4B2"/>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5A7"/>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1FEC"/>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6D2"/>
    <w:rsid w:val="001E7956"/>
    <w:rsid w:val="001F1E25"/>
    <w:rsid w:val="001F2101"/>
    <w:rsid w:val="001F24FD"/>
    <w:rsid w:val="001F309E"/>
    <w:rsid w:val="001F420F"/>
    <w:rsid w:val="001F489D"/>
    <w:rsid w:val="001F6E5A"/>
    <w:rsid w:val="001F7AEE"/>
    <w:rsid w:val="00200047"/>
    <w:rsid w:val="00200D35"/>
    <w:rsid w:val="00201387"/>
    <w:rsid w:val="002025D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37A"/>
    <w:rsid w:val="002477E2"/>
    <w:rsid w:val="00247A37"/>
    <w:rsid w:val="002514C3"/>
    <w:rsid w:val="00251B8A"/>
    <w:rsid w:val="00252D6E"/>
    <w:rsid w:val="002546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AD9"/>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AFA"/>
    <w:rsid w:val="003305D5"/>
    <w:rsid w:val="0033109C"/>
    <w:rsid w:val="003317BE"/>
    <w:rsid w:val="00332F8E"/>
    <w:rsid w:val="00335033"/>
    <w:rsid w:val="00335889"/>
    <w:rsid w:val="00341210"/>
    <w:rsid w:val="00341514"/>
    <w:rsid w:val="00341C8C"/>
    <w:rsid w:val="003427FE"/>
    <w:rsid w:val="0034315B"/>
    <w:rsid w:val="003465DA"/>
    <w:rsid w:val="00350122"/>
    <w:rsid w:val="003506C9"/>
    <w:rsid w:val="0035258F"/>
    <w:rsid w:val="00352B05"/>
    <w:rsid w:val="003534BD"/>
    <w:rsid w:val="00355106"/>
    <w:rsid w:val="00355211"/>
    <w:rsid w:val="00356817"/>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002"/>
    <w:rsid w:val="003D312E"/>
    <w:rsid w:val="003D3529"/>
    <w:rsid w:val="003D3631"/>
    <w:rsid w:val="003D3EF4"/>
    <w:rsid w:val="003D4085"/>
    <w:rsid w:val="003D58B1"/>
    <w:rsid w:val="003D5FF1"/>
    <w:rsid w:val="003D62DB"/>
    <w:rsid w:val="003E13A7"/>
    <w:rsid w:val="003E5418"/>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4F1"/>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631B"/>
    <w:rsid w:val="004C7DFB"/>
    <w:rsid w:val="004D0DD1"/>
    <w:rsid w:val="004D2738"/>
    <w:rsid w:val="004D3522"/>
    <w:rsid w:val="004D3D43"/>
    <w:rsid w:val="004D4433"/>
    <w:rsid w:val="004D4673"/>
    <w:rsid w:val="004D49FA"/>
    <w:rsid w:val="004D511B"/>
    <w:rsid w:val="004D54FD"/>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53D"/>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693"/>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29B"/>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747"/>
    <w:rsid w:val="006F4A02"/>
    <w:rsid w:val="006F4DC3"/>
    <w:rsid w:val="006F7A7D"/>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E01"/>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0CE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A53"/>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8C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FCE"/>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85A"/>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786"/>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2D9D"/>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2F77"/>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58"/>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5EE8"/>
    <w:rsid w:val="00CB71A4"/>
    <w:rsid w:val="00CC114D"/>
    <w:rsid w:val="00CC3A09"/>
    <w:rsid w:val="00CC5DF4"/>
    <w:rsid w:val="00CC6514"/>
    <w:rsid w:val="00CC6536"/>
    <w:rsid w:val="00CD0EA7"/>
    <w:rsid w:val="00CD278A"/>
    <w:rsid w:val="00CD2AF8"/>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701"/>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BA0"/>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5B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6A1"/>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038"/>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B8B"/>
    <w:rsid w:val="00FB6D29"/>
    <w:rsid w:val="00FC07E1"/>
    <w:rsid w:val="00FC1922"/>
    <w:rsid w:val="00FC360A"/>
    <w:rsid w:val="00FC5A05"/>
    <w:rsid w:val="00FC5B6D"/>
    <w:rsid w:val="00FC5F63"/>
    <w:rsid w:val="00FC7B4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39875CDF-5A50-4192-90E1-FF9D6210F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0C0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0C0F78"/>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0C0F7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0C0F78"/>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464C4-888A-4AD3-87D8-7E318C8B3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16143</Words>
  <Characters>92021</Characters>
  <Application>Microsoft Office Word</Application>
  <DocSecurity>0</DocSecurity>
  <Lines>766</Lines>
  <Paragraphs>215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2025-09-23T07:24:00Z</dcterms:created>
  <dcterms:modified xsi:type="dcterms:W3CDTF">2025-09-23T07:27:00Z</dcterms:modified>
</cp:coreProperties>
</file>