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F78A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55607AF5" w:rsidR="00233538" w:rsidRPr="00FF430B" w:rsidRDefault="0003591A" w:rsidP="005C5A30">
      <w:pPr>
        <w:ind w:left="1701" w:hanging="992"/>
        <w:jc w:val="both"/>
        <w:rPr>
          <w:lang w:val="ro-MD"/>
        </w:rPr>
      </w:pPr>
      <w:r w:rsidRPr="00FF430B">
        <w:rPr>
          <w:lang w:val="ro-MD"/>
        </w:rPr>
        <w:t>Obiectul</w:t>
      </w:r>
      <w:r w:rsidR="005C5A30">
        <w:rPr>
          <w:lang w:val="ro-MD"/>
        </w:rPr>
        <w:t>:</w:t>
      </w:r>
      <w:r w:rsidR="005C5A30" w:rsidRPr="00EC7BD3">
        <w:rPr>
          <w:b/>
          <w:i/>
          <w:color w:val="000000"/>
          <w:lang w:val="ro-MD"/>
        </w:rPr>
        <w:t xml:space="preserve"> Lucrări de r</w:t>
      </w:r>
      <w:r w:rsidR="005C5A30" w:rsidRPr="00E040E4">
        <w:rPr>
          <w:b/>
          <w:i/>
        </w:rPr>
        <w:t>eparaţie a  drumului</w:t>
      </w:r>
      <w:r w:rsidR="005C5A30" w:rsidRPr="00EC7BD3">
        <w:rPr>
          <w:b/>
          <w:i/>
          <w:lang w:val="ro-MD"/>
        </w:rPr>
        <w:t xml:space="preserve"> </w:t>
      </w:r>
      <w:r w:rsidR="00EC7BD3" w:rsidRPr="00EC7BD3">
        <w:rPr>
          <w:b/>
          <w:i/>
          <w:lang w:val="ro-MD"/>
        </w:rPr>
        <w:t>L525 de acces spre s. Negrea</w:t>
      </w:r>
      <w:bookmarkStart w:id="62" w:name="_GoBack"/>
      <w:bookmarkEnd w:id="62"/>
      <w:r w:rsidR="005C5A30" w:rsidRPr="00FF430B">
        <w:rPr>
          <w:i/>
          <w:lang w:val="ro-MD"/>
        </w:rPr>
        <w:t xml:space="preserve"> </w:t>
      </w:r>
      <w:r w:rsidR="005C5A30">
        <w:rPr>
          <w:i/>
          <w:lang w:val="ro-MD"/>
        </w:rPr>
        <w:t xml:space="preserve"> </w:t>
      </w:r>
      <w:r w:rsidRPr="00FF430B">
        <w:rPr>
          <w:i/>
          <w:lang w:val="ro-MD"/>
        </w:rPr>
        <w:t>(denumirea, adresa)</w:t>
      </w:r>
    </w:p>
    <w:p w14:paraId="6B852C2A" w14:textId="743891E2" w:rsidR="00233538" w:rsidRPr="00FF430B" w:rsidRDefault="0003591A" w:rsidP="005C5A30">
      <w:pPr>
        <w:ind w:firstLine="709"/>
        <w:jc w:val="both"/>
        <w:rPr>
          <w:lang w:val="ro-MD"/>
        </w:rPr>
      </w:pPr>
      <w:r w:rsidRPr="00FF430B">
        <w:rPr>
          <w:lang w:val="ro-MD"/>
        </w:rPr>
        <w:t>Autoritatea contractantă</w:t>
      </w:r>
      <w:r w:rsidR="005C5A30">
        <w:rPr>
          <w:lang w:val="ro-MD"/>
        </w:rPr>
        <w:t xml:space="preserve">:  </w:t>
      </w:r>
      <w:r w:rsidR="005C5A30" w:rsidRPr="002C193C">
        <w:rPr>
          <w:b/>
          <w:i/>
          <w:lang w:val="en-US"/>
        </w:rPr>
        <w:t>Consiliul Raional Hîncești</w:t>
      </w:r>
      <w:r w:rsidR="005C5A30">
        <w:rPr>
          <w:b/>
          <w:i/>
          <w:lang w:val="en-US"/>
        </w:rPr>
        <w:t xml:space="preserve">, </w:t>
      </w:r>
      <w:r w:rsidR="005C5A30" w:rsidRPr="005C5A30">
        <w:rPr>
          <w:b/>
          <w:i/>
          <w:lang w:val="en-US"/>
        </w:rPr>
        <w:t>mun. Hîncești, str. M. Hîncu, 138</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9B53FD" w14:textId="77777777" w:rsidR="00CF78A2" w:rsidRDefault="00CF78A2" w:rsidP="00A20ACF">
      <w:r>
        <w:separator/>
      </w:r>
    </w:p>
  </w:endnote>
  <w:endnote w:type="continuationSeparator" w:id="0">
    <w:p w14:paraId="329152E6" w14:textId="77777777" w:rsidR="00CF78A2" w:rsidRDefault="00CF78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3345B88" w:rsidR="00F968B6" w:rsidRDefault="00F968B6">
        <w:pPr>
          <w:pStyle w:val="a4"/>
          <w:jc w:val="right"/>
        </w:pPr>
        <w:r>
          <w:fldChar w:fldCharType="begin"/>
        </w:r>
        <w:r>
          <w:instrText xml:space="preserve"> PAGE   \* MERGEFORMAT </w:instrText>
        </w:r>
        <w:r>
          <w:fldChar w:fldCharType="separate"/>
        </w:r>
        <w:r w:rsidR="00EC7BD3">
          <w:t>40</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E3861" w14:textId="77777777" w:rsidR="00CF78A2" w:rsidRDefault="00CF78A2" w:rsidP="00A20ACF">
      <w:r>
        <w:separator/>
      </w:r>
    </w:p>
  </w:footnote>
  <w:footnote w:type="continuationSeparator" w:id="0">
    <w:p w14:paraId="73F5B25F" w14:textId="77777777" w:rsidR="00CF78A2" w:rsidRDefault="00CF78A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8A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BD3"/>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A4AD0-7D09-4B5F-B569-05886D1D4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56</Pages>
  <Words>20517</Words>
  <Characters>119000</Characters>
  <Application>Microsoft Office Word</Application>
  <DocSecurity>0</DocSecurity>
  <Lines>991</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8</cp:revision>
  <cp:lastPrinted>2021-06-01T11:52:00Z</cp:lastPrinted>
  <dcterms:created xsi:type="dcterms:W3CDTF">2021-06-14T10:00:00Z</dcterms:created>
  <dcterms:modified xsi:type="dcterms:W3CDTF">2021-07-12T06:35:00Z</dcterms:modified>
</cp:coreProperties>
</file>