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52714775"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Default="00B65C93" w:rsidP="00950D18">
      <w:pPr>
        <w:pStyle w:val="a7"/>
        <w:tabs>
          <w:tab w:val="left" w:pos="567"/>
        </w:tabs>
        <w:spacing w:line="360" w:lineRule="auto"/>
        <w:rPr>
          <w:rFonts w:ascii="Times New Roman" w:hAnsi="Times New Roman"/>
          <w:szCs w:val="24"/>
          <w:lang w:val="ro-MD"/>
        </w:rPr>
      </w:pPr>
    </w:p>
    <w:p w14:paraId="14D01F77" w14:textId="77777777" w:rsidR="00B37FA9" w:rsidRDefault="00B37FA9" w:rsidP="00950D18">
      <w:pPr>
        <w:pStyle w:val="a7"/>
        <w:tabs>
          <w:tab w:val="left" w:pos="567"/>
        </w:tabs>
        <w:spacing w:line="360" w:lineRule="auto"/>
        <w:rPr>
          <w:rFonts w:ascii="Times New Roman" w:hAnsi="Times New Roman"/>
          <w:szCs w:val="24"/>
          <w:lang w:val="ro-MD"/>
        </w:rPr>
      </w:pPr>
    </w:p>
    <w:p w14:paraId="1D758806" w14:textId="77777777" w:rsidR="00B37FA9" w:rsidRPr="00FF430B" w:rsidRDefault="00B37FA9"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C3054B9" w14:textId="77777777" w:rsidR="00BE49DD" w:rsidRDefault="00BE49DD" w:rsidP="00950D18">
      <w:pPr>
        <w:pStyle w:val="a7"/>
        <w:tabs>
          <w:tab w:val="left" w:pos="567"/>
        </w:tabs>
        <w:spacing w:line="360" w:lineRule="auto"/>
        <w:rPr>
          <w:rFonts w:ascii="Times New Roman" w:hAnsi="Times New Roman"/>
          <w:szCs w:val="24"/>
          <w:lang w:val="ro-MD"/>
        </w:rPr>
      </w:pPr>
    </w:p>
    <w:p w14:paraId="5284FB50" w14:textId="77777777" w:rsidR="00B37FA9" w:rsidRPr="00FF430B" w:rsidRDefault="00B37FA9"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Default="00BE49DD" w:rsidP="00950D18">
      <w:pPr>
        <w:pStyle w:val="a7"/>
        <w:tabs>
          <w:tab w:val="left" w:pos="567"/>
        </w:tabs>
        <w:spacing w:line="360" w:lineRule="auto"/>
        <w:rPr>
          <w:rFonts w:ascii="Times New Roman" w:hAnsi="Times New Roman"/>
          <w:szCs w:val="24"/>
          <w:lang w:val="ro-MD"/>
        </w:rPr>
      </w:pPr>
    </w:p>
    <w:p w14:paraId="6385747D" w14:textId="77777777" w:rsidR="00B37FA9" w:rsidRDefault="00B37FA9" w:rsidP="00950D18">
      <w:pPr>
        <w:pStyle w:val="a7"/>
        <w:tabs>
          <w:tab w:val="left" w:pos="567"/>
        </w:tabs>
        <w:spacing w:line="360" w:lineRule="auto"/>
        <w:rPr>
          <w:rFonts w:ascii="Times New Roman" w:hAnsi="Times New Roman"/>
          <w:szCs w:val="24"/>
          <w:lang w:val="ro-MD"/>
        </w:rPr>
      </w:pPr>
    </w:p>
    <w:p w14:paraId="5E27A641" w14:textId="77777777" w:rsidR="00B37FA9" w:rsidRPr="00FF430B" w:rsidRDefault="00B37FA9"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20426" w:rsidRDefault="00A227F2" w:rsidP="00950D18">
      <w:pPr>
        <w:pStyle w:val="a7"/>
        <w:tabs>
          <w:tab w:val="left" w:pos="567"/>
        </w:tabs>
        <w:rPr>
          <w:rFonts w:ascii="Times New Roman" w:hAnsi="Times New Roman"/>
          <w:b/>
          <w:sz w:val="22"/>
          <w:szCs w:val="22"/>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r>
      <w:r w:rsidRPr="00F20426">
        <w:rPr>
          <w:rFonts w:ascii="Times New Roman" w:hAnsi="Times New Roman"/>
          <w:b/>
          <w:sz w:val="22"/>
          <w:szCs w:val="22"/>
          <w:lang w:val="ro-MD"/>
        </w:rPr>
        <w:t>BANCA</w:t>
      </w:r>
    </w:p>
    <w:p w14:paraId="212A1D7D"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____________________________________</w:t>
      </w:r>
    </w:p>
    <w:p w14:paraId="67B9F63C"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                        (denumirea)</w:t>
      </w:r>
    </w:p>
    <w:p w14:paraId="642853FB" w14:textId="77777777" w:rsidR="00AA1372" w:rsidRPr="00F20426" w:rsidRDefault="00AA1372" w:rsidP="00950D18">
      <w:pPr>
        <w:pStyle w:val="a7"/>
        <w:tabs>
          <w:tab w:val="left" w:pos="567"/>
        </w:tabs>
        <w:rPr>
          <w:rFonts w:ascii="Times New Roman" w:hAnsi="Times New Roman"/>
          <w:b/>
          <w:sz w:val="22"/>
          <w:szCs w:val="22"/>
          <w:lang w:val="ro-MD"/>
        </w:rPr>
      </w:pPr>
    </w:p>
    <w:p w14:paraId="7A2AAB82" w14:textId="77777777" w:rsidR="00AA1372"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b/>
          <w:sz w:val="22"/>
          <w:szCs w:val="22"/>
          <w:lang w:val="ro-MD"/>
        </w:rPr>
        <w:t>SCRISOARE  DE  GARANŢIE  BANCARĂ</w:t>
      </w:r>
    </w:p>
    <w:p w14:paraId="52028692" w14:textId="77777777" w:rsidR="00AA1372"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sz w:val="22"/>
          <w:szCs w:val="22"/>
          <w:lang w:val="ro-MD"/>
        </w:rPr>
        <w:t>pentru participare cu ofertă la procedura de atribuire a contractului de achiziţie publică</w:t>
      </w:r>
    </w:p>
    <w:p w14:paraId="45F1820E" w14:textId="77777777" w:rsidR="00AA1372" w:rsidRPr="00F20426" w:rsidRDefault="00AA1372" w:rsidP="00950D18">
      <w:pPr>
        <w:pStyle w:val="a7"/>
        <w:tabs>
          <w:tab w:val="left" w:pos="567"/>
        </w:tabs>
        <w:rPr>
          <w:rFonts w:ascii="Times New Roman" w:hAnsi="Times New Roman"/>
          <w:sz w:val="22"/>
          <w:szCs w:val="22"/>
          <w:lang w:val="ro-MD"/>
        </w:rPr>
      </w:pPr>
    </w:p>
    <w:p w14:paraId="5D1725F5" w14:textId="77777777" w:rsidR="00AA1372" w:rsidRPr="00F20426" w:rsidRDefault="00AA1372" w:rsidP="00950D18">
      <w:pPr>
        <w:pStyle w:val="a7"/>
        <w:tabs>
          <w:tab w:val="left" w:pos="567"/>
        </w:tabs>
        <w:rPr>
          <w:rFonts w:ascii="Times New Roman" w:hAnsi="Times New Roman"/>
          <w:sz w:val="22"/>
          <w:szCs w:val="22"/>
          <w:lang w:val="ro-MD"/>
        </w:rPr>
      </w:pPr>
    </w:p>
    <w:p w14:paraId="5C17FDCC"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Către_________________________________________________________________________</w:t>
      </w:r>
    </w:p>
    <w:p w14:paraId="1F705420"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ab/>
      </w:r>
      <w:r w:rsidRPr="00F20426">
        <w:rPr>
          <w:rFonts w:ascii="Times New Roman" w:hAnsi="Times New Roman"/>
          <w:sz w:val="22"/>
          <w:szCs w:val="22"/>
          <w:lang w:val="ro-MD"/>
        </w:rPr>
        <w:tab/>
      </w:r>
      <w:r w:rsidR="00E706C1" w:rsidRPr="00F20426">
        <w:rPr>
          <w:rFonts w:ascii="Times New Roman" w:hAnsi="Times New Roman"/>
          <w:sz w:val="22"/>
          <w:szCs w:val="22"/>
          <w:lang w:val="ro-MD"/>
        </w:rPr>
        <w:t xml:space="preserve">                        </w:t>
      </w:r>
      <w:r w:rsidRPr="00F20426">
        <w:rPr>
          <w:rFonts w:ascii="Times New Roman" w:hAnsi="Times New Roman"/>
          <w:sz w:val="22"/>
          <w:szCs w:val="22"/>
          <w:lang w:val="ro-MD"/>
        </w:rPr>
        <w:t>(denumirea autorităţii contractante şi adresa completă)</w:t>
      </w:r>
    </w:p>
    <w:p w14:paraId="3358215F" w14:textId="7F487B3E"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___________________________________________________________________________</w:t>
      </w:r>
    </w:p>
    <w:p w14:paraId="570519DE" w14:textId="617E74C3"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cu privire la procedura de atribuire a contractului,</w:t>
      </w:r>
    </w:p>
    <w:p w14:paraId="79BE4A1D"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ab/>
      </w:r>
      <w:r w:rsidRPr="00F20426">
        <w:rPr>
          <w:rFonts w:ascii="Times New Roman" w:hAnsi="Times New Roman"/>
          <w:sz w:val="22"/>
          <w:szCs w:val="22"/>
          <w:lang w:val="ro-MD"/>
        </w:rPr>
        <w:tab/>
      </w:r>
      <w:r w:rsidRPr="00F20426">
        <w:rPr>
          <w:rFonts w:ascii="Times New Roman" w:hAnsi="Times New Roman"/>
          <w:sz w:val="22"/>
          <w:szCs w:val="22"/>
          <w:lang w:val="ro-MD"/>
        </w:rPr>
        <w:tab/>
      </w:r>
      <w:r w:rsidR="00E706C1" w:rsidRPr="00F20426">
        <w:rPr>
          <w:rFonts w:ascii="Times New Roman" w:hAnsi="Times New Roman"/>
          <w:sz w:val="22"/>
          <w:szCs w:val="22"/>
          <w:lang w:val="ro-MD"/>
        </w:rPr>
        <w:t xml:space="preserve">             </w:t>
      </w:r>
      <w:r w:rsidRPr="00F20426">
        <w:rPr>
          <w:rFonts w:ascii="Times New Roman" w:hAnsi="Times New Roman"/>
          <w:sz w:val="22"/>
          <w:szCs w:val="22"/>
          <w:lang w:val="ro-MD"/>
        </w:rPr>
        <w:t>(denumirea contractului de achiziţie publică)</w:t>
      </w:r>
    </w:p>
    <w:p w14:paraId="142E2D07" w14:textId="77777777" w:rsidR="00E319CD"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sz w:val="22"/>
          <w:szCs w:val="22"/>
          <w:lang w:val="ro-MD"/>
        </w:rPr>
        <w:t xml:space="preserve">subsemnaţii___________________________________________________________________, </w:t>
      </w:r>
    </w:p>
    <w:p w14:paraId="4A822E00" w14:textId="77777777" w:rsidR="00AA1372"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sz w:val="22"/>
          <w:szCs w:val="22"/>
          <w:lang w:val="ro-MD"/>
        </w:rPr>
        <w:t xml:space="preserve"> (denumirea băncii)</w:t>
      </w:r>
    </w:p>
    <w:p w14:paraId="7F2B8246"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 înregistrat la________________________________________</w:t>
      </w:r>
      <w:r w:rsidR="00A75527" w:rsidRPr="00F20426">
        <w:rPr>
          <w:rFonts w:ascii="Times New Roman" w:hAnsi="Times New Roman"/>
          <w:sz w:val="22"/>
          <w:szCs w:val="22"/>
          <w:lang w:val="ro-MD"/>
        </w:rPr>
        <w:t>__________________________</w:t>
      </w:r>
      <w:r w:rsidRPr="00F20426">
        <w:rPr>
          <w:rFonts w:ascii="Times New Roman" w:hAnsi="Times New Roman"/>
          <w:sz w:val="22"/>
          <w:szCs w:val="22"/>
          <w:lang w:val="ro-MD"/>
        </w:rPr>
        <w:t>,</w:t>
      </w:r>
    </w:p>
    <w:p w14:paraId="4331B42F" w14:textId="77777777" w:rsidR="00AA1372"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sz w:val="22"/>
          <w:szCs w:val="22"/>
          <w:lang w:val="ro-MD"/>
        </w:rPr>
        <w:t>(adresa băncii)</w:t>
      </w:r>
    </w:p>
    <w:p w14:paraId="64DA598C" w14:textId="77777777" w:rsidR="00E319CD"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ne  obligăm faţă de ___________________________________________________________ să </w:t>
      </w:r>
    </w:p>
    <w:p w14:paraId="27AA2DF9"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                                             (denumirea autorităţii contractante</w:t>
      </w:r>
      <w:r w:rsidR="00A75527" w:rsidRPr="00F20426">
        <w:rPr>
          <w:rFonts w:ascii="Times New Roman" w:hAnsi="Times New Roman"/>
          <w:sz w:val="22"/>
          <w:szCs w:val="22"/>
          <w:lang w:val="ro-MD"/>
        </w:rPr>
        <w:t>)</w:t>
      </w:r>
    </w:p>
    <w:p w14:paraId="46B26254" w14:textId="77777777" w:rsidR="00AA1372" w:rsidRPr="00F20426" w:rsidRDefault="00A227F2" w:rsidP="00950D18">
      <w:pPr>
        <w:pStyle w:val="a7"/>
        <w:tabs>
          <w:tab w:val="left" w:pos="567"/>
        </w:tabs>
        <w:jc w:val="center"/>
        <w:rPr>
          <w:rFonts w:ascii="Times New Roman" w:hAnsi="Times New Roman"/>
          <w:sz w:val="22"/>
          <w:szCs w:val="22"/>
          <w:lang w:val="ro-MD"/>
        </w:rPr>
      </w:pPr>
      <w:r w:rsidRPr="00F20426">
        <w:rPr>
          <w:rFonts w:ascii="Times New Roman" w:hAnsi="Times New Roman"/>
          <w:sz w:val="22"/>
          <w:szCs w:val="22"/>
          <w:lang w:val="ro-MD"/>
        </w:rPr>
        <w:t>plătim suma de__________________________________________, la prima sa cerere scrisă şi                                                                                    (suma în litere şi în cifre)</w:t>
      </w:r>
    </w:p>
    <w:p w14:paraId="4473052F"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ab/>
      </w:r>
      <w:r w:rsidRPr="00F20426">
        <w:rPr>
          <w:rFonts w:ascii="Times New Roman" w:hAnsi="Times New Roman"/>
          <w:sz w:val="22"/>
          <w:szCs w:val="22"/>
          <w:lang w:val="ro-MD"/>
        </w:rPr>
        <w:tab/>
      </w:r>
      <w:r w:rsidRPr="00F20426">
        <w:rPr>
          <w:rFonts w:ascii="Times New Roman" w:hAnsi="Times New Roman"/>
          <w:sz w:val="22"/>
          <w:szCs w:val="22"/>
          <w:lang w:val="ro-MD"/>
        </w:rPr>
        <w:tab/>
      </w:r>
      <w:r w:rsidRPr="00F20426">
        <w:rPr>
          <w:rFonts w:ascii="Times New Roman" w:hAnsi="Times New Roman"/>
          <w:sz w:val="22"/>
          <w:szCs w:val="22"/>
          <w:lang w:val="ro-MD"/>
        </w:rPr>
        <w:tab/>
      </w:r>
    </w:p>
    <w:p w14:paraId="0B9ABFA8" w14:textId="77777777" w:rsidR="00AA1372" w:rsidRPr="00F20426" w:rsidRDefault="00A227F2" w:rsidP="00950D18">
      <w:pPr>
        <w:pStyle w:val="a7"/>
        <w:tabs>
          <w:tab w:val="left" w:pos="567"/>
        </w:tabs>
        <w:jc w:val="both"/>
        <w:rPr>
          <w:rFonts w:ascii="Times New Roman" w:hAnsi="Times New Roman"/>
          <w:sz w:val="22"/>
          <w:szCs w:val="22"/>
          <w:lang w:val="ro-MD"/>
        </w:rPr>
      </w:pPr>
      <w:r w:rsidRPr="00F20426">
        <w:rPr>
          <w:rFonts w:ascii="Times New Roman" w:hAnsi="Times New Roman"/>
          <w:sz w:val="22"/>
          <w:szCs w:val="22"/>
          <w:lang w:val="ro-MD"/>
        </w:rPr>
        <w:t>fără ca acesta să aibă obligaţia de a-şi motiva cererea respectivă, cu condiţia</w:t>
      </w:r>
      <w:r w:rsidR="00A75527" w:rsidRPr="00F20426">
        <w:rPr>
          <w:rFonts w:ascii="Times New Roman" w:hAnsi="Times New Roman"/>
          <w:sz w:val="22"/>
          <w:szCs w:val="22"/>
          <w:lang w:val="ro-MD"/>
        </w:rPr>
        <w:t>,</w:t>
      </w:r>
      <w:r w:rsidRPr="00F20426">
        <w:rPr>
          <w:rFonts w:ascii="Times New Roman" w:hAnsi="Times New Roman"/>
          <w:sz w:val="22"/>
          <w:szCs w:val="22"/>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20426" w:rsidRDefault="00A227F2" w:rsidP="008E70F6">
      <w:pPr>
        <w:pStyle w:val="a7"/>
        <w:numPr>
          <w:ilvl w:val="0"/>
          <w:numId w:val="6"/>
        </w:numPr>
        <w:tabs>
          <w:tab w:val="left" w:pos="1069"/>
        </w:tabs>
        <w:ind w:left="0" w:hanging="502"/>
        <w:jc w:val="both"/>
        <w:rPr>
          <w:rFonts w:ascii="Times New Roman" w:hAnsi="Times New Roman"/>
          <w:sz w:val="22"/>
          <w:szCs w:val="22"/>
          <w:lang w:val="ro-MD"/>
        </w:rPr>
      </w:pPr>
      <w:r w:rsidRPr="00F20426">
        <w:rPr>
          <w:rFonts w:ascii="Times New Roman" w:hAnsi="Times New Roman"/>
          <w:sz w:val="22"/>
          <w:szCs w:val="22"/>
          <w:lang w:val="ro-MD"/>
        </w:rPr>
        <w:t>Ofertantul ____________________________________________________________________</w:t>
      </w:r>
    </w:p>
    <w:p w14:paraId="75F2E962" w14:textId="77777777" w:rsidR="00AA1372" w:rsidRPr="00F20426" w:rsidRDefault="00A227F2" w:rsidP="00950D18">
      <w:pPr>
        <w:pStyle w:val="a7"/>
        <w:tabs>
          <w:tab w:val="left" w:pos="1069"/>
        </w:tabs>
        <w:rPr>
          <w:rFonts w:ascii="Times New Roman" w:hAnsi="Times New Roman"/>
          <w:sz w:val="22"/>
          <w:szCs w:val="22"/>
          <w:lang w:val="ro-MD"/>
        </w:rPr>
      </w:pPr>
      <w:r w:rsidRPr="00F20426">
        <w:rPr>
          <w:rFonts w:ascii="Times New Roman" w:hAnsi="Times New Roman"/>
          <w:sz w:val="22"/>
          <w:szCs w:val="22"/>
          <w:lang w:val="ro-MD"/>
        </w:rPr>
        <w:tab/>
      </w:r>
      <w:r w:rsidRPr="00F20426">
        <w:rPr>
          <w:rFonts w:ascii="Times New Roman" w:hAnsi="Times New Roman"/>
          <w:sz w:val="22"/>
          <w:szCs w:val="22"/>
          <w:lang w:val="ro-MD"/>
        </w:rPr>
        <w:tab/>
      </w:r>
      <w:r w:rsidRPr="00F20426">
        <w:rPr>
          <w:rFonts w:ascii="Times New Roman" w:hAnsi="Times New Roman"/>
          <w:sz w:val="22"/>
          <w:szCs w:val="22"/>
          <w:lang w:val="ro-MD"/>
        </w:rPr>
        <w:tab/>
      </w:r>
      <w:r w:rsidRPr="00F20426">
        <w:rPr>
          <w:rFonts w:ascii="Times New Roman" w:hAnsi="Times New Roman"/>
          <w:sz w:val="22"/>
          <w:szCs w:val="22"/>
          <w:lang w:val="ro-MD"/>
        </w:rPr>
        <w:tab/>
        <w:t xml:space="preserve">(denumirea ofertantului)                                </w:t>
      </w:r>
    </w:p>
    <w:p w14:paraId="02F05389" w14:textId="77777777" w:rsidR="00AA1372" w:rsidRPr="00F20426" w:rsidRDefault="00A227F2" w:rsidP="00950D18">
      <w:pPr>
        <w:pStyle w:val="a7"/>
        <w:tabs>
          <w:tab w:val="left" w:pos="567"/>
        </w:tabs>
        <w:ind w:hanging="349"/>
        <w:rPr>
          <w:rFonts w:ascii="Times New Roman" w:hAnsi="Times New Roman"/>
          <w:sz w:val="22"/>
          <w:szCs w:val="22"/>
          <w:lang w:val="ro-MD"/>
        </w:rPr>
      </w:pPr>
      <w:r w:rsidRPr="00F20426">
        <w:rPr>
          <w:rFonts w:ascii="Times New Roman" w:hAnsi="Times New Roman"/>
          <w:sz w:val="22"/>
          <w:szCs w:val="22"/>
          <w:lang w:val="ro-MD"/>
        </w:rPr>
        <w:t>îşi  retrage sau modifică oferta în perioada de  valabilitate a acesteia;</w:t>
      </w:r>
    </w:p>
    <w:p w14:paraId="58C156DB" w14:textId="77777777" w:rsidR="00905A43" w:rsidRPr="00F20426" w:rsidRDefault="006D20F4">
      <w:pPr>
        <w:pStyle w:val="a7"/>
        <w:tabs>
          <w:tab w:val="left" w:pos="567"/>
        </w:tabs>
        <w:ind w:left="-284"/>
        <w:jc w:val="both"/>
        <w:rPr>
          <w:rFonts w:ascii="Times New Roman" w:hAnsi="Times New Roman"/>
          <w:sz w:val="22"/>
          <w:szCs w:val="22"/>
          <w:lang w:val="ro-MD"/>
        </w:rPr>
      </w:pPr>
      <w:r w:rsidRPr="00F20426">
        <w:rPr>
          <w:rFonts w:ascii="Times New Roman" w:hAnsi="Times New Roman"/>
          <w:sz w:val="22"/>
          <w:szCs w:val="22"/>
          <w:lang w:val="ro-MD"/>
        </w:rPr>
        <w:t xml:space="preserve">Prezenta ofertă rămâne valabilă pentru perioada de </w:t>
      </w:r>
      <w:r w:rsidR="00590C16" w:rsidRPr="00F20426">
        <w:rPr>
          <w:rFonts w:ascii="Times New Roman" w:hAnsi="Times New Roman"/>
          <w:sz w:val="22"/>
          <w:szCs w:val="22"/>
          <w:lang w:val="ro-MD"/>
        </w:rPr>
        <w:t>timp specificată în Anunțul de p</w:t>
      </w:r>
      <w:r w:rsidRPr="00F20426">
        <w:rPr>
          <w:rFonts w:ascii="Times New Roman" w:hAnsi="Times New Roman"/>
          <w:sz w:val="22"/>
          <w:szCs w:val="22"/>
          <w:lang w:val="ro-MD"/>
        </w:rPr>
        <w:t>articipare</w:t>
      </w:r>
      <w:r w:rsidR="001B1E45" w:rsidRPr="00F20426">
        <w:rPr>
          <w:rFonts w:ascii="Times New Roman" w:hAnsi="Times New Roman"/>
          <w:sz w:val="22"/>
          <w:szCs w:val="22"/>
          <w:lang w:val="ro-MD"/>
        </w:rPr>
        <w:t xml:space="preserve"> (</w:t>
      </w:r>
      <w:r w:rsidR="00590C16" w:rsidRPr="00F20426">
        <w:rPr>
          <w:rFonts w:ascii="Times New Roman" w:hAnsi="Times New Roman"/>
          <w:sz w:val="22"/>
          <w:szCs w:val="22"/>
          <w:lang w:val="ro-MD"/>
        </w:rPr>
        <w:t>a</w:t>
      </w:r>
      <w:r w:rsidR="001B1E45" w:rsidRPr="00F20426">
        <w:rPr>
          <w:rFonts w:ascii="Times New Roman" w:hAnsi="Times New Roman"/>
          <w:sz w:val="22"/>
          <w:szCs w:val="22"/>
          <w:lang w:val="ro-MD"/>
        </w:rPr>
        <w:t>nexa nr.2)</w:t>
      </w:r>
      <w:r w:rsidRPr="00F20426">
        <w:rPr>
          <w:rFonts w:ascii="Times New Roman" w:hAnsi="Times New Roman"/>
          <w:sz w:val="22"/>
          <w:szCs w:val="22"/>
          <w:lang w:val="ro-MD"/>
        </w:rPr>
        <w:t>, începînd cu data-limită pentru depunerea ofertei,</w:t>
      </w:r>
      <w:r w:rsidR="00590C16" w:rsidRPr="00F20426">
        <w:rPr>
          <w:rFonts w:ascii="Times New Roman" w:hAnsi="Times New Roman"/>
          <w:sz w:val="22"/>
          <w:szCs w:val="22"/>
          <w:lang w:val="ro-MD"/>
        </w:rPr>
        <w:t xml:space="preserve"> în conformitate cu Anunțul de p</w:t>
      </w:r>
      <w:r w:rsidRPr="00F20426">
        <w:rPr>
          <w:rFonts w:ascii="Times New Roman" w:hAnsi="Times New Roman"/>
          <w:sz w:val="22"/>
          <w:szCs w:val="22"/>
          <w:lang w:val="ro-MD"/>
        </w:rPr>
        <w:t>articipare</w:t>
      </w:r>
      <w:r w:rsidR="001B1E45" w:rsidRPr="00F20426">
        <w:rPr>
          <w:rFonts w:ascii="Times New Roman" w:hAnsi="Times New Roman"/>
          <w:sz w:val="22"/>
          <w:szCs w:val="22"/>
          <w:lang w:val="ro-MD"/>
        </w:rPr>
        <w:t xml:space="preserve"> (</w:t>
      </w:r>
      <w:r w:rsidR="00590C16" w:rsidRPr="00F20426">
        <w:rPr>
          <w:rFonts w:ascii="Times New Roman" w:hAnsi="Times New Roman"/>
          <w:sz w:val="22"/>
          <w:szCs w:val="22"/>
          <w:lang w:val="ro-MD"/>
        </w:rPr>
        <w:t>a</w:t>
      </w:r>
      <w:r w:rsidR="001B1E45" w:rsidRPr="00F20426">
        <w:rPr>
          <w:rFonts w:ascii="Times New Roman" w:hAnsi="Times New Roman"/>
          <w:sz w:val="22"/>
          <w:szCs w:val="22"/>
          <w:lang w:val="ro-MD"/>
        </w:rPr>
        <w:t xml:space="preserve">nexa nr.2) </w:t>
      </w:r>
      <w:r w:rsidRPr="00F20426">
        <w:rPr>
          <w:rFonts w:ascii="Times New Roman" w:hAnsi="Times New Roman"/>
          <w:sz w:val="22"/>
          <w:szCs w:val="22"/>
          <w:lang w:val="ro-MD"/>
        </w:rPr>
        <w:t>și rămâne obligatorie şi poate fi acceptată în orice moment până la expirarea acestei perioade;</w:t>
      </w:r>
    </w:p>
    <w:p w14:paraId="0C2DF039" w14:textId="77777777" w:rsidR="00AA1372" w:rsidRPr="00F20426" w:rsidRDefault="00A227F2" w:rsidP="008E70F6">
      <w:pPr>
        <w:pStyle w:val="a7"/>
        <w:numPr>
          <w:ilvl w:val="0"/>
          <w:numId w:val="6"/>
        </w:numPr>
        <w:tabs>
          <w:tab w:val="left" w:pos="567"/>
        </w:tabs>
        <w:ind w:left="0" w:hanging="349"/>
        <w:jc w:val="both"/>
        <w:rPr>
          <w:rFonts w:ascii="Times New Roman" w:hAnsi="Times New Roman"/>
          <w:sz w:val="22"/>
          <w:szCs w:val="22"/>
          <w:lang w:val="ro-MD"/>
        </w:rPr>
      </w:pPr>
      <w:r w:rsidRPr="00F20426">
        <w:rPr>
          <w:rFonts w:ascii="Times New Roman" w:hAnsi="Times New Roman"/>
          <w:sz w:val="22"/>
          <w:szCs w:val="22"/>
          <w:lang w:val="ro-MD"/>
        </w:rPr>
        <w:t>Oferta sa fiind stabilită câştigătoare, ofertantul _______________________________________</w:t>
      </w:r>
    </w:p>
    <w:p w14:paraId="59656AF6" w14:textId="77777777" w:rsidR="00AA1372" w:rsidRPr="00F20426" w:rsidRDefault="00E706C1"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                                                                                         </w:t>
      </w:r>
      <w:r w:rsidR="00A227F2" w:rsidRPr="00F20426">
        <w:rPr>
          <w:rFonts w:ascii="Times New Roman" w:hAnsi="Times New Roman"/>
          <w:sz w:val="22"/>
          <w:szCs w:val="22"/>
          <w:lang w:val="ro-MD"/>
        </w:rPr>
        <w:t>(denumirea ofertantului)</w:t>
      </w:r>
    </w:p>
    <w:p w14:paraId="22C5384F" w14:textId="77777777" w:rsidR="00AA1372" w:rsidRPr="00F20426" w:rsidRDefault="00A227F2" w:rsidP="00950D18">
      <w:pPr>
        <w:pStyle w:val="a7"/>
        <w:tabs>
          <w:tab w:val="left" w:pos="567"/>
        </w:tabs>
        <w:ind w:hanging="349"/>
        <w:rPr>
          <w:rFonts w:ascii="Times New Roman" w:hAnsi="Times New Roman"/>
          <w:sz w:val="22"/>
          <w:szCs w:val="22"/>
          <w:lang w:val="ro-MD"/>
        </w:rPr>
      </w:pPr>
      <w:r w:rsidRPr="00F20426">
        <w:rPr>
          <w:rFonts w:ascii="Times New Roman" w:hAnsi="Times New Roman"/>
          <w:sz w:val="22"/>
          <w:szCs w:val="22"/>
          <w:lang w:val="ro-MD"/>
        </w:rPr>
        <w:t>nu a constituit garanţia de bună execuție;</w:t>
      </w:r>
    </w:p>
    <w:p w14:paraId="030DF97B" w14:textId="77777777" w:rsidR="00AA1372" w:rsidRPr="00F20426" w:rsidRDefault="00A227F2" w:rsidP="008E70F6">
      <w:pPr>
        <w:pStyle w:val="a7"/>
        <w:numPr>
          <w:ilvl w:val="0"/>
          <w:numId w:val="6"/>
        </w:numPr>
        <w:tabs>
          <w:tab w:val="left" w:pos="567"/>
        </w:tabs>
        <w:ind w:left="0" w:hanging="349"/>
        <w:jc w:val="both"/>
        <w:rPr>
          <w:rFonts w:ascii="Times New Roman" w:hAnsi="Times New Roman"/>
          <w:sz w:val="22"/>
          <w:szCs w:val="22"/>
          <w:lang w:val="ro-MD"/>
        </w:rPr>
      </w:pPr>
      <w:r w:rsidRPr="00F20426">
        <w:rPr>
          <w:rFonts w:ascii="Times New Roman" w:hAnsi="Times New Roman"/>
          <w:sz w:val="22"/>
          <w:szCs w:val="22"/>
          <w:lang w:val="ro-MD"/>
        </w:rPr>
        <w:t>Oferta sa fiind stabilită câştigătoare, ofertantul _______________________________________</w:t>
      </w:r>
    </w:p>
    <w:p w14:paraId="4A28A1CD" w14:textId="77777777" w:rsidR="00AA1372" w:rsidRPr="00F20426" w:rsidRDefault="00A227F2" w:rsidP="00950D18">
      <w:pPr>
        <w:pStyle w:val="a7"/>
        <w:tabs>
          <w:tab w:val="left" w:pos="567"/>
        </w:tabs>
        <w:ind w:hanging="349"/>
        <w:rPr>
          <w:rFonts w:ascii="Times New Roman" w:hAnsi="Times New Roman"/>
          <w:sz w:val="22"/>
          <w:szCs w:val="22"/>
          <w:lang w:val="ro-MD"/>
        </w:rPr>
      </w:pPr>
      <w:r w:rsidRPr="00F20426">
        <w:rPr>
          <w:rFonts w:ascii="Times New Roman" w:hAnsi="Times New Roman"/>
          <w:sz w:val="22"/>
          <w:szCs w:val="22"/>
          <w:lang w:val="ro-MD"/>
        </w:rPr>
        <w:tab/>
      </w:r>
      <w:r w:rsidRPr="00F20426">
        <w:rPr>
          <w:rFonts w:ascii="Times New Roman" w:hAnsi="Times New Roman"/>
          <w:sz w:val="22"/>
          <w:szCs w:val="22"/>
          <w:lang w:val="ro-MD"/>
        </w:rPr>
        <w:tab/>
      </w:r>
      <w:r w:rsidR="00E706C1" w:rsidRPr="00F20426">
        <w:rPr>
          <w:rFonts w:ascii="Times New Roman" w:hAnsi="Times New Roman"/>
          <w:sz w:val="22"/>
          <w:szCs w:val="22"/>
          <w:lang w:val="ro-MD"/>
        </w:rPr>
        <w:t xml:space="preserve">                                                                              </w:t>
      </w:r>
      <w:r w:rsidRPr="00F20426">
        <w:rPr>
          <w:rFonts w:ascii="Times New Roman" w:hAnsi="Times New Roman"/>
          <w:sz w:val="22"/>
          <w:szCs w:val="22"/>
          <w:lang w:val="ro-MD"/>
        </w:rPr>
        <w:t xml:space="preserve">(denumirea ofertantului) </w:t>
      </w:r>
    </w:p>
    <w:p w14:paraId="13D3FF35" w14:textId="77777777" w:rsidR="00AA1372" w:rsidRPr="00F20426" w:rsidRDefault="00A227F2" w:rsidP="00950D18">
      <w:pPr>
        <w:pStyle w:val="a7"/>
        <w:tabs>
          <w:tab w:val="left" w:pos="567"/>
        </w:tabs>
        <w:ind w:hanging="349"/>
        <w:rPr>
          <w:rFonts w:ascii="Times New Roman" w:hAnsi="Times New Roman"/>
          <w:sz w:val="22"/>
          <w:szCs w:val="22"/>
          <w:lang w:val="ro-MD"/>
        </w:rPr>
      </w:pPr>
      <w:r w:rsidRPr="00F20426">
        <w:rPr>
          <w:rFonts w:ascii="Times New Roman" w:hAnsi="Times New Roman"/>
          <w:sz w:val="22"/>
          <w:szCs w:val="22"/>
          <w:lang w:val="ro-MD"/>
        </w:rPr>
        <w:t xml:space="preserve">      a refuzat să semneze contractul de achiziţie publică de lucrări;</w:t>
      </w:r>
    </w:p>
    <w:p w14:paraId="46F2548B" w14:textId="77777777" w:rsidR="00AA1372" w:rsidRPr="00F20426" w:rsidRDefault="00AA1372" w:rsidP="00950D18">
      <w:pPr>
        <w:pStyle w:val="a7"/>
        <w:tabs>
          <w:tab w:val="left" w:pos="567"/>
        </w:tabs>
        <w:ind w:hanging="502"/>
        <w:rPr>
          <w:rFonts w:ascii="Times New Roman" w:hAnsi="Times New Roman"/>
          <w:sz w:val="22"/>
          <w:szCs w:val="22"/>
          <w:lang w:val="ro-MD"/>
        </w:rPr>
      </w:pPr>
    </w:p>
    <w:p w14:paraId="59A22C7D" w14:textId="77777777" w:rsidR="00AA1372" w:rsidRPr="00F20426" w:rsidRDefault="00A227F2" w:rsidP="00E706C1">
      <w:pPr>
        <w:pStyle w:val="a7"/>
        <w:tabs>
          <w:tab w:val="left" w:pos="567"/>
        </w:tabs>
        <w:jc w:val="both"/>
        <w:rPr>
          <w:rFonts w:ascii="Times New Roman" w:hAnsi="Times New Roman"/>
          <w:sz w:val="22"/>
          <w:szCs w:val="22"/>
          <w:lang w:val="ro-MD"/>
        </w:rPr>
      </w:pPr>
      <w:r w:rsidRPr="00F20426">
        <w:rPr>
          <w:rFonts w:ascii="Times New Roman" w:hAnsi="Times New Roman"/>
          <w:sz w:val="22"/>
          <w:szCs w:val="22"/>
          <w:lang w:val="ro-MD"/>
        </w:rPr>
        <w:t>Nu se execută vreo condiţie, specificată în documen</w:t>
      </w:r>
      <w:r w:rsidR="008726D2" w:rsidRPr="00F20426">
        <w:rPr>
          <w:rFonts w:ascii="Times New Roman" w:hAnsi="Times New Roman"/>
          <w:sz w:val="22"/>
          <w:szCs w:val="22"/>
          <w:lang w:val="ro-MD"/>
        </w:rPr>
        <w:t xml:space="preserve">ația de atribuire </w:t>
      </w:r>
      <w:r w:rsidRPr="00F20426">
        <w:rPr>
          <w:rFonts w:ascii="Times New Roman" w:hAnsi="Times New Roman"/>
          <w:sz w:val="22"/>
          <w:szCs w:val="22"/>
          <w:lang w:val="ro-MD"/>
        </w:rPr>
        <w:t>înainte de semnarea contractului de achiziţie publică de lucrări.</w:t>
      </w:r>
    </w:p>
    <w:p w14:paraId="3D91A900" w14:textId="77777777"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Prezenta garanţie este valabilă p</w:t>
      </w:r>
      <w:r w:rsidR="008726D2" w:rsidRPr="00F20426">
        <w:rPr>
          <w:rFonts w:ascii="Times New Roman" w:hAnsi="Times New Roman"/>
          <w:sz w:val="22"/>
          <w:szCs w:val="22"/>
          <w:lang w:val="ro-MD"/>
        </w:rPr>
        <w:t>â</w:t>
      </w:r>
      <w:r w:rsidRPr="00F20426">
        <w:rPr>
          <w:rFonts w:ascii="Times New Roman" w:hAnsi="Times New Roman"/>
          <w:sz w:val="22"/>
          <w:szCs w:val="22"/>
          <w:lang w:val="ro-MD"/>
        </w:rPr>
        <w:t>nă la data de _______________________________________</w:t>
      </w:r>
    </w:p>
    <w:p w14:paraId="180D4CEE" w14:textId="46366CE1" w:rsidR="00AA1372" w:rsidRPr="00F20426" w:rsidRDefault="00A227F2" w:rsidP="00950D18">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Parafată de Banca___________________________________ în</w:t>
      </w:r>
      <w:r w:rsidR="00DF4DCF" w:rsidRPr="00F20426">
        <w:rPr>
          <w:rFonts w:ascii="Times New Roman" w:hAnsi="Times New Roman"/>
          <w:sz w:val="22"/>
          <w:szCs w:val="22"/>
          <w:lang w:val="ro-MD"/>
        </w:rPr>
        <w:t xml:space="preserve"> </w:t>
      </w:r>
      <w:r w:rsidRPr="00F20426">
        <w:rPr>
          <w:rFonts w:ascii="Times New Roman" w:hAnsi="Times New Roman"/>
          <w:sz w:val="22"/>
          <w:szCs w:val="22"/>
          <w:lang w:val="ro-MD"/>
        </w:rPr>
        <w:t xml:space="preserve">ziua___luna____anul_______  </w:t>
      </w:r>
    </w:p>
    <w:p w14:paraId="514CF777" w14:textId="77777777" w:rsidR="00AA1372" w:rsidRPr="00F20426" w:rsidRDefault="00E706C1" w:rsidP="000D26B9">
      <w:pPr>
        <w:pStyle w:val="a7"/>
        <w:tabs>
          <w:tab w:val="left" w:pos="567"/>
        </w:tabs>
        <w:rPr>
          <w:rFonts w:ascii="Times New Roman" w:hAnsi="Times New Roman"/>
          <w:sz w:val="22"/>
          <w:szCs w:val="22"/>
          <w:lang w:val="ro-MD"/>
        </w:rPr>
      </w:pPr>
      <w:r w:rsidRPr="00F20426">
        <w:rPr>
          <w:rFonts w:ascii="Times New Roman" w:hAnsi="Times New Roman"/>
          <w:sz w:val="22"/>
          <w:szCs w:val="22"/>
          <w:lang w:val="ro-MD"/>
        </w:rPr>
        <w:t xml:space="preserve">                                          </w:t>
      </w:r>
      <w:r w:rsidR="00A227F2" w:rsidRPr="00F20426">
        <w:rPr>
          <w:rFonts w:ascii="Times New Roman" w:hAnsi="Times New Roman"/>
          <w:sz w:val="22"/>
          <w:szCs w:val="22"/>
          <w:lang w:val="ro-MD"/>
        </w:rPr>
        <w:t>(semnătura autorizată)</w:t>
      </w:r>
    </w:p>
    <w:p w14:paraId="10BE6221" w14:textId="77777777" w:rsidR="00950D18" w:rsidRPr="00F20426" w:rsidRDefault="00950D18" w:rsidP="00196AB4">
      <w:pPr>
        <w:spacing w:after="200" w:line="276" w:lineRule="auto"/>
        <w:jc w:val="center"/>
        <w:rPr>
          <w:sz w:val="22"/>
          <w:szCs w:val="22"/>
          <w:lang w:val="ro-MD" w:eastAsia="zh-CN"/>
        </w:rPr>
      </w:pPr>
      <w:bookmarkStart w:id="2" w:name="_Toc449692097"/>
    </w:p>
    <w:p w14:paraId="72C753EB" w14:textId="5543F9DB" w:rsidR="003A612A" w:rsidRDefault="003A612A">
      <w:pPr>
        <w:spacing w:after="160" w:line="259" w:lineRule="auto"/>
        <w:rPr>
          <w:lang w:val="ro-MD" w:eastAsia="zh-CN"/>
        </w:rPr>
      </w:pPr>
      <w:r>
        <w:rPr>
          <w:lang w:val="ro-MD" w:eastAsia="zh-CN"/>
        </w:rPr>
        <w:br w:type="page"/>
      </w: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Default="00B65C93" w:rsidP="00F43D02">
      <w:pPr>
        <w:jc w:val="both"/>
        <w:rPr>
          <w:rFonts w:eastAsia="PMingLiU"/>
          <w:lang w:val="ro-MD" w:eastAsia="zh-CN"/>
        </w:rPr>
      </w:pPr>
    </w:p>
    <w:p w14:paraId="23F388D9" w14:textId="77777777" w:rsidR="0008588D" w:rsidRDefault="0008588D" w:rsidP="00F43D02">
      <w:pPr>
        <w:jc w:val="both"/>
        <w:rPr>
          <w:rFonts w:eastAsia="PMingLiU"/>
          <w:lang w:val="ro-MD" w:eastAsia="zh-CN"/>
        </w:rPr>
      </w:pPr>
    </w:p>
    <w:p w14:paraId="3050F2E7" w14:textId="77777777" w:rsidR="0008588D" w:rsidRPr="00FF430B" w:rsidRDefault="0008588D"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1. Denumirea şi obiectul contractului______________________________________________</w:t>
      </w:r>
    </w:p>
    <w:p w14:paraId="4F91BEA3"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2. Numărul şi data contractului___________________________________________________</w:t>
      </w:r>
    </w:p>
    <w:p w14:paraId="254B5419"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3. Denumirea/numele beneficiarului_______________________________________________</w:t>
      </w:r>
    </w:p>
    <w:p w14:paraId="55E6179A"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4. Adresa beneficiarului_________________________________________________________</w:t>
      </w:r>
    </w:p>
    <w:p w14:paraId="77244496"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5. Ţara______________________________________________________________________</w:t>
      </w:r>
    </w:p>
    <w:p w14:paraId="45681FEF" w14:textId="77777777" w:rsidR="00AA1372" w:rsidRPr="0008588D" w:rsidRDefault="00A227F2" w:rsidP="00773FE9">
      <w:pPr>
        <w:pStyle w:val="a7"/>
        <w:tabs>
          <w:tab w:val="left" w:pos="567"/>
        </w:tabs>
        <w:ind w:right="-58"/>
        <w:rPr>
          <w:rFonts w:ascii="Times New Roman" w:hAnsi="Times New Roman"/>
          <w:sz w:val="22"/>
          <w:szCs w:val="22"/>
          <w:lang w:val="ro-MD"/>
        </w:rPr>
      </w:pPr>
      <w:r w:rsidRPr="0008588D">
        <w:rPr>
          <w:rFonts w:ascii="Times New Roman" w:hAnsi="Times New Roman"/>
          <w:sz w:val="22"/>
          <w:szCs w:val="22"/>
          <w:lang w:val="ro-MD"/>
        </w:rPr>
        <w:t>6. Calitatea în care a participat la îndeplinirea contractului______________________________</w:t>
      </w:r>
    </w:p>
    <w:p w14:paraId="469DEDF6" w14:textId="77777777" w:rsidR="00AA1372" w:rsidRPr="0008588D" w:rsidRDefault="00A227F2" w:rsidP="00773FE9">
      <w:pPr>
        <w:pStyle w:val="a7"/>
        <w:tabs>
          <w:tab w:val="left" w:pos="567"/>
        </w:tabs>
        <w:jc w:val="right"/>
        <w:rPr>
          <w:rFonts w:ascii="Times New Roman" w:hAnsi="Times New Roman"/>
          <w:sz w:val="22"/>
          <w:szCs w:val="22"/>
          <w:lang w:val="ro-MD"/>
        </w:rPr>
      </w:pPr>
      <w:r w:rsidRPr="0008588D">
        <w:rPr>
          <w:rFonts w:ascii="Times New Roman" w:hAnsi="Times New Roman"/>
          <w:sz w:val="22"/>
          <w:szCs w:val="22"/>
          <w:lang w:val="ro-MD"/>
        </w:rPr>
        <w:t>(se notează opţiunea corespunzătoare)</w:t>
      </w:r>
    </w:p>
    <w:p w14:paraId="33BEE3EA" w14:textId="77777777" w:rsidR="00AA1372" w:rsidRPr="0008588D" w:rsidRDefault="00A227F2" w:rsidP="008E70F6">
      <w:pPr>
        <w:pStyle w:val="a7"/>
        <w:numPr>
          <w:ilvl w:val="0"/>
          <w:numId w:val="7"/>
        </w:numPr>
        <w:tabs>
          <w:tab w:val="left" w:pos="567"/>
        </w:tabs>
        <w:ind w:hanging="1429"/>
        <w:jc w:val="both"/>
        <w:rPr>
          <w:rFonts w:ascii="Times New Roman" w:hAnsi="Times New Roman"/>
          <w:sz w:val="22"/>
          <w:szCs w:val="22"/>
          <w:lang w:val="ro-MD"/>
        </w:rPr>
      </w:pPr>
      <w:r w:rsidRPr="0008588D">
        <w:rPr>
          <w:rFonts w:ascii="Times New Roman" w:hAnsi="Times New Roman"/>
          <w:sz w:val="22"/>
          <w:szCs w:val="22"/>
          <w:lang w:val="ro-MD"/>
        </w:rPr>
        <w:t>antreprenorul sau antreprenorul general (lider de asociaţie)</w:t>
      </w:r>
    </w:p>
    <w:p w14:paraId="3D3A50EA" w14:textId="77777777" w:rsidR="00AA1372" w:rsidRPr="0008588D" w:rsidRDefault="00A227F2" w:rsidP="008E70F6">
      <w:pPr>
        <w:pStyle w:val="a7"/>
        <w:numPr>
          <w:ilvl w:val="0"/>
          <w:numId w:val="7"/>
        </w:numPr>
        <w:tabs>
          <w:tab w:val="left" w:pos="567"/>
        </w:tabs>
        <w:ind w:left="0" w:firstLine="0"/>
        <w:jc w:val="both"/>
        <w:rPr>
          <w:rFonts w:ascii="Times New Roman" w:hAnsi="Times New Roman"/>
          <w:sz w:val="22"/>
          <w:szCs w:val="22"/>
          <w:lang w:val="ro-MD"/>
        </w:rPr>
      </w:pPr>
      <w:r w:rsidRPr="0008588D">
        <w:rPr>
          <w:rFonts w:ascii="Times New Roman" w:hAnsi="Times New Roman"/>
          <w:sz w:val="22"/>
          <w:szCs w:val="22"/>
          <w:lang w:val="ro-MD"/>
        </w:rPr>
        <w:t>antreprenor asociat</w:t>
      </w:r>
    </w:p>
    <w:p w14:paraId="013EF0BC" w14:textId="77777777" w:rsidR="00AA1372" w:rsidRPr="0008588D" w:rsidRDefault="00A227F2" w:rsidP="008E70F6">
      <w:pPr>
        <w:pStyle w:val="a7"/>
        <w:numPr>
          <w:ilvl w:val="0"/>
          <w:numId w:val="7"/>
        </w:numPr>
        <w:tabs>
          <w:tab w:val="left" w:pos="567"/>
        </w:tabs>
        <w:ind w:left="0" w:firstLine="0"/>
        <w:jc w:val="both"/>
        <w:rPr>
          <w:rFonts w:ascii="Times New Roman" w:hAnsi="Times New Roman"/>
          <w:sz w:val="22"/>
          <w:szCs w:val="22"/>
          <w:lang w:val="ro-MD"/>
        </w:rPr>
      </w:pPr>
      <w:r w:rsidRPr="0008588D">
        <w:rPr>
          <w:rFonts w:ascii="Times New Roman" w:hAnsi="Times New Roman"/>
          <w:sz w:val="22"/>
          <w:szCs w:val="22"/>
          <w:lang w:val="ro-MD"/>
        </w:rPr>
        <w:t>subantreprenor</w:t>
      </w:r>
    </w:p>
    <w:p w14:paraId="66A619F6"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7.  Valoarea contractului</w:t>
      </w:r>
      <w:r w:rsidRPr="0008588D">
        <w:rPr>
          <w:rFonts w:ascii="Times New Roman" w:hAnsi="Times New Roman"/>
          <w:sz w:val="22"/>
          <w:szCs w:val="22"/>
          <w:lang w:val="ro-MD"/>
        </w:rPr>
        <w:tab/>
      </w:r>
      <w:r w:rsidRPr="0008588D">
        <w:rPr>
          <w:rFonts w:ascii="Times New Roman" w:hAnsi="Times New Roman"/>
          <w:sz w:val="22"/>
          <w:szCs w:val="22"/>
          <w:lang w:val="ro-MD"/>
        </w:rPr>
        <w:tab/>
        <w:t xml:space="preserve">exprimată în moneda      </w:t>
      </w:r>
      <w:r w:rsidRPr="0008588D">
        <w:rPr>
          <w:rFonts w:ascii="Times New Roman" w:hAnsi="Times New Roman"/>
          <w:sz w:val="22"/>
          <w:szCs w:val="22"/>
          <w:lang w:val="ro-MD"/>
        </w:rPr>
        <w:tab/>
        <w:t xml:space="preserve">     exprimată</w:t>
      </w:r>
    </w:p>
    <w:p w14:paraId="0D3EDF05"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 xml:space="preserve">                                                            în care s-a                       </w:t>
      </w:r>
      <w:r w:rsidRPr="0008588D">
        <w:rPr>
          <w:rFonts w:ascii="Times New Roman" w:hAnsi="Times New Roman"/>
          <w:sz w:val="22"/>
          <w:szCs w:val="22"/>
          <w:lang w:val="ro-MD"/>
        </w:rPr>
        <w:tab/>
        <w:t xml:space="preserve">     în echivalent</w:t>
      </w:r>
    </w:p>
    <w:p w14:paraId="3FFE69EE" w14:textId="77777777" w:rsidR="00AA1372" w:rsidRPr="0008588D" w:rsidRDefault="00A227F2" w:rsidP="002242A0">
      <w:pPr>
        <w:pStyle w:val="a7"/>
        <w:tabs>
          <w:tab w:val="left" w:pos="567"/>
          <w:tab w:val="left" w:pos="5670"/>
        </w:tabs>
        <w:jc w:val="center"/>
        <w:rPr>
          <w:rFonts w:ascii="Times New Roman" w:hAnsi="Times New Roman"/>
          <w:sz w:val="22"/>
          <w:szCs w:val="22"/>
          <w:lang w:val="ro-MD"/>
        </w:rPr>
      </w:pPr>
      <w:r w:rsidRPr="0008588D">
        <w:rPr>
          <w:rFonts w:ascii="Times New Roman" w:hAnsi="Times New Roman"/>
          <w:sz w:val="22"/>
          <w:szCs w:val="22"/>
          <w:lang w:val="ro-MD"/>
        </w:rPr>
        <w:t xml:space="preserve">încheiat contractul     </w:t>
      </w:r>
      <w:r w:rsidRPr="0008588D">
        <w:rPr>
          <w:rFonts w:ascii="Times New Roman" w:hAnsi="Times New Roman"/>
          <w:sz w:val="22"/>
          <w:szCs w:val="22"/>
          <w:lang w:val="ro-MD"/>
        </w:rPr>
        <w:tab/>
        <w:t>dolari SUA</w:t>
      </w:r>
    </w:p>
    <w:p w14:paraId="1E32A242"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a) iniţială</w:t>
      </w:r>
      <w:r w:rsidR="0019071C" w:rsidRPr="0008588D">
        <w:rPr>
          <w:rFonts w:ascii="Times New Roman" w:hAnsi="Times New Roman"/>
          <w:sz w:val="22"/>
          <w:szCs w:val="22"/>
          <w:lang w:val="ro-MD"/>
        </w:rPr>
        <w:t xml:space="preserve"> </w:t>
      </w:r>
      <w:r w:rsidRPr="0008588D">
        <w:rPr>
          <w:rFonts w:ascii="Times New Roman" w:hAnsi="Times New Roman"/>
          <w:sz w:val="22"/>
          <w:szCs w:val="22"/>
          <w:lang w:val="ro-MD"/>
        </w:rPr>
        <w:t>(la data semnării contractului )    ______________</w:t>
      </w:r>
      <w:r w:rsidR="0019071C" w:rsidRPr="0008588D">
        <w:rPr>
          <w:rFonts w:ascii="Times New Roman" w:hAnsi="Times New Roman"/>
          <w:sz w:val="22"/>
          <w:szCs w:val="22"/>
          <w:lang w:val="ro-MD"/>
        </w:rPr>
        <w:t xml:space="preserve">___ </w:t>
      </w:r>
      <w:r w:rsidR="0019071C" w:rsidRPr="0008588D">
        <w:rPr>
          <w:rFonts w:ascii="Times New Roman" w:hAnsi="Times New Roman"/>
          <w:sz w:val="22"/>
          <w:szCs w:val="22"/>
          <w:lang w:val="ro-MD"/>
        </w:rPr>
        <w:tab/>
        <w:t xml:space="preserve">        __________________</w:t>
      </w:r>
    </w:p>
    <w:p w14:paraId="17878CCE" w14:textId="77777777" w:rsidR="00AA1372" w:rsidRPr="0008588D" w:rsidRDefault="00A227F2" w:rsidP="0019071C">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b) finală</w:t>
      </w:r>
      <w:r w:rsidR="0019071C" w:rsidRPr="0008588D">
        <w:rPr>
          <w:rFonts w:ascii="Times New Roman" w:hAnsi="Times New Roman"/>
          <w:sz w:val="22"/>
          <w:szCs w:val="22"/>
          <w:lang w:val="ro-MD"/>
        </w:rPr>
        <w:t xml:space="preserve"> </w:t>
      </w:r>
      <w:r w:rsidRPr="0008588D">
        <w:rPr>
          <w:sz w:val="22"/>
          <w:szCs w:val="22"/>
          <w:lang w:val="ro-MD"/>
        </w:rPr>
        <w:t>(la data  finaliz</w:t>
      </w:r>
      <w:r w:rsidRPr="0008588D">
        <w:rPr>
          <w:rFonts w:hint="eastAsia"/>
          <w:sz w:val="22"/>
          <w:szCs w:val="22"/>
          <w:lang w:val="ro-MD"/>
        </w:rPr>
        <w:t>ă</w:t>
      </w:r>
      <w:r w:rsidRPr="0008588D">
        <w:rPr>
          <w:sz w:val="22"/>
          <w:szCs w:val="22"/>
          <w:lang w:val="ro-MD"/>
        </w:rPr>
        <w:t>rii c</w:t>
      </w:r>
      <w:r w:rsidR="0019071C" w:rsidRPr="0008588D">
        <w:rPr>
          <w:sz w:val="22"/>
          <w:szCs w:val="22"/>
          <w:lang w:val="ro-MD"/>
        </w:rPr>
        <w:t>ontractului) __________________</w:t>
      </w:r>
      <w:r w:rsidR="0019071C" w:rsidRPr="0008588D">
        <w:rPr>
          <w:sz w:val="22"/>
          <w:szCs w:val="22"/>
          <w:lang w:val="ro-MD"/>
        </w:rPr>
        <w:tab/>
        <w:t xml:space="preserve">    ____________________</w:t>
      </w:r>
    </w:p>
    <w:p w14:paraId="4631719C"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8. Dacă au fost litigii privind îndeplinirea contractului, natura acestora şi modul lor de soluţionare:___________________________________________________________________</w:t>
      </w:r>
    </w:p>
    <w:p w14:paraId="71E03F0B"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9. Perioada de executare a lucrării (luni)</w:t>
      </w:r>
    </w:p>
    <w:p w14:paraId="42DF6CE0" w14:textId="77777777" w:rsidR="006C34D7" w:rsidRPr="0008588D" w:rsidRDefault="00A227F2" w:rsidP="008E70F6">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08588D">
        <w:rPr>
          <w:rFonts w:ascii="Times New Roman" w:hAnsi="Times New Roman"/>
          <w:sz w:val="22"/>
          <w:szCs w:val="22"/>
          <w:lang w:val="ro-MD"/>
        </w:rPr>
        <w:t>contractată_______________________________________________________________</w:t>
      </w:r>
    </w:p>
    <w:p w14:paraId="1060AC2A" w14:textId="77777777" w:rsidR="00AA1372" w:rsidRPr="0008588D" w:rsidRDefault="00A227F2" w:rsidP="00773FE9">
      <w:pPr>
        <w:pStyle w:val="a7"/>
        <w:tabs>
          <w:tab w:val="left" w:pos="567"/>
          <w:tab w:val="left" w:pos="1080"/>
        </w:tabs>
        <w:jc w:val="both"/>
        <w:rPr>
          <w:rFonts w:ascii="Times New Roman" w:hAnsi="Times New Roman"/>
          <w:sz w:val="22"/>
          <w:szCs w:val="22"/>
          <w:lang w:val="ro-MD"/>
        </w:rPr>
      </w:pPr>
      <w:r w:rsidRPr="0008588D">
        <w:rPr>
          <w:rFonts w:ascii="Times New Roman" w:hAnsi="Times New Roman"/>
          <w:sz w:val="22"/>
          <w:szCs w:val="22"/>
          <w:lang w:val="ro-MD"/>
        </w:rPr>
        <w:t>b) efectiv realizată ____________________________________________________________</w:t>
      </w:r>
    </w:p>
    <w:p w14:paraId="67B9721D" w14:textId="1B6CA083" w:rsidR="00AA1372" w:rsidRPr="0008588D" w:rsidRDefault="00A227F2" w:rsidP="00F24A96">
      <w:pPr>
        <w:pStyle w:val="a7"/>
        <w:tabs>
          <w:tab w:val="left" w:pos="567"/>
          <w:tab w:val="left" w:pos="1080"/>
        </w:tabs>
        <w:rPr>
          <w:rFonts w:ascii="Times New Roman" w:hAnsi="Times New Roman"/>
          <w:sz w:val="22"/>
          <w:szCs w:val="22"/>
          <w:lang w:val="ro-MD"/>
        </w:rPr>
      </w:pPr>
      <w:r w:rsidRPr="0008588D">
        <w:rPr>
          <w:rFonts w:ascii="Times New Roman" w:hAnsi="Times New Roman"/>
          <w:sz w:val="22"/>
          <w:szCs w:val="22"/>
          <w:lang w:val="ro-MD"/>
        </w:rPr>
        <w:t>c) motivul de decalare a termenului contractat (dacă este cazul), care va fi susţinut pe bază de acte adiţionale încheiate cu</w:t>
      </w:r>
      <w:r w:rsidR="00DF4DCF" w:rsidRPr="0008588D">
        <w:rPr>
          <w:rFonts w:ascii="Times New Roman" w:hAnsi="Times New Roman"/>
          <w:sz w:val="22"/>
          <w:szCs w:val="22"/>
          <w:lang w:val="ro-MD"/>
        </w:rPr>
        <w:t xml:space="preserve"> </w:t>
      </w:r>
      <w:r w:rsidRPr="0008588D">
        <w:rPr>
          <w:rFonts w:ascii="Times New Roman" w:hAnsi="Times New Roman"/>
          <w:sz w:val="22"/>
          <w:szCs w:val="22"/>
          <w:lang w:val="ro-MD"/>
        </w:rPr>
        <w:t>beneficiarul_______________________________________________</w:t>
      </w:r>
    </w:p>
    <w:p w14:paraId="505BBED7"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10. Numărul şi data procesului-verbal de recepţie la terminarea lucrărilor _________________</w:t>
      </w:r>
    </w:p>
    <w:p w14:paraId="6AB5250E" w14:textId="77777777"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11. Principalele remedieri şi completări înscrise în procesul-verbal de recepţie_____________</w:t>
      </w:r>
    </w:p>
    <w:p w14:paraId="425B79F4" w14:textId="28ECEA60" w:rsidR="00AA1372" w:rsidRPr="0008588D" w:rsidRDefault="00A227F2" w:rsidP="00773FE9">
      <w:pPr>
        <w:pStyle w:val="a7"/>
        <w:tabs>
          <w:tab w:val="left" w:pos="567"/>
        </w:tabs>
        <w:rPr>
          <w:rFonts w:ascii="Times New Roman" w:hAnsi="Times New Roman"/>
          <w:sz w:val="22"/>
          <w:szCs w:val="22"/>
          <w:lang w:val="ro-MD"/>
        </w:rPr>
      </w:pPr>
      <w:r w:rsidRPr="0008588D">
        <w:rPr>
          <w:rFonts w:ascii="Times New Roman" w:hAnsi="Times New Roman"/>
          <w:sz w:val="22"/>
          <w:szCs w:val="22"/>
          <w:lang w:val="ro-MD"/>
        </w:rPr>
        <w:t>___________________________________________________________________________</w:t>
      </w:r>
    </w:p>
    <w:p w14:paraId="3C0C96D0" w14:textId="1FA6A50F" w:rsidR="0019071C" w:rsidRPr="0008588D" w:rsidRDefault="00A227F2" w:rsidP="003A612A">
      <w:pPr>
        <w:pStyle w:val="a7"/>
        <w:tabs>
          <w:tab w:val="left" w:pos="567"/>
        </w:tabs>
        <w:rPr>
          <w:rFonts w:eastAsia="MS Mincho"/>
          <w:sz w:val="22"/>
          <w:szCs w:val="22"/>
          <w:lang w:val="ro-MD" w:eastAsia="zh-CN"/>
        </w:rPr>
      </w:pPr>
      <w:r w:rsidRPr="0008588D">
        <w:rPr>
          <w:rFonts w:ascii="Times New Roman" w:hAnsi="Times New Roman"/>
          <w:sz w:val="22"/>
          <w:szCs w:val="22"/>
          <w:lang w:val="ro-MD"/>
        </w:rPr>
        <w:t>12. Alte aspecte relevante prin care ofertantul îşi</w:t>
      </w:r>
      <w:r w:rsidR="00DF4DCF" w:rsidRPr="0008588D">
        <w:rPr>
          <w:rFonts w:ascii="Times New Roman" w:hAnsi="Times New Roman"/>
          <w:sz w:val="22"/>
          <w:szCs w:val="22"/>
          <w:lang w:val="ro-MD"/>
        </w:rPr>
        <w:t xml:space="preserve"> </w:t>
      </w:r>
      <w:r w:rsidRPr="0008588D">
        <w:rPr>
          <w:rFonts w:ascii="Times New Roman" w:hAnsi="Times New Roman"/>
          <w:sz w:val="22"/>
          <w:szCs w:val="22"/>
          <w:lang w:val="ro-MD"/>
        </w:rPr>
        <w:t>susţine</w:t>
      </w:r>
      <w:r w:rsidR="00DF4DCF" w:rsidRPr="0008588D">
        <w:rPr>
          <w:rFonts w:ascii="Times New Roman" w:hAnsi="Times New Roman"/>
          <w:sz w:val="22"/>
          <w:szCs w:val="22"/>
          <w:lang w:val="ro-MD"/>
        </w:rPr>
        <w:t xml:space="preserve"> </w:t>
      </w:r>
      <w:r w:rsidRPr="0008588D">
        <w:rPr>
          <w:rFonts w:ascii="Times New Roman" w:hAnsi="Times New Roman"/>
          <w:sz w:val="22"/>
          <w:szCs w:val="22"/>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4A0272D8" w14:textId="77777777" w:rsidR="00AA1372" w:rsidRPr="0008588D" w:rsidRDefault="00A227F2" w:rsidP="00773FE9">
      <w:pPr>
        <w:rPr>
          <w:rFonts w:eastAsia="MS Mincho"/>
          <w:sz w:val="22"/>
          <w:szCs w:val="22"/>
          <w:lang w:val="ro-MD" w:eastAsia="zh-CN"/>
        </w:rPr>
      </w:pPr>
      <w:r w:rsidRPr="0008588D">
        <w:rPr>
          <w:rFonts w:eastAsia="MS Mincho"/>
          <w:sz w:val="22"/>
          <w:szCs w:val="22"/>
          <w:lang w:val="ro-MD" w:eastAsia="zh-CN"/>
        </w:rPr>
        <w:t>Data completării:______________________</w:t>
      </w:r>
    </w:p>
    <w:p w14:paraId="5AFC94AB" w14:textId="77777777" w:rsidR="00AA1372" w:rsidRPr="0008588D" w:rsidRDefault="00A227F2" w:rsidP="00773FE9">
      <w:pPr>
        <w:jc w:val="both"/>
        <w:rPr>
          <w:rFonts w:eastAsia="PMingLiU"/>
          <w:sz w:val="22"/>
          <w:szCs w:val="22"/>
          <w:lang w:val="ro-MD" w:eastAsia="zh-CN"/>
        </w:rPr>
      </w:pPr>
      <w:r w:rsidRPr="0008588D">
        <w:rPr>
          <w:rFonts w:eastAsia="PMingLiU"/>
          <w:sz w:val="22"/>
          <w:szCs w:val="22"/>
          <w:lang w:val="ro-MD" w:eastAsia="zh-CN"/>
        </w:rPr>
        <w:t>Semnat: _____________________________</w:t>
      </w:r>
    </w:p>
    <w:p w14:paraId="26E059E9" w14:textId="77777777" w:rsidR="00AA1372" w:rsidRPr="0008588D" w:rsidRDefault="00A227F2" w:rsidP="00773FE9">
      <w:pPr>
        <w:jc w:val="both"/>
        <w:rPr>
          <w:rFonts w:eastAsia="PMingLiU"/>
          <w:sz w:val="22"/>
          <w:szCs w:val="22"/>
          <w:lang w:val="ro-MD" w:eastAsia="zh-CN"/>
        </w:rPr>
      </w:pPr>
      <w:r w:rsidRPr="0008588D">
        <w:rPr>
          <w:rFonts w:eastAsia="PMingLiU"/>
          <w:sz w:val="22"/>
          <w:szCs w:val="22"/>
          <w:lang w:val="ro-MD" w:eastAsia="zh-CN"/>
        </w:rPr>
        <w:t>Nume: ______________________________</w:t>
      </w:r>
    </w:p>
    <w:p w14:paraId="07E607CE" w14:textId="77777777" w:rsidR="00AA1372" w:rsidRPr="0008588D" w:rsidRDefault="00A227F2" w:rsidP="00773FE9">
      <w:pPr>
        <w:jc w:val="both"/>
        <w:rPr>
          <w:rFonts w:eastAsia="PMingLiU"/>
          <w:sz w:val="22"/>
          <w:szCs w:val="22"/>
          <w:lang w:val="ro-MD" w:eastAsia="zh-CN"/>
        </w:rPr>
      </w:pPr>
      <w:r w:rsidRPr="0008588D">
        <w:rPr>
          <w:rFonts w:eastAsia="PMingLiU"/>
          <w:sz w:val="22"/>
          <w:szCs w:val="22"/>
          <w:lang w:val="ro-MD" w:eastAsia="zh-CN"/>
        </w:rPr>
        <w:t xml:space="preserve">Funcţia </w:t>
      </w:r>
      <w:r w:rsidR="00590C16" w:rsidRPr="0008588D">
        <w:rPr>
          <w:rFonts w:eastAsia="PMingLiU"/>
          <w:sz w:val="22"/>
          <w:szCs w:val="22"/>
          <w:lang w:val="ro-MD" w:eastAsia="zh-CN"/>
        </w:rPr>
        <w:t>în cadrul întreprinderii</w:t>
      </w:r>
      <w:r w:rsidRPr="0008588D">
        <w:rPr>
          <w:rFonts w:eastAsia="PMingLiU"/>
          <w:sz w:val="22"/>
          <w:szCs w:val="22"/>
          <w:lang w:val="ro-MD" w:eastAsia="zh-CN"/>
        </w:rPr>
        <w:t>: ____________________________</w:t>
      </w:r>
    </w:p>
    <w:p w14:paraId="1EC61A3E" w14:textId="77777777" w:rsidR="00AA1372" w:rsidRDefault="00A227F2" w:rsidP="00773FE9">
      <w:pPr>
        <w:jc w:val="both"/>
        <w:rPr>
          <w:rFonts w:eastAsia="PMingLiU"/>
          <w:sz w:val="22"/>
          <w:szCs w:val="22"/>
          <w:lang w:val="ro-MD" w:eastAsia="zh-CN"/>
        </w:rPr>
      </w:pPr>
      <w:r w:rsidRPr="0008588D">
        <w:rPr>
          <w:rFonts w:eastAsia="PMingLiU"/>
          <w:sz w:val="22"/>
          <w:szCs w:val="22"/>
          <w:lang w:val="ro-MD" w:eastAsia="zh-CN"/>
        </w:rPr>
        <w:t xml:space="preserve">Denumirea </w:t>
      </w:r>
      <w:r w:rsidR="001B1E45" w:rsidRPr="0008588D">
        <w:rPr>
          <w:rFonts w:eastAsia="PMingLiU"/>
          <w:sz w:val="22"/>
          <w:szCs w:val="22"/>
          <w:lang w:val="ro-MD" w:eastAsia="zh-CN"/>
        </w:rPr>
        <w:t>întreprinderii</w:t>
      </w:r>
      <w:r w:rsidRPr="0008588D">
        <w:rPr>
          <w:rFonts w:eastAsia="PMingLiU"/>
          <w:sz w:val="22"/>
          <w:szCs w:val="22"/>
          <w:lang w:val="ro-MD" w:eastAsia="zh-CN"/>
        </w:rPr>
        <w:t>: __________________________</w:t>
      </w:r>
    </w:p>
    <w:p w14:paraId="5580F0DF" w14:textId="77777777" w:rsidR="0008588D" w:rsidRDefault="0008588D" w:rsidP="00773FE9">
      <w:pPr>
        <w:jc w:val="both"/>
        <w:rPr>
          <w:rFonts w:eastAsia="PMingLiU"/>
          <w:sz w:val="22"/>
          <w:szCs w:val="22"/>
          <w:lang w:val="ro-MD" w:eastAsia="zh-CN"/>
        </w:rPr>
      </w:pPr>
    </w:p>
    <w:p w14:paraId="67B136D8" w14:textId="77777777" w:rsidR="0008588D" w:rsidRDefault="0008588D" w:rsidP="00773FE9">
      <w:pPr>
        <w:jc w:val="both"/>
        <w:rPr>
          <w:rFonts w:eastAsia="PMingLiU"/>
          <w:sz w:val="22"/>
          <w:szCs w:val="22"/>
          <w:lang w:val="ro-MD" w:eastAsia="zh-CN"/>
        </w:rPr>
      </w:pPr>
    </w:p>
    <w:p w14:paraId="2651CA88" w14:textId="77777777" w:rsidR="0008588D" w:rsidRDefault="0008588D" w:rsidP="00773FE9">
      <w:pPr>
        <w:jc w:val="both"/>
        <w:rPr>
          <w:rFonts w:eastAsia="PMingLiU"/>
          <w:sz w:val="22"/>
          <w:szCs w:val="22"/>
          <w:lang w:val="ro-MD" w:eastAsia="zh-CN"/>
        </w:rPr>
      </w:pPr>
    </w:p>
    <w:p w14:paraId="09C4E8A7" w14:textId="77777777" w:rsidR="0008588D" w:rsidRDefault="0008588D" w:rsidP="00773FE9">
      <w:pPr>
        <w:jc w:val="both"/>
        <w:rPr>
          <w:rFonts w:eastAsia="PMingLiU"/>
          <w:sz w:val="22"/>
          <w:szCs w:val="22"/>
          <w:lang w:val="ro-MD" w:eastAsia="zh-CN"/>
        </w:rPr>
      </w:pPr>
    </w:p>
    <w:p w14:paraId="3E682AD5" w14:textId="77777777" w:rsidR="0008588D" w:rsidRDefault="0008588D" w:rsidP="00773FE9">
      <w:pPr>
        <w:jc w:val="both"/>
        <w:rPr>
          <w:rFonts w:eastAsia="PMingLiU"/>
          <w:sz w:val="22"/>
          <w:szCs w:val="22"/>
          <w:lang w:val="ro-MD" w:eastAsia="zh-CN"/>
        </w:rPr>
      </w:pPr>
    </w:p>
    <w:p w14:paraId="71BC6F68" w14:textId="77777777" w:rsidR="0008588D" w:rsidRDefault="0008588D" w:rsidP="00773FE9">
      <w:pPr>
        <w:jc w:val="both"/>
        <w:rPr>
          <w:rFonts w:eastAsia="PMingLiU"/>
          <w:sz w:val="22"/>
          <w:szCs w:val="22"/>
          <w:lang w:val="ro-MD" w:eastAsia="zh-CN"/>
        </w:rPr>
      </w:pPr>
    </w:p>
    <w:p w14:paraId="0CCB3C2D" w14:textId="77777777" w:rsidR="0008588D" w:rsidRDefault="0008588D" w:rsidP="00773FE9">
      <w:pPr>
        <w:jc w:val="both"/>
        <w:rPr>
          <w:rFonts w:eastAsia="PMingLiU"/>
          <w:sz w:val="22"/>
          <w:szCs w:val="22"/>
          <w:lang w:val="ro-MD" w:eastAsia="zh-CN"/>
        </w:rPr>
      </w:pPr>
    </w:p>
    <w:p w14:paraId="1AB18AA9" w14:textId="77777777" w:rsidR="0008588D" w:rsidRDefault="0008588D" w:rsidP="00773FE9">
      <w:pPr>
        <w:jc w:val="both"/>
        <w:rPr>
          <w:rFonts w:eastAsia="PMingLiU"/>
          <w:sz w:val="22"/>
          <w:szCs w:val="22"/>
          <w:lang w:val="ro-MD" w:eastAsia="zh-CN"/>
        </w:rPr>
      </w:pPr>
    </w:p>
    <w:p w14:paraId="4DD103E9" w14:textId="77777777" w:rsidR="0008588D" w:rsidRDefault="0008588D" w:rsidP="00773FE9">
      <w:pPr>
        <w:jc w:val="both"/>
        <w:rPr>
          <w:rFonts w:eastAsia="PMingLiU"/>
          <w:sz w:val="22"/>
          <w:szCs w:val="22"/>
          <w:lang w:val="ro-MD" w:eastAsia="zh-CN"/>
        </w:rPr>
      </w:pPr>
    </w:p>
    <w:p w14:paraId="35B9F285" w14:textId="77777777" w:rsidR="0008588D" w:rsidRDefault="0008588D" w:rsidP="00773FE9">
      <w:pPr>
        <w:jc w:val="both"/>
        <w:rPr>
          <w:rFonts w:eastAsia="PMingLiU"/>
          <w:sz w:val="22"/>
          <w:szCs w:val="22"/>
          <w:lang w:val="ro-MD" w:eastAsia="zh-CN"/>
        </w:rPr>
      </w:pPr>
    </w:p>
    <w:p w14:paraId="197CA21D" w14:textId="77777777" w:rsidR="0008588D" w:rsidRDefault="0008588D" w:rsidP="00773FE9">
      <w:pPr>
        <w:jc w:val="both"/>
        <w:rPr>
          <w:rFonts w:eastAsia="PMingLiU"/>
          <w:sz w:val="22"/>
          <w:szCs w:val="22"/>
          <w:lang w:val="ro-MD" w:eastAsia="zh-CN"/>
        </w:rPr>
      </w:pPr>
    </w:p>
    <w:p w14:paraId="5D81CAF3" w14:textId="77777777" w:rsidR="0008588D" w:rsidRDefault="0008588D" w:rsidP="00773FE9">
      <w:pPr>
        <w:jc w:val="both"/>
        <w:rPr>
          <w:rFonts w:eastAsia="PMingLiU"/>
          <w:sz w:val="22"/>
          <w:szCs w:val="22"/>
          <w:lang w:val="ro-MD" w:eastAsia="zh-CN"/>
        </w:rPr>
      </w:pPr>
    </w:p>
    <w:p w14:paraId="5D6FC655" w14:textId="77777777" w:rsidR="0008588D" w:rsidRDefault="0008588D" w:rsidP="00773FE9">
      <w:pPr>
        <w:jc w:val="both"/>
        <w:rPr>
          <w:rFonts w:eastAsia="PMingLiU"/>
          <w:sz w:val="22"/>
          <w:szCs w:val="22"/>
          <w:lang w:val="ro-MD" w:eastAsia="zh-CN"/>
        </w:rPr>
      </w:pPr>
    </w:p>
    <w:p w14:paraId="477C488D" w14:textId="77777777" w:rsidR="0008588D" w:rsidRDefault="0008588D" w:rsidP="00773FE9">
      <w:pPr>
        <w:jc w:val="both"/>
        <w:rPr>
          <w:rFonts w:eastAsia="PMingLiU"/>
          <w:sz w:val="22"/>
          <w:szCs w:val="22"/>
          <w:lang w:val="ro-MD" w:eastAsia="zh-CN"/>
        </w:rPr>
      </w:pPr>
    </w:p>
    <w:p w14:paraId="3516AF53" w14:textId="77777777" w:rsidR="0008588D" w:rsidRDefault="0008588D" w:rsidP="00773FE9">
      <w:pPr>
        <w:jc w:val="both"/>
        <w:rPr>
          <w:rFonts w:eastAsia="PMingLiU"/>
          <w:sz w:val="22"/>
          <w:szCs w:val="22"/>
          <w:lang w:val="ro-MD" w:eastAsia="zh-CN"/>
        </w:rPr>
      </w:pPr>
    </w:p>
    <w:p w14:paraId="6923CDE3" w14:textId="77777777" w:rsidR="0008588D" w:rsidRDefault="0008588D" w:rsidP="00773FE9">
      <w:pPr>
        <w:jc w:val="both"/>
        <w:rPr>
          <w:rFonts w:eastAsia="PMingLiU"/>
          <w:sz w:val="22"/>
          <w:szCs w:val="22"/>
          <w:lang w:val="ro-MD" w:eastAsia="zh-CN"/>
        </w:rPr>
      </w:pPr>
    </w:p>
    <w:p w14:paraId="07790B6F" w14:textId="77777777" w:rsidR="0008588D" w:rsidRDefault="0008588D" w:rsidP="00773FE9">
      <w:pPr>
        <w:jc w:val="both"/>
        <w:rPr>
          <w:rFonts w:eastAsia="PMingLiU"/>
          <w:sz w:val="22"/>
          <w:szCs w:val="22"/>
          <w:lang w:val="ro-MD" w:eastAsia="zh-CN"/>
        </w:rPr>
      </w:pPr>
    </w:p>
    <w:p w14:paraId="759FE97B" w14:textId="77777777" w:rsidR="0008588D" w:rsidRPr="0008588D" w:rsidRDefault="0008588D" w:rsidP="00773FE9">
      <w:pPr>
        <w:jc w:val="both"/>
        <w:rPr>
          <w:rFonts w:eastAsia="PMingLiU"/>
          <w:b/>
          <w:sz w:val="22"/>
          <w:szCs w:val="22"/>
          <w:lang w:val="ro-MD" w:eastAsia="zh-CN"/>
        </w:rPr>
      </w:pPr>
    </w:p>
    <w:p w14:paraId="513E54D0" w14:textId="4B6EEF09" w:rsidR="00BA7FF4" w:rsidRPr="00FF430B" w:rsidRDefault="00BA7FF4" w:rsidP="00BA7FF4">
      <w:pPr>
        <w:jc w:val="right"/>
        <w:rPr>
          <w:noProof w:val="0"/>
          <w:sz w:val="22"/>
          <w:szCs w:val="22"/>
          <w:lang w:val="ro-MD"/>
        </w:rPr>
      </w:pPr>
      <w:bookmarkStart w:id="4"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3234C587" w14:textId="77777777" w:rsidR="002D6E71" w:rsidRDefault="002D6E71" w:rsidP="009A7C84">
      <w:pPr>
        <w:jc w:val="center"/>
        <w:rPr>
          <w:rFonts w:eastAsia="PMingLiU"/>
          <w:b/>
          <w:lang w:val="ro-MD" w:eastAsia="zh-CN"/>
        </w:rPr>
      </w:pPr>
    </w:p>
    <w:p w14:paraId="7960BD67" w14:textId="77777777" w:rsidR="0058115E" w:rsidRDefault="0058115E" w:rsidP="009A7C84">
      <w:pPr>
        <w:jc w:val="center"/>
        <w:rPr>
          <w:rFonts w:eastAsia="PMingLiU"/>
          <w:b/>
          <w:lang w:val="ro-MD" w:eastAsia="zh-CN"/>
        </w:rPr>
      </w:pPr>
    </w:p>
    <w:p w14:paraId="2103D8CD" w14:textId="77777777" w:rsidR="0058115E" w:rsidRPr="00FF430B" w:rsidRDefault="0058115E"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Default="002D6E71" w:rsidP="00284ED0">
      <w:pPr>
        <w:spacing w:line="276" w:lineRule="auto"/>
        <w:jc w:val="center"/>
        <w:rPr>
          <w:rFonts w:eastAsia="PMingLiU"/>
          <w:b/>
          <w:lang w:val="ro-MD" w:eastAsia="zh-CN"/>
        </w:rPr>
      </w:pPr>
    </w:p>
    <w:p w14:paraId="772D79A6" w14:textId="77777777" w:rsidR="0058115E" w:rsidRPr="00FF430B" w:rsidRDefault="0058115E"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464C323A" w14:textId="77777777" w:rsidR="002D6E71" w:rsidRDefault="002D6E71" w:rsidP="00284ED0">
      <w:pPr>
        <w:spacing w:line="276" w:lineRule="auto"/>
        <w:jc w:val="center"/>
        <w:rPr>
          <w:rFonts w:eastAsia="PMingLiU"/>
          <w:b/>
          <w:lang w:val="ro-MD" w:eastAsia="zh-CN"/>
        </w:rPr>
      </w:pPr>
    </w:p>
    <w:p w14:paraId="031D4EB3" w14:textId="77777777" w:rsidR="0058115E" w:rsidRPr="00FF430B" w:rsidRDefault="0058115E"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2BFE7D69" w:rsidR="00AA1372" w:rsidRPr="00FF430B" w:rsidRDefault="0071285A" w:rsidP="00196AB4">
            <w:pPr>
              <w:tabs>
                <w:tab w:val="left" w:pos="567"/>
              </w:tabs>
              <w:jc w:val="both"/>
              <w:rPr>
                <w:lang w:val="ro-MD"/>
              </w:rPr>
            </w:pPr>
            <w:r>
              <w:rPr>
                <w:lang w:val="ro-MD"/>
              </w:rPr>
              <w:t>4</w:t>
            </w:r>
            <w:r w:rsidR="0003591A"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Default="002D6E71" w:rsidP="00B322B4">
      <w:pPr>
        <w:spacing w:line="276" w:lineRule="auto"/>
        <w:jc w:val="center"/>
        <w:rPr>
          <w:rFonts w:eastAsia="PMingLiU"/>
          <w:b/>
          <w:lang w:val="ro-MD" w:eastAsia="zh-CN"/>
        </w:rPr>
      </w:pPr>
    </w:p>
    <w:p w14:paraId="3850A741" w14:textId="77777777" w:rsidR="00444E08" w:rsidRPr="00FF430B" w:rsidRDefault="00444E08"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6B7DE8A6" w14:textId="77777777" w:rsidR="002D6E71" w:rsidRDefault="002D6E71" w:rsidP="00B322B4">
      <w:pPr>
        <w:spacing w:line="276" w:lineRule="auto"/>
        <w:jc w:val="center"/>
        <w:rPr>
          <w:rFonts w:eastAsia="PMingLiU"/>
          <w:b/>
          <w:lang w:val="ro-MD" w:eastAsia="zh-CN"/>
        </w:rPr>
      </w:pPr>
    </w:p>
    <w:p w14:paraId="281630EB" w14:textId="77777777" w:rsidR="00444E08" w:rsidRDefault="00444E08" w:rsidP="00B322B4">
      <w:pPr>
        <w:spacing w:line="276" w:lineRule="auto"/>
        <w:jc w:val="center"/>
        <w:rPr>
          <w:rFonts w:eastAsia="PMingLiU"/>
          <w:b/>
          <w:lang w:val="ro-MD" w:eastAsia="zh-CN"/>
        </w:rPr>
      </w:pPr>
    </w:p>
    <w:p w14:paraId="195001E0" w14:textId="77777777" w:rsidR="00444E08" w:rsidRPr="00FF430B" w:rsidRDefault="00444E08"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2A30D945" w14:textId="77777777" w:rsidR="002D6E71" w:rsidRDefault="002D6E71" w:rsidP="004F77F1">
      <w:pPr>
        <w:spacing w:line="276" w:lineRule="auto"/>
        <w:jc w:val="center"/>
        <w:rPr>
          <w:rFonts w:eastAsia="PMingLiU"/>
          <w:b/>
          <w:lang w:val="ro-MD" w:eastAsia="zh-CN"/>
        </w:rPr>
      </w:pPr>
    </w:p>
    <w:p w14:paraId="165AA200" w14:textId="77777777" w:rsidR="008C2EEF" w:rsidRPr="00FF430B" w:rsidRDefault="008C2EEF"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17279C90" w14:textId="77777777" w:rsidR="00BA1D35" w:rsidRDefault="00BA1D35" w:rsidP="00316C81">
      <w:pPr>
        <w:spacing w:after="200" w:line="276" w:lineRule="auto"/>
        <w:jc w:val="center"/>
        <w:rPr>
          <w:rFonts w:eastAsia="PMingLiU"/>
          <w:b/>
          <w:lang w:val="ro-MD" w:eastAsia="zh-CN"/>
        </w:rPr>
      </w:pPr>
    </w:p>
    <w:p w14:paraId="048D6BC9" w14:textId="77777777" w:rsidR="00BA1D35" w:rsidRPr="00FF430B" w:rsidRDefault="00BA1D35"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9D25997" w14:textId="77777777" w:rsidR="002D6E71" w:rsidRPr="00BA1D35" w:rsidRDefault="002D6E71" w:rsidP="00316C81">
      <w:pPr>
        <w:spacing w:after="200" w:line="276" w:lineRule="auto"/>
        <w:jc w:val="center"/>
        <w:rPr>
          <w:rFonts w:eastAsia="PMingLiU"/>
          <w:b/>
          <w:sz w:val="22"/>
          <w:szCs w:val="22"/>
          <w:lang w:val="ro-MD" w:eastAsia="zh-CN"/>
        </w:rPr>
      </w:pPr>
    </w:p>
    <w:bookmarkEnd w:id="14"/>
    <w:p w14:paraId="15C3F35D" w14:textId="77777777" w:rsidR="00AA1372" w:rsidRPr="00BA1D35" w:rsidRDefault="0003591A" w:rsidP="008C0290">
      <w:pPr>
        <w:pStyle w:val="a7"/>
        <w:tabs>
          <w:tab w:val="left" w:pos="567"/>
        </w:tabs>
        <w:jc w:val="center"/>
        <w:rPr>
          <w:rFonts w:ascii="Times New Roman" w:hAnsi="Times New Roman"/>
          <w:b/>
          <w:sz w:val="22"/>
          <w:szCs w:val="22"/>
          <w:lang w:val="ro-MD"/>
        </w:rPr>
      </w:pPr>
      <w:r w:rsidRPr="00BA1D35">
        <w:rPr>
          <w:rFonts w:ascii="Times New Roman" w:hAnsi="Times New Roman"/>
          <w:b/>
          <w:sz w:val="22"/>
          <w:szCs w:val="22"/>
          <w:lang w:val="ro-MD"/>
        </w:rPr>
        <w:t>INFORMAŢII PRIVIND ASOCIEREA</w:t>
      </w:r>
    </w:p>
    <w:p w14:paraId="195BF3DB" w14:textId="77777777" w:rsidR="00AA1372" w:rsidRPr="00BA1D35" w:rsidRDefault="0003591A" w:rsidP="008C0290">
      <w:pPr>
        <w:pStyle w:val="a7"/>
        <w:tabs>
          <w:tab w:val="left" w:pos="567"/>
        </w:tabs>
        <w:jc w:val="center"/>
        <w:rPr>
          <w:rFonts w:ascii="Times New Roman" w:hAnsi="Times New Roman"/>
          <w:sz w:val="22"/>
          <w:szCs w:val="22"/>
          <w:lang w:val="ro-MD"/>
        </w:rPr>
      </w:pPr>
      <w:r w:rsidRPr="00BA1D35">
        <w:rPr>
          <w:rFonts w:ascii="Times New Roman" w:hAnsi="Times New Roman"/>
          <w:sz w:val="22"/>
          <w:szCs w:val="22"/>
          <w:lang w:val="ro-MD"/>
        </w:rPr>
        <w:t xml:space="preserve">în vederea participării la procedura de </w:t>
      </w:r>
      <w:r w:rsidR="008D1DA6" w:rsidRPr="00BA1D35">
        <w:rPr>
          <w:rFonts w:ascii="Times New Roman" w:hAnsi="Times New Roman"/>
          <w:sz w:val="22"/>
          <w:szCs w:val="22"/>
          <w:lang w:val="ro-MD"/>
        </w:rPr>
        <w:t>atribuire</w:t>
      </w:r>
      <w:r w:rsidRPr="00BA1D35">
        <w:rPr>
          <w:rFonts w:ascii="Times New Roman" w:hAnsi="Times New Roman"/>
          <w:sz w:val="22"/>
          <w:szCs w:val="22"/>
          <w:lang w:val="ro-MD"/>
        </w:rPr>
        <w:t>a executării obiectivului de investiție</w:t>
      </w:r>
    </w:p>
    <w:p w14:paraId="77A6CD74" w14:textId="77777777" w:rsidR="00AA1372" w:rsidRPr="00BA1D35" w:rsidRDefault="0003591A" w:rsidP="008C0290">
      <w:pPr>
        <w:tabs>
          <w:tab w:val="left" w:pos="567"/>
        </w:tabs>
        <w:jc w:val="both"/>
        <w:rPr>
          <w:sz w:val="22"/>
          <w:szCs w:val="22"/>
          <w:lang w:val="ro-MD"/>
        </w:rPr>
      </w:pPr>
      <w:r w:rsidRPr="00BA1D35">
        <w:rPr>
          <w:sz w:val="22"/>
          <w:szCs w:val="22"/>
          <w:lang w:val="ro-MD"/>
        </w:rPr>
        <w:t>____________________________________________________________________________</w:t>
      </w:r>
    </w:p>
    <w:p w14:paraId="5524E47C" w14:textId="77777777" w:rsidR="00AA1372" w:rsidRPr="00BA1D35" w:rsidRDefault="0003591A" w:rsidP="008C0290">
      <w:pPr>
        <w:tabs>
          <w:tab w:val="left" w:pos="567"/>
        </w:tabs>
        <w:jc w:val="center"/>
        <w:rPr>
          <w:b/>
          <w:sz w:val="22"/>
          <w:szCs w:val="22"/>
          <w:lang w:val="ro-MD"/>
        </w:rPr>
      </w:pPr>
      <w:r w:rsidRPr="00BA1D35">
        <w:rPr>
          <w:b/>
          <w:sz w:val="22"/>
          <w:szCs w:val="22"/>
          <w:lang w:val="ro-MD"/>
        </w:rPr>
        <w:t>(denumirea)</w:t>
      </w:r>
    </w:p>
    <w:p w14:paraId="035E40F1" w14:textId="77777777" w:rsidR="00AA1372" w:rsidRPr="00BA1D35" w:rsidRDefault="0003591A" w:rsidP="008C0290">
      <w:pPr>
        <w:tabs>
          <w:tab w:val="left" w:pos="567"/>
        </w:tabs>
        <w:jc w:val="both"/>
        <w:rPr>
          <w:sz w:val="22"/>
          <w:szCs w:val="22"/>
          <w:u w:val="single"/>
          <w:lang w:val="ro-MD"/>
        </w:rPr>
      </w:pPr>
      <w:r w:rsidRPr="00BA1D35">
        <w:rPr>
          <w:b/>
          <w:sz w:val="22"/>
          <w:szCs w:val="22"/>
          <w:lang w:val="ro-MD"/>
        </w:rPr>
        <w:t>1.Părţi contractante</w:t>
      </w:r>
      <w:r w:rsidRPr="00BA1D35">
        <w:rPr>
          <w:sz w:val="22"/>
          <w:szCs w:val="22"/>
          <w:lang w:val="ro-MD"/>
        </w:rPr>
        <w:t xml:space="preserve"> ( agenţi economici)</w:t>
      </w:r>
    </w:p>
    <w:p w14:paraId="51EE1380" w14:textId="28743BC2" w:rsidR="00AA1372" w:rsidRPr="00BA1D35" w:rsidRDefault="0003591A" w:rsidP="008E70F6">
      <w:pPr>
        <w:numPr>
          <w:ilvl w:val="0"/>
          <w:numId w:val="4"/>
        </w:numPr>
        <w:tabs>
          <w:tab w:val="clear" w:pos="1069"/>
          <w:tab w:val="left" w:pos="567"/>
          <w:tab w:val="left" w:pos="1080"/>
        </w:tabs>
        <w:ind w:left="0" w:firstLine="0"/>
        <w:jc w:val="both"/>
        <w:rPr>
          <w:sz w:val="22"/>
          <w:szCs w:val="22"/>
          <w:lang w:val="ro-MD"/>
        </w:rPr>
      </w:pPr>
      <w:r w:rsidRPr="00BA1D35">
        <w:rPr>
          <w:sz w:val="22"/>
          <w:szCs w:val="22"/>
          <w:lang w:val="ro-MD"/>
        </w:rPr>
        <w:t>______________________________________________________________________</w:t>
      </w:r>
    </w:p>
    <w:p w14:paraId="356EE6F3" w14:textId="46029414" w:rsidR="00AA1372" w:rsidRPr="00BA1D35" w:rsidRDefault="0003591A" w:rsidP="008E70F6">
      <w:pPr>
        <w:numPr>
          <w:ilvl w:val="0"/>
          <w:numId w:val="4"/>
        </w:numPr>
        <w:tabs>
          <w:tab w:val="clear" w:pos="1069"/>
          <w:tab w:val="left" w:pos="567"/>
          <w:tab w:val="left" w:pos="1080"/>
        </w:tabs>
        <w:ind w:left="0" w:firstLine="0"/>
        <w:jc w:val="both"/>
        <w:rPr>
          <w:sz w:val="22"/>
          <w:szCs w:val="22"/>
          <w:lang w:val="ro-MD"/>
        </w:rPr>
      </w:pPr>
      <w:r w:rsidRPr="00BA1D35">
        <w:rPr>
          <w:sz w:val="22"/>
          <w:szCs w:val="22"/>
          <w:lang w:val="ro-MD"/>
        </w:rPr>
        <w:t>______________________________________________________________________</w:t>
      </w:r>
    </w:p>
    <w:p w14:paraId="0A817DF1" w14:textId="77777777" w:rsidR="00B35D22" w:rsidRPr="00B35D22" w:rsidRDefault="0003591A" w:rsidP="008E70F6">
      <w:pPr>
        <w:numPr>
          <w:ilvl w:val="0"/>
          <w:numId w:val="4"/>
        </w:numPr>
        <w:tabs>
          <w:tab w:val="clear" w:pos="1069"/>
          <w:tab w:val="left" w:pos="567"/>
          <w:tab w:val="left" w:pos="1080"/>
        </w:tabs>
        <w:ind w:left="0" w:firstLine="0"/>
        <w:jc w:val="both"/>
        <w:rPr>
          <w:sz w:val="22"/>
          <w:szCs w:val="22"/>
          <w:lang w:val="ro-MD"/>
        </w:rPr>
      </w:pPr>
      <w:r w:rsidRPr="00BA1D35">
        <w:rPr>
          <w:sz w:val="22"/>
          <w:szCs w:val="22"/>
          <w:lang w:val="ro-MD"/>
        </w:rPr>
        <w:t>______________________________________________________________________</w:t>
      </w:r>
    </w:p>
    <w:p w14:paraId="36BC5F6E" w14:textId="240A9428" w:rsidR="00AA1372" w:rsidRPr="00BA1D35" w:rsidRDefault="00B35D22" w:rsidP="00B35D22">
      <w:pPr>
        <w:tabs>
          <w:tab w:val="left" w:pos="567"/>
          <w:tab w:val="left" w:pos="1080"/>
        </w:tabs>
        <w:jc w:val="both"/>
        <w:rPr>
          <w:sz w:val="22"/>
          <w:szCs w:val="22"/>
          <w:lang w:val="ro-MD"/>
        </w:rPr>
      </w:pPr>
      <w:r>
        <w:rPr>
          <w:b/>
          <w:sz w:val="22"/>
          <w:szCs w:val="22"/>
          <w:lang w:val="ro-MD"/>
        </w:rPr>
        <w:t>2.</w:t>
      </w:r>
      <w:r w:rsidR="0003591A" w:rsidRPr="00BA1D35">
        <w:rPr>
          <w:b/>
          <w:sz w:val="22"/>
          <w:szCs w:val="22"/>
          <w:lang w:val="ro-MD"/>
        </w:rPr>
        <w:t xml:space="preserve">Adrese, telefon, fax </w:t>
      </w:r>
      <w:r w:rsidR="0003591A" w:rsidRPr="00BA1D35">
        <w:rPr>
          <w:sz w:val="22"/>
          <w:szCs w:val="22"/>
          <w:lang w:val="ro-MD"/>
        </w:rPr>
        <w:t xml:space="preserve"> </w:t>
      </w:r>
      <w:r w:rsidR="009E719D" w:rsidRPr="00BA1D35">
        <w:rPr>
          <w:sz w:val="22"/>
          <w:szCs w:val="22"/>
          <w:lang w:val="ro-MD"/>
        </w:rPr>
        <w:t>ale</w:t>
      </w:r>
      <w:r w:rsidR="0003591A" w:rsidRPr="00BA1D35">
        <w:rPr>
          <w:sz w:val="22"/>
          <w:szCs w:val="22"/>
          <w:lang w:val="ro-MD"/>
        </w:rPr>
        <w:t xml:space="preserve"> partenerilor (părţi contractante):</w:t>
      </w:r>
    </w:p>
    <w:p w14:paraId="73A5C9A9" w14:textId="26053543" w:rsidR="00AA1372" w:rsidRPr="00BA1D35" w:rsidRDefault="0003591A" w:rsidP="008E70F6">
      <w:pPr>
        <w:pStyle w:val="a"/>
        <w:numPr>
          <w:ilvl w:val="0"/>
          <w:numId w:val="5"/>
        </w:numPr>
        <w:tabs>
          <w:tab w:val="clear" w:pos="1069"/>
          <w:tab w:val="clear" w:pos="1134"/>
          <w:tab w:val="left" w:pos="567"/>
          <w:tab w:val="left" w:pos="1080"/>
        </w:tabs>
        <w:ind w:left="0" w:firstLine="0"/>
        <w:contextualSpacing/>
        <w:rPr>
          <w:sz w:val="22"/>
          <w:szCs w:val="22"/>
          <w:lang w:val="ro-MD"/>
        </w:rPr>
      </w:pPr>
      <w:r w:rsidRPr="00BA1D35">
        <w:rPr>
          <w:sz w:val="22"/>
          <w:szCs w:val="22"/>
          <w:lang w:val="ro-MD"/>
        </w:rPr>
        <w:t>______________________________________________________________________</w:t>
      </w:r>
    </w:p>
    <w:p w14:paraId="3A365C45" w14:textId="13496059" w:rsidR="00AA1372" w:rsidRPr="00BA1D35" w:rsidRDefault="0003591A" w:rsidP="008E70F6">
      <w:pPr>
        <w:pStyle w:val="a"/>
        <w:numPr>
          <w:ilvl w:val="0"/>
          <w:numId w:val="5"/>
        </w:numPr>
        <w:tabs>
          <w:tab w:val="clear" w:pos="1069"/>
          <w:tab w:val="clear" w:pos="1134"/>
          <w:tab w:val="left" w:pos="567"/>
          <w:tab w:val="left" w:pos="1080"/>
        </w:tabs>
        <w:ind w:left="0" w:firstLine="0"/>
        <w:contextualSpacing/>
        <w:rPr>
          <w:sz w:val="22"/>
          <w:szCs w:val="22"/>
          <w:lang w:val="ro-MD"/>
        </w:rPr>
      </w:pPr>
      <w:r w:rsidRPr="00BA1D35">
        <w:rPr>
          <w:sz w:val="22"/>
          <w:szCs w:val="22"/>
          <w:lang w:val="ro-MD"/>
        </w:rPr>
        <w:t>______________________________________________________________________</w:t>
      </w:r>
    </w:p>
    <w:p w14:paraId="527E90EB" w14:textId="3FD86E5D" w:rsidR="00AA1372" w:rsidRPr="00BA1D35" w:rsidRDefault="00A227F2" w:rsidP="008E70F6">
      <w:pPr>
        <w:pStyle w:val="a"/>
        <w:numPr>
          <w:ilvl w:val="0"/>
          <w:numId w:val="5"/>
        </w:numPr>
        <w:tabs>
          <w:tab w:val="clear" w:pos="1069"/>
          <w:tab w:val="clear" w:pos="1134"/>
          <w:tab w:val="left" w:pos="567"/>
          <w:tab w:val="left" w:pos="1080"/>
        </w:tabs>
        <w:ind w:left="0" w:firstLine="0"/>
        <w:contextualSpacing/>
        <w:rPr>
          <w:sz w:val="22"/>
          <w:szCs w:val="22"/>
          <w:lang w:val="ro-MD"/>
        </w:rPr>
      </w:pPr>
      <w:r w:rsidRPr="00BA1D35">
        <w:rPr>
          <w:sz w:val="22"/>
          <w:szCs w:val="22"/>
          <w:lang w:val="ro-MD"/>
        </w:rPr>
        <w:t>______________________________________________________________________</w:t>
      </w:r>
    </w:p>
    <w:p w14:paraId="5C8A56A5" w14:textId="77777777" w:rsidR="00AA1372" w:rsidRPr="00BA1D35" w:rsidRDefault="00A227F2" w:rsidP="008C0290">
      <w:pPr>
        <w:tabs>
          <w:tab w:val="left" w:pos="567"/>
        </w:tabs>
        <w:jc w:val="both"/>
        <w:rPr>
          <w:sz w:val="22"/>
          <w:szCs w:val="22"/>
          <w:lang w:val="ro-MD"/>
        </w:rPr>
      </w:pPr>
      <w:r w:rsidRPr="00BA1D35">
        <w:rPr>
          <w:b/>
          <w:sz w:val="22"/>
          <w:szCs w:val="22"/>
          <w:lang w:val="ro-MD"/>
        </w:rPr>
        <w:t>3. Informaţii privind modul de asociere:</w:t>
      </w:r>
    </w:p>
    <w:p w14:paraId="422AD886" w14:textId="77777777" w:rsidR="00AA1372" w:rsidRPr="00BA1D35" w:rsidRDefault="00A227F2" w:rsidP="008C0290">
      <w:pPr>
        <w:pStyle w:val="a7"/>
        <w:tabs>
          <w:tab w:val="left" w:pos="567"/>
        </w:tabs>
        <w:jc w:val="both"/>
        <w:rPr>
          <w:rFonts w:ascii="Times New Roman" w:hAnsi="Times New Roman"/>
          <w:sz w:val="22"/>
          <w:szCs w:val="22"/>
          <w:lang w:val="ro-MD"/>
        </w:rPr>
      </w:pPr>
      <w:r w:rsidRPr="00BA1D35">
        <w:rPr>
          <w:rFonts w:ascii="Times New Roman" w:hAnsi="Times New Roman"/>
          <w:sz w:val="22"/>
          <w:szCs w:val="22"/>
          <w:lang w:val="ro-MD"/>
        </w:rPr>
        <w:t>a) Data încheierii contractului de asociere __________________________________________</w:t>
      </w:r>
    </w:p>
    <w:p w14:paraId="00C16BB1" w14:textId="77777777" w:rsidR="00AA1372" w:rsidRPr="00BA1D35" w:rsidRDefault="00A227F2" w:rsidP="008C0290">
      <w:pPr>
        <w:tabs>
          <w:tab w:val="left" w:pos="567"/>
        </w:tabs>
        <w:jc w:val="both"/>
        <w:rPr>
          <w:sz w:val="22"/>
          <w:szCs w:val="22"/>
          <w:lang w:val="ro-MD"/>
        </w:rPr>
      </w:pPr>
      <w:r w:rsidRPr="00BA1D35">
        <w:rPr>
          <w:sz w:val="22"/>
          <w:szCs w:val="22"/>
          <w:lang w:val="ro-MD"/>
        </w:rPr>
        <w:t>b) Locul şi data înregistrării asociaţiei______________________________________________</w:t>
      </w:r>
    </w:p>
    <w:p w14:paraId="174D2511" w14:textId="6D0ECD09" w:rsidR="00AA1372" w:rsidRPr="00BA1D35" w:rsidRDefault="00A227F2" w:rsidP="008C0290">
      <w:pPr>
        <w:pStyle w:val="a4"/>
        <w:tabs>
          <w:tab w:val="left" w:pos="567"/>
        </w:tabs>
        <w:jc w:val="both"/>
        <w:rPr>
          <w:sz w:val="22"/>
          <w:szCs w:val="22"/>
          <w:lang w:val="ro-MD"/>
        </w:rPr>
      </w:pPr>
      <w:r w:rsidRPr="00BA1D35">
        <w:rPr>
          <w:sz w:val="22"/>
          <w:szCs w:val="22"/>
          <w:lang w:val="ro-MD"/>
        </w:rPr>
        <w:t>c) Activităţi economice ce se vor realiza în comun ___________________________________</w:t>
      </w:r>
    </w:p>
    <w:p w14:paraId="0593C6C3" w14:textId="0F35F84B" w:rsidR="00AA1372" w:rsidRPr="00BA1D35" w:rsidRDefault="00A227F2" w:rsidP="008C0290">
      <w:pPr>
        <w:tabs>
          <w:tab w:val="left" w:pos="567"/>
        </w:tabs>
        <w:jc w:val="both"/>
        <w:rPr>
          <w:sz w:val="22"/>
          <w:szCs w:val="22"/>
          <w:lang w:val="ro-MD"/>
        </w:rPr>
      </w:pPr>
      <w:r w:rsidRPr="00BA1D35">
        <w:rPr>
          <w:sz w:val="22"/>
          <w:szCs w:val="22"/>
          <w:lang w:val="ro-MD"/>
        </w:rPr>
        <w:t>___________________________________________________________________________</w:t>
      </w:r>
    </w:p>
    <w:p w14:paraId="113CCDB1" w14:textId="41441625" w:rsidR="00355106" w:rsidRPr="00BA1D35" w:rsidRDefault="00A227F2" w:rsidP="008C0290">
      <w:pPr>
        <w:tabs>
          <w:tab w:val="left" w:pos="284"/>
        </w:tabs>
        <w:jc w:val="both"/>
        <w:rPr>
          <w:sz w:val="22"/>
          <w:szCs w:val="22"/>
          <w:lang w:val="ro-MD"/>
        </w:rPr>
      </w:pPr>
      <w:r w:rsidRPr="00BA1D35">
        <w:rPr>
          <w:sz w:val="22"/>
          <w:szCs w:val="22"/>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BA1D35" w:rsidRDefault="00A227F2" w:rsidP="008C0290">
      <w:pPr>
        <w:tabs>
          <w:tab w:val="left" w:pos="567"/>
        </w:tabs>
        <w:jc w:val="both"/>
        <w:rPr>
          <w:sz w:val="22"/>
          <w:szCs w:val="22"/>
          <w:lang w:val="ro-MD"/>
        </w:rPr>
      </w:pPr>
      <w:r w:rsidRPr="00BA1D35">
        <w:rPr>
          <w:sz w:val="22"/>
          <w:szCs w:val="22"/>
          <w:lang w:val="ro-MD"/>
        </w:rPr>
        <w:t>e) Valoarea  și cota procentuală a lucrărilor executate de fiecare asociat ___________________</w:t>
      </w:r>
    </w:p>
    <w:p w14:paraId="2DE010E5" w14:textId="18831250" w:rsidR="00355106" w:rsidRPr="00BA1D35" w:rsidRDefault="00A227F2" w:rsidP="008C0290">
      <w:pPr>
        <w:tabs>
          <w:tab w:val="left" w:pos="567"/>
        </w:tabs>
        <w:jc w:val="both"/>
        <w:rPr>
          <w:sz w:val="22"/>
          <w:szCs w:val="22"/>
          <w:lang w:val="ro-MD"/>
        </w:rPr>
      </w:pPr>
      <w:r w:rsidRPr="00BA1D35">
        <w:rPr>
          <w:sz w:val="22"/>
          <w:szCs w:val="22"/>
          <w:lang w:val="ro-MD"/>
        </w:rPr>
        <w:t>___________________________________________________________________________</w:t>
      </w:r>
    </w:p>
    <w:p w14:paraId="07F4FD0F" w14:textId="77777777" w:rsidR="00355106" w:rsidRPr="00BA1D35" w:rsidRDefault="00A227F2" w:rsidP="008C0290">
      <w:pPr>
        <w:tabs>
          <w:tab w:val="left" w:pos="567"/>
        </w:tabs>
        <w:jc w:val="both"/>
        <w:rPr>
          <w:sz w:val="22"/>
          <w:szCs w:val="22"/>
          <w:lang w:val="ro-MD"/>
        </w:rPr>
      </w:pPr>
      <w:r w:rsidRPr="00BA1D35">
        <w:rPr>
          <w:sz w:val="22"/>
          <w:szCs w:val="22"/>
          <w:lang w:val="ro-MD"/>
        </w:rPr>
        <w:t>f) Condiţii de administrare a asociaţiei______________________________________________</w:t>
      </w:r>
    </w:p>
    <w:p w14:paraId="5C9CD016" w14:textId="11A86C90" w:rsidR="00355106" w:rsidRPr="00BA1D35" w:rsidRDefault="00A227F2" w:rsidP="008C0290">
      <w:pPr>
        <w:tabs>
          <w:tab w:val="left" w:pos="567"/>
        </w:tabs>
        <w:jc w:val="both"/>
        <w:rPr>
          <w:sz w:val="22"/>
          <w:szCs w:val="22"/>
          <w:lang w:val="ro-MD"/>
        </w:rPr>
      </w:pPr>
      <w:r w:rsidRPr="00BA1D35">
        <w:rPr>
          <w:sz w:val="22"/>
          <w:szCs w:val="22"/>
          <w:lang w:val="ro-MD"/>
        </w:rPr>
        <w:t>g) Modalitatea de împărţire a rezultatelor activităţii economice comune desfăşurate __________________________________________________________________________</w:t>
      </w:r>
    </w:p>
    <w:p w14:paraId="06E7B935" w14:textId="56722A6F" w:rsidR="00AA1372" w:rsidRPr="00BA1D35" w:rsidRDefault="00A227F2" w:rsidP="008C0290">
      <w:pPr>
        <w:tabs>
          <w:tab w:val="left" w:pos="567"/>
        </w:tabs>
        <w:jc w:val="both"/>
        <w:rPr>
          <w:sz w:val="22"/>
          <w:szCs w:val="22"/>
          <w:lang w:val="ro-MD"/>
        </w:rPr>
      </w:pPr>
      <w:r w:rsidRPr="00BA1D35">
        <w:rPr>
          <w:sz w:val="22"/>
          <w:szCs w:val="22"/>
          <w:lang w:val="ro-MD"/>
        </w:rPr>
        <w:t>h) Cauze de încetare a asociaţiei şi modul de împărţire a rezultatelor   lichidării___________________________________________________________________</w:t>
      </w:r>
    </w:p>
    <w:p w14:paraId="02B8D83C" w14:textId="77777777" w:rsidR="00355106" w:rsidRPr="00BA1D35" w:rsidRDefault="00A227F2" w:rsidP="008C0290">
      <w:pPr>
        <w:tabs>
          <w:tab w:val="left" w:pos="567"/>
        </w:tabs>
        <w:jc w:val="both"/>
        <w:rPr>
          <w:sz w:val="22"/>
          <w:szCs w:val="22"/>
          <w:lang w:val="ro-MD"/>
        </w:rPr>
      </w:pPr>
      <w:r w:rsidRPr="00BA1D35">
        <w:rPr>
          <w:sz w:val="22"/>
          <w:szCs w:val="22"/>
          <w:lang w:val="ro-MD"/>
        </w:rPr>
        <w:t>i) Repartizarea fizică, valorică</w:t>
      </w:r>
      <w:r w:rsidR="0019071C" w:rsidRPr="00BA1D35">
        <w:rPr>
          <w:sz w:val="22"/>
          <w:szCs w:val="22"/>
          <w:lang w:val="ro-MD"/>
        </w:rPr>
        <w:t xml:space="preserve"> </w:t>
      </w:r>
      <w:r w:rsidRPr="00BA1D35">
        <w:rPr>
          <w:sz w:val="22"/>
          <w:szCs w:val="22"/>
          <w:lang w:val="ro-MD"/>
        </w:rPr>
        <w:t>şi procentuală între fiecare asociat pentru executarea obiectivului supus licitaţiei________________________________________________________________</w:t>
      </w:r>
    </w:p>
    <w:p w14:paraId="084C2F32" w14:textId="74D2BD69" w:rsidR="00AA1372" w:rsidRPr="00BA1D35" w:rsidRDefault="00A227F2" w:rsidP="008C0290">
      <w:pPr>
        <w:tabs>
          <w:tab w:val="left" w:pos="567"/>
        </w:tabs>
        <w:jc w:val="both"/>
        <w:rPr>
          <w:sz w:val="22"/>
          <w:szCs w:val="22"/>
          <w:lang w:val="ro-MD"/>
        </w:rPr>
      </w:pPr>
      <w:r w:rsidRPr="00BA1D35">
        <w:rPr>
          <w:sz w:val="22"/>
          <w:szCs w:val="22"/>
          <w:lang w:val="ro-MD"/>
        </w:rPr>
        <w:t>j) Alte cauze_________________________________________________________________</w:t>
      </w:r>
    </w:p>
    <w:p w14:paraId="6DBB49E2" w14:textId="77777777" w:rsidR="008C0290" w:rsidRPr="00BA1D35" w:rsidRDefault="008C0290" w:rsidP="008C0290">
      <w:pPr>
        <w:jc w:val="both"/>
        <w:rPr>
          <w:rFonts w:eastAsia="PMingLiU"/>
          <w:sz w:val="22"/>
          <w:szCs w:val="22"/>
          <w:lang w:val="ro-MD" w:eastAsia="zh-CN"/>
        </w:rPr>
      </w:pPr>
    </w:p>
    <w:p w14:paraId="450E6731" w14:textId="77777777" w:rsidR="00B27D8B" w:rsidRPr="00BA1D35" w:rsidRDefault="00B27D8B" w:rsidP="008C0290">
      <w:pPr>
        <w:jc w:val="both"/>
        <w:rPr>
          <w:rFonts w:eastAsia="PMingLiU"/>
          <w:sz w:val="22"/>
          <w:szCs w:val="22"/>
          <w:lang w:val="ro-MD" w:eastAsia="zh-CN"/>
        </w:rPr>
      </w:pPr>
    </w:p>
    <w:p w14:paraId="54999658"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 xml:space="preserve">Data completării __________________________________                           </w:t>
      </w:r>
      <w:r w:rsidRPr="00BA1D35">
        <w:rPr>
          <w:rFonts w:eastAsia="PMingLiU"/>
          <w:sz w:val="22"/>
          <w:szCs w:val="22"/>
          <w:lang w:val="ro-MD" w:eastAsia="zh-CN"/>
        </w:rPr>
        <w:tab/>
      </w:r>
      <w:r w:rsidRPr="00BA1D35">
        <w:rPr>
          <w:rFonts w:eastAsia="PMingLiU"/>
          <w:sz w:val="22"/>
          <w:szCs w:val="22"/>
          <w:lang w:val="ro-MD" w:eastAsia="zh-CN"/>
        </w:rPr>
        <w:tab/>
      </w:r>
    </w:p>
    <w:p w14:paraId="23299C1E"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Semnat Liderul Asociației: __________________________</w:t>
      </w:r>
    </w:p>
    <w:p w14:paraId="0E56DED4"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Nume: __________________________________________</w:t>
      </w:r>
    </w:p>
    <w:p w14:paraId="35AF19C6"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 xml:space="preserve">Funcţia </w:t>
      </w:r>
      <w:r w:rsidR="00590C16" w:rsidRPr="00BA1D35">
        <w:rPr>
          <w:rFonts w:eastAsia="PMingLiU"/>
          <w:sz w:val="22"/>
          <w:szCs w:val="22"/>
          <w:lang w:val="ro-MD" w:eastAsia="zh-CN"/>
        </w:rPr>
        <w:t>în cadrul întreprinderii</w:t>
      </w:r>
      <w:r w:rsidRPr="00BA1D35">
        <w:rPr>
          <w:rFonts w:eastAsia="PMingLiU"/>
          <w:sz w:val="22"/>
          <w:szCs w:val="22"/>
          <w:lang w:val="ro-MD" w:eastAsia="zh-CN"/>
        </w:rPr>
        <w:t>: ____________________________</w:t>
      </w:r>
    </w:p>
    <w:p w14:paraId="197C8198"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 xml:space="preserve">Denumirea </w:t>
      </w:r>
      <w:r w:rsidR="00401517" w:rsidRPr="00BA1D35">
        <w:rPr>
          <w:rFonts w:eastAsia="PMingLiU"/>
          <w:sz w:val="22"/>
          <w:szCs w:val="22"/>
          <w:lang w:val="ro-MD" w:eastAsia="zh-CN"/>
        </w:rPr>
        <w:t>întreprinderii</w:t>
      </w:r>
      <w:r w:rsidRPr="00BA1D35">
        <w:rPr>
          <w:rFonts w:eastAsia="PMingLiU"/>
          <w:sz w:val="22"/>
          <w:szCs w:val="22"/>
          <w:lang w:val="ro-MD" w:eastAsia="zh-CN"/>
        </w:rPr>
        <w:t>: _________________________________</w:t>
      </w:r>
    </w:p>
    <w:p w14:paraId="588474B1" w14:textId="77777777" w:rsidR="00AA1372" w:rsidRPr="00BA1D35" w:rsidRDefault="00AA1372" w:rsidP="008C0290">
      <w:pPr>
        <w:jc w:val="both"/>
        <w:rPr>
          <w:rFonts w:eastAsia="PMingLiU"/>
          <w:sz w:val="22"/>
          <w:szCs w:val="22"/>
          <w:lang w:val="ro-MD" w:eastAsia="zh-CN"/>
        </w:rPr>
      </w:pPr>
    </w:p>
    <w:p w14:paraId="6C7D8749"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 xml:space="preserve">Semnat Asociatul </w:t>
      </w:r>
      <w:r w:rsidR="005B24DA" w:rsidRPr="00BA1D35">
        <w:rPr>
          <w:rFonts w:eastAsia="PMingLiU"/>
          <w:sz w:val="22"/>
          <w:szCs w:val="22"/>
          <w:lang w:val="ro-MD" w:eastAsia="zh-CN"/>
        </w:rPr>
        <w:t>s</w:t>
      </w:r>
      <w:r w:rsidRPr="00BA1D35">
        <w:rPr>
          <w:rFonts w:eastAsia="PMingLiU"/>
          <w:sz w:val="22"/>
          <w:szCs w:val="22"/>
          <w:lang w:val="ro-MD" w:eastAsia="zh-CN"/>
        </w:rPr>
        <w:t>ecund: __________________________</w:t>
      </w:r>
    </w:p>
    <w:p w14:paraId="26BBE552"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Nume: __________________________________________</w:t>
      </w:r>
    </w:p>
    <w:p w14:paraId="1159408D" w14:textId="77777777" w:rsidR="00AA1372" w:rsidRPr="00BA1D35" w:rsidRDefault="00A227F2" w:rsidP="008C0290">
      <w:pPr>
        <w:jc w:val="both"/>
        <w:rPr>
          <w:rFonts w:eastAsia="PMingLiU"/>
          <w:sz w:val="22"/>
          <w:szCs w:val="22"/>
          <w:lang w:val="ro-MD" w:eastAsia="zh-CN"/>
        </w:rPr>
      </w:pPr>
      <w:r w:rsidRPr="00BA1D35">
        <w:rPr>
          <w:rFonts w:eastAsia="PMingLiU"/>
          <w:sz w:val="22"/>
          <w:szCs w:val="22"/>
          <w:lang w:val="ro-MD" w:eastAsia="zh-CN"/>
        </w:rPr>
        <w:t xml:space="preserve">Funcţia </w:t>
      </w:r>
      <w:r w:rsidR="00590C16" w:rsidRPr="00BA1D35">
        <w:rPr>
          <w:rFonts w:eastAsia="PMingLiU"/>
          <w:sz w:val="22"/>
          <w:szCs w:val="22"/>
          <w:lang w:val="ro-MD" w:eastAsia="zh-CN"/>
        </w:rPr>
        <w:t>în cadrul întreprinderii</w:t>
      </w:r>
      <w:r w:rsidRPr="00BA1D35">
        <w:rPr>
          <w:rFonts w:eastAsia="PMingLiU"/>
          <w:sz w:val="22"/>
          <w:szCs w:val="22"/>
          <w:lang w:val="ro-MD" w:eastAsia="zh-CN"/>
        </w:rPr>
        <w:t>: ____________________________</w:t>
      </w:r>
    </w:p>
    <w:p w14:paraId="280E18D2" w14:textId="77777777" w:rsidR="00A1178E" w:rsidRPr="00BA1D35" w:rsidRDefault="00A227F2" w:rsidP="00A1178E">
      <w:pPr>
        <w:tabs>
          <w:tab w:val="left" w:pos="567"/>
        </w:tabs>
        <w:jc w:val="both"/>
        <w:rPr>
          <w:rFonts w:eastAsia="PMingLiU"/>
          <w:sz w:val="22"/>
          <w:szCs w:val="22"/>
          <w:lang w:val="ro-MD" w:eastAsia="zh-CN"/>
        </w:rPr>
      </w:pPr>
      <w:r w:rsidRPr="00BA1D35">
        <w:rPr>
          <w:rFonts w:eastAsia="PMingLiU"/>
          <w:sz w:val="22"/>
          <w:szCs w:val="22"/>
          <w:lang w:val="ro-MD" w:eastAsia="zh-CN"/>
        </w:rPr>
        <w:t xml:space="preserve">Denumirea </w:t>
      </w:r>
      <w:r w:rsidR="00401517" w:rsidRPr="00BA1D35">
        <w:rPr>
          <w:rFonts w:eastAsia="PMingLiU"/>
          <w:sz w:val="22"/>
          <w:szCs w:val="22"/>
          <w:lang w:val="ro-MD" w:eastAsia="zh-CN"/>
        </w:rPr>
        <w:t>întreprinderii</w:t>
      </w:r>
      <w:r w:rsidRPr="00BA1D35">
        <w:rPr>
          <w:rFonts w:eastAsia="PMingLiU"/>
          <w:sz w:val="22"/>
          <w:szCs w:val="22"/>
          <w:lang w:val="ro-MD" w:eastAsia="zh-CN"/>
        </w:rPr>
        <w:t xml:space="preserve">: _________________________________  </w:t>
      </w:r>
    </w:p>
    <w:p w14:paraId="356BA8D3" w14:textId="77777777" w:rsidR="00BA1D35" w:rsidRDefault="00BA1D35" w:rsidP="00BA7FF4">
      <w:pPr>
        <w:jc w:val="right"/>
        <w:rPr>
          <w:noProof w:val="0"/>
          <w:lang w:val="ro-MD"/>
        </w:rPr>
      </w:pPr>
    </w:p>
    <w:p w14:paraId="596C8A85" w14:textId="77777777" w:rsidR="00BA1D35" w:rsidRDefault="00BA1D35" w:rsidP="00BA7FF4">
      <w:pPr>
        <w:jc w:val="right"/>
        <w:rPr>
          <w:noProof w:val="0"/>
          <w:lang w:val="ro-MD"/>
        </w:rPr>
      </w:pPr>
    </w:p>
    <w:p w14:paraId="2518ABED" w14:textId="77777777" w:rsidR="00BA1D35" w:rsidRDefault="00BA1D35" w:rsidP="00BA7FF4">
      <w:pPr>
        <w:jc w:val="right"/>
        <w:rPr>
          <w:noProof w:val="0"/>
          <w:lang w:val="ro-MD"/>
        </w:rPr>
      </w:pPr>
    </w:p>
    <w:p w14:paraId="1087CA67" w14:textId="77777777" w:rsidR="00BA1D35" w:rsidRDefault="00BA1D35" w:rsidP="00BA7FF4">
      <w:pPr>
        <w:jc w:val="right"/>
        <w:rPr>
          <w:noProof w:val="0"/>
          <w:lang w:val="ro-MD"/>
        </w:rPr>
      </w:pPr>
    </w:p>
    <w:p w14:paraId="14D97858" w14:textId="77777777" w:rsidR="00BA1D35" w:rsidRDefault="00BA1D35" w:rsidP="00BA7FF4">
      <w:pPr>
        <w:jc w:val="right"/>
        <w:rPr>
          <w:noProof w:val="0"/>
          <w:lang w:val="ro-MD"/>
        </w:rPr>
      </w:pPr>
    </w:p>
    <w:p w14:paraId="4337ABED" w14:textId="77777777" w:rsidR="00BA1D35" w:rsidRDefault="00BA1D35" w:rsidP="00BA7FF4">
      <w:pPr>
        <w:jc w:val="right"/>
        <w:rPr>
          <w:noProof w:val="0"/>
          <w:lang w:val="ro-MD"/>
        </w:rPr>
      </w:pPr>
    </w:p>
    <w:p w14:paraId="1E56D6EE" w14:textId="77777777" w:rsidR="00BA1D35" w:rsidRDefault="00BA1D35" w:rsidP="00BA7FF4">
      <w:pPr>
        <w:jc w:val="right"/>
        <w:rPr>
          <w:noProof w:val="0"/>
          <w:lang w:val="ro-MD"/>
        </w:rPr>
      </w:pPr>
    </w:p>
    <w:p w14:paraId="45CD290B" w14:textId="77777777" w:rsidR="00BA1D35" w:rsidRDefault="00BA1D35" w:rsidP="00BA7FF4">
      <w:pPr>
        <w:jc w:val="right"/>
        <w:rPr>
          <w:noProof w:val="0"/>
          <w:lang w:val="ro-MD"/>
        </w:rPr>
      </w:pPr>
    </w:p>
    <w:p w14:paraId="733AB0B0" w14:textId="77777777" w:rsidR="00BA1D35" w:rsidRDefault="00BA1D35" w:rsidP="00BA7FF4">
      <w:pPr>
        <w:jc w:val="right"/>
        <w:rPr>
          <w:noProof w:val="0"/>
          <w:lang w:val="ro-MD"/>
        </w:rPr>
      </w:pPr>
    </w:p>
    <w:p w14:paraId="6A34AE65" w14:textId="77777777" w:rsidR="00BA1D35" w:rsidRDefault="00BA1D35" w:rsidP="00BA7FF4">
      <w:pPr>
        <w:jc w:val="right"/>
        <w:rPr>
          <w:noProof w:val="0"/>
          <w:lang w:val="ro-MD"/>
        </w:rPr>
      </w:pPr>
    </w:p>
    <w:p w14:paraId="3B827826" w14:textId="77777777" w:rsidR="00BA1D35" w:rsidRDefault="00BA1D35" w:rsidP="00BA7FF4">
      <w:pPr>
        <w:jc w:val="right"/>
        <w:rPr>
          <w:noProof w:val="0"/>
          <w:lang w:val="ro-MD"/>
        </w:rPr>
      </w:pPr>
    </w:p>
    <w:p w14:paraId="1B8D2FE2" w14:textId="02135A7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2188F6F4" w14:textId="77777777" w:rsidR="00B27D8B" w:rsidRDefault="00B27D8B" w:rsidP="00A1178E">
      <w:pPr>
        <w:tabs>
          <w:tab w:val="left" w:pos="567"/>
        </w:tabs>
        <w:jc w:val="center"/>
        <w:rPr>
          <w:b/>
          <w:color w:val="000000"/>
          <w:w w:val="90"/>
          <w:lang w:val="ro-MD"/>
        </w:rPr>
      </w:pPr>
    </w:p>
    <w:p w14:paraId="7AB588E3" w14:textId="77777777" w:rsidR="00347E63" w:rsidRPr="00FF430B" w:rsidRDefault="00347E63"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483C167A" w14:textId="77777777" w:rsidR="00347E63" w:rsidRDefault="00347E63" w:rsidP="00BA7FF4">
      <w:pPr>
        <w:jc w:val="right"/>
        <w:rPr>
          <w:noProof w:val="0"/>
          <w:lang w:val="ro-MD"/>
        </w:rPr>
      </w:pPr>
    </w:p>
    <w:p w14:paraId="1146FD2A" w14:textId="77777777" w:rsidR="00347E63" w:rsidRDefault="00347E63" w:rsidP="00BA7FF4">
      <w:pPr>
        <w:jc w:val="right"/>
        <w:rPr>
          <w:noProof w:val="0"/>
          <w:lang w:val="ro-MD"/>
        </w:rPr>
      </w:pPr>
    </w:p>
    <w:p w14:paraId="62DCCB65" w14:textId="44371C5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01F7EA10" w14:textId="77777777" w:rsidR="00347E63" w:rsidRDefault="00347E63" w:rsidP="00BA7FF4">
      <w:pPr>
        <w:jc w:val="right"/>
        <w:rPr>
          <w:noProof w:val="0"/>
          <w:lang w:val="ro-MD"/>
        </w:rPr>
      </w:pPr>
    </w:p>
    <w:p w14:paraId="5884629B" w14:textId="77777777" w:rsidR="00347E63" w:rsidRDefault="00347E63" w:rsidP="00BA7FF4">
      <w:pPr>
        <w:jc w:val="right"/>
        <w:rPr>
          <w:noProof w:val="0"/>
          <w:lang w:val="ro-MD"/>
        </w:rPr>
      </w:pPr>
    </w:p>
    <w:p w14:paraId="4991AC43" w14:textId="1EDB276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2D81CD31" w14:textId="77777777" w:rsidR="00347E63" w:rsidRDefault="00347E63" w:rsidP="00BA7FF4">
      <w:pPr>
        <w:jc w:val="right"/>
        <w:rPr>
          <w:noProof w:val="0"/>
          <w:lang w:val="ro-MD"/>
        </w:rPr>
      </w:pPr>
    </w:p>
    <w:p w14:paraId="71C5159A" w14:textId="77777777" w:rsidR="00347E63" w:rsidRDefault="00347E63" w:rsidP="00BA7FF4">
      <w:pPr>
        <w:jc w:val="right"/>
        <w:rPr>
          <w:noProof w:val="0"/>
          <w:lang w:val="ro-MD"/>
        </w:rPr>
      </w:pPr>
    </w:p>
    <w:p w14:paraId="50E2EA72" w14:textId="77777777" w:rsidR="00347E63" w:rsidRDefault="00347E63" w:rsidP="00BA7FF4">
      <w:pPr>
        <w:jc w:val="right"/>
        <w:rPr>
          <w:noProof w:val="0"/>
          <w:lang w:val="ro-MD"/>
        </w:rPr>
      </w:pPr>
    </w:p>
    <w:p w14:paraId="19AFB7A3" w14:textId="30DAB1C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7CF76B1" w14:textId="77777777" w:rsidR="00034AC3" w:rsidRDefault="00034AC3" w:rsidP="00BA7FF4">
      <w:pPr>
        <w:jc w:val="right"/>
        <w:rPr>
          <w:noProof w:val="0"/>
          <w:lang w:val="ro-MD"/>
        </w:rPr>
      </w:pPr>
    </w:p>
    <w:p w14:paraId="066D3001" w14:textId="77777777" w:rsidR="00347E63" w:rsidRDefault="00347E63" w:rsidP="00BA7FF4">
      <w:pPr>
        <w:jc w:val="right"/>
        <w:rPr>
          <w:noProof w:val="0"/>
          <w:lang w:val="ro-MD"/>
        </w:rPr>
      </w:pPr>
    </w:p>
    <w:p w14:paraId="4DF97D22" w14:textId="77777777" w:rsidR="00347E63" w:rsidRDefault="00347E63" w:rsidP="00BA7FF4">
      <w:pPr>
        <w:jc w:val="right"/>
        <w:rPr>
          <w:noProof w:val="0"/>
          <w:lang w:val="ro-MD"/>
        </w:rPr>
      </w:pPr>
    </w:p>
    <w:p w14:paraId="472FDE4B" w14:textId="77777777" w:rsidR="00347E63" w:rsidRDefault="00347E63" w:rsidP="00BA7FF4">
      <w:pPr>
        <w:jc w:val="right"/>
        <w:rPr>
          <w:noProof w:val="0"/>
          <w:lang w:val="ro-MD"/>
        </w:rPr>
      </w:pPr>
    </w:p>
    <w:p w14:paraId="74AE0F9D" w14:textId="774257D1"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4B5EB5BE" w14:textId="77777777" w:rsidR="00BE1CB3" w:rsidRPr="00347E63" w:rsidRDefault="00BE1CB3" w:rsidP="00BE1CB3">
      <w:pPr>
        <w:spacing w:before="72" w:line="292" w:lineRule="auto"/>
        <w:jc w:val="center"/>
        <w:rPr>
          <w:b/>
          <w:color w:val="000000"/>
          <w:w w:val="90"/>
          <w:sz w:val="20"/>
          <w:szCs w:val="20"/>
          <w:lang w:val="ro-MD"/>
        </w:rPr>
      </w:pPr>
      <w:r w:rsidRPr="00347E63">
        <w:rPr>
          <w:b/>
          <w:color w:val="000000"/>
          <w:w w:val="90"/>
          <w:sz w:val="20"/>
          <w:szCs w:val="20"/>
          <w:lang w:val="ro-MD"/>
        </w:rPr>
        <w:t>(Antetul instituției)</w:t>
      </w:r>
    </w:p>
    <w:p w14:paraId="0B6F045B" w14:textId="77777777" w:rsidR="00E93A68" w:rsidRPr="00347E63" w:rsidRDefault="00BE1CB3" w:rsidP="00BE1CB3">
      <w:pPr>
        <w:spacing w:before="72" w:line="292" w:lineRule="auto"/>
        <w:jc w:val="center"/>
        <w:rPr>
          <w:b/>
          <w:color w:val="000000"/>
          <w:w w:val="90"/>
          <w:sz w:val="20"/>
          <w:szCs w:val="20"/>
          <w:lang w:val="ro-MD"/>
        </w:rPr>
      </w:pPr>
      <w:r w:rsidRPr="00347E63">
        <w:rPr>
          <w:b/>
          <w:color w:val="000000"/>
          <w:w w:val="90"/>
          <w:sz w:val="20"/>
          <w:szCs w:val="20"/>
          <w:lang w:val="ro-MD"/>
        </w:rPr>
        <w:t>~~~~~~~~~~~~~~~~~~~~~~~~~~~~~~~~~~~~~~~~~~~~~~~~~~~~~~~~~~~~~~~~~~~~~~~</w:t>
      </w:r>
    </w:p>
    <w:p w14:paraId="3D06D1BA" w14:textId="77777777" w:rsidR="0093664D" w:rsidRPr="00347E63" w:rsidRDefault="00A227F2" w:rsidP="00196AB4">
      <w:pPr>
        <w:spacing w:before="72" w:line="292" w:lineRule="auto"/>
        <w:rPr>
          <w:b/>
          <w:color w:val="000000"/>
          <w:w w:val="90"/>
          <w:sz w:val="20"/>
          <w:szCs w:val="20"/>
          <w:lang w:val="ro-MD"/>
        </w:rPr>
      </w:pPr>
      <w:r w:rsidRPr="00347E63">
        <w:rPr>
          <w:b/>
          <w:color w:val="000000"/>
          <w:w w:val="90"/>
          <w:sz w:val="20"/>
          <w:szCs w:val="20"/>
          <w:lang w:val="ro-MD"/>
        </w:rPr>
        <w:t>„__” ________ _____</w:t>
      </w:r>
      <w:r w:rsidR="00BE1CB3" w:rsidRPr="00347E63">
        <w:rPr>
          <w:sz w:val="20"/>
          <w:szCs w:val="20"/>
          <w:lang w:val="ro-MD"/>
        </w:rPr>
        <w:t>nr. __________</w:t>
      </w:r>
    </w:p>
    <w:p w14:paraId="49A8AF07" w14:textId="77777777" w:rsidR="00A1178E" w:rsidRPr="00347E63" w:rsidRDefault="00A227F2" w:rsidP="00196AB4">
      <w:pPr>
        <w:spacing w:before="72" w:line="292" w:lineRule="auto"/>
        <w:jc w:val="center"/>
        <w:rPr>
          <w:b/>
          <w:color w:val="000000"/>
          <w:w w:val="90"/>
          <w:sz w:val="20"/>
          <w:szCs w:val="20"/>
          <w:lang w:val="ro-MD"/>
        </w:rPr>
      </w:pPr>
      <w:r w:rsidRPr="00347E63">
        <w:rPr>
          <w:b/>
          <w:color w:val="000000"/>
          <w:w w:val="90"/>
          <w:sz w:val="20"/>
          <w:szCs w:val="20"/>
          <w:lang w:val="ro-MD"/>
        </w:rPr>
        <w:t xml:space="preserve">AVIZ </w:t>
      </w:r>
    </w:p>
    <w:p w14:paraId="674F6CF1" w14:textId="77777777" w:rsidR="006620F8" w:rsidRPr="00347E63" w:rsidRDefault="00A227F2" w:rsidP="00A1178E">
      <w:pPr>
        <w:tabs>
          <w:tab w:val="left" w:pos="0"/>
          <w:tab w:val="left" w:pos="567"/>
        </w:tabs>
        <w:spacing w:before="72" w:line="292" w:lineRule="auto"/>
        <w:jc w:val="center"/>
        <w:rPr>
          <w:rFonts w:eastAsia="PMingLiU"/>
          <w:sz w:val="20"/>
          <w:szCs w:val="20"/>
          <w:lang w:val="ro-MD" w:eastAsia="zh-CN"/>
        </w:rPr>
      </w:pPr>
      <w:r w:rsidRPr="00347E63">
        <w:rPr>
          <w:rFonts w:eastAsia="PMingLiU"/>
          <w:sz w:val="20"/>
          <w:szCs w:val="20"/>
          <w:lang w:val="ro-MD" w:eastAsia="zh-CN"/>
        </w:rPr>
        <w:t>pentru participare la licitațiile publice de lucrări din domeniul construcțiilor și instalațiilor</w:t>
      </w:r>
    </w:p>
    <w:p w14:paraId="6D134BBD" w14:textId="77777777" w:rsidR="006620F8" w:rsidRPr="00347E63" w:rsidRDefault="00A227F2" w:rsidP="00196AB4">
      <w:pPr>
        <w:tabs>
          <w:tab w:val="left" w:leader="underscore" w:pos="5447"/>
          <w:tab w:val="right" w:leader="underscore" w:pos="9777"/>
        </w:tabs>
        <w:spacing w:before="252" w:line="268" w:lineRule="auto"/>
        <w:rPr>
          <w:rFonts w:eastAsia="PMingLiU"/>
          <w:sz w:val="20"/>
          <w:szCs w:val="20"/>
          <w:lang w:val="ro-MD" w:eastAsia="zh-CN"/>
        </w:rPr>
      </w:pPr>
      <w:r w:rsidRPr="00347E63">
        <w:rPr>
          <w:rFonts w:eastAsia="PMingLiU"/>
          <w:sz w:val="20"/>
          <w:szCs w:val="20"/>
          <w:lang w:val="ro-MD" w:eastAsia="zh-CN"/>
        </w:rPr>
        <w:t xml:space="preserve">Eliberat întreprinderii </w:t>
      </w:r>
      <w:r w:rsidRPr="00347E63">
        <w:rPr>
          <w:rFonts w:eastAsia="PMingLiU"/>
          <w:sz w:val="20"/>
          <w:szCs w:val="20"/>
          <w:lang w:val="ro-MD" w:eastAsia="zh-CN"/>
        </w:rPr>
        <w:tab/>
        <w:t xml:space="preserve"> IDNO </w:t>
      </w:r>
      <w:r w:rsidRPr="00347E63">
        <w:rPr>
          <w:rFonts w:eastAsia="PMingLiU"/>
          <w:sz w:val="20"/>
          <w:szCs w:val="20"/>
          <w:lang w:val="ro-MD" w:eastAsia="zh-CN"/>
        </w:rPr>
        <w:tab/>
        <w:t xml:space="preserve"> conform</w:t>
      </w:r>
    </w:p>
    <w:p w14:paraId="184D8AF9" w14:textId="77777777" w:rsidR="006620F8" w:rsidRPr="00347E63" w:rsidRDefault="00A227F2" w:rsidP="00196AB4">
      <w:pPr>
        <w:tabs>
          <w:tab w:val="left" w:leader="underscore" w:pos="1656"/>
          <w:tab w:val="right" w:leader="underscore" w:pos="9777"/>
        </w:tabs>
        <w:spacing w:line="285" w:lineRule="auto"/>
        <w:rPr>
          <w:rFonts w:eastAsia="PMingLiU"/>
          <w:sz w:val="20"/>
          <w:szCs w:val="20"/>
          <w:lang w:val="ro-MD" w:eastAsia="zh-CN"/>
        </w:rPr>
      </w:pPr>
      <w:r w:rsidRPr="00347E63">
        <w:rPr>
          <w:rFonts w:eastAsia="PMingLiU"/>
          <w:sz w:val="20"/>
          <w:szCs w:val="20"/>
          <w:lang w:val="ro-MD" w:eastAsia="zh-CN"/>
        </w:rPr>
        <w:t xml:space="preserve">cererii nr. </w:t>
      </w:r>
      <w:r w:rsidRPr="00347E63">
        <w:rPr>
          <w:rFonts w:eastAsia="PMingLiU"/>
          <w:sz w:val="20"/>
          <w:szCs w:val="20"/>
          <w:lang w:val="ro-MD" w:eastAsia="zh-CN"/>
        </w:rPr>
        <w:tab/>
        <w:t xml:space="preserve"> din </w:t>
      </w:r>
      <w:r w:rsidRPr="00347E63">
        <w:rPr>
          <w:rFonts w:eastAsia="PMingLiU"/>
          <w:sz w:val="20"/>
          <w:szCs w:val="20"/>
          <w:lang w:val="ro-MD" w:eastAsia="zh-CN"/>
        </w:rPr>
        <w:tab/>
        <w:t>. În urma verificării actelor prezentate și informației rezultate din</w:t>
      </w:r>
    </w:p>
    <w:p w14:paraId="71D928ED" w14:textId="6E2F47E6" w:rsidR="006620F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 xml:space="preserve">actele de control în ultimii 3 (trei) ani, potrivit Ordinului nr. </w:t>
      </w:r>
      <w:r w:rsidRPr="00347E63">
        <w:rPr>
          <w:rFonts w:eastAsia="PMingLiU"/>
          <w:sz w:val="20"/>
          <w:szCs w:val="20"/>
          <w:lang w:val="ro-MD" w:eastAsia="zh-CN"/>
        </w:rPr>
        <w:tab/>
        <w:t xml:space="preserve"> din</w:t>
      </w:r>
      <w:r w:rsidRPr="00347E63">
        <w:rPr>
          <w:rFonts w:eastAsia="PMingLiU"/>
          <w:sz w:val="20"/>
          <w:szCs w:val="20"/>
          <w:lang w:val="ro-MD" w:eastAsia="zh-CN"/>
        </w:rPr>
        <w:tab/>
        <w:t xml:space="preserve">, </w:t>
      </w:r>
      <w:r w:rsidR="00781D0E" w:rsidRPr="00347E63">
        <w:rPr>
          <w:rFonts w:eastAsia="PMingLiU"/>
          <w:sz w:val="20"/>
          <w:szCs w:val="20"/>
          <w:lang w:val="ro-MD" w:eastAsia="zh-CN"/>
        </w:rPr>
        <w:t>Inspectoratul Național pentru Supraveghere Tehnică</w:t>
      </w:r>
      <w:r w:rsidRPr="00347E63">
        <w:rPr>
          <w:rFonts w:eastAsia="PMingLiU"/>
          <w:sz w:val="20"/>
          <w:szCs w:val="20"/>
          <w:lang w:val="ro-MD" w:eastAsia="zh-CN"/>
        </w:rPr>
        <w:t xml:space="preserve"> constată următoarele:</w:t>
      </w:r>
    </w:p>
    <w:p w14:paraId="33040E53" w14:textId="77777777" w:rsidR="006C4C0E" w:rsidRPr="00347E63" w:rsidRDefault="006C4C0E" w:rsidP="00196AB4">
      <w:pPr>
        <w:tabs>
          <w:tab w:val="left" w:leader="underscore" w:pos="6465"/>
          <w:tab w:val="right" w:leader="underscore" w:pos="9777"/>
        </w:tabs>
        <w:spacing w:line="302" w:lineRule="auto"/>
        <w:rPr>
          <w:rFonts w:eastAsia="PMingLiU"/>
          <w:sz w:val="20"/>
          <w:szCs w:val="20"/>
          <w:lang w:val="ro-MD" w:eastAsia="zh-CN"/>
        </w:rPr>
      </w:pPr>
    </w:p>
    <w:p w14:paraId="3DA6544E" w14:textId="77777777" w:rsidR="00413218" w:rsidRPr="00347E63" w:rsidRDefault="00413218" w:rsidP="00196AB4">
      <w:pPr>
        <w:tabs>
          <w:tab w:val="left" w:leader="underscore" w:pos="6465"/>
          <w:tab w:val="right" w:leader="underscore" w:pos="9777"/>
        </w:tabs>
        <w:spacing w:line="302" w:lineRule="auto"/>
        <w:rPr>
          <w:rFonts w:eastAsia="PMingLiU"/>
          <w:sz w:val="20"/>
          <w:szCs w:val="20"/>
          <w:lang w:val="ro-MD" w:eastAsia="zh-CN"/>
        </w:rPr>
      </w:pPr>
    </w:p>
    <w:p w14:paraId="30FCF91F" w14:textId="77777777" w:rsidR="006C4C0E" w:rsidRPr="00347E63" w:rsidRDefault="006C4C0E" w:rsidP="00196AB4">
      <w:pPr>
        <w:tabs>
          <w:tab w:val="left" w:leader="underscore" w:pos="6465"/>
          <w:tab w:val="right" w:leader="underscore" w:pos="9777"/>
        </w:tabs>
        <w:spacing w:line="302" w:lineRule="auto"/>
        <w:rPr>
          <w:rFonts w:eastAsia="PMingLiU"/>
          <w:sz w:val="20"/>
          <w:szCs w:val="20"/>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347E63" w14:paraId="5D5D6AB4" w14:textId="77777777" w:rsidTr="00413218">
        <w:tc>
          <w:tcPr>
            <w:tcW w:w="471" w:type="dxa"/>
          </w:tcPr>
          <w:p w14:paraId="73EDEA5B"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Nr</w:t>
            </w:r>
          </w:p>
        </w:tc>
        <w:tc>
          <w:tcPr>
            <w:tcW w:w="3751" w:type="dxa"/>
          </w:tcPr>
          <w:p w14:paraId="0944ABEF" w14:textId="77777777" w:rsidR="00413218" w:rsidRPr="00347E63" w:rsidRDefault="0003591A" w:rsidP="00413218">
            <w:pPr>
              <w:tabs>
                <w:tab w:val="left" w:leader="underscore" w:pos="6465"/>
                <w:tab w:val="right" w:leader="underscore" w:pos="9777"/>
              </w:tabs>
              <w:spacing w:line="302" w:lineRule="auto"/>
              <w:jc w:val="center"/>
              <w:rPr>
                <w:rFonts w:eastAsia="PMingLiU"/>
                <w:sz w:val="20"/>
                <w:szCs w:val="20"/>
                <w:lang w:val="ro-MD" w:eastAsia="zh-CN"/>
              </w:rPr>
            </w:pPr>
            <w:r w:rsidRPr="00347E63">
              <w:rPr>
                <w:rFonts w:eastAsia="PMingLiU"/>
                <w:sz w:val="20"/>
                <w:szCs w:val="20"/>
                <w:lang w:val="ro-MD" w:eastAsia="zh-CN"/>
              </w:rPr>
              <w:t>Informații</w:t>
            </w:r>
          </w:p>
        </w:tc>
        <w:tc>
          <w:tcPr>
            <w:tcW w:w="4001" w:type="dxa"/>
          </w:tcPr>
          <w:p w14:paraId="2A84A181" w14:textId="77777777" w:rsidR="00413218" w:rsidRPr="00347E63" w:rsidRDefault="0003591A" w:rsidP="00413218">
            <w:pPr>
              <w:tabs>
                <w:tab w:val="left" w:leader="underscore" w:pos="6465"/>
                <w:tab w:val="right" w:leader="underscore" w:pos="9777"/>
              </w:tabs>
              <w:spacing w:line="302" w:lineRule="auto"/>
              <w:jc w:val="center"/>
              <w:rPr>
                <w:rFonts w:eastAsia="PMingLiU"/>
                <w:sz w:val="20"/>
                <w:szCs w:val="20"/>
                <w:lang w:val="ro-MD" w:eastAsia="zh-CN"/>
              </w:rPr>
            </w:pPr>
            <w:r w:rsidRPr="00347E63">
              <w:rPr>
                <w:rFonts w:eastAsia="PMingLiU"/>
                <w:sz w:val="20"/>
                <w:szCs w:val="20"/>
                <w:lang w:val="ro-MD" w:eastAsia="zh-CN"/>
              </w:rPr>
              <w:t>Noțiuni</w:t>
            </w:r>
          </w:p>
        </w:tc>
        <w:tc>
          <w:tcPr>
            <w:tcW w:w="575" w:type="dxa"/>
          </w:tcPr>
          <w:p w14:paraId="3D3495C0"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DA</w:t>
            </w:r>
          </w:p>
        </w:tc>
        <w:tc>
          <w:tcPr>
            <w:tcW w:w="563" w:type="dxa"/>
          </w:tcPr>
          <w:p w14:paraId="2561AFF5"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NU</w:t>
            </w:r>
          </w:p>
        </w:tc>
        <w:tc>
          <w:tcPr>
            <w:tcW w:w="846" w:type="dxa"/>
          </w:tcPr>
          <w:p w14:paraId="2FA80F3D"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Nota</w:t>
            </w:r>
          </w:p>
        </w:tc>
      </w:tr>
      <w:tr w:rsidR="00413218" w:rsidRPr="00347E63" w14:paraId="47AE4E47" w14:textId="77777777" w:rsidTr="00413218">
        <w:trPr>
          <w:trHeight w:val="540"/>
        </w:trPr>
        <w:tc>
          <w:tcPr>
            <w:tcW w:w="471" w:type="dxa"/>
            <w:vMerge w:val="restart"/>
          </w:tcPr>
          <w:p w14:paraId="63D36989"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I</w:t>
            </w:r>
          </w:p>
        </w:tc>
        <w:tc>
          <w:tcPr>
            <w:tcW w:w="3751" w:type="dxa"/>
            <w:vMerge w:val="restart"/>
          </w:tcPr>
          <w:p w14:paraId="4084870F" w14:textId="77777777" w:rsidR="00413218" w:rsidRPr="00347E63" w:rsidRDefault="0003591A" w:rsidP="005B24DA">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Încălcări constatate prin procese - verbale de control, emise în temeiul Legii nr.131/2012</w:t>
            </w:r>
            <w:r w:rsidR="005B24DA" w:rsidRPr="00347E63">
              <w:rPr>
                <w:rFonts w:eastAsia="PMingLiU"/>
                <w:sz w:val="20"/>
                <w:szCs w:val="20"/>
                <w:lang w:val="ro-MD" w:eastAsia="zh-CN"/>
              </w:rPr>
              <w:t xml:space="preserve"> privind controlul de stat asupra activității de întreprinzător</w:t>
            </w:r>
            <w:r w:rsidR="00A30B00" w:rsidRPr="00347E63">
              <w:rPr>
                <w:sz w:val="20"/>
                <w:szCs w:val="20"/>
                <w:lang w:val="ro-MD"/>
              </w:rPr>
              <w:t>)</w:t>
            </w:r>
            <w:r w:rsidR="0079357E" w:rsidRPr="00347E63">
              <w:rPr>
                <w:rFonts w:eastAsia="PMingLiU"/>
                <w:sz w:val="20"/>
                <w:szCs w:val="20"/>
                <w:lang w:val="ro-MD" w:eastAsia="zh-CN"/>
              </w:rPr>
              <w:t>ș</w:t>
            </w:r>
            <w:r w:rsidRPr="00347E63">
              <w:rPr>
                <w:rFonts w:eastAsia="PMingLiU"/>
                <w:sz w:val="20"/>
                <w:szCs w:val="20"/>
                <w:lang w:val="ro-MD" w:eastAsia="zh-CN"/>
              </w:rPr>
              <w:t>i/sau H</w:t>
            </w:r>
            <w:r w:rsidR="005B24DA" w:rsidRPr="00347E63">
              <w:rPr>
                <w:rFonts w:eastAsia="PMingLiU"/>
                <w:sz w:val="20"/>
                <w:szCs w:val="20"/>
                <w:lang w:val="ro-MD" w:eastAsia="zh-CN"/>
              </w:rPr>
              <w:t>otărârii</w:t>
            </w:r>
            <w:r w:rsidRPr="00347E63">
              <w:rPr>
                <w:rFonts w:eastAsia="PMingLiU"/>
                <w:sz w:val="20"/>
                <w:szCs w:val="20"/>
                <w:lang w:val="ro-MD" w:eastAsia="zh-CN"/>
              </w:rPr>
              <w:t>G</w:t>
            </w:r>
            <w:r w:rsidR="005B24DA" w:rsidRPr="00347E63">
              <w:rPr>
                <w:rFonts w:eastAsia="PMingLiU"/>
                <w:sz w:val="20"/>
                <w:szCs w:val="20"/>
                <w:lang w:val="ro-MD" w:eastAsia="zh-CN"/>
              </w:rPr>
              <w:t>uvernului</w:t>
            </w:r>
            <w:r w:rsidRPr="00347E63">
              <w:rPr>
                <w:rFonts w:eastAsia="PMingLiU"/>
                <w:sz w:val="20"/>
                <w:szCs w:val="20"/>
                <w:lang w:val="ro-MD" w:eastAsia="zh-CN"/>
              </w:rPr>
              <w:t xml:space="preserve"> nr. 360/1996</w:t>
            </w:r>
            <w:r w:rsidR="005B24DA" w:rsidRPr="00347E63">
              <w:rPr>
                <w:rFonts w:eastAsia="PMingLiU"/>
                <w:sz w:val="20"/>
                <w:szCs w:val="20"/>
                <w:lang w:val="ro-MD" w:eastAsia="zh-CN"/>
              </w:rPr>
              <w:t xml:space="preserve"> cu privire la controlul de stat al calității în construcții</w:t>
            </w:r>
            <w:r w:rsidRPr="00347E63">
              <w:rPr>
                <w:rFonts w:eastAsia="PMingLiU"/>
                <w:sz w:val="20"/>
                <w:szCs w:val="20"/>
                <w:lang w:val="ro-MD" w:eastAsia="zh-CN"/>
              </w:rPr>
              <w:t>, intrate în vigoare, necontestate sau contestate dar confirmate prin hotărâri judecătorești executorii definitive:</w:t>
            </w:r>
          </w:p>
        </w:tc>
        <w:tc>
          <w:tcPr>
            <w:tcW w:w="4001" w:type="dxa"/>
          </w:tcPr>
          <w:p w14:paraId="373E1F92" w14:textId="77777777" w:rsidR="00413218" w:rsidRPr="00347E63" w:rsidRDefault="0003591A" w:rsidP="00413218">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încalcări foarte grave</w:t>
            </w:r>
          </w:p>
          <w:p w14:paraId="654DE4B3" w14:textId="77777777" w:rsidR="00964783" w:rsidRPr="00347E63" w:rsidRDefault="00A30B00">
            <w:pPr>
              <w:tabs>
                <w:tab w:val="left" w:leader="underscore" w:pos="6465"/>
                <w:tab w:val="right" w:leader="underscore" w:pos="9777"/>
              </w:tabs>
              <w:spacing w:line="302" w:lineRule="auto"/>
              <w:jc w:val="both"/>
              <w:rPr>
                <w:rFonts w:eastAsia="PMingLiU"/>
                <w:sz w:val="20"/>
                <w:szCs w:val="20"/>
                <w:lang w:val="ro-MD" w:eastAsia="zh-CN"/>
              </w:rPr>
            </w:pPr>
            <w:r w:rsidRPr="00347E63">
              <w:rPr>
                <w:sz w:val="20"/>
                <w:szCs w:val="20"/>
                <w:lang w:val="ro-MD"/>
              </w:rPr>
              <w:t>(art. 5</w:t>
            </w:r>
            <w:r w:rsidRPr="00347E63">
              <w:rPr>
                <w:sz w:val="20"/>
                <w:szCs w:val="20"/>
                <w:vertAlign w:val="superscript"/>
                <w:lang w:val="ro-MD"/>
              </w:rPr>
              <w:t>1</w:t>
            </w:r>
            <w:r w:rsidRPr="00347E63">
              <w:rPr>
                <w:sz w:val="20"/>
                <w:szCs w:val="20"/>
                <w:lang w:val="ro-MD"/>
              </w:rPr>
              <w:t xml:space="preserve"> Legea nr.131/2012</w:t>
            </w:r>
            <w:r w:rsidR="005B24DA" w:rsidRPr="00347E63">
              <w:rPr>
                <w:sz w:val="20"/>
                <w:szCs w:val="20"/>
                <w:lang w:val="ro-MD"/>
              </w:rPr>
              <w:t>privind controlul de stat asupra activității de întreprinzător</w:t>
            </w:r>
            <w:r w:rsidRPr="00347E63">
              <w:rPr>
                <w:sz w:val="20"/>
                <w:szCs w:val="20"/>
                <w:lang w:val="ro-MD"/>
              </w:rPr>
              <w:t>)</w:t>
            </w:r>
          </w:p>
        </w:tc>
        <w:tc>
          <w:tcPr>
            <w:tcW w:w="575" w:type="dxa"/>
          </w:tcPr>
          <w:p w14:paraId="784B9DDC" w14:textId="77777777" w:rsidR="00413218" w:rsidRPr="00347E63"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563" w:type="dxa"/>
          </w:tcPr>
          <w:p w14:paraId="07F40446" w14:textId="77777777" w:rsidR="00413218" w:rsidRPr="00347E63"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846" w:type="dxa"/>
          </w:tcPr>
          <w:p w14:paraId="3754B4F1" w14:textId="77777777" w:rsidR="00413218" w:rsidRPr="00347E63" w:rsidRDefault="00413218" w:rsidP="00196AB4">
            <w:pPr>
              <w:tabs>
                <w:tab w:val="left" w:leader="underscore" w:pos="6465"/>
                <w:tab w:val="right" w:leader="underscore" w:pos="9777"/>
              </w:tabs>
              <w:spacing w:line="302" w:lineRule="auto"/>
              <w:rPr>
                <w:rFonts w:eastAsia="PMingLiU"/>
                <w:sz w:val="20"/>
                <w:szCs w:val="20"/>
                <w:lang w:val="ro-MD" w:eastAsia="zh-CN"/>
              </w:rPr>
            </w:pPr>
          </w:p>
        </w:tc>
      </w:tr>
      <w:tr w:rsidR="00413218" w:rsidRPr="00347E63" w14:paraId="5A1187B2" w14:textId="77777777" w:rsidTr="00413218">
        <w:trPr>
          <w:trHeight w:val="1380"/>
        </w:trPr>
        <w:tc>
          <w:tcPr>
            <w:tcW w:w="471" w:type="dxa"/>
            <w:vMerge/>
          </w:tcPr>
          <w:p w14:paraId="04FDD3A3" w14:textId="77777777" w:rsidR="00413218" w:rsidRPr="00347E63"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3751" w:type="dxa"/>
            <w:vMerge/>
          </w:tcPr>
          <w:p w14:paraId="18ACBF87" w14:textId="77777777" w:rsidR="00413218" w:rsidRPr="00347E63" w:rsidRDefault="00413218" w:rsidP="00413218">
            <w:pPr>
              <w:tabs>
                <w:tab w:val="left" w:leader="underscore" w:pos="6465"/>
                <w:tab w:val="right" w:leader="underscore" w:pos="9777"/>
              </w:tabs>
              <w:jc w:val="both"/>
              <w:rPr>
                <w:rFonts w:eastAsia="PMingLiU"/>
                <w:sz w:val="20"/>
                <w:szCs w:val="20"/>
                <w:lang w:val="ro-MD" w:eastAsia="zh-CN"/>
              </w:rPr>
            </w:pPr>
          </w:p>
        </w:tc>
        <w:tc>
          <w:tcPr>
            <w:tcW w:w="4001" w:type="dxa"/>
          </w:tcPr>
          <w:p w14:paraId="363C5112" w14:textId="77777777" w:rsidR="00413218" w:rsidRPr="00347E63" w:rsidRDefault="0003591A" w:rsidP="0041321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Sancțiuni economice</w:t>
            </w:r>
          </w:p>
          <w:p w14:paraId="42FEEDC4" w14:textId="77777777" w:rsidR="00413218" w:rsidRPr="00347E63" w:rsidRDefault="0003591A" w:rsidP="0041321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(cu exagerări ale costului mai mare de 15% din valoarea lucrărilor executate, inclusiv)</w:t>
            </w:r>
          </w:p>
        </w:tc>
        <w:tc>
          <w:tcPr>
            <w:tcW w:w="575" w:type="dxa"/>
          </w:tcPr>
          <w:p w14:paraId="48F443F5"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DDFD9FB"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FBA5310"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413218" w:rsidRPr="00347E63" w14:paraId="09CDB3EF" w14:textId="77777777" w:rsidTr="00413218">
        <w:trPr>
          <w:trHeight w:val="420"/>
        </w:trPr>
        <w:tc>
          <w:tcPr>
            <w:tcW w:w="471" w:type="dxa"/>
            <w:vMerge w:val="restart"/>
          </w:tcPr>
          <w:p w14:paraId="6D8F8D4E" w14:textId="77777777" w:rsidR="00413218"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II</w:t>
            </w:r>
          </w:p>
        </w:tc>
        <w:tc>
          <w:tcPr>
            <w:tcW w:w="3751" w:type="dxa"/>
            <w:vMerge w:val="restart"/>
          </w:tcPr>
          <w:p w14:paraId="372CDAC7" w14:textId="77777777" w:rsidR="00413218" w:rsidRPr="00347E63" w:rsidRDefault="0003591A" w:rsidP="0041321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Au fost înregistrate cazuri de accidente:</w:t>
            </w:r>
          </w:p>
        </w:tc>
        <w:tc>
          <w:tcPr>
            <w:tcW w:w="4001" w:type="dxa"/>
          </w:tcPr>
          <w:p w14:paraId="4ED1DE6E" w14:textId="77777777" w:rsidR="00413218" w:rsidRPr="00347E63" w:rsidRDefault="0003591A" w:rsidP="0041321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Accidente tehnice grave</w:t>
            </w:r>
          </w:p>
        </w:tc>
        <w:tc>
          <w:tcPr>
            <w:tcW w:w="575" w:type="dxa"/>
          </w:tcPr>
          <w:p w14:paraId="644F0F81"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4812B722"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11086314"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413218" w:rsidRPr="00347E63" w14:paraId="4C849989" w14:textId="77777777" w:rsidTr="00413218">
        <w:trPr>
          <w:trHeight w:val="535"/>
        </w:trPr>
        <w:tc>
          <w:tcPr>
            <w:tcW w:w="471" w:type="dxa"/>
            <w:vMerge/>
          </w:tcPr>
          <w:p w14:paraId="337C9E1C"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ECA5A2F" w14:textId="77777777" w:rsidR="00413218" w:rsidRPr="00347E63" w:rsidRDefault="00413218"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3F297E3" w14:textId="77777777" w:rsidR="00413218" w:rsidRPr="00347E63" w:rsidRDefault="00413218" w:rsidP="00413218">
            <w:pPr>
              <w:tabs>
                <w:tab w:val="left" w:leader="underscore" w:pos="6465"/>
                <w:tab w:val="right" w:leader="underscore" w:pos="9777"/>
              </w:tabs>
              <w:jc w:val="both"/>
              <w:rPr>
                <w:rFonts w:eastAsia="PMingLiU"/>
                <w:sz w:val="20"/>
                <w:szCs w:val="20"/>
                <w:lang w:val="ro-MD" w:eastAsia="zh-CN"/>
              </w:rPr>
            </w:pPr>
          </w:p>
        </w:tc>
        <w:tc>
          <w:tcPr>
            <w:tcW w:w="575" w:type="dxa"/>
          </w:tcPr>
          <w:p w14:paraId="4CB9BEFF"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0CE12D2F"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358F10CF" w14:textId="77777777" w:rsidR="00413218" w:rsidRPr="00347E63"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47E63" w14:paraId="417BF31E" w14:textId="77777777" w:rsidTr="00DA5198">
        <w:trPr>
          <w:trHeight w:val="1770"/>
        </w:trPr>
        <w:tc>
          <w:tcPr>
            <w:tcW w:w="471" w:type="dxa"/>
            <w:vMerge w:val="restart"/>
          </w:tcPr>
          <w:p w14:paraId="1602E96D" w14:textId="77777777" w:rsidR="00F40A1C" w:rsidRPr="00347E63" w:rsidRDefault="0003591A"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III</w:t>
            </w:r>
          </w:p>
        </w:tc>
        <w:tc>
          <w:tcPr>
            <w:tcW w:w="3751" w:type="dxa"/>
            <w:vMerge w:val="restart"/>
          </w:tcPr>
          <w:p w14:paraId="08C1A71C" w14:textId="26E6229D" w:rsidR="00F40A1C" w:rsidRPr="00347E63" w:rsidRDefault="0003591A" w:rsidP="000E4D7D">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 xml:space="preserve">Întreprinderea dispune de necesarul de personal propriu calificat (specialiști </w:t>
            </w:r>
            <w:r w:rsidR="00F366C7" w:rsidRPr="00347E63">
              <w:rPr>
                <w:rFonts w:eastAsia="PMingLiU"/>
                <w:sz w:val="20"/>
                <w:szCs w:val="20"/>
                <w:lang w:val="ro-MD" w:eastAsia="zh-CN"/>
              </w:rPr>
              <w:t>și</w:t>
            </w:r>
            <w:r w:rsidR="0079357E" w:rsidRPr="00347E63">
              <w:rPr>
                <w:rFonts w:eastAsia="PMingLiU"/>
                <w:sz w:val="20"/>
                <w:szCs w:val="20"/>
                <w:lang w:val="ro-MD" w:eastAsia="zh-CN"/>
              </w:rPr>
              <w:t xml:space="preserve"> muncitori specializaț</w:t>
            </w:r>
            <w:r w:rsidRPr="00347E63">
              <w:rPr>
                <w:rFonts w:eastAsia="PMingLiU"/>
                <w:sz w:val="20"/>
                <w:szCs w:val="20"/>
                <w:lang w:val="ro-MD" w:eastAsia="zh-CN"/>
              </w:rPr>
              <w:t>i</w:t>
            </w:r>
            <w:r w:rsidR="00781D0E" w:rsidRPr="00347E63">
              <w:rPr>
                <w:rFonts w:eastAsia="PMingLiU"/>
                <w:sz w:val="20"/>
                <w:szCs w:val="20"/>
                <w:lang w:val="ro-MD" w:eastAsia="zh-CN"/>
              </w:rPr>
              <w:t xml:space="preserve"> </w:t>
            </w:r>
            <w:r w:rsidR="00FD2140" w:rsidRPr="00347E63">
              <w:rPr>
                <w:sz w:val="20"/>
                <w:szCs w:val="20"/>
                <w:lang w:val="ro-MD"/>
              </w:rPr>
              <w:t>cu certificate de atestare tehnico-profesională</w:t>
            </w:r>
            <w:r w:rsidRPr="00347E63">
              <w:rPr>
                <w:rFonts w:eastAsia="PMingLiU"/>
                <w:sz w:val="20"/>
                <w:szCs w:val="20"/>
                <w:lang w:val="ro-MD" w:eastAsia="zh-CN"/>
              </w:rPr>
              <w:t xml:space="preserve">),tehnică specializată (mecanisme, utilaje), încăperi separate corespunzătoare genului de activitate (sector de producere, depozit, </w:t>
            </w:r>
            <w:r w:rsidRPr="00347E63">
              <w:rPr>
                <w:rFonts w:eastAsia="PMingLiU"/>
                <w:sz w:val="20"/>
                <w:szCs w:val="20"/>
                <w:lang w:val="ro-MD" w:eastAsia="zh-CN"/>
              </w:rPr>
              <w:lastRenderedPageBreak/>
              <w:t>oficiu) pentru executarea următoarelor tipuri de lucrări:</w:t>
            </w:r>
          </w:p>
          <w:p w14:paraId="08348C9B"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6302C8F5"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7CE4571C"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5EEED3E4"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B43C273"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4187697A"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2E653E7"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92D6B94" w14:textId="77777777" w:rsidR="00F40A1C" w:rsidRPr="00347E63" w:rsidRDefault="000F650B" w:rsidP="00DA519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lastRenderedPageBreak/>
              <w:t>Construcții civile, industriale și agrozootehnice</w:t>
            </w:r>
          </w:p>
          <w:p w14:paraId="3E85027B" w14:textId="77777777" w:rsidR="00F366C7" w:rsidRPr="00347E63" w:rsidRDefault="000F650B" w:rsidP="00F366C7">
            <w:pPr>
              <w:tabs>
                <w:tab w:val="left" w:pos="567"/>
              </w:tabs>
              <w:rPr>
                <w:sz w:val="20"/>
                <w:szCs w:val="20"/>
                <w:lang w:val="ro-MD"/>
              </w:rPr>
            </w:pPr>
            <w:r w:rsidRPr="00347E63">
              <w:rPr>
                <w:sz w:val="20"/>
                <w:szCs w:val="20"/>
                <w:lang w:val="ro-MD"/>
              </w:rPr>
              <w:t>A.Terasamente, lucrări la structura clădirilor;</w:t>
            </w:r>
          </w:p>
          <w:p w14:paraId="0FBD00E1" w14:textId="77777777" w:rsidR="0079357E" w:rsidRPr="00347E63" w:rsidRDefault="000F650B" w:rsidP="0079357E">
            <w:pPr>
              <w:tabs>
                <w:tab w:val="decimal" w:pos="216"/>
                <w:tab w:val="left" w:leader="underscore" w:pos="6465"/>
                <w:tab w:val="right" w:leader="underscore" w:pos="9777"/>
              </w:tabs>
              <w:ind w:left="360" w:hanging="360"/>
              <w:rPr>
                <w:sz w:val="20"/>
                <w:szCs w:val="20"/>
                <w:lang w:val="ro-MD"/>
              </w:rPr>
            </w:pPr>
            <w:r w:rsidRPr="00347E63">
              <w:rPr>
                <w:sz w:val="20"/>
                <w:szCs w:val="20"/>
                <w:lang w:val="ro-MD"/>
              </w:rPr>
              <w:t>B. structur</w:t>
            </w:r>
            <w:r w:rsidR="005B24DA" w:rsidRPr="00347E63">
              <w:rPr>
                <w:sz w:val="20"/>
                <w:szCs w:val="20"/>
                <w:lang w:val="ro-MD"/>
              </w:rPr>
              <w:t>i</w:t>
            </w:r>
            <w:r w:rsidRPr="00347E63">
              <w:rPr>
                <w:sz w:val="20"/>
                <w:szCs w:val="20"/>
                <w:lang w:val="ro-MD"/>
              </w:rPr>
              <w:t xml:space="preserve"> metalice; </w:t>
            </w:r>
          </w:p>
          <w:p w14:paraId="60D76332" w14:textId="77777777" w:rsidR="009F1E2C" w:rsidRPr="00347E63" w:rsidRDefault="000F650B" w:rsidP="0079357E">
            <w:pPr>
              <w:tabs>
                <w:tab w:val="decimal" w:pos="216"/>
                <w:tab w:val="left" w:leader="underscore" w:pos="6465"/>
                <w:tab w:val="right" w:leader="underscore" w:pos="9777"/>
              </w:tabs>
              <w:ind w:left="360" w:hanging="360"/>
              <w:rPr>
                <w:rFonts w:eastAsia="PMingLiU"/>
                <w:sz w:val="20"/>
                <w:szCs w:val="20"/>
                <w:lang w:val="ro-MD" w:eastAsia="zh-CN"/>
              </w:rPr>
            </w:pPr>
            <w:r w:rsidRPr="00347E63">
              <w:rPr>
                <w:sz w:val="20"/>
                <w:szCs w:val="20"/>
                <w:lang w:val="ro-MD"/>
              </w:rPr>
              <w:t>C. finisare, amenajare, protecție.</w:t>
            </w:r>
          </w:p>
        </w:tc>
        <w:tc>
          <w:tcPr>
            <w:tcW w:w="575" w:type="dxa"/>
          </w:tcPr>
          <w:p w14:paraId="42055C7E"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62BA13C1"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1794C5FB"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47E63" w14:paraId="48BA4695" w14:textId="77777777" w:rsidTr="00F40A1C">
        <w:trPr>
          <w:trHeight w:val="1260"/>
        </w:trPr>
        <w:tc>
          <w:tcPr>
            <w:tcW w:w="471" w:type="dxa"/>
            <w:vMerge/>
          </w:tcPr>
          <w:p w14:paraId="4B2AA3EF"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3DDFE017"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0A4AB25" w14:textId="77777777" w:rsidR="00F40A1C" w:rsidRPr="00347E63" w:rsidRDefault="0003591A" w:rsidP="00DA519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 xml:space="preserve"> Construcții rutiere:</w:t>
            </w:r>
          </w:p>
          <w:p w14:paraId="58468DA5" w14:textId="77777777" w:rsidR="0079357E" w:rsidRPr="00347E63" w:rsidRDefault="00FD2140" w:rsidP="00DA5198">
            <w:pPr>
              <w:tabs>
                <w:tab w:val="left" w:leader="underscore" w:pos="6465"/>
                <w:tab w:val="right" w:leader="underscore" w:pos="9777"/>
              </w:tabs>
              <w:jc w:val="both"/>
              <w:rPr>
                <w:sz w:val="20"/>
                <w:szCs w:val="20"/>
                <w:lang w:val="ro-MD"/>
              </w:rPr>
            </w:pPr>
            <w:r w:rsidRPr="00347E63">
              <w:rPr>
                <w:sz w:val="20"/>
                <w:szCs w:val="20"/>
                <w:lang w:val="ro-MD"/>
              </w:rPr>
              <w:t xml:space="preserve">A.drumuri și piste de aviație; </w:t>
            </w:r>
          </w:p>
          <w:p w14:paraId="25B4DFAA" w14:textId="77777777" w:rsidR="0079357E" w:rsidRPr="00347E63" w:rsidRDefault="00FD2140" w:rsidP="00DA5198">
            <w:pPr>
              <w:tabs>
                <w:tab w:val="left" w:leader="underscore" w:pos="6465"/>
                <w:tab w:val="right" w:leader="underscore" w:pos="9777"/>
              </w:tabs>
              <w:jc w:val="both"/>
              <w:rPr>
                <w:sz w:val="20"/>
                <w:szCs w:val="20"/>
                <w:lang w:val="ro-MD"/>
              </w:rPr>
            </w:pPr>
            <w:r w:rsidRPr="00347E63">
              <w:rPr>
                <w:sz w:val="20"/>
                <w:szCs w:val="20"/>
                <w:lang w:val="ro-MD"/>
              </w:rPr>
              <w:t xml:space="preserve">B.poduri; </w:t>
            </w:r>
          </w:p>
          <w:p w14:paraId="26F545BD" w14:textId="77777777" w:rsidR="00F40A1C" w:rsidRPr="00347E63" w:rsidRDefault="00FD2140" w:rsidP="00DA5198">
            <w:pPr>
              <w:tabs>
                <w:tab w:val="left" w:leader="underscore" w:pos="6465"/>
                <w:tab w:val="right" w:leader="underscore" w:pos="9777"/>
              </w:tabs>
              <w:jc w:val="both"/>
              <w:rPr>
                <w:rFonts w:eastAsia="PMingLiU"/>
                <w:sz w:val="20"/>
                <w:szCs w:val="20"/>
                <w:lang w:val="ro-MD" w:eastAsia="zh-CN"/>
              </w:rPr>
            </w:pPr>
            <w:r w:rsidRPr="00347E63">
              <w:rPr>
                <w:sz w:val="20"/>
                <w:szCs w:val="20"/>
                <w:lang w:val="ro-MD"/>
              </w:rPr>
              <w:t>C.căi ferate.</w:t>
            </w:r>
          </w:p>
        </w:tc>
        <w:tc>
          <w:tcPr>
            <w:tcW w:w="575" w:type="dxa"/>
          </w:tcPr>
          <w:p w14:paraId="2A813A5B"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3AA86E9B"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AA7F6F7"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366C7" w:rsidRPr="00347E63" w14:paraId="1BD69718" w14:textId="77777777" w:rsidTr="00F40A1C">
        <w:trPr>
          <w:trHeight w:val="1260"/>
        </w:trPr>
        <w:tc>
          <w:tcPr>
            <w:tcW w:w="471" w:type="dxa"/>
            <w:vMerge/>
          </w:tcPr>
          <w:p w14:paraId="2D32AEB4" w14:textId="77777777" w:rsidR="00F366C7" w:rsidRPr="00347E6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C64EA70" w14:textId="77777777" w:rsidR="00F366C7" w:rsidRPr="00347E63" w:rsidRDefault="00F366C7"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16828343"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Construcții speciale:</w:t>
            </w:r>
          </w:p>
          <w:p w14:paraId="27F25A23"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A. hidrotehnice și pentru îmbunătățiri funciare;</w:t>
            </w:r>
          </w:p>
          <w:p w14:paraId="1778BE6B" w14:textId="77777777" w:rsidR="0079357E" w:rsidRPr="00347E63" w:rsidRDefault="0079357E" w:rsidP="00F366C7">
            <w:pPr>
              <w:tabs>
                <w:tab w:val="left" w:pos="567"/>
              </w:tabs>
              <w:spacing w:line="276" w:lineRule="auto"/>
              <w:rPr>
                <w:sz w:val="20"/>
                <w:szCs w:val="20"/>
                <w:lang w:val="ro-MD"/>
              </w:rPr>
            </w:pPr>
            <w:r w:rsidRPr="00347E63">
              <w:rPr>
                <w:sz w:val="20"/>
                <w:szCs w:val="20"/>
                <w:lang w:val="ro-MD"/>
              </w:rPr>
              <w:t>B. fântâ</w:t>
            </w:r>
            <w:r w:rsidR="00F366C7" w:rsidRPr="00347E63">
              <w:rPr>
                <w:sz w:val="20"/>
                <w:szCs w:val="20"/>
                <w:lang w:val="ro-MD"/>
              </w:rPr>
              <w:t xml:space="preserve">ni arteziene; </w:t>
            </w:r>
          </w:p>
          <w:p w14:paraId="0E2DD036"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C. porturi și debarcadere;</w:t>
            </w:r>
          </w:p>
          <w:p w14:paraId="0E996A15" w14:textId="77777777" w:rsidR="00F366C7" w:rsidRPr="00347E63" w:rsidRDefault="00F366C7" w:rsidP="00F366C7">
            <w:pPr>
              <w:tabs>
                <w:tab w:val="left" w:leader="underscore" w:pos="6465"/>
                <w:tab w:val="right" w:leader="underscore" w:pos="9777"/>
              </w:tabs>
              <w:jc w:val="both"/>
              <w:rPr>
                <w:rFonts w:eastAsia="PMingLiU"/>
                <w:sz w:val="20"/>
                <w:szCs w:val="20"/>
                <w:lang w:val="ro-MD" w:eastAsia="zh-CN"/>
              </w:rPr>
            </w:pPr>
            <w:r w:rsidRPr="00347E63">
              <w:rPr>
                <w:sz w:val="20"/>
                <w:szCs w:val="20"/>
                <w:lang w:val="ro-MD"/>
              </w:rPr>
              <w:t>D. mine, cariere;     E. tuneluri.</w:t>
            </w:r>
          </w:p>
        </w:tc>
        <w:tc>
          <w:tcPr>
            <w:tcW w:w="575" w:type="dxa"/>
          </w:tcPr>
          <w:p w14:paraId="2E875F87" w14:textId="77777777" w:rsidR="00F366C7" w:rsidRPr="00347E6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1A6884DA" w14:textId="77777777" w:rsidR="00F366C7" w:rsidRPr="00347E6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36BD6BA0" w14:textId="77777777" w:rsidR="00F366C7" w:rsidRPr="00347E6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47E63" w14:paraId="191064E2" w14:textId="77777777" w:rsidTr="00F40A1C">
        <w:trPr>
          <w:trHeight w:val="2055"/>
        </w:trPr>
        <w:tc>
          <w:tcPr>
            <w:tcW w:w="471" w:type="dxa"/>
            <w:vMerge/>
          </w:tcPr>
          <w:p w14:paraId="126F2F84"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E7E8C7B"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67E026FE" w14:textId="77777777" w:rsidR="00F40A1C" w:rsidRPr="00347E63" w:rsidRDefault="00A227F2" w:rsidP="00DA5198">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Instalații și rețele tehnico-edilitare:</w:t>
            </w:r>
          </w:p>
          <w:p w14:paraId="1D44D616"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A.de alimentare cu apă și canalizare;</w:t>
            </w:r>
          </w:p>
          <w:p w14:paraId="74D5CE79" w14:textId="77777777" w:rsidR="0079357E" w:rsidRPr="00347E63" w:rsidRDefault="00F366C7" w:rsidP="00F366C7">
            <w:pPr>
              <w:tabs>
                <w:tab w:val="left" w:pos="567"/>
              </w:tabs>
              <w:spacing w:line="276" w:lineRule="auto"/>
              <w:rPr>
                <w:sz w:val="20"/>
                <w:szCs w:val="20"/>
                <w:lang w:val="ro-MD"/>
              </w:rPr>
            </w:pPr>
            <w:r w:rsidRPr="00347E63">
              <w:rPr>
                <w:sz w:val="20"/>
                <w:szCs w:val="20"/>
                <w:lang w:val="ro-MD"/>
              </w:rPr>
              <w:t xml:space="preserve">B.de încălzire; </w:t>
            </w:r>
          </w:p>
          <w:p w14:paraId="495EF8E9" w14:textId="315684BA" w:rsidR="00F366C7" w:rsidRPr="00347E63" w:rsidRDefault="00F366C7" w:rsidP="00F366C7">
            <w:pPr>
              <w:tabs>
                <w:tab w:val="left" w:pos="567"/>
              </w:tabs>
              <w:spacing w:line="276" w:lineRule="auto"/>
              <w:rPr>
                <w:sz w:val="20"/>
                <w:szCs w:val="20"/>
                <w:lang w:val="ro-MD"/>
              </w:rPr>
            </w:pPr>
            <w:r w:rsidRPr="00347E63">
              <w:rPr>
                <w:sz w:val="20"/>
                <w:szCs w:val="20"/>
                <w:lang w:val="ro-MD"/>
              </w:rPr>
              <w:t>C. ventilație,</w:t>
            </w:r>
            <w:r w:rsidR="00DF4DCF" w:rsidRPr="00347E63">
              <w:rPr>
                <w:sz w:val="20"/>
                <w:szCs w:val="20"/>
                <w:lang w:val="ro-MD"/>
              </w:rPr>
              <w:t xml:space="preserve"> </w:t>
            </w:r>
            <w:r w:rsidRPr="00347E63">
              <w:rPr>
                <w:sz w:val="20"/>
                <w:szCs w:val="20"/>
                <w:lang w:val="ro-MD"/>
              </w:rPr>
              <w:t>climatizare; D. electrice;</w:t>
            </w:r>
          </w:p>
          <w:p w14:paraId="5B7FCD59" w14:textId="5F2EA3D1" w:rsidR="00F366C7" w:rsidRPr="00347E63" w:rsidRDefault="00F366C7" w:rsidP="00F366C7">
            <w:pPr>
              <w:tabs>
                <w:tab w:val="left" w:pos="567"/>
              </w:tabs>
              <w:spacing w:line="276" w:lineRule="auto"/>
              <w:rPr>
                <w:sz w:val="20"/>
                <w:szCs w:val="20"/>
                <w:lang w:val="ro-MD"/>
              </w:rPr>
            </w:pPr>
            <w:r w:rsidRPr="00347E63">
              <w:rPr>
                <w:sz w:val="20"/>
                <w:szCs w:val="20"/>
                <w:lang w:val="ro-MD"/>
              </w:rPr>
              <w:t>E.de automatizare; F.telecomunicație;</w:t>
            </w:r>
            <w:r w:rsidR="00DF4DCF" w:rsidRPr="00347E63">
              <w:rPr>
                <w:sz w:val="20"/>
                <w:szCs w:val="20"/>
                <w:lang w:val="ro-MD"/>
              </w:rPr>
              <w:t xml:space="preserve"> </w:t>
            </w:r>
            <w:r w:rsidRPr="00347E63">
              <w:rPr>
                <w:sz w:val="20"/>
                <w:szCs w:val="20"/>
                <w:lang w:val="ro-MD"/>
              </w:rPr>
              <w:t>G.semnalizare;</w:t>
            </w:r>
          </w:p>
          <w:p w14:paraId="50F5ACD8" w14:textId="77777777" w:rsidR="0079357E" w:rsidRPr="00347E63" w:rsidRDefault="0079357E" w:rsidP="0079357E">
            <w:pPr>
              <w:tabs>
                <w:tab w:val="left" w:leader="underscore" w:pos="6465"/>
                <w:tab w:val="right" w:leader="underscore" w:pos="9777"/>
              </w:tabs>
              <w:jc w:val="both"/>
              <w:rPr>
                <w:sz w:val="20"/>
                <w:szCs w:val="20"/>
                <w:lang w:val="ro-MD"/>
              </w:rPr>
            </w:pPr>
            <w:r w:rsidRPr="00347E63">
              <w:rPr>
                <w:sz w:val="20"/>
                <w:szCs w:val="20"/>
                <w:lang w:val="ro-MD"/>
              </w:rPr>
              <w:t>H.</w:t>
            </w:r>
            <w:r w:rsidR="00F366C7" w:rsidRPr="00347E63">
              <w:rPr>
                <w:sz w:val="20"/>
                <w:szCs w:val="20"/>
                <w:lang w:val="ro-MD"/>
              </w:rPr>
              <w:t>frigorifice,compresoare;</w:t>
            </w:r>
          </w:p>
          <w:p w14:paraId="7BF4A851" w14:textId="77777777" w:rsidR="00F40A1C" w:rsidRPr="00347E63" w:rsidRDefault="00F366C7" w:rsidP="0079357E">
            <w:pPr>
              <w:tabs>
                <w:tab w:val="left" w:leader="underscore" w:pos="6465"/>
                <w:tab w:val="right" w:leader="underscore" w:pos="9777"/>
              </w:tabs>
              <w:jc w:val="both"/>
              <w:rPr>
                <w:rFonts w:eastAsia="PMingLiU"/>
                <w:i/>
                <w:sz w:val="20"/>
                <w:szCs w:val="20"/>
                <w:lang w:val="ro-MD" w:eastAsia="zh-CN"/>
              </w:rPr>
            </w:pPr>
            <w:r w:rsidRPr="00347E63">
              <w:rPr>
                <w:sz w:val="20"/>
                <w:szCs w:val="20"/>
                <w:lang w:val="ro-MD"/>
              </w:rPr>
              <w:t>I. tehnologice.</w:t>
            </w:r>
          </w:p>
        </w:tc>
        <w:tc>
          <w:tcPr>
            <w:tcW w:w="575" w:type="dxa"/>
          </w:tcPr>
          <w:p w14:paraId="73EA210F"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7803438B"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30431885"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47E63" w14:paraId="1726F82C" w14:textId="77777777" w:rsidTr="00413218">
        <w:trPr>
          <w:trHeight w:val="945"/>
        </w:trPr>
        <w:tc>
          <w:tcPr>
            <w:tcW w:w="471" w:type="dxa"/>
            <w:vMerge/>
          </w:tcPr>
          <w:p w14:paraId="24FAFF48"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C202414" w14:textId="77777777" w:rsidR="00F40A1C" w:rsidRPr="00347E6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0814F294" w14:textId="77777777" w:rsidR="00F40A1C" w:rsidRPr="00347E63" w:rsidRDefault="00A227F2" w:rsidP="006C4C0E">
            <w:pPr>
              <w:tabs>
                <w:tab w:val="left" w:leader="underscore" w:pos="6465"/>
                <w:tab w:val="right" w:leader="underscore" w:pos="9777"/>
              </w:tabs>
              <w:jc w:val="both"/>
              <w:rPr>
                <w:rFonts w:eastAsia="PMingLiU"/>
                <w:sz w:val="20"/>
                <w:szCs w:val="20"/>
                <w:lang w:val="ro-MD" w:eastAsia="zh-CN"/>
              </w:rPr>
            </w:pPr>
            <w:r w:rsidRPr="00347E63">
              <w:rPr>
                <w:rFonts w:eastAsia="PMingLiU"/>
                <w:sz w:val="20"/>
                <w:szCs w:val="20"/>
                <w:lang w:val="ro-MD" w:eastAsia="zh-CN"/>
              </w:rPr>
              <w:t>Instalații industriale periculoase:</w:t>
            </w:r>
          </w:p>
          <w:p w14:paraId="26AACD0B"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A. sub presiune, mecanisme de ridicat, cazane;</w:t>
            </w:r>
          </w:p>
          <w:p w14:paraId="0188D818" w14:textId="77777777" w:rsidR="00F366C7" w:rsidRPr="00347E63" w:rsidRDefault="00F366C7" w:rsidP="00F366C7">
            <w:pPr>
              <w:tabs>
                <w:tab w:val="left" w:pos="567"/>
              </w:tabs>
              <w:spacing w:line="276" w:lineRule="auto"/>
              <w:rPr>
                <w:sz w:val="20"/>
                <w:szCs w:val="20"/>
                <w:lang w:val="ro-MD"/>
              </w:rPr>
            </w:pPr>
            <w:r w:rsidRPr="00347E63">
              <w:rPr>
                <w:sz w:val="20"/>
                <w:szCs w:val="20"/>
                <w:lang w:val="ro-MD"/>
              </w:rPr>
              <w:t>B. chimico-tehnologice; C. gazoducte magistrale;</w:t>
            </w:r>
          </w:p>
          <w:p w14:paraId="79D6D3ED" w14:textId="77777777" w:rsidR="006C4C0E" w:rsidRPr="00347E63" w:rsidRDefault="00F366C7" w:rsidP="008E70F6">
            <w:pPr>
              <w:pStyle w:val="a"/>
              <w:numPr>
                <w:ilvl w:val="0"/>
                <w:numId w:val="15"/>
              </w:numPr>
              <w:tabs>
                <w:tab w:val="decimal" w:pos="317"/>
              </w:tabs>
              <w:ind w:left="0" w:hanging="650"/>
              <w:rPr>
                <w:rFonts w:eastAsia="PMingLiU"/>
                <w:i/>
                <w:noProof/>
                <w:sz w:val="20"/>
                <w:szCs w:val="20"/>
                <w:lang w:val="ro-MD" w:eastAsia="zh-CN"/>
              </w:rPr>
            </w:pPr>
            <w:r w:rsidRPr="00347E63">
              <w:rPr>
                <w:sz w:val="20"/>
                <w:szCs w:val="20"/>
                <w:lang w:val="ro-MD"/>
              </w:rPr>
              <w:t>D. sisteme de alimentare cu gaze.</w:t>
            </w:r>
          </w:p>
        </w:tc>
        <w:tc>
          <w:tcPr>
            <w:tcW w:w="575" w:type="dxa"/>
          </w:tcPr>
          <w:p w14:paraId="418D28AE"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F5E6AB5"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4430973E" w14:textId="77777777" w:rsidR="00F40A1C" w:rsidRPr="00347E6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bl>
    <w:p w14:paraId="4D0B70DF" w14:textId="77777777" w:rsidR="0079357E" w:rsidRPr="00347E63" w:rsidRDefault="0079357E" w:rsidP="00196AB4">
      <w:pPr>
        <w:tabs>
          <w:tab w:val="left" w:leader="underscore" w:pos="6465"/>
          <w:tab w:val="right" w:leader="underscore" w:pos="9777"/>
        </w:tabs>
        <w:spacing w:line="302" w:lineRule="auto"/>
        <w:rPr>
          <w:rFonts w:eastAsia="PMingLiU"/>
          <w:sz w:val="20"/>
          <w:szCs w:val="20"/>
          <w:lang w:val="ro-MD" w:eastAsia="zh-CN"/>
        </w:rPr>
      </w:pPr>
    </w:p>
    <w:p w14:paraId="4AF60064" w14:textId="77777777" w:rsidR="006C4C0E" w:rsidRPr="00347E63" w:rsidRDefault="00A227F2" w:rsidP="00196AB4">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 xml:space="preserve">Prezentul Aviz este cu titlu informativ  </w:t>
      </w:r>
      <w:r w:rsidR="00F366C7" w:rsidRPr="00347E63">
        <w:rPr>
          <w:rFonts w:eastAsia="PMingLiU"/>
          <w:sz w:val="20"/>
          <w:szCs w:val="20"/>
          <w:lang w:val="ro-MD" w:eastAsia="zh-CN"/>
        </w:rPr>
        <w:t>și se eliberează la cererea solicitantului.</w:t>
      </w:r>
    </w:p>
    <w:p w14:paraId="5A79CCF3" w14:textId="77777777" w:rsidR="006620F8" w:rsidRPr="00347E63" w:rsidRDefault="00A227F2" w:rsidP="006C4C0E">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 xml:space="preserve">Este valabil </w:t>
      </w:r>
      <w:r w:rsidR="00F366C7" w:rsidRPr="00347E63">
        <w:rPr>
          <w:b/>
          <w:sz w:val="20"/>
          <w:szCs w:val="20"/>
          <w:u w:val="single"/>
          <w:lang w:val="ro-MD"/>
        </w:rPr>
        <w:t xml:space="preserve">12 luni  </w:t>
      </w:r>
      <w:r w:rsidRPr="00347E63">
        <w:rPr>
          <w:rFonts w:eastAsia="PMingLiU"/>
          <w:sz w:val="20"/>
          <w:szCs w:val="20"/>
          <w:lang w:val="ro-MD" w:eastAsia="zh-CN"/>
        </w:rPr>
        <w:t>de la data eliber</w:t>
      </w:r>
      <w:r w:rsidR="00F366C7" w:rsidRPr="00347E63">
        <w:rPr>
          <w:rFonts w:eastAsia="PMingLiU"/>
          <w:sz w:val="20"/>
          <w:szCs w:val="20"/>
          <w:lang w:val="ro-MD" w:eastAsia="zh-CN"/>
        </w:rPr>
        <w:t>ă</w:t>
      </w:r>
      <w:r w:rsidRPr="00347E63">
        <w:rPr>
          <w:rFonts w:eastAsia="PMingLiU"/>
          <w:sz w:val="20"/>
          <w:szCs w:val="20"/>
          <w:lang w:val="ro-MD" w:eastAsia="zh-CN"/>
        </w:rPr>
        <w:t>rii.</w:t>
      </w:r>
    </w:p>
    <w:p w14:paraId="0DB87134" w14:textId="77777777" w:rsidR="006C4C0E" w:rsidRPr="00347E63" w:rsidRDefault="006C4C0E" w:rsidP="006C4C0E">
      <w:pPr>
        <w:tabs>
          <w:tab w:val="left" w:leader="underscore" w:pos="6465"/>
          <w:tab w:val="right" w:leader="underscore" w:pos="9777"/>
        </w:tabs>
        <w:spacing w:line="302" w:lineRule="auto"/>
        <w:rPr>
          <w:rFonts w:eastAsia="PMingLiU"/>
          <w:sz w:val="20"/>
          <w:szCs w:val="20"/>
          <w:lang w:val="ro-MD" w:eastAsia="zh-CN"/>
        </w:rPr>
      </w:pPr>
    </w:p>
    <w:p w14:paraId="77DB9315" w14:textId="77777777" w:rsidR="00B27D8B" w:rsidRPr="00347E63" w:rsidRDefault="00B27D8B" w:rsidP="006C4C0E">
      <w:pPr>
        <w:tabs>
          <w:tab w:val="left" w:leader="underscore" w:pos="6465"/>
          <w:tab w:val="right" w:leader="underscore" w:pos="9777"/>
        </w:tabs>
        <w:spacing w:line="302" w:lineRule="auto"/>
        <w:rPr>
          <w:rFonts w:eastAsia="PMingLiU"/>
          <w:sz w:val="20"/>
          <w:szCs w:val="20"/>
          <w:lang w:val="ro-MD" w:eastAsia="zh-CN"/>
        </w:rPr>
      </w:pPr>
    </w:p>
    <w:p w14:paraId="3DA67980" w14:textId="77777777" w:rsidR="00B27D8B" w:rsidRPr="00347E63" w:rsidRDefault="00B27D8B" w:rsidP="006C4C0E">
      <w:pPr>
        <w:tabs>
          <w:tab w:val="left" w:leader="underscore" w:pos="6465"/>
          <w:tab w:val="right" w:leader="underscore" w:pos="9777"/>
        </w:tabs>
        <w:spacing w:line="302" w:lineRule="auto"/>
        <w:rPr>
          <w:rFonts w:eastAsia="PMingLiU"/>
          <w:sz w:val="20"/>
          <w:szCs w:val="20"/>
          <w:lang w:val="ro-MD" w:eastAsia="zh-CN"/>
        </w:rPr>
      </w:pPr>
    </w:p>
    <w:p w14:paraId="368FFA7E" w14:textId="77777777" w:rsidR="00B27D8B" w:rsidRPr="00347E63" w:rsidRDefault="00B27D8B" w:rsidP="006C4C0E">
      <w:pPr>
        <w:tabs>
          <w:tab w:val="left" w:leader="underscore" w:pos="6465"/>
          <w:tab w:val="right" w:leader="underscore" w:pos="9777"/>
        </w:tabs>
        <w:spacing w:line="302" w:lineRule="auto"/>
        <w:rPr>
          <w:rFonts w:eastAsia="PMingLiU"/>
          <w:sz w:val="20"/>
          <w:szCs w:val="20"/>
          <w:lang w:val="ro-MD" w:eastAsia="zh-CN"/>
        </w:rPr>
      </w:pPr>
    </w:p>
    <w:p w14:paraId="4C898931" w14:textId="77777777" w:rsidR="006C4C0E" w:rsidRPr="00347E63" w:rsidRDefault="00A227F2" w:rsidP="006C4C0E">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 xml:space="preserve">Director                                                     </w:t>
      </w:r>
      <w:r w:rsidR="0079357E" w:rsidRPr="00347E63">
        <w:rPr>
          <w:rFonts w:eastAsia="PMingLiU"/>
          <w:sz w:val="20"/>
          <w:szCs w:val="20"/>
          <w:lang w:val="ro-MD" w:eastAsia="zh-CN"/>
        </w:rPr>
        <w:t xml:space="preserve"> Semnătura   </w:t>
      </w:r>
      <w:r w:rsidRPr="00347E63">
        <w:rPr>
          <w:rFonts w:eastAsia="PMingLiU"/>
          <w:sz w:val="20"/>
          <w:szCs w:val="20"/>
          <w:lang w:val="ro-MD" w:eastAsia="zh-CN"/>
        </w:rPr>
        <w:t xml:space="preserve">        ________________________</w:t>
      </w:r>
    </w:p>
    <w:p w14:paraId="5360F956" w14:textId="499C0327" w:rsidR="006C4C0E" w:rsidRPr="00347E63"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347E63">
        <w:rPr>
          <w:rFonts w:eastAsia="PMingLiU"/>
          <w:sz w:val="20"/>
          <w:szCs w:val="20"/>
          <w:lang w:val="ro-MD" w:eastAsia="zh-CN"/>
        </w:rPr>
        <w:t xml:space="preserve">                 </w:t>
      </w:r>
      <w:r w:rsidR="00A227F2" w:rsidRPr="00347E63">
        <w:rPr>
          <w:rFonts w:eastAsia="PMingLiU"/>
          <w:i/>
          <w:iCs/>
          <w:sz w:val="20"/>
          <w:szCs w:val="20"/>
          <w:lang w:val="ro-MD" w:eastAsia="zh-CN"/>
        </w:rPr>
        <w:t>(Prenume, Nume)</w:t>
      </w:r>
    </w:p>
    <w:p w14:paraId="4A4A3E98" w14:textId="77777777" w:rsidR="006C4C0E" w:rsidRPr="00347E63" w:rsidRDefault="00A227F2" w:rsidP="006C4C0E">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Ex.  _____________________</w:t>
      </w:r>
    </w:p>
    <w:p w14:paraId="1D502BB5" w14:textId="77777777" w:rsidR="006C4C0E" w:rsidRPr="00347E63"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347E63">
        <w:rPr>
          <w:rFonts w:eastAsia="PMingLiU"/>
          <w:i/>
          <w:sz w:val="20"/>
          <w:szCs w:val="20"/>
          <w:lang w:val="ro-MD" w:eastAsia="zh-CN"/>
        </w:rPr>
        <w:t xml:space="preserve">             (Prenume, Nume)</w:t>
      </w:r>
    </w:p>
    <w:p w14:paraId="27A9741B" w14:textId="77777777" w:rsidR="006C4C0E" w:rsidRPr="00347E63" w:rsidRDefault="00A227F2" w:rsidP="006C4C0E">
      <w:pPr>
        <w:tabs>
          <w:tab w:val="left" w:leader="underscore" w:pos="6465"/>
          <w:tab w:val="right" w:leader="underscore" w:pos="9777"/>
        </w:tabs>
        <w:spacing w:line="302" w:lineRule="auto"/>
        <w:rPr>
          <w:rFonts w:eastAsia="PMingLiU"/>
          <w:sz w:val="20"/>
          <w:szCs w:val="20"/>
          <w:lang w:val="ro-MD" w:eastAsia="zh-CN"/>
        </w:rPr>
      </w:pPr>
      <w:r w:rsidRPr="00347E63">
        <w:rPr>
          <w:rFonts w:eastAsia="PMingLiU"/>
          <w:sz w:val="20"/>
          <w:szCs w:val="20"/>
          <w:lang w:val="ro-MD" w:eastAsia="zh-CN"/>
        </w:rPr>
        <w:t>Tel. _____________________</w:t>
      </w:r>
    </w:p>
    <w:p w14:paraId="2AD7EFE0" w14:textId="77777777" w:rsidR="006C4C0E" w:rsidRPr="00347E63" w:rsidRDefault="006C4C0E" w:rsidP="006C4C0E">
      <w:pPr>
        <w:tabs>
          <w:tab w:val="left" w:leader="underscore" w:pos="6465"/>
          <w:tab w:val="right" w:leader="underscore" w:pos="9777"/>
        </w:tabs>
        <w:spacing w:line="302" w:lineRule="auto"/>
        <w:rPr>
          <w:rFonts w:eastAsia="PMingLiU"/>
          <w:sz w:val="20"/>
          <w:szCs w:val="20"/>
          <w:lang w:val="ro-MD" w:eastAsia="zh-CN"/>
        </w:rPr>
      </w:pPr>
    </w:p>
    <w:p w14:paraId="19DCE3DF" w14:textId="77777777" w:rsidR="002D6E71" w:rsidRPr="00347E63" w:rsidRDefault="002D6E71" w:rsidP="006C4C0E">
      <w:pPr>
        <w:tabs>
          <w:tab w:val="left" w:leader="underscore" w:pos="6465"/>
          <w:tab w:val="right" w:leader="underscore" w:pos="9777"/>
        </w:tabs>
        <w:spacing w:line="302" w:lineRule="auto"/>
        <w:rPr>
          <w:rFonts w:eastAsia="PMingLiU"/>
          <w:sz w:val="20"/>
          <w:szCs w:val="20"/>
          <w:lang w:val="ro-MD" w:eastAsia="zh-CN"/>
        </w:rPr>
      </w:pPr>
    </w:p>
    <w:p w14:paraId="4A1EA453" w14:textId="77777777" w:rsidR="002D6E71" w:rsidRPr="00347E63" w:rsidRDefault="002D6E71" w:rsidP="006C4C0E">
      <w:pPr>
        <w:tabs>
          <w:tab w:val="left" w:leader="underscore" w:pos="6465"/>
          <w:tab w:val="right" w:leader="underscore" w:pos="9777"/>
        </w:tabs>
        <w:spacing w:line="302" w:lineRule="auto"/>
        <w:rPr>
          <w:rFonts w:eastAsia="PMingLiU"/>
          <w:sz w:val="20"/>
          <w:szCs w:val="20"/>
          <w:lang w:val="ro-MD" w:eastAsia="zh-CN"/>
        </w:rPr>
      </w:pPr>
    </w:p>
    <w:p w14:paraId="1492D47A" w14:textId="77777777" w:rsidR="002D6E71" w:rsidRPr="00347E63" w:rsidRDefault="002D6E71" w:rsidP="006C4C0E">
      <w:pPr>
        <w:tabs>
          <w:tab w:val="left" w:leader="underscore" w:pos="6465"/>
          <w:tab w:val="right" w:leader="underscore" w:pos="9777"/>
        </w:tabs>
        <w:spacing w:line="302" w:lineRule="auto"/>
        <w:rPr>
          <w:rFonts w:eastAsia="PMingLiU"/>
          <w:sz w:val="20"/>
          <w:szCs w:val="20"/>
          <w:lang w:val="ro-MD" w:eastAsia="zh-CN"/>
        </w:rPr>
      </w:pPr>
    </w:p>
    <w:p w14:paraId="5FEE1B5E" w14:textId="77777777" w:rsidR="002D6E71" w:rsidRPr="00347E63" w:rsidRDefault="0051370B" w:rsidP="0051370B">
      <w:pPr>
        <w:tabs>
          <w:tab w:val="left" w:leader="underscore" w:pos="6465"/>
          <w:tab w:val="right" w:leader="underscore" w:pos="9777"/>
        </w:tabs>
        <w:spacing w:line="302" w:lineRule="auto"/>
        <w:jc w:val="center"/>
        <w:rPr>
          <w:rFonts w:eastAsia="PMingLiU"/>
          <w:b/>
          <w:sz w:val="20"/>
          <w:szCs w:val="20"/>
          <w:lang w:val="ro-MD" w:eastAsia="zh-CN"/>
        </w:rPr>
      </w:pPr>
      <w:r w:rsidRPr="00347E63">
        <w:rPr>
          <w:b/>
          <w:sz w:val="20"/>
          <w:szCs w:val="20"/>
          <w:lang w:val="ro-MD"/>
        </w:rPr>
        <w:t>~~~~~~~~~~~~~~~~~~~~~~~~~~~~~~~~~~~~~~~~~~~~~~~~</w:t>
      </w:r>
      <w:r w:rsidR="00BE73CA" w:rsidRPr="00347E63">
        <w:rPr>
          <w:b/>
          <w:sz w:val="20"/>
          <w:szCs w:val="20"/>
          <w:lang w:val="ro-MD"/>
        </w:rPr>
        <w:t>~~~~~~~~~~~~~~~~~~~~~~~~~~</w:t>
      </w:r>
      <w:r w:rsidRPr="00347E63">
        <w:rPr>
          <w:b/>
          <w:sz w:val="20"/>
          <w:szCs w:val="20"/>
          <w:lang w:val="ro-MD"/>
        </w:rPr>
        <w:t xml:space="preserve"> (Antetul instituției)</w:t>
      </w:r>
    </w:p>
    <w:p w14:paraId="4C9CD730" w14:textId="78E5B46A" w:rsidR="002D6E71" w:rsidRPr="00347E63" w:rsidRDefault="002D6E71" w:rsidP="006C4C0E">
      <w:pPr>
        <w:tabs>
          <w:tab w:val="left" w:leader="underscore" w:pos="6465"/>
          <w:tab w:val="right" w:leader="underscore" w:pos="9777"/>
        </w:tabs>
        <w:spacing w:line="302" w:lineRule="auto"/>
        <w:rPr>
          <w:rFonts w:eastAsia="PMingLiU"/>
          <w:sz w:val="20"/>
          <w:szCs w:val="20"/>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5367A78" w14:textId="77777777" w:rsidR="002D6E71" w:rsidRDefault="002D6E71" w:rsidP="00196AB4">
      <w:pPr>
        <w:pStyle w:val="a"/>
        <w:numPr>
          <w:ilvl w:val="0"/>
          <w:numId w:val="0"/>
        </w:numPr>
        <w:ind w:right="-1"/>
        <w:rPr>
          <w:i/>
          <w:lang w:val="ro-MD"/>
        </w:rPr>
      </w:pPr>
    </w:p>
    <w:p w14:paraId="7FFE3EB3" w14:textId="77777777" w:rsidR="00347E63" w:rsidRDefault="00347E63" w:rsidP="00196AB4">
      <w:pPr>
        <w:pStyle w:val="a"/>
        <w:numPr>
          <w:ilvl w:val="0"/>
          <w:numId w:val="0"/>
        </w:numPr>
        <w:ind w:right="-1"/>
        <w:rPr>
          <w:i/>
          <w:lang w:val="ro-MD"/>
        </w:rPr>
      </w:pPr>
    </w:p>
    <w:p w14:paraId="564C9DDE" w14:textId="77777777" w:rsidR="00347E63" w:rsidRDefault="00347E63" w:rsidP="00196AB4">
      <w:pPr>
        <w:pStyle w:val="a"/>
        <w:numPr>
          <w:ilvl w:val="0"/>
          <w:numId w:val="0"/>
        </w:numPr>
        <w:ind w:right="-1"/>
        <w:rPr>
          <w:i/>
          <w:lang w:val="ro-MD"/>
        </w:rPr>
      </w:pPr>
    </w:p>
    <w:p w14:paraId="488FD624" w14:textId="77777777" w:rsidR="00347E63" w:rsidRDefault="00347E63" w:rsidP="00196AB4">
      <w:pPr>
        <w:pStyle w:val="a"/>
        <w:numPr>
          <w:ilvl w:val="0"/>
          <w:numId w:val="0"/>
        </w:numPr>
        <w:ind w:right="-1"/>
        <w:rPr>
          <w:i/>
          <w:lang w:val="ro-MD"/>
        </w:rPr>
      </w:pPr>
    </w:p>
    <w:p w14:paraId="7C1C5C14" w14:textId="77777777" w:rsidR="00347E63" w:rsidRDefault="00347E63" w:rsidP="00196AB4">
      <w:pPr>
        <w:pStyle w:val="a"/>
        <w:numPr>
          <w:ilvl w:val="0"/>
          <w:numId w:val="0"/>
        </w:numPr>
        <w:ind w:right="-1"/>
        <w:rPr>
          <w:i/>
          <w:lang w:val="ro-MD"/>
        </w:rPr>
      </w:pPr>
    </w:p>
    <w:p w14:paraId="57713B79" w14:textId="77777777" w:rsidR="00347E63" w:rsidRDefault="00347E63" w:rsidP="00196AB4">
      <w:pPr>
        <w:pStyle w:val="a"/>
        <w:numPr>
          <w:ilvl w:val="0"/>
          <w:numId w:val="0"/>
        </w:numPr>
        <w:ind w:right="-1"/>
        <w:rPr>
          <w:i/>
          <w:lang w:val="ro-MD"/>
        </w:rPr>
      </w:pPr>
    </w:p>
    <w:p w14:paraId="55BFF349" w14:textId="77777777" w:rsidR="00347E63" w:rsidRDefault="00347E63" w:rsidP="00196AB4">
      <w:pPr>
        <w:pStyle w:val="a"/>
        <w:numPr>
          <w:ilvl w:val="0"/>
          <w:numId w:val="0"/>
        </w:numPr>
        <w:ind w:right="-1"/>
        <w:rPr>
          <w:i/>
          <w:lang w:val="ro-MD"/>
        </w:rPr>
      </w:pPr>
    </w:p>
    <w:p w14:paraId="55727E94" w14:textId="77777777" w:rsidR="00347E63" w:rsidRDefault="00347E63" w:rsidP="00196AB4">
      <w:pPr>
        <w:pStyle w:val="a"/>
        <w:numPr>
          <w:ilvl w:val="0"/>
          <w:numId w:val="0"/>
        </w:numPr>
        <w:ind w:right="-1"/>
        <w:rPr>
          <w:i/>
          <w:lang w:val="ro-MD"/>
        </w:rPr>
      </w:pPr>
    </w:p>
    <w:p w14:paraId="4CBB037C" w14:textId="77777777" w:rsidR="00347E63" w:rsidRDefault="00347E63" w:rsidP="00196AB4">
      <w:pPr>
        <w:pStyle w:val="a"/>
        <w:numPr>
          <w:ilvl w:val="0"/>
          <w:numId w:val="0"/>
        </w:numPr>
        <w:ind w:right="-1"/>
        <w:rPr>
          <w:i/>
          <w:lang w:val="ro-MD"/>
        </w:rPr>
      </w:pPr>
    </w:p>
    <w:p w14:paraId="03C9BA25" w14:textId="2D3B1C50" w:rsidR="00892FAB" w:rsidRPr="00483B3C" w:rsidRDefault="00892FAB" w:rsidP="00347E63">
      <w:pPr>
        <w:tabs>
          <w:tab w:val="left" w:pos="1260"/>
        </w:tabs>
        <w:contextualSpacing/>
        <w:rPr>
          <w:b/>
          <w:noProof w:val="0"/>
          <w:lang w:val="ro-MD" w:eastAsia="ru-RU"/>
        </w:rPr>
      </w:pPr>
    </w:p>
    <w:p w14:paraId="72BA12E5" w14:textId="6169F23C" w:rsidR="00483B3C" w:rsidRPr="00FF430B" w:rsidRDefault="00483B3C" w:rsidP="00483B3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r>
        <w:rPr>
          <w:noProof w:val="0"/>
          <w:lang w:val="ro-MD"/>
        </w:rPr>
        <w:t>3</w:t>
      </w:r>
    </w:p>
    <w:p w14:paraId="233CE8C2" w14:textId="77777777" w:rsidR="00483B3C" w:rsidRDefault="00483B3C" w:rsidP="00483B3C">
      <w:pPr>
        <w:tabs>
          <w:tab w:val="left" w:pos="1260"/>
        </w:tabs>
        <w:contextualSpacing/>
        <w:jc w:val="center"/>
        <w:rPr>
          <w:b/>
          <w:noProof w:val="0"/>
          <w:lang w:val="ro-MD" w:eastAsia="ru-RU"/>
        </w:rPr>
      </w:pPr>
    </w:p>
    <w:p w14:paraId="3F7D2396" w14:textId="5633FB4F" w:rsidR="00483B3C" w:rsidRPr="00483B3C" w:rsidRDefault="00483B3C" w:rsidP="00483B3C">
      <w:pPr>
        <w:tabs>
          <w:tab w:val="left" w:pos="1260"/>
        </w:tabs>
        <w:contextualSpacing/>
        <w:jc w:val="center"/>
        <w:rPr>
          <w:b/>
          <w:noProof w:val="0"/>
          <w:lang w:val="ro-MD" w:eastAsia="ru-RU"/>
        </w:rPr>
      </w:pPr>
      <w:r w:rsidRPr="00483B3C">
        <w:rPr>
          <w:b/>
          <w:noProof w:val="0"/>
          <w:lang w:val="ro-MD" w:eastAsia="ru-RU"/>
        </w:rPr>
        <w:t>DECLARAŢIE</w:t>
      </w:r>
    </w:p>
    <w:p w14:paraId="3ECAF813" w14:textId="41DD64B3" w:rsidR="00483B3C" w:rsidRPr="00483B3C" w:rsidRDefault="00483B3C" w:rsidP="00483B3C">
      <w:pPr>
        <w:tabs>
          <w:tab w:val="left" w:pos="1260"/>
        </w:tabs>
        <w:contextualSpacing/>
        <w:jc w:val="center"/>
        <w:rPr>
          <w:b/>
          <w:noProof w:val="0"/>
          <w:lang w:val="ro-MD" w:eastAsia="ru-RU"/>
        </w:rPr>
      </w:pPr>
      <w:r w:rsidRPr="00483B3C">
        <w:rPr>
          <w:b/>
          <w:noProof w:val="0"/>
          <w:lang w:val="ro-MD" w:eastAsia="ru-RU"/>
        </w:rPr>
        <w:t>privind obligaţiile contractuale faţă de alţi beneficiari</w:t>
      </w:r>
    </w:p>
    <w:p w14:paraId="0B9BCECB" w14:textId="656D0AFB" w:rsidR="00483B3C" w:rsidRPr="00483B3C" w:rsidRDefault="00483B3C" w:rsidP="00483B3C">
      <w:pPr>
        <w:tabs>
          <w:tab w:val="left" w:pos="1260"/>
        </w:tabs>
        <w:contextualSpacing/>
        <w:jc w:val="center"/>
        <w:rPr>
          <w:b/>
          <w:noProof w:val="0"/>
          <w:lang w:val="ro-MD" w:eastAsia="ru-RU"/>
        </w:rPr>
      </w:pPr>
    </w:p>
    <w:p w14:paraId="31B66DF7" w14:textId="77777777" w:rsidR="0016773B" w:rsidRPr="00483B3C" w:rsidRDefault="00483B3C" w:rsidP="00483B3C">
      <w:pPr>
        <w:tabs>
          <w:tab w:val="left" w:pos="1260"/>
        </w:tabs>
        <w:contextualSpacing/>
        <w:rPr>
          <w:b/>
          <w:noProof w:val="0"/>
          <w:lang w:val="ro-MD" w:eastAsia="ru-RU"/>
        </w:rPr>
      </w:pPr>
      <w:r w:rsidRPr="00483B3C">
        <w:rPr>
          <w:b/>
          <w:noProof w:val="0"/>
          <w:lang w:val="ro-MD" w:eastAsia="ru-RU"/>
        </w:rPr>
        <w:t xml:space="preserve"> </w:t>
      </w:r>
    </w:p>
    <w:tbl>
      <w:tblPr>
        <w:tblStyle w:val="af1"/>
        <w:tblW w:w="0" w:type="auto"/>
        <w:tblLook w:val="04A0" w:firstRow="1" w:lastRow="0" w:firstColumn="1" w:lastColumn="0" w:noHBand="0" w:noVBand="1"/>
      </w:tblPr>
      <w:tblGrid>
        <w:gridCol w:w="562"/>
        <w:gridCol w:w="2552"/>
        <w:gridCol w:w="1843"/>
        <w:gridCol w:w="2126"/>
        <w:gridCol w:w="1933"/>
      </w:tblGrid>
      <w:tr w:rsidR="0016773B" w14:paraId="68FF54A8" w14:textId="77777777" w:rsidTr="0016773B">
        <w:tc>
          <w:tcPr>
            <w:tcW w:w="562" w:type="dxa"/>
            <w:vAlign w:val="center"/>
          </w:tcPr>
          <w:p w14:paraId="65C9215F" w14:textId="0883EA8C" w:rsidR="0016773B" w:rsidRPr="0016773B" w:rsidRDefault="0016773B" w:rsidP="0016773B">
            <w:pPr>
              <w:tabs>
                <w:tab w:val="left" w:pos="1260"/>
              </w:tabs>
              <w:contextualSpacing/>
              <w:jc w:val="center"/>
              <w:rPr>
                <w:bCs/>
                <w:noProof w:val="0"/>
                <w:sz w:val="18"/>
                <w:szCs w:val="18"/>
                <w:lang w:val="ro-MD" w:eastAsia="ru-RU"/>
              </w:rPr>
            </w:pPr>
            <w:r w:rsidRPr="0016773B">
              <w:rPr>
                <w:bCs/>
                <w:noProof w:val="0"/>
                <w:sz w:val="18"/>
                <w:szCs w:val="18"/>
                <w:lang w:val="ro-MD" w:eastAsia="ru-RU"/>
              </w:rPr>
              <w:t>Nr.</w:t>
            </w:r>
          </w:p>
        </w:tc>
        <w:tc>
          <w:tcPr>
            <w:tcW w:w="2552" w:type="dxa"/>
            <w:vAlign w:val="center"/>
          </w:tcPr>
          <w:p w14:paraId="0D3E693C" w14:textId="0975EFF5"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Denumirea beneficiarului</w:t>
            </w:r>
          </w:p>
          <w:p w14:paraId="70121632" w14:textId="77777777" w:rsidR="0016773B" w:rsidRPr="0016773B" w:rsidRDefault="0016773B" w:rsidP="0016773B">
            <w:pPr>
              <w:tabs>
                <w:tab w:val="left" w:pos="1260"/>
              </w:tabs>
              <w:contextualSpacing/>
              <w:jc w:val="center"/>
              <w:rPr>
                <w:b/>
                <w:noProof w:val="0"/>
                <w:sz w:val="18"/>
                <w:szCs w:val="18"/>
                <w:lang w:val="ro-MD" w:eastAsia="ru-RU"/>
              </w:rPr>
            </w:pPr>
          </w:p>
        </w:tc>
        <w:tc>
          <w:tcPr>
            <w:tcW w:w="1843" w:type="dxa"/>
            <w:vAlign w:val="center"/>
          </w:tcPr>
          <w:p w14:paraId="59BE91C4" w14:textId="0C833DDC"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Suma</w:t>
            </w:r>
          </w:p>
          <w:p w14:paraId="7EEAFB78" w14:textId="21E8C8B6"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contractului, lei</w:t>
            </w:r>
          </w:p>
          <w:p w14:paraId="00EA7075" w14:textId="77777777" w:rsidR="0016773B" w:rsidRPr="0016773B" w:rsidRDefault="0016773B" w:rsidP="0016773B">
            <w:pPr>
              <w:tabs>
                <w:tab w:val="left" w:pos="1260"/>
              </w:tabs>
              <w:contextualSpacing/>
              <w:jc w:val="center"/>
              <w:rPr>
                <w:b/>
                <w:noProof w:val="0"/>
                <w:sz w:val="18"/>
                <w:szCs w:val="18"/>
                <w:lang w:val="ro-MD" w:eastAsia="ru-RU"/>
              </w:rPr>
            </w:pPr>
          </w:p>
        </w:tc>
        <w:tc>
          <w:tcPr>
            <w:tcW w:w="2126" w:type="dxa"/>
            <w:vAlign w:val="center"/>
          </w:tcPr>
          <w:p w14:paraId="05B6560F" w14:textId="7A68B2E6"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Suma lucrărilor</w:t>
            </w:r>
          </w:p>
          <w:p w14:paraId="3F1023D0" w14:textId="1DA41805"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executate, lei</w:t>
            </w:r>
          </w:p>
          <w:p w14:paraId="3CE8E862" w14:textId="77777777" w:rsidR="0016773B" w:rsidRPr="0016773B" w:rsidRDefault="0016773B" w:rsidP="0016773B">
            <w:pPr>
              <w:tabs>
                <w:tab w:val="left" w:pos="1260"/>
              </w:tabs>
              <w:contextualSpacing/>
              <w:jc w:val="center"/>
              <w:rPr>
                <w:b/>
                <w:noProof w:val="0"/>
                <w:sz w:val="18"/>
                <w:szCs w:val="18"/>
                <w:lang w:val="ro-MD" w:eastAsia="ru-RU"/>
              </w:rPr>
            </w:pPr>
          </w:p>
        </w:tc>
        <w:tc>
          <w:tcPr>
            <w:tcW w:w="1933" w:type="dxa"/>
            <w:vAlign w:val="center"/>
          </w:tcPr>
          <w:p w14:paraId="6F98A991" w14:textId="3B3A3209"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Suma</w:t>
            </w:r>
          </w:p>
          <w:p w14:paraId="4EAE1EC1" w14:textId="429E6247"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obligațiilor</w:t>
            </w:r>
          </w:p>
          <w:p w14:paraId="4E27D410" w14:textId="512D23EB" w:rsidR="0016773B" w:rsidRPr="0016773B" w:rsidRDefault="0016773B" w:rsidP="0016773B">
            <w:pPr>
              <w:tabs>
                <w:tab w:val="left" w:pos="1260"/>
              </w:tabs>
              <w:contextualSpacing/>
              <w:jc w:val="center"/>
              <w:rPr>
                <w:b/>
                <w:noProof w:val="0"/>
                <w:sz w:val="18"/>
                <w:szCs w:val="18"/>
                <w:lang w:val="ro-MD" w:eastAsia="ru-RU"/>
              </w:rPr>
            </w:pPr>
            <w:r w:rsidRPr="0016773B">
              <w:rPr>
                <w:b/>
                <w:noProof w:val="0"/>
                <w:sz w:val="18"/>
                <w:szCs w:val="18"/>
                <w:lang w:val="ro-MD" w:eastAsia="ru-RU"/>
              </w:rPr>
              <w:t>contractuale, lei</w:t>
            </w:r>
          </w:p>
        </w:tc>
      </w:tr>
      <w:tr w:rsidR="0016773B" w14:paraId="30E1B69E" w14:textId="77777777" w:rsidTr="0016773B">
        <w:tc>
          <w:tcPr>
            <w:tcW w:w="562" w:type="dxa"/>
          </w:tcPr>
          <w:p w14:paraId="265FB1FC" w14:textId="77777777" w:rsidR="0016773B" w:rsidRDefault="0016773B" w:rsidP="00483B3C">
            <w:pPr>
              <w:tabs>
                <w:tab w:val="left" w:pos="1260"/>
              </w:tabs>
              <w:contextualSpacing/>
              <w:rPr>
                <w:b/>
                <w:noProof w:val="0"/>
                <w:lang w:val="ro-MD" w:eastAsia="ru-RU"/>
              </w:rPr>
            </w:pPr>
          </w:p>
        </w:tc>
        <w:tc>
          <w:tcPr>
            <w:tcW w:w="2552" w:type="dxa"/>
          </w:tcPr>
          <w:p w14:paraId="403BDB2D" w14:textId="77777777" w:rsidR="0016773B" w:rsidRDefault="0016773B" w:rsidP="00483B3C">
            <w:pPr>
              <w:tabs>
                <w:tab w:val="left" w:pos="1260"/>
              </w:tabs>
              <w:contextualSpacing/>
              <w:rPr>
                <w:b/>
                <w:noProof w:val="0"/>
                <w:lang w:val="ro-MD" w:eastAsia="ru-RU"/>
              </w:rPr>
            </w:pPr>
          </w:p>
        </w:tc>
        <w:tc>
          <w:tcPr>
            <w:tcW w:w="1843" w:type="dxa"/>
          </w:tcPr>
          <w:p w14:paraId="535423E4" w14:textId="77777777" w:rsidR="0016773B" w:rsidRDefault="0016773B" w:rsidP="00483B3C">
            <w:pPr>
              <w:tabs>
                <w:tab w:val="left" w:pos="1260"/>
              </w:tabs>
              <w:contextualSpacing/>
              <w:rPr>
                <w:b/>
                <w:noProof w:val="0"/>
                <w:lang w:val="ro-MD" w:eastAsia="ru-RU"/>
              </w:rPr>
            </w:pPr>
          </w:p>
        </w:tc>
        <w:tc>
          <w:tcPr>
            <w:tcW w:w="2126" w:type="dxa"/>
          </w:tcPr>
          <w:p w14:paraId="5DF1B3CC" w14:textId="77777777" w:rsidR="0016773B" w:rsidRDefault="0016773B" w:rsidP="00483B3C">
            <w:pPr>
              <w:tabs>
                <w:tab w:val="left" w:pos="1260"/>
              </w:tabs>
              <w:contextualSpacing/>
              <w:rPr>
                <w:b/>
                <w:noProof w:val="0"/>
                <w:lang w:val="ro-MD" w:eastAsia="ru-RU"/>
              </w:rPr>
            </w:pPr>
          </w:p>
        </w:tc>
        <w:tc>
          <w:tcPr>
            <w:tcW w:w="1933" w:type="dxa"/>
          </w:tcPr>
          <w:p w14:paraId="1C8B8E60" w14:textId="77777777" w:rsidR="0016773B" w:rsidRDefault="0016773B" w:rsidP="00483B3C">
            <w:pPr>
              <w:tabs>
                <w:tab w:val="left" w:pos="1260"/>
              </w:tabs>
              <w:contextualSpacing/>
              <w:rPr>
                <w:b/>
                <w:noProof w:val="0"/>
                <w:lang w:val="ro-MD" w:eastAsia="ru-RU"/>
              </w:rPr>
            </w:pPr>
          </w:p>
        </w:tc>
      </w:tr>
      <w:tr w:rsidR="0016773B" w14:paraId="6EC2D231" w14:textId="77777777" w:rsidTr="0016773B">
        <w:tc>
          <w:tcPr>
            <w:tcW w:w="562" w:type="dxa"/>
          </w:tcPr>
          <w:p w14:paraId="5E2798A6" w14:textId="77777777" w:rsidR="0016773B" w:rsidRDefault="0016773B" w:rsidP="00483B3C">
            <w:pPr>
              <w:tabs>
                <w:tab w:val="left" w:pos="1260"/>
              </w:tabs>
              <w:contextualSpacing/>
              <w:rPr>
                <w:b/>
                <w:noProof w:val="0"/>
                <w:lang w:val="ro-MD" w:eastAsia="ru-RU"/>
              </w:rPr>
            </w:pPr>
          </w:p>
        </w:tc>
        <w:tc>
          <w:tcPr>
            <w:tcW w:w="2552" w:type="dxa"/>
          </w:tcPr>
          <w:p w14:paraId="3017FC8F" w14:textId="77777777" w:rsidR="0016773B" w:rsidRDefault="0016773B" w:rsidP="00483B3C">
            <w:pPr>
              <w:tabs>
                <w:tab w:val="left" w:pos="1260"/>
              </w:tabs>
              <w:contextualSpacing/>
              <w:rPr>
                <w:b/>
                <w:noProof w:val="0"/>
                <w:lang w:val="ro-MD" w:eastAsia="ru-RU"/>
              </w:rPr>
            </w:pPr>
          </w:p>
        </w:tc>
        <w:tc>
          <w:tcPr>
            <w:tcW w:w="1843" w:type="dxa"/>
          </w:tcPr>
          <w:p w14:paraId="2340D524" w14:textId="77777777" w:rsidR="0016773B" w:rsidRDefault="0016773B" w:rsidP="00483B3C">
            <w:pPr>
              <w:tabs>
                <w:tab w:val="left" w:pos="1260"/>
              </w:tabs>
              <w:contextualSpacing/>
              <w:rPr>
                <w:b/>
                <w:noProof w:val="0"/>
                <w:lang w:val="ro-MD" w:eastAsia="ru-RU"/>
              </w:rPr>
            </w:pPr>
          </w:p>
        </w:tc>
        <w:tc>
          <w:tcPr>
            <w:tcW w:w="2126" w:type="dxa"/>
          </w:tcPr>
          <w:p w14:paraId="093D7BBB" w14:textId="77777777" w:rsidR="0016773B" w:rsidRDefault="0016773B" w:rsidP="00483B3C">
            <w:pPr>
              <w:tabs>
                <w:tab w:val="left" w:pos="1260"/>
              </w:tabs>
              <w:contextualSpacing/>
              <w:rPr>
                <w:b/>
                <w:noProof w:val="0"/>
                <w:lang w:val="ro-MD" w:eastAsia="ru-RU"/>
              </w:rPr>
            </w:pPr>
          </w:p>
        </w:tc>
        <w:tc>
          <w:tcPr>
            <w:tcW w:w="1933" w:type="dxa"/>
          </w:tcPr>
          <w:p w14:paraId="16C06A83" w14:textId="77777777" w:rsidR="0016773B" w:rsidRDefault="0016773B" w:rsidP="00483B3C">
            <w:pPr>
              <w:tabs>
                <w:tab w:val="left" w:pos="1260"/>
              </w:tabs>
              <w:contextualSpacing/>
              <w:rPr>
                <w:b/>
                <w:noProof w:val="0"/>
                <w:lang w:val="ro-MD" w:eastAsia="ru-RU"/>
              </w:rPr>
            </w:pPr>
          </w:p>
        </w:tc>
      </w:tr>
      <w:tr w:rsidR="0016773B" w14:paraId="59CBC61B" w14:textId="77777777" w:rsidTr="0016773B">
        <w:tc>
          <w:tcPr>
            <w:tcW w:w="562" w:type="dxa"/>
          </w:tcPr>
          <w:p w14:paraId="4306A141" w14:textId="77777777" w:rsidR="0016773B" w:rsidRDefault="0016773B" w:rsidP="00483B3C">
            <w:pPr>
              <w:tabs>
                <w:tab w:val="left" w:pos="1260"/>
              </w:tabs>
              <w:contextualSpacing/>
              <w:rPr>
                <w:b/>
                <w:noProof w:val="0"/>
                <w:lang w:val="ro-MD" w:eastAsia="ru-RU"/>
              </w:rPr>
            </w:pPr>
          </w:p>
        </w:tc>
        <w:tc>
          <w:tcPr>
            <w:tcW w:w="2552" w:type="dxa"/>
          </w:tcPr>
          <w:p w14:paraId="70651367" w14:textId="77777777" w:rsidR="0016773B" w:rsidRDefault="0016773B" w:rsidP="00483B3C">
            <w:pPr>
              <w:tabs>
                <w:tab w:val="left" w:pos="1260"/>
              </w:tabs>
              <w:contextualSpacing/>
              <w:rPr>
                <w:b/>
                <w:noProof w:val="0"/>
                <w:lang w:val="ro-MD" w:eastAsia="ru-RU"/>
              </w:rPr>
            </w:pPr>
          </w:p>
        </w:tc>
        <w:tc>
          <w:tcPr>
            <w:tcW w:w="1843" w:type="dxa"/>
          </w:tcPr>
          <w:p w14:paraId="70A6399F" w14:textId="77777777" w:rsidR="0016773B" w:rsidRDefault="0016773B" w:rsidP="00483B3C">
            <w:pPr>
              <w:tabs>
                <w:tab w:val="left" w:pos="1260"/>
              </w:tabs>
              <w:contextualSpacing/>
              <w:rPr>
                <w:b/>
                <w:noProof w:val="0"/>
                <w:lang w:val="ro-MD" w:eastAsia="ru-RU"/>
              </w:rPr>
            </w:pPr>
          </w:p>
        </w:tc>
        <w:tc>
          <w:tcPr>
            <w:tcW w:w="2126" w:type="dxa"/>
          </w:tcPr>
          <w:p w14:paraId="33FD757C" w14:textId="77777777" w:rsidR="0016773B" w:rsidRDefault="0016773B" w:rsidP="00483B3C">
            <w:pPr>
              <w:tabs>
                <w:tab w:val="left" w:pos="1260"/>
              </w:tabs>
              <w:contextualSpacing/>
              <w:rPr>
                <w:b/>
                <w:noProof w:val="0"/>
                <w:lang w:val="ro-MD" w:eastAsia="ru-RU"/>
              </w:rPr>
            </w:pPr>
          </w:p>
        </w:tc>
        <w:tc>
          <w:tcPr>
            <w:tcW w:w="1933" w:type="dxa"/>
          </w:tcPr>
          <w:p w14:paraId="1D90DF1B" w14:textId="77777777" w:rsidR="0016773B" w:rsidRDefault="0016773B" w:rsidP="00483B3C">
            <w:pPr>
              <w:tabs>
                <w:tab w:val="left" w:pos="1260"/>
              </w:tabs>
              <w:contextualSpacing/>
              <w:rPr>
                <w:b/>
                <w:noProof w:val="0"/>
                <w:lang w:val="ro-MD" w:eastAsia="ru-RU"/>
              </w:rPr>
            </w:pPr>
          </w:p>
        </w:tc>
      </w:tr>
    </w:tbl>
    <w:p w14:paraId="7358E5B5" w14:textId="0D8490DF" w:rsidR="00483B3C" w:rsidRPr="00483B3C" w:rsidRDefault="00483B3C" w:rsidP="00483B3C">
      <w:pPr>
        <w:tabs>
          <w:tab w:val="left" w:pos="1260"/>
        </w:tabs>
        <w:contextualSpacing/>
        <w:rPr>
          <w:b/>
          <w:noProof w:val="0"/>
          <w:lang w:val="ro-MD" w:eastAsia="ru-RU"/>
        </w:rPr>
      </w:pPr>
    </w:p>
    <w:p w14:paraId="53BE5C67" w14:textId="7FCA21E9" w:rsidR="0016773B" w:rsidRPr="00483B3C" w:rsidRDefault="00483B3C" w:rsidP="0016773B">
      <w:pPr>
        <w:tabs>
          <w:tab w:val="left" w:pos="1260"/>
        </w:tabs>
        <w:contextualSpacing/>
        <w:rPr>
          <w:b/>
          <w:noProof w:val="0"/>
          <w:lang w:val="ro-MD" w:eastAsia="ru-RU"/>
        </w:rPr>
      </w:pPr>
      <w:r w:rsidRPr="00483B3C">
        <w:rPr>
          <w:b/>
          <w:noProof w:val="0"/>
          <w:lang w:val="ro-MD" w:eastAsia="ru-RU"/>
        </w:rPr>
        <w:t xml:space="preserve"> </w:t>
      </w:r>
    </w:p>
    <w:p w14:paraId="34715826" w14:textId="48EBB974" w:rsidR="00483B3C" w:rsidRPr="00483B3C" w:rsidRDefault="00483B3C" w:rsidP="00483B3C">
      <w:pPr>
        <w:tabs>
          <w:tab w:val="left" w:pos="1260"/>
        </w:tabs>
        <w:contextualSpacing/>
        <w:rPr>
          <w:b/>
          <w:noProof w:val="0"/>
          <w:lang w:val="ro-MD" w:eastAsia="ru-RU"/>
        </w:rPr>
      </w:pPr>
    </w:p>
    <w:p w14:paraId="35C7939D" w14:textId="1A308DD8" w:rsidR="00483B3C" w:rsidRPr="00483B3C" w:rsidRDefault="00483B3C" w:rsidP="00483B3C">
      <w:pPr>
        <w:tabs>
          <w:tab w:val="left" w:pos="1260"/>
        </w:tabs>
        <w:contextualSpacing/>
        <w:rPr>
          <w:b/>
          <w:noProof w:val="0"/>
          <w:lang w:val="ro-MD" w:eastAsia="ru-RU"/>
        </w:rPr>
      </w:pPr>
    </w:p>
    <w:p w14:paraId="7B2C08D1" w14:textId="39E3B4B7" w:rsidR="00483B3C" w:rsidRPr="00483B3C" w:rsidRDefault="00483B3C" w:rsidP="00483B3C">
      <w:pPr>
        <w:tabs>
          <w:tab w:val="left" w:pos="1260"/>
        </w:tabs>
        <w:contextualSpacing/>
        <w:rPr>
          <w:b/>
          <w:noProof w:val="0"/>
          <w:lang w:val="ro-MD" w:eastAsia="ru-RU"/>
        </w:rPr>
      </w:pPr>
    </w:p>
    <w:p w14:paraId="659DDA7F" w14:textId="77777777" w:rsidR="00E943F0" w:rsidRPr="00FF430B" w:rsidRDefault="00483B3C" w:rsidP="00E943F0">
      <w:pPr>
        <w:jc w:val="both"/>
        <w:rPr>
          <w:rFonts w:eastAsia="PMingLiU"/>
          <w:lang w:val="ro-MD" w:eastAsia="zh-CN"/>
        </w:rPr>
      </w:pPr>
      <w:r w:rsidRPr="00483B3C">
        <w:rPr>
          <w:b/>
          <w:noProof w:val="0"/>
          <w:lang w:val="ro-MD" w:eastAsia="ru-RU"/>
        </w:rPr>
        <w:t xml:space="preserve"> </w:t>
      </w:r>
      <w:r w:rsidR="00E943F0" w:rsidRPr="00FF430B">
        <w:rPr>
          <w:rFonts w:eastAsia="PMingLiU"/>
          <w:lang w:val="ro-MD" w:eastAsia="zh-CN"/>
        </w:rPr>
        <w:t>Semnat: ______________________________________</w:t>
      </w:r>
    </w:p>
    <w:p w14:paraId="73D434DE" w14:textId="77777777" w:rsidR="00E943F0" w:rsidRPr="00FF430B" w:rsidRDefault="00E943F0" w:rsidP="00E943F0">
      <w:pPr>
        <w:jc w:val="both"/>
        <w:rPr>
          <w:rFonts w:eastAsia="PMingLiU"/>
          <w:lang w:val="ro-MD" w:eastAsia="zh-CN"/>
        </w:rPr>
      </w:pPr>
      <w:r w:rsidRPr="00FF430B">
        <w:rPr>
          <w:rFonts w:eastAsia="PMingLiU"/>
          <w:lang w:val="ro-MD" w:eastAsia="zh-CN"/>
        </w:rPr>
        <w:t>Nume: _______________________________________</w:t>
      </w:r>
    </w:p>
    <w:p w14:paraId="2EFD16B8" w14:textId="77777777" w:rsidR="00E943F0" w:rsidRPr="00FF430B" w:rsidRDefault="00E943F0" w:rsidP="00E943F0">
      <w:pPr>
        <w:jc w:val="both"/>
        <w:rPr>
          <w:rFonts w:eastAsia="PMingLiU"/>
          <w:lang w:val="ro-MD" w:eastAsia="zh-CN"/>
        </w:rPr>
      </w:pPr>
      <w:r w:rsidRPr="00FF430B">
        <w:rPr>
          <w:rFonts w:eastAsia="PMingLiU"/>
          <w:lang w:val="ro-MD" w:eastAsia="zh-CN"/>
        </w:rPr>
        <w:t>Funcţia în cadrul întreprinderii: _________________________</w:t>
      </w:r>
    </w:p>
    <w:p w14:paraId="3E5D643D" w14:textId="77777777" w:rsidR="00E943F0" w:rsidRPr="00FF430B" w:rsidRDefault="00E943F0" w:rsidP="00E943F0">
      <w:pPr>
        <w:jc w:val="both"/>
        <w:rPr>
          <w:rFonts w:eastAsia="PMingLiU"/>
          <w:lang w:val="ro-MD" w:eastAsia="zh-CN"/>
        </w:rPr>
      </w:pPr>
      <w:r w:rsidRPr="00FF430B">
        <w:rPr>
          <w:rFonts w:eastAsia="PMingLiU"/>
          <w:lang w:val="ro-MD" w:eastAsia="zh-CN"/>
        </w:rPr>
        <w:t>Denumirea întreprinderii: ______________________________</w:t>
      </w:r>
    </w:p>
    <w:p w14:paraId="1FDB585F" w14:textId="77777777" w:rsidR="00E943F0" w:rsidRPr="00FF430B" w:rsidRDefault="00E943F0" w:rsidP="00E943F0">
      <w:pPr>
        <w:rPr>
          <w:rFonts w:eastAsia="PMingLiU"/>
          <w:lang w:val="ro-MD" w:eastAsia="zh-CN"/>
        </w:rPr>
      </w:pPr>
    </w:p>
    <w:p w14:paraId="635B3AF3" w14:textId="3CD9F0AE" w:rsidR="00483B3C" w:rsidRPr="00483B3C" w:rsidRDefault="00483B3C" w:rsidP="00483B3C">
      <w:pPr>
        <w:tabs>
          <w:tab w:val="left" w:pos="1260"/>
        </w:tabs>
        <w:contextualSpacing/>
        <w:rPr>
          <w:b/>
          <w:noProof w:val="0"/>
          <w:lang w:val="ro-MD" w:eastAsia="ru-RU"/>
        </w:rPr>
      </w:pPr>
    </w:p>
    <w:sectPr w:rsidR="00483B3C" w:rsidRPr="00483B3C"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7DCF5" w14:textId="77777777" w:rsidR="00DE0BDD" w:rsidRDefault="00DE0BDD" w:rsidP="00A20ACF">
      <w:r>
        <w:separator/>
      </w:r>
    </w:p>
  </w:endnote>
  <w:endnote w:type="continuationSeparator" w:id="0">
    <w:p w14:paraId="26EE4A92" w14:textId="77777777" w:rsidR="00DE0BDD" w:rsidRDefault="00DE0B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EFC0A" w14:textId="77777777" w:rsidR="00DE0BDD" w:rsidRDefault="00DE0BDD" w:rsidP="00A20ACF">
      <w:r>
        <w:separator/>
      </w:r>
    </w:p>
  </w:footnote>
  <w:footnote w:type="continuationSeparator" w:id="0">
    <w:p w14:paraId="28B17BB5" w14:textId="77777777" w:rsidR="00DE0BDD" w:rsidRDefault="00DE0B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2"/>
  </w:num>
  <w:num w:numId="2" w16cid:durableId="414135609">
    <w:abstractNumId w:val="25"/>
  </w:num>
  <w:num w:numId="3" w16cid:durableId="2108236595">
    <w:abstractNumId w:val="18"/>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7"/>
  </w:num>
  <w:num w:numId="10" w16cid:durableId="573055978">
    <w:abstractNumId w:val="16"/>
  </w:num>
  <w:num w:numId="11" w16cid:durableId="1286619272">
    <w:abstractNumId w:val="6"/>
  </w:num>
  <w:num w:numId="12" w16cid:durableId="605575839">
    <w:abstractNumId w:val="23"/>
  </w:num>
  <w:num w:numId="13" w16cid:durableId="928850297">
    <w:abstractNumId w:val="21"/>
  </w:num>
  <w:num w:numId="14" w16cid:durableId="658509592">
    <w:abstractNumId w:val="7"/>
  </w:num>
  <w:num w:numId="15" w16cid:durableId="1452699389">
    <w:abstractNumId w:val="19"/>
  </w:num>
  <w:num w:numId="16" w16cid:durableId="1623540681">
    <w:abstractNumId w:val="10"/>
  </w:num>
  <w:num w:numId="17" w16cid:durableId="1626766214">
    <w:abstractNumId w:val="20"/>
  </w:num>
  <w:num w:numId="18" w16cid:durableId="1207834683">
    <w:abstractNumId w:val="12"/>
  </w:num>
  <w:num w:numId="19" w16cid:durableId="1072697624">
    <w:abstractNumId w:val="14"/>
  </w:num>
  <w:num w:numId="20" w16cid:durableId="496775705">
    <w:abstractNumId w:val="24"/>
  </w:num>
  <w:num w:numId="21" w16cid:durableId="214415075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AC3"/>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88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3B"/>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08B"/>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68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47E63"/>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12A"/>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5FF"/>
    <w:rsid w:val="0044048B"/>
    <w:rsid w:val="004409EB"/>
    <w:rsid w:val="00442351"/>
    <w:rsid w:val="00442D67"/>
    <w:rsid w:val="00443325"/>
    <w:rsid w:val="00443BED"/>
    <w:rsid w:val="00444038"/>
    <w:rsid w:val="00444E0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B3C"/>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115E"/>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85A"/>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797"/>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EEF"/>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0F6"/>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D22"/>
    <w:rsid w:val="00B35F55"/>
    <w:rsid w:val="00B37FA9"/>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1D3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0E18"/>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25B"/>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DD"/>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8BE"/>
    <w:rsid w:val="00E80759"/>
    <w:rsid w:val="00E80C5F"/>
    <w:rsid w:val="00E81A3E"/>
    <w:rsid w:val="00E8202C"/>
    <w:rsid w:val="00E828BB"/>
    <w:rsid w:val="00E836D3"/>
    <w:rsid w:val="00E838F8"/>
    <w:rsid w:val="00E845B0"/>
    <w:rsid w:val="00E85B92"/>
    <w:rsid w:val="00E86623"/>
    <w:rsid w:val="00E92862"/>
    <w:rsid w:val="00E93A68"/>
    <w:rsid w:val="00E943F0"/>
    <w:rsid w:val="00E94F3E"/>
    <w:rsid w:val="00E9530A"/>
    <w:rsid w:val="00E95E11"/>
    <w:rsid w:val="00EA3452"/>
    <w:rsid w:val="00EA3C96"/>
    <w:rsid w:val="00EA50A9"/>
    <w:rsid w:val="00EA64B0"/>
    <w:rsid w:val="00EA73CF"/>
    <w:rsid w:val="00EB080B"/>
    <w:rsid w:val="00EB1FF8"/>
    <w:rsid w:val="00EB24C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426"/>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4121</Words>
  <Characters>23494</Characters>
  <Application>Microsoft Office Word</Application>
  <DocSecurity>0</DocSecurity>
  <Lines>195</Lines>
  <Paragraphs>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2026-07-31T13:04:00Z</cp:lastPrinted>
  <dcterms:created xsi:type="dcterms:W3CDTF">2026-02-19T08:09:00Z</dcterms:created>
  <dcterms:modified xsi:type="dcterms:W3CDTF">2026-08-20T11:33:00Z</dcterms:modified>
</cp:coreProperties>
</file>