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0F28D" w14:textId="77777777" w:rsidR="007E4348" w:rsidRDefault="007E4348" w:rsidP="00A20ACF">
      <w:r>
        <w:separator/>
      </w:r>
    </w:p>
  </w:endnote>
  <w:endnote w:type="continuationSeparator" w:id="0">
    <w:p w14:paraId="32C1135D" w14:textId="77777777" w:rsidR="007E4348" w:rsidRDefault="007E43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9C93F" w14:textId="77777777" w:rsidR="007E4348" w:rsidRDefault="007E4348" w:rsidP="00A20ACF">
      <w:r>
        <w:separator/>
      </w:r>
    </w:p>
  </w:footnote>
  <w:footnote w:type="continuationSeparator" w:id="0">
    <w:p w14:paraId="15973EF1" w14:textId="77777777" w:rsidR="007E4348" w:rsidRDefault="007E434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12752663">
    <w:abstractNumId w:val="35"/>
  </w:num>
  <w:num w:numId="2" w16cid:durableId="1157384050">
    <w:abstractNumId w:val="43"/>
  </w:num>
  <w:num w:numId="3" w16cid:durableId="375786502">
    <w:abstractNumId w:val="32"/>
  </w:num>
  <w:num w:numId="4" w16cid:durableId="1448697567">
    <w:abstractNumId w:val="31"/>
  </w:num>
  <w:num w:numId="5" w16cid:durableId="444615169">
    <w:abstractNumId w:val="15"/>
  </w:num>
  <w:num w:numId="6" w16cid:durableId="1771388329">
    <w:abstractNumId w:val="18"/>
  </w:num>
  <w:num w:numId="7" w16cid:durableId="347561980">
    <w:abstractNumId w:val="16"/>
  </w:num>
  <w:num w:numId="8" w16cid:durableId="819930636">
    <w:abstractNumId w:val="9"/>
  </w:num>
  <w:num w:numId="9" w16cid:durableId="1812400043">
    <w:abstractNumId w:val="30"/>
  </w:num>
  <w:num w:numId="10" w16cid:durableId="1459106087">
    <w:abstractNumId w:val="13"/>
  </w:num>
  <w:num w:numId="11" w16cid:durableId="536431168">
    <w:abstractNumId w:val="22"/>
  </w:num>
  <w:num w:numId="12" w16cid:durableId="706875411">
    <w:abstractNumId w:val="23"/>
  </w:num>
  <w:num w:numId="13" w16cid:durableId="2044283197">
    <w:abstractNumId w:val="38"/>
  </w:num>
  <w:num w:numId="14" w16cid:durableId="1550679421">
    <w:abstractNumId w:val="29"/>
  </w:num>
  <w:num w:numId="15" w16cid:durableId="574438221">
    <w:abstractNumId w:val="8"/>
  </w:num>
  <w:num w:numId="16" w16cid:durableId="1573544243">
    <w:abstractNumId w:val="24"/>
  </w:num>
  <w:num w:numId="17" w16cid:durableId="1370688334">
    <w:abstractNumId w:val="25"/>
  </w:num>
  <w:num w:numId="18" w16cid:durableId="819812033">
    <w:abstractNumId w:val="36"/>
  </w:num>
  <w:num w:numId="19" w16cid:durableId="224147594">
    <w:abstractNumId w:val="11"/>
  </w:num>
  <w:num w:numId="20" w16cid:durableId="1491166935">
    <w:abstractNumId w:val="40"/>
  </w:num>
  <w:num w:numId="21" w16cid:durableId="1754549662">
    <w:abstractNumId w:val="34"/>
  </w:num>
  <w:num w:numId="22" w16cid:durableId="1040131363">
    <w:abstractNumId w:val="12"/>
  </w:num>
  <w:num w:numId="23" w16cid:durableId="382487775">
    <w:abstractNumId w:val="33"/>
  </w:num>
  <w:num w:numId="24" w16cid:durableId="44069219">
    <w:abstractNumId w:val="19"/>
  </w:num>
  <w:num w:numId="25" w16cid:durableId="1182360456">
    <w:abstractNumId w:val="27"/>
  </w:num>
  <w:num w:numId="26" w16cid:durableId="1128935129">
    <w:abstractNumId w:val="21"/>
  </w:num>
  <w:num w:numId="27" w16cid:durableId="375398469">
    <w:abstractNumId w:val="39"/>
  </w:num>
  <w:num w:numId="28" w16cid:durableId="1514412523">
    <w:abstractNumId w:val="14"/>
  </w:num>
  <w:num w:numId="29" w16cid:durableId="397243958">
    <w:abstractNumId w:val="10"/>
  </w:num>
  <w:num w:numId="30" w16cid:durableId="582028518">
    <w:abstractNumId w:val="20"/>
  </w:num>
  <w:num w:numId="31" w16cid:durableId="108162527">
    <w:abstractNumId w:val="7"/>
  </w:num>
  <w:num w:numId="32" w16cid:durableId="1230186754">
    <w:abstractNumId w:val="5"/>
  </w:num>
  <w:num w:numId="33" w16cid:durableId="292636137">
    <w:abstractNumId w:val="3"/>
  </w:num>
  <w:num w:numId="34" w16cid:durableId="151527232">
    <w:abstractNumId w:val="0"/>
  </w:num>
  <w:num w:numId="35" w16cid:durableId="1359313847">
    <w:abstractNumId w:val="2"/>
  </w:num>
  <w:num w:numId="36" w16cid:durableId="124274311">
    <w:abstractNumId w:val="4"/>
  </w:num>
  <w:num w:numId="37" w16cid:durableId="1379739036">
    <w:abstractNumId w:val="1"/>
  </w:num>
  <w:num w:numId="38" w16cid:durableId="657614557">
    <w:abstractNumId w:val="28"/>
  </w:num>
  <w:num w:numId="39" w16cid:durableId="2000956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85792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929355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86661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092739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3237447">
    <w:abstractNumId w:val="43"/>
  </w:num>
  <w:num w:numId="45" w16cid:durableId="2050687523">
    <w:abstractNumId w:val="37"/>
  </w:num>
  <w:num w:numId="46" w16cid:durableId="1093622735">
    <w:abstractNumId w:val="6"/>
  </w:num>
  <w:num w:numId="47" w16cid:durableId="961808724">
    <w:abstractNumId w:val="42"/>
  </w:num>
  <w:num w:numId="48" w16cid:durableId="575819606">
    <w:abstractNumId w:val="26"/>
  </w:num>
  <w:num w:numId="49" w16cid:durableId="2009942817">
    <w:abstractNumId w:val="17"/>
  </w:num>
  <w:num w:numId="50" w16cid:durableId="59670125">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47136"/>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348"/>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1F55"/>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24616</Words>
  <Characters>140312</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Lia</cp:lastModifiedBy>
  <cp:revision>3</cp:revision>
  <cp:lastPrinted>2021-06-01T11:52:00Z</cp:lastPrinted>
  <dcterms:created xsi:type="dcterms:W3CDTF">2026-06-30T07:22:00Z</dcterms:created>
  <dcterms:modified xsi:type="dcterms:W3CDTF">2026-06-30T07:22:00Z</dcterms:modified>
</cp:coreProperties>
</file>