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53D85" w14:textId="77777777" w:rsidR="00E71901" w:rsidRDefault="002C07A2" w:rsidP="00086429">
      <w:pPr>
        <w:tabs>
          <w:tab w:val="left" w:pos="5103"/>
          <w:tab w:val="left" w:pos="10348"/>
        </w:tabs>
        <w:ind w:firstLine="6237"/>
        <w:rPr>
          <w:noProof w:val="0"/>
          <w:lang w:val="ro-MD" w:eastAsia="ru-RU"/>
        </w:rPr>
      </w:pPr>
      <w:r w:rsidRPr="00FF430B">
        <w:rPr>
          <w:noProof w:val="0"/>
          <w:lang w:val="ro-MD" w:eastAsia="ru-RU"/>
        </w:rPr>
        <w:t>APROBAT</w:t>
      </w:r>
      <w:r w:rsidR="0072565E" w:rsidRPr="00FF430B">
        <w:rPr>
          <w:noProof w:val="0"/>
          <w:lang w:val="ro-MD" w:eastAsia="ru-RU"/>
        </w:rPr>
        <w:t>Ă</w:t>
      </w:r>
    </w:p>
    <w:p w14:paraId="6BFD6244" w14:textId="07F6541B" w:rsidR="00E71901" w:rsidRDefault="002C07A2" w:rsidP="00086429">
      <w:pPr>
        <w:tabs>
          <w:tab w:val="left" w:pos="5103"/>
          <w:tab w:val="left" w:pos="10348"/>
        </w:tabs>
        <w:ind w:firstLine="6237"/>
        <w:rPr>
          <w:noProof w:val="0"/>
          <w:lang w:val="ro-MD" w:eastAsia="ru-RU"/>
        </w:rPr>
      </w:pPr>
      <w:r w:rsidRPr="00FF430B">
        <w:rPr>
          <w:noProof w:val="0"/>
          <w:lang w:val="ro-MD" w:eastAsia="ru-RU"/>
        </w:rPr>
        <w:t>prin</w:t>
      </w:r>
      <w:r w:rsidR="003961E7" w:rsidRPr="00FF430B">
        <w:rPr>
          <w:noProof w:val="0"/>
          <w:lang w:val="ro-MD" w:eastAsia="ru-RU"/>
        </w:rPr>
        <w:t xml:space="preserve"> Ordinul </w:t>
      </w:r>
      <w:r w:rsidR="00E71901">
        <w:rPr>
          <w:noProof w:val="0"/>
          <w:lang w:val="ro-MD" w:eastAsia="ru-RU"/>
        </w:rPr>
        <w:t>Ministerului finanțelor</w:t>
      </w:r>
    </w:p>
    <w:p w14:paraId="53784BAB" w14:textId="6F20AD8C" w:rsidR="003961E7" w:rsidRDefault="003961E7" w:rsidP="00086429">
      <w:pPr>
        <w:tabs>
          <w:tab w:val="left" w:pos="5103"/>
          <w:tab w:val="left" w:pos="10348"/>
        </w:tabs>
        <w:ind w:firstLine="6237"/>
        <w:rPr>
          <w:noProof w:val="0"/>
          <w:lang w:val="ro-MD" w:eastAsia="ru-RU"/>
        </w:rPr>
      </w:pPr>
      <w:r w:rsidRPr="00FF430B">
        <w:rPr>
          <w:noProof w:val="0"/>
          <w:lang w:val="ro-MD" w:eastAsia="ru-RU"/>
        </w:rPr>
        <w:t xml:space="preserve">nr. </w:t>
      </w:r>
      <w:r w:rsidR="00E71901">
        <w:rPr>
          <w:noProof w:val="0"/>
          <w:lang w:val="ro-MD" w:eastAsia="ru-RU"/>
        </w:rPr>
        <w:t>69</w:t>
      </w:r>
      <w:r w:rsidRPr="00FF430B">
        <w:rPr>
          <w:noProof w:val="0"/>
          <w:lang w:val="ro-MD" w:eastAsia="ru-RU"/>
        </w:rPr>
        <w:t xml:space="preserve">  din </w:t>
      </w:r>
      <w:r w:rsidR="00E71901">
        <w:rPr>
          <w:noProof w:val="0"/>
          <w:lang w:val="ro-MD" w:eastAsia="ru-RU"/>
        </w:rPr>
        <w:t>07.05.2021</w:t>
      </w:r>
    </w:p>
    <w:p w14:paraId="49A2A71F" w14:textId="77777777" w:rsidR="008F1D40" w:rsidRPr="00FF430B" w:rsidRDefault="008F1D40" w:rsidP="00086429">
      <w:pPr>
        <w:tabs>
          <w:tab w:val="left" w:pos="5103"/>
          <w:tab w:val="left" w:pos="10348"/>
        </w:tabs>
        <w:jc w:val="right"/>
        <w:rPr>
          <w:noProof w:val="0"/>
          <w:lang w:val="ro-MD" w:eastAsia="ru-RU"/>
        </w:rPr>
      </w:pPr>
    </w:p>
    <w:p w14:paraId="48FBB12B" w14:textId="77777777" w:rsidR="00D925B0" w:rsidRPr="00FF430B" w:rsidRDefault="00D925B0" w:rsidP="00086429">
      <w:pPr>
        <w:tabs>
          <w:tab w:val="left" w:pos="5103"/>
          <w:tab w:val="left" w:pos="10348"/>
        </w:tabs>
        <w:jc w:val="center"/>
        <w:rPr>
          <w:noProof w:val="0"/>
          <w:lang w:val="ro-MD" w:eastAsia="ru-RU"/>
        </w:rPr>
      </w:pPr>
    </w:p>
    <w:p w14:paraId="32A552F4" w14:textId="77777777" w:rsidR="00087434" w:rsidRDefault="00087434" w:rsidP="00086429">
      <w:pPr>
        <w:tabs>
          <w:tab w:val="left" w:pos="5103"/>
          <w:tab w:val="left" w:pos="10348"/>
        </w:tabs>
        <w:jc w:val="center"/>
        <w:rPr>
          <w:b/>
          <w:noProof w:val="0"/>
          <w:lang w:val="ro-MD" w:eastAsia="ru-RU"/>
        </w:rPr>
      </w:pPr>
    </w:p>
    <w:p w14:paraId="7BF55F64" w14:textId="4BB67B4F" w:rsidR="003961E7" w:rsidRPr="00FF430B" w:rsidRDefault="003961E7" w:rsidP="00086429">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086429">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086429">
      <w:pPr>
        <w:tabs>
          <w:tab w:val="left" w:pos="5103"/>
          <w:tab w:val="left" w:pos="10348"/>
        </w:tabs>
        <w:jc w:val="center"/>
        <w:rPr>
          <w:noProof w:val="0"/>
          <w:lang w:val="ro-MD" w:eastAsia="ru-RU"/>
        </w:rPr>
      </w:pPr>
    </w:p>
    <w:p w14:paraId="7C2CF43C" w14:textId="77777777" w:rsidR="00A20ACF" w:rsidRPr="00FF430B" w:rsidRDefault="00A20ACF" w:rsidP="00086429">
      <w:pPr>
        <w:rPr>
          <w:lang w:val="ro-MD"/>
        </w:rPr>
      </w:pPr>
    </w:p>
    <w:p w14:paraId="58621073" w14:textId="58057C86" w:rsidR="003961E7" w:rsidRDefault="003961E7" w:rsidP="00086429">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7E167E3F" w:rsidR="001034CC" w:rsidRPr="00A14C96" w:rsidRDefault="007D2250" w:rsidP="0008642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086429">
      <w:pPr>
        <w:pStyle w:val="Listparagraf"/>
        <w:numPr>
          <w:ilvl w:val="0"/>
          <w:numId w:val="19"/>
        </w:numPr>
        <w:tabs>
          <w:tab w:val="clear" w:pos="1134"/>
          <w:tab w:val="left" w:pos="-284"/>
          <w:tab w:val="left" w:pos="196"/>
          <w:tab w:val="left" w:pos="567"/>
        </w:tabs>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 xml:space="preserve">şi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şi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şi achiziţiile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086429">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86429">
      <w:pPr>
        <w:pStyle w:val="Listparagraf"/>
        <w:numPr>
          <w:ilvl w:val="0"/>
          <w:numId w:val="49"/>
        </w:numPr>
        <w:tabs>
          <w:tab w:val="clear" w:pos="1134"/>
          <w:tab w:val="left" w:pos="-284"/>
          <w:tab w:val="left" w:pos="196"/>
          <w:tab w:val="left" w:pos="426"/>
          <w:tab w:val="left" w:pos="567"/>
        </w:tabs>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86429">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86429">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86429">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86429">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86429">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86429">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86429">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86429">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86429">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86429">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86429">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86429">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86429">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86429">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86429">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086429">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086429">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86429">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86429">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086429">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86429">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86429">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86429">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86429">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86429">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86429">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86429">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0CE220AE" w14:textId="7373DB67" w:rsidR="00922F8A" w:rsidRPr="00FF430B" w:rsidRDefault="00922F8A" w:rsidP="00086429">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28EBDE30" w14:textId="3E2C0771" w:rsidR="00B93DBE" w:rsidRPr="00FF430B" w:rsidRDefault="00033577" w:rsidP="00086429">
      <w:pPr>
        <w:pStyle w:val="Listparagraf"/>
        <w:numPr>
          <w:ilvl w:val="0"/>
          <w:numId w:val="19"/>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4FFC2F44" w14:textId="77777777" w:rsidR="00352B05" w:rsidRPr="00FF430B" w:rsidRDefault="00033577" w:rsidP="00086429">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6E4805C8" w14:textId="77777777" w:rsidR="00352B05" w:rsidRPr="00FF430B" w:rsidRDefault="00033577" w:rsidP="00086429">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86429">
      <w:pPr>
        <w:pStyle w:val="Listparagraf"/>
        <w:numPr>
          <w:ilvl w:val="0"/>
          <w:numId w:val="20"/>
        </w:numPr>
        <w:tabs>
          <w:tab w:val="clear" w:pos="1134"/>
          <w:tab w:val="left" w:pos="0"/>
          <w:tab w:val="left" w:pos="284"/>
        </w:tabs>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086429">
      <w:pPr>
        <w:pStyle w:val="Listparagraf"/>
        <w:numPr>
          <w:ilvl w:val="0"/>
          <w:numId w:val="20"/>
        </w:numPr>
        <w:tabs>
          <w:tab w:val="clear" w:pos="1134"/>
          <w:tab w:val="left" w:pos="-284"/>
          <w:tab w:val="left" w:pos="284"/>
        </w:tabs>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086429">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86429">
      <w:pPr>
        <w:pStyle w:val="Listparagraf"/>
        <w:numPr>
          <w:ilvl w:val="0"/>
          <w:numId w:val="19"/>
        </w:numPr>
        <w:tabs>
          <w:tab w:val="left" w:pos="-284"/>
          <w:tab w:val="left" w:pos="196"/>
          <w:tab w:val="left" w:pos="426"/>
        </w:tabs>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86429">
      <w:pPr>
        <w:pStyle w:val="Listparagraf"/>
        <w:numPr>
          <w:ilvl w:val="0"/>
          <w:numId w:val="19"/>
        </w:numPr>
        <w:tabs>
          <w:tab w:val="left" w:pos="-284"/>
          <w:tab w:val="left" w:pos="196"/>
          <w:tab w:val="left" w:pos="567"/>
        </w:tabs>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86429">
      <w:pPr>
        <w:pStyle w:val="Listparagraf"/>
        <w:numPr>
          <w:ilvl w:val="0"/>
          <w:numId w:val="19"/>
        </w:numPr>
        <w:tabs>
          <w:tab w:val="clear" w:pos="1134"/>
          <w:tab w:val="left" w:pos="-284"/>
          <w:tab w:val="left" w:pos="196"/>
          <w:tab w:val="left" w:pos="426"/>
        </w:tabs>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86429">
      <w:pPr>
        <w:pStyle w:val="Listparagraf"/>
        <w:numPr>
          <w:ilvl w:val="0"/>
          <w:numId w:val="19"/>
        </w:numPr>
        <w:tabs>
          <w:tab w:val="clear" w:pos="1134"/>
          <w:tab w:val="left" w:pos="-284"/>
          <w:tab w:val="left" w:pos="196"/>
          <w:tab w:val="left" w:pos="426"/>
        </w:tabs>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w:t>
      </w:r>
      <w:proofErr w:type="spellStart"/>
      <w:r w:rsidR="001C03B0" w:rsidRPr="00FF430B">
        <w:rPr>
          <w:lang w:val="ro-MD"/>
        </w:rPr>
        <w:t>corespondenţa</w:t>
      </w:r>
      <w:proofErr w:type="spellEnd"/>
      <w:r w:rsidR="001C03B0" w:rsidRPr="00FF430B">
        <w:rPr>
          <w:lang w:val="ro-MD"/>
        </w:rPr>
        <w:t xml:space="preserve">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086429">
      <w:pPr>
        <w:pStyle w:val="Listparagraf"/>
        <w:numPr>
          <w:ilvl w:val="0"/>
          <w:numId w:val="19"/>
        </w:numPr>
        <w:tabs>
          <w:tab w:val="clear" w:pos="1134"/>
          <w:tab w:val="left" w:pos="-284"/>
          <w:tab w:val="left" w:pos="196"/>
          <w:tab w:val="left" w:pos="426"/>
        </w:tabs>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86429">
      <w:pPr>
        <w:pStyle w:val="Listparagraf"/>
        <w:numPr>
          <w:ilvl w:val="0"/>
          <w:numId w:val="19"/>
        </w:numPr>
        <w:tabs>
          <w:tab w:val="clear" w:pos="1134"/>
          <w:tab w:val="left" w:pos="-284"/>
          <w:tab w:val="left" w:pos="196"/>
          <w:tab w:val="left" w:pos="426"/>
        </w:tabs>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86429">
      <w:pPr>
        <w:pStyle w:val="Listparagraf"/>
        <w:numPr>
          <w:ilvl w:val="0"/>
          <w:numId w:val="19"/>
        </w:numPr>
        <w:tabs>
          <w:tab w:val="clear" w:pos="1134"/>
          <w:tab w:val="left" w:pos="-284"/>
          <w:tab w:val="left" w:pos="196"/>
          <w:tab w:val="left" w:pos="426"/>
        </w:tabs>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86429">
      <w:pPr>
        <w:pStyle w:val="Listparagraf"/>
        <w:numPr>
          <w:ilvl w:val="0"/>
          <w:numId w:val="19"/>
        </w:numPr>
        <w:tabs>
          <w:tab w:val="clear" w:pos="1134"/>
          <w:tab w:val="left" w:pos="-284"/>
          <w:tab w:val="left" w:pos="196"/>
          <w:tab w:val="left" w:pos="426"/>
        </w:tabs>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86429">
      <w:pPr>
        <w:pStyle w:val="Listparagraf"/>
        <w:numPr>
          <w:ilvl w:val="0"/>
          <w:numId w:val="19"/>
        </w:numPr>
        <w:tabs>
          <w:tab w:val="clear" w:pos="1134"/>
          <w:tab w:val="left" w:pos="-284"/>
          <w:tab w:val="left" w:pos="196"/>
          <w:tab w:val="left" w:pos="426"/>
        </w:tabs>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86429">
      <w:pPr>
        <w:pStyle w:val="Listparagraf"/>
        <w:numPr>
          <w:ilvl w:val="0"/>
          <w:numId w:val="21"/>
        </w:numPr>
        <w:tabs>
          <w:tab w:val="clear" w:pos="1134"/>
          <w:tab w:val="left" w:pos="-284"/>
          <w:tab w:val="left" w:pos="426"/>
        </w:tabs>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86429">
      <w:pPr>
        <w:pStyle w:val="Listparagraf"/>
        <w:numPr>
          <w:ilvl w:val="0"/>
          <w:numId w:val="21"/>
        </w:numPr>
        <w:tabs>
          <w:tab w:val="clear" w:pos="1134"/>
          <w:tab w:val="left" w:pos="-284"/>
          <w:tab w:val="left" w:pos="426"/>
        </w:tabs>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86429">
      <w:pPr>
        <w:pStyle w:val="Listparagraf"/>
        <w:numPr>
          <w:ilvl w:val="0"/>
          <w:numId w:val="19"/>
        </w:numPr>
        <w:tabs>
          <w:tab w:val="clear" w:pos="1134"/>
          <w:tab w:val="left" w:pos="-284"/>
          <w:tab w:val="left" w:pos="196"/>
          <w:tab w:val="left" w:pos="426"/>
        </w:tabs>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86429">
      <w:pPr>
        <w:pStyle w:val="Listparagraf"/>
        <w:numPr>
          <w:ilvl w:val="0"/>
          <w:numId w:val="22"/>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86429">
      <w:pPr>
        <w:pStyle w:val="Listparagraf"/>
        <w:numPr>
          <w:ilvl w:val="0"/>
          <w:numId w:val="22"/>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86429">
      <w:pPr>
        <w:pStyle w:val="Listparagraf"/>
        <w:numPr>
          <w:ilvl w:val="0"/>
          <w:numId w:val="22"/>
        </w:numPr>
        <w:tabs>
          <w:tab w:val="clear" w:pos="1134"/>
          <w:tab w:val="left" w:pos="-284"/>
          <w:tab w:val="left" w:pos="142"/>
          <w:tab w:val="left" w:pos="426"/>
        </w:tabs>
        <w:ind w:left="-284" w:firstLine="284"/>
        <w:rPr>
          <w:color w:val="000000" w:themeColor="text1"/>
          <w:lang w:val="ro-MD"/>
        </w:rPr>
      </w:pPr>
      <w:proofErr w:type="spellStart"/>
      <w:r w:rsidRPr="00FF430B">
        <w:rPr>
          <w:color w:val="000000" w:themeColor="text1"/>
          <w:lang w:val="ro-MD"/>
        </w:rPr>
        <w:lastRenderedPageBreak/>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86429">
      <w:pPr>
        <w:pStyle w:val="Listparagraf"/>
        <w:numPr>
          <w:ilvl w:val="0"/>
          <w:numId w:val="22"/>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86429">
      <w:pPr>
        <w:pStyle w:val="Listparagraf"/>
        <w:numPr>
          <w:ilvl w:val="0"/>
          <w:numId w:val="22"/>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CDE5A3B" w14:textId="35A43B44" w:rsidR="0007146B" w:rsidRPr="00FF430B" w:rsidRDefault="007167E4" w:rsidP="0008642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086429">
      <w:pPr>
        <w:pStyle w:val="Listparagraf"/>
        <w:numPr>
          <w:ilvl w:val="0"/>
          <w:numId w:val="0"/>
        </w:numPr>
        <w:tabs>
          <w:tab w:val="clear" w:pos="1134"/>
          <w:tab w:val="left" w:pos="-284"/>
          <w:tab w:val="left" w:pos="142"/>
          <w:tab w:val="left" w:pos="284"/>
        </w:tabs>
        <w:ind w:left="-284" w:firstLine="284"/>
        <w:jc w:val="center"/>
        <w:rPr>
          <w:b/>
          <w:lang w:val="ro-MD"/>
        </w:rPr>
      </w:pPr>
      <w:r w:rsidRPr="00FF430B">
        <w:rPr>
          <w:b/>
          <w:lang w:val="ro-MD"/>
        </w:rPr>
        <w:t>Calificarea candidaților/ofertanților</w:t>
      </w:r>
    </w:p>
    <w:p w14:paraId="6F19717A" w14:textId="70B0E1CE" w:rsidR="00355211" w:rsidRPr="00FF430B" w:rsidRDefault="001A4DB4" w:rsidP="00086429">
      <w:pPr>
        <w:pStyle w:val="Listparagraf"/>
        <w:numPr>
          <w:ilvl w:val="0"/>
          <w:numId w:val="0"/>
        </w:numPr>
        <w:tabs>
          <w:tab w:val="clear" w:pos="1134"/>
          <w:tab w:val="left" w:pos="-284"/>
          <w:tab w:val="left" w:pos="142"/>
          <w:tab w:val="left" w:pos="284"/>
          <w:tab w:val="left" w:pos="426"/>
        </w:tabs>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086429">
      <w:pPr>
        <w:pStyle w:val="Listparagraf"/>
        <w:numPr>
          <w:ilvl w:val="0"/>
          <w:numId w:val="0"/>
        </w:numPr>
        <w:tabs>
          <w:tab w:val="clear" w:pos="1134"/>
          <w:tab w:val="left" w:pos="-284"/>
          <w:tab w:val="left" w:pos="142"/>
          <w:tab w:val="left" w:pos="284"/>
          <w:tab w:val="left" w:pos="567"/>
        </w:tabs>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086429">
      <w:pPr>
        <w:pStyle w:val="Listparagraf"/>
        <w:numPr>
          <w:ilvl w:val="0"/>
          <w:numId w:val="0"/>
        </w:numPr>
        <w:tabs>
          <w:tab w:val="clear" w:pos="1134"/>
          <w:tab w:val="left" w:pos="-284"/>
          <w:tab w:val="left" w:pos="142"/>
          <w:tab w:val="left" w:pos="284"/>
          <w:tab w:val="left" w:pos="567"/>
        </w:tabs>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086429">
      <w:pPr>
        <w:pStyle w:val="Listparagraf"/>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086429">
      <w:pPr>
        <w:pStyle w:val="Listparagraf"/>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86429">
      <w:pPr>
        <w:pStyle w:val="Listparagraf"/>
        <w:numPr>
          <w:ilvl w:val="0"/>
          <w:numId w:val="0"/>
        </w:numPr>
        <w:tabs>
          <w:tab w:val="clear" w:pos="1134"/>
          <w:tab w:val="left" w:pos="-284"/>
          <w:tab w:val="left" w:pos="-142"/>
          <w:tab w:val="left" w:pos="142"/>
          <w:tab w:val="left" w:pos="284"/>
        </w:tabs>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086429">
      <w:pPr>
        <w:pStyle w:val="Listparagraf"/>
        <w:numPr>
          <w:ilvl w:val="0"/>
          <w:numId w:val="0"/>
        </w:numPr>
        <w:tabs>
          <w:tab w:val="clear" w:pos="1134"/>
          <w:tab w:val="left" w:pos="-284"/>
          <w:tab w:val="left" w:pos="142"/>
          <w:tab w:val="left" w:pos="284"/>
        </w:tabs>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086429">
      <w:pPr>
        <w:pStyle w:val="Listparagraf"/>
        <w:numPr>
          <w:ilvl w:val="0"/>
          <w:numId w:val="0"/>
        </w:numPr>
        <w:tabs>
          <w:tab w:val="clear" w:pos="1134"/>
          <w:tab w:val="left" w:pos="-284"/>
          <w:tab w:val="left" w:pos="142"/>
          <w:tab w:val="left" w:pos="284"/>
        </w:tabs>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086429">
      <w:pPr>
        <w:pStyle w:val="Listparagraf"/>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086429">
      <w:pPr>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086429">
      <w:pPr>
        <w:ind w:left="142"/>
        <w:rPr>
          <w:lang w:val="ro-MD"/>
        </w:rPr>
      </w:pPr>
      <w:r w:rsidRPr="00FF430B">
        <w:rPr>
          <w:lang w:val="ro-MD"/>
        </w:rPr>
        <w:t>2) capacitatea de exercitare a activității profesionale;</w:t>
      </w:r>
    </w:p>
    <w:p w14:paraId="0AE32A93" w14:textId="77777777" w:rsidR="004C23A8" w:rsidRPr="00FF430B" w:rsidRDefault="004C23A8" w:rsidP="00086429">
      <w:pPr>
        <w:pStyle w:val="Listparagraf"/>
        <w:numPr>
          <w:ilvl w:val="0"/>
          <w:numId w:val="0"/>
        </w:numPr>
        <w:tabs>
          <w:tab w:val="clear" w:pos="1134"/>
          <w:tab w:val="left" w:pos="0"/>
        </w:tabs>
        <w:ind w:left="142"/>
        <w:rPr>
          <w:lang w:val="ro-MD"/>
        </w:rPr>
      </w:pPr>
      <w:r w:rsidRPr="00FF430B">
        <w:rPr>
          <w:lang w:val="ro-MD"/>
        </w:rPr>
        <w:t>3) capacitatea economică şi financiară;</w:t>
      </w:r>
    </w:p>
    <w:p w14:paraId="47E4EF04" w14:textId="77777777" w:rsidR="004C23A8" w:rsidRPr="00FF430B" w:rsidRDefault="004C23A8" w:rsidP="00086429">
      <w:pPr>
        <w:pStyle w:val="Listparagraf"/>
        <w:numPr>
          <w:ilvl w:val="0"/>
          <w:numId w:val="0"/>
        </w:numPr>
        <w:tabs>
          <w:tab w:val="clear" w:pos="1134"/>
          <w:tab w:val="left" w:pos="0"/>
        </w:tabs>
        <w:ind w:left="142"/>
        <w:rPr>
          <w:lang w:val="ro-MD"/>
        </w:rPr>
      </w:pPr>
      <w:r w:rsidRPr="00FF430B">
        <w:rPr>
          <w:lang w:val="ro-MD"/>
        </w:rPr>
        <w:t>4) capacitatea tehnică;</w:t>
      </w:r>
    </w:p>
    <w:p w14:paraId="34B24D56" w14:textId="77777777" w:rsidR="004C23A8" w:rsidRPr="00FF430B" w:rsidRDefault="004C23A8" w:rsidP="00086429">
      <w:pPr>
        <w:pStyle w:val="Listparagraf"/>
        <w:numPr>
          <w:ilvl w:val="0"/>
          <w:numId w:val="0"/>
        </w:numPr>
        <w:tabs>
          <w:tab w:val="clear" w:pos="1134"/>
          <w:tab w:val="left" w:pos="0"/>
          <w:tab w:val="left" w:pos="567"/>
        </w:tabs>
        <w:ind w:left="142"/>
        <w:rPr>
          <w:lang w:val="ro-MD"/>
        </w:rPr>
      </w:pPr>
      <w:r w:rsidRPr="00FF430B">
        <w:rPr>
          <w:lang w:val="ro-MD"/>
        </w:rPr>
        <w:t>5) standarde de asigurare a calității;</w:t>
      </w:r>
    </w:p>
    <w:p w14:paraId="374DB0C3" w14:textId="77777777" w:rsidR="004C23A8" w:rsidRPr="00FF430B" w:rsidRDefault="004C23A8" w:rsidP="00086429">
      <w:pPr>
        <w:pStyle w:val="Listparagraf"/>
        <w:numPr>
          <w:ilvl w:val="0"/>
          <w:numId w:val="0"/>
        </w:numPr>
        <w:tabs>
          <w:tab w:val="clear" w:pos="1134"/>
          <w:tab w:val="left" w:pos="0"/>
        </w:tabs>
        <w:ind w:left="142"/>
        <w:rPr>
          <w:lang w:val="ro-MD"/>
        </w:rPr>
      </w:pPr>
      <w:r w:rsidRPr="00FF430B">
        <w:rPr>
          <w:lang w:val="ro-MD"/>
        </w:rPr>
        <w:t>6) standarde de protecție a mediului.</w:t>
      </w:r>
    </w:p>
    <w:p w14:paraId="3A82FE7C" w14:textId="04960F09" w:rsidR="0013462B" w:rsidRPr="00FF430B" w:rsidRDefault="009C7694" w:rsidP="00086429">
      <w:pPr>
        <w:pStyle w:val="Listparagraf"/>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086429">
      <w:pPr>
        <w:pStyle w:val="Listparagraf"/>
        <w:numPr>
          <w:ilvl w:val="0"/>
          <w:numId w:val="0"/>
        </w:numPr>
        <w:tabs>
          <w:tab w:val="clear" w:pos="1134"/>
          <w:tab w:val="left" w:pos="-284"/>
          <w:tab w:val="left" w:pos="142"/>
          <w:tab w:val="left" w:pos="284"/>
          <w:tab w:val="left" w:pos="426"/>
        </w:tabs>
        <w:ind w:left="-284" w:firstLine="284"/>
        <w:rPr>
          <w:lang w:val="ro-MD" w:eastAsia="ro-RO"/>
        </w:rPr>
      </w:pPr>
      <w:r w:rsidRPr="00FF430B">
        <w:rPr>
          <w:b/>
          <w:lang w:val="ro-MD"/>
        </w:rPr>
        <w:t>2</w:t>
      </w:r>
      <w:r w:rsidR="00113B5E" w:rsidRPr="00FF430B">
        <w:rPr>
          <w:b/>
          <w:lang w:val="ro-MD"/>
        </w:rPr>
        <w:t>8</w:t>
      </w:r>
      <w:r w:rsidR="007167E4" w:rsidRPr="00FF430B">
        <w:rPr>
          <w:lang w:val="ro-MD"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w:t>
      </w:r>
      <w:r w:rsidR="007167E4" w:rsidRPr="00FF430B">
        <w:rPr>
          <w:lang w:val="ro-MD" w:eastAsia="ro-RO"/>
        </w:rPr>
        <w:lastRenderedPageBreak/>
        <w:t>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086429">
      <w:pPr>
        <w:pStyle w:val="Listparagraf"/>
        <w:numPr>
          <w:ilvl w:val="0"/>
          <w:numId w:val="0"/>
        </w:numPr>
        <w:tabs>
          <w:tab w:val="clear" w:pos="1134"/>
          <w:tab w:val="left" w:pos="-284"/>
          <w:tab w:val="left" w:pos="142"/>
          <w:tab w:val="left" w:pos="284"/>
          <w:tab w:val="left" w:pos="426"/>
        </w:tabs>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şi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086429">
      <w:pPr>
        <w:pStyle w:val="Listparagraf"/>
        <w:numPr>
          <w:ilvl w:val="0"/>
          <w:numId w:val="0"/>
        </w:numPr>
        <w:tabs>
          <w:tab w:val="clear" w:pos="1134"/>
          <w:tab w:val="left" w:pos="-284"/>
          <w:tab w:val="left" w:pos="-142"/>
          <w:tab w:val="left" w:pos="567"/>
        </w:tabs>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086429">
      <w:pPr>
        <w:pStyle w:val="Listparagraf"/>
        <w:numPr>
          <w:ilvl w:val="0"/>
          <w:numId w:val="0"/>
        </w:numPr>
        <w:tabs>
          <w:tab w:val="clear" w:pos="1134"/>
          <w:tab w:val="left" w:pos="-284"/>
          <w:tab w:val="left" w:pos="-142"/>
          <w:tab w:val="left" w:pos="567"/>
        </w:tabs>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086429">
      <w:pPr>
        <w:pStyle w:val="Listparagraf"/>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086429">
      <w:pPr>
        <w:pStyle w:val="Listparagraf"/>
        <w:numPr>
          <w:ilvl w:val="0"/>
          <w:numId w:val="0"/>
        </w:numPr>
        <w:tabs>
          <w:tab w:val="clear" w:pos="1134"/>
          <w:tab w:val="left" w:pos="-284"/>
          <w:tab w:val="left" w:pos="142"/>
          <w:tab w:val="left" w:pos="284"/>
          <w:tab w:val="left" w:pos="567"/>
        </w:tabs>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086429">
      <w:pPr>
        <w:pStyle w:val="Listparagraf"/>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086429">
      <w:pPr>
        <w:pStyle w:val="Listparagraf"/>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086429">
      <w:pPr>
        <w:pStyle w:val="Listparagraf"/>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086429">
      <w:pPr>
        <w:pStyle w:val="Listparagraf"/>
        <w:numPr>
          <w:ilvl w:val="0"/>
          <w:numId w:val="0"/>
        </w:numPr>
        <w:tabs>
          <w:tab w:val="clear" w:pos="1134"/>
          <w:tab w:val="left" w:pos="-284"/>
          <w:tab w:val="left" w:pos="-142"/>
        </w:tabs>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086429">
      <w:pPr>
        <w:pStyle w:val="Listparagraf"/>
        <w:numPr>
          <w:ilvl w:val="0"/>
          <w:numId w:val="0"/>
        </w:numPr>
        <w:tabs>
          <w:tab w:val="clear" w:pos="1134"/>
          <w:tab w:val="left" w:pos="-284"/>
          <w:tab w:val="left" w:pos="-142"/>
        </w:tabs>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086429">
      <w:pPr>
        <w:pStyle w:val="Listparagraf"/>
        <w:numPr>
          <w:ilvl w:val="0"/>
          <w:numId w:val="0"/>
        </w:numPr>
        <w:tabs>
          <w:tab w:val="clear" w:pos="1134"/>
          <w:tab w:val="left" w:pos="-284"/>
          <w:tab w:val="left" w:pos="-142"/>
          <w:tab w:val="left" w:pos="426"/>
        </w:tabs>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086429">
      <w:pPr>
        <w:pStyle w:val="Listparagraf"/>
        <w:numPr>
          <w:ilvl w:val="0"/>
          <w:numId w:val="0"/>
        </w:numPr>
        <w:tabs>
          <w:tab w:val="clear" w:pos="1134"/>
          <w:tab w:val="left" w:pos="-284"/>
          <w:tab w:val="left" w:pos="284"/>
          <w:tab w:val="left" w:pos="426"/>
        </w:tabs>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086429">
      <w:pPr>
        <w:pStyle w:val="Listparagraf"/>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086429">
      <w:pPr>
        <w:pStyle w:val="Listparagraf"/>
        <w:numPr>
          <w:ilvl w:val="0"/>
          <w:numId w:val="0"/>
        </w:numPr>
        <w:tabs>
          <w:tab w:val="clear" w:pos="1134"/>
          <w:tab w:val="left" w:pos="-284"/>
          <w:tab w:val="left" w:pos="142"/>
          <w:tab w:val="left" w:pos="284"/>
          <w:tab w:val="left" w:pos="567"/>
        </w:tabs>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086429">
      <w:pPr>
        <w:pStyle w:val="Listparagraf"/>
        <w:numPr>
          <w:ilvl w:val="0"/>
          <w:numId w:val="0"/>
        </w:numPr>
        <w:tabs>
          <w:tab w:val="clear" w:pos="1134"/>
          <w:tab w:val="left" w:pos="142"/>
        </w:tabs>
        <w:ind w:left="-284" w:firstLine="426"/>
        <w:rPr>
          <w:lang w:val="ro-MD"/>
        </w:rPr>
      </w:pPr>
      <w:r w:rsidRPr="00FF430B">
        <w:rPr>
          <w:lang w:val="ro-MD"/>
        </w:rPr>
        <w:lastRenderedPageBreak/>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şi locul </w:t>
      </w:r>
      <w:proofErr w:type="spellStart"/>
      <w:r w:rsidRPr="00FF430B">
        <w:rPr>
          <w:lang w:val="ro-MD"/>
        </w:rPr>
        <w:t>execuţiei</w:t>
      </w:r>
      <w:proofErr w:type="spellEnd"/>
      <w:r w:rsidRPr="00FF430B">
        <w:rPr>
          <w:lang w:val="ro-MD"/>
        </w:rPr>
        <w:t xml:space="preserve"> lucrărilor şi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086429">
      <w:pPr>
        <w:pStyle w:val="Listparagraf"/>
        <w:numPr>
          <w:ilvl w:val="0"/>
          <w:numId w:val="0"/>
        </w:numPr>
        <w:tabs>
          <w:tab w:val="clear" w:pos="1134"/>
          <w:tab w:val="left" w:pos="142"/>
        </w:tabs>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şi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086429">
      <w:pPr>
        <w:pStyle w:val="Listparagraf"/>
        <w:numPr>
          <w:ilvl w:val="0"/>
          <w:numId w:val="0"/>
        </w:numPr>
        <w:tabs>
          <w:tab w:val="clear" w:pos="1134"/>
          <w:tab w:val="left" w:pos="142"/>
        </w:tabs>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şi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086429">
      <w:pPr>
        <w:pStyle w:val="Listparagraf"/>
        <w:numPr>
          <w:ilvl w:val="0"/>
          <w:numId w:val="0"/>
        </w:numPr>
        <w:tabs>
          <w:tab w:val="clear" w:pos="1134"/>
          <w:tab w:val="left" w:pos="142"/>
        </w:tabs>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086429">
      <w:pPr>
        <w:pStyle w:val="Listparagraf"/>
        <w:numPr>
          <w:ilvl w:val="0"/>
          <w:numId w:val="0"/>
        </w:numPr>
        <w:tabs>
          <w:tab w:val="clear" w:pos="1134"/>
          <w:tab w:val="left" w:pos="142"/>
        </w:tabs>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086429">
      <w:pPr>
        <w:pStyle w:val="Listparagraf"/>
        <w:numPr>
          <w:ilvl w:val="0"/>
          <w:numId w:val="0"/>
        </w:numPr>
        <w:tabs>
          <w:tab w:val="clear" w:pos="1134"/>
          <w:tab w:val="left" w:pos="142"/>
        </w:tabs>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086429">
      <w:pPr>
        <w:pStyle w:val="Listparagraf"/>
        <w:numPr>
          <w:ilvl w:val="0"/>
          <w:numId w:val="0"/>
        </w:numPr>
        <w:tabs>
          <w:tab w:val="clear" w:pos="1134"/>
          <w:tab w:val="left" w:pos="142"/>
        </w:tabs>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086429">
      <w:pPr>
        <w:pStyle w:val="Listparagraf"/>
        <w:numPr>
          <w:ilvl w:val="0"/>
          <w:numId w:val="0"/>
        </w:numPr>
        <w:tabs>
          <w:tab w:val="clear" w:pos="1134"/>
          <w:tab w:val="left" w:pos="-284"/>
          <w:tab w:val="left" w:pos="142"/>
          <w:tab w:val="left" w:pos="284"/>
          <w:tab w:val="left" w:pos="426"/>
        </w:tabs>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086429">
      <w:pPr>
        <w:pStyle w:val="Listparagraf"/>
        <w:numPr>
          <w:ilvl w:val="0"/>
          <w:numId w:val="0"/>
        </w:numPr>
        <w:tabs>
          <w:tab w:val="clear" w:pos="1134"/>
          <w:tab w:val="left" w:pos="-284"/>
          <w:tab w:val="left" w:pos="142"/>
          <w:tab w:val="left" w:pos="284"/>
          <w:tab w:val="left" w:pos="426"/>
        </w:tabs>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086429">
      <w:pPr>
        <w:pStyle w:val="Listparagraf"/>
        <w:numPr>
          <w:ilvl w:val="0"/>
          <w:numId w:val="0"/>
        </w:numPr>
        <w:tabs>
          <w:tab w:val="clear" w:pos="1134"/>
          <w:tab w:val="left" w:pos="-284"/>
          <w:tab w:val="left" w:pos="142"/>
          <w:tab w:val="left" w:pos="284"/>
          <w:tab w:val="left" w:pos="426"/>
        </w:tabs>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086429">
      <w:pPr>
        <w:pStyle w:val="Listparagraf"/>
        <w:numPr>
          <w:ilvl w:val="0"/>
          <w:numId w:val="0"/>
        </w:numPr>
        <w:tabs>
          <w:tab w:val="clear" w:pos="1134"/>
          <w:tab w:val="left" w:pos="-284"/>
          <w:tab w:val="left" w:pos="142"/>
          <w:tab w:val="left" w:pos="284"/>
          <w:tab w:val="left" w:pos="426"/>
        </w:tabs>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086429">
      <w:pPr>
        <w:pStyle w:val="Listparagraf"/>
        <w:numPr>
          <w:ilvl w:val="0"/>
          <w:numId w:val="0"/>
        </w:numPr>
        <w:tabs>
          <w:tab w:val="clear" w:pos="1134"/>
          <w:tab w:val="left" w:pos="-284"/>
          <w:tab w:val="left" w:pos="142"/>
          <w:tab w:val="left" w:pos="284"/>
          <w:tab w:val="left" w:pos="426"/>
        </w:tabs>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086429">
      <w:pPr>
        <w:pStyle w:val="Listparagraf"/>
        <w:numPr>
          <w:ilvl w:val="0"/>
          <w:numId w:val="0"/>
        </w:numPr>
        <w:tabs>
          <w:tab w:val="clear" w:pos="1134"/>
          <w:tab w:val="left" w:pos="-284"/>
          <w:tab w:val="left" w:pos="142"/>
          <w:tab w:val="left" w:pos="284"/>
          <w:tab w:val="left" w:pos="426"/>
        </w:tabs>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086429">
      <w:pPr>
        <w:pStyle w:val="Listparagraf"/>
        <w:numPr>
          <w:ilvl w:val="0"/>
          <w:numId w:val="0"/>
        </w:numPr>
        <w:tabs>
          <w:tab w:val="clear" w:pos="1134"/>
          <w:tab w:val="left" w:pos="-284"/>
          <w:tab w:val="left" w:pos="142"/>
          <w:tab w:val="left" w:pos="284"/>
          <w:tab w:val="left" w:pos="426"/>
        </w:tabs>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086429">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086429">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086429">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086429">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08642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08642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08642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08642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08642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08642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08642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08642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08642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086429">
      <w:pPr>
        <w:tabs>
          <w:tab w:val="left" w:pos="-284"/>
          <w:tab w:val="left" w:pos="142"/>
          <w:tab w:val="left" w:pos="284"/>
          <w:tab w:val="left" w:pos="426"/>
          <w:tab w:val="left" w:pos="604"/>
        </w:tabs>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086429">
      <w:pPr>
        <w:tabs>
          <w:tab w:val="left" w:pos="-284"/>
          <w:tab w:val="left" w:pos="142"/>
          <w:tab w:val="left" w:pos="284"/>
          <w:tab w:val="left" w:pos="426"/>
          <w:tab w:val="left" w:pos="604"/>
        </w:tabs>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086429">
      <w:pPr>
        <w:tabs>
          <w:tab w:val="left" w:pos="-284"/>
          <w:tab w:val="left" w:pos="-142"/>
        </w:tabs>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086429">
      <w:pPr>
        <w:tabs>
          <w:tab w:val="left" w:pos="-284"/>
          <w:tab w:val="left" w:pos="426"/>
          <w:tab w:val="left" w:pos="604"/>
        </w:tabs>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086429">
      <w:pPr>
        <w:tabs>
          <w:tab w:val="left" w:pos="-284"/>
          <w:tab w:val="left" w:pos="426"/>
          <w:tab w:val="left" w:pos="604"/>
        </w:tabs>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4B076DDF" w:rsidR="00621CDF" w:rsidRPr="00FF430B" w:rsidRDefault="00113B5E" w:rsidP="00086429">
      <w:pPr>
        <w:tabs>
          <w:tab w:val="left" w:pos="-284"/>
          <w:tab w:val="left" w:pos="426"/>
          <w:tab w:val="left" w:pos="604"/>
        </w:tabs>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r w:rsidR="00377CE0" w:rsidRPr="00FF430B">
        <w:rPr>
          <w:lang w:val="ro-MD"/>
        </w:rPr>
        <w:tab/>
      </w:r>
    </w:p>
    <w:p w14:paraId="123A7C0F" w14:textId="3C44CBCC" w:rsidR="00621CDF" w:rsidRPr="00FF430B" w:rsidRDefault="004344C6" w:rsidP="0008642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08642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086429">
      <w:pPr>
        <w:tabs>
          <w:tab w:val="left" w:pos="-284"/>
          <w:tab w:val="left" w:pos="426"/>
          <w:tab w:val="left" w:pos="604"/>
        </w:tabs>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086429">
      <w:pPr>
        <w:tabs>
          <w:tab w:val="left" w:pos="0"/>
          <w:tab w:val="left" w:pos="284"/>
          <w:tab w:val="left" w:pos="604"/>
          <w:tab w:val="left" w:pos="960"/>
        </w:tabs>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086429">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086429">
      <w:pPr>
        <w:tabs>
          <w:tab w:val="left" w:pos="0"/>
          <w:tab w:val="left" w:pos="426"/>
          <w:tab w:val="left" w:pos="960"/>
        </w:tabs>
        <w:rPr>
          <w:lang w:val="ro-MD"/>
        </w:rPr>
      </w:pPr>
      <w:r w:rsidRPr="00FF430B">
        <w:rPr>
          <w:lang w:val="ro-MD"/>
        </w:rPr>
        <w:t>2) Propunerea financiară;</w:t>
      </w:r>
    </w:p>
    <w:p w14:paraId="047C0C63" w14:textId="77777777" w:rsidR="00ED0E8A" w:rsidRPr="00FF430B" w:rsidRDefault="00A61C31" w:rsidP="00086429">
      <w:pPr>
        <w:tabs>
          <w:tab w:val="left" w:pos="0"/>
          <w:tab w:val="left" w:pos="426"/>
          <w:tab w:val="left" w:pos="960"/>
        </w:tabs>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086429">
      <w:pPr>
        <w:tabs>
          <w:tab w:val="left" w:pos="0"/>
          <w:tab w:val="left" w:pos="426"/>
          <w:tab w:val="left" w:pos="960"/>
        </w:tabs>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086429">
      <w:pPr>
        <w:tabs>
          <w:tab w:val="left" w:pos="-284"/>
          <w:tab w:val="left" w:pos="-142"/>
          <w:tab w:val="left" w:pos="426"/>
          <w:tab w:val="left" w:pos="604"/>
          <w:tab w:val="left" w:pos="960"/>
        </w:tabs>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086429">
      <w:pPr>
        <w:tabs>
          <w:tab w:val="left" w:pos="-284"/>
          <w:tab w:val="left" w:pos="426"/>
          <w:tab w:val="left" w:pos="604"/>
          <w:tab w:val="left" w:pos="960"/>
        </w:tabs>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086429">
      <w:pPr>
        <w:tabs>
          <w:tab w:val="left" w:pos="-284"/>
          <w:tab w:val="left" w:pos="426"/>
          <w:tab w:val="left" w:pos="604"/>
          <w:tab w:val="left" w:pos="960"/>
        </w:tabs>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086429">
      <w:pPr>
        <w:tabs>
          <w:tab w:val="left" w:pos="142"/>
          <w:tab w:val="left" w:pos="426"/>
          <w:tab w:val="left" w:pos="604"/>
          <w:tab w:val="left" w:pos="960"/>
        </w:tabs>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086429">
      <w:pPr>
        <w:tabs>
          <w:tab w:val="left" w:pos="-284"/>
          <w:tab w:val="left" w:pos="426"/>
          <w:tab w:val="left" w:pos="604"/>
          <w:tab w:val="left" w:pos="960"/>
        </w:tabs>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086429">
      <w:pPr>
        <w:tabs>
          <w:tab w:val="left" w:pos="-284"/>
          <w:tab w:val="left" w:pos="426"/>
          <w:tab w:val="left" w:pos="604"/>
          <w:tab w:val="left" w:pos="960"/>
        </w:tabs>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086429">
      <w:pPr>
        <w:tabs>
          <w:tab w:val="left" w:pos="-284"/>
          <w:tab w:val="left" w:pos="426"/>
          <w:tab w:val="left" w:pos="604"/>
          <w:tab w:val="left" w:pos="960"/>
        </w:tabs>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086429">
      <w:pPr>
        <w:tabs>
          <w:tab w:val="left" w:pos="-284"/>
          <w:tab w:val="left" w:pos="426"/>
          <w:tab w:val="left" w:pos="604"/>
          <w:tab w:val="left" w:pos="960"/>
        </w:tabs>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086429">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086429">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086429">
      <w:pPr>
        <w:tabs>
          <w:tab w:val="left" w:pos="-284"/>
          <w:tab w:val="left" w:pos="426"/>
          <w:tab w:val="left" w:pos="604"/>
          <w:tab w:val="left" w:pos="960"/>
        </w:tabs>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086429">
      <w:pPr>
        <w:tabs>
          <w:tab w:val="left" w:pos="-284"/>
          <w:tab w:val="left" w:pos="426"/>
          <w:tab w:val="left" w:pos="604"/>
          <w:tab w:val="left" w:pos="960"/>
        </w:tabs>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086429">
      <w:pPr>
        <w:tabs>
          <w:tab w:val="left" w:pos="-284"/>
          <w:tab w:val="left" w:pos="426"/>
          <w:tab w:val="left" w:pos="604"/>
          <w:tab w:val="left" w:pos="960"/>
        </w:tabs>
        <w:ind w:left="-284" w:firstLine="284"/>
        <w:jc w:val="both"/>
        <w:rPr>
          <w:lang w:val="ro-MD"/>
        </w:rPr>
      </w:pPr>
      <w:r w:rsidRPr="00FF430B">
        <w:rPr>
          <w:b/>
          <w:lang w:val="ro-MD"/>
        </w:rPr>
        <w:lastRenderedPageBreak/>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086429">
      <w:pPr>
        <w:tabs>
          <w:tab w:val="left" w:pos="-284"/>
          <w:tab w:val="left" w:pos="567"/>
          <w:tab w:val="left" w:pos="604"/>
        </w:tabs>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086429">
      <w:pPr>
        <w:tabs>
          <w:tab w:val="left" w:pos="-284"/>
          <w:tab w:val="left" w:pos="426"/>
          <w:tab w:val="left" w:pos="604"/>
          <w:tab w:val="left" w:pos="960"/>
        </w:tabs>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086429">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086429">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086429">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086429">
      <w:pPr>
        <w:tabs>
          <w:tab w:val="left" w:pos="-284"/>
          <w:tab w:val="left" w:pos="284"/>
          <w:tab w:val="left" w:pos="426"/>
          <w:tab w:val="left" w:pos="604"/>
        </w:tabs>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086429">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086429">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086429">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086429">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086429">
      <w:pPr>
        <w:tabs>
          <w:tab w:val="left" w:pos="-284"/>
          <w:tab w:val="left" w:pos="179"/>
          <w:tab w:val="left" w:pos="426"/>
          <w:tab w:val="left" w:pos="604"/>
        </w:tabs>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086429">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086429">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086429">
      <w:pPr>
        <w:tabs>
          <w:tab w:val="left" w:pos="-284"/>
          <w:tab w:val="left" w:pos="179"/>
          <w:tab w:val="left" w:pos="426"/>
          <w:tab w:val="left" w:pos="604"/>
        </w:tabs>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086429">
      <w:pPr>
        <w:tabs>
          <w:tab w:val="left" w:pos="-284"/>
          <w:tab w:val="left" w:pos="960"/>
        </w:tabs>
        <w:ind w:left="-284" w:firstLine="284"/>
        <w:jc w:val="both"/>
        <w:rPr>
          <w:lang w:val="ro-MD"/>
        </w:rPr>
      </w:pPr>
    </w:p>
    <w:p w14:paraId="52AF28C2" w14:textId="77777777" w:rsidR="002B7A36" w:rsidRPr="00FF430B" w:rsidRDefault="00F75F0C" w:rsidP="00086429">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086429">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086429">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086429">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086429">
      <w:pPr>
        <w:tabs>
          <w:tab w:val="left" w:pos="-284"/>
          <w:tab w:val="left" w:pos="142"/>
          <w:tab w:val="left" w:pos="426"/>
          <w:tab w:val="left" w:pos="604"/>
          <w:tab w:val="left" w:pos="1134"/>
        </w:tabs>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086429">
      <w:pPr>
        <w:tabs>
          <w:tab w:val="left" w:pos="-284"/>
          <w:tab w:val="left" w:pos="426"/>
          <w:tab w:val="left" w:pos="604"/>
          <w:tab w:val="left" w:pos="1134"/>
        </w:tabs>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086429">
      <w:pPr>
        <w:tabs>
          <w:tab w:val="left" w:pos="-284"/>
          <w:tab w:val="left" w:pos="426"/>
          <w:tab w:val="left" w:pos="604"/>
          <w:tab w:val="left" w:pos="1134"/>
        </w:tabs>
        <w:ind w:left="-284" w:firstLine="284"/>
        <w:jc w:val="both"/>
        <w:rPr>
          <w:lang w:val="ro-MD"/>
        </w:rPr>
      </w:pPr>
      <w:r w:rsidRPr="00FF430B">
        <w:rPr>
          <w:lang w:val="ro-MD"/>
        </w:rPr>
        <w:lastRenderedPageBreak/>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086429">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086429">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086429">
      <w:pPr>
        <w:tabs>
          <w:tab w:val="left" w:pos="-284"/>
          <w:tab w:val="left" w:pos="426"/>
          <w:tab w:val="left" w:pos="604"/>
          <w:tab w:val="left" w:pos="1134"/>
        </w:tabs>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086429">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086429">
      <w:pPr>
        <w:tabs>
          <w:tab w:val="left" w:pos="-284"/>
          <w:tab w:val="left" w:pos="142"/>
          <w:tab w:val="left" w:pos="426"/>
          <w:tab w:val="left" w:pos="604"/>
          <w:tab w:val="left" w:pos="1134"/>
        </w:tabs>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086429">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086429">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086429">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086429">
      <w:pPr>
        <w:tabs>
          <w:tab w:val="left" w:pos="-284"/>
          <w:tab w:val="left" w:pos="142"/>
          <w:tab w:val="left" w:pos="426"/>
          <w:tab w:val="left" w:pos="604"/>
          <w:tab w:val="left" w:pos="1134"/>
        </w:tabs>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086429">
      <w:pPr>
        <w:tabs>
          <w:tab w:val="left" w:pos="-284"/>
          <w:tab w:val="left" w:pos="142"/>
          <w:tab w:val="left" w:pos="426"/>
          <w:tab w:val="left" w:pos="604"/>
          <w:tab w:val="left" w:pos="1134"/>
        </w:tabs>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086429">
      <w:pPr>
        <w:tabs>
          <w:tab w:val="left" w:pos="-284"/>
          <w:tab w:val="left" w:pos="142"/>
          <w:tab w:val="left" w:pos="426"/>
          <w:tab w:val="left" w:pos="604"/>
          <w:tab w:val="left" w:pos="1134"/>
        </w:tabs>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086429">
      <w:pPr>
        <w:tabs>
          <w:tab w:val="left" w:pos="-284"/>
          <w:tab w:val="left" w:pos="142"/>
          <w:tab w:val="left" w:pos="426"/>
          <w:tab w:val="left" w:pos="604"/>
          <w:tab w:val="left" w:pos="1134"/>
        </w:tabs>
        <w:ind w:left="-284" w:firstLine="426"/>
        <w:jc w:val="both"/>
        <w:rPr>
          <w:lang w:val="ro-MD"/>
        </w:rPr>
      </w:pPr>
      <w:r w:rsidRPr="00FF430B">
        <w:rPr>
          <w:lang w:val="ro-MD"/>
        </w:rPr>
        <w:t>4) oferta financiară nu are un preț fixat;</w:t>
      </w:r>
    </w:p>
    <w:p w14:paraId="4BB71D86" w14:textId="77777777" w:rsidR="00A953D2" w:rsidRPr="00FF430B" w:rsidRDefault="00BD463A" w:rsidP="00086429">
      <w:pPr>
        <w:tabs>
          <w:tab w:val="left" w:pos="-284"/>
          <w:tab w:val="left" w:pos="142"/>
          <w:tab w:val="left" w:pos="426"/>
          <w:tab w:val="left" w:pos="604"/>
          <w:tab w:val="left" w:pos="1134"/>
        </w:tabs>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086429">
      <w:pPr>
        <w:tabs>
          <w:tab w:val="left" w:pos="-284"/>
          <w:tab w:val="left" w:pos="142"/>
          <w:tab w:val="left" w:pos="426"/>
          <w:tab w:val="left" w:pos="604"/>
          <w:tab w:val="left" w:pos="1134"/>
        </w:tabs>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086429">
      <w:pPr>
        <w:tabs>
          <w:tab w:val="left" w:pos="-284"/>
          <w:tab w:val="left" w:pos="142"/>
          <w:tab w:val="left" w:pos="426"/>
          <w:tab w:val="left" w:pos="604"/>
          <w:tab w:val="left" w:pos="1134"/>
        </w:tabs>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086429">
      <w:pPr>
        <w:tabs>
          <w:tab w:val="left" w:pos="-284"/>
          <w:tab w:val="left" w:pos="142"/>
          <w:tab w:val="left" w:pos="426"/>
          <w:tab w:val="left" w:pos="604"/>
          <w:tab w:val="left" w:pos="1134"/>
        </w:tabs>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086429">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086429">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086429">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086429">
      <w:pPr>
        <w:tabs>
          <w:tab w:val="left" w:pos="-284"/>
          <w:tab w:val="left" w:pos="142"/>
          <w:tab w:val="left" w:pos="426"/>
          <w:tab w:val="left" w:pos="604"/>
          <w:tab w:val="left" w:pos="1134"/>
        </w:tabs>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086429">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086429">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086429">
      <w:pPr>
        <w:tabs>
          <w:tab w:val="left" w:pos="-284"/>
          <w:tab w:val="left" w:pos="142"/>
          <w:tab w:val="left" w:pos="426"/>
          <w:tab w:val="left" w:pos="604"/>
          <w:tab w:val="left" w:pos="1134"/>
        </w:tabs>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086429">
      <w:pPr>
        <w:tabs>
          <w:tab w:val="left" w:pos="-284"/>
          <w:tab w:val="left" w:pos="142"/>
          <w:tab w:val="left" w:pos="426"/>
          <w:tab w:val="left" w:pos="604"/>
          <w:tab w:val="left" w:pos="1134"/>
        </w:tabs>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086429">
      <w:pPr>
        <w:tabs>
          <w:tab w:val="left" w:pos="-284"/>
          <w:tab w:val="left" w:pos="142"/>
          <w:tab w:val="left" w:pos="426"/>
          <w:tab w:val="left" w:pos="604"/>
          <w:tab w:val="left" w:pos="1134"/>
        </w:tabs>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770EE0B2" w:rsidR="004A4CB4" w:rsidRPr="00FF430B" w:rsidRDefault="002B206B" w:rsidP="00086429">
      <w:pPr>
        <w:tabs>
          <w:tab w:val="left" w:pos="-284"/>
          <w:tab w:val="left" w:pos="142"/>
          <w:tab w:val="left" w:pos="426"/>
          <w:tab w:val="left" w:pos="604"/>
          <w:tab w:val="left" w:pos="1134"/>
        </w:tabs>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22247E32" w:rsidR="0079540A" w:rsidRPr="00FF430B" w:rsidRDefault="001C03B0" w:rsidP="00086429">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086429">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086429">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086429">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086429">
      <w:pPr>
        <w:tabs>
          <w:tab w:val="left" w:pos="-284"/>
          <w:tab w:val="left" w:pos="142"/>
          <w:tab w:val="left" w:pos="360"/>
          <w:tab w:val="left" w:pos="462"/>
          <w:tab w:val="left" w:pos="960"/>
        </w:tabs>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086429">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086429">
      <w:pPr>
        <w:tabs>
          <w:tab w:val="left" w:pos="-284"/>
          <w:tab w:val="left" w:pos="360"/>
          <w:tab w:val="left" w:pos="462"/>
          <w:tab w:val="left" w:pos="960"/>
        </w:tabs>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086429">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086429">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086429">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086429">
      <w:pPr>
        <w:tabs>
          <w:tab w:val="left" w:pos="-284"/>
          <w:tab w:val="left" w:pos="360"/>
          <w:tab w:val="left" w:pos="462"/>
          <w:tab w:val="left" w:pos="960"/>
        </w:tabs>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086429">
      <w:pPr>
        <w:tabs>
          <w:tab w:val="left" w:pos="-284"/>
          <w:tab w:val="left" w:pos="360"/>
          <w:tab w:val="left" w:pos="462"/>
          <w:tab w:val="left" w:pos="960"/>
        </w:tabs>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086429">
      <w:pPr>
        <w:tabs>
          <w:tab w:val="left" w:pos="-284"/>
          <w:tab w:val="left" w:pos="284"/>
          <w:tab w:val="left" w:pos="462"/>
          <w:tab w:val="left" w:pos="960"/>
        </w:tabs>
        <w:ind w:left="-284" w:firstLine="284"/>
        <w:jc w:val="both"/>
        <w:rPr>
          <w:lang w:val="ro-MD" w:eastAsia="en-GB"/>
        </w:rPr>
      </w:pPr>
      <w:r w:rsidRPr="00FF430B">
        <w:rPr>
          <w:b/>
          <w:lang w:val="ro-MD" w:eastAsia="en-GB"/>
        </w:rPr>
        <w:lastRenderedPageBreak/>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086429">
      <w:pPr>
        <w:tabs>
          <w:tab w:val="left" w:pos="-284"/>
          <w:tab w:val="left" w:pos="142"/>
          <w:tab w:val="left" w:pos="360"/>
          <w:tab w:val="left" w:pos="462"/>
          <w:tab w:val="left" w:pos="960"/>
        </w:tabs>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086429">
      <w:pPr>
        <w:tabs>
          <w:tab w:val="left" w:pos="-284"/>
          <w:tab w:val="left" w:pos="360"/>
          <w:tab w:val="left" w:pos="462"/>
          <w:tab w:val="left" w:pos="960"/>
        </w:tabs>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086429">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086429">
      <w:pPr>
        <w:tabs>
          <w:tab w:val="left" w:pos="-284"/>
          <w:tab w:val="left" w:pos="360"/>
          <w:tab w:val="left" w:pos="462"/>
          <w:tab w:val="left" w:pos="960"/>
        </w:tabs>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086429">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086429">
      <w:pPr>
        <w:tabs>
          <w:tab w:val="left" w:pos="-284"/>
          <w:tab w:val="left" w:pos="360"/>
          <w:tab w:val="left" w:pos="462"/>
          <w:tab w:val="left" w:pos="960"/>
        </w:tabs>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086429">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086429">
      <w:pPr>
        <w:tabs>
          <w:tab w:val="left" w:pos="-284"/>
          <w:tab w:val="left" w:pos="360"/>
          <w:tab w:val="left" w:pos="462"/>
          <w:tab w:val="left" w:pos="960"/>
        </w:tabs>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086429">
      <w:pPr>
        <w:tabs>
          <w:tab w:val="left" w:pos="-284"/>
          <w:tab w:val="left" w:pos="360"/>
          <w:tab w:val="left" w:pos="462"/>
          <w:tab w:val="left" w:pos="960"/>
        </w:tabs>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86429">
      <w:pPr>
        <w:tabs>
          <w:tab w:val="left" w:pos="284"/>
          <w:tab w:val="left" w:pos="426"/>
          <w:tab w:val="decimal" w:pos="8364"/>
        </w:tabs>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3AB479E" w14:textId="77777777" w:rsidR="004B74D5" w:rsidRDefault="004B74D5" w:rsidP="00086429">
      <w:pPr>
        <w:jc w:val="right"/>
        <w:rPr>
          <w:noProof w:val="0"/>
          <w:lang w:val="ro-MD"/>
        </w:rPr>
      </w:pPr>
      <w:bookmarkStart w:id="45" w:name="_Toc449692095"/>
    </w:p>
    <w:p w14:paraId="5E79404B" w14:textId="77777777" w:rsidR="004B74D5" w:rsidRDefault="004B74D5" w:rsidP="00086429">
      <w:pPr>
        <w:jc w:val="right"/>
        <w:rPr>
          <w:noProof w:val="0"/>
          <w:lang w:val="ro-MD"/>
        </w:rPr>
      </w:pPr>
    </w:p>
    <w:p w14:paraId="7765DBE5" w14:textId="77777777" w:rsidR="004B74D5" w:rsidRDefault="004B74D5" w:rsidP="00086429">
      <w:pPr>
        <w:jc w:val="right"/>
        <w:rPr>
          <w:noProof w:val="0"/>
          <w:lang w:val="ro-MD"/>
        </w:rPr>
      </w:pPr>
    </w:p>
    <w:p w14:paraId="561D29E8" w14:textId="77777777" w:rsidR="004B74D5" w:rsidRDefault="004B74D5" w:rsidP="00086429">
      <w:pPr>
        <w:jc w:val="right"/>
        <w:rPr>
          <w:noProof w:val="0"/>
          <w:lang w:val="ro-MD"/>
        </w:rPr>
      </w:pPr>
    </w:p>
    <w:p w14:paraId="47FEEDCE" w14:textId="77777777" w:rsidR="004B74D5" w:rsidRDefault="004B74D5" w:rsidP="00086429">
      <w:pPr>
        <w:jc w:val="right"/>
        <w:rPr>
          <w:noProof w:val="0"/>
          <w:lang w:val="ro-MD"/>
        </w:rPr>
      </w:pPr>
    </w:p>
    <w:p w14:paraId="05CA536A" w14:textId="77777777" w:rsidR="004B74D5" w:rsidRDefault="004B74D5" w:rsidP="00086429">
      <w:pPr>
        <w:jc w:val="right"/>
        <w:rPr>
          <w:noProof w:val="0"/>
          <w:lang w:val="ro-MD"/>
        </w:rPr>
      </w:pPr>
    </w:p>
    <w:p w14:paraId="08315F9D" w14:textId="77777777" w:rsidR="004B74D5" w:rsidRDefault="004B74D5" w:rsidP="00086429">
      <w:pPr>
        <w:jc w:val="right"/>
        <w:rPr>
          <w:noProof w:val="0"/>
          <w:lang w:val="ro-MD"/>
        </w:rPr>
      </w:pPr>
    </w:p>
    <w:p w14:paraId="1C222CE0" w14:textId="77777777" w:rsidR="004B74D5" w:rsidRDefault="004B74D5" w:rsidP="00086429">
      <w:pPr>
        <w:jc w:val="right"/>
        <w:rPr>
          <w:noProof w:val="0"/>
          <w:lang w:val="ro-MD"/>
        </w:rPr>
      </w:pPr>
    </w:p>
    <w:p w14:paraId="7F928F49" w14:textId="77777777" w:rsidR="004B74D5" w:rsidRDefault="004B74D5" w:rsidP="00086429">
      <w:pPr>
        <w:jc w:val="right"/>
        <w:rPr>
          <w:noProof w:val="0"/>
          <w:lang w:val="ro-MD"/>
        </w:rPr>
      </w:pPr>
    </w:p>
    <w:p w14:paraId="706466E1" w14:textId="77777777" w:rsidR="00E71901" w:rsidRDefault="00E71901" w:rsidP="00086429">
      <w:pPr>
        <w:jc w:val="right"/>
        <w:rPr>
          <w:noProof w:val="0"/>
          <w:lang w:val="ro-MD"/>
        </w:rPr>
      </w:pPr>
    </w:p>
    <w:p w14:paraId="03A16651" w14:textId="662048B7" w:rsidR="00BA7FF4" w:rsidRPr="00FF430B" w:rsidRDefault="00BA7FF4" w:rsidP="00086429">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086429">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086429">
      <w:pPr>
        <w:jc w:val="right"/>
        <w:rPr>
          <w:noProof w:val="0"/>
          <w:lang w:val="ro-MD"/>
        </w:rPr>
      </w:pPr>
      <w:r w:rsidRPr="00FF430B">
        <w:rPr>
          <w:noProof w:val="0"/>
          <w:lang w:val="ro-MD"/>
        </w:rPr>
        <w:t>din “____” ________ 20___</w:t>
      </w:r>
    </w:p>
    <w:p w14:paraId="60706878" w14:textId="77777777" w:rsidR="00101CBC" w:rsidRPr="00FF430B" w:rsidRDefault="00101CBC" w:rsidP="00086429">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086429">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086429">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086429">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086429">
      <w:pPr>
        <w:pStyle w:val="Corptext"/>
        <w:tabs>
          <w:tab w:val="left" w:pos="-142"/>
        </w:tabs>
        <w:jc w:val="center"/>
        <w:rPr>
          <w:rFonts w:asciiTheme="majorHAnsi" w:hAnsiTheme="majorHAnsi" w:cstheme="majorHAnsi"/>
          <w:szCs w:val="24"/>
          <w:lang w:val="ro-MD"/>
        </w:rPr>
      </w:pPr>
    </w:p>
    <w:p w14:paraId="51FE94BE" w14:textId="77777777" w:rsidR="00F5261B" w:rsidRPr="00FF430B" w:rsidRDefault="00F5261B" w:rsidP="00086429">
      <w:pPr>
        <w:pStyle w:val="Corptext"/>
        <w:tabs>
          <w:tab w:val="left" w:pos="-142"/>
        </w:tabs>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086429">
      <w:pPr>
        <w:pStyle w:val="Corptext"/>
        <w:tabs>
          <w:tab w:val="left" w:pos="567"/>
        </w:tabs>
        <w:jc w:val="both"/>
        <w:rPr>
          <w:rFonts w:ascii="Times New Roman" w:hAnsi="Times New Roman"/>
          <w:szCs w:val="24"/>
          <w:lang w:val="ro-MD"/>
        </w:rPr>
      </w:pPr>
    </w:p>
    <w:p w14:paraId="5F2C03CC" w14:textId="77777777" w:rsidR="00F5261B" w:rsidRPr="00FF430B" w:rsidRDefault="00F5261B" w:rsidP="00086429">
      <w:pPr>
        <w:pStyle w:val="Corptext"/>
        <w:tabs>
          <w:tab w:val="left" w:pos="567"/>
        </w:tabs>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47809CE7" w:rsidR="00F5261B" w:rsidRPr="00FF430B" w:rsidRDefault="00F5261B" w:rsidP="00086429">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w:t>
      </w:r>
      <w:r w:rsidRPr="009E43A6">
        <w:rPr>
          <w:rFonts w:ascii="Times New Roman" w:hAnsi="Times New Roman"/>
          <w:b/>
          <w:bCs/>
          <w:szCs w:val="24"/>
          <w:lang w:val="ro-MD"/>
        </w:rPr>
        <w:t>nr.</w:t>
      </w:r>
      <w:r w:rsidR="009E43A6" w:rsidRPr="009E43A6">
        <w:rPr>
          <w:rFonts w:ascii="Times New Roman" w:hAnsi="Times New Roman"/>
          <w:b/>
          <w:bCs/>
          <w:szCs w:val="24"/>
          <w:lang w:val="ro-MD"/>
        </w:rPr>
        <w:t xml:space="preserve"> </w:t>
      </w:r>
      <w:r w:rsidR="009E43A6" w:rsidRPr="009E43A6">
        <w:rPr>
          <w:rFonts w:ascii="Times New Roman" w:hAnsi="Times New Roman"/>
          <w:b/>
          <w:bCs/>
          <w:szCs w:val="24"/>
          <w:lang w:val="ro-MD"/>
        </w:rPr>
        <w:t>ocds-b3wdp1-MD-1698654823872</w:t>
      </w:r>
      <w:r w:rsidR="009E43A6" w:rsidRPr="009E43A6">
        <w:rPr>
          <w:rFonts w:ascii="Times New Roman" w:hAnsi="Times New Roman"/>
          <w:b/>
          <w:bCs/>
          <w:szCs w:val="24"/>
          <w:lang w:val="ro-MD"/>
        </w:rPr>
        <w:t xml:space="preserve"> </w:t>
      </w:r>
      <w:r w:rsidRPr="00FF430B">
        <w:rPr>
          <w:rFonts w:ascii="Times New Roman" w:hAnsi="Times New Roman"/>
          <w:szCs w:val="24"/>
          <w:lang w:val="ro-MD"/>
        </w:rPr>
        <w:t>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086429">
      <w:pPr>
        <w:pStyle w:val="Corptext"/>
        <w:tabs>
          <w:tab w:val="left" w:pos="567"/>
        </w:tabs>
        <w:rPr>
          <w:rFonts w:ascii="Times New Roman" w:hAnsi="Times New Roman"/>
          <w:szCs w:val="24"/>
          <w:lang w:val="ro-MD"/>
        </w:rPr>
      </w:pPr>
    </w:p>
    <w:p w14:paraId="55B9266A" w14:textId="77777777" w:rsidR="00F5261B" w:rsidRPr="00FF430B" w:rsidRDefault="00F5261B"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08642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08642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08642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086429">
      <w:pPr>
        <w:pStyle w:val="Corptext"/>
        <w:tabs>
          <w:tab w:val="left" w:pos="567"/>
        </w:tabs>
        <w:rPr>
          <w:rFonts w:ascii="Times New Roman" w:hAnsi="Times New Roman"/>
          <w:szCs w:val="24"/>
          <w:lang w:val="ro-MD"/>
        </w:rPr>
      </w:pPr>
    </w:p>
    <w:p w14:paraId="368B1992" w14:textId="77777777" w:rsidR="0033109C" w:rsidRPr="00FF430B" w:rsidRDefault="0033109C" w:rsidP="00086429">
      <w:pPr>
        <w:pStyle w:val="Corptext"/>
        <w:tabs>
          <w:tab w:val="left" w:pos="567"/>
        </w:tabs>
        <w:rPr>
          <w:rFonts w:ascii="Times New Roman" w:hAnsi="Times New Roman"/>
          <w:szCs w:val="24"/>
          <w:lang w:val="ro-MD"/>
        </w:rPr>
      </w:pPr>
    </w:p>
    <w:p w14:paraId="1160CA7D" w14:textId="77777777" w:rsidR="00B65C93" w:rsidRPr="00FF430B" w:rsidRDefault="00B65C93" w:rsidP="00086429">
      <w:pPr>
        <w:pStyle w:val="Corptext"/>
        <w:tabs>
          <w:tab w:val="left" w:pos="567"/>
        </w:tabs>
        <w:rPr>
          <w:rFonts w:ascii="Times New Roman" w:hAnsi="Times New Roman"/>
          <w:szCs w:val="24"/>
          <w:lang w:val="ro-MD"/>
        </w:rPr>
      </w:pPr>
    </w:p>
    <w:p w14:paraId="4944C5B9" w14:textId="77777777" w:rsidR="00B65C93" w:rsidRPr="00FF430B" w:rsidRDefault="00B65C93" w:rsidP="00086429">
      <w:pPr>
        <w:pStyle w:val="Corptext"/>
        <w:tabs>
          <w:tab w:val="left" w:pos="567"/>
        </w:tabs>
        <w:rPr>
          <w:rFonts w:ascii="Times New Roman" w:hAnsi="Times New Roman"/>
          <w:szCs w:val="24"/>
          <w:lang w:val="ro-MD"/>
        </w:rPr>
      </w:pPr>
    </w:p>
    <w:p w14:paraId="6E621967" w14:textId="77777777" w:rsidR="00B65C93" w:rsidRPr="00FF430B" w:rsidRDefault="00B65C93" w:rsidP="00086429">
      <w:pPr>
        <w:pStyle w:val="Corptext"/>
        <w:tabs>
          <w:tab w:val="left" w:pos="567"/>
        </w:tabs>
        <w:rPr>
          <w:rFonts w:ascii="Times New Roman" w:hAnsi="Times New Roman"/>
          <w:szCs w:val="24"/>
          <w:lang w:val="ro-MD"/>
        </w:rPr>
      </w:pPr>
    </w:p>
    <w:p w14:paraId="44758465" w14:textId="77777777" w:rsidR="00B65C93" w:rsidRPr="00FF430B" w:rsidRDefault="00B65C93" w:rsidP="00086429">
      <w:pPr>
        <w:pStyle w:val="Corptext"/>
        <w:tabs>
          <w:tab w:val="left" w:pos="567"/>
        </w:tabs>
        <w:rPr>
          <w:rFonts w:ascii="Times New Roman" w:hAnsi="Times New Roman"/>
          <w:szCs w:val="24"/>
          <w:lang w:val="ro-MD"/>
        </w:rPr>
      </w:pPr>
    </w:p>
    <w:p w14:paraId="6B64F9D2" w14:textId="77777777" w:rsidR="00B65C93" w:rsidRPr="00FF430B" w:rsidRDefault="00B65C93" w:rsidP="00086429">
      <w:pPr>
        <w:pStyle w:val="Corptext"/>
        <w:tabs>
          <w:tab w:val="left" w:pos="567"/>
        </w:tabs>
        <w:rPr>
          <w:rFonts w:ascii="Times New Roman" w:hAnsi="Times New Roman"/>
          <w:szCs w:val="24"/>
          <w:lang w:val="ro-MD"/>
        </w:rPr>
      </w:pPr>
    </w:p>
    <w:p w14:paraId="1BD0D30B" w14:textId="77777777" w:rsidR="00B65C93" w:rsidRPr="00FF430B" w:rsidRDefault="00B65C93" w:rsidP="00086429">
      <w:pPr>
        <w:pStyle w:val="Corptext"/>
        <w:tabs>
          <w:tab w:val="left" w:pos="567"/>
        </w:tabs>
        <w:rPr>
          <w:rFonts w:ascii="Times New Roman" w:hAnsi="Times New Roman"/>
          <w:szCs w:val="24"/>
          <w:lang w:val="ro-MD"/>
        </w:rPr>
      </w:pPr>
    </w:p>
    <w:p w14:paraId="353D1A40" w14:textId="77777777" w:rsidR="00B65C93" w:rsidRPr="00FF430B" w:rsidRDefault="00B65C93" w:rsidP="00086429">
      <w:pPr>
        <w:pStyle w:val="Corptext"/>
        <w:tabs>
          <w:tab w:val="left" w:pos="567"/>
        </w:tabs>
        <w:rPr>
          <w:rFonts w:ascii="Times New Roman" w:hAnsi="Times New Roman"/>
          <w:szCs w:val="24"/>
          <w:lang w:val="ro-MD"/>
        </w:rPr>
      </w:pPr>
    </w:p>
    <w:p w14:paraId="0424C725" w14:textId="77777777" w:rsidR="00B65C93" w:rsidRPr="00FF430B" w:rsidRDefault="00B65C93" w:rsidP="00086429">
      <w:pPr>
        <w:pStyle w:val="Corptext"/>
        <w:tabs>
          <w:tab w:val="left" w:pos="567"/>
        </w:tabs>
        <w:rPr>
          <w:rFonts w:ascii="Times New Roman" w:hAnsi="Times New Roman"/>
          <w:szCs w:val="24"/>
          <w:lang w:val="ro-MD"/>
        </w:rPr>
      </w:pPr>
    </w:p>
    <w:p w14:paraId="11F88B45" w14:textId="77777777" w:rsidR="00B65C93" w:rsidRDefault="00B65C93" w:rsidP="00086429">
      <w:pPr>
        <w:pStyle w:val="Corptext"/>
        <w:tabs>
          <w:tab w:val="left" w:pos="567"/>
        </w:tabs>
        <w:rPr>
          <w:rFonts w:ascii="Times New Roman" w:hAnsi="Times New Roman"/>
          <w:szCs w:val="24"/>
          <w:lang w:val="ro-MD"/>
        </w:rPr>
      </w:pPr>
    </w:p>
    <w:p w14:paraId="1B0AC9F5" w14:textId="77777777" w:rsidR="004B74D5" w:rsidRPr="00FF430B" w:rsidRDefault="004B74D5" w:rsidP="00086429">
      <w:pPr>
        <w:pStyle w:val="Corptext"/>
        <w:tabs>
          <w:tab w:val="left" w:pos="567"/>
        </w:tabs>
        <w:rPr>
          <w:rFonts w:ascii="Times New Roman" w:hAnsi="Times New Roman"/>
          <w:szCs w:val="24"/>
          <w:lang w:val="ro-MD"/>
        </w:rPr>
      </w:pPr>
    </w:p>
    <w:p w14:paraId="07038BB8" w14:textId="77777777" w:rsidR="00B65C93" w:rsidRPr="00FF430B" w:rsidRDefault="00B65C93" w:rsidP="00086429">
      <w:pPr>
        <w:pStyle w:val="Corptext"/>
        <w:tabs>
          <w:tab w:val="left" w:pos="567"/>
        </w:tabs>
        <w:rPr>
          <w:rFonts w:ascii="Times New Roman" w:hAnsi="Times New Roman"/>
          <w:szCs w:val="24"/>
          <w:lang w:val="ro-MD"/>
        </w:rPr>
      </w:pPr>
    </w:p>
    <w:p w14:paraId="2E13C76B" w14:textId="77777777" w:rsidR="00B65C93" w:rsidRPr="00FF430B" w:rsidRDefault="00B65C93" w:rsidP="00086429">
      <w:pPr>
        <w:pStyle w:val="Corptext"/>
        <w:tabs>
          <w:tab w:val="left" w:pos="567"/>
        </w:tabs>
        <w:rPr>
          <w:rFonts w:ascii="Times New Roman" w:hAnsi="Times New Roman"/>
          <w:szCs w:val="24"/>
          <w:lang w:val="ro-MD"/>
        </w:rPr>
      </w:pPr>
    </w:p>
    <w:p w14:paraId="6D951AA9" w14:textId="77777777" w:rsidR="00E71901" w:rsidRDefault="00E71901" w:rsidP="00086429">
      <w:pPr>
        <w:jc w:val="right"/>
        <w:rPr>
          <w:noProof w:val="0"/>
          <w:lang w:val="ro-MD"/>
        </w:rPr>
      </w:pPr>
    </w:p>
    <w:p w14:paraId="2A3B4C10" w14:textId="77777777" w:rsidR="00E71901" w:rsidRDefault="00E71901" w:rsidP="00086429">
      <w:pPr>
        <w:jc w:val="right"/>
        <w:rPr>
          <w:noProof w:val="0"/>
          <w:lang w:val="ro-MD"/>
        </w:rPr>
      </w:pPr>
    </w:p>
    <w:p w14:paraId="517043FE" w14:textId="77777777" w:rsidR="00E71901" w:rsidRDefault="00E71901" w:rsidP="00086429">
      <w:pPr>
        <w:jc w:val="right"/>
        <w:rPr>
          <w:noProof w:val="0"/>
          <w:lang w:val="ro-MD"/>
        </w:rPr>
      </w:pPr>
    </w:p>
    <w:p w14:paraId="5D070EC3" w14:textId="77777777" w:rsidR="00E71901" w:rsidRDefault="00E71901" w:rsidP="00086429">
      <w:pPr>
        <w:jc w:val="right"/>
        <w:rPr>
          <w:noProof w:val="0"/>
          <w:lang w:val="ro-MD"/>
        </w:rPr>
      </w:pPr>
    </w:p>
    <w:p w14:paraId="6DEC5F7D" w14:textId="77777777" w:rsidR="00E71901" w:rsidRDefault="00E71901" w:rsidP="00086429">
      <w:pPr>
        <w:jc w:val="right"/>
        <w:rPr>
          <w:noProof w:val="0"/>
          <w:lang w:val="ro-MD"/>
        </w:rPr>
      </w:pPr>
    </w:p>
    <w:p w14:paraId="590ACE1D" w14:textId="77777777" w:rsidR="00E71901" w:rsidRDefault="00E71901" w:rsidP="00086429">
      <w:pPr>
        <w:jc w:val="right"/>
        <w:rPr>
          <w:noProof w:val="0"/>
          <w:lang w:val="ro-MD"/>
        </w:rPr>
      </w:pPr>
    </w:p>
    <w:p w14:paraId="1623DC59" w14:textId="77777777" w:rsidR="00E71901" w:rsidRDefault="00E71901" w:rsidP="00086429">
      <w:pPr>
        <w:jc w:val="right"/>
        <w:rPr>
          <w:noProof w:val="0"/>
          <w:lang w:val="ro-MD"/>
        </w:rPr>
      </w:pPr>
    </w:p>
    <w:p w14:paraId="51EC67F7" w14:textId="77777777" w:rsidR="00E71901" w:rsidRDefault="00E71901" w:rsidP="00086429">
      <w:pPr>
        <w:jc w:val="right"/>
        <w:rPr>
          <w:noProof w:val="0"/>
          <w:lang w:val="ro-MD"/>
        </w:rPr>
      </w:pPr>
    </w:p>
    <w:p w14:paraId="156E2975" w14:textId="77777777" w:rsidR="00E71901" w:rsidRDefault="00E71901" w:rsidP="00086429">
      <w:pPr>
        <w:jc w:val="right"/>
        <w:rPr>
          <w:noProof w:val="0"/>
          <w:lang w:val="ro-MD"/>
        </w:rPr>
      </w:pPr>
    </w:p>
    <w:p w14:paraId="320BFF56" w14:textId="77777777" w:rsidR="00E71901" w:rsidRDefault="00E71901" w:rsidP="00086429">
      <w:pPr>
        <w:jc w:val="right"/>
        <w:rPr>
          <w:noProof w:val="0"/>
          <w:lang w:val="ro-MD"/>
        </w:rPr>
      </w:pPr>
    </w:p>
    <w:p w14:paraId="2DB590D6" w14:textId="77777777" w:rsidR="00E71901" w:rsidRDefault="00E71901" w:rsidP="00086429">
      <w:pPr>
        <w:jc w:val="right"/>
        <w:rPr>
          <w:noProof w:val="0"/>
          <w:lang w:val="ro-MD"/>
        </w:rPr>
      </w:pPr>
    </w:p>
    <w:p w14:paraId="02012E27" w14:textId="77777777" w:rsidR="00E71901" w:rsidRDefault="00E71901" w:rsidP="00086429">
      <w:pPr>
        <w:jc w:val="right"/>
        <w:rPr>
          <w:noProof w:val="0"/>
          <w:lang w:val="ro-MD"/>
        </w:rPr>
      </w:pPr>
    </w:p>
    <w:p w14:paraId="75A665C4" w14:textId="77777777" w:rsidR="00E71901" w:rsidRDefault="00E71901" w:rsidP="00086429">
      <w:pPr>
        <w:jc w:val="right"/>
        <w:rPr>
          <w:noProof w:val="0"/>
          <w:lang w:val="ro-MD"/>
        </w:rPr>
      </w:pPr>
    </w:p>
    <w:p w14:paraId="581B9AB9" w14:textId="77777777" w:rsidR="00E71901" w:rsidRDefault="00E71901" w:rsidP="00086429">
      <w:pPr>
        <w:jc w:val="right"/>
        <w:rPr>
          <w:noProof w:val="0"/>
          <w:lang w:val="ro-MD"/>
        </w:rPr>
      </w:pPr>
    </w:p>
    <w:p w14:paraId="75B0AFDC" w14:textId="77777777" w:rsidR="00E71901" w:rsidRDefault="00E71901" w:rsidP="00086429">
      <w:pPr>
        <w:jc w:val="right"/>
        <w:rPr>
          <w:noProof w:val="0"/>
          <w:lang w:val="ro-MD"/>
        </w:rPr>
      </w:pPr>
    </w:p>
    <w:p w14:paraId="3813B5DA" w14:textId="77777777" w:rsidR="00E71901" w:rsidRDefault="00E71901" w:rsidP="00086429">
      <w:pPr>
        <w:jc w:val="right"/>
        <w:rPr>
          <w:noProof w:val="0"/>
          <w:lang w:val="ro-MD"/>
        </w:rPr>
      </w:pPr>
    </w:p>
    <w:p w14:paraId="20F0F738" w14:textId="77777777" w:rsidR="00086429" w:rsidRDefault="00086429" w:rsidP="00086429">
      <w:pPr>
        <w:jc w:val="right"/>
        <w:rPr>
          <w:noProof w:val="0"/>
          <w:lang w:val="ro-MD"/>
        </w:rPr>
      </w:pPr>
    </w:p>
    <w:p w14:paraId="23532B5B" w14:textId="77777777" w:rsidR="00086429" w:rsidRDefault="00086429" w:rsidP="00086429">
      <w:pPr>
        <w:jc w:val="right"/>
        <w:rPr>
          <w:noProof w:val="0"/>
          <w:lang w:val="ro-MD"/>
        </w:rPr>
      </w:pPr>
    </w:p>
    <w:p w14:paraId="15FDC960" w14:textId="77777777" w:rsidR="00086429" w:rsidRDefault="00086429" w:rsidP="00086429">
      <w:pPr>
        <w:jc w:val="right"/>
        <w:rPr>
          <w:noProof w:val="0"/>
          <w:lang w:val="ro-MD"/>
        </w:rPr>
      </w:pPr>
    </w:p>
    <w:p w14:paraId="05A6EBE2" w14:textId="48B2FF6D" w:rsidR="00BA7FF4" w:rsidRPr="00FF430B" w:rsidRDefault="00BA7FF4" w:rsidP="00086429">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086429">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086429">
      <w:pPr>
        <w:jc w:val="right"/>
        <w:rPr>
          <w:noProof w:val="0"/>
          <w:lang w:val="ro-MD"/>
        </w:rPr>
      </w:pPr>
      <w:r w:rsidRPr="00FF430B">
        <w:rPr>
          <w:noProof w:val="0"/>
          <w:lang w:val="ro-MD"/>
        </w:rPr>
        <w:t>din “____” ________ 20___</w:t>
      </w:r>
    </w:p>
    <w:p w14:paraId="0DF2F1BB" w14:textId="77777777" w:rsidR="00B65C93" w:rsidRPr="00FF430B" w:rsidRDefault="00B65C93" w:rsidP="00086429">
      <w:pPr>
        <w:pStyle w:val="Corptext"/>
        <w:tabs>
          <w:tab w:val="left" w:pos="567"/>
        </w:tabs>
        <w:rPr>
          <w:rFonts w:ascii="Times New Roman" w:hAnsi="Times New Roman"/>
          <w:szCs w:val="24"/>
          <w:lang w:val="ro-MD"/>
        </w:rPr>
      </w:pPr>
    </w:p>
    <w:p w14:paraId="3C3054B9" w14:textId="77777777" w:rsidR="00BE49DD" w:rsidRPr="00FF430B" w:rsidRDefault="00BE49DD" w:rsidP="00086429">
      <w:pPr>
        <w:pStyle w:val="Corptext"/>
        <w:tabs>
          <w:tab w:val="left" w:pos="567"/>
        </w:tabs>
        <w:rPr>
          <w:rFonts w:ascii="Times New Roman" w:hAnsi="Times New Roman"/>
          <w:szCs w:val="24"/>
          <w:lang w:val="ro-MD"/>
        </w:rPr>
      </w:pPr>
    </w:p>
    <w:p w14:paraId="252F031E" w14:textId="77777777" w:rsidR="00BB1EC7" w:rsidRPr="00FF430B" w:rsidRDefault="00BB1EC7" w:rsidP="00086429">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086429">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086429">
      <w:pPr>
        <w:pStyle w:val="Corptext"/>
        <w:tabs>
          <w:tab w:val="left" w:pos="567"/>
        </w:tabs>
        <w:rPr>
          <w:rFonts w:ascii="Times New Roman" w:hAnsi="Times New Roman"/>
          <w:szCs w:val="24"/>
          <w:lang w:val="ro-MD"/>
        </w:rPr>
      </w:pPr>
    </w:p>
    <w:p w14:paraId="7BB2B8E5" w14:textId="77777777" w:rsidR="00211C74" w:rsidRPr="00FF430B" w:rsidRDefault="00211C74" w:rsidP="00086429">
      <w:pPr>
        <w:pStyle w:val="Corptext"/>
        <w:tabs>
          <w:tab w:val="left" w:pos="-142"/>
        </w:tabs>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14:paraId="126C2B58" w14:textId="77777777" w:rsidR="00211C74" w:rsidRPr="00FF430B" w:rsidRDefault="00211C74" w:rsidP="00086429">
      <w:pPr>
        <w:pStyle w:val="Corptext"/>
        <w:tabs>
          <w:tab w:val="left" w:pos="567"/>
        </w:tabs>
        <w:jc w:val="both"/>
        <w:rPr>
          <w:rFonts w:ascii="Times New Roman" w:hAnsi="Times New Roman"/>
          <w:szCs w:val="24"/>
          <w:lang w:val="ro-MD"/>
        </w:rPr>
      </w:pPr>
    </w:p>
    <w:p w14:paraId="5AC79613" w14:textId="77777777" w:rsidR="00211C74" w:rsidRPr="00FF430B" w:rsidRDefault="00211C74" w:rsidP="00086429">
      <w:pPr>
        <w:pStyle w:val="Corptext"/>
        <w:tabs>
          <w:tab w:val="left" w:pos="567"/>
        </w:tabs>
        <w:jc w:val="both"/>
        <w:rPr>
          <w:rFonts w:ascii="Times New Roman" w:hAnsi="Times New Roman"/>
          <w:szCs w:val="24"/>
          <w:lang w:val="ro-MD"/>
        </w:rPr>
      </w:pPr>
    </w:p>
    <w:p w14:paraId="35D53F34" w14:textId="77777777" w:rsidR="00211C74" w:rsidRPr="00FF430B" w:rsidRDefault="00211C74" w:rsidP="00086429">
      <w:pPr>
        <w:pStyle w:val="Corptext"/>
        <w:tabs>
          <w:tab w:val="left" w:pos="567"/>
        </w:tabs>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086429">
      <w:pPr>
        <w:pStyle w:val="Corptext"/>
        <w:tabs>
          <w:tab w:val="left" w:pos="567"/>
        </w:tabs>
        <w:rPr>
          <w:rFonts w:ascii="Times New Roman" w:hAnsi="Times New Roman"/>
          <w:szCs w:val="24"/>
          <w:lang w:val="ro-MD"/>
        </w:rPr>
      </w:pPr>
    </w:p>
    <w:p w14:paraId="360BECF4" w14:textId="77777777" w:rsidR="00211C74" w:rsidRPr="00FF430B" w:rsidRDefault="00211C74" w:rsidP="00086429">
      <w:pPr>
        <w:shd w:val="clear" w:color="auto" w:fill="FFFFFF" w:themeFill="background1"/>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086429">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086429">
      <w:pPr>
        <w:pStyle w:val="Corptext"/>
        <w:tabs>
          <w:tab w:val="left" w:pos="567"/>
        </w:tabs>
        <w:rPr>
          <w:rFonts w:ascii="Times New Roman" w:hAnsi="Times New Roman"/>
          <w:szCs w:val="24"/>
          <w:lang w:val="ro-MD"/>
        </w:rPr>
      </w:pPr>
    </w:p>
    <w:p w14:paraId="37C20DD9" w14:textId="77777777" w:rsidR="00BB1EC7" w:rsidRPr="00FF430B" w:rsidRDefault="00BB1EC7" w:rsidP="00086429">
      <w:pPr>
        <w:pStyle w:val="Corptext"/>
        <w:tabs>
          <w:tab w:val="left" w:pos="567"/>
        </w:tabs>
        <w:rPr>
          <w:rFonts w:ascii="Times New Roman" w:hAnsi="Times New Roman"/>
          <w:szCs w:val="24"/>
          <w:lang w:val="ro-MD"/>
        </w:rPr>
      </w:pPr>
    </w:p>
    <w:p w14:paraId="2A9A1F9D" w14:textId="77777777" w:rsidR="00BB1EC7" w:rsidRPr="00FF430B" w:rsidRDefault="00BB1EC7" w:rsidP="00086429">
      <w:pPr>
        <w:pStyle w:val="Corptext"/>
        <w:tabs>
          <w:tab w:val="left" w:pos="567"/>
        </w:tabs>
        <w:rPr>
          <w:rFonts w:ascii="Times New Roman" w:hAnsi="Times New Roman"/>
          <w:szCs w:val="24"/>
          <w:lang w:val="ro-MD"/>
        </w:rPr>
      </w:pPr>
    </w:p>
    <w:p w14:paraId="75BBA572" w14:textId="77777777" w:rsidR="00BB1EC7" w:rsidRPr="00FF430B" w:rsidRDefault="00BB1EC7" w:rsidP="00086429">
      <w:pPr>
        <w:pStyle w:val="Corptext"/>
        <w:tabs>
          <w:tab w:val="left" w:pos="567"/>
        </w:tabs>
        <w:rPr>
          <w:rFonts w:ascii="Times New Roman" w:hAnsi="Times New Roman"/>
          <w:szCs w:val="24"/>
          <w:lang w:val="ro-MD"/>
        </w:rPr>
      </w:pPr>
    </w:p>
    <w:p w14:paraId="3AC6F755" w14:textId="77777777" w:rsidR="00BE49DD" w:rsidRPr="00FF430B" w:rsidRDefault="00BE49DD" w:rsidP="00086429">
      <w:pPr>
        <w:pStyle w:val="Corptext"/>
        <w:tabs>
          <w:tab w:val="left" w:pos="567"/>
        </w:tabs>
        <w:rPr>
          <w:rFonts w:ascii="Times New Roman" w:hAnsi="Times New Roman"/>
          <w:szCs w:val="24"/>
          <w:lang w:val="ro-MD"/>
        </w:rPr>
      </w:pPr>
    </w:p>
    <w:p w14:paraId="7E0B4786" w14:textId="77777777" w:rsidR="00BE49DD" w:rsidRPr="00FF430B" w:rsidRDefault="00BE49DD" w:rsidP="00086429">
      <w:pPr>
        <w:pStyle w:val="Corptext"/>
        <w:tabs>
          <w:tab w:val="left" w:pos="567"/>
        </w:tabs>
        <w:rPr>
          <w:rFonts w:ascii="Times New Roman" w:hAnsi="Times New Roman"/>
          <w:szCs w:val="24"/>
          <w:lang w:val="ro-MD"/>
        </w:rPr>
      </w:pPr>
    </w:p>
    <w:p w14:paraId="11C3E31B" w14:textId="77777777" w:rsidR="00211C74" w:rsidRPr="00FF430B" w:rsidRDefault="00211C74"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08642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08642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08642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086429">
      <w:pPr>
        <w:pStyle w:val="Corptext"/>
        <w:tabs>
          <w:tab w:val="left" w:pos="567"/>
        </w:tabs>
        <w:rPr>
          <w:rFonts w:ascii="Times New Roman" w:hAnsi="Times New Roman"/>
          <w:szCs w:val="24"/>
          <w:lang w:val="ro-MD"/>
        </w:rPr>
      </w:pPr>
    </w:p>
    <w:p w14:paraId="6C271CF2" w14:textId="77777777" w:rsidR="00BE49DD" w:rsidRPr="00FF430B" w:rsidRDefault="00BE49DD" w:rsidP="00086429">
      <w:pPr>
        <w:pStyle w:val="Corptext"/>
        <w:tabs>
          <w:tab w:val="left" w:pos="567"/>
        </w:tabs>
        <w:rPr>
          <w:rFonts w:ascii="Times New Roman" w:hAnsi="Times New Roman"/>
          <w:szCs w:val="24"/>
          <w:lang w:val="ro-MD"/>
        </w:rPr>
      </w:pPr>
    </w:p>
    <w:p w14:paraId="338E51C6" w14:textId="77777777" w:rsidR="00BE49DD" w:rsidRPr="00FF430B" w:rsidRDefault="00BE49DD" w:rsidP="00086429">
      <w:pPr>
        <w:pStyle w:val="Corptext"/>
        <w:tabs>
          <w:tab w:val="left" w:pos="567"/>
        </w:tabs>
        <w:rPr>
          <w:rFonts w:ascii="Times New Roman" w:hAnsi="Times New Roman"/>
          <w:szCs w:val="24"/>
          <w:lang w:val="ro-MD"/>
        </w:rPr>
      </w:pPr>
    </w:p>
    <w:p w14:paraId="75E3D518" w14:textId="77777777" w:rsidR="00BE49DD" w:rsidRPr="00FF430B" w:rsidRDefault="00BE49DD" w:rsidP="00086429">
      <w:pPr>
        <w:pStyle w:val="Corptext"/>
        <w:tabs>
          <w:tab w:val="left" w:pos="567"/>
        </w:tabs>
        <w:rPr>
          <w:rFonts w:ascii="Times New Roman" w:hAnsi="Times New Roman"/>
          <w:szCs w:val="24"/>
          <w:lang w:val="ro-MD"/>
        </w:rPr>
      </w:pPr>
    </w:p>
    <w:p w14:paraId="4072F474" w14:textId="77777777" w:rsidR="00BE49DD" w:rsidRPr="00FF430B" w:rsidRDefault="00BE49DD" w:rsidP="00086429">
      <w:pPr>
        <w:pStyle w:val="Corptext"/>
        <w:tabs>
          <w:tab w:val="left" w:pos="567"/>
        </w:tabs>
        <w:rPr>
          <w:rFonts w:ascii="Times New Roman" w:hAnsi="Times New Roman"/>
          <w:szCs w:val="24"/>
          <w:lang w:val="ro-MD"/>
        </w:rPr>
      </w:pPr>
    </w:p>
    <w:p w14:paraId="1518CE00" w14:textId="77777777" w:rsidR="00BE49DD" w:rsidRPr="00FF430B" w:rsidRDefault="00BE49DD" w:rsidP="00086429">
      <w:pPr>
        <w:pStyle w:val="Corptext"/>
        <w:tabs>
          <w:tab w:val="left" w:pos="567"/>
        </w:tabs>
        <w:rPr>
          <w:rFonts w:ascii="Times New Roman" w:hAnsi="Times New Roman"/>
          <w:szCs w:val="24"/>
          <w:lang w:val="ro-MD"/>
        </w:rPr>
      </w:pPr>
    </w:p>
    <w:p w14:paraId="73A390E4" w14:textId="77777777" w:rsidR="00BE49DD" w:rsidRDefault="00BE49DD" w:rsidP="00086429">
      <w:pPr>
        <w:pStyle w:val="Corptext"/>
        <w:tabs>
          <w:tab w:val="left" w:pos="567"/>
        </w:tabs>
        <w:rPr>
          <w:rFonts w:ascii="Times New Roman" w:hAnsi="Times New Roman"/>
          <w:szCs w:val="24"/>
          <w:lang w:val="ro-MD"/>
        </w:rPr>
      </w:pPr>
    </w:p>
    <w:p w14:paraId="7CBF5B6D" w14:textId="77777777" w:rsidR="004B74D5" w:rsidRDefault="004B74D5" w:rsidP="00086429">
      <w:pPr>
        <w:pStyle w:val="Corptext"/>
        <w:tabs>
          <w:tab w:val="left" w:pos="567"/>
        </w:tabs>
        <w:rPr>
          <w:rFonts w:ascii="Times New Roman" w:hAnsi="Times New Roman"/>
          <w:szCs w:val="24"/>
          <w:lang w:val="ro-MD"/>
        </w:rPr>
      </w:pPr>
    </w:p>
    <w:p w14:paraId="7FF44498" w14:textId="77777777" w:rsidR="00E71901" w:rsidRDefault="00E71901" w:rsidP="00086429">
      <w:pPr>
        <w:pStyle w:val="Corptext"/>
        <w:tabs>
          <w:tab w:val="left" w:pos="567"/>
        </w:tabs>
        <w:rPr>
          <w:rFonts w:ascii="Times New Roman" w:hAnsi="Times New Roman"/>
          <w:szCs w:val="24"/>
          <w:lang w:val="ro-MD"/>
        </w:rPr>
      </w:pPr>
    </w:p>
    <w:p w14:paraId="4D566A91" w14:textId="77777777" w:rsidR="00E71901" w:rsidRDefault="00E71901" w:rsidP="00086429">
      <w:pPr>
        <w:pStyle w:val="Corptext"/>
        <w:tabs>
          <w:tab w:val="left" w:pos="567"/>
        </w:tabs>
        <w:rPr>
          <w:rFonts w:ascii="Times New Roman" w:hAnsi="Times New Roman"/>
          <w:szCs w:val="24"/>
          <w:lang w:val="ro-MD"/>
        </w:rPr>
      </w:pPr>
    </w:p>
    <w:p w14:paraId="35E89EED" w14:textId="77777777" w:rsidR="00E71901" w:rsidRDefault="00E71901" w:rsidP="00086429">
      <w:pPr>
        <w:pStyle w:val="Corptext"/>
        <w:tabs>
          <w:tab w:val="left" w:pos="567"/>
        </w:tabs>
        <w:rPr>
          <w:rFonts w:ascii="Times New Roman" w:hAnsi="Times New Roman"/>
          <w:szCs w:val="24"/>
          <w:lang w:val="ro-MD"/>
        </w:rPr>
      </w:pPr>
    </w:p>
    <w:p w14:paraId="18CFA2E9" w14:textId="77777777" w:rsidR="00E71901" w:rsidRDefault="00E71901" w:rsidP="00086429">
      <w:pPr>
        <w:pStyle w:val="Corptext"/>
        <w:tabs>
          <w:tab w:val="left" w:pos="567"/>
        </w:tabs>
        <w:rPr>
          <w:rFonts w:ascii="Times New Roman" w:hAnsi="Times New Roman"/>
          <w:szCs w:val="24"/>
          <w:lang w:val="ro-MD"/>
        </w:rPr>
      </w:pPr>
    </w:p>
    <w:p w14:paraId="3104A857" w14:textId="77777777" w:rsidR="00E71901" w:rsidRDefault="00E71901" w:rsidP="00086429">
      <w:pPr>
        <w:pStyle w:val="Corptext"/>
        <w:tabs>
          <w:tab w:val="left" w:pos="567"/>
        </w:tabs>
        <w:rPr>
          <w:rFonts w:ascii="Times New Roman" w:hAnsi="Times New Roman"/>
          <w:szCs w:val="24"/>
          <w:lang w:val="ro-MD"/>
        </w:rPr>
      </w:pPr>
    </w:p>
    <w:p w14:paraId="0D18A66C" w14:textId="77777777" w:rsidR="00E71901" w:rsidRDefault="00E71901" w:rsidP="00086429">
      <w:pPr>
        <w:pStyle w:val="Corptext"/>
        <w:tabs>
          <w:tab w:val="left" w:pos="567"/>
        </w:tabs>
        <w:rPr>
          <w:rFonts w:ascii="Times New Roman" w:hAnsi="Times New Roman"/>
          <w:szCs w:val="24"/>
          <w:lang w:val="ro-MD"/>
        </w:rPr>
      </w:pPr>
    </w:p>
    <w:p w14:paraId="12349223" w14:textId="77777777" w:rsidR="00E71901" w:rsidRDefault="00E71901" w:rsidP="00086429">
      <w:pPr>
        <w:pStyle w:val="Corptext"/>
        <w:tabs>
          <w:tab w:val="left" w:pos="567"/>
        </w:tabs>
        <w:rPr>
          <w:rFonts w:ascii="Times New Roman" w:hAnsi="Times New Roman"/>
          <w:szCs w:val="24"/>
          <w:lang w:val="ro-MD"/>
        </w:rPr>
      </w:pPr>
    </w:p>
    <w:p w14:paraId="26EE4EEF" w14:textId="77777777" w:rsidR="00E71901" w:rsidRDefault="00E71901" w:rsidP="00086429">
      <w:pPr>
        <w:pStyle w:val="Corptext"/>
        <w:tabs>
          <w:tab w:val="left" w:pos="567"/>
        </w:tabs>
        <w:rPr>
          <w:rFonts w:ascii="Times New Roman" w:hAnsi="Times New Roman"/>
          <w:szCs w:val="24"/>
          <w:lang w:val="ro-MD"/>
        </w:rPr>
      </w:pPr>
    </w:p>
    <w:p w14:paraId="679ECCFB" w14:textId="77777777" w:rsidR="00E71901" w:rsidRDefault="00E71901" w:rsidP="00086429">
      <w:pPr>
        <w:pStyle w:val="Corptext"/>
        <w:tabs>
          <w:tab w:val="left" w:pos="567"/>
        </w:tabs>
        <w:rPr>
          <w:rFonts w:ascii="Times New Roman" w:hAnsi="Times New Roman"/>
          <w:szCs w:val="24"/>
          <w:lang w:val="ro-MD"/>
        </w:rPr>
      </w:pPr>
    </w:p>
    <w:p w14:paraId="47EF4C7D" w14:textId="77777777" w:rsidR="00E71901" w:rsidRDefault="00E71901" w:rsidP="00086429">
      <w:pPr>
        <w:pStyle w:val="Corptext"/>
        <w:tabs>
          <w:tab w:val="left" w:pos="567"/>
        </w:tabs>
        <w:rPr>
          <w:rFonts w:ascii="Times New Roman" w:hAnsi="Times New Roman"/>
          <w:szCs w:val="24"/>
          <w:lang w:val="ro-MD"/>
        </w:rPr>
      </w:pPr>
    </w:p>
    <w:p w14:paraId="7E254782" w14:textId="77777777" w:rsidR="00E71901" w:rsidRDefault="00E71901" w:rsidP="00086429">
      <w:pPr>
        <w:pStyle w:val="Corptext"/>
        <w:tabs>
          <w:tab w:val="left" w:pos="567"/>
        </w:tabs>
        <w:rPr>
          <w:rFonts w:ascii="Times New Roman" w:hAnsi="Times New Roman"/>
          <w:szCs w:val="24"/>
          <w:lang w:val="ro-MD"/>
        </w:rPr>
      </w:pPr>
    </w:p>
    <w:p w14:paraId="4F8B9659" w14:textId="77777777" w:rsidR="00E71901" w:rsidRDefault="00E71901" w:rsidP="00086429">
      <w:pPr>
        <w:pStyle w:val="Corptext"/>
        <w:tabs>
          <w:tab w:val="left" w:pos="567"/>
        </w:tabs>
        <w:rPr>
          <w:rFonts w:ascii="Times New Roman" w:hAnsi="Times New Roman"/>
          <w:szCs w:val="24"/>
          <w:lang w:val="ro-MD"/>
        </w:rPr>
      </w:pPr>
    </w:p>
    <w:p w14:paraId="44C84BBD" w14:textId="77777777" w:rsidR="00E71901" w:rsidRDefault="00E71901" w:rsidP="00086429">
      <w:pPr>
        <w:pStyle w:val="Corptext"/>
        <w:tabs>
          <w:tab w:val="left" w:pos="567"/>
        </w:tabs>
        <w:rPr>
          <w:rFonts w:ascii="Times New Roman" w:hAnsi="Times New Roman"/>
          <w:szCs w:val="24"/>
          <w:lang w:val="ro-MD"/>
        </w:rPr>
      </w:pPr>
    </w:p>
    <w:p w14:paraId="6DCE41AF" w14:textId="77777777" w:rsidR="00E71901" w:rsidRDefault="00E71901" w:rsidP="00086429">
      <w:pPr>
        <w:pStyle w:val="Corptext"/>
        <w:tabs>
          <w:tab w:val="left" w:pos="567"/>
        </w:tabs>
        <w:rPr>
          <w:rFonts w:ascii="Times New Roman" w:hAnsi="Times New Roman"/>
          <w:szCs w:val="24"/>
          <w:lang w:val="ro-MD"/>
        </w:rPr>
      </w:pPr>
    </w:p>
    <w:p w14:paraId="53017B10" w14:textId="77777777" w:rsidR="00E71901" w:rsidRDefault="00E71901" w:rsidP="00086429">
      <w:pPr>
        <w:pStyle w:val="Corptext"/>
        <w:tabs>
          <w:tab w:val="left" w:pos="567"/>
        </w:tabs>
        <w:rPr>
          <w:rFonts w:ascii="Times New Roman" w:hAnsi="Times New Roman"/>
          <w:szCs w:val="24"/>
          <w:lang w:val="ro-MD"/>
        </w:rPr>
      </w:pPr>
    </w:p>
    <w:p w14:paraId="10C36A0B" w14:textId="77777777" w:rsidR="00086429" w:rsidRDefault="00086429" w:rsidP="00086429">
      <w:pPr>
        <w:pStyle w:val="Corptext"/>
        <w:tabs>
          <w:tab w:val="left" w:pos="567"/>
        </w:tabs>
        <w:rPr>
          <w:rFonts w:ascii="Times New Roman" w:hAnsi="Times New Roman"/>
          <w:szCs w:val="24"/>
          <w:lang w:val="ro-MD"/>
        </w:rPr>
      </w:pPr>
    </w:p>
    <w:p w14:paraId="1832607D" w14:textId="77777777" w:rsidR="00086429" w:rsidRDefault="00086429" w:rsidP="00086429">
      <w:pPr>
        <w:pStyle w:val="Corptext"/>
        <w:tabs>
          <w:tab w:val="left" w:pos="567"/>
        </w:tabs>
        <w:rPr>
          <w:rFonts w:ascii="Times New Roman" w:hAnsi="Times New Roman"/>
          <w:szCs w:val="24"/>
          <w:lang w:val="ro-MD"/>
        </w:rPr>
      </w:pPr>
    </w:p>
    <w:p w14:paraId="73F8C27E" w14:textId="77777777" w:rsidR="00086429" w:rsidRDefault="00086429" w:rsidP="00086429">
      <w:pPr>
        <w:pStyle w:val="Corptext"/>
        <w:tabs>
          <w:tab w:val="left" w:pos="567"/>
        </w:tabs>
        <w:rPr>
          <w:rFonts w:ascii="Times New Roman" w:hAnsi="Times New Roman"/>
          <w:szCs w:val="24"/>
          <w:lang w:val="ro-MD"/>
        </w:rPr>
      </w:pPr>
    </w:p>
    <w:p w14:paraId="3DE258BE" w14:textId="77777777" w:rsidR="00E71901" w:rsidRPr="00FF430B" w:rsidRDefault="00E71901" w:rsidP="00086429">
      <w:pPr>
        <w:pStyle w:val="Corptext"/>
        <w:tabs>
          <w:tab w:val="left" w:pos="567"/>
        </w:tabs>
        <w:rPr>
          <w:rFonts w:ascii="Times New Roman" w:hAnsi="Times New Roman"/>
          <w:szCs w:val="24"/>
          <w:lang w:val="ro-MD"/>
        </w:rPr>
      </w:pPr>
    </w:p>
    <w:p w14:paraId="2FE154B9" w14:textId="2923E5E2" w:rsidR="00BE49DD" w:rsidRPr="00FF430B" w:rsidRDefault="00BE49DD" w:rsidP="00086429">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086429">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086429">
      <w:pPr>
        <w:jc w:val="right"/>
        <w:rPr>
          <w:noProof w:val="0"/>
          <w:lang w:val="ro-MD"/>
        </w:rPr>
      </w:pPr>
      <w:r w:rsidRPr="00FF430B">
        <w:rPr>
          <w:noProof w:val="0"/>
          <w:lang w:val="ro-MD"/>
        </w:rPr>
        <w:t>din “____” ________ 20___</w:t>
      </w:r>
    </w:p>
    <w:p w14:paraId="643D3CC8" w14:textId="77777777" w:rsidR="00BB1EC7" w:rsidRPr="00FF430B" w:rsidRDefault="00BB1EC7" w:rsidP="00086429">
      <w:pPr>
        <w:pStyle w:val="Corptext"/>
        <w:tabs>
          <w:tab w:val="left" w:pos="567"/>
        </w:tabs>
        <w:rPr>
          <w:rFonts w:ascii="Times New Roman" w:hAnsi="Times New Roman"/>
          <w:szCs w:val="24"/>
          <w:lang w:val="ro-MD"/>
        </w:rPr>
      </w:pPr>
    </w:p>
    <w:bookmarkEnd w:id="46"/>
    <w:p w14:paraId="1C51A82A" w14:textId="77777777" w:rsidR="00AA1372" w:rsidRPr="00FF430B" w:rsidRDefault="00AA1372" w:rsidP="00086429">
      <w:pPr>
        <w:pStyle w:val="Corptext"/>
        <w:tabs>
          <w:tab w:val="left" w:pos="567"/>
        </w:tabs>
        <w:rPr>
          <w:rFonts w:ascii="Times New Roman" w:hAnsi="Times New Roman"/>
          <w:b/>
          <w:szCs w:val="24"/>
          <w:lang w:val="ro-MD"/>
        </w:rPr>
      </w:pPr>
    </w:p>
    <w:p w14:paraId="03AD0F21" w14:textId="77777777" w:rsidR="00AA137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086429">
      <w:pPr>
        <w:pStyle w:val="Corptext"/>
        <w:tabs>
          <w:tab w:val="left" w:pos="567"/>
        </w:tabs>
        <w:rPr>
          <w:rFonts w:ascii="Times New Roman" w:hAnsi="Times New Roman"/>
          <w:b/>
          <w:szCs w:val="24"/>
          <w:lang w:val="ro-MD"/>
        </w:rPr>
      </w:pPr>
    </w:p>
    <w:p w14:paraId="7A2AAB82" w14:textId="77777777" w:rsidR="00AA1372" w:rsidRPr="00FF430B" w:rsidRDefault="00A227F2" w:rsidP="00086429">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086429">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086429">
      <w:pPr>
        <w:pStyle w:val="Corptext"/>
        <w:tabs>
          <w:tab w:val="left" w:pos="567"/>
        </w:tabs>
        <w:rPr>
          <w:rFonts w:ascii="Times New Roman" w:hAnsi="Times New Roman"/>
          <w:szCs w:val="24"/>
          <w:lang w:val="ro-MD"/>
        </w:rPr>
      </w:pPr>
    </w:p>
    <w:p w14:paraId="5D1725F5" w14:textId="77777777" w:rsidR="00AA1372" w:rsidRPr="00FF430B" w:rsidRDefault="00AA1372" w:rsidP="00086429">
      <w:pPr>
        <w:pStyle w:val="Corptext"/>
        <w:tabs>
          <w:tab w:val="left" w:pos="567"/>
        </w:tabs>
        <w:rPr>
          <w:rFonts w:ascii="Times New Roman" w:hAnsi="Times New Roman"/>
          <w:szCs w:val="24"/>
          <w:lang w:val="ro-MD"/>
        </w:rPr>
      </w:pPr>
    </w:p>
    <w:p w14:paraId="5C17FDCC"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3358215F"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086429">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086429">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086429">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086429">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086429">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086429">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086429">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086429">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rsidP="00086429">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086429">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086429">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086429">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086429">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086429">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086429">
      <w:pPr>
        <w:pStyle w:val="Corptext"/>
        <w:tabs>
          <w:tab w:val="left" w:pos="567"/>
        </w:tabs>
        <w:ind w:hanging="502"/>
        <w:rPr>
          <w:rFonts w:ascii="Times New Roman" w:hAnsi="Times New Roman"/>
          <w:szCs w:val="24"/>
          <w:lang w:val="ro-MD"/>
        </w:rPr>
      </w:pPr>
    </w:p>
    <w:p w14:paraId="59A22C7D" w14:textId="77777777" w:rsidR="00AA1372" w:rsidRPr="00FF430B" w:rsidRDefault="00A227F2" w:rsidP="00086429">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086429">
      <w:pPr>
        <w:jc w:val="center"/>
        <w:rPr>
          <w:lang w:val="ro-MD" w:eastAsia="zh-CN"/>
        </w:rPr>
      </w:pPr>
      <w:bookmarkStart w:id="47" w:name="_Toc449692097"/>
    </w:p>
    <w:p w14:paraId="72C753EB" w14:textId="77777777" w:rsidR="008726D2" w:rsidRDefault="008726D2" w:rsidP="00086429">
      <w:pPr>
        <w:jc w:val="center"/>
        <w:rPr>
          <w:lang w:val="ro-MD" w:eastAsia="zh-CN"/>
        </w:rPr>
      </w:pPr>
    </w:p>
    <w:p w14:paraId="794B2365" w14:textId="77777777" w:rsidR="004B74D5" w:rsidRDefault="004B74D5" w:rsidP="00086429">
      <w:pPr>
        <w:jc w:val="center"/>
        <w:rPr>
          <w:lang w:val="ro-MD" w:eastAsia="zh-CN"/>
        </w:rPr>
      </w:pPr>
    </w:p>
    <w:p w14:paraId="72910036" w14:textId="77777777" w:rsidR="004B74D5" w:rsidRDefault="004B74D5" w:rsidP="00086429">
      <w:pPr>
        <w:jc w:val="center"/>
        <w:rPr>
          <w:lang w:val="ro-MD" w:eastAsia="zh-CN"/>
        </w:rPr>
      </w:pPr>
    </w:p>
    <w:p w14:paraId="145AC224" w14:textId="77777777" w:rsidR="004B74D5" w:rsidRDefault="004B74D5" w:rsidP="00086429">
      <w:pPr>
        <w:jc w:val="center"/>
        <w:rPr>
          <w:lang w:val="ro-MD" w:eastAsia="zh-CN"/>
        </w:rPr>
      </w:pPr>
    </w:p>
    <w:p w14:paraId="2141FF67" w14:textId="77777777" w:rsidR="00086429" w:rsidRDefault="00086429" w:rsidP="00086429">
      <w:pPr>
        <w:jc w:val="right"/>
        <w:rPr>
          <w:noProof w:val="0"/>
          <w:lang w:val="ro-MD"/>
        </w:rPr>
      </w:pPr>
      <w:bookmarkStart w:id="48" w:name="_Toc449692098"/>
      <w:bookmarkEnd w:id="47"/>
    </w:p>
    <w:p w14:paraId="3A0042EC" w14:textId="77777777" w:rsidR="00086429" w:rsidRDefault="00086429" w:rsidP="00086429">
      <w:pPr>
        <w:jc w:val="right"/>
        <w:rPr>
          <w:noProof w:val="0"/>
          <w:lang w:val="ro-MD"/>
        </w:rPr>
      </w:pPr>
    </w:p>
    <w:p w14:paraId="1C45EB82" w14:textId="77777777" w:rsidR="00086429" w:rsidRDefault="00086429" w:rsidP="00086429">
      <w:pPr>
        <w:jc w:val="right"/>
        <w:rPr>
          <w:noProof w:val="0"/>
          <w:lang w:val="ro-MD"/>
        </w:rPr>
      </w:pPr>
    </w:p>
    <w:p w14:paraId="4CECB15D" w14:textId="37142E6D" w:rsidR="00BA7FF4" w:rsidRPr="00FF430B" w:rsidRDefault="00BA7FF4" w:rsidP="00086429">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086429">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086429">
      <w:pPr>
        <w:jc w:val="right"/>
        <w:rPr>
          <w:noProof w:val="0"/>
          <w:lang w:val="ro-MD"/>
        </w:rPr>
      </w:pPr>
      <w:r w:rsidRPr="00FF430B">
        <w:rPr>
          <w:noProof w:val="0"/>
          <w:lang w:val="ro-MD"/>
        </w:rPr>
        <w:t>din “____” ________ 20___</w:t>
      </w:r>
    </w:p>
    <w:p w14:paraId="2AFB9DD6" w14:textId="77777777" w:rsidR="00B65C93" w:rsidRPr="00FF430B" w:rsidRDefault="00B65C93" w:rsidP="00086429">
      <w:pPr>
        <w:jc w:val="both"/>
        <w:rPr>
          <w:rFonts w:eastAsia="PMingLiU"/>
          <w:lang w:val="ro-MD" w:eastAsia="zh-CN"/>
        </w:rPr>
      </w:pPr>
    </w:p>
    <w:p w14:paraId="11E2E30D" w14:textId="77777777" w:rsidR="00B65C93" w:rsidRPr="00FF430B" w:rsidRDefault="00B65C93" w:rsidP="00086429">
      <w:pPr>
        <w:jc w:val="both"/>
        <w:rPr>
          <w:rFonts w:eastAsia="PMingLiU"/>
          <w:lang w:val="ro-MD" w:eastAsia="zh-CN"/>
        </w:rPr>
      </w:pPr>
    </w:p>
    <w:p w14:paraId="482D2810" w14:textId="77777777" w:rsidR="00B65C93" w:rsidRPr="00FF430B" w:rsidRDefault="00B65C93" w:rsidP="00086429">
      <w:pPr>
        <w:jc w:val="both"/>
        <w:rPr>
          <w:rFonts w:eastAsia="PMingLiU"/>
          <w:lang w:val="ro-MD" w:eastAsia="zh-CN"/>
        </w:rPr>
      </w:pPr>
    </w:p>
    <w:p w14:paraId="0766CC73" w14:textId="77777777" w:rsidR="008B330F" w:rsidRPr="00FF430B" w:rsidRDefault="008B330F" w:rsidP="00086429">
      <w:pPr>
        <w:jc w:val="center"/>
        <w:rPr>
          <w:rFonts w:eastAsia="PMingLiU"/>
          <w:lang w:val="ro-MD" w:eastAsia="zh-CN"/>
        </w:rPr>
      </w:pPr>
    </w:p>
    <w:p w14:paraId="0DBE1B11" w14:textId="77777777" w:rsidR="00D01642" w:rsidRPr="00FF430B" w:rsidRDefault="00A227F2" w:rsidP="00086429">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086429">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086429">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086429">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086429">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086429">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086429">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086429">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086429">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086429">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086429">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086429">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086429">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086429">
            <w:pPr>
              <w:pStyle w:val="Corptext"/>
              <w:tabs>
                <w:tab w:val="left" w:pos="567"/>
              </w:tabs>
              <w:rPr>
                <w:rFonts w:ascii="Times New Roman" w:hAnsi="Times New Roman"/>
                <w:szCs w:val="24"/>
                <w:lang w:val="ro-MD"/>
              </w:rPr>
            </w:pPr>
          </w:p>
          <w:p w14:paraId="7261E288" w14:textId="77777777" w:rsidR="00D01642" w:rsidRPr="00FF430B" w:rsidRDefault="00D01642" w:rsidP="00086429">
            <w:pPr>
              <w:pStyle w:val="Corptext"/>
              <w:tabs>
                <w:tab w:val="left" w:pos="567"/>
              </w:tabs>
              <w:rPr>
                <w:rFonts w:ascii="Times New Roman" w:hAnsi="Times New Roman"/>
                <w:szCs w:val="24"/>
                <w:lang w:val="ro-MD"/>
              </w:rPr>
            </w:pPr>
          </w:p>
          <w:p w14:paraId="303C6D39" w14:textId="77777777" w:rsidR="00D01642" w:rsidRPr="00FF430B" w:rsidRDefault="00D01642" w:rsidP="00086429">
            <w:pPr>
              <w:pStyle w:val="Corptext"/>
              <w:tabs>
                <w:tab w:val="left" w:pos="567"/>
              </w:tabs>
              <w:rPr>
                <w:rFonts w:ascii="Times New Roman" w:hAnsi="Times New Roman"/>
                <w:szCs w:val="24"/>
                <w:lang w:val="ro-MD"/>
              </w:rPr>
            </w:pPr>
          </w:p>
          <w:p w14:paraId="1936FA40" w14:textId="77777777" w:rsidR="00D01642" w:rsidRPr="00FF430B" w:rsidRDefault="00D01642" w:rsidP="00086429">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086429">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086429">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086429">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086429">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086429">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086429">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086429">
            <w:pPr>
              <w:pStyle w:val="Corptext"/>
              <w:tabs>
                <w:tab w:val="left" w:pos="567"/>
              </w:tabs>
              <w:rPr>
                <w:rFonts w:ascii="Times New Roman" w:hAnsi="Times New Roman"/>
                <w:szCs w:val="24"/>
                <w:lang w:val="ro-MD"/>
              </w:rPr>
            </w:pPr>
          </w:p>
          <w:p w14:paraId="3CEB5A05" w14:textId="77777777" w:rsidR="00D01642" w:rsidRPr="00FF430B" w:rsidRDefault="00D01642" w:rsidP="00086429">
            <w:pPr>
              <w:pStyle w:val="Corptext"/>
              <w:tabs>
                <w:tab w:val="left" w:pos="567"/>
              </w:tabs>
              <w:rPr>
                <w:rFonts w:ascii="Times New Roman" w:hAnsi="Times New Roman"/>
                <w:szCs w:val="24"/>
                <w:lang w:val="ro-MD"/>
              </w:rPr>
            </w:pPr>
          </w:p>
          <w:p w14:paraId="2BE9467D" w14:textId="77777777" w:rsidR="00D01642" w:rsidRPr="00FF430B" w:rsidRDefault="00D01642" w:rsidP="00086429">
            <w:pPr>
              <w:pStyle w:val="Corptext"/>
              <w:tabs>
                <w:tab w:val="left" w:pos="567"/>
              </w:tabs>
              <w:rPr>
                <w:rFonts w:ascii="Times New Roman" w:hAnsi="Times New Roman"/>
                <w:szCs w:val="24"/>
                <w:lang w:val="ro-MD"/>
              </w:rPr>
            </w:pPr>
          </w:p>
          <w:p w14:paraId="2F41E6A1" w14:textId="77777777" w:rsidR="00D01642" w:rsidRPr="00FF430B" w:rsidRDefault="00D01642" w:rsidP="00086429">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086429">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086429">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086429">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086429">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086429">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086429">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086429">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086429">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086429">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086429">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086429">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086429">
            <w:pPr>
              <w:pStyle w:val="Corptext"/>
              <w:tabs>
                <w:tab w:val="left" w:pos="567"/>
              </w:tabs>
              <w:rPr>
                <w:rFonts w:ascii="Times New Roman" w:hAnsi="Times New Roman"/>
                <w:szCs w:val="24"/>
                <w:lang w:val="ro-MD"/>
              </w:rPr>
            </w:pPr>
          </w:p>
        </w:tc>
      </w:tr>
    </w:tbl>
    <w:p w14:paraId="19243881" w14:textId="77777777" w:rsidR="003207B4" w:rsidRPr="00FF430B" w:rsidRDefault="003207B4" w:rsidP="00086429">
      <w:pPr>
        <w:jc w:val="both"/>
        <w:rPr>
          <w:rFonts w:eastAsia="PMingLiU"/>
          <w:lang w:val="ro-MD" w:eastAsia="zh-CN"/>
        </w:rPr>
      </w:pPr>
    </w:p>
    <w:p w14:paraId="1D9878FF" w14:textId="77777777" w:rsidR="00D01642" w:rsidRPr="00FF430B" w:rsidRDefault="00A227F2" w:rsidP="00086429">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086429">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08642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086429">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086429">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086429">
      <w:pPr>
        <w:pStyle w:val="Style3"/>
        <w:tabs>
          <w:tab w:val="left" w:pos="567"/>
        </w:tabs>
        <w:spacing w:before="0" w:beforeAutospacing="0" w:after="0"/>
        <w:ind w:left="0" w:firstLine="0"/>
        <w:rPr>
          <w:rFonts w:eastAsia="PMingLiU"/>
          <w:lang w:val="ro-MD" w:eastAsia="zh-CN"/>
        </w:rPr>
      </w:pPr>
    </w:p>
    <w:p w14:paraId="2C6636FD" w14:textId="77777777" w:rsidR="008B330F" w:rsidRPr="00FF430B" w:rsidRDefault="008B330F" w:rsidP="00086429">
      <w:pPr>
        <w:pStyle w:val="Style3"/>
        <w:tabs>
          <w:tab w:val="left" w:pos="567"/>
        </w:tabs>
        <w:spacing w:before="0" w:beforeAutospacing="0" w:after="0"/>
        <w:ind w:left="0" w:firstLine="0"/>
        <w:rPr>
          <w:rFonts w:eastAsia="PMingLiU"/>
          <w:lang w:val="ro-MD" w:eastAsia="zh-CN"/>
        </w:rPr>
      </w:pPr>
    </w:p>
    <w:p w14:paraId="68585ED3" w14:textId="77777777" w:rsidR="008B330F" w:rsidRPr="00FF430B" w:rsidRDefault="008B330F" w:rsidP="00086429">
      <w:pPr>
        <w:pStyle w:val="Style3"/>
        <w:tabs>
          <w:tab w:val="left" w:pos="567"/>
        </w:tabs>
        <w:spacing w:before="0" w:beforeAutospacing="0" w:after="0"/>
        <w:ind w:left="0" w:firstLine="0"/>
        <w:rPr>
          <w:rFonts w:eastAsia="PMingLiU"/>
          <w:lang w:val="ro-MD" w:eastAsia="zh-CN"/>
        </w:rPr>
      </w:pPr>
    </w:p>
    <w:p w14:paraId="213AB978" w14:textId="77777777" w:rsidR="00B65C93" w:rsidRDefault="00B65C93" w:rsidP="00086429">
      <w:pPr>
        <w:pStyle w:val="Style3"/>
        <w:tabs>
          <w:tab w:val="left" w:pos="567"/>
        </w:tabs>
        <w:spacing w:before="0" w:beforeAutospacing="0" w:after="0"/>
        <w:ind w:left="0" w:firstLine="0"/>
        <w:rPr>
          <w:rFonts w:eastAsia="PMingLiU"/>
          <w:lang w:val="ro-MD" w:eastAsia="zh-CN"/>
        </w:rPr>
      </w:pPr>
    </w:p>
    <w:p w14:paraId="75568E97" w14:textId="77777777" w:rsidR="00E71901" w:rsidRDefault="00E71901" w:rsidP="00086429">
      <w:pPr>
        <w:pStyle w:val="Style3"/>
        <w:tabs>
          <w:tab w:val="left" w:pos="567"/>
        </w:tabs>
        <w:spacing w:before="0" w:beforeAutospacing="0" w:after="0"/>
        <w:ind w:left="0" w:firstLine="0"/>
        <w:rPr>
          <w:rFonts w:eastAsia="PMingLiU"/>
          <w:lang w:val="ro-MD" w:eastAsia="zh-CN"/>
        </w:rPr>
      </w:pPr>
    </w:p>
    <w:p w14:paraId="65F0E2F4" w14:textId="77777777" w:rsidR="00086429" w:rsidRDefault="00086429" w:rsidP="00086429">
      <w:pPr>
        <w:pStyle w:val="Style3"/>
        <w:tabs>
          <w:tab w:val="left" w:pos="567"/>
        </w:tabs>
        <w:spacing w:before="0" w:beforeAutospacing="0" w:after="0"/>
        <w:ind w:left="0" w:firstLine="0"/>
        <w:rPr>
          <w:rFonts w:eastAsia="PMingLiU"/>
          <w:lang w:val="ro-MD" w:eastAsia="zh-CN"/>
        </w:rPr>
      </w:pPr>
    </w:p>
    <w:p w14:paraId="256F465E" w14:textId="77777777" w:rsidR="00086429" w:rsidRDefault="00086429" w:rsidP="00086429">
      <w:pPr>
        <w:pStyle w:val="Style3"/>
        <w:tabs>
          <w:tab w:val="left" w:pos="567"/>
        </w:tabs>
        <w:spacing w:before="0" w:beforeAutospacing="0" w:after="0"/>
        <w:ind w:left="0" w:firstLine="0"/>
        <w:rPr>
          <w:rFonts w:eastAsia="PMingLiU"/>
          <w:lang w:val="ro-MD" w:eastAsia="zh-CN"/>
        </w:rPr>
      </w:pPr>
    </w:p>
    <w:p w14:paraId="34D58EDF" w14:textId="77777777" w:rsidR="00086429" w:rsidRDefault="00086429" w:rsidP="00086429">
      <w:pPr>
        <w:pStyle w:val="Style3"/>
        <w:tabs>
          <w:tab w:val="left" w:pos="567"/>
        </w:tabs>
        <w:spacing w:before="0" w:beforeAutospacing="0" w:after="0"/>
        <w:ind w:left="0" w:firstLine="0"/>
        <w:rPr>
          <w:rFonts w:eastAsia="PMingLiU"/>
          <w:lang w:val="ro-MD" w:eastAsia="zh-CN"/>
        </w:rPr>
      </w:pPr>
    </w:p>
    <w:p w14:paraId="7140473C" w14:textId="77777777" w:rsidR="00086429" w:rsidRDefault="00086429" w:rsidP="00086429">
      <w:pPr>
        <w:pStyle w:val="Style3"/>
        <w:tabs>
          <w:tab w:val="left" w:pos="567"/>
        </w:tabs>
        <w:spacing w:before="0" w:beforeAutospacing="0" w:after="0"/>
        <w:ind w:left="0" w:firstLine="0"/>
        <w:rPr>
          <w:rFonts w:eastAsia="PMingLiU"/>
          <w:lang w:val="ro-MD" w:eastAsia="zh-CN"/>
        </w:rPr>
      </w:pPr>
    </w:p>
    <w:p w14:paraId="0CA12DC5" w14:textId="77777777" w:rsidR="00086429" w:rsidRDefault="00086429" w:rsidP="00086429">
      <w:pPr>
        <w:pStyle w:val="Style3"/>
        <w:tabs>
          <w:tab w:val="left" w:pos="567"/>
        </w:tabs>
        <w:spacing w:before="0" w:beforeAutospacing="0" w:after="0"/>
        <w:ind w:left="0" w:firstLine="0"/>
        <w:rPr>
          <w:rFonts w:eastAsia="PMingLiU"/>
          <w:lang w:val="ro-MD" w:eastAsia="zh-CN"/>
        </w:rPr>
      </w:pPr>
    </w:p>
    <w:p w14:paraId="3B4CCE66" w14:textId="77777777" w:rsidR="00086429" w:rsidRDefault="00086429" w:rsidP="00086429">
      <w:pPr>
        <w:pStyle w:val="Style3"/>
        <w:tabs>
          <w:tab w:val="left" w:pos="567"/>
        </w:tabs>
        <w:spacing w:before="0" w:beforeAutospacing="0" w:after="0"/>
        <w:ind w:left="0" w:firstLine="0"/>
        <w:rPr>
          <w:rFonts w:eastAsia="PMingLiU"/>
          <w:lang w:val="ro-MD" w:eastAsia="zh-CN"/>
        </w:rPr>
      </w:pPr>
    </w:p>
    <w:p w14:paraId="16BD5C08" w14:textId="77777777" w:rsidR="00086429" w:rsidRDefault="00086429" w:rsidP="00086429">
      <w:pPr>
        <w:pStyle w:val="Style3"/>
        <w:tabs>
          <w:tab w:val="left" w:pos="567"/>
        </w:tabs>
        <w:spacing w:before="0" w:beforeAutospacing="0" w:after="0"/>
        <w:ind w:left="0" w:firstLine="0"/>
        <w:rPr>
          <w:rFonts w:eastAsia="PMingLiU"/>
          <w:lang w:val="ro-MD" w:eastAsia="zh-CN"/>
        </w:rPr>
      </w:pPr>
    </w:p>
    <w:p w14:paraId="4AA32E3F" w14:textId="77777777" w:rsidR="00086429" w:rsidRDefault="00086429" w:rsidP="00086429">
      <w:pPr>
        <w:pStyle w:val="Style3"/>
        <w:tabs>
          <w:tab w:val="left" w:pos="567"/>
        </w:tabs>
        <w:spacing w:before="0" w:beforeAutospacing="0" w:after="0"/>
        <w:ind w:left="0" w:firstLine="0"/>
        <w:rPr>
          <w:rFonts w:eastAsia="PMingLiU"/>
          <w:lang w:val="ro-MD" w:eastAsia="zh-CN"/>
        </w:rPr>
      </w:pPr>
    </w:p>
    <w:p w14:paraId="28F912B9" w14:textId="77777777" w:rsidR="00086429" w:rsidRDefault="00086429" w:rsidP="00086429">
      <w:pPr>
        <w:pStyle w:val="Style3"/>
        <w:tabs>
          <w:tab w:val="left" w:pos="567"/>
        </w:tabs>
        <w:spacing w:before="0" w:beforeAutospacing="0" w:after="0"/>
        <w:ind w:left="0" w:firstLine="0"/>
        <w:rPr>
          <w:rFonts w:eastAsia="PMingLiU"/>
          <w:lang w:val="ro-MD" w:eastAsia="zh-CN"/>
        </w:rPr>
      </w:pPr>
    </w:p>
    <w:p w14:paraId="3BD17F44" w14:textId="77777777" w:rsidR="00E71901" w:rsidRPr="00FF430B" w:rsidRDefault="00E71901" w:rsidP="00086429">
      <w:pPr>
        <w:pStyle w:val="Style3"/>
        <w:tabs>
          <w:tab w:val="left" w:pos="567"/>
        </w:tabs>
        <w:spacing w:before="0" w:beforeAutospacing="0" w:after="0"/>
        <w:ind w:left="0" w:firstLine="0"/>
        <w:rPr>
          <w:rFonts w:eastAsia="PMingLiU"/>
          <w:lang w:val="ro-MD" w:eastAsia="zh-CN"/>
        </w:rPr>
      </w:pPr>
    </w:p>
    <w:p w14:paraId="07E34268" w14:textId="07E3DBAB" w:rsidR="00BA7FF4" w:rsidRPr="00FF430B" w:rsidRDefault="00BA7FF4" w:rsidP="00086429">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086429">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086429">
      <w:pPr>
        <w:jc w:val="right"/>
        <w:rPr>
          <w:noProof w:val="0"/>
          <w:lang w:val="ro-MD"/>
        </w:rPr>
      </w:pPr>
      <w:r w:rsidRPr="00FF430B">
        <w:rPr>
          <w:noProof w:val="0"/>
          <w:lang w:val="ro-MD"/>
        </w:rPr>
        <w:t>din “____” ________ 20___</w:t>
      </w:r>
    </w:p>
    <w:bookmarkEnd w:id="48"/>
    <w:p w14:paraId="13F9A5F4" w14:textId="77777777" w:rsidR="002242A0" w:rsidRPr="00FF430B" w:rsidRDefault="002242A0" w:rsidP="00086429">
      <w:pPr>
        <w:rPr>
          <w:rFonts w:eastAsia="PMingLiU"/>
          <w:b/>
          <w:lang w:val="ro-MD" w:eastAsia="zh-CN"/>
        </w:rPr>
      </w:pPr>
    </w:p>
    <w:p w14:paraId="6B603916" w14:textId="77777777" w:rsidR="00980A78" w:rsidRPr="00FF430B" w:rsidRDefault="00A227F2" w:rsidP="00086429">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rsidP="00086429">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rsidP="00086429">
      <w:pPr>
        <w:pStyle w:val="Corptext"/>
        <w:tabs>
          <w:tab w:val="left" w:pos="567"/>
        </w:tabs>
        <w:jc w:val="center"/>
        <w:rPr>
          <w:rFonts w:ascii="Times New Roman" w:hAnsi="Times New Roman"/>
          <w:b/>
          <w:szCs w:val="24"/>
          <w:lang w:val="ro-MD"/>
        </w:rPr>
      </w:pPr>
    </w:p>
    <w:p w14:paraId="77172FCD" w14:textId="77777777" w:rsidR="00AA1372" w:rsidRPr="00FF430B" w:rsidRDefault="00A227F2" w:rsidP="0008642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08642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08642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08642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08642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08642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08642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086429">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086429">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086429">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086429">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086429">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08642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086429">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5F0BADBD" w:rsidR="00AA1372" w:rsidRPr="00FF430B"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5C4860F3" w14:textId="77777777" w:rsidR="004B74D5" w:rsidRDefault="00A227F2" w:rsidP="0008642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w:t>
      </w:r>
    </w:p>
    <w:p w14:paraId="548DCD59" w14:textId="77777777" w:rsidR="004B74D5" w:rsidRDefault="004B74D5" w:rsidP="00086429">
      <w:pPr>
        <w:pStyle w:val="Corptext"/>
        <w:tabs>
          <w:tab w:val="left" w:pos="567"/>
        </w:tabs>
        <w:rPr>
          <w:rFonts w:ascii="Times New Roman" w:hAnsi="Times New Roman"/>
          <w:szCs w:val="24"/>
          <w:lang w:val="ro-MD"/>
        </w:rPr>
      </w:pPr>
    </w:p>
    <w:p w14:paraId="4A0272D8" w14:textId="5FBC441C" w:rsidR="00AA1372" w:rsidRPr="004B74D5" w:rsidRDefault="00A227F2" w:rsidP="00086429">
      <w:pPr>
        <w:pStyle w:val="Corptext"/>
        <w:tabs>
          <w:tab w:val="left" w:pos="567"/>
        </w:tabs>
        <w:rPr>
          <w:rFonts w:ascii="Times New Roman" w:hAnsi="Times New Roman"/>
          <w:szCs w:val="24"/>
          <w:lang w:val="ro-MD"/>
        </w:rPr>
      </w:pPr>
      <w:r w:rsidRPr="00FF430B">
        <w:rPr>
          <w:rFonts w:eastAsia="MS Mincho"/>
          <w:lang w:val="ro-MD" w:eastAsia="zh-CN"/>
        </w:rPr>
        <w:t>Data completării:______________________</w:t>
      </w:r>
    </w:p>
    <w:p w14:paraId="5AFC94AB" w14:textId="77777777" w:rsidR="00AA1372" w:rsidRPr="00FF430B" w:rsidRDefault="00A227F2" w:rsidP="0008642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08642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08642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xml:space="preserve">: </w:t>
      </w:r>
      <w:r w:rsidRPr="00E71901">
        <w:rPr>
          <w:rFonts w:eastAsia="PMingLiU"/>
          <w:b/>
          <w:bCs/>
          <w:lang w:val="ro-MD" w:eastAsia="zh-CN"/>
        </w:rPr>
        <w:t>____________________________</w:t>
      </w:r>
    </w:p>
    <w:p w14:paraId="1EC61A3E" w14:textId="77777777" w:rsidR="00AA1372" w:rsidRPr="00FF430B" w:rsidRDefault="00A227F2" w:rsidP="0008642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DF1C510" w14:textId="77777777" w:rsidR="00E71901" w:rsidRDefault="00E71901" w:rsidP="00086429">
      <w:pPr>
        <w:jc w:val="right"/>
        <w:rPr>
          <w:noProof w:val="0"/>
          <w:lang w:val="ro-MD"/>
        </w:rPr>
      </w:pPr>
      <w:bookmarkStart w:id="49" w:name="_Toc449692109"/>
    </w:p>
    <w:p w14:paraId="4C3ACBC6" w14:textId="77777777" w:rsidR="00E71901" w:rsidRDefault="00E71901" w:rsidP="00086429">
      <w:pPr>
        <w:jc w:val="right"/>
        <w:rPr>
          <w:noProof w:val="0"/>
          <w:lang w:val="ro-MD"/>
        </w:rPr>
      </w:pPr>
    </w:p>
    <w:p w14:paraId="02CFEF4F" w14:textId="77777777" w:rsidR="00E71901" w:rsidRDefault="00E71901" w:rsidP="00086429">
      <w:pPr>
        <w:jc w:val="right"/>
        <w:rPr>
          <w:noProof w:val="0"/>
          <w:lang w:val="ro-MD"/>
        </w:rPr>
      </w:pPr>
    </w:p>
    <w:p w14:paraId="1FF32740" w14:textId="77777777" w:rsidR="00E71901" w:rsidRDefault="00E71901" w:rsidP="00086429">
      <w:pPr>
        <w:jc w:val="right"/>
        <w:rPr>
          <w:noProof w:val="0"/>
          <w:lang w:val="ro-MD"/>
        </w:rPr>
      </w:pPr>
    </w:p>
    <w:p w14:paraId="76481757" w14:textId="77777777" w:rsidR="00E71901" w:rsidRDefault="00E71901" w:rsidP="00086429">
      <w:pPr>
        <w:jc w:val="right"/>
        <w:rPr>
          <w:noProof w:val="0"/>
          <w:lang w:val="ro-MD"/>
        </w:rPr>
      </w:pPr>
    </w:p>
    <w:p w14:paraId="0F81027D" w14:textId="77777777" w:rsidR="00E71901" w:rsidRDefault="00E71901" w:rsidP="00086429">
      <w:pPr>
        <w:jc w:val="right"/>
        <w:rPr>
          <w:noProof w:val="0"/>
          <w:lang w:val="ro-MD"/>
        </w:rPr>
      </w:pPr>
    </w:p>
    <w:p w14:paraId="071750A2" w14:textId="77777777" w:rsidR="00E71901" w:rsidRDefault="00E71901" w:rsidP="00086429">
      <w:pPr>
        <w:jc w:val="right"/>
        <w:rPr>
          <w:noProof w:val="0"/>
          <w:lang w:val="ro-MD"/>
        </w:rPr>
      </w:pPr>
    </w:p>
    <w:p w14:paraId="6E049309" w14:textId="77777777" w:rsidR="00E71901" w:rsidRDefault="00E71901" w:rsidP="00086429">
      <w:pPr>
        <w:jc w:val="right"/>
        <w:rPr>
          <w:noProof w:val="0"/>
          <w:lang w:val="ro-MD"/>
        </w:rPr>
      </w:pPr>
    </w:p>
    <w:p w14:paraId="7E482388" w14:textId="77777777" w:rsidR="00E71901" w:rsidRDefault="00E71901" w:rsidP="00086429">
      <w:pPr>
        <w:jc w:val="right"/>
        <w:rPr>
          <w:noProof w:val="0"/>
          <w:lang w:val="ro-MD"/>
        </w:rPr>
      </w:pPr>
    </w:p>
    <w:p w14:paraId="714CFD2C" w14:textId="77777777" w:rsidR="00E71901" w:rsidRDefault="00E71901" w:rsidP="00086429">
      <w:pPr>
        <w:jc w:val="right"/>
        <w:rPr>
          <w:noProof w:val="0"/>
          <w:lang w:val="ro-MD"/>
        </w:rPr>
      </w:pPr>
    </w:p>
    <w:p w14:paraId="64E4AF76" w14:textId="77777777" w:rsidR="00E71901" w:rsidRDefault="00E71901" w:rsidP="00086429">
      <w:pPr>
        <w:jc w:val="right"/>
        <w:rPr>
          <w:noProof w:val="0"/>
          <w:lang w:val="ro-MD"/>
        </w:rPr>
      </w:pPr>
    </w:p>
    <w:p w14:paraId="1E68BB50" w14:textId="77777777" w:rsidR="00E71901" w:rsidRDefault="00E71901" w:rsidP="00086429">
      <w:pPr>
        <w:jc w:val="right"/>
        <w:rPr>
          <w:noProof w:val="0"/>
          <w:lang w:val="ro-MD"/>
        </w:rPr>
      </w:pPr>
    </w:p>
    <w:p w14:paraId="556C1854" w14:textId="77777777" w:rsidR="00E71901" w:rsidRDefault="00E71901" w:rsidP="00086429">
      <w:pPr>
        <w:jc w:val="right"/>
        <w:rPr>
          <w:noProof w:val="0"/>
          <w:lang w:val="ro-MD"/>
        </w:rPr>
      </w:pPr>
    </w:p>
    <w:p w14:paraId="033589B9" w14:textId="77777777" w:rsidR="00E71901" w:rsidRDefault="00E71901" w:rsidP="00086429">
      <w:pPr>
        <w:jc w:val="right"/>
        <w:rPr>
          <w:noProof w:val="0"/>
          <w:lang w:val="ro-MD"/>
        </w:rPr>
      </w:pPr>
    </w:p>
    <w:p w14:paraId="3C2E2B30" w14:textId="77777777" w:rsidR="00E71901" w:rsidRDefault="00E71901" w:rsidP="00086429">
      <w:pPr>
        <w:jc w:val="right"/>
        <w:rPr>
          <w:noProof w:val="0"/>
          <w:lang w:val="ro-MD"/>
        </w:rPr>
      </w:pPr>
    </w:p>
    <w:p w14:paraId="513E54D0" w14:textId="37F13940" w:rsidR="00BA7FF4" w:rsidRPr="00FF430B" w:rsidRDefault="00BA7FF4" w:rsidP="00086429">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086429">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086429">
      <w:pPr>
        <w:jc w:val="right"/>
        <w:rPr>
          <w:noProof w:val="0"/>
          <w:lang w:val="ro-MD"/>
        </w:rPr>
      </w:pPr>
      <w:r w:rsidRPr="00FF430B">
        <w:rPr>
          <w:noProof w:val="0"/>
          <w:lang w:val="ro-MD"/>
        </w:rPr>
        <w:t>din “____” ________ 20___</w:t>
      </w:r>
    </w:p>
    <w:p w14:paraId="60D6F9A9" w14:textId="77777777" w:rsidR="002D6E71" w:rsidRPr="00FF430B" w:rsidRDefault="002D6E71" w:rsidP="00086429">
      <w:pPr>
        <w:jc w:val="center"/>
        <w:rPr>
          <w:rFonts w:eastAsia="PMingLiU"/>
          <w:b/>
          <w:lang w:val="ro-MD" w:eastAsia="zh-CN"/>
        </w:rPr>
      </w:pPr>
    </w:p>
    <w:p w14:paraId="3234C587" w14:textId="77777777" w:rsidR="002D6E71" w:rsidRPr="00FF430B" w:rsidRDefault="002D6E71" w:rsidP="00086429">
      <w:pPr>
        <w:jc w:val="center"/>
        <w:rPr>
          <w:rFonts w:eastAsia="PMingLiU"/>
          <w:b/>
          <w:lang w:val="ro-MD" w:eastAsia="zh-CN"/>
        </w:rPr>
      </w:pPr>
    </w:p>
    <w:bookmarkEnd w:id="49"/>
    <w:p w14:paraId="2D8A9806" w14:textId="77777777" w:rsidR="00B14173" w:rsidRPr="00FF430B" w:rsidRDefault="00B14173" w:rsidP="00086429">
      <w:pPr>
        <w:jc w:val="center"/>
        <w:rPr>
          <w:b/>
          <w:lang w:val="ro-MD"/>
        </w:rPr>
      </w:pPr>
    </w:p>
    <w:p w14:paraId="38F6D8B3" w14:textId="77777777" w:rsidR="002B5DEF" w:rsidRPr="00FF430B" w:rsidRDefault="00A227F2" w:rsidP="00086429">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6B4EE064" w:rsidR="00AA1372" w:rsidRPr="00FF430B" w:rsidRDefault="00A227F2" w:rsidP="00086429">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w:t>
      </w:r>
      <w:r w:rsidR="002E24ED">
        <w:rPr>
          <w:rFonts w:ascii="Times New Roman" w:hAnsi="Times New Roman"/>
          <w:b/>
          <w:szCs w:val="24"/>
          <w:lang w:val="ro-MD"/>
        </w:rPr>
        <w:t xml:space="preserve">ii 5 ani </w:t>
      </w:r>
      <w:r w:rsidRPr="00FF430B">
        <w:rPr>
          <w:rFonts w:ascii="Times New Roman" w:hAnsi="Times New Roman"/>
          <w:b/>
          <w:szCs w:val="24"/>
          <w:lang w:val="ro-MD"/>
        </w:rPr>
        <w:t>de activitate</w:t>
      </w:r>
    </w:p>
    <w:p w14:paraId="7A9B1380" w14:textId="77777777" w:rsidR="00AA1372" w:rsidRPr="00FF430B" w:rsidRDefault="00AA1372" w:rsidP="00086429">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086429">
            <w:pPr>
              <w:jc w:val="center"/>
              <w:rPr>
                <w:b/>
                <w:bCs/>
                <w:lang w:val="ro-MD"/>
              </w:rPr>
            </w:pPr>
            <w:r w:rsidRPr="00FF430B">
              <w:rPr>
                <w:b/>
                <w:bCs/>
                <w:lang w:val="ro-MD"/>
              </w:rPr>
              <w:t>Nr</w:t>
            </w:r>
          </w:p>
          <w:p w14:paraId="2842057D" w14:textId="77777777" w:rsidR="0022237A" w:rsidRPr="00FF430B" w:rsidRDefault="00A227F2" w:rsidP="00086429">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086429">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086429">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086429">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086429">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086429">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086429">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086429">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086429">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086429">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08642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08642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086429">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086429">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086429">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086429">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086429">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08642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08642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086429">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086429">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086429">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086429">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086429">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08642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08642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086429">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086429">
            <w:pPr>
              <w:jc w:val="center"/>
              <w:rPr>
                <w:lang w:val="ro-MD"/>
              </w:rPr>
            </w:pPr>
            <w:r w:rsidRPr="00FF430B">
              <w:rPr>
                <w:lang w:val="ro-MD"/>
              </w:rPr>
              <w:t> </w:t>
            </w:r>
          </w:p>
        </w:tc>
      </w:tr>
    </w:tbl>
    <w:p w14:paraId="1537BC39" w14:textId="77777777" w:rsidR="00AB1EC3" w:rsidRPr="00FF430B" w:rsidRDefault="00AB1EC3" w:rsidP="00086429">
      <w:pPr>
        <w:jc w:val="both"/>
        <w:rPr>
          <w:lang w:val="ro-MD"/>
        </w:rPr>
      </w:pPr>
    </w:p>
    <w:p w14:paraId="163C8790" w14:textId="77777777" w:rsidR="00AA1372" w:rsidRPr="00FF430B" w:rsidRDefault="00A227F2" w:rsidP="00086429">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086429">
      <w:pPr>
        <w:jc w:val="both"/>
        <w:rPr>
          <w:rFonts w:eastAsia="PMingLiU"/>
          <w:lang w:val="ro-MD" w:eastAsia="zh-CN"/>
        </w:rPr>
      </w:pPr>
    </w:p>
    <w:p w14:paraId="6DD2449A" w14:textId="77777777" w:rsidR="00AA1372" w:rsidRPr="00FF430B" w:rsidRDefault="00A227F2" w:rsidP="00086429">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086429">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08642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086429">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086429">
      <w:pPr>
        <w:rPr>
          <w:rFonts w:eastAsia="PMingLiU"/>
          <w:lang w:val="ro-MD" w:eastAsia="zh-CN"/>
        </w:rPr>
      </w:pPr>
      <w:bookmarkStart w:id="50" w:name="_Toc449692110"/>
    </w:p>
    <w:p w14:paraId="3A33BB9F" w14:textId="77777777" w:rsidR="002D6E71" w:rsidRPr="00FF430B" w:rsidRDefault="002D6E71" w:rsidP="00086429">
      <w:pPr>
        <w:jc w:val="center"/>
        <w:rPr>
          <w:rFonts w:eastAsia="PMingLiU"/>
          <w:b/>
          <w:lang w:val="ro-MD" w:eastAsia="zh-CN"/>
        </w:rPr>
      </w:pPr>
    </w:p>
    <w:p w14:paraId="6DB18CA3" w14:textId="77777777" w:rsidR="002D6E71" w:rsidRPr="00FF430B" w:rsidRDefault="002D6E71" w:rsidP="00086429">
      <w:pPr>
        <w:jc w:val="center"/>
        <w:rPr>
          <w:rFonts w:eastAsia="PMingLiU"/>
          <w:b/>
          <w:lang w:val="ro-MD" w:eastAsia="zh-CN"/>
        </w:rPr>
      </w:pPr>
    </w:p>
    <w:p w14:paraId="4F6D4D2A" w14:textId="77777777" w:rsidR="002D6E71" w:rsidRPr="00FF430B" w:rsidRDefault="002D6E71" w:rsidP="00086429">
      <w:pPr>
        <w:jc w:val="center"/>
        <w:rPr>
          <w:rFonts w:eastAsia="PMingLiU"/>
          <w:b/>
          <w:lang w:val="ro-MD" w:eastAsia="zh-CN"/>
        </w:rPr>
      </w:pPr>
    </w:p>
    <w:p w14:paraId="2F361927" w14:textId="77777777" w:rsidR="002D6E71" w:rsidRPr="00FF430B" w:rsidRDefault="002D6E71" w:rsidP="00086429">
      <w:pPr>
        <w:jc w:val="center"/>
        <w:rPr>
          <w:rFonts w:eastAsia="PMingLiU"/>
          <w:b/>
          <w:lang w:val="ro-MD" w:eastAsia="zh-CN"/>
        </w:rPr>
      </w:pPr>
    </w:p>
    <w:p w14:paraId="496FBF4A" w14:textId="77777777" w:rsidR="002D6E71" w:rsidRPr="00FF430B" w:rsidRDefault="002D6E71" w:rsidP="00086429">
      <w:pPr>
        <w:jc w:val="center"/>
        <w:rPr>
          <w:rFonts w:eastAsia="PMingLiU"/>
          <w:b/>
          <w:lang w:val="ro-MD" w:eastAsia="zh-CN"/>
        </w:rPr>
      </w:pPr>
    </w:p>
    <w:p w14:paraId="5F0A56B8" w14:textId="77777777" w:rsidR="002D6E71" w:rsidRPr="00FF430B" w:rsidRDefault="002D6E71" w:rsidP="00086429">
      <w:pPr>
        <w:jc w:val="center"/>
        <w:rPr>
          <w:rFonts w:eastAsia="PMingLiU"/>
          <w:b/>
          <w:lang w:val="ro-MD" w:eastAsia="zh-CN"/>
        </w:rPr>
      </w:pPr>
    </w:p>
    <w:p w14:paraId="2AADACB5" w14:textId="77777777" w:rsidR="002D6E71" w:rsidRPr="00FF430B" w:rsidRDefault="002D6E71" w:rsidP="00086429">
      <w:pPr>
        <w:jc w:val="center"/>
        <w:rPr>
          <w:rFonts w:eastAsia="PMingLiU"/>
          <w:b/>
          <w:lang w:val="ro-MD" w:eastAsia="zh-CN"/>
        </w:rPr>
      </w:pPr>
    </w:p>
    <w:p w14:paraId="63C769C1" w14:textId="77777777" w:rsidR="002D6E71" w:rsidRPr="00FF430B" w:rsidRDefault="002D6E71" w:rsidP="00086429">
      <w:pPr>
        <w:jc w:val="center"/>
        <w:rPr>
          <w:rFonts w:eastAsia="PMingLiU"/>
          <w:b/>
          <w:lang w:val="ro-MD" w:eastAsia="zh-CN"/>
        </w:rPr>
      </w:pPr>
    </w:p>
    <w:p w14:paraId="7430EE52" w14:textId="77777777" w:rsidR="002D6E71" w:rsidRPr="00FF430B" w:rsidRDefault="002D6E71" w:rsidP="00086429">
      <w:pPr>
        <w:jc w:val="center"/>
        <w:rPr>
          <w:rFonts w:eastAsia="PMingLiU"/>
          <w:b/>
          <w:lang w:val="ro-MD" w:eastAsia="zh-CN"/>
        </w:rPr>
      </w:pPr>
    </w:p>
    <w:p w14:paraId="1433BE7F" w14:textId="77777777" w:rsidR="002D6E71" w:rsidRPr="00FF430B" w:rsidRDefault="002D6E71" w:rsidP="00086429">
      <w:pPr>
        <w:jc w:val="center"/>
        <w:rPr>
          <w:rFonts w:eastAsia="PMingLiU"/>
          <w:b/>
          <w:lang w:val="ro-MD" w:eastAsia="zh-CN"/>
        </w:rPr>
      </w:pPr>
    </w:p>
    <w:p w14:paraId="201FC79C" w14:textId="77777777" w:rsidR="002D6E71" w:rsidRPr="00FF430B" w:rsidRDefault="002D6E71" w:rsidP="00086429">
      <w:pPr>
        <w:jc w:val="center"/>
        <w:rPr>
          <w:rFonts w:eastAsia="PMingLiU"/>
          <w:b/>
          <w:lang w:val="ro-MD" w:eastAsia="zh-CN"/>
        </w:rPr>
      </w:pPr>
    </w:p>
    <w:p w14:paraId="7E396B5C" w14:textId="77777777" w:rsidR="002D6E71" w:rsidRPr="00FF430B" w:rsidRDefault="002D6E71" w:rsidP="00086429">
      <w:pPr>
        <w:jc w:val="center"/>
        <w:rPr>
          <w:rFonts w:eastAsia="PMingLiU"/>
          <w:b/>
          <w:lang w:val="ro-MD" w:eastAsia="zh-CN"/>
        </w:rPr>
      </w:pPr>
    </w:p>
    <w:p w14:paraId="7BD89165" w14:textId="77777777" w:rsidR="002D6E71" w:rsidRPr="00FF430B" w:rsidRDefault="002D6E71" w:rsidP="00086429">
      <w:pPr>
        <w:jc w:val="center"/>
        <w:rPr>
          <w:rFonts w:eastAsia="PMingLiU"/>
          <w:b/>
          <w:lang w:val="ro-MD" w:eastAsia="zh-CN"/>
        </w:rPr>
      </w:pPr>
    </w:p>
    <w:p w14:paraId="3E4EBBF7" w14:textId="77777777" w:rsidR="002D6E71" w:rsidRPr="00FF430B" w:rsidRDefault="002D6E71" w:rsidP="00086429">
      <w:pPr>
        <w:jc w:val="center"/>
        <w:rPr>
          <w:rFonts w:eastAsia="PMingLiU"/>
          <w:b/>
          <w:lang w:val="ro-MD" w:eastAsia="zh-CN"/>
        </w:rPr>
      </w:pPr>
    </w:p>
    <w:p w14:paraId="6D8DB856" w14:textId="77777777" w:rsidR="002D6E71" w:rsidRDefault="002D6E71" w:rsidP="00086429">
      <w:pPr>
        <w:jc w:val="center"/>
        <w:rPr>
          <w:rFonts w:eastAsia="PMingLiU"/>
          <w:b/>
          <w:lang w:val="ro-MD" w:eastAsia="zh-CN"/>
        </w:rPr>
      </w:pPr>
    </w:p>
    <w:p w14:paraId="6C7D17C0" w14:textId="77777777" w:rsidR="004B74D5" w:rsidRDefault="004B74D5" w:rsidP="00086429">
      <w:pPr>
        <w:jc w:val="center"/>
        <w:rPr>
          <w:rFonts w:eastAsia="PMingLiU"/>
          <w:b/>
          <w:lang w:val="ro-MD" w:eastAsia="zh-CN"/>
        </w:rPr>
      </w:pPr>
    </w:p>
    <w:p w14:paraId="59BD7134" w14:textId="77777777" w:rsidR="004B74D5" w:rsidRDefault="004B74D5" w:rsidP="00086429">
      <w:pPr>
        <w:jc w:val="center"/>
        <w:rPr>
          <w:rFonts w:eastAsia="PMingLiU"/>
          <w:b/>
          <w:lang w:val="ro-MD" w:eastAsia="zh-CN"/>
        </w:rPr>
      </w:pPr>
    </w:p>
    <w:p w14:paraId="237E80DB" w14:textId="77777777" w:rsidR="004B74D5" w:rsidRDefault="004B74D5" w:rsidP="00086429">
      <w:pPr>
        <w:jc w:val="center"/>
        <w:rPr>
          <w:rFonts w:eastAsia="PMingLiU"/>
          <w:b/>
          <w:lang w:val="ro-MD" w:eastAsia="zh-CN"/>
        </w:rPr>
      </w:pPr>
    </w:p>
    <w:p w14:paraId="042CE223" w14:textId="77777777" w:rsidR="004B74D5" w:rsidRPr="00FF430B" w:rsidRDefault="004B74D5" w:rsidP="00086429">
      <w:pPr>
        <w:jc w:val="center"/>
        <w:rPr>
          <w:rFonts w:eastAsia="PMingLiU"/>
          <w:b/>
          <w:lang w:val="ro-MD" w:eastAsia="zh-CN"/>
        </w:rPr>
      </w:pPr>
    </w:p>
    <w:p w14:paraId="70E5B1A0" w14:textId="77777777" w:rsidR="002D6E71" w:rsidRDefault="002D6E71" w:rsidP="00086429">
      <w:pPr>
        <w:jc w:val="center"/>
        <w:rPr>
          <w:rFonts w:eastAsia="PMingLiU"/>
          <w:b/>
          <w:lang w:val="ro-MD" w:eastAsia="zh-CN"/>
        </w:rPr>
      </w:pPr>
    </w:p>
    <w:p w14:paraId="547F08CB" w14:textId="77777777" w:rsidR="00E71901" w:rsidRDefault="00E71901" w:rsidP="00086429">
      <w:pPr>
        <w:jc w:val="center"/>
        <w:rPr>
          <w:rFonts w:eastAsia="PMingLiU"/>
          <w:b/>
          <w:lang w:val="ro-MD" w:eastAsia="zh-CN"/>
        </w:rPr>
      </w:pPr>
    </w:p>
    <w:p w14:paraId="00F20BD2" w14:textId="77777777" w:rsidR="00E71901" w:rsidRDefault="00E71901" w:rsidP="00086429">
      <w:pPr>
        <w:jc w:val="center"/>
        <w:rPr>
          <w:rFonts w:eastAsia="PMingLiU"/>
          <w:b/>
          <w:lang w:val="ro-MD" w:eastAsia="zh-CN"/>
        </w:rPr>
      </w:pPr>
    </w:p>
    <w:p w14:paraId="2D5FB746" w14:textId="77777777" w:rsidR="00E71901" w:rsidRDefault="00E71901" w:rsidP="00086429">
      <w:pPr>
        <w:jc w:val="center"/>
        <w:rPr>
          <w:rFonts w:eastAsia="PMingLiU"/>
          <w:b/>
          <w:lang w:val="ro-MD" w:eastAsia="zh-CN"/>
        </w:rPr>
      </w:pPr>
    </w:p>
    <w:p w14:paraId="4B3688A9" w14:textId="77777777" w:rsidR="00E71901" w:rsidRDefault="00E71901" w:rsidP="00086429">
      <w:pPr>
        <w:jc w:val="center"/>
        <w:rPr>
          <w:rFonts w:eastAsia="PMingLiU"/>
          <w:b/>
          <w:lang w:val="ro-MD" w:eastAsia="zh-CN"/>
        </w:rPr>
      </w:pPr>
    </w:p>
    <w:p w14:paraId="78663ED3" w14:textId="77777777" w:rsidR="00086429" w:rsidRDefault="00086429" w:rsidP="00086429">
      <w:pPr>
        <w:jc w:val="center"/>
        <w:rPr>
          <w:rFonts w:eastAsia="PMingLiU"/>
          <w:b/>
          <w:lang w:val="ro-MD" w:eastAsia="zh-CN"/>
        </w:rPr>
      </w:pPr>
    </w:p>
    <w:p w14:paraId="5E7F4757" w14:textId="77777777" w:rsidR="00086429" w:rsidRDefault="00086429" w:rsidP="00086429">
      <w:pPr>
        <w:jc w:val="center"/>
        <w:rPr>
          <w:rFonts w:eastAsia="PMingLiU"/>
          <w:b/>
          <w:lang w:val="ro-MD" w:eastAsia="zh-CN"/>
        </w:rPr>
      </w:pPr>
    </w:p>
    <w:p w14:paraId="6D9E10A7" w14:textId="77777777" w:rsidR="00E71901" w:rsidRDefault="00E71901" w:rsidP="00086429">
      <w:pPr>
        <w:jc w:val="center"/>
        <w:rPr>
          <w:rFonts w:eastAsia="PMingLiU"/>
          <w:b/>
          <w:lang w:val="ro-MD" w:eastAsia="zh-CN"/>
        </w:rPr>
      </w:pPr>
    </w:p>
    <w:p w14:paraId="4D4917BA" w14:textId="77777777" w:rsidR="00E71901" w:rsidRPr="00FF430B" w:rsidRDefault="00E71901" w:rsidP="00086429">
      <w:pPr>
        <w:jc w:val="center"/>
        <w:rPr>
          <w:rFonts w:eastAsia="PMingLiU"/>
          <w:b/>
          <w:lang w:val="ro-MD" w:eastAsia="zh-CN"/>
        </w:rPr>
      </w:pPr>
    </w:p>
    <w:p w14:paraId="36DC4707" w14:textId="77777777" w:rsidR="002D6E71" w:rsidRPr="00FF430B" w:rsidRDefault="002D6E71" w:rsidP="00086429">
      <w:pPr>
        <w:jc w:val="center"/>
        <w:rPr>
          <w:rFonts w:eastAsia="PMingLiU"/>
          <w:b/>
          <w:lang w:val="ro-MD" w:eastAsia="zh-CN"/>
        </w:rPr>
      </w:pPr>
    </w:p>
    <w:p w14:paraId="0C766FFF" w14:textId="5FEBACCF" w:rsidR="00BA7FF4" w:rsidRPr="00FF430B" w:rsidRDefault="004B74D5" w:rsidP="00086429">
      <w:pPr>
        <w:jc w:val="right"/>
        <w:rPr>
          <w:noProof w:val="0"/>
          <w:sz w:val="22"/>
          <w:szCs w:val="22"/>
          <w:lang w:val="ro-MD"/>
        </w:rPr>
      </w:pPr>
      <w:bookmarkStart w:id="51" w:name="_Toc449692113"/>
      <w:bookmarkEnd w:id="50"/>
      <w:r>
        <w:rPr>
          <w:noProof w:val="0"/>
          <w:lang w:val="ro-MD"/>
        </w:rPr>
        <w:lastRenderedPageBreak/>
        <w:t>A</w:t>
      </w:r>
      <w:r w:rsidR="00BA7FF4" w:rsidRPr="00FF430B">
        <w:rPr>
          <w:noProof w:val="0"/>
          <w:lang w:val="ro-MD"/>
        </w:rPr>
        <w:t>nexa nr.</w:t>
      </w:r>
      <w:r w:rsidR="00FF430B">
        <w:rPr>
          <w:noProof w:val="0"/>
          <w:lang w:val="ro-MD"/>
        </w:rPr>
        <w:t xml:space="preserve"> </w:t>
      </w:r>
      <w:r w:rsidR="00BA7FF4" w:rsidRPr="00FF430B">
        <w:rPr>
          <w:noProof w:val="0"/>
          <w:lang w:val="ro-MD"/>
        </w:rPr>
        <w:t>1</w:t>
      </w:r>
      <w:r w:rsidR="00EF4276" w:rsidRPr="00FF430B">
        <w:rPr>
          <w:noProof w:val="0"/>
          <w:lang w:val="ro-MD"/>
        </w:rPr>
        <w:t>5</w:t>
      </w:r>
    </w:p>
    <w:p w14:paraId="36B34A3A" w14:textId="77777777" w:rsidR="00BA7FF4" w:rsidRPr="00FF430B" w:rsidRDefault="009E719D" w:rsidP="00086429">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086429">
      <w:pPr>
        <w:jc w:val="right"/>
        <w:rPr>
          <w:noProof w:val="0"/>
          <w:lang w:val="ro-MD"/>
        </w:rPr>
      </w:pPr>
      <w:r w:rsidRPr="00FF430B">
        <w:rPr>
          <w:noProof w:val="0"/>
          <w:lang w:val="ro-MD"/>
        </w:rPr>
        <w:t>din “____” ________ 20___</w:t>
      </w:r>
    </w:p>
    <w:p w14:paraId="28735483" w14:textId="77777777" w:rsidR="002D6E71" w:rsidRPr="00FF430B" w:rsidRDefault="002D6E71" w:rsidP="00086429">
      <w:pPr>
        <w:jc w:val="center"/>
        <w:rPr>
          <w:rFonts w:eastAsia="PMingLiU"/>
          <w:b/>
          <w:lang w:val="ro-MD" w:eastAsia="zh-CN"/>
        </w:rPr>
      </w:pPr>
    </w:p>
    <w:p w14:paraId="6B7DE8A6" w14:textId="77777777" w:rsidR="002D6E71" w:rsidRPr="00FF430B" w:rsidRDefault="002D6E71" w:rsidP="00086429">
      <w:pPr>
        <w:jc w:val="center"/>
        <w:rPr>
          <w:rFonts w:eastAsia="PMingLiU"/>
          <w:b/>
          <w:lang w:val="ro-MD" w:eastAsia="zh-CN"/>
        </w:rPr>
      </w:pPr>
    </w:p>
    <w:bookmarkEnd w:id="51"/>
    <w:p w14:paraId="585317F2" w14:textId="77777777" w:rsidR="00316C81" w:rsidRPr="00FF430B" w:rsidRDefault="00316C81" w:rsidP="00086429">
      <w:pPr>
        <w:jc w:val="center"/>
        <w:rPr>
          <w:rFonts w:eastAsia="PMingLiU"/>
          <w:b/>
          <w:noProof w:val="0"/>
          <w:lang w:val="ro-MD" w:eastAsia="zh-CN"/>
        </w:rPr>
      </w:pPr>
    </w:p>
    <w:p w14:paraId="06CA91A2" w14:textId="77777777" w:rsidR="00AA1372" w:rsidRPr="00FF430B" w:rsidRDefault="0003591A" w:rsidP="00086429">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086429">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086429">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34"/>
        <w:gridCol w:w="2005"/>
        <w:gridCol w:w="2044"/>
        <w:gridCol w:w="1755"/>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086429">
            <w:pPr>
              <w:tabs>
                <w:tab w:val="left" w:pos="567"/>
              </w:tabs>
              <w:jc w:val="center"/>
              <w:rPr>
                <w:b/>
                <w:bCs/>
                <w:lang w:val="ro-MD"/>
              </w:rPr>
            </w:pPr>
          </w:p>
          <w:p w14:paraId="4B6DD9C5" w14:textId="77777777" w:rsidR="00AA1372" w:rsidRPr="00FF430B" w:rsidRDefault="0003591A" w:rsidP="00086429">
            <w:pPr>
              <w:tabs>
                <w:tab w:val="left" w:pos="567"/>
              </w:tabs>
              <w:jc w:val="center"/>
              <w:rPr>
                <w:b/>
                <w:bCs/>
                <w:lang w:val="ro-MD"/>
              </w:rPr>
            </w:pPr>
            <w:r w:rsidRPr="00FF430B">
              <w:rPr>
                <w:b/>
                <w:bCs/>
                <w:lang w:val="ro-MD"/>
              </w:rPr>
              <w:t>Nr.</w:t>
            </w:r>
          </w:p>
          <w:p w14:paraId="5048409F" w14:textId="77777777" w:rsidR="00AA1372" w:rsidRPr="00FF430B" w:rsidRDefault="0003591A" w:rsidP="00086429">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086429">
            <w:pPr>
              <w:tabs>
                <w:tab w:val="left" w:pos="567"/>
                <w:tab w:val="left" w:pos="1134"/>
              </w:tabs>
              <w:ind w:left="360"/>
              <w:jc w:val="center"/>
              <w:outlineLvl w:val="0"/>
              <w:rPr>
                <w:b/>
                <w:bCs/>
                <w:lang w:val="ro-MD"/>
              </w:rPr>
            </w:pPr>
          </w:p>
          <w:p w14:paraId="075BB2ED" w14:textId="77777777" w:rsidR="00AA1372" w:rsidRPr="00FF430B" w:rsidRDefault="0003591A" w:rsidP="00086429">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086429">
            <w:pPr>
              <w:tabs>
                <w:tab w:val="left" w:pos="567"/>
                <w:tab w:val="left" w:pos="1134"/>
              </w:tabs>
              <w:ind w:left="360"/>
              <w:jc w:val="center"/>
              <w:outlineLvl w:val="0"/>
              <w:rPr>
                <w:b/>
                <w:bCs/>
                <w:lang w:val="ro-MD"/>
              </w:rPr>
            </w:pPr>
          </w:p>
          <w:p w14:paraId="6A64DFA4" w14:textId="77777777" w:rsidR="00AA1372" w:rsidRPr="00FF430B" w:rsidRDefault="0003591A" w:rsidP="00086429">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086429">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086429">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086429">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086429">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086429">
            <w:pPr>
              <w:tabs>
                <w:tab w:val="left" w:pos="567"/>
                <w:tab w:val="left" w:pos="1134"/>
              </w:tabs>
              <w:ind w:left="360"/>
              <w:jc w:val="center"/>
              <w:outlineLvl w:val="0"/>
              <w:rPr>
                <w:b/>
                <w:bCs/>
                <w:lang w:val="ro-MD"/>
              </w:rPr>
            </w:pPr>
          </w:p>
          <w:p w14:paraId="672758EA" w14:textId="77777777" w:rsidR="00AA1372" w:rsidRPr="00FF430B" w:rsidRDefault="00AA1372" w:rsidP="00086429">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086429">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086429">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086429">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086429">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086429">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086429">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086429">
            <w:pPr>
              <w:keepNext/>
              <w:keepLines/>
              <w:tabs>
                <w:tab w:val="left" w:pos="567"/>
              </w:tabs>
              <w:jc w:val="both"/>
              <w:outlineLvl w:val="2"/>
              <w:rPr>
                <w:bCs/>
                <w:lang w:val="ro-MD"/>
              </w:rPr>
            </w:pPr>
          </w:p>
        </w:tc>
        <w:tc>
          <w:tcPr>
            <w:tcW w:w="727" w:type="pct"/>
          </w:tcPr>
          <w:p w14:paraId="7AEC59E3" w14:textId="77777777" w:rsidR="00AA1372" w:rsidRPr="00FF430B" w:rsidRDefault="0003591A" w:rsidP="00086429">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086429">
            <w:pPr>
              <w:keepNext/>
              <w:keepLines/>
              <w:tabs>
                <w:tab w:val="left" w:pos="567"/>
              </w:tabs>
              <w:jc w:val="both"/>
              <w:outlineLvl w:val="2"/>
              <w:rPr>
                <w:bCs/>
                <w:lang w:val="ro-MD"/>
              </w:rPr>
            </w:pPr>
          </w:p>
        </w:tc>
        <w:tc>
          <w:tcPr>
            <w:tcW w:w="1036" w:type="pct"/>
          </w:tcPr>
          <w:p w14:paraId="5BC3E1C4" w14:textId="77777777" w:rsidR="00AA1372" w:rsidRPr="00FF430B" w:rsidRDefault="00AA1372" w:rsidP="00086429">
            <w:pPr>
              <w:keepNext/>
              <w:keepLines/>
              <w:tabs>
                <w:tab w:val="left" w:pos="567"/>
              </w:tabs>
              <w:jc w:val="both"/>
              <w:outlineLvl w:val="2"/>
              <w:rPr>
                <w:bCs/>
                <w:lang w:val="ro-MD"/>
              </w:rPr>
            </w:pPr>
          </w:p>
        </w:tc>
        <w:tc>
          <w:tcPr>
            <w:tcW w:w="1056" w:type="pct"/>
          </w:tcPr>
          <w:p w14:paraId="04B909C1" w14:textId="77777777" w:rsidR="00AA1372" w:rsidRPr="00FF430B" w:rsidRDefault="00AA1372" w:rsidP="00086429">
            <w:pPr>
              <w:keepNext/>
              <w:keepLines/>
              <w:tabs>
                <w:tab w:val="left" w:pos="567"/>
              </w:tabs>
              <w:jc w:val="both"/>
              <w:outlineLvl w:val="2"/>
              <w:rPr>
                <w:bCs/>
                <w:lang w:val="ro-MD"/>
              </w:rPr>
            </w:pPr>
          </w:p>
        </w:tc>
        <w:tc>
          <w:tcPr>
            <w:tcW w:w="908" w:type="pct"/>
          </w:tcPr>
          <w:p w14:paraId="49B7D3A8" w14:textId="77777777" w:rsidR="00AA1372" w:rsidRPr="00FF430B" w:rsidRDefault="00AA1372" w:rsidP="00086429">
            <w:pPr>
              <w:keepNext/>
              <w:keepLines/>
              <w:tabs>
                <w:tab w:val="left" w:pos="567"/>
              </w:tabs>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086429">
            <w:pPr>
              <w:keepNext/>
              <w:keepLines/>
              <w:tabs>
                <w:tab w:val="left" w:pos="567"/>
              </w:tabs>
              <w:jc w:val="both"/>
              <w:outlineLvl w:val="2"/>
              <w:rPr>
                <w:bCs/>
                <w:lang w:val="ro-MD"/>
              </w:rPr>
            </w:pPr>
          </w:p>
        </w:tc>
        <w:tc>
          <w:tcPr>
            <w:tcW w:w="727" w:type="pct"/>
          </w:tcPr>
          <w:p w14:paraId="0470DCBA" w14:textId="77777777" w:rsidR="009451E2" w:rsidRPr="00FF430B" w:rsidRDefault="0003591A" w:rsidP="00086429">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086429">
            <w:pPr>
              <w:keepNext/>
              <w:keepLines/>
              <w:tabs>
                <w:tab w:val="left" w:pos="567"/>
              </w:tabs>
              <w:jc w:val="both"/>
              <w:outlineLvl w:val="2"/>
              <w:rPr>
                <w:bCs/>
                <w:lang w:val="ro-MD"/>
              </w:rPr>
            </w:pPr>
          </w:p>
        </w:tc>
        <w:tc>
          <w:tcPr>
            <w:tcW w:w="1036" w:type="pct"/>
          </w:tcPr>
          <w:p w14:paraId="73D467F0" w14:textId="77777777" w:rsidR="009451E2" w:rsidRPr="00FF430B" w:rsidRDefault="009451E2" w:rsidP="00086429">
            <w:pPr>
              <w:keepNext/>
              <w:keepLines/>
              <w:tabs>
                <w:tab w:val="left" w:pos="567"/>
              </w:tabs>
              <w:jc w:val="both"/>
              <w:outlineLvl w:val="2"/>
              <w:rPr>
                <w:bCs/>
                <w:lang w:val="ro-MD"/>
              </w:rPr>
            </w:pPr>
          </w:p>
        </w:tc>
        <w:tc>
          <w:tcPr>
            <w:tcW w:w="1056" w:type="pct"/>
          </w:tcPr>
          <w:p w14:paraId="36A46816" w14:textId="77777777" w:rsidR="009451E2" w:rsidRPr="00FF430B" w:rsidRDefault="009451E2" w:rsidP="00086429">
            <w:pPr>
              <w:keepNext/>
              <w:keepLines/>
              <w:tabs>
                <w:tab w:val="left" w:pos="567"/>
              </w:tabs>
              <w:jc w:val="both"/>
              <w:outlineLvl w:val="2"/>
              <w:rPr>
                <w:bCs/>
                <w:lang w:val="ro-MD"/>
              </w:rPr>
            </w:pPr>
          </w:p>
        </w:tc>
        <w:tc>
          <w:tcPr>
            <w:tcW w:w="908" w:type="pct"/>
          </w:tcPr>
          <w:p w14:paraId="5C39DE3F" w14:textId="77777777" w:rsidR="009451E2" w:rsidRPr="00FF430B" w:rsidRDefault="009451E2" w:rsidP="00086429">
            <w:pPr>
              <w:keepNext/>
              <w:keepLines/>
              <w:tabs>
                <w:tab w:val="left" w:pos="567"/>
              </w:tabs>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086429">
            <w:pPr>
              <w:keepNext/>
              <w:keepLines/>
              <w:tabs>
                <w:tab w:val="left" w:pos="567"/>
              </w:tabs>
              <w:jc w:val="both"/>
              <w:outlineLvl w:val="2"/>
              <w:rPr>
                <w:bCs/>
                <w:lang w:val="ro-MD"/>
              </w:rPr>
            </w:pPr>
          </w:p>
        </w:tc>
        <w:tc>
          <w:tcPr>
            <w:tcW w:w="727" w:type="pct"/>
          </w:tcPr>
          <w:p w14:paraId="39AB1E96" w14:textId="77777777" w:rsidR="009451E2" w:rsidRPr="00FF430B" w:rsidRDefault="0003591A" w:rsidP="00086429">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086429">
            <w:pPr>
              <w:keepNext/>
              <w:keepLines/>
              <w:tabs>
                <w:tab w:val="left" w:pos="567"/>
              </w:tabs>
              <w:jc w:val="both"/>
              <w:outlineLvl w:val="2"/>
              <w:rPr>
                <w:bCs/>
                <w:lang w:val="ro-MD"/>
              </w:rPr>
            </w:pPr>
          </w:p>
        </w:tc>
        <w:tc>
          <w:tcPr>
            <w:tcW w:w="1036" w:type="pct"/>
          </w:tcPr>
          <w:p w14:paraId="325532A8" w14:textId="77777777" w:rsidR="009451E2" w:rsidRPr="00FF430B" w:rsidRDefault="009451E2" w:rsidP="00086429">
            <w:pPr>
              <w:keepNext/>
              <w:keepLines/>
              <w:tabs>
                <w:tab w:val="left" w:pos="567"/>
              </w:tabs>
              <w:jc w:val="both"/>
              <w:outlineLvl w:val="2"/>
              <w:rPr>
                <w:bCs/>
                <w:lang w:val="ro-MD"/>
              </w:rPr>
            </w:pPr>
          </w:p>
        </w:tc>
        <w:tc>
          <w:tcPr>
            <w:tcW w:w="1056" w:type="pct"/>
          </w:tcPr>
          <w:p w14:paraId="09853213" w14:textId="77777777" w:rsidR="009451E2" w:rsidRPr="00FF430B" w:rsidRDefault="009451E2" w:rsidP="00086429">
            <w:pPr>
              <w:keepNext/>
              <w:keepLines/>
              <w:tabs>
                <w:tab w:val="left" w:pos="567"/>
              </w:tabs>
              <w:jc w:val="both"/>
              <w:outlineLvl w:val="2"/>
              <w:rPr>
                <w:bCs/>
                <w:lang w:val="ro-MD"/>
              </w:rPr>
            </w:pPr>
          </w:p>
        </w:tc>
        <w:tc>
          <w:tcPr>
            <w:tcW w:w="908" w:type="pct"/>
          </w:tcPr>
          <w:p w14:paraId="55DEAA9D" w14:textId="77777777" w:rsidR="009451E2" w:rsidRPr="00FF430B" w:rsidRDefault="009451E2" w:rsidP="00086429">
            <w:pPr>
              <w:keepNext/>
              <w:keepLines/>
              <w:tabs>
                <w:tab w:val="left" w:pos="567"/>
              </w:tabs>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086429">
            <w:pPr>
              <w:keepNext/>
              <w:keepLines/>
              <w:tabs>
                <w:tab w:val="left" w:pos="567"/>
              </w:tabs>
              <w:jc w:val="both"/>
              <w:outlineLvl w:val="2"/>
              <w:rPr>
                <w:bCs/>
                <w:lang w:val="ro-MD"/>
              </w:rPr>
            </w:pPr>
          </w:p>
        </w:tc>
        <w:tc>
          <w:tcPr>
            <w:tcW w:w="727" w:type="pct"/>
          </w:tcPr>
          <w:p w14:paraId="5A2863A9" w14:textId="77777777" w:rsidR="00AA1372" w:rsidRPr="00FF430B" w:rsidRDefault="0003591A" w:rsidP="00086429">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086429">
            <w:pPr>
              <w:keepNext/>
              <w:keepLines/>
              <w:tabs>
                <w:tab w:val="left" w:pos="567"/>
              </w:tabs>
              <w:jc w:val="both"/>
              <w:outlineLvl w:val="2"/>
              <w:rPr>
                <w:bCs/>
                <w:lang w:val="ro-MD"/>
              </w:rPr>
            </w:pPr>
          </w:p>
        </w:tc>
        <w:tc>
          <w:tcPr>
            <w:tcW w:w="1036" w:type="pct"/>
          </w:tcPr>
          <w:p w14:paraId="1AB1007F" w14:textId="77777777" w:rsidR="00AA1372" w:rsidRPr="00FF430B" w:rsidRDefault="00AA1372" w:rsidP="00086429">
            <w:pPr>
              <w:keepNext/>
              <w:keepLines/>
              <w:tabs>
                <w:tab w:val="left" w:pos="567"/>
              </w:tabs>
              <w:jc w:val="both"/>
              <w:outlineLvl w:val="2"/>
              <w:rPr>
                <w:bCs/>
                <w:lang w:val="ro-MD"/>
              </w:rPr>
            </w:pPr>
          </w:p>
        </w:tc>
        <w:tc>
          <w:tcPr>
            <w:tcW w:w="1056" w:type="pct"/>
          </w:tcPr>
          <w:p w14:paraId="136CCF79" w14:textId="77777777" w:rsidR="00AA1372" w:rsidRPr="00FF430B" w:rsidRDefault="00AA1372" w:rsidP="00086429">
            <w:pPr>
              <w:keepNext/>
              <w:keepLines/>
              <w:tabs>
                <w:tab w:val="left" w:pos="567"/>
              </w:tabs>
              <w:jc w:val="both"/>
              <w:outlineLvl w:val="2"/>
              <w:rPr>
                <w:bCs/>
                <w:lang w:val="ro-MD"/>
              </w:rPr>
            </w:pPr>
          </w:p>
        </w:tc>
        <w:tc>
          <w:tcPr>
            <w:tcW w:w="908" w:type="pct"/>
          </w:tcPr>
          <w:p w14:paraId="5060056F" w14:textId="77777777" w:rsidR="00AA1372" w:rsidRPr="00FF430B" w:rsidRDefault="00AA1372" w:rsidP="00086429">
            <w:pPr>
              <w:keepNext/>
              <w:keepLines/>
              <w:tabs>
                <w:tab w:val="left" w:pos="567"/>
              </w:tabs>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086429">
            <w:pPr>
              <w:keepNext/>
              <w:keepLines/>
              <w:tabs>
                <w:tab w:val="left" w:pos="567"/>
              </w:tabs>
              <w:jc w:val="both"/>
              <w:outlineLvl w:val="2"/>
              <w:rPr>
                <w:bCs/>
                <w:lang w:val="ro-MD"/>
              </w:rPr>
            </w:pPr>
          </w:p>
        </w:tc>
        <w:tc>
          <w:tcPr>
            <w:tcW w:w="727" w:type="pct"/>
          </w:tcPr>
          <w:p w14:paraId="123495A9" w14:textId="77777777" w:rsidR="00AA1372" w:rsidRPr="00FF430B" w:rsidRDefault="0003591A" w:rsidP="00086429">
            <w:pPr>
              <w:tabs>
                <w:tab w:val="left" w:pos="567"/>
              </w:tabs>
              <w:jc w:val="both"/>
              <w:rPr>
                <w:bCs/>
                <w:lang w:val="ro-MD"/>
              </w:rPr>
            </w:pPr>
            <w:r w:rsidRPr="00FF430B">
              <w:rPr>
                <w:bCs/>
                <w:lang w:val="ro-MD"/>
              </w:rPr>
              <w:t>Specialişti</w:t>
            </w:r>
          </w:p>
          <w:p w14:paraId="065E3390" w14:textId="77777777" w:rsidR="00AA1372" w:rsidRPr="00FF430B" w:rsidRDefault="0003591A" w:rsidP="00086429">
            <w:pPr>
              <w:tabs>
                <w:tab w:val="left" w:pos="567"/>
              </w:tabs>
              <w:jc w:val="both"/>
              <w:rPr>
                <w:bCs/>
                <w:lang w:val="ro-MD"/>
              </w:rPr>
            </w:pPr>
            <w:r w:rsidRPr="00FF430B">
              <w:rPr>
                <w:bCs/>
                <w:lang w:val="ro-MD"/>
              </w:rPr>
              <w:t>……………</w:t>
            </w:r>
          </w:p>
          <w:p w14:paraId="66ECD382" w14:textId="77777777" w:rsidR="00AA1372" w:rsidRPr="00FF430B" w:rsidRDefault="0003591A" w:rsidP="00086429">
            <w:pPr>
              <w:tabs>
                <w:tab w:val="left" w:pos="567"/>
              </w:tabs>
              <w:jc w:val="both"/>
              <w:rPr>
                <w:bCs/>
                <w:lang w:val="ro-MD"/>
              </w:rPr>
            </w:pPr>
            <w:r w:rsidRPr="00FF430B">
              <w:rPr>
                <w:bCs/>
                <w:lang w:val="ro-MD"/>
              </w:rPr>
              <w:t>……………</w:t>
            </w:r>
          </w:p>
          <w:p w14:paraId="267B04E9" w14:textId="77777777" w:rsidR="00AA1372" w:rsidRPr="00FF430B" w:rsidRDefault="0003591A" w:rsidP="00086429">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086429">
            <w:pPr>
              <w:keepNext/>
              <w:keepLines/>
              <w:tabs>
                <w:tab w:val="left" w:pos="567"/>
              </w:tabs>
              <w:jc w:val="both"/>
              <w:outlineLvl w:val="2"/>
              <w:rPr>
                <w:bCs/>
                <w:lang w:val="ro-MD"/>
              </w:rPr>
            </w:pPr>
          </w:p>
        </w:tc>
        <w:tc>
          <w:tcPr>
            <w:tcW w:w="1036" w:type="pct"/>
          </w:tcPr>
          <w:p w14:paraId="12A0D253" w14:textId="77777777" w:rsidR="00AA1372" w:rsidRPr="00FF430B" w:rsidRDefault="00AA1372" w:rsidP="00086429">
            <w:pPr>
              <w:keepNext/>
              <w:keepLines/>
              <w:tabs>
                <w:tab w:val="left" w:pos="567"/>
              </w:tabs>
              <w:jc w:val="both"/>
              <w:outlineLvl w:val="2"/>
              <w:rPr>
                <w:bCs/>
                <w:lang w:val="ro-MD"/>
              </w:rPr>
            </w:pPr>
          </w:p>
        </w:tc>
        <w:tc>
          <w:tcPr>
            <w:tcW w:w="1056" w:type="pct"/>
          </w:tcPr>
          <w:p w14:paraId="3EB167DC" w14:textId="77777777" w:rsidR="00AA1372" w:rsidRPr="00FF430B" w:rsidRDefault="00AA1372" w:rsidP="00086429">
            <w:pPr>
              <w:keepNext/>
              <w:keepLines/>
              <w:tabs>
                <w:tab w:val="left" w:pos="567"/>
              </w:tabs>
              <w:jc w:val="both"/>
              <w:outlineLvl w:val="2"/>
              <w:rPr>
                <w:bCs/>
                <w:lang w:val="ro-MD"/>
              </w:rPr>
            </w:pPr>
          </w:p>
        </w:tc>
        <w:tc>
          <w:tcPr>
            <w:tcW w:w="908" w:type="pct"/>
          </w:tcPr>
          <w:p w14:paraId="36EA351E" w14:textId="77777777" w:rsidR="00AA1372" w:rsidRPr="00FF430B" w:rsidRDefault="00AA1372" w:rsidP="00086429">
            <w:pPr>
              <w:keepNext/>
              <w:keepLines/>
              <w:tabs>
                <w:tab w:val="left" w:pos="567"/>
              </w:tabs>
              <w:jc w:val="both"/>
              <w:outlineLvl w:val="2"/>
              <w:rPr>
                <w:bCs/>
                <w:lang w:val="ro-MD"/>
              </w:rPr>
            </w:pPr>
          </w:p>
        </w:tc>
      </w:tr>
    </w:tbl>
    <w:p w14:paraId="17090822" w14:textId="77777777" w:rsidR="008A6911" w:rsidRPr="00FF430B" w:rsidRDefault="008A6911" w:rsidP="00086429">
      <w:pPr>
        <w:jc w:val="both"/>
        <w:rPr>
          <w:rFonts w:eastAsia="PMingLiU"/>
          <w:lang w:val="ro-MD" w:eastAsia="zh-CN"/>
        </w:rPr>
      </w:pPr>
    </w:p>
    <w:p w14:paraId="5089CEBA" w14:textId="77777777" w:rsidR="00AA1372" w:rsidRPr="00FF430B" w:rsidRDefault="0003591A" w:rsidP="00086429">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086429">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086429">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086429">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086429">
      <w:pPr>
        <w:rPr>
          <w:rFonts w:eastAsia="PMingLiU"/>
          <w:lang w:val="ro-MD" w:eastAsia="zh-CN"/>
        </w:rPr>
      </w:pPr>
      <w:bookmarkStart w:id="52" w:name="_Toc449692114"/>
    </w:p>
    <w:p w14:paraId="2266F3AF" w14:textId="77777777" w:rsidR="002D6E71" w:rsidRPr="00FF430B" w:rsidRDefault="002D6E71" w:rsidP="00086429">
      <w:pPr>
        <w:jc w:val="center"/>
        <w:rPr>
          <w:rFonts w:eastAsia="PMingLiU"/>
          <w:b/>
          <w:lang w:val="ro-MD" w:eastAsia="zh-CN"/>
        </w:rPr>
      </w:pPr>
    </w:p>
    <w:p w14:paraId="629F4F66" w14:textId="77777777" w:rsidR="002D6E71" w:rsidRPr="00FF430B" w:rsidRDefault="002D6E71" w:rsidP="00086429">
      <w:pPr>
        <w:jc w:val="center"/>
        <w:rPr>
          <w:rFonts w:eastAsia="PMingLiU"/>
          <w:b/>
          <w:lang w:val="ro-MD" w:eastAsia="zh-CN"/>
        </w:rPr>
      </w:pPr>
    </w:p>
    <w:p w14:paraId="14B5D932" w14:textId="77777777" w:rsidR="002D6E71" w:rsidRPr="00FF430B" w:rsidRDefault="002D6E71" w:rsidP="00086429">
      <w:pPr>
        <w:jc w:val="center"/>
        <w:rPr>
          <w:rFonts w:eastAsia="PMingLiU"/>
          <w:b/>
          <w:lang w:val="ro-MD" w:eastAsia="zh-CN"/>
        </w:rPr>
      </w:pPr>
    </w:p>
    <w:p w14:paraId="1F59FE2D" w14:textId="77777777" w:rsidR="002D6E71" w:rsidRPr="00FF430B" w:rsidRDefault="002D6E71" w:rsidP="00086429">
      <w:pPr>
        <w:jc w:val="center"/>
        <w:rPr>
          <w:rFonts w:eastAsia="PMingLiU"/>
          <w:b/>
          <w:lang w:val="ro-MD" w:eastAsia="zh-CN"/>
        </w:rPr>
      </w:pPr>
    </w:p>
    <w:p w14:paraId="5A78C1DD" w14:textId="77777777" w:rsidR="002D6E71" w:rsidRPr="00FF430B" w:rsidRDefault="002D6E71" w:rsidP="00086429">
      <w:pPr>
        <w:jc w:val="center"/>
        <w:rPr>
          <w:rFonts w:eastAsia="PMingLiU"/>
          <w:b/>
          <w:lang w:val="ro-MD" w:eastAsia="zh-CN"/>
        </w:rPr>
      </w:pPr>
    </w:p>
    <w:p w14:paraId="65B219FE" w14:textId="77777777" w:rsidR="002D6E71" w:rsidRPr="00FF430B" w:rsidRDefault="002D6E71" w:rsidP="00086429">
      <w:pPr>
        <w:jc w:val="center"/>
        <w:rPr>
          <w:rFonts w:eastAsia="PMingLiU"/>
          <w:b/>
          <w:lang w:val="ro-MD" w:eastAsia="zh-CN"/>
        </w:rPr>
      </w:pPr>
    </w:p>
    <w:p w14:paraId="7C9C15E3" w14:textId="77777777" w:rsidR="002D6E71" w:rsidRPr="00FF430B" w:rsidRDefault="002D6E71" w:rsidP="00086429">
      <w:pPr>
        <w:jc w:val="center"/>
        <w:rPr>
          <w:rFonts w:eastAsia="PMingLiU"/>
          <w:b/>
          <w:lang w:val="ro-MD" w:eastAsia="zh-CN"/>
        </w:rPr>
      </w:pPr>
    </w:p>
    <w:p w14:paraId="0B00A5E5" w14:textId="77777777" w:rsidR="002D6E71" w:rsidRPr="00FF430B" w:rsidRDefault="002D6E71" w:rsidP="00086429">
      <w:pPr>
        <w:jc w:val="center"/>
        <w:rPr>
          <w:rFonts w:eastAsia="PMingLiU"/>
          <w:b/>
          <w:lang w:val="ro-MD" w:eastAsia="zh-CN"/>
        </w:rPr>
      </w:pPr>
    </w:p>
    <w:bookmarkEnd w:id="52"/>
    <w:p w14:paraId="2271676A" w14:textId="77777777" w:rsidR="004B74D5" w:rsidRDefault="004B74D5" w:rsidP="00086429">
      <w:pPr>
        <w:jc w:val="right"/>
        <w:rPr>
          <w:noProof w:val="0"/>
          <w:lang w:val="ro-MD"/>
        </w:rPr>
      </w:pPr>
    </w:p>
    <w:p w14:paraId="533A0D84" w14:textId="77777777" w:rsidR="004B74D5" w:rsidRDefault="004B74D5" w:rsidP="00086429">
      <w:pPr>
        <w:jc w:val="right"/>
        <w:rPr>
          <w:noProof w:val="0"/>
          <w:lang w:val="ro-MD"/>
        </w:rPr>
      </w:pPr>
    </w:p>
    <w:p w14:paraId="352A2EA5" w14:textId="77777777" w:rsidR="004B74D5" w:rsidRDefault="004B74D5" w:rsidP="00086429">
      <w:pPr>
        <w:jc w:val="right"/>
        <w:rPr>
          <w:noProof w:val="0"/>
          <w:lang w:val="ro-MD"/>
        </w:rPr>
      </w:pPr>
    </w:p>
    <w:p w14:paraId="3BF17AC8" w14:textId="77777777" w:rsidR="004B74D5" w:rsidRDefault="004B74D5" w:rsidP="00086429">
      <w:pPr>
        <w:jc w:val="right"/>
        <w:rPr>
          <w:noProof w:val="0"/>
          <w:lang w:val="ro-MD"/>
        </w:rPr>
      </w:pPr>
    </w:p>
    <w:p w14:paraId="32FDA861" w14:textId="77777777" w:rsidR="004B74D5" w:rsidRDefault="004B74D5" w:rsidP="00086429">
      <w:pPr>
        <w:jc w:val="right"/>
        <w:rPr>
          <w:noProof w:val="0"/>
          <w:lang w:val="ro-MD"/>
        </w:rPr>
      </w:pPr>
    </w:p>
    <w:p w14:paraId="27E35299" w14:textId="77777777" w:rsidR="004B74D5" w:rsidRDefault="004B74D5" w:rsidP="00086429">
      <w:pPr>
        <w:jc w:val="right"/>
        <w:rPr>
          <w:noProof w:val="0"/>
          <w:lang w:val="ro-MD"/>
        </w:rPr>
      </w:pPr>
    </w:p>
    <w:p w14:paraId="1863FCA7" w14:textId="77777777" w:rsidR="004B74D5" w:rsidRDefault="004B74D5" w:rsidP="00086429">
      <w:pPr>
        <w:jc w:val="right"/>
        <w:rPr>
          <w:noProof w:val="0"/>
          <w:lang w:val="ro-MD"/>
        </w:rPr>
      </w:pPr>
    </w:p>
    <w:p w14:paraId="0E48BB99" w14:textId="77777777" w:rsidR="004B74D5" w:rsidRDefault="004B74D5" w:rsidP="00086429">
      <w:pPr>
        <w:jc w:val="right"/>
        <w:rPr>
          <w:noProof w:val="0"/>
          <w:lang w:val="ro-MD"/>
        </w:rPr>
      </w:pPr>
    </w:p>
    <w:p w14:paraId="5311E26D" w14:textId="77777777" w:rsidR="00E71901" w:rsidRDefault="00E71901" w:rsidP="00086429">
      <w:pPr>
        <w:jc w:val="right"/>
        <w:rPr>
          <w:noProof w:val="0"/>
          <w:lang w:val="ro-MD"/>
        </w:rPr>
      </w:pPr>
    </w:p>
    <w:p w14:paraId="55C3F1C7" w14:textId="77777777" w:rsidR="00E71901" w:rsidRDefault="00E71901" w:rsidP="00086429">
      <w:pPr>
        <w:jc w:val="right"/>
        <w:rPr>
          <w:noProof w:val="0"/>
          <w:lang w:val="ro-MD"/>
        </w:rPr>
      </w:pPr>
    </w:p>
    <w:p w14:paraId="21F5EFF3" w14:textId="77777777" w:rsidR="00E71901" w:rsidRDefault="00E71901" w:rsidP="00086429">
      <w:pPr>
        <w:jc w:val="right"/>
        <w:rPr>
          <w:noProof w:val="0"/>
          <w:lang w:val="ro-MD"/>
        </w:rPr>
      </w:pPr>
    </w:p>
    <w:p w14:paraId="70629C9F" w14:textId="77777777" w:rsidR="00086429" w:rsidRDefault="00086429" w:rsidP="00086429">
      <w:pPr>
        <w:jc w:val="right"/>
        <w:rPr>
          <w:noProof w:val="0"/>
          <w:lang w:val="ro-MD"/>
        </w:rPr>
      </w:pPr>
    </w:p>
    <w:p w14:paraId="5DA256B8" w14:textId="77777777" w:rsidR="00086429" w:rsidRDefault="00086429" w:rsidP="00086429">
      <w:pPr>
        <w:jc w:val="right"/>
        <w:rPr>
          <w:noProof w:val="0"/>
          <w:lang w:val="ro-MD"/>
        </w:rPr>
      </w:pPr>
    </w:p>
    <w:p w14:paraId="0438C610" w14:textId="77777777" w:rsidR="00086429" w:rsidRDefault="00086429" w:rsidP="00086429">
      <w:pPr>
        <w:jc w:val="right"/>
        <w:rPr>
          <w:noProof w:val="0"/>
          <w:lang w:val="ro-MD"/>
        </w:rPr>
      </w:pPr>
    </w:p>
    <w:p w14:paraId="57F3F312" w14:textId="77777777" w:rsidR="00E71901" w:rsidRDefault="00E71901" w:rsidP="00086429">
      <w:pPr>
        <w:jc w:val="right"/>
        <w:rPr>
          <w:noProof w:val="0"/>
          <w:lang w:val="ro-MD"/>
        </w:rPr>
      </w:pPr>
    </w:p>
    <w:p w14:paraId="35BBF36D" w14:textId="77777777" w:rsidR="00E71901" w:rsidRDefault="00E71901" w:rsidP="00086429">
      <w:pPr>
        <w:jc w:val="right"/>
        <w:rPr>
          <w:noProof w:val="0"/>
          <w:lang w:val="ro-MD"/>
        </w:rPr>
      </w:pPr>
    </w:p>
    <w:p w14:paraId="6C1FA1BA" w14:textId="4EE04F22" w:rsidR="000C5DFB" w:rsidRPr="00FF430B" w:rsidRDefault="000C5DFB" w:rsidP="00086429">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86429">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86429">
      <w:pPr>
        <w:jc w:val="right"/>
        <w:rPr>
          <w:noProof w:val="0"/>
          <w:lang w:val="ro-MD"/>
        </w:rPr>
      </w:pPr>
      <w:r w:rsidRPr="00FF430B">
        <w:rPr>
          <w:noProof w:val="0"/>
          <w:lang w:val="ro-MD"/>
        </w:rPr>
        <w:t>din “____” ________ 20___</w:t>
      </w:r>
    </w:p>
    <w:p w14:paraId="59CFA31B" w14:textId="1A9D2487" w:rsidR="000C5DFB" w:rsidRDefault="000C5DFB" w:rsidP="00086429">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086429">
      <w:pPr>
        <w:jc w:val="center"/>
        <w:rPr>
          <w:b/>
          <w:lang w:val="ro-MD"/>
        </w:rPr>
      </w:pPr>
      <w:r w:rsidRPr="006F2895">
        <w:rPr>
          <w:b/>
          <w:lang w:val="ro-MD"/>
        </w:rPr>
        <w:t>CAIET DE SARCINI</w:t>
      </w:r>
    </w:p>
    <w:p w14:paraId="6128C101" w14:textId="77777777" w:rsidR="000E4D7D" w:rsidRPr="00FF430B" w:rsidRDefault="000E4D7D" w:rsidP="00086429">
      <w:pPr>
        <w:rPr>
          <w:lang w:val="ro-MD"/>
        </w:rPr>
      </w:pPr>
    </w:p>
    <w:p w14:paraId="738140B7" w14:textId="77777777" w:rsidR="00233538" w:rsidRPr="00FF430B" w:rsidRDefault="00233538" w:rsidP="00086429">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086429">
      <w:pPr>
        <w:pStyle w:val="Listparagraf"/>
        <w:numPr>
          <w:ilvl w:val="0"/>
          <w:numId w:val="0"/>
        </w:numPr>
        <w:rPr>
          <w:lang w:val="ro-MD"/>
        </w:rPr>
      </w:pPr>
    </w:p>
    <w:p w14:paraId="5951B4C2" w14:textId="77777777" w:rsidR="006F65C9" w:rsidRDefault="006F65C9" w:rsidP="00086429">
      <w:pPr>
        <w:pStyle w:val="Listparagraf"/>
        <w:numPr>
          <w:ilvl w:val="0"/>
          <w:numId w:val="0"/>
        </w:numPr>
        <w:contextualSpacing/>
        <w:rPr>
          <w:b/>
          <w:lang w:val="ro-MD"/>
        </w:rPr>
      </w:pPr>
    </w:p>
    <w:p w14:paraId="38060FCD" w14:textId="5619E611" w:rsidR="00233538" w:rsidRPr="00C254D6" w:rsidRDefault="00233538" w:rsidP="00086429">
      <w:pPr>
        <w:pStyle w:val="Listparagraf"/>
        <w:numPr>
          <w:ilvl w:val="0"/>
          <w:numId w:val="0"/>
        </w:numPr>
        <w:contextualSpacing/>
        <w:rPr>
          <w:b/>
          <w:bCs/>
          <w:u w:val="single"/>
          <w:lang w:val="ro-MD"/>
        </w:rPr>
      </w:pPr>
      <w:r w:rsidRPr="004B74D5">
        <w:rPr>
          <w:b/>
          <w:lang w:val="ro-MD"/>
        </w:rPr>
        <w:t>Denumirea</w:t>
      </w:r>
      <w:r w:rsidR="009453D7" w:rsidRPr="004B74D5">
        <w:rPr>
          <w:b/>
          <w:lang w:val="ro-MD"/>
        </w:rPr>
        <w:t xml:space="preserve"> obiect</w:t>
      </w:r>
      <w:r w:rsidRPr="004B74D5">
        <w:rPr>
          <w:b/>
          <w:lang w:val="ro-MD"/>
        </w:rPr>
        <w:t>ului</w:t>
      </w:r>
      <w:r w:rsidR="004B74D5" w:rsidRPr="004B74D5">
        <w:rPr>
          <w:b/>
          <w:lang w:val="ro-MD"/>
        </w:rPr>
        <w:t>:</w:t>
      </w:r>
      <w:r w:rsidR="004B74D5">
        <w:rPr>
          <w:b/>
          <w:lang w:val="ro-MD"/>
        </w:rPr>
        <w:t xml:space="preserve"> </w:t>
      </w:r>
      <w:r w:rsidR="004B74D5" w:rsidRPr="00E85DE2">
        <w:rPr>
          <w:b/>
          <w:bCs/>
          <w:lang w:val="ro-MD"/>
        </w:rPr>
        <w:t>Servicii de elaborare a documentației de proiect la obiectul „</w:t>
      </w:r>
      <w:r w:rsidR="00774BBF">
        <w:rPr>
          <w:b/>
          <w:bCs/>
          <w:lang w:val="ro-MD"/>
        </w:rPr>
        <w:t>Reparații capitale a sediului Administrației  Naționale a Penitenciarelor</w:t>
      </w:r>
      <w:r w:rsidR="009E43A6">
        <w:rPr>
          <w:b/>
          <w:bCs/>
          <w:lang w:val="ro-MD"/>
        </w:rPr>
        <w:t>, nivelele 1-3, demisol, cu amenajarea teritoriului adiacent”</w:t>
      </w:r>
    </w:p>
    <w:p w14:paraId="1B6C47DA" w14:textId="51094B79" w:rsidR="004B74D5" w:rsidRPr="004B74D5" w:rsidRDefault="00233538" w:rsidP="00086429">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lui</w:t>
      </w:r>
      <w:r w:rsidR="004B74D5">
        <w:rPr>
          <w:b/>
          <w:lang w:val="ro-MD"/>
        </w:rPr>
        <w:t xml:space="preserve">: </w:t>
      </w:r>
      <w:r w:rsidR="004B74D5" w:rsidRPr="004B74D5">
        <w:rPr>
          <w:bCs/>
          <w:lang w:val="ro-MD"/>
        </w:rPr>
        <w:t xml:space="preserve">mun. </w:t>
      </w:r>
      <w:proofErr w:type="spellStart"/>
      <w:r w:rsidR="004B74D5" w:rsidRPr="004B74D5">
        <w:rPr>
          <w:bCs/>
          <w:lang w:val="ro-MD"/>
        </w:rPr>
        <w:t>Chişinău</w:t>
      </w:r>
      <w:proofErr w:type="spellEnd"/>
      <w:r w:rsidR="004B74D5" w:rsidRPr="004B74D5">
        <w:rPr>
          <w:bCs/>
          <w:lang w:val="ro-MD"/>
        </w:rPr>
        <w:t xml:space="preserve">, </w:t>
      </w:r>
      <w:r w:rsidR="00774BBF">
        <w:rPr>
          <w:bCs/>
          <w:lang w:val="ro-MD"/>
        </w:rPr>
        <w:t xml:space="preserve">str. N. </w:t>
      </w:r>
      <w:proofErr w:type="spellStart"/>
      <w:r w:rsidR="00774BBF">
        <w:rPr>
          <w:bCs/>
          <w:lang w:val="ro-MD"/>
        </w:rPr>
        <w:t>Titulesc</w:t>
      </w:r>
      <w:proofErr w:type="spellEnd"/>
      <w:r w:rsidR="00774BBF">
        <w:rPr>
          <w:bCs/>
          <w:lang w:val="ro-MD"/>
        </w:rPr>
        <w:t>, 35</w:t>
      </w:r>
      <w:r w:rsidR="004B74D5">
        <w:rPr>
          <w:bCs/>
          <w:lang w:val="ro-MD"/>
        </w:rPr>
        <w:t>.</w:t>
      </w:r>
    </w:p>
    <w:p w14:paraId="5EB51069" w14:textId="2F52B1EE" w:rsidR="00233538" w:rsidRPr="00C254D6" w:rsidRDefault="00233538" w:rsidP="00086429">
      <w:pPr>
        <w:pStyle w:val="Listparagraf"/>
        <w:numPr>
          <w:ilvl w:val="0"/>
          <w:numId w:val="0"/>
        </w:numPr>
        <w:tabs>
          <w:tab w:val="clear" w:pos="1134"/>
        </w:tabs>
        <w:contextualSpacing/>
        <w:rPr>
          <w:b/>
          <w:bCs/>
          <w:lang w:val="ro-MD"/>
        </w:rPr>
      </w:pPr>
      <w:r w:rsidRPr="00C254D6">
        <w:rPr>
          <w:b/>
          <w:lang w:val="ro-MD"/>
        </w:rPr>
        <w:t>Beneficiar</w:t>
      </w:r>
      <w:r w:rsidRPr="00C254D6">
        <w:rPr>
          <w:rStyle w:val="shorttext"/>
          <w:lang w:val="ro-MD"/>
        </w:rPr>
        <w:t>/investitor</w:t>
      </w:r>
      <w:r w:rsidR="00C254D6" w:rsidRPr="00C254D6">
        <w:rPr>
          <w:rStyle w:val="shorttext"/>
          <w:lang w:val="ro-MD"/>
        </w:rPr>
        <w:t>:</w:t>
      </w:r>
      <w:r w:rsidR="00C254D6">
        <w:rPr>
          <w:rStyle w:val="shorttext"/>
          <w:lang w:val="ro-MD"/>
        </w:rPr>
        <w:t xml:space="preserve"> </w:t>
      </w:r>
      <w:r w:rsidR="00C254D6" w:rsidRPr="00C254D6">
        <w:rPr>
          <w:rStyle w:val="shorttext"/>
          <w:b/>
          <w:bCs/>
          <w:lang w:val="ro-MD"/>
        </w:rPr>
        <w:t>Administrația Națională a Penitenciarelor</w:t>
      </w:r>
      <w:r w:rsidR="006D4EE2" w:rsidRPr="00C254D6">
        <w:rPr>
          <w:rStyle w:val="shorttext"/>
          <w:b/>
          <w:bCs/>
          <w:lang w:val="ro-MD"/>
        </w:rPr>
        <w:t>.</w:t>
      </w:r>
    </w:p>
    <w:p w14:paraId="21C6A3B2" w14:textId="77777777" w:rsidR="006F65C9" w:rsidRPr="00444DD7" w:rsidRDefault="00233538" w:rsidP="00086429">
      <w:pPr>
        <w:pStyle w:val="Listparagraf"/>
        <w:numPr>
          <w:ilvl w:val="0"/>
          <w:numId w:val="15"/>
        </w:numPr>
        <w:ind w:left="0"/>
        <w:contextualSpacing/>
        <w:rPr>
          <w:lang w:val="ro-MD"/>
        </w:rPr>
      </w:pPr>
      <w:r w:rsidRPr="00FF430B">
        <w:rPr>
          <w:b/>
          <w:lang w:val="ro-MD"/>
        </w:rPr>
        <w:t>Justificarea elaborării documentației de proiect</w:t>
      </w:r>
      <w:r w:rsidR="006F65C9">
        <w:rPr>
          <w:b/>
          <w:lang w:val="ro-MD"/>
        </w:rPr>
        <w:t xml:space="preserve">: </w:t>
      </w:r>
    </w:p>
    <w:p w14:paraId="46A4D223" w14:textId="7C5DB156" w:rsidR="00444DD7" w:rsidRPr="00444DD7" w:rsidRDefault="00444DD7" w:rsidP="00444DD7">
      <w:pPr>
        <w:pStyle w:val="Listparagraf"/>
        <w:numPr>
          <w:ilvl w:val="0"/>
          <w:numId w:val="0"/>
        </w:numPr>
        <w:contextualSpacing/>
        <w:rPr>
          <w:bCs/>
          <w:lang w:val="ro-MD"/>
        </w:rPr>
      </w:pPr>
      <w:proofErr w:type="spellStart"/>
      <w:r>
        <w:rPr>
          <w:bCs/>
          <w:lang w:val="ro-MD"/>
        </w:rPr>
        <w:t>Lund</w:t>
      </w:r>
      <w:proofErr w:type="spellEnd"/>
      <w:r>
        <w:rPr>
          <w:bCs/>
          <w:lang w:val="ro-MD"/>
        </w:rPr>
        <w:t xml:space="preserve"> în considerare că sediul Administrației Naționale a Penitenciarelor inițial avea destinația de cămin și pe parcursul anilor de exploatare a fost reprofilat și schimbată destinația în blocul administrativ, cu necesități specifice de activitate și condiții de muncă, se impune necesitatea ajustării la cadrul legal a infrastructurii de </w:t>
      </w:r>
      <w:proofErr w:type="spellStart"/>
      <w:r>
        <w:rPr>
          <w:bCs/>
          <w:lang w:val="ro-MD"/>
        </w:rPr>
        <w:t>rețelisctică</w:t>
      </w:r>
      <w:proofErr w:type="spellEnd"/>
      <w:r>
        <w:rPr>
          <w:bCs/>
          <w:lang w:val="ro-MD"/>
        </w:rPr>
        <w:t xml:space="preserve">, efectuarea replanificărilor interioare, asigurarea pazei anti-incendiare, etc. În acest </w:t>
      </w:r>
      <w:r w:rsidR="00295981">
        <w:rPr>
          <w:bCs/>
          <w:lang w:val="ro-MD"/>
        </w:rPr>
        <w:t>sens</w:t>
      </w:r>
      <w:r>
        <w:rPr>
          <w:bCs/>
          <w:lang w:val="ro-MD"/>
        </w:rPr>
        <w:t xml:space="preserve">, este de menționat că rețelele inginerești au o uzură accentuată și sunt suprasolicitate, </w:t>
      </w:r>
      <w:proofErr w:type="spellStart"/>
      <w:r w:rsidR="00295981">
        <w:rPr>
          <w:bCs/>
          <w:lang w:val="ro-MD"/>
        </w:rPr>
        <w:t>cauzînd</w:t>
      </w:r>
      <w:proofErr w:type="spellEnd"/>
      <w:r w:rsidR="00295981">
        <w:rPr>
          <w:bCs/>
          <w:lang w:val="ro-MD"/>
        </w:rPr>
        <w:t xml:space="preserve"> adesea pane în funcționalitate, iar ulterior pot duce și la apariția scurtcircuitelor cu </w:t>
      </w:r>
      <w:proofErr w:type="spellStart"/>
      <w:r w:rsidR="00295981">
        <w:rPr>
          <w:bCs/>
          <w:lang w:val="ro-MD"/>
        </w:rPr>
        <w:t>periocol</w:t>
      </w:r>
      <w:proofErr w:type="spellEnd"/>
      <w:r w:rsidR="00295981">
        <w:rPr>
          <w:bCs/>
          <w:lang w:val="ro-MD"/>
        </w:rPr>
        <w:t xml:space="preserve"> de incendiere. În același context, este necesară reabilitarea infrastructurii adiacente cu finisaj de amenajare ulterioară a teritoriului.</w:t>
      </w:r>
    </w:p>
    <w:p w14:paraId="55D44DDB" w14:textId="77777777" w:rsidR="00233538" w:rsidRPr="00FF430B" w:rsidRDefault="00233538" w:rsidP="00086429">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6F10907E" w14:textId="3BCA8B5E" w:rsidR="00444DD7" w:rsidRPr="00444DD7" w:rsidRDefault="00444DD7" w:rsidP="00444DD7">
      <w:pPr>
        <w:contextualSpacing/>
        <w:jc w:val="both"/>
      </w:pPr>
      <w:r>
        <w:rPr>
          <w:bCs/>
          <w:lang w:val="ro-MD"/>
        </w:rPr>
        <w:t>B</w:t>
      </w:r>
      <w:r w:rsidRPr="00444DD7">
        <w:rPr>
          <w:bCs/>
          <w:lang w:val="ro-MD"/>
        </w:rPr>
        <w:t>locul administrativ al Administrației Naționale a Penitenciarelor, care urmează</w:t>
      </w:r>
      <w:r>
        <w:rPr>
          <w:bCs/>
          <w:lang w:val="ro-MD"/>
        </w:rPr>
        <w:t xml:space="preserve"> </w:t>
      </w:r>
      <w:r w:rsidRPr="00444DD7">
        <w:rPr>
          <w:bCs/>
          <w:lang w:val="ro-MD"/>
        </w:rPr>
        <w:t>a fi replanificat pe interior conform necesităților instituționale. Bunul imobil cu nr. cadastral 0100108.011.01,</w:t>
      </w:r>
      <w:r w:rsidRPr="00444DD7">
        <w:rPr>
          <w:bCs/>
          <w:lang w:val="en-US"/>
        </w:rPr>
        <w:t xml:space="preserve"> </w:t>
      </w:r>
      <w:r w:rsidRPr="00444DD7">
        <w:rPr>
          <w:bCs/>
        </w:rPr>
        <w:t>are dimensiunile de L-45,5 m, 1-12,5, cu suptafața la sol de 568,75 m</w:t>
      </w:r>
      <w:r w:rsidRPr="00444DD7">
        <w:rPr>
          <w:bCs/>
          <w:vertAlign w:val="superscript"/>
        </w:rPr>
        <w:t>2</w:t>
      </w:r>
      <w:r w:rsidRPr="00444DD7">
        <w:rPr>
          <w:bCs/>
        </w:rPr>
        <w:t>, 5 nivele și demisol sub toată construcția, terenul adiacent imobilului reprezintă o suprafață de 0,1 ha. Reparațiilor capitale se supune nivelele 1-3 (parter + două nivele) și demisolul. În cadrul realizării proiectului este necesară efectuarea auditului eneregetic, care va sta la baza soluțiilor tehnice desfășurate în documentația de proiect.</w:t>
      </w:r>
    </w:p>
    <w:p w14:paraId="55A18E99" w14:textId="67F17EE7" w:rsidR="00233538" w:rsidRPr="00FF430B" w:rsidRDefault="00233538" w:rsidP="00086429">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r w:rsidR="002F6F48">
        <w:rPr>
          <w:b/>
          <w:lang w:val="ro-MD"/>
        </w:rPr>
        <w:t>:</w:t>
      </w:r>
    </w:p>
    <w:tbl>
      <w:tblPr>
        <w:tblW w:w="5078" w:type="pct"/>
        <w:tblInd w:w="-147" w:type="dxa"/>
        <w:tblLayout w:type="fixed"/>
        <w:tblLook w:val="04A0" w:firstRow="1" w:lastRow="0" w:firstColumn="1" w:lastColumn="0" w:noHBand="0" w:noVBand="1"/>
      </w:tblPr>
      <w:tblGrid>
        <w:gridCol w:w="740"/>
        <w:gridCol w:w="2959"/>
        <w:gridCol w:w="6223"/>
      </w:tblGrid>
      <w:tr w:rsidR="00FB4BA0" w:rsidRPr="00EC30C2" w14:paraId="292E5660" w14:textId="77777777" w:rsidTr="00295981">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DD854CA" w14:textId="77777777" w:rsidR="00FB4BA0" w:rsidRPr="00FF430B" w:rsidRDefault="00FB4BA0" w:rsidP="00086429">
            <w:pPr>
              <w:shd w:val="clear" w:color="auto" w:fill="FFFFFF" w:themeFill="background1"/>
              <w:jc w:val="center"/>
              <w:rPr>
                <w:b/>
                <w:noProof w:val="0"/>
                <w:sz w:val="20"/>
                <w:szCs w:val="20"/>
                <w:lang w:val="ro-MD" w:eastAsia="ru-RU"/>
              </w:rPr>
            </w:pPr>
            <w:r w:rsidRPr="00FF430B">
              <w:rPr>
                <w:b/>
                <w:noProof w:val="0"/>
                <w:sz w:val="20"/>
                <w:szCs w:val="20"/>
                <w:lang w:val="ro-MD" w:eastAsia="ru-RU"/>
              </w:rPr>
              <w:t>Cod CPV</w:t>
            </w: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3F39834E" w14:textId="77777777" w:rsidR="00FB4BA0" w:rsidRPr="00FF430B" w:rsidRDefault="00FB4BA0" w:rsidP="00086429">
            <w:pPr>
              <w:shd w:val="clear" w:color="auto" w:fill="FFFFFF" w:themeFill="background1"/>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3135" w:type="pct"/>
            <w:tcBorders>
              <w:top w:val="single" w:sz="4" w:space="0" w:color="auto"/>
              <w:left w:val="single" w:sz="4" w:space="0" w:color="auto"/>
              <w:bottom w:val="single" w:sz="4" w:space="0" w:color="auto"/>
              <w:right w:val="single" w:sz="4" w:space="0" w:color="auto"/>
            </w:tcBorders>
            <w:shd w:val="clear" w:color="auto" w:fill="auto"/>
            <w:vAlign w:val="center"/>
          </w:tcPr>
          <w:p w14:paraId="50CF7D56" w14:textId="77777777" w:rsidR="00FB4BA0" w:rsidRPr="00FF430B" w:rsidRDefault="00FB4BA0" w:rsidP="00086429">
            <w:pPr>
              <w:shd w:val="clear" w:color="auto" w:fill="FFFFFF" w:themeFill="background1"/>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r>
      <w:tr w:rsidR="00295981" w:rsidRPr="00EC30C2" w14:paraId="48B56C56" w14:textId="77777777" w:rsidTr="00295981">
        <w:tc>
          <w:tcPr>
            <w:tcW w:w="3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0C073F" w14:textId="77777777" w:rsidR="00295981" w:rsidRPr="00FF430B" w:rsidRDefault="00295981" w:rsidP="00295981">
            <w:pPr>
              <w:shd w:val="clear" w:color="auto" w:fill="FFFFFF" w:themeFill="background1"/>
              <w:jc w:val="center"/>
              <w:rPr>
                <w:b/>
                <w:noProof w:val="0"/>
                <w:sz w:val="20"/>
                <w:szCs w:val="20"/>
                <w:lang w:val="ro-MD" w:eastAsia="ru-RU"/>
              </w:rPr>
            </w:pPr>
            <w:r>
              <w:rPr>
                <w:noProof w:val="0"/>
                <w:sz w:val="20"/>
                <w:szCs w:val="20"/>
                <w:lang w:val="ro-MD" w:eastAsia="ru-RU"/>
              </w:rPr>
              <w:t>71200000-0</w:t>
            </w: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7B7ECC22" w14:textId="3A9DB313" w:rsidR="00295981" w:rsidRPr="00295981" w:rsidRDefault="00295981" w:rsidP="00295981">
            <w:pPr>
              <w:shd w:val="clear" w:color="auto" w:fill="FFFFFF" w:themeFill="background1"/>
              <w:jc w:val="both"/>
              <w:rPr>
                <w:b/>
                <w:noProof w:val="0"/>
                <w:sz w:val="23"/>
                <w:szCs w:val="23"/>
                <w:lang w:val="ro-MD" w:eastAsia="ru-RU"/>
              </w:rPr>
            </w:pPr>
            <w:r w:rsidRPr="00295981">
              <w:rPr>
                <w:noProof w:val="0"/>
                <w:sz w:val="23"/>
                <w:szCs w:val="23"/>
                <w:lang w:val="ro-MD" w:eastAsia="ru-RU"/>
              </w:rPr>
              <w:t>Servicii de elaborare a documentației de proiect la obiectul „Reparații capitale a sediului Administrației  Naționale a Penitenciarelor</w:t>
            </w:r>
            <w:r w:rsidR="009E43A6">
              <w:rPr>
                <w:noProof w:val="0"/>
                <w:sz w:val="23"/>
                <w:szCs w:val="23"/>
                <w:lang w:val="ro-MD" w:eastAsia="ru-RU"/>
              </w:rPr>
              <w:t>, nivelele 1-3, demisol, cu amenajarea teritoriului adiacent</w:t>
            </w:r>
            <w:r w:rsidRPr="00295981">
              <w:rPr>
                <w:noProof w:val="0"/>
                <w:sz w:val="23"/>
                <w:szCs w:val="23"/>
                <w:lang w:val="ro-MD" w:eastAsia="ru-RU"/>
              </w:rPr>
              <w:t>”</w:t>
            </w:r>
          </w:p>
        </w:tc>
        <w:tc>
          <w:tcPr>
            <w:tcW w:w="3135" w:type="pct"/>
            <w:tcBorders>
              <w:top w:val="single" w:sz="4" w:space="0" w:color="auto"/>
              <w:left w:val="single" w:sz="4" w:space="0" w:color="auto"/>
              <w:bottom w:val="single" w:sz="4" w:space="0" w:color="auto"/>
              <w:right w:val="single" w:sz="4" w:space="0" w:color="auto"/>
            </w:tcBorders>
            <w:shd w:val="clear" w:color="auto" w:fill="auto"/>
          </w:tcPr>
          <w:p w14:paraId="6D1F05A6" w14:textId="77777777" w:rsidR="00295981" w:rsidRPr="00295981" w:rsidRDefault="00295981" w:rsidP="00295981">
            <w:pPr>
              <w:rPr>
                <w:rFonts w:eastAsia="SimSun"/>
                <w:b/>
                <w:sz w:val="23"/>
                <w:szCs w:val="23"/>
                <w:lang w:val="ro-MD" w:eastAsia="zh-CN"/>
              </w:rPr>
            </w:pPr>
            <w:r w:rsidRPr="00295981">
              <w:rPr>
                <w:b/>
                <w:sz w:val="23"/>
                <w:szCs w:val="23"/>
                <w:u w:val="single"/>
                <w:lang w:val="ro-MD"/>
              </w:rPr>
              <w:t>Cerințe referitor  la lucrările planificate la obiect</w:t>
            </w:r>
            <w:r w:rsidRPr="00295981">
              <w:rPr>
                <w:b/>
                <w:sz w:val="23"/>
                <w:szCs w:val="23"/>
                <w:lang w:val="ro-MD"/>
              </w:rPr>
              <w:t>:</w:t>
            </w:r>
          </w:p>
          <w:p w14:paraId="5A2896E8" w14:textId="77777777" w:rsidR="00295981" w:rsidRPr="00295981" w:rsidRDefault="00295981" w:rsidP="00295981">
            <w:pPr>
              <w:rPr>
                <w:sz w:val="23"/>
                <w:szCs w:val="23"/>
                <w:lang w:val="ro-MD"/>
              </w:rPr>
            </w:pPr>
            <w:r w:rsidRPr="00295981">
              <w:rPr>
                <w:sz w:val="23"/>
                <w:szCs w:val="23"/>
                <w:lang w:val="ro-MD"/>
              </w:rPr>
              <w:t>Documentația de proiect va fi elaborată în conformitate cu cerințele NCM A. 07.02-2012 „Procedura de elaborare, avizare, aprobare și conținutul-cadru al documentației de proiect pentru construcții”.</w:t>
            </w:r>
          </w:p>
          <w:p w14:paraId="392E0EC2" w14:textId="77777777" w:rsidR="00295981" w:rsidRPr="00295981" w:rsidRDefault="00295981" w:rsidP="00295981">
            <w:pPr>
              <w:rPr>
                <w:sz w:val="23"/>
                <w:szCs w:val="23"/>
                <w:lang w:val="ro-MD"/>
              </w:rPr>
            </w:pPr>
            <w:r w:rsidRPr="00295981">
              <w:rPr>
                <w:b/>
                <w:bCs/>
                <w:sz w:val="23"/>
                <w:szCs w:val="23"/>
                <w:u w:val="single"/>
                <w:lang w:val="ro-MD"/>
              </w:rPr>
              <w:t>Cerințe referitor la succesiunea și componența documentației de proiect</w:t>
            </w:r>
            <w:r w:rsidRPr="00295981">
              <w:rPr>
                <w:sz w:val="23"/>
                <w:szCs w:val="23"/>
                <w:lang w:val="ro-MD"/>
              </w:rPr>
              <w:t>:</w:t>
            </w:r>
          </w:p>
          <w:p w14:paraId="36F90B28" w14:textId="77777777" w:rsidR="00295981" w:rsidRPr="00295981" w:rsidRDefault="00295981" w:rsidP="00295981">
            <w:pPr>
              <w:rPr>
                <w:b/>
                <w:bCs/>
                <w:sz w:val="23"/>
                <w:szCs w:val="23"/>
                <w:lang w:val="ro-MD"/>
              </w:rPr>
            </w:pPr>
            <w:r w:rsidRPr="00295981">
              <w:rPr>
                <w:b/>
                <w:bCs/>
                <w:sz w:val="23"/>
                <w:szCs w:val="23"/>
                <w:lang w:val="ro-MD"/>
              </w:rPr>
              <w:t>* Cerințe de bază privind soluțiile arhitecturale-planimetrice:</w:t>
            </w:r>
          </w:p>
          <w:p w14:paraId="0B2DDFD7"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Planuril</w:t>
            </w:r>
            <w:r>
              <w:rPr>
                <w:sz w:val="23"/>
                <w:szCs w:val="23"/>
                <w:lang w:val="ro-MD"/>
              </w:rPr>
              <w:t>e</w:t>
            </w:r>
            <w:r w:rsidRPr="00C25864">
              <w:rPr>
                <w:sz w:val="23"/>
                <w:szCs w:val="23"/>
                <w:lang w:val="ro-MD"/>
              </w:rPr>
              <w:t xml:space="preserve"> măsurărilor, demisol, parter, nivelul 1-2;</w:t>
            </w:r>
          </w:p>
          <w:p w14:paraId="79F0FA91"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Fațad</w:t>
            </w:r>
            <w:r>
              <w:rPr>
                <w:sz w:val="23"/>
                <w:szCs w:val="23"/>
                <w:lang w:val="ro-MD"/>
              </w:rPr>
              <w:t>ele</w:t>
            </w:r>
            <w:r w:rsidRPr="00C25864">
              <w:rPr>
                <w:sz w:val="23"/>
                <w:szCs w:val="23"/>
                <w:lang w:val="ro-MD"/>
              </w:rPr>
              <w:t xml:space="preserve"> clădirii;</w:t>
            </w:r>
          </w:p>
          <w:p w14:paraId="2CC9871C"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Examinarea stării tehnice a rețelelor inginerești (apă, canalizare, rețele electrice, iluminarea birourilor);</w:t>
            </w:r>
          </w:p>
          <w:p w14:paraId="4A510F85"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Elaborarea planurilor de replanificare pentru birourile de serviciu și sistematizarea sarcinii de proiectare;</w:t>
            </w:r>
          </w:p>
          <w:p w14:paraId="22CD2CB2"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Elaborarea planului general (schiței) pentru amenajarea teritoriului.</w:t>
            </w:r>
          </w:p>
          <w:p w14:paraId="3438782A" w14:textId="77777777" w:rsidR="00295981" w:rsidRPr="00C25864" w:rsidRDefault="00295981" w:rsidP="00295981">
            <w:pPr>
              <w:pStyle w:val="Listparagraf"/>
              <w:numPr>
                <w:ilvl w:val="0"/>
                <w:numId w:val="0"/>
              </w:numPr>
              <w:ind w:left="167"/>
              <w:rPr>
                <w:b/>
                <w:bCs/>
                <w:sz w:val="23"/>
                <w:szCs w:val="23"/>
                <w:lang w:val="ro-MD"/>
              </w:rPr>
            </w:pPr>
            <w:r w:rsidRPr="00C25864">
              <w:rPr>
                <w:b/>
                <w:bCs/>
                <w:sz w:val="23"/>
                <w:szCs w:val="23"/>
                <w:lang w:val="ro-MD"/>
              </w:rPr>
              <w:t>* Conținutul-cadru al documentației de proiect (volum complet) și anume:</w:t>
            </w:r>
          </w:p>
          <w:p w14:paraId="7566B261"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Arhitectura, cu măsurările și replanificările necesare;</w:t>
            </w:r>
          </w:p>
          <w:p w14:paraId="7FD62C3E"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Tehnologia amplasării mobilierului și tehnicii de birou;</w:t>
            </w:r>
          </w:p>
          <w:p w14:paraId="566C5436"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Rezistența;</w:t>
            </w:r>
          </w:p>
          <w:p w14:paraId="14E7880B"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Amenajarea teritoriului aferent;</w:t>
            </w:r>
          </w:p>
          <w:p w14:paraId="115ABB1B"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lastRenderedPageBreak/>
              <w:t>- Elaborarea pașaportului energetic al imobilului;</w:t>
            </w:r>
          </w:p>
          <w:p w14:paraId="60C8BB9F"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Planul general de amenajare a teritoriului.</w:t>
            </w:r>
          </w:p>
          <w:p w14:paraId="0FD2A12D" w14:textId="77777777" w:rsidR="00295981" w:rsidRPr="00C25864" w:rsidRDefault="00295981" w:rsidP="00295981">
            <w:pPr>
              <w:pStyle w:val="Listparagraf"/>
              <w:numPr>
                <w:ilvl w:val="0"/>
                <w:numId w:val="0"/>
              </w:numPr>
              <w:ind w:left="167"/>
              <w:rPr>
                <w:b/>
                <w:bCs/>
                <w:sz w:val="23"/>
                <w:szCs w:val="23"/>
                <w:lang w:val="ro-MD"/>
              </w:rPr>
            </w:pPr>
            <w:r w:rsidRPr="00C25864">
              <w:rPr>
                <w:b/>
                <w:bCs/>
                <w:sz w:val="23"/>
                <w:szCs w:val="23"/>
                <w:lang w:val="ro-MD"/>
              </w:rPr>
              <w:t>* Rețelele inginerești interioare:</w:t>
            </w:r>
          </w:p>
          <w:p w14:paraId="1E7DE9BB"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Încălzire și ventilare;</w:t>
            </w:r>
          </w:p>
          <w:p w14:paraId="5F7C6F1E"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Alimentarea cu apă și canalizare;</w:t>
            </w:r>
          </w:p>
          <w:p w14:paraId="43BFB6FA"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Echipament electric;</w:t>
            </w:r>
          </w:p>
          <w:p w14:paraId="2CDB6FEF"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Telecomunicații, sisteme de înștiințare, pază și supraveghere video;</w:t>
            </w:r>
          </w:p>
          <w:p w14:paraId="7961F8DD"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Semnalizare anti-incendiară;</w:t>
            </w:r>
          </w:p>
          <w:p w14:paraId="3E953CB5"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Rețele electrice, inclusiv magistralele pînă la punctul de conexiune (parter punctul de distribuție);</w:t>
            </w:r>
          </w:p>
          <w:p w14:paraId="7E46C07F"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Sistemul transport date (rețea LAN), inclusiv magistralele pînă la punctul de conexiune;</w:t>
            </w:r>
          </w:p>
          <w:p w14:paraId="7B53B2AE"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Protecția mediului;</w:t>
            </w:r>
          </w:p>
          <w:p w14:paraId="54FAC8CD"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Proiectul de execuție a lucrărilor, care va desfășura etapele de efectuare a lucrărilor reieșind din necesit</w:t>
            </w:r>
            <w:r>
              <w:rPr>
                <w:sz w:val="23"/>
                <w:szCs w:val="23"/>
                <w:lang w:val="ro-MD"/>
              </w:rPr>
              <w:t>atea</w:t>
            </w:r>
            <w:r w:rsidRPr="00C25864">
              <w:rPr>
                <w:sz w:val="23"/>
                <w:szCs w:val="23"/>
                <w:lang w:val="ro-MD"/>
              </w:rPr>
              <w:t xml:space="preserve"> redislocării efectivului de angajați</w:t>
            </w:r>
            <w:r>
              <w:rPr>
                <w:sz w:val="23"/>
                <w:szCs w:val="23"/>
                <w:lang w:val="ro-MD"/>
              </w:rPr>
              <w:t xml:space="preserve"> pentru a asigura funcționalitatea normală a instituției</w:t>
            </w:r>
            <w:r w:rsidRPr="00C25864">
              <w:rPr>
                <w:sz w:val="23"/>
                <w:szCs w:val="23"/>
                <w:lang w:val="ro-MD"/>
              </w:rPr>
              <w:t>;</w:t>
            </w:r>
          </w:p>
          <w:p w14:paraId="33F64999"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Memoriu explicativ;</w:t>
            </w:r>
          </w:p>
          <w:p w14:paraId="0A72465B"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Devizul de cheltuieli elaborat în conformitate cu Codul practic CPL 01.01.2012, formularele (1,3,5,7) în două exemplare și pe suport electronic, kos pe suport electronic în WinCmeta și documentația de proiect în trei exemplare tipărite și pe suport electronic Auto CAD;</w:t>
            </w:r>
          </w:p>
          <w:p w14:paraId="5D01C761" w14:textId="77777777" w:rsidR="00295981" w:rsidRPr="00C25864" w:rsidRDefault="00295981" w:rsidP="00295981">
            <w:pPr>
              <w:pStyle w:val="Listparagraf"/>
              <w:numPr>
                <w:ilvl w:val="0"/>
                <w:numId w:val="0"/>
              </w:numPr>
              <w:ind w:left="166"/>
              <w:rPr>
                <w:sz w:val="23"/>
                <w:szCs w:val="23"/>
                <w:lang w:val="ro-MD"/>
              </w:rPr>
            </w:pPr>
            <w:r w:rsidRPr="00C25864">
              <w:rPr>
                <w:sz w:val="23"/>
                <w:szCs w:val="23"/>
                <w:lang w:val="ro-MD"/>
              </w:rPr>
              <w:t>- Expertizarea documentației de proiect și deviz.</w:t>
            </w:r>
          </w:p>
          <w:p w14:paraId="284AC887" w14:textId="77777777" w:rsidR="00295981" w:rsidRPr="00C25864" w:rsidRDefault="00295981" w:rsidP="00295981">
            <w:pPr>
              <w:ind w:leftChars="11" w:left="26" w:right="-6" w:firstLineChars="61" w:firstLine="141"/>
              <w:jc w:val="both"/>
              <w:rPr>
                <w:b/>
                <w:bCs/>
                <w:sz w:val="23"/>
                <w:szCs w:val="23"/>
                <w:lang w:val="ro-MD" w:eastAsia="ru-RU"/>
              </w:rPr>
            </w:pPr>
            <w:r w:rsidRPr="00C25864">
              <w:rPr>
                <w:b/>
                <w:bCs/>
                <w:sz w:val="23"/>
                <w:szCs w:val="23"/>
                <w:u w:val="single"/>
                <w:lang w:val="ro-MD" w:eastAsia="ru-RU"/>
              </w:rPr>
              <w:t>Alte cerințe obligatorii</w:t>
            </w:r>
            <w:r w:rsidRPr="00C25864">
              <w:rPr>
                <w:b/>
                <w:bCs/>
                <w:sz w:val="23"/>
                <w:szCs w:val="23"/>
                <w:lang w:val="ro-MD" w:eastAsia="ru-RU"/>
              </w:rPr>
              <w:t>:</w:t>
            </w:r>
          </w:p>
          <w:p w14:paraId="57FBB949" w14:textId="77777777" w:rsidR="00295981" w:rsidRPr="00C25864" w:rsidRDefault="00295981" w:rsidP="00295981">
            <w:pPr>
              <w:ind w:leftChars="11" w:left="26" w:right="-6" w:firstLineChars="61" w:firstLine="140"/>
              <w:jc w:val="both"/>
              <w:rPr>
                <w:sz w:val="23"/>
                <w:szCs w:val="23"/>
                <w:lang w:val="ro-MD" w:eastAsia="ru-RU"/>
              </w:rPr>
            </w:pPr>
            <w:r w:rsidRPr="00C25864">
              <w:rPr>
                <w:sz w:val="23"/>
                <w:szCs w:val="23"/>
                <w:lang w:val="ro-MD" w:eastAsia="ru-RU"/>
              </w:rPr>
              <w:t>Ofertantul va fi responsabil ca în documentația de proiect să fie reflectată toată informația necesară cu privire la proiectarea și execuția lucrărilor ce pot include următoarele activități considerate obligatorii în conformitate cu legislația în vigoare:</w:t>
            </w:r>
          </w:p>
          <w:p w14:paraId="6F0001FA" w14:textId="77777777" w:rsidR="00295981" w:rsidRPr="00C25864" w:rsidRDefault="00295981" w:rsidP="00295981">
            <w:pPr>
              <w:pStyle w:val="Listparagraf"/>
              <w:numPr>
                <w:ilvl w:val="0"/>
                <w:numId w:val="51"/>
              </w:numPr>
              <w:tabs>
                <w:tab w:val="clear" w:pos="1134"/>
              </w:tabs>
              <w:ind w:leftChars="11" w:left="26" w:right="-6" w:firstLineChars="61" w:firstLine="140"/>
              <w:contextualSpacing/>
              <w:rPr>
                <w:sz w:val="23"/>
                <w:szCs w:val="23"/>
                <w:lang w:val="ro-MD" w:eastAsia="ru-RU"/>
              </w:rPr>
            </w:pPr>
            <w:r w:rsidRPr="00C25864">
              <w:rPr>
                <w:sz w:val="23"/>
                <w:szCs w:val="23"/>
                <w:lang w:val="ro-MD" w:eastAsia="ru-RU"/>
              </w:rPr>
              <w:t>Certificat de urbanism;</w:t>
            </w:r>
          </w:p>
          <w:p w14:paraId="6E58D991" w14:textId="77777777" w:rsidR="00295981" w:rsidRPr="00C25864" w:rsidRDefault="00295981" w:rsidP="00295981">
            <w:pPr>
              <w:pStyle w:val="Listparagraf"/>
              <w:numPr>
                <w:ilvl w:val="0"/>
                <w:numId w:val="51"/>
              </w:numPr>
              <w:tabs>
                <w:tab w:val="clear" w:pos="1134"/>
              </w:tabs>
              <w:ind w:leftChars="11" w:left="26" w:right="-6" w:firstLineChars="61" w:firstLine="140"/>
              <w:contextualSpacing/>
              <w:rPr>
                <w:sz w:val="23"/>
                <w:szCs w:val="23"/>
                <w:lang w:val="ro-MD" w:eastAsia="ru-RU"/>
              </w:rPr>
            </w:pPr>
            <w:r w:rsidRPr="00C25864">
              <w:rPr>
                <w:sz w:val="23"/>
                <w:szCs w:val="23"/>
                <w:lang w:val="ro-MD" w:eastAsia="ru-RU"/>
              </w:rPr>
              <w:t>Avizul Serviciului Medicină Preventivă (sanitar);</w:t>
            </w:r>
          </w:p>
          <w:p w14:paraId="619F725B" w14:textId="77777777" w:rsidR="00295981" w:rsidRPr="00C25864" w:rsidRDefault="00295981" w:rsidP="00295981">
            <w:pPr>
              <w:pStyle w:val="Listparagraf"/>
              <w:numPr>
                <w:ilvl w:val="0"/>
                <w:numId w:val="52"/>
              </w:numPr>
              <w:tabs>
                <w:tab w:val="clear" w:pos="1134"/>
              </w:tabs>
              <w:ind w:leftChars="11" w:left="26" w:right="-6" w:firstLineChars="61" w:firstLine="140"/>
              <w:contextualSpacing/>
              <w:rPr>
                <w:sz w:val="23"/>
                <w:szCs w:val="23"/>
                <w:lang w:val="ro-MD" w:eastAsia="ru-RU"/>
              </w:rPr>
            </w:pPr>
            <w:r w:rsidRPr="00C25864">
              <w:rPr>
                <w:sz w:val="23"/>
                <w:szCs w:val="23"/>
                <w:lang w:val="ro-MD" w:eastAsia="ru-RU"/>
              </w:rPr>
              <w:t>Lucrările de măsurare;</w:t>
            </w:r>
          </w:p>
          <w:p w14:paraId="3CF2EF71" w14:textId="77777777" w:rsidR="00295981" w:rsidRPr="00C25864" w:rsidRDefault="00295981" w:rsidP="00295981">
            <w:pPr>
              <w:pStyle w:val="Listparagraf"/>
              <w:numPr>
                <w:ilvl w:val="0"/>
                <w:numId w:val="52"/>
              </w:numPr>
              <w:tabs>
                <w:tab w:val="clear" w:pos="1134"/>
              </w:tabs>
              <w:ind w:leftChars="11" w:left="26" w:right="-6" w:firstLineChars="61" w:firstLine="140"/>
              <w:contextualSpacing/>
              <w:rPr>
                <w:sz w:val="23"/>
                <w:szCs w:val="23"/>
                <w:lang w:val="ro-MD" w:eastAsia="ru-RU"/>
              </w:rPr>
            </w:pPr>
            <w:r w:rsidRPr="00C25864">
              <w:rPr>
                <w:sz w:val="23"/>
                <w:szCs w:val="23"/>
                <w:lang w:val="ro-MD" w:eastAsia="ru-RU"/>
              </w:rPr>
              <w:t>Proiectul pentru autorizarea lucrărilor și proiectul tehnic;</w:t>
            </w:r>
          </w:p>
          <w:p w14:paraId="4ED8887C" w14:textId="77777777" w:rsidR="00295981" w:rsidRPr="00C25864" w:rsidRDefault="00295981" w:rsidP="00295981">
            <w:pPr>
              <w:pStyle w:val="Listparagraf"/>
              <w:numPr>
                <w:ilvl w:val="0"/>
                <w:numId w:val="52"/>
              </w:numPr>
              <w:tabs>
                <w:tab w:val="clear" w:pos="1134"/>
              </w:tabs>
              <w:ind w:leftChars="11" w:left="26" w:right="-6" w:firstLineChars="61" w:firstLine="140"/>
              <w:contextualSpacing/>
              <w:rPr>
                <w:sz w:val="23"/>
                <w:szCs w:val="23"/>
                <w:lang w:val="ro-MD" w:eastAsia="ru-RU"/>
              </w:rPr>
            </w:pPr>
            <w:r w:rsidRPr="00C25864">
              <w:rPr>
                <w:sz w:val="23"/>
                <w:szCs w:val="23"/>
                <w:lang w:val="ro-MD" w:eastAsia="ru-RU"/>
              </w:rPr>
              <w:t>Caiet de sarcini pentru proiectarea proiectului de execuție;</w:t>
            </w:r>
          </w:p>
          <w:p w14:paraId="63F8CCFE" w14:textId="77777777" w:rsidR="00295981" w:rsidRPr="00C25864" w:rsidRDefault="00295981" w:rsidP="00295981">
            <w:pPr>
              <w:pStyle w:val="Listparagraf"/>
              <w:numPr>
                <w:ilvl w:val="0"/>
                <w:numId w:val="52"/>
              </w:numPr>
              <w:tabs>
                <w:tab w:val="clear" w:pos="1134"/>
              </w:tabs>
              <w:ind w:leftChars="11" w:left="26" w:right="-6" w:firstLineChars="61" w:firstLine="140"/>
              <w:contextualSpacing/>
              <w:rPr>
                <w:sz w:val="23"/>
                <w:szCs w:val="23"/>
                <w:lang w:val="ro-MD" w:eastAsia="ru-RU"/>
              </w:rPr>
            </w:pPr>
            <w:r w:rsidRPr="00C25864">
              <w:rPr>
                <w:sz w:val="23"/>
                <w:szCs w:val="23"/>
                <w:lang w:val="ro-MD" w:eastAsia="ru-RU"/>
              </w:rPr>
              <w:t>Detalii de execuție;</w:t>
            </w:r>
          </w:p>
          <w:p w14:paraId="5ADD2535" w14:textId="77777777" w:rsidR="00295981" w:rsidRPr="00C25864" w:rsidRDefault="00295981" w:rsidP="00295981">
            <w:pPr>
              <w:pStyle w:val="Listparagraf"/>
              <w:numPr>
                <w:ilvl w:val="0"/>
                <w:numId w:val="52"/>
              </w:numPr>
              <w:tabs>
                <w:tab w:val="clear" w:pos="1134"/>
              </w:tabs>
              <w:ind w:leftChars="11" w:left="26" w:right="-6" w:firstLineChars="61" w:firstLine="140"/>
              <w:contextualSpacing/>
              <w:rPr>
                <w:sz w:val="23"/>
                <w:szCs w:val="23"/>
                <w:lang w:val="ro-MD" w:eastAsia="ru-RU"/>
              </w:rPr>
            </w:pPr>
            <w:r w:rsidRPr="00C25864">
              <w:rPr>
                <w:sz w:val="23"/>
                <w:szCs w:val="23"/>
                <w:lang w:val="ro-MD" w:eastAsia="ru-RU"/>
              </w:rPr>
              <w:t>Schița de proiect arhitectural;</w:t>
            </w:r>
          </w:p>
          <w:p w14:paraId="70E94289" w14:textId="77777777" w:rsidR="00295981" w:rsidRPr="00C25864" w:rsidRDefault="00295981" w:rsidP="00295981">
            <w:pPr>
              <w:pStyle w:val="Listparagraf"/>
              <w:numPr>
                <w:ilvl w:val="0"/>
                <w:numId w:val="52"/>
              </w:numPr>
              <w:tabs>
                <w:tab w:val="clear" w:pos="1134"/>
              </w:tabs>
              <w:ind w:leftChars="11" w:left="26" w:right="-6" w:firstLineChars="61" w:firstLine="140"/>
              <w:contextualSpacing/>
              <w:rPr>
                <w:sz w:val="23"/>
                <w:szCs w:val="23"/>
                <w:lang w:val="ro-MD" w:eastAsia="ru-RU"/>
              </w:rPr>
            </w:pPr>
            <w:r w:rsidRPr="00C25864">
              <w:rPr>
                <w:sz w:val="23"/>
                <w:szCs w:val="23"/>
                <w:lang w:val="ro-MD" w:eastAsia="ru-RU"/>
              </w:rPr>
              <w:t>Calculul tehnico-economic;</w:t>
            </w:r>
          </w:p>
          <w:p w14:paraId="3FAA6B45" w14:textId="77777777" w:rsidR="00295981" w:rsidRPr="00C25864" w:rsidRDefault="00295981" w:rsidP="00295981">
            <w:pPr>
              <w:pStyle w:val="Listparagraf"/>
              <w:numPr>
                <w:ilvl w:val="0"/>
                <w:numId w:val="52"/>
              </w:numPr>
              <w:tabs>
                <w:tab w:val="clear" w:pos="1134"/>
              </w:tabs>
              <w:ind w:leftChars="11" w:left="26" w:right="-6" w:firstLineChars="61" w:firstLine="140"/>
              <w:contextualSpacing/>
              <w:rPr>
                <w:sz w:val="23"/>
                <w:szCs w:val="23"/>
                <w:lang w:val="ro-MD" w:eastAsia="ru-RU"/>
              </w:rPr>
            </w:pPr>
            <w:r w:rsidRPr="00C25864">
              <w:rPr>
                <w:sz w:val="23"/>
                <w:szCs w:val="23"/>
                <w:lang w:val="ro-MD" w:eastAsia="ru-RU"/>
              </w:rPr>
              <w:t>Documentații tehnice pentru obținerea avizelor, acordurilor și autorizațiilor;</w:t>
            </w:r>
          </w:p>
          <w:p w14:paraId="07E20651" w14:textId="77777777" w:rsidR="00295981" w:rsidRPr="00C25864" w:rsidRDefault="00295981" w:rsidP="00295981">
            <w:pPr>
              <w:pStyle w:val="Listparagraf"/>
              <w:numPr>
                <w:ilvl w:val="0"/>
                <w:numId w:val="52"/>
              </w:numPr>
              <w:tabs>
                <w:tab w:val="clear" w:pos="1134"/>
              </w:tabs>
              <w:ind w:leftChars="11" w:left="26" w:right="-6" w:firstLineChars="61" w:firstLine="140"/>
              <w:contextualSpacing/>
              <w:rPr>
                <w:sz w:val="23"/>
                <w:szCs w:val="23"/>
                <w:lang w:val="ro-MD" w:eastAsia="ru-RU"/>
              </w:rPr>
            </w:pPr>
            <w:r w:rsidRPr="00C25864">
              <w:rPr>
                <w:sz w:val="23"/>
                <w:szCs w:val="23"/>
                <w:lang w:val="ro-MD" w:eastAsia="ru-RU"/>
              </w:rPr>
              <w:t>Fișe și specificații tehnice pentru echipamente, utilaje și aparatura propusă;</w:t>
            </w:r>
          </w:p>
          <w:p w14:paraId="05191983" w14:textId="77777777" w:rsidR="00295981" w:rsidRPr="00C25864" w:rsidRDefault="00295981" w:rsidP="00295981">
            <w:pPr>
              <w:pStyle w:val="Listparagraf"/>
              <w:numPr>
                <w:ilvl w:val="0"/>
                <w:numId w:val="52"/>
              </w:numPr>
              <w:tabs>
                <w:tab w:val="clear" w:pos="1134"/>
              </w:tabs>
              <w:ind w:leftChars="11" w:left="26" w:right="-6" w:firstLineChars="61" w:firstLine="140"/>
              <w:contextualSpacing/>
              <w:rPr>
                <w:sz w:val="23"/>
                <w:szCs w:val="23"/>
                <w:lang w:val="ro-MD" w:eastAsia="ru-RU"/>
              </w:rPr>
            </w:pPr>
            <w:r w:rsidRPr="00C25864">
              <w:rPr>
                <w:sz w:val="23"/>
                <w:szCs w:val="23"/>
                <w:lang w:val="ro-MD" w:eastAsia="ru-RU"/>
              </w:rPr>
              <w:t>Impact asupra mediului;</w:t>
            </w:r>
          </w:p>
          <w:p w14:paraId="42AA2AFB" w14:textId="2EF46007" w:rsidR="00295981" w:rsidRPr="00FF430B" w:rsidRDefault="00295981" w:rsidP="00295981">
            <w:pPr>
              <w:shd w:val="clear" w:color="auto" w:fill="FFFFFF" w:themeFill="background1"/>
              <w:ind w:leftChars="11" w:left="26" w:firstLineChars="61" w:firstLine="140"/>
              <w:jc w:val="both"/>
              <w:rPr>
                <w:b/>
                <w:noProof w:val="0"/>
                <w:sz w:val="20"/>
                <w:szCs w:val="20"/>
                <w:lang w:val="ro-MD" w:eastAsia="ru-RU"/>
              </w:rPr>
            </w:pPr>
            <w:r w:rsidRPr="00C25864">
              <w:rPr>
                <w:sz w:val="23"/>
                <w:szCs w:val="23"/>
                <w:lang w:val="ro-MD" w:eastAsia="ru-RU"/>
              </w:rPr>
              <w:t>Alte lucrări necesare pentru implementarea cu succes a proiectului în conformitate cu Legea nr. 721/1996 privind calitatea în construcții.</w:t>
            </w:r>
          </w:p>
        </w:tc>
      </w:tr>
    </w:tbl>
    <w:p w14:paraId="66DC769A" w14:textId="77777777" w:rsidR="00FB4BA0" w:rsidRDefault="00FB4BA0" w:rsidP="00086429">
      <w:pPr>
        <w:tabs>
          <w:tab w:val="left" w:pos="990"/>
        </w:tabs>
        <w:jc w:val="both"/>
        <w:rPr>
          <w:b/>
          <w:lang w:val="ro-MD"/>
        </w:rPr>
      </w:pPr>
    </w:p>
    <w:p w14:paraId="39A571CC" w14:textId="32A6C37E" w:rsidR="00C6589F" w:rsidRPr="00FF430B" w:rsidRDefault="00295981" w:rsidP="00086429">
      <w:pPr>
        <w:tabs>
          <w:tab w:val="left" w:pos="990"/>
        </w:tabs>
        <w:ind w:hanging="426"/>
        <w:jc w:val="both"/>
        <w:rPr>
          <w:lang w:val="ro-MD"/>
        </w:rPr>
      </w:pPr>
      <w:r>
        <w:rPr>
          <w:b/>
          <w:lang w:val="ro-MD"/>
        </w:rPr>
        <w:t>5</w:t>
      </w:r>
      <w:r w:rsidR="00FB4BA0">
        <w:rPr>
          <w:b/>
          <w:lang w:val="ro-MD"/>
        </w:rPr>
        <w:t xml:space="preserve">.    </w:t>
      </w:r>
      <w:r w:rsidR="00C6589F" w:rsidRPr="00FF430B">
        <w:rPr>
          <w:b/>
          <w:lang w:val="ro-MD"/>
        </w:rPr>
        <w:t>Documente obligatorii la depunerea ofertei</w:t>
      </w:r>
      <w:r w:rsidR="00FB4BA0">
        <w:rPr>
          <w:b/>
          <w:lang w:val="ro-MD"/>
        </w:rPr>
        <w:t>:</w:t>
      </w:r>
    </w:p>
    <w:tbl>
      <w:tblPr>
        <w:tblStyle w:val="Grigliatabella2"/>
        <w:tblW w:w="9923" w:type="dxa"/>
        <w:jc w:val="center"/>
        <w:tblLook w:val="04A0" w:firstRow="1" w:lastRow="0" w:firstColumn="1" w:lastColumn="0" w:noHBand="0" w:noVBand="1"/>
      </w:tblPr>
      <w:tblGrid>
        <w:gridCol w:w="848"/>
        <w:gridCol w:w="1783"/>
        <w:gridCol w:w="5362"/>
        <w:gridCol w:w="1930"/>
      </w:tblGrid>
      <w:tr w:rsidR="00FB4BA0" w:rsidRPr="00FB4BA0" w14:paraId="7AF56D8E" w14:textId="77777777" w:rsidTr="00295981">
        <w:trPr>
          <w:jc w:val="center"/>
        </w:trPr>
        <w:tc>
          <w:tcPr>
            <w:tcW w:w="848" w:type="dxa"/>
            <w:shd w:val="clear" w:color="auto" w:fill="auto"/>
          </w:tcPr>
          <w:p w14:paraId="1B898B09" w14:textId="77777777" w:rsidR="00FB4BA0" w:rsidRPr="00FB4BA0" w:rsidRDefault="00FB4BA0" w:rsidP="00086429">
            <w:pPr>
              <w:shd w:val="clear" w:color="auto" w:fill="FFFFFF" w:themeFill="background1"/>
              <w:tabs>
                <w:tab w:val="left" w:pos="612"/>
              </w:tabs>
              <w:jc w:val="center"/>
              <w:rPr>
                <w:b/>
                <w:iCs/>
                <w:noProof w:val="0"/>
                <w:sz w:val="20"/>
                <w:szCs w:val="20"/>
                <w:lang w:val="ro-MD" w:eastAsia="ru-RU"/>
              </w:rPr>
            </w:pPr>
            <w:r w:rsidRPr="00FB4BA0">
              <w:rPr>
                <w:b/>
                <w:iCs/>
                <w:noProof w:val="0"/>
                <w:sz w:val="20"/>
                <w:szCs w:val="20"/>
                <w:lang w:val="ro-MD" w:eastAsia="ru-RU"/>
              </w:rPr>
              <w:t>Nr. d/o</w:t>
            </w:r>
          </w:p>
        </w:tc>
        <w:tc>
          <w:tcPr>
            <w:tcW w:w="1783" w:type="dxa"/>
            <w:shd w:val="clear" w:color="auto" w:fill="auto"/>
          </w:tcPr>
          <w:p w14:paraId="06A7974A" w14:textId="77777777" w:rsidR="00FB4BA0" w:rsidRPr="00FB4BA0" w:rsidRDefault="00FB4BA0" w:rsidP="00086429">
            <w:pPr>
              <w:shd w:val="clear" w:color="auto" w:fill="FFFFFF" w:themeFill="background1"/>
              <w:tabs>
                <w:tab w:val="left" w:pos="612"/>
              </w:tabs>
              <w:jc w:val="center"/>
              <w:rPr>
                <w:b/>
                <w:iCs/>
                <w:noProof w:val="0"/>
                <w:sz w:val="20"/>
                <w:szCs w:val="20"/>
                <w:lang w:val="ro-MD" w:eastAsia="ru-RU"/>
              </w:rPr>
            </w:pPr>
            <w:r w:rsidRPr="00FB4BA0">
              <w:rPr>
                <w:b/>
                <w:iCs/>
                <w:noProof w:val="0"/>
                <w:sz w:val="20"/>
                <w:szCs w:val="20"/>
                <w:lang w:val="ro-MD" w:eastAsia="ru-RU"/>
              </w:rPr>
              <w:t>Descrierea criteriului/cerinței</w:t>
            </w:r>
          </w:p>
        </w:tc>
        <w:tc>
          <w:tcPr>
            <w:tcW w:w="5362" w:type="dxa"/>
            <w:shd w:val="clear" w:color="auto" w:fill="auto"/>
          </w:tcPr>
          <w:p w14:paraId="66639C24" w14:textId="77777777" w:rsidR="00FB4BA0" w:rsidRPr="00FB4BA0" w:rsidRDefault="00FB4BA0" w:rsidP="00086429">
            <w:pPr>
              <w:shd w:val="clear" w:color="auto" w:fill="FFFFFF" w:themeFill="background1"/>
              <w:tabs>
                <w:tab w:val="left" w:pos="612"/>
              </w:tabs>
              <w:jc w:val="center"/>
              <w:rPr>
                <w:b/>
                <w:iCs/>
                <w:noProof w:val="0"/>
                <w:sz w:val="20"/>
                <w:szCs w:val="20"/>
                <w:lang w:val="ro-MD" w:eastAsia="ru-RU"/>
              </w:rPr>
            </w:pPr>
            <w:r w:rsidRPr="00FB4BA0">
              <w:rPr>
                <w:b/>
                <w:iCs/>
                <w:noProof w:val="0"/>
                <w:sz w:val="20"/>
                <w:szCs w:val="20"/>
                <w:lang w:val="ro-MD" w:eastAsia="ru-RU"/>
              </w:rPr>
              <w:t>Mod de demonstrare a îndeplinirii criteriului/cerinței:</w:t>
            </w:r>
          </w:p>
        </w:tc>
        <w:tc>
          <w:tcPr>
            <w:tcW w:w="1930" w:type="dxa"/>
            <w:shd w:val="clear" w:color="auto" w:fill="auto"/>
          </w:tcPr>
          <w:p w14:paraId="1669FC01" w14:textId="77777777" w:rsidR="00FB4BA0" w:rsidRPr="00FB4BA0" w:rsidRDefault="00FB4BA0" w:rsidP="00086429">
            <w:pPr>
              <w:shd w:val="clear" w:color="auto" w:fill="FFFFFF" w:themeFill="background1"/>
              <w:tabs>
                <w:tab w:val="left" w:pos="612"/>
              </w:tabs>
              <w:jc w:val="center"/>
              <w:rPr>
                <w:b/>
                <w:iCs/>
                <w:noProof w:val="0"/>
                <w:sz w:val="20"/>
                <w:szCs w:val="20"/>
                <w:lang w:val="ro-MD" w:eastAsia="ru-RU"/>
              </w:rPr>
            </w:pPr>
            <w:r w:rsidRPr="00FB4BA0">
              <w:rPr>
                <w:b/>
                <w:iCs/>
                <w:noProof w:val="0"/>
                <w:sz w:val="20"/>
                <w:szCs w:val="20"/>
                <w:lang w:val="ro-MD" w:eastAsia="ru-RU"/>
              </w:rPr>
              <w:t>Nivelul minim/</w:t>
            </w:r>
            <w:r w:rsidRPr="00FB4BA0">
              <w:rPr>
                <w:b/>
                <w:iCs/>
                <w:noProof w:val="0"/>
                <w:sz w:val="20"/>
                <w:szCs w:val="20"/>
                <w:lang w:val="ro-MD" w:eastAsia="ru-RU"/>
              </w:rPr>
              <w:br/>
              <w:t>Obligativitatea</w:t>
            </w:r>
          </w:p>
        </w:tc>
      </w:tr>
      <w:tr w:rsidR="00FB4BA0" w:rsidRPr="00FB4BA0" w14:paraId="5CE85C9D" w14:textId="77777777" w:rsidTr="00295981">
        <w:trPr>
          <w:jc w:val="center"/>
        </w:trPr>
        <w:tc>
          <w:tcPr>
            <w:tcW w:w="848" w:type="dxa"/>
            <w:shd w:val="clear" w:color="auto" w:fill="auto"/>
          </w:tcPr>
          <w:p w14:paraId="3478CD75"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1.</w:t>
            </w:r>
          </w:p>
        </w:tc>
        <w:tc>
          <w:tcPr>
            <w:tcW w:w="1783" w:type="dxa"/>
            <w:shd w:val="clear" w:color="auto" w:fill="auto"/>
          </w:tcPr>
          <w:p w14:paraId="196ED880"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Cererea de participare</w:t>
            </w:r>
          </w:p>
        </w:tc>
        <w:tc>
          <w:tcPr>
            <w:tcW w:w="5362" w:type="dxa"/>
            <w:shd w:val="clear" w:color="auto" w:fill="auto"/>
          </w:tcPr>
          <w:p w14:paraId="4C74558E"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b/>
                <w:bCs/>
                <w:iCs/>
                <w:noProof w:val="0"/>
                <w:sz w:val="20"/>
                <w:szCs w:val="20"/>
                <w:lang w:val="ro-MD" w:eastAsia="ru-RU"/>
              </w:rPr>
              <w:t xml:space="preserve">Anexa nr. 7 </w:t>
            </w:r>
            <w:r w:rsidRPr="00FB4BA0">
              <w:rPr>
                <w:iCs/>
                <w:noProof w:val="0"/>
                <w:sz w:val="20"/>
                <w:szCs w:val="20"/>
                <w:lang w:val="ro-MD" w:eastAsia="ru-RU"/>
              </w:rPr>
              <w:t>la Documentația standard, semnat cu semnătură electronică.</w:t>
            </w:r>
          </w:p>
        </w:tc>
        <w:tc>
          <w:tcPr>
            <w:tcW w:w="1930" w:type="dxa"/>
            <w:shd w:val="clear" w:color="auto" w:fill="auto"/>
            <w:vAlign w:val="center"/>
          </w:tcPr>
          <w:p w14:paraId="26030520"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FB4BA0" w:rsidRPr="00FB4BA0" w14:paraId="41A2E5F4" w14:textId="77777777" w:rsidTr="00295981">
        <w:trPr>
          <w:jc w:val="center"/>
        </w:trPr>
        <w:tc>
          <w:tcPr>
            <w:tcW w:w="848" w:type="dxa"/>
            <w:shd w:val="clear" w:color="auto" w:fill="auto"/>
          </w:tcPr>
          <w:p w14:paraId="5935D185"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2.</w:t>
            </w:r>
          </w:p>
        </w:tc>
        <w:tc>
          <w:tcPr>
            <w:tcW w:w="1783" w:type="dxa"/>
            <w:shd w:val="clear" w:color="auto" w:fill="auto"/>
          </w:tcPr>
          <w:p w14:paraId="00B3B708"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Declarație privind valabilitatea ofertei</w:t>
            </w:r>
          </w:p>
        </w:tc>
        <w:tc>
          <w:tcPr>
            <w:tcW w:w="5362" w:type="dxa"/>
            <w:shd w:val="clear" w:color="auto" w:fill="auto"/>
          </w:tcPr>
          <w:p w14:paraId="09816DF9"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b/>
                <w:bCs/>
                <w:iCs/>
                <w:noProof w:val="0"/>
                <w:sz w:val="20"/>
                <w:szCs w:val="20"/>
                <w:lang w:val="ro-MD" w:eastAsia="ru-RU"/>
              </w:rPr>
              <w:t>Anexa nr. 8</w:t>
            </w:r>
            <w:r w:rsidRPr="00FB4BA0">
              <w:rPr>
                <w:iCs/>
                <w:noProof w:val="0"/>
                <w:sz w:val="20"/>
                <w:szCs w:val="20"/>
                <w:lang w:val="ro-MD" w:eastAsia="ru-RU"/>
              </w:rPr>
              <w:t xml:space="preserve"> la Documentația standard, semnat cu semnătură electronică</w:t>
            </w:r>
          </w:p>
        </w:tc>
        <w:tc>
          <w:tcPr>
            <w:tcW w:w="1930" w:type="dxa"/>
            <w:shd w:val="clear" w:color="auto" w:fill="auto"/>
            <w:vAlign w:val="center"/>
          </w:tcPr>
          <w:p w14:paraId="4564A88C"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FB4BA0" w:rsidRPr="00FB4BA0" w14:paraId="208B2D18" w14:textId="77777777" w:rsidTr="00295981">
        <w:trPr>
          <w:jc w:val="center"/>
        </w:trPr>
        <w:tc>
          <w:tcPr>
            <w:tcW w:w="848" w:type="dxa"/>
            <w:shd w:val="clear" w:color="auto" w:fill="auto"/>
          </w:tcPr>
          <w:p w14:paraId="215C90C4"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3.</w:t>
            </w:r>
          </w:p>
        </w:tc>
        <w:tc>
          <w:tcPr>
            <w:tcW w:w="1783" w:type="dxa"/>
            <w:shd w:val="clear" w:color="auto" w:fill="auto"/>
          </w:tcPr>
          <w:p w14:paraId="772A81D9"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Garanția pentru ofertă, 1%</w:t>
            </w:r>
          </w:p>
        </w:tc>
        <w:tc>
          <w:tcPr>
            <w:tcW w:w="5362" w:type="dxa"/>
            <w:shd w:val="clear" w:color="auto" w:fill="auto"/>
          </w:tcPr>
          <w:p w14:paraId="711A5AED" w14:textId="77777777" w:rsidR="00295981" w:rsidRPr="00295981" w:rsidRDefault="00FB4BA0" w:rsidP="00295981">
            <w:pPr>
              <w:shd w:val="clear" w:color="auto" w:fill="FFFFFF" w:themeFill="background1"/>
              <w:tabs>
                <w:tab w:val="left" w:pos="612"/>
              </w:tabs>
              <w:jc w:val="both"/>
              <w:rPr>
                <w:b/>
                <w:bCs/>
                <w:iCs/>
                <w:noProof w:val="0"/>
                <w:sz w:val="20"/>
                <w:szCs w:val="20"/>
                <w:lang w:val="ro-MD" w:eastAsia="ru-RU"/>
              </w:rPr>
            </w:pPr>
            <w:r w:rsidRPr="00FB4BA0">
              <w:rPr>
                <w:iCs/>
                <w:noProof w:val="0"/>
                <w:sz w:val="20"/>
                <w:szCs w:val="20"/>
                <w:lang w:val="ro-MD" w:eastAsia="ru-RU"/>
              </w:rPr>
              <w:t xml:space="preserve">Completată în conformitate cu </w:t>
            </w:r>
            <w:r w:rsidRPr="00FB4BA0">
              <w:rPr>
                <w:b/>
                <w:bCs/>
                <w:iCs/>
                <w:noProof w:val="0"/>
                <w:sz w:val="20"/>
                <w:szCs w:val="20"/>
                <w:lang w:val="ro-MD" w:eastAsia="ru-RU"/>
              </w:rPr>
              <w:t>Anexa nr. 9</w:t>
            </w:r>
            <w:r w:rsidRPr="00FB4BA0">
              <w:rPr>
                <w:iCs/>
                <w:noProof w:val="0"/>
                <w:sz w:val="20"/>
                <w:szCs w:val="20"/>
                <w:lang w:val="ro-MD" w:eastAsia="ru-RU"/>
              </w:rPr>
              <w:t xml:space="preserve"> la Documentația standard – în original, emisă de o bancă comercială. Termenul de valabilitate să fie egal cu perioada de valabilitate a ofertei – </w:t>
            </w:r>
            <w:r w:rsidRPr="00FB4BA0">
              <w:rPr>
                <w:b/>
                <w:bCs/>
                <w:iCs/>
                <w:noProof w:val="0"/>
                <w:sz w:val="20"/>
                <w:szCs w:val="20"/>
                <w:lang w:val="ro-MD" w:eastAsia="ru-RU"/>
              </w:rPr>
              <w:t>60 de zile din data limită de depunere a ofertelor</w:t>
            </w:r>
            <w:r w:rsidR="00295981">
              <w:rPr>
                <w:b/>
                <w:bCs/>
                <w:iCs/>
                <w:noProof w:val="0"/>
                <w:sz w:val="20"/>
                <w:szCs w:val="20"/>
                <w:lang w:val="ro-MD" w:eastAsia="ru-RU"/>
              </w:rPr>
              <w:t>,</w:t>
            </w:r>
            <w:r w:rsidR="00295981" w:rsidRPr="00295981">
              <w:rPr>
                <w:b/>
                <w:bCs/>
                <w:iCs/>
                <w:noProof w:val="0"/>
                <w:sz w:val="20"/>
                <w:szCs w:val="20"/>
                <w:lang w:val="ro-MD" w:eastAsia="ru-RU"/>
              </w:rPr>
              <w:t xml:space="preserve">                                                                         sau</w:t>
            </w:r>
          </w:p>
          <w:p w14:paraId="1B1F1EC6" w14:textId="77777777" w:rsidR="00295981" w:rsidRPr="00295981" w:rsidRDefault="00295981" w:rsidP="00295981">
            <w:pPr>
              <w:shd w:val="clear" w:color="auto" w:fill="FFFFFF" w:themeFill="background1"/>
              <w:tabs>
                <w:tab w:val="left" w:pos="612"/>
              </w:tabs>
              <w:jc w:val="both"/>
              <w:rPr>
                <w:b/>
                <w:bCs/>
                <w:iCs/>
                <w:noProof w:val="0"/>
                <w:sz w:val="20"/>
                <w:szCs w:val="20"/>
                <w:lang w:val="ro-MD" w:eastAsia="ru-RU"/>
              </w:rPr>
            </w:pPr>
            <w:r w:rsidRPr="00295981">
              <w:rPr>
                <w:b/>
                <w:bCs/>
                <w:iCs/>
                <w:noProof w:val="0"/>
                <w:sz w:val="20"/>
                <w:szCs w:val="20"/>
                <w:lang w:val="ro-MD" w:eastAsia="ru-RU"/>
              </w:rPr>
              <w:t>prin transfer la contul Autorității contractante (ordin de plată) conform următoarelor date:</w:t>
            </w:r>
          </w:p>
          <w:p w14:paraId="13EC6255" w14:textId="77777777" w:rsidR="00295981" w:rsidRPr="00295981" w:rsidRDefault="00295981" w:rsidP="00295981">
            <w:pPr>
              <w:shd w:val="clear" w:color="auto" w:fill="FFFFFF" w:themeFill="background1"/>
              <w:tabs>
                <w:tab w:val="left" w:pos="612"/>
              </w:tabs>
              <w:jc w:val="both"/>
              <w:rPr>
                <w:iCs/>
                <w:noProof w:val="0"/>
                <w:sz w:val="20"/>
                <w:szCs w:val="20"/>
                <w:lang w:val="ro-MD" w:eastAsia="ru-RU"/>
              </w:rPr>
            </w:pPr>
            <w:r w:rsidRPr="00295981">
              <w:rPr>
                <w:iCs/>
                <w:noProof w:val="0"/>
                <w:sz w:val="20"/>
                <w:szCs w:val="20"/>
                <w:lang w:val="ro-MD" w:eastAsia="ru-RU"/>
              </w:rPr>
              <w:lastRenderedPageBreak/>
              <w:t>Beneficiarul plății: Administrația Națională a Penitenciarelor</w:t>
            </w:r>
          </w:p>
          <w:p w14:paraId="6E850688" w14:textId="77777777" w:rsidR="00295981" w:rsidRPr="00295981" w:rsidRDefault="00295981" w:rsidP="00295981">
            <w:pPr>
              <w:shd w:val="clear" w:color="auto" w:fill="FFFFFF" w:themeFill="background1"/>
              <w:tabs>
                <w:tab w:val="left" w:pos="612"/>
              </w:tabs>
              <w:jc w:val="both"/>
              <w:rPr>
                <w:iCs/>
                <w:noProof w:val="0"/>
                <w:sz w:val="20"/>
                <w:szCs w:val="20"/>
                <w:lang w:val="ro-MD" w:eastAsia="ru-RU"/>
              </w:rPr>
            </w:pPr>
            <w:r w:rsidRPr="00295981">
              <w:rPr>
                <w:iCs/>
                <w:noProof w:val="0"/>
                <w:sz w:val="20"/>
                <w:szCs w:val="20"/>
                <w:lang w:val="ro-MD" w:eastAsia="ru-RU"/>
              </w:rPr>
              <w:t>Denumirea băncii: Ministerul Finanțelor – Trezoreria de Stat</w:t>
            </w:r>
          </w:p>
          <w:p w14:paraId="00587D55" w14:textId="77777777" w:rsidR="00295981" w:rsidRPr="00295981" w:rsidRDefault="00295981" w:rsidP="00295981">
            <w:pPr>
              <w:shd w:val="clear" w:color="auto" w:fill="FFFFFF" w:themeFill="background1"/>
              <w:tabs>
                <w:tab w:val="left" w:pos="612"/>
              </w:tabs>
              <w:jc w:val="both"/>
              <w:rPr>
                <w:iCs/>
                <w:noProof w:val="0"/>
                <w:sz w:val="20"/>
                <w:szCs w:val="20"/>
                <w:lang w:val="ro-MD" w:eastAsia="ru-RU"/>
              </w:rPr>
            </w:pPr>
            <w:r w:rsidRPr="00295981">
              <w:rPr>
                <w:iCs/>
                <w:noProof w:val="0"/>
                <w:sz w:val="20"/>
                <w:szCs w:val="20"/>
                <w:lang w:val="ro-MD" w:eastAsia="ru-RU"/>
              </w:rPr>
              <w:t>Cod fiscal: 1006601001012</w:t>
            </w:r>
          </w:p>
          <w:p w14:paraId="5DCCC4F9" w14:textId="77777777" w:rsidR="00295981" w:rsidRPr="00295981" w:rsidRDefault="00295981" w:rsidP="00295981">
            <w:pPr>
              <w:shd w:val="clear" w:color="auto" w:fill="FFFFFF" w:themeFill="background1"/>
              <w:tabs>
                <w:tab w:val="left" w:pos="612"/>
              </w:tabs>
              <w:jc w:val="both"/>
              <w:rPr>
                <w:iCs/>
                <w:noProof w:val="0"/>
                <w:sz w:val="20"/>
                <w:szCs w:val="20"/>
                <w:lang w:val="ro-MD" w:eastAsia="ru-RU"/>
              </w:rPr>
            </w:pPr>
            <w:r w:rsidRPr="00295981">
              <w:rPr>
                <w:iCs/>
                <w:noProof w:val="0"/>
                <w:sz w:val="20"/>
                <w:szCs w:val="20"/>
                <w:lang w:val="ro-MD" w:eastAsia="ru-RU"/>
              </w:rPr>
              <w:t>Cod bancar: TREZMD2X</w:t>
            </w:r>
          </w:p>
          <w:p w14:paraId="13AD6CE9" w14:textId="77777777" w:rsidR="00295981" w:rsidRPr="00295981" w:rsidRDefault="00295981" w:rsidP="00295981">
            <w:pPr>
              <w:shd w:val="clear" w:color="auto" w:fill="FFFFFF" w:themeFill="background1"/>
              <w:tabs>
                <w:tab w:val="left" w:pos="612"/>
              </w:tabs>
              <w:jc w:val="both"/>
              <w:rPr>
                <w:iCs/>
                <w:noProof w:val="0"/>
                <w:sz w:val="20"/>
                <w:szCs w:val="20"/>
                <w:lang w:val="ro-MD" w:eastAsia="ru-RU"/>
              </w:rPr>
            </w:pPr>
            <w:r w:rsidRPr="00295981">
              <w:rPr>
                <w:iCs/>
                <w:noProof w:val="0"/>
                <w:sz w:val="20"/>
                <w:szCs w:val="20"/>
                <w:lang w:val="ro-MD" w:eastAsia="ru-RU"/>
              </w:rPr>
              <w:t>Cod IBAN: MD88TRPCAA518410A00452AA</w:t>
            </w:r>
          </w:p>
          <w:p w14:paraId="34C44916" w14:textId="7F37F072" w:rsidR="00FB4BA0" w:rsidRPr="00FB4BA0" w:rsidRDefault="00295981" w:rsidP="00295981">
            <w:pPr>
              <w:shd w:val="clear" w:color="auto" w:fill="FFFFFF" w:themeFill="background1"/>
              <w:tabs>
                <w:tab w:val="left" w:pos="612"/>
              </w:tabs>
              <w:jc w:val="both"/>
              <w:rPr>
                <w:iCs/>
                <w:noProof w:val="0"/>
                <w:sz w:val="20"/>
                <w:szCs w:val="20"/>
                <w:lang w:val="ro-MD" w:eastAsia="ru-RU"/>
              </w:rPr>
            </w:pPr>
            <w:r w:rsidRPr="00295981">
              <w:rPr>
                <w:iCs/>
                <w:noProof w:val="0"/>
                <w:sz w:val="20"/>
                <w:szCs w:val="20"/>
                <w:lang w:val="ro-MD" w:eastAsia="ru-RU"/>
              </w:rPr>
              <w:t>cu nota: „Garanția pentru ofertă -1%”</w:t>
            </w:r>
          </w:p>
        </w:tc>
        <w:tc>
          <w:tcPr>
            <w:tcW w:w="1930" w:type="dxa"/>
            <w:shd w:val="clear" w:color="auto" w:fill="auto"/>
          </w:tcPr>
          <w:p w14:paraId="69349028"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lastRenderedPageBreak/>
              <w:t>Obligatoriu</w:t>
            </w:r>
          </w:p>
        </w:tc>
      </w:tr>
      <w:tr w:rsidR="00FB4BA0" w:rsidRPr="00FB4BA0" w14:paraId="640BCBF9" w14:textId="77777777" w:rsidTr="00295981">
        <w:trPr>
          <w:jc w:val="center"/>
        </w:trPr>
        <w:tc>
          <w:tcPr>
            <w:tcW w:w="848" w:type="dxa"/>
            <w:shd w:val="clear" w:color="auto" w:fill="auto"/>
          </w:tcPr>
          <w:p w14:paraId="164DAE0A"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4.</w:t>
            </w:r>
          </w:p>
        </w:tc>
        <w:tc>
          <w:tcPr>
            <w:tcW w:w="1783" w:type="dxa"/>
            <w:shd w:val="clear" w:color="auto" w:fill="auto"/>
          </w:tcPr>
          <w:p w14:paraId="3D1A7193"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Oferta</w:t>
            </w:r>
          </w:p>
        </w:tc>
        <w:tc>
          <w:tcPr>
            <w:tcW w:w="5362" w:type="dxa"/>
            <w:shd w:val="clear" w:color="auto" w:fill="auto"/>
          </w:tcPr>
          <w:p w14:paraId="3A83FA3B"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iCs/>
                <w:noProof w:val="0"/>
                <w:sz w:val="20"/>
                <w:szCs w:val="20"/>
                <w:lang w:val="ro-MD" w:eastAsia="ru-RU"/>
              </w:rPr>
              <w:t>Întocmită și semnată cu semnătură electronică, în modul stabilit de secțiunea a 3-a și a 4-a din Documentația standard.</w:t>
            </w:r>
          </w:p>
          <w:p w14:paraId="74237D80"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iCs/>
                <w:noProof w:val="0"/>
                <w:sz w:val="20"/>
                <w:szCs w:val="20"/>
                <w:lang w:val="ro-MD" w:eastAsia="ru-RU"/>
              </w:rPr>
              <w:t>Oferta elaborată de ofertant trebuie să cuprindă:</w:t>
            </w:r>
          </w:p>
          <w:p w14:paraId="10929010"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iCs/>
                <w:noProof w:val="0"/>
                <w:sz w:val="20"/>
                <w:szCs w:val="20"/>
                <w:lang w:val="ro-MD" w:eastAsia="ru-RU"/>
              </w:rPr>
              <w:t xml:space="preserve">1) </w:t>
            </w:r>
            <w:r w:rsidRPr="00FB4BA0">
              <w:rPr>
                <w:iCs/>
                <w:noProof w:val="0"/>
                <w:sz w:val="20"/>
                <w:szCs w:val="20"/>
                <w:u w:val="single"/>
                <w:lang w:val="ro-MD" w:eastAsia="ru-RU"/>
              </w:rPr>
              <w:t>Propunerea tehnică</w:t>
            </w:r>
            <w:r w:rsidRPr="00FB4BA0">
              <w:rPr>
                <w:iCs/>
                <w:noProof w:val="0"/>
                <w:sz w:val="20"/>
                <w:szCs w:val="20"/>
                <w:lang w:val="ro-MD" w:eastAsia="ru-RU"/>
              </w:rPr>
              <w:t xml:space="preserve"> - care va conține:</w:t>
            </w:r>
          </w:p>
          <w:p w14:paraId="61AD7354" w14:textId="77777777" w:rsidR="00FB4BA0" w:rsidRPr="00FB4BA0" w:rsidRDefault="00FB4BA0" w:rsidP="00086429">
            <w:pPr>
              <w:shd w:val="clear" w:color="auto" w:fill="FFFFFF" w:themeFill="background1"/>
              <w:tabs>
                <w:tab w:val="left" w:pos="612"/>
              </w:tabs>
              <w:ind w:firstLine="214"/>
              <w:jc w:val="both"/>
              <w:rPr>
                <w:iCs/>
                <w:noProof w:val="0"/>
                <w:sz w:val="20"/>
                <w:szCs w:val="20"/>
                <w:lang w:val="ro-MD" w:eastAsia="ru-RU"/>
              </w:rPr>
            </w:pPr>
            <w:r w:rsidRPr="00FB4BA0">
              <w:rPr>
                <w:iCs/>
                <w:noProof w:val="0"/>
                <w:sz w:val="20"/>
                <w:szCs w:val="20"/>
                <w:lang w:val="ro-MD" w:eastAsia="ru-RU"/>
              </w:rPr>
              <w:t>a) Specificațiile tehnice, elaborate în conformitate cu anexa nr. 1 la Contractul-model conținut în anexa nr. 26 din Documentația standard;</w:t>
            </w:r>
          </w:p>
          <w:p w14:paraId="46C94753"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iCs/>
                <w:noProof w:val="0"/>
                <w:sz w:val="20"/>
                <w:szCs w:val="20"/>
                <w:lang w:val="ro-MD" w:eastAsia="ru-RU"/>
              </w:rPr>
              <w:t xml:space="preserve">2) </w:t>
            </w:r>
            <w:r w:rsidRPr="00FB4BA0">
              <w:rPr>
                <w:iCs/>
                <w:noProof w:val="0"/>
                <w:sz w:val="20"/>
                <w:szCs w:val="20"/>
                <w:u w:val="single"/>
                <w:lang w:val="ro-MD" w:eastAsia="ru-RU"/>
              </w:rPr>
              <w:t>Propunerea financiară</w:t>
            </w:r>
            <w:r w:rsidRPr="00FB4BA0">
              <w:rPr>
                <w:iCs/>
                <w:noProof w:val="0"/>
                <w:sz w:val="20"/>
                <w:szCs w:val="20"/>
                <w:lang w:val="ro-MD" w:eastAsia="ru-RU"/>
              </w:rPr>
              <w:t xml:space="preserve"> – elaborată în conformitate cu anexa nr. 2 la Contractul-model conținut în anexa nr. 26 din Documentația standard. </w:t>
            </w:r>
          </w:p>
          <w:p w14:paraId="32C21538"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iCs/>
                <w:noProof w:val="0"/>
                <w:sz w:val="20"/>
                <w:szCs w:val="20"/>
                <w:lang w:val="ro-MD" w:eastAsia="ru-RU"/>
              </w:rPr>
              <w:t xml:space="preserve">Prețul serviciilor de proiectare include toate cheltuielile, inclusiv TVA și trebuie să fie fix pe toată perioada de executare a contractului. Cheltuielile suplimentare, volumul serviciilor incluse în sarcina de lucru dar care nu au fost luate în considerație de ofertant la prezentarea prețului, nu se acoperă de către Beneficiar.   </w:t>
            </w:r>
          </w:p>
        </w:tc>
        <w:tc>
          <w:tcPr>
            <w:tcW w:w="1930" w:type="dxa"/>
            <w:shd w:val="clear" w:color="auto" w:fill="auto"/>
          </w:tcPr>
          <w:p w14:paraId="5AB4C58E"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FB4BA0" w:rsidRPr="00FB4BA0" w14:paraId="76854F02" w14:textId="77777777" w:rsidTr="00295981">
        <w:trPr>
          <w:trHeight w:val="1222"/>
          <w:jc w:val="center"/>
        </w:trPr>
        <w:tc>
          <w:tcPr>
            <w:tcW w:w="848" w:type="dxa"/>
            <w:shd w:val="clear" w:color="auto" w:fill="auto"/>
          </w:tcPr>
          <w:p w14:paraId="339D052C"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5.</w:t>
            </w:r>
          </w:p>
        </w:tc>
        <w:tc>
          <w:tcPr>
            <w:tcW w:w="1783" w:type="dxa"/>
            <w:shd w:val="clear" w:color="auto" w:fill="auto"/>
          </w:tcPr>
          <w:p w14:paraId="29DC2A2C"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DUAE</w:t>
            </w:r>
          </w:p>
        </w:tc>
        <w:tc>
          <w:tcPr>
            <w:tcW w:w="5362" w:type="dxa"/>
            <w:shd w:val="clear" w:color="auto" w:fill="auto"/>
          </w:tcPr>
          <w:p w14:paraId="7E4AB4DE"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Completat conform modelului anexat, confirmat prin semnătură electronică.</w:t>
            </w:r>
          </w:p>
        </w:tc>
        <w:tc>
          <w:tcPr>
            <w:tcW w:w="1930" w:type="dxa"/>
            <w:shd w:val="clear" w:color="auto" w:fill="auto"/>
            <w:vAlign w:val="center"/>
          </w:tcPr>
          <w:p w14:paraId="1309B584"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bl>
    <w:p w14:paraId="5F22FDF2" w14:textId="77777777" w:rsidR="00C059D7" w:rsidRDefault="00C059D7" w:rsidP="00086429">
      <w:pPr>
        <w:ind w:hanging="426"/>
        <w:jc w:val="both"/>
        <w:rPr>
          <w:b/>
          <w:lang w:val="ro-MD"/>
        </w:rPr>
      </w:pPr>
    </w:p>
    <w:p w14:paraId="6F3A45A3" w14:textId="0399A169" w:rsidR="00FB4BA0" w:rsidRPr="00FF430B" w:rsidRDefault="00FB4BA0" w:rsidP="00086429">
      <w:pPr>
        <w:ind w:hanging="426"/>
        <w:jc w:val="both"/>
        <w:rPr>
          <w:lang w:val="ro-MD"/>
        </w:rPr>
      </w:pPr>
      <w:r>
        <w:rPr>
          <w:b/>
          <w:lang w:val="ro-MD"/>
        </w:rPr>
        <w:t>7</w:t>
      </w:r>
      <w:r w:rsidR="000E4D7D" w:rsidRPr="00FF430B">
        <w:rPr>
          <w:b/>
          <w:lang w:val="ro-MD"/>
        </w:rPr>
        <w:t xml:space="preserve">. </w:t>
      </w:r>
      <w:r w:rsidR="00C6589F" w:rsidRPr="00FF430B">
        <w:rPr>
          <w:b/>
          <w:lang w:val="ro-MD"/>
        </w:rPr>
        <w:t>Documente obligatorii la evaluarea ofertelor</w:t>
      </w:r>
      <w:r>
        <w:rPr>
          <w:b/>
          <w:lang w:val="ro-MD"/>
        </w:rPr>
        <w:t>:</w:t>
      </w:r>
      <w:r w:rsidR="0019071C" w:rsidRPr="00FF430B">
        <w:rPr>
          <w:lang w:val="ro-MD"/>
        </w:rPr>
        <w:t xml:space="preserve">   </w:t>
      </w:r>
    </w:p>
    <w:tbl>
      <w:tblPr>
        <w:tblStyle w:val="Grigliatabella2"/>
        <w:tblW w:w="9493" w:type="dxa"/>
        <w:jc w:val="center"/>
        <w:tblLook w:val="04A0" w:firstRow="1" w:lastRow="0" w:firstColumn="1" w:lastColumn="0" w:noHBand="0" w:noVBand="1"/>
      </w:tblPr>
      <w:tblGrid>
        <w:gridCol w:w="466"/>
        <w:gridCol w:w="2081"/>
        <w:gridCol w:w="5245"/>
        <w:gridCol w:w="1701"/>
      </w:tblGrid>
      <w:tr w:rsidR="00C059D7" w:rsidRPr="00FB4BA0" w14:paraId="5BD1C8C9" w14:textId="77777777" w:rsidTr="002E0B9E">
        <w:trPr>
          <w:jc w:val="center"/>
        </w:trPr>
        <w:tc>
          <w:tcPr>
            <w:tcW w:w="9493" w:type="dxa"/>
            <w:gridSpan w:val="4"/>
            <w:shd w:val="clear" w:color="auto" w:fill="auto"/>
          </w:tcPr>
          <w:p w14:paraId="15E53914" w14:textId="77777777" w:rsidR="00C059D7" w:rsidRPr="00C059D7" w:rsidRDefault="00C059D7" w:rsidP="00086429">
            <w:pPr>
              <w:jc w:val="center"/>
              <w:rPr>
                <w:i/>
                <w:iCs/>
                <w:noProof w:val="0"/>
                <w:lang w:val="zh-CN"/>
              </w:rPr>
            </w:pPr>
            <w:r w:rsidRPr="00C059D7">
              <w:rPr>
                <w:rFonts w:hint="eastAsia"/>
                <w:i/>
                <w:iCs/>
                <w:noProof w:val="0"/>
                <w:lang w:val="zh-CN"/>
              </w:rPr>
              <w:t>Acte solicitate prin DUAE,</w:t>
            </w:r>
          </w:p>
          <w:p w14:paraId="5C3AEE38" w14:textId="2C6587BF" w:rsidR="00C059D7" w:rsidRPr="00FB4BA0" w:rsidRDefault="00C059D7" w:rsidP="00086429">
            <w:pPr>
              <w:shd w:val="clear" w:color="auto" w:fill="FFFFFF" w:themeFill="background1"/>
              <w:tabs>
                <w:tab w:val="left" w:pos="612"/>
              </w:tabs>
              <w:jc w:val="center"/>
              <w:rPr>
                <w:iCs/>
                <w:noProof w:val="0"/>
                <w:sz w:val="20"/>
                <w:szCs w:val="20"/>
                <w:lang w:val="ro-MD" w:eastAsia="ru-RU"/>
              </w:rPr>
            </w:pPr>
            <w:r>
              <w:rPr>
                <w:i/>
                <w:iCs/>
                <w:noProof w:val="0"/>
              </w:rPr>
              <w:t>C</w:t>
            </w:r>
            <w:r w:rsidRPr="00C059D7">
              <w:rPr>
                <w:i/>
                <w:iCs/>
                <w:noProof w:val="0"/>
                <w:lang w:val="zh-CN"/>
              </w:rPr>
              <w:t>onform art. 20 alin.</w:t>
            </w:r>
            <w:r>
              <w:rPr>
                <w:i/>
                <w:iCs/>
                <w:noProof w:val="0"/>
              </w:rPr>
              <w:t xml:space="preserve"> (</w:t>
            </w:r>
            <w:r w:rsidRPr="00C059D7">
              <w:rPr>
                <w:i/>
                <w:iCs/>
                <w:noProof w:val="0"/>
                <w:lang w:val="zh-CN"/>
              </w:rPr>
              <w:t>8</w:t>
            </w:r>
            <w:r>
              <w:rPr>
                <w:i/>
                <w:iCs/>
                <w:noProof w:val="0"/>
              </w:rPr>
              <w:t>) din</w:t>
            </w:r>
            <w:r w:rsidRPr="00C059D7">
              <w:rPr>
                <w:i/>
                <w:iCs/>
                <w:noProof w:val="0"/>
                <w:lang w:val="zh-CN"/>
              </w:rPr>
              <w:t xml:space="preserve"> Legea nr. 131 din 03.07.2015 privind achiziţiile publice, ofertantul clasat pe primul loc va prezenta (prin mijloace electronice, cu aplicarea semnăturii electronice) </w:t>
            </w:r>
            <w:r w:rsidRPr="00C059D7">
              <w:rPr>
                <w:b/>
                <w:bCs/>
                <w:i/>
                <w:iCs/>
                <w:noProof w:val="0"/>
                <w:lang w:val="zh-CN"/>
              </w:rPr>
              <w:t>în termen de 3 zile</w:t>
            </w:r>
            <w:r w:rsidRPr="00C059D7">
              <w:rPr>
                <w:i/>
                <w:iCs/>
                <w:noProof w:val="0"/>
                <w:lang w:val="zh-CN"/>
              </w:rPr>
              <w:t>, la solicitarea autorităţii contractante, documentele justificative actualizate prin care va demonstra îndeplinirea tuturor criteriilor de calificare şi selecţie.</w:t>
            </w:r>
          </w:p>
        </w:tc>
      </w:tr>
      <w:tr w:rsidR="00FB4BA0" w:rsidRPr="00FB4BA0" w14:paraId="34E759EB" w14:textId="77777777" w:rsidTr="00FB4BA0">
        <w:trPr>
          <w:jc w:val="center"/>
        </w:trPr>
        <w:tc>
          <w:tcPr>
            <w:tcW w:w="466" w:type="dxa"/>
            <w:shd w:val="clear" w:color="auto" w:fill="auto"/>
          </w:tcPr>
          <w:p w14:paraId="298E6697"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6.</w:t>
            </w:r>
          </w:p>
        </w:tc>
        <w:tc>
          <w:tcPr>
            <w:tcW w:w="2081" w:type="dxa"/>
            <w:shd w:val="clear" w:color="auto" w:fill="auto"/>
          </w:tcPr>
          <w:p w14:paraId="570289BE" w14:textId="77777777" w:rsidR="00FB4BA0" w:rsidRPr="00FB4BA0" w:rsidRDefault="00FB4BA0" w:rsidP="00E85DE2">
            <w:pPr>
              <w:shd w:val="clear" w:color="auto" w:fill="FFFFFF" w:themeFill="background1"/>
              <w:tabs>
                <w:tab w:val="left" w:pos="612"/>
              </w:tabs>
              <w:jc w:val="both"/>
              <w:rPr>
                <w:iCs/>
                <w:noProof w:val="0"/>
                <w:sz w:val="20"/>
                <w:szCs w:val="20"/>
                <w:lang w:val="ro-MD" w:eastAsia="ru-RU"/>
              </w:rPr>
            </w:pPr>
            <w:r w:rsidRPr="00FB4BA0">
              <w:rPr>
                <w:iCs/>
                <w:noProof w:val="0"/>
                <w:sz w:val="20"/>
                <w:szCs w:val="20"/>
                <w:lang w:val="ro-MD" w:eastAsia="ru-RU"/>
              </w:rPr>
              <w:t>Dovada înregistrării de stat</w:t>
            </w:r>
          </w:p>
        </w:tc>
        <w:tc>
          <w:tcPr>
            <w:tcW w:w="5245" w:type="dxa"/>
            <w:shd w:val="clear" w:color="auto" w:fill="auto"/>
            <w:vAlign w:val="center"/>
          </w:tcPr>
          <w:p w14:paraId="176B2487"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sz w:val="20"/>
                <w:szCs w:val="20"/>
                <w:lang w:val="ro-MD" w:eastAsia="ru-RU"/>
              </w:rPr>
              <w:t xml:space="preserve">Emisă de organul abilitat – </w:t>
            </w:r>
            <w:r w:rsidRPr="00FB4BA0">
              <w:rPr>
                <w:sz w:val="20"/>
                <w:szCs w:val="20"/>
                <w:lang w:val="ro-MD"/>
              </w:rPr>
              <w:t>confirmată prin semnătură electronică</w:t>
            </w:r>
          </w:p>
        </w:tc>
        <w:tc>
          <w:tcPr>
            <w:tcW w:w="1701" w:type="dxa"/>
            <w:shd w:val="clear" w:color="auto" w:fill="auto"/>
          </w:tcPr>
          <w:p w14:paraId="0465151B"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FB4BA0" w:rsidRPr="00FB4BA0" w14:paraId="32EF7D8A" w14:textId="77777777" w:rsidTr="00FB4BA0">
        <w:trPr>
          <w:jc w:val="center"/>
        </w:trPr>
        <w:tc>
          <w:tcPr>
            <w:tcW w:w="466" w:type="dxa"/>
            <w:shd w:val="clear" w:color="auto" w:fill="auto"/>
          </w:tcPr>
          <w:p w14:paraId="2A714D30"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7.</w:t>
            </w:r>
          </w:p>
        </w:tc>
        <w:tc>
          <w:tcPr>
            <w:tcW w:w="2081" w:type="dxa"/>
            <w:shd w:val="clear" w:color="auto" w:fill="auto"/>
          </w:tcPr>
          <w:p w14:paraId="57AAE27C" w14:textId="77777777" w:rsidR="00FB4BA0" w:rsidRPr="00FB4BA0" w:rsidRDefault="00FB4BA0" w:rsidP="00E85DE2">
            <w:pPr>
              <w:shd w:val="clear" w:color="auto" w:fill="FFFFFF" w:themeFill="background1"/>
              <w:tabs>
                <w:tab w:val="left" w:pos="612"/>
              </w:tabs>
              <w:jc w:val="both"/>
              <w:rPr>
                <w:iCs/>
                <w:noProof w:val="0"/>
                <w:sz w:val="20"/>
                <w:szCs w:val="20"/>
                <w:lang w:val="ro-MD" w:eastAsia="ru-RU"/>
              </w:rPr>
            </w:pPr>
            <w:r w:rsidRPr="00FB4BA0">
              <w:rPr>
                <w:iCs/>
                <w:noProof w:val="0"/>
                <w:sz w:val="20"/>
                <w:szCs w:val="20"/>
                <w:lang w:val="ro-MD" w:eastAsia="ru-RU"/>
              </w:rPr>
              <w:t>Certificat de atribuire a contului bancar</w:t>
            </w:r>
          </w:p>
        </w:tc>
        <w:tc>
          <w:tcPr>
            <w:tcW w:w="5245" w:type="dxa"/>
            <w:shd w:val="clear" w:color="auto" w:fill="auto"/>
            <w:vAlign w:val="center"/>
          </w:tcPr>
          <w:p w14:paraId="51BF83CA"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sz w:val="20"/>
                <w:szCs w:val="20"/>
                <w:lang w:val="ro-MD" w:eastAsia="ro-RO"/>
              </w:rPr>
              <w:t xml:space="preserve">Eliberat de banca deținătoare de cont - </w:t>
            </w:r>
            <w:r w:rsidRPr="00FB4BA0">
              <w:rPr>
                <w:sz w:val="20"/>
                <w:szCs w:val="20"/>
                <w:lang w:val="ro-MD"/>
              </w:rPr>
              <w:t>confirmat prin semnătură electronică</w:t>
            </w:r>
          </w:p>
        </w:tc>
        <w:tc>
          <w:tcPr>
            <w:tcW w:w="1701" w:type="dxa"/>
            <w:shd w:val="clear" w:color="auto" w:fill="auto"/>
          </w:tcPr>
          <w:p w14:paraId="3B2FC6EE"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FB4BA0" w:rsidRPr="00FB4BA0" w14:paraId="063A91C3" w14:textId="77777777" w:rsidTr="00FB4BA0">
        <w:trPr>
          <w:jc w:val="center"/>
        </w:trPr>
        <w:tc>
          <w:tcPr>
            <w:tcW w:w="466" w:type="dxa"/>
            <w:shd w:val="clear" w:color="auto" w:fill="auto"/>
          </w:tcPr>
          <w:p w14:paraId="28AFF23F"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8.</w:t>
            </w:r>
          </w:p>
        </w:tc>
        <w:tc>
          <w:tcPr>
            <w:tcW w:w="2081" w:type="dxa"/>
            <w:shd w:val="clear" w:color="auto" w:fill="auto"/>
          </w:tcPr>
          <w:p w14:paraId="00ED2FEF" w14:textId="77777777" w:rsidR="00FB4BA0" w:rsidRPr="00FB4BA0" w:rsidRDefault="00FB4BA0" w:rsidP="00E85DE2">
            <w:pPr>
              <w:shd w:val="clear" w:color="auto" w:fill="FFFFFF" w:themeFill="background1"/>
              <w:tabs>
                <w:tab w:val="left" w:pos="612"/>
              </w:tabs>
              <w:jc w:val="both"/>
              <w:rPr>
                <w:iCs/>
                <w:noProof w:val="0"/>
                <w:sz w:val="20"/>
                <w:szCs w:val="20"/>
                <w:lang w:val="ro-MD" w:eastAsia="ru-RU"/>
              </w:rPr>
            </w:pPr>
            <w:r w:rsidRPr="00FB4BA0">
              <w:rPr>
                <w:iCs/>
                <w:noProof w:val="0"/>
                <w:sz w:val="20"/>
                <w:szCs w:val="20"/>
                <w:lang w:val="ro-MD" w:eastAsia="ru-RU"/>
              </w:rPr>
              <w:t>Certificat de efectuare sistematică a plății impozitelor, contribuțiilor</w:t>
            </w:r>
          </w:p>
        </w:tc>
        <w:tc>
          <w:tcPr>
            <w:tcW w:w="5245" w:type="dxa"/>
            <w:shd w:val="clear" w:color="auto" w:fill="auto"/>
            <w:vAlign w:val="center"/>
          </w:tcPr>
          <w:p w14:paraId="26549D85"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sz w:val="20"/>
                <w:szCs w:val="20"/>
                <w:lang w:val="ro-MD" w:eastAsia="ro-RO"/>
              </w:rPr>
              <w:t xml:space="preserve">Eliberat de către Serviciul Fiscal; Valabilitatea certificatului – conform cerințelor Serviciului Fiscal de Stat - copie,  confirmată prin </w:t>
            </w:r>
            <w:r w:rsidRPr="00FB4BA0">
              <w:rPr>
                <w:sz w:val="20"/>
                <w:szCs w:val="20"/>
                <w:lang w:val="ro-MD"/>
              </w:rPr>
              <w:t>semnătură electronică;</w:t>
            </w:r>
          </w:p>
        </w:tc>
        <w:tc>
          <w:tcPr>
            <w:tcW w:w="1701" w:type="dxa"/>
            <w:shd w:val="clear" w:color="auto" w:fill="auto"/>
          </w:tcPr>
          <w:p w14:paraId="172BCBEA"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FB4BA0" w:rsidRPr="00FB4BA0" w14:paraId="54779F7B" w14:textId="77777777" w:rsidTr="00FB4BA0">
        <w:trPr>
          <w:jc w:val="center"/>
        </w:trPr>
        <w:tc>
          <w:tcPr>
            <w:tcW w:w="466" w:type="dxa"/>
            <w:shd w:val="clear" w:color="auto" w:fill="auto"/>
          </w:tcPr>
          <w:p w14:paraId="0FF69516"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9.</w:t>
            </w:r>
          </w:p>
        </w:tc>
        <w:tc>
          <w:tcPr>
            <w:tcW w:w="2081" w:type="dxa"/>
            <w:shd w:val="clear" w:color="auto" w:fill="auto"/>
            <w:vAlign w:val="center"/>
          </w:tcPr>
          <w:p w14:paraId="01C22169" w14:textId="77777777" w:rsidR="00FB4BA0" w:rsidRPr="00FB4BA0" w:rsidRDefault="00FB4BA0" w:rsidP="00E85DE2">
            <w:pPr>
              <w:shd w:val="clear" w:color="auto" w:fill="FFFFFF" w:themeFill="background1"/>
              <w:tabs>
                <w:tab w:val="left" w:pos="1594"/>
              </w:tabs>
              <w:jc w:val="both"/>
              <w:rPr>
                <w:bCs/>
                <w:iCs/>
                <w:noProof w:val="0"/>
                <w:sz w:val="20"/>
                <w:szCs w:val="20"/>
                <w:lang w:val="ro-MD" w:eastAsia="ru-RU"/>
              </w:rPr>
            </w:pPr>
            <w:r w:rsidRPr="00FB4BA0">
              <w:rPr>
                <w:bCs/>
                <w:sz w:val="20"/>
                <w:szCs w:val="20"/>
                <w:lang w:val="ro-MD" w:eastAsia="ro-RO"/>
              </w:rPr>
              <w:t xml:space="preserve">Declarație </w:t>
            </w:r>
            <w:r w:rsidRPr="00FB4BA0">
              <w:rPr>
                <w:bCs/>
                <w:sz w:val="20"/>
                <w:szCs w:val="20"/>
                <w:lang w:val="ro-MD"/>
              </w:rPr>
              <w:t>privind confirmarea identității beneficiarilor efectivi și neîncadrarea acestora în situația condamnării  pentru participarea la activități ale unei organizații sau grupări criminale, pentru corupție, fraudă şi/sau spălare de bani.</w:t>
            </w:r>
          </w:p>
        </w:tc>
        <w:tc>
          <w:tcPr>
            <w:tcW w:w="5245" w:type="dxa"/>
            <w:shd w:val="clear" w:color="auto" w:fill="auto"/>
            <w:vAlign w:val="center"/>
          </w:tcPr>
          <w:p w14:paraId="0F885BA7"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sz w:val="20"/>
                <w:szCs w:val="20"/>
                <w:lang w:val="ro-MD"/>
              </w:rPr>
              <w:t>Completată  în conformitate cu Ordinul Ministerului Finanțelor nr. 145 din 24.11.2020, copie</w:t>
            </w:r>
            <w:r w:rsidRPr="00FB4BA0">
              <w:rPr>
                <w:sz w:val="20"/>
                <w:szCs w:val="20"/>
                <w:lang w:val="ro-MD" w:eastAsia="ro-RO"/>
              </w:rPr>
              <w:t xml:space="preserve">, confirmată prin </w:t>
            </w:r>
            <w:r w:rsidRPr="00FB4BA0">
              <w:rPr>
                <w:sz w:val="20"/>
                <w:szCs w:val="20"/>
                <w:lang w:val="ro-MD"/>
              </w:rPr>
              <w:t>semnătură electronică;</w:t>
            </w:r>
          </w:p>
        </w:tc>
        <w:tc>
          <w:tcPr>
            <w:tcW w:w="1701" w:type="dxa"/>
            <w:shd w:val="clear" w:color="auto" w:fill="auto"/>
          </w:tcPr>
          <w:p w14:paraId="7D30CEBA"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FB4BA0" w:rsidRPr="00FB4BA0" w14:paraId="2CBA5054" w14:textId="77777777" w:rsidTr="00FB4BA0">
        <w:trPr>
          <w:jc w:val="center"/>
        </w:trPr>
        <w:tc>
          <w:tcPr>
            <w:tcW w:w="466" w:type="dxa"/>
            <w:shd w:val="clear" w:color="auto" w:fill="auto"/>
          </w:tcPr>
          <w:p w14:paraId="0C2E151E"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10.</w:t>
            </w:r>
          </w:p>
        </w:tc>
        <w:tc>
          <w:tcPr>
            <w:tcW w:w="2081" w:type="dxa"/>
            <w:shd w:val="clear" w:color="auto" w:fill="auto"/>
            <w:vAlign w:val="center"/>
          </w:tcPr>
          <w:p w14:paraId="5EECD4CC" w14:textId="77777777" w:rsidR="00FB4BA0" w:rsidRPr="00FB4BA0" w:rsidRDefault="00FB4BA0" w:rsidP="00E85DE2">
            <w:pPr>
              <w:shd w:val="clear" w:color="auto" w:fill="FFFFFF" w:themeFill="background1"/>
              <w:tabs>
                <w:tab w:val="left" w:pos="612"/>
              </w:tabs>
              <w:jc w:val="both"/>
              <w:rPr>
                <w:bCs/>
                <w:iCs/>
                <w:noProof w:val="0"/>
                <w:sz w:val="20"/>
                <w:szCs w:val="20"/>
                <w:lang w:val="ro-MD" w:eastAsia="ru-RU"/>
              </w:rPr>
            </w:pPr>
            <w:r w:rsidRPr="00FB4BA0">
              <w:rPr>
                <w:bCs/>
                <w:sz w:val="20"/>
                <w:szCs w:val="20"/>
                <w:lang w:val="ro-MD" w:eastAsia="ro-RO"/>
              </w:rPr>
              <w:t>Informații generale despre ofertant (sediul ofertantului și al filialelor acestuia)</w:t>
            </w:r>
          </w:p>
        </w:tc>
        <w:tc>
          <w:tcPr>
            <w:tcW w:w="5245" w:type="dxa"/>
            <w:shd w:val="clear" w:color="auto" w:fill="auto"/>
            <w:vAlign w:val="center"/>
          </w:tcPr>
          <w:p w14:paraId="3EAC7917"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sz w:val="20"/>
                <w:szCs w:val="20"/>
                <w:lang w:val="ro-MD"/>
              </w:rPr>
              <w:t>Confirmat prin semnătura electronică a ofertantului</w:t>
            </w:r>
          </w:p>
        </w:tc>
        <w:tc>
          <w:tcPr>
            <w:tcW w:w="1701" w:type="dxa"/>
            <w:shd w:val="clear" w:color="auto" w:fill="auto"/>
          </w:tcPr>
          <w:p w14:paraId="79AE3F2B"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FB4BA0" w:rsidRPr="00FB4BA0" w14:paraId="68AD119F" w14:textId="77777777" w:rsidTr="00FB4BA0">
        <w:trPr>
          <w:jc w:val="center"/>
        </w:trPr>
        <w:tc>
          <w:tcPr>
            <w:tcW w:w="466" w:type="dxa"/>
            <w:shd w:val="clear" w:color="auto" w:fill="auto"/>
          </w:tcPr>
          <w:p w14:paraId="02A87C2A"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11.</w:t>
            </w:r>
          </w:p>
        </w:tc>
        <w:tc>
          <w:tcPr>
            <w:tcW w:w="2081" w:type="dxa"/>
            <w:shd w:val="clear" w:color="auto" w:fill="auto"/>
            <w:vAlign w:val="center"/>
          </w:tcPr>
          <w:p w14:paraId="14AFFBFA" w14:textId="77777777" w:rsidR="00FB4BA0" w:rsidRPr="00FB4BA0" w:rsidRDefault="00FB4BA0" w:rsidP="00E85DE2">
            <w:pPr>
              <w:shd w:val="clear" w:color="auto" w:fill="FFFFFF" w:themeFill="background1"/>
              <w:tabs>
                <w:tab w:val="left" w:pos="612"/>
              </w:tabs>
              <w:jc w:val="both"/>
              <w:rPr>
                <w:bCs/>
                <w:iCs/>
                <w:noProof w:val="0"/>
                <w:sz w:val="20"/>
                <w:szCs w:val="20"/>
                <w:lang w:val="ro-MD" w:eastAsia="ru-RU"/>
              </w:rPr>
            </w:pPr>
            <w:r w:rsidRPr="00FB4BA0">
              <w:rPr>
                <w:bCs/>
                <w:sz w:val="20"/>
                <w:szCs w:val="20"/>
                <w:lang w:val="ro-MD" w:eastAsia="ro-RO"/>
              </w:rPr>
              <w:t>Graficul de executare a documentației de proiect</w:t>
            </w:r>
          </w:p>
        </w:tc>
        <w:tc>
          <w:tcPr>
            <w:tcW w:w="5245" w:type="dxa"/>
            <w:shd w:val="clear" w:color="auto" w:fill="auto"/>
            <w:vAlign w:val="center"/>
          </w:tcPr>
          <w:p w14:paraId="3E625973"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sz w:val="20"/>
                <w:szCs w:val="20"/>
                <w:lang w:val="ro-MD"/>
              </w:rPr>
              <w:t xml:space="preserve">Completat  în conformitate cu </w:t>
            </w:r>
            <w:r w:rsidRPr="00FB4BA0">
              <w:rPr>
                <w:b/>
                <w:bCs/>
                <w:sz w:val="20"/>
                <w:szCs w:val="20"/>
                <w:lang w:val="ro-MD"/>
              </w:rPr>
              <w:t>A</w:t>
            </w:r>
            <w:r w:rsidRPr="00FB4BA0">
              <w:rPr>
                <w:b/>
                <w:iCs/>
                <w:sz w:val="20"/>
                <w:szCs w:val="20"/>
                <w:lang w:val="ro-MD"/>
              </w:rPr>
              <w:t xml:space="preserve">nexa nr. 11 </w:t>
            </w:r>
            <w:r w:rsidRPr="00FB4BA0">
              <w:rPr>
                <w:bCs/>
                <w:iCs/>
                <w:sz w:val="20"/>
                <w:szCs w:val="20"/>
                <w:lang w:val="ro-MD"/>
              </w:rPr>
              <w:t>din</w:t>
            </w:r>
            <w:r w:rsidRPr="00FB4BA0">
              <w:rPr>
                <w:b/>
                <w:iCs/>
                <w:sz w:val="20"/>
                <w:szCs w:val="20"/>
                <w:lang w:val="ro-MD"/>
              </w:rPr>
              <w:t xml:space="preserve"> </w:t>
            </w:r>
            <w:r w:rsidRPr="00FB4BA0">
              <w:rPr>
                <w:sz w:val="20"/>
                <w:szCs w:val="20"/>
                <w:lang w:val="ro-MD"/>
              </w:rPr>
              <w:t>Documentația standard - confirmat prin semnătură electronică</w:t>
            </w:r>
          </w:p>
        </w:tc>
        <w:tc>
          <w:tcPr>
            <w:tcW w:w="1701" w:type="dxa"/>
            <w:shd w:val="clear" w:color="auto" w:fill="auto"/>
          </w:tcPr>
          <w:p w14:paraId="5E0E6106"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FB4BA0" w:rsidRPr="00FB4BA0" w14:paraId="5391BDE7" w14:textId="77777777" w:rsidTr="00FB4BA0">
        <w:trPr>
          <w:jc w:val="center"/>
        </w:trPr>
        <w:tc>
          <w:tcPr>
            <w:tcW w:w="466" w:type="dxa"/>
            <w:shd w:val="clear" w:color="auto" w:fill="auto"/>
          </w:tcPr>
          <w:p w14:paraId="5289F6EC"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12.</w:t>
            </w:r>
          </w:p>
        </w:tc>
        <w:tc>
          <w:tcPr>
            <w:tcW w:w="2081" w:type="dxa"/>
            <w:shd w:val="clear" w:color="auto" w:fill="auto"/>
            <w:vAlign w:val="center"/>
          </w:tcPr>
          <w:p w14:paraId="11D2A6BC" w14:textId="77777777" w:rsidR="00FB4BA0" w:rsidRPr="00FB4BA0" w:rsidRDefault="00FB4BA0" w:rsidP="00E85DE2">
            <w:pPr>
              <w:shd w:val="clear" w:color="auto" w:fill="FFFFFF" w:themeFill="background1"/>
              <w:tabs>
                <w:tab w:val="left" w:pos="612"/>
              </w:tabs>
              <w:jc w:val="both"/>
              <w:rPr>
                <w:bCs/>
                <w:iCs/>
                <w:noProof w:val="0"/>
                <w:sz w:val="20"/>
                <w:szCs w:val="20"/>
                <w:lang w:val="ro-MD" w:eastAsia="ru-RU"/>
              </w:rPr>
            </w:pPr>
            <w:r w:rsidRPr="00FB4BA0">
              <w:rPr>
                <w:bCs/>
                <w:sz w:val="20"/>
                <w:szCs w:val="20"/>
                <w:lang w:val="ro-MD" w:eastAsia="ro-RO"/>
              </w:rPr>
              <w:t>Declarație privind experiența similară</w:t>
            </w:r>
          </w:p>
        </w:tc>
        <w:tc>
          <w:tcPr>
            <w:tcW w:w="5245" w:type="dxa"/>
            <w:shd w:val="clear" w:color="auto" w:fill="auto"/>
            <w:vAlign w:val="center"/>
          </w:tcPr>
          <w:p w14:paraId="59533C75"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sz w:val="20"/>
                <w:szCs w:val="20"/>
                <w:lang w:val="ro-MD"/>
              </w:rPr>
              <w:t xml:space="preserve">Completată  în conformitate </w:t>
            </w:r>
            <w:r w:rsidRPr="00FB4BA0">
              <w:rPr>
                <w:bCs/>
                <w:sz w:val="20"/>
                <w:szCs w:val="20"/>
                <w:lang w:val="ro-MD"/>
              </w:rPr>
              <w:t>cu</w:t>
            </w:r>
            <w:r w:rsidRPr="00FB4BA0">
              <w:rPr>
                <w:b/>
                <w:sz w:val="20"/>
                <w:szCs w:val="20"/>
                <w:lang w:val="ro-MD"/>
              </w:rPr>
              <w:t xml:space="preserve"> Anexa nr. 12 </w:t>
            </w:r>
            <w:r w:rsidRPr="00FB4BA0">
              <w:rPr>
                <w:sz w:val="20"/>
                <w:szCs w:val="20"/>
                <w:lang w:val="ro-MD"/>
              </w:rPr>
              <w:t>din</w:t>
            </w:r>
            <w:r w:rsidRPr="00FB4BA0">
              <w:rPr>
                <w:b/>
                <w:sz w:val="20"/>
                <w:szCs w:val="20"/>
                <w:lang w:val="ro-MD"/>
              </w:rPr>
              <w:t xml:space="preserve"> </w:t>
            </w:r>
            <w:r w:rsidRPr="00FB4BA0">
              <w:rPr>
                <w:sz w:val="20"/>
                <w:szCs w:val="20"/>
                <w:lang w:val="ro-MD"/>
              </w:rPr>
              <w:t>Documentația standard - confirmată prin semnătură electronică</w:t>
            </w:r>
          </w:p>
        </w:tc>
        <w:tc>
          <w:tcPr>
            <w:tcW w:w="1701" w:type="dxa"/>
            <w:shd w:val="clear" w:color="auto" w:fill="auto"/>
          </w:tcPr>
          <w:p w14:paraId="69433D40"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E85DE2" w:rsidRPr="00FB4BA0" w14:paraId="69E36DA6" w14:textId="77777777" w:rsidTr="00C85B80">
        <w:trPr>
          <w:jc w:val="center"/>
        </w:trPr>
        <w:tc>
          <w:tcPr>
            <w:tcW w:w="466" w:type="dxa"/>
            <w:shd w:val="clear" w:color="auto" w:fill="auto"/>
          </w:tcPr>
          <w:p w14:paraId="192F3836" w14:textId="77777777" w:rsidR="00E85DE2" w:rsidRPr="00FB4BA0" w:rsidRDefault="00E85DE2" w:rsidP="00E85DE2">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13.</w:t>
            </w:r>
          </w:p>
        </w:tc>
        <w:tc>
          <w:tcPr>
            <w:tcW w:w="2081" w:type="dxa"/>
            <w:shd w:val="clear" w:color="auto" w:fill="auto"/>
          </w:tcPr>
          <w:p w14:paraId="438C3BAB" w14:textId="1D24B569" w:rsidR="00E85DE2" w:rsidRPr="00E85DE2" w:rsidRDefault="00E85DE2" w:rsidP="00E85DE2">
            <w:pPr>
              <w:shd w:val="clear" w:color="auto" w:fill="FFFFFF" w:themeFill="background1"/>
              <w:tabs>
                <w:tab w:val="left" w:pos="612"/>
              </w:tabs>
              <w:jc w:val="both"/>
              <w:rPr>
                <w:bCs/>
                <w:iCs/>
                <w:noProof w:val="0"/>
                <w:sz w:val="20"/>
                <w:szCs w:val="20"/>
                <w:lang w:val="ro-MD" w:eastAsia="ru-RU"/>
              </w:rPr>
            </w:pPr>
            <w:r w:rsidRPr="00E85DE2">
              <w:rPr>
                <w:sz w:val="20"/>
                <w:szCs w:val="20"/>
              </w:rPr>
              <w:t>Declarație privind lista principalelor lucrări executate în ultimii 5 ani</w:t>
            </w:r>
          </w:p>
        </w:tc>
        <w:tc>
          <w:tcPr>
            <w:tcW w:w="5245" w:type="dxa"/>
            <w:shd w:val="clear" w:color="auto" w:fill="auto"/>
            <w:vAlign w:val="center"/>
          </w:tcPr>
          <w:p w14:paraId="75D9F6F8" w14:textId="1C89EAC3" w:rsidR="00E85DE2" w:rsidRPr="00E85DE2" w:rsidRDefault="00E85DE2" w:rsidP="00E85DE2">
            <w:pPr>
              <w:shd w:val="clear" w:color="auto" w:fill="FFFFFF" w:themeFill="background1"/>
              <w:tabs>
                <w:tab w:val="left" w:pos="612"/>
              </w:tabs>
              <w:jc w:val="both"/>
              <w:rPr>
                <w:iCs/>
                <w:noProof w:val="0"/>
                <w:sz w:val="20"/>
                <w:szCs w:val="20"/>
                <w:lang w:val="ro-MD" w:eastAsia="ru-RU"/>
              </w:rPr>
            </w:pPr>
            <w:r w:rsidRPr="00E85DE2">
              <w:rPr>
                <w:sz w:val="20"/>
                <w:szCs w:val="20"/>
                <w:lang w:val="ro-MD"/>
              </w:rPr>
              <w:t>Completată în conformitate</w:t>
            </w:r>
            <w:r w:rsidRPr="00E85DE2">
              <w:rPr>
                <w:b/>
                <w:sz w:val="20"/>
                <w:szCs w:val="20"/>
                <w:lang w:val="ro-MD"/>
              </w:rPr>
              <w:t xml:space="preserve"> Anexa nr. 13 </w:t>
            </w:r>
            <w:r w:rsidRPr="00E85DE2">
              <w:rPr>
                <w:sz w:val="20"/>
                <w:szCs w:val="20"/>
                <w:lang w:val="ro-MD"/>
              </w:rPr>
              <w:t>din</w:t>
            </w:r>
            <w:r w:rsidRPr="00E85DE2">
              <w:rPr>
                <w:b/>
                <w:sz w:val="20"/>
                <w:szCs w:val="20"/>
                <w:lang w:val="ro-MD"/>
              </w:rPr>
              <w:t xml:space="preserve"> </w:t>
            </w:r>
            <w:r w:rsidRPr="00E85DE2">
              <w:rPr>
                <w:sz w:val="20"/>
                <w:szCs w:val="20"/>
                <w:lang w:val="ro-MD"/>
              </w:rPr>
              <w:t xml:space="preserve">Documentația standard - confirmată prin semnătură electronică </w:t>
            </w:r>
            <w:r w:rsidRPr="00E85DE2">
              <w:rPr>
                <w:i/>
                <w:iCs/>
                <w:sz w:val="20"/>
                <w:szCs w:val="20"/>
                <w:lang w:val="ro-MD"/>
              </w:rPr>
              <w:t xml:space="preserve">(Ofertantul urmează să prezinte o listă a lucrărilor/ serviciilor de proiectare executate și finisate în ultimii 5 ani, însoțită de </w:t>
            </w:r>
            <w:r w:rsidRPr="00E85DE2">
              <w:rPr>
                <w:i/>
                <w:iCs/>
                <w:sz w:val="20"/>
                <w:szCs w:val="20"/>
                <w:lang w:val="ro-MD"/>
              </w:rPr>
              <w:lastRenderedPageBreak/>
              <w:t>certificări de bună execuție pentru cele mai importante lucrări. Respectivele certificări indică beneficiarii, indiferent dacă aceștia sunt autorități contractante sau clienți privați, valoarea, perioada şi locul execuției acestora şi precizează dacă au fost efectuate în conformitate cu normele profesionale din domeniu şi dacă au fost duse la bun sfârșit).</w:t>
            </w:r>
          </w:p>
        </w:tc>
        <w:tc>
          <w:tcPr>
            <w:tcW w:w="1701" w:type="dxa"/>
            <w:shd w:val="clear" w:color="auto" w:fill="auto"/>
          </w:tcPr>
          <w:p w14:paraId="45E47EDB" w14:textId="77777777" w:rsidR="00E85DE2" w:rsidRPr="00FB4BA0" w:rsidRDefault="00E85DE2" w:rsidP="00E85DE2">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lastRenderedPageBreak/>
              <w:t>Obligatoriu</w:t>
            </w:r>
          </w:p>
        </w:tc>
      </w:tr>
      <w:tr w:rsidR="00E85DE2" w:rsidRPr="00FB4BA0" w14:paraId="419386DB" w14:textId="77777777" w:rsidTr="00C85B80">
        <w:trPr>
          <w:jc w:val="center"/>
        </w:trPr>
        <w:tc>
          <w:tcPr>
            <w:tcW w:w="466" w:type="dxa"/>
            <w:shd w:val="clear" w:color="auto" w:fill="auto"/>
          </w:tcPr>
          <w:p w14:paraId="54F26E31" w14:textId="77777777" w:rsidR="00E85DE2" w:rsidRPr="00FB4BA0" w:rsidRDefault="00E85DE2" w:rsidP="00E85DE2">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14.</w:t>
            </w:r>
          </w:p>
        </w:tc>
        <w:tc>
          <w:tcPr>
            <w:tcW w:w="2081" w:type="dxa"/>
            <w:shd w:val="clear" w:color="auto" w:fill="auto"/>
          </w:tcPr>
          <w:p w14:paraId="737A356C" w14:textId="11F7E4E8" w:rsidR="00E85DE2" w:rsidRPr="00E85DE2" w:rsidRDefault="00E85DE2" w:rsidP="00E85DE2">
            <w:pPr>
              <w:shd w:val="clear" w:color="auto" w:fill="FFFFFF" w:themeFill="background1"/>
              <w:tabs>
                <w:tab w:val="left" w:pos="612"/>
              </w:tabs>
              <w:jc w:val="both"/>
              <w:rPr>
                <w:bCs/>
                <w:iCs/>
                <w:noProof w:val="0"/>
                <w:sz w:val="20"/>
                <w:szCs w:val="20"/>
                <w:lang w:val="ro-MD" w:eastAsia="ru-RU"/>
              </w:rPr>
            </w:pPr>
            <w:r w:rsidRPr="00E85DE2">
              <w:rPr>
                <w:sz w:val="20"/>
                <w:szCs w:val="20"/>
              </w:rPr>
              <w:t>Declarație privind personalul de specialitate</w:t>
            </w:r>
            <w:r w:rsidR="00295981">
              <w:rPr>
                <w:sz w:val="20"/>
                <w:szCs w:val="20"/>
              </w:rPr>
              <w:t xml:space="preserve"> și/sau experților propuși</w:t>
            </w:r>
            <w:r w:rsidRPr="00E85DE2">
              <w:rPr>
                <w:sz w:val="20"/>
                <w:szCs w:val="20"/>
              </w:rPr>
              <w:t xml:space="preserve"> pentru implementarea contractului</w:t>
            </w:r>
          </w:p>
        </w:tc>
        <w:tc>
          <w:tcPr>
            <w:tcW w:w="5245" w:type="dxa"/>
            <w:shd w:val="clear" w:color="auto" w:fill="auto"/>
            <w:vAlign w:val="center"/>
          </w:tcPr>
          <w:p w14:paraId="32607875" w14:textId="03B99BD7" w:rsidR="00E85DE2" w:rsidRPr="00E85DE2" w:rsidRDefault="00E85DE2" w:rsidP="00E85DE2">
            <w:pPr>
              <w:shd w:val="clear" w:color="auto" w:fill="FFFFFF" w:themeFill="background1"/>
              <w:tabs>
                <w:tab w:val="left" w:pos="612"/>
              </w:tabs>
              <w:jc w:val="both"/>
              <w:rPr>
                <w:iCs/>
                <w:noProof w:val="0"/>
                <w:sz w:val="20"/>
                <w:szCs w:val="20"/>
                <w:lang w:val="ro-MD" w:eastAsia="ru-RU"/>
              </w:rPr>
            </w:pPr>
            <w:r w:rsidRPr="00E85DE2">
              <w:rPr>
                <w:sz w:val="20"/>
                <w:szCs w:val="20"/>
                <w:lang w:val="ro-MD"/>
              </w:rPr>
              <w:t xml:space="preserve">Completată  în conformitate </w:t>
            </w:r>
            <w:r w:rsidRPr="00E85DE2">
              <w:rPr>
                <w:bCs/>
                <w:sz w:val="20"/>
                <w:szCs w:val="20"/>
                <w:lang w:val="ro-MD"/>
              </w:rPr>
              <w:t>cu</w:t>
            </w:r>
            <w:r w:rsidRPr="00E85DE2">
              <w:rPr>
                <w:b/>
                <w:sz w:val="20"/>
                <w:szCs w:val="20"/>
                <w:lang w:val="ro-MD"/>
              </w:rPr>
              <w:t xml:space="preserve"> Anexa nr. 15 </w:t>
            </w:r>
            <w:r w:rsidRPr="00E85DE2">
              <w:rPr>
                <w:sz w:val="20"/>
                <w:szCs w:val="20"/>
                <w:lang w:val="ro-MD"/>
              </w:rPr>
              <w:t>din</w:t>
            </w:r>
            <w:r w:rsidRPr="00E85DE2">
              <w:rPr>
                <w:b/>
                <w:sz w:val="20"/>
                <w:szCs w:val="20"/>
                <w:lang w:val="ro-MD"/>
              </w:rPr>
              <w:t xml:space="preserve"> </w:t>
            </w:r>
            <w:r w:rsidRPr="00E85DE2">
              <w:rPr>
                <w:sz w:val="20"/>
                <w:szCs w:val="20"/>
                <w:lang w:val="ro-MD"/>
              </w:rPr>
              <w:t xml:space="preserve">Documentația standard - confirmată prin semnătură electronică </w:t>
            </w:r>
            <w:r w:rsidRPr="00E85DE2">
              <w:rPr>
                <w:i/>
                <w:iCs/>
                <w:sz w:val="20"/>
                <w:szCs w:val="20"/>
                <w:lang w:val="ro-MD"/>
              </w:rPr>
              <w:t>(Ofertantul urmează să prezinte informații referitoare la studiile, pregătirea profesională şi calificarea personalului de conducere, precum şi ale persoanelor responsabile pentru execuția documentației de proiect, lucrărilor, inclusiv a arhitectului șef, inginerului șef și dirigintelui de șantier, atestați conform legislației (</w:t>
            </w:r>
            <w:r w:rsidRPr="00E85DE2">
              <w:rPr>
                <w:i/>
                <w:iCs/>
                <w:sz w:val="20"/>
                <w:szCs w:val="20"/>
                <w:u w:val="single"/>
                <w:lang w:val="ro-MD"/>
              </w:rPr>
              <w:t>confirmat prin certificat de atestare profesională</w:t>
            </w:r>
            <w:r w:rsidRPr="00E85DE2">
              <w:rPr>
                <w:i/>
                <w:iCs/>
                <w:sz w:val="20"/>
                <w:szCs w:val="20"/>
                <w:lang w:val="ro-MD"/>
              </w:rPr>
              <w:t>) şi cu o experiență similară în domeniul lucrării ce urmează să fie executată).</w:t>
            </w:r>
          </w:p>
        </w:tc>
        <w:tc>
          <w:tcPr>
            <w:tcW w:w="1701" w:type="dxa"/>
            <w:shd w:val="clear" w:color="auto" w:fill="auto"/>
          </w:tcPr>
          <w:p w14:paraId="39F9DCAC" w14:textId="77777777" w:rsidR="00E85DE2" w:rsidRPr="00FB4BA0" w:rsidRDefault="00E85DE2" w:rsidP="00E85DE2">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FB4BA0" w:rsidRPr="00FB4BA0" w14:paraId="3C42BDD3" w14:textId="77777777" w:rsidTr="00FB4BA0">
        <w:trPr>
          <w:jc w:val="center"/>
        </w:trPr>
        <w:tc>
          <w:tcPr>
            <w:tcW w:w="466" w:type="dxa"/>
            <w:shd w:val="clear" w:color="auto" w:fill="auto"/>
          </w:tcPr>
          <w:p w14:paraId="53A94744" w14:textId="77777777" w:rsidR="00FB4BA0" w:rsidRPr="00FB4BA0" w:rsidRDefault="00FB4BA0" w:rsidP="00086429">
            <w:pPr>
              <w:shd w:val="clear" w:color="auto" w:fill="FFFFFF" w:themeFill="background1"/>
              <w:tabs>
                <w:tab w:val="left" w:pos="612"/>
              </w:tabs>
              <w:rPr>
                <w:iCs/>
                <w:noProof w:val="0"/>
                <w:sz w:val="20"/>
                <w:szCs w:val="20"/>
                <w:lang w:val="ro-MD" w:eastAsia="ru-RU"/>
              </w:rPr>
            </w:pPr>
            <w:r w:rsidRPr="00FB4BA0">
              <w:rPr>
                <w:iCs/>
                <w:noProof w:val="0"/>
                <w:sz w:val="20"/>
                <w:szCs w:val="20"/>
                <w:lang w:val="ro-MD" w:eastAsia="ru-RU"/>
              </w:rPr>
              <w:t>15.</w:t>
            </w:r>
          </w:p>
        </w:tc>
        <w:tc>
          <w:tcPr>
            <w:tcW w:w="2081" w:type="dxa"/>
            <w:shd w:val="clear" w:color="auto" w:fill="auto"/>
            <w:vAlign w:val="center"/>
          </w:tcPr>
          <w:p w14:paraId="201FCF07" w14:textId="3215A492" w:rsidR="00FB4BA0" w:rsidRPr="00FB4BA0" w:rsidRDefault="00FB4BA0" w:rsidP="00E85DE2">
            <w:pPr>
              <w:shd w:val="clear" w:color="auto" w:fill="FFFFFF" w:themeFill="background1"/>
              <w:tabs>
                <w:tab w:val="left" w:pos="612"/>
              </w:tabs>
              <w:jc w:val="both"/>
              <w:rPr>
                <w:bCs/>
                <w:iCs/>
                <w:noProof w:val="0"/>
                <w:sz w:val="20"/>
                <w:szCs w:val="20"/>
                <w:lang w:val="ro-MD" w:eastAsia="ru-RU"/>
              </w:rPr>
            </w:pPr>
            <w:r w:rsidRPr="00FB4BA0">
              <w:rPr>
                <w:bCs/>
                <w:sz w:val="20"/>
                <w:szCs w:val="20"/>
                <w:lang w:val="ro-MD" w:eastAsia="ro-RO"/>
              </w:rPr>
              <w:t>Raportul financiar</w:t>
            </w:r>
            <w:r w:rsidR="00E85DE2">
              <w:rPr>
                <w:bCs/>
                <w:sz w:val="20"/>
                <w:szCs w:val="20"/>
                <w:lang w:val="ro-MD" w:eastAsia="ro-RO"/>
              </w:rPr>
              <w:t xml:space="preserve"> (situațiile finanicare)</w:t>
            </w:r>
            <w:r w:rsidRPr="00FB4BA0">
              <w:rPr>
                <w:bCs/>
                <w:sz w:val="20"/>
                <w:szCs w:val="20"/>
                <w:lang w:val="ro-MD" w:eastAsia="ro-RO"/>
              </w:rPr>
              <w:t xml:space="preserve"> pentru anul 2022</w:t>
            </w:r>
          </w:p>
        </w:tc>
        <w:tc>
          <w:tcPr>
            <w:tcW w:w="5245" w:type="dxa"/>
            <w:shd w:val="clear" w:color="auto" w:fill="auto"/>
            <w:vAlign w:val="center"/>
          </w:tcPr>
          <w:p w14:paraId="7F55F26A" w14:textId="77777777" w:rsidR="00FB4BA0" w:rsidRPr="00FB4BA0" w:rsidRDefault="00FB4BA0" w:rsidP="00086429">
            <w:pPr>
              <w:shd w:val="clear" w:color="auto" w:fill="FFFFFF" w:themeFill="background1"/>
              <w:tabs>
                <w:tab w:val="left" w:pos="612"/>
              </w:tabs>
              <w:jc w:val="both"/>
              <w:rPr>
                <w:iCs/>
                <w:noProof w:val="0"/>
                <w:sz w:val="20"/>
                <w:szCs w:val="20"/>
                <w:lang w:val="ro-MD" w:eastAsia="ru-RU"/>
              </w:rPr>
            </w:pPr>
            <w:r w:rsidRPr="00FB4BA0">
              <w:rPr>
                <w:sz w:val="20"/>
                <w:szCs w:val="20"/>
                <w:lang w:val="ro-MD"/>
              </w:rPr>
              <w:t>Confirmat prin semnătura electronică a ofertantului</w:t>
            </w:r>
          </w:p>
        </w:tc>
        <w:tc>
          <w:tcPr>
            <w:tcW w:w="1701" w:type="dxa"/>
            <w:shd w:val="clear" w:color="auto" w:fill="auto"/>
          </w:tcPr>
          <w:p w14:paraId="1F41D986"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r w:rsidR="00FB4BA0" w:rsidRPr="00FB4BA0" w14:paraId="29CBB56C" w14:textId="77777777" w:rsidTr="00FB4BA0">
        <w:trPr>
          <w:jc w:val="center"/>
        </w:trPr>
        <w:tc>
          <w:tcPr>
            <w:tcW w:w="466" w:type="dxa"/>
            <w:shd w:val="clear" w:color="auto" w:fill="auto"/>
          </w:tcPr>
          <w:p w14:paraId="705E1185" w14:textId="13484AA1" w:rsidR="00FB4BA0" w:rsidRPr="00FB4BA0" w:rsidRDefault="00E85DE2" w:rsidP="00086429">
            <w:pPr>
              <w:shd w:val="clear" w:color="auto" w:fill="FFFFFF" w:themeFill="background1"/>
              <w:tabs>
                <w:tab w:val="left" w:pos="612"/>
              </w:tabs>
              <w:rPr>
                <w:iCs/>
                <w:noProof w:val="0"/>
                <w:sz w:val="20"/>
                <w:szCs w:val="20"/>
                <w:lang w:val="ro-MD" w:eastAsia="ru-RU"/>
              </w:rPr>
            </w:pPr>
            <w:r>
              <w:rPr>
                <w:iCs/>
                <w:noProof w:val="0"/>
                <w:sz w:val="20"/>
                <w:szCs w:val="20"/>
                <w:lang w:val="ro-MD" w:eastAsia="ru-RU"/>
              </w:rPr>
              <w:t>16.</w:t>
            </w:r>
          </w:p>
        </w:tc>
        <w:tc>
          <w:tcPr>
            <w:tcW w:w="2081" w:type="dxa"/>
            <w:shd w:val="clear" w:color="auto" w:fill="auto"/>
            <w:vAlign w:val="center"/>
          </w:tcPr>
          <w:p w14:paraId="63D30B1C" w14:textId="77777777" w:rsidR="00FB4BA0" w:rsidRPr="00FB4BA0" w:rsidRDefault="00FB4BA0" w:rsidP="00E85DE2">
            <w:pPr>
              <w:shd w:val="clear" w:color="auto" w:fill="FFFFFF" w:themeFill="background1"/>
              <w:tabs>
                <w:tab w:val="left" w:pos="612"/>
              </w:tabs>
              <w:jc w:val="both"/>
              <w:rPr>
                <w:iCs/>
                <w:noProof w:val="0"/>
                <w:sz w:val="20"/>
                <w:szCs w:val="20"/>
                <w:lang w:val="ro-MD" w:eastAsia="ru-RU"/>
              </w:rPr>
            </w:pPr>
            <w:r w:rsidRPr="00FB4BA0">
              <w:rPr>
                <w:iCs/>
                <w:noProof w:val="0"/>
                <w:sz w:val="20"/>
                <w:szCs w:val="20"/>
                <w:lang w:val="ro-MD" w:eastAsia="ru-RU"/>
              </w:rPr>
              <w:t>Garanția de bună execuție 5% din suma contractului (în cazul atribuirii contractului)</w:t>
            </w:r>
          </w:p>
        </w:tc>
        <w:tc>
          <w:tcPr>
            <w:tcW w:w="5245" w:type="dxa"/>
            <w:shd w:val="clear" w:color="auto" w:fill="auto"/>
            <w:vAlign w:val="center"/>
          </w:tcPr>
          <w:p w14:paraId="325E0B50" w14:textId="6E154AEE" w:rsidR="00FB4BA0" w:rsidRPr="00295981" w:rsidRDefault="00295981" w:rsidP="00086429">
            <w:pPr>
              <w:pStyle w:val="Listparagraf"/>
              <w:shd w:val="clear" w:color="auto" w:fill="FFFFFF" w:themeFill="background1"/>
              <w:tabs>
                <w:tab w:val="right" w:pos="0"/>
              </w:tabs>
              <w:ind w:left="64"/>
              <w:rPr>
                <w:b/>
                <w:bCs/>
                <w:sz w:val="20"/>
                <w:szCs w:val="20"/>
                <w:lang w:val="ro-MD" w:eastAsia="ru-RU"/>
              </w:rPr>
            </w:pPr>
            <w:r>
              <w:rPr>
                <w:b/>
                <w:bCs/>
                <w:sz w:val="20"/>
                <w:szCs w:val="20"/>
                <w:lang w:val="ro-MD" w:eastAsia="ru-RU"/>
              </w:rPr>
              <w:t xml:space="preserve"> </w:t>
            </w:r>
            <w:r w:rsidR="00FB4BA0" w:rsidRPr="00295981">
              <w:rPr>
                <w:b/>
                <w:bCs/>
                <w:sz w:val="20"/>
                <w:szCs w:val="20"/>
                <w:lang w:val="ro-MD" w:eastAsia="ru-RU"/>
              </w:rPr>
              <w:t>Garanția de bună execuție se constituie prin transfer la contul autorității  contractante (ordin de plată) conform următoarelor date:</w:t>
            </w:r>
          </w:p>
          <w:p w14:paraId="5CE4C33E" w14:textId="77777777" w:rsidR="00FB4BA0" w:rsidRPr="00FB4BA0" w:rsidRDefault="00FB4BA0" w:rsidP="00086429">
            <w:pPr>
              <w:pStyle w:val="Listparagraf"/>
              <w:shd w:val="clear" w:color="auto" w:fill="FFFFFF" w:themeFill="background1"/>
              <w:tabs>
                <w:tab w:val="clear" w:pos="1134"/>
                <w:tab w:val="right" w:pos="0"/>
                <w:tab w:val="left" w:pos="72"/>
              </w:tabs>
              <w:ind w:left="64"/>
              <w:rPr>
                <w:b/>
                <w:sz w:val="20"/>
                <w:szCs w:val="20"/>
                <w:lang w:val="ro-MD" w:eastAsia="ru-RU"/>
              </w:rPr>
            </w:pPr>
            <w:r w:rsidRPr="00FB4BA0">
              <w:rPr>
                <w:bCs/>
                <w:sz w:val="20"/>
                <w:szCs w:val="20"/>
                <w:lang w:val="ro-MD" w:eastAsia="ru-RU"/>
              </w:rPr>
              <w:t xml:space="preserve"> </w:t>
            </w:r>
            <w:r w:rsidRPr="00FB4BA0">
              <w:rPr>
                <w:sz w:val="20"/>
                <w:szCs w:val="20"/>
                <w:lang w:val="ro-MD" w:eastAsia="ru-RU"/>
              </w:rPr>
              <w:t>Beneficiarul plății: Administrația Națională a              Penitenciarelor</w:t>
            </w:r>
            <w:r w:rsidRPr="00FB4BA0">
              <w:rPr>
                <w:sz w:val="20"/>
                <w:szCs w:val="20"/>
                <w:lang w:val="ro-MD" w:eastAsia="ru-RU"/>
              </w:rPr>
              <w:br/>
              <w:t xml:space="preserve">Denumirea băncii: Ministerul Finanțelor – Trezoreria de Stat </w:t>
            </w:r>
          </w:p>
          <w:p w14:paraId="4F2310CB" w14:textId="77777777" w:rsidR="00FB4BA0" w:rsidRPr="00FB4BA0" w:rsidRDefault="00FB4BA0" w:rsidP="00086429">
            <w:pPr>
              <w:pStyle w:val="Listparagraf"/>
              <w:shd w:val="clear" w:color="auto" w:fill="FFFFFF" w:themeFill="background1"/>
              <w:tabs>
                <w:tab w:val="clear" w:pos="1134"/>
                <w:tab w:val="right" w:pos="0"/>
                <w:tab w:val="left" w:pos="72"/>
              </w:tabs>
              <w:ind w:left="64"/>
              <w:rPr>
                <w:b/>
                <w:sz w:val="20"/>
                <w:szCs w:val="20"/>
                <w:lang w:val="ro-MD" w:eastAsia="ru-RU"/>
              </w:rPr>
            </w:pPr>
            <w:r w:rsidRPr="00FB4BA0">
              <w:rPr>
                <w:sz w:val="20"/>
                <w:szCs w:val="20"/>
                <w:lang w:val="ro-MD" w:eastAsia="ru-RU"/>
              </w:rPr>
              <w:t xml:space="preserve"> Cod fiscal: 1006601001012</w:t>
            </w:r>
          </w:p>
          <w:p w14:paraId="0F480B79" w14:textId="77777777" w:rsidR="00FB4BA0" w:rsidRPr="00FB4BA0" w:rsidRDefault="00FB4BA0" w:rsidP="00086429">
            <w:pPr>
              <w:pStyle w:val="Listparagraf"/>
              <w:shd w:val="clear" w:color="auto" w:fill="FFFFFF" w:themeFill="background1"/>
              <w:tabs>
                <w:tab w:val="clear" w:pos="1134"/>
                <w:tab w:val="right" w:pos="0"/>
                <w:tab w:val="left" w:pos="72"/>
              </w:tabs>
              <w:ind w:left="64"/>
              <w:rPr>
                <w:b/>
                <w:sz w:val="20"/>
                <w:szCs w:val="20"/>
                <w:lang w:val="ro-MD" w:eastAsia="ru-RU"/>
              </w:rPr>
            </w:pPr>
            <w:r w:rsidRPr="00FB4BA0">
              <w:rPr>
                <w:sz w:val="20"/>
                <w:szCs w:val="20"/>
                <w:lang w:val="ro-MD" w:eastAsia="ru-RU"/>
              </w:rPr>
              <w:t xml:space="preserve"> Cod bancar: TREZMD2X</w:t>
            </w:r>
          </w:p>
          <w:p w14:paraId="1A05C1FB" w14:textId="0870B4E5" w:rsidR="00A54CE9" w:rsidRDefault="00FB4BA0" w:rsidP="00086429">
            <w:pPr>
              <w:pStyle w:val="Listparagraf"/>
              <w:numPr>
                <w:ilvl w:val="0"/>
                <w:numId w:val="0"/>
              </w:numPr>
              <w:shd w:val="clear" w:color="auto" w:fill="FFFFFF" w:themeFill="background1"/>
              <w:tabs>
                <w:tab w:val="clear" w:pos="1134"/>
                <w:tab w:val="left" w:pos="72"/>
              </w:tabs>
              <w:ind w:left="32"/>
              <w:rPr>
                <w:sz w:val="20"/>
                <w:szCs w:val="20"/>
                <w:lang w:val="ro-MD" w:eastAsia="ru-RU"/>
              </w:rPr>
            </w:pPr>
            <w:r w:rsidRPr="00FB4BA0">
              <w:rPr>
                <w:sz w:val="20"/>
                <w:szCs w:val="20"/>
                <w:lang w:val="ro-MD" w:eastAsia="ru-RU"/>
              </w:rPr>
              <w:t>Cod IBAN: MD74TRPCAA518440D00452AA,</w:t>
            </w:r>
            <w:r w:rsidR="00A54CE9">
              <w:rPr>
                <w:sz w:val="20"/>
                <w:szCs w:val="20"/>
                <w:lang w:val="ro-MD" w:eastAsia="ru-RU"/>
              </w:rPr>
              <w:t xml:space="preserve"> </w:t>
            </w:r>
          </w:p>
          <w:p w14:paraId="7420AB79" w14:textId="208E26BC" w:rsidR="00D23DCB" w:rsidRDefault="00A54CE9" w:rsidP="00086429">
            <w:pPr>
              <w:pStyle w:val="Listparagraf"/>
              <w:numPr>
                <w:ilvl w:val="0"/>
                <w:numId w:val="0"/>
              </w:numPr>
              <w:shd w:val="clear" w:color="auto" w:fill="FFFFFF" w:themeFill="background1"/>
              <w:tabs>
                <w:tab w:val="clear" w:pos="1134"/>
                <w:tab w:val="left" w:pos="72"/>
              </w:tabs>
              <w:ind w:left="32"/>
              <w:rPr>
                <w:sz w:val="20"/>
                <w:szCs w:val="20"/>
                <w:lang w:val="ro-MD" w:eastAsia="ru-RU"/>
              </w:rPr>
            </w:pPr>
            <w:r>
              <w:rPr>
                <w:sz w:val="20"/>
                <w:szCs w:val="20"/>
                <w:lang w:val="ro-MD" w:eastAsia="ru-RU"/>
              </w:rPr>
              <w:t>N</w:t>
            </w:r>
            <w:r w:rsidR="00FB4BA0" w:rsidRPr="00FB4BA0">
              <w:rPr>
                <w:sz w:val="20"/>
                <w:szCs w:val="20"/>
                <w:lang w:val="ro-MD" w:eastAsia="ru-RU"/>
              </w:rPr>
              <w:t>otă: „Garanția de bună execuție”</w:t>
            </w:r>
          </w:p>
          <w:p w14:paraId="6F256668" w14:textId="1875A3FC" w:rsidR="00FB4BA0" w:rsidRPr="00D23DCB" w:rsidRDefault="00FB4BA0" w:rsidP="00086429">
            <w:pPr>
              <w:pStyle w:val="Listparagraf"/>
              <w:numPr>
                <w:ilvl w:val="0"/>
                <w:numId w:val="0"/>
              </w:numPr>
              <w:shd w:val="clear" w:color="auto" w:fill="FFFFFF" w:themeFill="background1"/>
              <w:tabs>
                <w:tab w:val="clear" w:pos="1134"/>
                <w:tab w:val="left" w:pos="72"/>
              </w:tabs>
              <w:ind w:left="32"/>
              <w:rPr>
                <w:sz w:val="20"/>
                <w:szCs w:val="20"/>
                <w:lang w:val="ro-MD" w:eastAsia="ru-RU"/>
              </w:rPr>
            </w:pPr>
            <w:r w:rsidRPr="00D23DCB">
              <w:rPr>
                <w:bCs/>
                <w:sz w:val="20"/>
                <w:szCs w:val="20"/>
                <w:lang w:val="ro-MD"/>
              </w:rPr>
              <w:t>Termenul de valabilitate al garanției: 31.12.2023.</w:t>
            </w:r>
          </w:p>
        </w:tc>
        <w:tc>
          <w:tcPr>
            <w:tcW w:w="1701" w:type="dxa"/>
            <w:shd w:val="clear" w:color="auto" w:fill="auto"/>
          </w:tcPr>
          <w:p w14:paraId="08D68C29" w14:textId="77777777" w:rsidR="00FB4BA0" w:rsidRPr="00FB4BA0" w:rsidRDefault="00FB4BA0" w:rsidP="00086429">
            <w:pPr>
              <w:shd w:val="clear" w:color="auto" w:fill="FFFFFF" w:themeFill="background1"/>
              <w:tabs>
                <w:tab w:val="left" w:pos="612"/>
              </w:tabs>
              <w:jc w:val="center"/>
              <w:rPr>
                <w:iCs/>
                <w:noProof w:val="0"/>
                <w:sz w:val="20"/>
                <w:szCs w:val="20"/>
                <w:lang w:val="ro-MD" w:eastAsia="ru-RU"/>
              </w:rPr>
            </w:pPr>
            <w:r w:rsidRPr="00FB4BA0">
              <w:rPr>
                <w:iCs/>
                <w:noProof w:val="0"/>
                <w:sz w:val="20"/>
                <w:szCs w:val="20"/>
                <w:lang w:val="ro-MD" w:eastAsia="ru-RU"/>
              </w:rPr>
              <w:t>Obligatoriu</w:t>
            </w:r>
          </w:p>
        </w:tc>
      </w:tr>
    </w:tbl>
    <w:p w14:paraId="611FD0B2" w14:textId="46777116" w:rsidR="00806E2B" w:rsidRPr="00FF430B" w:rsidRDefault="00806E2B" w:rsidP="00086429">
      <w:pPr>
        <w:ind w:hanging="426"/>
        <w:jc w:val="both"/>
        <w:rPr>
          <w:lang w:val="ro-MD"/>
        </w:rPr>
      </w:pPr>
    </w:p>
    <w:p w14:paraId="1C961E5F" w14:textId="77777777" w:rsidR="009453D7" w:rsidRPr="00FF430B" w:rsidRDefault="009453D7" w:rsidP="00086429">
      <w:pPr>
        <w:ind w:firstLine="142"/>
        <w:jc w:val="both"/>
        <w:rPr>
          <w:b/>
          <w:bCs/>
          <w:lang w:val="ro-MD"/>
        </w:rPr>
      </w:pPr>
    </w:p>
    <w:p w14:paraId="054B9FA6" w14:textId="77777777" w:rsidR="002F6F48" w:rsidRPr="002F6F48" w:rsidRDefault="002F6F48" w:rsidP="00086429">
      <w:pPr>
        <w:ind w:firstLine="709"/>
        <w:jc w:val="both"/>
        <w:rPr>
          <w:lang w:val="ro-MD"/>
        </w:rPr>
      </w:pPr>
      <w:r w:rsidRPr="002F6F48">
        <w:rPr>
          <w:lang w:val="ro-MD"/>
        </w:rPr>
        <w:t>------------------------</w:t>
      </w:r>
    </w:p>
    <w:p w14:paraId="41386145" w14:textId="77777777" w:rsidR="002F6F48" w:rsidRPr="002F6F48" w:rsidRDefault="002F6F48" w:rsidP="00086429">
      <w:pPr>
        <w:ind w:firstLine="709"/>
        <w:jc w:val="both"/>
        <w:rPr>
          <w:lang w:val="ro-MD"/>
        </w:rPr>
      </w:pPr>
      <w:r w:rsidRPr="002F6F48">
        <w:rPr>
          <w:i/>
          <w:iCs/>
          <w:lang w:val="ro-MD"/>
        </w:rPr>
        <w:t>Notă: Prezentul model al caietului de sarcini este orientativ şi poate fi completat sau modificat, precizat de către autoritatea contractantă, în funcţie de tipul şi specificul lucrărilor.</w:t>
      </w:r>
    </w:p>
    <w:p w14:paraId="2AF87639" w14:textId="77777777" w:rsidR="002F6F48" w:rsidRPr="002F6F48" w:rsidRDefault="002F6F48" w:rsidP="00086429">
      <w:pPr>
        <w:ind w:firstLine="709"/>
        <w:jc w:val="both"/>
        <w:rPr>
          <w:bCs/>
          <w:lang w:val="ro-MD"/>
        </w:rPr>
      </w:pPr>
      <w:r w:rsidRPr="002F6F48">
        <w:rPr>
          <w:lang w:val="ro-MD"/>
        </w:rPr>
        <w:t> </w:t>
      </w:r>
    </w:p>
    <w:p w14:paraId="18DC409A" w14:textId="77777777" w:rsidR="002F6F48" w:rsidRPr="002F6F48" w:rsidRDefault="002F6F48" w:rsidP="00086429">
      <w:pPr>
        <w:ind w:firstLine="709"/>
        <w:jc w:val="both"/>
        <w:rPr>
          <w:bCs/>
          <w:lang w:val="ro-MD"/>
        </w:rPr>
      </w:pPr>
    </w:p>
    <w:p w14:paraId="54A709E5" w14:textId="77777777" w:rsidR="002F6F48" w:rsidRPr="00790013" w:rsidRDefault="002F6F48" w:rsidP="00790013">
      <w:pPr>
        <w:jc w:val="both"/>
        <w:rPr>
          <w:b/>
          <w:lang w:val="ro-MD"/>
        </w:rPr>
      </w:pPr>
      <w:r w:rsidRPr="00790013">
        <w:rPr>
          <w:b/>
          <w:lang w:val="ro-MD"/>
        </w:rPr>
        <w:t>Autoritatea contractantă:</w:t>
      </w:r>
    </w:p>
    <w:p w14:paraId="273367A4" w14:textId="1325A269" w:rsidR="002F6F48" w:rsidRPr="002F6F48" w:rsidRDefault="002F6F48" w:rsidP="00790013">
      <w:pPr>
        <w:jc w:val="both"/>
        <w:rPr>
          <w:lang w:val="ro-MD"/>
        </w:rPr>
      </w:pPr>
      <w:r w:rsidRPr="00790013">
        <w:rPr>
          <w:b/>
          <w:lang w:val="ro-MD"/>
        </w:rPr>
        <w:t>Administrația Națională a Penitenciarelor</w:t>
      </w:r>
      <w:r w:rsidRPr="002F6F48">
        <w:rPr>
          <w:lang w:val="ro-MD"/>
        </w:rPr>
        <w:t xml:space="preserve">   </w:t>
      </w:r>
      <w:r>
        <w:rPr>
          <w:lang w:val="ro-MD"/>
        </w:rPr>
        <w:tab/>
        <w:t xml:space="preserve">          </w:t>
      </w:r>
      <w:r w:rsidRPr="002F6F48">
        <w:rPr>
          <w:bCs/>
          <w:lang w:val="ro-MD"/>
        </w:rPr>
        <w:t>Data</w:t>
      </w:r>
      <w:r w:rsidRPr="002F6F48">
        <w:rPr>
          <w:lang w:val="ro-MD"/>
        </w:rPr>
        <w:t xml:space="preserve"> "____"__________________</w:t>
      </w:r>
    </w:p>
    <w:p w14:paraId="7A1BC30F" w14:textId="77777777" w:rsidR="002F6F48" w:rsidRDefault="002F6F48" w:rsidP="00086429">
      <w:pPr>
        <w:jc w:val="both"/>
        <w:rPr>
          <w:sz w:val="27"/>
          <w:szCs w:val="27"/>
          <w:lang w:val="ro-MD"/>
        </w:rPr>
      </w:pPr>
    </w:p>
    <w:p w14:paraId="1950596A" w14:textId="77777777" w:rsidR="00806E2B" w:rsidRPr="00FF430B" w:rsidRDefault="00806E2B" w:rsidP="00086429">
      <w:pPr>
        <w:pStyle w:val="Listparagraf"/>
        <w:numPr>
          <w:ilvl w:val="0"/>
          <w:numId w:val="0"/>
        </w:numPr>
        <w:ind w:right="-1"/>
        <w:rPr>
          <w:i/>
          <w:lang w:val="ro-MD"/>
        </w:rPr>
      </w:pPr>
    </w:p>
    <w:p w14:paraId="3A82EAC2" w14:textId="77777777" w:rsidR="00E57AFE" w:rsidRPr="00FF430B" w:rsidRDefault="00E57AFE" w:rsidP="00086429">
      <w:pPr>
        <w:ind w:firstLine="709"/>
        <w:jc w:val="both"/>
        <w:rPr>
          <w:i/>
          <w:iCs/>
          <w:lang w:val="ro-MD"/>
        </w:rPr>
      </w:pPr>
    </w:p>
    <w:p w14:paraId="4B74F79B" w14:textId="77777777" w:rsidR="00E57AFE" w:rsidRPr="00FF430B" w:rsidRDefault="00E57AFE" w:rsidP="00086429">
      <w:pPr>
        <w:ind w:firstLine="709"/>
        <w:jc w:val="both"/>
        <w:rPr>
          <w:i/>
          <w:iCs/>
          <w:lang w:val="ro-MD"/>
        </w:rPr>
      </w:pPr>
    </w:p>
    <w:p w14:paraId="614BDB0F" w14:textId="77777777" w:rsidR="00E57AFE" w:rsidRPr="00FF430B" w:rsidRDefault="00E57AFE" w:rsidP="00086429">
      <w:pPr>
        <w:ind w:firstLine="709"/>
        <w:jc w:val="both"/>
        <w:rPr>
          <w:i/>
          <w:iCs/>
          <w:lang w:val="ro-MD"/>
        </w:rPr>
      </w:pPr>
    </w:p>
    <w:p w14:paraId="361FC1EA" w14:textId="77777777" w:rsidR="00E57AFE" w:rsidRDefault="00E57AFE" w:rsidP="00086429">
      <w:pPr>
        <w:ind w:firstLine="709"/>
        <w:jc w:val="both"/>
        <w:rPr>
          <w:i/>
          <w:iCs/>
          <w:lang w:val="ro-MD"/>
        </w:rPr>
      </w:pPr>
    </w:p>
    <w:p w14:paraId="25F8AC41" w14:textId="77777777" w:rsidR="00790013" w:rsidRDefault="00790013" w:rsidP="00086429">
      <w:pPr>
        <w:ind w:firstLine="709"/>
        <w:jc w:val="both"/>
        <w:rPr>
          <w:i/>
          <w:iCs/>
          <w:lang w:val="ro-MD"/>
        </w:rPr>
      </w:pPr>
    </w:p>
    <w:p w14:paraId="05D3CB77" w14:textId="77777777" w:rsidR="00790013" w:rsidRDefault="00790013" w:rsidP="00086429">
      <w:pPr>
        <w:ind w:firstLine="709"/>
        <w:jc w:val="both"/>
        <w:rPr>
          <w:i/>
          <w:iCs/>
          <w:lang w:val="ro-MD"/>
        </w:rPr>
      </w:pPr>
    </w:p>
    <w:p w14:paraId="6516DFB7" w14:textId="77777777" w:rsidR="00790013" w:rsidRDefault="00790013" w:rsidP="00086429">
      <w:pPr>
        <w:ind w:firstLine="709"/>
        <w:jc w:val="both"/>
        <w:rPr>
          <w:i/>
          <w:iCs/>
          <w:lang w:val="ro-MD"/>
        </w:rPr>
      </w:pPr>
    </w:p>
    <w:p w14:paraId="16859727" w14:textId="77777777" w:rsidR="00790013" w:rsidRDefault="00790013" w:rsidP="00086429">
      <w:pPr>
        <w:ind w:firstLine="709"/>
        <w:jc w:val="both"/>
        <w:rPr>
          <w:i/>
          <w:iCs/>
          <w:lang w:val="ro-MD"/>
        </w:rPr>
      </w:pPr>
    </w:p>
    <w:p w14:paraId="2B5848CD" w14:textId="77777777" w:rsidR="00790013" w:rsidRDefault="00790013" w:rsidP="00086429">
      <w:pPr>
        <w:ind w:firstLine="709"/>
        <w:jc w:val="both"/>
        <w:rPr>
          <w:i/>
          <w:iCs/>
          <w:lang w:val="ro-MD"/>
        </w:rPr>
      </w:pPr>
    </w:p>
    <w:p w14:paraId="5F33DF2E" w14:textId="77777777" w:rsidR="00790013" w:rsidRDefault="00790013" w:rsidP="00086429">
      <w:pPr>
        <w:ind w:firstLine="709"/>
        <w:jc w:val="both"/>
        <w:rPr>
          <w:i/>
          <w:iCs/>
          <w:lang w:val="ro-MD"/>
        </w:rPr>
      </w:pPr>
    </w:p>
    <w:p w14:paraId="4FE9E156" w14:textId="77777777" w:rsidR="00790013" w:rsidRDefault="00790013" w:rsidP="00086429">
      <w:pPr>
        <w:ind w:firstLine="709"/>
        <w:jc w:val="both"/>
        <w:rPr>
          <w:i/>
          <w:iCs/>
          <w:lang w:val="ro-MD"/>
        </w:rPr>
      </w:pPr>
    </w:p>
    <w:p w14:paraId="1007F45A" w14:textId="77777777" w:rsidR="00790013" w:rsidRDefault="00790013" w:rsidP="00086429">
      <w:pPr>
        <w:ind w:firstLine="709"/>
        <w:jc w:val="both"/>
        <w:rPr>
          <w:i/>
          <w:iCs/>
          <w:lang w:val="ro-MD"/>
        </w:rPr>
      </w:pPr>
    </w:p>
    <w:p w14:paraId="5B77C6DB" w14:textId="77777777" w:rsidR="00790013" w:rsidRDefault="00790013" w:rsidP="00086429">
      <w:pPr>
        <w:ind w:firstLine="709"/>
        <w:jc w:val="both"/>
        <w:rPr>
          <w:i/>
          <w:iCs/>
          <w:lang w:val="ro-MD"/>
        </w:rPr>
      </w:pPr>
    </w:p>
    <w:p w14:paraId="3EAEBD4A" w14:textId="77777777" w:rsidR="00790013" w:rsidRDefault="00790013" w:rsidP="00086429">
      <w:pPr>
        <w:ind w:firstLine="709"/>
        <w:jc w:val="both"/>
        <w:rPr>
          <w:i/>
          <w:iCs/>
          <w:lang w:val="ro-MD"/>
        </w:rPr>
      </w:pPr>
    </w:p>
    <w:p w14:paraId="3CC019AC" w14:textId="77777777" w:rsidR="00790013" w:rsidRDefault="00790013" w:rsidP="00086429">
      <w:pPr>
        <w:ind w:firstLine="709"/>
        <w:jc w:val="both"/>
        <w:rPr>
          <w:i/>
          <w:iCs/>
          <w:lang w:val="ro-MD"/>
        </w:rPr>
      </w:pPr>
    </w:p>
    <w:p w14:paraId="5F32CDF2" w14:textId="77777777" w:rsidR="00790013" w:rsidRDefault="00790013" w:rsidP="00086429">
      <w:pPr>
        <w:ind w:firstLine="709"/>
        <w:jc w:val="both"/>
        <w:rPr>
          <w:i/>
          <w:iCs/>
          <w:lang w:val="ro-MD"/>
        </w:rPr>
      </w:pPr>
    </w:p>
    <w:p w14:paraId="7AD8ACC8" w14:textId="77777777" w:rsidR="00790013" w:rsidRDefault="00790013" w:rsidP="00086429">
      <w:pPr>
        <w:ind w:firstLine="709"/>
        <w:jc w:val="both"/>
        <w:rPr>
          <w:i/>
          <w:iCs/>
          <w:lang w:val="ro-MD"/>
        </w:rPr>
      </w:pPr>
    </w:p>
    <w:p w14:paraId="16FD4CF8" w14:textId="77777777" w:rsidR="00790013" w:rsidRDefault="00790013" w:rsidP="00086429">
      <w:pPr>
        <w:ind w:firstLine="709"/>
        <w:jc w:val="both"/>
        <w:rPr>
          <w:i/>
          <w:iCs/>
          <w:lang w:val="ro-MD"/>
        </w:rPr>
      </w:pPr>
    </w:p>
    <w:p w14:paraId="25FEFCB8" w14:textId="77777777" w:rsidR="00790013" w:rsidRDefault="00790013" w:rsidP="00086429">
      <w:pPr>
        <w:ind w:firstLine="709"/>
        <w:jc w:val="both"/>
        <w:rPr>
          <w:i/>
          <w:iCs/>
          <w:lang w:val="ro-MD"/>
        </w:rPr>
      </w:pPr>
    </w:p>
    <w:p w14:paraId="114C4CB1" w14:textId="77777777" w:rsidR="00790013" w:rsidRDefault="00790013" w:rsidP="00086429">
      <w:pPr>
        <w:ind w:firstLine="709"/>
        <w:jc w:val="both"/>
        <w:rPr>
          <w:i/>
          <w:iCs/>
          <w:lang w:val="ro-MD"/>
        </w:rPr>
      </w:pPr>
    </w:p>
    <w:p w14:paraId="66E9F037" w14:textId="77777777" w:rsidR="00790013" w:rsidRPr="00FF430B" w:rsidRDefault="00790013" w:rsidP="00086429">
      <w:pPr>
        <w:ind w:firstLine="709"/>
        <w:jc w:val="both"/>
        <w:rPr>
          <w:i/>
          <w:iCs/>
          <w:lang w:val="ro-MD"/>
        </w:rPr>
      </w:pPr>
    </w:p>
    <w:tbl>
      <w:tblPr>
        <w:tblW w:w="10349" w:type="dxa"/>
        <w:tblInd w:w="-426" w:type="dxa"/>
        <w:tblLayout w:type="fixed"/>
        <w:tblLook w:val="04A0" w:firstRow="1" w:lastRow="0" w:firstColumn="1" w:lastColumn="0" w:noHBand="0" w:noVBand="1"/>
      </w:tblPr>
      <w:tblGrid>
        <w:gridCol w:w="10349"/>
      </w:tblGrid>
      <w:tr w:rsidR="00A20ACF" w:rsidRPr="00EC30C2" w14:paraId="4EE84C8A" w14:textId="77777777" w:rsidTr="00CE38F7">
        <w:trPr>
          <w:trHeight w:val="697"/>
        </w:trPr>
        <w:tc>
          <w:tcPr>
            <w:tcW w:w="10349" w:type="dxa"/>
            <w:vAlign w:val="center"/>
          </w:tcPr>
          <w:p w14:paraId="288993F3" w14:textId="4CF5F498" w:rsidR="000C5DFB" w:rsidRPr="00FF430B" w:rsidRDefault="00087434" w:rsidP="00086429">
            <w:pPr>
              <w:jc w:val="right"/>
              <w:rPr>
                <w:noProof w:val="0"/>
                <w:lang w:val="ro-MD"/>
              </w:rPr>
            </w:pPr>
            <w:r>
              <w:rPr>
                <w:noProof w:val="0"/>
                <w:lang w:val="ro-MD"/>
              </w:rPr>
              <w:lastRenderedPageBreak/>
              <w:t>A</w:t>
            </w:r>
            <w:r w:rsidR="000C5DFB" w:rsidRPr="00FF430B">
              <w:rPr>
                <w:noProof w:val="0"/>
                <w:lang w:val="ro-MD"/>
              </w:rPr>
              <w:t>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86429">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86429">
            <w:pPr>
              <w:jc w:val="right"/>
              <w:rPr>
                <w:noProof w:val="0"/>
                <w:lang w:val="ro-MD"/>
              </w:rPr>
            </w:pPr>
            <w:r w:rsidRPr="00FF430B">
              <w:rPr>
                <w:noProof w:val="0"/>
                <w:lang w:val="ro-MD"/>
              </w:rPr>
              <w:t>din “____” ________ 20___</w:t>
            </w:r>
          </w:p>
          <w:p w14:paraId="6D90D7E5" w14:textId="77777777" w:rsidR="00385C85" w:rsidRPr="00FF430B" w:rsidRDefault="00385C85" w:rsidP="00086429">
            <w:pPr>
              <w:tabs>
                <w:tab w:val="left" w:pos="2295"/>
              </w:tabs>
              <w:jc w:val="both"/>
              <w:rPr>
                <w:lang w:val="ro-MD"/>
              </w:rPr>
            </w:pPr>
          </w:p>
          <w:p w14:paraId="68B76606" w14:textId="77777777" w:rsidR="00385C85" w:rsidRPr="00FF430B" w:rsidRDefault="00385C85" w:rsidP="00086429">
            <w:pPr>
              <w:tabs>
                <w:tab w:val="left" w:pos="2295"/>
              </w:tabs>
              <w:jc w:val="both"/>
              <w:rPr>
                <w:lang w:val="ro-MD"/>
              </w:rPr>
            </w:pPr>
          </w:p>
          <w:p w14:paraId="33DED036" w14:textId="77777777" w:rsidR="00394DC7" w:rsidRPr="00FF430B" w:rsidRDefault="00394DC7" w:rsidP="00086429">
            <w:pPr>
              <w:jc w:val="center"/>
              <w:rPr>
                <w:b/>
                <w:noProof w:val="0"/>
                <w:lang w:val="ro-MD"/>
              </w:rPr>
            </w:pPr>
            <w:r w:rsidRPr="00FF430B">
              <w:rPr>
                <w:b/>
                <w:noProof w:val="0"/>
                <w:lang w:val="ro-MD"/>
              </w:rPr>
              <w:t>CONTRACT – MODEL</w:t>
            </w:r>
          </w:p>
          <w:p w14:paraId="05E6741F" w14:textId="77777777" w:rsidR="009174E1" w:rsidRPr="00FF430B" w:rsidRDefault="009174E1" w:rsidP="00086429">
            <w:pPr>
              <w:jc w:val="center"/>
              <w:rPr>
                <w:b/>
                <w:noProof w:val="0"/>
                <w:lang w:val="ro-MD"/>
              </w:rPr>
            </w:pPr>
          </w:p>
          <w:p w14:paraId="75018E31" w14:textId="77777777" w:rsidR="00EB080B" w:rsidRPr="00FF430B" w:rsidRDefault="00EB080B" w:rsidP="00086429">
            <w:pPr>
              <w:tabs>
                <w:tab w:val="left" w:pos="2295"/>
              </w:tabs>
              <w:jc w:val="both"/>
              <w:rPr>
                <w:lang w:val="ro-MD"/>
              </w:rPr>
            </w:pPr>
          </w:p>
          <w:p w14:paraId="57B8F233" w14:textId="77777777" w:rsidR="00394DC7" w:rsidRPr="00FF430B" w:rsidRDefault="00394DC7" w:rsidP="00086429">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3E0FE88B" w:rsidR="00394DC7" w:rsidRPr="00FF430B" w:rsidRDefault="00394DC7" w:rsidP="00086429">
            <w:pPr>
              <w:jc w:val="center"/>
              <w:rPr>
                <w:b/>
                <w:i/>
                <w:lang w:val="ro-MD"/>
              </w:rPr>
            </w:pPr>
            <w:r w:rsidRPr="00FF430B">
              <w:rPr>
                <w:b/>
                <w:lang w:val="ro-MD"/>
              </w:rPr>
              <w:t>de achiziţionare</w:t>
            </w:r>
            <w:r w:rsidR="00C059D7">
              <w:rPr>
                <w:b/>
                <w:lang w:val="ro-MD"/>
              </w:rPr>
              <w:t xml:space="preserve"> </w:t>
            </w:r>
            <w:r w:rsidR="00D23DCB">
              <w:rPr>
                <w:b/>
                <w:lang w:val="ro-MD"/>
              </w:rPr>
              <w:t xml:space="preserve">a </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086429">
            <w:pPr>
              <w:tabs>
                <w:tab w:val="left" w:pos="2295"/>
              </w:tabs>
              <w:jc w:val="both"/>
              <w:rPr>
                <w:lang w:val="ro-MD"/>
              </w:rPr>
            </w:pPr>
          </w:p>
          <w:p w14:paraId="64859F03" w14:textId="4C1ADFFE" w:rsidR="00394DC7" w:rsidRPr="00D23DCB" w:rsidRDefault="00394DC7" w:rsidP="00086429">
            <w:pPr>
              <w:rPr>
                <w:bCs/>
                <w:i/>
                <w:lang w:val="ro-MD"/>
              </w:rPr>
            </w:pPr>
            <w:r w:rsidRPr="00FF430B">
              <w:rPr>
                <w:b/>
                <w:lang w:val="ro-MD"/>
              </w:rPr>
              <w:t>”___” _____________  202</w:t>
            </w:r>
            <w:r w:rsidR="00D23DCB">
              <w:rPr>
                <w:b/>
                <w:lang w:val="ro-MD"/>
              </w:rPr>
              <w:t>3</w:t>
            </w:r>
            <w:r w:rsidR="00C33344" w:rsidRPr="00FF430B">
              <w:rPr>
                <w:b/>
                <w:lang w:val="ro-MD"/>
              </w:rPr>
              <w:t xml:space="preserve">                                                               </w:t>
            </w:r>
            <w:r w:rsidR="00C059D7">
              <w:rPr>
                <w:b/>
                <w:lang w:val="ro-MD"/>
              </w:rPr>
              <w:t xml:space="preserve">                </w:t>
            </w:r>
            <w:r w:rsidR="00C33344" w:rsidRPr="00FF430B">
              <w:rPr>
                <w:b/>
                <w:lang w:val="ro-MD"/>
              </w:rPr>
              <w:t xml:space="preserve">  </w:t>
            </w:r>
            <w:r w:rsidR="00F23E62" w:rsidRPr="00FF430B">
              <w:rPr>
                <w:lang w:val="ro-MD"/>
              </w:rPr>
              <w:t>oraș/municipiu</w:t>
            </w:r>
            <w:r w:rsidR="00D23DCB">
              <w:rPr>
                <w:bCs/>
                <w:lang w:val="ro-MD"/>
              </w:rPr>
              <w:t>l Chișinău</w:t>
            </w:r>
          </w:p>
          <w:p w14:paraId="75323132" w14:textId="77777777" w:rsidR="002D6E71" w:rsidRPr="00FF430B" w:rsidRDefault="002D6E71" w:rsidP="00086429">
            <w:pPr>
              <w:tabs>
                <w:tab w:val="left" w:pos="2295"/>
              </w:tabs>
              <w:jc w:val="both"/>
              <w:rPr>
                <w:lang w:val="ro-MD"/>
              </w:rPr>
            </w:pPr>
          </w:p>
          <w:p w14:paraId="219635B7" w14:textId="77777777" w:rsidR="00AD32DD" w:rsidRPr="00FF430B" w:rsidRDefault="00394DC7" w:rsidP="00086429">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086429">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086429">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9"/>
              <w:gridCol w:w="4744"/>
            </w:tblGrid>
            <w:tr w:rsidR="00394DC7" w:rsidRPr="00EC30C2" w14:paraId="3E8CE9CE" w14:textId="77777777" w:rsidTr="008A2F19">
              <w:tc>
                <w:tcPr>
                  <w:tcW w:w="2650" w:type="pct"/>
                </w:tcPr>
                <w:p w14:paraId="12DE6D9F" w14:textId="77777777" w:rsidR="00394DC7" w:rsidRPr="00FF430B" w:rsidRDefault="00394DC7" w:rsidP="00086429">
                  <w:pPr>
                    <w:jc w:val="both"/>
                    <w:rPr>
                      <w:b/>
                      <w:lang w:val="ro-MD"/>
                    </w:rPr>
                  </w:pPr>
                  <w:r w:rsidRPr="00FF430B">
                    <w:rPr>
                      <w:b/>
                      <w:lang w:val="ro-MD"/>
                    </w:rPr>
                    <w:t>Beneficiar</w:t>
                  </w:r>
                </w:p>
              </w:tc>
              <w:tc>
                <w:tcPr>
                  <w:tcW w:w="2350" w:type="pct"/>
                </w:tcPr>
                <w:p w14:paraId="7A202734" w14:textId="77777777" w:rsidR="00394DC7" w:rsidRPr="00FF430B" w:rsidRDefault="00394DC7" w:rsidP="0008642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086429">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086429">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086429">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086429">
            <w:pPr>
              <w:pStyle w:val="Listparagraf"/>
              <w:numPr>
                <w:ilvl w:val="0"/>
                <w:numId w:val="0"/>
              </w:numPr>
              <w:ind w:left="3240"/>
              <w:rPr>
                <w:kern w:val="28"/>
                <w:sz w:val="20"/>
                <w:szCs w:val="20"/>
                <w:lang w:val="ro-MD"/>
              </w:rPr>
            </w:pPr>
          </w:p>
          <w:p w14:paraId="6A03F780" w14:textId="77777777" w:rsidR="00507772" w:rsidRDefault="00507772" w:rsidP="002F030F">
            <w:pPr>
              <w:tabs>
                <w:tab w:val="left" w:pos="284"/>
                <w:tab w:val="left" w:pos="709"/>
                <w:tab w:val="left" w:pos="7513"/>
              </w:tabs>
              <w:ind w:firstLine="284"/>
              <w:jc w:val="both"/>
              <w:rPr>
                <w:lang w:val="ro-MD"/>
              </w:rPr>
            </w:pPr>
          </w:p>
          <w:p w14:paraId="40209F06" w14:textId="5179C374" w:rsidR="002F030F" w:rsidRPr="005C579D" w:rsidRDefault="002F030F" w:rsidP="002F030F">
            <w:pPr>
              <w:tabs>
                <w:tab w:val="left" w:pos="284"/>
                <w:tab w:val="left" w:pos="709"/>
                <w:tab w:val="left" w:pos="7513"/>
              </w:tabs>
              <w:ind w:firstLine="284"/>
              <w:jc w:val="both"/>
              <w:rPr>
                <w:b/>
                <w:color w:val="FF0000"/>
                <w:lang w:val="ro-MD"/>
              </w:rPr>
            </w:pPr>
            <w:r w:rsidRPr="005C579D">
              <w:rPr>
                <w:lang w:val="ro-MD"/>
              </w:rPr>
              <w:t xml:space="preserve">1. Achiziționarea </w:t>
            </w:r>
            <w:r w:rsidRPr="005C579D">
              <w:rPr>
                <w:b/>
                <w:lang w:val="ro-MD"/>
              </w:rPr>
              <w:t>Serviciilor de elaborare a documentației de proiect la obiectul „</w:t>
            </w:r>
            <w:r>
              <w:rPr>
                <w:b/>
                <w:lang w:val="ro-MD"/>
              </w:rPr>
              <w:t>Reparații capitale a sediului Administrației Naționale a Penitenciarelor, nivelele 1-3, demisol, cu amenajarea teritoriului adiacent</w:t>
            </w:r>
            <w:r w:rsidRPr="005C579D">
              <w:rPr>
                <w:b/>
                <w:lang w:val="ro-MD"/>
              </w:rPr>
              <w:t xml:space="preserve">”, </w:t>
            </w:r>
            <w:r w:rsidRPr="005C579D">
              <w:rPr>
                <w:lang w:val="ro-MD"/>
              </w:rPr>
              <w:t xml:space="preserve">denumite în continuare Servicii, conform procedurii de achiziție publică </w:t>
            </w:r>
            <w:r w:rsidRPr="00C37F2C">
              <w:rPr>
                <w:b/>
                <w:bCs/>
                <w:lang w:val="ro-MD"/>
              </w:rPr>
              <w:t xml:space="preserve">nr. </w:t>
            </w:r>
            <w:r w:rsidR="009E43A6" w:rsidRPr="00C37F2C">
              <w:rPr>
                <w:b/>
                <w:bCs/>
                <w:lang w:val="ro-MD"/>
              </w:rPr>
              <w:t>ocds-b3wdp1-MD-1698654823872</w:t>
            </w:r>
            <w:r w:rsidRPr="00C37F2C">
              <w:rPr>
                <w:b/>
                <w:bCs/>
                <w:lang w:val="ro-MD"/>
              </w:rPr>
              <w:t xml:space="preserve"> din </w:t>
            </w:r>
            <w:r w:rsidR="00C37F2C" w:rsidRPr="00C37F2C">
              <w:rPr>
                <w:b/>
                <w:bCs/>
                <w:lang w:val="ro-MD"/>
              </w:rPr>
              <w:t>30.10</w:t>
            </w:r>
            <w:r w:rsidRPr="00C37F2C">
              <w:rPr>
                <w:b/>
                <w:bCs/>
                <w:lang w:val="ro-MD"/>
              </w:rPr>
              <w:t>.2023,</w:t>
            </w:r>
            <w:r w:rsidRPr="00C37F2C">
              <w:rPr>
                <w:lang w:val="ro-MD"/>
              </w:rPr>
              <w:t xml:space="preserve"> în baza deciziei grupului de lucru pentru achiz</w:t>
            </w:r>
            <w:r w:rsidRPr="005C579D">
              <w:rPr>
                <w:lang w:val="ro-MD"/>
              </w:rPr>
              <w:t xml:space="preserve">iții nr. </w:t>
            </w:r>
            <w:r w:rsidR="00C37F2C">
              <w:rPr>
                <w:lang w:val="ro-MD"/>
              </w:rPr>
              <w:t>_________________________</w:t>
            </w:r>
            <w:r w:rsidRPr="005C579D">
              <w:rPr>
                <w:lang w:val="ro-MD"/>
              </w:rPr>
              <w:t xml:space="preserve"> din </w:t>
            </w:r>
            <w:r w:rsidR="00C37F2C">
              <w:rPr>
                <w:lang w:val="ro-MD"/>
              </w:rPr>
              <w:t>_____________</w:t>
            </w:r>
            <w:r w:rsidRPr="005C579D">
              <w:rPr>
                <w:lang w:val="ro-MD"/>
              </w:rPr>
              <w:t>.</w:t>
            </w:r>
          </w:p>
          <w:p w14:paraId="3E8181AC" w14:textId="77777777" w:rsidR="002F030F" w:rsidRPr="005C579D" w:rsidRDefault="002F030F" w:rsidP="002F030F">
            <w:pPr>
              <w:ind w:firstLine="284"/>
              <w:jc w:val="both"/>
              <w:rPr>
                <w:lang w:val="ro-MD"/>
              </w:rPr>
            </w:pPr>
            <w:r w:rsidRPr="005C579D">
              <w:rPr>
                <w:lang w:val="ro-MD"/>
              </w:rPr>
              <w:t>2. Următoarele documente vor fi considerate părţi componente şi integrale ale Contractului:</w:t>
            </w:r>
          </w:p>
          <w:p w14:paraId="09586AD2" w14:textId="77777777" w:rsidR="002F030F" w:rsidRPr="005C579D" w:rsidRDefault="002F030F" w:rsidP="002F030F">
            <w:pPr>
              <w:numPr>
                <w:ilvl w:val="0"/>
                <w:numId w:val="53"/>
              </w:numPr>
              <w:tabs>
                <w:tab w:val="left" w:pos="284"/>
              </w:tabs>
              <w:suppressAutoHyphens/>
              <w:ind w:left="0" w:firstLine="284"/>
              <w:jc w:val="both"/>
              <w:rPr>
                <w:lang w:val="ro-MD"/>
              </w:rPr>
            </w:pPr>
            <w:r w:rsidRPr="005C579D">
              <w:rPr>
                <w:lang w:val="ro-MD"/>
              </w:rPr>
              <w:t>Formularul Contractului;</w:t>
            </w:r>
          </w:p>
          <w:p w14:paraId="2006AAC5" w14:textId="77777777" w:rsidR="002F030F" w:rsidRPr="005C579D" w:rsidRDefault="002F030F" w:rsidP="002F030F">
            <w:pPr>
              <w:numPr>
                <w:ilvl w:val="0"/>
                <w:numId w:val="53"/>
              </w:numPr>
              <w:tabs>
                <w:tab w:val="left" w:pos="284"/>
              </w:tabs>
              <w:suppressAutoHyphens/>
              <w:ind w:left="0" w:firstLine="284"/>
              <w:jc w:val="both"/>
              <w:rPr>
                <w:lang w:val="ro-MD"/>
              </w:rPr>
            </w:pPr>
            <w:r w:rsidRPr="005C579D">
              <w:rPr>
                <w:lang w:val="ro-MD"/>
              </w:rPr>
              <w:t>Specificația serviciilor (anexa la prezentul Contract).</w:t>
            </w:r>
          </w:p>
          <w:p w14:paraId="3AD20F0C" w14:textId="77777777" w:rsidR="002F030F" w:rsidRPr="005C579D" w:rsidRDefault="002F030F" w:rsidP="002F030F">
            <w:pPr>
              <w:suppressAutoHyphens/>
              <w:ind w:firstLine="284"/>
              <w:jc w:val="both"/>
              <w:rPr>
                <w:iCs/>
                <w:lang w:val="ro-MD"/>
              </w:rPr>
            </w:pPr>
            <w:r w:rsidRPr="005C579D">
              <w:rPr>
                <w:iCs/>
                <w:lang w:val="ro-MD"/>
              </w:rPr>
              <w:t>3. În cazul unor discrepanţe sau inconsecvenţe între documentele componente ale Contractului, documentele vor avea ordinea de prioritate enumerată mai sus.</w:t>
            </w:r>
          </w:p>
          <w:p w14:paraId="27982424" w14:textId="77777777" w:rsidR="002F030F" w:rsidRPr="005C579D" w:rsidRDefault="002F030F" w:rsidP="002F030F">
            <w:pPr>
              <w:tabs>
                <w:tab w:val="left" w:pos="2127"/>
              </w:tabs>
              <w:suppressAutoHyphens/>
              <w:ind w:firstLine="284"/>
              <w:jc w:val="both"/>
              <w:rPr>
                <w:iCs/>
                <w:lang w:val="ro-MD"/>
              </w:rPr>
            </w:pPr>
            <w:r w:rsidRPr="005C579D">
              <w:rPr>
                <w:iCs/>
                <w:lang w:val="ro-MD"/>
              </w:rPr>
              <w:t>4.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12AF3852" w14:textId="77777777" w:rsidR="002F030F" w:rsidRPr="005C579D" w:rsidRDefault="002F030F" w:rsidP="002F030F">
            <w:pPr>
              <w:tabs>
                <w:tab w:val="left" w:pos="284"/>
              </w:tabs>
              <w:suppressAutoHyphens/>
              <w:ind w:firstLine="284"/>
              <w:jc w:val="both"/>
              <w:rPr>
                <w:iCs/>
                <w:lang w:val="ro-MD"/>
              </w:rPr>
            </w:pPr>
            <w:r w:rsidRPr="005C579D">
              <w:rPr>
                <w:iCs/>
                <w:lang w:val="ro-MD"/>
              </w:rPr>
              <w:t>5.</w:t>
            </w:r>
            <w:r w:rsidRPr="005C579D">
              <w:rPr>
                <w:iCs/>
                <w:lang w:val="ro-MD"/>
              </w:rPr>
              <w:tab/>
              <w:t>Beneficiarul se obligă prin prezentul contract să plătească Prestatorului, în calitate de contravaloare a prestării serviciilor,</w:t>
            </w:r>
            <w:r w:rsidRPr="005C579D">
              <w:rPr>
                <w:lang w:val="ro-MD"/>
              </w:rPr>
              <w:t xml:space="preserve"> </w:t>
            </w:r>
            <w:r w:rsidRPr="005C579D">
              <w:rPr>
                <w:iCs/>
                <w:lang w:val="ro-MD"/>
              </w:rPr>
              <w:t>prețul Contractului în termenele şi modalitatea stabilite de Contract.</w:t>
            </w:r>
          </w:p>
          <w:p w14:paraId="671060F4" w14:textId="77777777" w:rsidR="002F030F" w:rsidRPr="005C579D" w:rsidRDefault="002F030F" w:rsidP="002F030F">
            <w:pPr>
              <w:suppressAutoHyphens/>
              <w:jc w:val="both"/>
              <w:rPr>
                <w:iCs/>
                <w:lang w:val="ro-MD"/>
              </w:rPr>
            </w:pPr>
          </w:p>
          <w:p w14:paraId="7A644F32" w14:textId="77777777" w:rsidR="002F030F" w:rsidRPr="005C579D" w:rsidRDefault="002F030F" w:rsidP="002F030F">
            <w:pPr>
              <w:suppressAutoHyphens/>
              <w:jc w:val="both"/>
              <w:rPr>
                <w:b/>
                <w:bCs/>
                <w:iCs/>
                <w:lang w:val="ro-MD"/>
              </w:rPr>
            </w:pPr>
            <w:r w:rsidRPr="005C579D">
              <w:rPr>
                <w:b/>
                <w:bCs/>
                <w:iCs/>
                <w:lang w:val="ro-MD"/>
              </w:rPr>
              <w:t>1.</w:t>
            </w:r>
            <w:r w:rsidRPr="005C579D">
              <w:rPr>
                <w:b/>
                <w:bCs/>
                <w:iCs/>
                <w:lang w:val="ro-MD"/>
              </w:rPr>
              <w:tab/>
              <w:t>Obiectul Contractului</w:t>
            </w:r>
          </w:p>
          <w:p w14:paraId="753F3A34" w14:textId="77777777" w:rsidR="002F030F" w:rsidRPr="005C579D" w:rsidRDefault="002F030F" w:rsidP="002F030F">
            <w:pPr>
              <w:tabs>
                <w:tab w:val="left" w:pos="426"/>
              </w:tabs>
              <w:suppressAutoHyphens/>
              <w:jc w:val="both"/>
              <w:rPr>
                <w:iCs/>
                <w:lang w:val="ro-MD"/>
              </w:rPr>
            </w:pPr>
            <w:r w:rsidRPr="005C579D">
              <w:rPr>
                <w:iCs/>
                <w:lang w:val="ro-MD"/>
              </w:rPr>
              <w:t>1.1.</w:t>
            </w:r>
            <w:r w:rsidRPr="005C579D">
              <w:rPr>
                <w:iCs/>
                <w:lang w:val="ro-MD"/>
              </w:rPr>
              <w:tab/>
              <w:t xml:space="preserve">Prestatorul își asumă obligaţia de a presta Serviciile conform  Specificației, care este parte integrantă a prezentului Contract. </w:t>
            </w:r>
          </w:p>
          <w:p w14:paraId="15A8E5A3" w14:textId="77777777" w:rsidR="002F030F" w:rsidRPr="005C579D" w:rsidRDefault="002F030F" w:rsidP="002F030F">
            <w:pPr>
              <w:tabs>
                <w:tab w:val="left" w:pos="426"/>
              </w:tabs>
              <w:suppressAutoHyphens/>
              <w:jc w:val="both"/>
              <w:rPr>
                <w:iCs/>
                <w:lang w:val="ro-MD"/>
              </w:rPr>
            </w:pPr>
            <w:r w:rsidRPr="005C579D">
              <w:rPr>
                <w:iCs/>
                <w:lang w:val="ro-MD"/>
              </w:rPr>
              <w:t>1.2.</w:t>
            </w:r>
            <w:r w:rsidRPr="005C579D">
              <w:rPr>
                <w:iCs/>
                <w:lang w:val="ro-MD"/>
              </w:rPr>
              <w:tab/>
              <w:t xml:space="preserve">Beneficiarul se obligă, la rândul său, să achite şi să recepţioneze Serviciile prestate  de către Prestator. </w:t>
            </w:r>
          </w:p>
          <w:p w14:paraId="0B7E64BA" w14:textId="77777777" w:rsidR="002F030F" w:rsidRPr="005C579D" w:rsidRDefault="002F030F" w:rsidP="002F030F">
            <w:pPr>
              <w:tabs>
                <w:tab w:val="left" w:pos="426"/>
              </w:tabs>
              <w:suppressAutoHyphens/>
              <w:jc w:val="both"/>
              <w:rPr>
                <w:iCs/>
                <w:lang w:val="ro-MD"/>
              </w:rPr>
            </w:pPr>
            <w:r w:rsidRPr="005C579D">
              <w:rPr>
                <w:iCs/>
                <w:lang w:val="ro-MD"/>
              </w:rPr>
              <w:t>1.3.</w:t>
            </w:r>
            <w:r w:rsidRPr="005C579D">
              <w:rPr>
                <w:iCs/>
                <w:lang w:val="ro-MD"/>
              </w:rPr>
              <w:tab/>
              <w:t xml:space="preserve">Serviciile prestate în baza contractului vor respecta standardele indicate în Specificaţie. </w:t>
            </w:r>
          </w:p>
          <w:p w14:paraId="0AEAE421" w14:textId="77777777" w:rsidR="002F030F" w:rsidRPr="005C579D" w:rsidRDefault="002F030F" w:rsidP="002F030F">
            <w:pPr>
              <w:tabs>
                <w:tab w:val="left" w:pos="426"/>
              </w:tabs>
              <w:suppressAutoHyphens/>
              <w:jc w:val="both"/>
              <w:rPr>
                <w:iCs/>
                <w:lang w:val="ro-MD"/>
              </w:rPr>
            </w:pPr>
          </w:p>
          <w:p w14:paraId="703E6E13" w14:textId="77777777" w:rsidR="002F030F" w:rsidRPr="005C579D" w:rsidRDefault="002F030F" w:rsidP="002F030F">
            <w:pPr>
              <w:suppressAutoHyphens/>
              <w:jc w:val="both"/>
              <w:rPr>
                <w:b/>
                <w:bCs/>
                <w:iCs/>
                <w:lang w:val="ro-MD"/>
              </w:rPr>
            </w:pPr>
            <w:r w:rsidRPr="005C579D">
              <w:rPr>
                <w:b/>
                <w:bCs/>
                <w:iCs/>
                <w:lang w:val="ro-MD"/>
              </w:rPr>
              <w:t>2.</w:t>
            </w:r>
            <w:r w:rsidRPr="005C579D">
              <w:rPr>
                <w:b/>
                <w:bCs/>
                <w:iCs/>
                <w:lang w:val="ro-MD"/>
              </w:rPr>
              <w:tab/>
              <w:t>Termeni şi condiţii de livrare/prestare</w:t>
            </w:r>
          </w:p>
          <w:p w14:paraId="2611AF90" w14:textId="77777777" w:rsidR="002F030F" w:rsidRPr="005C579D" w:rsidRDefault="002F030F" w:rsidP="002F030F">
            <w:pPr>
              <w:tabs>
                <w:tab w:val="left" w:pos="426"/>
              </w:tabs>
              <w:suppressAutoHyphens/>
              <w:jc w:val="both"/>
              <w:rPr>
                <w:iCs/>
                <w:lang w:val="ro-MD"/>
              </w:rPr>
            </w:pPr>
            <w:r w:rsidRPr="005C579D">
              <w:rPr>
                <w:iCs/>
                <w:lang w:val="ro-MD"/>
              </w:rPr>
              <w:t>2.1.</w:t>
            </w:r>
            <w:r w:rsidRPr="005C579D">
              <w:rPr>
                <w:iCs/>
                <w:lang w:val="ro-MD"/>
              </w:rPr>
              <w:tab/>
              <w:t>Prestarea Serviciilor se efectuează de către Prestator în  termenele prevăzute în specificația din anexa la prezentul contract.</w:t>
            </w:r>
          </w:p>
          <w:p w14:paraId="0F88E714" w14:textId="77777777" w:rsidR="002F030F" w:rsidRPr="005C579D" w:rsidRDefault="002F030F" w:rsidP="002F030F">
            <w:pPr>
              <w:tabs>
                <w:tab w:val="left" w:pos="426"/>
              </w:tabs>
              <w:suppressAutoHyphens/>
              <w:jc w:val="both"/>
              <w:rPr>
                <w:iCs/>
                <w:lang w:val="ro-MD"/>
              </w:rPr>
            </w:pPr>
            <w:r w:rsidRPr="005C579D">
              <w:rPr>
                <w:iCs/>
                <w:lang w:val="ro-MD"/>
              </w:rPr>
              <w:t>2.2.</w:t>
            </w:r>
            <w:r w:rsidRPr="005C579D">
              <w:rPr>
                <w:iCs/>
                <w:lang w:val="ro-MD"/>
              </w:rPr>
              <w:tab/>
              <w:t>Documentația de însoțire a Serviciilor include:</w:t>
            </w:r>
          </w:p>
          <w:p w14:paraId="1215B3D9" w14:textId="77777777" w:rsidR="002F030F" w:rsidRPr="005C579D" w:rsidRDefault="002F030F" w:rsidP="002F030F">
            <w:pPr>
              <w:tabs>
                <w:tab w:val="left" w:pos="426"/>
              </w:tabs>
              <w:suppressAutoHyphens/>
              <w:jc w:val="both"/>
              <w:rPr>
                <w:i/>
                <w:lang w:val="ro-MD"/>
              </w:rPr>
            </w:pPr>
            <w:r w:rsidRPr="005C579D">
              <w:rPr>
                <w:i/>
                <w:lang w:val="ro-MD"/>
              </w:rPr>
              <w:t>a) Originalele facturilor fiscale;</w:t>
            </w:r>
          </w:p>
          <w:p w14:paraId="65A14D8B" w14:textId="77777777" w:rsidR="002F030F" w:rsidRPr="005C579D" w:rsidRDefault="002F030F" w:rsidP="002F030F">
            <w:pPr>
              <w:tabs>
                <w:tab w:val="left" w:pos="426"/>
              </w:tabs>
              <w:suppressAutoHyphens/>
              <w:jc w:val="both"/>
              <w:rPr>
                <w:i/>
                <w:lang w:val="ro-MD"/>
              </w:rPr>
            </w:pPr>
            <w:r w:rsidRPr="005C579D">
              <w:rPr>
                <w:i/>
                <w:lang w:val="ro-MD"/>
              </w:rPr>
              <w:t>b) Proces-verbal de predare-primire a serviciilor prestate;</w:t>
            </w:r>
          </w:p>
          <w:p w14:paraId="7828B2CC" w14:textId="77777777" w:rsidR="002F030F" w:rsidRPr="005C579D" w:rsidRDefault="002F030F" w:rsidP="002F030F">
            <w:pPr>
              <w:tabs>
                <w:tab w:val="left" w:pos="426"/>
              </w:tabs>
              <w:suppressAutoHyphens/>
              <w:jc w:val="both"/>
              <w:rPr>
                <w:i/>
                <w:lang w:val="ro-MD"/>
              </w:rPr>
            </w:pPr>
            <w:r w:rsidRPr="005C579D">
              <w:rPr>
                <w:i/>
                <w:lang w:val="ro-MD"/>
              </w:rPr>
              <w:t xml:space="preserve">c) Documentația de </w:t>
            </w:r>
            <w:r>
              <w:rPr>
                <w:i/>
                <w:lang w:val="ro-MD"/>
              </w:rPr>
              <w:t xml:space="preserve">proiect și de </w:t>
            </w:r>
            <w:r w:rsidRPr="005C579D">
              <w:rPr>
                <w:i/>
                <w:lang w:val="ro-MD"/>
              </w:rPr>
              <w:t>deviz.</w:t>
            </w:r>
          </w:p>
          <w:p w14:paraId="4C602C20" w14:textId="77777777" w:rsidR="002F030F" w:rsidRPr="005C579D" w:rsidRDefault="002F030F" w:rsidP="002F030F">
            <w:pPr>
              <w:tabs>
                <w:tab w:val="left" w:pos="426"/>
              </w:tabs>
              <w:suppressAutoHyphens/>
              <w:jc w:val="both"/>
              <w:rPr>
                <w:iCs/>
                <w:lang w:val="ro-MD"/>
              </w:rPr>
            </w:pPr>
            <w:r w:rsidRPr="005C579D">
              <w:rPr>
                <w:iCs/>
                <w:lang w:val="ro-MD"/>
              </w:rPr>
              <w:t>2.3.</w:t>
            </w:r>
            <w:r w:rsidRPr="005C579D">
              <w:rPr>
                <w:iCs/>
                <w:lang w:val="ro-MD"/>
              </w:rPr>
              <w:tab/>
              <w:t>Originalele documentelor prevăzute în punctul 2.2 se vor prezenta Beneficiarului cel târziu la momentul prestării serviciilor. Prestarea serviciilor se consideră încheiată în momentul în care sunt prezentate documentele de mai sus.</w:t>
            </w:r>
          </w:p>
          <w:p w14:paraId="2089B6BF" w14:textId="77777777" w:rsidR="002F030F" w:rsidRPr="005C579D" w:rsidRDefault="002F030F" w:rsidP="002F030F">
            <w:pPr>
              <w:suppressAutoHyphens/>
              <w:jc w:val="both"/>
              <w:rPr>
                <w:iCs/>
                <w:lang w:val="ro-MD"/>
              </w:rPr>
            </w:pPr>
          </w:p>
          <w:p w14:paraId="5E347F2C" w14:textId="77777777" w:rsidR="002F030F" w:rsidRPr="005C579D" w:rsidRDefault="002F030F" w:rsidP="002F030F">
            <w:pPr>
              <w:suppressAutoHyphens/>
              <w:jc w:val="both"/>
              <w:rPr>
                <w:b/>
                <w:bCs/>
                <w:iCs/>
                <w:lang w:val="ro-MD"/>
              </w:rPr>
            </w:pPr>
            <w:r w:rsidRPr="005C579D">
              <w:rPr>
                <w:b/>
                <w:bCs/>
                <w:iCs/>
                <w:lang w:val="ro-MD"/>
              </w:rPr>
              <w:lastRenderedPageBreak/>
              <w:t>3.</w:t>
            </w:r>
            <w:r w:rsidRPr="005C579D">
              <w:rPr>
                <w:b/>
                <w:bCs/>
                <w:iCs/>
                <w:lang w:val="ro-MD"/>
              </w:rPr>
              <w:tab/>
              <w:t>Preţul şi condiţii de plată</w:t>
            </w:r>
          </w:p>
          <w:p w14:paraId="1EFFA742" w14:textId="77777777" w:rsidR="002F030F" w:rsidRPr="005C579D" w:rsidRDefault="002F030F" w:rsidP="002F030F">
            <w:pPr>
              <w:tabs>
                <w:tab w:val="left" w:pos="426"/>
              </w:tabs>
              <w:suppressAutoHyphens/>
              <w:jc w:val="both"/>
              <w:rPr>
                <w:iCs/>
                <w:lang w:val="ro-MD"/>
              </w:rPr>
            </w:pPr>
            <w:r w:rsidRPr="005C579D">
              <w:rPr>
                <w:iCs/>
                <w:lang w:val="ro-MD"/>
              </w:rPr>
              <w:t>3.1.</w:t>
            </w:r>
            <w:r w:rsidRPr="005C579D">
              <w:rPr>
                <w:iCs/>
                <w:lang w:val="ro-MD"/>
              </w:rPr>
              <w:tab/>
              <w:t>Prețul Serviciilor prestate conform prezentului Contract este stabilit în lei moldovenești, fiind indicat în Specificația la prezentul Contract.</w:t>
            </w:r>
          </w:p>
          <w:p w14:paraId="50C05482" w14:textId="608FD8F0" w:rsidR="002F030F" w:rsidRPr="005C579D" w:rsidRDefault="002F030F" w:rsidP="002F030F">
            <w:pPr>
              <w:tabs>
                <w:tab w:val="left" w:pos="426"/>
              </w:tabs>
              <w:suppressAutoHyphens/>
              <w:jc w:val="both"/>
              <w:rPr>
                <w:b/>
                <w:iCs/>
                <w:lang w:val="ro-MD"/>
              </w:rPr>
            </w:pPr>
            <w:r w:rsidRPr="005C579D">
              <w:rPr>
                <w:iCs/>
                <w:lang w:val="ro-MD"/>
              </w:rPr>
              <w:t>3.2.</w:t>
            </w:r>
            <w:r w:rsidRPr="005C579D">
              <w:rPr>
                <w:iCs/>
                <w:lang w:val="ro-MD"/>
              </w:rPr>
              <w:tab/>
              <w:t xml:space="preserve">Suma totală a prezentului Contract, se stabilește în lei moldovenești şi constituie: </w:t>
            </w:r>
            <w:r w:rsidR="00507772">
              <w:rPr>
                <w:b/>
                <w:iCs/>
                <w:u w:val="single"/>
                <w:lang w:val="ro-MD"/>
              </w:rPr>
              <w:t>XXX XXXX</w:t>
            </w:r>
            <w:r w:rsidRPr="005C579D">
              <w:rPr>
                <w:b/>
                <w:iCs/>
                <w:u w:val="single"/>
                <w:lang w:val="ro-MD"/>
              </w:rPr>
              <w:t xml:space="preserve"> lei (</w:t>
            </w:r>
            <w:r w:rsidR="00507772">
              <w:rPr>
                <w:b/>
                <w:iCs/>
                <w:u w:val="single"/>
                <w:lang w:val="ro-MD"/>
              </w:rPr>
              <w:t>XXXXXXXXX</w:t>
            </w:r>
            <w:r w:rsidRPr="005C579D">
              <w:rPr>
                <w:b/>
                <w:iCs/>
                <w:u w:val="single"/>
                <w:lang w:val="ro-MD"/>
              </w:rPr>
              <w:t>) lei 00 bani MD</w:t>
            </w:r>
            <w:r w:rsidR="00507772">
              <w:rPr>
                <w:b/>
                <w:iCs/>
                <w:lang w:val="ro-MD"/>
              </w:rPr>
              <w:t>, inclusiv TVA.</w:t>
            </w:r>
          </w:p>
          <w:p w14:paraId="7D76EEA4" w14:textId="77777777" w:rsidR="002F030F" w:rsidRPr="005C579D" w:rsidRDefault="002F030F" w:rsidP="002F030F">
            <w:pPr>
              <w:tabs>
                <w:tab w:val="left" w:pos="426"/>
              </w:tabs>
              <w:suppressAutoHyphens/>
              <w:jc w:val="both"/>
              <w:rPr>
                <w:iCs/>
                <w:lang w:val="ro-MD"/>
              </w:rPr>
            </w:pPr>
            <w:r w:rsidRPr="005C579D">
              <w:rPr>
                <w:iCs/>
                <w:lang w:val="ro-MD"/>
              </w:rPr>
              <w:t>3.3.</w:t>
            </w:r>
            <w:r w:rsidRPr="005C579D">
              <w:rPr>
                <w:iCs/>
                <w:lang w:val="ro-MD"/>
              </w:rPr>
              <w:tab/>
              <w:t xml:space="preserve">Achitarea plăților pentru Serviciile prestate se va efectua în lei moldoveneşti. </w:t>
            </w:r>
          </w:p>
          <w:p w14:paraId="56AE0D9A" w14:textId="77777777" w:rsidR="002F030F" w:rsidRPr="005C579D" w:rsidRDefault="002F030F" w:rsidP="002F030F">
            <w:pPr>
              <w:tabs>
                <w:tab w:val="left" w:pos="426"/>
              </w:tabs>
              <w:suppressAutoHyphens/>
              <w:jc w:val="both"/>
              <w:rPr>
                <w:iCs/>
                <w:lang w:val="ro-MD"/>
              </w:rPr>
            </w:pPr>
            <w:r w:rsidRPr="005C579D">
              <w:rPr>
                <w:iCs/>
                <w:lang w:val="ro-MD"/>
              </w:rPr>
              <w:t>3.4.</w:t>
            </w:r>
            <w:r w:rsidRPr="005C579D">
              <w:rPr>
                <w:iCs/>
                <w:lang w:val="ro-MD"/>
              </w:rPr>
              <w:tab/>
              <w:t>Metoda şi condiţiile de plată de către Beneficiar vor fi: Achitarea se efectuează prin intermediul Ministerului Finanțelor – Trezoreria de Stat, în termen de 30 zile după recepționarea documentelor indicate la pct. 2.2. Dovada achitării plăţilor pentru Serviciile prestate constituie emiterea Ordinului de plată către Ministerul Finanțelor – Trezoreria de Stat.</w:t>
            </w:r>
          </w:p>
          <w:p w14:paraId="6E4CA8E1" w14:textId="77777777" w:rsidR="002F030F" w:rsidRPr="005C579D" w:rsidRDefault="002F030F" w:rsidP="002F030F">
            <w:pPr>
              <w:tabs>
                <w:tab w:val="left" w:pos="426"/>
              </w:tabs>
              <w:suppressAutoHyphens/>
              <w:jc w:val="both"/>
              <w:rPr>
                <w:iCs/>
                <w:lang w:val="ro-MD"/>
              </w:rPr>
            </w:pPr>
            <w:r w:rsidRPr="005C579D">
              <w:rPr>
                <w:iCs/>
                <w:lang w:val="ro-MD"/>
              </w:rPr>
              <w:t>3.5.</w:t>
            </w:r>
            <w:r w:rsidRPr="005C579D">
              <w:rPr>
                <w:iCs/>
                <w:lang w:val="ro-MD"/>
              </w:rPr>
              <w:tab/>
              <w:t>Plăţile se vor efectua prin transfer bancar pe contul de decontare al Prestatorului indicat în prezentul Contract.</w:t>
            </w:r>
          </w:p>
          <w:p w14:paraId="0DF7BB13" w14:textId="77777777" w:rsidR="002F030F" w:rsidRPr="005C579D" w:rsidRDefault="002F030F" w:rsidP="002F030F">
            <w:pPr>
              <w:suppressAutoHyphens/>
              <w:jc w:val="both"/>
              <w:rPr>
                <w:iCs/>
                <w:lang w:val="ro-MD"/>
              </w:rPr>
            </w:pPr>
          </w:p>
          <w:p w14:paraId="73D07AC7" w14:textId="77777777" w:rsidR="002F030F" w:rsidRPr="005C579D" w:rsidRDefault="002F030F" w:rsidP="002F030F">
            <w:pPr>
              <w:suppressAutoHyphens/>
              <w:jc w:val="both"/>
              <w:rPr>
                <w:b/>
                <w:bCs/>
                <w:iCs/>
                <w:lang w:val="ro-MD"/>
              </w:rPr>
            </w:pPr>
            <w:r w:rsidRPr="005C579D">
              <w:rPr>
                <w:b/>
                <w:bCs/>
                <w:iCs/>
                <w:lang w:val="ro-MD"/>
              </w:rPr>
              <w:t>4.</w:t>
            </w:r>
            <w:r w:rsidRPr="005C579D">
              <w:rPr>
                <w:b/>
                <w:bCs/>
                <w:iCs/>
                <w:lang w:val="ro-MD"/>
              </w:rPr>
              <w:tab/>
              <w:t>Condiţii de predare-primire</w:t>
            </w:r>
          </w:p>
          <w:p w14:paraId="20030AF2" w14:textId="77777777" w:rsidR="002F030F" w:rsidRPr="005C579D" w:rsidRDefault="002F030F" w:rsidP="002F030F">
            <w:pPr>
              <w:tabs>
                <w:tab w:val="left" w:pos="426"/>
              </w:tabs>
              <w:suppressAutoHyphens/>
              <w:jc w:val="both"/>
              <w:rPr>
                <w:iCs/>
                <w:lang w:val="ro-MD"/>
              </w:rPr>
            </w:pPr>
            <w:r w:rsidRPr="005C579D">
              <w:rPr>
                <w:iCs/>
                <w:lang w:val="ro-MD"/>
              </w:rPr>
              <w:t>4.1.</w:t>
            </w:r>
            <w:r w:rsidRPr="005C579D">
              <w:rPr>
                <w:iCs/>
                <w:lang w:val="ro-MD"/>
              </w:rPr>
              <w:tab/>
              <w:t>Serviciile se consideră predate de către Prestator şi recepționate de către Beneficiar [</w:t>
            </w:r>
            <w:r w:rsidRPr="005C579D">
              <w:rPr>
                <w:i/>
                <w:lang w:val="ro-MD"/>
              </w:rPr>
              <w:t>destinatar, după caz</w:t>
            </w:r>
            <w:r w:rsidRPr="005C579D">
              <w:rPr>
                <w:iCs/>
                <w:lang w:val="ro-MD"/>
              </w:rPr>
              <w:t>] dacă:</w:t>
            </w:r>
          </w:p>
          <w:p w14:paraId="2FC7BA0F" w14:textId="77777777" w:rsidR="002F030F" w:rsidRPr="005C579D" w:rsidRDefault="002F030F" w:rsidP="002F030F">
            <w:pPr>
              <w:tabs>
                <w:tab w:val="left" w:pos="426"/>
              </w:tabs>
              <w:suppressAutoHyphens/>
              <w:jc w:val="both"/>
              <w:rPr>
                <w:iCs/>
                <w:lang w:val="ro-MD"/>
              </w:rPr>
            </w:pPr>
            <w:r w:rsidRPr="005C579D">
              <w:rPr>
                <w:iCs/>
                <w:lang w:val="ro-MD"/>
              </w:rPr>
              <w:t>a)</w:t>
            </w:r>
            <w:r w:rsidRPr="005C579D">
              <w:rPr>
                <w:iCs/>
                <w:lang w:val="ro-MD"/>
              </w:rPr>
              <w:tab/>
              <w:t>cantitatea Serviciilor corespunde informației indicate în Lista serviciilor şi graficul prestării şi documentele de însoţire conform punctului 2.2 al prezentului Contract;</w:t>
            </w:r>
          </w:p>
          <w:p w14:paraId="1C39AA9E" w14:textId="77777777" w:rsidR="002F030F" w:rsidRPr="005C579D" w:rsidRDefault="002F030F" w:rsidP="002F030F">
            <w:pPr>
              <w:tabs>
                <w:tab w:val="left" w:pos="426"/>
              </w:tabs>
              <w:suppressAutoHyphens/>
              <w:jc w:val="both"/>
              <w:rPr>
                <w:iCs/>
                <w:lang w:val="ro-MD"/>
              </w:rPr>
            </w:pPr>
            <w:r w:rsidRPr="005C579D">
              <w:rPr>
                <w:iCs/>
                <w:lang w:val="ro-MD"/>
              </w:rPr>
              <w:t>b)</w:t>
            </w:r>
            <w:r w:rsidRPr="005C579D">
              <w:rPr>
                <w:iCs/>
                <w:lang w:val="ro-MD"/>
              </w:rPr>
              <w:tab/>
              <w:t>calitatea Serviciilor corespunde informației indicate în Specificație;</w:t>
            </w:r>
          </w:p>
          <w:p w14:paraId="6B5328B7" w14:textId="77777777" w:rsidR="002F030F" w:rsidRPr="005C579D" w:rsidRDefault="002F030F" w:rsidP="002F030F">
            <w:pPr>
              <w:tabs>
                <w:tab w:val="left" w:pos="426"/>
              </w:tabs>
              <w:suppressAutoHyphens/>
              <w:jc w:val="both"/>
              <w:rPr>
                <w:iCs/>
                <w:lang w:val="ro-MD"/>
              </w:rPr>
            </w:pPr>
            <w:r w:rsidRPr="005C579D">
              <w:rPr>
                <w:iCs/>
                <w:lang w:val="ro-MD"/>
              </w:rPr>
              <w:t>c)</w:t>
            </w:r>
            <w:r w:rsidRPr="005C579D">
              <w:rPr>
                <w:iCs/>
                <w:lang w:val="ro-MD"/>
              </w:rPr>
              <w:tab/>
              <w:t>calitatea Serviciilor corespunde documentelor normative și standardelor de stat.</w:t>
            </w:r>
          </w:p>
          <w:p w14:paraId="704DF2F5" w14:textId="77777777" w:rsidR="002F030F" w:rsidRPr="005C579D" w:rsidRDefault="002F030F" w:rsidP="002F030F">
            <w:pPr>
              <w:tabs>
                <w:tab w:val="left" w:pos="426"/>
              </w:tabs>
              <w:suppressAutoHyphens/>
              <w:jc w:val="both"/>
              <w:rPr>
                <w:iCs/>
                <w:lang w:val="ro-MD"/>
              </w:rPr>
            </w:pPr>
            <w:r w:rsidRPr="005C579D">
              <w:rPr>
                <w:iCs/>
                <w:lang w:val="ro-MD"/>
              </w:rPr>
              <w:t>4.2.</w:t>
            </w:r>
            <w:r w:rsidRPr="005C579D">
              <w:rPr>
                <w:iCs/>
                <w:lang w:val="ro-MD"/>
              </w:rPr>
              <w:tab/>
              <w:t>Prestatorul este obligat să prezinte Beneficiarului un exemplar original al  facturii fiscale odată cu prestarea Serviciilor, pentru efectuarea plății. Pentru nerespectarea de către Prestator a prezentei clauze, Beneficiarul își rezervă dreptul de a majora termenul de achitare prevăzut în punctul 3.4 corespunzător numărului de zile de întârziere şi de a fi exonerat de achitarea penalităţii stabilite în punctul 10.3.</w:t>
            </w:r>
          </w:p>
          <w:p w14:paraId="796E9238" w14:textId="77777777" w:rsidR="002F030F" w:rsidRPr="005C579D" w:rsidRDefault="002F030F" w:rsidP="002F030F">
            <w:pPr>
              <w:suppressAutoHyphens/>
              <w:jc w:val="both"/>
              <w:rPr>
                <w:iCs/>
                <w:lang w:val="ro-MD"/>
              </w:rPr>
            </w:pPr>
          </w:p>
          <w:p w14:paraId="21EC59DE" w14:textId="77777777" w:rsidR="002F030F" w:rsidRPr="005C579D" w:rsidRDefault="002F030F" w:rsidP="002F030F">
            <w:pPr>
              <w:suppressAutoHyphens/>
              <w:jc w:val="both"/>
              <w:rPr>
                <w:b/>
                <w:bCs/>
                <w:iCs/>
                <w:lang w:val="ro-MD"/>
              </w:rPr>
            </w:pPr>
            <w:r w:rsidRPr="005C579D">
              <w:rPr>
                <w:b/>
                <w:bCs/>
                <w:iCs/>
                <w:lang w:val="ro-MD"/>
              </w:rPr>
              <w:t>5.</w:t>
            </w:r>
            <w:r w:rsidRPr="005C579D">
              <w:rPr>
                <w:b/>
                <w:bCs/>
                <w:iCs/>
                <w:lang w:val="ro-MD"/>
              </w:rPr>
              <w:tab/>
              <w:t>Standarde</w:t>
            </w:r>
          </w:p>
          <w:p w14:paraId="0340664E" w14:textId="77777777" w:rsidR="002F030F" w:rsidRPr="005C579D" w:rsidRDefault="002F030F" w:rsidP="002F030F">
            <w:pPr>
              <w:tabs>
                <w:tab w:val="left" w:pos="426"/>
              </w:tabs>
              <w:suppressAutoHyphens/>
              <w:jc w:val="both"/>
              <w:rPr>
                <w:iCs/>
                <w:lang w:val="ro-MD"/>
              </w:rPr>
            </w:pPr>
            <w:r w:rsidRPr="005C579D">
              <w:rPr>
                <w:iCs/>
                <w:lang w:val="ro-MD"/>
              </w:rPr>
              <w:t>5.1.</w:t>
            </w:r>
            <w:r w:rsidRPr="005C579D">
              <w:rPr>
                <w:iCs/>
                <w:lang w:val="ro-MD"/>
              </w:rPr>
              <w:tab/>
              <w:t>Serviciile prestate în baza contractului vor respecta standardele prezentate de către Prestator în propunerea sa tehnică.</w:t>
            </w:r>
          </w:p>
          <w:p w14:paraId="58A16AD8" w14:textId="77777777" w:rsidR="002F030F" w:rsidRPr="005C579D" w:rsidRDefault="002F030F" w:rsidP="002F030F">
            <w:pPr>
              <w:tabs>
                <w:tab w:val="left" w:pos="426"/>
              </w:tabs>
              <w:suppressAutoHyphens/>
              <w:jc w:val="both"/>
              <w:rPr>
                <w:iCs/>
                <w:lang w:val="ro-MD"/>
              </w:rPr>
            </w:pPr>
            <w:r w:rsidRPr="005C579D">
              <w:rPr>
                <w:iCs/>
                <w:lang w:val="ro-MD"/>
              </w:rPr>
              <w:t>5.2.</w:t>
            </w:r>
            <w:r w:rsidRPr="005C579D">
              <w:rPr>
                <w:iCs/>
                <w:lang w:val="ro-MD"/>
              </w:rPr>
              <w:tab/>
              <w:t>Când nu este menţionat nici un standard sau reglementare aplicabilă se vor respecta standardele sau alte reglementări autorizate în Republica Moldova.</w:t>
            </w:r>
          </w:p>
          <w:p w14:paraId="438CB644" w14:textId="77777777" w:rsidR="002F030F" w:rsidRPr="005C579D" w:rsidRDefault="002F030F" w:rsidP="002F030F">
            <w:pPr>
              <w:suppressAutoHyphens/>
              <w:jc w:val="both"/>
              <w:rPr>
                <w:iCs/>
                <w:lang w:val="ro-MD"/>
              </w:rPr>
            </w:pPr>
          </w:p>
          <w:p w14:paraId="0839185D" w14:textId="77777777" w:rsidR="002F030F" w:rsidRPr="005C579D" w:rsidRDefault="002F030F" w:rsidP="002F030F">
            <w:pPr>
              <w:suppressAutoHyphens/>
              <w:jc w:val="both"/>
              <w:rPr>
                <w:b/>
                <w:bCs/>
                <w:iCs/>
                <w:lang w:val="ro-MD"/>
              </w:rPr>
            </w:pPr>
            <w:r w:rsidRPr="005C579D">
              <w:rPr>
                <w:b/>
                <w:bCs/>
                <w:iCs/>
                <w:lang w:val="ro-MD"/>
              </w:rPr>
              <w:t>6.</w:t>
            </w:r>
            <w:r w:rsidRPr="005C579D">
              <w:rPr>
                <w:b/>
                <w:bCs/>
                <w:iCs/>
                <w:lang w:val="ro-MD"/>
              </w:rPr>
              <w:tab/>
              <w:t>Obligaţiile părţilor</w:t>
            </w:r>
          </w:p>
          <w:p w14:paraId="11684A1B" w14:textId="77777777" w:rsidR="002F030F" w:rsidRPr="005C579D" w:rsidRDefault="002F030F" w:rsidP="002F030F">
            <w:pPr>
              <w:tabs>
                <w:tab w:val="left" w:pos="426"/>
              </w:tabs>
              <w:suppressAutoHyphens/>
              <w:jc w:val="both"/>
              <w:rPr>
                <w:iCs/>
                <w:lang w:val="ro-MD"/>
              </w:rPr>
            </w:pPr>
            <w:r w:rsidRPr="005C579D">
              <w:rPr>
                <w:iCs/>
                <w:lang w:val="ro-MD"/>
              </w:rPr>
              <w:t>6.1.</w:t>
            </w:r>
            <w:r w:rsidRPr="005C579D">
              <w:rPr>
                <w:iCs/>
                <w:lang w:val="ro-MD"/>
              </w:rPr>
              <w:tab/>
              <w:t>În baza prezentului Contract, Prestatorul se obligă:</w:t>
            </w:r>
          </w:p>
          <w:p w14:paraId="68EFA8A0" w14:textId="77777777" w:rsidR="002F030F" w:rsidRPr="005C579D" w:rsidRDefault="002F030F" w:rsidP="002F030F">
            <w:pPr>
              <w:tabs>
                <w:tab w:val="left" w:pos="426"/>
              </w:tabs>
              <w:suppressAutoHyphens/>
              <w:jc w:val="both"/>
              <w:rPr>
                <w:iCs/>
                <w:lang w:val="ro-MD"/>
              </w:rPr>
            </w:pPr>
            <w:r w:rsidRPr="005C579D">
              <w:rPr>
                <w:iCs/>
                <w:lang w:val="ro-MD"/>
              </w:rPr>
              <w:t>a)</w:t>
            </w:r>
            <w:r w:rsidRPr="005C579D">
              <w:rPr>
                <w:iCs/>
                <w:lang w:val="ro-MD"/>
              </w:rPr>
              <w:tab/>
              <w:t>să presteze Serviciile în condițiile prevăzute de prezentul Contract;</w:t>
            </w:r>
          </w:p>
          <w:p w14:paraId="4D24F284" w14:textId="77777777" w:rsidR="002F030F" w:rsidRPr="005C579D" w:rsidRDefault="002F030F" w:rsidP="002F030F">
            <w:pPr>
              <w:tabs>
                <w:tab w:val="left" w:pos="426"/>
              </w:tabs>
              <w:suppressAutoHyphens/>
              <w:jc w:val="both"/>
              <w:rPr>
                <w:iCs/>
                <w:lang w:val="ro-MD"/>
              </w:rPr>
            </w:pPr>
            <w:r w:rsidRPr="005C579D">
              <w:rPr>
                <w:iCs/>
                <w:lang w:val="ro-MD"/>
              </w:rPr>
              <w:t>b)</w:t>
            </w:r>
            <w:r w:rsidRPr="005C579D">
              <w:rPr>
                <w:iCs/>
                <w:lang w:val="ro-MD"/>
              </w:rPr>
              <w:tab/>
              <w:t xml:space="preserve">să anunțe Beneficiarul după semnarea prezentului Contract, în decurs de </w:t>
            </w:r>
            <w:r w:rsidRPr="005C579D">
              <w:rPr>
                <w:b/>
                <w:iCs/>
                <w:lang w:val="ro-MD"/>
              </w:rPr>
              <w:t xml:space="preserve">1 zi </w:t>
            </w:r>
            <w:r w:rsidRPr="005C579D">
              <w:rPr>
                <w:iCs/>
                <w:lang w:val="ro-MD"/>
              </w:rPr>
              <w:t>calendaristică, prin telefon/fax sau mijloace electronice, despre disponibilitatea prestării Serviciilor;</w:t>
            </w:r>
          </w:p>
          <w:p w14:paraId="1D789D7A" w14:textId="77777777" w:rsidR="002F030F" w:rsidRPr="005C579D" w:rsidRDefault="002F030F" w:rsidP="002F030F">
            <w:pPr>
              <w:tabs>
                <w:tab w:val="left" w:pos="426"/>
              </w:tabs>
              <w:suppressAutoHyphens/>
              <w:jc w:val="both"/>
              <w:rPr>
                <w:iCs/>
                <w:lang w:val="ro-MD"/>
              </w:rPr>
            </w:pPr>
            <w:r w:rsidRPr="005C579D">
              <w:rPr>
                <w:iCs/>
                <w:lang w:val="ro-MD"/>
              </w:rPr>
              <w:t>c)</w:t>
            </w:r>
            <w:r w:rsidRPr="005C579D">
              <w:rPr>
                <w:iCs/>
                <w:lang w:val="ro-MD"/>
              </w:rPr>
              <w:tab/>
              <w:t>să asigure condiţiile corespunzătoare pentru recepţionarea Serviciilor de către Beneficiar, în termenele stabilite, în corespundere cu cerințele prezentului Contract;</w:t>
            </w:r>
          </w:p>
          <w:p w14:paraId="373E1DE6" w14:textId="77777777" w:rsidR="002F030F" w:rsidRPr="005C579D" w:rsidRDefault="002F030F" w:rsidP="002F030F">
            <w:pPr>
              <w:tabs>
                <w:tab w:val="left" w:pos="426"/>
              </w:tabs>
              <w:suppressAutoHyphens/>
              <w:jc w:val="both"/>
              <w:rPr>
                <w:iCs/>
                <w:lang w:val="ro-MD"/>
              </w:rPr>
            </w:pPr>
            <w:r w:rsidRPr="005C579D">
              <w:rPr>
                <w:iCs/>
                <w:lang w:val="ro-MD"/>
              </w:rPr>
              <w:t>d)</w:t>
            </w:r>
            <w:r w:rsidRPr="005C579D">
              <w:rPr>
                <w:iCs/>
                <w:lang w:val="ro-MD"/>
              </w:rPr>
              <w:tab/>
              <w:t>să asigure integritatea şi calitatea Bunurilor/Serviciilor pe toată perioada de până la recepţionarea lor de către Cumpărător/Beneficiar [</w:t>
            </w:r>
            <w:r w:rsidRPr="005C579D">
              <w:rPr>
                <w:i/>
                <w:lang w:val="ro-MD"/>
              </w:rPr>
              <w:t>destinatar, după caz</w:t>
            </w:r>
            <w:r w:rsidRPr="005C579D">
              <w:rPr>
                <w:iCs/>
                <w:lang w:val="ro-MD"/>
              </w:rPr>
              <w:t>].</w:t>
            </w:r>
          </w:p>
          <w:p w14:paraId="650DCC75" w14:textId="77777777" w:rsidR="002F030F" w:rsidRPr="005C579D" w:rsidRDefault="002F030F" w:rsidP="002F030F">
            <w:pPr>
              <w:tabs>
                <w:tab w:val="left" w:pos="426"/>
              </w:tabs>
              <w:suppressAutoHyphens/>
              <w:jc w:val="both"/>
              <w:rPr>
                <w:iCs/>
                <w:lang w:val="ro-MD"/>
              </w:rPr>
            </w:pPr>
            <w:r w:rsidRPr="005C579D">
              <w:rPr>
                <w:iCs/>
                <w:lang w:val="ro-MD"/>
              </w:rPr>
              <w:t>6.2.</w:t>
            </w:r>
            <w:r w:rsidRPr="005C579D">
              <w:rPr>
                <w:iCs/>
                <w:lang w:val="ro-MD"/>
              </w:rPr>
              <w:tab/>
              <w:t>În baza prezentului Contract, Beneficiarul se obligă:</w:t>
            </w:r>
          </w:p>
          <w:p w14:paraId="5D697E6B" w14:textId="77777777" w:rsidR="002F030F" w:rsidRPr="005C579D" w:rsidRDefault="002F030F" w:rsidP="002F030F">
            <w:pPr>
              <w:tabs>
                <w:tab w:val="left" w:pos="426"/>
              </w:tabs>
              <w:suppressAutoHyphens/>
              <w:jc w:val="both"/>
              <w:rPr>
                <w:iCs/>
                <w:lang w:val="ro-MD"/>
              </w:rPr>
            </w:pPr>
            <w:r w:rsidRPr="005C579D">
              <w:rPr>
                <w:iCs/>
                <w:lang w:val="ro-MD"/>
              </w:rPr>
              <w:t>a)</w:t>
            </w:r>
            <w:r w:rsidRPr="005C579D">
              <w:rPr>
                <w:iCs/>
                <w:lang w:val="ro-MD"/>
              </w:rPr>
              <w:tab/>
              <w:t>să întreprindă toate măsurile necesare pentru asigurarea recepţionării în termenul stabilit a Serviciilor prestate în corespundere cu cerinţele prezentului Contract;</w:t>
            </w:r>
          </w:p>
          <w:p w14:paraId="3323A783" w14:textId="77777777" w:rsidR="002F030F" w:rsidRDefault="002F030F" w:rsidP="002F030F">
            <w:pPr>
              <w:tabs>
                <w:tab w:val="left" w:pos="426"/>
              </w:tabs>
              <w:suppressAutoHyphens/>
              <w:jc w:val="both"/>
              <w:rPr>
                <w:iCs/>
                <w:lang w:val="ro-MD"/>
              </w:rPr>
            </w:pPr>
            <w:r w:rsidRPr="005C579D">
              <w:rPr>
                <w:iCs/>
                <w:lang w:val="ro-MD"/>
              </w:rPr>
              <w:t>b)</w:t>
            </w:r>
            <w:r w:rsidRPr="005C579D">
              <w:rPr>
                <w:iCs/>
                <w:lang w:val="ro-MD"/>
              </w:rPr>
              <w:tab/>
              <w:t>să asigure achitarea Serviciilor prestate, respectând modalitățile şi termenele indicate în prezentul Contract.</w:t>
            </w:r>
          </w:p>
          <w:p w14:paraId="59C5C385" w14:textId="77777777" w:rsidR="002F030F" w:rsidRPr="005C579D" w:rsidRDefault="002F030F" w:rsidP="002F030F">
            <w:pPr>
              <w:tabs>
                <w:tab w:val="left" w:pos="426"/>
              </w:tabs>
              <w:suppressAutoHyphens/>
              <w:jc w:val="both"/>
              <w:rPr>
                <w:iCs/>
                <w:lang w:val="ro-MD"/>
              </w:rPr>
            </w:pPr>
          </w:p>
          <w:p w14:paraId="12EAB3FD" w14:textId="77777777" w:rsidR="002F030F" w:rsidRPr="005C579D" w:rsidRDefault="002F030F" w:rsidP="002F030F">
            <w:pPr>
              <w:suppressAutoHyphens/>
              <w:jc w:val="both"/>
              <w:rPr>
                <w:b/>
                <w:bCs/>
                <w:iCs/>
                <w:lang w:val="ro-MD"/>
              </w:rPr>
            </w:pPr>
            <w:r w:rsidRPr="005C579D">
              <w:rPr>
                <w:b/>
                <w:bCs/>
                <w:iCs/>
                <w:lang w:val="ro-MD"/>
              </w:rPr>
              <w:t>7.</w:t>
            </w:r>
            <w:r w:rsidRPr="005C579D">
              <w:rPr>
                <w:b/>
                <w:bCs/>
                <w:iCs/>
                <w:lang w:val="ro-MD"/>
              </w:rPr>
              <w:tab/>
              <w:t>Justificarea datorită unui impediment</w:t>
            </w:r>
          </w:p>
          <w:p w14:paraId="5107AF40" w14:textId="77777777" w:rsidR="002F030F" w:rsidRPr="005C579D" w:rsidRDefault="002F030F" w:rsidP="002F030F">
            <w:pPr>
              <w:tabs>
                <w:tab w:val="left" w:pos="426"/>
              </w:tabs>
              <w:suppressAutoHyphens/>
              <w:jc w:val="both"/>
              <w:rPr>
                <w:iCs/>
                <w:lang w:val="ro-MD"/>
              </w:rPr>
            </w:pPr>
            <w:r w:rsidRPr="005C579D">
              <w:rPr>
                <w:iCs/>
                <w:lang w:val="ro-MD"/>
              </w:rPr>
              <w:t>7.1.</w:t>
            </w:r>
            <w:r w:rsidRPr="005C579D">
              <w:rPr>
                <w:iCs/>
                <w:lang w:val="ro-MD"/>
              </w:rPr>
              <w:tab/>
              <w:t>Părţile sunt exonerate de răspundere pentru neîndeplinirea parțială sau integrală a obligaţiilor conform prezentului Contract, dacă aceasta este cauzată de producerea unor impedimente în afara controlului părților (războaie, calamități naturale: incendii, inundații, cutremure de pământ, precum şi alte circumstanţe care nu depind de voința Părţilor).</w:t>
            </w:r>
          </w:p>
          <w:p w14:paraId="2EDB08E3" w14:textId="77777777" w:rsidR="002F030F" w:rsidRPr="005C579D" w:rsidRDefault="002F030F" w:rsidP="002F030F">
            <w:pPr>
              <w:tabs>
                <w:tab w:val="left" w:pos="426"/>
              </w:tabs>
              <w:suppressAutoHyphens/>
              <w:jc w:val="both"/>
              <w:rPr>
                <w:iCs/>
                <w:lang w:val="ro-MD"/>
              </w:rPr>
            </w:pPr>
            <w:r w:rsidRPr="005C579D">
              <w:rPr>
                <w:iCs/>
                <w:lang w:val="ro-MD"/>
              </w:rPr>
              <w:t>7.2.</w:t>
            </w:r>
            <w:r w:rsidRPr="005C579D">
              <w:rPr>
                <w:iCs/>
                <w:lang w:val="ro-MD"/>
              </w:rPr>
              <w:tab/>
              <w:t>Partea care invocă apariția impedimentului în afara controlului</w:t>
            </w:r>
            <w:r w:rsidRPr="005C579D" w:rsidDel="003C3B2C">
              <w:rPr>
                <w:iCs/>
                <w:lang w:val="ro-MD"/>
              </w:rPr>
              <w:t xml:space="preserve"> </w:t>
            </w:r>
            <w:r w:rsidRPr="005C579D">
              <w:rPr>
                <w:iCs/>
                <w:lang w:val="ro-MD"/>
              </w:rPr>
              <w:t>este obligată să informeze imediat (dar nu mai târziu de 10 zile) cealaltă Parte despre survenirea circumstanțelor, dar și despre efectele acestora asupra executării contractului.</w:t>
            </w:r>
          </w:p>
          <w:p w14:paraId="23F0AFC1" w14:textId="77777777" w:rsidR="002F030F" w:rsidRPr="005C579D" w:rsidRDefault="002F030F" w:rsidP="002F030F">
            <w:pPr>
              <w:tabs>
                <w:tab w:val="left" w:pos="426"/>
              </w:tabs>
              <w:suppressAutoHyphens/>
              <w:jc w:val="both"/>
              <w:rPr>
                <w:iCs/>
                <w:lang w:val="ro-MD"/>
              </w:rPr>
            </w:pPr>
            <w:r w:rsidRPr="005C579D">
              <w:rPr>
                <w:iCs/>
                <w:lang w:val="ro-MD"/>
              </w:rPr>
              <w:t>7.3.</w:t>
            </w:r>
            <w:r w:rsidRPr="005C579D">
              <w:rPr>
                <w:iCs/>
                <w:lang w:val="ro-MD"/>
              </w:rPr>
              <w:tab/>
              <w:t>Survenirea circumstanțelor impedimentului, momentul declanșării şi termenul de acțiune trebuie să fie confirmate printr-un certificat, eliberat în mod corespunzător de către organul competent din ţara Părţii care invocă asemenea circumstanţe.</w:t>
            </w:r>
          </w:p>
          <w:p w14:paraId="639336EF" w14:textId="77777777" w:rsidR="002F030F" w:rsidRPr="005C579D" w:rsidRDefault="002F030F" w:rsidP="002F030F">
            <w:pPr>
              <w:tabs>
                <w:tab w:val="left" w:pos="426"/>
              </w:tabs>
              <w:suppressAutoHyphens/>
              <w:jc w:val="both"/>
              <w:rPr>
                <w:iCs/>
                <w:sz w:val="26"/>
                <w:szCs w:val="26"/>
                <w:lang w:val="ro-MD"/>
              </w:rPr>
            </w:pPr>
            <w:r w:rsidRPr="005C579D">
              <w:rPr>
                <w:iCs/>
                <w:lang w:val="ro-MD"/>
              </w:rPr>
              <w:lastRenderedPageBreak/>
              <w:t>7.4  Când se execută  pct.7.1 și pct. 7.3, părțile modifică contractul prin acord - adițional, privind neîndeplinirea parțială sau integrală a obligațiunilor, inclusiv modificarea termenilor în cazul suspendării și executării ulterioare a contractului.</w:t>
            </w:r>
          </w:p>
          <w:p w14:paraId="21AF5507" w14:textId="77777777" w:rsidR="002F030F" w:rsidRPr="005C579D" w:rsidRDefault="002F030F" w:rsidP="002F030F">
            <w:pPr>
              <w:suppressAutoHyphens/>
              <w:jc w:val="both"/>
              <w:rPr>
                <w:iCs/>
                <w:lang w:val="ro-MD"/>
              </w:rPr>
            </w:pPr>
          </w:p>
          <w:p w14:paraId="5E5DBE17" w14:textId="77777777" w:rsidR="002F030F" w:rsidRPr="005C579D" w:rsidRDefault="002F030F" w:rsidP="002F030F">
            <w:pPr>
              <w:suppressAutoHyphens/>
              <w:jc w:val="both"/>
              <w:rPr>
                <w:b/>
                <w:bCs/>
                <w:iCs/>
                <w:lang w:val="ro-MD"/>
              </w:rPr>
            </w:pPr>
            <w:r w:rsidRPr="005C579D">
              <w:rPr>
                <w:b/>
                <w:bCs/>
                <w:iCs/>
                <w:lang w:val="ro-MD"/>
              </w:rPr>
              <w:t>8.</w:t>
            </w:r>
            <w:r w:rsidRPr="005C579D">
              <w:rPr>
                <w:b/>
                <w:bCs/>
                <w:iCs/>
                <w:lang w:val="ro-MD"/>
              </w:rPr>
              <w:tab/>
              <w:t>Rezoluțiunea</w:t>
            </w:r>
          </w:p>
          <w:p w14:paraId="4D525C4F" w14:textId="77777777" w:rsidR="002F030F" w:rsidRPr="005C579D" w:rsidRDefault="002F030F" w:rsidP="002F030F">
            <w:pPr>
              <w:tabs>
                <w:tab w:val="left" w:pos="426"/>
              </w:tabs>
              <w:suppressAutoHyphens/>
              <w:jc w:val="both"/>
              <w:rPr>
                <w:iCs/>
                <w:lang w:val="ro-MD"/>
              </w:rPr>
            </w:pPr>
            <w:r w:rsidRPr="005C579D">
              <w:rPr>
                <w:iCs/>
                <w:lang w:val="ro-MD"/>
              </w:rPr>
              <w:t>8.1.</w:t>
            </w:r>
            <w:r w:rsidRPr="005C579D">
              <w:rPr>
                <w:iCs/>
                <w:lang w:val="ro-MD"/>
              </w:rPr>
              <w:tab/>
              <w:t>Rezoluțiunea Contractului se poate realiza cu acordul comun al Părţilor.</w:t>
            </w:r>
          </w:p>
          <w:p w14:paraId="6BAC2860" w14:textId="77777777" w:rsidR="002F030F" w:rsidRPr="005C579D" w:rsidRDefault="002F030F" w:rsidP="002F030F">
            <w:pPr>
              <w:tabs>
                <w:tab w:val="left" w:pos="426"/>
              </w:tabs>
              <w:suppressAutoHyphens/>
              <w:jc w:val="both"/>
              <w:rPr>
                <w:iCs/>
                <w:lang w:val="ro-MD"/>
              </w:rPr>
            </w:pPr>
            <w:r w:rsidRPr="005C579D">
              <w:rPr>
                <w:iCs/>
                <w:lang w:val="ro-MD"/>
              </w:rPr>
              <w:t>8.2.</w:t>
            </w:r>
            <w:r w:rsidRPr="005C579D">
              <w:rPr>
                <w:iCs/>
                <w:lang w:val="ro-MD"/>
              </w:rPr>
              <w:tab/>
              <w:t>Contractul poate fi rezoluționat în mod unilateral de către:</w:t>
            </w:r>
          </w:p>
          <w:p w14:paraId="4695D75F" w14:textId="77777777" w:rsidR="002F030F" w:rsidRPr="005C579D" w:rsidRDefault="002F030F" w:rsidP="002F030F">
            <w:pPr>
              <w:tabs>
                <w:tab w:val="left" w:pos="426"/>
              </w:tabs>
              <w:suppressAutoHyphens/>
              <w:jc w:val="both"/>
              <w:rPr>
                <w:iCs/>
                <w:lang w:val="ro-MD"/>
              </w:rPr>
            </w:pPr>
            <w:r w:rsidRPr="005C579D">
              <w:rPr>
                <w:iCs/>
                <w:lang w:val="ro-MD"/>
              </w:rPr>
              <w:t>a)</w:t>
            </w:r>
            <w:r w:rsidRPr="005C579D">
              <w:rPr>
                <w:iCs/>
                <w:lang w:val="ro-MD"/>
              </w:rPr>
              <w:tab/>
              <w:t xml:space="preserve">Beneficiar în caz de refuz al Prestatorului de a presta Serviciile prevăzute în prezentul Contract;         </w:t>
            </w:r>
          </w:p>
          <w:p w14:paraId="7D7431F2" w14:textId="77777777" w:rsidR="002F030F" w:rsidRPr="005C579D" w:rsidRDefault="002F030F" w:rsidP="002F030F">
            <w:pPr>
              <w:tabs>
                <w:tab w:val="left" w:pos="426"/>
              </w:tabs>
              <w:suppressAutoHyphens/>
              <w:jc w:val="both"/>
              <w:rPr>
                <w:iCs/>
                <w:lang w:val="ro-MD"/>
              </w:rPr>
            </w:pPr>
            <w:r w:rsidRPr="005C579D">
              <w:rPr>
                <w:iCs/>
                <w:lang w:val="ro-MD"/>
              </w:rPr>
              <w:t>b)</w:t>
            </w:r>
            <w:r w:rsidRPr="005C579D">
              <w:rPr>
                <w:iCs/>
                <w:lang w:val="ro-MD"/>
              </w:rPr>
              <w:tab/>
              <w:t>Beneficiar în caz de nerespectare de către Prestator a termenelor de prestare stabilite;</w:t>
            </w:r>
          </w:p>
          <w:p w14:paraId="6DAD1A55" w14:textId="77777777" w:rsidR="002F030F" w:rsidRPr="005C579D" w:rsidRDefault="002F030F" w:rsidP="002F030F">
            <w:pPr>
              <w:tabs>
                <w:tab w:val="left" w:pos="426"/>
              </w:tabs>
              <w:suppressAutoHyphens/>
              <w:jc w:val="both"/>
              <w:rPr>
                <w:iCs/>
                <w:lang w:val="ro-MD"/>
              </w:rPr>
            </w:pPr>
            <w:r w:rsidRPr="005C579D">
              <w:rPr>
                <w:iCs/>
                <w:lang w:val="ro-MD"/>
              </w:rPr>
              <w:t>c)</w:t>
            </w:r>
            <w:r w:rsidRPr="005C579D">
              <w:rPr>
                <w:iCs/>
                <w:lang w:val="ro-MD"/>
              </w:rPr>
              <w:tab/>
              <w:t>Prestator în caz de nerespectare de către Beneficiar a termenelor de plată a Serviciilor;</w:t>
            </w:r>
          </w:p>
          <w:p w14:paraId="24D80DD1" w14:textId="77777777" w:rsidR="002F030F" w:rsidRPr="005C579D" w:rsidRDefault="002F030F" w:rsidP="002F030F">
            <w:pPr>
              <w:tabs>
                <w:tab w:val="left" w:pos="426"/>
              </w:tabs>
              <w:suppressAutoHyphens/>
              <w:jc w:val="both"/>
              <w:rPr>
                <w:iCs/>
                <w:lang w:val="ro-MD"/>
              </w:rPr>
            </w:pPr>
            <w:r w:rsidRPr="005C579D">
              <w:rPr>
                <w:iCs/>
                <w:lang w:val="ro-MD"/>
              </w:rPr>
              <w:t>d)</w:t>
            </w:r>
            <w:r w:rsidRPr="005C579D">
              <w:rPr>
                <w:iCs/>
                <w:lang w:val="ro-MD"/>
              </w:rPr>
              <w:tab/>
              <w:t>Prestator sau Beneficiar în caz de nesatisfacere de către una dintre Părţi a pretențiilor înaintate conform prezentului Contract.</w:t>
            </w:r>
          </w:p>
          <w:p w14:paraId="0F96C3CD" w14:textId="77777777" w:rsidR="002F030F" w:rsidRPr="005C579D" w:rsidRDefault="002F030F" w:rsidP="002F030F">
            <w:pPr>
              <w:tabs>
                <w:tab w:val="left" w:pos="426"/>
                <w:tab w:val="left" w:pos="567"/>
              </w:tabs>
              <w:suppressAutoHyphens/>
              <w:jc w:val="both"/>
              <w:rPr>
                <w:iCs/>
                <w:lang w:val="ro-MD"/>
              </w:rPr>
            </w:pPr>
            <w:r w:rsidRPr="005C579D">
              <w:rPr>
                <w:iCs/>
                <w:lang w:val="ro-MD"/>
              </w:rPr>
              <w:t>8.3.  Beneficiarul are dreptul de a rezolvi unilateral contractul în perioada de valabilitate a acestuia în una dintre următoarele situaţii:</w:t>
            </w:r>
          </w:p>
          <w:p w14:paraId="25E23DC8" w14:textId="77777777" w:rsidR="002F030F" w:rsidRPr="005C579D" w:rsidRDefault="002F030F" w:rsidP="002F030F">
            <w:pPr>
              <w:suppressAutoHyphens/>
              <w:jc w:val="both"/>
              <w:rPr>
                <w:iCs/>
                <w:lang w:val="ro-MD"/>
              </w:rPr>
            </w:pPr>
            <w:r w:rsidRPr="005C579D">
              <w:rPr>
                <w:iCs/>
                <w:lang w:val="ro-MD"/>
              </w:rPr>
              <w:t>a)</w:t>
            </w:r>
            <w:r w:rsidRPr="005C579D">
              <w:rPr>
                <w:lang w:val="ro-MD"/>
              </w:rPr>
              <w:t xml:space="preserve"> </w:t>
            </w:r>
            <w:r w:rsidRPr="005C579D">
              <w:rPr>
                <w:iCs/>
                <w:lang w:val="ro-MD"/>
              </w:rPr>
              <w:t>contractantul se afla, la momentul atribuirii lui, în una dintre situaţiile care ar fi determinat excluderea sa din procedura de atribuire potrivit art. 19 al Legii nr.131/2015 privind achizițiile publice;</w:t>
            </w:r>
          </w:p>
          <w:p w14:paraId="7368DEDF" w14:textId="77777777" w:rsidR="002F030F" w:rsidRPr="005C579D" w:rsidRDefault="002F030F" w:rsidP="002F030F">
            <w:pPr>
              <w:suppressAutoHyphens/>
              <w:jc w:val="both"/>
              <w:rPr>
                <w:iCs/>
                <w:lang w:val="ro-MD"/>
              </w:rPr>
            </w:pPr>
            <w:r w:rsidRPr="005C579D">
              <w:rPr>
                <w:iCs/>
                <w:lang w:val="ro-MD"/>
              </w:rPr>
              <w:t>b) contractul a făcut obiectul unei modificări substanțiale care necesita o nouă procedură de achiziție publică în conformitate cu art. 76</w:t>
            </w:r>
            <w:r w:rsidRPr="005C579D">
              <w:rPr>
                <w:lang w:val="ro-MD"/>
              </w:rPr>
              <w:t xml:space="preserve"> </w:t>
            </w:r>
            <w:r w:rsidRPr="005C579D">
              <w:rPr>
                <w:iCs/>
                <w:lang w:val="ro-MD"/>
              </w:rPr>
              <w:t>al Legii nr.131/2015 privind achizițiile publice;</w:t>
            </w:r>
          </w:p>
          <w:p w14:paraId="193AFA37" w14:textId="77777777" w:rsidR="002F030F" w:rsidRPr="005C579D" w:rsidRDefault="002F030F" w:rsidP="002F030F">
            <w:pPr>
              <w:suppressAutoHyphens/>
              <w:jc w:val="both"/>
              <w:rPr>
                <w:iCs/>
                <w:lang w:val="ro-MD"/>
              </w:rPr>
            </w:pPr>
            <w:r w:rsidRPr="005C579D">
              <w:rPr>
                <w:iCs/>
                <w:lang w:val="ro-MD"/>
              </w:rPr>
              <w:t>c) contractul nu ar fi trebuit să fie atribuit contractantului respectiv, având în vedere o încălcare gravă a obligaţiilor ce rezultă din Legea nr.131/2015 privind achizițiile publice și/sau tratatele internaționale la care Republica Moldova este parte, care a fost constatată printr-o decizie a unei instanțe judecătorești naționale sau, după caz, internaționale.</w:t>
            </w:r>
          </w:p>
          <w:p w14:paraId="069DC45C" w14:textId="77777777" w:rsidR="002F030F" w:rsidRPr="005C579D" w:rsidRDefault="002F030F" w:rsidP="002F030F">
            <w:pPr>
              <w:tabs>
                <w:tab w:val="left" w:pos="426"/>
              </w:tabs>
              <w:suppressAutoHyphens/>
              <w:jc w:val="both"/>
              <w:rPr>
                <w:iCs/>
                <w:lang w:val="ro-MD"/>
              </w:rPr>
            </w:pPr>
            <w:r w:rsidRPr="005C579D">
              <w:rPr>
                <w:iCs/>
                <w:lang w:val="ro-MD"/>
              </w:rPr>
              <w:t>8.4.</w:t>
            </w:r>
            <w:r w:rsidRPr="005C579D">
              <w:rPr>
                <w:iCs/>
                <w:lang w:val="ro-MD"/>
              </w:rPr>
              <w:tab/>
              <w:t xml:space="preserve">Partea inițiatoare a rezoluțiunii Contractului este obligată să comunice în termen de </w:t>
            </w:r>
            <w:r w:rsidRPr="005C579D">
              <w:rPr>
                <w:b/>
                <w:iCs/>
                <w:lang w:val="ro-MD"/>
              </w:rPr>
              <w:t>5 zile</w:t>
            </w:r>
            <w:r w:rsidRPr="005C579D">
              <w:rPr>
                <w:iCs/>
                <w:lang w:val="ro-MD"/>
              </w:rPr>
              <w:t xml:space="preserve"> lucrătoare celeilalte Părţi despre intențiile ei printr-o scrisoare motivată.</w:t>
            </w:r>
          </w:p>
          <w:p w14:paraId="6D82AF9F" w14:textId="77777777" w:rsidR="002F030F" w:rsidRPr="005C579D" w:rsidRDefault="002F030F" w:rsidP="002F030F">
            <w:pPr>
              <w:tabs>
                <w:tab w:val="left" w:pos="426"/>
              </w:tabs>
              <w:suppressAutoHyphens/>
              <w:jc w:val="both"/>
              <w:rPr>
                <w:iCs/>
                <w:lang w:val="ro-MD"/>
              </w:rPr>
            </w:pPr>
            <w:r w:rsidRPr="005C579D">
              <w:rPr>
                <w:iCs/>
                <w:lang w:val="ro-MD"/>
              </w:rPr>
              <w:t>8.5.</w:t>
            </w:r>
            <w:r w:rsidRPr="005C579D">
              <w:rPr>
                <w:iCs/>
                <w:lang w:val="ro-MD"/>
              </w:rPr>
              <w:tab/>
              <w:t xml:space="preserve">Partea înștiințată este obligată să răspundă în decurs de </w:t>
            </w:r>
            <w:r w:rsidRPr="005C579D">
              <w:rPr>
                <w:b/>
                <w:iCs/>
                <w:lang w:val="ro-MD"/>
              </w:rPr>
              <w:t>5 zile</w:t>
            </w:r>
            <w:r w:rsidRPr="005C579D">
              <w:rPr>
                <w:iCs/>
                <w:lang w:val="ro-MD"/>
              </w:rPr>
              <w:t xml:space="preserve"> lucrătoare de la primirea notificării. În cazul în care litigiul nu este soluționat în termenele stabilite, partea inițiatoare va iniția rezoluțiunea.</w:t>
            </w:r>
          </w:p>
          <w:p w14:paraId="49985B6D" w14:textId="77777777" w:rsidR="002F030F" w:rsidRPr="005C579D" w:rsidRDefault="002F030F" w:rsidP="002F030F">
            <w:pPr>
              <w:suppressAutoHyphens/>
              <w:jc w:val="both"/>
              <w:rPr>
                <w:iCs/>
                <w:lang w:val="ro-MD"/>
              </w:rPr>
            </w:pPr>
          </w:p>
          <w:p w14:paraId="74F83764" w14:textId="77777777" w:rsidR="002F030F" w:rsidRPr="005C579D" w:rsidRDefault="002F030F" w:rsidP="002F030F">
            <w:pPr>
              <w:suppressAutoHyphens/>
              <w:jc w:val="both"/>
              <w:rPr>
                <w:b/>
                <w:bCs/>
                <w:iCs/>
                <w:lang w:val="ro-MD"/>
              </w:rPr>
            </w:pPr>
            <w:r w:rsidRPr="005C579D">
              <w:rPr>
                <w:b/>
                <w:bCs/>
                <w:iCs/>
                <w:lang w:val="ro-MD"/>
              </w:rPr>
              <w:t>9.</w:t>
            </w:r>
            <w:r w:rsidRPr="005C579D">
              <w:rPr>
                <w:b/>
                <w:bCs/>
                <w:iCs/>
                <w:lang w:val="ro-MD"/>
              </w:rPr>
              <w:tab/>
              <w:t xml:space="preserve">Reclamaţii </w:t>
            </w:r>
          </w:p>
          <w:p w14:paraId="7171EC83" w14:textId="77777777" w:rsidR="002F030F" w:rsidRPr="005C579D" w:rsidRDefault="002F030F" w:rsidP="002F030F">
            <w:pPr>
              <w:tabs>
                <w:tab w:val="left" w:pos="426"/>
              </w:tabs>
              <w:suppressAutoHyphens/>
              <w:jc w:val="both"/>
              <w:rPr>
                <w:iCs/>
                <w:lang w:val="ro-MD"/>
              </w:rPr>
            </w:pPr>
            <w:r w:rsidRPr="005C579D">
              <w:rPr>
                <w:iCs/>
                <w:lang w:val="ro-MD"/>
              </w:rPr>
              <w:t>9.1.</w:t>
            </w:r>
            <w:r w:rsidRPr="005C579D">
              <w:rPr>
                <w:iCs/>
                <w:lang w:val="ro-MD"/>
              </w:rPr>
              <w:tab/>
              <w:t>Reclamațiile privind cantitatea Serviciilor prestate sunt înaintate Prestatorului la momentul recepționării lor, fiind confirmate printr-un act întocmit în comun cu reprezentantul Prestatorului.</w:t>
            </w:r>
          </w:p>
          <w:p w14:paraId="3A8B6117" w14:textId="77777777" w:rsidR="002F030F" w:rsidRPr="005C579D" w:rsidRDefault="002F030F" w:rsidP="002F030F">
            <w:pPr>
              <w:tabs>
                <w:tab w:val="left" w:pos="426"/>
              </w:tabs>
              <w:suppressAutoHyphens/>
              <w:jc w:val="both"/>
              <w:rPr>
                <w:iCs/>
                <w:lang w:val="ro-MD"/>
              </w:rPr>
            </w:pPr>
            <w:r w:rsidRPr="005C579D">
              <w:rPr>
                <w:iCs/>
                <w:lang w:val="ro-MD"/>
              </w:rPr>
              <w:t>9.2.</w:t>
            </w:r>
            <w:r w:rsidRPr="005C579D">
              <w:rPr>
                <w:iCs/>
                <w:lang w:val="ro-MD"/>
              </w:rPr>
              <w:tab/>
              <w:t xml:space="preserve">Pretenţiile privind calitatea serviciilor prestate sunt înaintate Prestatorului în termen de </w:t>
            </w:r>
            <w:r w:rsidRPr="005C579D">
              <w:rPr>
                <w:b/>
                <w:iCs/>
                <w:lang w:val="ro-MD"/>
              </w:rPr>
              <w:t>5 zile</w:t>
            </w:r>
            <w:r w:rsidRPr="005C579D">
              <w:rPr>
                <w:iCs/>
                <w:lang w:val="ro-MD"/>
              </w:rPr>
              <w:t xml:space="preserve"> de la depistarea deficienţelor de calitate şi trebuie confirmate printr-un certificat eliberat de o organizaţie independentă neutră şi autorizată în acest sens.</w:t>
            </w:r>
          </w:p>
          <w:p w14:paraId="101880CE" w14:textId="77777777" w:rsidR="002F030F" w:rsidRPr="005C579D" w:rsidRDefault="002F030F" w:rsidP="002F030F">
            <w:pPr>
              <w:tabs>
                <w:tab w:val="left" w:pos="426"/>
              </w:tabs>
              <w:suppressAutoHyphens/>
              <w:jc w:val="both"/>
              <w:rPr>
                <w:iCs/>
                <w:lang w:val="ro-MD"/>
              </w:rPr>
            </w:pPr>
            <w:r w:rsidRPr="005C579D">
              <w:rPr>
                <w:iCs/>
                <w:lang w:val="ro-MD"/>
              </w:rPr>
              <w:t>9.3.</w:t>
            </w:r>
            <w:r w:rsidRPr="005C579D">
              <w:rPr>
                <w:iCs/>
                <w:lang w:val="ro-MD"/>
              </w:rPr>
              <w:tab/>
              <w:t xml:space="preserve">Prestatorul este obligat să examineze pretenţiile înaintate în termen de </w:t>
            </w:r>
            <w:r w:rsidRPr="005C579D">
              <w:rPr>
                <w:b/>
                <w:iCs/>
                <w:lang w:val="ro-MD"/>
              </w:rPr>
              <w:t>5 zile</w:t>
            </w:r>
            <w:r w:rsidRPr="005C579D">
              <w:rPr>
                <w:iCs/>
                <w:lang w:val="ro-MD"/>
              </w:rPr>
              <w:t xml:space="preserve"> de la data primirii acestora şi să comunice Beneficiarului despre decizia luată.</w:t>
            </w:r>
          </w:p>
          <w:p w14:paraId="17122353" w14:textId="77777777" w:rsidR="002F030F" w:rsidRPr="005C579D" w:rsidRDefault="002F030F" w:rsidP="002F030F">
            <w:pPr>
              <w:tabs>
                <w:tab w:val="left" w:pos="426"/>
              </w:tabs>
              <w:suppressAutoHyphens/>
              <w:jc w:val="both"/>
              <w:rPr>
                <w:iCs/>
                <w:lang w:val="ro-MD"/>
              </w:rPr>
            </w:pPr>
            <w:r w:rsidRPr="005C579D">
              <w:rPr>
                <w:iCs/>
                <w:lang w:val="ro-MD"/>
              </w:rPr>
              <w:t>9.4.</w:t>
            </w:r>
            <w:r w:rsidRPr="005C579D">
              <w:rPr>
                <w:iCs/>
                <w:lang w:val="ro-MD"/>
              </w:rPr>
              <w:tab/>
              <w:t xml:space="preserve">În caz de recunoaștere a pretențiilor, Prestatorul este obligat, în termen de </w:t>
            </w:r>
            <w:r w:rsidRPr="005C579D">
              <w:rPr>
                <w:b/>
                <w:iCs/>
                <w:lang w:val="ro-MD"/>
              </w:rPr>
              <w:t>5 zile</w:t>
            </w:r>
            <w:r w:rsidRPr="005C579D">
              <w:rPr>
                <w:iCs/>
                <w:lang w:val="ro-MD"/>
              </w:rPr>
              <w:t xml:space="preserve">, să presteze suplimentar Beneficiarului cantitatea neprestată de servicii, iar în caz de constatare a calității necorespunzătoare – să le substituie sau să le corecteze în conformitate cu cerinţele Contractului. </w:t>
            </w:r>
          </w:p>
          <w:p w14:paraId="2DE1DB61" w14:textId="77777777" w:rsidR="002F030F" w:rsidRPr="005C579D" w:rsidRDefault="002F030F" w:rsidP="002F030F">
            <w:pPr>
              <w:tabs>
                <w:tab w:val="left" w:pos="426"/>
              </w:tabs>
              <w:suppressAutoHyphens/>
              <w:jc w:val="both"/>
              <w:rPr>
                <w:iCs/>
                <w:lang w:val="ro-MD"/>
              </w:rPr>
            </w:pPr>
            <w:r w:rsidRPr="005C579D">
              <w:rPr>
                <w:iCs/>
                <w:lang w:val="ro-MD"/>
              </w:rPr>
              <w:t>9.5.</w:t>
            </w:r>
            <w:r w:rsidRPr="005C579D">
              <w:rPr>
                <w:iCs/>
                <w:lang w:val="ro-MD"/>
              </w:rPr>
              <w:tab/>
              <w:t>Prestatorul poartă răspundere pentru calitatea Serviciilor în limitele stabilite, inclusiv pentru viciile ascunse.</w:t>
            </w:r>
          </w:p>
          <w:p w14:paraId="4CA9E2DE" w14:textId="77777777" w:rsidR="002F030F" w:rsidRPr="005C579D" w:rsidRDefault="002F030F" w:rsidP="002F030F">
            <w:pPr>
              <w:tabs>
                <w:tab w:val="left" w:pos="426"/>
              </w:tabs>
              <w:suppressAutoHyphens/>
              <w:jc w:val="both"/>
              <w:rPr>
                <w:iCs/>
                <w:lang w:val="ro-MD"/>
              </w:rPr>
            </w:pPr>
            <w:r w:rsidRPr="005C579D">
              <w:rPr>
                <w:iCs/>
                <w:lang w:val="ro-MD"/>
              </w:rPr>
              <w:t>9.6.</w:t>
            </w:r>
            <w:r w:rsidRPr="005C579D">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14:paraId="2C713531" w14:textId="77777777" w:rsidR="002F030F" w:rsidRPr="005C579D" w:rsidRDefault="002F030F" w:rsidP="002F030F">
            <w:pPr>
              <w:suppressAutoHyphens/>
              <w:jc w:val="both"/>
              <w:rPr>
                <w:iCs/>
                <w:lang w:val="ro-MD"/>
              </w:rPr>
            </w:pPr>
          </w:p>
          <w:p w14:paraId="0E126AC7" w14:textId="77777777" w:rsidR="002F030F" w:rsidRPr="005C579D" w:rsidRDefault="002F030F" w:rsidP="002F030F">
            <w:pPr>
              <w:suppressAutoHyphens/>
              <w:jc w:val="both"/>
              <w:rPr>
                <w:b/>
                <w:bCs/>
                <w:iCs/>
                <w:lang w:val="ro-MD"/>
              </w:rPr>
            </w:pPr>
            <w:r w:rsidRPr="005C579D">
              <w:rPr>
                <w:b/>
                <w:bCs/>
                <w:iCs/>
                <w:lang w:val="ro-MD"/>
              </w:rPr>
              <w:t>10.</w:t>
            </w:r>
            <w:r w:rsidRPr="005C579D">
              <w:rPr>
                <w:b/>
                <w:bCs/>
                <w:iCs/>
                <w:lang w:val="ro-MD"/>
              </w:rPr>
              <w:tab/>
              <w:t>Sancțiuni</w:t>
            </w:r>
          </w:p>
          <w:p w14:paraId="7396FCD4" w14:textId="77777777" w:rsidR="002F030F" w:rsidRPr="005C579D" w:rsidRDefault="002F030F" w:rsidP="002F030F">
            <w:pPr>
              <w:tabs>
                <w:tab w:val="left" w:pos="567"/>
              </w:tabs>
              <w:suppressAutoHyphens/>
              <w:jc w:val="both"/>
              <w:rPr>
                <w:iCs/>
                <w:lang w:val="ro-MD"/>
              </w:rPr>
            </w:pPr>
            <w:r w:rsidRPr="005C579D">
              <w:rPr>
                <w:iCs/>
                <w:lang w:val="ro-MD"/>
              </w:rPr>
              <w:t>10.1.</w:t>
            </w:r>
            <w:r w:rsidRPr="005C579D">
              <w:rPr>
                <w:iCs/>
                <w:lang w:val="ro-MD"/>
              </w:rPr>
              <w:tab/>
              <w:t xml:space="preserve">Forma de garanție de bună executare a contractului agreată de Beneficiar este în cuantum de </w:t>
            </w:r>
            <w:r>
              <w:rPr>
                <w:b/>
                <w:iCs/>
                <w:u w:val="single"/>
                <w:lang w:val="ro-MD"/>
              </w:rPr>
              <w:t>5</w:t>
            </w:r>
            <w:r w:rsidRPr="005C579D">
              <w:rPr>
                <w:b/>
                <w:iCs/>
                <w:u w:val="single"/>
                <w:lang w:val="ro-MD"/>
              </w:rPr>
              <w:t>%</w:t>
            </w:r>
            <w:r w:rsidRPr="005C579D">
              <w:rPr>
                <w:iCs/>
                <w:lang w:val="ro-MD"/>
              </w:rPr>
              <w:t xml:space="preserve"> din valoarea contractului. </w:t>
            </w:r>
          </w:p>
          <w:p w14:paraId="026E3520" w14:textId="77777777" w:rsidR="002F030F" w:rsidRPr="005C579D" w:rsidRDefault="002F030F" w:rsidP="002F030F">
            <w:pPr>
              <w:tabs>
                <w:tab w:val="left" w:pos="567"/>
              </w:tabs>
              <w:suppressAutoHyphens/>
              <w:jc w:val="both"/>
              <w:rPr>
                <w:iCs/>
                <w:lang w:val="ro-MD"/>
              </w:rPr>
            </w:pPr>
            <w:r w:rsidRPr="005C579D">
              <w:rPr>
                <w:iCs/>
                <w:lang w:val="ro-MD"/>
              </w:rPr>
              <w:t>10.2.</w:t>
            </w:r>
            <w:r w:rsidRPr="005C579D">
              <w:rPr>
                <w:iCs/>
                <w:lang w:val="ro-MD"/>
              </w:rPr>
              <w:tab/>
              <w:t xml:space="preserve">Pentru refuzul de a presta Serviciile prevăzute în prezentul Contract, se va reține garanţia de bună executare a contractului, în cazul în care ea a fost constituită în conformitate cu prevederile punctului 10.1., în caz contrar Prestatorul suportă o penalitate în valoare de  </w:t>
            </w:r>
            <w:r w:rsidRPr="005C579D">
              <w:rPr>
                <w:b/>
                <w:iCs/>
                <w:u w:val="single"/>
                <w:lang w:val="ro-MD"/>
              </w:rPr>
              <w:t>5%</w:t>
            </w:r>
            <w:r w:rsidRPr="005C579D">
              <w:rPr>
                <w:iCs/>
                <w:lang w:val="ro-MD"/>
              </w:rPr>
              <w:t xml:space="preserve"> din suma totală a contractului.</w:t>
            </w:r>
          </w:p>
          <w:p w14:paraId="58F8B383" w14:textId="77777777" w:rsidR="002F030F" w:rsidRPr="005C579D" w:rsidRDefault="002F030F" w:rsidP="002F030F">
            <w:pPr>
              <w:tabs>
                <w:tab w:val="left" w:pos="567"/>
              </w:tabs>
              <w:suppressAutoHyphens/>
              <w:jc w:val="both"/>
              <w:rPr>
                <w:iCs/>
                <w:lang w:val="ro-MD"/>
              </w:rPr>
            </w:pPr>
            <w:r w:rsidRPr="005C579D">
              <w:rPr>
                <w:iCs/>
                <w:lang w:val="ro-MD"/>
              </w:rPr>
              <w:t>10.3.</w:t>
            </w:r>
            <w:r w:rsidRPr="005C579D">
              <w:rPr>
                <w:iCs/>
                <w:lang w:val="ro-MD"/>
              </w:rPr>
              <w:tab/>
              <w:t xml:space="preserve">Pentru prestarea cu întârziere a Serviciilor, Prestatorul poartă plata despăgubirii în valoare de </w:t>
            </w:r>
            <w:r w:rsidRPr="005C579D">
              <w:rPr>
                <w:b/>
                <w:iCs/>
                <w:u w:val="single"/>
                <w:lang w:val="ro-MD"/>
              </w:rPr>
              <w:t>0,1%</w:t>
            </w:r>
            <w:r w:rsidRPr="005C579D">
              <w:rPr>
                <w:iCs/>
                <w:lang w:val="ro-MD"/>
              </w:rPr>
              <w:t xml:space="preserve"> din suma Serviciilor neprestate, pentru fiecare zi de întârziere, dar nu mai mult de </w:t>
            </w:r>
            <w:r w:rsidRPr="005C579D">
              <w:rPr>
                <w:b/>
                <w:iCs/>
                <w:u w:val="single"/>
                <w:lang w:val="ro-MD"/>
              </w:rPr>
              <w:t>5%</w:t>
            </w:r>
            <w:r w:rsidRPr="005C579D">
              <w:rPr>
                <w:iCs/>
                <w:lang w:val="ro-MD"/>
              </w:rPr>
              <w:t xml:space="preserve">  din suma totală a prezentului Contract. În cazul în care întârzierea depășește </w:t>
            </w:r>
            <w:r w:rsidRPr="005C579D">
              <w:rPr>
                <w:b/>
                <w:iCs/>
                <w:u w:val="single"/>
                <w:lang w:val="ro-MD"/>
              </w:rPr>
              <w:t>10 zile</w:t>
            </w:r>
            <w:r w:rsidRPr="005C579D">
              <w:rPr>
                <w:iCs/>
                <w:lang w:val="ro-MD"/>
              </w:rPr>
              <w:t>,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580B8CD8" w14:textId="77777777" w:rsidR="002F030F" w:rsidRPr="005C579D" w:rsidRDefault="002F030F" w:rsidP="002F030F">
            <w:pPr>
              <w:tabs>
                <w:tab w:val="left" w:pos="567"/>
              </w:tabs>
              <w:suppressAutoHyphens/>
              <w:jc w:val="both"/>
              <w:rPr>
                <w:iCs/>
                <w:lang w:val="ro-MD"/>
              </w:rPr>
            </w:pPr>
            <w:r w:rsidRPr="005C579D">
              <w:rPr>
                <w:iCs/>
                <w:lang w:val="ro-MD"/>
              </w:rPr>
              <w:lastRenderedPageBreak/>
              <w:t>10.4.</w:t>
            </w:r>
            <w:r w:rsidRPr="005C579D">
              <w:rPr>
                <w:iCs/>
                <w:lang w:val="ro-MD"/>
              </w:rPr>
              <w:tab/>
              <w:t xml:space="preserve">Pentru achitarea cu întârziere, Beneficiarul poartă plata despăgubirii în valoare de </w:t>
            </w:r>
            <w:r w:rsidRPr="005C579D">
              <w:rPr>
                <w:b/>
                <w:iCs/>
                <w:u w:val="single"/>
                <w:lang w:val="ro-MD"/>
              </w:rPr>
              <w:t>0,1%</w:t>
            </w:r>
            <w:r w:rsidRPr="005C579D">
              <w:rPr>
                <w:iCs/>
                <w:lang w:val="ro-MD"/>
              </w:rPr>
              <w:t xml:space="preserve">  din suma Serviciilor neachitate, pentru fiecare zi de întârziere, dar nu mai mult de  </w:t>
            </w:r>
            <w:r w:rsidRPr="005C579D">
              <w:rPr>
                <w:b/>
                <w:iCs/>
                <w:u w:val="single"/>
                <w:lang w:val="ro-MD"/>
              </w:rPr>
              <w:t>5%</w:t>
            </w:r>
            <w:r w:rsidRPr="005C579D">
              <w:rPr>
                <w:iCs/>
                <w:lang w:val="ro-MD"/>
              </w:rPr>
              <w:t xml:space="preserve">  din suma totală a prezentului contract.</w:t>
            </w:r>
          </w:p>
          <w:p w14:paraId="4E272CA9" w14:textId="77777777" w:rsidR="002F030F" w:rsidRPr="005C579D" w:rsidRDefault="002F030F" w:rsidP="002F030F">
            <w:pPr>
              <w:suppressAutoHyphens/>
              <w:jc w:val="both"/>
              <w:rPr>
                <w:iCs/>
                <w:lang w:val="ro-MD"/>
              </w:rPr>
            </w:pPr>
            <w:r w:rsidRPr="005C579D">
              <w:rPr>
                <w:iCs/>
                <w:lang w:val="ro-MD"/>
              </w:rPr>
              <w:t xml:space="preserve">10.5. Prima zi lucrătoare ulterioară datei ce constituie termenul limită de prestare, precum și, termenul limită de achitare se consideră zi lucrătoare de întârziere. </w:t>
            </w:r>
          </w:p>
          <w:p w14:paraId="4FE92257" w14:textId="77777777" w:rsidR="002F030F" w:rsidRPr="005C579D" w:rsidRDefault="002F030F" w:rsidP="002F030F">
            <w:pPr>
              <w:suppressAutoHyphens/>
              <w:jc w:val="both"/>
              <w:rPr>
                <w:iCs/>
                <w:lang w:val="ro-MD"/>
              </w:rPr>
            </w:pPr>
            <w:r w:rsidRPr="005C579D">
              <w:rPr>
                <w:iCs/>
                <w:lang w:val="ro-MD"/>
              </w:rPr>
              <w:t>10.6. Suma penalităţii calculate Prestatorului conform prezentului Contract poate fi dedusă (reţinută) de către Beneficiar din suma plății pentru Serviciile prestate.</w:t>
            </w:r>
          </w:p>
          <w:p w14:paraId="3DD7405E" w14:textId="77777777" w:rsidR="002F030F" w:rsidRPr="005C579D" w:rsidRDefault="002F030F" w:rsidP="002F030F">
            <w:pPr>
              <w:suppressAutoHyphens/>
              <w:jc w:val="both"/>
              <w:rPr>
                <w:iCs/>
                <w:lang w:val="ro-MD"/>
              </w:rPr>
            </w:pPr>
          </w:p>
          <w:p w14:paraId="05CD2B0C" w14:textId="77777777" w:rsidR="002F030F" w:rsidRPr="005C579D" w:rsidRDefault="002F030F" w:rsidP="002F030F">
            <w:pPr>
              <w:suppressAutoHyphens/>
              <w:jc w:val="both"/>
              <w:rPr>
                <w:b/>
                <w:bCs/>
                <w:iCs/>
                <w:lang w:val="ro-MD"/>
              </w:rPr>
            </w:pPr>
            <w:r w:rsidRPr="005C579D">
              <w:rPr>
                <w:b/>
                <w:bCs/>
                <w:iCs/>
                <w:lang w:val="ro-MD"/>
              </w:rPr>
              <w:t>11.</w:t>
            </w:r>
            <w:r w:rsidRPr="005C579D">
              <w:rPr>
                <w:b/>
                <w:bCs/>
                <w:iCs/>
                <w:lang w:val="ro-MD"/>
              </w:rPr>
              <w:tab/>
              <w:t>Drepturi de proprietate intelectuală</w:t>
            </w:r>
          </w:p>
          <w:p w14:paraId="2AF9171E" w14:textId="77777777" w:rsidR="002F030F" w:rsidRPr="005C579D" w:rsidRDefault="002F030F" w:rsidP="002F030F">
            <w:pPr>
              <w:tabs>
                <w:tab w:val="left" w:pos="567"/>
              </w:tabs>
              <w:suppressAutoHyphens/>
              <w:jc w:val="both"/>
              <w:rPr>
                <w:iCs/>
                <w:lang w:val="ro-MD"/>
              </w:rPr>
            </w:pPr>
            <w:r w:rsidRPr="005C579D">
              <w:rPr>
                <w:iCs/>
                <w:lang w:val="ro-MD"/>
              </w:rPr>
              <w:t>11.1.</w:t>
            </w:r>
            <w:r w:rsidRPr="005C579D">
              <w:rPr>
                <w:iCs/>
                <w:lang w:val="ro-MD"/>
              </w:rPr>
              <w:tab/>
              <w:t>Prestatorul are obligația să despăgubească Beneficiarul împotriva oricăror:</w:t>
            </w:r>
          </w:p>
          <w:p w14:paraId="30F8B6BC" w14:textId="77777777" w:rsidR="002F030F" w:rsidRPr="005C579D" w:rsidRDefault="002F030F" w:rsidP="002F030F">
            <w:pPr>
              <w:tabs>
                <w:tab w:val="left" w:pos="426"/>
              </w:tabs>
              <w:suppressAutoHyphens/>
              <w:ind w:firstLine="284"/>
              <w:jc w:val="both"/>
              <w:rPr>
                <w:iCs/>
                <w:lang w:val="ro-MD"/>
              </w:rPr>
            </w:pPr>
            <w:r w:rsidRPr="005C579D">
              <w:rPr>
                <w:iCs/>
                <w:lang w:val="ro-MD"/>
              </w:rPr>
              <w:t>a)</w:t>
            </w:r>
            <w:r w:rsidRPr="005C579D">
              <w:rPr>
                <w:iCs/>
                <w:lang w:val="ro-MD"/>
              </w:rPr>
              <w:tab/>
              <w:t>reclamații şi acțiuni în justiţie, ce rezultă din încălcarea unor drepturi de proprietate intelectuală (brevete, nume, mărci înregistrate etc.), legate de echipamentele, materialele, instalațiile sau utilajele folosite pentru sau în legătură cu produsele achiziționate, şi</w:t>
            </w:r>
          </w:p>
          <w:p w14:paraId="50872629" w14:textId="77777777" w:rsidR="002F030F" w:rsidRPr="005C579D" w:rsidRDefault="002F030F" w:rsidP="002F030F">
            <w:pPr>
              <w:tabs>
                <w:tab w:val="left" w:pos="426"/>
              </w:tabs>
              <w:suppressAutoHyphens/>
              <w:ind w:firstLine="284"/>
              <w:jc w:val="both"/>
              <w:rPr>
                <w:iCs/>
                <w:lang w:val="ro-MD"/>
              </w:rPr>
            </w:pPr>
            <w:r w:rsidRPr="005C579D">
              <w:rPr>
                <w:iCs/>
                <w:lang w:val="ro-MD"/>
              </w:rPr>
              <w:t>b)</w:t>
            </w:r>
            <w:r w:rsidRPr="005C579D">
              <w:rPr>
                <w:iCs/>
                <w:lang w:val="ro-MD"/>
              </w:rPr>
              <w:tab/>
              <w:t>daune-interese, costuri, taxe şi cheltuieli de orice natură, aferente, cu excepţia situației în care o astfel de încălcare rezultă din respectarea Caietului de sarcini întocmit de către Beneficiar.</w:t>
            </w:r>
          </w:p>
          <w:p w14:paraId="6BCFC0E4" w14:textId="77777777" w:rsidR="002F030F" w:rsidRPr="005C579D" w:rsidRDefault="002F030F" w:rsidP="002F030F">
            <w:pPr>
              <w:suppressAutoHyphens/>
              <w:jc w:val="both"/>
              <w:rPr>
                <w:iCs/>
                <w:lang w:val="ro-MD"/>
              </w:rPr>
            </w:pPr>
          </w:p>
          <w:p w14:paraId="1C27EE68" w14:textId="77777777" w:rsidR="002F030F" w:rsidRPr="005C579D" w:rsidRDefault="002F030F" w:rsidP="002F030F">
            <w:pPr>
              <w:suppressAutoHyphens/>
              <w:jc w:val="both"/>
              <w:rPr>
                <w:b/>
                <w:bCs/>
                <w:iCs/>
                <w:lang w:val="ro-MD"/>
              </w:rPr>
            </w:pPr>
            <w:r w:rsidRPr="005C579D">
              <w:rPr>
                <w:b/>
                <w:bCs/>
                <w:iCs/>
                <w:lang w:val="ro-MD"/>
              </w:rPr>
              <w:t>12.</w:t>
            </w:r>
            <w:r w:rsidRPr="005C579D">
              <w:rPr>
                <w:b/>
                <w:bCs/>
                <w:iCs/>
                <w:lang w:val="ro-MD"/>
              </w:rPr>
              <w:tab/>
              <w:t>Dispoziţii finale</w:t>
            </w:r>
          </w:p>
          <w:p w14:paraId="42F1BDC2" w14:textId="77777777" w:rsidR="002F030F" w:rsidRPr="005C579D" w:rsidRDefault="002F030F" w:rsidP="002F030F">
            <w:pPr>
              <w:tabs>
                <w:tab w:val="left" w:pos="567"/>
              </w:tabs>
              <w:suppressAutoHyphens/>
              <w:jc w:val="both"/>
              <w:rPr>
                <w:iCs/>
                <w:lang w:val="ro-MD"/>
              </w:rPr>
            </w:pPr>
            <w:r w:rsidRPr="005C579D">
              <w:rPr>
                <w:iCs/>
                <w:lang w:val="ro-MD"/>
              </w:rPr>
              <w:t>12.1.</w:t>
            </w:r>
            <w:r w:rsidRPr="005C579D">
              <w:rPr>
                <w:iCs/>
                <w:lang w:val="ro-MD"/>
              </w:rPr>
              <w:tab/>
              <w:t>Litigiile ce ar putea rezulta din prezentul Contract vor fi soluționate de către Părţi pe cale amiabilă. În caz contrar, ele vor fi transmise spre examinare în instanţa de judecată competentă conform legislaţiei Republicii Moldova.</w:t>
            </w:r>
          </w:p>
          <w:p w14:paraId="4F099B3C" w14:textId="77777777" w:rsidR="002F030F" w:rsidRPr="005C579D" w:rsidRDefault="002F030F" w:rsidP="002F030F">
            <w:pPr>
              <w:tabs>
                <w:tab w:val="left" w:pos="567"/>
              </w:tabs>
              <w:suppressAutoHyphens/>
              <w:jc w:val="both"/>
              <w:rPr>
                <w:iCs/>
                <w:lang w:val="ro-MD"/>
              </w:rPr>
            </w:pPr>
            <w:r w:rsidRPr="005C579D">
              <w:rPr>
                <w:iCs/>
                <w:lang w:val="ro-MD"/>
              </w:rPr>
              <w:t>12.2.</w:t>
            </w:r>
            <w:r w:rsidRPr="005C579D">
              <w:rPr>
                <w:iCs/>
                <w:lang w:val="ro-MD"/>
              </w:rPr>
              <w:tab/>
              <w:t xml:space="preserve">Părţile contractante au dreptul, pe durata îndeplinirii contractului, să convină asupra modificării clauzelor contractului, prin acord adiţional, numai în cazul apariției unor circumstanţe care lezează interesele comerciale legitime ale acestora şi care nu au putut fi prevăzute la data încheierii contractului. Modificările şi completările la prezentul Contract sânt valabile numai în cazul în care au fost perfectate în scris şi au fost semnate de ambele Părţi.  </w:t>
            </w:r>
          </w:p>
          <w:p w14:paraId="3E952BE2" w14:textId="77777777" w:rsidR="002F030F" w:rsidRPr="005C579D" w:rsidRDefault="002F030F" w:rsidP="002F030F">
            <w:pPr>
              <w:tabs>
                <w:tab w:val="left" w:pos="567"/>
              </w:tabs>
              <w:suppressAutoHyphens/>
              <w:jc w:val="both"/>
              <w:rPr>
                <w:iCs/>
                <w:lang w:val="ro-MD"/>
              </w:rPr>
            </w:pPr>
            <w:r w:rsidRPr="005C579D">
              <w:rPr>
                <w:iCs/>
                <w:lang w:val="ro-MD"/>
              </w:rPr>
              <w:t>12.3.</w:t>
            </w:r>
            <w:r w:rsidRPr="005C579D">
              <w:rPr>
                <w:iCs/>
                <w:lang w:val="ro-MD"/>
              </w:rPr>
              <w:tab/>
              <w:t>Nici una dintre Părţi nu are dreptul să transmită obligaţiile şi drepturile sale stipulate în prezentul Contract unor terțe persoane fără acordul în scris al celeilalte părţi.</w:t>
            </w:r>
          </w:p>
          <w:p w14:paraId="7BC143D5" w14:textId="77777777" w:rsidR="002F030F" w:rsidRPr="005C579D" w:rsidRDefault="002F030F" w:rsidP="002F030F">
            <w:pPr>
              <w:tabs>
                <w:tab w:val="left" w:pos="567"/>
              </w:tabs>
              <w:suppressAutoHyphens/>
              <w:jc w:val="both"/>
              <w:rPr>
                <w:iCs/>
                <w:lang w:val="ro-MD"/>
              </w:rPr>
            </w:pPr>
            <w:r w:rsidRPr="005C579D">
              <w:rPr>
                <w:iCs/>
                <w:lang w:val="ro-MD"/>
              </w:rPr>
              <w:t>12.4.</w:t>
            </w:r>
            <w:r w:rsidRPr="005C579D">
              <w:rPr>
                <w:iCs/>
                <w:lang w:val="ro-MD"/>
              </w:rPr>
              <w:tab/>
              <w:t>Prezentul Contract în cazul în care este semnat electronic, de către ambele părți, acesta este remis în mod automat prin mijloacele electronice, dar în cazul când contractul este semnat olografic se  întocmește în trei exemplare în limba română, un exemplar pentru Prestator și două exemplare pentru Beneficiar.</w:t>
            </w:r>
          </w:p>
          <w:p w14:paraId="40542E33" w14:textId="77777777" w:rsidR="002F030F" w:rsidRPr="005C579D" w:rsidRDefault="002F030F" w:rsidP="002F030F">
            <w:pPr>
              <w:tabs>
                <w:tab w:val="left" w:pos="567"/>
              </w:tabs>
              <w:suppressAutoHyphens/>
              <w:jc w:val="both"/>
              <w:rPr>
                <w:iCs/>
                <w:lang w:val="ro-MD"/>
              </w:rPr>
            </w:pPr>
            <w:r w:rsidRPr="005C579D">
              <w:rPr>
                <w:iCs/>
                <w:lang w:val="ro-MD"/>
              </w:rPr>
              <w:t>12.5.</w:t>
            </w:r>
            <w:r w:rsidRPr="005C579D">
              <w:rPr>
                <w:iCs/>
                <w:lang w:val="ro-MD"/>
              </w:rPr>
              <w:tab/>
              <w:t>Prezentul Contract se consideră încheiat la data semnării şi intră în vigoare la data înregistrării  la una din trezoreriile regionale ale Ministerului Finanțelor, în cazul în care sursele financiare se alocă din bugetul de stat, sau la data semnării sau la o altă dată ulterioară indicată în acest contract în cazul în care gestionarea surselor financiare nu se efectuează prin intermediul sistemului trezorerial.</w:t>
            </w:r>
          </w:p>
          <w:p w14:paraId="787D430D" w14:textId="77777777" w:rsidR="002F030F" w:rsidRPr="005C579D" w:rsidRDefault="002F030F" w:rsidP="002F030F">
            <w:pPr>
              <w:tabs>
                <w:tab w:val="left" w:pos="567"/>
              </w:tabs>
              <w:suppressAutoHyphens/>
              <w:jc w:val="both"/>
              <w:rPr>
                <w:iCs/>
                <w:lang w:val="ro-MD"/>
              </w:rPr>
            </w:pPr>
            <w:r w:rsidRPr="005C579D">
              <w:rPr>
                <w:iCs/>
                <w:lang w:val="ro-MD"/>
              </w:rPr>
              <w:t>12.6.</w:t>
            </w:r>
            <w:r w:rsidRPr="005C579D">
              <w:rPr>
                <w:iCs/>
                <w:lang w:val="ro-MD"/>
              </w:rPr>
              <w:tab/>
              <w:t xml:space="preserve">Prezentul contract este valabil până la </w:t>
            </w:r>
            <w:r w:rsidRPr="005C579D">
              <w:rPr>
                <w:b/>
                <w:iCs/>
                <w:lang w:val="ro-MD"/>
              </w:rPr>
              <w:t>31 decembrie 2023</w:t>
            </w:r>
            <w:r w:rsidRPr="005C579D">
              <w:rPr>
                <w:iCs/>
                <w:lang w:val="ro-MD"/>
              </w:rPr>
              <w:t>.</w:t>
            </w:r>
          </w:p>
          <w:p w14:paraId="78823278" w14:textId="77777777" w:rsidR="002F030F" w:rsidRPr="005C579D" w:rsidRDefault="002F030F" w:rsidP="002F030F">
            <w:pPr>
              <w:tabs>
                <w:tab w:val="left" w:pos="567"/>
                <w:tab w:val="left" w:pos="709"/>
              </w:tabs>
              <w:suppressAutoHyphens/>
              <w:jc w:val="both"/>
              <w:rPr>
                <w:iCs/>
                <w:lang w:val="ro-MD"/>
              </w:rPr>
            </w:pPr>
            <w:r w:rsidRPr="005C579D">
              <w:rPr>
                <w:iCs/>
                <w:lang w:val="ro-MD"/>
              </w:rPr>
              <w:t>12.7.</w:t>
            </w:r>
            <w:r w:rsidRPr="005C579D">
              <w:rPr>
                <w:iCs/>
                <w:lang w:val="ro-MD"/>
              </w:rPr>
              <w:tab/>
              <w:t>Prezentul Contract reprezintă acordul de voinţă al  părţilor şi se consideră semnat la data aplicării ultimei semnături de către una din părți.</w:t>
            </w:r>
          </w:p>
          <w:p w14:paraId="35D72366" w14:textId="77777777" w:rsidR="002F030F" w:rsidRPr="005C579D" w:rsidRDefault="002F030F" w:rsidP="002F030F">
            <w:pPr>
              <w:tabs>
                <w:tab w:val="left" w:pos="567"/>
              </w:tabs>
              <w:suppressAutoHyphens/>
              <w:jc w:val="both"/>
              <w:rPr>
                <w:iCs/>
                <w:lang w:val="ro-MD"/>
              </w:rPr>
            </w:pPr>
            <w:r w:rsidRPr="005C579D">
              <w:rPr>
                <w:iCs/>
                <w:lang w:val="ro-MD"/>
              </w:rPr>
              <w:t>12.8.</w:t>
            </w:r>
            <w:r w:rsidRPr="005C579D">
              <w:rPr>
                <w:iCs/>
                <w:lang w:val="ro-MD"/>
              </w:rPr>
              <w:tab/>
              <w:t>Pentru confirmarea celor menţionate mai sus, Părţile au semnat prezentul Contract în conformitate cu legislaţia Republicii Moldova.</w:t>
            </w:r>
          </w:p>
          <w:p w14:paraId="303D30BE" w14:textId="77777777" w:rsidR="004D7C86" w:rsidRPr="00FF430B" w:rsidRDefault="004D7C86" w:rsidP="00086429">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086429">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086429">
            <w:pPr>
              <w:jc w:val="center"/>
              <w:rPr>
                <w:lang w:val="ro-MD"/>
              </w:rPr>
            </w:pPr>
            <w:r w:rsidRPr="00FF430B">
              <w:rPr>
                <w:lang w:val="ro-MD"/>
              </w:rPr>
              <w:t>(</w:t>
            </w:r>
            <w:r w:rsidRPr="00FF430B">
              <w:rPr>
                <w:sz w:val="20"/>
                <w:szCs w:val="20"/>
                <w:lang w:val="ro-MD"/>
              </w:rPr>
              <w:t>LA NECESITATE)</w:t>
            </w:r>
          </w:p>
          <w:p w14:paraId="759328FA" w14:textId="77777777" w:rsidR="004D7C86" w:rsidRPr="00FF430B" w:rsidRDefault="004D7C86" w:rsidP="00086429">
            <w:pPr>
              <w:contextualSpacing/>
              <w:rPr>
                <w:lang w:val="ro-MD"/>
              </w:rPr>
            </w:pPr>
          </w:p>
          <w:p w14:paraId="2997F8E1" w14:textId="77777777" w:rsidR="00DF4A99" w:rsidRPr="00FF430B" w:rsidRDefault="00DF4A99" w:rsidP="00086429">
            <w:pPr>
              <w:pStyle w:val="Listparagraf"/>
              <w:numPr>
                <w:ilvl w:val="0"/>
                <w:numId w:val="17"/>
              </w:numPr>
              <w:tabs>
                <w:tab w:val="clear" w:pos="1134"/>
              </w:tabs>
              <w:ind w:left="0"/>
              <w:contextualSpacing/>
              <w:jc w:val="center"/>
              <w:rPr>
                <w:lang w:val="ro-MD"/>
              </w:rPr>
            </w:pPr>
            <w:r w:rsidRPr="00FF430B">
              <w:rPr>
                <w:b/>
                <w:lang w:val="ro-MD"/>
              </w:rPr>
              <w:t>RECHIZITELE JURIDICE, POŞTALE ŞI DE PLĂŢI ALE PĂRŢILOR</w:t>
            </w:r>
          </w:p>
          <w:p w14:paraId="4633A588" w14:textId="77777777" w:rsidR="00DF4A99" w:rsidRPr="00FF430B" w:rsidRDefault="00DF4A99" w:rsidP="0008642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086429">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086429">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10A91199" w14:textId="77777777" w:rsidR="00CE38F7" w:rsidRDefault="00CE38F7" w:rsidP="00086429">
                  <w:pPr>
                    <w:tabs>
                      <w:tab w:val="left" w:pos="1134"/>
                      <w:tab w:val="left" w:pos="4680"/>
                      <w:tab w:val="left" w:pos="7020"/>
                    </w:tabs>
                    <w:suppressAutoHyphens/>
                    <w:ind w:firstLine="567"/>
                    <w:jc w:val="both"/>
                    <w:rPr>
                      <w:lang w:val="ro-MD"/>
                    </w:rPr>
                  </w:pPr>
                </w:p>
                <w:p w14:paraId="304EDE9A" w14:textId="4114DBEB"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086429">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086429">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71CF5BE1" w14:textId="77777777" w:rsidR="00DF4A99" w:rsidRPr="00FF430B" w:rsidRDefault="00DF4A99" w:rsidP="00086429">
                  <w:pPr>
                    <w:tabs>
                      <w:tab w:val="left" w:pos="1134"/>
                      <w:tab w:val="left" w:pos="4680"/>
                      <w:tab w:val="left" w:pos="7020"/>
                    </w:tabs>
                    <w:suppressAutoHyphens/>
                    <w:jc w:val="both"/>
                    <w:rPr>
                      <w:lang w:val="ro-MD"/>
                    </w:rPr>
                  </w:pPr>
                </w:p>
              </w:tc>
            </w:tr>
          </w:tbl>
          <w:p w14:paraId="70911C5F" w14:textId="09650459" w:rsidR="006A7C1C" w:rsidRPr="00FF430B" w:rsidRDefault="00DF4A99" w:rsidP="00086429">
            <w:pPr>
              <w:pStyle w:val="Listparagraf"/>
              <w:numPr>
                <w:ilvl w:val="0"/>
                <w:numId w:val="0"/>
              </w:numPr>
              <w:tabs>
                <w:tab w:val="clear" w:pos="1134"/>
                <w:tab w:val="left" w:pos="2685"/>
              </w:tabs>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823D34D" w:rsidR="00DF4A99" w:rsidRPr="00FF430B" w:rsidRDefault="00DF4A99" w:rsidP="00086429">
                  <w:pPr>
                    <w:jc w:val="center"/>
                    <w:rPr>
                      <w:b/>
                      <w:lang w:val="ro-MD"/>
                    </w:rPr>
                  </w:pPr>
                </w:p>
              </w:tc>
              <w:tc>
                <w:tcPr>
                  <w:tcW w:w="4559" w:type="dxa"/>
                  <w:vAlign w:val="center"/>
                </w:tcPr>
                <w:p w14:paraId="529F8C55" w14:textId="4F973D9F" w:rsidR="00DF4A99" w:rsidRPr="00FF430B" w:rsidRDefault="00DF4A99" w:rsidP="00086429">
                  <w:pPr>
                    <w:jc w:val="center"/>
                    <w:rPr>
                      <w:b/>
                      <w:lang w:val="ro-MD"/>
                    </w:rPr>
                  </w:pPr>
                </w:p>
              </w:tc>
            </w:tr>
          </w:tbl>
          <w:p w14:paraId="49FD91B9" w14:textId="77777777" w:rsidR="00461DAC" w:rsidRPr="00FF430B" w:rsidRDefault="00461DAC" w:rsidP="00086429">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086429">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086429">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086429">
            <w:pPr>
              <w:tabs>
                <w:tab w:val="left" w:pos="2295"/>
              </w:tabs>
              <w:jc w:val="both"/>
              <w:rPr>
                <w:lang w:val="ro-MD"/>
              </w:rPr>
            </w:pPr>
          </w:p>
          <w:p w14:paraId="7CBACD58" w14:textId="77777777" w:rsidR="004D7C86" w:rsidRPr="00FF430B" w:rsidRDefault="004D7C86" w:rsidP="00086429">
            <w:pPr>
              <w:tabs>
                <w:tab w:val="left" w:pos="2295"/>
              </w:tabs>
              <w:jc w:val="both"/>
              <w:rPr>
                <w:lang w:val="ro-MD"/>
              </w:rPr>
            </w:pPr>
          </w:p>
          <w:p w14:paraId="2564A61A" w14:textId="77777777" w:rsidR="004D7C86" w:rsidRPr="00FF430B" w:rsidRDefault="004D7C86" w:rsidP="00086429">
            <w:pPr>
              <w:tabs>
                <w:tab w:val="left" w:pos="2295"/>
              </w:tabs>
              <w:jc w:val="both"/>
              <w:rPr>
                <w:lang w:val="ro-MD"/>
              </w:rPr>
            </w:pPr>
          </w:p>
          <w:p w14:paraId="2144F41C" w14:textId="77777777" w:rsidR="004D7C86" w:rsidRPr="00FF430B" w:rsidRDefault="004D7C86" w:rsidP="00086429">
            <w:pPr>
              <w:tabs>
                <w:tab w:val="left" w:pos="2295"/>
              </w:tabs>
              <w:jc w:val="both"/>
              <w:rPr>
                <w:lang w:val="ro-MD"/>
              </w:rPr>
            </w:pPr>
          </w:p>
          <w:p w14:paraId="6D55A6A4" w14:textId="77777777" w:rsidR="004D7C86" w:rsidRPr="00FF430B" w:rsidRDefault="004D7C86" w:rsidP="00086429">
            <w:pPr>
              <w:tabs>
                <w:tab w:val="left" w:pos="2295"/>
              </w:tabs>
              <w:jc w:val="both"/>
              <w:rPr>
                <w:lang w:val="ro-MD"/>
              </w:rPr>
            </w:pPr>
          </w:p>
          <w:p w14:paraId="09E6E4EE" w14:textId="77777777" w:rsidR="002B4D12" w:rsidRPr="00FF430B" w:rsidRDefault="002B4D12" w:rsidP="00086429">
            <w:pPr>
              <w:tabs>
                <w:tab w:val="left" w:pos="2295"/>
              </w:tabs>
              <w:jc w:val="both"/>
              <w:rPr>
                <w:lang w:val="ro-MD"/>
              </w:rPr>
            </w:pPr>
          </w:p>
          <w:p w14:paraId="79E941F8" w14:textId="77777777" w:rsidR="002B4D12" w:rsidRPr="00FF430B" w:rsidRDefault="004A5F0C" w:rsidP="00086429">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086429">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3"/>
              <w:gridCol w:w="708"/>
              <w:gridCol w:w="1791"/>
              <w:gridCol w:w="60"/>
              <w:gridCol w:w="2406"/>
              <w:gridCol w:w="2266"/>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086429">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086429">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086429">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086429">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086429">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086429">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086429">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086429">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086429">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086429">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086429">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08642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08642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086429">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086429">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086429">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08642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08642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08642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086429">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086429">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086429">
                  <w:pPr>
                    <w:jc w:val="both"/>
                    <w:rPr>
                      <w:noProof w:val="0"/>
                      <w:lang w:val="ro-MD"/>
                    </w:rPr>
                  </w:pPr>
                </w:p>
                <w:p w14:paraId="7B1AC1F0" w14:textId="77777777" w:rsidR="005C3D95" w:rsidRPr="00FF430B" w:rsidRDefault="005C3D95" w:rsidP="00086429">
                  <w:pPr>
                    <w:jc w:val="both"/>
                    <w:rPr>
                      <w:noProof w:val="0"/>
                      <w:lang w:val="ro-MD"/>
                    </w:rPr>
                  </w:pPr>
                </w:p>
                <w:p w14:paraId="4C8F1E81" w14:textId="77777777" w:rsidR="005C3D95" w:rsidRPr="00FF430B" w:rsidRDefault="005C3D95" w:rsidP="00086429">
                  <w:pPr>
                    <w:jc w:val="both"/>
                    <w:rPr>
                      <w:noProof w:val="0"/>
                      <w:lang w:val="ro-MD"/>
                    </w:rPr>
                  </w:pPr>
                </w:p>
                <w:p w14:paraId="299220B1" w14:textId="77777777" w:rsidR="005C3D95" w:rsidRPr="00FF430B" w:rsidRDefault="005C3D95" w:rsidP="00086429">
                  <w:pPr>
                    <w:jc w:val="both"/>
                    <w:rPr>
                      <w:noProof w:val="0"/>
                      <w:lang w:val="ro-MD"/>
                    </w:rPr>
                  </w:pPr>
                </w:p>
                <w:p w14:paraId="65FCFA5E" w14:textId="77777777" w:rsidR="005C3D95" w:rsidRPr="00FF430B" w:rsidRDefault="005C3D95" w:rsidP="00086429">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086429">
                  <w:pPr>
                    <w:jc w:val="both"/>
                    <w:rPr>
                      <w:noProof w:val="0"/>
                      <w:lang w:val="ro-MD"/>
                    </w:rPr>
                  </w:pPr>
                  <w:r w:rsidRPr="00FF430B">
                    <w:rPr>
                      <w:noProof w:val="0"/>
                      <w:lang w:val="ro-MD"/>
                    </w:rPr>
                    <w:t> </w:t>
                  </w:r>
                </w:p>
                <w:p w14:paraId="5642638F" w14:textId="77777777" w:rsidR="005C3D95" w:rsidRPr="00FF430B" w:rsidRDefault="005C3D95" w:rsidP="00086429">
                  <w:pPr>
                    <w:jc w:val="center"/>
                    <w:rPr>
                      <w:b/>
                      <w:bCs/>
                      <w:noProof w:val="0"/>
                      <w:lang w:val="ro-MD"/>
                    </w:rPr>
                  </w:pPr>
                </w:p>
                <w:p w14:paraId="4BF23CB1" w14:textId="77777777" w:rsidR="004D7C86" w:rsidRPr="00FF430B" w:rsidRDefault="004D7C86" w:rsidP="00086429">
                  <w:pPr>
                    <w:jc w:val="center"/>
                    <w:rPr>
                      <w:b/>
                      <w:bCs/>
                      <w:noProof w:val="0"/>
                      <w:lang w:val="ro-MD"/>
                    </w:rPr>
                  </w:pPr>
                </w:p>
                <w:p w14:paraId="270F20AD" w14:textId="77777777" w:rsidR="004D7C86" w:rsidRPr="00FF430B" w:rsidRDefault="004D7C86" w:rsidP="00086429">
                  <w:pPr>
                    <w:jc w:val="center"/>
                    <w:rPr>
                      <w:b/>
                      <w:bCs/>
                      <w:noProof w:val="0"/>
                      <w:lang w:val="ro-MD"/>
                    </w:rPr>
                  </w:pPr>
                </w:p>
                <w:p w14:paraId="0A65668A" w14:textId="77777777" w:rsidR="004D7C86" w:rsidRPr="00FF430B" w:rsidRDefault="004D7C86" w:rsidP="00086429">
                  <w:pPr>
                    <w:jc w:val="center"/>
                    <w:rPr>
                      <w:b/>
                      <w:bCs/>
                      <w:noProof w:val="0"/>
                      <w:lang w:val="ro-MD"/>
                    </w:rPr>
                  </w:pPr>
                </w:p>
                <w:p w14:paraId="6F1B7FDE" w14:textId="77777777" w:rsidR="004D7C86" w:rsidRPr="00FF430B" w:rsidRDefault="004D7C86" w:rsidP="00086429">
                  <w:pPr>
                    <w:jc w:val="center"/>
                    <w:rPr>
                      <w:b/>
                      <w:bCs/>
                      <w:noProof w:val="0"/>
                      <w:lang w:val="ro-MD"/>
                    </w:rPr>
                  </w:pPr>
                </w:p>
                <w:p w14:paraId="0D054949" w14:textId="77777777" w:rsidR="004D7C86" w:rsidRPr="00FF430B" w:rsidRDefault="004D7C86" w:rsidP="00086429">
                  <w:pPr>
                    <w:jc w:val="center"/>
                    <w:rPr>
                      <w:b/>
                      <w:bCs/>
                      <w:noProof w:val="0"/>
                      <w:lang w:val="ro-MD"/>
                    </w:rPr>
                  </w:pPr>
                </w:p>
                <w:p w14:paraId="1ED91CB6" w14:textId="77777777" w:rsidR="005C3D95" w:rsidRPr="00FF430B" w:rsidRDefault="005C3D95" w:rsidP="00086429">
                  <w:pPr>
                    <w:jc w:val="center"/>
                    <w:rPr>
                      <w:b/>
                      <w:bCs/>
                      <w:noProof w:val="0"/>
                      <w:lang w:val="ro-MD"/>
                    </w:rPr>
                  </w:pPr>
                </w:p>
                <w:p w14:paraId="01FFB410" w14:textId="77777777" w:rsidR="004001DE" w:rsidRDefault="004A5F0C" w:rsidP="00086429">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086429">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086429">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086429">
                  <w:pPr>
                    <w:ind w:firstLine="567"/>
                    <w:jc w:val="both"/>
                    <w:rPr>
                      <w:noProof w:val="0"/>
                      <w:lang w:val="ro-MD"/>
                    </w:rPr>
                  </w:pPr>
                  <w:r w:rsidRPr="00FF430B">
                    <w:rPr>
                      <w:noProof w:val="0"/>
                      <w:lang w:val="ro-MD"/>
                    </w:rPr>
                    <w:t> </w:t>
                  </w:r>
                </w:p>
                <w:p w14:paraId="2151506D" w14:textId="77777777" w:rsidR="004001DE" w:rsidRPr="00FF430B" w:rsidRDefault="004001DE" w:rsidP="00086429">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086429">
                  <w:pPr>
                    <w:keepNext/>
                    <w:keepLines/>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086429">
                  <w:pPr>
                    <w:rPr>
                      <w:noProof w:val="0"/>
                      <w:lang w:val="ro-MD"/>
                    </w:rPr>
                  </w:pPr>
                  <w:r w:rsidRPr="00FF430B">
                    <w:rPr>
                      <w:b/>
                      <w:bCs/>
                      <w:noProof w:val="0"/>
                      <w:lang w:val="ro-MD"/>
                    </w:rPr>
                    <w:t xml:space="preserve">                                  Beneficiar</w:t>
                  </w:r>
                </w:p>
                <w:p w14:paraId="71E551BB" w14:textId="77777777" w:rsidR="00D51F0A" w:rsidRPr="00FF430B" w:rsidRDefault="00D51F0A" w:rsidP="00086429">
                  <w:pPr>
                    <w:ind w:firstLine="567"/>
                    <w:jc w:val="both"/>
                    <w:rPr>
                      <w:noProof w:val="0"/>
                      <w:lang w:val="ro-MD"/>
                    </w:rPr>
                  </w:pPr>
                </w:p>
                <w:p w14:paraId="057D63A1" w14:textId="77777777" w:rsidR="004001DE" w:rsidRPr="00FF430B" w:rsidRDefault="00A30B00" w:rsidP="00086429">
                  <w:pPr>
                    <w:ind w:firstLine="567"/>
                    <w:jc w:val="both"/>
                    <w:rPr>
                      <w:noProof w:val="0"/>
                      <w:lang w:val="ro-MD"/>
                    </w:rPr>
                  </w:pPr>
                  <w:r w:rsidRPr="00FF430B">
                    <w:rPr>
                      <w:noProof w:val="0"/>
                      <w:lang w:val="ro-MD"/>
                    </w:rPr>
                    <w:t> </w:t>
                  </w:r>
                </w:p>
                <w:p w14:paraId="3663D228" w14:textId="77777777" w:rsidR="004001DE" w:rsidRPr="00FF430B" w:rsidRDefault="004001DE" w:rsidP="00086429">
                  <w:pPr>
                    <w:ind w:firstLine="567"/>
                    <w:jc w:val="both"/>
                    <w:rPr>
                      <w:noProof w:val="0"/>
                      <w:lang w:val="ro-MD"/>
                    </w:rPr>
                  </w:pPr>
                </w:p>
              </w:tc>
            </w:tr>
          </w:tbl>
          <w:p w14:paraId="52B7F94F" w14:textId="77777777" w:rsidR="004D7C86" w:rsidRPr="00FF430B" w:rsidRDefault="004D7C86" w:rsidP="00086429">
            <w:pPr>
              <w:ind w:firstLine="567"/>
              <w:jc w:val="both"/>
              <w:rPr>
                <w:noProof w:val="0"/>
                <w:lang w:val="ro-MD"/>
              </w:rPr>
            </w:pPr>
          </w:p>
          <w:p w14:paraId="76E43DE3" w14:textId="77777777" w:rsidR="004D7C86" w:rsidRPr="00FF430B" w:rsidRDefault="004D7C86" w:rsidP="00086429">
            <w:pPr>
              <w:ind w:firstLine="567"/>
              <w:jc w:val="both"/>
              <w:rPr>
                <w:noProof w:val="0"/>
                <w:lang w:val="ro-MD"/>
              </w:rPr>
            </w:pPr>
          </w:p>
          <w:p w14:paraId="2D2726C6" w14:textId="77777777" w:rsidR="004D7C86" w:rsidRPr="00FF430B" w:rsidRDefault="004D7C86" w:rsidP="00086429">
            <w:pPr>
              <w:ind w:firstLine="567"/>
              <w:jc w:val="both"/>
              <w:rPr>
                <w:noProof w:val="0"/>
                <w:lang w:val="ro-MD"/>
              </w:rPr>
            </w:pPr>
          </w:p>
          <w:p w14:paraId="520756C4" w14:textId="77777777" w:rsidR="004D7C86" w:rsidRPr="00FF430B" w:rsidRDefault="004D7C86" w:rsidP="00086429">
            <w:pPr>
              <w:ind w:firstLine="567"/>
              <w:jc w:val="both"/>
              <w:rPr>
                <w:noProof w:val="0"/>
                <w:lang w:val="ro-MD"/>
              </w:rPr>
            </w:pPr>
          </w:p>
          <w:p w14:paraId="7E987910" w14:textId="77777777" w:rsidR="004D7C86" w:rsidRPr="00FF430B" w:rsidRDefault="004D7C86" w:rsidP="00086429">
            <w:pPr>
              <w:ind w:firstLine="567"/>
              <w:jc w:val="both"/>
              <w:rPr>
                <w:noProof w:val="0"/>
                <w:lang w:val="ro-MD"/>
              </w:rPr>
            </w:pPr>
          </w:p>
          <w:p w14:paraId="3A694F2D" w14:textId="77777777" w:rsidR="004D7C86" w:rsidRPr="00FF430B" w:rsidRDefault="004D7C86" w:rsidP="00086429">
            <w:pPr>
              <w:ind w:firstLine="567"/>
              <w:jc w:val="both"/>
              <w:rPr>
                <w:noProof w:val="0"/>
                <w:lang w:val="ro-MD"/>
              </w:rPr>
            </w:pPr>
          </w:p>
          <w:p w14:paraId="750F4EA1" w14:textId="77777777" w:rsidR="004D7C86" w:rsidRPr="00FF430B" w:rsidRDefault="004D7C86" w:rsidP="00086429">
            <w:pPr>
              <w:ind w:firstLine="567"/>
              <w:jc w:val="both"/>
              <w:rPr>
                <w:noProof w:val="0"/>
                <w:lang w:val="ro-MD"/>
              </w:rPr>
            </w:pPr>
          </w:p>
          <w:p w14:paraId="67487C29" w14:textId="77777777" w:rsidR="004D7C86" w:rsidRPr="00FF430B" w:rsidRDefault="004D7C86" w:rsidP="00086429">
            <w:pPr>
              <w:ind w:firstLine="567"/>
              <w:jc w:val="both"/>
              <w:rPr>
                <w:noProof w:val="0"/>
                <w:lang w:val="ro-MD"/>
              </w:rPr>
            </w:pPr>
          </w:p>
          <w:p w14:paraId="62D00C88" w14:textId="77777777" w:rsidR="004D7C86" w:rsidRPr="00FF430B" w:rsidRDefault="004D7C86" w:rsidP="00086429">
            <w:pPr>
              <w:ind w:firstLine="567"/>
              <w:jc w:val="both"/>
              <w:rPr>
                <w:noProof w:val="0"/>
                <w:lang w:val="ro-MD"/>
              </w:rPr>
            </w:pPr>
          </w:p>
          <w:p w14:paraId="627D9CDD" w14:textId="77777777" w:rsidR="004D7C86" w:rsidRPr="00FF430B" w:rsidRDefault="004D7C86" w:rsidP="00086429">
            <w:pPr>
              <w:ind w:firstLine="567"/>
              <w:jc w:val="both"/>
              <w:rPr>
                <w:noProof w:val="0"/>
                <w:lang w:val="ro-MD"/>
              </w:rPr>
            </w:pPr>
          </w:p>
          <w:p w14:paraId="07F7B3DD" w14:textId="77777777" w:rsidR="004D7C86" w:rsidRPr="00FF430B" w:rsidRDefault="004D7C86" w:rsidP="00086429">
            <w:pPr>
              <w:ind w:firstLine="567"/>
              <w:jc w:val="both"/>
              <w:rPr>
                <w:noProof w:val="0"/>
                <w:lang w:val="ro-MD"/>
              </w:rPr>
            </w:pPr>
          </w:p>
          <w:p w14:paraId="44BBD623" w14:textId="77777777" w:rsidR="004D7C86" w:rsidRPr="00FF430B" w:rsidRDefault="004D7C86" w:rsidP="00086429">
            <w:pPr>
              <w:ind w:firstLine="567"/>
              <w:jc w:val="both"/>
              <w:rPr>
                <w:noProof w:val="0"/>
                <w:lang w:val="ro-MD"/>
              </w:rPr>
            </w:pPr>
          </w:p>
          <w:p w14:paraId="7512E709" w14:textId="77777777" w:rsidR="004D7C86" w:rsidRPr="00FF430B" w:rsidRDefault="004D7C86" w:rsidP="00086429">
            <w:pPr>
              <w:ind w:firstLine="567"/>
              <w:jc w:val="both"/>
              <w:rPr>
                <w:noProof w:val="0"/>
                <w:lang w:val="ro-MD"/>
              </w:rPr>
            </w:pPr>
          </w:p>
          <w:p w14:paraId="71363ACE" w14:textId="77777777" w:rsidR="004D7C86" w:rsidRPr="00FF430B" w:rsidRDefault="004D7C86" w:rsidP="00086429">
            <w:pPr>
              <w:ind w:firstLine="567"/>
              <w:jc w:val="both"/>
              <w:rPr>
                <w:noProof w:val="0"/>
                <w:lang w:val="ro-MD"/>
              </w:rPr>
            </w:pPr>
          </w:p>
          <w:p w14:paraId="487AD876" w14:textId="77777777" w:rsidR="004D7C86" w:rsidRDefault="004D7C86" w:rsidP="00086429">
            <w:pPr>
              <w:ind w:firstLine="567"/>
              <w:jc w:val="both"/>
              <w:rPr>
                <w:noProof w:val="0"/>
                <w:lang w:val="ro-MD"/>
              </w:rPr>
            </w:pPr>
          </w:p>
          <w:p w14:paraId="3EF9C85D" w14:textId="77777777" w:rsidR="00E71901" w:rsidRDefault="00E71901" w:rsidP="00086429">
            <w:pPr>
              <w:ind w:firstLine="567"/>
              <w:jc w:val="both"/>
              <w:rPr>
                <w:noProof w:val="0"/>
                <w:lang w:val="ro-MD"/>
              </w:rPr>
            </w:pPr>
          </w:p>
          <w:p w14:paraId="7DE6B68A" w14:textId="77777777" w:rsidR="00E71901" w:rsidRDefault="00E71901" w:rsidP="00086429">
            <w:pPr>
              <w:ind w:firstLine="567"/>
              <w:jc w:val="both"/>
              <w:rPr>
                <w:noProof w:val="0"/>
                <w:lang w:val="ro-MD"/>
              </w:rPr>
            </w:pPr>
          </w:p>
          <w:p w14:paraId="6CEC6529" w14:textId="77777777" w:rsidR="00E71901" w:rsidRPr="00FF430B" w:rsidRDefault="00E71901" w:rsidP="00086429">
            <w:pPr>
              <w:ind w:firstLine="567"/>
              <w:jc w:val="both"/>
              <w:rPr>
                <w:noProof w:val="0"/>
                <w:lang w:val="ro-MD"/>
              </w:rPr>
            </w:pPr>
          </w:p>
          <w:p w14:paraId="2BCF08CD" w14:textId="77777777" w:rsidR="004D7C86" w:rsidRPr="00FF430B" w:rsidRDefault="004D7C86" w:rsidP="00086429">
            <w:pPr>
              <w:ind w:firstLine="567"/>
              <w:jc w:val="both"/>
              <w:rPr>
                <w:noProof w:val="0"/>
                <w:lang w:val="ro-MD"/>
              </w:rPr>
            </w:pPr>
          </w:p>
          <w:p w14:paraId="5F267D08" w14:textId="59DEE446" w:rsidR="004D7C86" w:rsidRDefault="004D7C86" w:rsidP="00086429">
            <w:pPr>
              <w:jc w:val="both"/>
              <w:rPr>
                <w:noProof w:val="0"/>
                <w:lang w:val="ro-MD"/>
              </w:rPr>
            </w:pPr>
          </w:p>
          <w:p w14:paraId="56E83E73" w14:textId="77777777" w:rsidR="00A14C96" w:rsidRDefault="00A14C96" w:rsidP="00086429">
            <w:pPr>
              <w:jc w:val="both"/>
              <w:rPr>
                <w:noProof w:val="0"/>
                <w:lang w:val="ro-MD"/>
              </w:rPr>
            </w:pPr>
          </w:p>
          <w:p w14:paraId="4F534684" w14:textId="77777777" w:rsidR="006537B3" w:rsidRDefault="006537B3" w:rsidP="00086429">
            <w:pPr>
              <w:jc w:val="both"/>
              <w:rPr>
                <w:noProof w:val="0"/>
                <w:lang w:val="ro-MD"/>
              </w:rPr>
            </w:pPr>
          </w:p>
          <w:p w14:paraId="4A338AC0" w14:textId="77777777" w:rsidR="00694B99" w:rsidRPr="00FF430B" w:rsidRDefault="00694B99" w:rsidP="00086429">
            <w:pPr>
              <w:jc w:val="both"/>
              <w:rPr>
                <w:noProof w:val="0"/>
                <w:lang w:val="ro-MD"/>
              </w:rPr>
            </w:pPr>
          </w:p>
          <w:p w14:paraId="6BAEC277" w14:textId="7519F165" w:rsidR="002B4D12" w:rsidRPr="00FF430B" w:rsidRDefault="00A30B00" w:rsidP="00930DA4">
            <w:pPr>
              <w:ind w:firstLine="567"/>
              <w:jc w:val="right"/>
              <w:rPr>
                <w:noProof w:val="0"/>
                <w:lang w:val="ro-MD"/>
              </w:rPr>
            </w:pPr>
            <w:r w:rsidRPr="00FF430B">
              <w:rPr>
                <w:noProof w:val="0"/>
                <w:lang w:val="ro-MD"/>
              </w:rPr>
              <w:lastRenderedPageBreak/>
              <w:t> Anexa nr.</w:t>
            </w:r>
            <w:r w:rsidR="00FF5CB2">
              <w:rPr>
                <w:noProof w:val="0"/>
                <w:lang w:val="ro-MD"/>
              </w:rPr>
              <w:t xml:space="preserve"> </w:t>
            </w:r>
            <w:r w:rsidRPr="00FF430B">
              <w:rPr>
                <w:noProof w:val="0"/>
                <w:lang w:val="ro-MD"/>
              </w:rPr>
              <w:t>2</w:t>
            </w:r>
          </w:p>
          <w:p w14:paraId="2A673A9B" w14:textId="77777777" w:rsidR="002B4D12" w:rsidRPr="00FF430B" w:rsidRDefault="00AB7AE2" w:rsidP="00086429">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086429">
            <w:pPr>
              <w:jc w:val="right"/>
              <w:rPr>
                <w:noProof w:val="0"/>
                <w:lang w:val="ro-MD"/>
              </w:rPr>
            </w:pPr>
            <w:r w:rsidRPr="00FF430B">
              <w:rPr>
                <w:noProof w:val="0"/>
                <w:lang w:val="ro-MD"/>
              </w:rPr>
              <w:t>din “____” ________ 20___</w:t>
            </w:r>
          </w:p>
          <w:p w14:paraId="14F3C04C" w14:textId="77777777" w:rsidR="002B4D12" w:rsidRPr="00FF430B" w:rsidRDefault="002B4D12" w:rsidP="00086429">
            <w:pPr>
              <w:keepNext/>
              <w:keepLines/>
              <w:ind w:firstLine="567"/>
              <w:jc w:val="both"/>
              <w:outlineLvl w:val="2"/>
              <w:rPr>
                <w:noProof w:val="0"/>
                <w:lang w:val="ro-MD"/>
              </w:rPr>
            </w:pPr>
          </w:p>
          <w:p w14:paraId="6624D24A" w14:textId="77777777" w:rsidR="004D7C86" w:rsidRPr="00FF430B" w:rsidRDefault="004D7C86" w:rsidP="00086429">
            <w:pPr>
              <w:keepNext/>
              <w:keepLines/>
              <w:ind w:firstLine="567"/>
              <w:jc w:val="both"/>
              <w:outlineLvl w:val="2"/>
              <w:rPr>
                <w:noProof w:val="0"/>
                <w:lang w:val="ro-MD"/>
              </w:rPr>
            </w:pPr>
          </w:p>
          <w:p w14:paraId="2DA440F1" w14:textId="77777777" w:rsidR="004D7C86" w:rsidRPr="00FF430B" w:rsidRDefault="004D7C86" w:rsidP="00086429">
            <w:pPr>
              <w:keepNext/>
              <w:keepLines/>
              <w:ind w:firstLine="567"/>
              <w:jc w:val="both"/>
              <w:outlineLvl w:val="2"/>
              <w:rPr>
                <w:noProof w:val="0"/>
                <w:lang w:val="ro-MD"/>
              </w:rPr>
            </w:pPr>
          </w:p>
          <w:p w14:paraId="115C3226" w14:textId="77777777" w:rsidR="004D7C86" w:rsidRDefault="004D7C86" w:rsidP="00086429">
            <w:pPr>
              <w:keepNext/>
              <w:keepLines/>
              <w:ind w:firstLine="567"/>
              <w:jc w:val="both"/>
              <w:outlineLvl w:val="2"/>
              <w:rPr>
                <w:noProof w:val="0"/>
                <w:lang w:val="ro-MD"/>
              </w:rPr>
            </w:pPr>
          </w:p>
          <w:p w14:paraId="43337E6C" w14:textId="77777777" w:rsidR="002F030F" w:rsidRDefault="002F030F" w:rsidP="00086429">
            <w:pPr>
              <w:keepNext/>
              <w:keepLines/>
              <w:ind w:firstLine="567"/>
              <w:jc w:val="both"/>
              <w:outlineLvl w:val="2"/>
              <w:rPr>
                <w:noProof w:val="0"/>
                <w:lang w:val="ro-MD"/>
              </w:rPr>
            </w:pPr>
          </w:p>
          <w:p w14:paraId="0EAAAEF7" w14:textId="77777777" w:rsidR="002F030F" w:rsidRDefault="002F030F" w:rsidP="00086429">
            <w:pPr>
              <w:keepNext/>
              <w:keepLines/>
              <w:ind w:firstLine="567"/>
              <w:jc w:val="both"/>
              <w:outlineLvl w:val="2"/>
              <w:rPr>
                <w:noProof w:val="0"/>
                <w:lang w:val="ro-MD"/>
              </w:rPr>
            </w:pPr>
          </w:p>
          <w:p w14:paraId="34E985E3" w14:textId="77777777" w:rsidR="002F030F" w:rsidRPr="00FF430B" w:rsidRDefault="002F030F" w:rsidP="00086429">
            <w:pPr>
              <w:keepNext/>
              <w:keepLines/>
              <w:ind w:firstLine="567"/>
              <w:jc w:val="both"/>
              <w:outlineLvl w:val="2"/>
              <w:rPr>
                <w:noProof w:val="0"/>
                <w:lang w:val="ro-MD"/>
              </w:rPr>
            </w:pPr>
          </w:p>
          <w:p w14:paraId="18FC920E" w14:textId="77777777" w:rsidR="002B4D12" w:rsidRPr="00FF430B" w:rsidRDefault="004A5F0C" w:rsidP="00086429">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086429">
            <w:pPr>
              <w:keepNext/>
              <w:keepLines/>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086429">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086429">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086429">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086429">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086429">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086429">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086429">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086429">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086429">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086429">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086429">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086429">
                  <w:pPr>
                    <w:jc w:val="center"/>
                    <w:rPr>
                      <w:b/>
                      <w:bCs/>
                      <w:noProof w:val="0"/>
                      <w:lang w:val="ro-MD"/>
                    </w:rPr>
                  </w:pPr>
                  <w:r w:rsidRPr="00FF430B">
                    <w:rPr>
                      <w:b/>
                      <w:bCs/>
                      <w:noProof w:val="0"/>
                      <w:lang w:val="ro-MD"/>
                    </w:rPr>
                    <w:t>Termenii de executare/</w:t>
                  </w:r>
                </w:p>
                <w:p w14:paraId="1FD8327E" w14:textId="77777777" w:rsidR="006D2A20" w:rsidRPr="00FF430B" w:rsidRDefault="006D2A20" w:rsidP="00086429">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086429">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086429">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086429">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086429">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086429">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086429">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086429">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086429">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086429">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08642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086429">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086429">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086429">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086429">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086429">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086429">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086429">
                  <w:pPr>
                    <w:jc w:val="both"/>
                    <w:rPr>
                      <w:noProof w:val="0"/>
                      <w:lang w:val="ro-MD"/>
                    </w:rPr>
                  </w:pPr>
                  <w:r w:rsidRPr="00FF430B">
                    <w:rPr>
                      <w:noProof w:val="0"/>
                      <w:lang w:val="ro-MD"/>
                    </w:rPr>
                    <w:t> </w:t>
                  </w:r>
                </w:p>
                <w:p w14:paraId="08028511" w14:textId="77777777" w:rsidR="005C3D95" w:rsidRPr="00FF430B" w:rsidRDefault="005C3D95" w:rsidP="00086429">
                  <w:pPr>
                    <w:jc w:val="both"/>
                    <w:rPr>
                      <w:noProof w:val="0"/>
                      <w:lang w:val="ro-MD"/>
                    </w:rPr>
                  </w:pPr>
                </w:p>
                <w:p w14:paraId="63B787F5" w14:textId="77777777" w:rsidR="005C3D95" w:rsidRPr="00FF430B" w:rsidRDefault="005C3D95" w:rsidP="00086429">
                  <w:pPr>
                    <w:jc w:val="both"/>
                    <w:rPr>
                      <w:noProof w:val="0"/>
                      <w:lang w:val="ro-MD"/>
                    </w:rPr>
                  </w:pPr>
                </w:p>
                <w:p w14:paraId="12E7B758" w14:textId="77777777" w:rsidR="00753976" w:rsidRPr="00FF430B" w:rsidRDefault="00753976" w:rsidP="00086429">
                  <w:pPr>
                    <w:jc w:val="both"/>
                    <w:rPr>
                      <w:noProof w:val="0"/>
                      <w:lang w:val="ro-MD"/>
                    </w:rPr>
                  </w:pPr>
                </w:p>
                <w:p w14:paraId="5E716FAD" w14:textId="77777777" w:rsidR="00753976" w:rsidRPr="00FF430B" w:rsidRDefault="00753976" w:rsidP="00086429">
                  <w:pPr>
                    <w:jc w:val="both"/>
                    <w:rPr>
                      <w:noProof w:val="0"/>
                      <w:lang w:val="ro-MD"/>
                    </w:rPr>
                  </w:pPr>
                </w:p>
                <w:p w14:paraId="40D62F57" w14:textId="77777777" w:rsidR="00753976" w:rsidRPr="00FF430B" w:rsidRDefault="00753976" w:rsidP="00086429">
                  <w:pPr>
                    <w:jc w:val="both"/>
                    <w:rPr>
                      <w:noProof w:val="0"/>
                      <w:lang w:val="ro-MD"/>
                    </w:rPr>
                  </w:pPr>
                </w:p>
                <w:p w14:paraId="73E3013B" w14:textId="77777777" w:rsidR="00753976" w:rsidRPr="00FF430B" w:rsidRDefault="00753976" w:rsidP="00086429">
                  <w:pPr>
                    <w:jc w:val="both"/>
                    <w:rPr>
                      <w:noProof w:val="0"/>
                      <w:lang w:val="ro-MD"/>
                    </w:rPr>
                  </w:pPr>
                </w:p>
                <w:p w14:paraId="66B33276" w14:textId="77777777" w:rsidR="00753976" w:rsidRPr="00FF430B" w:rsidRDefault="00753976" w:rsidP="00086429">
                  <w:pPr>
                    <w:jc w:val="both"/>
                    <w:rPr>
                      <w:noProof w:val="0"/>
                      <w:lang w:val="ro-MD"/>
                    </w:rPr>
                  </w:pPr>
                </w:p>
                <w:p w14:paraId="03A3C6CA" w14:textId="77777777" w:rsidR="005C3D95" w:rsidRPr="00FF430B" w:rsidRDefault="005C3D95" w:rsidP="00086429">
                  <w:pPr>
                    <w:jc w:val="both"/>
                    <w:rPr>
                      <w:noProof w:val="0"/>
                      <w:lang w:val="ro-MD"/>
                    </w:rPr>
                  </w:pPr>
                </w:p>
                <w:p w14:paraId="3D0DF8C4" w14:textId="77777777" w:rsidR="006D2A20" w:rsidRPr="00FF430B" w:rsidRDefault="006D2A20" w:rsidP="00086429">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086429">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086429">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086429">
                  <w:pPr>
                    <w:ind w:firstLine="567"/>
                    <w:jc w:val="both"/>
                    <w:rPr>
                      <w:noProof w:val="0"/>
                      <w:lang w:val="ro-MD"/>
                    </w:rPr>
                  </w:pPr>
                  <w:r w:rsidRPr="00FF430B">
                    <w:rPr>
                      <w:noProof w:val="0"/>
                      <w:lang w:val="ro-MD"/>
                    </w:rPr>
                    <w:t> </w:t>
                  </w:r>
                </w:p>
                <w:p w14:paraId="75C4B550" w14:textId="77777777" w:rsidR="006D2A20" w:rsidRPr="00FF430B" w:rsidRDefault="006D2A20" w:rsidP="00086429">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086429">
                  <w:pPr>
                    <w:jc w:val="center"/>
                    <w:rPr>
                      <w:noProof w:val="0"/>
                      <w:lang w:val="ro-MD"/>
                    </w:rPr>
                  </w:pPr>
                  <w:r w:rsidRPr="00FF430B">
                    <w:rPr>
                      <w:b/>
                      <w:bCs/>
                      <w:noProof w:val="0"/>
                      <w:lang w:val="ro-MD"/>
                    </w:rPr>
                    <w:t>Beneficiar</w:t>
                  </w:r>
                </w:p>
                <w:p w14:paraId="63F47213" w14:textId="77777777" w:rsidR="006D2A20" w:rsidRPr="00FF430B" w:rsidRDefault="006D2A20" w:rsidP="00086429">
                  <w:pPr>
                    <w:ind w:firstLine="567"/>
                    <w:jc w:val="both"/>
                    <w:rPr>
                      <w:noProof w:val="0"/>
                      <w:lang w:val="ro-MD"/>
                    </w:rPr>
                  </w:pPr>
                  <w:r w:rsidRPr="00FF430B">
                    <w:rPr>
                      <w:noProof w:val="0"/>
                      <w:lang w:val="ro-MD"/>
                    </w:rPr>
                    <w:t> </w:t>
                  </w:r>
                </w:p>
                <w:p w14:paraId="33C91E77" w14:textId="77777777" w:rsidR="005E1BB7" w:rsidRPr="00FF430B" w:rsidRDefault="005E1BB7" w:rsidP="00086429">
                  <w:pPr>
                    <w:ind w:firstLine="567"/>
                    <w:jc w:val="both"/>
                    <w:rPr>
                      <w:noProof w:val="0"/>
                      <w:lang w:val="ro-MD"/>
                    </w:rPr>
                  </w:pPr>
                </w:p>
                <w:p w14:paraId="45A293B9" w14:textId="77777777" w:rsidR="006D2A20" w:rsidRPr="00FF430B" w:rsidRDefault="006D2A20" w:rsidP="00086429">
                  <w:pPr>
                    <w:ind w:firstLine="567"/>
                    <w:jc w:val="both"/>
                    <w:rPr>
                      <w:noProof w:val="0"/>
                      <w:lang w:val="ro-MD"/>
                    </w:rPr>
                  </w:pPr>
                </w:p>
              </w:tc>
            </w:tr>
          </w:tbl>
          <w:p w14:paraId="5C046FF9" w14:textId="77777777" w:rsidR="002B4D12" w:rsidRPr="00FF430B" w:rsidRDefault="002B4D12" w:rsidP="00086429">
            <w:pPr>
              <w:keepNext/>
              <w:keepLines/>
              <w:ind w:firstLine="567"/>
              <w:jc w:val="both"/>
              <w:outlineLvl w:val="2"/>
              <w:rPr>
                <w:noProof w:val="0"/>
                <w:lang w:val="ro-MD"/>
              </w:rPr>
            </w:pPr>
          </w:p>
          <w:p w14:paraId="3148914E" w14:textId="77777777" w:rsidR="007323B6" w:rsidRPr="00FF430B" w:rsidRDefault="007323B6" w:rsidP="00086429">
            <w:pPr>
              <w:tabs>
                <w:tab w:val="left" w:pos="2295"/>
              </w:tabs>
              <w:jc w:val="both"/>
              <w:rPr>
                <w:lang w:val="ro-MD"/>
              </w:rPr>
            </w:pPr>
          </w:p>
          <w:p w14:paraId="47FB1BC0" w14:textId="77777777" w:rsidR="00F94BAD" w:rsidRPr="00FF430B" w:rsidRDefault="00F94BAD" w:rsidP="00086429">
            <w:pPr>
              <w:autoSpaceDE w:val="0"/>
              <w:autoSpaceDN w:val="0"/>
              <w:adjustRightInd w:val="0"/>
              <w:ind w:right="23"/>
              <w:jc w:val="center"/>
              <w:rPr>
                <w:b/>
                <w:bCs/>
                <w:lang w:val="ro-MD"/>
              </w:rPr>
            </w:pPr>
          </w:p>
          <w:p w14:paraId="07647A5B" w14:textId="77777777" w:rsidR="00C6170E" w:rsidRPr="00FF430B" w:rsidRDefault="00C6170E" w:rsidP="00086429">
            <w:pPr>
              <w:autoSpaceDE w:val="0"/>
              <w:autoSpaceDN w:val="0"/>
              <w:adjustRightInd w:val="0"/>
              <w:ind w:right="23"/>
              <w:jc w:val="center"/>
              <w:rPr>
                <w:b/>
                <w:bCs/>
                <w:lang w:val="ro-MD"/>
              </w:rPr>
            </w:pPr>
          </w:p>
          <w:p w14:paraId="34B6B439" w14:textId="77777777" w:rsidR="00C6170E" w:rsidRPr="00FF430B" w:rsidRDefault="00C6170E" w:rsidP="00086429">
            <w:pPr>
              <w:autoSpaceDE w:val="0"/>
              <w:autoSpaceDN w:val="0"/>
              <w:adjustRightInd w:val="0"/>
              <w:ind w:right="23"/>
              <w:jc w:val="center"/>
              <w:rPr>
                <w:b/>
                <w:bCs/>
                <w:lang w:val="ro-MD"/>
              </w:rPr>
            </w:pPr>
          </w:p>
          <w:p w14:paraId="602CCD44" w14:textId="77777777" w:rsidR="00C6170E" w:rsidRPr="00FF430B" w:rsidRDefault="00C6170E" w:rsidP="00086429">
            <w:pPr>
              <w:autoSpaceDE w:val="0"/>
              <w:autoSpaceDN w:val="0"/>
              <w:adjustRightInd w:val="0"/>
              <w:ind w:right="23"/>
              <w:jc w:val="center"/>
              <w:rPr>
                <w:b/>
                <w:bCs/>
                <w:lang w:val="ro-MD"/>
              </w:rPr>
            </w:pPr>
          </w:p>
          <w:p w14:paraId="31CB8C63" w14:textId="77777777" w:rsidR="00C6170E" w:rsidRPr="00FF430B" w:rsidRDefault="00C6170E" w:rsidP="00086429">
            <w:pPr>
              <w:autoSpaceDE w:val="0"/>
              <w:autoSpaceDN w:val="0"/>
              <w:adjustRightInd w:val="0"/>
              <w:ind w:right="23"/>
              <w:jc w:val="center"/>
              <w:rPr>
                <w:b/>
                <w:bCs/>
                <w:lang w:val="ro-MD"/>
              </w:rPr>
            </w:pPr>
          </w:p>
          <w:p w14:paraId="68D56DE8" w14:textId="77777777" w:rsidR="00C6170E" w:rsidRPr="00FF430B" w:rsidRDefault="00C6170E" w:rsidP="00086429">
            <w:pPr>
              <w:autoSpaceDE w:val="0"/>
              <w:autoSpaceDN w:val="0"/>
              <w:adjustRightInd w:val="0"/>
              <w:ind w:right="23"/>
              <w:jc w:val="center"/>
              <w:rPr>
                <w:b/>
                <w:bCs/>
                <w:lang w:val="ro-MD"/>
              </w:rPr>
            </w:pPr>
          </w:p>
          <w:p w14:paraId="5EE6431B" w14:textId="77777777" w:rsidR="00C6170E" w:rsidRPr="00FF430B" w:rsidRDefault="00C6170E" w:rsidP="00086429">
            <w:pPr>
              <w:autoSpaceDE w:val="0"/>
              <w:autoSpaceDN w:val="0"/>
              <w:adjustRightInd w:val="0"/>
              <w:ind w:right="23"/>
              <w:jc w:val="center"/>
              <w:rPr>
                <w:b/>
                <w:bCs/>
                <w:lang w:val="ro-MD"/>
              </w:rPr>
            </w:pPr>
          </w:p>
          <w:p w14:paraId="42A95D3E" w14:textId="77777777" w:rsidR="00C6170E" w:rsidRPr="00FF430B" w:rsidRDefault="00C6170E" w:rsidP="00086429">
            <w:pPr>
              <w:autoSpaceDE w:val="0"/>
              <w:autoSpaceDN w:val="0"/>
              <w:adjustRightInd w:val="0"/>
              <w:ind w:right="23"/>
              <w:jc w:val="center"/>
              <w:rPr>
                <w:b/>
                <w:bCs/>
                <w:lang w:val="ro-MD"/>
              </w:rPr>
            </w:pPr>
          </w:p>
          <w:p w14:paraId="766AE5B7" w14:textId="77777777" w:rsidR="00C6170E" w:rsidRPr="00FF430B" w:rsidRDefault="00C6170E" w:rsidP="00086429">
            <w:pPr>
              <w:autoSpaceDE w:val="0"/>
              <w:autoSpaceDN w:val="0"/>
              <w:adjustRightInd w:val="0"/>
              <w:ind w:right="23"/>
              <w:jc w:val="center"/>
              <w:rPr>
                <w:b/>
                <w:bCs/>
                <w:lang w:val="ro-MD"/>
              </w:rPr>
            </w:pPr>
          </w:p>
          <w:p w14:paraId="7DFBA7A5" w14:textId="77777777" w:rsidR="00C6170E" w:rsidRPr="00FF430B" w:rsidRDefault="00C6170E" w:rsidP="00086429">
            <w:pPr>
              <w:autoSpaceDE w:val="0"/>
              <w:autoSpaceDN w:val="0"/>
              <w:adjustRightInd w:val="0"/>
              <w:ind w:right="23"/>
              <w:jc w:val="center"/>
              <w:rPr>
                <w:b/>
                <w:bCs/>
                <w:lang w:val="ro-MD"/>
              </w:rPr>
            </w:pPr>
          </w:p>
          <w:p w14:paraId="55D6B88E" w14:textId="20418291" w:rsidR="001F7AEE" w:rsidRDefault="001F7AEE" w:rsidP="00086429">
            <w:pPr>
              <w:autoSpaceDE w:val="0"/>
              <w:autoSpaceDN w:val="0"/>
              <w:adjustRightInd w:val="0"/>
              <w:ind w:right="23"/>
              <w:rPr>
                <w:b/>
                <w:bCs/>
                <w:lang w:val="ro-MD"/>
              </w:rPr>
            </w:pPr>
          </w:p>
          <w:p w14:paraId="0C3AB98A" w14:textId="77777777" w:rsidR="00006D6D" w:rsidRDefault="00006D6D" w:rsidP="00086429">
            <w:pPr>
              <w:autoSpaceDE w:val="0"/>
              <w:autoSpaceDN w:val="0"/>
              <w:adjustRightInd w:val="0"/>
              <w:ind w:right="23"/>
              <w:rPr>
                <w:b/>
                <w:bCs/>
                <w:lang w:val="ro-MD"/>
              </w:rPr>
            </w:pPr>
          </w:p>
          <w:p w14:paraId="61F55B0F" w14:textId="77777777" w:rsidR="00A14C96" w:rsidRDefault="00A14C96" w:rsidP="00086429">
            <w:pPr>
              <w:autoSpaceDE w:val="0"/>
              <w:autoSpaceDN w:val="0"/>
              <w:adjustRightInd w:val="0"/>
              <w:ind w:right="23"/>
              <w:jc w:val="center"/>
              <w:rPr>
                <w:b/>
                <w:bCs/>
                <w:lang w:val="ro-MD"/>
              </w:rPr>
            </w:pPr>
          </w:p>
          <w:p w14:paraId="3E7AF25E" w14:textId="77777777" w:rsidR="001F7AEE" w:rsidRPr="00FF430B" w:rsidRDefault="001F7AEE" w:rsidP="00086429">
            <w:pPr>
              <w:autoSpaceDE w:val="0"/>
              <w:autoSpaceDN w:val="0"/>
              <w:adjustRightInd w:val="0"/>
              <w:ind w:right="23"/>
              <w:jc w:val="center"/>
              <w:rPr>
                <w:b/>
                <w:bCs/>
                <w:lang w:val="ro-MD"/>
              </w:rPr>
            </w:pPr>
          </w:p>
          <w:p w14:paraId="6A1647F8" w14:textId="77777777" w:rsidR="00694B99" w:rsidRDefault="00694B99" w:rsidP="00086429">
            <w:pPr>
              <w:jc w:val="right"/>
              <w:rPr>
                <w:noProof w:val="0"/>
                <w:lang w:val="ro-MD"/>
              </w:rPr>
            </w:pPr>
          </w:p>
          <w:p w14:paraId="2162C53B" w14:textId="77777777" w:rsidR="00694B99" w:rsidRDefault="00694B99" w:rsidP="00086429">
            <w:pPr>
              <w:jc w:val="right"/>
              <w:rPr>
                <w:noProof w:val="0"/>
                <w:lang w:val="ro-MD"/>
              </w:rPr>
            </w:pPr>
          </w:p>
          <w:p w14:paraId="41658C5A" w14:textId="77777777" w:rsidR="00694B99" w:rsidRDefault="00694B99" w:rsidP="00086429">
            <w:pPr>
              <w:jc w:val="right"/>
              <w:rPr>
                <w:noProof w:val="0"/>
                <w:lang w:val="ro-MD"/>
              </w:rPr>
            </w:pPr>
          </w:p>
          <w:p w14:paraId="05D87AC4" w14:textId="77777777" w:rsidR="00086429" w:rsidRDefault="00086429" w:rsidP="00086429">
            <w:pPr>
              <w:jc w:val="right"/>
              <w:rPr>
                <w:noProof w:val="0"/>
                <w:lang w:val="ro-MD"/>
              </w:rPr>
            </w:pPr>
          </w:p>
          <w:p w14:paraId="27BAB229" w14:textId="77777777" w:rsidR="00086429" w:rsidRDefault="00086429" w:rsidP="00086429">
            <w:pPr>
              <w:jc w:val="right"/>
              <w:rPr>
                <w:noProof w:val="0"/>
                <w:lang w:val="ro-MD"/>
              </w:rPr>
            </w:pPr>
          </w:p>
          <w:p w14:paraId="14536D8C" w14:textId="77777777" w:rsidR="00086429" w:rsidRDefault="00086429" w:rsidP="00086429">
            <w:pPr>
              <w:jc w:val="right"/>
              <w:rPr>
                <w:noProof w:val="0"/>
                <w:lang w:val="ro-MD"/>
              </w:rPr>
            </w:pPr>
          </w:p>
          <w:p w14:paraId="55548939" w14:textId="77777777" w:rsidR="00086429" w:rsidRDefault="00086429" w:rsidP="00086429">
            <w:pPr>
              <w:jc w:val="right"/>
              <w:rPr>
                <w:noProof w:val="0"/>
                <w:lang w:val="ro-MD"/>
              </w:rPr>
            </w:pPr>
          </w:p>
          <w:p w14:paraId="426B41AE" w14:textId="77777777" w:rsidR="00086429" w:rsidRDefault="00086429" w:rsidP="00086429">
            <w:pPr>
              <w:jc w:val="right"/>
              <w:rPr>
                <w:noProof w:val="0"/>
                <w:lang w:val="ro-MD"/>
              </w:rPr>
            </w:pPr>
          </w:p>
          <w:p w14:paraId="41D74A3F" w14:textId="6FC62CB0" w:rsidR="000C5DFB" w:rsidRPr="00FF430B" w:rsidRDefault="000C5DFB" w:rsidP="00086429">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86429">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86429">
            <w:pPr>
              <w:jc w:val="right"/>
              <w:rPr>
                <w:noProof w:val="0"/>
                <w:lang w:val="ro-MD"/>
              </w:rPr>
            </w:pPr>
            <w:r w:rsidRPr="00FF430B">
              <w:rPr>
                <w:noProof w:val="0"/>
                <w:lang w:val="ro-MD"/>
              </w:rPr>
              <w:t>din “____” ________ 20___</w:t>
            </w:r>
          </w:p>
          <w:p w14:paraId="04A0235B" w14:textId="77777777" w:rsidR="004D7C86" w:rsidRPr="00FF430B" w:rsidRDefault="004D7C86" w:rsidP="00086429">
            <w:pPr>
              <w:autoSpaceDE w:val="0"/>
              <w:autoSpaceDN w:val="0"/>
              <w:adjustRightInd w:val="0"/>
              <w:ind w:right="23"/>
              <w:jc w:val="right"/>
              <w:rPr>
                <w:b/>
                <w:bCs/>
                <w:lang w:val="ro-MD"/>
              </w:rPr>
            </w:pPr>
          </w:p>
          <w:p w14:paraId="0E79181A" w14:textId="77777777" w:rsidR="00C6170E" w:rsidRPr="00FF430B" w:rsidRDefault="00C6170E" w:rsidP="00086429">
            <w:pPr>
              <w:autoSpaceDE w:val="0"/>
              <w:autoSpaceDN w:val="0"/>
              <w:adjustRightInd w:val="0"/>
              <w:ind w:right="23"/>
              <w:jc w:val="center"/>
              <w:rPr>
                <w:b/>
                <w:bCs/>
                <w:lang w:val="ro-MD"/>
              </w:rPr>
            </w:pPr>
          </w:p>
          <w:p w14:paraId="569E6035" w14:textId="77777777" w:rsidR="00F94BAD" w:rsidRPr="00FF430B" w:rsidRDefault="00F94BAD" w:rsidP="0008642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086429">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086429">
                  <w:pPr>
                    <w:jc w:val="center"/>
                    <w:rPr>
                      <w:b/>
                      <w:lang w:val="ro-MD"/>
                    </w:rPr>
                  </w:pPr>
                </w:p>
                <w:p w14:paraId="19D11994" w14:textId="0A4639E3" w:rsidR="00F94BAD" w:rsidRPr="00FF430B" w:rsidRDefault="00F94BAD" w:rsidP="00086429">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086429">
                  <w:pPr>
                    <w:rPr>
                      <w:lang w:val="ro-MD"/>
                    </w:rPr>
                  </w:pPr>
                </w:p>
                <w:p w14:paraId="6F3F8066" w14:textId="77777777" w:rsidR="00F94BAD" w:rsidRPr="00FF430B" w:rsidRDefault="00F94BAD" w:rsidP="00086429">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086429">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086429">
                  <w:pPr>
                    <w:pStyle w:val="Indentcorptext"/>
                    <w:ind w:firstLine="0"/>
                    <w:rPr>
                      <w:sz w:val="24"/>
                      <w:szCs w:val="24"/>
                      <w:lang w:val="ro-MD"/>
                    </w:rPr>
                  </w:pPr>
                </w:p>
                <w:p w14:paraId="320C32A8" w14:textId="77777777" w:rsidR="00F94BAD" w:rsidRPr="00FF430B" w:rsidRDefault="00F94BAD" w:rsidP="00086429">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086429">
                  <w:pPr>
                    <w:pStyle w:val="Indentcorptext"/>
                    <w:ind w:firstLine="0"/>
                    <w:rPr>
                      <w:sz w:val="24"/>
                      <w:szCs w:val="24"/>
                      <w:lang w:val="ro-MD"/>
                    </w:rPr>
                  </w:pPr>
                </w:p>
                <w:p w14:paraId="35E43DC1" w14:textId="77777777" w:rsidR="00F94BAD" w:rsidRPr="00FF430B" w:rsidRDefault="00F94BAD" w:rsidP="00086429">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086429">
                  <w:pPr>
                    <w:pStyle w:val="NormalWeb"/>
                    <w:tabs>
                      <w:tab w:val="right" w:pos="10205"/>
                    </w:tabs>
                    <w:ind w:firstLine="0"/>
                    <w:jc w:val="left"/>
                    <w:rPr>
                      <w:lang w:val="ro-MD"/>
                    </w:rPr>
                  </w:pPr>
                </w:p>
                <w:p w14:paraId="01D00D32" w14:textId="77777777" w:rsidR="00F94BAD" w:rsidRPr="00FF430B" w:rsidRDefault="00F94BAD" w:rsidP="00086429">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086429">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086429">
                  <w:pPr>
                    <w:tabs>
                      <w:tab w:val="right" w:pos="10205"/>
                    </w:tabs>
                    <w:ind w:left="1134" w:right="-1"/>
                    <w:rPr>
                      <w:lang w:val="ro-MD"/>
                    </w:rPr>
                  </w:pPr>
                </w:p>
                <w:p w14:paraId="65B500A3" w14:textId="77777777" w:rsidR="00F94BAD" w:rsidRPr="00FF430B" w:rsidRDefault="00F94BAD" w:rsidP="00086429">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086429">
                  <w:pPr>
                    <w:pStyle w:val="Titlu2"/>
                    <w:spacing w:before="0"/>
                    <w:rPr>
                      <w:szCs w:val="24"/>
                      <w:lang w:val="ro-MD"/>
                    </w:rPr>
                  </w:pPr>
                </w:p>
                <w:p w14:paraId="7D7727CA" w14:textId="77777777" w:rsidR="00F94BAD" w:rsidRPr="00FF430B" w:rsidRDefault="00F94BAD" w:rsidP="00086429">
                  <w:pPr>
                    <w:rPr>
                      <w:lang w:val="ro-MD"/>
                    </w:rPr>
                  </w:pPr>
                </w:p>
                <w:p w14:paraId="5F3E5935" w14:textId="77777777" w:rsidR="00F94BAD" w:rsidRPr="00FF430B" w:rsidRDefault="009429D7" w:rsidP="00086429">
                  <w:pPr>
                    <w:jc w:val="center"/>
                    <w:rPr>
                      <w:lang w:val="ro-MD"/>
                    </w:rPr>
                  </w:pPr>
                  <w:r w:rsidRPr="00FF430B">
                    <w:rPr>
                      <w:b/>
                      <w:bCs/>
                      <w:noProof w:val="0"/>
                      <w:lang w:val="ro-MD"/>
                    </w:rPr>
                    <w:t>SEMNĂTURILE PĂRŢILOR</w:t>
                  </w:r>
                </w:p>
                <w:p w14:paraId="75F12496" w14:textId="77777777" w:rsidR="00F94BAD" w:rsidRPr="00FF430B" w:rsidRDefault="00F94BAD" w:rsidP="00086429">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086429">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086429">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086429">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086429">
                  <w:pPr>
                    <w:rPr>
                      <w:lang w:val="ro-MD"/>
                    </w:rPr>
                  </w:pPr>
                </w:p>
              </w:tc>
            </w:tr>
          </w:tbl>
          <w:p w14:paraId="4A0B8FB2" w14:textId="77777777" w:rsidR="00F94BAD" w:rsidRPr="00FF430B" w:rsidRDefault="00F94BAD" w:rsidP="00086429">
            <w:pPr>
              <w:autoSpaceDE w:val="0"/>
              <w:autoSpaceDN w:val="0"/>
              <w:adjustRightInd w:val="0"/>
              <w:ind w:right="23"/>
              <w:jc w:val="center"/>
              <w:rPr>
                <w:b/>
                <w:color w:val="000000"/>
                <w:w w:val="90"/>
                <w:lang w:val="ro-MD"/>
              </w:rPr>
            </w:pPr>
          </w:p>
          <w:p w14:paraId="389486D7" w14:textId="77777777" w:rsidR="002217B0" w:rsidRPr="00FF430B" w:rsidRDefault="002217B0" w:rsidP="00086429">
            <w:pPr>
              <w:autoSpaceDE w:val="0"/>
              <w:autoSpaceDN w:val="0"/>
              <w:adjustRightInd w:val="0"/>
              <w:ind w:right="23"/>
              <w:jc w:val="center"/>
              <w:rPr>
                <w:b/>
                <w:color w:val="000000"/>
                <w:w w:val="90"/>
                <w:lang w:val="ro-MD"/>
              </w:rPr>
            </w:pPr>
          </w:p>
          <w:p w14:paraId="3505C484" w14:textId="77777777" w:rsidR="003A40C2" w:rsidRPr="00FF430B" w:rsidRDefault="003A40C2" w:rsidP="00086429">
            <w:pPr>
              <w:autoSpaceDE w:val="0"/>
              <w:autoSpaceDN w:val="0"/>
              <w:adjustRightInd w:val="0"/>
              <w:ind w:right="23"/>
              <w:jc w:val="center"/>
              <w:rPr>
                <w:b/>
                <w:color w:val="000000"/>
                <w:w w:val="90"/>
                <w:lang w:val="ro-MD"/>
              </w:rPr>
            </w:pPr>
          </w:p>
          <w:p w14:paraId="3950D0B3" w14:textId="77777777" w:rsidR="003A40C2" w:rsidRPr="00FF430B" w:rsidRDefault="003A40C2" w:rsidP="00086429">
            <w:pPr>
              <w:autoSpaceDE w:val="0"/>
              <w:autoSpaceDN w:val="0"/>
              <w:adjustRightInd w:val="0"/>
              <w:ind w:right="23"/>
              <w:jc w:val="center"/>
              <w:rPr>
                <w:b/>
                <w:color w:val="000000"/>
                <w:w w:val="90"/>
                <w:lang w:val="ro-MD"/>
              </w:rPr>
            </w:pPr>
          </w:p>
          <w:p w14:paraId="6C632736" w14:textId="77777777" w:rsidR="003A40C2" w:rsidRPr="00FF430B" w:rsidRDefault="003A40C2" w:rsidP="00086429">
            <w:pPr>
              <w:autoSpaceDE w:val="0"/>
              <w:autoSpaceDN w:val="0"/>
              <w:adjustRightInd w:val="0"/>
              <w:ind w:right="23"/>
              <w:jc w:val="center"/>
              <w:rPr>
                <w:b/>
                <w:color w:val="000000"/>
                <w:w w:val="90"/>
                <w:lang w:val="ro-MD"/>
              </w:rPr>
            </w:pPr>
          </w:p>
          <w:p w14:paraId="058A123B" w14:textId="0FC5BF3D" w:rsidR="00C20F59" w:rsidRDefault="00C20F59" w:rsidP="00086429">
            <w:pPr>
              <w:jc w:val="both"/>
              <w:rPr>
                <w:sz w:val="28"/>
                <w:szCs w:val="28"/>
                <w:lang w:val="ro-MD"/>
              </w:rPr>
            </w:pPr>
          </w:p>
          <w:p w14:paraId="569E27C8" w14:textId="77777777" w:rsidR="000F0ECC" w:rsidRDefault="000F0ECC" w:rsidP="00086429">
            <w:pPr>
              <w:jc w:val="both"/>
              <w:rPr>
                <w:sz w:val="28"/>
                <w:szCs w:val="28"/>
                <w:lang w:val="ro-MD"/>
              </w:rPr>
            </w:pPr>
          </w:p>
          <w:p w14:paraId="35AEC1D5" w14:textId="77777777" w:rsidR="000F0ECC" w:rsidRDefault="000F0ECC" w:rsidP="00086429">
            <w:pPr>
              <w:jc w:val="both"/>
              <w:rPr>
                <w:sz w:val="28"/>
                <w:szCs w:val="28"/>
                <w:lang w:val="ro-MD"/>
              </w:rPr>
            </w:pPr>
          </w:p>
          <w:p w14:paraId="46F64AC9" w14:textId="77777777" w:rsidR="000F0ECC" w:rsidRDefault="000F0ECC" w:rsidP="00086429">
            <w:pPr>
              <w:jc w:val="both"/>
              <w:rPr>
                <w:sz w:val="28"/>
                <w:szCs w:val="28"/>
                <w:lang w:val="ro-MD"/>
              </w:rPr>
            </w:pPr>
          </w:p>
          <w:p w14:paraId="1DE68CB9" w14:textId="77777777" w:rsidR="000F0ECC" w:rsidRDefault="000F0ECC" w:rsidP="00086429">
            <w:pPr>
              <w:jc w:val="both"/>
              <w:rPr>
                <w:sz w:val="28"/>
                <w:szCs w:val="28"/>
                <w:lang w:val="ro-MD"/>
              </w:rPr>
            </w:pPr>
          </w:p>
          <w:p w14:paraId="1FE74917" w14:textId="77777777" w:rsidR="000F0ECC" w:rsidRDefault="000F0ECC" w:rsidP="00086429">
            <w:pPr>
              <w:jc w:val="both"/>
              <w:rPr>
                <w:sz w:val="28"/>
                <w:szCs w:val="28"/>
                <w:lang w:val="ro-MD"/>
              </w:rPr>
            </w:pPr>
          </w:p>
          <w:p w14:paraId="19D7811F" w14:textId="77777777" w:rsidR="000F0ECC" w:rsidRDefault="000F0ECC" w:rsidP="00086429">
            <w:pPr>
              <w:jc w:val="both"/>
              <w:rPr>
                <w:sz w:val="28"/>
                <w:szCs w:val="28"/>
                <w:lang w:val="ro-MD"/>
              </w:rPr>
            </w:pPr>
          </w:p>
          <w:p w14:paraId="2D2A6819" w14:textId="33E9CF34" w:rsidR="00233538" w:rsidRPr="00FF430B" w:rsidRDefault="00233538" w:rsidP="00086429">
            <w:pPr>
              <w:jc w:val="both"/>
              <w:rPr>
                <w:lang w:val="ro-MD"/>
              </w:rPr>
            </w:pPr>
          </w:p>
        </w:tc>
      </w:tr>
    </w:tbl>
    <w:p w14:paraId="40CD3295" w14:textId="05629E53" w:rsidR="001F6E5A" w:rsidRPr="00FF430B" w:rsidRDefault="001F6E5A" w:rsidP="00086429">
      <w:pPr>
        <w:jc w:val="both"/>
        <w:rPr>
          <w:lang w:val="ro-MD"/>
        </w:rPr>
      </w:pPr>
    </w:p>
    <w:sectPr w:rsidR="001F6E5A" w:rsidRPr="00FF430B" w:rsidSect="00E71901">
      <w:footerReference w:type="default" r:id="rId12"/>
      <w:pgSz w:w="11906" w:h="16838"/>
      <w:pgMar w:top="425" w:right="425" w:bottom="346" w:left="1701" w:header="709" w:footer="2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E0D6B" w14:textId="77777777" w:rsidR="00540542" w:rsidRDefault="00540542" w:rsidP="00A20ACF">
      <w:r>
        <w:separator/>
      </w:r>
    </w:p>
  </w:endnote>
  <w:endnote w:type="continuationSeparator" w:id="0">
    <w:p w14:paraId="621652F6" w14:textId="77777777" w:rsidR="00540542" w:rsidRDefault="005405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11B27" w14:textId="77777777" w:rsidR="00540542" w:rsidRDefault="00540542" w:rsidP="00A20ACF">
      <w:r>
        <w:separator/>
      </w:r>
    </w:p>
  </w:footnote>
  <w:footnote w:type="continuationSeparator" w:id="0">
    <w:p w14:paraId="10E61341" w14:textId="77777777" w:rsidR="00540542" w:rsidRDefault="005405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389061A"/>
    <w:multiLevelType w:val="hybridMultilevel"/>
    <w:tmpl w:val="50C28C8E"/>
    <w:lvl w:ilvl="0" w:tplc="30AEE69A">
      <w:numFmt w:val="bullet"/>
      <w:lvlText w:val="-"/>
      <w:lvlJc w:val="left"/>
      <w:pPr>
        <w:ind w:left="394" w:hanging="360"/>
      </w:pPr>
      <w:rPr>
        <w:rFonts w:ascii="Times New Roman" w:eastAsiaTheme="minorHAnsi" w:hAnsi="Times New Roman" w:cs="Times New Roman" w:hint="default"/>
      </w:rPr>
    </w:lvl>
    <w:lvl w:ilvl="1" w:tplc="04180003" w:tentative="1">
      <w:start w:val="1"/>
      <w:numFmt w:val="bullet"/>
      <w:lvlText w:val="o"/>
      <w:lvlJc w:val="left"/>
      <w:pPr>
        <w:ind w:left="1114" w:hanging="360"/>
      </w:pPr>
      <w:rPr>
        <w:rFonts w:ascii="Courier New" w:hAnsi="Courier New" w:cs="Courier New" w:hint="default"/>
      </w:rPr>
    </w:lvl>
    <w:lvl w:ilvl="2" w:tplc="04180005" w:tentative="1">
      <w:start w:val="1"/>
      <w:numFmt w:val="bullet"/>
      <w:lvlText w:val=""/>
      <w:lvlJc w:val="left"/>
      <w:pPr>
        <w:ind w:left="1834" w:hanging="360"/>
      </w:pPr>
      <w:rPr>
        <w:rFonts w:ascii="Wingdings" w:hAnsi="Wingdings" w:hint="default"/>
      </w:rPr>
    </w:lvl>
    <w:lvl w:ilvl="3" w:tplc="04180001" w:tentative="1">
      <w:start w:val="1"/>
      <w:numFmt w:val="bullet"/>
      <w:lvlText w:val=""/>
      <w:lvlJc w:val="left"/>
      <w:pPr>
        <w:ind w:left="2554" w:hanging="360"/>
      </w:pPr>
      <w:rPr>
        <w:rFonts w:ascii="Symbol" w:hAnsi="Symbol" w:hint="default"/>
      </w:rPr>
    </w:lvl>
    <w:lvl w:ilvl="4" w:tplc="04180003" w:tentative="1">
      <w:start w:val="1"/>
      <w:numFmt w:val="bullet"/>
      <w:lvlText w:val="o"/>
      <w:lvlJc w:val="left"/>
      <w:pPr>
        <w:ind w:left="3274" w:hanging="360"/>
      </w:pPr>
      <w:rPr>
        <w:rFonts w:ascii="Courier New" w:hAnsi="Courier New" w:cs="Courier New" w:hint="default"/>
      </w:rPr>
    </w:lvl>
    <w:lvl w:ilvl="5" w:tplc="04180005" w:tentative="1">
      <w:start w:val="1"/>
      <w:numFmt w:val="bullet"/>
      <w:lvlText w:val=""/>
      <w:lvlJc w:val="left"/>
      <w:pPr>
        <w:ind w:left="3994" w:hanging="360"/>
      </w:pPr>
      <w:rPr>
        <w:rFonts w:ascii="Wingdings" w:hAnsi="Wingdings" w:hint="default"/>
      </w:rPr>
    </w:lvl>
    <w:lvl w:ilvl="6" w:tplc="04180001" w:tentative="1">
      <w:start w:val="1"/>
      <w:numFmt w:val="bullet"/>
      <w:lvlText w:val=""/>
      <w:lvlJc w:val="left"/>
      <w:pPr>
        <w:ind w:left="4714" w:hanging="360"/>
      </w:pPr>
      <w:rPr>
        <w:rFonts w:ascii="Symbol" w:hAnsi="Symbol" w:hint="default"/>
      </w:rPr>
    </w:lvl>
    <w:lvl w:ilvl="7" w:tplc="04180003" w:tentative="1">
      <w:start w:val="1"/>
      <w:numFmt w:val="bullet"/>
      <w:lvlText w:val="o"/>
      <w:lvlJc w:val="left"/>
      <w:pPr>
        <w:ind w:left="5434" w:hanging="360"/>
      </w:pPr>
      <w:rPr>
        <w:rFonts w:ascii="Courier New" w:hAnsi="Courier New" w:cs="Courier New" w:hint="default"/>
      </w:rPr>
    </w:lvl>
    <w:lvl w:ilvl="8" w:tplc="04180005" w:tentative="1">
      <w:start w:val="1"/>
      <w:numFmt w:val="bullet"/>
      <w:lvlText w:val=""/>
      <w:lvlJc w:val="left"/>
      <w:pPr>
        <w:ind w:left="6154" w:hanging="360"/>
      </w:pPr>
      <w:rPr>
        <w:rFonts w:ascii="Wingdings" w:hAnsi="Wingdings" w:hint="default"/>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98C3D60"/>
    <w:multiLevelType w:val="hybridMultilevel"/>
    <w:tmpl w:val="0A14EEC4"/>
    <w:lvl w:ilvl="0" w:tplc="62443E3A">
      <w:start w:val="1"/>
      <w:numFmt w:val="lowerLetter"/>
      <w:lvlText w:val="%1)"/>
      <w:lvlJc w:val="left"/>
      <w:pPr>
        <w:ind w:left="2160" w:hanging="360"/>
      </w:pPr>
      <w:rPr>
        <w:b w:val="0"/>
        <w:i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49A1714A"/>
    <w:multiLevelType w:val="hybridMultilevel"/>
    <w:tmpl w:val="0060B528"/>
    <w:lvl w:ilvl="0" w:tplc="30AEE69A">
      <w:numFmt w:val="bullet"/>
      <w:lvlText w:val="-"/>
      <w:lvlJc w:val="left"/>
      <w:pPr>
        <w:ind w:left="394" w:hanging="360"/>
      </w:pPr>
      <w:rPr>
        <w:rFonts w:ascii="Times New Roman" w:eastAsiaTheme="minorHAnsi" w:hAnsi="Times New Roman" w:cs="Times New Roman" w:hint="default"/>
      </w:rPr>
    </w:lvl>
    <w:lvl w:ilvl="1" w:tplc="04180003" w:tentative="1">
      <w:start w:val="1"/>
      <w:numFmt w:val="bullet"/>
      <w:lvlText w:val="o"/>
      <w:lvlJc w:val="left"/>
      <w:pPr>
        <w:ind w:left="1114" w:hanging="360"/>
      </w:pPr>
      <w:rPr>
        <w:rFonts w:ascii="Courier New" w:hAnsi="Courier New" w:cs="Courier New" w:hint="default"/>
      </w:rPr>
    </w:lvl>
    <w:lvl w:ilvl="2" w:tplc="04180005" w:tentative="1">
      <w:start w:val="1"/>
      <w:numFmt w:val="bullet"/>
      <w:lvlText w:val=""/>
      <w:lvlJc w:val="left"/>
      <w:pPr>
        <w:ind w:left="1834" w:hanging="360"/>
      </w:pPr>
      <w:rPr>
        <w:rFonts w:ascii="Wingdings" w:hAnsi="Wingdings" w:hint="default"/>
      </w:rPr>
    </w:lvl>
    <w:lvl w:ilvl="3" w:tplc="04180001" w:tentative="1">
      <w:start w:val="1"/>
      <w:numFmt w:val="bullet"/>
      <w:lvlText w:val=""/>
      <w:lvlJc w:val="left"/>
      <w:pPr>
        <w:ind w:left="2554" w:hanging="360"/>
      </w:pPr>
      <w:rPr>
        <w:rFonts w:ascii="Symbol" w:hAnsi="Symbol" w:hint="default"/>
      </w:rPr>
    </w:lvl>
    <w:lvl w:ilvl="4" w:tplc="04180003" w:tentative="1">
      <w:start w:val="1"/>
      <w:numFmt w:val="bullet"/>
      <w:lvlText w:val="o"/>
      <w:lvlJc w:val="left"/>
      <w:pPr>
        <w:ind w:left="3274" w:hanging="360"/>
      </w:pPr>
      <w:rPr>
        <w:rFonts w:ascii="Courier New" w:hAnsi="Courier New" w:cs="Courier New" w:hint="default"/>
      </w:rPr>
    </w:lvl>
    <w:lvl w:ilvl="5" w:tplc="04180005" w:tentative="1">
      <w:start w:val="1"/>
      <w:numFmt w:val="bullet"/>
      <w:lvlText w:val=""/>
      <w:lvlJc w:val="left"/>
      <w:pPr>
        <w:ind w:left="3994" w:hanging="360"/>
      </w:pPr>
      <w:rPr>
        <w:rFonts w:ascii="Wingdings" w:hAnsi="Wingdings" w:hint="default"/>
      </w:rPr>
    </w:lvl>
    <w:lvl w:ilvl="6" w:tplc="04180001" w:tentative="1">
      <w:start w:val="1"/>
      <w:numFmt w:val="bullet"/>
      <w:lvlText w:val=""/>
      <w:lvlJc w:val="left"/>
      <w:pPr>
        <w:ind w:left="4714" w:hanging="360"/>
      </w:pPr>
      <w:rPr>
        <w:rFonts w:ascii="Symbol" w:hAnsi="Symbol" w:hint="default"/>
      </w:rPr>
    </w:lvl>
    <w:lvl w:ilvl="7" w:tplc="04180003" w:tentative="1">
      <w:start w:val="1"/>
      <w:numFmt w:val="bullet"/>
      <w:lvlText w:val="o"/>
      <w:lvlJc w:val="left"/>
      <w:pPr>
        <w:ind w:left="5434" w:hanging="360"/>
      </w:pPr>
      <w:rPr>
        <w:rFonts w:ascii="Courier New" w:hAnsi="Courier New" w:cs="Courier New" w:hint="default"/>
      </w:rPr>
    </w:lvl>
    <w:lvl w:ilvl="8" w:tplc="04180005" w:tentative="1">
      <w:start w:val="1"/>
      <w:numFmt w:val="bullet"/>
      <w:lvlText w:val=""/>
      <w:lvlJc w:val="left"/>
      <w:pPr>
        <w:ind w:left="6154" w:hanging="360"/>
      </w:pPr>
      <w:rPr>
        <w:rFonts w:ascii="Wingdings" w:hAnsi="Wingdings" w:hint="default"/>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35437689">
    <w:abstractNumId w:val="38"/>
  </w:num>
  <w:num w:numId="2" w16cid:durableId="1797600504">
    <w:abstractNumId w:val="46"/>
  </w:num>
  <w:num w:numId="3" w16cid:durableId="104465446">
    <w:abstractNumId w:val="35"/>
  </w:num>
  <w:num w:numId="4" w16cid:durableId="1791632678">
    <w:abstractNumId w:val="34"/>
  </w:num>
  <w:num w:numId="5" w16cid:durableId="1298025357">
    <w:abstractNumId w:val="15"/>
  </w:num>
  <w:num w:numId="6" w16cid:durableId="1989481793">
    <w:abstractNumId w:val="18"/>
  </w:num>
  <w:num w:numId="7" w16cid:durableId="206111198">
    <w:abstractNumId w:val="16"/>
  </w:num>
  <w:num w:numId="8" w16cid:durableId="1732190422">
    <w:abstractNumId w:val="9"/>
  </w:num>
  <w:num w:numId="9" w16cid:durableId="1735816092">
    <w:abstractNumId w:val="31"/>
  </w:num>
  <w:num w:numId="10" w16cid:durableId="1211108229">
    <w:abstractNumId w:val="13"/>
  </w:num>
  <w:num w:numId="11" w16cid:durableId="2091653028">
    <w:abstractNumId w:val="23"/>
  </w:num>
  <w:num w:numId="12" w16cid:durableId="905839903">
    <w:abstractNumId w:val="24"/>
  </w:num>
  <w:num w:numId="13" w16cid:durableId="2014263147">
    <w:abstractNumId w:val="41"/>
  </w:num>
  <w:num w:numId="14" w16cid:durableId="1196887756">
    <w:abstractNumId w:val="30"/>
  </w:num>
  <w:num w:numId="15" w16cid:durableId="272715708">
    <w:abstractNumId w:val="8"/>
  </w:num>
  <w:num w:numId="16" w16cid:durableId="579950154">
    <w:abstractNumId w:val="25"/>
  </w:num>
  <w:num w:numId="17" w16cid:durableId="923682822">
    <w:abstractNumId w:val="26"/>
  </w:num>
  <w:num w:numId="18" w16cid:durableId="212229847">
    <w:abstractNumId w:val="39"/>
  </w:num>
  <w:num w:numId="19" w16cid:durableId="1762219721">
    <w:abstractNumId w:val="11"/>
  </w:num>
  <w:num w:numId="20" w16cid:durableId="1851404992">
    <w:abstractNumId w:val="43"/>
  </w:num>
  <w:num w:numId="21" w16cid:durableId="943457937">
    <w:abstractNumId w:val="37"/>
  </w:num>
  <w:num w:numId="22" w16cid:durableId="541787291">
    <w:abstractNumId w:val="12"/>
  </w:num>
  <w:num w:numId="23" w16cid:durableId="553394326">
    <w:abstractNumId w:val="36"/>
  </w:num>
  <w:num w:numId="24" w16cid:durableId="24331790">
    <w:abstractNumId w:val="20"/>
  </w:num>
  <w:num w:numId="25" w16cid:durableId="1915512006">
    <w:abstractNumId w:val="28"/>
  </w:num>
  <w:num w:numId="26" w16cid:durableId="531190370">
    <w:abstractNumId w:val="22"/>
  </w:num>
  <w:num w:numId="27" w16cid:durableId="855728714">
    <w:abstractNumId w:val="42"/>
  </w:num>
  <w:num w:numId="28" w16cid:durableId="1983195347">
    <w:abstractNumId w:val="14"/>
  </w:num>
  <w:num w:numId="29" w16cid:durableId="857736631">
    <w:abstractNumId w:val="10"/>
  </w:num>
  <w:num w:numId="30" w16cid:durableId="247692148">
    <w:abstractNumId w:val="21"/>
  </w:num>
  <w:num w:numId="31" w16cid:durableId="342823779">
    <w:abstractNumId w:val="7"/>
  </w:num>
  <w:num w:numId="32" w16cid:durableId="3671500">
    <w:abstractNumId w:val="5"/>
  </w:num>
  <w:num w:numId="33" w16cid:durableId="1973437508">
    <w:abstractNumId w:val="3"/>
  </w:num>
  <w:num w:numId="34" w16cid:durableId="1324507881">
    <w:abstractNumId w:val="0"/>
  </w:num>
  <w:num w:numId="35" w16cid:durableId="266084502">
    <w:abstractNumId w:val="2"/>
  </w:num>
  <w:num w:numId="36" w16cid:durableId="416097930">
    <w:abstractNumId w:val="4"/>
  </w:num>
  <w:num w:numId="37" w16cid:durableId="757211105">
    <w:abstractNumId w:val="1"/>
  </w:num>
  <w:num w:numId="38" w16cid:durableId="790788390">
    <w:abstractNumId w:val="29"/>
  </w:num>
  <w:num w:numId="39" w16cid:durableId="2944566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034940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38900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237805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693284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26621243">
    <w:abstractNumId w:val="46"/>
  </w:num>
  <w:num w:numId="45" w16cid:durableId="1293558703">
    <w:abstractNumId w:val="40"/>
  </w:num>
  <w:num w:numId="46" w16cid:durableId="239214665">
    <w:abstractNumId w:val="6"/>
  </w:num>
  <w:num w:numId="47" w16cid:durableId="1650206725">
    <w:abstractNumId w:val="45"/>
  </w:num>
  <w:num w:numId="48" w16cid:durableId="916790606">
    <w:abstractNumId w:val="27"/>
  </w:num>
  <w:num w:numId="49" w16cid:durableId="1483160198">
    <w:abstractNumId w:val="17"/>
  </w:num>
  <w:num w:numId="50" w16cid:durableId="425343886">
    <w:abstractNumId w:val="44"/>
  </w:num>
  <w:num w:numId="51" w16cid:durableId="515536279">
    <w:abstractNumId w:val="33"/>
  </w:num>
  <w:num w:numId="52" w16cid:durableId="1890340285">
    <w:abstractNumId w:val="19"/>
  </w:num>
  <w:num w:numId="53" w16cid:durableId="233394123">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4E6"/>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543"/>
    <w:rsid w:val="0007146B"/>
    <w:rsid w:val="00071859"/>
    <w:rsid w:val="00072088"/>
    <w:rsid w:val="00072940"/>
    <w:rsid w:val="00073EB7"/>
    <w:rsid w:val="00073FF9"/>
    <w:rsid w:val="00074305"/>
    <w:rsid w:val="00080063"/>
    <w:rsid w:val="0008191D"/>
    <w:rsid w:val="000849A8"/>
    <w:rsid w:val="00086429"/>
    <w:rsid w:val="00087114"/>
    <w:rsid w:val="0008743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ECC"/>
    <w:rsid w:val="000F13FE"/>
    <w:rsid w:val="000F36A9"/>
    <w:rsid w:val="000F52DC"/>
    <w:rsid w:val="000F5924"/>
    <w:rsid w:val="000F5A5D"/>
    <w:rsid w:val="000F650B"/>
    <w:rsid w:val="000F6CDC"/>
    <w:rsid w:val="000F7FA0"/>
    <w:rsid w:val="00101CBC"/>
    <w:rsid w:val="001034CC"/>
    <w:rsid w:val="00103964"/>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6B81"/>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0917"/>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6D60"/>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981"/>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698"/>
    <w:rsid w:val="002D4BC7"/>
    <w:rsid w:val="002D6E71"/>
    <w:rsid w:val="002D7857"/>
    <w:rsid w:val="002E1640"/>
    <w:rsid w:val="002E20CD"/>
    <w:rsid w:val="002E24ED"/>
    <w:rsid w:val="002E3D41"/>
    <w:rsid w:val="002E48BE"/>
    <w:rsid w:val="002E4970"/>
    <w:rsid w:val="002E5B20"/>
    <w:rsid w:val="002E6BB0"/>
    <w:rsid w:val="002E7992"/>
    <w:rsid w:val="002F030F"/>
    <w:rsid w:val="002F03E2"/>
    <w:rsid w:val="002F0B6E"/>
    <w:rsid w:val="002F556B"/>
    <w:rsid w:val="002F638E"/>
    <w:rsid w:val="002F6A1E"/>
    <w:rsid w:val="002F6F48"/>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4DD7"/>
    <w:rsid w:val="0044783C"/>
    <w:rsid w:val="00450A12"/>
    <w:rsid w:val="00451A22"/>
    <w:rsid w:val="00453E2A"/>
    <w:rsid w:val="00453E79"/>
    <w:rsid w:val="00455A94"/>
    <w:rsid w:val="004576E2"/>
    <w:rsid w:val="00460653"/>
    <w:rsid w:val="00461DAC"/>
    <w:rsid w:val="00464994"/>
    <w:rsid w:val="00464A19"/>
    <w:rsid w:val="00467A64"/>
    <w:rsid w:val="004702B5"/>
    <w:rsid w:val="00472809"/>
    <w:rsid w:val="0047776F"/>
    <w:rsid w:val="00477FD2"/>
    <w:rsid w:val="00482E77"/>
    <w:rsid w:val="00483C4C"/>
    <w:rsid w:val="00484113"/>
    <w:rsid w:val="004856C0"/>
    <w:rsid w:val="00491A8B"/>
    <w:rsid w:val="004967CB"/>
    <w:rsid w:val="00496AFA"/>
    <w:rsid w:val="00496C0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4D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0777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0067"/>
    <w:rsid w:val="00540542"/>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485"/>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B9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5C9"/>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DC2"/>
    <w:rsid w:val="00765423"/>
    <w:rsid w:val="00765605"/>
    <w:rsid w:val="0077101F"/>
    <w:rsid w:val="007721DB"/>
    <w:rsid w:val="00772553"/>
    <w:rsid w:val="0077336C"/>
    <w:rsid w:val="00773FE9"/>
    <w:rsid w:val="007747EC"/>
    <w:rsid w:val="00774881"/>
    <w:rsid w:val="00774BBF"/>
    <w:rsid w:val="007759CB"/>
    <w:rsid w:val="0077604C"/>
    <w:rsid w:val="00776ADB"/>
    <w:rsid w:val="00777538"/>
    <w:rsid w:val="00781336"/>
    <w:rsid w:val="00782201"/>
    <w:rsid w:val="0078220C"/>
    <w:rsid w:val="00785412"/>
    <w:rsid w:val="00785E49"/>
    <w:rsid w:val="00790013"/>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634"/>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D23"/>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0DA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B82"/>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3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E9"/>
    <w:rsid w:val="00A55E28"/>
    <w:rsid w:val="00A56DD7"/>
    <w:rsid w:val="00A56E57"/>
    <w:rsid w:val="00A57290"/>
    <w:rsid w:val="00A60292"/>
    <w:rsid w:val="00A605FC"/>
    <w:rsid w:val="00A60BDD"/>
    <w:rsid w:val="00A61C31"/>
    <w:rsid w:val="00A64D09"/>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97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012"/>
    <w:rsid w:val="00B322B4"/>
    <w:rsid w:val="00B32A8E"/>
    <w:rsid w:val="00B32C1D"/>
    <w:rsid w:val="00B332E9"/>
    <w:rsid w:val="00B34875"/>
    <w:rsid w:val="00B34B97"/>
    <w:rsid w:val="00B351D4"/>
    <w:rsid w:val="00B355C4"/>
    <w:rsid w:val="00B35F55"/>
    <w:rsid w:val="00B40C4B"/>
    <w:rsid w:val="00B43C8E"/>
    <w:rsid w:val="00B4406B"/>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19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162"/>
    <w:rsid w:val="00BD6E7B"/>
    <w:rsid w:val="00BD7FD5"/>
    <w:rsid w:val="00BE1CB3"/>
    <w:rsid w:val="00BE2C93"/>
    <w:rsid w:val="00BE32F4"/>
    <w:rsid w:val="00BE362C"/>
    <w:rsid w:val="00BE48D7"/>
    <w:rsid w:val="00BE49DD"/>
    <w:rsid w:val="00BE5129"/>
    <w:rsid w:val="00BE5425"/>
    <w:rsid w:val="00BE5A1E"/>
    <w:rsid w:val="00BE73CA"/>
    <w:rsid w:val="00BF050A"/>
    <w:rsid w:val="00BF1FB8"/>
    <w:rsid w:val="00BF2BE1"/>
    <w:rsid w:val="00BF4972"/>
    <w:rsid w:val="00BF4F93"/>
    <w:rsid w:val="00BF5BF3"/>
    <w:rsid w:val="00C00316"/>
    <w:rsid w:val="00C02E10"/>
    <w:rsid w:val="00C055EE"/>
    <w:rsid w:val="00C059D7"/>
    <w:rsid w:val="00C06A3D"/>
    <w:rsid w:val="00C10538"/>
    <w:rsid w:val="00C10B7C"/>
    <w:rsid w:val="00C121F1"/>
    <w:rsid w:val="00C15EB7"/>
    <w:rsid w:val="00C16E1E"/>
    <w:rsid w:val="00C17D27"/>
    <w:rsid w:val="00C20B19"/>
    <w:rsid w:val="00C20F59"/>
    <w:rsid w:val="00C21039"/>
    <w:rsid w:val="00C24A6E"/>
    <w:rsid w:val="00C254D6"/>
    <w:rsid w:val="00C255B7"/>
    <w:rsid w:val="00C2681E"/>
    <w:rsid w:val="00C30266"/>
    <w:rsid w:val="00C318C7"/>
    <w:rsid w:val="00C325CC"/>
    <w:rsid w:val="00C32620"/>
    <w:rsid w:val="00C32CB2"/>
    <w:rsid w:val="00C33218"/>
    <w:rsid w:val="00C33344"/>
    <w:rsid w:val="00C3383B"/>
    <w:rsid w:val="00C376EF"/>
    <w:rsid w:val="00C37F2C"/>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87A3E"/>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8F7"/>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DCB"/>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402"/>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901"/>
    <w:rsid w:val="00E71F7B"/>
    <w:rsid w:val="00E73079"/>
    <w:rsid w:val="00E80759"/>
    <w:rsid w:val="00E80C5F"/>
    <w:rsid w:val="00E81A3E"/>
    <w:rsid w:val="00E8202C"/>
    <w:rsid w:val="00E828BB"/>
    <w:rsid w:val="00E836D3"/>
    <w:rsid w:val="00E838F8"/>
    <w:rsid w:val="00E845B0"/>
    <w:rsid w:val="00E85B92"/>
    <w:rsid w:val="00E85DE2"/>
    <w:rsid w:val="00E86623"/>
    <w:rsid w:val="00E9113D"/>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BA0"/>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
    <w:link w:val="Listparagraf"/>
    <w:uiPriority w:val="34"/>
    <w:locked/>
    <w:rsid w:val="00FB4BA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4783841">
      <w:bodyDiv w:val="1"/>
      <w:marLeft w:val="0"/>
      <w:marRight w:val="0"/>
      <w:marTop w:val="0"/>
      <w:marBottom w:val="0"/>
      <w:divBdr>
        <w:top w:val="none" w:sz="0" w:space="0" w:color="auto"/>
        <w:left w:val="none" w:sz="0" w:space="0" w:color="auto"/>
        <w:bottom w:val="none" w:sz="0" w:space="0" w:color="auto"/>
        <w:right w:val="none" w:sz="0" w:space="0" w:color="auto"/>
      </w:divBdr>
    </w:div>
    <w:div w:id="603657125">
      <w:bodyDiv w:val="1"/>
      <w:marLeft w:val="0"/>
      <w:marRight w:val="0"/>
      <w:marTop w:val="0"/>
      <w:marBottom w:val="0"/>
      <w:divBdr>
        <w:top w:val="none" w:sz="0" w:space="0" w:color="auto"/>
        <w:left w:val="none" w:sz="0" w:space="0" w:color="auto"/>
        <w:bottom w:val="none" w:sz="0" w:space="0" w:color="auto"/>
        <w:right w:val="none" w:sz="0" w:space="0" w:color="auto"/>
      </w:divBdr>
      <w:divsChild>
        <w:div w:id="135295222">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4717140">
      <w:bodyDiv w:val="1"/>
      <w:marLeft w:val="0"/>
      <w:marRight w:val="0"/>
      <w:marTop w:val="0"/>
      <w:marBottom w:val="0"/>
      <w:divBdr>
        <w:top w:val="none" w:sz="0" w:space="0" w:color="auto"/>
        <w:left w:val="none" w:sz="0" w:space="0" w:color="auto"/>
        <w:bottom w:val="none" w:sz="0" w:space="0" w:color="auto"/>
        <w:right w:val="none" w:sz="0" w:space="0" w:color="auto"/>
      </w:divBdr>
      <w:divsChild>
        <w:div w:id="60727190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78157945">
      <w:bodyDiv w:val="1"/>
      <w:marLeft w:val="0"/>
      <w:marRight w:val="0"/>
      <w:marTop w:val="0"/>
      <w:marBottom w:val="0"/>
      <w:divBdr>
        <w:top w:val="none" w:sz="0" w:space="0" w:color="auto"/>
        <w:left w:val="none" w:sz="0" w:space="0" w:color="auto"/>
        <w:bottom w:val="none" w:sz="0" w:space="0" w:color="auto"/>
        <w:right w:val="none" w:sz="0" w:space="0" w:color="auto"/>
      </w:divBdr>
      <w:divsChild>
        <w:div w:id="1081371995">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542427">
      <w:bodyDiv w:val="1"/>
      <w:marLeft w:val="0"/>
      <w:marRight w:val="0"/>
      <w:marTop w:val="0"/>
      <w:marBottom w:val="0"/>
      <w:divBdr>
        <w:top w:val="none" w:sz="0" w:space="0" w:color="auto"/>
        <w:left w:val="none" w:sz="0" w:space="0" w:color="auto"/>
        <w:bottom w:val="none" w:sz="0" w:space="0" w:color="auto"/>
        <w:right w:val="none" w:sz="0" w:space="0" w:color="auto"/>
      </w:divBdr>
      <w:divsChild>
        <w:div w:id="806046972">
          <w:marLeft w:val="0"/>
          <w:marRight w:val="0"/>
          <w:marTop w:val="0"/>
          <w:marBottom w:val="0"/>
          <w:divBdr>
            <w:top w:val="none" w:sz="0" w:space="0" w:color="auto"/>
            <w:left w:val="none" w:sz="0" w:space="0" w:color="auto"/>
            <w:bottom w:val="none" w:sz="0" w:space="0" w:color="auto"/>
            <w:right w:val="none" w:sz="0" w:space="0" w:color="auto"/>
          </w:divBdr>
        </w:div>
      </w:divsChild>
    </w:div>
    <w:div w:id="202165930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974553">
      <w:bodyDiv w:val="1"/>
      <w:marLeft w:val="0"/>
      <w:marRight w:val="0"/>
      <w:marTop w:val="0"/>
      <w:marBottom w:val="0"/>
      <w:divBdr>
        <w:top w:val="none" w:sz="0" w:space="0" w:color="auto"/>
        <w:left w:val="none" w:sz="0" w:space="0" w:color="auto"/>
        <w:bottom w:val="none" w:sz="0" w:space="0" w:color="auto"/>
        <w:right w:val="none" w:sz="0" w:space="0" w:color="auto"/>
      </w:divBdr>
      <w:divsChild>
        <w:div w:id="531455966">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29</Pages>
  <Words>13367</Words>
  <Characters>77534</Characters>
  <Application>Microsoft Office Word</Application>
  <DocSecurity>0</DocSecurity>
  <Lines>646</Lines>
  <Paragraphs>181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Miroslav Șendrea</cp:lastModifiedBy>
  <cp:revision>9</cp:revision>
  <cp:lastPrinted>2023-09-13T12:40:00Z</cp:lastPrinted>
  <dcterms:created xsi:type="dcterms:W3CDTF">2023-10-30T07:41:00Z</dcterms:created>
  <dcterms:modified xsi:type="dcterms:W3CDTF">2023-10-30T08:37:00Z</dcterms:modified>
</cp:coreProperties>
</file>