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8F1D40" w:rsidRPr="00FF430B" w:rsidRDefault="003961E7" w:rsidP="00AA4CBB">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AA4CBB" w:rsidRDefault="003961E7" w:rsidP="00AA4CBB">
      <w:pPr>
        <w:tabs>
          <w:tab w:val="left" w:pos="5103"/>
          <w:tab w:val="left" w:pos="10348"/>
        </w:tabs>
        <w:jc w:val="center"/>
        <w:rPr>
          <w:b/>
          <w:noProof w:val="0"/>
          <w:lang w:eastAsia="ru-RU"/>
        </w:rPr>
      </w:pPr>
      <w:r w:rsidRPr="00FF430B">
        <w:rPr>
          <w:b/>
          <w:noProof w:val="0"/>
          <w:lang w:eastAsia="ru-RU"/>
        </w:rPr>
        <w:t>pentru realizarea achizițiilor publice de lucrări</w:t>
      </w: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A79EF"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w:t>
      </w:r>
      <w:r w:rsidRPr="00FF430B">
        <w:lastRenderedPageBreak/>
        <w:t>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A4CBB" w:rsidRDefault="000E4D7D" w:rsidP="009F1E2C">
      <w:pPr>
        <w:pStyle w:val="af2"/>
        <w:shd w:val="clear" w:color="auto" w:fill="FFFFFF"/>
        <w:tabs>
          <w:tab w:val="left" w:pos="-284"/>
        </w:tabs>
        <w:ind w:left="-284" w:firstLine="284"/>
        <w:rPr>
          <w:color w:val="000000" w:themeColor="text1"/>
          <w:lang w:val="en-US" w:eastAsia="it-IT"/>
        </w:rPr>
      </w:pPr>
      <w:r w:rsidRPr="00AA4CBB">
        <w:rPr>
          <w:b/>
          <w:color w:val="000000" w:themeColor="text1"/>
          <w:lang w:val="en-US"/>
        </w:rPr>
        <w:t>9</w:t>
      </w:r>
      <w:r w:rsidR="0024699C" w:rsidRPr="00AA4CBB">
        <w:rPr>
          <w:b/>
          <w:color w:val="000000" w:themeColor="text1"/>
          <w:lang w:val="en-US"/>
        </w:rPr>
        <w:t>8</w:t>
      </w:r>
      <w:r w:rsidR="00B00190" w:rsidRPr="00AA4CBB">
        <w:rPr>
          <w:b/>
          <w:color w:val="000000" w:themeColor="text1"/>
          <w:lang w:val="en-US"/>
        </w:rPr>
        <w:t xml:space="preserve">. </w:t>
      </w:r>
      <w:r w:rsidR="009C11B3" w:rsidRPr="00AA4CBB">
        <w:rPr>
          <w:b/>
          <w:color w:val="000000" w:themeColor="text1"/>
          <w:lang w:val="en-US"/>
        </w:rPr>
        <w:t xml:space="preserve"> </w:t>
      </w:r>
      <w:r w:rsidR="00B00190" w:rsidRPr="00AA4CB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2"/>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sectPr w:rsidR="001F7AEE"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27C" w:rsidRDefault="002F627C" w:rsidP="00A20ACF">
      <w:r>
        <w:separator/>
      </w:r>
    </w:p>
  </w:endnote>
  <w:endnote w:type="continuationSeparator" w:id="0">
    <w:p w:rsidR="002F627C" w:rsidRDefault="002F627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1A79EF">
        <w:pPr>
          <w:pStyle w:val="a4"/>
          <w:jc w:val="right"/>
        </w:pPr>
        <w:r>
          <w:fldChar w:fldCharType="begin"/>
        </w:r>
        <w:r w:rsidR="008F1D40">
          <w:instrText xml:space="preserve"> PAGE   \* MERGEFORMAT </w:instrText>
        </w:r>
        <w:r>
          <w:fldChar w:fldCharType="separate"/>
        </w:r>
        <w:r w:rsidR="00AA4CBB">
          <w:t>34</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27C" w:rsidRDefault="002F627C" w:rsidP="00A20ACF">
      <w:r>
        <w:separator/>
      </w:r>
    </w:p>
  </w:footnote>
  <w:footnote w:type="continuationSeparator" w:id="0">
    <w:p w:rsidR="002F627C" w:rsidRDefault="002F627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9EF"/>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27C"/>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4CBB"/>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330B2-814B-431C-8C3A-F0293658F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13222</Words>
  <Characters>75369</Characters>
  <Application>Microsoft Office Word</Application>
  <DocSecurity>0</DocSecurity>
  <Lines>628</Lines>
  <Paragraphs>176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88415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2021-06-01T11:52:00Z</cp:lastPrinted>
  <dcterms:created xsi:type="dcterms:W3CDTF">2021-06-14T10:00:00Z</dcterms:created>
  <dcterms:modified xsi:type="dcterms:W3CDTF">2025-12-12T14:45:00Z</dcterms:modified>
</cp:coreProperties>
</file>