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6BB57F77"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00AE0386">
        <w:rPr>
          <w:lang w:val="ro-MD"/>
        </w:rPr>
        <w:t>28)</w:t>
      </w:r>
      <w:bookmarkStart w:id="0" w:name="_GoBack"/>
      <w:bookmarkEnd w:id="0"/>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B07DA" w:rsidP="00F902A7">
      <w:pPr>
        <w:pStyle w:val="a"/>
        <w:numPr>
          <w:ilvl w:val="0"/>
          <w:numId w:val="20"/>
        </w:numPr>
        <w:tabs>
          <w:tab w:val="clear" w:pos="1134"/>
          <w:tab w:val="left" w:pos="-284"/>
          <w:tab w:val="left" w:pos="284"/>
        </w:tabs>
        <w:spacing w:after="120"/>
        <w:ind w:left="-284" w:firstLine="284"/>
        <w:rPr>
          <w:lang w:val="ro-MD"/>
        </w:rPr>
      </w:pPr>
      <w:hyperlink r:id="rId9"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w:t>
      </w:r>
      <w:r w:rsidR="006F3B8E" w:rsidRPr="00FF430B">
        <w:rPr>
          <w:lang w:val="ro-MD"/>
        </w:rPr>
        <w:lastRenderedPageBreak/>
        <w:t>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w:t>
      </w:r>
      <w:r w:rsidR="007167E4" w:rsidRPr="00FF430B">
        <w:rPr>
          <w:lang w:val="ro-MD"/>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w:t>
      </w:r>
      <w:r w:rsidR="007167E4" w:rsidRPr="00FF430B">
        <w:rPr>
          <w:lang w:val="ro-MD"/>
        </w:rPr>
        <w:lastRenderedPageBreak/>
        <w:t>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w:t>
      </w:r>
      <w:r w:rsidR="004344C6" w:rsidRPr="00FF430B">
        <w:rPr>
          <w:color w:val="000000" w:themeColor="text1"/>
          <w:lang w:val="ro-MD"/>
        </w:rPr>
        <w:lastRenderedPageBreak/>
        <w:t>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0"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w:t>
      </w:r>
      <w:r w:rsidR="00A45123" w:rsidRPr="00FF430B">
        <w:rPr>
          <w:lang w:val="ro-MD"/>
        </w:rPr>
        <w:lastRenderedPageBreak/>
        <w:t>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1"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2"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lastRenderedPageBreak/>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 xml:space="preserve">Documentele solicitate şi alte </w:t>
            </w:r>
            <w:r w:rsidRPr="00FF430B">
              <w:rPr>
                <w:bCs/>
                <w:color w:val="000000" w:themeColor="text1"/>
                <w:lang w:val="ro-MD"/>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Tehnici și instrumente specifice de </w:t>
            </w:r>
            <w:r w:rsidRPr="00FF430B">
              <w:rPr>
                <w:noProof w:val="0"/>
                <w:lang w:val="ro-MD"/>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lastRenderedPageBreak/>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 xml:space="preserve">Data deciziei de atribuire a contractului de </w:t>
            </w:r>
            <w:r w:rsidRPr="00FF430B">
              <w:rPr>
                <w:b/>
                <w:noProof w:val="0"/>
                <w:lang w:val="ro-MD" w:eastAsia="ro-RO"/>
              </w:rPr>
              <w:lastRenderedPageBreak/>
              <w:t>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w:t>
            </w:r>
            <w:r w:rsidR="00460653" w:rsidRPr="00FF430B">
              <w:rPr>
                <w:lang w:val="ro-MD"/>
              </w:rPr>
              <w:lastRenderedPageBreak/>
              <w:t xml:space="preserve">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 xml:space="preserve">garanţia se va restitui în cel mult 15 zile după înlăturarea </w:t>
            </w:r>
            <w:r w:rsidR="00EB65F6" w:rsidRPr="00FF430B">
              <w:rPr>
                <w:lang w:val="ro-MD"/>
              </w:rPr>
              <w:lastRenderedPageBreak/>
              <w:t>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w:t>
            </w:r>
            <w:r w:rsidR="00460653" w:rsidRPr="00FF430B">
              <w:rPr>
                <w:lang w:val="ro-MD"/>
              </w:rPr>
              <w:lastRenderedPageBreak/>
              <w:t xml:space="preserve">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aceştia au acces tot timpul la </w:t>
            </w:r>
            <w:r w:rsidR="00460653" w:rsidRPr="00FF430B">
              <w:rPr>
                <w:lang w:val="ro-MD"/>
              </w:rPr>
              <w:lastRenderedPageBreak/>
              <w:t>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lastRenderedPageBreak/>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w:t>
            </w:r>
            <w:r w:rsidR="00C44B96" w:rsidRPr="00FF430B">
              <w:rPr>
                <w:lang w:val="ro-MD"/>
              </w:rPr>
              <w:lastRenderedPageBreak/>
              <w:t>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DA37CC" w14:textId="77777777" w:rsidR="009B07DA" w:rsidRDefault="009B07DA" w:rsidP="00A20ACF">
      <w:r>
        <w:separator/>
      </w:r>
    </w:p>
  </w:endnote>
  <w:endnote w:type="continuationSeparator" w:id="0">
    <w:p w14:paraId="31A210D2" w14:textId="77777777" w:rsidR="009B07DA" w:rsidRDefault="009B07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AE0386">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75ACB8" w14:textId="77777777" w:rsidR="009B07DA" w:rsidRDefault="009B07DA" w:rsidP="00A20ACF">
      <w:r>
        <w:separator/>
      </w:r>
    </w:p>
  </w:footnote>
  <w:footnote w:type="continuationSeparator" w:id="0">
    <w:p w14:paraId="5B632F09" w14:textId="77777777" w:rsidR="009B07DA" w:rsidRDefault="009B07D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07DA"/>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0386"/>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D4120-2D94-4D89-8179-CB4D1654C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69</Pages>
  <Words>24617</Words>
  <Characters>140317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2021-06-14T10:00:00Z</dcterms:created>
  <dcterms:modified xsi:type="dcterms:W3CDTF">2026-07-06T08:18:00Z</dcterms:modified>
</cp:coreProperties>
</file>