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D2A34"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2DF47D2" w14:textId="77777777" w:rsidR="00736FBE" w:rsidRPr="00814865" w:rsidRDefault="00736FBE" w:rsidP="00736FBE">
      <w:pPr>
        <w:ind w:right="57"/>
        <w:jc w:val="right"/>
        <w:rPr>
          <w:rFonts w:ascii="Arial Narrow" w:hAnsi="Arial Narrow"/>
          <w:lang w:eastAsia="ru-RU"/>
        </w:rPr>
      </w:pPr>
      <w:r w:rsidRPr="00814865">
        <w:rPr>
          <w:rFonts w:ascii="Arial Narrow" w:hAnsi="Arial Narrow"/>
          <w:lang w:eastAsia="ru-RU"/>
        </w:rPr>
        <w:lastRenderedPageBreak/>
        <w:t>Anexa nr. 1</w:t>
      </w:r>
    </w:p>
    <w:p w14:paraId="1AD2F412" w14:textId="77777777" w:rsidR="00736FBE" w:rsidRPr="00814865" w:rsidRDefault="00736FBE" w:rsidP="00736FBE">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29EA1388" w14:textId="77777777" w:rsidR="00736FBE" w:rsidRPr="00814865" w:rsidRDefault="00736FBE" w:rsidP="00736FBE">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13FC1CB4" w14:textId="77777777" w:rsidR="00736FBE" w:rsidRPr="00814865" w:rsidRDefault="00736FBE" w:rsidP="00736FBE">
      <w:pPr>
        <w:ind w:right="57"/>
        <w:jc w:val="right"/>
        <w:rPr>
          <w:rFonts w:ascii="Arial Narrow" w:hAnsi="Arial Narrow"/>
          <w:b/>
          <w:bCs/>
          <w:lang w:eastAsia="ru-RU"/>
        </w:rPr>
      </w:pPr>
    </w:p>
    <w:p w14:paraId="49E5E621" w14:textId="77777777" w:rsidR="00736FBE" w:rsidRPr="00814865" w:rsidRDefault="00736FBE" w:rsidP="00736FBE">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13BA576F" w14:textId="77777777" w:rsidR="00736FBE" w:rsidRPr="00814865" w:rsidRDefault="00736FBE" w:rsidP="00736FBE">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6EB8EFD3" w14:textId="77777777" w:rsidR="00736FBE" w:rsidRPr="00814865" w:rsidRDefault="00736FBE" w:rsidP="00736FBE">
      <w:pPr>
        <w:ind w:right="57"/>
        <w:jc w:val="center"/>
        <w:rPr>
          <w:rFonts w:ascii="Arial Narrow" w:hAnsi="Arial Narrow"/>
          <w:lang w:eastAsia="ru-RU"/>
        </w:rPr>
      </w:pPr>
    </w:p>
    <w:p w14:paraId="47D55BD3" w14:textId="4A0C02F6" w:rsidR="00736FBE" w:rsidRDefault="00736FBE" w:rsidP="00736FBE">
      <w:pPr>
        <w:jc w:val="center"/>
        <w:rPr>
          <w:rFonts w:ascii="Arial Narrow" w:hAnsi="Arial Narrow"/>
          <w:b/>
          <w:lang w:eastAsia="ru-RU"/>
        </w:rPr>
      </w:pPr>
      <w:r w:rsidRPr="00814865">
        <w:rPr>
          <w:rFonts w:ascii="Arial Narrow" w:hAnsi="Arial Narrow"/>
          <w:bCs/>
          <w:lang w:eastAsia="ru-RU"/>
        </w:rPr>
        <w:t>Privind achiziţionarea</w:t>
      </w:r>
      <w:r w:rsidRPr="00814865">
        <w:rPr>
          <w:rFonts w:ascii="Arial Narrow" w:hAnsi="Arial Narrow"/>
          <w:lang w:eastAsia="ru-RU"/>
        </w:rPr>
        <w:t xml:space="preserve">: </w:t>
      </w:r>
      <w:r w:rsidRPr="009F44FC">
        <w:rPr>
          <w:rFonts w:ascii="Arial Narrow" w:hAnsi="Arial Narrow"/>
          <w:b/>
          <w:lang w:eastAsia="ru-RU"/>
        </w:rPr>
        <w:t>Lucrar</w:t>
      </w:r>
      <w:r>
        <w:rPr>
          <w:rFonts w:ascii="Arial Narrow" w:hAnsi="Arial Narrow"/>
          <w:b/>
          <w:lang w:eastAsia="ru-RU"/>
        </w:rPr>
        <w:t>i de ajustare a rețelelor ingine</w:t>
      </w:r>
      <w:r w:rsidRPr="009F44FC">
        <w:rPr>
          <w:rFonts w:ascii="Arial Narrow" w:hAnsi="Arial Narrow"/>
          <w:b/>
          <w:lang w:eastAsia="ru-RU"/>
        </w:rPr>
        <w:t>rești pentru instalarea utilajului de sterilizare a IMSP IMU</w:t>
      </w:r>
      <w:r w:rsidR="0007675F">
        <w:rPr>
          <w:rFonts w:ascii="Arial Narrow" w:hAnsi="Arial Narrow"/>
          <w:b/>
          <w:lang w:eastAsia="ru-RU"/>
        </w:rPr>
        <w:t xml:space="preserve"> – REPETAT</w:t>
      </w:r>
      <w:r w:rsidR="0084087D">
        <w:rPr>
          <w:rFonts w:ascii="Arial Narrow" w:hAnsi="Arial Narrow"/>
          <w:b/>
          <w:lang w:eastAsia="ru-RU"/>
        </w:rPr>
        <w:t xml:space="preserve"> - II</w:t>
      </w:r>
    </w:p>
    <w:p w14:paraId="5D645E62" w14:textId="77777777" w:rsidR="0007675F" w:rsidRPr="009F44FC" w:rsidRDefault="0007675F" w:rsidP="00736FBE">
      <w:pPr>
        <w:jc w:val="center"/>
        <w:rPr>
          <w:rFonts w:ascii="Arial Narrow" w:hAnsi="Arial Narrow"/>
          <w:b/>
          <w:sz w:val="28"/>
          <w:szCs w:val="28"/>
          <w:lang w:eastAsia="ru-RU"/>
        </w:rPr>
      </w:pPr>
    </w:p>
    <w:p w14:paraId="5F309653" w14:textId="77777777" w:rsidR="00736FBE" w:rsidRPr="009F44FC" w:rsidRDefault="00736FBE" w:rsidP="00736FBE">
      <w:pPr>
        <w:rPr>
          <w:rFonts w:ascii="Arial Narrow" w:hAnsi="Arial Narrow"/>
          <w:b/>
          <w:sz w:val="28"/>
          <w:szCs w:val="28"/>
          <w:lang w:eastAsia="ru-RU"/>
        </w:rPr>
      </w:pPr>
    </w:p>
    <w:p w14:paraId="6603E4D6" w14:textId="77777777" w:rsidR="00736FBE" w:rsidRPr="00814865" w:rsidRDefault="00736FBE" w:rsidP="00736FBE">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3E6EDB28" w14:textId="77777777" w:rsidR="00736FBE" w:rsidRPr="00814865" w:rsidRDefault="00736FBE" w:rsidP="00736FBE">
      <w:pPr>
        <w:ind w:right="57"/>
        <w:rPr>
          <w:rFonts w:ascii="Arial Narrow" w:hAnsi="Arial Narrow"/>
          <w:lang w:eastAsia="ru-RU"/>
        </w:rPr>
      </w:pPr>
    </w:p>
    <w:p w14:paraId="3DDA5936" w14:textId="77777777" w:rsidR="00736FBE" w:rsidRPr="00E86294" w:rsidRDefault="00736FBE" w:rsidP="00736FBE">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7C9D319F" w14:textId="77777777" w:rsidR="00736FBE" w:rsidRPr="00E86294" w:rsidRDefault="00736FBE" w:rsidP="00736FBE">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3585AC21" w14:textId="77777777" w:rsidR="00736FBE" w:rsidRPr="00E86294" w:rsidRDefault="00736FBE" w:rsidP="00736FBE">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64294222" w14:textId="77777777" w:rsidR="00736FBE" w:rsidRPr="00DB1E05" w:rsidRDefault="00736FBE" w:rsidP="00736FBE">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1DDAEB85" w14:textId="77777777" w:rsidR="00736FBE" w:rsidRPr="00E86294" w:rsidRDefault="00736FBE" w:rsidP="00736FBE">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achizitii@urgenta . md / www.urgenta.md;</w:t>
      </w:r>
    </w:p>
    <w:p w14:paraId="728A06A2" w14:textId="77777777" w:rsidR="00736FBE" w:rsidRPr="00E86294" w:rsidRDefault="00736FBE" w:rsidP="00736FBE">
      <w:pPr>
        <w:ind w:right="57"/>
        <w:rPr>
          <w:rFonts w:ascii="Arial Narrow" w:hAnsi="Arial Narrow"/>
          <w:bCs/>
          <w:lang w:eastAsia="ru-RU"/>
        </w:rPr>
      </w:pPr>
    </w:p>
    <w:p w14:paraId="342D7355" w14:textId="77777777" w:rsidR="00736FBE" w:rsidRPr="00814865" w:rsidRDefault="00736FBE" w:rsidP="00736FBE">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4EAE4EBB" w14:textId="77777777" w:rsidR="00736FBE" w:rsidRPr="00E86294" w:rsidRDefault="00736FBE" w:rsidP="00736FBE">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100F4762" w14:textId="77777777" w:rsidR="00736FBE" w:rsidRPr="00814865" w:rsidRDefault="00736FBE" w:rsidP="00736FBE">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35324036" w14:textId="77777777" w:rsidR="00736FBE" w:rsidRPr="00814865" w:rsidRDefault="00736FBE" w:rsidP="00736FBE">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568"/>
        <w:gridCol w:w="373"/>
        <w:gridCol w:w="2604"/>
        <w:gridCol w:w="567"/>
        <w:gridCol w:w="850"/>
        <w:gridCol w:w="4253"/>
        <w:gridCol w:w="1134"/>
      </w:tblGrid>
      <w:tr w:rsidR="00736FBE" w:rsidRPr="00814865" w14:paraId="569DFF7D" w14:textId="77777777" w:rsidTr="00F223BF">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627A4" w14:textId="77777777" w:rsidR="00736FBE" w:rsidRPr="00814865" w:rsidRDefault="00736FBE" w:rsidP="00F223BF">
            <w:pPr>
              <w:rPr>
                <w:rFonts w:ascii="Arial Narrow" w:hAnsi="Arial Narrow"/>
                <w:b/>
                <w:sz w:val="16"/>
              </w:rPr>
            </w:pPr>
            <w:r w:rsidRPr="00814865">
              <w:rPr>
                <w:rFonts w:ascii="Arial Narrow" w:hAnsi="Arial Narrow"/>
                <w:b/>
                <w:sz w:val="16"/>
              </w:rPr>
              <w:t>Nr</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B981E" w14:textId="77777777" w:rsidR="00736FBE" w:rsidRPr="00814865" w:rsidRDefault="00736FBE" w:rsidP="00F223BF">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79310" w14:textId="77777777" w:rsidR="00736FBE" w:rsidRPr="00814865" w:rsidRDefault="00736FBE" w:rsidP="00F223BF">
            <w:pPr>
              <w:rPr>
                <w:rFonts w:ascii="Arial Narrow" w:hAnsi="Arial Narrow"/>
                <w:b/>
                <w:sz w:val="16"/>
              </w:rPr>
            </w:pPr>
            <w:r w:rsidRPr="00814865">
              <w:rPr>
                <w:rFonts w:ascii="Arial Narrow" w:hAnsi="Arial Narrow"/>
                <w:b/>
                <w:sz w:val="16"/>
              </w:rPr>
              <w:t>Denumirea bunurilor/serviciilor</w:t>
            </w:r>
          </w:p>
          <w:p w14:paraId="2F619053" w14:textId="77777777" w:rsidR="00736FBE" w:rsidRPr="00814865" w:rsidRDefault="00736FBE" w:rsidP="00F223BF">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A8CE1" w14:textId="77777777" w:rsidR="00736FBE" w:rsidRPr="00814865" w:rsidRDefault="00736FBE" w:rsidP="00F223BF">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B6D93" w14:textId="77777777" w:rsidR="00736FBE" w:rsidRPr="00814865" w:rsidRDefault="00736FBE" w:rsidP="00F223BF">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7986F" w14:textId="77777777" w:rsidR="00736FBE" w:rsidRPr="00814865" w:rsidRDefault="00736FBE" w:rsidP="00F223BF">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FDA14" w14:textId="77777777" w:rsidR="00736FBE" w:rsidRPr="00814865" w:rsidRDefault="00736FBE" w:rsidP="00F223BF">
            <w:pPr>
              <w:ind w:left="-108" w:right="-108"/>
              <w:rPr>
                <w:rFonts w:ascii="Arial Narrow" w:hAnsi="Arial Narrow"/>
                <w:b/>
                <w:sz w:val="16"/>
              </w:rPr>
            </w:pPr>
            <w:r w:rsidRPr="00814865">
              <w:rPr>
                <w:rFonts w:ascii="Arial Narrow" w:hAnsi="Arial Narrow"/>
                <w:b/>
                <w:sz w:val="16"/>
              </w:rPr>
              <w:t>Valoarea estimate (p/u fiecare lot în parte) lei MD</w:t>
            </w:r>
          </w:p>
        </w:tc>
      </w:tr>
      <w:tr w:rsidR="00736FBE" w:rsidRPr="00814865" w14:paraId="21F265BE" w14:textId="77777777" w:rsidTr="00F223BF">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065F5088" w14:textId="77777777" w:rsidR="00736FBE" w:rsidRPr="00B31D67" w:rsidRDefault="00736FBE" w:rsidP="00F223BF">
            <w:pPr>
              <w:jc w:val="center"/>
              <w:rPr>
                <w:rFonts w:ascii="Arial Narrow" w:hAnsi="Arial Narrow"/>
              </w:rPr>
            </w:pPr>
            <w:r w:rsidRPr="00B31D67">
              <w:rPr>
                <w:rFonts w:ascii="Arial Narrow" w:hAnsi="Arial Narrow"/>
              </w:rPr>
              <w:t>3</w:t>
            </w:r>
            <w:r w:rsidRPr="00B31D67">
              <w:rPr>
                <w:rFonts w:ascii="Arial Narrow" w:hAnsi="Arial Narrow"/>
                <w:b/>
              </w:rPr>
              <w:t>1</w:t>
            </w:r>
          </w:p>
        </w:tc>
        <w:tc>
          <w:tcPr>
            <w:tcW w:w="373" w:type="dxa"/>
            <w:tcBorders>
              <w:top w:val="single" w:sz="4" w:space="0" w:color="auto"/>
              <w:left w:val="single" w:sz="4" w:space="0" w:color="auto"/>
              <w:right w:val="single" w:sz="4" w:space="0" w:color="auto"/>
            </w:tcBorders>
            <w:shd w:val="clear" w:color="auto" w:fill="auto"/>
            <w:textDirection w:val="btLr"/>
          </w:tcPr>
          <w:p w14:paraId="11A11706" w14:textId="77777777" w:rsidR="00736FBE" w:rsidRPr="002731F0" w:rsidRDefault="009D2A34" w:rsidP="00F223BF">
            <w:pPr>
              <w:ind w:left="-108" w:right="-108"/>
              <w:jc w:val="center"/>
              <w:rPr>
                <w:rFonts w:ascii="Arial Narrow" w:hAnsi="Arial Narrow"/>
                <w:b/>
                <w:sz w:val="22"/>
                <w:szCs w:val="22"/>
              </w:rPr>
            </w:pPr>
            <w:hyperlink r:id="rId13" w:history="1">
              <w:r w:rsidR="00736FBE" w:rsidRPr="008E0137">
                <w:rPr>
                  <w:rStyle w:val="af4"/>
                  <w:rFonts w:ascii="Arial Narrow" w:eastAsiaTheme="majorEastAsia" w:hAnsi="Arial Narrow"/>
                  <w:color w:val="000000"/>
                  <w:sz w:val="20"/>
                  <w:szCs w:val="20"/>
                </w:rPr>
                <w:t>45300000</w:t>
              </w:r>
              <w:r w:rsidR="00736FBE">
                <w:rPr>
                  <w:rStyle w:val="af4"/>
                  <w:rFonts w:ascii="Verdana" w:eastAsiaTheme="majorEastAsia" w:hAnsi="Verdana"/>
                  <w:color w:val="000000"/>
                  <w:sz w:val="20"/>
                  <w:szCs w:val="20"/>
                </w:rPr>
                <w:t>-</w:t>
              </w:r>
              <w:r w:rsidR="00736FBE" w:rsidRPr="008E0137">
                <w:rPr>
                  <w:rStyle w:val="af4"/>
                  <w:rFonts w:ascii="Arial Narrow" w:eastAsiaTheme="majorEastAsia" w:hAnsi="Arial Narrow"/>
                  <w:color w:val="000000"/>
                  <w:sz w:val="20"/>
                  <w:szCs w:val="20"/>
                </w:rPr>
                <w:t>0</w:t>
              </w:r>
            </w:hyperlink>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6BFCFBB2" w14:textId="77777777" w:rsidR="00736FBE" w:rsidRPr="00953D70" w:rsidRDefault="00736FBE" w:rsidP="00F223BF">
            <w:pPr>
              <w:rPr>
                <w:rFonts w:ascii="Arial Narrow" w:hAnsi="Arial Narrow"/>
                <w:b/>
              </w:rPr>
            </w:pPr>
            <w:r w:rsidRPr="009F44FC">
              <w:rPr>
                <w:rFonts w:ascii="Arial Narrow" w:hAnsi="Arial Narrow"/>
                <w:b/>
                <w:lang w:eastAsia="ru-RU"/>
              </w:rPr>
              <w:t>Lucr</w:t>
            </w:r>
            <w:r>
              <w:rPr>
                <w:rFonts w:ascii="Arial Narrow" w:hAnsi="Arial Narrow"/>
                <w:b/>
                <w:lang w:eastAsia="ru-RU"/>
              </w:rPr>
              <w:t>ă</w:t>
            </w:r>
            <w:r w:rsidRPr="009F44FC">
              <w:rPr>
                <w:rFonts w:ascii="Arial Narrow" w:hAnsi="Arial Narrow"/>
                <w:b/>
                <w:lang w:eastAsia="ru-RU"/>
              </w:rPr>
              <w:t>ri de ajustare a rețelelor ingin</w:t>
            </w:r>
            <w:r>
              <w:rPr>
                <w:rFonts w:ascii="Arial Narrow" w:hAnsi="Arial Narrow"/>
                <w:b/>
                <w:lang w:eastAsia="ru-RU"/>
              </w:rPr>
              <w:t>e</w:t>
            </w:r>
            <w:r w:rsidRPr="009F44FC">
              <w:rPr>
                <w:rFonts w:ascii="Arial Narrow" w:hAnsi="Arial Narrow"/>
                <w:b/>
                <w:lang w:eastAsia="ru-RU"/>
              </w:rPr>
              <w:t>rești pentru instalarea utilajului de sterilizare a IMSP IMU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50D68B" w14:textId="77777777" w:rsidR="00736FBE" w:rsidRPr="00814865" w:rsidRDefault="00736FBE" w:rsidP="00F223BF">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438E81" w14:textId="77777777" w:rsidR="00736FBE" w:rsidRPr="00814865" w:rsidRDefault="00736FBE" w:rsidP="00F223BF">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4DBEB5F1" w14:textId="77777777" w:rsidR="00736FBE" w:rsidRPr="008A3D00" w:rsidRDefault="00736FBE" w:rsidP="00F223BF">
            <w:pPr>
              <w:jc w:val="center"/>
              <w:rPr>
                <w:rFonts w:ascii="Arial Narrow" w:hAnsi="Arial Narrow"/>
              </w:rPr>
            </w:pPr>
            <w:r w:rsidRPr="008A3D00">
              <w:rPr>
                <w:rFonts w:ascii="Arial Narrow" w:hAnsi="Arial Narrow"/>
              </w:rPr>
              <w:t>Conform caietului de sarcini atașat.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6B88B" w14:textId="1AF7A4D7" w:rsidR="00736FBE" w:rsidRPr="008A3D00" w:rsidRDefault="0084087D" w:rsidP="00F223BF">
            <w:pPr>
              <w:jc w:val="right"/>
              <w:rPr>
                <w:rFonts w:ascii="Arial Narrow" w:hAnsi="Arial Narrow"/>
                <w:sz w:val="22"/>
                <w:szCs w:val="22"/>
              </w:rPr>
            </w:pPr>
            <w:r>
              <w:rPr>
                <w:rFonts w:ascii="Arial Narrow" w:hAnsi="Arial Narrow"/>
                <w:sz w:val="22"/>
                <w:szCs w:val="22"/>
              </w:rPr>
              <w:t>150 000</w:t>
            </w:r>
            <w:r w:rsidR="00736FBE" w:rsidRPr="008A3D00">
              <w:rPr>
                <w:rFonts w:ascii="Arial Narrow" w:hAnsi="Arial Narrow"/>
                <w:sz w:val="22"/>
                <w:szCs w:val="22"/>
              </w:rPr>
              <w:t>,00</w:t>
            </w:r>
          </w:p>
        </w:tc>
      </w:tr>
      <w:tr w:rsidR="00736FBE" w:rsidRPr="00814865" w14:paraId="1F12C33B" w14:textId="77777777" w:rsidTr="00F223B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35FB2B" w14:textId="77777777" w:rsidR="00736FBE" w:rsidRPr="00814865" w:rsidRDefault="00736FBE" w:rsidP="00F223BF">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195F6" w14:textId="20F7667F" w:rsidR="00736FBE" w:rsidRPr="009F44FC" w:rsidRDefault="0084087D" w:rsidP="00F223BF">
            <w:pPr>
              <w:ind w:left="-108" w:right="-108"/>
              <w:jc w:val="right"/>
              <w:rPr>
                <w:rFonts w:ascii="Arial Narrow" w:hAnsi="Arial Narrow"/>
                <w:b/>
              </w:rPr>
            </w:pPr>
            <w:r>
              <w:rPr>
                <w:rFonts w:ascii="Arial Narrow" w:hAnsi="Arial Narrow"/>
                <w:b/>
                <w:sz w:val="22"/>
                <w:szCs w:val="22"/>
              </w:rPr>
              <w:t>150 000</w:t>
            </w:r>
            <w:bookmarkStart w:id="45" w:name="_GoBack"/>
            <w:bookmarkEnd w:id="45"/>
            <w:r w:rsidR="00736FBE" w:rsidRPr="009F44FC">
              <w:rPr>
                <w:rFonts w:ascii="Arial Narrow" w:hAnsi="Arial Narrow"/>
                <w:b/>
                <w:sz w:val="22"/>
                <w:szCs w:val="22"/>
              </w:rPr>
              <w:t>,00</w:t>
            </w:r>
          </w:p>
        </w:tc>
      </w:tr>
    </w:tbl>
    <w:p w14:paraId="2DD85F23" w14:textId="77777777" w:rsidR="00736FBE" w:rsidRPr="00814865" w:rsidRDefault="00736FBE" w:rsidP="00736FBE">
      <w:pPr>
        <w:tabs>
          <w:tab w:val="left" w:pos="6386"/>
        </w:tabs>
        <w:rPr>
          <w:rFonts w:ascii="Arial Narrow" w:hAnsi="Arial Narrow" w:cstheme="majorBidi"/>
          <w:lang w:eastAsia="ru-RU"/>
        </w:rPr>
      </w:pPr>
    </w:p>
    <w:p w14:paraId="60C69E1A" w14:textId="77777777" w:rsidR="00736FBE" w:rsidRPr="00814865" w:rsidRDefault="00736FBE" w:rsidP="00736FBE">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3EAC23DC" w14:textId="77777777" w:rsidR="00736FBE" w:rsidRPr="007F2EE1" w:rsidRDefault="00736FBE" w:rsidP="00736FBE">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6CE895A5" w14:textId="77777777" w:rsidR="00736FBE" w:rsidRPr="00814865" w:rsidRDefault="00736FBE" w:rsidP="00736FBE">
      <w:pPr>
        <w:ind w:firstLine="567"/>
        <w:rPr>
          <w:rFonts w:ascii="Arial Narrow" w:hAnsi="Arial Narrow"/>
          <w:lang w:eastAsia="ru-RU"/>
        </w:rPr>
      </w:pPr>
      <w:r w:rsidRPr="00814865">
        <w:rPr>
          <w:rFonts w:ascii="Arial Narrow" w:hAnsi="Arial Narrow"/>
          <w:lang w:eastAsia="ru-RU"/>
        </w:rPr>
        <w:t>2) pentru mai multe loturi;</w:t>
      </w:r>
    </w:p>
    <w:p w14:paraId="31C1DC45" w14:textId="77777777" w:rsidR="00736FBE" w:rsidRPr="00814865" w:rsidRDefault="00736FBE" w:rsidP="00736FBE">
      <w:pPr>
        <w:ind w:firstLine="567"/>
        <w:rPr>
          <w:rFonts w:ascii="Arial Narrow" w:hAnsi="Arial Narrow"/>
          <w:lang w:eastAsia="ru-RU"/>
        </w:rPr>
      </w:pPr>
      <w:r w:rsidRPr="00814865">
        <w:rPr>
          <w:rFonts w:ascii="Arial Narrow" w:hAnsi="Arial Narrow"/>
          <w:lang w:eastAsia="ru-RU"/>
        </w:rPr>
        <w:t>3) pentru toate loturile;</w:t>
      </w:r>
    </w:p>
    <w:p w14:paraId="752C0A52" w14:textId="77777777" w:rsidR="00736FBE" w:rsidRPr="00814865" w:rsidRDefault="00736FBE" w:rsidP="00736FBE">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3594E207" w14:textId="77777777" w:rsidR="00736FBE" w:rsidRDefault="00736FBE" w:rsidP="00736FBE">
      <w:pPr>
        <w:rPr>
          <w:rFonts w:ascii="Arial Narrow" w:hAnsi="Arial Narrow"/>
          <w:b/>
          <w:shd w:val="clear" w:color="auto" w:fill="FFFF00"/>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timp de </w:t>
      </w:r>
      <w:r>
        <w:rPr>
          <w:rFonts w:ascii="Arial Narrow" w:hAnsi="Arial Narrow"/>
          <w:b/>
          <w:shd w:val="clear" w:color="auto" w:fill="FFFF00"/>
        </w:rPr>
        <w:t>30</w:t>
      </w:r>
      <w:r w:rsidRPr="00463F1D">
        <w:rPr>
          <w:rFonts w:ascii="Arial Narrow" w:hAnsi="Arial Narrow"/>
          <w:b/>
          <w:shd w:val="clear" w:color="auto" w:fill="FFFF00"/>
        </w:rPr>
        <w:t xml:space="preserve"> zile după efectuarea comenzii. </w:t>
      </w:r>
    </w:p>
    <w:p w14:paraId="2BAFF24C" w14:textId="77777777" w:rsidR="00736FBE" w:rsidRPr="00463F1D" w:rsidRDefault="00736FBE" w:rsidP="00736FBE">
      <w:pPr>
        <w:rPr>
          <w:rFonts w:ascii="Arial Narrow" w:hAnsi="Arial Narrow"/>
          <w:lang w:eastAsia="ru-RU"/>
        </w:rPr>
      </w:pPr>
    </w:p>
    <w:p w14:paraId="17EF1997" w14:textId="77777777" w:rsidR="00736FBE" w:rsidRPr="00463F1D" w:rsidRDefault="00736FBE" w:rsidP="00736FBE">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4</w:t>
      </w:r>
    </w:p>
    <w:p w14:paraId="4AB57060" w14:textId="77777777" w:rsidR="00736FBE" w:rsidRPr="00463F1D" w:rsidRDefault="00736FBE" w:rsidP="00736FBE">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2DA4E765" w14:textId="77777777" w:rsidR="00736FBE" w:rsidRDefault="00736FBE" w:rsidP="00736FBE">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57"/>
        <w:gridCol w:w="3047"/>
        <w:gridCol w:w="4357"/>
        <w:gridCol w:w="1888"/>
      </w:tblGrid>
      <w:tr w:rsidR="00736FBE" w:rsidRPr="00814865" w14:paraId="03E6F012" w14:textId="77777777" w:rsidTr="00F223BF">
        <w:trPr>
          <w:trHeight w:val="713"/>
        </w:trPr>
        <w:tc>
          <w:tcPr>
            <w:tcW w:w="1057" w:type="dxa"/>
            <w:shd w:val="clear" w:color="auto" w:fill="FFFFFF"/>
          </w:tcPr>
          <w:p w14:paraId="2A4DE356" w14:textId="77777777" w:rsidR="00736FBE" w:rsidRPr="00814865" w:rsidRDefault="00736FBE" w:rsidP="00F223BF">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047" w:type="dxa"/>
            <w:shd w:val="clear" w:color="auto" w:fill="FFFFFF"/>
          </w:tcPr>
          <w:p w14:paraId="09172553" w14:textId="77777777" w:rsidR="00736FBE" w:rsidRPr="00814865" w:rsidRDefault="00736FBE" w:rsidP="00F223BF">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357" w:type="dxa"/>
            <w:shd w:val="clear" w:color="auto" w:fill="FFFFFF"/>
          </w:tcPr>
          <w:p w14:paraId="57FF94C7" w14:textId="77777777" w:rsidR="00736FBE" w:rsidRPr="00814865" w:rsidRDefault="00736FBE" w:rsidP="00F223BF">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888" w:type="dxa"/>
            <w:shd w:val="clear" w:color="auto" w:fill="FFFFFF"/>
          </w:tcPr>
          <w:p w14:paraId="02FB75E8" w14:textId="77777777" w:rsidR="00736FBE" w:rsidRPr="00814865" w:rsidRDefault="00736FBE" w:rsidP="00F223BF">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736FBE" w:rsidRPr="00814865" w14:paraId="6B5E7789" w14:textId="77777777" w:rsidTr="00F223BF">
        <w:trPr>
          <w:trHeight w:val="541"/>
        </w:trPr>
        <w:tc>
          <w:tcPr>
            <w:tcW w:w="1057" w:type="dxa"/>
            <w:shd w:val="clear" w:color="auto" w:fill="auto"/>
          </w:tcPr>
          <w:p w14:paraId="4D948B27" w14:textId="77777777" w:rsidR="00736FBE" w:rsidRPr="00814865" w:rsidRDefault="00736FBE" w:rsidP="00F223BF">
            <w:pPr>
              <w:shd w:val="clear" w:color="auto" w:fill="FFFFFF"/>
              <w:tabs>
                <w:tab w:val="left" w:pos="612"/>
              </w:tabs>
              <w:rPr>
                <w:rFonts w:ascii="Arial Narrow" w:hAnsi="Arial Narrow"/>
                <w:b/>
                <w:iCs/>
              </w:rPr>
            </w:pPr>
            <w:r w:rsidRPr="00814865">
              <w:rPr>
                <w:rFonts w:ascii="Arial Narrow" w:hAnsi="Arial Narrow"/>
                <w:b/>
                <w:iCs/>
              </w:rPr>
              <w:t>1</w:t>
            </w:r>
          </w:p>
        </w:tc>
        <w:tc>
          <w:tcPr>
            <w:tcW w:w="3047" w:type="dxa"/>
            <w:shd w:val="clear" w:color="auto" w:fill="auto"/>
          </w:tcPr>
          <w:p w14:paraId="56AB32DF" w14:textId="77777777" w:rsidR="00736FBE" w:rsidRPr="002731F0" w:rsidRDefault="00736FBE" w:rsidP="00F223BF">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357" w:type="dxa"/>
            <w:shd w:val="clear" w:color="auto" w:fill="auto"/>
          </w:tcPr>
          <w:p w14:paraId="00CB6C28" w14:textId="77777777" w:rsidR="00736FBE" w:rsidRPr="003072CA" w:rsidRDefault="00736FBE" w:rsidP="00F223BF">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1700F787" w14:textId="77777777" w:rsidR="00736FBE" w:rsidRPr="002731F0" w:rsidRDefault="00736FBE" w:rsidP="00F223BF">
            <w:pPr>
              <w:rPr>
                <w:rFonts w:ascii="Arial Narrow" w:hAnsi="Arial Narrow"/>
                <w:b/>
                <w:sz w:val="22"/>
                <w:szCs w:val="22"/>
              </w:rPr>
            </w:pPr>
            <w:r w:rsidRPr="002731F0">
              <w:rPr>
                <w:rFonts w:ascii="Arial Narrow" w:hAnsi="Arial Narrow"/>
              </w:rPr>
              <w:lastRenderedPageBreak/>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888" w:type="dxa"/>
            <w:shd w:val="clear" w:color="auto" w:fill="FFFFFF"/>
          </w:tcPr>
          <w:p w14:paraId="1B24A3FA"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67B37A0F" w14:textId="77777777" w:rsidR="00736FBE" w:rsidRPr="00814865" w:rsidRDefault="00736FBE" w:rsidP="00F223BF">
            <w:pPr>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38D8217B" w14:textId="77777777" w:rsidTr="00F223BF">
        <w:trPr>
          <w:trHeight w:val="541"/>
        </w:trPr>
        <w:tc>
          <w:tcPr>
            <w:tcW w:w="1057" w:type="dxa"/>
            <w:shd w:val="clear" w:color="auto" w:fill="auto"/>
          </w:tcPr>
          <w:p w14:paraId="221CC273" w14:textId="77777777" w:rsidR="00736FBE" w:rsidRPr="00814865" w:rsidRDefault="00736FBE" w:rsidP="00F223BF">
            <w:pPr>
              <w:shd w:val="clear" w:color="auto" w:fill="FFFFFF"/>
              <w:tabs>
                <w:tab w:val="left" w:pos="612"/>
              </w:tabs>
              <w:rPr>
                <w:rFonts w:ascii="Arial Narrow" w:hAnsi="Arial Narrow"/>
                <w:b/>
                <w:iCs/>
              </w:rPr>
            </w:pPr>
            <w:r w:rsidRPr="00814865">
              <w:rPr>
                <w:rFonts w:ascii="Arial Narrow" w:hAnsi="Arial Narrow"/>
                <w:b/>
                <w:iCs/>
              </w:rPr>
              <w:lastRenderedPageBreak/>
              <w:t>2</w:t>
            </w:r>
          </w:p>
        </w:tc>
        <w:tc>
          <w:tcPr>
            <w:tcW w:w="3047" w:type="dxa"/>
            <w:shd w:val="clear" w:color="auto" w:fill="auto"/>
          </w:tcPr>
          <w:p w14:paraId="445C7D09" w14:textId="77777777" w:rsidR="00736FBE" w:rsidRPr="002731F0" w:rsidRDefault="00736FBE" w:rsidP="00F223BF">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357" w:type="dxa"/>
            <w:shd w:val="clear" w:color="auto" w:fill="auto"/>
          </w:tcPr>
          <w:p w14:paraId="2B359225" w14:textId="77777777" w:rsidR="00736FBE" w:rsidRPr="002731F0" w:rsidRDefault="00736FBE" w:rsidP="00F223BF">
            <w:pPr>
              <w:shd w:val="clear" w:color="auto" w:fill="FFFFFF" w:themeFill="background1"/>
              <w:tabs>
                <w:tab w:val="left" w:pos="612"/>
              </w:tabs>
              <w:spacing w:before="120" w:after="120"/>
              <w:rPr>
                <w:rFonts w:ascii="Arial Narrow" w:hAnsi="Arial Narrow"/>
                <w:sz w:val="22"/>
                <w:szCs w:val="22"/>
                <w:lang w:val="ro-MD"/>
              </w:rPr>
            </w:pPr>
            <w:r w:rsidRPr="002731F0">
              <w:rPr>
                <w:rFonts w:ascii="Arial Narrow" w:hAnsi="Arial Narrow"/>
                <w:b/>
                <w:sz w:val="22"/>
                <w:szCs w:val="22"/>
              </w:rPr>
              <w:t>Specificații tehnice-</w:t>
            </w:r>
            <w:r w:rsidRPr="002731F0">
              <w:rPr>
                <w:rFonts w:ascii="Arial Narrow" w:hAnsi="Arial Narrow"/>
                <w:b/>
                <w:sz w:val="22"/>
                <w:szCs w:val="22"/>
                <w:lang w:val="ro-MD"/>
              </w:rPr>
              <w:t xml:space="preserve">documentația de deviz, grafic </w:t>
            </w:r>
            <w:r w:rsidRPr="002731F0">
              <w:rPr>
                <w:rFonts w:ascii="Arial Narrow" w:hAnsi="Arial Narrow"/>
                <w:sz w:val="22"/>
                <w:szCs w:val="22"/>
                <w:lang w:val="ro-MD"/>
              </w:rPr>
              <w:t>(formularele 3, 5 și</w:t>
            </w:r>
            <w:r>
              <w:rPr>
                <w:rFonts w:ascii="Arial Narrow" w:hAnsi="Arial Narrow"/>
                <w:sz w:val="22"/>
                <w:szCs w:val="22"/>
                <w:lang w:val="ro-MD"/>
              </w:rPr>
              <w:t xml:space="preserve"> 7 corespunzător CPL.01.01-2012 și</w:t>
            </w:r>
            <w:r w:rsidRPr="002731F0">
              <w:rPr>
                <w:rFonts w:ascii="Arial Narrow" w:hAnsi="Arial Narrow"/>
                <w:sz w:val="22"/>
                <w:szCs w:val="22"/>
                <w:lang w:val="ro-MD"/>
              </w:rPr>
              <w:t xml:space="preserve"> graficul de executare a lucrarilor – anexa nr.10)</w:t>
            </w:r>
          </w:p>
          <w:p w14:paraId="4134610B" w14:textId="77777777" w:rsidR="00736FBE" w:rsidRPr="002731F0" w:rsidRDefault="00736FBE" w:rsidP="00F223BF">
            <w:pPr>
              <w:rPr>
                <w:rFonts w:ascii="Arial Narrow" w:hAnsi="Arial Narrow"/>
                <w:iCs/>
                <w:sz w:val="22"/>
                <w:szCs w:val="22"/>
              </w:rPr>
            </w:pPr>
            <w:r w:rsidRPr="002731F0">
              <w:rPr>
                <w:rFonts w:ascii="Arial Narrow" w:hAnsi="Arial Narrow"/>
                <w:sz w:val="22"/>
                <w:szCs w:val="22"/>
              </w:rPr>
              <w:t xml:space="preserve">– </w:t>
            </w:r>
            <w:r w:rsidRPr="002731F0">
              <w:rPr>
                <w:rFonts w:ascii="Arial Narrow" w:hAnsi="Arial Narrow"/>
                <w:iCs/>
                <w:sz w:val="22"/>
                <w:szCs w:val="22"/>
                <w:lang w:val="ro-MD"/>
              </w:rPr>
              <w:t>În format electronic, confirmat prin semnătura electronică a participantului</w:t>
            </w:r>
            <w:r w:rsidRPr="002731F0">
              <w:rPr>
                <w:rFonts w:ascii="Arial Narrow" w:hAnsi="Arial Narrow"/>
                <w:sz w:val="22"/>
                <w:szCs w:val="22"/>
              </w:rPr>
              <w:t>;</w:t>
            </w:r>
          </w:p>
        </w:tc>
        <w:tc>
          <w:tcPr>
            <w:tcW w:w="1888" w:type="dxa"/>
            <w:shd w:val="clear" w:color="auto" w:fill="FFFFFF"/>
          </w:tcPr>
          <w:p w14:paraId="117BC767"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549D7D2E"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36E81983" w14:textId="77777777" w:rsidTr="00F223BF">
        <w:trPr>
          <w:trHeight w:val="541"/>
        </w:trPr>
        <w:tc>
          <w:tcPr>
            <w:tcW w:w="1057" w:type="dxa"/>
            <w:shd w:val="clear" w:color="auto" w:fill="auto"/>
          </w:tcPr>
          <w:p w14:paraId="5689485E"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3</w:t>
            </w:r>
          </w:p>
        </w:tc>
        <w:tc>
          <w:tcPr>
            <w:tcW w:w="3047" w:type="dxa"/>
            <w:shd w:val="clear" w:color="auto" w:fill="auto"/>
          </w:tcPr>
          <w:p w14:paraId="6BAA326F" w14:textId="77777777" w:rsidR="00736FBE" w:rsidRPr="002731F0" w:rsidRDefault="00736FBE" w:rsidP="00F223BF">
            <w:pPr>
              <w:rPr>
                <w:rFonts w:ascii="Arial Narrow" w:hAnsi="Arial Narrow"/>
                <w:b/>
                <w:sz w:val="22"/>
                <w:szCs w:val="22"/>
              </w:rPr>
            </w:pPr>
            <w:r w:rsidRPr="002731F0">
              <w:rPr>
                <w:rFonts w:ascii="Arial Narrow" w:hAnsi="Arial Narrow"/>
                <w:b/>
                <w:sz w:val="22"/>
                <w:szCs w:val="22"/>
              </w:rPr>
              <w:t>Propunerea financiară</w:t>
            </w:r>
          </w:p>
          <w:p w14:paraId="7B5DC8ED" w14:textId="77777777" w:rsidR="00736FBE" w:rsidRPr="002731F0" w:rsidRDefault="00736FBE" w:rsidP="00F223BF">
            <w:pPr>
              <w:rPr>
                <w:rFonts w:ascii="Arial Narrow" w:hAnsi="Arial Narrow"/>
                <w:b/>
                <w:iCs/>
                <w:sz w:val="22"/>
                <w:szCs w:val="22"/>
              </w:rPr>
            </w:pPr>
          </w:p>
        </w:tc>
        <w:tc>
          <w:tcPr>
            <w:tcW w:w="4357" w:type="dxa"/>
            <w:shd w:val="clear" w:color="auto" w:fill="auto"/>
          </w:tcPr>
          <w:p w14:paraId="57F22EFF" w14:textId="77777777" w:rsidR="00736FBE" w:rsidRPr="002731F0" w:rsidRDefault="00736FBE" w:rsidP="00F223BF">
            <w:pPr>
              <w:rPr>
                <w:rFonts w:ascii="Arial Narrow" w:hAnsi="Arial Narrow"/>
                <w:sz w:val="22"/>
                <w:szCs w:val="22"/>
              </w:rPr>
            </w:pPr>
            <w:r w:rsidRPr="002731F0">
              <w:rPr>
                <w:rFonts w:ascii="Arial Narrow" w:hAnsi="Arial Narrow"/>
                <w:b/>
                <w:sz w:val="22"/>
                <w:szCs w:val="22"/>
              </w:rPr>
              <w:t>Specificații de preț conform documentației de deviz și conform anexei nr.29 din DS</w:t>
            </w:r>
          </w:p>
          <w:p w14:paraId="0101D311" w14:textId="77777777" w:rsidR="00736FBE" w:rsidRPr="002731F0" w:rsidRDefault="00736FBE" w:rsidP="00F223BF">
            <w:pPr>
              <w:rPr>
                <w:rFonts w:ascii="Arial Narrow" w:hAnsi="Arial Narrow"/>
                <w:iCs/>
                <w:sz w:val="22"/>
                <w:szCs w:val="22"/>
              </w:rPr>
            </w:pPr>
            <w:r w:rsidRPr="002731F0">
              <w:rPr>
                <w:rFonts w:ascii="Arial Narrow" w:hAnsi="Arial Narrow"/>
                <w:sz w:val="22"/>
                <w:szCs w:val="22"/>
              </w:rPr>
              <w:t xml:space="preserve">– </w:t>
            </w:r>
            <w:r w:rsidRPr="002731F0">
              <w:rPr>
                <w:rFonts w:ascii="Arial Narrow" w:hAnsi="Arial Narrow"/>
                <w:iCs/>
                <w:sz w:val="22"/>
                <w:szCs w:val="22"/>
                <w:lang w:val="ro-MD"/>
              </w:rPr>
              <w:t>În format electronic, confirmat prin semnătura electronică a participantului</w:t>
            </w:r>
            <w:r w:rsidRPr="002731F0">
              <w:rPr>
                <w:rFonts w:ascii="Arial Narrow" w:hAnsi="Arial Narrow"/>
                <w:sz w:val="22"/>
                <w:szCs w:val="22"/>
              </w:rPr>
              <w:t>;</w:t>
            </w:r>
          </w:p>
        </w:tc>
        <w:tc>
          <w:tcPr>
            <w:tcW w:w="1888" w:type="dxa"/>
            <w:shd w:val="clear" w:color="auto" w:fill="FFFFFF"/>
          </w:tcPr>
          <w:p w14:paraId="3E0AF244"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44FCF24C"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464CFF18" w14:textId="77777777" w:rsidTr="00F223BF">
        <w:trPr>
          <w:trHeight w:val="541"/>
        </w:trPr>
        <w:tc>
          <w:tcPr>
            <w:tcW w:w="1057" w:type="dxa"/>
            <w:shd w:val="clear" w:color="auto" w:fill="auto"/>
            <w:vAlign w:val="center"/>
          </w:tcPr>
          <w:p w14:paraId="01279082"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4</w:t>
            </w:r>
          </w:p>
        </w:tc>
        <w:tc>
          <w:tcPr>
            <w:tcW w:w="3047" w:type="dxa"/>
            <w:shd w:val="clear" w:color="auto" w:fill="auto"/>
            <w:vAlign w:val="center"/>
          </w:tcPr>
          <w:p w14:paraId="65DF7D80" w14:textId="77777777" w:rsidR="00736FBE" w:rsidRPr="00153A63" w:rsidRDefault="00736FBE" w:rsidP="00F223BF">
            <w:pPr>
              <w:rPr>
                <w:rFonts w:ascii="Arial Narrow" w:hAnsi="Arial Narrow"/>
                <w:b/>
                <w:sz w:val="22"/>
                <w:szCs w:val="22"/>
                <w:u w:val="single"/>
              </w:rPr>
            </w:pPr>
            <w:r>
              <w:rPr>
                <w:rFonts w:ascii="Arial Narrow" w:eastAsia="PMingLiU" w:hAnsi="Arial Narrow"/>
                <w:b/>
                <w:bCs/>
                <w:sz w:val="22"/>
                <w:szCs w:val="22"/>
              </w:rPr>
              <w:t>Declarația de eligibilitate</w:t>
            </w:r>
          </w:p>
        </w:tc>
        <w:tc>
          <w:tcPr>
            <w:tcW w:w="4357" w:type="dxa"/>
            <w:shd w:val="clear" w:color="auto" w:fill="auto"/>
            <w:vAlign w:val="center"/>
          </w:tcPr>
          <w:p w14:paraId="49DE9322" w14:textId="77777777" w:rsidR="00736FBE" w:rsidRPr="00922D35" w:rsidRDefault="00736FBE" w:rsidP="00736FBE">
            <w:pPr>
              <w:pStyle w:val="a"/>
              <w:numPr>
                <w:ilvl w:val="0"/>
                <w:numId w:val="39"/>
              </w:numPr>
              <w:tabs>
                <w:tab w:val="clear" w:pos="1134"/>
                <w:tab w:val="left" w:pos="106"/>
              </w:tabs>
              <w:spacing w:line="276" w:lineRule="auto"/>
              <w:ind w:left="0" w:firstLine="0"/>
              <w:contextualSpacing/>
              <w:jc w:val="left"/>
              <w:rPr>
                <w:rFonts w:ascii="Arial Narrow" w:hAnsi="Arial Narrow"/>
                <w:iCs/>
                <w:sz w:val="22"/>
                <w:szCs w:val="22"/>
                <w:lang w:val="ro-MD"/>
              </w:rPr>
            </w:pPr>
            <w:r w:rsidRPr="00922D35">
              <w:rPr>
                <w:rFonts w:ascii="Arial Narrow" w:hAnsi="Arial Narrow"/>
                <w:b/>
                <w:iCs/>
                <w:sz w:val="22"/>
                <w:szCs w:val="22"/>
              </w:rPr>
              <w:t>Declarație confirmată prin semnătura electronică</w:t>
            </w:r>
          </w:p>
        </w:tc>
        <w:tc>
          <w:tcPr>
            <w:tcW w:w="1888" w:type="dxa"/>
            <w:shd w:val="clear" w:color="auto" w:fill="FFFFFF"/>
          </w:tcPr>
          <w:p w14:paraId="7ABF596A"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19D61E16"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48DA85BC" w14:textId="77777777" w:rsidTr="00F223BF">
        <w:trPr>
          <w:trHeight w:val="1503"/>
        </w:trPr>
        <w:tc>
          <w:tcPr>
            <w:tcW w:w="1057" w:type="dxa"/>
            <w:shd w:val="clear" w:color="auto" w:fill="auto"/>
            <w:vAlign w:val="center"/>
          </w:tcPr>
          <w:p w14:paraId="12E3120A"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5</w:t>
            </w:r>
          </w:p>
        </w:tc>
        <w:tc>
          <w:tcPr>
            <w:tcW w:w="3047" w:type="dxa"/>
            <w:shd w:val="clear" w:color="auto" w:fill="auto"/>
          </w:tcPr>
          <w:p w14:paraId="2C37C6B3" w14:textId="77777777" w:rsidR="00736FBE" w:rsidRPr="00814865" w:rsidRDefault="00736FBE" w:rsidP="00F223BF">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357" w:type="dxa"/>
            <w:shd w:val="clear" w:color="auto" w:fill="auto"/>
          </w:tcPr>
          <w:p w14:paraId="72CE9C4A" w14:textId="77777777" w:rsidR="00736FBE" w:rsidRPr="00922D35" w:rsidRDefault="00736FBE" w:rsidP="00F223BF">
            <w:pPr>
              <w:shd w:val="clear" w:color="auto" w:fill="FFFFFF"/>
              <w:tabs>
                <w:tab w:val="left" w:pos="612"/>
              </w:tabs>
              <w:rPr>
                <w:rFonts w:ascii="Arial Narrow" w:hAnsi="Arial Narrow"/>
                <w:iCs/>
                <w:sz w:val="22"/>
                <w:szCs w:val="22"/>
              </w:rPr>
            </w:pPr>
            <w:r w:rsidRPr="00922D35">
              <w:rPr>
                <w:rFonts w:ascii="Arial Narrow" w:hAnsi="Arial Narrow"/>
                <w:sz w:val="22"/>
                <w:szCs w:val="22"/>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888" w:type="dxa"/>
            <w:shd w:val="clear" w:color="auto" w:fill="FFFFFF"/>
            <w:vAlign w:val="center"/>
          </w:tcPr>
          <w:p w14:paraId="7B4EA5DC"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133DE72E"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52E3599E" w14:textId="77777777" w:rsidTr="00F223BF">
        <w:trPr>
          <w:trHeight w:val="652"/>
        </w:trPr>
        <w:tc>
          <w:tcPr>
            <w:tcW w:w="1057" w:type="dxa"/>
            <w:shd w:val="clear" w:color="auto" w:fill="FFFFFF"/>
            <w:vAlign w:val="center"/>
          </w:tcPr>
          <w:p w14:paraId="024955B7"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7</w:t>
            </w:r>
          </w:p>
        </w:tc>
        <w:tc>
          <w:tcPr>
            <w:tcW w:w="3047" w:type="dxa"/>
            <w:shd w:val="clear" w:color="auto" w:fill="FFFFFF"/>
          </w:tcPr>
          <w:p w14:paraId="526A0DD8" w14:textId="77777777" w:rsidR="00736FBE" w:rsidRPr="00B70B16" w:rsidRDefault="00736FBE" w:rsidP="00F223BF">
            <w:pPr>
              <w:tabs>
                <w:tab w:val="left" w:pos="612"/>
              </w:tabs>
              <w:rPr>
                <w:rFonts w:ascii="Arial Narrow" w:hAnsi="Arial Narrow"/>
                <w:b/>
                <w:iCs/>
                <w:sz w:val="22"/>
                <w:szCs w:val="22"/>
              </w:rPr>
            </w:pPr>
            <w:r w:rsidRPr="00B70B16">
              <w:rPr>
                <w:rFonts w:ascii="Arial Narrow" w:hAnsi="Arial Narrow"/>
                <w:b/>
                <w:sz w:val="22"/>
                <w:szCs w:val="22"/>
                <w:lang w:val="ro-MD"/>
              </w:rPr>
              <w:t>Declarație privind experienţa similară (anexa nr. 12)</w:t>
            </w:r>
          </w:p>
        </w:tc>
        <w:tc>
          <w:tcPr>
            <w:tcW w:w="4357" w:type="dxa"/>
            <w:shd w:val="clear" w:color="auto" w:fill="FFFFFF"/>
          </w:tcPr>
          <w:p w14:paraId="49A1F26F" w14:textId="77777777" w:rsidR="00736FBE" w:rsidRPr="00B70B16" w:rsidRDefault="00736FBE" w:rsidP="00F223BF">
            <w:pPr>
              <w:tabs>
                <w:tab w:val="left" w:pos="612"/>
              </w:tabs>
              <w:rPr>
                <w:rFonts w:ascii="Arial Narrow" w:hAnsi="Arial Narrow"/>
                <w:iCs/>
                <w:sz w:val="22"/>
                <w:szCs w:val="22"/>
              </w:rPr>
            </w:pPr>
            <w:r w:rsidRPr="00B70B16">
              <w:rPr>
                <w:rFonts w:ascii="Arial Narrow" w:hAnsi="Arial Narrow"/>
                <w:sz w:val="22"/>
                <w:szCs w:val="22"/>
              </w:rPr>
              <w:t xml:space="preserve">– </w:t>
            </w:r>
            <w:r w:rsidRPr="00B70B16">
              <w:rPr>
                <w:rFonts w:ascii="Arial Narrow" w:hAnsi="Arial Narrow"/>
                <w:iCs/>
                <w:sz w:val="22"/>
                <w:szCs w:val="22"/>
                <w:lang w:val="ro-MD"/>
              </w:rPr>
              <w:t>În format electronic, confirmat prin semnătura electronică a participantului</w:t>
            </w:r>
            <w:r w:rsidRPr="00B70B16">
              <w:rPr>
                <w:rFonts w:ascii="Arial Narrow" w:hAnsi="Arial Narrow"/>
                <w:sz w:val="22"/>
                <w:szCs w:val="22"/>
              </w:rPr>
              <w:t>;</w:t>
            </w:r>
          </w:p>
        </w:tc>
        <w:tc>
          <w:tcPr>
            <w:tcW w:w="1888" w:type="dxa"/>
            <w:shd w:val="clear" w:color="auto" w:fill="FFFFFF"/>
          </w:tcPr>
          <w:p w14:paraId="64DE6A6F"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43A6038F" w14:textId="77777777" w:rsidR="00736FBE" w:rsidRPr="00814865" w:rsidRDefault="00736FBE" w:rsidP="00F223BF">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736FBE" w:rsidRPr="00814865" w14:paraId="0B659F51" w14:textId="77777777" w:rsidTr="00F223BF">
        <w:trPr>
          <w:trHeight w:val="652"/>
        </w:trPr>
        <w:tc>
          <w:tcPr>
            <w:tcW w:w="1057" w:type="dxa"/>
            <w:shd w:val="clear" w:color="auto" w:fill="FFFFFF"/>
            <w:vAlign w:val="center"/>
          </w:tcPr>
          <w:p w14:paraId="76F1E5FA"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8</w:t>
            </w:r>
          </w:p>
        </w:tc>
        <w:tc>
          <w:tcPr>
            <w:tcW w:w="3047" w:type="dxa"/>
            <w:shd w:val="clear" w:color="auto" w:fill="FFFFFF"/>
          </w:tcPr>
          <w:p w14:paraId="39109105" w14:textId="77777777" w:rsidR="00736FBE" w:rsidRPr="00B70B16" w:rsidRDefault="00736FBE" w:rsidP="00F223BF">
            <w:pPr>
              <w:tabs>
                <w:tab w:val="left" w:pos="612"/>
              </w:tabs>
              <w:rPr>
                <w:rFonts w:ascii="Arial Narrow" w:hAnsi="Arial Narrow"/>
                <w:b/>
                <w:color w:val="000000"/>
                <w:sz w:val="22"/>
                <w:szCs w:val="22"/>
              </w:rPr>
            </w:pPr>
            <w:r w:rsidRPr="00B70B16">
              <w:rPr>
                <w:rFonts w:ascii="Arial Narrow" w:hAnsi="Arial Narrow"/>
                <w:b/>
                <w:sz w:val="22"/>
                <w:szCs w:val="22"/>
                <w:lang w:val="ro-MD"/>
              </w:rPr>
              <w:t>Declarație privind lista principalelor lucrări executate în ultimul an de activitate (anexa nr. 13)</w:t>
            </w:r>
          </w:p>
        </w:tc>
        <w:tc>
          <w:tcPr>
            <w:tcW w:w="4357" w:type="dxa"/>
            <w:shd w:val="clear" w:color="auto" w:fill="FFFFFF"/>
          </w:tcPr>
          <w:p w14:paraId="4B98478E" w14:textId="77777777" w:rsidR="00736FBE" w:rsidRPr="00B70B16" w:rsidRDefault="00736FBE" w:rsidP="00F223BF">
            <w:pPr>
              <w:tabs>
                <w:tab w:val="left" w:pos="612"/>
              </w:tabs>
              <w:rPr>
                <w:rFonts w:ascii="Arial Narrow" w:hAnsi="Arial Narrow"/>
                <w:color w:val="000000"/>
                <w:sz w:val="22"/>
                <w:szCs w:val="22"/>
              </w:rPr>
            </w:pPr>
            <w:r w:rsidRPr="00B70B16">
              <w:rPr>
                <w:rFonts w:ascii="Arial Narrow" w:hAnsi="Arial Narrow"/>
                <w:sz w:val="22"/>
                <w:szCs w:val="22"/>
              </w:rPr>
              <w:t xml:space="preserve">– </w:t>
            </w:r>
            <w:r w:rsidRPr="00B70B16">
              <w:rPr>
                <w:rFonts w:ascii="Arial Narrow" w:hAnsi="Arial Narrow"/>
                <w:iCs/>
                <w:sz w:val="22"/>
                <w:szCs w:val="22"/>
                <w:lang w:val="ro-MD"/>
              </w:rPr>
              <w:t>În format electronic, confirmat prin semnătura electronică a participantului</w:t>
            </w:r>
            <w:r w:rsidRPr="00B70B16">
              <w:rPr>
                <w:rFonts w:ascii="Arial Narrow" w:hAnsi="Arial Narrow"/>
                <w:sz w:val="22"/>
                <w:szCs w:val="22"/>
              </w:rPr>
              <w:t>;</w:t>
            </w:r>
          </w:p>
        </w:tc>
        <w:tc>
          <w:tcPr>
            <w:tcW w:w="1888" w:type="dxa"/>
            <w:shd w:val="clear" w:color="auto" w:fill="FFFFFF"/>
          </w:tcPr>
          <w:p w14:paraId="2BFDEB27"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47330578" w14:textId="77777777" w:rsidR="00736FBE" w:rsidRPr="00814865" w:rsidRDefault="00736FBE" w:rsidP="00F223BF">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736FBE" w:rsidRPr="00814865" w14:paraId="1EF22A6A" w14:textId="77777777" w:rsidTr="00F223BF">
        <w:trPr>
          <w:trHeight w:val="652"/>
        </w:trPr>
        <w:tc>
          <w:tcPr>
            <w:tcW w:w="1057" w:type="dxa"/>
            <w:shd w:val="clear" w:color="auto" w:fill="FFFFFF"/>
            <w:vAlign w:val="center"/>
          </w:tcPr>
          <w:p w14:paraId="549DAE48"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9</w:t>
            </w:r>
          </w:p>
        </w:tc>
        <w:tc>
          <w:tcPr>
            <w:tcW w:w="3047" w:type="dxa"/>
            <w:shd w:val="clear" w:color="auto" w:fill="FFFFFF"/>
          </w:tcPr>
          <w:p w14:paraId="4033E16A" w14:textId="77777777" w:rsidR="00736FBE" w:rsidRPr="00D3080A" w:rsidRDefault="00736FBE" w:rsidP="00F223BF">
            <w:pPr>
              <w:tabs>
                <w:tab w:val="left" w:pos="612"/>
              </w:tabs>
              <w:rPr>
                <w:rFonts w:ascii="Arial Narrow" w:hAnsi="Arial Narrow"/>
                <w:b/>
                <w:sz w:val="22"/>
                <w:szCs w:val="22"/>
                <w:lang w:val="ro-MD"/>
              </w:rPr>
            </w:pPr>
            <w:r w:rsidRPr="00D3080A">
              <w:rPr>
                <w:rFonts w:ascii="Arial Narrow" w:hAnsi="Arial Narrow"/>
                <w:b/>
                <w:sz w:val="22"/>
                <w:szCs w:val="22"/>
                <w:lang w:val="ro-MD"/>
              </w:rPr>
              <w:t>Declaraţie privind dotările specifice, utilajul şi echipamentul necesar pentru îndeplinirea corespunzătoare a contractului (anexa nr. 14)</w:t>
            </w:r>
          </w:p>
        </w:tc>
        <w:tc>
          <w:tcPr>
            <w:tcW w:w="4357" w:type="dxa"/>
            <w:shd w:val="clear" w:color="auto" w:fill="FFFFFF"/>
          </w:tcPr>
          <w:p w14:paraId="215B7082" w14:textId="77777777" w:rsidR="00736FBE" w:rsidRPr="00D3080A" w:rsidRDefault="00736FBE" w:rsidP="00F223BF">
            <w:pPr>
              <w:tabs>
                <w:tab w:val="left" w:pos="612"/>
              </w:tabs>
              <w:rPr>
                <w:rFonts w:ascii="Arial Narrow" w:hAnsi="Arial Narrow"/>
                <w:sz w:val="22"/>
                <w:szCs w:val="22"/>
              </w:rPr>
            </w:pPr>
            <w:r w:rsidRPr="00D3080A">
              <w:rPr>
                <w:rFonts w:ascii="Arial Narrow" w:hAnsi="Arial Narrow"/>
                <w:sz w:val="22"/>
                <w:szCs w:val="22"/>
                <w:lang w:val="en-US"/>
              </w:rPr>
              <w:t xml:space="preserve">– </w:t>
            </w:r>
            <w:r w:rsidRPr="00D3080A">
              <w:rPr>
                <w:rFonts w:ascii="Arial Narrow" w:hAnsi="Arial Narrow"/>
                <w:iCs/>
                <w:sz w:val="22"/>
                <w:szCs w:val="22"/>
                <w:lang w:val="ro-MD"/>
              </w:rPr>
              <w:t>În format electronic, confirmat prin semnătura electronică a participantului</w:t>
            </w:r>
            <w:r w:rsidRPr="00D3080A">
              <w:rPr>
                <w:rFonts w:ascii="Arial Narrow" w:hAnsi="Arial Narrow"/>
                <w:sz w:val="22"/>
                <w:szCs w:val="22"/>
                <w:lang w:val="en-US"/>
              </w:rPr>
              <w:t>;</w:t>
            </w:r>
          </w:p>
        </w:tc>
        <w:tc>
          <w:tcPr>
            <w:tcW w:w="1888" w:type="dxa"/>
            <w:shd w:val="clear" w:color="auto" w:fill="FFFFFF"/>
          </w:tcPr>
          <w:p w14:paraId="4BF7EC44"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012FB9A9"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736FBE" w:rsidRPr="00814865" w14:paraId="02E607F3" w14:textId="77777777" w:rsidTr="00F223BF">
        <w:trPr>
          <w:trHeight w:val="652"/>
        </w:trPr>
        <w:tc>
          <w:tcPr>
            <w:tcW w:w="1057" w:type="dxa"/>
            <w:shd w:val="clear" w:color="auto" w:fill="FFFFFF"/>
            <w:vAlign w:val="center"/>
          </w:tcPr>
          <w:p w14:paraId="4B51E9D1"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10</w:t>
            </w:r>
          </w:p>
        </w:tc>
        <w:tc>
          <w:tcPr>
            <w:tcW w:w="3047" w:type="dxa"/>
            <w:shd w:val="clear" w:color="auto" w:fill="FFFFFF"/>
          </w:tcPr>
          <w:p w14:paraId="2083DCF1" w14:textId="77777777" w:rsidR="00736FBE" w:rsidRPr="00D3080A" w:rsidRDefault="00736FBE" w:rsidP="00F223BF">
            <w:pPr>
              <w:tabs>
                <w:tab w:val="left" w:pos="612"/>
              </w:tabs>
              <w:rPr>
                <w:rFonts w:ascii="Arial Narrow" w:hAnsi="Arial Narrow"/>
                <w:b/>
                <w:sz w:val="22"/>
                <w:szCs w:val="22"/>
                <w:lang w:val="ro-MD"/>
              </w:rPr>
            </w:pPr>
            <w:r w:rsidRPr="00D3080A">
              <w:rPr>
                <w:rFonts w:ascii="Arial Narrow" w:hAnsi="Arial Narrow"/>
                <w:b/>
                <w:sz w:val="22"/>
                <w:szCs w:val="22"/>
                <w:lang w:val="ro-MD"/>
              </w:rPr>
              <w:t>Declaraţie privind personalul de specialitate propus pentru implementarea contractului (anexa nr. 15)</w:t>
            </w:r>
          </w:p>
        </w:tc>
        <w:tc>
          <w:tcPr>
            <w:tcW w:w="4357" w:type="dxa"/>
            <w:shd w:val="clear" w:color="auto" w:fill="FFFFFF"/>
          </w:tcPr>
          <w:p w14:paraId="7DBFDBD2" w14:textId="77777777" w:rsidR="00736FBE" w:rsidRPr="00D3080A" w:rsidRDefault="00736FBE" w:rsidP="00F223BF">
            <w:pPr>
              <w:tabs>
                <w:tab w:val="left" w:pos="612"/>
              </w:tabs>
              <w:rPr>
                <w:rFonts w:ascii="Arial Narrow" w:hAnsi="Arial Narrow"/>
                <w:sz w:val="22"/>
                <w:szCs w:val="22"/>
              </w:rPr>
            </w:pPr>
            <w:r w:rsidRPr="00D3080A">
              <w:rPr>
                <w:rFonts w:ascii="Arial Narrow" w:hAnsi="Arial Narrow"/>
                <w:sz w:val="22"/>
                <w:szCs w:val="22"/>
                <w:lang w:val="en-US"/>
              </w:rPr>
              <w:t xml:space="preserve">– </w:t>
            </w:r>
            <w:r w:rsidRPr="00D3080A">
              <w:rPr>
                <w:rFonts w:ascii="Arial Narrow" w:hAnsi="Arial Narrow"/>
                <w:iCs/>
                <w:sz w:val="22"/>
                <w:szCs w:val="22"/>
                <w:lang w:val="ro-MD"/>
              </w:rPr>
              <w:t>În format electronic, confirmat prin semnătura electronică a participantului</w:t>
            </w:r>
            <w:r w:rsidRPr="00D3080A">
              <w:rPr>
                <w:rFonts w:ascii="Arial Narrow" w:hAnsi="Arial Narrow"/>
                <w:sz w:val="22"/>
                <w:szCs w:val="22"/>
                <w:lang w:val="en-US"/>
              </w:rPr>
              <w:t>;</w:t>
            </w:r>
          </w:p>
        </w:tc>
        <w:tc>
          <w:tcPr>
            <w:tcW w:w="1888" w:type="dxa"/>
            <w:shd w:val="clear" w:color="auto" w:fill="FFFFFF"/>
          </w:tcPr>
          <w:p w14:paraId="4460F210"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56332382"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31FBEBA9" w14:textId="77777777" w:rsidTr="00F223BF">
        <w:trPr>
          <w:trHeight w:val="652"/>
        </w:trPr>
        <w:tc>
          <w:tcPr>
            <w:tcW w:w="1057" w:type="dxa"/>
            <w:shd w:val="clear" w:color="auto" w:fill="FFFFFF"/>
            <w:vAlign w:val="center"/>
          </w:tcPr>
          <w:p w14:paraId="4DCBA0F6"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11</w:t>
            </w:r>
          </w:p>
        </w:tc>
        <w:tc>
          <w:tcPr>
            <w:tcW w:w="3047" w:type="dxa"/>
            <w:shd w:val="clear" w:color="auto" w:fill="FFFFFF"/>
          </w:tcPr>
          <w:p w14:paraId="17EAD33D" w14:textId="77777777" w:rsidR="00736FBE" w:rsidRPr="00B70B16" w:rsidRDefault="00736FBE" w:rsidP="00F223BF">
            <w:pPr>
              <w:tabs>
                <w:tab w:val="left" w:pos="612"/>
              </w:tabs>
              <w:rPr>
                <w:rFonts w:ascii="Arial Narrow" w:hAnsi="Arial Narrow"/>
                <w:b/>
                <w:sz w:val="22"/>
                <w:szCs w:val="22"/>
                <w:lang w:val="ro-MD"/>
              </w:rPr>
            </w:pPr>
            <w:r w:rsidRPr="00B70B16">
              <w:rPr>
                <w:rFonts w:ascii="Arial Narrow" w:hAnsi="Arial Narrow"/>
                <w:b/>
                <w:sz w:val="22"/>
                <w:szCs w:val="22"/>
                <w:lang w:val="ro-MD"/>
              </w:rPr>
              <w:t>Aviz pentru participare la licitațiile publice de lucrări din domeniul construcțiilor și instalațiilor (anexa nr. 22)</w:t>
            </w:r>
          </w:p>
        </w:tc>
        <w:tc>
          <w:tcPr>
            <w:tcW w:w="4357" w:type="dxa"/>
            <w:shd w:val="clear" w:color="auto" w:fill="FFFFFF"/>
          </w:tcPr>
          <w:p w14:paraId="26B69BC9" w14:textId="77777777" w:rsidR="00736FBE" w:rsidRPr="003072CA" w:rsidRDefault="00736FBE" w:rsidP="00F223BF">
            <w:pPr>
              <w:tabs>
                <w:tab w:val="left" w:pos="612"/>
              </w:tabs>
              <w:rPr>
                <w:rFonts w:ascii="Arial Narrow" w:hAnsi="Arial Narrow"/>
                <w:sz w:val="22"/>
                <w:szCs w:val="22"/>
              </w:rPr>
            </w:pPr>
            <w:r w:rsidRPr="003072CA">
              <w:rPr>
                <w:rFonts w:ascii="Arial Narrow" w:hAnsi="Arial Narrow"/>
                <w:sz w:val="22"/>
                <w:szCs w:val="22"/>
              </w:rPr>
              <w:t xml:space="preserve">– </w:t>
            </w:r>
            <w:r w:rsidRPr="003072CA">
              <w:rPr>
                <w:rFonts w:ascii="Arial Narrow" w:hAnsi="Arial Narrow"/>
                <w:iCs/>
                <w:sz w:val="22"/>
                <w:szCs w:val="22"/>
                <w:lang w:val="ro-MD"/>
              </w:rPr>
              <w:t>În format electronic, confirmat prin semnătura electronică a participantului</w:t>
            </w:r>
            <w:r w:rsidRPr="003072CA">
              <w:rPr>
                <w:rFonts w:ascii="Arial Narrow" w:hAnsi="Arial Narrow"/>
                <w:sz w:val="22"/>
                <w:szCs w:val="22"/>
              </w:rPr>
              <w:t>;</w:t>
            </w:r>
          </w:p>
        </w:tc>
        <w:tc>
          <w:tcPr>
            <w:tcW w:w="1888" w:type="dxa"/>
            <w:shd w:val="clear" w:color="auto" w:fill="FFFFFF"/>
          </w:tcPr>
          <w:p w14:paraId="46833294"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32383953"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23AC8713" w14:textId="77777777" w:rsidTr="00F223BF">
        <w:trPr>
          <w:trHeight w:val="652"/>
        </w:trPr>
        <w:tc>
          <w:tcPr>
            <w:tcW w:w="1057" w:type="dxa"/>
            <w:shd w:val="clear" w:color="auto" w:fill="FFFFFF"/>
            <w:vAlign w:val="center"/>
          </w:tcPr>
          <w:p w14:paraId="288C8950"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12</w:t>
            </w:r>
          </w:p>
        </w:tc>
        <w:tc>
          <w:tcPr>
            <w:tcW w:w="3047" w:type="dxa"/>
            <w:shd w:val="clear" w:color="auto" w:fill="FFFFFF"/>
          </w:tcPr>
          <w:p w14:paraId="327C9083" w14:textId="77777777" w:rsidR="00736FBE" w:rsidRPr="002E5233" w:rsidRDefault="00736FBE" w:rsidP="00F223BF">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357" w:type="dxa"/>
            <w:shd w:val="clear" w:color="auto" w:fill="FFFFFF"/>
          </w:tcPr>
          <w:p w14:paraId="6FC0D23F" w14:textId="77777777" w:rsidR="00736FBE" w:rsidRPr="003072CA" w:rsidRDefault="00736FBE" w:rsidP="00F223BF">
            <w:pPr>
              <w:tabs>
                <w:tab w:val="left" w:pos="612"/>
              </w:tabs>
              <w:rPr>
                <w:rFonts w:ascii="Arial Narrow" w:hAnsi="Arial Narrow"/>
                <w:sz w:val="22"/>
                <w:szCs w:val="22"/>
              </w:rPr>
            </w:pPr>
            <w:r w:rsidRPr="003072CA">
              <w:rPr>
                <w:rFonts w:ascii="Arial Narrow" w:hAnsi="Arial Narrow"/>
                <w:sz w:val="22"/>
                <w:szCs w:val="22"/>
              </w:rPr>
              <w:t xml:space="preserve">– </w:t>
            </w:r>
            <w:r w:rsidRPr="003072CA">
              <w:rPr>
                <w:rFonts w:ascii="Arial Narrow" w:hAnsi="Arial Narrow"/>
                <w:iCs/>
                <w:sz w:val="22"/>
                <w:szCs w:val="22"/>
                <w:lang w:val="ro-MD"/>
              </w:rPr>
              <w:t>În format electronic, confirmat prin semnătura electronică a participantului</w:t>
            </w:r>
            <w:r w:rsidRPr="003072CA">
              <w:rPr>
                <w:rFonts w:ascii="Arial Narrow" w:hAnsi="Arial Narrow"/>
                <w:sz w:val="22"/>
                <w:szCs w:val="22"/>
              </w:rPr>
              <w:t>;</w:t>
            </w:r>
          </w:p>
        </w:tc>
        <w:tc>
          <w:tcPr>
            <w:tcW w:w="1888" w:type="dxa"/>
            <w:shd w:val="clear" w:color="auto" w:fill="FFFFFF"/>
          </w:tcPr>
          <w:p w14:paraId="534EA0DD"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0A7E205F"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10765593" w14:textId="77777777" w:rsidTr="00F223BF">
        <w:trPr>
          <w:trHeight w:val="652"/>
        </w:trPr>
        <w:tc>
          <w:tcPr>
            <w:tcW w:w="1057" w:type="dxa"/>
            <w:shd w:val="clear" w:color="auto" w:fill="FFFFFF"/>
            <w:vAlign w:val="center"/>
          </w:tcPr>
          <w:p w14:paraId="2CC69DF9"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13</w:t>
            </w:r>
          </w:p>
        </w:tc>
        <w:tc>
          <w:tcPr>
            <w:tcW w:w="3047" w:type="dxa"/>
            <w:shd w:val="clear" w:color="auto" w:fill="FFFFFF"/>
          </w:tcPr>
          <w:p w14:paraId="5AA72A87" w14:textId="77777777" w:rsidR="00736FBE" w:rsidRPr="003072CA" w:rsidRDefault="00736FBE" w:rsidP="00F223BF">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357" w:type="dxa"/>
            <w:shd w:val="clear" w:color="auto" w:fill="FFFFFF"/>
          </w:tcPr>
          <w:p w14:paraId="5A176B69" w14:textId="77777777" w:rsidR="00736FBE" w:rsidRPr="003072CA" w:rsidRDefault="00736FBE" w:rsidP="00F223BF">
            <w:pPr>
              <w:tabs>
                <w:tab w:val="left" w:pos="612"/>
              </w:tabs>
              <w:rPr>
                <w:rFonts w:ascii="Arial Narrow" w:hAnsi="Arial Narrow"/>
                <w:sz w:val="22"/>
                <w:szCs w:val="22"/>
              </w:rPr>
            </w:pPr>
            <w:r>
              <w:rPr>
                <w:rFonts w:ascii="Arial Narrow" w:hAnsi="Arial Narrow"/>
                <w:sz w:val="22"/>
                <w:szCs w:val="22"/>
              </w:rPr>
              <w:t xml:space="preserve">- </w:t>
            </w:r>
            <w:r w:rsidRPr="009C64DF">
              <w:rPr>
                <w:rFonts w:ascii="Arial Narrow" w:hAnsi="Arial Narrow"/>
                <w:sz w:val="22"/>
                <w:szCs w:val="22"/>
              </w:rPr>
              <w:t>Ofertantul va demonstra experiențe similare prin prezentarea cel puțin a unui contract executat de astfel de lucrari, precum și recomandarile de la benefeciarii acestor lucrari. Confirmat prin semnatura electronica</w:t>
            </w:r>
            <w:r w:rsidRPr="0001143B">
              <w:t>.</w:t>
            </w:r>
          </w:p>
        </w:tc>
        <w:tc>
          <w:tcPr>
            <w:tcW w:w="1888" w:type="dxa"/>
            <w:shd w:val="clear" w:color="auto" w:fill="FFFFFF"/>
          </w:tcPr>
          <w:p w14:paraId="4F808A56"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b/>
              </w:rPr>
              <w:t xml:space="preserve">Obligatoriu </w:t>
            </w:r>
          </w:p>
          <w:p w14:paraId="1147F45D" w14:textId="77777777" w:rsidR="00736FBE" w:rsidRPr="00814865" w:rsidRDefault="00736FBE" w:rsidP="00F223B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736FBE" w:rsidRPr="00814865" w14:paraId="6E070D29" w14:textId="77777777" w:rsidTr="00F223BF">
        <w:trPr>
          <w:trHeight w:val="652"/>
        </w:trPr>
        <w:tc>
          <w:tcPr>
            <w:tcW w:w="1057" w:type="dxa"/>
            <w:shd w:val="clear" w:color="auto" w:fill="FFFFFF"/>
            <w:vAlign w:val="center"/>
          </w:tcPr>
          <w:p w14:paraId="26BDAE50"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14</w:t>
            </w:r>
          </w:p>
        </w:tc>
        <w:tc>
          <w:tcPr>
            <w:tcW w:w="3047" w:type="dxa"/>
            <w:shd w:val="clear" w:color="auto" w:fill="FFFFFF"/>
          </w:tcPr>
          <w:p w14:paraId="55D4F898" w14:textId="77777777" w:rsidR="00736FBE" w:rsidRPr="003072CA" w:rsidRDefault="00736FBE" w:rsidP="00F223BF">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357" w:type="dxa"/>
            <w:shd w:val="clear" w:color="auto" w:fill="FFFFFF"/>
          </w:tcPr>
          <w:p w14:paraId="6651CEA3" w14:textId="77777777" w:rsidR="00736FBE" w:rsidRDefault="00736FBE" w:rsidP="00F223BF">
            <w:pPr>
              <w:tabs>
                <w:tab w:val="left" w:pos="612"/>
              </w:tabs>
              <w:rPr>
                <w:rFonts w:ascii="Arial Narrow" w:hAnsi="Arial Narrow"/>
                <w:sz w:val="22"/>
                <w:szCs w:val="22"/>
              </w:rPr>
            </w:pPr>
            <w:r w:rsidRPr="00922D35">
              <w:rPr>
                <w:rFonts w:ascii="Arial Narrow" w:hAnsi="Arial Narrow"/>
                <w:i/>
                <w:sz w:val="22"/>
                <w:szCs w:val="22"/>
              </w:rPr>
              <w:t>În termen de 1 zile de la solicitarea scrisă a IMSP IMU, ofertantul va prezenta catalog/ pasaport tehnic/fisa tehnica/jurnal/poze/brosure sau mostre disponibile in stoc.</w:t>
            </w:r>
          </w:p>
        </w:tc>
        <w:tc>
          <w:tcPr>
            <w:tcW w:w="1888" w:type="dxa"/>
            <w:shd w:val="clear" w:color="auto" w:fill="FFFFFF"/>
          </w:tcPr>
          <w:p w14:paraId="6B7120DF" w14:textId="77777777" w:rsidR="00736FBE" w:rsidRPr="00814865" w:rsidRDefault="00736FBE" w:rsidP="00F223BF">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736FBE" w:rsidRPr="00814865" w14:paraId="4193CD9D" w14:textId="77777777" w:rsidTr="00F223BF">
        <w:trPr>
          <w:trHeight w:val="557"/>
        </w:trPr>
        <w:tc>
          <w:tcPr>
            <w:tcW w:w="1057" w:type="dxa"/>
            <w:shd w:val="clear" w:color="auto" w:fill="FFFFFF"/>
            <w:vAlign w:val="center"/>
          </w:tcPr>
          <w:p w14:paraId="1F90CB5E"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15</w:t>
            </w:r>
          </w:p>
        </w:tc>
        <w:tc>
          <w:tcPr>
            <w:tcW w:w="3047" w:type="dxa"/>
            <w:shd w:val="clear" w:color="auto" w:fill="FFFFFF"/>
          </w:tcPr>
          <w:p w14:paraId="10D6972A" w14:textId="77777777" w:rsidR="00736FBE" w:rsidRPr="00982188" w:rsidRDefault="00736FBE" w:rsidP="00F223BF">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357" w:type="dxa"/>
            <w:shd w:val="clear" w:color="auto" w:fill="FFFFFF"/>
          </w:tcPr>
          <w:p w14:paraId="1371DAB6" w14:textId="77777777" w:rsidR="00736FBE" w:rsidRPr="00982188" w:rsidRDefault="00736FBE" w:rsidP="00F223BF">
            <w:pPr>
              <w:tabs>
                <w:tab w:val="left" w:pos="106"/>
              </w:tabs>
              <w:spacing w:line="276" w:lineRule="auto"/>
              <w:rPr>
                <w:rFonts w:ascii="Arial Narrow" w:hAnsi="Arial Narrow"/>
                <w:sz w:val="22"/>
                <w:szCs w:val="22"/>
              </w:rPr>
            </w:pPr>
            <w:r w:rsidRPr="00982188">
              <w:rPr>
                <w:rFonts w:ascii="Arial Narrow" w:hAnsi="Arial Narrow"/>
                <w:sz w:val="22"/>
                <w:szCs w:val="22"/>
              </w:rPr>
              <w:t>1. Utilizarea materialelor de calitatea indicate în proiect, cu prezentarea certificatelor de calitate si a mostrelor înaintea aplicării/montării</w:t>
            </w:r>
          </w:p>
          <w:p w14:paraId="11E0314A" w14:textId="77777777" w:rsidR="00736FBE" w:rsidRPr="00982188" w:rsidRDefault="00736FBE" w:rsidP="00F223BF">
            <w:pPr>
              <w:tabs>
                <w:tab w:val="left" w:pos="317"/>
              </w:tabs>
              <w:spacing w:line="276" w:lineRule="auto"/>
              <w:rPr>
                <w:rFonts w:ascii="Arial Narrow" w:hAnsi="Arial Narrow"/>
                <w:sz w:val="22"/>
                <w:szCs w:val="22"/>
              </w:rPr>
            </w:pPr>
            <w:r w:rsidRPr="00982188">
              <w:rPr>
                <w:rFonts w:ascii="Arial Narrow" w:hAnsi="Arial Narrow"/>
                <w:sz w:val="22"/>
                <w:szCs w:val="22"/>
              </w:rPr>
              <w:lastRenderedPageBreak/>
              <w:t>2. Materialele de construcție, înainte de a fi procurate, urmează a fi aprobate de către Beneficiar (IMSP Institutul de Medicină Urgentă).</w:t>
            </w:r>
          </w:p>
          <w:p w14:paraId="60CFAE0F" w14:textId="77777777" w:rsidR="00736FBE" w:rsidRPr="00982188" w:rsidRDefault="00736FBE" w:rsidP="00F223BF">
            <w:pPr>
              <w:tabs>
                <w:tab w:val="left" w:pos="317"/>
              </w:tabs>
              <w:spacing w:line="276" w:lineRule="auto"/>
              <w:rPr>
                <w:rFonts w:ascii="Arial Narrow" w:hAnsi="Arial Narrow"/>
                <w:sz w:val="22"/>
                <w:szCs w:val="22"/>
              </w:rPr>
            </w:pPr>
            <w:r w:rsidRPr="00982188">
              <w:rPr>
                <w:rFonts w:ascii="Arial Narrow" w:hAnsi="Arial Narrow"/>
                <w:sz w:val="22"/>
                <w:szCs w:val="22"/>
              </w:rPr>
              <w:t>3. Materialele necalitative depistate vor fi înlocuite cu altele calitative din contul Antreprenorului.</w:t>
            </w:r>
          </w:p>
          <w:p w14:paraId="1A556EE9" w14:textId="77777777" w:rsidR="00736FBE" w:rsidRDefault="00736FBE" w:rsidP="00F223BF">
            <w:pPr>
              <w:tabs>
                <w:tab w:val="left" w:pos="106"/>
              </w:tabs>
              <w:spacing w:line="276" w:lineRule="auto"/>
              <w:rPr>
                <w:rFonts w:ascii="Arial Narrow" w:hAnsi="Arial Narrow"/>
                <w:sz w:val="22"/>
                <w:szCs w:val="22"/>
              </w:rPr>
            </w:pPr>
            <w:r w:rsidRPr="00982188">
              <w:rPr>
                <w:rFonts w:ascii="Arial Narrow" w:hAnsi="Arial Narrow"/>
                <w:sz w:val="22"/>
                <w:szCs w:val="22"/>
              </w:rPr>
              <w:t>4.Viciile ascunse, defectele și lucrările executate  necalitativ vor fi remediate cu forțele și din contul Antreprenorului</w:t>
            </w:r>
          </w:p>
          <w:p w14:paraId="5A8CA4FA" w14:textId="77777777" w:rsidR="00736FBE" w:rsidRPr="00982188" w:rsidRDefault="00736FBE" w:rsidP="00F223BF">
            <w:pPr>
              <w:shd w:val="clear" w:color="auto" w:fill="FFFFFF"/>
              <w:tabs>
                <w:tab w:val="left" w:pos="612"/>
              </w:tabs>
              <w:spacing w:after="120"/>
              <w:rPr>
                <w:rFonts w:ascii="Arial Narrow" w:hAnsi="Arial Narrow"/>
                <w:sz w:val="22"/>
                <w:szCs w:val="22"/>
              </w:rPr>
            </w:pPr>
            <w:r>
              <w:rPr>
                <w:rFonts w:ascii="Arial Narrow" w:hAnsi="Arial Narrow"/>
                <w:sz w:val="22"/>
                <w:szCs w:val="22"/>
              </w:rPr>
              <w:t>5.</w:t>
            </w:r>
            <w:r w:rsidRPr="00B31D67">
              <w:rPr>
                <w:rFonts w:ascii="Arial Narrow" w:hAnsi="Arial Narrow"/>
                <w:sz w:val="22"/>
                <w:szCs w:val="22"/>
              </w:rPr>
              <w:t xml:space="preserve"> Garanție pentru lucrările efectuate nu mai puțin de </w:t>
            </w:r>
            <w:r w:rsidRPr="00030D53">
              <w:rPr>
                <w:rFonts w:ascii="Arial Narrow" w:hAnsi="Arial Narrow"/>
                <w:b/>
                <w:sz w:val="22"/>
                <w:szCs w:val="22"/>
              </w:rPr>
              <w:t>5 ani.</w:t>
            </w:r>
          </w:p>
        </w:tc>
        <w:tc>
          <w:tcPr>
            <w:tcW w:w="1888" w:type="dxa"/>
            <w:shd w:val="clear" w:color="auto" w:fill="FFFFFF"/>
          </w:tcPr>
          <w:p w14:paraId="60A1FDD5" w14:textId="77777777" w:rsidR="00736FBE" w:rsidRPr="006C461B" w:rsidRDefault="00736FBE" w:rsidP="00F223BF">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lastRenderedPageBreak/>
              <w:t xml:space="preserve">    Obligatoriu</w:t>
            </w:r>
          </w:p>
        </w:tc>
      </w:tr>
      <w:tr w:rsidR="00736FBE" w:rsidRPr="00814865" w14:paraId="15217653" w14:textId="77777777" w:rsidTr="00F223BF">
        <w:trPr>
          <w:trHeight w:val="857"/>
        </w:trPr>
        <w:tc>
          <w:tcPr>
            <w:tcW w:w="1057" w:type="dxa"/>
            <w:shd w:val="clear" w:color="auto" w:fill="FFFFFF"/>
            <w:vAlign w:val="center"/>
          </w:tcPr>
          <w:p w14:paraId="5E43D5D4"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lastRenderedPageBreak/>
              <w:t>16</w:t>
            </w:r>
          </w:p>
        </w:tc>
        <w:tc>
          <w:tcPr>
            <w:tcW w:w="3047" w:type="dxa"/>
            <w:shd w:val="clear" w:color="auto" w:fill="FFFFFF"/>
          </w:tcPr>
          <w:p w14:paraId="6B6EFF07" w14:textId="77777777" w:rsidR="00736FBE" w:rsidRPr="00982188" w:rsidRDefault="00736FBE" w:rsidP="00F223BF">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357" w:type="dxa"/>
            <w:shd w:val="clear" w:color="auto" w:fill="FFFFFF"/>
          </w:tcPr>
          <w:p w14:paraId="1C3AA7A8" w14:textId="77777777" w:rsidR="00736FBE" w:rsidRPr="00982188" w:rsidRDefault="00736FBE" w:rsidP="00F223BF">
            <w:pPr>
              <w:tabs>
                <w:tab w:val="left" w:pos="106"/>
              </w:tabs>
              <w:spacing w:line="276" w:lineRule="auto"/>
              <w:rPr>
                <w:rFonts w:ascii="Arial Narrow" w:hAnsi="Arial Narrow"/>
                <w:sz w:val="22"/>
                <w:szCs w:val="22"/>
              </w:rPr>
            </w:pPr>
            <w:r w:rsidRPr="00B31D67">
              <w:rPr>
                <w:rFonts w:ascii="Arial Narrow" w:hAnsi="Arial Narrow"/>
                <w:sz w:val="22"/>
                <w:szCs w:val="22"/>
              </w:rPr>
              <w:t xml:space="preserve">- </w:t>
            </w:r>
            <w:r w:rsidRPr="0039314C">
              <w:rPr>
                <w:rFonts w:ascii="Arial Narrow" w:hAnsi="Arial Narrow"/>
                <w:b/>
                <w:sz w:val="22"/>
                <w:szCs w:val="22"/>
              </w:rPr>
              <w:t>În scopul elaborării ofertei pentru participare la procedura de atribuire a contractului de achizitie publică, autoritatea contractantă solicită operatorilor economici să viziteze amplasamentul obiectului.</w:t>
            </w:r>
            <w:r w:rsidRPr="00B31D67">
              <w:rPr>
                <w:rFonts w:ascii="Arial Narrow" w:hAnsi="Arial Narrow"/>
                <w:iCs/>
                <w:sz w:val="22"/>
                <w:szCs w:val="22"/>
              </w:rPr>
              <w:t xml:space="preserve"> </w:t>
            </w:r>
          </w:p>
        </w:tc>
        <w:tc>
          <w:tcPr>
            <w:tcW w:w="1888" w:type="dxa"/>
            <w:shd w:val="clear" w:color="auto" w:fill="FFFFFF"/>
          </w:tcPr>
          <w:p w14:paraId="113E921B" w14:textId="77777777" w:rsidR="00736FBE" w:rsidRPr="006C461B" w:rsidRDefault="00736FBE" w:rsidP="00F223BF">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2877C085" w14:textId="77777777" w:rsidR="00736FBE" w:rsidRPr="006C461B" w:rsidRDefault="00736FBE" w:rsidP="00F223BF">
            <w:pPr>
              <w:spacing w:line="276" w:lineRule="auto"/>
              <w:ind w:left="-108" w:right="-108" w:hanging="129"/>
              <w:rPr>
                <w:rFonts w:ascii="Arial Narrow" w:hAnsi="Arial Narrow"/>
                <w:b/>
                <w:iCs/>
                <w:sz w:val="22"/>
                <w:szCs w:val="22"/>
                <w:lang w:val="ro-MD"/>
              </w:rPr>
            </w:pPr>
          </w:p>
        </w:tc>
      </w:tr>
      <w:tr w:rsidR="00736FBE" w:rsidRPr="00814865" w14:paraId="106856E2" w14:textId="77777777" w:rsidTr="00F223BF">
        <w:trPr>
          <w:trHeight w:val="857"/>
        </w:trPr>
        <w:tc>
          <w:tcPr>
            <w:tcW w:w="1057" w:type="dxa"/>
            <w:shd w:val="clear" w:color="auto" w:fill="FFFFFF"/>
            <w:vAlign w:val="center"/>
          </w:tcPr>
          <w:p w14:paraId="3FC516FC" w14:textId="77777777" w:rsidR="00736FBE" w:rsidRDefault="00736FBE" w:rsidP="00F223BF">
            <w:pPr>
              <w:shd w:val="clear" w:color="auto" w:fill="FFFFFF"/>
              <w:tabs>
                <w:tab w:val="left" w:pos="612"/>
              </w:tabs>
              <w:rPr>
                <w:rFonts w:ascii="Arial Narrow" w:hAnsi="Arial Narrow"/>
                <w:b/>
                <w:iCs/>
              </w:rPr>
            </w:pPr>
            <w:r>
              <w:rPr>
                <w:rFonts w:ascii="Arial Narrow" w:hAnsi="Arial Narrow"/>
                <w:b/>
                <w:iCs/>
              </w:rPr>
              <w:t>17</w:t>
            </w:r>
          </w:p>
        </w:tc>
        <w:tc>
          <w:tcPr>
            <w:tcW w:w="3047" w:type="dxa"/>
            <w:shd w:val="clear" w:color="auto" w:fill="FFFFFF"/>
          </w:tcPr>
          <w:p w14:paraId="070F8A4E" w14:textId="77777777" w:rsidR="00736FBE" w:rsidRPr="002619C6" w:rsidRDefault="00736FBE" w:rsidP="00F223BF">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357" w:type="dxa"/>
            <w:shd w:val="clear" w:color="auto" w:fill="FFFFFF"/>
          </w:tcPr>
          <w:p w14:paraId="7A39941F" w14:textId="77777777" w:rsidR="00736FBE" w:rsidRPr="009712AF" w:rsidRDefault="00736FBE" w:rsidP="00F223BF">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0DF45589" w14:textId="77777777" w:rsidR="00736FBE" w:rsidRPr="009712AF" w:rsidRDefault="00736FBE" w:rsidP="00736FBE">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71822E60" w14:textId="77777777" w:rsidR="00736FBE" w:rsidRPr="004131E6" w:rsidRDefault="00736FBE" w:rsidP="00F223BF">
            <w:pPr>
              <w:pStyle w:val="a"/>
              <w:tabs>
                <w:tab w:val="left" w:pos="106"/>
              </w:tabs>
              <w:spacing w:line="276" w:lineRule="auto"/>
              <w:ind w:left="0" w:right="-122"/>
              <w:rPr>
                <w:rFonts w:ascii="Arial Narrow" w:hAnsi="Arial Narrow"/>
                <w:sz w:val="18"/>
                <w:szCs w:val="18"/>
              </w:rPr>
            </w:pPr>
            <w:r w:rsidRPr="009712AF">
              <w:rPr>
                <w:rFonts w:ascii="Arial Narrow" w:hAnsi="Arial Narrow"/>
                <w:sz w:val="18"/>
                <w:szCs w:val="18"/>
              </w:rPr>
              <w:t>(IBAN: MD55VI022510300000002MDL, c/b:VICBMD2X416)</w:t>
            </w:r>
          </w:p>
        </w:tc>
        <w:tc>
          <w:tcPr>
            <w:tcW w:w="1888" w:type="dxa"/>
            <w:shd w:val="clear" w:color="auto" w:fill="FFFFFF"/>
          </w:tcPr>
          <w:p w14:paraId="2A3A0F43" w14:textId="77777777" w:rsidR="00736FBE" w:rsidRPr="006C461B" w:rsidRDefault="00736FBE" w:rsidP="00F223BF">
            <w:pPr>
              <w:tabs>
                <w:tab w:val="left" w:pos="0"/>
              </w:tabs>
              <w:rPr>
                <w:rFonts w:ascii="Arial Narrow" w:hAnsi="Arial Narrow"/>
                <w:b/>
                <w:iCs/>
                <w:sz w:val="22"/>
                <w:szCs w:val="22"/>
              </w:rPr>
            </w:pPr>
            <w:r w:rsidRPr="009712AF">
              <w:rPr>
                <w:rFonts w:ascii="Arial Narrow" w:hAnsi="Arial Narrow"/>
                <w:b/>
                <w:sz w:val="22"/>
                <w:szCs w:val="22"/>
              </w:rPr>
              <w:t>Obligatoriu</w:t>
            </w:r>
          </w:p>
        </w:tc>
      </w:tr>
      <w:tr w:rsidR="00736FBE" w:rsidRPr="00814865" w14:paraId="7BA566F6" w14:textId="77777777" w:rsidTr="00F223BF">
        <w:trPr>
          <w:trHeight w:val="776"/>
        </w:trPr>
        <w:tc>
          <w:tcPr>
            <w:tcW w:w="1057" w:type="dxa"/>
            <w:shd w:val="clear" w:color="auto" w:fill="FFFFFF"/>
            <w:vAlign w:val="center"/>
          </w:tcPr>
          <w:p w14:paraId="0DD9D1E7"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18</w:t>
            </w:r>
          </w:p>
        </w:tc>
        <w:tc>
          <w:tcPr>
            <w:tcW w:w="3047" w:type="dxa"/>
            <w:shd w:val="clear" w:color="auto" w:fill="FFFFFF"/>
          </w:tcPr>
          <w:p w14:paraId="78564E6D" w14:textId="77777777" w:rsidR="00736FBE" w:rsidRPr="00814865" w:rsidRDefault="00736FBE" w:rsidP="00F223BF">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357" w:type="dxa"/>
          </w:tcPr>
          <w:p w14:paraId="220B9EB1" w14:textId="77777777" w:rsidR="00736FBE" w:rsidRPr="00922D35" w:rsidRDefault="00736FBE" w:rsidP="00F223BF">
            <w:pPr>
              <w:rPr>
                <w:rFonts w:ascii="Arial Narrow" w:hAnsi="Arial Narrow"/>
                <w:sz w:val="22"/>
                <w:szCs w:val="22"/>
              </w:rPr>
            </w:pPr>
            <w:r w:rsidRPr="00922D35">
              <w:rPr>
                <w:rFonts w:ascii="Arial Narrow" w:hAnsi="Arial Narrow"/>
                <w:sz w:val="22"/>
                <w:szCs w:val="22"/>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888" w:type="dxa"/>
            <w:shd w:val="clear" w:color="auto" w:fill="FFFFFF"/>
          </w:tcPr>
          <w:p w14:paraId="32D39FC7" w14:textId="77777777" w:rsidR="00736FBE" w:rsidRPr="006C461B" w:rsidRDefault="00736FBE" w:rsidP="00F223BF">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736FBE" w:rsidRPr="00814865" w14:paraId="2DFEA2E2" w14:textId="77777777" w:rsidTr="00F223BF">
        <w:trPr>
          <w:trHeight w:val="350"/>
        </w:trPr>
        <w:tc>
          <w:tcPr>
            <w:tcW w:w="1057" w:type="dxa"/>
            <w:shd w:val="clear" w:color="auto" w:fill="FFFFFF"/>
            <w:vAlign w:val="center"/>
          </w:tcPr>
          <w:p w14:paraId="136BEB1F" w14:textId="77777777" w:rsidR="00736FBE" w:rsidRPr="00814865" w:rsidRDefault="00736FBE" w:rsidP="00F223BF">
            <w:pPr>
              <w:shd w:val="clear" w:color="auto" w:fill="FFFFFF"/>
              <w:tabs>
                <w:tab w:val="left" w:pos="612"/>
              </w:tabs>
              <w:rPr>
                <w:rFonts w:ascii="Arial Narrow" w:hAnsi="Arial Narrow"/>
                <w:b/>
                <w:iCs/>
              </w:rPr>
            </w:pPr>
            <w:r>
              <w:rPr>
                <w:rFonts w:ascii="Arial Narrow" w:hAnsi="Arial Narrow"/>
                <w:b/>
                <w:iCs/>
              </w:rPr>
              <w:t>19</w:t>
            </w:r>
          </w:p>
        </w:tc>
        <w:tc>
          <w:tcPr>
            <w:tcW w:w="3047" w:type="dxa"/>
            <w:shd w:val="clear" w:color="auto" w:fill="FFFFFF"/>
          </w:tcPr>
          <w:p w14:paraId="2E27D290" w14:textId="77777777" w:rsidR="00736FBE" w:rsidRPr="00814865" w:rsidRDefault="00736FBE" w:rsidP="00F223BF">
            <w:pPr>
              <w:rPr>
                <w:rFonts w:ascii="Arial Narrow" w:hAnsi="Arial Narrow"/>
                <w:b/>
                <w:sz w:val="22"/>
                <w:szCs w:val="22"/>
              </w:rPr>
            </w:pPr>
            <w:r w:rsidRPr="00814865">
              <w:rPr>
                <w:rFonts w:ascii="Arial Narrow" w:hAnsi="Arial Narrow"/>
                <w:b/>
                <w:sz w:val="22"/>
                <w:szCs w:val="22"/>
              </w:rPr>
              <w:t>Metoda și condițiile de plată:</w:t>
            </w:r>
          </w:p>
        </w:tc>
        <w:tc>
          <w:tcPr>
            <w:tcW w:w="4357" w:type="dxa"/>
            <w:tcBorders>
              <w:bottom w:val="single" w:sz="4" w:space="0" w:color="auto"/>
            </w:tcBorders>
            <w:shd w:val="clear" w:color="auto" w:fill="FFFFFF"/>
          </w:tcPr>
          <w:p w14:paraId="48C5B108" w14:textId="77777777" w:rsidR="00736FBE" w:rsidRPr="00814865" w:rsidRDefault="00736FBE" w:rsidP="00F223BF">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888" w:type="dxa"/>
            <w:shd w:val="clear" w:color="auto" w:fill="FFFFFF"/>
          </w:tcPr>
          <w:p w14:paraId="63256E20" w14:textId="77777777" w:rsidR="00736FBE" w:rsidRPr="006C461B" w:rsidRDefault="00736FBE" w:rsidP="00F223BF">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1CBB891A" w14:textId="77777777" w:rsidR="00736FBE" w:rsidRPr="00814865" w:rsidRDefault="00736FBE" w:rsidP="00736FBE">
      <w:pPr>
        <w:rPr>
          <w:rFonts w:ascii="Arial Narrow" w:hAnsi="Arial Narrow"/>
        </w:rPr>
      </w:pPr>
    </w:p>
    <w:p w14:paraId="61876B7B" w14:textId="77777777" w:rsidR="00736FBE" w:rsidRPr="00814865" w:rsidRDefault="00736FBE" w:rsidP="00736FBE">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23334100" w14:textId="77777777" w:rsidR="00736FBE" w:rsidRPr="00814865" w:rsidRDefault="00736FBE" w:rsidP="00736FBE">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00516563" w14:textId="77777777" w:rsidR="00736FBE" w:rsidRPr="00814865" w:rsidRDefault="00736FBE" w:rsidP="00736FBE">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4DAB25E9" w14:textId="77777777" w:rsidR="00736FBE" w:rsidRDefault="00736FBE" w:rsidP="00736FBE">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39DA3629" w14:textId="77777777" w:rsidR="00736FBE" w:rsidRDefault="00736FBE" w:rsidP="00736FBE">
      <w:pPr>
        <w:rPr>
          <w:rFonts w:ascii="Arial Narrow" w:hAnsi="Arial Narrow"/>
          <w:lang w:eastAsia="ru-RU"/>
        </w:rPr>
      </w:pPr>
    </w:p>
    <w:p w14:paraId="035C94F2" w14:textId="77777777" w:rsidR="00736FBE" w:rsidRPr="00814865" w:rsidRDefault="00736FBE" w:rsidP="00736FBE">
      <w:pPr>
        <w:rPr>
          <w:rFonts w:ascii="Arial Narrow" w:hAnsi="Arial Narrow"/>
          <w:lang w:eastAsia="ru-RU"/>
        </w:rPr>
      </w:pPr>
    </w:p>
    <w:p w14:paraId="11CAB76C" w14:textId="77777777" w:rsidR="00736FBE" w:rsidRDefault="00736FBE" w:rsidP="00736FBE">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28EB63DB" w14:textId="77777777" w:rsidR="00736FBE" w:rsidRPr="00814865" w:rsidRDefault="00736FBE" w:rsidP="00736FBE">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736FBE" w:rsidRPr="00814865" w14:paraId="7C75068A" w14:textId="77777777" w:rsidTr="00F223BF">
        <w:tc>
          <w:tcPr>
            <w:tcW w:w="601" w:type="pct"/>
            <w:hideMark/>
          </w:tcPr>
          <w:p w14:paraId="6962962F" w14:textId="77777777" w:rsidR="00736FBE" w:rsidRPr="00814865" w:rsidRDefault="00736FBE" w:rsidP="00F223BF">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062869CF" w14:textId="77777777" w:rsidR="00736FBE" w:rsidRPr="00814865" w:rsidRDefault="00736FBE" w:rsidP="00F223BF">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576FF0C8" w14:textId="77777777" w:rsidR="00736FBE" w:rsidRPr="00814865" w:rsidRDefault="00736FBE" w:rsidP="00F223BF">
            <w:pPr>
              <w:ind w:firstLine="0"/>
              <w:jc w:val="center"/>
              <w:rPr>
                <w:rFonts w:ascii="Arial Narrow" w:hAnsi="Arial Narrow"/>
                <w:lang w:eastAsia="ru-RU"/>
              </w:rPr>
            </w:pPr>
            <w:r w:rsidRPr="00814865">
              <w:rPr>
                <w:rFonts w:ascii="Arial Narrow" w:hAnsi="Arial Narrow"/>
                <w:b/>
                <w:bCs/>
                <w:lang w:eastAsia="ru-RU"/>
              </w:rPr>
              <w:t>Ponderea, %</w:t>
            </w:r>
          </w:p>
        </w:tc>
      </w:tr>
      <w:tr w:rsidR="00736FBE" w:rsidRPr="00814865" w14:paraId="2D29DF4F" w14:textId="77777777" w:rsidTr="00F223BF">
        <w:tc>
          <w:tcPr>
            <w:tcW w:w="601" w:type="pct"/>
            <w:hideMark/>
          </w:tcPr>
          <w:p w14:paraId="3088CCD4" w14:textId="77777777" w:rsidR="00736FBE" w:rsidRPr="00814865" w:rsidRDefault="00736FBE" w:rsidP="00F223BF">
            <w:pPr>
              <w:ind w:firstLine="0"/>
              <w:rPr>
                <w:rFonts w:ascii="Arial Narrow" w:hAnsi="Arial Narrow"/>
                <w:lang w:eastAsia="ru-RU"/>
              </w:rPr>
            </w:pPr>
            <w:r w:rsidRPr="00814865">
              <w:rPr>
                <w:rFonts w:ascii="Arial Narrow" w:hAnsi="Arial Narrow"/>
                <w:lang w:eastAsia="ru-RU"/>
              </w:rPr>
              <w:t>1.</w:t>
            </w:r>
          </w:p>
        </w:tc>
        <w:tc>
          <w:tcPr>
            <w:tcW w:w="3294" w:type="pct"/>
            <w:hideMark/>
          </w:tcPr>
          <w:p w14:paraId="0B269BB0" w14:textId="77777777" w:rsidR="00736FBE" w:rsidRPr="00814865" w:rsidRDefault="00736FBE" w:rsidP="00F223BF">
            <w:pPr>
              <w:ind w:firstLine="0"/>
              <w:rPr>
                <w:rFonts w:ascii="Arial Narrow" w:hAnsi="Arial Narrow"/>
                <w:lang w:eastAsia="ru-RU"/>
              </w:rPr>
            </w:pPr>
            <w:r w:rsidRPr="00814865">
              <w:rPr>
                <w:rFonts w:ascii="Arial Narrow" w:hAnsi="Arial Narrow"/>
                <w:iCs/>
              </w:rPr>
              <w:t>nu se aplică</w:t>
            </w:r>
          </w:p>
        </w:tc>
        <w:tc>
          <w:tcPr>
            <w:tcW w:w="1105" w:type="pct"/>
            <w:hideMark/>
          </w:tcPr>
          <w:p w14:paraId="632F6B07" w14:textId="77777777" w:rsidR="00736FBE" w:rsidRPr="00814865" w:rsidRDefault="00736FBE" w:rsidP="00F223BF">
            <w:pPr>
              <w:ind w:firstLine="0"/>
              <w:rPr>
                <w:rFonts w:ascii="Arial Narrow" w:hAnsi="Arial Narrow"/>
                <w:lang w:eastAsia="ru-RU"/>
              </w:rPr>
            </w:pPr>
          </w:p>
        </w:tc>
      </w:tr>
      <w:tr w:rsidR="00736FBE" w:rsidRPr="00814865" w14:paraId="507BF761" w14:textId="77777777" w:rsidTr="00F223BF">
        <w:tc>
          <w:tcPr>
            <w:tcW w:w="601" w:type="pct"/>
            <w:hideMark/>
          </w:tcPr>
          <w:p w14:paraId="3A68A587" w14:textId="77777777" w:rsidR="00736FBE" w:rsidRPr="00814865" w:rsidRDefault="00736FBE" w:rsidP="00F223BF">
            <w:pPr>
              <w:ind w:firstLine="0"/>
              <w:rPr>
                <w:rFonts w:ascii="Arial Narrow" w:hAnsi="Arial Narrow"/>
                <w:lang w:eastAsia="ru-RU"/>
              </w:rPr>
            </w:pPr>
            <w:r w:rsidRPr="00814865">
              <w:rPr>
                <w:rFonts w:ascii="Arial Narrow" w:hAnsi="Arial Narrow"/>
                <w:lang w:eastAsia="ru-RU"/>
              </w:rPr>
              <w:t>2.</w:t>
            </w:r>
          </w:p>
        </w:tc>
        <w:tc>
          <w:tcPr>
            <w:tcW w:w="3294" w:type="pct"/>
            <w:hideMark/>
          </w:tcPr>
          <w:p w14:paraId="5BA2FEFD" w14:textId="77777777" w:rsidR="00736FBE" w:rsidRPr="00814865" w:rsidRDefault="00736FBE" w:rsidP="00F223BF">
            <w:pPr>
              <w:ind w:firstLine="0"/>
              <w:rPr>
                <w:rFonts w:ascii="Arial Narrow" w:hAnsi="Arial Narrow"/>
                <w:lang w:eastAsia="ru-RU"/>
              </w:rPr>
            </w:pPr>
          </w:p>
        </w:tc>
        <w:tc>
          <w:tcPr>
            <w:tcW w:w="1105" w:type="pct"/>
            <w:hideMark/>
          </w:tcPr>
          <w:p w14:paraId="171D0CAD" w14:textId="77777777" w:rsidR="00736FBE" w:rsidRPr="00814865" w:rsidRDefault="00736FBE" w:rsidP="00F223BF">
            <w:pPr>
              <w:ind w:firstLine="0"/>
              <w:rPr>
                <w:rFonts w:ascii="Arial Narrow" w:hAnsi="Arial Narrow"/>
                <w:lang w:eastAsia="ru-RU"/>
              </w:rPr>
            </w:pPr>
          </w:p>
        </w:tc>
      </w:tr>
    </w:tbl>
    <w:p w14:paraId="3ECE165C" w14:textId="77777777" w:rsidR="00736FBE" w:rsidRDefault="00736FBE" w:rsidP="00736FBE">
      <w:pPr>
        <w:tabs>
          <w:tab w:val="left" w:pos="6386"/>
        </w:tabs>
        <w:rPr>
          <w:rFonts w:ascii="Arial Narrow" w:hAnsi="Arial Narrow" w:cstheme="majorBidi"/>
          <w:lang w:eastAsia="ru-RU"/>
        </w:rPr>
      </w:pPr>
    </w:p>
    <w:p w14:paraId="033CA443" w14:textId="77777777" w:rsidR="00736FBE" w:rsidRDefault="00736FBE" w:rsidP="00736FBE">
      <w:pPr>
        <w:tabs>
          <w:tab w:val="left" w:pos="6386"/>
        </w:tabs>
        <w:rPr>
          <w:rFonts w:ascii="Arial Narrow" w:hAnsi="Arial Narrow" w:cstheme="majorBidi"/>
          <w:lang w:eastAsia="ru-RU"/>
        </w:rPr>
      </w:pPr>
    </w:p>
    <w:p w14:paraId="487653D7" w14:textId="77777777" w:rsidR="00736FBE" w:rsidRDefault="00736FBE" w:rsidP="00736FBE">
      <w:pPr>
        <w:tabs>
          <w:tab w:val="left" w:pos="6386"/>
        </w:tabs>
        <w:rPr>
          <w:rFonts w:ascii="Arial Narrow" w:hAnsi="Arial Narrow" w:cstheme="majorBidi"/>
          <w:lang w:eastAsia="ru-RU"/>
        </w:rPr>
      </w:pPr>
    </w:p>
    <w:p w14:paraId="7E7B2D1B" w14:textId="77777777" w:rsidR="00736FBE" w:rsidRDefault="00736FBE" w:rsidP="00736FBE">
      <w:pPr>
        <w:tabs>
          <w:tab w:val="left" w:pos="6386"/>
        </w:tabs>
        <w:rPr>
          <w:rFonts w:ascii="Arial Narrow" w:hAnsi="Arial Narrow" w:cstheme="majorBidi"/>
          <w:lang w:eastAsia="ru-RU"/>
        </w:rPr>
      </w:pPr>
    </w:p>
    <w:p w14:paraId="567E5905" w14:textId="77777777" w:rsidR="00736FBE" w:rsidRPr="00814865" w:rsidRDefault="00736FBE" w:rsidP="00736FBE">
      <w:pPr>
        <w:tabs>
          <w:tab w:val="left" w:pos="6386"/>
        </w:tabs>
        <w:rPr>
          <w:rFonts w:ascii="Arial Narrow" w:hAnsi="Arial Narrow" w:cstheme="majorBidi"/>
          <w:lang w:eastAsia="ru-RU"/>
        </w:rPr>
      </w:pPr>
    </w:p>
    <w:p w14:paraId="482A0A87" w14:textId="77777777" w:rsidR="00736FBE" w:rsidRPr="00814865" w:rsidRDefault="00736FBE" w:rsidP="00736FBE">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0FE2C499" w14:textId="77777777" w:rsidR="00736FBE" w:rsidRPr="00814865" w:rsidRDefault="00736FBE" w:rsidP="00736FBE">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099CD61C" w14:textId="77777777" w:rsidR="00736FBE" w:rsidRPr="00814865" w:rsidRDefault="00736FBE" w:rsidP="00736FBE">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60CEB04F" w14:textId="77777777" w:rsidR="00736FBE" w:rsidRPr="00814865" w:rsidRDefault="00736FBE" w:rsidP="00736FBE">
      <w:pPr>
        <w:rPr>
          <w:rFonts w:ascii="Arial Narrow" w:hAnsi="Arial Narrow"/>
          <w:bCs/>
          <w:lang w:eastAsia="ru-RU"/>
        </w:rPr>
      </w:pPr>
    </w:p>
    <w:p w14:paraId="744EB31E" w14:textId="77777777" w:rsidR="00736FBE" w:rsidRPr="00814865" w:rsidRDefault="00736FBE" w:rsidP="00736FBE">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0A3A7FBC" w14:textId="77777777" w:rsidR="00736FBE" w:rsidRPr="00814865" w:rsidRDefault="00736FBE" w:rsidP="00736FBE">
      <w:pPr>
        <w:rPr>
          <w:rFonts w:ascii="Arial Narrow" w:hAnsi="Arial Narrow"/>
          <w:lang w:eastAsia="ru-RU"/>
        </w:rPr>
      </w:pPr>
      <w:r w:rsidRPr="00814865">
        <w:rPr>
          <w:rFonts w:ascii="Arial Narrow" w:hAnsi="Arial Narrow"/>
          <w:bCs/>
          <w:i/>
          <w:iCs/>
          <w:lang w:eastAsia="ru-RU"/>
        </w:rPr>
        <w:lastRenderedPageBreak/>
        <w:t>Ofertele sau cererile de participare vor fi depuse electronic prin intermediul SIA ,,RSAP”.</w:t>
      </w:r>
    </w:p>
    <w:p w14:paraId="01431044" w14:textId="77777777" w:rsidR="00736FBE" w:rsidRPr="00814865" w:rsidRDefault="00736FBE" w:rsidP="00736FBE">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04D3A054" w14:textId="77777777" w:rsidR="00736FBE" w:rsidRPr="00814865" w:rsidRDefault="00736FBE" w:rsidP="00736FBE">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45BA5CA8" w14:textId="77777777" w:rsidR="00736FBE" w:rsidRPr="00814865" w:rsidRDefault="00736FBE" w:rsidP="00736FBE">
      <w:pPr>
        <w:rPr>
          <w:rFonts w:ascii="Arial Narrow" w:hAnsi="Arial Narrow"/>
          <w:lang w:eastAsia="ru-RU"/>
        </w:rPr>
      </w:pPr>
      <w:r w:rsidRPr="00814865">
        <w:rPr>
          <w:rFonts w:ascii="Arial Narrow" w:hAnsi="Arial Narrow"/>
          <w:bCs/>
          <w:i/>
          <w:iCs/>
          <w:lang w:eastAsia="ru-RU"/>
        </w:rPr>
        <w:t>Ofertele întârziate vor fi respinse.</w:t>
      </w:r>
    </w:p>
    <w:p w14:paraId="19816977" w14:textId="77777777" w:rsidR="00736FBE" w:rsidRPr="00814865" w:rsidRDefault="00736FBE" w:rsidP="00736FBE">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14B7B8F3" w14:textId="77777777" w:rsidR="00736FBE" w:rsidRPr="00814865" w:rsidRDefault="00736FBE" w:rsidP="00736FBE">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673EF706" w14:textId="77777777" w:rsidR="00736FBE" w:rsidRPr="00814865" w:rsidRDefault="00736FBE" w:rsidP="00736FBE">
      <w:pPr>
        <w:rPr>
          <w:rFonts w:ascii="Arial Narrow" w:hAnsi="Arial Narrow"/>
          <w:bCs/>
          <w:lang w:eastAsia="ru-RU"/>
        </w:rPr>
      </w:pPr>
    </w:p>
    <w:p w14:paraId="75979C95" w14:textId="77777777" w:rsidR="00736FBE" w:rsidRPr="00814865" w:rsidRDefault="00736FBE" w:rsidP="00736FBE">
      <w:pPr>
        <w:rPr>
          <w:rFonts w:ascii="Arial Narrow" w:hAnsi="Arial Narrow"/>
          <w:bCs/>
          <w:lang w:eastAsia="ru-RU"/>
        </w:rPr>
      </w:pPr>
    </w:p>
    <w:p w14:paraId="545F068D" w14:textId="77777777" w:rsidR="00736FBE" w:rsidRPr="00814865" w:rsidRDefault="00736FBE" w:rsidP="00736FBE">
      <w:pPr>
        <w:rPr>
          <w:rFonts w:ascii="Arial Narrow" w:hAnsi="Arial Narrow"/>
          <w:bCs/>
          <w:lang w:eastAsia="ru-RU"/>
        </w:rPr>
      </w:pPr>
    </w:p>
    <w:p w14:paraId="5C8B23F7" w14:textId="77777777" w:rsidR="00736FBE" w:rsidRPr="00814865" w:rsidRDefault="00736FBE" w:rsidP="00736FBE">
      <w:pPr>
        <w:rPr>
          <w:rFonts w:ascii="Arial Narrow" w:hAnsi="Arial Narrow"/>
          <w:bCs/>
          <w:lang w:eastAsia="ru-RU"/>
        </w:rPr>
      </w:pPr>
    </w:p>
    <w:p w14:paraId="60EFA547" w14:textId="77777777" w:rsidR="00736FBE" w:rsidRPr="00814865" w:rsidRDefault="00736FBE" w:rsidP="00736FBE">
      <w:pPr>
        <w:rPr>
          <w:rFonts w:ascii="Arial Narrow" w:hAnsi="Arial Narrow"/>
          <w:bCs/>
          <w:lang w:eastAsia="ru-RU"/>
        </w:rPr>
      </w:pPr>
    </w:p>
    <w:p w14:paraId="64A479DF" w14:textId="77777777" w:rsidR="00736FBE" w:rsidRPr="00814865" w:rsidRDefault="00736FBE" w:rsidP="00736FBE">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0EAAC0B6" w14:textId="6FD9D578" w:rsidR="00136D9D" w:rsidRPr="00814865" w:rsidRDefault="00136D9D" w:rsidP="00136D9D">
      <w:pPr>
        <w:rPr>
          <w:rFonts w:ascii="Arial Narrow" w:hAnsi="Arial Narrow"/>
          <w:bCs/>
          <w:lang w:eastAsia="ru-RU"/>
        </w:rPr>
      </w:pPr>
    </w:p>
    <w:p w14:paraId="4DBDE4EA" w14:textId="444B21E5" w:rsidR="00214C3C" w:rsidRPr="00814865" w:rsidRDefault="00214C3C" w:rsidP="00214C3C">
      <w:pPr>
        <w:rPr>
          <w:rFonts w:ascii="Arial Narrow" w:hAnsi="Arial Narrow"/>
          <w:bCs/>
          <w:lang w:eastAsia="ru-RU"/>
        </w:rPr>
      </w:pPr>
    </w:p>
    <w:p w14:paraId="7C530610" w14:textId="1176CEE5" w:rsidR="003E2F18" w:rsidRDefault="003E2F18" w:rsidP="003E2F18">
      <w:pPr>
        <w:rPr>
          <w:rFonts w:ascii="Arial Narrow" w:hAnsi="Arial Narrow"/>
          <w:bCs/>
          <w:lang w:eastAsia="ru-RU"/>
        </w:rPr>
      </w:pPr>
    </w:p>
    <w:p w14:paraId="15EBCF6E" w14:textId="12817732" w:rsidR="00736FBE" w:rsidRDefault="00736FBE" w:rsidP="003E2F18">
      <w:pPr>
        <w:rPr>
          <w:rFonts w:ascii="Arial Narrow" w:hAnsi="Arial Narrow"/>
          <w:bCs/>
          <w:lang w:eastAsia="ru-RU"/>
        </w:rPr>
      </w:pPr>
    </w:p>
    <w:p w14:paraId="0BC6708A" w14:textId="56D81A86" w:rsidR="00736FBE" w:rsidRDefault="00736FBE" w:rsidP="003E2F18">
      <w:pPr>
        <w:rPr>
          <w:rFonts w:ascii="Arial Narrow" w:hAnsi="Arial Narrow"/>
          <w:bCs/>
          <w:lang w:eastAsia="ru-RU"/>
        </w:rPr>
      </w:pPr>
    </w:p>
    <w:p w14:paraId="3B7E6FF4" w14:textId="7C99C558" w:rsidR="00736FBE" w:rsidRDefault="00736FBE" w:rsidP="003E2F18">
      <w:pPr>
        <w:rPr>
          <w:rFonts w:ascii="Arial Narrow" w:hAnsi="Arial Narrow"/>
          <w:bCs/>
          <w:lang w:eastAsia="ru-RU"/>
        </w:rPr>
      </w:pPr>
    </w:p>
    <w:p w14:paraId="3234BBC7" w14:textId="2C14900B" w:rsidR="00736FBE" w:rsidRDefault="00736FBE" w:rsidP="003E2F18">
      <w:pPr>
        <w:rPr>
          <w:rFonts w:ascii="Arial Narrow" w:hAnsi="Arial Narrow"/>
          <w:bCs/>
          <w:lang w:eastAsia="ru-RU"/>
        </w:rPr>
      </w:pPr>
    </w:p>
    <w:p w14:paraId="2BE6CC2A" w14:textId="50333CC0" w:rsidR="00736FBE" w:rsidRDefault="00736FBE" w:rsidP="003E2F18">
      <w:pPr>
        <w:rPr>
          <w:rFonts w:ascii="Arial Narrow" w:hAnsi="Arial Narrow"/>
          <w:bCs/>
          <w:lang w:eastAsia="ru-RU"/>
        </w:rPr>
      </w:pPr>
    </w:p>
    <w:p w14:paraId="58AE7541" w14:textId="37D520D8" w:rsidR="00736FBE" w:rsidRDefault="00736FBE" w:rsidP="003E2F18">
      <w:pPr>
        <w:rPr>
          <w:rFonts w:ascii="Arial Narrow" w:hAnsi="Arial Narrow"/>
          <w:bCs/>
          <w:lang w:eastAsia="ru-RU"/>
        </w:rPr>
      </w:pPr>
    </w:p>
    <w:p w14:paraId="0659DD55" w14:textId="408CB7B5" w:rsidR="00736FBE" w:rsidRDefault="00736FBE" w:rsidP="003E2F18">
      <w:pPr>
        <w:rPr>
          <w:rFonts w:ascii="Arial Narrow" w:hAnsi="Arial Narrow"/>
          <w:bCs/>
          <w:lang w:eastAsia="ru-RU"/>
        </w:rPr>
      </w:pPr>
    </w:p>
    <w:p w14:paraId="71706C93" w14:textId="01022ABC" w:rsidR="00736FBE" w:rsidRDefault="00736FBE" w:rsidP="003E2F18">
      <w:pPr>
        <w:rPr>
          <w:rFonts w:ascii="Arial Narrow" w:hAnsi="Arial Narrow"/>
          <w:bCs/>
          <w:lang w:eastAsia="ru-RU"/>
        </w:rPr>
      </w:pPr>
    </w:p>
    <w:p w14:paraId="4B2E0DFE" w14:textId="40DB9CBF" w:rsidR="00736FBE" w:rsidRDefault="00736FBE" w:rsidP="003E2F18">
      <w:pPr>
        <w:rPr>
          <w:rFonts w:ascii="Arial Narrow" w:hAnsi="Arial Narrow"/>
          <w:bCs/>
          <w:lang w:eastAsia="ru-RU"/>
        </w:rPr>
      </w:pPr>
    </w:p>
    <w:p w14:paraId="441917AA" w14:textId="11ADAB27" w:rsidR="00736FBE" w:rsidRDefault="00736FBE" w:rsidP="003E2F18">
      <w:pPr>
        <w:rPr>
          <w:rFonts w:ascii="Arial Narrow" w:hAnsi="Arial Narrow"/>
          <w:bCs/>
          <w:lang w:eastAsia="ru-RU"/>
        </w:rPr>
      </w:pPr>
    </w:p>
    <w:p w14:paraId="4E8BBB34" w14:textId="61999108" w:rsidR="00736FBE" w:rsidRDefault="00736FBE" w:rsidP="003E2F18">
      <w:pPr>
        <w:rPr>
          <w:rFonts w:ascii="Arial Narrow" w:hAnsi="Arial Narrow"/>
          <w:bCs/>
          <w:lang w:eastAsia="ru-RU"/>
        </w:rPr>
      </w:pPr>
    </w:p>
    <w:p w14:paraId="5B5DC343" w14:textId="3718B5A3" w:rsidR="00736FBE" w:rsidRDefault="00736FBE" w:rsidP="003E2F18">
      <w:pPr>
        <w:rPr>
          <w:rFonts w:ascii="Arial Narrow" w:hAnsi="Arial Narrow"/>
          <w:bCs/>
          <w:lang w:eastAsia="ru-RU"/>
        </w:rPr>
      </w:pPr>
    </w:p>
    <w:p w14:paraId="49FCEEF4" w14:textId="0767DE16" w:rsidR="00736FBE" w:rsidRDefault="00736FBE" w:rsidP="003E2F18">
      <w:pPr>
        <w:rPr>
          <w:rFonts w:ascii="Arial Narrow" w:hAnsi="Arial Narrow"/>
          <w:bCs/>
          <w:lang w:eastAsia="ru-RU"/>
        </w:rPr>
      </w:pPr>
    </w:p>
    <w:p w14:paraId="36BFA47F" w14:textId="71165FF2" w:rsidR="00736FBE" w:rsidRDefault="00736FBE" w:rsidP="003E2F18">
      <w:pPr>
        <w:rPr>
          <w:rFonts w:ascii="Arial Narrow" w:hAnsi="Arial Narrow"/>
          <w:bCs/>
          <w:lang w:eastAsia="ru-RU"/>
        </w:rPr>
      </w:pPr>
    </w:p>
    <w:p w14:paraId="026BAF85" w14:textId="7839244E" w:rsidR="00736FBE" w:rsidRDefault="00736FBE" w:rsidP="003E2F18">
      <w:pPr>
        <w:rPr>
          <w:rFonts w:ascii="Arial Narrow" w:hAnsi="Arial Narrow"/>
          <w:bCs/>
          <w:lang w:eastAsia="ru-RU"/>
        </w:rPr>
      </w:pPr>
    </w:p>
    <w:p w14:paraId="4332BDDF" w14:textId="0CAAF665" w:rsidR="00736FBE" w:rsidRDefault="00736FBE" w:rsidP="003E2F18">
      <w:pPr>
        <w:rPr>
          <w:rFonts w:ascii="Arial Narrow" w:hAnsi="Arial Narrow"/>
          <w:bCs/>
          <w:lang w:eastAsia="ru-RU"/>
        </w:rPr>
      </w:pPr>
    </w:p>
    <w:p w14:paraId="15BB4720" w14:textId="4CA46693" w:rsidR="00736FBE" w:rsidRDefault="00736FBE" w:rsidP="003E2F18">
      <w:pPr>
        <w:rPr>
          <w:rFonts w:ascii="Arial Narrow" w:hAnsi="Arial Narrow"/>
          <w:bCs/>
          <w:lang w:eastAsia="ru-RU"/>
        </w:rPr>
      </w:pPr>
    </w:p>
    <w:p w14:paraId="59FFE7F9" w14:textId="49731BBD" w:rsidR="00736FBE" w:rsidRDefault="00736FBE" w:rsidP="003E2F18">
      <w:pPr>
        <w:rPr>
          <w:rFonts w:ascii="Arial Narrow" w:hAnsi="Arial Narrow"/>
          <w:bCs/>
          <w:lang w:eastAsia="ru-RU"/>
        </w:rPr>
      </w:pPr>
    </w:p>
    <w:p w14:paraId="5FFC0B28" w14:textId="6344F424" w:rsidR="00736FBE" w:rsidRDefault="00736FBE" w:rsidP="003E2F18">
      <w:pPr>
        <w:rPr>
          <w:rFonts w:ascii="Arial Narrow" w:hAnsi="Arial Narrow"/>
          <w:bCs/>
          <w:lang w:eastAsia="ru-RU"/>
        </w:rPr>
      </w:pPr>
    </w:p>
    <w:p w14:paraId="6756F785" w14:textId="0E629F7B" w:rsidR="00736FBE" w:rsidRDefault="00736FBE" w:rsidP="003E2F18">
      <w:pPr>
        <w:rPr>
          <w:rFonts w:ascii="Arial Narrow" w:hAnsi="Arial Narrow"/>
          <w:bCs/>
          <w:lang w:eastAsia="ru-RU"/>
        </w:rPr>
      </w:pPr>
    </w:p>
    <w:p w14:paraId="788CF651" w14:textId="52D269F3" w:rsidR="00736FBE" w:rsidRDefault="00736FBE" w:rsidP="003E2F18">
      <w:pPr>
        <w:rPr>
          <w:rFonts w:ascii="Arial Narrow" w:hAnsi="Arial Narrow"/>
          <w:bCs/>
          <w:lang w:eastAsia="ru-RU"/>
        </w:rPr>
      </w:pPr>
    </w:p>
    <w:p w14:paraId="6D377819" w14:textId="04075BB6" w:rsidR="00736FBE" w:rsidRDefault="00736FBE" w:rsidP="003E2F18">
      <w:pPr>
        <w:rPr>
          <w:rFonts w:ascii="Arial Narrow" w:hAnsi="Arial Narrow"/>
          <w:bCs/>
          <w:lang w:eastAsia="ru-RU"/>
        </w:rPr>
      </w:pPr>
    </w:p>
    <w:p w14:paraId="2955F5B6" w14:textId="61C0217B" w:rsidR="00736FBE" w:rsidRDefault="00736FBE" w:rsidP="003E2F18">
      <w:pPr>
        <w:rPr>
          <w:rFonts w:ascii="Arial Narrow" w:hAnsi="Arial Narrow"/>
          <w:bCs/>
          <w:lang w:eastAsia="ru-RU"/>
        </w:rPr>
      </w:pPr>
    </w:p>
    <w:p w14:paraId="22D147C6" w14:textId="51BB3379" w:rsidR="00736FBE" w:rsidRDefault="00736FBE" w:rsidP="003E2F18">
      <w:pPr>
        <w:rPr>
          <w:rFonts w:ascii="Arial Narrow" w:hAnsi="Arial Narrow"/>
          <w:bCs/>
          <w:lang w:eastAsia="ru-RU"/>
        </w:rPr>
      </w:pPr>
    </w:p>
    <w:p w14:paraId="15B279CF" w14:textId="33A4357B" w:rsidR="00736FBE" w:rsidRDefault="00736FBE" w:rsidP="003E2F18">
      <w:pPr>
        <w:rPr>
          <w:rFonts w:ascii="Arial Narrow" w:hAnsi="Arial Narrow"/>
          <w:bCs/>
          <w:lang w:eastAsia="ru-RU"/>
        </w:rPr>
      </w:pPr>
    </w:p>
    <w:p w14:paraId="3DA47E82" w14:textId="6A961E5C" w:rsidR="00736FBE" w:rsidRDefault="00736FBE" w:rsidP="003E2F18">
      <w:pPr>
        <w:rPr>
          <w:rFonts w:ascii="Arial Narrow" w:hAnsi="Arial Narrow"/>
          <w:bCs/>
          <w:lang w:eastAsia="ru-RU"/>
        </w:rPr>
      </w:pPr>
    </w:p>
    <w:p w14:paraId="1C17A729" w14:textId="52748D69" w:rsidR="00736FBE" w:rsidRDefault="00736FBE" w:rsidP="003E2F18">
      <w:pPr>
        <w:rPr>
          <w:rFonts w:ascii="Arial Narrow" w:hAnsi="Arial Narrow"/>
          <w:bCs/>
          <w:lang w:eastAsia="ru-RU"/>
        </w:rPr>
      </w:pPr>
    </w:p>
    <w:p w14:paraId="5C61D3DA" w14:textId="300942D0" w:rsidR="00736FBE" w:rsidRDefault="00736FBE" w:rsidP="003E2F18">
      <w:pPr>
        <w:rPr>
          <w:rFonts w:ascii="Arial Narrow" w:hAnsi="Arial Narrow"/>
          <w:bCs/>
          <w:lang w:eastAsia="ru-RU"/>
        </w:rPr>
      </w:pPr>
    </w:p>
    <w:p w14:paraId="6E54FFA0" w14:textId="4DDF83B4" w:rsidR="00736FBE" w:rsidRDefault="00736FBE" w:rsidP="003E2F18">
      <w:pPr>
        <w:rPr>
          <w:rFonts w:ascii="Arial Narrow" w:hAnsi="Arial Narrow"/>
          <w:bCs/>
          <w:lang w:eastAsia="ru-RU"/>
        </w:rPr>
      </w:pPr>
    </w:p>
    <w:p w14:paraId="12CC5D7F" w14:textId="452B8117" w:rsidR="00736FBE" w:rsidRDefault="00736FBE" w:rsidP="003E2F18">
      <w:pPr>
        <w:rPr>
          <w:rFonts w:ascii="Arial Narrow" w:hAnsi="Arial Narrow"/>
          <w:bCs/>
          <w:lang w:eastAsia="ru-RU"/>
        </w:rPr>
      </w:pPr>
    </w:p>
    <w:p w14:paraId="310432C9" w14:textId="091D2449" w:rsidR="00736FBE" w:rsidRDefault="00736FBE" w:rsidP="003E2F18">
      <w:pPr>
        <w:rPr>
          <w:rFonts w:ascii="Arial Narrow" w:hAnsi="Arial Narrow"/>
          <w:bCs/>
          <w:lang w:eastAsia="ru-RU"/>
        </w:rPr>
      </w:pPr>
    </w:p>
    <w:p w14:paraId="3E05C123" w14:textId="7DCF3387" w:rsidR="00736FBE" w:rsidRDefault="00736FBE" w:rsidP="003E2F18">
      <w:pPr>
        <w:rPr>
          <w:rFonts w:ascii="Arial Narrow" w:hAnsi="Arial Narrow"/>
          <w:bCs/>
          <w:lang w:eastAsia="ru-RU"/>
        </w:rPr>
      </w:pPr>
    </w:p>
    <w:p w14:paraId="10F8BDC1" w14:textId="31944465" w:rsidR="00736FBE" w:rsidRDefault="00736FBE" w:rsidP="003E2F18">
      <w:pPr>
        <w:rPr>
          <w:rFonts w:ascii="Arial Narrow" w:hAnsi="Arial Narrow"/>
          <w:bCs/>
          <w:lang w:eastAsia="ru-RU"/>
        </w:rPr>
      </w:pPr>
    </w:p>
    <w:p w14:paraId="2010A1C6" w14:textId="391ADC8E" w:rsidR="00736FBE" w:rsidRDefault="00736FBE" w:rsidP="003E2F18">
      <w:pPr>
        <w:rPr>
          <w:rFonts w:ascii="Arial Narrow" w:hAnsi="Arial Narrow"/>
          <w:bCs/>
          <w:lang w:eastAsia="ru-RU"/>
        </w:rPr>
      </w:pPr>
    </w:p>
    <w:p w14:paraId="568C1332" w14:textId="56C9364F" w:rsidR="00736FBE" w:rsidRDefault="00736FBE" w:rsidP="003E2F18">
      <w:pPr>
        <w:rPr>
          <w:rFonts w:ascii="Arial Narrow" w:hAnsi="Arial Narrow"/>
          <w:bCs/>
          <w:lang w:eastAsia="ru-RU"/>
        </w:rPr>
      </w:pPr>
    </w:p>
    <w:p w14:paraId="00356A0B" w14:textId="1C31C658" w:rsidR="00736FBE" w:rsidRDefault="00736FBE" w:rsidP="003E2F18">
      <w:pPr>
        <w:rPr>
          <w:rFonts w:ascii="Arial Narrow" w:hAnsi="Arial Narrow"/>
          <w:bCs/>
          <w:lang w:eastAsia="ru-RU"/>
        </w:rPr>
      </w:pPr>
    </w:p>
    <w:p w14:paraId="3C92E71A" w14:textId="6AB89D18" w:rsidR="00736FBE" w:rsidRDefault="00736FBE" w:rsidP="003E2F18">
      <w:pPr>
        <w:rPr>
          <w:rFonts w:ascii="Arial Narrow" w:hAnsi="Arial Narrow"/>
          <w:bCs/>
          <w:lang w:eastAsia="ru-RU"/>
        </w:rPr>
      </w:pPr>
    </w:p>
    <w:p w14:paraId="476F9AF4" w14:textId="1F985870" w:rsidR="00736FBE" w:rsidRDefault="00736FBE" w:rsidP="003E2F18">
      <w:pPr>
        <w:rPr>
          <w:rFonts w:ascii="Arial Narrow" w:hAnsi="Arial Narrow"/>
          <w:bCs/>
          <w:lang w:eastAsia="ru-RU"/>
        </w:rPr>
      </w:pPr>
    </w:p>
    <w:p w14:paraId="32857357" w14:textId="44A6A25A" w:rsidR="00736FBE" w:rsidRDefault="00736FBE" w:rsidP="003E2F18">
      <w:pPr>
        <w:rPr>
          <w:rFonts w:ascii="Arial Narrow" w:hAnsi="Arial Narrow"/>
          <w:bCs/>
          <w:lang w:eastAsia="ru-RU"/>
        </w:rPr>
      </w:pPr>
    </w:p>
    <w:p w14:paraId="47AF370E" w14:textId="77777777" w:rsidR="00736FBE" w:rsidRPr="00814865" w:rsidRDefault="00736FBE" w:rsidP="003E2F18">
      <w:pPr>
        <w:rPr>
          <w:rFonts w:ascii="Arial Narrow" w:hAnsi="Arial Narrow"/>
          <w:bCs/>
          <w:lang w:eastAsia="ru-RU"/>
        </w:rPr>
      </w:pPr>
    </w:p>
    <w:p w14:paraId="0CC03131" w14:textId="0DDD6A4C" w:rsidR="00D030DA" w:rsidRPr="00814865" w:rsidRDefault="00D030DA" w:rsidP="00D030DA">
      <w:pPr>
        <w:rPr>
          <w:rFonts w:ascii="Arial Narrow" w:hAnsi="Arial Narrow"/>
          <w:bCs/>
          <w:lang w:eastAsia="ru-RU"/>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27DFDE31" w:rsidR="005B235E" w:rsidRDefault="005B235E" w:rsidP="00A26B23">
      <w:pPr>
        <w:pStyle w:val="Style3"/>
        <w:tabs>
          <w:tab w:val="left" w:pos="567"/>
        </w:tabs>
        <w:spacing w:before="0" w:beforeAutospacing="0" w:after="0"/>
        <w:ind w:left="0" w:firstLine="0"/>
        <w:rPr>
          <w:rFonts w:eastAsia="PMingLiU"/>
          <w:lang w:val="ro-MD" w:eastAsia="zh-CN"/>
        </w:rPr>
      </w:pPr>
    </w:p>
    <w:p w14:paraId="525BC9ED" w14:textId="265E77EB" w:rsidR="00736FBE" w:rsidRDefault="00736FBE" w:rsidP="00A26B23">
      <w:pPr>
        <w:pStyle w:val="Style3"/>
        <w:tabs>
          <w:tab w:val="left" w:pos="567"/>
        </w:tabs>
        <w:spacing w:before="0" w:beforeAutospacing="0" w:after="0"/>
        <w:ind w:left="0" w:firstLine="0"/>
        <w:rPr>
          <w:rFonts w:eastAsia="PMingLiU"/>
          <w:lang w:val="ro-MD" w:eastAsia="zh-CN"/>
        </w:rPr>
      </w:pPr>
    </w:p>
    <w:p w14:paraId="112B3EA7" w14:textId="430F3CB2" w:rsidR="00736FBE" w:rsidRDefault="00736FBE" w:rsidP="00A26B23">
      <w:pPr>
        <w:pStyle w:val="Style3"/>
        <w:tabs>
          <w:tab w:val="left" w:pos="567"/>
        </w:tabs>
        <w:spacing w:before="0" w:beforeAutospacing="0" w:after="0"/>
        <w:ind w:left="0" w:firstLine="0"/>
        <w:rPr>
          <w:rFonts w:eastAsia="PMingLiU"/>
          <w:lang w:val="ro-MD" w:eastAsia="zh-CN"/>
        </w:rPr>
      </w:pPr>
    </w:p>
    <w:p w14:paraId="3A986310" w14:textId="77777777" w:rsidR="00736FBE" w:rsidRPr="00FF430B" w:rsidRDefault="00736FB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04659D7C" w:rsidR="000E4D7D" w:rsidRDefault="000E4D7D" w:rsidP="004F77F1">
      <w:pPr>
        <w:spacing w:line="276" w:lineRule="auto"/>
        <w:jc w:val="center"/>
        <w:rPr>
          <w:rFonts w:eastAsia="PMingLiU"/>
          <w:b/>
          <w:lang w:val="ro-MD" w:eastAsia="zh-CN"/>
        </w:rPr>
      </w:pPr>
    </w:p>
    <w:p w14:paraId="49574AC7" w14:textId="5E31507A" w:rsidR="00136D9D" w:rsidRDefault="00136D9D" w:rsidP="004F77F1">
      <w:pPr>
        <w:spacing w:line="276" w:lineRule="auto"/>
        <w:jc w:val="center"/>
        <w:rPr>
          <w:rFonts w:eastAsia="PMingLiU"/>
          <w:b/>
          <w:lang w:val="ro-MD" w:eastAsia="zh-CN"/>
        </w:rPr>
      </w:pPr>
    </w:p>
    <w:p w14:paraId="24E9506F" w14:textId="77777777" w:rsidR="00136D9D" w:rsidRPr="00FF430B" w:rsidRDefault="00136D9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ED5DF14"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A67564">
              <w:rPr>
                <w:b/>
                <w:lang w:val="ro-MD"/>
              </w:rPr>
              <w:t>ACM</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482538E0" w:rsidR="00460653" w:rsidRPr="005306E1" w:rsidRDefault="00460653" w:rsidP="005306E1">
            <w:pPr>
              <w:tabs>
                <w:tab w:val="left" w:pos="567"/>
                <w:tab w:val="right" w:pos="9531"/>
              </w:tabs>
              <w:jc w:val="both"/>
              <w:rPr>
                <w:lang w:val="ro-MD"/>
              </w:rPr>
            </w:pPr>
            <w:r w:rsidRPr="006360B8">
              <w:rPr>
                <w:lang w:val="ro-MD"/>
              </w:rPr>
              <w:t xml:space="preserve">Prezentul contract este încheiat în urma procedurii de achiziție nr. </w:t>
            </w:r>
            <w:r w:rsidR="006D3D6E">
              <w:rPr>
                <w:lang w:val="ro-MD"/>
              </w:rPr>
              <w:t>conform SIA RSAP</w:t>
            </w:r>
            <w:r w:rsidRPr="006360B8">
              <w:rPr>
                <w:lang w:val="ro-MD"/>
              </w:rPr>
              <w:t xml:space="preserve"> din data</w:t>
            </w:r>
            <w:r w:rsidR="002C48D3">
              <w:rPr>
                <w:lang w:val="ro-MD"/>
              </w:rPr>
              <w:t xml:space="preserve"> conform</w:t>
            </w:r>
            <w:r w:rsidR="002C48D3" w:rsidRPr="00E2007C">
              <w:rPr>
                <w:b/>
                <w:shd w:val="clear" w:color="auto" w:fill="FFFF00"/>
              </w:rPr>
              <w:t xml:space="preserve"> SIA RSAP</w:t>
            </w:r>
            <w:r w:rsidRPr="006360B8">
              <w:rPr>
                <w:lang w:val="ro-MD"/>
              </w:rPr>
              <w:t>, între</w:t>
            </w:r>
            <w:r w:rsidR="006445FA" w:rsidRPr="006360B8">
              <w:rPr>
                <w:lang w:val="ro-MD"/>
              </w:rPr>
              <w:t xml:space="preserve"> </w:t>
            </w:r>
            <w:r w:rsidR="006445FA" w:rsidRPr="005306E1">
              <w:rPr>
                <w:rFonts w:eastAsia="PMingLiU"/>
                <w:b/>
                <w:noProof w:val="0"/>
                <w:u w:val="single"/>
                <w:lang w:val="ro-MD" w:eastAsia="zh-CN"/>
              </w:rPr>
              <w:t>IMSP Institutul de Medicină Urgentă</w:t>
            </w:r>
            <w:r w:rsidR="006445FA" w:rsidRPr="005306E1">
              <w:rPr>
                <w:rFonts w:eastAsia="PMingLiU"/>
                <w:b/>
                <w:u w:val="single"/>
                <w:lang w:val="ro-MD" w:eastAsia="zh-CN"/>
              </w:rPr>
              <w:t>,</w:t>
            </w:r>
            <w:r w:rsidRPr="006360B8">
              <w:rPr>
                <w:lang w:val="ro-MD"/>
              </w:rPr>
              <w:t xml:space="preserve"> cu sediul în</w:t>
            </w:r>
            <w:r w:rsidR="006445FA" w:rsidRPr="006360B8">
              <w:rPr>
                <w:lang w:val="ro-MD"/>
              </w:rPr>
              <w:t xml:space="preserve"> </w:t>
            </w:r>
            <w:r w:rsidR="006445FA" w:rsidRPr="006360B8">
              <w:rPr>
                <w:rFonts w:eastAsia="PMingLiU"/>
                <w:noProof w:val="0"/>
                <w:lang w:eastAsia="zh-CN"/>
              </w:rPr>
              <w:t>MD-2004, mun.Chișinău, str.Toma Ciorbă, 1</w:t>
            </w:r>
            <w:r w:rsidRPr="006360B8">
              <w:rPr>
                <w:lang w:val="ro-MD"/>
              </w:rPr>
              <w:t xml:space="preserve">, telefon: </w:t>
            </w:r>
            <w:r w:rsidR="006445FA" w:rsidRPr="006360B8">
              <w:rPr>
                <w:rFonts w:eastAsia="PMingLiU"/>
                <w:noProof w:val="0"/>
                <w:lang w:eastAsia="zh-CN"/>
              </w:rPr>
              <w:t>(022) 250-704 / 250-808 / 250-809</w:t>
            </w:r>
            <w:r w:rsidRPr="006360B8">
              <w:rPr>
                <w:lang w:val="ro-MD"/>
              </w:rPr>
              <w:t xml:space="preserve">, </w:t>
            </w:r>
            <w:r w:rsidR="009157BF" w:rsidRPr="006360B8">
              <w:rPr>
                <w:lang w:val="ro-MD"/>
              </w:rPr>
              <w:t>IDNO</w:t>
            </w:r>
            <w:r w:rsidR="00447A9A" w:rsidRPr="006360B8">
              <w:rPr>
                <w:lang w:val="ro-MD"/>
              </w:rPr>
              <w:t xml:space="preserve"> </w:t>
            </w:r>
            <w:r w:rsidR="00447A9A" w:rsidRPr="005306E1">
              <w:rPr>
                <w:rFonts w:eastAsia="PMingLiU"/>
                <w:lang w:val="ro-MD" w:eastAsia="zh-CN"/>
              </w:rPr>
              <w:t>1003600152606</w:t>
            </w:r>
            <w:r w:rsidR="00B51B6E" w:rsidRPr="006360B8">
              <w:rPr>
                <w:lang w:val="ro-MD"/>
              </w:rPr>
              <w:t xml:space="preserve"> reprezentat prin </w:t>
            </w:r>
            <w:r w:rsidR="006360B8" w:rsidRPr="005306E1">
              <w:rPr>
                <w:rFonts w:eastAsia="PMingLiU"/>
                <w:b/>
                <w:sz w:val="22"/>
                <w:u w:val="single"/>
                <w:lang w:val="ro-MD" w:eastAsia="zh-CN"/>
              </w:rPr>
              <w:t>Mihail Ciocanu</w:t>
            </w:r>
            <w:r w:rsidR="006360B8" w:rsidRPr="005306E1">
              <w:rPr>
                <w:rFonts w:eastAsia="PMingLiU"/>
                <w:b/>
                <w:u w:val="single"/>
                <w:lang w:val="ro-MD" w:eastAsia="zh-CN"/>
              </w:rPr>
              <w:t xml:space="preserve"> – director</w:t>
            </w:r>
            <w:r w:rsidRPr="006360B8">
              <w:rPr>
                <w:sz w:val="20"/>
                <w:szCs w:val="20"/>
                <w:lang w:val="ro-MD"/>
              </w:rPr>
              <w:t xml:space="preserve"> </w:t>
            </w:r>
          </w:p>
          <w:p w14:paraId="3323D58B" w14:textId="77777777" w:rsidR="006360B8"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AC88EC9"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736FBE" w:rsidRPr="009F44FC">
              <w:rPr>
                <w:rFonts w:ascii="Arial Narrow" w:hAnsi="Arial Narrow"/>
                <w:b/>
                <w:lang w:eastAsia="ru-RU"/>
              </w:rPr>
              <w:t>Lucr</w:t>
            </w:r>
            <w:r w:rsidR="00736FBE">
              <w:rPr>
                <w:rFonts w:ascii="Arial Narrow" w:hAnsi="Arial Narrow"/>
                <w:b/>
                <w:lang w:eastAsia="ru-RU"/>
              </w:rPr>
              <w:t>ă</w:t>
            </w:r>
            <w:r w:rsidR="00736FBE" w:rsidRPr="009F44FC">
              <w:rPr>
                <w:rFonts w:ascii="Arial Narrow" w:hAnsi="Arial Narrow"/>
                <w:b/>
                <w:lang w:eastAsia="ru-RU"/>
              </w:rPr>
              <w:t>ri de ajustare a rețelelor ingin</w:t>
            </w:r>
            <w:r w:rsidR="00736FBE">
              <w:rPr>
                <w:rFonts w:ascii="Arial Narrow" w:hAnsi="Arial Narrow"/>
                <w:b/>
                <w:lang w:eastAsia="ru-RU"/>
              </w:rPr>
              <w:t>e</w:t>
            </w:r>
            <w:r w:rsidR="00736FBE" w:rsidRPr="009F44FC">
              <w:rPr>
                <w:rFonts w:ascii="Arial Narrow" w:hAnsi="Arial Narrow"/>
                <w:b/>
                <w:lang w:eastAsia="ru-RU"/>
              </w:rPr>
              <w:t>rești pentru instalarea utilajului de sterilizare a IMSP IMU</w:t>
            </w:r>
            <w:r w:rsidR="00511184">
              <w:rPr>
                <w:rFonts w:ascii="Arial Narrow" w:hAnsi="Arial Narrow"/>
                <w:b/>
                <w:sz w:val="28"/>
                <w:szCs w:val="28"/>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53485D2"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3E2F18">
              <w:rPr>
                <w:lang w:val="ro-MD"/>
              </w:rPr>
              <w:t>30</w:t>
            </w:r>
            <w:r w:rsidR="009F0FE8" w:rsidRPr="00FF430B">
              <w:rPr>
                <w:lang w:val="ro-MD"/>
              </w:rPr>
              <w:t xml:space="preserve"> </w:t>
            </w:r>
            <w:r w:rsidR="00A67564">
              <w:rPr>
                <w:lang w:val="ro-MD"/>
              </w:rPr>
              <w:t>zile</w:t>
            </w:r>
            <w:r w:rsidR="005D4B79" w:rsidRPr="00FF430B">
              <w:rPr>
                <w:lang w:val="ro-MD"/>
              </w:rPr>
              <w:t xml:space="preserve"> </w:t>
            </w:r>
            <w:r w:rsidR="00F4737D">
              <w:rPr>
                <w:lang w:val="ro-MD"/>
              </w:rPr>
              <w:t xml:space="preserve">si una zi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4467E62"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136D9D">
              <w:rPr>
                <w:lang w:val="ro-MD"/>
              </w:rPr>
              <w:t>5</w:t>
            </w:r>
            <w:r w:rsidR="00EA64B0" w:rsidRPr="001614A0">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D41D8">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3228C956" w14:textId="77777777" w:rsidR="00460653" w:rsidRPr="00FF430B" w:rsidRDefault="007323B6" w:rsidP="000D41D8">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6391AF80" w14:textId="77777777" w:rsidR="00460653" w:rsidRDefault="00460653" w:rsidP="00633782">
                  <w:pPr>
                    <w:jc w:val="center"/>
                    <w:rPr>
                      <w:b/>
                      <w:lang w:val="ro-MD"/>
                    </w:rPr>
                  </w:pPr>
                  <w:r w:rsidRPr="00FF430B">
                    <w:rPr>
                      <w:b/>
                      <w:lang w:val="ro-MD"/>
                    </w:rPr>
                    <w:t>BENEFICIAR</w:t>
                  </w:r>
                </w:p>
                <w:p w14:paraId="3E328D85" w14:textId="77777777" w:rsidR="007E629F" w:rsidRDefault="007E629F" w:rsidP="00633782">
                  <w:pPr>
                    <w:jc w:val="center"/>
                    <w:rPr>
                      <w:b/>
                      <w:lang w:val="ro-MD"/>
                    </w:rPr>
                  </w:pPr>
                </w:p>
                <w:p w14:paraId="6E162496" w14:textId="77777777" w:rsidR="007E629F" w:rsidRDefault="007E629F" w:rsidP="00633782">
                  <w:pPr>
                    <w:jc w:val="center"/>
                    <w:rPr>
                      <w:b/>
                      <w:lang w:val="ro-MD"/>
                    </w:rPr>
                  </w:pPr>
                </w:p>
                <w:p w14:paraId="20CC0416" w14:textId="77777777" w:rsidR="007E629F" w:rsidRDefault="007E629F" w:rsidP="00633782">
                  <w:pPr>
                    <w:jc w:val="center"/>
                    <w:rPr>
                      <w:b/>
                      <w:lang w:val="ro-MD"/>
                    </w:rPr>
                  </w:pPr>
                </w:p>
                <w:p w14:paraId="532FB6F8" w14:textId="77777777" w:rsidR="007E629F" w:rsidRDefault="007E629F" w:rsidP="00633782">
                  <w:pPr>
                    <w:jc w:val="center"/>
                    <w:rPr>
                      <w:b/>
                      <w:lang w:val="ro-MD"/>
                    </w:rPr>
                  </w:pPr>
                </w:p>
                <w:p w14:paraId="0A104F64" w14:textId="77777777" w:rsidR="007E629F" w:rsidRDefault="007E629F" w:rsidP="00633782">
                  <w:pPr>
                    <w:jc w:val="center"/>
                    <w:rPr>
                      <w:b/>
                      <w:lang w:val="ro-MD"/>
                    </w:rPr>
                  </w:pPr>
                </w:p>
                <w:p w14:paraId="50F4B20E" w14:textId="48C6B4BB" w:rsidR="007E629F" w:rsidRPr="00FF430B" w:rsidRDefault="007E629F" w:rsidP="00633782">
                  <w:pPr>
                    <w:jc w:val="center"/>
                    <w:rPr>
                      <w:b/>
                      <w:lang w:val="ro-MD"/>
                    </w:rPr>
                  </w:pP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148CD377" w:rsidR="00867A58" w:rsidRDefault="00867A58" w:rsidP="00196AB4">
            <w:pPr>
              <w:tabs>
                <w:tab w:val="left" w:pos="2295"/>
              </w:tabs>
              <w:jc w:val="both"/>
              <w:rPr>
                <w:lang w:val="ro-MD"/>
              </w:rPr>
            </w:pPr>
          </w:p>
          <w:p w14:paraId="79992A9C" w14:textId="77777777" w:rsidR="006A47CE" w:rsidRDefault="006A47CE"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F5CF4E5" w14:textId="45F28C67" w:rsidR="00042042" w:rsidRDefault="00042042" w:rsidP="00196AB4">
      <w:pPr>
        <w:jc w:val="both"/>
        <w:rPr>
          <w:lang w:val="ro-MD"/>
        </w:rPr>
      </w:pPr>
    </w:p>
    <w:p w14:paraId="05011B12" w14:textId="7777777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5F291791" w:rsidR="001B7EBF" w:rsidRPr="001B7EBF" w:rsidRDefault="001B7EBF" w:rsidP="001B7EBF">
      <w:pPr>
        <w:jc w:val="center"/>
        <w:rPr>
          <w:b/>
          <w:sz w:val="22"/>
          <w:szCs w:val="22"/>
          <w:lang w:val="en-US"/>
        </w:rPr>
      </w:pPr>
      <w:r w:rsidRPr="001B7EBF">
        <w:rPr>
          <w:rFonts w:eastAsia="PMingLiU"/>
          <w:lang w:eastAsia="zh-CN"/>
        </w:rPr>
        <w:t>FORMULARUL</w:t>
      </w:r>
      <w:r>
        <w:rPr>
          <w:rFonts w:eastAsia="PMingLiU"/>
          <w:lang w:eastAsia="zh-CN"/>
        </w:rPr>
        <w:t>:</w:t>
      </w:r>
      <w:r w:rsidRPr="001B7EBF">
        <w:rPr>
          <w:rFonts w:eastAsia="PMingLiU"/>
          <w:lang w:eastAsia="zh-CN"/>
        </w:rPr>
        <w:t xml:space="preserve"> </w:t>
      </w: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1B8DBA4B"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Către__________________________________________________________</w:t>
      </w:r>
      <w:r>
        <w:rPr>
          <w:rFonts w:ascii="Times New Roman" w:hAnsi="Times New Roman"/>
          <w:szCs w:val="24"/>
        </w:rPr>
        <w:t>_______________________</w:t>
      </w:r>
    </w:p>
    <w:p w14:paraId="431BEB6F"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autorităţii contractante şi adresa completă)</w:t>
      </w:r>
    </w:p>
    <w:p w14:paraId="2123E07C" w14:textId="77777777" w:rsidR="001B7EBF" w:rsidRPr="001B7EBF" w:rsidRDefault="001B7EBF" w:rsidP="001B7EBF">
      <w:pPr>
        <w:pStyle w:val="a8"/>
        <w:tabs>
          <w:tab w:val="left" w:pos="567"/>
        </w:tabs>
        <w:spacing w:line="276" w:lineRule="auto"/>
        <w:rPr>
          <w:rFonts w:ascii="Times New Roman" w:hAnsi="Times New Roman"/>
          <w:szCs w:val="24"/>
        </w:rPr>
      </w:pPr>
    </w:p>
    <w:p w14:paraId="7867C2B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1A0C9C04" w14:textId="0F56A480"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 ________________________________________________</w:t>
      </w:r>
      <w:r>
        <w:rPr>
          <w:rFonts w:ascii="Times New Roman" w:hAnsi="Times New Roman"/>
          <w:szCs w:val="24"/>
        </w:rPr>
        <w:t>_____________</w:t>
      </w:r>
      <w:r w:rsidRPr="001B7EBF">
        <w:rPr>
          <w:rFonts w:ascii="Times New Roman" w:hAnsi="Times New Roman"/>
          <w:szCs w:val="24"/>
        </w:rPr>
        <w:t xml:space="preserve"> luni calendaristice.</w:t>
      </w:r>
    </w:p>
    <w:p w14:paraId="70C9F2B5" w14:textId="77777777" w:rsidR="001B7EBF" w:rsidRPr="001B7EBF" w:rsidRDefault="001B7EBF" w:rsidP="001B7EBF">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(perioada în litere şi în cifre)</w:t>
      </w:r>
    </w:p>
    <w:p w14:paraId="0E70FEDF" w14:textId="666B40C2"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să menţinem această ofertă valabilă pentru o durată de _60 (șaizeci)_ zile, respectiv până la data de ____________________202</w:t>
      </w:r>
      <w:r w:rsidR="00A67564">
        <w:rPr>
          <w:rFonts w:ascii="Times New Roman" w:hAnsi="Times New Roman"/>
          <w:szCs w:val="24"/>
        </w:rPr>
        <w:t>3</w:t>
      </w:r>
      <w:r w:rsidRPr="001B7EBF">
        <w:rPr>
          <w:rFonts w:ascii="Times New Roman" w:hAnsi="Times New Roman"/>
          <w:szCs w:val="24"/>
        </w:rPr>
        <w:t>,</w:t>
      </w:r>
    </w:p>
    <w:p w14:paraId="1FEE60E5" w14:textId="77777777" w:rsidR="001B7EBF" w:rsidRPr="001B7EBF" w:rsidRDefault="001B7EBF" w:rsidP="001B7EBF">
      <w:pPr>
        <w:pStyle w:val="a8"/>
        <w:tabs>
          <w:tab w:val="left" w:pos="567"/>
        </w:tabs>
        <w:spacing w:line="276" w:lineRule="auto"/>
        <w:jc w:val="center"/>
        <w:rPr>
          <w:rFonts w:ascii="Times New Roman" w:hAnsi="Times New Roman"/>
          <w:sz w:val="16"/>
          <w:szCs w:val="16"/>
        </w:rPr>
      </w:pPr>
      <w:r w:rsidRPr="001B7EBF">
        <w:rPr>
          <w:rFonts w:ascii="Times New Roman" w:hAnsi="Times New Roman"/>
          <w:sz w:val="16"/>
          <w:szCs w:val="16"/>
        </w:rPr>
        <w:t>(durata în litere şi în cifre)  (ziua/luna/anul)</w:t>
      </w:r>
    </w:p>
    <w:p w14:paraId="1707E74B"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şi ea va rămâne obligatorie pentru noi şi poate fi acceptată oricând  înainte de expirarea perioadei de valabilitate.</w:t>
      </w:r>
    </w:p>
    <w:p w14:paraId="2540E145"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8"/>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8"/>
        <w:tabs>
          <w:tab w:val="left" w:pos="567"/>
        </w:tabs>
        <w:spacing w:line="276" w:lineRule="auto"/>
        <w:rPr>
          <w:rFonts w:ascii="Times New Roman" w:hAnsi="Times New Roman"/>
          <w:szCs w:val="24"/>
        </w:rPr>
      </w:pPr>
      <w:r w:rsidRPr="001B7EBF">
        <w:rPr>
          <w:rFonts w:ascii="Times New Roman" w:hAnsi="Times New Roman"/>
          <w:szCs w:val="24"/>
        </w:rPr>
        <w:lastRenderedPageBreak/>
        <w:t>legal autorizat să semnez oferta pentru şi în numele ______________________________________________________</w:t>
      </w:r>
    </w:p>
    <w:p w14:paraId="43CAFEBA" w14:textId="6554D1B6" w:rsidR="001B7EBF" w:rsidRPr="00042042" w:rsidRDefault="001B7EBF" w:rsidP="00042042">
      <w:pPr>
        <w:pStyle w:val="a8"/>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7"/>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7C7D9" w14:textId="77777777" w:rsidR="009D2A34" w:rsidRDefault="009D2A34" w:rsidP="00A20ACF">
      <w:r>
        <w:separator/>
      </w:r>
    </w:p>
  </w:endnote>
  <w:endnote w:type="continuationSeparator" w:id="0">
    <w:p w14:paraId="4579E648" w14:textId="77777777" w:rsidR="009D2A34" w:rsidRDefault="009D2A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E7303" w:rsidRDefault="003E730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2F2CC056" w:rsidR="003E7303" w:rsidRDefault="003E7303">
        <w:pPr>
          <w:pStyle w:val="a4"/>
          <w:jc w:val="right"/>
        </w:pPr>
        <w:r>
          <w:fldChar w:fldCharType="begin"/>
        </w:r>
        <w:r>
          <w:instrText xml:space="preserve"> PAGE   \* MERGEFORMAT </w:instrText>
        </w:r>
        <w:r>
          <w:fldChar w:fldCharType="separate"/>
        </w:r>
        <w:r w:rsidR="0084087D">
          <w:t>71</w:t>
        </w:r>
        <w:r>
          <w:fldChar w:fldCharType="end"/>
        </w:r>
      </w:p>
    </w:sdtContent>
  </w:sdt>
  <w:p w14:paraId="075618FA" w14:textId="77777777" w:rsidR="003E7303" w:rsidRDefault="003E73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D5806" w14:textId="77777777" w:rsidR="009D2A34" w:rsidRDefault="009D2A34" w:rsidP="00A20ACF">
      <w:r>
        <w:separator/>
      </w:r>
    </w:p>
  </w:footnote>
  <w:footnote w:type="continuationSeparator" w:id="0">
    <w:p w14:paraId="6387CBF2" w14:textId="77777777" w:rsidR="009D2A34" w:rsidRDefault="009D2A3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272C"/>
    <w:rsid w:val="000637E6"/>
    <w:rsid w:val="00064810"/>
    <w:rsid w:val="00065C50"/>
    <w:rsid w:val="000673B5"/>
    <w:rsid w:val="00070491"/>
    <w:rsid w:val="0007146B"/>
    <w:rsid w:val="00071859"/>
    <w:rsid w:val="00072088"/>
    <w:rsid w:val="00072940"/>
    <w:rsid w:val="00073EB7"/>
    <w:rsid w:val="00073FF9"/>
    <w:rsid w:val="00074305"/>
    <w:rsid w:val="0007675F"/>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D9D"/>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4A0"/>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E1F"/>
    <w:rsid w:val="001E29F8"/>
    <w:rsid w:val="001E7956"/>
    <w:rsid w:val="001F1E25"/>
    <w:rsid w:val="001F2101"/>
    <w:rsid w:val="001F24FD"/>
    <w:rsid w:val="001F309E"/>
    <w:rsid w:val="001F420F"/>
    <w:rsid w:val="001F489D"/>
    <w:rsid w:val="001F6E5A"/>
    <w:rsid w:val="001F7AEE"/>
    <w:rsid w:val="00200047"/>
    <w:rsid w:val="00200D35"/>
    <w:rsid w:val="00201387"/>
    <w:rsid w:val="00202672"/>
    <w:rsid w:val="00202B93"/>
    <w:rsid w:val="00202DAD"/>
    <w:rsid w:val="00202DF1"/>
    <w:rsid w:val="00204F07"/>
    <w:rsid w:val="00205404"/>
    <w:rsid w:val="00207416"/>
    <w:rsid w:val="002076FA"/>
    <w:rsid w:val="00207FF4"/>
    <w:rsid w:val="00211C74"/>
    <w:rsid w:val="00214C3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31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F18"/>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9EF"/>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EC0"/>
    <w:rsid w:val="004C23A8"/>
    <w:rsid w:val="004C30A2"/>
    <w:rsid w:val="004C499F"/>
    <w:rsid w:val="004C59A0"/>
    <w:rsid w:val="004C7DFB"/>
    <w:rsid w:val="004D0DD1"/>
    <w:rsid w:val="004D0EE4"/>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184"/>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9C6"/>
    <w:rsid w:val="00584ACB"/>
    <w:rsid w:val="00585937"/>
    <w:rsid w:val="00586E3A"/>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644"/>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7CE"/>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D6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FBE"/>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D2"/>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9F"/>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B0B"/>
    <w:rsid w:val="00817E55"/>
    <w:rsid w:val="008202F4"/>
    <w:rsid w:val="00821779"/>
    <w:rsid w:val="008260DA"/>
    <w:rsid w:val="0082679F"/>
    <w:rsid w:val="0083019C"/>
    <w:rsid w:val="00835D86"/>
    <w:rsid w:val="008373B7"/>
    <w:rsid w:val="008374FB"/>
    <w:rsid w:val="00837672"/>
    <w:rsid w:val="00837D1C"/>
    <w:rsid w:val="00840073"/>
    <w:rsid w:val="0084087D"/>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1F3"/>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50C"/>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A34"/>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1CA"/>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42"/>
    <w:rsid w:val="00A66664"/>
    <w:rsid w:val="00A6700A"/>
    <w:rsid w:val="00A67564"/>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563"/>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408"/>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66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47B7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0DA"/>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4737D"/>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3E7303"/>
    <w:rPr>
      <w:i/>
      <w:iCs/>
    </w:rPr>
  </w:style>
  <w:style w:type="table" w:customStyle="1" w:styleId="GrilTabel2">
    <w:name w:val="Grilă Tabel2"/>
    <w:basedOn w:val="a2"/>
    <w:next w:val="af2"/>
    <w:rsid w:val="0020267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20267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cpv.enem.pl/ro/45300000-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7216F-0AB6-4678-B08B-A3B42007A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71</Pages>
  <Words>25184</Words>
  <Characters>143549</Characters>
  <Application>Microsoft Office Word</Application>
  <DocSecurity>0</DocSecurity>
  <Lines>1196</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42</cp:revision>
  <cp:lastPrinted>2021-06-01T11:52:00Z</cp:lastPrinted>
  <dcterms:created xsi:type="dcterms:W3CDTF">2021-06-14T10:00:00Z</dcterms:created>
  <dcterms:modified xsi:type="dcterms:W3CDTF">2024-11-05T10:05:00Z</dcterms:modified>
</cp:coreProperties>
</file>