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9746F"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F71FC" w14:textId="77777777" w:rsidR="00D9746F" w:rsidRDefault="00D9746F" w:rsidP="00A20ACF">
      <w:r>
        <w:separator/>
      </w:r>
    </w:p>
  </w:endnote>
  <w:endnote w:type="continuationSeparator" w:id="0">
    <w:p w14:paraId="20EB1070" w14:textId="77777777" w:rsidR="00D9746F" w:rsidRDefault="00D974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8719095" w:rsidR="008F1D40" w:rsidRDefault="008F1D40">
        <w:pPr>
          <w:pStyle w:val="Subsol"/>
          <w:jc w:val="right"/>
        </w:pPr>
        <w:r>
          <w:fldChar w:fldCharType="begin"/>
        </w:r>
        <w:r>
          <w:instrText xml:space="preserve"> PAGE   \* MERGEFORMAT </w:instrText>
        </w:r>
        <w:r>
          <w:fldChar w:fldCharType="separate"/>
        </w:r>
        <w:r w:rsidR="009021E1">
          <w:t>69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C9B3D" w14:textId="77777777" w:rsidR="00D9746F" w:rsidRDefault="00D9746F" w:rsidP="00A20ACF">
      <w:r>
        <w:separator/>
      </w:r>
    </w:p>
  </w:footnote>
  <w:footnote w:type="continuationSeparator" w:id="0">
    <w:p w14:paraId="5970FA43" w14:textId="77777777" w:rsidR="00D9746F" w:rsidRDefault="00D9746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6ED"/>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1E1"/>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46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A04"/>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0A6C0-CBDD-4844-83E0-772CFEFC8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24255</Words>
  <Characters>140680</Characters>
  <Application>Microsoft Office Word</Application>
  <DocSecurity>0</DocSecurity>
  <Lines>1172</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2024-10-07T12:03:00Z</dcterms:created>
  <dcterms:modified xsi:type="dcterms:W3CDTF">2024-10-07T12:03:00Z</dcterms:modified>
</cp:coreProperties>
</file>