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1317D1" w:rsidRDefault="002C07A2" w:rsidP="001317D1">
      <w:pPr>
        <w:jc w:val="right"/>
      </w:pPr>
      <w:r w:rsidRPr="001317D1">
        <w:t>APROBAT</w:t>
      </w:r>
      <w:r w:rsidR="0072565E" w:rsidRPr="001317D1">
        <w:t>Ă</w:t>
      </w:r>
    </w:p>
    <w:p w14:paraId="63EA4386" w14:textId="2F5554BE" w:rsidR="001317D1" w:rsidRPr="001317D1" w:rsidRDefault="002C07A2" w:rsidP="001317D1">
      <w:pPr>
        <w:jc w:val="right"/>
      </w:pPr>
      <w:r w:rsidRPr="001317D1">
        <w:t xml:space="preserve"> prin</w:t>
      </w:r>
      <w:r w:rsidR="003961E7" w:rsidRPr="001317D1">
        <w:t xml:space="preserve"> </w:t>
      </w:r>
      <w:r w:rsidR="001317D1" w:rsidRPr="001317D1">
        <w:t>OMF nr.69 din 07.05.2021</w:t>
      </w:r>
    </w:p>
    <w:p w14:paraId="49A2A71F" w14:textId="635F8E7D" w:rsidR="008F1D40" w:rsidRPr="00FF430B" w:rsidRDefault="008F1D40" w:rsidP="001317D1">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6533C"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64048" w:rsidRDefault="000E4D7D" w:rsidP="009F1E2C">
      <w:pPr>
        <w:pStyle w:val="af3"/>
        <w:shd w:val="clear" w:color="auto" w:fill="FFFFFF"/>
        <w:tabs>
          <w:tab w:val="left" w:pos="-284"/>
        </w:tabs>
        <w:ind w:left="-284" w:firstLine="284"/>
        <w:rPr>
          <w:color w:val="000000" w:themeColor="text1"/>
          <w:lang w:val="en-US" w:eastAsia="it-IT"/>
        </w:rPr>
      </w:pPr>
      <w:r w:rsidRPr="00D64048">
        <w:rPr>
          <w:b/>
          <w:color w:val="000000" w:themeColor="text1"/>
          <w:lang w:val="en-US"/>
        </w:rPr>
        <w:t>9</w:t>
      </w:r>
      <w:r w:rsidR="0024699C" w:rsidRPr="00D64048">
        <w:rPr>
          <w:b/>
          <w:color w:val="000000" w:themeColor="text1"/>
          <w:lang w:val="en-US"/>
        </w:rPr>
        <w:t>8</w:t>
      </w:r>
      <w:r w:rsidR="00B00190" w:rsidRPr="00D64048">
        <w:rPr>
          <w:b/>
          <w:color w:val="000000" w:themeColor="text1"/>
          <w:lang w:val="en-US"/>
        </w:rPr>
        <w:t xml:space="preserve">. </w:t>
      </w:r>
      <w:r w:rsidR="009C11B3" w:rsidRPr="00D64048">
        <w:rPr>
          <w:b/>
          <w:color w:val="000000" w:themeColor="text1"/>
          <w:lang w:val="en-US"/>
        </w:rPr>
        <w:t xml:space="preserve"> </w:t>
      </w:r>
      <w:r w:rsidR="00B00190" w:rsidRPr="00D6404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76F60D6" w14:textId="77777777" w:rsidR="00F07EDA" w:rsidRDefault="00F07EDA" w:rsidP="00130A49">
      <w:pPr>
        <w:keepNext/>
        <w:tabs>
          <w:tab w:val="left" w:pos="1134"/>
        </w:tabs>
        <w:suppressAutoHyphens/>
        <w:ind w:right="-1"/>
        <w:jc w:val="both"/>
        <w:outlineLvl w:val="1"/>
        <w:rPr>
          <w:b/>
          <w:iCs/>
          <w:noProof w:val="0"/>
          <w:color w:val="000000"/>
          <w:sz w:val="22"/>
          <w:szCs w:val="22"/>
          <w:lang w:eastAsia="zh-CN"/>
        </w:rPr>
      </w:pPr>
    </w:p>
    <w:p w14:paraId="32B42CF6"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452DB0F5"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04EA8DCF"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354EF9C5"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31D0BD8E"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3004B2E6"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3F4FF1E1"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78FF13C9"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6CA6F80F"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C8742F8"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4C21171C"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2C80600B"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3F15BCA"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6D5B2D65"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DE973CD"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600C5FE7"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5C8185A"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785B2310"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B5D0C01"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1BA2717C"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41E863D6"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0B4ACEA7"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4FE6A233"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DE96DF2"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5F2BBA93"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2BA17531"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6C199FD5"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2E158FB6"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0C371129"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379A15C8"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2D4262DD"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66D77D84" w14:textId="77777777" w:rsidR="00B949C5" w:rsidRDefault="00B949C5" w:rsidP="00130A49">
      <w:pPr>
        <w:keepNext/>
        <w:tabs>
          <w:tab w:val="left" w:pos="1134"/>
        </w:tabs>
        <w:suppressAutoHyphens/>
        <w:ind w:right="-1"/>
        <w:jc w:val="both"/>
        <w:outlineLvl w:val="1"/>
        <w:rPr>
          <w:b/>
          <w:iCs/>
          <w:noProof w:val="0"/>
          <w:color w:val="000000"/>
          <w:sz w:val="22"/>
          <w:szCs w:val="22"/>
          <w:lang w:eastAsia="zh-CN"/>
        </w:rPr>
      </w:pPr>
    </w:p>
    <w:p w14:paraId="73F72ADC" w14:textId="77777777" w:rsidR="00B949C5" w:rsidRPr="00FF430B" w:rsidRDefault="00B949C5"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B949C5" w:rsidRDefault="00BA7FF4" w:rsidP="00BA7FF4">
      <w:pPr>
        <w:jc w:val="right"/>
        <w:rPr>
          <w:noProof w:val="0"/>
          <w:color w:val="FF0000"/>
          <w:sz w:val="22"/>
          <w:szCs w:val="22"/>
        </w:rPr>
      </w:pPr>
      <w:bookmarkStart w:id="45" w:name="_Toc449692095"/>
      <w:r w:rsidRPr="00B949C5">
        <w:rPr>
          <w:noProof w:val="0"/>
          <w:color w:val="FF0000"/>
        </w:rPr>
        <w:lastRenderedPageBreak/>
        <w:t>Anexa nr.</w:t>
      </w:r>
      <w:r w:rsidR="00FF430B" w:rsidRPr="00B949C5">
        <w:rPr>
          <w:noProof w:val="0"/>
          <w:color w:val="FF0000"/>
        </w:rPr>
        <w:t xml:space="preserve"> </w:t>
      </w:r>
      <w:r w:rsidRPr="00B949C5">
        <w:rPr>
          <w:noProof w:val="0"/>
          <w:color w:val="FF0000"/>
        </w:rPr>
        <w:t>7</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B949C5" w:rsidRDefault="00BA7FF4" w:rsidP="00BA7FF4">
      <w:pPr>
        <w:jc w:val="right"/>
        <w:rPr>
          <w:noProof w:val="0"/>
          <w:color w:val="FF0000"/>
          <w:sz w:val="22"/>
          <w:szCs w:val="22"/>
        </w:rPr>
      </w:pPr>
      <w:r w:rsidRPr="00B949C5">
        <w:rPr>
          <w:noProof w:val="0"/>
          <w:color w:val="FF0000"/>
        </w:rPr>
        <w:lastRenderedPageBreak/>
        <w:t>Anexa nr.</w:t>
      </w:r>
      <w:r w:rsidR="00FF430B" w:rsidRPr="00B949C5">
        <w:rPr>
          <w:noProof w:val="0"/>
          <w:color w:val="FF0000"/>
        </w:rPr>
        <w:t xml:space="preserve"> </w:t>
      </w:r>
      <w:r w:rsidRPr="00B949C5">
        <w:rPr>
          <w:noProof w:val="0"/>
          <w:color w:val="FF0000"/>
        </w:rPr>
        <w:t>8</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bookmarkEnd w:id="46"/>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4B5EB5BE" w14:textId="6C342810" w:rsidR="00BE1CB3" w:rsidRPr="00FF430B" w:rsidRDefault="00B949C5" w:rsidP="00BE1CB3">
      <w:pPr>
        <w:spacing w:before="72" w:line="292" w:lineRule="auto"/>
        <w:jc w:val="center"/>
        <w:rPr>
          <w:b/>
          <w:color w:val="000000"/>
          <w:w w:val="90"/>
        </w:rPr>
      </w:pPr>
      <w:r w:rsidRPr="00FF430B">
        <w:rPr>
          <w:b/>
          <w:color w:val="000000"/>
          <w:w w:val="90"/>
        </w:rPr>
        <w:t xml:space="preserve"> </w:t>
      </w:r>
      <w:r w:rsidR="00BE1CB3"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A09BF94" w14:textId="77777777" w:rsidR="00D64048" w:rsidRDefault="00D64048" w:rsidP="000C5DFB">
      <w:pPr>
        <w:jc w:val="right"/>
        <w:rPr>
          <w:noProof w:val="0"/>
        </w:rPr>
      </w:pPr>
    </w:p>
    <w:p w14:paraId="73077863" w14:textId="77777777" w:rsidR="00D64048" w:rsidRDefault="00D64048" w:rsidP="000C5DFB">
      <w:pPr>
        <w:jc w:val="right"/>
        <w:rPr>
          <w:noProof w:val="0"/>
        </w:rPr>
      </w:pPr>
    </w:p>
    <w:p w14:paraId="00A27630" w14:textId="77777777" w:rsidR="00D64048" w:rsidRDefault="00D64048" w:rsidP="000C5DFB">
      <w:pPr>
        <w:jc w:val="right"/>
        <w:rPr>
          <w:noProof w:val="0"/>
        </w:rPr>
      </w:pPr>
    </w:p>
    <w:p w14:paraId="37F837D0" w14:textId="799FD726" w:rsidR="000C5DFB" w:rsidRPr="00B949C5" w:rsidRDefault="00B949C5" w:rsidP="000C5DFB">
      <w:pPr>
        <w:jc w:val="right"/>
        <w:rPr>
          <w:noProof w:val="0"/>
          <w:color w:val="FF0000"/>
          <w:sz w:val="22"/>
          <w:szCs w:val="22"/>
        </w:rPr>
      </w:pPr>
      <w:r w:rsidRPr="00B949C5">
        <w:rPr>
          <w:noProof w:val="0"/>
          <w:color w:val="FF0000"/>
        </w:rPr>
        <w:t>A</w:t>
      </w:r>
      <w:r w:rsidR="000C5DFB" w:rsidRPr="00B949C5">
        <w:rPr>
          <w:noProof w:val="0"/>
          <w:color w:val="FF0000"/>
        </w:rPr>
        <w:t>nexa nr.</w:t>
      </w:r>
      <w:r w:rsidR="00FF5CB2" w:rsidRPr="00B949C5">
        <w:rPr>
          <w:noProof w:val="0"/>
          <w:color w:val="FF0000"/>
        </w:rPr>
        <w:t xml:space="preserve"> </w:t>
      </w:r>
      <w:r w:rsidR="00D8130E" w:rsidRPr="00B949C5">
        <w:rPr>
          <w:noProof w:val="0"/>
          <w:color w:val="FF0000"/>
        </w:rPr>
        <w:t>23</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47" w:name="_Toc449692118"/>
      <w:bookmarkStart w:id="48" w:name="_Toc390252621"/>
      <w:r w:rsidRPr="00FF430B">
        <w:rPr>
          <w:rFonts w:ascii="Times New Roman" w:hAnsi="Times New Roman" w:cs="Times New Roman"/>
          <w:bCs w:val="0"/>
          <w:color w:val="auto"/>
          <w:sz w:val="24"/>
          <w:szCs w:val="24"/>
        </w:rPr>
        <w:t>CAIET DE SARCINI</w:t>
      </w:r>
      <w:bookmarkEnd w:id="47"/>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48"/>
    <w:p w14:paraId="3CBC24F0" w14:textId="2DCC2F5F" w:rsidR="00B949C5" w:rsidRDefault="00B949C5" w:rsidP="00B949C5">
      <w:pPr>
        <w:tabs>
          <w:tab w:val="left" w:pos="4786"/>
          <w:tab w:val="left" w:pos="10206"/>
        </w:tabs>
        <w:jc w:val="right"/>
        <w:rPr>
          <w:sz w:val="16"/>
          <w:szCs w:val="16"/>
          <w:lang w:val="en-US"/>
        </w:rPr>
      </w:pPr>
    </w:p>
    <w:tbl>
      <w:tblPr>
        <w:tblW w:w="0" w:type="auto"/>
        <w:tblLayout w:type="fixed"/>
        <w:tblLook w:val="0000" w:firstRow="0" w:lastRow="0" w:firstColumn="0" w:lastColumn="0" w:noHBand="0" w:noVBand="0"/>
      </w:tblPr>
      <w:tblGrid>
        <w:gridCol w:w="4786"/>
        <w:gridCol w:w="5245"/>
      </w:tblGrid>
      <w:tr w:rsidR="00B949C5" w14:paraId="06F44238" w14:textId="77777777" w:rsidTr="0085348F">
        <w:tc>
          <w:tcPr>
            <w:tcW w:w="4786" w:type="dxa"/>
            <w:tcBorders>
              <w:top w:val="nil"/>
              <w:left w:val="nil"/>
              <w:bottom w:val="single" w:sz="6" w:space="0" w:color="auto"/>
              <w:right w:val="nil"/>
            </w:tcBorders>
          </w:tcPr>
          <w:p w14:paraId="18E1E7E0" w14:textId="77777777" w:rsidR="00B949C5" w:rsidRPr="00372510" w:rsidRDefault="00B949C5" w:rsidP="0085348F">
            <w:pPr>
              <w:rPr>
                <w:b/>
                <w:bCs/>
                <w:sz w:val="32"/>
                <w:szCs w:val="32"/>
              </w:rPr>
            </w:pPr>
            <w:r w:rsidRPr="00372510">
              <w:rPr>
                <w:b/>
                <w:sz w:val="32"/>
                <w:szCs w:val="32"/>
                <w:lang w:val="en-US"/>
              </w:rPr>
              <w:t xml:space="preserve">Schimbul ferestrelor la blocurile locative din str. Vaduleni nr. 2 si 4,  s.Vaduleni, or.Vadul lui Voda, mun. </w:t>
            </w:r>
            <w:r w:rsidRPr="00372510">
              <w:rPr>
                <w:b/>
                <w:sz w:val="32"/>
                <w:szCs w:val="32"/>
              </w:rPr>
              <w:t>Chișinău</w:t>
            </w:r>
          </w:p>
        </w:tc>
        <w:tc>
          <w:tcPr>
            <w:tcW w:w="5245" w:type="dxa"/>
            <w:tcBorders>
              <w:top w:val="nil"/>
              <w:left w:val="nil"/>
              <w:bottom w:val="nil"/>
              <w:right w:val="nil"/>
            </w:tcBorders>
          </w:tcPr>
          <w:p w14:paraId="2D894A4D" w14:textId="4041FEF5" w:rsidR="00B949C5" w:rsidRDefault="00B949C5" w:rsidP="00B949C5">
            <w:pPr>
              <w:rPr>
                <w:sz w:val="22"/>
                <w:szCs w:val="22"/>
              </w:rPr>
            </w:pPr>
          </w:p>
        </w:tc>
      </w:tr>
      <w:tr w:rsidR="00B949C5" w14:paraId="7B9E0EED" w14:textId="77777777" w:rsidTr="0085348F">
        <w:tc>
          <w:tcPr>
            <w:tcW w:w="4786" w:type="dxa"/>
            <w:tcBorders>
              <w:top w:val="nil"/>
              <w:left w:val="nil"/>
              <w:bottom w:val="nil"/>
              <w:right w:val="nil"/>
            </w:tcBorders>
          </w:tcPr>
          <w:p w14:paraId="639D1471" w14:textId="77777777" w:rsidR="00B949C5" w:rsidRDefault="00B949C5" w:rsidP="0085348F">
            <w:pPr>
              <w:jc w:val="center"/>
            </w:pPr>
            <w:r>
              <w:t>(</w:t>
            </w:r>
            <w:r>
              <w:rPr>
                <w:lang w:val="en-US"/>
              </w:rPr>
              <w:t>denumirea obiectivului)</w:t>
            </w:r>
          </w:p>
        </w:tc>
        <w:tc>
          <w:tcPr>
            <w:tcW w:w="5245" w:type="dxa"/>
            <w:tcBorders>
              <w:top w:val="nil"/>
              <w:left w:val="nil"/>
              <w:bottom w:val="nil"/>
              <w:right w:val="nil"/>
            </w:tcBorders>
          </w:tcPr>
          <w:p w14:paraId="1C261270" w14:textId="77777777" w:rsidR="00B949C5" w:rsidRDefault="00B949C5" w:rsidP="0085348F">
            <w:pPr>
              <w:jc w:val="center"/>
            </w:pPr>
          </w:p>
        </w:tc>
      </w:tr>
    </w:tbl>
    <w:p w14:paraId="79AF9BCC" w14:textId="77777777" w:rsidR="00B949C5" w:rsidRDefault="00B949C5" w:rsidP="00B949C5"/>
    <w:p w14:paraId="60F8CB22" w14:textId="77777777" w:rsidR="00B949C5" w:rsidRDefault="00B949C5" w:rsidP="00B949C5"/>
    <w:p w14:paraId="4395B217" w14:textId="77777777" w:rsidR="00B949C5" w:rsidRPr="00370437" w:rsidRDefault="00B949C5" w:rsidP="00B949C5">
      <w:pPr>
        <w:jc w:val="center"/>
        <w:rPr>
          <w:lang w:val="en-US"/>
        </w:rPr>
      </w:pPr>
      <w:r>
        <w:rPr>
          <w:b/>
          <w:bCs/>
          <w:sz w:val="40"/>
          <w:szCs w:val="40"/>
          <w:lang w:val="en-US"/>
        </w:rPr>
        <w:t>Lista cu cantitatile de lucrari</w:t>
      </w:r>
      <w:r w:rsidRPr="00370437">
        <w:rPr>
          <w:b/>
          <w:bCs/>
          <w:sz w:val="40"/>
          <w:szCs w:val="40"/>
          <w:lang w:val="en-US"/>
        </w:rPr>
        <w:t xml:space="preserve"> № </w:t>
      </w:r>
      <w:r>
        <w:rPr>
          <w:b/>
          <w:bCs/>
          <w:sz w:val="40"/>
          <w:szCs w:val="40"/>
          <w:lang w:val="en-US"/>
        </w:rPr>
        <w:t>1</w:t>
      </w:r>
    </w:p>
    <w:p w14:paraId="60DDF4EB" w14:textId="77777777" w:rsidR="00B949C5" w:rsidRDefault="00B949C5" w:rsidP="00B949C5">
      <w:pPr>
        <w:jc w:val="center"/>
        <w:rPr>
          <w:b/>
          <w:bCs/>
          <w:sz w:val="28"/>
          <w:szCs w:val="28"/>
        </w:rPr>
      </w:pPr>
      <w:r w:rsidRPr="00370437">
        <w:rPr>
          <w:b/>
          <w:bCs/>
          <w:sz w:val="28"/>
          <w:szCs w:val="28"/>
          <w:lang w:val="en-US"/>
        </w:rPr>
        <w:t xml:space="preserve"> Schimbul ferestrelor la blocurile locative din s.Vaduleni, str. </w:t>
      </w:r>
      <w:r>
        <w:rPr>
          <w:b/>
          <w:bCs/>
          <w:sz w:val="28"/>
          <w:szCs w:val="28"/>
        </w:rPr>
        <w:t>Vaduleni nr.2 si 4</w:t>
      </w:r>
    </w:p>
    <w:p w14:paraId="3E09D009" w14:textId="77777777" w:rsidR="00B949C5" w:rsidRDefault="00B949C5" w:rsidP="00B949C5">
      <w:pPr>
        <w:jc w:val="center"/>
        <w:rPr>
          <w:b/>
          <w:bCs/>
          <w:sz w:val="28"/>
          <w:szCs w:val="28"/>
        </w:rPr>
      </w:pPr>
    </w:p>
    <w:tbl>
      <w:tblPr>
        <w:tblW w:w="0" w:type="auto"/>
        <w:tblInd w:w="4503" w:type="dxa"/>
        <w:tblLayout w:type="fixed"/>
        <w:tblLook w:val="0000" w:firstRow="0" w:lastRow="0" w:firstColumn="0" w:lastColumn="0" w:noHBand="0" w:noVBand="0"/>
      </w:tblPr>
      <w:tblGrid>
        <w:gridCol w:w="5528"/>
      </w:tblGrid>
      <w:tr w:rsidR="00B949C5" w14:paraId="2DFEC722" w14:textId="77777777" w:rsidTr="0085348F">
        <w:tc>
          <w:tcPr>
            <w:tcW w:w="5528" w:type="dxa"/>
            <w:tcBorders>
              <w:top w:val="nil"/>
              <w:left w:val="nil"/>
              <w:bottom w:val="nil"/>
              <w:right w:val="nil"/>
            </w:tcBorders>
            <w:shd w:val="pct5" w:color="000000" w:fill="FFFFFF"/>
          </w:tcPr>
          <w:p w14:paraId="197EBBFE" w14:textId="77777777" w:rsidR="00B949C5" w:rsidRDefault="00B949C5" w:rsidP="0085348F">
            <w:pPr>
              <w:rPr>
                <w:b/>
                <w:bCs/>
                <w:sz w:val="22"/>
                <w:szCs w:val="22"/>
                <w:lang w:val="en-US"/>
              </w:rPr>
            </w:pPr>
          </w:p>
        </w:tc>
      </w:tr>
    </w:tbl>
    <w:p w14:paraId="222A1E3F" w14:textId="77777777" w:rsidR="00B949C5" w:rsidRDefault="00B949C5" w:rsidP="00B949C5"/>
    <w:tbl>
      <w:tblPr>
        <w:tblW w:w="0" w:type="auto"/>
        <w:tblInd w:w="-459" w:type="dxa"/>
        <w:tblLayout w:type="fixed"/>
        <w:tblLook w:val="0000" w:firstRow="0" w:lastRow="0" w:firstColumn="0" w:lastColumn="0" w:noHBand="0" w:noVBand="0"/>
      </w:tblPr>
      <w:tblGrid>
        <w:gridCol w:w="709"/>
        <w:gridCol w:w="1276"/>
        <w:gridCol w:w="4252"/>
        <w:gridCol w:w="1560"/>
        <w:gridCol w:w="2409"/>
      </w:tblGrid>
      <w:tr w:rsidR="00B949C5" w:rsidRPr="00372510" w14:paraId="06556D43" w14:textId="77777777" w:rsidTr="0085348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D727E2" w14:textId="77777777" w:rsidR="00B949C5" w:rsidRDefault="00B949C5" w:rsidP="0085348F">
            <w:pPr>
              <w:ind w:right="-108"/>
              <w:jc w:val="center"/>
              <w:rPr>
                <w:sz w:val="22"/>
                <w:szCs w:val="22"/>
                <w:lang w:val="en-US"/>
              </w:rPr>
            </w:pPr>
            <w:r>
              <w:rPr>
                <w:sz w:val="22"/>
                <w:szCs w:val="22"/>
              </w:rPr>
              <w:t>№</w:t>
            </w:r>
          </w:p>
          <w:p w14:paraId="0D21F082" w14:textId="77777777" w:rsidR="00B949C5" w:rsidRDefault="00B949C5" w:rsidP="0085348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14:paraId="6A1451D0" w14:textId="77777777" w:rsidR="00B949C5" w:rsidRDefault="00B949C5" w:rsidP="0085348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vMerge w:val="restart"/>
            <w:tcBorders>
              <w:top w:val="single" w:sz="6" w:space="0" w:color="auto"/>
              <w:left w:val="single" w:sz="6" w:space="0" w:color="auto"/>
              <w:bottom w:val="nil"/>
              <w:right w:val="nil"/>
            </w:tcBorders>
            <w:shd w:val="pct5" w:color="auto" w:fill="auto"/>
          </w:tcPr>
          <w:p w14:paraId="2893874F" w14:textId="77777777" w:rsidR="00B949C5" w:rsidRDefault="00B949C5" w:rsidP="0085348F">
            <w:pPr>
              <w:jc w:val="center"/>
              <w:rPr>
                <w:sz w:val="22"/>
                <w:szCs w:val="22"/>
              </w:rPr>
            </w:pPr>
          </w:p>
          <w:p w14:paraId="3EBAA702" w14:textId="77777777" w:rsidR="00B949C5" w:rsidRDefault="00B949C5" w:rsidP="0085348F">
            <w:pPr>
              <w:jc w:val="center"/>
              <w:rPr>
                <w:sz w:val="22"/>
                <w:szCs w:val="22"/>
              </w:rPr>
            </w:pPr>
            <w:r>
              <w:rPr>
                <w:sz w:val="22"/>
                <w:szCs w:val="22"/>
              </w:rPr>
              <w:t xml:space="preserve">Lucrări şi cheltuieli      </w:t>
            </w:r>
          </w:p>
        </w:tc>
        <w:tc>
          <w:tcPr>
            <w:tcW w:w="1560" w:type="dxa"/>
            <w:vMerge w:val="restart"/>
            <w:tcBorders>
              <w:top w:val="single" w:sz="6" w:space="0" w:color="auto"/>
              <w:left w:val="single" w:sz="6" w:space="0" w:color="auto"/>
              <w:bottom w:val="nil"/>
              <w:right w:val="nil"/>
            </w:tcBorders>
            <w:shd w:val="pct5" w:color="auto" w:fill="auto"/>
          </w:tcPr>
          <w:p w14:paraId="19A5D23E" w14:textId="77777777" w:rsidR="00B949C5" w:rsidRDefault="00B949C5" w:rsidP="0085348F">
            <w:pPr>
              <w:ind w:left="-108" w:right="-108"/>
              <w:jc w:val="center"/>
              <w:rPr>
                <w:sz w:val="22"/>
                <w:szCs w:val="22"/>
              </w:rPr>
            </w:pPr>
          </w:p>
          <w:p w14:paraId="097F5830" w14:textId="77777777" w:rsidR="00B949C5" w:rsidRDefault="00B949C5" w:rsidP="0085348F">
            <w:pPr>
              <w:ind w:left="-108" w:right="-108"/>
              <w:jc w:val="center"/>
              <w:rPr>
                <w:sz w:val="22"/>
                <w:szCs w:val="22"/>
              </w:rPr>
            </w:pPr>
            <w:r>
              <w:rPr>
                <w:sz w:val="22"/>
                <w:szCs w:val="22"/>
              </w:rPr>
              <w:t xml:space="preserve">U.M. </w:t>
            </w:r>
          </w:p>
        </w:tc>
        <w:tc>
          <w:tcPr>
            <w:tcW w:w="2409" w:type="dxa"/>
            <w:vMerge w:val="restart"/>
            <w:tcBorders>
              <w:top w:val="single" w:sz="6" w:space="0" w:color="auto"/>
              <w:left w:val="single" w:sz="6" w:space="0" w:color="auto"/>
              <w:bottom w:val="nil"/>
              <w:right w:val="nil"/>
            </w:tcBorders>
            <w:shd w:val="pct5" w:color="auto" w:fill="auto"/>
          </w:tcPr>
          <w:p w14:paraId="7566DDBC" w14:textId="77777777" w:rsidR="00B949C5" w:rsidRDefault="00B949C5" w:rsidP="0085348F">
            <w:pPr>
              <w:ind w:left="-108" w:right="-108"/>
              <w:jc w:val="center"/>
              <w:rPr>
                <w:sz w:val="22"/>
                <w:szCs w:val="22"/>
                <w:lang w:val="en-US"/>
              </w:rPr>
            </w:pPr>
            <w:r>
              <w:rPr>
                <w:sz w:val="22"/>
                <w:szCs w:val="22"/>
              </w:rPr>
              <w:t>Cantitate conform datelor din proiect</w:t>
            </w:r>
          </w:p>
        </w:tc>
      </w:tr>
      <w:tr w:rsidR="00B949C5" w14:paraId="2A9F33AA" w14:textId="77777777" w:rsidTr="0085348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64D4F7A" w14:textId="77777777" w:rsidR="00B949C5" w:rsidRPr="00372510" w:rsidRDefault="00B949C5" w:rsidP="0085348F">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2EEEAE46" w14:textId="77777777" w:rsidR="00B949C5" w:rsidRPr="00372510" w:rsidRDefault="00B949C5" w:rsidP="0085348F">
            <w:pPr>
              <w:jc w:val="center"/>
              <w:rPr>
                <w:sz w:val="22"/>
                <w:szCs w:val="22"/>
                <w:lang w:val="en-US"/>
              </w:rPr>
            </w:pPr>
          </w:p>
        </w:tc>
        <w:tc>
          <w:tcPr>
            <w:tcW w:w="4252" w:type="dxa"/>
            <w:vMerge/>
            <w:tcBorders>
              <w:top w:val="nil"/>
              <w:left w:val="single" w:sz="6" w:space="0" w:color="auto"/>
              <w:bottom w:val="single" w:sz="6" w:space="0" w:color="auto"/>
              <w:right w:val="single" w:sz="6" w:space="0" w:color="auto"/>
            </w:tcBorders>
            <w:shd w:val="pct5" w:color="auto" w:fill="auto"/>
          </w:tcPr>
          <w:p w14:paraId="15A07AB0" w14:textId="77777777" w:rsidR="00B949C5" w:rsidRPr="00372510" w:rsidRDefault="00B949C5" w:rsidP="0085348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88F81D0" w14:textId="77777777" w:rsidR="00B949C5" w:rsidRPr="00372510" w:rsidRDefault="00B949C5" w:rsidP="0085348F">
            <w:pPr>
              <w:jc w:val="center"/>
              <w:rPr>
                <w:sz w:val="22"/>
                <w:szCs w:val="22"/>
                <w:lang w:val="en-US"/>
              </w:rPr>
            </w:pPr>
          </w:p>
        </w:tc>
        <w:tc>
          <w:tcPr>
            <w:tcW w:w="2409" w:type="dxa"/>
            <w:vMerge/>
            <w:tcBorders>
              <w:top w:val="nil"/>
              <w:left w:val="single" w:sz="6" w:space="0" w:color="auto"/>
              <w:bottom w:val="single" w:sz="6" w:space="0" w:color="auto"/>
              <w:right w:val="single" w:sz="6" w:space="0" w:color="auto"/>
            </w:tcBorders>
            <w:shd w:val="pct5" w:color="auto" w:fill="auto"/>
          </w:tcPr>
          <w:p w14:paraId="4473D42A" w14:textId="77777777" w:rsidR="00B949C5" w:rsidRPr="00372510" w:rsidRDefault="00B949C5" w:rsidP="0085348F">
            <w:pPr>
              <w:jc w:val="center"/>
              <w:rPr>
                <w:sz w:val="22"/>
                <w:szCs w:val="22"/>
                <w:lang w:val="en-US"/>
              </w:rPr>
            </w:pPr>
          </w:p>
        </w:tc>
      </w:tr>
    </w:tbl>
    <w:p w14:paraId="388DC385" w14:textId="77777777" w:rsidR="00B949C5" w:rsidRDefault="00B949C5" w:rsidP="00B949C5">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3543"/>
        <w:gridCol w:w="1560"/>
        <w:gridCol w:w="2409"/>
      </w:tblGrid>
      <w:tr w:rsidR="00B949C5" w14:paraId="5BCF819D" w14:textId="77777777" w:rsidTr="0085348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929916" w14:textId="77777777" w:rsidR="00B949C5" w:rsidRDefault="00B949C5" w:rsidP="0085348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007BDAD" w14:textId="77777777" w:rsidR="00B949C5" w:rsidRDefault="00B949C5" w:rsidP="0085348F">
            <w:pPr>
              <w:ind w:left="-120" w:right="-108"/>
              <w:jc w:val="center"/>
              <w:rPr>
                <w:sz w:val="22"/>
                <w:szCs w:val="22"/>
              </w:rPr>
            </w:pPr>
            <w:r>
              <w:rPr>
                <w:sz w:val="22"/>
                <w:szCs w:val="22"/>
              </w:rPr>
              <w:t>2</w:t>
            </w:r>
          </w:p>
        </w:tc>
        <w:tc>
          <w:tcPr>
            <w:tcW w:w="4252" w:type="dxa"/>
            <w:gridSpan w:val="2"/>
            <w:tcBorders>
              <w:top w:val="single" w:sz="6" w:space="0" w:color="auto"/>
              <w:left w:val="single" w:sz="6" w:space="0" w:color="auto"/>
              <w:bottom w:val="double" w:sz="6" w:space="0" w:color="auto"/>
              <w:right w:val="nil"/>
            </w:tcBorders>
            <w:shd w:val="pct5" w:color="auto" w:fill="auto"/>
          </w:tcPr>
          <w:p w14:paraId="24048A23" w14:textId="77777777" w:rsidR="00B949C5" w:rsidRDefault="00B949C5" w:rsidP="0085348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D3436F5" w14:textId="77777777" w:rsidR="00B949C5" w:rsidRDefault="00B949C5" w:rsidP="0085348F">
            <w:pPr>
              <w:ind w:left="-108" w:right="-108"/>
              <w:jc w:val="center"/>
              <w:rPr>
                <w:sz w:val="22"/>
                <w:szCs w:val="22"/>
              </w:rPr>
            </w:pPr>
            <w:r>
              <w:rPr>
                <w:sz w:val="22"/>
                <w:szCs w:val="22"/>
              </w:rPr>
              <w:t>4</w:t>
            </w:r>
          </w:p>
        </w:tc>
        <w:tc>
          <w:tcPr>
            <w:tcW w:w="2409" w:type="dxa"/>
            <w:tcBorders>
              <w:top w:val="single" w:sz="6" w:space="0" w:color="auto"/>
              <w:left w:val="single" w:sz="6" w:space="0" w:color="auto"/>
              <w:bottom w:val="double" w:sz="6" w:space="0" w:color="auto"/>
              <w:right w:val="nil"/>
            </w:tcBorders>
            <w:shd w:val="pct5" w:color="auto" w:fill="auto"/>
          </w:tcPr>
          <w:p w14:paraId="372D3177" w14:textId="77777777" w:rsidR="00B949C5" w:rsidRDefault="00B949C5" w:rsidP="0085348F">
            <w:pPr>
              <w:ind w:left="-108" w:right="-108"/>
              <w:jc w:val="center"/>
              <w:rPr>
                <w:sz w:val="22"/>
                <w:szCs w:val="22"/>
              </w:rPr>
            </w:pPr>
            <w:r>
              <w:rPr>
                <w:sz w:val="22"/>
                <w:szCs w:val="22"/>
              </w:rPr>
              <w:t>5</w:t>
            </w:r>
          </w:p>
        </w:tc>
      </w:tr>
      <w:tr w:rsidR="00B949C5" w14:paraId="193E5170" w14:textId="77777777" w:rsidTr="0085348F">
        <w:tc>
          <w:tcPr>
            <w:tcW w:w="709" w:type="dxa"/>
            <w:tcBorders>
              <w:top w:val="nil"/>
              <w:left w:val="single" w:sz="6" w:space="0" w:color="auto"/>
              <w:bottom w:val="nil"/>
              <w:right w:val="nil"/>
            </w:tcBorders>
          </w:tcPr>
          <w:p w14:paraId="42AC46A4" w14:textId="77777777" w:rsidR="00B949C5" w:rsidRDefault="00B949C5" w:rsidP="0085348F">
            <w:pPr>
              <w:jc w:val="center"/>
            </w:pPr>
          </w:p>
        </w:tc>
        <w:tc>
          <w:tcPr>
            <w:tcW w:w="1276" w:type="dxa"/>
            <w:gridSpan w:val="2"/>
            <w:tcBorders>
              <w:top w:val="nil"/>
              <w:left w:val="single" w:sz="6" w:space="0" w:color="auto"/>
              <w:bottom w:val="nil"/>
              <w:right w:val="nil"/>
            </w:tcBorders>
          </w:tcPr>
          <w:p w14:paraId="661EDCEA" w14:textId="77777777" w:rsidR="00B949C5" w:rsidRDefault="00B949C5" w:rsidP="0085348F"/>
        </w:tc>
        <w:tc>
          <w:tcPr>
            <w:tcW w:w="4252" w:type="dxa"/>
            <w:gridSpan w:val="2"/>
            <w:tcBorders>
              <w:top w:val="nil"/>
              <w:left w:val="single" w:sz="6" w:space="0" w:color="auto"/>
              <w:bottom w:val="nil"/>
              <w:right w:val="nil"/>
            </w:tcBorders>
          </w:tcPr>
          <w:p w14:paraId="490DE6F5" w14:textId="77777777" w:rsidR="00B949C5" w:rsidRDefault="00B949C5" w:rsidP="0085348F">
            <w:pPr>
              <w:rPr>
                <w:b/>
                <w:bCs/>
                <w:sz w:val="22"/>
                <w:szCs w:val="22"/>
              </w:rPr>
            </w:pPr>
            <w:r>
              <w:rPr>
                <w:b/>
                <w:bCs/>
                <w:sz w:val="22"/>
                <w:szCs w:val="22"/>
              </w:rPr>
              <w:t>1. str. Vaduleni 4</w:t>
            </w:r>
          </w:p>
        </w:tc>
        <w:tc>
          <w:tcPr>
            <w:tcW w:w="1560" w:type="dxa"/>
            <w:tcBorders>
              <w:top w:val="nil"/>
              <w:left w:val="single" w:sz="6" w:space="0" w:color="auto"/>
              <w:bottom w:val="nil"/>
              <w:right w:val="nil"/>
            </w:tcBorders>
          </w:tcPr>
          <w:p w14:paraId="356218B3" w14:textId="77777777" w:rsidR="00B949C5" w:rsidRDefault="00B949C5" w:rsidP="0085348F"/>
        </w:tc>
        <w:tc>
          <w:tcPr>
            <w:tcW w:w="2409" w:type="dxa"/>
            <w:tcBorders>
              <w:top w:val="nil"/>
              <w:left w:val="single" w:sz="6" w:space="0" w:color="auto"/>
              <w:bottom w:val="nil"/>
              <w:right w:val="nil"/>
            </w:tcBorders>
          </w:tcPr>
          <w:p w14:paraId="0F5A60C0" w14:textId="77777777" w:rsidR="00B949C5" w:rsidRDefault="00B949C5" w:rsidP="0085348F"/>
        </w:tc>
      </w:tr>
      <w:tr w:rsidR="00B949C5" w14:paraId="124886E0"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6E532" w14:textId="77777777" w:rsidR="00B949C5" w:rsidRDefault="00B949C5" w:rsidP="0085348F">
            <w:r>
              <w:t>1</w:t>
            </w:r>
          </w:p>
        </w:tc>
        <w:tc>
          <w:tcPr>
            <w:tcW w:w="1276" w:type="dxa"/>
            <w:gridSpan w:val="2"/>
            <w:tcBorders>
              <w:top w:val="single" w:sz="4" w:space="0" w:color="auto"/>
              <w:bottom w:val="single" w:sz="4" w:space="0" w:color="auto"/>
            </w:tcBorders>
          </w:tcPr>
          <w:p w14:paraId="175368C9" w14:textId="77777777" w:rsidR="00B949C5" w:rsidRDefault="00B949C5" w:rsidP="0085348F">
            <w:pPr>
              <w:rPr>
                <w:lang w:val="en-US"/>
              </w:rPr>
            </w:pPr>
            <w:r>
              <w:rPr>
                <w:lang w:val="en-US"/>
              </w:rPr>
              <w:t>RpCO56A</w:t>
            </w:r>
          </w:p>
          <w:p w14:paraId="75E7B4A4" w14:textId="77777777" w:rsidR="00B949C5" w:rsidRDefault="00B949C5" w:rsidP="0085348F"/>
        </w:tc>
        <w:tc>
          <w:tcPr>
            <w:tcW w:w="4252" w:type="dxa"/>
            <w:gridSpan w:val="2"/>
            <w:tcBorders>
              <w:top w:val="single" w:sz="4" w:space="0" w:color="auto"/>
              <w:bottom w:val="single" w:sz="4" w:space="0" w:color="auto"/>
            </w:tcBorders>
          </w:tcPr>
          <w:p w14:paraId="5509FEAC" w14:textId="77777777" w:rsidR="00B949C5" w:rsidRPr="00370437" w:rsidRDefault="00B949C5" w:rsidP="0085348F">
            <w:pPr>
              <w:rPr>
                <w:lang w:val="en-US"/>
              </w:rPr>
            </w:pPr>
            <w:r w:rsidRPr="00370437">
              <w:rPr>
                <w:lang w:val="en-US"/>
              </w:rPr>
              <w:t>Demontari: timplarie din lemn ( ferestre)</w:t>
            </w:r>
          </w:p>
          <w:p w14:paraId="7B7BF980"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5E1FAEB7" w14:textId="77777777" w:rsidR="00B949C5" w:rsidRDefault="00B949C5" w:rsidP="0085348F">
            <w:pPr>
              <w:jc w:val="center"/>
            </w:pPr>
            <w:r>
              <w:t>m2</w:t>
            </w:r>
          </w:p>
        </w:tc>
        <w:tc>
          <w:tcPr>
            <w:tcW w:w="2409" w:type="dxa"/>
            <w:tcBorders>
              <w:top w:val="single" w:sz="4" w:space="0" w:color="auto"/>
              <w:bottom w:val="single" w:sz="4" w:space="0" w:color="auto"/>
            </w:tcBorders>
            <w:vAlign w:val="center"/>
          </w:tcPr>
          <w:p w14:paraId="007E8F35" w14:textId="77777777" w:rsidR="00B949C5" w:rsidRDefault="00B949C5" w:rsidP="0085348F">
            <w:pPr>
              <w:jc w:val="center"/>
            </w:pPr>
            <w:r>
              <w:t>93,920</w:t>
            </w:r>
          </w:p>
        </w:tc>
      </w:tr>
      <w:tr w:rsidR="00B949C5" w14:paraId="4BB03EEA"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AEFB5" w14:textId="77777777" w:rsidR="00B949C5" w:rsidRDefault="00B949C5" w:rsidP="0085348F"/>
        </w:tc>
        <w:tc>
          <w:tcPr>
            <w:tcW w:w="1276" w:type="dxa"/>
            <w:gridSpan w:val="2"/>
            <w:tcBorders>
              <w:top w:val="nil"/>
              <w:bottom w:val="single" w:sz="2" w:space="0" w:color="auto"/>
            </w:tcBorders>
            <w:vAlign w:val="center"/>
          </w:tcPr>
          <w:p w14:paraId="387AB7CD"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56EA08C7" w14:textId="77777777" w:rsidR="00B949C5" w:rsidRDefault="00B949C5" w:rsidP="0085348F">
            <w:r>
              <w:t>Timplar</w:t>
            </w:r>
          </w:p>
        </w:tc>
        <w:tc>
          <w:tcPr>
            <w:tcW w:w="1560" w:type="dxa"/>
            <w:tcBorders>
              <w:top w:val="nil"/>
              <w:bottom w:val="single" w:sz="2" w:space="0" w:color="auto"/>
            </w:tcBorders>
          </w:tcPr>
          <w:p w14:paraId="6B5F9F98" w14:textId="77777777" w:rsidR="00B949C5" w:rsidRDefault="00B949C5" w:rsidP="0085348F">
            <w:r>
              <w:t>h-om</w:t>
            </w:r>
          </w:p>
        </w:tc>
        <w:tc>
          <w:tcPr>
            <w:tcW w:w="2409" w:type="dxa"/>
            <w:tcBorders>
              <w:top w:val="nil"/>
              <w:bottom w:val="single" w:sz="2" w:space="0" w:color="auto"/>
            </w:tcBorders>
          </w:tcPr>
          <w:p w14:paraId="4E7A7A3C" w14:textId="77777777" w:rsidR="00B949C5" w:rsidRDefault="00B949C5" w:rsidP="0085348F">
            <w:r>
              <w:t>19,723</w:t>
            </w:r>
          </w:p>
        </w:tc>
      </w:tr>
      <w:tr w:rsidR="00B949C5" w14:paraId="428FB52E"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A7F29" w14:textId="77777777" w:rsidR="00B949C5" w:rsidRDefault="00B949C5" w:rsidP="0085348F"/>
        </w:tc>
        <w:tc>
          <w:tcPr>
            <w:tcW w:w="1276" w:type="dxa"/>
            <w:gridSpan w:val="2"/>
            <w:tcBorders>
              <w:top w:val="nil"/>
              <w:bottom w:val="single" w:sz="2" w:space="0" w:color="auto"/>
            </w:tcBorders>
            <w:vAlign w:val="center"/>
          </w:tcPr>
          <w:p w14:paraId="679D0DCD" w14:textId="77777777" w:rsidR="00B949C5" w:rsidRDefault="00B949C5" w:rsidP="0085348F">
            <w:pPr>
              <w:jc w:val="center"/>
              <w:rPr>
                <w:sz w:val="16"/>
                <w:szCs w:val="16"/>
              </w:rPr>
            </w:pPr>
            <w:r>
              <w:rPr>
                <w:sz w:val="16"/>
                <w:szCs w:val="16"/>
              </w:rPr>
              <w:t>9310060019922</w:t>
            </w:r>
          </w:p>
        </w:tc>
        <w:tc>
          <w:tcPr>
            <w:tcW w:w="4252" w:type="dxa"/>
            <w:gridSpan w:val="2"/>
            <w:tcBorders>
              <w:top w:val="nil"/>
              <w:bottom w:val="single" w:sz="2" w:space="0" w:color="auto"/>
            </w:tcBorders>
          </w:tcPr>
          <w:p w14:paraId="0F275D5F" w14:textId="77777777" w:rsidR="00B949C5" w:rsidRDefault="00B949C5" w:rsidP="0085348F">
            <w:r>
              <w:t xml:space="preserve">Muncitor deservire </w:t>
            </w:r>
          </w:p>
        </w:tc>
        <w:tc>
          <w:tcPr>
            <w:tcW w:w="1560" w:type="dxa"/>
            <w:tcBorders>
              <w:top w:val="nil"/>
              <w:bottom w:val="single" w:sz="2" w:space="0" w:color="auto"/>
            </w:tcBorders>
          </w:tcPr>
          <w:p w14:paraId="7435CE90" w14:textId="77777777" w:rsidR="00B949C5" w:rsidRDefault="00B949C5" w:rsidP="0085348F">
            <w:r>
              <w:t>h-om</w:t>
            </w:r>
          </w:p>
        </w:tc>
        <w:tc>
          <w:tcPr>
            <w:tcW w:w="2409" w:type="dxa"/>
            <w:tcBorders>
              <w:top w:val="nil"/>
              <w:bottom w:val="single" w:sz="2" w:space="0" w:color="auto"/>
            </w:tcBorders>
          </w:tcPr>
          <w:p w14:paraId="4F426E56" w14:textId="77777777" w:rsidR="00B949C5" w:rsidRDefault="00B949C5" w:rsidP="0085348F">
            <w:r>
              <w:t>19,723</w:t>
            </w:r>
          </w:p>
        </w:tc>
      </w:tr>
      <w:tr w:rsidR="00B949C5" w14:paraId="00FD1ED8"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67AAF" w14:textId="77777777" w:rsidR="00B949C5" w:rsidRDefault="00B949C5" w:rsidP="0085348F">
            <w:r>
              <w:t>2</w:t>
            </w:r>
          </w:p>
        </w:tc>
        <w:tc>
          <w:tcPr>
            <w:tcW w:w="1276" w:type="dxa"/>
            <w:gridSpan w:val="2"/>
            <w:tcBorders>
              <w:top w:val="single" w:sz="4" w:space="0" w:color="auto"/>
              <w:bottom w:val="single" w:sz="4" w:space="0" w:color="auto"/>
            </w:tcBorders>
          </w:tcPr>
          <w:p w14:paraId="453D3E4D" w14:textId="77777777" w:rsidR="00B949C5" w:rsidRDefault="00B949C5" w:rsidP="0085348F">
            <w:pPr>
              <w:rPr>
                <w:lang w:val="en-US"/>
              </w:rPr>
            </w:pPr>
            <w:r>
              <w:rPr>
                <w:lang w:val="en-US"/>
              </w:rPr>
              <w:t>CK23C</w:t>
            </w:r>
          </w:p>
          <w:p w14:paraId="598BE8B0" w14:textId="77777777" w:rsidR="00B949C5" w:rsidRDefault="00B949C5" w:rsidP="0085348F"/>
        </w:tc>
        <w:tc>
          <w:tcPr>
            <w:tcW w:w="4252" w:type="dxa"/>
            <w:gridSpan w:val="2"/>
            <w:tcBorders>
              <w:top w:val="single" w:sz="4" w:space="0" w:color="auto"/>
              <w:bottom w:val="single" w:sz="4" w:space="0" w:color="auto"/>
            </w:tcBorders>
          </w:tcPr>
          <w:p w14:paraId="676A842C" w14:textId="77777777" w:rsidR="00B949C5" w:rsidRPr="00370437" w:rsidRDefault="00B949C5" w:rsidP="0085348F">
            <w:pPr>
              <w:rPr>
                <w:lang w:val="en-US"/>
              </w:rPr>
            </w:pPr>
            <w:r w:rsidRPr="00370437">
              <w:rPr>
                <w:lang w:val="en-US"/>
              </w:rPr>
              <w:t>Ferestre din mase plastice cu unul sau mai multe canaturi la constructii cu inaltimi pina la 35 m inclusiv, avind suprafata tocului peste 2,5  mp (Cu deschidere in doua parti)</w:t>
            </w:r>
          </w:p>
          <w:p w14:paraId="7C5D7CD3"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298A999F" w14:textId="77777777" w:rsidR="00B949C5" w:rsidRDefault="00B949C5" w:rsidP="0085348F">
            <w:pPr>
              <w:jc w:val="center"/>
            </w:pPr>
            <w:r>
              <w:t>m2</w:t>
            </w:r>
          </w:p>
        </w:tc>
        <w:tc>
          <w:tcPr>
            <w:tcW w:w="2409" w:type="dxa"/>
            <w:tcBorders>
              <w:top w:val="single" w:sz="4" w:space="0" w:color="auto"/>
              <w:bottom w:val="single" w:sz="4" w:space="0" w:color="auto"/>
            </w:tcBorders>
            <w:vAlign w:val="center"/>
          </w:tcPr>
          <w:p w14:paraId="4534430D" w14:textId="77777777" w:rsidR="00B949C5" w:rsidRDefault="00B949C5" w:rsidP="0085348F">
            <w:pPr>
              <w:jc w:val="center"/>
            </w:pPr>
            <w:r>
              <w:t>93,920</w:t>
            </w:r>
          </w:p>
        </w:tc>
      </w:tr>
      <w:tr w:rsidR="00B949C5" w14:paraId="1B65DEC5"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50523" w14:textId="77777777" w:rsidR="00B949C5" w:rsidRDefault="00B949C5" w:rsidP="0085348F"/>
        </w:tc>
        <w:tc>
          <w:tcPr>
            <w:tcW w:w="1276" w:type="dxa"/>
            <w:gridSpan w:val="2"/>
            <w:tcBorders>
              <w:top w:val="nil"/>
              <w:bottom w:val="single" w:sz="2" w:space="0" w:color="auto"/>
            </w:tcBorders>
            <w:vAlign w:val="center"/>
          </w:tcPr>
          <w:p w14:paraId="34F2B9D4" w14:textId="77777777" w:rsidR="00B949C5" w:rsidRDefault="00B949C5" w:rsidP="0085348F">
            <w:pPr>
              <w:jc w:val="center"/>
              <w:rPr>
                <w:sz w:val="16"/>
                <w:szCs w:val="16"/>
              </w:rPr>
            </w:pPr>
            <w:r>
              <w:rPr>
                <w:sz w:val="16"/>
                <w:szCs w:val="16"/>
              </w:rPr>
              <w:t>7129200011200</w:t>
            </w:r>
          </w:p>
        </w:tc>
        <w:tc>
          <w:tcPr>
            <w:tcW w:w="4252" w:type="dxa"/>
            <w:gridSpan w:val="2"/>
            <w:tcBorders>
              <w:top w:val="nil"/>
              <w:bottom w:val="single" w:sz="2" w:space="0" w:color="auto"/>
            </w:tcBorders>
          </w:tcPr>
          <w:p w14:paraId="5ECFBC23" w14:textId="77777777" w:rsidR="00B949C5" w:rsidRDefault="00B949C5" w:rsidP="0085348F">
            <w:r>
              <w:t>Finisor MP</w:t>
            </w:r>
          </w:p>
        </w:tc>
        <w:tc>
          <w:tcPr>
            <w:tcW w:w="1560" w:type="dxa"/>
            <w:tcBorders>
              <w:top w:val="nil"/>
              <w:bottom w:val="single" w:sz="2" w:space="0" w:color="auto"/>
            </w:tcBorders>
          </w:tcPr>
          <w:p w14:paraId="62718329" w14:textId="77777777" w:rsidR="00B949C5" w:rsidRDefault="00B949C5" w:rsidP="0085348F">
            <w:r>
              <w:t>h-om</w:t>
            </w:r>
          </w:p>
        </w:tc>
        <w:tc>
          <w:tcPr>
            <w:tcW w:w="2409" w:type="dxa"/>
            <w:tcBorders>
              <w:top w:val="nil"/>
              <w:bottom w:val="single" w:sz="2" w:space="0" w:color="auto"/>
            </w:tcBorders>
          </w:tcPr>
          <w:p w14:paraId="37C1A864" w14:textId="77777777" w:rsidR="00B949C5" w:rsidRDefault="00B949C5" w:rsidP="0085348F">
            <w:r>
              <w:t>47,899</w:t>
            </w:r>
          </w:p>
        </w:tc>
      </w:tr>
      <w:tr w:rsidR="00B949C5" w14:paraId="2645ABAF"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1FE842" w14:textId="77777777" w:rsidR="00B949C5" w:rsidRDefault="00B949C5" w:rsidP="0085348F"/>
        </w:tc>
        <w:tc>
          <w:tcPr>
            <w:tcW w:w="1276" w:type="dxa"/>
            <w:gridSpan w:val="2"/>
            <w:tcBorders>
              <w:top w:val="nil"/>
              <w:bottom w:val="single" w:sz="2" w:space="0" w:color="auto"/>
            </w:tcBorders>
            <w:vAlign w:val="center"/>
          </w:tcPr>
          <w:p w14:paraId="191E0AC3"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308FAC10" w14:textId="77777777" w:rsidR="00B949C5" w:rsidRDefault="00B949C5" w:rsidP="0085348F">
            <w:r>
              <w:t>Muncitor deservire CM</w:t>
            </w:r>
          </w:p>
        </w:tc>
        <w:tc>
          <w:tcPr>
            <w:tcW w:w="1560" w:type="dxa"/>
            <w:tcBorders>
              <w:top w:val="nil"/>
              <w:bottom w:val="single" w:sz="2" w:space="0" w:color="auto"/>
            </w:tcBorders>
          </w:tcPr>
          <w:p w14:paraId="12C8B7C2" w14:textId="77777777" w:rsidR="00B949C5" w:rsidRDefault="00B949C5" w:rsidP="0085348F">
            <w:r>
              <w:t>h-om</w:t>
            </w:r>
          </w:p>
        </w:tc>
        <w:tc>
          <w:tcPr>
            <w:tcW w:w="2409" w:type="dxa"/>
            <w:tcBorders>
              <w:top w:val="nil"/>
              <w:bottom w:val="single" w:sz="2" w:space="0" w:color="auto"/>
            </w:tcBorders>
          </w:tcPr>
          <w:p w14:paraId="393E4E11" w14:textId="77777777" w:rsidR="00B949C5" w:rsidRDefault="00B949C5" w:rsidP="0085348F">
            <w:r>
              <w:t>4,696</w:t>
            </w:r>
          </w:p>
        </w:tc>
      </w:tr>
      <w:tr w:rsidR="00B949C5" w14:paraId="1FCE02F8"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81351" w14:textId="77777777" w:rsidR="00B949C5" w:rsidRDefault="00B949C5" w:rsidP="0085348F"/>
        </w:tc>
        <w:tc>
          <w:tcPr>
            <w:tcW w:w="1276" w:type="dxa"/>
            <w:gridSpan w:val="2"/>
            <w:tcBorders>
              <w:top w:val="single" w:sz="4" w:space="0" w:color="auto"/>
              <w:bottom w:val="single" w:sz="4" w:space="0" w:color="auto"/>
            </w:tcBorders>
          </w:tcPr>
          <w:p w14:paraId="5169F3D9" w14:textId="77777777" w:rsidR="00B949C5" w:rsidRDefault="00B949C5" w:rsidP="0085348F">
            <w:pPr>
              <w:jc w:val="center"/>
              <w:rPr>
                <w:sz w:val="16"/>
                <w:szCs w:val="16"/>
              </w:rPr>
            </w:pPr>
            <w:r>
              <w:rPr>
                <w:sz w:val="16"/>
                <w:szCs w:val="16"/>
              </w:rPr>
              <w:t>2030112938150</w:t>
            </w:r>
          </w:p>
        </w:tc>
        <w:tc>
          <w:tcPr>
            <w:tcW w:w="4252" w:type="dxa"/>
            <w:gridSpan w:val="2"/>
            <w:tcBorders>
              <w:top w:val="single" w:sz="4" w:space="0" w:color="auto"/>
              <w:bottom w:val="single" w:sz="4" w:space="0" w:color="auto"/>
            </w:tcBorders>
          </w:tcPr>
          <w:p w14:paraId="68BCBB79" w14:textId="77777777" w:rsidR="00B949C5" w:rsidRDefault="00B949C5" w:rsidP="0085348F">
            <w:r>
              <w:t xml:space="preserve">Ferestre  din mase plastice </w:t>
            </w:r>
          </w:p>
        </w:tc>
        <w:tc>
          <w:tcPr>
            <w:tcW w:w="1560" w:type="dxa"/>
            <w:tcBorders>
              <w:top w:val="single" w:sz="4" w:space="0" w:color="auto"/>
              <w:bottom w:val="single" w:sz="4" w:space="0" w:color="auto"/>
            </w:tcBorders>
            <w:vAlign w:val="center"/>
          </w:tcPr>
          <w:p w14:paraId="2B710386" w14:textId="77777777" w:rsidR="00B949C5" w:rsidRDefault="00B949C5" w:rsidP="0085348F">
            <w:r>
              <w:t>m2</w:t>
            </w:r>
          </w:p>
        </w:tc>
        <w:tc>
          <w:tcPr>
            <w:tcW w:w="2409" w:type="dxa"/>
            <w:tcBorders>
              <w:top w:val="single" w:sz="4" w:space="0" w:color="auto"/>
              <w:bottom w:val="single" w:sz="4" w:space="0" w:color="auto"/>
            </w:tcBorders>
            <w:vAlign w:val="center"/>
          </w:tcPr>
          <w:p w14:paraId="29A0FB1B" w14:textId="77777777" w:rsidR="00B949C5" w:rsidRDefault="00B949C5" w:rsidP="0085348F">
            <w:r>
              <w:t>93,920</w:t>
            </w:r>
          </w:p>
        </w:tc>
      </w:tr>
      <w:tr w:rsidR="00B949C5" w14:paraId="42D6C801"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4947F" w14:textId="77777777" w:rsidR="00B949C5" w:rsidRDefault="00B949C5" w:rsidP="0085348F"/>
        </w:tc>
        <w:tc>
          <w:tcPr>
            <w:tcW w:w="1276" w:type="dxa"/>
            <w:gridSpan w:val="2"/>
            <w:tcBorders>
              <w:top w:val="single" w:sz="4" w:space="0" w:color="auto"/>
              <w:bottom w:val="single" w:sz="4" w:space="0" w:color="auto"/>
            </w:tcBorders>
          </w:tcPr>
          <w:p w14:paraId="70D1B303" w14:textId="77777777" w:rsidR="00B949C5" w:rsidRDefault="00B949C5" w:rsidP="0085348F">
            <w:pPr>
              <w:jc w:val="center"/>
              <w:rPr>
                <w:sz w:val="16"/>
                <w:szCs w:val="16"/>
              </w:rPr>
            </w:pPr>
            <w:r>
              <w:rPr>
                <w:sz w:val="16"/>
                <w:szCs w:val="16"/>
              </w:rPr>
              <w:t>2416566101572</w:t>
            </w:r>
          </w:p>
        </w:tc>
        <w:tc>
          <w:tcPr>
            <w:tcW w:w="4252" w:type="dxa"/>
            <w:gridSpan w:val="2"/>
            <w:tcBorders>
              <w:top w:val="single" w:sz="4" w:space="0" w:color="auto"/>
              <w:bottom w:val="single" w:sz="4" w:space="0" w:color="auto"/>
            </w:tcBorders>
          </w:tcPr>
          <w:p w14:paraId="37CD62FE" w14:textId="77777777" w:rsidR="00B949C5" w:rsidRDefault="00B949C5" w:rsidP="0085348F">
            <w:r>
              <w:t>Spuma de poliuretan</w:t>
            </w:r>
          </w:p>
        </w:tc>
        <w:tc>
          <w:tcPr>
            <w:tcW w:w="1560" w:type="dxa"/>
            <w:tcBorders>
              <w:top w:val="single" w:sz="4" w:space="0" w:color="auto"/>
              <w:bottom w:val="single" w:sz="4" w:space="0" w:color="auto"/>
            </w:tcBorders>
            <w:vAlign w:val="center"/>
          </w:tcPr>
          <w:p w14:paraId="5D5B6923" w14:textId="77777777" w:rsidR="00B949C5" w:rsidRDefault="00B949C5" w:rsidP="0085348F">
            <w:r>
              <w:t>kg</w:t>
            </w:r>
          </w:p>
        </w:tc>
        <w:tc>
          <w:tcPr>
            <w:tcW w:w="2409" w:type="dxa"/>
            <w:tcBorders>
              <w:top w:val="single" w:sz="4" w:space="0" w:color="auto"/>
              <w:bottom w:val="single" w:sz="4" w:space="0" w:color="auto"/>
            </w:tcBorders>
            <w:vAlign w:val="center"/>
          </w:tcPr>
          <w:p w14:paraId="16DD4CC4" w14:textId="77777777" w:rsidR="00B949C5" w:rsidRDefault="00B949C5" w:rsidP="0085348F">
            <w:r>
              <w:t>15,497</w:t>
            </w:r>
          </w:p>
        </w:tc>
      </w:tr>
      <w:tr w:rsidR="00B949C5" w14:paraId="0A832B73"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3AF2C" w14:textId="77777777" w:rsidR="00B949C5" w:rsidRDefault="00B949C5" w:rsidP="0085348F"/>
        </w:tc>
        <w:tc>
          <w:tcPr>
            <w:tcW w:w="1276" w:type="dxa"/>
            <w:gridSpan w:val="2"/>
            <w:tcBorders>
              <w:top w:val="nil"/>
              <w:bottom w:val="single" w:sz="2" w:space="0" w:color="auto"/>
            </w:tcBorders>
            <w:vAlign w:val="center"/>
          </w:tcPr>
          <w:p w14:paraId="2223F88A"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59027988"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4EFD4779" w14:textId="77777777" w:rsidR="00B949C5" w:rsidRDefault="00B949C5" w:rsidP="0085348F">
            <w:r>
              <w:t>h-ut</w:t>
            </w:r>
          </w:p>
        </w:tc>
        <w:tc>
          <w:tcPr>
            <w:tcW w:w="2409" w:type="dxa"/>
            <w:tcBorders>
              <w:top w:val="nil"/>
              <w:bottom w:val="single" w:sz="2" w:space="0" w:color="auto"/>
            </w:tcBorders>
          </w:tcPr>
          <w:p w14:paraId="65ABCA77" w14:textId="77777777" w:rsidR="00B949C5" w:rsidRDefault="00B949C5" w:rsidP="0085348F">
            <w:r>
              <w:t>1,878</w:t>
            </w:r>
          </w:p>
        </w:tc>
      </w:tr>
      <w:tr w:rsidR="00B949C5" w14:paraId="3DDDA995"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683B0" w14:textId="77777777" w:rsidR="00B949C5" w:rsidRDefault="00B949C5" w:rsidP="0085348F">
            <w:r>
              <w:t>3</w:t>
            </w:r>
          </w:p>
        </w:tc>
        <w:tc>
          <w:tcPr>
            <w:tcW w:w="1276" w:type="dxa"/>
            <w:gridSpan w:val="2"/>
            <w:tcBorders>
              <w:top w:val="single" w:sz="4" w:space="0" w:color="auto"/>
              <w:bottom w:val="single" w:sz="4" w:space="0" w:color="auto"/>
            </w:tcBorders>
          </w:tcPr>
          <w:p w14:paraId="1196D786" w14:textId="77777777" w:rsidR="00B949C5" w:rsidRDefault="00B949C5" w:rsidP="0085348F">
            <w:pPr>
              <w:rPr>
                <w:lang w:val="en-US"/>
              </w:rPr>
            </w:pPr>
            <w:r>
              <w:rPr>
                <w:lang w:val="en-US"/>
              </w:rPr>
              <w:t>CK26C</w:t>
            </w:r>
          </w:p>
          <w:p w14:paraId="62D6E853" w14:textId="77777777" w:rsidR="00B949C5" w:rsidRDefault="00B949C5" w:rsidP="0085348F"/>
        </w:tc>
        <w:tc>
          <w:tcPr>
            <w:tcW w:w="4252" w:type="dxa"/>
            <w:gridSpan w:val="2"/>
            <w:tcBorders>
              <w:top w:val="single" w:sz="4" w:space="0" w:color="auto"/>
              <w:bottom w:val="single" w:sz="4" w:space="0" w:color="auto"/>
            </w:tcBorders>
          </w:tcPr>
          <w:p w14:paraId="699B9E47" w14:textId="77777777" w:rsidR="00B949C5" w:rsidRPr="00370437" w:rsidRDefault="00B949C5" w:rsidP="0085348F">
            <w:pPr>
              <w:rPr>
                <w:lang w:val="en-US"/>
              </w:rPr>
            </w:pPr>
            <w:r w:rsidRPr="00370437">
              <w:rPr>
                <w:lang w:val="en-US"/>
              </w:rPr>
              <w:t>Pervazuri interioare (350 mm)  montate la ferestre  din mase plastice</w:t>
            </w:r>
          </w:p>
          <w:p w14:paraId="1213F9BD"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23608960" w14:textId="77777777" w:rsidR="00B949C5" w:rsidRDefault="00B949C5" w:rsidP="0085348F">
            <w:pPr>
              <w:jc w:val="center"/>
            </w:pPr>
            <w:r>
              <w:t>m</w:t>
            </w:r>
          </w:p>
        </w:tc>
        <w:tc>
          <w:tcPr>
            <w:tcW w:w="2409" w:type="dxa"/>
            <w:tcBorders>
              <w:top w:val="single" w:sz="4" w:space="0" w:color="auto"/>
              <w:bottom w:val="single" w:sz="4" w:space="0" w:color="auto"/>
            </w:tcBorders>
            <w:vAlign w:val="center"/>
          </w:tcPr>
          <w:p w14:paraId="4982E6D1" w14:textId="77777777" w:rsidR="00B949C5" w:rsidRDefault="00B949C5" w:rsidP="0085348F">
            <w:pPr>
              <w:jc w:val="center"/>
            </w:pPr>
            <w:r>
              <w:t>40,000</w:t>
            </w:r>
          </w:p>
        </w:tc>
      </w:tr>
      <w:tr w:rsidR="00B949C5" w14:paraId="284E051E"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F81CE" w14:textId="77777777" w:rsidR="00B949C5" w:rsidRDefault="00B949C5" w:rsidP="0085348F"/>
        </w:tc>
        <w:tc>
          <w:tcPr>
            <w:tcW w:w="1276" w:type="dxa"/>
            <w:gridSpan w:val="2"/>
            <w:tcBorders>
              <w:top w:val="nil"/>
              <w:bottom w:val="single" w:sz="2" w:space="0" w:color="auto"/>
            </w:tcBorders>
            <w:vAlign w:val="center"/>
          </w:tcPr>
          <w:p w14:paraId="7CE3C361"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48CB50B5" w14:textId="77777777" w:rsidR="00B949C5" w:rsidRDefault="00B949C5" w:rsidP="0085348F">
            <w:r>
              <w:t>Timplar</w:t>
            </w:r>
          </w:p>
        </w:tc>
        <w:tc>
          <w:tcPr>
            <w:tcW w:w="1560" w:type="dxa"/>
            <w:tcBorders>
              <w:top w:val="nil"/>
              <w:bottom w:val="single" w:sz="2" w:space="0" w:color="auto"/>
            </w:tcBorders>
          </w:tcPr>
          <w:p w14:paraId="3AE3FBF5" w14:textId="77777777" w:rsidR="00B949C5" w:rsidRDefault="00B949C5" w:rsidP="0085348F">
            <w:r>
              <w:t>h-om</w:t>
            </w:r>
          </w:p>
        </w:tc>
        <w:tc>
          <w:tcPr>
            <w:tcW w:w="2409" w:type="dxa"/>
            <w:tcBorders>
              <w:top w:val="nil"/>
              <w:bottom w:val="single" w:sz="2" w:space="0" w:color="auto"/>
            </w:tcBorders>
          </w:tcPr>
          <w:p w14:paraId="5745B56D" w14:textId="77777777" w:rsidR="00B949C5" w:rsidRDefault="00B949C5" w:rsidP="0085348F">
            <w:r>
              <w:t>3,200</w:t>
            </w:r>
          </w:p>
        </w:tc>
      </w:tr>
      <w:tr w:rsidR="00B949C5" w14:paraId="4B5C8DAF"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726AA" w14:textId="77777777" w:rsidR="00B949C5" w:rsidRDefault="00B949C5" w:rsidP="0085348F"/>
        </w:tc>
        <w:tc>
          <w:tcPr>
            <w:tcW w:w="1276" w:type="dxa"/>
            <w:gridSpan w:val="2"/>
            <w:tcBorders>
              <w:top w:val="nil"/>
              <w:bottom w:val="single" w:sz="2" w:space="0" w:color="auto"/>
            </w:tcBorders>
            <w:vAlign w:val="center"/>
          </w:tcPr>
          <w:p w14:paraId="7D032EA2"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7E20E5BF" w14:textId="77777777" w:rsidR="00B949C5" w:rsidRDefault="00B949C5" w:rsidP="0085348F">
            <w:r>
              <w:t>Muncitor deservire CM</w:t>
            </w:r>
          </w:p>
        </w:tc>
        <w:tc>
          <w:tcPr>
            <w:tcW w:w="1560" w:type="dxa"/>
            <w:tcBorders>
              <w:top w:val="nil"/>
              <w:bottom w:val="single" w:sz="2" w:space="0" w:color="auto"/>
            </w:tcBorders>
          </w:tcPr>
          <w:p w14:paraId="4F1ADBFA" w14:textId="77777777" w:rsidR="00B949C5" w:rsidRDefault="00B949C5" w:rsidP="0085348F">
            <w:r>
              <w:t>h-om</w:t>
            </w:r>
          </w:p>
        </w:tc>
        <w:tc>
          <w:tcPr>
            <w:tcW w:w="2409" w:type="dxa"/>
            <w:tcBorders>
              <w:top w:val="nil"/>
              <w:bottom w:val="single" w:sz="2" w:space="0" w:color="auto"/>
            </w:tcBorders>
          </w:tcPr>
          <w:p w14:paraId="5475EEF2" w14:textId="77777777" w:rsidR="00B949C5" w:rsidRDefault="00B949C5" w:rsidP="0085348F">
            <w:r>
              <w:t>0,400</w:t>
            </w:r>
          </w:p>
        </w:tc>
      </w:tr>
      <w:tr w:rsidR="00B949C5" w14:paraId="4BE7C358"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B44F43" w14:textId="77777777" w:rsidR="00B949C5" w:rsidRDefault="00B949C5" w:rsidP="0085348F"/>
        </w:tc>
        <w:tc>
          <w:tcPr>
            <w:tcW w:w="1276" w:type="dxa"/>
            <w:gridSpan w:val="2"/>
            <w:tcBorders>
              <w:top w:val="single" w:sz="4" w:space="0" w:color="auto"/>
              <w:bottom w:val="single" w:sz="4" w:space="0" w:color="auto"/>
            </w:tcBorders>
          </w:tcPr>
          <w:p w14:paraId="78518B43" w14:textId="77777777" w:rsidR="00B949C5" w:rsidRDefault="00B949C5" w:rsidP="0085348F">
            <w:pPr>
              <w:jc w:val="center"/>
              <w:rPr>
                <w:sz w:val="16"/>
                <w:szCs w:val="16"/>
              </w:rPr>
            </w:pPr>
            <w:r>
              <w:rPr>
                <w:sz w:val="16"/>
                <w:szCs w:val="16"/>
              </w:rPr>
              <w:t>2521106718393</w:t>
            </w:r>
          </w:p>
        </w:tc>
        <w:tc>
          <w:tcPr>
            <w:tcW w:w="4252" w:type="dxa"/>
            <w:gridSpan w:val="2"/>
            <w:tcBorders>
              <w:top w:val="single" w:sz="4" w:space="0" w:color="auto"/>
              <w:bottom w:val="single" w:sz="4" w:space="0" w:color="auto"/>
            </w:tcBorders>
          </w:tcPr>
          <w:p w14:paraId="6B5885F1" w14:textId="77777777" w:rsidR="00B949C5" w:rsidRPr="00370437" w:rsidRDefault="00B949C5" w:rsidP="0085348F">
            <w:pPr>
              <w:rPr>
                <w:lang w:val="en-US"/>
              </w:rPr>
            </w:pPr>
            <w:r w:rsidRPr="00370437">
              <w:rPr>
                <w:lang w:val="en-US"/>
              </w:rPr>
              <w:t xml:space="preserve">Pervazuri interioare (350 mm) din mase plastice pentru ferestre </w:t>
            </w:r>
          </w:p>
        </w:tc>
        <w:tc>
          <w:tcPr>
            <w:tcW w:w="1560" w:type="dxa"/>
            <w:tcBorders>
              <w:top w:val="single" w:sz="4" w:space="0" w:color="auto"/>
              <w:bottom w:val="single" w:sz="4" w:space="0" w:color="auto"/>
            </w:tcBorders>
            <w:vAlign w:val="center"/>
          </w:tcPr>
          <w:p w14:paraId="3E177173" w14:textId="77777777" w:rsidR="00B949C5" w:rsidRDefault="00B949C5" w:rsidP="0085348F">
            <w:r>
              <w:t>m</w:t>
            </w:r>
          </w:p>
        </w:tc>
        <w:tc>
          <w:tcPr>
            <w:tcW w:w="2409" w:type="dxa"/>
            <w:tcBorders>
              <w:top w:val="single" w:sz="4" w:space="0" w:color="auto"/>
              <w:bottom w:val="single" w:sz="4" w:space="0" w:color="auto"/>
            </w:tcBorders>
            <w:vAlign w:val="center"/>
          </w:tcPr>
          <w:p w14:paraId="24682F35" w14:textId="77777777" w:rsidR="00B949C5" w:rsidRDefault="00B949C5" w:rsidP="0085348F">
            <w:r>
              <w:t>40,000</w:t>
            </w:r>
          </w:p>
        </w:tc>
      </w:tr>
      <w:tr w:rsidR="00B949C5" w14:paraId="5A2C7D98"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DDE90" w14:textId="77777777" w:rsidR="00B949C5" w:rsidRDefault="00B949C5" w:rsidP="0085348F"/>
        </w:tc>
        <w:tc>
          <w:tcPr>
            <w:tcW w:w="1276" w:type="dxa"/>
            <w:gridSpan w:val="2"/>
            <w:tcBorders>
              <w:top w:val="single" w:sz="4" w:space="0" w:color="auto"/>
              <w:bottom w:val="single" w:sz="4" w:space="0" w:color="auto"/>
            </w:tcBorders>
          </w:tcPr>
          <w:p w14:paraId="018FFAC1" w14:textId="77777777" w:rsidR="00B949C5" w:rsidRDefault="00B949C5" w:rsidP="0085348F">
            <w:pPr>
              <w:jc w:val="center"/>
              <w:rPr>
                <w:sz w:val="16"/>
                <w:szCs w:val="16"/>
              </w:rPr>
            </w:pPr>
            <w:r>
              <w:rPr>
                <w:sz w:val="16"/>
                <w:szCs w:val="16"/>
              </w:rPr>
              <w:t>2874115829126</w:t>
            </w:r>
          </w:p>
        </w:tc>
        <w:tc>
          <w:tcPr>
            <w:tcW w:w="4252" w:type="dxa"/>
            <w:gridSpan w:val="2"/>
            <w:tcBorders>
              <w:top w:val="single" w:sz="4" w:space="0" w:color="auto"/>
              <w:bottom w:val="single" w:sz="4" w:space="0" w:color="auto"/>
            </w:tcBorders>
          </w:tcPr>
          <w:p w14:paraId="0B9379AF" w14:textId="77777777" w:rsidR="00B949C5" w:rsidRPr="00370437" w:rsidRDefault="00B949C5" w:rsidP="0085348F">
            <w:pPr>
              <w:rPr>
                <w:lang w:val="en-US"/>
              </w:rPr>
            </w:pPr>
            <w:r w:rsidRPr="00370437">
              <w:rPr>
                <w:lang w:val="en-US"/>
              </w:rPr>
              <w:t>Suruburi cu cap inecat crestat 6 x 30 mm</w:t>
            </w:r>
          </w:p>
        </w:tc>
        <w:tc>
          <w:tcPr>
            <w:tcW w:w="1560" w:type="dxa"/>
            <w:tcBorders>
              <w:top w:val="single" w:sz="4" w:space="0" w:color="auto"/>
              <w:bottom w:val="single" w:sz="4" w:space="0" w:color="auto"/>
            </w:tcBorders>
            <w:vAlign w:val="center"/>
          </w:tcPr>
          <w:p w14:paraId="33AFF190" w14:textId="77777777" w:rsidR="00B949C5" w:rsidRDefault="00B949C5" w:rsidP="0085348F">
            <w:r>
              <w:t>buc</w:t>
            </w:r>
          </w:p>
        </w:tc>
        <w:tc>
          <w:tcPr>
            <w:tcW w:w="2409" w:type="dxa"/>
            <w:tcBorders>
              <w:top w:val="single" w:sz="4" w:space="0" w:color="auto"/>
              <w:bottom w:val="single" w:sz="4" w:space="0" w:color="auto"/>
            </w:tcBorders>
            <w:vAlign w:val="center"/>
          </w:tcPr>
          <w:p w14:paraId="7FD2EF1F" w14:textId="77777777" w:rsidR="00B949C5" w:rsidRDefault="00B949C5" w:rsidP="0085348F">
            <w:r>
              <w:t>240,000</w:t>
            </w:r>
          </w:p>
        </w:tc>
      </w:tr>
      <w:tr w:rsidR="00B949C5" w14:paraId="191F07E7"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B2614" w14:textId="77777777" w:rsidR="00B949C5" w:rsidRDefault="00B949C5" w:rsidP="0085348F"/>
        </w:tc>
        <w:tc>
          <w:tcPr>
            <w:tcW w:w="1276" w:type="dxa"/>
            <w:gridSpan w:val="2"/>
            <w:tcBorders>
              <w:top w:val="nil"/>
              <w:bottom w:val="single" w:sz="2" w:space="0" w:color="auto"/>
            </w:tcBorders>
            <w:vAlign w:val="center"/>
          </w:tcPr>
          <w:p w14:paraId="2D50C2C1"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0E4C38C3"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1D2A51BB" w14:textId="77777777" w:rsidR="00B949C5" w:rsidRDefault="00B949C5" w:rsidP="0085348F">
            <w:r>
              <w:t>h-ut</w:t>
            </w:r>
          </w:p>
        </w:tc>
        <w:tc>
          <w:tcPr>
            <w:tcW w:w="2409" w:type="dxa"/>
            <w:tcBorders>
              <w:top w:val="nil"/>
              <w:bottom w:val="single" w:sz="2" w:space="0" w:color="auto"/>
            </w:tcBorders>
          </w:tcPr>
          <w:p w14:paraId="7B8E31F2" w14:textId="77777777" w:rsidR="00B949C5" w:rsidRDefault="00B949C5" w:rsidP="0085348F">
            <w:r>
              <w:t>0,400</w:t>
            </w:r>
          </w:p>
        </w:tc>
      </w:tr>
      <w:tr w:rsidR="00B949C5" w14:paraId="4017D90D"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EED7A" w14:textId="77777777" w:rsidR="00B949C5" w:rsidRDefault="00B949C5" w:rsidP="0085348F">
            <w:r>
              <w:lastRenderedPageBreak/>
              <w:t>4</w:t>
            </w:r>
          </w:p>
        </w:tc>
        <w:tc>
          <w:tcPr>
            <w:tcW w:w="1276" w:type="dxa"/>
            <w:gridSpan w:val="2"/>
            <w:tcBorders>
              <w:top w:val="single" w:sz="4" w:space="0" w:color="auto"/>
              <w:bottom w:val="single" w:sz="4" w:space="0" w:color="auto"/>
            </w:tcBorders>
          </w:tcPr>
          <w:p w14:paraId="5E6942E0" w14:textId="77777777" w:rsidR="00B949C5" w:rsidRDefault="00B949C5" w:rsidP="0085348F">
            <w:pPr>
              <w:rPr>
                <w:lang w:val="en-US"/>
              </w:rPr>
            </w:pPr>
            <w:r>
              <w:rPr>
                <w:lang w:val="en-US"/>
              </w:rPr>
              <w:t>CK26D</w:t>
            </w:r>
          </w:p>
          <w:p w14:paraId="07377840" w14:textId="77777777" w:rsidR="00B949C5" w:rsidRDefault="00B949C5" w:rsidP="0085348F"/>
        </w:tc>
        <w:tc>
          <w:tcPr>
            <w:tcW w:w="4252" w:type="dxa"/>
            <w:gridSpan w:val="2"/>
            <w:tcBorders>
              <w:top w:val="single" w:sz="4" w:space="0" w:color="auto"/>
              <w:bottom w:val="single" w:sz="4" w:space="0" w:color="auto"/>
            </w:tcBorders>
          </w:tcPr>
          <w:p w14:paraId="760CDFCD" w14:textId="77777777" w:rsidR="00B949C5" w:rsidRPr="00370437" w:rsidRDefault="00B949C5" w:rsidP="0085348F">
            <w:pPr>
              <w:rPr>
                <w:lang w:val="en-US"/>
              </w:rPr>
            </w:pPr>
            <w:r w:rsidRPr="00370437">
              <w:rPr>
                <w:lang w:val="en-US"/>
              </w:rPr>
              <w:t>Pervazuri exterioare (150 mm)  montate la ferestre  din aluminiu</w:t>
            </w:r>
          </w:p>
          <w:p w14:paraId="66F2B049"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0761C141" w14:textId="77777777" w:rsidR="00B949C5" w:rsidRDefault="00B949C5" w:rsidP="0085348F">
            <w:pPr>
              <w:jc w:val="center"/>
            </w:pPr>
            <w:r>
              <w:t>m</w:t>
            </w:r>
          </w:p>
        </w:tc>
        <w:tc>
          <w:tcPr>
            <w:tcW w:w="2409" w:type="dxa"/>
            <w:tcBorders>
              <w:top w:val="single" w:sz="4" w:space="0" w:color="auto"/>
              <w:bottom w:val="single" w:sz="4" w:space="0" w:color="auto"/>
            </w:tcBorders>
            <w:vAlign w:val="center"/>
          </w:tcPr>
          <w:p w14:paraId="4C3FA132" w14:textId="77777777" w:rsidR="00B949C5" w:rsidRDefault="00B949C5" w:rsidP="0085348F">
            <w:pPr>
              <w:jc w:val="center"/>
            </w:pPr>
            <w:r>
              <w:t>40,000</w:t>
            </w:r>
          </w:p>
        </w:tc>
      </w:tr>
      <w:tr w:rsidR="00B949C5" w14:paraId="28AFFEC8"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E920D" w14:textId="77777777" w:rsidR="00B949C5" w:rsidRDefault="00B949C5" w:rsidP="0085348F"/>
        </w:tc>
        <w:tc>
          <w:tcPr>
            <w:tcW w:w="1276" w:type="dxa"/>
            <w:gridSpan w:val="2"/>
            <w:tcBorders>
              <w:top w:val="nil"/>
              <w:bottom w:val="single" w:sz="2" w:space="0" w:color="auto"/>
            </w:tcBorders>
            <w:vAlign w:val="center"/>
          </w:tcPr>
          <w:p w14:paraId="7465DDC0"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02F917A6" w14:textId="77777777" w:rsidR="00B949C5" w:rsidRDefault="00B949C5" w:rsidP="0085348F">
            <w:r>
              <w:t>Timplar</w:t>
            </w:r>
          </w:p>
        </w:tc>
        <w:tc>
          <w:tcPr>
            <w:tcW w:w="1560" w:type="dxa"/>
            <w:tcBorders>
              <w:top w:val="nil"/>
              <w:bottom w:val="single" w:sz="2" w:space="0" w:color="auto"/>
            </w:tcBorders>
          </w:tcPr>
          <w:p w14:paraId="290CE963" w14:textId="77777777" w:rsidR="00B949C5" w:rsidRDefault="00B949C5" w:rsidP="0085348F">
            <w:r>
              <w:t>h-om</w:t>
            </w:r>
          </w:p>
        </w:tc>
        <w:tc>
          <w:tcPr>
            <w:tcW w:w="2409" w:type="dxa"/>
            <w:tcBorders>
              <w:top w:val="nil"/>
              <w:bottom w:val="single" w:sz="2" w:space="0" w:color="auto"/>
            </w:tcBorders>
          </w:tcPr>
          <w:p w14:paraId="6F6249A4" w14:textId="77777777" w:rsidR="00B949C5" w:rsidRDefault="00B949C5" w:rsidP="0085348F">
            <w:r>
              <w:t>3,600</w:t>
            </w:r>
          </w:p>
        </w:tc>
      </w:tr>
      <w:tr w:rsidR="00B949C5" w14:paraId="62607AC3"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E0F35" w14:textId="77777777" w:rsidR="00B949C5" w:rsidRDefault="00B949C5" w:rsidP="0085348F"/>
        </w:tc>
        <w:tc>
          <w:tcPr>
            <w:tcW w:w="1276" w:type="dxa"/>
            <w:gridSpan w:val="2"/>
            <w:tcBorders>
              <w:top w:val="nil"/>
              <w:bottom w:val="single" w:sz="2" w:space="0" w:color="auto"/>
            </w:tcBorders>
            <w:vAlign w:val="center"/>
          </w:tcPr>
          <w:p w14:paraId="362A21D9"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09614127" w14:textId="77777777" w:rsidR="00B949C5" w:rsidRDefault="00B949C5" w:rsidP="0085348F">
            <w:r>
              <w:t>Muncitor deservire CM</w:t>
            </w:r>
          </w:p>
        </w:tc>
        <w:tc>
          <w:tcPr>
            <w:tcW w:w="1560" w:type="dxa"/>
            <w:tcBorders>
              <w:top w:val="nil"/>
              <w:bottom w:val="single" w:sz="2" w:space="0" w:color="auto"/>
            </w:tcBorders>
          </w:tcPr>
          <w:p w14:paraId="730D2BF0" w14:textId="77777777" w:rsidR="00B949C5" w:rsidRDefault="00B949C5" w:rsidP="0085348F">
            <w:r>
              <w:t>h-om</w:t>
            </w:r>
          </w:p>
        </w:tc>
        <w:tc>
          <w:tcPr>
            <w:tcW w:w="2409" w:type="dxa"/>
            <w:tcBorders>
              <w:top w:val="nil"/>
              <w:bottom w:val="single" w:sz="2" w:space="0" w:color="auto"/>
            </w:tcBorders>
          </w:tcPr>
          <w:p w14:paraId="5B5B8DEC" w14:textId="77777777" w:rsidR="00B949C5" w:rsidRDefault="00B949C5" w:rsidP="0085348F">
            <w:r>
              <w:t>0,400</w:t>
            </w:r>
          </w:p>
        </w:tc>
      </w:tr>
      <w:tr w:rsidR="00B949C5" w14:paraId="261A8B9C"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2777D" w14:textId="77777777" w:rsidR="00B949C5" w:rsidRDefault="00B949C5" w:rsidP="0085348F"/>
        </w:tc>
        <w:tc>
          <w:tcPr>
            <w:tcW w:w="1276" w:type="dxa"/>
            <w:gridSpan w:val="2"/>
            <w:tcBorders>
              <w:top w:val="single" w:sz="4" w:space="0" w:color="auto"/>
              <w:bottom w:val="single" w:sz="4" w:space="0" w:color="auto"/>
            </w:tcBorders>
          </w:tcPr>
          <w:p w14:paraId="38BEB86C" w14:textId="77777777" w:rsidR="00B949C5" w:rsidRDefault="00B949C5" w:rsidP="0085348F">
            <w:pPr>
              <w:jc w:val="center"/>
              <w:rPr>
                <w:sz w:val="16"/>
                <w:szCs w:val="16"/>
              </w:rPr>
            </w:pPr>
            <w:r>
              <w:rPr>
                <w:sz w:val="16"/>
                <w:szCs w:val="16"/>
              </w:rPr>
              <w:t>2743123549027</w:t>
            </w:r>
          </w:p>
        </w:tc>
        <w:tc>
          <w:tcPr>
            <w:tcW w:w="4252" w:type="dxa"/>
            <w:gridSpan w:val="2"/>
            <w:tcBorders>
              <w:top w:val="single" w:sz="4" w:space="0" w:color="auto"/>
              <w:bottom w:val="single" w:sz="4" w:space="0" w:color="auto"/>
            </w:tcBorders>
          </w:tcPr>
          <w:p w14:paraId="07B5E20D" w14:textId="77777777" w:rsidR="00B949C5" w:rsidRPr="00370437" w:rsidRDefault="00B949C5" w:rsidP="0085348F">
            <w:pPr>
              <w:rPr>
                <w:lang w:val="en-US"/>
              </w:rPr>
            </w:pPr>
            <w:r w:rsidRPr="00370437">
              <w:rPr>
                <w:lang w:val="en-US"/>
              </w:rPr>
              <w:t xml:space="preserve">Pervazuri ( 150 mm)  din aluminiu pentru ferestre </w:t>
            </w:r>
          </w:p>
        </w:tc>
        <w:tc>
          <w:tcPr>
            <w:tcW w:w="1560" w:type="dxa"/>
            <w:tcBorders>
              <w:top w:val="single" w:sz="4" w:space="0" w:color="auto"/>
              <w:bottom w:val="single" w:sz="4" w:space="0" w:color="auto"/>
            </w:tcBorders>
            <w:vAlign w:val="center"/>
          </w:tcPr>
          <w:p w14:paraId="67ADC5E4" w14:textId="77777777" w:rsidR="00B949C5" w:rsidRDefault="00B949C5" w:rsidP="0085348F">
            <w:r>
              <w:t>m</w:t>
            </w:r>
          </w:p>
        </w:tc>
        <w:tc>
          <w:tcPr>
            <w:tcW w:w="2409" w:type="dxa"/>
            <w:tcBorders>
              <w:top w:val="single" w:sz="4" w:space="0" w:color="auto"/>
              <w:bottom w:val="single" w:sz="4" w:space="0" w:color="auto"/>
            </w:tcBorders>
            <w:vAlign w:val="center"/>
          </w:tcPr>
          <w:p w14:paraId="108DAC60" w14:textId="77777777" w:rsidR="00B949C5" w:rsidRDefault="00B949C5" w:rsidP="0085348F">
            <w:r>
              <w:t>40,000</w:t>
            </w:r>
          </w:p>
        </w:tc>
      </w:tr>
      <w:tr w:rsidR="00B949C5" w14:paraId="76CAE522"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AA401" w14:textId="77777777" w:rsidR="00B949C5" w:rsidRDefault="00B949C5" w:rsidP="0085348F"/>
        </w:tc>
        <w:tc>
          <w:tcPr>
            <w:tcW w:w="1276" w:type="dxa"/>
            <w:gridSpan w:val="2"/>
            <w:tcBorders>
              <w:top w:val="single" w:sz="4" w:space="0" w:color="auto"/>
              <w:bottom w:val="single" w:sz="4" w:space="0" w:color="auto"/>
            </w:tcBorders>
          </w:tcPr>
          <w:p w14:paraId="0D22AD62" w14:textId="77777777" w:rsidR="00B949C5" w:rsidRDefault="00B949C5" w:rsidP="0085348F">
            <w:pPr>
              <w:jc w:val="center"/>
              <w:rPr>
                <w:sz w:val="16"/>
                <w:szCs w:val="16"/>
              </w:rPr>
            </w:pPr>
            <w:r>
              <w:rPr>
                <w:sz w:val="16"/>
                <w:szCs w:val="16"/>
              </w:rPr>
              <w:t>2874115829126</w:t>
            </w:r>
          </w:p>
        </w:tc>
        <w:tc>
          <w:tcPr>
            <w:tcW w:w="4252" w:type="dxa"/>
            <w:gridSpan w:val="2"/>
            <w:tcBorders>
              <w:top w:val="single" w:sz="4" w:space="0" w:color="auto"/>
              <w:bottom w:val="single" w:sz="4" w:space="0" w:color="auto"/>
            </w:tcBorders>
          </w:tcPr>
          <w:p w14:paraId="0662351D" w14:textId="77777777" w:rsidR="00B949C5" w:rsidRPr="00370437" w:rsidRDefault="00B949C5" w:rsidP="0085348F">
            <w:pPr>
              <w:rPr>
                <w:lang w:val="en-US"/>
              </w:rPr>
            </w:pPr>
            <w:r w:rsidRPr="00370437">
              <w:rPr>
                <w:lang w:val="en-US"/>
              </w:rPr>
              <w:t>Suruburi cu cap inecat crestat 6 x 30 mm</w:t>
            </w:r>
          </w:p>
        </w:tc>
        <w:tc>
          <w:tcPr>
            <w:tcW w:w="1560" w:type="dxa"/>
            <w:tcBorders>
              <w:top w:val="single" w:sz="4" w:space="0" w:color="auto"/>
              <w:bottom w:val="single" w:sz="4" w:space="0" w:color="auto"/>
            </w:tcBorders>
            <w:vAlign w:val="center"/>
          </w:tcPr>
          <w:p w14:paraId="009C48F8" w14:textId="77777777" w:rsidR="00B949C5" w:rsidRDefault="00B949C5" w:rsidP="0085348F">
            <w:r>
              <w:t>buc</w:t>
            </w:r>
          </w:p>
        </w:tc>
        <w:tc>
          <w:tcPr>
            <w:tcW w:w="2409" w:type="dxa"/>
            <w:tcBorders>
              <w:top w:val="single" w:sz="4" w:space="0" w:color="auto"/>
              <w:bottom w:val="single" w:sz="4" w:space="0" w:color="auto"/>
            </w:tcBorders>
            <w:vAlign w:val="center"/>
          </w:tcPr>
          <w:p w14:paraId="06A804C0" w14:textId="77777777" w:rsidR="00B949C5" w:rsidRDefault="00B949C5" w:rsidP="0085348F">
            <w:r>
              <w:t>240,000</w:t>
            </w:r>
          </w:p>
        </w:tc>
      </w:tr>
      <w:tr w:rsidR="00B949C5" w14:paraId="37A13F7D"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53534" w14:textId="77777777" w:rsidR="00B949C5" w:rsidRDefault="00B949C5" w:rsidP="0085348F"/>
        </w:tc>
        <w:tc>
          <w:tcPr>
            <w:tcW w:w="1276" w:type="dxa"/>
            <w:gridSpan w:val="2"/>
            <w:tcBorders>
              <w:top w:val="nil"/>
              <w:bottom w:val="single" w:sz="2" w:space="0" w:color="auto"/>
            </w:tcBorders>
            <w:vAlign w:val="center"/>
          </w:tcPr>
          <w:p w14:paraId="08970368"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246A5565"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1E5AC867" w14:textId="77777777" w:rsidR="00B949C5" w:rsidRDefault="00B949C5" w:rsidP="0085348F">
            <w:r>
              <w:t>h-ut</w:t>
            </w:r>
          </w:p>
        </w:tc>
        <w:tc>
          <w:tcPr>
            <w:tcW w:w="2409" w:type="dxa"/>
            <w:tcBorders>
              <w:top w:val="nil"/>
              <w:bottom w:val="single" w:sz="2" w:space="0" w:color="auto"/>
            </w:tcBorders>
          </w:tcPr>
          <w:p w14:paraId="1BC6E08D" w14:textId="77777777" w:rsidR="00B949C5" w:rsidRDefault="00B949C5" w:rsidP="0085348F">
            <w:r>
              <w:t>0,400</w:t>
            </w:r>
          </w:p>
        </w:tc>
      </w:tr>
      <w:tr w:rsidR="00B949C5" w14:paraId="226033E3" w14:textId="77777777" w:rsidTr="0085348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0D7614" w14:textId="77777777" w:rsidR="00B949C5" w:rsidRDefault="00B949C5" w:rsidP="0085348F">
            <w:pPr>
              <w:rPr>
                <w:sz w:val="8"/>
                <w:szCs w:val="8"/>
              </w:rPr>
            </w:pPr>
          </w:p>
        </w:tc>
        <w:tc>
          <w:tcPr>
            <w:tcW w:w="1276" w:type="dxa"/>
            <w:gridSpan w:val="2"/>
            <w:tcBorders>
              <w:left w:val="nil"/>
              <w:bottom w:val="nil"/>
              <w:right w:val="nil"/>
            </w:tcBorders>
          </w:tcPr>
          <w:p w14:paraId="5F77A4AC" w14:textId="77777777" w:rsidR="00B949C5" w:rsidRDefault="00B949C5" w:rsidP="0085348F">
            <w:pPr>
              <w:rPr>
                <w:sz w:val="8"/>
                <w:szCs w:val="8"/>
              </w:rPr>
            </w:pPr>
          </w:p>
        </w:tc>
        <w:tc>
          <w:tcPr>
            <w:tcW w:w="4252" w:type="dxa"/>
            <w:gridSpan w:val="2"/>
            <w:tcBorders>
              <w:left w:val="nil"/>
              <w:bottom w:val="nil"/>
              <w:right w:val="nil"/>
            </w:tcBorders>
          </w:tcPr>
          <w:p w14:paraId="0BF5384C" w14:textId="77777777" w:rsidR="00B949C5" w:rsidRDefault="00B949C5" w:rsidP="0085348F">
            <w:pPr>
              <w:rPr>
                <w:sz w:val="8"/>
                <w:szCs w:val="8"/>
                <w:lang w:val="en-US"/>
              </w:rPr>
            </w:pPr>
          </w:p>
          <w:p w14:paraId="597D7EF8" w14:textId="77777777" w:rsidR="00B949C5" w:rsidRDefault="00B949C5" w:rsidP="0085348F">
            <w:pPr>
              <w:rPr>
                <w:sz w:val="8"/>
                <w:szCs w:val="8"/>
                <w:lang w:val="en-US"/>
              </w:rPr>
            </w:pPr>
          </w:p>
          <w:p w14:paraId="3E7CD53F" w14:textId="77777777" w:rsidR="00B949C5" w:rsidRDefault="00B949C5" w:rsidP="0085348F">
            <w:pPr>
              <w:rPr>
                <w:sz w:val="8"/>
                <w:szCs w:val="8"/>
                <w:lang w:val="en-US"/>
              </w:rPr>
            </w:pPr>
          </w:p>
        </w:tc>
        <w:tc>
          <w:tcPr>
            <w:tcW w:w="1560" w:type="dxa"/>
            <w:tcBorders>
              <w:left w:val="nil"/>
              <w:bottom w:val="nil"/>
              <w:right w:val="nil"/>
            </w:tcBorders>
          </w:tcPr>
          <w:p w14:paraId="560DB3F8" w14:textId="77777777" w:rsidR="00B949C5" w:rsidRDefault="00B949C5" w:rsidP="0085348F">
            <w:pPr>
              <w:rPr>
                <w:sz w:val="8"/>
                <w:szCs w:val="8"/>
              </w:rPr>
            </w:pPr>
          </w:p>
        </w:tc>
        <w:tc>
          <w:tcPr>
            <w:tcW w:w="2409" w:type="dxa"/>
            <w:tcBorders>
              <w:left w:val="nil"/>
              <w:bottom w:val="nil"/>
              <w:right w:val="nil"/>
            </w:tcBorders>
          </w:tcPr>
          <w:p w14:paraId="66BE0204" w14:textId="77777777" w:rsidR="00B949C5" w:rsidRDefault="00B949C5" w:rsidP="0085348F">
            <w:pPr>
              <w:rPr>
                <w:sz w:val="8"/>
                <w:szCs w:val="8"/>
              </w:rPr>
            </w:pPr>
          </w:p>
        </w:tc>
      </w:tr>
      <w:tr w:rsidR="00B949C5" w14:paraId="6879C2E9"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14:paraId="5FB35C89" w14:textId="77777777" w:rsidR="00B949C5" w:rsidRDefault="00B949C5" w:rsidP="0085348F">
            <w:r>
              <w:t xml:space="preserve"> </w:t>
            </w:r>
          </w:p>
        </w:tc>
        <w:tc>
          <w:tcPr>
            <w:tcW w:w="709" w:type="dxa"/>
            <w:tcBorders>
              <w:top w:val="single" w:sz="4" w:space="0" w:color="auto"/>
              <w:left w:val="nil"/>
              <w:bottom w:val="nil"/>
              <w:right w:val="nil"/>
            </w:tcBorders>
          </w:tcPr>
          <w:p w14:paraId="7EF1E223" w14:textId="77777777" w:rsidR="00B949C5" w:rsidRDefault="00B949C5" w:rsidP="0085348F"/>
        </w:tc>
        <w:tc>
          <w:tcPr>
            <w:tcW w:w="1276" w:type="dxa"/>
            <w:gridSpan w:val="2"/>
            <w:tcBorders>
              <w:top w:val="single" w:sz="4" w:space="0" w:color="auto"/>
              <w:left w:val="nil"/>
              <w:bottom w:val="nil"/>
              <w:right w:val="nil"/>
            </w:tcBorders>
          </w:tcPr>
          <w:p w14:paraId="207D47E9" w14:textId="77777777" w:rsidR="00B949C5" w:rsidRDefault="00B949C5" w:rsidP="0085348F"/>
        </w:tc>
        <w:tc>
          <w:tcPr>
            <w:tcW w:w="3543" w:type="dxa"/>
            <w:tcBorders>
              <w:top w:val="single" w:sz="4" w:space="0" w:color="auto"/>
              <w:left w:val="nil"/>
              <w:bottom w:val="nil"/>
              <w:right w:val="nil"/>
            </w:tcBorders>
          </w:tcPr>
          <w:p w14:paraId="013C7E67" w14:textId="77777777" w:rsidR="00B949C5" w:rsidRDefault="00B949C5" w:rsidP="0085348F">
            <w:pPr>
              <w:rPr>
                <w:b/>
                <w:bCs/>
                <w:sz w:val="22"/>
                <w:szCs w:val="22"/>
                <w:lang w:val="en-US"/>
              </w:rPr>
            </w:pPr>
            <w:r>
              <w:rPr>
                <w:b/>
                <w:bCs/>
                <w:lang w:val="en-US"/>
              </w:rPr>
              <w:t>Total</w:t>
            </w:r>
            <w:r>
              <w:rPr>
                <w:b/>
                <w:bCs/>
              </w:rPr>
              <w:t xml:space="preserve"> </w:t>
            </w:r>
            <w:r>
              <w:rPr>
                <w:b/>
                <w:bCs/>
                <w:sz w:val="22"/>
                <w:szCs w:val="22"/>
              </w:rPr>
              <w:t>str. Vaduleni 4</w:t>
            </w:r>
          </w:p>
          <w:p w14:paraId="08C9F735" w14:textId="77777777" w:rsidR="00B949C5" w:rsidRDefault="00B949C5" w:rsidP="0085348F">
            <w:pPr>
              <w:rPr>
                <w:lang w:val="en-US"/>
              </w:rPr>
            </w:pPr>
          </w:p>
        </w:tc>
        <w:tc>
          <w:tcPr>
            <w:tcW w:w="1560" w:type="dxa"/>
            <w:tcBorders>
              <w:top w:val="single" w:sz="4" w:space="0" w:color="auto"/>
              <w:left w:val="nil"/>
              <w:bottom w:val="nil"/>
              <w:right w:val="nil"/>
            </w:tcBorders>
          </w:tcPr>
          <w:p w14:paraId="471D722A" w14:textId="77777777" w:rsidR="00B949C5" w:rsidRDefault="00B949C5" w:rsidP="0085348F">
            <w:r>
              <w:rPr>
                <w:b/>
                <w:bCs/>
              </w:rPr>
              <w:t xml:space="preserve"> </w:t>
            </w:r>
            <w:r>
              <w:rPr>
                <w:b/>
                <w:bCs/>
                <w:lang w:val="en-US"/>
              </w:rPr>
              <w:t xml:space="preserve">           </w:t>
            </w:r>
          </w:p>
        </w:tc>
        <w:tc>
          <w:tcPr>
            <w:tcW w:w="2409" w:type="dxa"/>
            <w:tcBorders>
              <w:top w:val="single" w:sz="4" w:space="0" w:color="auto"/>
              <w:left w:val="nil"/>
              <w:bottom w:val="nil"/>
              <w:right w:val="nil"/>
            </w:tcBorders>
          </w:tcPr>
          <w:p w14:paraId="4FB1864B" w14:textId="77777777" w:rsidR="00B949C5" w:rsidRDefault="00B949C5" w:rsidP="0085348F"/>
        </w:tc>
      </w:tr>
      <w:tr w:rsidR="00B949C5" w14:paraId="0FF88B72"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14:paraId="2237526B" w14:textId="77777777" w:rsidR="00B949C5" w:rsidRDefault="00B949C5" w:rsidP="0085348F"/>
        </w:tc>
        <w:tc>
          <w:tcPr>
            <w:tcW w:w="709" w:type="dxa"/>
            <w:tcBorders>
              <w:top w:val="nil"/>
              <w:left w:val="nil"/>
              <w:bottom w:val="single" w:sz="4" w:space="0" w:color="auto"/>
              <w:right w:val="nil"/>
            </w:tcBorders>
          </w:tcPr>
          <w:p w14:paraId="3F618A52" w14:textId="77777777" w:rsidR="00B949C5" w:rsidRDefault="00B949C5" w:rsidP="0085348F"/>
        </w:tc>
        <w:tc>
          <w:tcPr>
            <w:tcW w:w="1276" w:type="dxa"/>
            <w:gridSpan w:val="2"/>
            <w:tcBorders>
              <w:top w:val="nil"/>
              <w:left w:val="nil"/>
              <w:bottom w:val="single" w:sz="4" w:space="0" w:color="auto"/>
              <w:right w:val="nil"/>
            </w:tcBorders>
          </w:tcPr>
          <w:p w14:paraId="1C042F27" w14:textId="77777777" w:rsidR="00B949C5" w:rsidRDefault="00B949C5" w:rsidP="0085348F"/>
        </w:tc>
        <w:tc>
          <w:tcPr>
            <w:tcW w:w="3543" w:type="dxa"/>
            <w:tcBorders>
              <w:top w:val="nil"/>
              <w:left w:val="nil"/>
              <w:bottom w:val="single" w:sz="4" w:space="0" w:color="auto"/>
              <w:right w:val="nil"/>
            </w:tcBorders>
            <w:vAlign w:val="center"/>
          </w:tcPr>
          <w:p w14:paraId="6791A9F5" w14:textId="77777777" w:rsidR="00B949C5" w:rsidRDefault="00B949C5" w:rsidP="0085348F">
            <w:pPr>
              <w:rPr>
                <w:b/>
                <w:bCs/>
                <w:sz w:val="22"/>
                <w:szCs w:val="22"/>
                <w:lang w:val="en-US"/>
              </w:rPr>
            </w:pPr>
            <w:r>
              <w:rPr>
                <w:b/>
                <w:bCs/>
                <w:sz w:val="22"/>
                <w:szCs w:val="22"/>
                <w:lang w:val="en-US"/>
              </w:rPr>
              <w:t>Incluziv salariu</w:t>
            </w:r>
          </w:p>
        </w:tc>
        <w:tc>
          <w:tcPr>
            <w:tcW w:w="1560" w:type="dxa"/>
            <w:tcBorders>
              <w:top w:val="nil"/>
              <w:left w:val="nil"/>
              <w:bottom w:val="single" w:sz="4" w:space="0" w:color="auto"/>
              <w:right w:val="nil"/>
            </w:tcBorders>
          </w:tcPr>
          <w:p w14:paraId="5A31FE15" w14:textId="77777777" w:rsidR="00B949C5" w:rsidRDefault="00B949C5" w:rsidP="0085348F">
            <w:pPr>
              <w:rPr>
                <w:b/>
                <w:bCs/>
              </w:rPr>
            </w:pPr>
          </w:p>
        </w:tc>
        <w:tc>
          <w:tcPr>
            <w:tcW w:w="2409" w:type="dxa"/>
            <w:tcBorders>
              <w:top w:val="nil"/>
              <w:left w:val="nil"/>
              <w:bottom w:val="single" w:sz="4" w:space="0" w:color="auto"/>
              <w:right w:val="nil"/>
            </w:tcBorders>
          </w:tcPr>
          <w:p w14:paraId="4AED62EA" w14:textId="77777777" w:rsidR="00B949C5" w:rsidRDefault="00B949C5" w:rsidP="0085348F"/>
        </w:tc>
      </w:tr>
      <w:tr w:rsidR="00B949C5" w14:paraId="66E75F07" w14:textId="77777777" w:rsidTr="0085348F">
        <w:tc>
          <w:tcPr>
            <w:tcW w:w="709" w:type="dxa"/>
            <w:tcBorders>
              <w:top w:val="nil"/>
              <w:left w:val="single" w:sz="6" w:space="0" w:color="auto"/>
              <w:bottom w:val="nil"/>
              <w:right w:val="nil"/>
            </w:tcBorders>
          </w:tcPr>
          <w:p w14:paraId="4D0A3F1F" w14:textId="77777777" w:rsidR="00B949C5" w:rsidRDefault="00B949C5" w:rsidP="0085348F">
            <w:pPr>
              <w:jc w:val="center"/>
            </w:pPr>
            <w:r>
              <w:t xml:space="preserve"> </w:t>
            </w:r>
          </w:p>
        </w:tc>
        <w:tc>
          <w:tcPr>
            <w:tcW w:w="1276" w:type="dxa"/>
            <w:gridSpan w:val="2"/>
            <w:tcBorders>
              <w:top w:val="nil"/>
              <w:left w:val="single" w:sz="6" w:space="0" w:color="auto"/>
              <w:bottom w:val="nil"/>
              <w:right w:val="nil"/>
            </w:tcBorders>
          </w:tcPr>
          <w:p w14:paraId="1D2476A2" w14:textId="77777777" w:rsidR="00B949C5" w:rsidRDefault="00B949C5" w:rsidP="0085348F"/>
        </w:tc>
        <w:tc>
          <w:tcPr>
            <w:tcW w:w="4252" w:type="dxa"/>
            <w:gridSpan w:val="2"/>
            <w:tcBorders>
              <w:top w:val="nil"/>
              <w:left w:val="single" w:sz="6" w:space="0" w:color="auto"/>
              <w:bottom w:val="nil"/>
              <w:right w:val="nil"/>
            </w:tcBorders>
          </w:tcPr>
          <w:p w14:paraId="1AE7EDAF" w14:textId="77777777" w:rsidR="00B949C5" w:rsidRDefault="00B949C5" w:rsidP="0085348F">
            <w:pPr>
              <w:rPr>
                <w:b/>
                <w:bCs/>
                <w:sz w:val="22"/>
                <w:szCs w:val="22"/>
              </w:rPr>
            </w:pPr>
            <w:r>
              <w:rPr>
                <w:b/>
                <w:bCs/>
                <w:sz w:val="22"/>
                <w:szCs w:val="22"/>
              </w:rPr>
              <w:t>2. str. Vaduleni 2</w:t>
            </w:r>
          </w:p>
        </w:tc>
        <w:tc>
          <w:tcPr>
            <w:tcW w:w="1560" w:type="dxa"/>
            <w:tcBorders>
              <w:top w:val="nil"/>
              <w:left w:val="single" w:sz="6" w:space="0" w:color="auto"/>
              <w:bottom w:val="nil"/>
              <w:right w:val="nil"/>
            </w:tcBorders>
          </w:tcPr>
          <w:p w14:paraId="4E961B54" w14:textId="77777777" w:rsidR="00B949C5" w:rsidRDefault="00B949C5" w:rsidP="0085348F"/>
        </w:tc>
        <w:tc>
          <w:tcPr>
            <w:tcW w:w="2409" w:type="dxa"/>
            <w:tcBorders>
              <w:top w:val="nil"/>
              <w:left w:val="single" w:sz="6" w:space="0" w:color="auto"/>
              <w:bottom w:val="nil"/>
              <w:right w:val="nil"/>
            </w:tcBorders>
          </w:tcPr>
          <w:p w14:paraId="6FA34DAA" w14:textId="77777777" w:rsidR="00B949C5" w:rsidRDefault="00B949C5" w:rsidP="0085348F"/>
        </w:tc>
      </w:tr>
      <w:tr w:rsidR="00B949C5" w14:paraId="349B6F26"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57B83" w14:textId="77777777" w:rsidR="00B949C5" w:rsidRDefault="00B949C5" w:rsidP="0085348F">
            <w:r>
              <w:t>5</w:t>
            </w:r>
          </w:p>
        </w:tc>
        <w:tc>
          <w:tcPr>
            <w:tcW w:w="1276" w:type="dxa"/>
            <w:gridSpan w:val="2"/>
            <w:tcBorders>
              <w:top w:val="single" w:sz="4" w:space="0" w:color="auto"/>
              <w:bottom w:val="single" w:sz="4" w:space="0" w:color="auto"/>
            </w:tcBorders>
          </w:tcPr>
          <w:p w14:paraId="7FD046F9" w14:textId="77777777" w:rsidR="00B949C5" w:rsidRDefault="00B949C5" w:rsidP="0085348F">
            <w:pPr>
              <w:rPr>
                <w:lang w:val="en-US"/>
              </w:rPr>
            </w:pPr>
            <w:r>
              <w:rPr>
                <w:lang w:val="en-US"/>
              </w:rPr>
              <w:t>RpCO56A</w:t>
            </w:r>
          </w:p>
          <w:p w14:paraId="743FBE5B" w14:textId="77777777" w:rsidR="00B949C5" w:rsidRDefault="00B949C5" w:rsidP="0085348F"/>
        </w:tc>
        <w:tc>
          <w:tcPr>
            <w:tcW w:w="4252" w:type="dxa"/>
            <w:gridSpan w:val="2"/>
            <w:tcBorders>
              <w:top w:val="single" w:sz="4" w:space="0" w:color="auto"/>
              <w:bottom w:val="single" w:sz="4" w:space="0" w:color="auto"/>
            </w:tcBorders>
          </w:tcPr>
          <w:p w14:paraId="4C76ABA8" w14:textId="77777777" w:rsidR="00B949C5" w:rsidRPr="00370437" w:rsidRDefault="00B949C5" w:rsidP="0085348F">
            <w:pPr>
              <w:rPr>
                <w:lang w:val="en-US"/>
              </w:rPr>
            </w:pPr>
            <w:r w:rsidRPr="00370437">
              <w:rPr>
                <w:lang w:val="en-US"/>
              </w:rPr>
              <w:t>Demontari: timplarie din lemn ( ferestre)</w:t>
            </w:r>
          </w:p>
          <w:p w14:paraId="7FA43CF2"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5AC305DA" w14:textId="77777777" w:rsidR="00B949C5" w:rsidRDefault="00B949C5" w:rsidP="0085348F">
            <w:pPr>
              <w:jc w:val="center"/>
            </w:pPr>
            <w:r>
              <w:t>m2</w:t>
            </w:r>
          </w:p>
        </w:tc>
        <w:tc>
          <w:tcPr>
            <w:tcW w:w="2409" w:type="dxa"/>
            <w:tcBorders>
              <w:top w:val="single" w:sz="4" w:space="0" w:color="auto"/>
              <w:bottom w:val="single" w:sz="4" w:space="0" w:color="auto"/>
            </w:tcBorders>
            <w:vAlign w:val="center"/>
          </w:tcPr>
          <w:p w14:paraId="06C45271" w14:textId="77777777" w:rsidR="00B949C5" w:rsidRDefault="00B949C5" w:rsidP="0085348F">
            <w:pPr>
              <w:jc w:val="center"/>
            </w:pPr>
            <w:r>
              <w:t>56,050</w:t>
            </w:r>
          </w:p>
        </w:tc>
      </w:tr>
      <w:tr w:rsidR="00B949C5" w14:paraId="612796D6"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3E430" w14:textId="77777777" w:rsidR="00B949C5" w:rsidRDefault="00B949C5" w:rsidP="0085348F"/>
        </w:tc>
        <w:tc>
          <w:tcPr>
            <w:tcW w:w="1276" w:type="dxa"/>
            <w:gridSpan w:val="2"/>
            <w:tcBorders>
              <w:top w:val="nil"/>
              <w:bottom w:val="single" w:sz="2" w:space="0" w:color="auto"/>
            </w:tcBorders>
            <w:vAlign w:val="center"/>
          </w:tcPr>
          <w:p w14:paraId="1255E80C"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04B3C956" w14:textId="77777777" w:rsidR="00B949C5" w:rsidRDefault="00B949C5" w:rsidP="0085348F">
            <w:r>
              <w:t>Timplar</w:t>
            </w:r>
          </w:p>
        </w:tc>
        <w:tc>
          <w:tcPr>
            <w:tcW w:w="1560" w:type="dxa"/>
            <w:tcBorders>
              <w:top w:val="nil"/>
              <w:bottom w:val="single" w:sz="2" w:space="0" w:color="auto"/>
            </w:tcBorders>
          </w:tcPr>
          <w:p w14:paraId="003FABD5" w14:textId="77777777" w:rsidR="00B949C5" w:rsidRDefault="00B949C5" w:rsidP="0085348F">
            <w:r>
              <w:t>h-om</w:t>
            </w:r>
          </w:p>
        </w:tc>
        <w:tc>
          <w:tcPr>
            <w:tcW w:w="2409" w:type="dxa"/>
            <w:tcBorders>
              <w:top w:val="nil"/>
              <w:bottom w:val="single" w:sz="2" w:space="0" w:color="auto"/>
            </w:tcBorders>
          </w:tcPr>
          <w:p w14:paraId="25AFB7B6" w14:textId="77777777" w:rsidR="00B949C5" w:rsidRDefault="00B949C5" w:rsidP="0085348F">
            <w:r>
              <w:t>11,770</w:t>
            </w:r>
          </w:p>
        </w:tc>
      </w:tr>
      <w:tr w:rsidR="00B949C5" w14:paraId="6F1E1FB6"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D2702D" w14:textId="77777777" w:rsidR="00B949C5" w:rsidRDefault="00B949C5" w:rsidP="0085348F"/>
        </w:tc>
        <w:tc>
          <w:tcPr>
            <w:tcW w:w="1276" w:type="dxa"/>
            <w:gridSpan w:val="2"/>
            <w:tcBorders>
              <w:top w:val="nil"/>
              <w:bottom w:val="single" w:sz="2" w:space="0" w:color="auto"/>
            </w:tcBorders>
            <w:vAlign w:val="center"/>
          </w:tcPr>
          <w:p w14:paraId="12263F6C" w14:textId="77777777" w:rsidR="00B949C5" w:rsidRDefault="00B949C5" w:rsidP="0085348F">
            <w:pPr>
              <w:jc w:val="center"/>
              <w:rPr>
                <w:sz w:val="16"/>
                <w:szCs w:val="16"/>
              </w:rPr>
            </w:pPr>
            <w:r>
              <w:rPr>
                <w:sz w:val="16"/>
                <w:szCs w:val="16"/>
              </w:rPr>
              <w:t>9310060019922</w:t>
            </w:r>
          </w:p>
        </w:tc>
        <w:tc>
          <w:tcPr>
            <w:tcW w:w="4252" w:type="dxa"/>
            <w:gridSpan w:val="2"/>
            <w:tcBorders>
              <w:top w:val="nil"/>
              <w:bottom w:val="single" w:sz="2" w:space="0" w:color="auto"/>
            </w:tcBorders>
          </w:tcPr>
          <w:p w14:paraId="605BDA3D" w14:textId="77777777" w:rsidR="00B949C5" w:rsidRDefault="00B949C5" w:rsidP="0085348F">
            <w:r>
              <w:t xml:space="preserve">Muncitor deservire </w:t>
            </w:r>
          </w:p>
        </w:tc>
        <w:tc>
          <w:tcPr>
            <w:tcW w:w="1560" w:type="dxa"/>
            <w:tcBorders>
              <w:top w:val="nil"/>
              <w:bottom w:val="single" w:sz="2" w:space="0" w:color="auto"/>
            </w:tcBorders>
          </w:tcPr>
          <w:p w14:paraId="3ED0455B" w14:textId="77777777" w:rsidR="00B949C5" w:rsidRDefault="00B949C5" w:rsidP="0085348F">
            <w:r>
              <w:t>h-om</w:t>
            </w:r>
          </w:p>
        </w:tc>
        <w:tc>
          <w:tcPr>
            <w:tcW w:w="2409" w:type="dxa"/>
            <w:tcBorders>
              <w:top w:val="nil"/>
              <w:bottom w:val="single" w:sz="2" w:space="0" w:color="auto"/>
            </w:tcBorders>
          </w:tcPr>
          <w:p w14:paraId="57017CD0" w14:textId="77777777" w:rsidR="00B949C5" w:rsidRDefault="00B949C5" w:rsidP="0085348F">
            <w:r>
              <w:t>11,770</w:t>
            </w:r>
          </w:p>
        </w:tc>
      </w:tr>
      <w:tr w:rsidR="00B949C5" w14:paraId="253C14BA"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37563" w14:textId="77777777" w:rsidR="00B949C5" w:rsidRDefault="00B949C5" w:rsidP="0085348F">
            <w:r>
              <w:t>6</w:t>
            </w:r>
          </w:p>
        </w:tc>
        <w:tc>
          <w:tcPr>
            <w:tcW w:w="1276" w:type="dxa"/>
            <w:gridSpan w:val="2"/>
            <w:tcBorders>
              <w:top w:val="single" w:sz="4" w:space="0" w:color="auto"/>
              <w:bottom w:val="single" w:sz="4" w:space="0" w:color="auto"/>
            </w:tcBorders>
          </w:tcPr>
          <w:p w14:paraId="0CAB42F1" w14:textId="77777777" w:rsidR="00B949C5" w:rsidRDefault="00B949C5" w:rsidP="0085348F">
            <w:pPr>
              <w:rPr>
                <w:lang w:val="en-US"/>
              </w:rPr>
            </w:pPr>
            <w:r>
              <w:rPr>
                <w:lang w:val="en-US"/>
              </w:rPr>
              <w:t>CK23C</w:t>
            </w:r>
          </w:p>
          <w:p w14:paraId="2133C14A" w14:textId="77777777" w:rsidR="00B949C5" w:rsidRDefault="00B949C5" w:rsidP="0085348F"/>
        </w:tc>
        <w:tc>
          <w:tcPr>
            <w:tcW w:w="4252" w:type="dxa"/>
            <w:gridSpan w:val="2"/>
            <w:tcBorders>
              <w:top w:val="single" w:sz="4" w:space="0" w:color="auto"/>
              <w:bottom w:val="single" w:sz="4" w:space="0" w:color="auto"/>
            </w:tcBorders>
          </w:tcPr>
          <w:p w14:paraId="598AEE07" w14:textId="77777777" w:rsidR="00B949C5" w:rsidRPr="00370437" w:rsidRDefault="00B949C5" w:rsidP="0085348F">
            <w:pPr>
              <w:rPr>
                <w:lang w:val="en-US"/>
              </w:rPr>
            </w:pPr>
            <w:r w:rsidRPr="00370437">
              <w:rPr>
                <w:lang w:val="en-US"/>
              </w:rPr>
              <w:t>Ferestre din mase plastice cu unul sau mai multe canaturi la constructii cu inaltimi pina la 35 m inclusiv, avind suprafata tocului peste 2,5  mp (Cu deschidere in doua parti)</w:t>
            </w:r>
          </w:p>
          <w:p w14:paraId="41DA5A95"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70D1F060" w14:textId="77777777" w:rsidR="00B949C5" w:rsidRDefault="00B949C5" w:rsidP="0085348F">
            <w:pPr>
              <w:jc w:val="center"/>
            </w:pPr>
            <w:r>
              <w:t>m2</w:t>
            </w:r>
          </w:p>
        </w:tc>
        <w:tc>
          <w:tcPr>
            <w:tcW w:w="2409" w:type="dxa"/>
            <w:tcBorders>
              <w:top w:val="single" w:sz="4" w:space="0" w:color="auto"/>
              <w:bottom w:val="single" w:sz="4" w:space="0" w:color="auto"/>
            </w:tcBorders>
            <w:vAlign w:val="center"/>
          </w:tcPr>
          <w:p w14:paraId="40FF8272" w14:textId="77777777" w:rsidR="00B949C5" w:rsidRDefault="00B949C5" w:rsidP="0085348F">
            <w:pPr>
              <w:jc w:val="center"/>
            </w:pPr>
            <w:r>
              <w:t>56,050</w:t>
            </w:r>
          </w:p>
        </w:tc>
      </w:tr>
      <w:tr w:rsidR="00B949C5" w14:paraId="3080716C"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3D7B9" w14:textId="77777777" w:rsidR="00B949C5" w:rsidRDefault="00B949C5" w:rsidP="0085348F"/>
        </w:tc>
        <w:tc>
          <w:tcPr>
            <w:tcW w:w="1276" w:type="dxa"/>
            <w:gridSpan w:val="2"/>
            <w:tcBorders>
              <w:top w:val="nil"/>
              <w:bottom w:val="single" w:sz="2" w:space="0" w:color="auto"/>
            </w:tcBorders>
            <w:vAlign w:val="center"/>
          </w:tcPr>
          <w:p w14:paraId="01A797DF" w14:textId="77777777" w:rsidR="00B949C5" w:rsidRDefault="00B949C5" w:rsidP="0085348F">
            <w:pPr>
              <w:jc w:val="center"/>
              <w:rPr>
                <w:sz w:val="16"/>
                <w:szCs w:val="16"/>
              </w:rPr>
            </w:pPr>
            <w:r>
              <w:rPr>
                <w:sz w:val="16"/>
                <w:szCs w:val="16"/>
              </w:rPr>
              <w:t>7129200011200</w:t>
            </w:r>
          </w:p>
        </w:tc>
        <w:tc>
          <w:tcPr>
            <w:tcW w:w="4252" w:type="dxa"/>
            <w:gridSpan w:val="2"/>
            <w:tcBorders>
              <w:top w:val="nil"/>
              <w:bottom w:val="single" w:sz="2" w:space="0" w:color="auto"/>
            </w:tcBorders>
          </w:tcPr>
          <w:p w14:paraId="1579FA51" w14:textId="77777777" w:rsidR="00B949C5" w:rsidRDefault="00B949C5" w:rsidP="0085348F">
            <w:r>
              <w:t>Finisor MP</w:t>
            </w:r>
          </w:p>
        </w:tc>
        <w:tc>
          <w:tcPr>
            <w:tcW w:w="1560" w:type="dxa"/>
            <w:tcBorders>
              <w:top w:val="nil"/>
              <w:bottom w:val="single" w:sz="2" w:space="0" w:color="auto"/>
            </w:tcBorders>
          </w:tcPr>
          <w:p w14:paraId="0384A0AA" w14:textId="77777777" w:rsidR="00B949C5" w:rsidRDefault="00B949C5" w:rsidP="0085348F">
            <w:r>
              <w:t>h-om</w:t>
            </w:r>
          </w:p>
        </w:tc>
        <w:tc>
          <w:tcPr>
            <w:tcW w:w="2409" w:type="dxa"/>
            <w:tcBorders>
              <w:top w:val="nil"/>
              <w:bottom w:val="single" w:sz="2" w:space="0" w:color="auto"/>
            </w:tcBorders>
          </w:tcPr>
          <w:p w14:paraId="12145152" w14:textId="77777777" w:rsidR="00B949C5" w:rsidRDefault="00B949C5" w:rsidP="0085348F">
            <w:r>
              <w:t>28,585</w:t>
            </w:r>
          </w:p>
        </w:tc>
      </w:tr>
      <w:tr w:rsidR="00B949C5" w14:paraId="2C795385"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C0806" w14:textId="77777777" w:rsidR="00B949C5" w:rsidRDefault="00B949C5" w:rsidP="0085348F"/>
        </w:tc>
        <w:tc>
          <w:tcPr>
            <w:tcW w:w="1276" w:type="dxa"/>
            <w:gridSpan w:val="2"/>
            <w:tcBorders>
              <w:top w:val="nil"/>
              <w:bottom w:val="single" w:sz="2" w:space="0" w:color="auto"/>
            </w:tcBorders>
            <w:vAlign w:val="center"/>
          </w:tcPr>
          <w:p w14:paraId="791CB0D2"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5CB85A54" w14:textId="77777777" w:rsidR="00B949C5" w:rsidRDefault="00B949C5" w:rsidP="0085348F">
            <w:r>
              <w:t>Muncitor deservire CM</w:t>
            </w:r>
          </w:p>
        </w:tc>
        <w:tc>
          <w:tcPr>
            <w:tcW w:w="1560" w:type="dxa"/>
            <w:tcBorders>
              <w:top w:val="nil"/>
              <w:bottom w:val="single" w:sz="2" w:space="0" w:color="auto"/>
            </w:tcBorders>
          </w:tcPr>
          <w:p w14:paraId="276E340A" w14:textId="77777777" w:rsidR="00B949C5" w:rsidRDefault="00B949C5" w:rsidP="0085348F">
            <w:r>
              <w:t>h-om</w:t>
            </w:r>
          </w:p>
        </w:tc>
        <w:tc>
          <w:tcPr>
            <w:tcW w:w="2409" w:type="dxa"/>
            <w:tcBorders>
              <w:top w:val="nil"/>
              <w:bottom w:val="single" w:sz="2" w:space="0" w:color="auto"/>
            </w:tcBorders>
          </w:tcPr>
          <w:p w14:paraId="49CF3036" w14:textId="77777777" w:rsidR="00B949C5" w:rsidRDefault="00B949C5" w:rsidP="0085348F">
            <w:r>
              <w:t>2,803</w:t>
            </w:r>
          </w:p>
        </w:tc>
      </w:tr>
      <w:tr w:rsidR="00B949C5" w14:paraId="1394DFD1"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5EF3B" w14:textId="77777777" w:rsidR="00B949C5" w:rsidRDefault="00B949C5" w:rsidP="0085348F"/>
        </w:tc>
        <w:tc>
          <w:tcPr>
            <w:tcW w:w="1276" w:type="dxa"/>
            <w:gridSpan w:val="2"/>
            <w:tcBorders>
              <w:top w:val="single" w:sz="4" w:space="0" w:color="auto"/>
              <w:bottom w:val="single" w:sz="4" w:space="0" w:color="auto"/>
            </w:tcBorders>
          </w:tcPr>
          <w:p w14:paraId="3E378313" w14:textId="77777777" w:rsidR="00B949C5" w:rsidRDefault="00B949C5" w:rsidP="0085348F">
            <w:pPr>
              <w:jc w:val="center"/>
              <w:rPr>
                <w:sz w:val="16"/>
                <w:szCs w:val="16"/>
              </w:rPr>
            </w:pPr>
            <w:r>
              <w:rPr>
                <w:sz w:val="16"/>
                <w:szCs w:val="16"/>
              </w:rPr>
              <w:t>2030112938150</w:t>
            </w:r>
          </w:p>
        </w:tc>
        <w:tc>
          <w:tcPr>
            <w:tcW w:w="4252" w:type="dxa"/>
            <w:gridSpan w:val="2"/>
            <w:tcBorders>
              <w:top w:val="single" w:sz="4" w:space="0" w:color="auto"/>
              <w:bottom w:val="single" w:sz="4" w:space="0" w:color="auto"/>
            </w:tcBorders>
          </w:tcPr>
          <w:p w14:paraId="72AC452B" w14:textId="77777777" w:rsidR="00B949C5" w:rsidRDefault="00B949C5" w:rsidP="0085348F">
            <w:r>
              <w:t xml:space="preserve">Ferestre  din mase plastice </w:t>
            </w:r>
          </w:p>
        </w:tc>
        <w:tc>
          <w:tcPr>
            <w:tcW w:w="1560" w:type="dxa"/>
            <w:tcBorders>
              <w:top w:val="single" w:sz="4" w:space="0" w:color="auto"/>
              <w:bottom w:val="single" w:sz="4" w:space="0" w:color="auto"/>
            </w:tcBorders>
            <w:vAlign w:val="center"/>
          </w:tcPr>
          <w:p w14:paraId="55E67795" w14:textId="77777777" w:rsidR="00B949C5" w:rsidRDefault="00B949C5" w:rsidP="0085348F">
            <w:r>
              <w:t>m2</w:t>
            </w:r>
          </w:p>
        </w:tc>
        <w:tc>
          <w:tcPr>
            <w:tcW w:w="2409" w:type="dxa"/>
            <w:tcBorders>
              <w:top w:val="single" w:sz="4" w:space="0" w:color="auto"/>
              <w:bottom w:val="single" w:sz="4" w:space="0" w:color="auto"/>
            </w:tcBorders>
            <w:vAlign w:val="center"/>
          </w:tcPr>
          <w:p w14:paraId="05867DCD" w14:textId="77777777" w:rsidR="00B949C5" w:rsidRDefault="00B949C5" w:rsidP="0085348F">
            <w:r>
              <w:t>56,050</w:t>
            </w:r>
          </w:p>
        </w:tc>
      </w:tr>
      <w:tr w:rsidR="00B949C5" w14:paraId="7F611A5E"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B0D32" w14:textId="77777777" w:rsidR="00B949C5" w:rsidRDefault="00B949C5" w:rsidP="0085348F"/>
        </w:tc>
        <w:tc>
          <w:tcPr>
            <w:tcW w:w="1276" w:type="dxa"/>
            <w:gridSpan w:val="2"/>
            <w:tcBorders>
              <w:top w:val="single" w:sz="4" w:space="0" w:color="auto"/>
              <w:bottom w:val="single" w:sz="4" w:space="0" w:color="auto"/>
            </w:tcBorders>
          </w:tcPr>
          <w:p w14:paraId="2D1620D0" w14:textId="77777777" w:rsidR="00B949C5" w:rsidRDefault="00B949C5" w:rsidP="0085348F">
            <w:pPr>
              <w:jc w:val="center"/>
              <w:rPr>
                <w:sz w:val="16"/>
                <w:szCs w:val="16"/>
              </w:rPr>
            </w:pPr>
            <w:r>
              <w:rPr>
                <w:sz w:val="16"/>
                <w:szCs w:val="16"/>
              </w:rPr>
              <w:t>2416566101572</w:t>
            </w:r>
          </w:p>
        </w:tc>
        <w:tc>
          <w:tcPr>
            <w:tcW w:w="4252" w:type="dxa"/>
            <w:gridSpan w:val="2"/>
            <w:tcBorders>
              <w:top w:val="single" w:sz="4" w:space="0" w:color="auto"/>
              <w:bottom w:val="single" w:sz="4" w:space="0" w:color="auto"/>
            </w:tcBorders>
          </w:tcPr>
          <w:p w14:paraId="44F5A9BF" w14:textId="77777777" w:rsidR="00B949C5" w:rsidRDefault="00B949C5" w:rsidP="0085348F">
            <w:r>
              <w:t>Spuma de poliuretan</w:t>
            </w:r>
          </w:p>
        </w:tc>
        <w:tc>
          <w:tcPr>
            <w:tcW w:w="1560" w:type="dxa"/>
            <w:tcBorders>
              <w:top w:val="single" w:sz="4" w:space="0" w:color="auto"/>
              <w:bottom w:val="single" w:sz="4" w:space="0" w:color="auto"/>
            </w:tcBorders>
            <w:vAlign w:val="center"/>
          </w:tcPr>
          <w:p w14:paraId="1F7DEA97" w14:textId="77777777" w:rsidR="00B949C5" w:rsidRDefault="00B949C5" w:rsidP="0085348F">
            <w:r>
              <w:t>kg</w:t>
            </w:r>
          </w:p>
        </w:tc>
        <w:tc>
          <w:tcPr>
            <w:tcW w:w="2409" w:type="dxa"/>
            <w:tcBorders>
              <w:top w:val="single" w:sz="4" w:space="0" w:color="auto"/>
              <w:bottom w:val="single" w:sz="4" w:space="0" w:color="auto"/>
            </w:tcBorders>
            <w:vAlign w:val="center"/>
          </w:tcPr>
          <w:p w14:paraId="3C9D7367" w14:textId="77777777" w:rsidR="00B949C5" w:rsidRDefault="00B949C5" w:rsidP="0085348F">
            <w:r>
              <w:t>9,248</w:t>
            </w:r>
          </w:p>
        </w:tc>
      </w:tr>
      <w:tr w:rsidR="00B949C5" w14:paraId="725F6B0F"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3D9430" w14:textId="77777777" w:rsidR="00B949C5" w:rsidRDefault="00B949C5" w:rsidP="0085348F"/>
        </w:tc>
        <w:tc>
          <w:tcPr>
            <w:tcW w:w="1276" w:type="dxa"/>
            <w:gridSpan w:val="2"/>
            <w:tcBorders>
              <w:top w:val="nil"/>
              <w:bottom w:val="single" w:sz="2" w:space="0" w:color="auto"/>
            </w:tcBorders>
            <w:vAlign w:val="center"/>
          </w:tcPr>
          <w:p w14:paraId="146AE203"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636D4822"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72751F48" w14:textId="77777777" w:rsidR="00B949C5" w:rsidRDefault="00B949C5" w:rsidP="0085348F">
            <w:r>
              <w:t>h-ut</w:t>
            </w:r>
          </w:p>
        </w:tc>
        <w:tc>
          <w:tcPr>
            <w:tcW w:w="2409" w:type="dxa"/>
            <w:tcBorders>
              <w:top w:val="nil"/>
              <w:bottom w:val="single" w:sz="2" w:space="0" w:color="auto"/>
            </w:tcBorders>
          </w:tcPr>
          <w:p w14:paraId="123E12AE" w14:textId="77777777" w:rsidR="00B949C5" w:rsidRDefault="00B949C5" w:rsidP="0085348F">
            <w:r>
              <w:t>1,121</w:t>
            </w:r>
          </w:p>
        </w:tc>
      </w:tr>
      <w:tr w:rsidR="00B949C5" w14:paraId="1B267C42"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B1416" w14:textId="77777777" w:rsidR="00B949C5" w:rsidRDefault="00B949C5" w:rsidP="0085348F">
            <w:r>
              <w:t>7</w:t>
            </w:r>
          </w:p>
        </w:tc>
        <w:tc>
          <w:tcPr>
            <w:tcW w:w="1276" w:type="dxa"/>
            <w:gridSpan w:val="2"/>
            <w:tcBorders>
              <w:top w:val="single" w:sz="4" w:space="0" w:color="auto"/>
              <w:bottom w:val="single" w:sz="4" w:space="0" w:color="auto"/>
            </w:tcBorders>
          </w:tcPr>
          <w:p w14:paraId="455E70BA" w14:textId="77777777" w:rsidR="00B949C5" w:rsidRDefault="00B949C5" w:rsidP="0085348F">
            <w:pPr>
              <w:rPr>
                <w:lang w:val="en-US"/>
              </w:rPr>
            </w:pPr>
            <w:r>
              <w:rPr>
                <w:lang w:val="en-US"/>
              </w:rPr>
              <w:t>CK26C</w:t>
            </w:r>
          </w:p>
          <w:p w14:paraId="53175627" w14:textId="77777777" w:rsidR="00B949C5" w:rsidRDefault="00B949C5" w:rsidP="0085348F"/>
        </w:tc>
        <w:tc>
          <w:tcPr>
            <w:tcW w:w="4252" w:type="dxa"/>
            <w:gridSpan w:val="2"/>
            <w:tcBorders>
              <w:top w:val="single" w:sz="4" w:space="0" w:color="auto"/>
              <w:bottom w:val="single" w:sz="4" w:space="0" w:color="auto"/>
            </w:tcBorders>
          </w:tcPr>
          <w:p w14:paraId="4150F40E" w14:textId="77777777" w:rsidR="00B949C5" w:rsidRPr="00370437" w:rsidRDefault="00B949C5" w:rsidP="0085348F">
            <w:pPr>
              <w:rPr>
                <w:lang w:val="en-US"/>
              </w:rPr>
            </w:pPr>
            <w:r w:rsidRPr="00370437">
              <w:rPr>
                <w:lang w:val="en-US"/>
              </w:rPr>
              <w:t>Pervazuri interioare (350 mm)  montate la ferestre  din mase plastice</w:t>
            </w:r>
          </w:p>
          <w:p w14:paraId="59AF876A"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3DEACE8A" w14:textId="77777777" w:rsidR="00B949C5" w:rsidRDefault="00B949C5" w:rsidP="0085348F">
            <w:pPr>
              <w:jc w:val="center"/>
            </w:pPr>
            <w:r>
              <w:t>m</w:t>
            </w:r>
          </w:p>
        </w:tc>
        <w:tc>
          <w:tcPr>
            <w:tcW w:w="2409" w:type="dxa"/>
            <w:tcBorders>
              <w:top w:val="single" w:sz="4" w:space="0" w:color="auto"/>
              <w:bottom w:val="single" w:sz="4" w:space="0" w:color="auto"/>
            </w:tcBorders>
            <w:vAlign w:val="center"/>
          </w:tcPr>
          <w:p w14:paraId="74026696" w14:textId="77777777" w:rsidR="00B949C5" w:rsidRDefault="00B949C5" w:rsidP="0085348F">
            <w:pPr>
              <w:jc w:val="center"/>
            </w:pPr>
            <w:r>
              <w:t>26,500</w:t>
            </w:r>
          </w:p>
        </w:tc>
      </w:tr>
      <w:tr w:rsidR="00B949C5" w14:paraId="7712AAE4"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79BBE1" w14:textId="77777777" w:rsidR="00B949C5" w:rsidRDefault="00B949C5" w:rsidP="0085348F"/>
        </w:tc>
        <w:tc>
          <w:tcPr>
            <w:tcW w:w="1276" w:type="dxa"/>
            <w:gridSpan w:val="2"/>
            <w:tcBorders>
              <w:top w:val="nil"/>
              <w:bottom w:val="single" w:sz="2" w:space="0" w:color="auto"/>
            </w:tcBorders>
            <w:vAlign w:val="center"/>
          </w:tcPr>
          <w:p w14:paraId="0F2980A8"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46395F4F" w14:textId="77777777" w:rsidR="00B949C5" w:rsidRDefault="00B949C5" w:rsidP="0085348F">
            <w:r>
              <w:t>Timplar</w:t>
            </w:r>
          </w:p>
        </w:tc>
        <w:tc>
          <w:tcPr>
            <w:tcW w:w="1560" w:type="dxa"/>
            <w:tcBorders>
              <w:top w:val="nil"/>
              <w:bottom w:val="single" w:sz="2" w:space="0" w:color="auto"/>
            </w:tcBorders>
          </w:tcPr>
          <w:p w14:paraId="220A2EF8" w14:textId="77777777" w:rsidR="00B949C5" w:rsidRDefault="00B949C5" w:rsidP="0085348F">
            <w:r>
              <w:t>h-om</w:t>
            </w:r>
          </w:p>
        </w:tc>
        <w:tc>
          <w:tcPr>
            <w:tcW w:w="2409" w:type="dxa"/>
            <w:tcBorders>
              <w:top w:val="nil"/>
              <w:bottom w:val="single" w:sz="2" w:space="0" w:color="auto"/>
            </w:tcBorders>
          </w:tcPr>
          <w:p w14:paraId="7BB8AEB1" w14:textId="77777777" w:rsidR="00B949C5" w:rsidRDefault="00B949C5" w:rsidP="0085348F">
            <w:r>
              <w:t>2,120</w:t>
            </w:r>
          </w:p>
        </w:tc>
      </w:tr>
      <w:tr w:rsidR="00B949C5" w14:paraId="4B69B3EA"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2F0EE" w14:textId="77777777" w:rsidR="00B949C5" w:rsidRDefault="00B949C5" w:rsidP="0085348F"/>
        </w:tc>
        <w:tc>
          <w:tcPr>
            <w:tcW w:w="1276" w:type="dxa"/>
            <w:gridSpan w:val="2"/>
            <w:tcBorders>
              <w:top w:val="nil"/>
              <w:bottom w:val="single" w:sz="2" w:space="0" w:color="auto"/>
            </w:tcBorders>
            <w:vAlign w:val="center"/>
          </w:tcPr>
          <w:p w14:paraId="175196EE"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3017F257" w14:textId="77777777" w:rsidR="00B949C5" w:rsidRDefault="00B949C5" w:rsidP="0085348F">
            <w:r>
              <w:t>Muncitor deservire CM</w:t>
            </w:r>
          </w:p>
        </w:tc>
        <w:tc>
          <w:tcPr>
            <w:tcW w:w="1560" w:type="dxa"/>
            <w:tcBorders>
              <w:top w:val="nil"/>
              <w:bottom w:val="single" w:sz="2" w:space="0" w:color="auto"/>
            </w:tcBorders>
          </w:tcPr>
          <w:p w14:paraId="21B8D131" w14:textId="77777777" w:rsidR="00B949C5" w:rsidRDefault="00B949C5" w:rsidP="0085348F">
            <w:r>
              <w:t>h-om</w:t>
            </w:r>
          </w:p>
        </w:tc>
        <w:tc>
          <w:tcPr>
            <w:tcW w:w="2409" w:type="dxa"/>
            <w:tcBorders>
              <w:top w:val="nil"/>
              <w:bottom w:val="single" w:sz="2" w:space="0" w:color="auto"/>
            </w:tcBorders>
          </w:tcPr>
          <w:p w14:paraId="4A3E199F" w14:textId="77777777" w:rsidR="00B949C5" w:rsidRDefault="00B949C5" w:rsidP="0085348F">
            <w:r>
              <w:t>0,265</w:t>
            </w:r>
          </w:p>
        </w:tc>
      </w:tr>
      <w:tr w:rsidR="00B949C5" w14:paraId="0D630B04"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7F8F7" w14:textId="77777777" w:rsidR="00B949C5" w:rsidRDefault="00B949C5" w:rsidP="0085348F"/>
        </w:tc>
        <w:tc>
          <w:tcPr>
            <w:tcW w:w="1276" w:type="dxa"/>
            <w:gridSpan w:val="2"/>
            <w:tcBorders>
              <w:top w:val="single" w:sz="4" w:space="0" w:color="auto"/>
              <w:bottom w:val="single" w:sz="4" w:space="0" w:color="auto"/>
            </w:tcBorders>
          </w:tcPr>
          <w:p w14:paraId="6586F737" w14:textId="77777777" w:rsidR="00B949C5" w:rsidRDefault="00B949C5" w:rsidP="0085348F">
            <w:pPr>
              <w:jc w:val="center"/>
              <w:rPr>
                <w:sz w:val="16"/>
                <w:szCs w:val="16"/>
              </w:rPr>
            </w:pPr>
            <w:r>
              <w:rPr>
                <w:sz w:val="16"/>
                <w:szCs w:val="16"/>
              </w:rPr>
              <w:t>2521106718393</w:t>
            </w:r>
          </w:p>
        </w:tc>
        <w:tc>
          <w:tcPr>
            <w:tcW w:w="4252" w:type="dxa"/>
            <w:gridSpan w:val="2"/>
            <w:tcBorders>
              <w:top w:val="single" w:sz="4" w:space="0" w:color="auto"/>
              <w:bottom w:val="single" w:sz="4" w:space="0" w:color="auto"/>
            </w:tcBorders>
          </w:tcPr>
          <w:p w14:paraId="05C6F0DF" w14:textId="77777777" w:rsidR="00B949C5" w:rsidRPr="00370437" w:rsidRDefault="00B949C5" w:rsidP="0085348F">
            <w:pPr>
              <w:rPr>
                <w:lang w:val="en-US"/>
              </w:rPr>
            </w:pPr>
            <w:r w:rsidRPr="00370437">
              <w:rPr>
                <w:lang w:val="en-US"/>
              </w:rPr>
              <w:t xml:space="preserve">Pervazuri interioare (350 mm) din mase plastice pentru ferestre </w:t>
            </w:r>
          </w:p>
        </w:tc>
        <w:tc>
          <w:tcPr>
            <w:tcW w:w="1560" w:type="dxa"/>
            <w:tcBorders>
              <w:top w:val="single" w:sz="4" w:space="0" w:color="auto"/>
              <w:bottom w:val="single" w:sz="4" w:space="0" w:color="auto"/>
            </w:tcBorders>
            <w:vAlign w:val="center"/>
          </w:tcPr>
          <w:p w14:paraId="3C13401A" w14:textId="77777777" w:rsidR="00B949C5" w:rsidRDefault="00B949C5" w:rsidP="0085348F">
            <w:r>
              <w:t>m</w:t>
            </w:r>
          </w:p>
        </w:tc>
        <w:tc>
          <w:tcPr>
            <w:tcW w:w="2409" w:type="dxa"/>
            <w:tcBorders>
              <w:top w:val="single" w:sz="4" w:space="0" w:color="auto"/>
              <w:bottom w:val="single" w:sz="4" w:space="0" w:color="auto"/>
            </w:tcBorders>
            <w:vAlign w:val="center"/>
          </w:tcPr>
          <w:p w14:paraId="498EFBEA" w14:textId="77777777" w:rsidR="00B949C5" w:rsidRDefault="00B949C5" w:rsidP="0085348F">
            <w:r>
              <w:t>26,500</w:t>
            </w:r>
          </w:p>
        </w:tc>
      </w:tr>
      <w:tr w:rsidR="00B949C5" w14:paraId="27341FBA"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A451D" w14:textId="77777777" w:rsidR="00B949C5" w:rsidRDefault="00B949C5" w:rsidP="0085348F"/>
        </w:tc>
        <w:tc>
          <w:tcPr>
            <w:tcW w:w="1276" w:type="dxa"/>
            <w:gridSpan w:val="2"/>
            <w:tcBorders>
              <w:top w:val="single" w:sz="4" w:space="0" w:color="auto"/>
              <w:bottom w:val="single" w:sz="4" w:space="0" w:color="auto"/>
            </w:tcBorders>
          </w:tcPr>
          <w:p w14:paraId="3E2A26E7" w14:textId="77777777" w:rsidR="00B949C5" w:rsidRDefault="00B949C5" w:rsidP="0085348F">
            <w:pPr>
              <w:jc w:val="center"/>
              <w:rPr>
                <w:sz w:val="16"/>
                <w:szCs w:val="16"/>
              </w:rPr>
            </w:pPr>
            <w:r>
              <w:rPr>
                <w:sz w:val="16"/>
                <w:szCs w:val="16"/>
              </w:rPr>
              <w:t>2874115829126</w:t>
            </w:r>
          </w:p>
        </w:tc>
        <w:tc>
          <w:tcPr>
            <w:tcW w:w="4252" w:type="dxa"/>
            <w:gridSpan w:val="2"/>
            <w:tcBorders>
              <w:top w:val="single" w:sz="4" w:space="0" w:color="auto"/>
              <w:bottom w:val="single" w:sz="4" w:space="0" w:color="auto"/>
            </w:tcBorders>
          </w:tcPr>
          <w:p w14:paraId="72233CB0" w14:textId="77777777" w:rsidR="00B949C5" w:rsidRPr="00370437" w:rsidRDefault="00B949C5" w:rsidP="0085348F">
            <w:pPr>
              <w:rPr>
                <w:lang w:val="en-US"/>
              </w:rPr>
            </w:pPr>
            <w:r w:rsidRPr="00370437">
              <w:rPr>
                <w:lang w:val="en-US"/>
              </w:rPr>
              <w:t>Suruburi cu cap inecat crestat 6 x 30 mm</w:t>
            </w:r>
          </w:p>
        </w:tc>
        <w:tc>
          <w:tcPr>
            <w:tcW w:w="1560" w:type="dxa"/>
            <w:tcBorders>
              <w:top w:val="single" w:sz="4" w:space="0" w:color="auto"/>
              <w:bottom w:val="single" w:sz="4" w:space="0" w:color="auto"/>
            </w:tcBorders>
            <w:vAlign w:val="center"/>
          </w:tcPr>
          <w:p w14:paraId="4CDC24CC" w14:textId="77777777" w:rsidR="00B949C5" w:rsidRDefault="00B949C5" w:rsidP="0085348F">
            <w:r>
              <w:t>buc</w:t>
            </w:r>
          </w:p>
        </w:tc>
        <w:tc>
          <w:tcPr>
            <w:tcW w:w="2409" w:type="dxa"/>
            <w:tcBorders>
              <w:top w:val="single" w:sz="4" w:space="0" w:color="auto"/>
              <w:bottom w:val="single" w:sz="4" w:space="0" w:color="auto"/>
            </w:tcBorders>
            <w:vAlign w:val="center"/>
          </w:tcPr>
          <w:p w14:paraId="347C7F80" w14:textId="77777777" w:rsidR="00B949C5" w:rsidRDefault="00B949C5" w:rsidP="0085348F">
            <w:r>
              <w:t>159,000</w:t>
            </w:r>
          </w:p>
        </w:tc>
      </w:tr>
      <w:tr w:rsidR="00B949C5" w14:paraId="35C49BCD"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1EE53" w14:textId="77777777" w:rsidR="00B949C5" w:rsidRDefault="00B949C5" w:rsidP="0085348F"/>
        </w:tc>
        <w:tc>
          <w:tcPr>
            <w:tcW w:w="1276" w:type="dxa"/>
            <w:gridSpan w:val="2"/>
            <w:tcBorders>
              <w:top w:val="nil"/>
              <w:bottom w:val="single" w:sz="2" w:space="0" w:color="auto"/>
            </w:tcBorders>
            <w:vAlign w:val="center"/>
          </w:tcPr>
          <w:p w14:paraId="6610B221"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298E7CDF"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5A594B88" w14:textId="77777777" w:rsidR="00B949C5" w:rsidRDefault="00B949C5" w:rsidP="0085348F">
            <w:r>
              <w:t>h-ut</w:t>
            </w:r>
          </w:p>
        </w:tc>
        <w:tc>
          <w:tcPr>
            <w:tcW w:w="2409" w:type="dxa"/>
            <w:tcBorders>
              <w:top w:val="nil"/>
              <w:bottom w:val="single" w:sz="2" w:space="0" w:color="auto"/>
            </w:tcBorders>
          </w:tcPr>
          <w:p w14:paraId="2EB3760D" w14:textId="77777777" w:rsidR="00B949C5" w:rsidRDefault="00B949C5" w:rsidP="0085348F">
            <w:r>
              <w:t>0,265</w:t>
            </w:r>
          </w:p>
        </w:tc>
      </w:tr>
      <w:tr w:rsidR="00B949C5" w14:paraId="31D78A2F"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9E176" w14:textId="77777777" w:rsidR="00B949C5" w:rsidRDefault="00B949C5" w:rsidP="0085348F">
            <w:r>
              <w:t>8</w:t>
            </w:r>
          </w:p>
        </w:tc>
        <w:tc>
          <w:tcPr>
            <w:tcW w:w="1276" w:type="dxa"/>
            <w:gridSpan w:val="2"/>
            <w:tcBorders>
              <w:top w:val="single" w:sz="4" w:space="0" w:color="auto"/>
              <w:bottom w:val="single" w:sz="4" w:space="0" w:color="auto"/>
            </w:tcBorders>
          </w:tcPr>
          <w:p w14:paraId="746B4B79" w14:textId="77777777" w:rsidR="00B949C5" w:rsidRDefault="00B949C5" w:rsidP="0085348F">
            <w:pPr>
              <w:rPr>
                <w:lang w:val="en-US"/>
              </w:rPr>
            </w:pPr>
            <w:r>
              <w:rPr>
                <w:lang w:val="en-US"/>
              </w:rPr>
              <w:t>CK26D</w:t>
            </w:r>
          </w:p>
          <w:p w14:paraId="533B5878" w14:textId="77777777" w:rsidR="00B949C5" w:rsidRDefault="00B949C5" w:rsidP="0085348F"/>
        </w:tc>
        <w:tc>
          <w:tcPr>
            <w:tcW w:w="4252" w:type="dxa"/>
            <w:gridSpan w:val="2"/>
            <w:tcBorders>
              <w:top w:val="single" w:sz="4" w:space="0" w:color="auto"/>
              <w:bottom w:val="single" w:sz="4" w:space="0" w:color="auto"/>
            </w:tcBorders>
          </w:tcPr>
          <w:p w14:paraId="26BDC2A5" w14:textId="77777777" w:rsidR="00B949C5" w:rsidRPr="00370437" w:rsidRDefault="00B949C5" w:rsidP="0085348F">
            <w:pPr>
              <w:rPr>
                <w:lang w:val="en-US"/>
              </w:rPr>
            </w:pPr>
            <w:r w:rsidRPr="00370437">
              <w:rPr>
                <w:lang w:val="en-US"/>
              </w:rPr>
              <w:t>Pervazuri exterioare (150 mm)  montate la ferestre  din aluminiu</w:t>
            </w:r>
          </w:p>
          <w:p w14:paraId="58E0FF9E"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4ABB3BC5" w14:textId="77777777" w:rsidR="00B949C5" w:rsidRDefault="00B949C5" w:rsidP="0085348F">
            <w:pPr>
              <w:jc w:val="center"/>
            </w:pPr>
            <w:r>
              <w:t>m</w:t>
            </w:r>
          </w:p>
        </w:tc>
        <w:tc>
          <w:tcPr>
            <w:tcW w:w="2409" w:type="dxa"/>
            <w:tcBorders>
              <w:top w:val="single" w:sz="4" w:space="0" w:color="auto"/>
              <w:bottom w:val="single" w:sz="4" w:space="0" w:color="auto"/>
            </w:tcBorders>
            <w:vAlign w:val="center"/>
          </w:tcPr>
          <w:p w14:paraId="0BF0D993" w14:textId="77777777" w:rsidR="00B949C5" w:rsidRDefault="00B949C5" w:rsidP="0085348F">
            <w:pPr>
              <w:jc w:val="center"/>
            </w:pPr>
            <w:r>
              <w:t>26,500</w:t>
            </w:r>
          </w:p>
        </w:tc>
      </w:tr>
      <w:tr w:rsidR="00B949C5" w14:paraId="3082D97B"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D063D" w14:textId="77777777" w:rsidR="00B949C5" w:rsidRDefault="00B949C5" w:rsidP="0085348F"/>
        </w:tc>
        <w:tc>
          <w:tcPr>
            <w:tcW w:w="1276" w:type="dxa"/>
            <w:gridSpan w:val="2"/>
            <w:tcBorders>
              <w:top w:val="nil"/>
              <w:bottom w:val="single" w:sz="2" w:space="0" w:color="auto"/>
            </w:tcBorders>
            <w:vAlign w:val="center"/>
          </w:tcPr>
          <w:p w14:paraId="1E4531D9" w14:textId="77777777" w:rsidR="00B949C5" w:rsidRDefault="00B949C5" w:rsidP="0085348F">
            <w:pPr>
              <w:jc w:val="center"/>
              <w:rPr>
                <w:sz w:val="16"/>
                <w:szCs w:val="16"/>
              </w:rPr>
            </w:pPr>
            <w:r>
              <w:rPr>
                <w:sz w:val="16"/>
                <w:szCs w:val="16"/>
              </w:rPr>
              <w:t>7422010060100</w:t>
            </w:r>
          </w:p>
        </w:tc>
        <w:tc>
          <w:tcPr>
            <w:tcW w:w="4252" w:type="dxa"/>
            <w:gridSpan w:val="2"/>
            <w:tcBorders>
              <w:top w:val="nil"/>
              <w:bottom w:val="single" w:sz="2" w:space="0" w:color="auto"/>
            </w:tcBorders>
          </w:tcPr>
          <w:p w14:paraId="5F960395" w14:textId="77777777" w:rsidR="00B949C5" w:rsidRDefault="00B949C5" w:rsidP="0085348F">
            <w:r>
              <w:t>Timplar</w:t>
            </w:r>
          </w:p>
        </w:tc>
        <w:tc>
          <w:tcPr>
            <w:tcW w:w="1560" w:type="dxa"/>
            <w:tcBorders>
              <w:top w:val="nil"/>
              <w:bottom w:val="single" w:sz="2" w:space="0" w:color="auto"/>
            </w:tcBorders>
          </w:tcPr>
          <w:p w14:paraId="19145C59" w14:textId="77777777" w:rsidR="00B949C5" w:rsidRDefault="00B949C5" w:rsidP="0085348F">
            <w:r>
              <w:t>h-om</w:t>
            </w:r>
          </w:p>
        </w:tc>
        <w:tc>
          <w:tcPr>
            <w:tcW w:w="2409" w:type="dxa"/>
            <w:tcBorders>
              <w:top w:val="nil"/>
              <w:bottom w:val="single" w:sz="2" w:space="0" w:color="auto"/>
            </w:tcBorders>
          </w:tcPr>
          <w:p w14:paraId="3D27876B" w14:textId="77777777" w:rsidR="00B949C5" w:rsidRDefault="00B949C5" w:rsidP="0085348F">
            <w:r>
              <w:t>2,385</w:t>
            </w:r>
          </w:p>
        </w:tc>
      </w:tr>
      <w:tr w:rsidR="00B949C5" w14:paraId="016B7552"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DE13B5" w14:textId="77777777" w:rsidR="00B949C5" w:rsidRDefault="00B949C5" w:rsidP="0085348F"/>
        </w:tc>
        <w:tc>
          <w:tcPr>
            <w:tcW w:w="1276" w:type="dxa"/>
            <w:gridSpan w:val="2"/>
            <w:tcBorders>
              <w:top w:val="nil"/>
              <w:bottom w:val="single" w:sz="2" w:space="0" w:color="auto"/>
            </w:tcBorders>
            <w:vAlign w:val="center"/>
          </w:tcPr>
          <w:p w14:paraId="30A6E04B" w14:textId="77777777" w:rsidR="00B949C5" w:rsidRDefault="00B949C5" w:rsidP="0085348F">
            <w:pPr>
              <w:jc w:val="center"/>
              <w:rPr>
                <w:sz w:val="16"/>
                <w:szCs w:val="16"/>
              </w:rPr>
            </w:pPr>
            <w:r>
              <w:rPr>
                <w:sz w:val="16"/>
                <w:szCs w:val="16"/>
              </w:rPr>
              <w:t>9310060019920</w:t>
            </w:r>
          </w:p>
        </w:tc>
        <w:tc>
          <w:tcPr>
            <w:tcW w:w="4252" w:type="dxa"/>
            <w:gridSpan w:val="2"/>
            <w:tcBorders>
              <w:top w:val="nil"/>
              <w:bottom w:val="single" w:sz="2" w:space="0" w:color="auto"/>
            </w:tcBorders>
          </w:tcPr>
          <w:p w14:paraId="0CF77969" w14:textId="77777777" w:rsidR="00B949C5" w:rsidRDefault="00B949C5" w:rsidP="0085348F">
            <w:r>
              <w:t>Muncitor deservire CM</w:t>
            </w:r>
          </w:p>
        </w:tc>
        <w:tc>
          <w:tcPr>
            <w:tcW w:w="1560" w:type="dxa"/>
            <w:tcBorders>
              <w:top w:val="nil"/>
              <w:bottom w:val="single" w:sz="2" w:space="0" w:color="auto"/>
            </w:tcBorders>
          </w:tcPr>
          <w:p w14:paraId="0CF974A9" w14:textId="77777777" w:rsidR="00B949C5" w:rsidRDefault="00B949C5" w:rsidP="0085348F">
            <w:r>
              <w:t>h-om</w:t>
            </w:r>
          </w:p>
        </w:tc>
        <w:tc>
          <w:tcPr>
            <w:tcW w:w="2409" w:type="dxa"/>
            <w:tcBorders>
              <w:top w:val="nil"/>
              <w:bottom w:val="single" w:sz="2" w:space="0" w:color="auto"/>
            </w:tcBorders>
          </w:tcPr>
          <w:p w14:paraId="58FD1DC2" w14:textId="77777777" w:rsidR="00B949C5" w:rsidRDefault="00B949C5" w:rsidP="0085348F">
            <w:r>
              <w:t>0,265</w:t>
            </w:r>
          </w:p>
        </w:tc>
      </w:tr>
      <w:tr w:rsidR="00B949C5" w14:paraId="20D72F6A"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0761A" w14:textId="77777777" w:rsidR="00B949C5" w:rsidRDefault="00B949C5" w:rsidP="0085348F"/>
        </w:tc>
        <w:tc>
          <w:tcPr>
            <w:tcW w:w="1276" w:type="dxa"/>
            <w:gridSpan w:val="2"/>
            <w:tcBorders>
              <w:top w:val="single" w:sz="4" w:space="0" w:color="auto"/>
              <w:bottom w:val="single" w:sz="4" w:space="0" w:color="auto"/>
            </w:tcBorders>
          </w:tcPr>
          <w:p w14:paraId="653F7679" w14:textId="77777777" w:rsidR="00B949C5" w:rsidRDefault="00B949C5" w:rsidP="0085348F">
            <w:pPr>
              <w:jc w:val="center"/>
              <w:rPr>
                <w:sz w:val="16"/>
                <w:szCs w:val="16"/>
              </w:rPr>
            </w:pPr>
            <w:r>
              <w:rPr>
                <w:sz w:val="16"/>
                <w:szCs w:val="16"/>
              </w:rPr>
              <w:t>2743123549027</w:t>
            </w:r>
          </w:p>
        </w:tc>
        <w:tc>
          <w:tcPr>
            <w:tcW w:w="4252" w:type="dxa"/>
            <w:gridSpan w:val="2"/>
            <w:tcBorders>
              <w:top w:val="single" w:sz="4" w:space="0" w:color="auto"/>
              <w:bottom w:val="single" w:sz="4" w:space="0" w:color="auto"/>
            </w:tcBorders>
          </w:tcPr>
          <w:p w14:paraId="4EB0D9AF" w14:textId="77777777" w:rsidR="00B949C5" w:rsidRPr="00370437" w:rsidRDefault="00B949C5" w:rsidP="0085348F">
            <w:pPr>
              <w:rPr>
                <w:lang w:val="en-US"/>
              </w:rPr>
            </w:pPr>
            <w:r w:rsidRPr="00370437">
              <w:rPr>
                <w:lang w:val="en-US"/>
              </w:rPr>
              <w:t xml:space="preserve">Pervazuri ( 150 mm)  din aluminiu pentru ferestre </w:t>
            </w:r>
          </w:p>
        </w:tc>
        <w:tc>
          <w:tcPr>
            <w:tcW w:w="1560" w:type="dxa"/>
            <w:tcBorders>
              <w:top w:val="single" w:sz="4" w:space="0" w:color="auto"/>
              <w:bottom w:val="single" w:sz="4" w:space="0" w:color="auto"/>
            </w:tcBorders>
            <w:vAlign w:val="center"/>
          </w:tcPr>
          <w:p w14:paraId="719BE8EF" w14:textId="77777777" w:rsidR="00B949C5" w:rsidRDefault="00B949C5" w:rsidP="0085348F">
            <w:r>
              <w:t>m</w:t>
            </w:r>
          </w:p>
        </w:tc>
        <w:tc>
          <w:tcPr>
            <w:tcW w:w="2409" w:type="dxa"/>
            <w:tcBorders>
              <w:top w:val="single" w:sz="4" w:space="0" w:color="auto"/>
              <w:bottom w:val="single" w:sz="4" w:space="0" w:color="auto"/>
            </w:tcBorders>
            <w:vAlign w:val="center"/>
          </w:tcPr>
          <w:p w14:paraId="05441B47" w14:textId="77777777" w:rsidR="00B949C5" w:rsidRDefault="00B949C5" w:rsidP="0085348F">
            <w:r>
              <w:t>26,500</w:t>
            </w:r>
          </w:p>
        </w:tc>
      </w:tr>
      <w:tr w:rsidR="00B949C5" w14:paraId="38F6B808"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2A6F5" w14:textId="77777777" w:rsidR="00B949C5" w:rsidRDefault="00B949C5" w:rsidP="0085348F"/>
        </w:tc>
        <w:tc>
          <w:tcPr>
            <w:tcW w:w="1276" w:type="dxa"/>
            <w:gridSpan w:val="2"/>
            <w:tcBorders>
              <w:top w:val="single" w:sz="4" w:space="0" w:color="auto"/>
              <w:bottom w:val="single" w:sz="4" w:space="0" w:color="auto"/>
            </w:tcBorders>
          </w:tcPr>
          <w:p w14:paraId="6A0C00B5" w14:textId="77777777" w:rsidR="00B949C5" w:rsidRDefault="00B949C5" w:rsidP="0085348F">
            <w:pPr>
              <w:jc w:val="center"/>
              <w:rPr>
                <w:sz w:val="16"/>
                <w:szCs w:val="16"/>
              </w:rPr>
            </w:pPr>
            <w:r>
              <w:rPr>
                <w:sz w:val="16"/>
                <w:szCs w:val="16"/>
              </w:rPr>
              <w:t>2874115829126</w:t>
            </w:r>
          </w:p>
        </w:tc>
        <w:tc>
          <w:tcPr>
            <w:tcW w:w="4252" w:type="dxa"/>
            <w:gridSpan w:val="2"/>
            <w:tcBorders>
              <w:top w:val="single" w:sz="4" w:space="0" w:color="auto"/>
              <w:bottom w:val="single" w:sz="4" w:space="0" w:color="auto"/>
            </w:tcBorders>
          </w:tcPr>
          <w:p w14:paraId="69841BC2" w14:textId="77777777" w:rsidR="00B949C5" w:rsidRPr="00370437" w:rsidRDefault="00B949C5" w:rsidP="0085348F">
            <w:pPr>
              <w:rPr>
                <w:lang w:val="en-US"/>
              </w:rPr>
            </w:pPr>
            <w:r w:rsidRPr="00370437">
              <w:rPr>
                <w:lang w:val="en-US"/>
              </w:rPr>
              <w:t>Suruburi cu cap inecat crestat 6 x 30 mm</w:t>
            </w:r>
          </w:p>
        </w:tc>
        <w:tc>
          <w:tcPr>
            <w:tcW w:w="1560" w:type="dxa"/>
            <w:tcBorders>
              <w:top w:val="single" w:sz="4" w:space="0" w:color="auto"/>
              <w:bottom w:val="single" w:sz="4" w:space="0" w:color="auto"/>
            </w:tcBorders>
            <w:vAlign w:val="center"/>
          </w:tcPr>
          <w:p w14:paraId="0C29D2EC" w14:textId="77777777" w:rsidR="00B949C5" w:rsidRDefault="00B949C5" w:rsidP="0085348F">
            <w:r>
              <w:t>buc</w:t>
            </w:r>
          </w:p>
        </w:tc>
        <w:tc>
          <w:tcPr>
            <w:tcW w:w="2409" w:type="dxa"/>
            <w:tcBorders>
              <w:top w:val="single" w:sz="4" w:space="0" w:color="auto"/>
              <w:bottom w:val="single" w:sz="4" w:space="0" w:color="auto"/>
            </w:tcBorders>
            <w:vAlign w:val="center"/>
          </w:tcPr>
          <w:p w14:paraId="3B8D5B5C" w14:textId="77777777" w:rsidR="00B949C5" w:rsidRDefault="00B949C5" w:rsidP="0085348F">
            <w:r>
              <w:t>159,000</w:t>
            </w:r>
          </w:p>
        </w:tc>
      </w:tr>
      <w:tr w:rsidR="00B949C5" w14:paraId="39664D17"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EDC0D" w14:textId="77777777" w:rsidR="00B949C5" w:rsidRDefault="00B949C5" w:rsidP="0085348F"/>
        </w:tc>
        <w:tc>
          <w:tcPr>
            <w:tcW w:w="1276" w:type="dxa"/>
            <w:gridSpan w:val="2"/>
            <w:tcBorders>
              <w:top w:val="nil"/>
              <w:bottom w:val="single" w:sz="2" w:space="0" w:color="auto"/>
            </w:tcBorders>
            <w:vAlign w:val="center"/>
          </w:tcPr>
          <w:p w14:paraId="2B4CD410" w14:textId="77777777" w:rsidR="00B949C5" w:rsidRDefault="00B949C5" w:rsidP="0085348F">
            <w:pPr>
              <w:jc w:val="center"/>
              <w:rPr>
                <w:sz w:val="16"/>
                <w:szCs w:val="16"/>
              </w:rPr>
            </w:pPr>
            <w:r>
              <w:rPr>
                <w:sz w:val="16"/>
                <w:szCs w:val="16"/>
              </w:rPr>
              <w:t>2952160007200</w:t>
            </w:r>
          </w:p>
        </w:tc>
        <w:tc>
          <w:tcPr>
            <w:tcW w:w="4252" w:type="dxa"/>
            <w:gridSpan w:val="2"/>
            <w:tcBorders>
              <w:top w:val="nil"/>
              <w:bottom w:val="single" w:sz="2" w:space="0" w:color="auto"/>
            </w:tcBorders>
          </w:tcPr>
          <w:p w14:paraId="3D702EAC" w14:textId="77777777" w:rsidR="00B949C5" w:rsidRPr="00370437" w:rsidRDefault="00B949C5" w:rsidP="0085348F">
            <w:pPr>
              <w:rPr>
                <w:lang w:val="en-US"/>
              </w:rPr>
            </w:pPr>
            <w:r w:rsidRPr="00370437">
              <w:rPr>
                <w:lang w:val="en-US"/>
              </w:rPr>
              <w:t>Utilaj de ridicat pentru lucrari de finisaj</w:t>
            </w:r>
          </w:p>
        </w:tc>
        <w:tc>
          <w:tcPr>
            <w:tcW w:w="1560" w:type="dxa"/>
            <w:tcBorders>
              <w:top w:val="nil"/>
              <w:bottom w:val="single" w:sz="2" w:space="0" w:color="auto"/>
            </w:tcBorders>
          </w:tcPr>
          <w:p w14:paraId="13BB538E" w14:textId="77777777" w:rsidR="00B949C5" w:rsidRDefault="00B949C5" w:rsidP="0085348F">
            <w:r>
              <w:t>h-ut</w:t>
            </w:r>
          </w:p>
        </w:tc>
        <w:tc>
          <w:tcPr>
            <w:tcW w:w="2409" w:type="dxa"/>
            <w:tcBorders>
              <w:top w:val="nil"/>
              <w:bottom w:val="single" w:sz="2" w:space="0" w:color="auto"/>
            </w:tcBorders>
          </w:tcPr>
          <w:p w14:paraId="1481249D" w14:textId="77777777" w:rsidR="00B949C5" w:rsidRDefault="00B949C5" w:rsidP="0085348F">
            <w:r>
              <w:t>0,265</w:t>
            </w:r>
          </w:p>
        </w:tc>
      </w:tr>
      <w:tr w:rsidR="00B949C5" w14:paraId="36B916F3" w14:textId="77777777" w:rsidTr="0085348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4A82BB9" w14:textId="77777777" w:rsidR="00B949C5" w:rsidRDefault="00B949C5" w:rsidP="0085348F">
            <w:pPr>
              <w:rPr>
                <w:sz w:val="8"/>
                <w:szCs w:val="8"/>
              </w:rPr>
            </w:pPr>
          </w:p>
        </w:tc>
        <w:tc>
          <w:tcPr>
            <w:tcW w:w="1276" w:type="dxa"/>
            <w:gridSpan w:val="2"/>
            <w:tcBorders>
              <w:left w:val="nil"/>
              <w:bottom w:val="nil"/>
              <w:right w:val="nil"/>
            </w:tcBorders>
          </w:tcPr>
          <w:p w14:paraId="62A20CCE" w14:textId="77777777" w:rsidR="00B949C5" w:rsidRDefault="00B949C5" w:rsidP="0085348F">
            <w:pPr>
              <w:rPr>
                <w:sz w:val="8"/>
                <w:szCs w:val="8"/>
              </w:rPr>
            </w:pPr>
          </w:p>
        </w:tc>
        <w:tc>
          <w:tcPr>
            <w:tcW w:w="4252" w:type="dxa"/>
            <w:gridSpan w:val="2"/>
            <w:tcBorders>
              <w:left w:val="nil"/>
              <w:bottom w:val="nil"/>
              <w:right w:val="nil"/>
            </w:tcBorders>
          </w:tcPr>
          <w:p w14:paraId="7DD2284D" w14:textId="77777777" w:rsidR="00B949C5" w:rsidRDefault="00B949C5" w:rsidP="0085348F">
            <w:pPr>
              <w:rPr>
                <w:sz w:val="8"/>
                <w:szCs w:val="8"/>
                <w:lang w:val="en-US"/>
              </w:rPr>
            </w:pPr>
          </w:p>
          <w:p w14:paraId="026120A4" w14:textId="77777777" w:rsidR="00B949C5" w:rsidRDefault="00B949C5" w:rsidP="0085348F">
            <w:pPr>
              <w:rPr>
                <w:sz w:val="8"/>
                <w:szCs w:val="8"/>
                <w:lang w:val="en-US"/>
              </w:rPr>
            </w:pPr>
          </w:p>
          <w:p w14:paraId="632DE10F" w14:textId="77777777" w:rsidR="00B949C5" w:rsidRDefault="00B949C5" w:rsidP="0085348F">
            <w:pPr>
              <w:rPr>
                <w:sz w:val="8"/>
                <w:szCs w:val="8"/>
                <w:lang w:val="en-US"/>
              </w:rPr>
            </w:pPr>
          </w:p>
        </w:tc>
        <w:tc>
          <w:tcPr>
            <w:tcW w:w="1560" w:type="dxa"/>
            <w:tcBorders>
              <w:left w:val="nil"/>
              <w:bottom w:val="nil"/>
              <w:right w:val="nil"/>
            </w:tcBorders>
          </w:tcPr>
          <w:p w14:paraId="721FE01A" w14:textId="77777777" w:rsidR="00B949C5" w:rsidRDefault="00B949C5" w:rsidP="0085348F">
            <w:pPr>
              <w:rPr>
                <w:sz w:val="8"/>
                <w:szCs w:val="8"/>
              </w:rPr>
            </w:pPr>
          </w:p>
        </w:tc>
        <w:tc>
          <w:tcPr>
            <w:tcW w:w="2409" w:type="dxa"/>
            <w:tcBorders>
              <w:left w:val="nil"/>
              <w:bottom w:val="nil"/>
              <w:right w:val="nil"/>
            </w:tcBorders>
          </w:tcPr>
          <w:p w14:paraId="4BE54C9E" w14:textId="77777777" w:rsidR="00B949C5" w:rsidRDefault="00B949C5" w:rsidP="0085348F">
            <w:pPr>
              <w:rPr>
                <w:sz w:val="8"/>
                <w:szCs w:val="8"/>
              </w:rPr>
            </w:pPr>
          </w:p>
        </w:tc>
      </w:tr>
      <w:tr w:rsidR="00B949C5" w14:paraId="5E533197"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14:paraId="75B2420A" w14:textId="77777777" w:rsidR="00B949C5" w:rsidRDefault="00B949C5" w:rsidP="0085348F">
            <w:r>
              <w:t xml:space="preserve"> </w:t>
            </w:r>
          </w:p>
        </w:tc>
        <w:tc>
          <w:tcPr>
            <w:tcW w:w="709" w:type="dxa"/>
            <w:tcBorders>
              <w:top w:val="single" w:sz="4" w:space="0" w:color="auto"/>
              <w:left w:val="nil"/>
              <w:bottom w:val="nil"/>
              <w:right w:val="nil"/>
            </w:tcBorders>
          </w:tcPr>
          <w:p w14:paraId="529C6AB3" w14:textId="77777777" w:rsidR="00B949C5" w:rsidRDefault="00B949C5" w:rsidP="0085348F"/>
        </w:tc>
        <w:tc>
          <w:tcPr>
            <w:tcW w:w="1276" w:type="dxa"/>
            <w:gridSpan w:val="2"/>
            <w:tcBorders>
              <w:top w:val="single" w:sz="4" w:space="0" w:color="auto"/>
              <w:left w:val="nil"/>
              <w:bottom w:val="nil"/>
              <w:right w:val="nil"/>
            </w:tcBorders>
          </w:tcPr>
          <w:p w14:paraId="55B6329D" w14:textId="77777777" w:rsidR="00B949C5" w:rsidRDefault="00B949C5" w:rsidP="0085348F"/>
        </w:tc>
        <w:tc>
          <w:tcPr>
            <w:tcW w:w="3543" w:type="dxa"/>
            <w:tcBorders>
              <w:top w:val="single" w:sz="4" w:space="0" w:color="auto"/>
              <w:left w:val="nil"/>
              <w:bottom w:val="nil"/>
              <w:right w:val="nil"/>
            </w:tcBorders>
          </w:tcPr>
          <w:p w14:paraId="49C085DB" w14:textId="77777777" w:rsidR="00B949C5" w:rsidRDefault="00B949C5" w:rsidP="0085348F">
            <w:pPr>
              <w:rPr>
                <w:b/>
                <w:bCs/>
                <w:sz w:val="22"/>
                <w:szCs w:val="22"/>
                <w:lang w:val="en-US"/>
              </w:rPr>
            </w:pPr>
            <w:r>
              <w:rPr>
                <w:b/>
                <w:bCs/>
                <w:lang w:val="en-US"/>
              </w:rPr>
              <w:t>Total</w:t>
            </w:r>
            <w:r>
              <w:rPr>
                <w:b/>
                <w:bCs/>
              </w:rPr>
              <w:t xml:space="preserve"> </w:t>
            </w:r>
            <w:r>
              <w:rPr>
                <w:b/>
                <w:bCs/>
                <w:sz w:val="22"/>
                <w:szCs w:val="22"/>
              </w:rPr>
              <w:t>str. Vaduleni 2</w:t>
            </w:r>
          </w:p>
          <w:p w14:paraId="79DBEDB5" w14:textId="77777777" w:rsidR="00B949C5" w:rsidRDefault="00B949C5" w:rsidP="0085348F">
            <w:pPr>
              <w:rPr>
                <w:lang w:val="en-US"/>
              </w:rPr>
            </w:pPr>
          </w:p>
        </w:tc>
        <w:tc>
          <w:tcPr>
            <w:tcW w:w="1560" w:type="dxa"/>
            <w:tcBorders>
              <w:top w:val="single" w:sz="4" w:space="0" w:color="auto"/>
              <w:left w:val="nil"/>
              <w:bottom w:val="nil"/>
              <w:right w:val="nil"/>
            </w:tcBorders>
          </w:tcPr>
          <w:p w14:paraId="053B4014" w14:textId="77777777" w:rsidR="00B949C5" w:rsidRDefault="00B949C5" w:rsidP="0085348F">
            <w:r>
              <w:rPr>
                <w:b/>
                <w:bCs/>
              </w:rPr>
              <w:t xml:space="preserve"> </w:t>
            </w:r>
            <w:r>
              <w:rPr>
                <w:b/>
                <w:bCs/>
                <w:lang w:val="en-US"/>
              </w:rPr>
              <w:t xml:space="preserve">           </w:t>
            </w:r>
          </w:p>
        </w:tc>
        <w:tc>
          <w:tcPr>
            <w:tcW w:w="2409" w:type="dxa"/>
            <w:tcBorders>
              <w:top w:val="single" w:sz="4" w:space="0" w:color="auto"/>
              <w:left w:val="nil"/>
              <w:bottom w:val="nil"/>
              <w:right w:val="nil"/>
            </w:tcBorders>
          </w:tcPr>
          <w:p w14:paraId="4D15F48A" w14:textId="77777777" w:rsidR="00B949C5" w:rsidRDefault="00B949C5" w:rsidP="0085348F"/>
        </w:tc>
      </w:tr>
      <w:tr w:rsidR="00B949C5" w14:paraId="1C6C4911"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14:paraId="38A2576E" w14:textId="77777777" w:rsidR="00B949C5" w:rsidRDefault="00B949C5" w:rsidP="0085348F"/>
        </w:tc>
        <w:tc>
          <w:tcPr>
            <w:tcW w:w="709" w:type="dxa"/>
            <w:tcBorders>
              <w:top w:val="nil"/>
              <w:left w:val="nil"/>
              <w:bottom w:val="single" w:sz="4" w:space="0" w:color="auto"/>
              <w:right w:val="nil"/>
            </w:tcBorders>
          </w:tcPr>
          <w:p w14:paraId="4700EE2D" w14:textId="77777777" w:rsidR="00B949C5" w:rsidRDefault="00B949C5" w:rsidP="0085348F"/>
        </w:tc>
        <w:tc>
          <w:tcPr>
            <w:tcW w:w="1276" w:type="dxa"/>
            <w:gridSpan w:val="2"/>
            <w:tcBorders>
              <w:top w:val="nil"/>
              <w:left w:val="nil"/>
              <w:bottom w:val="single" w:sz="4" w:space="0" w:color="auto"/>
              <w:right w:val="nil"/>
            </w:tcBorders>
          </w:tcPr>
          <w:p w14:paraId="09BE1EAD" w14:textId="77777777" w:rsidR="00B949C5" w:rsidRDefault="00B949C5" w:rsidP="0085348F"/>
        </w:tc>
        <w:tc>
          <w:tcPr>
            <w:tcW w:w="3543" w:type="dxa"/>
            <w:tcBorders>
              <w:top w:val="nil"/>
              <w:left w:val="nil"/>
              <w:bottom w:val="single" w:sz="4" w:space="0" w:color="auto"/>
              <w:right w:val="nil"/>
            </w:tcBorders>
            <w:vAlign w:val="center"/>
          </w:tcPr>
          <w:p w14:paraId="5DAB7CA8" w14:textId="77777777" w:rsidR="00B949C5" w:rsidRDefault="00B949C5" w:rsidP="0085348F">
            <w:pPr>
              <w:rPr>
                <w:b/>
                <w:bCs/>
                <w:sz w:val="22"/>
                <w:szCs w:val="22"/>
                <w:lang w:val="en-US"/>
              </w:rPr>
            </w:pPr>
            <w:r>
              <w:rPr>
                <w:b/>
                <w:bCs/>
                <w:sz w:val="22"/>
                <w:szCs w:val="22"/>
                <w:lang w:val="en-US"/>
              </w:rPr>
              <w:t>Incluziv salariu</w:t>
            </w:r>
          </w:p>
        </w:tc>
        <w:tc>
          <w:tcPr>
            <w:tcW w:w="1560" w:type="dxa"/>
            <w:tcBorders>
              <w:top w:val="nil"/>
              <w:left w:val="nil"/>
              <w:bottom w:val="single" w:sz="4" w:space="0" w:color="auto"/>
              <w:right w:val="nil"/>
            </w:tcBorders>
          </w:tcPr>
          <w:p w14:paraId="16DA2083" w14:textId="77777777" w:rsidR="00B949C5" w:rsidRDefault="00B949C5" w:rsidP="0085348F">
            <w:pPr>
              <w:rPr>
                <w:b/>
                <w:bCs/>
              </w:rPr>
            </w:pPr>
          </w:p>
        </w:tc>
        <w:tc>
          <w:tcPr>
            <w:tcW w:w="2409" w:type="dxa"/>
            <w:tcBorders>
              <w:top w:val="nil"/>
              <w:left w:val="nil"/>
              <w:bottom w:val="single" w:sz="4" w:space="0" w:color="auto"/>
              <w:right w:val="nil"/>
            </w:tcBorders>
          </w:tcPr>
          <w:p w14:paraId="491DEF25" w14:textId="77777777" w:rsidR="00B949C5" w:rsidRDefault="00B949C5" w:rsidP="0085348F"/>
        </w:tc>
      </w:tr>
      <w:tr w:rsidR="00B949C5" w14:paraId="060ADD0B" w14:textId="77777777" w:rsidTr="0085348F">
        <w:tc>
          <w:tcPr>
            <w:tcW w:w="709" w:type="dxa"/>
            <w:tcBorders>
              <w:top w:val="nil"/>
              <w:left w:val="single" w:sz="6" w:space="0" w:color="auto"/>
              <w:bottom w:val="nil"/>
              <w:right w:val="nil"/>
            </w:tcBorders>
          </w:tcPr>
          <w:p w14:paraId="013BD6DD" w14:textId="77777777" w:rsidR="00B949C5" w:rsidRDefault="00B949C5" w:rsidP="0085348F">
            <w:pPr>
              <w:jc w:val="center"/>
            </w:pPr>
            <w:r>
              <w:lastRenderedPageBreak/>
              <w:t xml:space="preserve"> </w:t>
            </w:r>
          </w:p>
        </w:tc>
        <w:tc>
          <w:tcPr>
            <w:tcW w:w="1276" w:type="dxa"/>
            <w:gridSpan w:val="2"/>
            <w:tcBorders>
              <w:top w:val="nil"/>
              <w:left w:val="single" w:sz="6" w:space="0" w:color="auto"/>
              <w:bottom w:val="nil"/>
              <w:right w:val="nil"/>
            </w:tcBorders>
          </w:tcPr>
          <w:p w14:paraId="6FAE8CE9" w14:textId="77777777" w:rsidR="00B949C5" w:rsidRDefault="00B949C5" w:rsidP="0085348F"/>
        </w:tc>
        <w:tc>
          <w:tcPr>
            <w:tcW w:w="4252" w:type="dxa"/>
            <w:gridSpan w:val="2"/>
            <w:tcBorders>
              <w:top w:val="nil"/>
              <w:left w:val="single" w:sz="6" w:space="0" w:color="auto"/>
              <w:bottom w:val="nil"/>
              <w:right w:val="nil"/>
            </w:tcBorders>
          </w:tcPr>
          <w:p w14:paraId="1660C26E" w14:textId="77777777" w:rsidR="00B949C5" w:rsidRDefault="00B949C5" w:rsidP="0085348F">
            <w:pPr>
              <w:rPr>
                <w:b/>
                <w:bCs/>
                <w:sz w:val="22"/>
                <w:szCs w:val="22"/>
              </w:rPr>
            </w:pPr>
            <w:r>
              <w:rPr>
                <w:b/>
                <w:bCs/>
                <w:sz w:val="22"/>
                <w:szCs w:val="22"/>
              </w:rPr>
              <w:t>3. Diverse lucrari</w:t>
            </w:r>
          </w:p>
        </w:tc>
        <w:tc>
          <w:tcPr>
            <w:tcW w:w="1560" w:type="dxa"/>
            <w:tcBorders>
              <w:top w:val="nil"/>
              <w:left w:val="single" w:sz="6" w:space="0" w:color="auto"/>
              <w:bottom w:val="nil"/>
              <w:right w:val="nil"/>
            </w:tcBorders>
          </w:tcPr>
          <w:p w14:paraId="190FB7AD" w14:textId="77777777" w:rsidR="00B949C5" w:rsidRDefault="00B949C5" w:rsidP="0085348F"/>
        </w:tc>
        <w:tc>
          <w:tcPr>
            <w:tcW w:w="2409" w:type="dxa"/>
            <w:tcBorders>
              <w:top w:val="nil"/>
              <w:left w:val="single" w:sz="6" w:space="0" w:color="auto"/>
              <w:bottom w:val="nil"/>
              <w:right w:val="nil"/>
            </w:tcBorders>
          </w:tcPr>
          <w:p w14:paraId="0B0626CA" w14:textId="77777777" w:rsidR="00B949C5" w:rsidRDefault="00B949C5" w:rsidP="0085348F"/>
        </w:tc>
      </w:tr>
      <w:tr w:rsidR="00B949C5" w14:paraId="210DFCE0"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E9150" w14:textId="77777777" w:rsidR="00B949C5" w:rsidRDefault="00B949C5" w:rsidP="0085348F">
            <w:r>
              <w:t>9</w:t>
            </w:r>
          </w:p>
        </w:tc>
        <w:tc>
          <w:tcPr>
            <w:tcW w:w="1276" w:type="dxa"/>
            <w:gridSpan w:val="2"/>
            <w:tcBorders>
              <w:top w:val="single" w:sz="4" w:space="0" w:color="auto"/>
              <w:bottom w:val="single" w:sz="4" w:space="0" w:color="auto"/>
            </w:tcBorders>
          </w:tcPr>
          <w:p w14:paraId="34A98B3F" w14:textId="77777777" w:rsidR="00B949C5" w:rsidRDefault="00B949C5" w:rsidP="0085348F">
            <w:pPr>
              <w:rPr>
                <w:lang w:val="en-US"/>
              </w:rPr>
            </w:pPr>
            <w:r>
              <w:rPr>
                <w:lang w:val="en-US"/>
              </w:rPr>
              <w:t>TrB05A2-2</w:t>
            </w:r>
          </w:p>
          <w:p w14:paraId="674FB9EA" w14:textId="77777777" w:rsidR="00B949C5" w:rsidRDefault="00B949C5" w:rsidP="0085348F"/>
        </w:tc>
        <w:tc>
          <w:tcPr>
            <w:tcW w:w="4252" w:type="dxa"/>
            <w:gridSpan w:val="2"/>
            <w:tcBorders>
              <w:top w:val="single" w:sz="4" w:space="0" w:color="auto"/>
              <w:bottom w:val="single" w:sz="4" w:space="0" w:color="auto"/>
            </w:tcBorders>
          </w:tcPr>
          <w:p w14:paraId="789C3187" w14:textId="77777777" w:rsidR="00B949C5" w:rsidRPr="00370437" w:rsidRDefault="00B949C5" w:rsidP="0085348F">
            <w:pPr>
              <w:rPr>
                <w:lang w:val="en-US"/>
              </w:rPr>
            </w:pPr>
            <w:r w:rsidRPr="00370437">
              <w:rPr>
                <w:lang w:val="en-US"/>
              </w:rPr>
              <w:t>Transportul, prin purtare directa, al materialelor incomode, avind sub 25 kg, pe distanta de 20 m (ferestre, gunoi)</w:t>
            </w:r>
          </w:p>
          <w:p w14:paraId="1B24FAFC"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74BD6199" w14:textId="77777777" w:rsidR="00B949C5" w:rsidRDefault="00B949C5" w:rsidP="0085348F">
            <w:pPr>
              <w:jc w:val="center"/>
            </w:pPr>
            <w:r>
              <w:t>t</w:t>
            </w:r>
          </w:p>
        </w:tc>
        <w:tc>
          <w:tcPr>
            <w:tcW w:w="2409" w:type="dxa"/>
            <w:tcBorders>
              <w:top w:val="single" w:sz="4" w:space="0" w:color="auto"/>
              <w:bottom w:val="single" w:sz="4" w:space="0" w:color="auto"/>
            </w:tcBorders>
            <w:vAlign w:val="center"/>
          </w:tcPr>
          <w:p w14:paraId="2056126F" w14:textId="77777777" w:rsidR="00B949C5" w:rsidRDefault="00B949C5" w:rsidP="0085348F">
            <w:pPr>
              <w:jc w:val="center"/>
            </w:pPr>
            <w:r>
              <w:t>5,240</w:t>
            </w:r>
          </w:p>
        </w:tc>
      </w:tr>
      <w:tr w:rsidR="00B949C5" w14:paraId="58F8AF31"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ADAF8" w14:textId="77777777" w:rsidR="00B949C5" w:rsidRDefault="00B949C5" w:rsidP="0085348F"/>
        </w:tc>
        <w:tc>
          <w:tcPr>
            <w:tcW w:w="1276" w:type="dxa"/>
            <w:gridSpan w:val="2"/>
            <w:tcBorders>
              <w:top w:val="nil"/>
              <w:bottom w:val="single" w:sz="2" w:space="0" w:color="auto"/>
            </w:tcBorders>
            <w:vAlign w:val="center"/>
          </w:tcPr>
          <w:p w14:paraId="259F1B69" w14:textId="77777777" w:rsidR="00B949C5" w:rsidRDefault="00B949C5" w:rsidP="0085348F">
            <w:pPr>
              <w:jc w:val="center"/>
              <w:rPr>
                <w:sz w:val="16"/>
                <w:szCs w:val="16"/>
              </w:rPr>
            </w:pPr>
            <w:r>
              <w:rPr>
                <w:sz w:val="16"/>
                <w:szCs w:val="16"/>
              </w:rPr>
              <w:t>9310060019900</w:t>
            </w:r>
          </w:p>
        </w:tc>
        <w:tc>
          <w:tcPr>
            <w:tcW w:w="4252" w:type="dxa"/>
            <w:gridSpan w:val="2"/>
            <w:tcBorders>
              <w:top w:val="nil"/>
              <w:bottom w:val="single" w:sz="2" w:space="0" w:color="auto"/>
            </w:tcBorders>
          </w:tcPr>
          <w:p w14:paraId="63EB5147" w14:textId="77777777" w:rsidR="00B949C5" w:rsidRDefault="00B949C5" w:rsidP="0085348F">
            <w:r>
              <w:t>Muncitor necalificat</w:t>
            </w:r>
          </w:p>
        </w:tc>
        <w:tc>
          <w:tcPr>
            <w:tcW w:w="1560" w:type="dxa"/>
            <w:tcBorders>
              <w:top w:val="nil"/>
              <w:bottom w:val="single" w:sz="2" w:space="0" w:color="auto"/>
            </w:tcBorders>
          </w:tcPr>
          <w:p w14:paraId="5599EB3B" w14:textId="77777777" w:rsidR="00B949C5" w:rsidRDefault="00B949C5" w:rsidP="0085348F">
            <w:r>
              <w:t>h-om</w:t>
            </w:r>
          </w:p>
        </w:tc>
        <w:tc>
          <w:tcPr>
            <w:tcW w:w="2409" w:type="dxa"/>
            <w:tcBorders>
              <w:top w:val="nil"/>
              <w:bottom w:val="single" w:sz="2" w:space="0" w:color="auto"/>
            </w:tcBorders>
          </w:tcPr>
          <w:p w14:paraId="0CE2197E" w14:textId="77777777" w:rsidR="00B949C5" w:rsidRDefault="00B949C5" w:rsidP="0085348F">
            <w:r>
              <w:t>9,799</w:t>
            </w:r>
          </w:p>
        </w:tc>
      </w:tr>
      <w:tr w:rsidR="00B949C5" w14:paraId="541877CC"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5E263" w14:textId="77777777" w:rsidR="00B949C5" w:rsidRDefault="00B949C5" w:rsidP="0085348F">
            <w:r>
              <w:t>10</w:t>
            </w:r>
          </w:p>
        </w:tc>
        <w:tc>
          <w:tcPr>
            <w:tcW w:w="1276" w:type="dxa"/>
            <w:gridSpan w:val="2"/>
            <w:tcBorders>
              <w:top w:val="single" w:sz="4" w:space="0" w:color="auto"/>
              <w:bottom w:val="single" w:sz="4" w:space="0" w:color="auto"/>
            </w:tcBorders>
          </w:tcPr>
          <w:p w14:paraId="7AAAC5E8" w14:textId="77777777" w:rsidR="00B949C5" w:rsidRDefault="00B949C5" w:rsidP="0085348F">
            <w:pPr>
              <w:rPr>
                <w:lang w:val="en-US"/>
              </w:rPr>
            </w:pPr>
            <w:r>
              <w:rPr>
                <w:lang w:val="en-US"/>
              </w:rPr>
              <w:t>TrI1AC02E1</w:t>
            </w:r>
          </w:p>
          <w:p w14:paraId="04773C3D" w14:textId="77777777" w:rsidR="00B949C5" w:rsidRDefault="00B949C5" w:rsidP="0085348F"/>
        </w:tc>
        <w:tc>
          <w:tcPr>
            <w:tcW w:w="4252" w:type="dxa"/>
            <w:gridSpan w:val="2"/>
            <w:tcBorders>
              <w:top w:val="single" w:sz="4" w:space="0" w:color="auto"/>
              <w:bottom w:val="single" w:sz="4" w:space="0" w:color="auto"/>
            </w:tcBorders>
          </w:tcPr>
          <w:p w14:paraId="6D4E9373" w14:textId="77777777" w:rsidR="00B949C5" w:rsidRPr="00370437" w:rsidRDefault="00B949C5" w:rsidP="0085348F">
            <w:pPr>
              <w:rPr>
                <w:lang w:val="en-US"/>
              </w:rPr>
            </w:pPr>
            <w:r w:rsidRPr="00370437">
              <w:rPr>
                <w:lang w:val="en-US"/>
              </w:rPr>
              <w:t>Incarcarea materialelor din grupa C - ambalate, avind 10-50 kg -, cu purtare de pina la 10 m, materiale normale- prin asezare - de pe rampa sau teren, in auto categoria 1</w:t>
            </w:r>
          </w:p>
          <w:p w14:paraId="7A7B91D1"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7196069E" w14:textId="77777777" w:rsidR="00B949C5" w:rsidRDefault="00B949C5" w:rsidP="0085348F">
            <w:pPr>
              <w:jc w:val="center"/>
            </w:pPr>
            <w:r>
              <w:t>t</w:t>
            </w:r>
          </w:p>
        </w:tc>
        <w:tc>
          <w:tcPr>
            <w:tcW w:w="2409" w:type="dxa"/>
            <w:tcBorders>
              <w:top w:val="single" w:sz="4" w:space="0" w:color="auto"/>
              <w:bottom w:val="single" w:sz="4" w:space="0" w:color="auto"/>
            </w:tcBorders>
            <w:vAlign w:val="center"/>
          </w:tcPr>
          <w:p w14:paraId="2388D9CE" w14:textId="77777777" w:rsidR="00B949C5" w:rsidRDefault="00B949C5" w:rsidP="0085348F">
            <w:pPr>
              <w:jc w:val="center"/>
            </w:pPr>
            <w:r>
              <w:t>5,240</w:t>
            </w:r>
          </w:p>
        </w:tc>
      </w:tr>
      <w:tr w:rsidR="00B949C5" w14:paraId="688B4109"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89D48" w14:textId="77777777" w:rsidR="00B949C5" w:rsidRDefault="00B949C5" w:rsidP="0085348F"/>
        </w:tc>
        <w:tc>
          <w:tcPr>
            <w:tcW w:w="1276" w:type="dxa"/>
            <w:gridSpan w:val="2"/>
            <w:tcBorders>
              <w:top w:val="nil"/>
              <w:bottom w:val="single" w:sz="2" w:space="0" w:color="auto"/>
            </w:tcBorders>
            <w:vAlign w:val="center"/>
          </w:tcPr>
          <w:p w14:paraId="4A76BAA2" w14:textId="77777777" w:rsidR="00B949C5" w:rsidRDefault="00B949C5" w:rsidP="0085348F">
            <w:pPr>
              <w:jc w:val="center"/>
              <w:rPr>
                <w:sz w:val="16"/>
                <w:szCs w:val="16"/>
              </w:rPr>
            </w:pPr>
            <w:r>
              <w:rPr>
                <w:sz w:val="16"/>
                <w:szCs w:val="16"/>
              </w:rPr>
              <w:t>9310060019900</w:t>
            </w:r>
          </w:p>
        </w:tc>
        <w:tc>
          <w:tcPr>
            <w:tcW w:w="4252" w:type="dxa"/>
            <w:gridSpan w:val="2"/>
            <w:tcBorders>
              <w:top w:val="nil"/>
              <w:bottom w:val="single" w:sz="2" w:space="0" w:color="auto"/>
            </w:tcBorders>
          </w:tcPr>
          <w:p w14:paraId="47E2ACC5" w14:textId="77777777" w:rsidR="00B949C5" w:rsidRDefault="00B949C5" w:rsidP="0085348F">
            <w:r>
              <w:t>Muncitor necalificat</w:t>
            </w:r>
          </w:p>
        </w:tc>
        <w:tc>
          <w:tcPr>
            <w:tcW w:w="1560" w:type="dxa"/>
            <w:tcBorders>
              <w:top w:val="nil"/>
              <w:bottom w:val="single" w:sz="2" w:space="0" w:color="auto"/>
            </w:tcBorders>
          </w:tcPr>
          <w:p w14:paraId="5E0AEC30" w14:textId="77777777" w:rsidR="00B949C5" w:rsidRDefault="00B949C5" w:rsidP="0085348F">
            <w:r>
              <w:t>h-om</w:t>
            </w:r>
          </w:p>
        </w:tc>
        <w:tc>
          <w:tcPr>
            <w:tcW w:w="2409" w:type="dxa"/>
            <w:tcBorders>
              <w:top w:val="nil"/>
              <w:bottom w:val="single" w:sz="2" w:space="0" w:color="auto"/>
            </w:tcBorders>
          </w:tcPr>
          <w:p w14:paraId="6413D97B" w14:textId="77777777" w:rsidR="00B949C5" w:rsidRDefault="00B949C5" w:rsidP="0085348F">
            <w:r>
              <w:t>2,096</w:t>
            </w:r>
          </w:p>
        </w:tc>
      </w:tr>
      <w:tr w:rsidR="00B949C5" w14:paraId="354D707A" w14:textId="77777777" w:rsidTr="008534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AF20D" w14:textId="77777777" w:rsidR="00B949C5" w:rsidRDefault="00B949C5" w:rsidP="0085348F">
            <w:r>
              <w:t>11</w:t>
            </w:r>
          </w:p>
        </w:tc>
        <w:tc>
          <w:tcPr>
            <w:tcW w:w="1276" w:type="dxa"/>
            <w:gridSpan w:val="2"/>
            <w:tcBorders>
              <w:top w:val="single" w:sz="4" w:space="0" w:color="auto"/>
              <w:bottom w:val="single" w:sz="4" w:space="0" w:color="auto"/>
            </w:tcBorders>
          </w:tcPr>
          <w:p w14:paraId="7334B942" w14:textId="77777777" w:rsidR="00B949C5" w:rsidRDefault="00B949C5" w:rsidP="0085348F">
            <w:pPr>
              <w:rPr>
                <w:lang w:val="en-US"/>
              </w:rPr>
            </w:pPr>
            <w:r>
              <w:rPr>
                <w:lang w:val="en-US"/>
              </w:rPr>
              <w:t>TsI50A10</w:t>
            </w:r>
          </w:p>
          <w:p w14:paraId="48B3FF54" w14:textId="77777777" w:rsidR="00B949C5" w:rsidRDefault="00B949C5" w:rsidP="0085348F"/>
        </w:tc>
        <w:tc>
          <w:tcPr>
            <w:tcW w:w="4252" w:type="dxa"/>
            <w:gridSpan w:val="2"/>
            <w:tcBorders>
              <w:top w:val="single" w:sz="4" w:space="0" w:color="auto"/>
              <w:bottom w:val="single" w:sz="4" w:space="0" w:color="auto"/>
            </w:tcBorders>
          </w:tcPr>
          <w:p w14:paraId="3C571827" w14:textId="77777777" w:rsidR="00B949C5" w:rsidRPr="00370437" w:rsidRDefault="00B949C5" w:rsidP="0085348F">
            <w:pPr>
              <w:rPr>
                <w:lang w:val="en-US"/>
              </w:rPr>
            </w:pPr>
            <w:r w:rsidRPr="00370437">
              <w:rPr>
                <w:lang w:val="en-US"/>
              </w:rPr>
              <w:t xml:space="preserve">Transportarea gunoiului cu autobasculanta  la distanta de 10 km </w:t>
            </w:r>
          </w:p>
          <w:p w14:paraId="74465373" w14:textId="77777777" w:rsidR="00B949C5" w:rsidRPr="00370437" w:rsidRDefault="00B949C5" w:rsidP="0085348F">
            <w:pPr>
              <w:rPr>
                <w:lang w:val="en-US"/>
              </w:rPr>
            </w:pPr>
            <w:r w:rsidRPr="00370437">
              <w:rPr>
                <w:lang w:val="en-US"/>
              </w:rPr>
              <w:t xml:space="preserve"> </w:t>
            </w:r>
          </w:p>
        </w:tc>
        <w:tc>
          <w:tcPr>
            <w:tcW w:w="1560" w:type="dxa"/>
            <w:tcBorders>
              <w:top w:val="single" w:sz="4" w:space="0" w:color="auto"/>
              <w:bottom w:val="single" w:sz="4" w:space="0" w:color="auto"/>
            </w:tcBorders>
            <w:vAlign w:val="center"/>
          </w:tcPr>
          <w:p w14:paraId="48FC6753" w14:textId="77777777" w:rsidR="00B949C5" w:rsidRDefault="00B949C5" w:rsidP="0085348F">
            <w:pPr>
              <w:jc w:val="center"/>
            </w:pPr>
            <w:r>
              <w:t>t</w:t>
            </w:r>
          </w:p>
        </w:tc>
        <w:tc>
          <w:tcPr>
            <w:tcW w:w="2409" w:type="dxa"/>
            <w:tcBorders>
              <w:top w:val="single" w:sz="4" w:space="0" w:color="auto"/>
              <w:bottom w:val="single" w:sz="4" w:space="0" w:color="auto"/>
            </w:tcBorders>
            <w:vAlign w:val="center"/>
          </w:tcPr>
          <w:p w14:paraId="1614C16F" w14:textId="77777777" w:rsidR="00B949C5" w:rsidRDefault="00B949C5" w:rsidP="0085348F">
            <w:pPr>
              <w:jc w:val="center"/>
            </w:pPr>
            <w:r>
              <w:t>5,240</w:t>
            </w:r>
          </w:p>
        </w:tc>
      </w:tr>
      <w:tr w:rsidR="00B949C5" w14:paraId="6D4029F4" w14:textId="77777777" w:rsidTr="0085348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E0D827" w14:textId="77777777" w:rsidR="00B949C5" w:rsidRDefault="00B949C5" w:rsidP="0085348F"/>
        </w:tc>
        <w:tc>
          <w:tcPr>
            <w:tcW w:w="1276" w:type="dxa"/>
            <w:gridSpan w:val="2"/>
            <w:tcBorders>
              <w:top w:val="nil"/>
              <w:bottom w:val="single" w:sz="2" w:space="0" w:color="auto"/>
            </w:tcBorders>
            <w:vAlign w:val="center"/>
          </w:tcPr>
          <w:p w14:paraId="2AD13639" w14:textId="77777777" w:rsidR="00B949C5" w:rsidRDefault="00B949C5" w:rsidP="0085348F">
            <w:pPr>
              <w:jc w:val="center"/>
              <w:rPr>
                <w:sz w:val="16"/>
                <w:szCs w:val="16"/>
              </w:rPr>
            </w:pPr>
            <w:r>
              <w:rPr>
                <w:sz w:val="16"/>
                <w:szCs w:val="16"/>
              </w:rPr>
              <w:t>3410540000006</w:t>
            </w:r>
          </w:p>
        </w:tc>
        <w:tc>
          <w:tcPr>
            <w:tcW w:w="4252" w:type="dxa"/>
            <w:gridSpan w:val="2"/>
            <w:tcBorders>
              <w:top w:val="nil"/>
              <w:bottom w:val="single" w:sz="2" w:space="0" w:color="auto"/>
            </w:tcBorders>
          </w:tcPr>
          <w:p w14:paraId="3719EB78" w14:textId="77777777" w:rsidR="00B949C5" w:rsidRDefault="00B949C5" w:rsidP="0085348F">
            <w:r>
              <w:t>Autobasculanta</w:t>
            </w:r>
          </w:p>
        </w:tc>
        <w:tc>
          <w:tcPr>
            <w:tcW w:w="1560" w:type="dxa"/>
            <w:tcBorders>
              <w:top w:val="nil"/>
              <w:bottom w:val="single" w:sz="2" w:space="0" w:color="auto"/>
            </w:tcBorders>
          </w:tcPr>
          <w:p w14:paraId="786B2E5C" w14:textId="77777777" w:rsidR="00B949C5" w:rsidRDefault="00B949C5" w:rsidP="0085348F">
            <w:r>
              <w:t>h-ut</w:t>
            </w:r>
          </w:p>
        </w:tc>
        <w:tc>
          <w:tcPr>
            <w:tcW w:w="2409" w:type="dxa"/>
            <w:tcBorders>
              <w:top w:val="nil"/>
              <w:bottom w:val="single" w:sz="2" w:space="0" w:color="auto"/>
            </w:tcBorders>
          </w:tcPr>
          <w:p w14:paraId="42DE8279" w14:textId="77777777" w:rsidR="00B949C5" w:rsidRDefault="00B949C5" w:rsidP="0085348F">
            <w:r>
              <w:t>0,954</w:t>
            </w:r>
          </w:p>
        </w:tc>
      </w:tr>
      <w:tr w:rsidR="00B949C5" w14:paraId="177C2EF0" w14:textId="77777777" w:rsidTr="0085348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1967937" w14:textId="77777777" w:rsidR="00B949C5" w:rsidRDefault="00B949C5" w:rsidP="0085348F">
            <w:pPr>
              <w:rPr>
                <w:sz w:val="8"/>
                <w:szCs w:val="8"/>
              </w:rPr>
            </w:pPr>
          </w:p>
        </w:tc>
        <w:tc>
          <w:tcPr>
            <w:tcW w:w="1276" w:type="dxa"/>
            <w:gridSpan w:val="2"/>
            <w:tcBorders>
              <w:left w:val="nil"/>
              <w:bottom w:val="nil"/>
              <w:right w:val="nil"/>
            </w:tcBorders>
          </w:tcPr>
          <w:p w14:paraId="14B50B53" w14:textId="77777777" w:rsidR="00B949C5" w:rsidRDefault="00B949C5" w:rsidP="0085348F">
            <w:pPr>
              <w:rPr>
                <w:sz w:val="8"/>
                <w:szCs w:val="8"/>
              </w:rPr>
            </w:pPr>
          </w:p>
        </w:tc>
        <w:tc>
          <w:tcPr>
            <w:tcW w:w="4252" w:type="dxa"/>
            <w:gridSpan w:val="2"/>
            <w:tcBorders>
              <w:left w:val="nil"/>
              <w:bottom w:val="nil"/>
              <w:right w:val="nil"/>
            </w:tcBorders>
          </w:tcPr>
          <w:p w14:paraId="0080288D" w14:textId="77777777" w:rsidR="00B949C5" w:rsidRDefault="00B949C5" w:rsidP="0085348F">
            <w:pPr>
              <w:rPr>
                <w:sz w:val="8"/>
                <w:szCs w:val="8"/>
                <w:lang w:val="en-US"/>
              </w:rPr>
            </w:pPr>
          </w:p>
          <w:p w14:paraId="4FA061F1" w14:textId="77777777" w:rsidR="00B949C5" w:rsidRDefault="00B949C5" w:rsidP="0085348F">
            <w:pPr>
              <w:rPr>
                <w:sz w:val="8"/>
                <w:szCs w:val="8"/>
                <w:lang w:val="en-US"/>
              </w:rPr>
            </w:pPr>
          </w:p>
          <w:p w14:paraId="56DA47A5" w14:textId="77777777" w:rsidR="00B949C5" w:rsidRDefault="00B949C5" w:rsidP="0085348F">
            <w:pPr>
              <w:rPr>
                <w:sz w:val="8"/>
                <w:szCs w:val="8"/>
                <w:lang w:val="en-US"/>
              </w:rPr>
            </w:pPr>
          </w:p>
        </w:tc>
        <w:tc>
          <w:tcPr>
            <w:tcW w:w="1560" w:type="dxa"/>
            <w:tcBorders>
              <w:left w:val="nil"/>
              <w:bottom w:val="nil"/>
              <w:right w:val="nil"/>
            </w:tcBorders>
          </w:tcPr>
          <w:p w14:paraId="0EFB7C3B" w14:textId="77777777" w:rsidR="00B949C5" w:rsidRDefault="00B949C5" w:rsidP="0085348F">
            <w:pPr>
              <w:rPr>
                <w:sz w:val="8"/>
                <w:szCs w:val="8"/>
              </w:rPr>
            </w:pPr>
          </w:p>
        </w:tc>
        <w:tc>
          <w:tcPr>
            <w:tcW w:w="2409" w:type="dxa"/>
            <w:tcBorders>
              <w:left w:val="nil"/>
              <w:bottom w:val="nil"/>
              <w:right w:val="nil"/>
            </w:tcBorders>
          </w:tcPr>
          <w:p w14:paraId="60D99D80" w14:textId="77777777" w:rsidR="00B949C5" w:rsidRDefault="00B949C5" w:rsidP="0085348F">
            <w:pPr>
              <w:rPr>
                <w:sz w:val="8"/>
                <w:szCs w:val="8"/>
              </w:rPr>
            </w:pPr>
          </w:p>
        </w:tc>
      </w:tr>
      <w:tr w:rsidR="00B949C5" w14:paraId="778F102B"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14:paraId="12217532" w14:textId="77777777" w:rsidR="00B949C5" w:rsidRDefault="00B949C5" w:rsidP="0085348F">
            <w:r>
              <w:t xml:space="preserve"> </w:t>
            </w:r>
          </w:p>
        </w:tc>
        <w:tc>
          <w:tcPr>
            <w:tcW w:w="709" w:type="dxa"/>
            <w:tcBorders>
              <w:top w:val="single" w:sz="4" w:space="0" w:color="auto"/>
              <w:left w:val="nil"/>
              <w:bottom w:val="nil"/>
              <w:right w:val="nil"/>
            </w:tcBorders>
          </w:tcPr>
          <w:p w14:paraId="2899C7FF" w14:textId="77777777" w:rsidR="00B949C5" w:rsidRDefault="00B949C5" w:rsidP="0085348F"/>
        </w:tc>
        <w:tc>
          <w:tcPr>
            <w:tcW w:w="1276" w:type="dxa"/>
            <w:gridSpan w:val="2"/>
            <w:tcBorders>
              <w:top w:val="single" w:sz="4" w:space="0" w:color="auto"/>
              <w:left w:val="nil"/>
              <w:bottom w:val="nil"/>
              <w:right w:val="nil"/>
            </w:tcBorders>
          </w:tcPr>
          <w:p w14:paraId="2E9A4A65" w14:textId="77777777" w:rsidR="00B949C5" w:rsidRDefault="00B949C5" w:rsidP="0085348F"/>
        </w:tc>
        <w:tc>
          <w:tcPr>
            <w:tcW w:w="3543" w:type="dxa"/>
            <w:tcBorders>
              <w:top w:val="single" w:sz="4" w:space="0" w:color="auto"/>
              <w:left w:val="nil"/>
              <w:bottom w:val="nil"/>
              <w:right w:val="nil"/>
            </w:tcBorders>
          </w:tcPr>
          <w:p w14:paraId="7024C67A" w14:textId="77777777" w:rsidR="00B949C5" w:rsidRDefault="00B949C5" w:rsidP="0085348F">
            <w:pPr>
              <w:rPr>
                <w:b/>
                <w:bCs/>
                <w:sz w:val="22"/>
                <w:szCs w:val="22"/>
                <w:lang w:val="en-US"/>
              </w:rPr>
            </w:pPr>
            <w:r>
              <w:rPr>
                <w:b/>
                <w:bCs/>
                <w:lang w:val="en-US"/>
              </w:rPr>
              <w:t>Total</w:t>
            </w:r>
            <w:r>
              <w:rPr>
                <w:b/>
                <w:bCs/>
              </w:rPr>
              <w:t xml:space="preserve"> </w:t>
            </w:r>
            <w:r>
              <w:rPr>
                <w:b/>
                <w:bCs/>
                <w:sz w:val="22"/>
                <w:szCs w:val="22"/>
              </w:rPr>
              <w:t>Diverse lucrari</w:t>
            </w:r>
          </w:p>
          <w:p w14:paraId="4DDF2297" w14:textId="77777777" w:rsidR="00B949C5" w:rsidRDefault="00B949C5" w:rsidP="0085348F">
            <w:pPr>
              <w:rPr>
                <w:lang w:val="en-US"/>
              </w:rPr>
            </w:pPr>
          </w:p>
        </w:tc>
        <w:tc>
          <w:tcPr>
            <w:tcW w:w="1560" w:type="dxa"/>
            <w:tcBorders>
              <w:top w:val="single" w:sz="4" w:space="0" w:color="auto"/>
              <w:left w:val="nil"/>
              <w:bottom w:val="nil"/>
              <w:right w:val="nil"/>
            </w:tcBorders>
          </w:tcPr>
          <w:p w14:paraId="043EE6D5" w14:textId="77777777" w:rsidR="00B949C5" w:rsidRDefault="00B949C5" w:rsidP="0085348F">
            <w:r>
              <w:rPr>
                <w:b/>
                <w:bCs/>
              </w:rPr>
              <w:t xml:space="preserve"> </w:t>
            </w:r>
            <w:r>
              <w:rPr>
                <w:b/>
                <w:bCs/>
                <w:lang w:val="en-US"/>
              </w:rPr>
              <w:t xml:space="preserve">           </w:t>
            </w:r>
          </w:p>
        </w:tc>
        <w:tc>
          <w:tcPr>
            <w:tcW w:w="2409" w:type="dxa"/>
            <w:tcBorders>
              <w:top w:val="single" w:sz="4" w:space="0" w:color="auto"/>
              <w:left w:val="nil"/>
              <w:bottom w:val="nil"/>
              <w:right w:val="nil"/>
            </w:tcBorders>
          </w:tcPr>
          <w:p w14:paraId="7C2A2309" w14:textId="77777777" w:rsidR="00B949C5" w:rsidRDefault="00B949C5" w:rsidP="0085348F"/>
        </w:tc>
      </w:tr>
      <w:tr w:rsidR="00B949C5" w14:paraId="037E2DC7" w14:textId="77777777" w:rsidTr="0085348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nil"/>
              <w:bottom w:val="single" w:sz="4" w:space="0" w:color="auto"/>
              <w:right w:val="nil"/>
            </w:tcBorders>
          </w:tcPr>
          <w:p w14:paraId="466C4439" w14:textId="77777777" w:rsidR="00B949C5" w:rsidRDefault="00B949C5" w:rsidP="0085348F"/>
        </w:tc>
        <w:tc>
          <w:tcPr>
            <w:tcW w:w="709" w:type="dxa"/>
            <w:tcBorders>
              <w:top w:val="nil"/>
              <w:left w:val="nil"/>
              <w:bottom w:val="single" w:sz="4" w:space="0" w:color="auto"/>
              <w:right w:val="nil"/>
            </w:tcBorders>
          </w:tcPr>
          <w:p w14:paraId="42820943" w14:textId="77777777" w:rsidR="00B949C5" w:rsidRDefault="00B949C5" w:rsidP="0085348F"/>
        </w:tc>
        <w:tc>
          <w:tcPr>
            <w:tcW w:w="1276" w:type="dxa"/>
            <w:gridSpan w:val="2"/>
            <w:tcBorders>
              <w:top w:val="nil"/>
              <w:left w:val="nil"/>
              <w:bottom w:val="single" w:sz="4" w:space="0" w:color="auto"/>
              <w:right w:val="nil"/>
            </w:tcBorders>
          </w:tcPr>
          <w:p w14:paraId="11AA1EEB" w14:textId="77777777" w:rsidR="00B949C5" w:rsidRDefault="00B949C5" w:rsidP="0085348F"/>
        </w:tc>
        <w:tc>
          <w:tcPr>
            <w:tcW w:w="3543" w:type="dxa"/>
            <w:tcBorders>
              <w:top w:val="nil"/>
              <w:left w:val="nil"/>
              <w:bottom w:val="single" w:sz="4" w:space="0" w:color="auto"/>
              <w:right w:val="nil"/>
            </w:tcBorders>
            <w:vAlign w:val="center"/>
          </w:tcPr>
          <w:p w14:paraId="4670CD1A" w14:textId="77777777" w:rsidR="00B949C5" w:rsidRDefault="00B949C5" w:rsidP="0085348F">
            <w:pPr>
              <w:rPr>
                <w:b/>
                <w:bCs/>
                <w:sz w:val="22"/>
                <w:szCs w:val="22"/>
                <w:lang w:val="en-US"/>
              </w:rPr>
            </w:pPr>
            <w:r>
              <w:rPr>
                <w:b/>
                <w:bCs/>
                <w:sz w:val="22"/>
                <w:szCs w:val="22"/>
                <w:lang w:val="en-US"/>
              </w:rPr>
              <w:t>Incluziv salariu</w:t>
            </w:r>
          </w:p>
        </w:tc>
        <w:tc>
          <w:tcPr>
            <w:tcW w:w="1560" w:type="dxa"/>
            <w:tcBorders>
              <w:top w:val="nil"/>
              <w:left w:val="nil"/>
              <w:bottom w:val="single" w:sz="4" w:space="0" w:color="auto"/>
              <w:right w:val="nil"/>
            </w:tcBorders>
          </w:tcPr>
          <w:p w14:paraId="70792CF8" w14:textId="77777777" w:rsidR="00B949C5" w:rsidRDefault="00B949C5" w:rsidP="0085348F">
            <w:pPr>
              <w:rPr>
                <w:b/>
                <w:bCs/>
              </w:rPr>
            </w:pPr>
          </w:p>
        </w:tc>
        <w:tc>
          <w:tcPr>
            <w:tcW w:w="2409" w:type="dxa"/>
            <w:tcBorders>
              <w:top w:val="nil"/>
              <w:left w:val="nil"/>
              <w:bottom w:val="single" w:sz="4" w:space="0" w:color="auto"/>
              <w:right w:val="nil"/>
            </w:tcBorders>
          </w:tcPr>
          <w:p w14:paraId="73BF0DB7" w14:textId="77777777" w:rsidR="00B949C5" w:rsidRDefault="00B949C5" w:rsidP="0085348F"/>
        </w:tc>
      </w:tr>
    </w:tbl>
    <w:p w14:paraId="1AAEEE5B" w14:textId="77777777" w:rsidR="00B949C5" w:rsidRDefault="00B949C5" w:rsidP="00B949C5">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B949C5" w14:paraId="6F5786A5" w14:textId="77777777" w:rsidTr="0085348F">
        <w:trPr>
          <w:cantSplit/>
          <w:trHeight w:val="394"/>
        </w:trPr>
        <w:tc>
          <w:tcPr>
            <w:tcW w:w="709" w:type="dxa"/>
            <w:tcBorders>
              <w:top w:val="single" w:sz="4" w:space="0" w:color="auto"/>
              <w:bottom w:val="single" w:sz="4" w:space="0" w:color="auto"/>
              <w:right w:val="nil"/>
            </w:tcBorders>
          </w:tcPr>
          <w:p w14:paraId="43FAE257" w14:textId="77777777" w:rsidR="00B949C5" w:rsidRDefault="00B949C5" w:rsidP="0085348F"/>
        </w:tc>
        <w:tc>
          <w:tcPr>
            <w:tcW w:w="4678" w:type="dxa"/>
            <w:tcBorders>
              <w:top w:val="single" w:sz="4" w:space="0" w:color="auto"/>
              <w:left w:val="nil"/>
              <w:bottom w:val="single" w:sz="4" w:space="0" w:color="auto"/>
              <w:right w:val="nil"/>
            </w:tcBorders>
          </w:tcPr>
          <w:p w14:paraId="0AC9EFD0" w14:textId="77777777" w:rsidR="00B949C5" w:rsidRDefault="00B949C5" w:rsidP="0085348F">
            <w:r>
              <w:rPr>
                <w:lang w:val="en-US"/>
              </w:rPr>
              <w:t>Total</w:t>
            </w:r>
          </w:p>
        </w:tc>
        <w:tc>
          <w:tcPr>
            <w:tcW w:w="1134" w:type="dxa"/>
            <w:tcBorders>
              <w:top w:val="single" w:sz="4" w:space="0" w:color="auto"/>
              <w:left w:val="nil"/>
              <w:bottom w:val="single" w:sz="4" w:space="0" w:color="auto"/>
              <w:right w:val="nil"/>
            </w:tcBorders>
          </w:tcPr>
          <w:p w14:paraId="0001A7A1" w14:textId="77777777" w:rsidR="00B949C5" w:rsidRDefault="00B949C5" w:rsidP="0085348F">
            <w:r>
              <w:t xml:space="preserve"> lei</w:t>
            </w:r>
          </w:p>
        </w:tc>
        <w:tc>
          <w:tcPr>
            <w:tcW w:w="1134" w:type="dxa"/>
            <w:tcBorders>
              <w:top w:val="single" w:sz="4" w:space="0" w:color="auto"/>
              <w:left w:val="nil"/>
              <w:bottom w:val="single" w:sz="4" w:space="0" w:color="auto"/>
              <w:right w:val="nil"/>
            </w:tcBorders>
          </w:tcPr>
          <w:p w14:paraId="5A886D48" w14:textId="77777777" w:rsidR="00B949C5" w:rsidRDefault="00B949C5" w:rsidP="0085348F"/>
        </w:tc>
        <w:tc>
          <w:tcPr>
            <w:tcW w:w="1417" w:type="dxa"/>
            <w:tcBorders>
              <w:top w:val="single" w:sz="4" w:space="0" w:color="auto"/>
              <w:left w:val="nil"/>
              <w:bottom w:val="single" w:sz="4" w:space="0" w:color="auto"/>
              <w:right w:val="nil"/>
            </w:tcBorders>
          </w:tcPr>
          <w:p w14:paraId="3ED539ED"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151C077A" w14:textId="77777777" w:rsidR="00B949C5" w:rsidRDefault="00B949C5" w:rsidP="0085348F">
            <w:pPr>
              <w:jc w:val="center"/>
            </w:pPr>
          </w:p>
        </w:tc>
      </w:tr>
      <w:tr w:rsidR="00B949C5" w14:paraId="7A97D64A" w14:textId="77777777" w:rsidTr="0085348F">
        <w:trPr>
          <w:cantSplit/>
          <w:trHeight w:val="394"/>
        </w:trPr>
        <w:tc>
          <w:tcPr>
            <w:tcW w:w="709" w:type="dxa"/>
            <w:tcBorders>
              <w:top w:val="single" w:sz="4" w:space="0" w:color="auto"/>
              <w:bottom w:val="single" w:sz="4" w:space="0" w:color="auto"/>
              <w:right w:val="nil"/>
            </w:tcBorders>
          </w:tcPr>
          <w:p w14:paraId="0BD5520B" w14:textId="77777777" w:rsidR="00B949C5" w:rsidRDefault="00B949C5" w:rsidP="0085348F"/>
        </w:tc>
        <w:tc>
          <w:tcPr>
            <w:tcW w:w="4678" w:type="dxa"/>
            <w:tcBorders>
              <w:top w:val="single" w:sz="4" w:space="0" w:color="auto"/>
              <w:left w:val="nil"/>
              <w:bottom w:val="single" w:sz="4" w:space="0" w:color="auto"/>
              <w:right w:val="nil"/>
            </w:tcBorders>
          </w:tcPr>
          <w:p w14:paraId="11B92B44" w14:textId="77777777" w:rsidR="00B949C5" w:rsidRDefault="00B949C5" w:rsidP="0085348F">
            <w:r>
              <w:rPr>
                <w:lang w:val="en-US"/>
              </w:rPr>
              <w:t>Asigurarea sociala si medicala</w:t>
            </w:r>
          </w:p>
        </w:tc>
        <w:tc>
          <w:tcPr>
            <w:tcW w:w="1134" w:type="dxa"/>
            <w:tcBorders>
              <w:top w:val="single" w:sz="4" w:space="0" w:color="auto"/>
              <w:left w:val="nil"/>
              <w:bottom w:val="single" w:sz="4" w:space="0" w:color="auto"/>
              <w:right w:val="nil"/>
            </w:tcBorders>
          </w:tcPr>
          <w:p w14:paraId="07BD9D2F" w14:textId="77777777" w:rsidR="00B949C5" w:rsidRDefault="00B949C5" w:rsidP="0085348F">
            <w:r>
              <w:t>24,00 %</w:t>
            </w:r>
          </w:p>
        </w:tc>
        <w:tc>
          <w:tcPr>
            <w:tcW w:w="1134" w:type="dxa"/>
            <w:tcBorders>
              <w:top w:val="single" w:sz="4" w:space="0" w:color="auto"/>
              <w:left w:val="nil"/>
              <w:bottom w:val="single" w:sz="4" w:space="0" w:color="auto"/>
              <w:right w:val="nil"/>
            </w:tcBorders>
          </w:tcPr>
          <w:p w14:paraId="1043C083" w14:textId="77777777" w:rsidR="00B949C5" w:rsidRDefault="00B949C5" w:rsidP="0085348F"/>
        </w:tc>
        <w:tc>
          <w:tcPr>
            <w:tcW w:w="1417" w:type="dxa"/>
            <w:tcBorders>
              <w:top w:val="single" w:sz="4" w:space="0" w:color="auto"/>
              <w:left w:val="nil"/>
              <w:bottom w:val="single" w:sz="4" w:space="0" w:color="auto"/>
              <w:right w:val="nil"/>
            </w:tcBorders>
          </w:tcPr>
          <w:p w14:paraId="123D0A0E"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4AB771DC" w14:textId="77777777" w:rsidR="00B949C5" w:rsidRDefault="00B949C5" w:rsidP="0085348F">
            <w:pPr>
              <w:jc w:val="center"/>
            </w:pPr>
          </w:p>
        </w:tc>
      </w:tr>
      <w:tr w:rsidR="00B949C5" w14:paraId="091E8F00" w14:textId="77777777" w:rsidTr="0085348F">
        <w:trPr>
          <w:cantSplit/>
          <w:trHeight w:val="394"/>
        </w:trPr>
        <w:tc>
          <w:tcPr>
            <w:tcW w:w="709" w:type="dxa"/>
            <w:tcBorders>
              <w:top w:val="single" w:sz="4" w:space="0" w:color="auto"/>
              <w:bottom w:val="single" w:sz="4" w:space="0" w:color="auto"/>
              <w:right w:val="nil"/>
            </w:tcBorders>
          </w:tcPr>
          <w:p w14:paraId="2E04DF20" w14:textId="77777777" w:rsidR="00B949C5" w:rsidRDefault="00B949C5" w:rsidP="0085348F"/>
        </w:tc>
        <w:tc>
          <w:tcPr>
            <w:tcW w:w="4678" w:type="dxa"/>
            <w:tcBorders>
              <w:top w:val="single" w:sz="4" w:space="0" w:color="auto"/>
              <w:left w:val="nil"/>
              <w:bottom w:val="single" w:sz="4" w:space="0" w:color="auto"/>
              <w:right w:val="nil"/>
            </w:tcBorders>
          </w:tcPr>
          <w:p w14:paraId="0BF0AD6A" w14:textId="77777777" w:rsidR="00B949C5" w:rsidRDefault="00B949C5" w:rsidP="0085348F">
            <w:r>
              <w:rPr>
                <w:lang w:val="en-US"/>
              </w:rPr>
              <w:t>Transportarea materialelor</w:t>
            </w:r>
          </w:p>
        </w:tc>
        <w:tc>
          <w:tcPr>
            <w:tcW w:w="1134" w:type="dxa"/>
            <w:tcBorders>
              <w:top w:val="single" w:sz="4" w:space="0" w:color="auto"/>
              <w:left w:val="nil"/>
              <w:bottom w:val="single" w:sz="4" w:space="0" w:color="auto"/>
              <w:right w:val="nil"/>
            </w:tcBorders>
          </w:tcPr>
          <w:p w14:paraId="2B39665E" w14:textId="77777777" w:rsidR="00B949C5" w:rsidRDefault="00B949C5" w:rsidP="0085348F">
            <w:r>
              <w:t>7,00 %</w:t>
            </w:r>
          </w:p>
        </w:tc>
        <w:tc>
          <w:tcPr>
            <w:tcW w:w="1134" w:type="dxa"/>
            <w:tcBorders>
              <w:top w:val="single" w:sz="4" w:space="0" w:color="auto"/>
              <w:left w:val="nil"/>
              <w:bottom w:val="single" w:sz="4" w:space="0" w:color="auto"/>
              <w:right w:val="nil"/>
            </w:tcBorders>
          </w:tcPr>
          <w:p w14:paraId="5418FA17" w14:textId="77777777" w:rsidR="00B949C5" w:rsidRDefault="00B949C5" w:rsidP="0085348F"/>
        </w:tc>
        <w:tc>
          <w:tcPr>
            <w:tcW w:w="1417" w:type="dxa"/>
            <w:tcBorders>
              <w:top w:val="single" w:sz="4" w:space="0" w:color="auto"/>
              <w:left w:val="nil"/>
              <w:bottom w:val="single" w:sz="4" w:space="0" w:color="auto"/>
              <w:right w:val="nil"/>
            </w:tcBorders>
          </w:tcPr>
          <w:p w14:paraId="5D3F2B4E"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5B6D3F34" w14:textId="77777777" w:rsidR="00B949C5" w:rsidRDefault="00B949C5" w:rsidP="0085348F">
            <w:pPr>
              <w:jc w:val="center"/>
            </w:pPr>
          </w:p>
        </w:tc>
      </w:tr>
      <w:tr w:rsidR="00B949C5" w14:paraId="54063906" w14:textId="77777777" w:rsidTr="0085348F">
        <w:trPr>
          <w:cantSplit/>
          <w:trHeight w:val="394"/>
        </w:trPr>
        <w:tc>
          <w:tcPr>
            <w:tcW w:w="709" w:type="dxa"/>
            <w:tcBorders>
              <w:top w:val="single" w:sz="4" w:space="0" w:color="auto"/>
              <w:bottom w:val="single" w:sz="4" w:space="0" w:color="auto"/>
              <w:right w:val="nil"/>
            </w:tcBorders>
          </w:tcPr>
          <w:p w14:paraId="7460B60F" w14:textId="77777777" w:rsidR="00B949C5" w:rsidRDefault="00B949C5" w:rsidP="0085348F"/>
        </w:tc>
        <w:tc>
          <w:tcPr>
            <w:tcW w:w="4678" w:type="dxa"/>
            <w:tcBorders>
              <w:top w:val="single" w:sz="4" w:space="0" w:color="auto"/>
              <w:left w:val="nil"/>
              <w:bottom w:val="single" w:sz="4" w:space="0" w:color="auto"/>
              <w:right w:val="nil"/>
            </w:tcBorders>
          </w:tcPr>
          <w:p w14:paraId="3D354D18" w14:textId="77777777" w:rsidR="00B949C5" w:rsidRDefault="00B949C5" w:rsidP="0085348F">
            <w:r>
              <w:rPr>
                <w:lang w:val="en-US"/>
              </w:rPr>
              <w:t>Total</w:t>
            </w:r>
          </w:p>
        </w:tc>
        <w:tc>
          <w:tcPr>
            <w:tcW w:w="1134" w:type="dxa"/>
            <w:tcBorders>
              <w:top w:val="single" w:sz="4" w:space="0" w:color="auto"/>
              <w:left w:val="nil"/>
              <w:bottom w:val="single" w:sz="4" w:space="0" w:color="auto"/>
              <w:right w:val="nil"/>
            </w:tcBorders>
          </w:tcPr>
          <w:p w14:paraId="40DB5E12" w14:textId="77777777" w:rsidR="00B949C5" w:rsidRDefault="00B949C5" w:rsidP="0085348F">
            <w:r>
              <w:t>100,00 +</w:t>
            </w:r>
          </w:p>
        </w:tc>
        <w:tc>
          <w:tcPr>
            <w:tcW w:w="1134" w:type="dxa"/>
            <w:tcBorders>
              <w:top w:val="single" w:sz="4" w:space="0" w:color="auto"/>
              <w:left w:val="nil"/>
              <w:bottom w:val="single" w:sz="4" w:space="0" w:color="auto"/>
              <w:right w:val="nil"/>
            </w:tcBorders>
          </w:tcPr>
          <w:p w14:paraId="3AB4B5E6" w14:textId="77777777" w:rsidR="00B949C5" w:rsidRDefault="00B949C5" w:rsidP="0085348F"/>
        </w:tc>
        <w:tc>
          <w:tcPr>
            <w:tcW w:w="1417" w:type="dxa"/>
            <w:tcBorders>
              <w:top w:val="single" w:sz="4" w:space="0" w:color="auto"/>
              <w:left w:val="nil"/>
              <w:bottom w:val="single" w:sz="4" w:space="0" w:color="auto"/>
              <w:right w:val="nil"/>
            </w:tcBorders>
          </w:tcPr>
          <w:p w14:paraId="41B31ED5"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0FB2A8E6" w14:textId="77777777" w:rsidR="00B949C5" w:rsidRDefault="00B949C5" w:rsidP="0085348F">
            <w:pPr>
              <w:jc w:val="center"/>
            </w:pPr>
          </w:p>
        </w:tc>
      </w:tr>
      <w:tr w:rsidR="00B949C5" w14:paraId="691D9EA6" w14:textId="77777777" w:rsidTr="0085348F">
        <w:trPr>
          <w:cantSplit/>
          <w:trHeight w:val="394"/>
        </w:trPr>
        <w:tc>
          <w:tcPr>
            <w:tcW w:w="709" w:type="dxa"/>
            <w:tcBorders>
              <w:top w:val="single" w:sz="4" w:space="0" w:color="auto"/>
              <w:bottom w:val="single" w:sz="4" w:space="0" w:color="auto"/>
              <w:right w:val="nil"/>
            </w:tcBorders>
          </w:tcPr>
          <w:p w14:paraId="0DC6813C" w14:textId="77777777" w:rsidR="00B949C5" w:rsidRDefault="00B949C5" w:rsidP="0085348F"/>
        </w:tc>
        <w:tc>
          <w:tcPr>
            <w:tcW w:w="4678" w:type="dxa"/>
            <w:tcBorders>
              <w:top w:val="single" w:sz="4" w:space="0" w:color="auto"/>
              <w:left w:val="nil"/>
              <w:bottom w:val="single" w:sz="4" w:space="0" w:color="auto"/>
              <w:right w:val="nil"/>
            </w:tcBorders>
          </w:tcPr>
          <w:p w14:paraId="13589D69" w14:textId="77777777" w:rsidR="00B949C5" w:rsidRDefault="00B949C5" w:rsidP="0085348F">
            <w:r>
              <w:rPr>
                <w:lang w:val="en-US"/>
              </w:rPr>
              <w:t>Cheltuieli de regie</w:t>
            </w:r>
          </w:p>
        </w:tc>
        <w:tc>
          <w:tcPr>
            <w:tcW w:w="1134" w:type="dxa"/>
            <w:tcBorders>
              <w:top w:val="single" w:sz="4" w:space="0" w:color="auto"/>
              <w:left w:val="nil"/>
              <w:bottom w:val="single" w:sz="4" w:space="0" w:color="auto"/>
              <w:right w:val="nil"/>
            </w:tcBorders>
          </w:tcPr>
          <w:p w14:paraId="499B8AFA" w14:textId="77777777" w:rsidR="00B949C5" w:rsidRDefault="00B949C5" w:rsidP="0085348F">
            <w:r>
              <w:t>14,50 %</w:t>
            </w:r>
          </w:p>
        </w:tc>
        <w:tc>
          <w:tcPr>
            <w:tcW w:w="1134" w:type="dxa"/>
            <w:tcBorders>
              <w:top w:val="single" w:sz="4" w:space="0" w:color="auto"/>
              <w:left w:val="nil"/>
              <w:bottom w:val="single" w:sz="4" w:space="0" w:color="auto"/>
              <w:right w:val="nil"/>
            </w:tcBorders>
          </w:tcPr>
          <w:p w14:paraId="6F2F7DBF" w14:textId="77777777" w:rsidR="00B949C5" w:rsidRDefault="00B949C5" w:rsidP="0085348F"/>
        </w:tc>
        <w:tc>
          <w:tcPr>
            <w:tcW w:w="1417" w:type="dxa"/>
            <w:tcBorders>
              <w:top w:val="single" w:sz="4" w:space="0" w:color="auto"/>
              <w:left w:val="nil"/>
              <w:bottom w:val="single" w:sz="4" w:space="0" w:color="auto"/>
              <w:right w:val="nil"/>
            </w:tcBorders>
          </w:tcPr>
          <w:p w14:paraId="0BF7FBEE"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43889089" w14:textId="77777777" w:rsidR="00B949C5" w:rsidRDefault="00B949C5" w:rsidP="0085348F">
            <w:pPr>
              <w:jc w:val="center"/>
            </w:pPr>
          </w:p>
        </w:tc>
      </w:tr>
      <w:tr w:rsidR="00B949C5" w14:paraId="3EB3DD87" w14:textId="77777777" w:rsidTr="0085348F">
        <w:trPr>
          <w:cantSplit/>
          <w:trHeight w:val="394"/>
        </w:trPr>
        <w:tc>
          <w:tcPr>
            <w:tcW w:w="709" w:type="dxa"/>
            <w:tcBorders>
              <w:top w:val="single" w:sz="4" w:space="0" w:color="auto"/>
              <w:bottom w:val="single" w:sz="4" w:space="0" w:color="auto"/>
              <w:right w:val="nil"/>
            </w:tcBorders>
          </w:tcPr>
          <w:p w14:paraId="305C4010" w14:textId="77777777" w:rsidR="00B949C5" w:rsidRDefault="00B949C5" w:rsidP="0085348F"/>
        </w:tc>
        <w:tc>
          <w:tcPr>
            <w:tcW w:w="4678" w:type="dxa"/>
            <w:tcBorders>
              <w:top w:val="single" w:sz="4" w:space="0" w:color="auto"/>
              <w:left w:val="nil"/>
              <w:bottom w:val="single" w:sz="4" w:space="0" w:color="auto"/>
              <w:right w:val="nil"/>
            </w:tcBorders>
          </w:tcPr>
          <w:p w14:paraId="5E128605" w14:textId="77777777" w:rsidR="00B949C5" w:rsidRDefault="00B949C5" w:rsidP="0085348F">
            <w:r>
              <w:rPr>
                <w:lang w:val="en-US"/>
              </w:rPr>
              <w:t>Total</w:t>
            </w:r>
          </w:p>
        </w:tc>
        <w:tc>
          <w:tcPr>
            <w:tcW w:w="1134" w:type="dxa"/>
            <w:tcBorders>
              <w:top w:val="single" w:sz="4" w:space="0" w:color="auto"/>
              <w:left w:val="nil"/>
              <w:bottom w:val="single" w:sz="4" w:space="0" w:color="auto"/>
              <w:right w:val="nil"/>
            </w:tcBorders>
          </w:tcPr>
          <w:p w14:paraId="07AC505A" w14:textId="77777777" w:rsidR="00B949C5" w:rsidRDefault="00B949C5" w:rsidP="0085348F">
            <w:r>
              <w:t>100,00 +</w:t>
            </w:r>
          </w:p>
        </w:tc>
        <w:tc>
          <w:tcPr>
            <w:tcW w:w="1134" w:type="dxa"/>
            <w:tcBorders>
              <w:top w:val="single" w:sz="4" w:space="0" w:color="auto"/>
              <w:left w:val="nil"/>
              <w:bottom w:val="single" w:sz="4" w:space="0" w:color="auto"/>
              <w:right w:val="nil"/>
            </w:tcBorders>
          </w:tcPr>
          <w:p w14:paraId="78933AB3" w14:textId="77777777" w:rsidR="00B949C5" w:rsidRDefault="00B949C5" w:rsidP="0085348F"/>
        </w:tc>
        <w:tc>
          <w:tcPr>
            <w:tcW w:w="1417" w:type="dxa"/>
            <w:tcBorders>
              <w:top w:val="single" w:sz="4" w:space="0" w:color="auto"/>
              <w:left w:val="nil"/>
              <w:bottom w:val="single" w:sz="4" w:space="0" w:color="auto"/>
              <w:right w:val="nil"/>
            </w:tcBorders>
          </w:tcPr>
          <w:p w14:paraId="433FD319"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0292397B" w14:textId="77777777" w:rsidR="00B949C5" w:rsidRDefault="00B949C5" w:rsidP="0085348F">
            <w:pPr>
              <w:jc w:val="center"/>
            </w:pPr>
          </w:p>
        </w:tc>
      </w:tr>
      <w:tr w:rsidR="00B949C5" w14:paraId="50B66B45" w14:textId="77777777" w:rsidTr="0085348F">
        <w:trPr>
          <w:cantSplit/>
          <w:trHeight w:val="394"/>
        </w:trPr>
        <w:tc>
          <w:tcPr>
            <w:tcW w:w="709" w:type="dxa"/>
            <w:tcBorders>
              <w:top w:val="single" w:sz="4" w:space="0" w:color="auto"/>
              <w:bottom w:val="single" w:sz="4" w:space="0" w:color="auto"/>
              <w:right w:val="nil"/>
            </w:tcBorders>
          </w:tcPr>
          <w:p w14:paraId="15466694" w14:textId="77777777" w:rsidR="00B949C5" w:rsidRDefault="00B949C5" w:rsidP="0085348F"/>
        </w:tc>
        <w:tc>
          <w:tcPr>
            <w:tcW w:w="4678" w:type="dxa"/>
            <w:tcBorders>
              <w:top w:val="single" w:sz="4" w:space="0" w:color="auto"/>
              <w:left w:val="nil"/>
              <w:bottom w:val="single" w:sz="4" w:space="0" w:color="auto"/>
              <w:right w:val="nil"/>
            </w:tcBorders>
          </w:tcPr>
          <w:p w14:paraId="48DA00C6" w14:textId="77777777" w:rsidR="00B949C5" w:rsidRDefault="00B949C5" w:rsidP="0085348F">
            <w:r>
              <w:rPr>
                <w:lang w:val="en-US"/>
              </w:rPr>
              <w:t>Beneficiu de deviz</w:t>
            </w:r>
          </w:p>
        </w:tc>
        <w:tc>
          <w:tcPr>
            <w:tcW w:w="1134" w:type="dxa"/>
            <w:tcBorders>
              <w:top w:val="single" w:sz="4" w:space="0" w:color="auto"/>
              <w:left w:val="nil"/>
              <w:bottom w:val="single" w:sz="4" w:space="0" w:color="auto"/>
              <w:right w:val="nil"/>
            </w:tcBorders>
          </w:tcPr>
          <w:p w14:paraId="6E5C90EE" w14:textId="77777777" w:rsidR="00B949C5" w:rsidRDefault="00B949C5" w:rsidP="0085348F">
            <w:r>
              <w:t>6,00 %</w:t>
            </w:r>
          </w:p>
        </w:tc>
        <w:tc>
          <w:tcPr>
            <w:tcW w:w="1134" w:type="dxa"/>
            <w:tcBorders>
              <w:top w:val="single" w:sz="4" w:space="0" w:color="auto"/>
              <w:left w:val="nil"/>
              <w:bottom w:val="single" w:sz="4" w:space="0" w:color="auto"/>
              <w:right w:val="nil"/>
            </w:tcBorders>
          </w:tcPr>
          <w:p w14:paraId="7030F4F7" w14:textId="77777777" w:rsidR="00B949C5" w:rsidRDefault="00B949C5" w:rsidP="0085348F"/>
        </w:tc>
        <w:tc>
          <w:tcPr>
            <w:tcW w:w="1417" w:type="dxa"/>
            <w:tcBorders>
              <w:top w:val="single" w:sz="4" w:space="0" w:color="auto"/>
              <w:left w:val="nil"/>
              <w:bottom w:val="single" w:sz="4" w:space="0" w:color="auto"/>
              <w:right w:val="nil"/>
            </w:tcBorders>
          </w:tcPr>
          <w:p w14:paraId="2132A756"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2F4A4E9B" w14:textId="77777777" w:rsidR="00B949C5" w:rsidRDefault="00B949C5" w:rsidP="0085348F">
            <w:pPr>
              <w:jc w:val="center"/>
            </w:pPr>
          </w:p>
        </w:tc>
      </w:tr>
      <w:tr w:rsidR="00B949C5" w14:paraId="4B2FAD64" w14:textId="77777777" w:rsidTr="0085348F">
        <w:trPr>
          <w:cantSplit/>
          <w:trHeight w:val="394"/>
        </w:trPr>
        <w:tc>
          <w:tcPr>
            <w:tcW w:w="709" w:type="dxa"/>
            <w:tcBorders>
              <w:top w:val="single" w:sz="4" w:space="0" w:color="auto"/>
              <w:bottom w:val="single" w:sz="4" w:space="0" w:color="auto"/>
              <w:right w:val="nil"/>
            </w:tcBorders>
          </w:tcPr>
          <w:p w14:paraId="013E238A" w14:textId="77777777" w:rsidR="00B949C5" w:rsidRDefault="00B949C5" w:rsidP="0085348F"/>
        </w:tc>
        <w:tc>
          <w:tcPr>
            <w:tcW w:w="4678" w:type="dxa"/>
            <w:tcBorders>
              <w:top w:val="single" w:sz="4" w:space="0" w:color="auto"/>
              <w:left w:val="nil"/>
              <w:bottom w:val="single" w:sz="4" w:space="0" w:color="auto"/>
              <w:right w:val="nil"/>
            </w:tcBorders>
          </w:tcPr>
          <w:p w14:paraId="47E62712" w14:textId="77777777" w:rsidR="00B949C5" w:rsidRDefault="00B949C5" w:rsidP="0085348F">
            <w:r>
              <w:rPr>
                <w:lang w:val="en-US"/>
              </w:rPr>
              <w:t>Total</w:t>
            </w:r>
          </w:p>
        </w:tc>
        <w:tc>
          <w:tcPr>
            <w:tcW w:w="1134" w:type="dxa"/>
            <w:tcBorders>
              <w:top w:val="single" w:sz="4" w:space="0" w:color="auto"/>
              <w:left w:val="nil"/>
              <w:bottom w:val="single" w:sz="4" w:space="0" w:color="auto"/>
              <w:right w:val="nil"/>
            </w:tcBorders>
          </w:tcPr>
          <w:p w14:paraId="6375B162" w14:textId="77777777" w:rsidR="00B949C5" w:rsidRDefault="00B949C5" w:rsidP="0085348F">
            <w:r>
              <w:t>100,00 +</w:t>
            </w:r>
          </w:p>
        </w:tc>
        <w:tc>
          <w:tcPr>
            <w:tcW w:w="1134" w:type="dxa"/>
            <w:tcBorders>
              <w:top w:val="single" w:sz="4" w:space="0" w:color="auto"/>
              <w:left w:val="nil"/>
              <w:bottom w:val="single" w:sz="4" w:space="0" w:color="auto"/>
              <w:right w:val="nil"/>
            </w:tcBorders>
          </w:tcPr>
          <w:p w14:paraId="3522EBB9" w14:textId="77777777" w:rsidR="00B949C5" w:rsidRDefault="00B949C5" w:rsidP="0085348F"/>
        </w:tc>
        <w:tc>
          <w:tcPr>
            <w:tcW w:w="1417" w:type="dxa"/>
            <w:tcBorders>
              <w:top w:val="single" w:sz="4" w:space="0" w:color="auto"/>
              <w:left w:val="nil"/>
              <w:bottom w:val="single" w:sz="4" w:space="0" w:color="auto"/>
              <w:right w:val="nil"/>
            </w:tcBorders>
          </w:tcPr>
          <w:p w14:paraId="17B9D9FF"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4FECD18B" w14:textId="77777777" w:rsidR="00B949C5" w:rsidRDefault="00B949C5" w:rsidP="0085348F">
            <w:pPr>
              <w:jc w:val="center"/>
            </w:pPr>
          </w:p>
        </w:tc>
      </w:tr>
      <w:tr w:rsidR="00B949C5" w14:paraId="5DCAEEAA" w14:textId="77777777" w:rsidTr="0085348F">
        <w:trPr>
          <w:cantSplit/>
          <w:trHeight w:val="394"/>
        </w:trPr>
        <w:tc>
          <w:tcPr>
            <w:tcW w:w="709" w:type="dxa"/>
            <w:tcBorders>
              <w:top w:val="single" w:sz="4" w:space="0" w:color="auto"/>
              <w:bottom w:val="single" w:sz="4" w:space="0" w:color="auto"/>
              <w:right w:val="nil"/>
            </w:tcBorders>
          </w:tcPr>
          <w:p w14:paraId="7F1BC4BE" w14:textId="77777777" w:rsidR="00B949C5" w:rsidRDefault="00B949C5" w:rsidP="0085348F"/>
        </w:tc>
        <w:tc>
          <w:tcPr>
            <w:tcW w:w="4678" w:type="dxa"/>
            <w:tcBorders>
              <w:top w:val="single" w:sz="4" w:space="0" w:color="auto"/>
              <w:left w:val="nil"/>
              <w:bottom w:val="single" w:sz="4" w:space="0" w:color="auto"/>
              <w:right w:val="nil"/>
            </w:tcBorders>
          </w:tcPr>
          <w:p w14:paraId="6757B10C" w14:textId="77777777" w:rsidR="00B949C5" w:rsidRDefault="00B949C5" w:rsidP="0085348F">
            <w:r>
              <w:rPr>
                <w:lang w:val="en-US"/>
              </w:rPr>
              <w:t>TVA</w:t>
            </w:r>
          </w:p>
        </w:tc>
        <w:tc>
          <w:tcPr>
            <w:tcW w:w="1134" w:type="dxa"/>
            <w:tcBorders>
              <w:top w:val="single" w:sz="4" w:space="0" w:color="auto"/>
              <w:left w:val="nil"/>
              <w:bottom w:val="single" w:sz="4" w:space="0" w:color="auto"/>
              <w:right w:val="nil"/>
            </w:tcBorders>
          </w:tcPr>
          <w:p w14:paraId="2A2FF54C" w14:textId="77777777" w:rsidR="00B949C5" w:rsidRDefault="00B949C5" w:rsidP="0085348F">
            <w:r>
              <w:t>20,00 %</w:t>
            </w:r>
          </w:p>
        </w:tc>
        <w:tc>
          <w:tcPr>
            <w:tcW w:w="1134" w:type="dxa"/>
            <w:tcBorders>
              <w:top w:val="single" w:sz="4" w:space="0" w:color="auto"/>
              <w:left w:val="nil"/>
              <w:bottom w:val="single" w:sz="4" w:space="0" w:color="auto"/>
              <w:right w:val="nil"/>
            </w:tcBorders>
          </w:tcPr>
          <w:p w14:paraId="0CE23995" w14:textId="77777777" w:rsidR="00B949C5" w:rsidRDefault="00B949C5" w:rsidP="0085348F"/>
        </w:tc>
        <w:tc>
          <w:tcPr>
            <w:tcW w:w="1417" w:type="dxa"/>
            <w:tcBorders>
              <w:top w:val="single" w:sz="4" w:space="0" w:color="auto"/>
              <w:left w:val="nil"/>
              <w:bottom w:val="single" w:sz="4" w:space="0" w:color="auto"/>
              <w:right w:val="nil"/>
            </w:tcBorders>
          </w:tcPr>
          <w:p w14:paraId="5DC7BBDB" w14:textId="77777777" w:rsidR="00B949C5" w:rsidRDefault="00B949C5" w:rsidP="0085348F">
            <w:pPr>
              <w:rPr>
                <w:lang w:val="en-US"/>
              </w:rPr>
            </w:pPr>
          </w:p>
        </w:tc>
        <w:tc>
          <w:tcPr>
            <w:tcW w:w="1420" w:type="dxa"/>
            <w:tcBorders>
              <w:top w:val="single" w:sz="4" w:space="0" w:color="auto"/>
              <w:left w:val="nil"/>
              <w:bottom w:val="single" w:sz="4" w:space="0" w:color="auto"/>
            </w:tcBorders>
            <w:vAlign w:val="center"/>
          </w:tcPr>
          <w:p w14:paraId="527E9946" w14:textId="77777777" w:rsidR="00B949C5" w:rsidRDefault="00B949C5" w:rsidP="0085348F">
            <w:pPr>
              <w:jc w:val="center"/>
            </w:pPr>
          </w:p>
        </w:tc>
      </w:tr>
      <w:tr w:rsidR="00B949C5" w14:paraId="3BF4779B" w14:textId="77777777" w:rsidTr="0085348F">
        <w:tblPrEx>
          <w:tblBorders>
            <w:top w:val="none" w:sz="0" w:space="0" w:color="auto"/>
            <w:left w:val="none" w:sz="0" w:space="0" w:color="auto"/>
            <w:bottom w:val="none" w:sz="0" w:space="0" w:color="auto"/>
            <w:right w:val="none" w:sz="0" w:space="0" w:color="auto"/>
          </w:tblBorders>
        </w:tblPrEx>
        <w:trPr>
          <w:cantSplit/>
          <w:trHeight w:val="293"/>
        </w:trPr>
        <w:tc>
          <w:tcPr>
            <w:tcW w:w="709" w:type="dxa"/>
            <w:tcBorders>
              <w:top w:val="nil"/>
              <w:left w:val="nil"/>
              <w:bottom w:val="nil"/>
              <w:right w:val="nil"/>
            </w:tcBorders>
            <w:vAlign w:val="bottom"/>
          </w:tcPr>
          <w:p w14:paraId="4D32E099" w14:textId="77777777" w:rsidR="00B949C5" w:rsidRDefault="00B949C5" w:rsidP="0085348F"/>
        </w:tc>
        <w:tc>
          <w:tcPr>
            <w:tcW w:w="4678" w:type="dxa"/>
            <w:tcBorders>
              <w:top w:val="nil"/>
              <w:left w:val="nil"/>
              <w:bottom w:val="nil"/>
              <w:right w:val="nil"/>
            </w:tcBorders>
            <w:vAlign w:val="bottom"/>
          </w:tcPr>
          <w:p w14:paraId="33DF3C8D" w14:textId="77777777" w:rsidR="00B949C5" w:rsidRDefault="00B949C5" w:rsidP="0085348F">
            <w:pPr>
              <w:rPr>
                <w:lang w:val="en-US"/>
              </w:rPr>
            </w:pPr>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1622C770" w14:textId="77777777" w:rsidR="00B949C5" w:rsidRDefault="00B949C5" w:rsidP="0085348F"/>
        </w:tc>
        <w:tc>
          <w:tcPr>
            <w:tcW w:w="1134" w:type="dxa"/>
            <w:tcBorders>
              <w:top w:val="nil"/>
              <w:left w:val="nil"/>
              <w:bottom w:val="nil"/>
              <w:right w:val="nil"/>
            </w:tcBorders>
            <w:vAlign w:val="bottom"/>
          </w:tcPr>
          <w:p w14:paraId="4F49E1D6" w14:textId="77777777" w:rsidR="00B949C5" w:rsidRDefault="00B949C5" w:rsidP="0085348F"/>
        </w:tc>
        <w:tc>
          <w:tcPr>
            <w:tcW w:w="1417" w:type="dxa"/>
            <w:tcBorders>
              <w:top w:val="nil"/>
              <w:left w:val="nil"/>
              <w:bottom w:val="nil"/>
              <w:right w:val="nil"/>
            </w:tcBorders>
            <w:vAlign w:val="bottom"/>
          </w:tcPr>
          <w:p w14:paraId="6069B9E3" w14:textId="77777777" w:rsidR="00B949C5" w:rsidRDefault="00B949C5" w:rsidP="0085348F"/>
        </w:tc>
        <w:tc>
          <w:tcPr>
            <w:tcW w:w="1420" w:type="dxa"/>
            <w:tcBorders>
              <w:top w:val="nil"/>
              <w:left w:val="nil"/>
              <w:bottom w:val="nil"/>
              <w:right w:val="nil"/>
            </w:tcBorders>
            <w:vAlign w:val="bottom"/>
          </w:tcPr>
          <w:p w14:paraId="530D2FED" w14:textId="77777777" w:rsidR="00B949C5" w:rsidRDefault="00B949C5" w:rsidP="0085348F">
            <w:pPr>
              <w:rPr>
                <w:b/>
                <w:bCs/>
                <w:lang w:val="en-US"/>
              </w:rPr>
            </w:pPr>
          </w:p>
        </w:tc>
      </w:tr>
      <w:tr w:rsidR="00B949C5" w14:paraId="344A9F40" w14:textId="77777777" w:rsidTr="0085348F">
        <w:tblPrEx>
          <w:tblBorders>
            <w:top w:val="none" w:sz="0" w:space="0" w:color="auto"/>
            <w:left w:val="none" w:sz="0" w:space="0" w:color="auto"/>
            <w:bottom w:val="none" w:sz="0" w:space="0" w:color="auto"/>
            <w:right w:val="none" w:sz="0" w:space="0" w:color="auto"/>
          </w:tblBorders>
        </w:tblPrEx>
        <w:trPr>
          <w:cantSplit/>
          <w:trHeight w:val="269"/>
        </w:trPr>
        <w:tc>
          <w:tcPr>
            <w:tcW w:w="709" w:type="dxa"/>
            <w:tcBorders>
              <w:top w:val="nil"/>
              <w:left w:val="nil"/>
              <w:bottom w:val="nil"/>
              <w:right w:val="nil"/>
            </w:tcBorders>
            <w:vAlign w:val="bottom"/>
          </w:tcPr>
          <w:p w14:paraId="2C9D4D5A" w14:textId="77777777" w:rsidR="00B949C5" w:rsidRDefault="00B949C5" w:rsidP="0085348F"/>
        </w:tc>
        <w:tc>
          <w:tcPr>
            <w:tcW w:w="4678" w:type="dxa"/>
            <w:tcBorders>
              <w:top w:val="nil"/>
              <w:left w:val="nil"/>
              <w:bottom w:val="nil"/>
              <w:right w:val="nil"/>
            </w:tcBorders>
            <w:vAlign w:val="center"/>
          </w:tcPr>
          <w:p w14:paraId="29AD3995" w14:textId="77777777" w:rsidR="00B949C5" w:rsidRDefault="00B949C5" w:rsidP="0085348F">
            <w:pPr>
              <w:rPr>
                <w:b/>
                <w:bCs/>
                <w:sz w:val="22"/>
                <w:szCs w:val="22"/>
                <w:lang w:val="en-US"/>
              </w:rPr>
            </w:pPr>
            <w:r>
              <w:rPr>
                <w:b/>
                <w:bCs/>
                <w:sz w:val="22"/>
                <w:szCs w:val="22"/>
                <w:lang w:val="en-US"/>
              </w:rPr>
              <w:t>Incluziv salariu</w:t>
            </w:r>
          </w:p>
        </w:tc>
        <w:tc>
          <w:tcPr>
            <w:tcW w:w="1134" w:type="dxa"/>
            <w:tcBorders>
              <w:top w:val="nil"/>
              <w:left w:val="nil"/>
              <w:bottom w:val="nil"/>
              <w:right w:val="nil"/>
            </w:tcBorders>
            <w:vAlign w:val="bottom"/>
          </w:tcPr>
          <w:p w14:paraId="7586D255" w14:textId="77777777" w:rsidR="00B949C5" w:rsidRDefault="00B949C5" w:rsidP="0085348F"/>
        </w:tc>
        <w:tc>
          <w:tcPr>
            <w:tcW w:w="1134" w:type="dxa"/>
            <w:tcBorders>
              <w:top w:val="nil"/>
              <w:left w:val="nil"/>
              <w:bottom w:val="nil"/>
              <w:right w:val="nil"/>
            </w:tcBorders>
            <w:vAlign w:val="bottom"/>
          </w:tcPr>
          <w:p w14:paraId="503FF27A" w14:textId="77777777" w:rsidR="00B949C5" w:rsidRDefault="00B949C5" w:rsidP="0085348F"/>
        </w:tc>
        <w:tc>
          <w:tcPr>
            <w:tcW w:w="1417" w:type="dxa"/>
            <w:tcBorders>
              <w:top w:val="nil"/>
              <w:left w:val="nil"/>
              <w:bottom w:val="nil"/>
              <w:right w:val="nil"/>
            </w:tcBorders>
            <w:vAlign w:val="bottom"/>
          </w:tcPr>
          <w:p w14:paraId="404605DE" w14:textId="77777777" w:rsidR="00B949C5" w:rsidRDefault="00B949C5" w:rsidP="0085348F"/>
        </w:tc>
        <w:tc>
          <w:tcPr>
            <w:tcW w:w="1420" w:type="dxa"/>
            <w:tcBorders>
              <w:top w:val="nil"/>
              <w:left w:val="nil"/>
              <w:bottom w:val="nil"/>
              <w:right w:val="nil"/>
            </w:tcBorders>
            <w:vAlign w:val="center"/>
          </w:tcPr>
          <w:p w14:paraId="595BDD6E" w14:textId="77777777" w:rsidR="00B949C5" w:rsidRDefault="00B949C5" w:rsidP="0085348F">
            <w:pPr>
              <w:rPr>
                <w:b/>
                <w:bCs/>
                <w:sz w:val="22"/>
                <w:szCs w:val="22"/>
                <w:lang w:val="en-US"/>
              </w:rPr>
            </w:pPr>
          </w:p>
        </w:tc>
      </w:tr>
    </w:tbl>
    <w:p w14:paraId="127F2496" w14:textId="77777777" w:rsidR="00D64048" w:rsidRDefault="00D64048" w:rsidP="00B949C5">
      <w:pPr>
        <w:rPr>
          <w:noProof w:val="0"/>
        </w:rPr>
      </w:pPr>
    </w:p>
    <w:p w14:paraId="32AB3F6C" w14:textId="77777777" w:rsidR="00D64048" w:rsidRDefault="00D64048" w:rsidP="000C5DFB">
      <w:pPr>
        <w:jc w:val="right"/>
        <w:rPr>
          <w:noProof w:val="0"/>
        </w:rPr>
      </w:pPr>
    </w:p>
    <w:p w14:paraId="6EACDD29" w14:textId="77777777" w:rsidR="00D64048" w:rsidRDefault="00D64048" w:rsidP="000C5DFB">
      <w:pPr>
        <w:jc w:val="right"/>
        <w:rPr>
          <w:noProof w:val="0"/>
        </w:rPr>
      </w:pPr>
    </w:p>
    <w:p w14:paraId="78AD604F" w14:textId="77777777" w:rsidR="00D64048" w:rsidRDefault="00D64048" w:rsidP="000C5DFB">
      <w:pPr>
        <w:jc w:val="right"/>
        <w:rPr>
          <w:noProof w:val="0"/>
        </w:rPr>
      </w:pPr>
    </w:p>
    <w:p w14:paraId="2E549EA0" w14:textId="77777777" w:rsidR="00D64048" w:rsidRDefault="00D64048" w:rsidP="000C5DFB">
      <w:pPr>
        <w:jc w:val="right"/>
        <w:rPr>
          <w:noProof w:val="0"/>
        </w:rPr>
      </w:pPr>
    </w:p>
    <w:p w14:paraId="7F563790" w14:textId="77777777" w:rsidR="00D64048" w:rsidRDefault="00D64048" w:rsidP="000C5DFB">
      <w:pPr>
        <w:jc w:val="right"/>
        <w:rPr>
          <w:noProof w:val="0"/>
        </w:rPr>
      </w:pPr>
    </w:p>
    <w:p w14:paraId="299E8E8B" w14:textId="77777777" w:rsidR="00D64048" w:rsidRDefault="00D64048" w:rsidP="000C5DFB">
      <w:pPr>
        <w:jc w:val="right"/>
        <w:rPr>
          <w:noProof w:val="0"/>
        </w:rPr>
      </w:pPr>
    </w:p>
    <w:p w14:paraId="42CF2E75" w14:textId="77777777" w:rsidR="00D64048" w:rsidRDefault="00D64048" w:rsidP="000C5DFB">
      <w:pPr>
        <w:jc w:val="right"/>
        <w:rPr>
          <w:noProof w:val="0"/>
        </w:rPr>
      </w:pPr>
    </w:p>
    <w:p w14:paraId="21360EAE" w14:textId="77777777" w:rsidR="00D64048" w:rsidRDefault="00D64048" w:rsidP="000C5DFB">
      <w:pPr>
        <w:jc w:val="right"/>
        <w:rPr>
          <w:noProof w:val="0"/>
        </w:rPr>
      </w:pPr>
    </w:p>
    <w:p w14:paraId="31DDEA53" w14:textId="77777777" w:rsidR="00D64048" w:rsidRDefault="00D64048" w:rsidP="000C5DFB">
      <w:pPr>
        <w:jc w:val="right"/>
        <w:rPr>
          <w:noProof w:val="0"/>
        </w:rPr>
      </w:pPr>
    </w:p>
    <w:p w14:paraId="29734613" w14:textId="77777777" w:rsidR="00D64048" w:rsidRDefault="00D64048" w:rsidP="000C5DFB">
      <w:pPr>
        <w:jc w:val="right"/>
        <w:rPr>
          <w:noProof w:val="0"/>
        </w:rPr>
      </w:pPr>
    </w:p>
    <w:p w14:paraId="46540B29" w14:textId="77777777" w:rsidR="00D64048" w:rsidRDefault="00D64048" w:rsidP="000C5DFB">
      <w:pPr>
        <w:jc w:val="right"/>
        <w:rPr>
          <w:noProof w:val="0"/>
        </w:rPr>
      </w:pPr>
    </w:p>
    <w:p w14:paraId="213D0FF1" w14:textId="77777777" w:rsidR="00D64048" w:rsidRDefault="00D64048" w:rsidP="000C5DFB">
      <w:pPr>
        <w:jc w:val="right"/>
        <w:rPr>
          <w:noProof w:val="0"/>
        </w:rPr>
      </w:pPr>
    </w:p>
    <w:p w14:paraId="3E99678B" w14:textId="77777777" w:rsidR="00D64048" w:rsidRDefault="00D64048" w:rsidP="000C5DFB">
      <w:pPr>
        <w:jc w:val="right"/>
        <w:rPr>
          <w:noProof w:val="0"/>
        </w:rPr>
      </w:pPr>
    </w:p>
    <w:p w14:paraId="1E2614EB" w14:textId="77777777" w:rsidR="00D64048" w:rsidRDefault="00D64048"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3AD9E06D" w:rsidR="007B392A" w:rsidRDefault="00D64048" w:rsidP="007B392A">
      <w:pPr>
        <w:jc w:val="center"/>
        <w:rPr>
          <w:b/>
          <w:noProof w:val="0"/>
        </w:rPr>
      </w:pPr>
      <w:r>
        <w:rPr>
          <w:b/>
          <w:noProof w:val="0"/>
        </w:rPr>
        <w:t>CONTRACT</w:t>
      </w:r>
    </w:p>
    <w:p w14:paraId="53839954" w14:textId="77777777" w:rsidR="00D64048" w:rsidRDefault="00D64048" w:rsidP="007B392A">
      <w:pPr>
        <w:jc w:val="center"/>
        <w:rPr>
          <w:b/>
          <w:noProof w:val="0"/>
        </w:rPr>
      </w:pPr>
    </w:p>
    <w:p w14:paraId="549272B3" w14:textId="77777777" w:rsidR="00D64048" w:rsidRPr="00FF430B" w:rsidRDefault="00D64048" w:rsidP="00D64048">
      <w:pPr>
        <w:jc w:val="center"/>
        <w:rPr>
          <w:b/>
          <w:sz w:val="28"/>
          <w:szCs w:val="28"/>
          <w:u w:val="single"/>
        </w:rPr>
      </w:pPr>
      <w:r w:rsidRPr="00FF430B">
        <w:rPr>
          <w:b/>
          <w:caps/>
          <w:sz w:val="28"/>
          <w:szCs w:val="28"/>
        </w:rPr>
        <w:t>Contract</w:t>
      </w:r>
      <w:r w:rsidRPr="00FF430B">
        <w:rPr>
          <w:b/>
          <w:sz w:val="28"/>
          <w:szCs w:val="28"/>
        </w:rPr>
        <w:t xml:space="preserve"> DE ANTREPRIZĂ Nr.</w:t>
      </w:r>
    </w:p>
    <w:p w14:paraId="6E0EA249" w14:textId="4C657331" w:rsidR="00D64048" w:rsidRPr="00FF430B" w:rsidRDefault="00B949C5" w:rsidP="00B949C5">
      <w:pPr>
        <w:jc w:val="center"/>
        <w:rPr>
          <w:b/>
          <w:i/>
        </w:rPr>
      </w:pPr>
      <w:r>
        <w:rPr>
          <w:b/>
        </w:rPr>
        <w:t>privind achiziţia prin</w:t>
      </w:r>
      <w:r>
        <w:rPr>
          <w:b/>
        </w:rPr>
        <w:softHyphen/>
      </w:r>
      <w:r>
        <w:rPr>
          <w:b/>
        </w:rPr>
        <w:softHyphen/>
      </w:r>
      <w:r>
        <w:rPr>
          <w:b/>
        </w:rPr>
        <w:softHyphen/>
        <w:t xml:space="preserve"> cerere a ofertelor de pret</w:t>
      </w:r>
    </w:p>
    <w:p w14:paraId="4274BAFD" w14:textId="77777777" w:rsidR="00D64048" w:rsidRPr="00FF430B" w:rsidRDefault="00D64048" w:rsidP="00D64048">
      <w:pPr>
        <w:jc w:val="both"/>
        <w:rPr>
          <w:b/>
          <w:i/>
        </w:rPr>
      </w:pPr>
    </w:p>
    <w:p w14:paraId="24794FF6" w14:textId="177BA67A" w:rsidR="00D64048" w:rsidRPr="00FF430B" w:rsidRDefault="001A5C4B" w:rsidP="001A5C4B">
      <w:pPr>
        <w:tabs>
          <w:tab w:val="center" w:pos="-6663"/>
          <w:tab w:val="left" w:pos="567"/>
          <w:tab w:val="right" w:pos="10206"/>
        </w:tabs>
      </w:pPr>
      <w:r>
        <w:t>„___”_________2023</w:t>
      </w:r>
      <w:r>
        <w:tab/>
      </w:r>
      <w:r w:rsidRPr="002B587A">
        <w:rPr>
          <w:u w:val="single"/>
        </w:rPr>
        <w:t>or. Vadul lui Voda</w:t>
      </w:r>
    </w:p>
    <w:p w14:paraId="5CFD5886" w14:textId="77777777" w:rsidR="00D64048" w:rsidRPr="00FF430B" w:rsidRDefault="00D64048" w:rsidP="00D64048">
      <w:pPr>
        <w:jc w:val="both"/>
      </w:pPr>
    </w:p>
    <w:p w14:paraId="7E39E371" w14:textId="77777777" w:rsidR="00D64048" w:rsidRPr="00FF430B" w:rsidRDefault="00D64048" w:rsidP="00D64048">
      <w:pPr>
        <w:jc w:val="both"/>
      </w:pPr>
    </w:p>
    <w:p w14:paraId="0DD7734B" w14:textId="77777777" w:rsidR="00D64048" w:rsidRPr="00FF430B" w:rsidRDefault="00D64048" w:rsidP="00D64048">
      <w:pPr>
        <w:pStyle w:val="a"/>
        <w:numPr>
          <w:ilvl w:val="3"/>
          <w:numId w:val="3"/>
        </w:numPr>
        <w:rPr>
          <w:b/>
          <w:kern w:val="28"/>
        </w:rPr>
      </w:pPr>
      <w:r w:rsidRPr="00FF430B">
        <w:rPr>
          <w:b/>
          <w:kern w:val="28"/>
        </w:rPr>
        <w:t>PARTEA GENERALĂ</w:t>
      </w:r>
    </w:p>
    <w:p w14:paraId="1D6EC6DC" w14:textId="77777777" w:rsidR="00D64048" w:rsidRPr="00FF430B" w:rsidRDefault="00D64048" w:rsidP="00D64048">
      <w:pPr>
        <w:pStyle w:val="a"/>
        <w:numPr>
          <w:ilvl w:val="0"/>
          <w:numId w:val="0"/>
        </w:numPr>
        <w:ind w:left="3240"/>
        <w:rPr>
          <w:kern w:val="28"/>
          <w:sz w:val="20"/>
          <w:szCs w:val="20"/>
        </w:rPr>
      </w:pPr>
      <w:r w:rsidRPr="00FF430B">
        <w:rPr>
          <w:kern w:val="28"/>
          <w:sz w:val="20"/>
          <w:szCs w:val="20"/>
        </w:rPr>
        <w:t xml:space="preserve"> (OBLIGATORIU)</w:t>
      </w:r>
    </w:p>
    <w:p w14:paraId="3DCFABC1" w14:textId="77777777" w:rsidR="00D64048" w:rsidRPr="00FF430B" w:rsidRDefault="00D64048" w:rsidP="00D64048">
      <w:pPr>
        <w:rPr>
          <w:b/>
          <w:kern w:val="28"/>
        </w:rPr>
      </w:pPr>
    </w:p>
    <w:p w14:paraId="62FCF00A" w14:textId="77777777" w:rsidR="00D64048" w:rsidRPr="00FF430B" w:rsidRDefault="00D64048" w:rsidP="00D64048">
      <w:pPr>
        <w:rPr>
          <w:b/>
          <w:kern w:val="28"/>
        </w:rPr>
      </w:pPr>
      <w:r w:rsidRPr="00FF430B">
        <w:rPr>
          <w:b/>
          <w:kern w:val="28"/>
        </w:rPr>
        <w:t>PĂRŢILE CONTRACTANTE</w:t>
      </w:r>
    </w:p>
    <w:p w14:paraId="1C91A32D" w14:textId="77777777" w:rsidR="00D64048" w:rsidRPr="00FF430B" w:rsidRDefault="00D64048" w:rsidP="00D64048">
      <w:pPr>
        <w:rPr>
          <w:b/>
          <w:kern w:val="28"/>
        </w:rPr>
      </w:pPr>
    </w:p>
    <w:p w14:paraId="766BF9C7" w14:textId="0D533523" w:rsidR="00D64048" w:rsidRPr="00FF430B" w:rsidRDefault="00D64048" w:rsidP="00F454CE">
      <w:pPr>
        <w:tabs>
          <w:tab w:val="left" w:pos="1134"/>
          <w:tab w:val="left" w:pos="4680"/>
          <w:tab w:val="left" w:pos="7020"/>
        </w:tabs>
        <w:suppressAutoHyphens/>
      </w:pPr>
      <w:r w:rsidRPr="00D86934">
        <w:rPr>
          <w:lang w:val="en-US"/>
        </w:rPr>
        <w:t>Prezentul contract este încheiat în urma procedurii de achiziție nr. ________________ din data___________________, între</w:t>
      </w:r>
      <w:r w:rsidR="00F454CE">
        <w:rPr>
          <w:lang w:val="en-US"/>
        </w:rPr>
        <w:t xml:space="preserve"> </w:t>
      </w:r>
      <w:r w:rsidR="00F454CE" w:rsidRPr="00F454CE">
        <w:rPr>
          <w:b/>
          <w:i/>
          <w:lang w:val="en-US"/>
        </w:rPr>
        <w:t>Primăria or. Vadul lui Vodă, mun. Chișinău</w:t>
      </w:r>
      <w:r w:rsidRPr="00F454CE">
        <w:rPr>
          <w:lang w:val="en-US"/>
        </w:rPr>
        <w:t>, cu sediul în</w:t>
      </w:r>
      <w:r w:rsidR="00F454CE">
        <w:rPr>
          <w:lang w:val="en-US"/>
        </w:rPr>
        <w:t xml:space="preserve"> </w:t>
      </w:r>
      <w:r w:rsidR="00F454CE" w:rsidRPr="00F454CE">
        <w:rPr>
          <w:b/>
          <w:i/>
        </w:rPr>
        <w:t>or. Vadul lui Vodă, str. Ștefan cel Mare</w:t>
      </w:r>
      <w:r w:rsidR="00F454CE" w:rsidRPr="00F454CE">
        <w:rPr>
          <w:b/>
          <w:i/>
          <w:lang w:val="en-US"/>
        </w:rPr>
        <w:t xml:space="preserve"> </w:t>
      </w:r>
      <w:r w:rsidR="00F454CE" w:rsidRPr="00F454CE">
        <w:rPr>
          <w:b/>
          <w:i/>
        </w:rPr>
        <w:t>și Sfânt, 60</w:t>
      </w:r>
      <w:r w:rsidR="00F454CE">
        <w:t xml:space="preserve"> te</w:t>
      </w:r>
      <w:r w:rsidRPr="00FF430B">
        <w:t xml:space="preserve">lefon: </w:t>
      </w:r>
      <w:r w:rsidR="00F454CE">
        <w:t>022- 4168</w:t>
      </w:r>
      <w:r w:rsidRPr="00FF430B">
        <w:t xml:space="preserve">, fax: </w:t>
      </w:r>
      <w:r w:rsidR="00F454CE" w:rsidRPr="00A67FEE">
        <w:t>022- 416283</w:t>
      </w:r>
      <w:r w:rsidRPr="00FF430B">
        <w:t>,</w:t>
      </w:r>
    </w:p>
    <w:p w14:paraId="4EB1D6A8" w14:textId="68C235E9" w:rsidR="00D64048" w:rsidRPr="00F454CE" w:rsidRDefault="00D64048" w:rsidP="00F454CE">
      <w:pPr>
        <w:pStyle w:val="af3"/>
        <w:tabs>
          <w:tab w:val="left" w:pos="567"/>
          <w:tab w:val="right" w:pos="9531"/>
        </w:tabs>
        <w:ind w:firstLine="0"/>
        <w:rPr>
          <w:lang w:val="en-US"/>
        </w:rPr>
      </w:pPr>
      <w:r w:rsidRPr="00D86934">
        <w:rPr>
          <w:lang w:val="en-US"/>
        </w:rPr>
        <w:t>IDNO</w:t>
      </w:r>
      <w:r w:rsidR="00F454CE">
        <w:rPr>
          <w:lang w:val="en-US"/>
        </w:rPr>
        <w:t xml:space="preserve"> </w:t>
      </w:r>
      <w:r w:rsidR="00F454CE" w:rsidRPr="00F454CE">
        <w:rPr>
          <w:lang w:val="en-US"/>
        </w:rPr>
        <w:t>1007601010194</w:t>
      </w:r>
      <w:r w:rsidR="00F454CE">
        <w:rPr>
          <w:lang w:val="en-US"/>
        </w:rPr>
        <w:t xml:space="preserve"> reprezentat prin </w:t>
      </w:r>
      <w:r w:rsidR="00F454CE" w:rsidRPr="00F454CE">
        <w:rPr>
          <w:b/>
          <w:i/>
          <w:lang w:val="en-US"/>
        </w:rPr>
        <w:t>Iuri Onofriiciuc, primar</w:t>
      </w:r>
      <w:r w:rsidR="00F454CE">
        <w:rPr>
          <w:lang w:val="en-US"/>
        </w:rPr>
        <w:t xml:space="preserve">, </w:t>
      </w:r>
    </w:p>
    <w:p w14:paraId="1784D26F" w14:textId="77777777" w:rsidR="00D64048" w:rsidRPr="00FF430B" w:rsidRDefault="00D64048" w:rsidP="00D64048">
      <w:pPr>
        <w:tabs>
          <w:tab w:val="left" w:pos="567"/>
          <w:tab w:val="right" w:pos="9531"/>
        </w:tabs>
        <w:jc w:val="both"/>
      </w:pPr>
      <w:r w:rsidRPr="00FF430B">
        <w:t xml:space="preserve">în calitate de Beneficiar, pe de o parte, şi______________________________________________, </w:t>
      </w:r>
    </w:p>
    <w:p w14:paraId="5D89B946" w14:textId="77777777" w:rsidR="00D64048" w:rsidRPr="00FF430B" w:rsidRDefault="00D64048" w:rsidP="00D64048">
      <w:pPr>
        <w:tabs>
          <w:tab w:val="left" w:pos="567"/>
          <w:tab w:val="right" w:pos="10205"/>
        </w:tabs>
        <w:jc w:val="both"/>
        <w:rPr>
          <w:sz w:val="20"/>
          <w:szCs w:val="20"/>
        </w:rPr>
      </w:pPr>
      <w:r w:rsidRPr="00FF430B">
        <w:rPr>
          <w:sz w:val="20"/>
          <w:szCs w:val="20"/>
        </w:rPr>
        <w:t xml:space="preserve">                                                                                                (denumirea operatorului economic) </w:t>
      </w:r>
    </w:p>
    <w:p w14:paraId="0795A12D" w14:textId="77777777" w:rsidR="00D64048" w:rsidRPr="00FF430B" w:rsidRDefault="00D64048" w:rsidP="00D64048">
      <w:pPr>
        <w:tabs>
          <w:tab w:val="left" w:pos="567"/>
          <w:tab w:val="right" w:pos="9531"/>
        </w:tabs>
        <w:jc w:val="both"/>
      </w:pPr>
      <w:r w:rsidRPr="00FF430B">
        <w:t>cu sediul în _________________________________str._________________________________,</w:t>
      </w:r>
    </w:p>
    <w:p w14:paraId="125500A9" w14:textId="77777777" w:rsidR="00D64048" w:rsidRPr="00FF430B" w:rsidRDefault="00D64048" w:rsidP="00D64048">
      <w:pPr>
        <w:tabs>
          <w:tab w:val="left" w:pos="567"/>
          <w:tab w:val="right" w:pos="10205"/>
        </w:tabs>
        <w:jc w:val="both"/>
        <w:rPr>
          <w:sz w:val="20"/>
          <w:szCs w:val="20"/>
        </w:rPr>
      </w:pPr>
      <w:r w:rsidRPr="00FF430B">
        <w:rPr>
          <w:sz w:val="20"/>
          <w:szCs w:val="20"/>
        </w:rPr>
        <w:t xml:space="preserve">                                                    (localitatea) </w:t>
      </w:r>
    </w:p>
    <w:p w14:paraId="6207078B" w14:textId="77777777" w:rsidR="00D64048" w:rsidRPr="00D86934" w:rsidRDefault="00D64048" w:rsidP="00D64048">
      <w:pPr>
        <w:pStyle w:val="af3"/>
        <w:tabs>
          <w:tab w:val="left" w:pos="567"/>
        </w:tabs>
        <w:ind w:firstLine="0"/>
        <w:rPr>
          <w:sz w:val="20"/>
          <w:szCs w:val="20"/>
          <w:lang w:val="en-US"/>
        </w:rPr>
      </w:pPr>
      <w:r w:rsidRPr="00D86934">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2B94985" w14:textId="77777777" w:rsidR="00D64048" w:rsidRPr="00D86934" w:rsidRDefault="00D64048" w:rsidP="00D64048">
      <w:pPr>
        <w:pStyle w:val="af3"/>
        <w:tabs>
          <w:tab w:val="left" w:pos="567"/>
        </w:tabs>
        <w:ind w:firstLine="0"/>
        <w:rPr>
          <w:sz w:val="20"/>
          <w:szCs w:val="20"/>
          <w:lang w:val="en-US"/>
        </w:rPr>
      </w:pPr>
      <w:r w:rsidRPr="00D86934">
        <w:rPr>
          <w:sz w:val="20"/>
          <w:szCs w:val="20"/>
          <w:lang w:val="en-US"/>
        </w:rPr>
        <w:t xml:space="preserve"> (numele şi funcţia conducătorului)</w:t>
      </w:r>
    </w:p>
    <w:p w14:paraId="59464DFA" w14:textId="77777777" w:rsidR="00D64048" w:rsidRPr="00FF430B" w:rsidRDefault="00D64048" w:rsidP="00D64048">
      <w:pPr>
        <w:pStyle w:val="a"/>
        <w:numPr>
          <w:ilvl w:val="0"/>
          <w:numId w:val="0"/>
        </w:numPr>
        <w:tabs>
          <w:tab w:val="clear" w:pos="1134"/>
          <w:tab w:val="left" w:pos="3705"/>
        </w:tabs>
        <w:spacing w:after="200" w:line="276" w:lineRule="auto"/>
        <w:contextualSpacing/>
      </w:pPr>
    </w:p>
    <w:p w14:paraId="792A67C7" w14:textId="77777777" w:rsidR="00D64048" w:rsidRPr="00FF430B" w:rsidRDefault="00D64048" w:rsidP="00D64048">
      <w:pPr>
        <w:tabs>
          <w:tab w:val="left" w:pos="3705"/>
        </w:tabs>
        <w:spacing w:after="200" w:line="276" w:lineRule="auto"/>
        <w:contextualSpacing/>
      </w:pPr>
      <w:r w:rsidRPr="00FF430B">
        <w:rPr>
          <w:b/>
        </w:rPr>
        <w:t>1. OBIECTUL CONTRACTULUI</w:t>
      </w:r>
    </w:p>
    <w:p w14:paraId="6ADC3613" w14:textId="334F0E23" w:rsidR="00D64048" w:rsidRPr="00FF430B" w:rsidRDefault="00D64048" w:rsidP="00D64048">
      <w:pPr>
        <w:spacing w:line="276" w:lineRule="auto"/>
        <w:contextualSpacing/>
        <w:jc w:val="both"/>
      </w:pPr>
      <w:r w:rsidRPr="00FF430B">
        <w:t xml:space="preserve">1.1. Antreprenorul se obligă să execute </w:t>
      </w:r>
      <w:r w:rsidRPr="00FF430B">
        <w:rPr>
          <w:i/>
        </w:rPr>
        <w:t xml:space="preserve">lucrările </w:t>
      </w:r>
      <w:r w:rsidR="00B949C5" w:rsidRPr="00B949C5">
        <w:rPr>
          <w:b/>
          <w:i/>
        </w:rPr>
        <w:t>Schimbul ferestrelor la blocurile locative din str. Vaduleni nr. 2 si 4,  s.Vaduleni, or.Vadul lui Voda, mun. Chișinău</w:t>
      </w:r>
      <w:r w:rsidR="00B949C5">
        <w:rPr>
          <w:i/>
        </w:rPr>
        <w:t xml:space="preserve"> </w:t>
      </w:r>
      <w:r w:rsidRPr="00FF430B">
        <w:t>în conformitate cu detaliile de execuţie, precum şi cu normativele, standardele şi prescripţiile tehnice.</w:t>
      </w:r>
    </w:p>
    <w:p w14:paraId="1D136F9D" w14:textId="77777777" w:rsidR="00D64048" w:rsidRPr="00FF430B" w:rsidRDefault="00D64048" w:rsidP="00D64048">
      <w:pPr>
        <w:jc w:val="both"/>
      </w:pPr>
    </w:p>
    <w:p w14:paraId="0DADA57E" w14:textId="77777777" w:rsidR="00D64048" w:rsidRPr="00FF430B" w:rsidRDefault="00D64048" w:rsidP="00D64048">
      <w:pPr>
        <w:tabs>
          <w:tab w:val="left" w:pos="3585"/>
        </w:tabs>
        <w:spacing w:line="276" w:lineRule="auto"/>
        <w:contextualSpacing/>
      </w:pPr>
      <w:r w:rsidRPr="00FF430B">
        <w:rPr>
          <w:b/>
        </w:rPr>
        <w:t>2. PERIOADA DE EXECUŢIE</w:t>
      </w:r>
    </w:p>
    <w:p w14:paraId="59B282E0" w14:textId="00BEEEDA" w:rsidR="00D64048" w:rsidRPr="00D86934" w:rsidRDefault="00D64048" w:rsidP="00D64048">
      <w:pPr>
        <w:pStyle w:val="af3"/>
        <w:tabs>
          <w:tab w:val="left" w:pos="567"/>
        </w:tabs>
        <w:spacing w:line="276" w:lineRule="auto"/>
        <w:ind w:firstLine="0"/>
        <w:rPr>
          <w:lang w:val="en-US"/>
        </w:rPr>
      </w:pPr>
      <w:r w:rsidRPr="00D86934">
        <w:rPr>
          <w:lang w:val="en-US"/>
        </w:rPr>
        <w:t>2.1. Durata de execuţie a</w:t>
      </w:r>
      <w:r w:rsidR="00F6533C">
        <w:rPr>
          <w:lang w:val="en-US"/>
        </w:rPr>
        <w:t xml:space="preserve"> lucrărilor contractate este de   ___   </w:t>
      </w:r>
      <w:bookmarkStart w:id="49" w:name="_GoBack"/>
      <w:bookmarkEnd w:id="49"/>
      <w:r w:rsidRPr="00D86934">
        <w:rPr>
          <w:lang w:val="en-US"/>
        </w:rPr>
        <w:t>după primirea ordinului de începere a execuţiei şi asigurării lucrului ritmic de către beneficiar-ordonatorul de credite.</w:t>
      </w:r>
    </w:p>
    <w:p w14:paraId="3053BCBE"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2.2. Graficul de execuţie a lucrărilor se va efectua conform specificaţiei din anexa la prezentul contract. </w:t>
      </w:r>
    </w:p>
    <w:p w14:paraId="177C980C" w14:textId="77777777" w:rsidR="00D64048" w:rsidRPr="00D86934" w:rsidRDefault="00D64048" w:rsidP="00D64048">
      <w:pPr>
        <w:pStyle w:val="af3"/>
        <w:tabs>
          <w:tab w:val="left" w:pos="567"/>
        </w:tabs>
        <w:spacing w:line="276" w:lineRule="auto"/>
        <w:ind w:firstLine="0"/>
        <w:rPr>
          <w:lang w:val="en-US"/>
        </w:rPr>
      </w:pPr>
      <w:r w:rsidRPr="00D86934">
        <w:rPr>
          <w:lang w:val="en-US"/>
        </w:rPr>
        <w:t>2.3. Perioada de execuţie poate fi prelungită sau suspendată dacă constrângerea activităţii se datorează următoarelor cauze:</w:t>
      </w:r>
    </w:p>
    <w:p w14:paraId="21E1C1BA" w14:textId="77777777" w:rsidR="00D64048" w:rsidRPr="00FF430B" w:rsidRDefault="00D64048" w:rsidP="00D64048">
      <w:pPr>
        <w:numPr>
          <w:ilvl w:val="0"/>
          <w:numId w:val="9"/>
        </w:numPr>
        <w:tabs>
          <w:tab w:val="left" w:pos="1276"/>
        </w:tabs>
        <w:spacing w:line="276" w:lineRule="auto"/>
        <w:ind w:left="0" w:hanging="425"/>
        <w:jc w:val="both"/>
      </w:pPr>
      <w:r w:rsidRPr="00FF430B">
        <w:t>generate de Beneficiar;</w:t>
      </w:r>
    </w:p>
    <w:p w14:paraId="6CD1CD57" w14:textId="77777777" w:rsidR="00D64048" w:rsidRPr="00FF430B" w:rsidRDefault="00D64048" w:rsidP="00D64048">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47BF7B77" w14:textId="77777777" w:rsidR="00D64048" w:rsidRPr="00FF430B" w:rsidRDefault="00D64048" w:rsidP="00D64048">
      <w:pPr>
        <w:numPr>
          <w:ilvl w:val="0"/>
          <w:numId w:val="9"/>
        </w:numPr>
        <w:tabs>
          <w:tab w:val="left" w:pos="1276"/>
        </w:tabs>
        <w:spacing w:line="276" w:lineRule="auto"/>
        <w:ind w:left="0" w:hanging="425"/>
        <w:jc w:val="both"/>
      </w:pPr>
      <w:r w:rsidRPr="00FF430B">
        <w:lastRenderedPageBreak/>
        <w:t>influenţei factorilor climatici, care duc la imposibilitatea executării lucrărilor stabilite conform caietului de sarcini, or executarea lor în asemenea codiții climaterice se va răsfrânge asupra calității lucrărilor;</w:t>
      </w:r>
    </w:p>
    <w:p w14:paraId="17F05D9F" w14:textId="77777777" w:rsidR="00D64048" w:rsidRPr="00FF430B" w:rsidRDefault="00D64048" w:rsidP="00D64048">
      <w:pPr>
        <w:numPr>
          <w:ilvl w:val="0"/>
          <w:numId w:val="9"/>
        </w:numPr>
        <w:tabs>
          <w:tab w:val="left" w:pos="1276"/>
        </w:tabs>
        <w:spacing w:line="276" w:lineRule="auto"/>
        <w:ind w:left="0" w:hanging="425"/>
        <w:jc w:val="both"/>
      </w:pPr>
      <w:r w:rsidRPr="00FF430B">
        <w:t>calamităţilor naturale recunoscute de autoritatea legală.</w:t>
      </w:r>
    </w:p>
    <w:p w14:paraId="7B446AFC" w14:textId="77777777" w:rsidR="00D64048" w:rsidRPr="00D86934" w:rsidRDefault="00D64048" w:rsidP="00D64048">
      <w:pPr>
        <w:pStyle w:val="af3"/>
        <w:tabs>
          <w:tab w:val="left" w:pos="567"/>
        </w:tabs>
        <w:spacing w:line="276" w:lineRule="auto"/>
        <w:ind w:firstLine="0"/>
        <w:rPr>
          <w:lang w:val="en-US"/>
        </w:rPr>
      </w:pPr>
      <w:r w:rsidRPr="00D86934">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AC937AB" w14:textId="77777777" w:rsidR="00D64048" w:rsidRPr="00D86934" w:rsidRDefault="00D64048" w:rsidP="00D64048">
      <w:pPr>
        <w:pStyle w:val="af3"/>
        <w:tabs>
          <w:tab w:val="left" w:pos="567"/>
        </w:tabs>
        <w:spacing w:line="276" w:lineRule="auto"/>
        <w:ind w:firstLine="0"/>
        <w:rPr>
          <w:lang w:val="en-US"/>
        </w:rPr>
      </w:pPr>
      <w:r w:rsidRPr="00D86934">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46940CF" w14:textId="77777777" w:rsidR="00D64048" w:rsidRPr="00FF430B" w:rsidRDefault="00D64048" w:rsidP="00D64048">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4E82D0D" w14:textId="1B7799F5" w:rsidR="00D64048" w:rsidRPr="00FF430B" w:rsidRDefault="00D64048" w:rsidP="00D64048">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00F63D5E">
        <w:rPr>
          <w:b/>
          <w:noProof w:val="0"/>
          <w:lang w:eastAsia="ru-RU"/>
        </w:rPr>
        <w:t xml:space="preserve"> </w:t>
      </w:r>
      <w:r w:rsidR="00F63D5E" w:rsidRPr="00F63D5E">
        <w:rPr>
          <w:b/>
          <w:noProof w:val="0"/>
          <w:highlight w:val="yellow"/>
          <w:lang w:eastAsia="ru-RU"/>
        </w:rPr>
        <w:t>10 ani.</w:t>
      </w:r>
    </w:p>
    <w:p w14:paraId="4A151C1F" w14:textId="77777777" w:rsidR="00D64048" w:rsidRPr="00FF430B" w:rsidRDefault="00D64048" w:rsidP="00D64048">
      <w:pPr>
        <w:pStyle w:val="a"/>
        <w:numPr>
          <w:ilvl w:val="0"/>
          <w:numId w:val="0"/>
        </w:numPr>
      </w:pPr>
    </w:p>
    <w:p w14:paraId="26E4A748" w14:textId="77777777" w:rsidR="00D64048" w:rsidRPr="00FF430B" w:rsidRDefault="00D64048" w:rsidP="00D64048">
      <w:pPr>
        <w:tabs>
          <w:tab w:val="left" w:pos="3645"/>
        </w:tabs>
        <w:spacing w:line="276" w:lineRule="auto"/>
        <w:contextualSpacing/>
      </w:pPr>
      <w:r w:rsidRPr="00FF430B">
        <w:rPr>
          <w:b/>
        </w:rPr>
        <w:t>3. VALOAREA LUCRĂRILOR ŞI MODALITĂŢILE DE PLATĂ</w:t>
      </w:r>
    </w:p>
    <w:p w14:paraId="2CF23CB7" w14:textId="77777777" w:rsidR="00D64048" w:rsidRPr="00FF430B" w:rsidRDefault="00D64048" w:rsidP="00D64048">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640FFDDD" w14:textId="77777777" w:rsidR="00D64048" w:rsidRPr="00D86934" w:rsidRDefault="00D64048" w:rsidP="00D64048">
      <w:pPr>
        <w:pStyle w:val="af3"/>
        <w:tabs>
          <w:tab w:val="left" w:pos="321"/>
        </w:tabs>
        <w:spacing w:line="276" w:lineRule="auto"/>
        <w:ind w:firstLine="0"/>
        <w:rPr>
          <w:lang w:val="en-US"/>
        </w:rPr>
      </w:pPr>
      <w:r w:rsidRPr="00D86934">
        <w:rPr>
          <w:lang w:val="en-US"/>
        </w:rPr>
        <w:t>3.2.Achitările vor fi efectuate prin transfer în baza facturilor fiscale, după primirea proceselor – verbale de recepţie a lucrărilor executate, semnate şi acceptate de către Beneficiar.</w:t>
      </w:r>
    </w:p>
    <w:p w14:paraId="548AE8C4" w14:textId="77777777" w:rsidR="00D64048" w:rsidRPr="00D86934" w:rsidRDefault="00D64048" w:rsidP="00D64048">
      <w:pPr>
        <w:pStyle w:val="af3"/>
        <w:tabs>
          <w:tab w:val="left" w:pos="37"/>
        </w:tabs>
        <w:spacing w:line="276" w:lineRule="auto"/>
        <w:ind w:firstLine="0"/>
        <w:rPr>
          <w:lang w:val="en-US"/>
        </w:rPr>
      </w:pPr>
      <w:r w:rsidRPr="00D86934">
        <w:rPr>
          <w:lang w:val="en-US"/>
        </w:rPr>
        <w:t>3.3. Beneficiarul va verifica procesele-verbale de recepție a lucrărilor executate în termen de ….. zile calendaristice de la primirea acestora de la Antreprenor.</w:t>
      </w:r>
    </w:p>
    <w:p w14:paraId="70108D1A" w14:textId="77777777" w:rsidR="00D64048" w:rsidRPr="00D86934" w:rsidRDefault="00D64048" w:rsidP="00D64048">
      <w:pPr>
        <w:pStyle w:val="af3"/>
        <w:tabs>
          <w:tab w:val="left" w:pos="37"/>
        </w:tabs>
        <w:spacing w:line="276" w:lineRule="auto"/>
        <w:ind w:firstLine="0"/>
        <w:rPr>
          <w:lang w:val="en-US"/>
        </w:rPr>
      </w:pPr>
      <w:r w:rsidRPr="00D86934">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6021FD9" w14:textId="77777777" w:rsidR="00D64048" w:rsidRPr="00D86934" w:rsidRDefault="00D64048" w:rsidP="00D64048">
      <w:pPr>
        <w:pStyle w:val="af3"/>
        <w:tabs>
          <w:tab w:val="left" w:pos="37"/>
        </w:tabs>
        <w:spacing w:line="276" w:lineRule="auto"/>
        <w:ind w:firstLine="0"/>
        <w:rPr>
          <w:lang w:val="en-US"/>
        </w:rPr>
      </w:pPr>
      <w:r w:rsidRPr="00D86934">
        <w:rPr>
          <w:lang w:val="en-US"/>
        </w:rPr>
        <w:t>3.5.Lucrările nu vor fi considerate finalizate până când procesul-verbal de recepţie la terminarea lucrărilor  nu va fi semnat de comisia de recepţie, care confirmă că lucrările au fost executate conform contractului.</w:t>
      </w:r>
    </w:p>
    <w:p w14:paraId="5A8C95FB" w14:textId="77777777" w:rsidR="00D64048" w:rsidRPr="00D86934" w:rsidRDefault="00D64048" w:rsidP="00D64048">
      <w:pPr>
        <w:pStyle w:val="af3"/>
        <w:tabs>
          <w:tab w:val="left" w:pos="37"/>
        </w:tabs>
        <w:spacing w:line="276" w:lineRule="auto"/>
        <w:ind w:firstLine="0"/>
        <w:rPr>
          <w:lang w:val="en-US"/>
        </w:rPr>
      </w:pPr>
      <w:r w:rsidRPr="00D86934">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E62A954" w14:textId="77777777" w:rsidR="00D64048" w:rsidRPr="00D86934" w:rsidRDefault="00D64048" w:rsidP="00D64048">
      <w:pPr>
        <w:pStyle w:val="af3"/>
        <w:tabs>
          <w:tab w:val="left" w:pos="37"/>
        </w:tabs>
        <w:spacing w:line="276" w:lineRule="auto"/>
        <w:ind w:firstLine="0"/>
        <w:rPr>
          <w:lang w:val="en-US"/>
        </w:rPr>
      </w:pPr>
    </w:p>
    <w:p w14:paraId="0A06F1FB" w14:textId="77777777" w:rsidR="00D64048" w:rsidRPr="00FF430B" w:rsidRDefault="00D64048" w:rsidP="00D64048">
      <w:pPr>
        <w:tabs>
          <w:tab w:val="left" w:pos="2625"/>
        </w:tabs>
        <w:spacing w:after="200" w:line="276" w:lineRule="auto"/>
        <w:contextualSpacing/>
        <w:rPr>
          <w:b/>
        </w:rPr>
      </w:pPr>
      <w:r w:rsidRPr="00FF430B">
        <w:rPr>
          <w:b/>
        </w:rPr>
        <w:lastRenderedPageBreak/>
        <w:t>4. DREPTURILE ŞI OBLIGAŢIUNILE ANTREPRENORULUI ŞI ALE BENEFICIARULUI</w:t>
      </w:r>
    </w:p>
    <w:p w14:paraId="477DE454" w14:textId="77777777" w:rsidR="00D64048" w:rsidRPr="00FF430B" w:rsidRDefault="00D64048" w:rsidP="00D64048">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3AD428E" w14:textId="77777777" w:rsidR="00D64048" w:rsidRPr="00FF430B" w:rsidRDefault="00D64048" w:rsidP="00D64048">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8DF2BD5" w14:textId="77777777" w:rsidR="00D64048" w:rsidRPr="00D86934" w:rsidRDefault="00D64048" w:rsidP="00D64048">
      <w:pPr>
        <w:pStyle w:val="af3"/>
        <w:tabs>
          <w:tab w:val="left" w:pos="567"/>
        </w:tabs>
        <w:spacing w:line="276" w:lineRule="auto"/>
        <w:ind w:firstLine="0"/>
        <w:rPr>
          <w:lang w:val="en-US"/>
        </w:rPr>
      </w:pPr>
      <w:r w:rsidRPr="00D86934">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4A179F2"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4.4. Documentaţia pusă la dispoziţia Antreprenorului se repartizează astfel: </w:t>
      </w:r>
    </w:p>
    <w:p w14:paraId="51D02483" w14:textId="77777777" w:rsidR="00D64048" w:rsidRPr="00FF430B" w:rsidRDefault="00D64048" w:rsidP="00D64048">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9158923"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A3ACB80"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C9DA16E"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646A7B8"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F9CFE82"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34DC91B3" w14:textId="77777777" w:rsidR="00D64048" w:rsidRPr="00D86934" w:rsidRDefault="00D64048" w:rsidP="00D64048">
      <w:pPr>
        <w:pStyle w:val="af3"/>
        <w:tabs>
          <w:tab w:val="left" w:pos="567"/>
        </w:tabs>
        <w:spacing w:line="276" w:lineRule="auto"/>
        <w:ind w:firstLine="0"/>
        <w:rPr>
          <w:lang w:val="en-US"/>
        </w:rPr>
      </w:pPr>
      <w:r w:rsidRPr="00D86934">
        <w:rPr>
          <w:lang w:val="en-US"/>
        </w:rPr>
        <w:t>4.10. Antreprenorul, prin atribuirea ofertei în favoarea sa, se angajează să prezinte garanţia de bună execuţie a contractului, în cuantum de __% din valoarea contractului atribuit.</w:t>
      </w:r>
    </w:p>
    <w:p w14:paraId="0CCE5D04" w14:textId="77777777" w:rsidR="00D64048" w:rsidRPr="00D86934" w:rsidRDefault="00D64048" w:rsidP="00D64048">
      <w:pPr>
        <w:pStyle w:val="af3"/>
        <w:tabs>
          <w:tab w:val="left" w:pos="567"/>
        </w:tabs>
        <w:spacing w:line="276" w:lineRule="auto"/>
        <w:ind w:firstLine="0"/>
        <w:rPr>
          <w:lang w:val="en-US"/>
        </w:rPr>
      </w:pPr>
      <w:r w:rsidRPr="00D86934">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63D325E3"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6616196"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4.13. Antreprenorul garantează că, la data recepţiei, lucrarea executată are calităţile stipulate în contract, corespunde reglementărilor tehnice şi nu este afectată de vicii care ar diminua sau </w:t>
      </w:r>
      <w:r w:rsidRPr="00D86934">
        <w:rPr>
          <w:lang w:val="en-US"/>
        </w:rPr>
        <w:lastRenderedPageBreak/>
        <w:t xml:space="preserve">chiar anula valoarea sau posibilitatea de utilizare, conform condiţiilor normale de folosire sau a celor explicite în contract. </w:t>
      </w:r>
    </w:p>
    <w:p w14:paraId="50E99574"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4.14. La lucrările la care se fac încercări, se consideră calitatea probei îndeplinită atâta timp cât rezultatele se înscriu în limitele admise prin reglementările tehnice. </w:t>
      </w:r>
    </w:p>
    <w:p w14:paraId="2C175470"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60F299A" w14:textId="77777777" w:rsidR="00D64048" w:rsidRPr="00D86934" w:rsidRDefault="00D64048" w:rsidP="00D64048">
      <w:pPr>
        <w:pStyle w:val="af3"/>
        <w:tabs>
          <w:tab w:val="left" w:pos="567"/>
        </w:tabs>
        <w:spacing w:line="276" w:lineRule="auto"/>
        <w:ind w:firstLine="0"/>
        <w:rPr>
          <w:lang w:val="en-US"/>
        </w:rPr>
      </w:pPr>
      <w:r w:rsidRPr="00D86934">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EBBB569"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22B6D63"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7104C8D"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4.19. Pentru verificarea trasării de către Beneficiar sau proiectant, Antreprenorul este obligat să protejeze şi să păstreze toate reperele, bornele sau alte obiecte folosite la trasarea lucrărilor. </w:t>
      </w:r>
    </w:p>
    <w:p w14:paraId="0755920C"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8D07B25"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11141C2"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4.22. Pe parcursul executării lucrărilor, Beneficiarul are dreptul să dispună în scris: </w:t>
      </w:r>
    </w:p>
    <w:p w14:paraId="3E14B17A" w14:textId="77777777" w:rsidR="00D64048" w:rsidRPr="00FF430B" w:rsidRDefault="00D64048" w:rsidP="00D64048">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14:paraId="3AE974DB" w14:textId="77777777" w:rsidR="00D64048" w:rsidRPr="00FF430B" w:rsidRDefault="00D64048" w:rsidP="00D64048">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934BFBD" w14:textId="77777777" w:rsidR="00D64048" w:rsidRPr="00FF430B" w:rsidRDefault="00D64048" w:rsidP="00D64048">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7AC88C1" w14:textId="77777777" w:rsidR="00D64048" w:rsidRPr="00D64048" w:rsidRDefault="00D64048" w:rsidP="00D64048">
      <w:pPr>
        <w:pStyle w:val="af3"/>
        <w:tabs>
          <w:tab w:val="left" w:pos="567"/>
        </w:tabs>
        <w:spacing w:line="276" w:lineRule="auto"/>
        <w:ind w:firstLine="0"/>
        <w:rPr>
          <w:lang w:val="en-US"/>
        </w:rPr>
      </w:pPr>
      <w:r w:rsidRPr="00D64048">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1073ECF" w14:textId="77777777" w:rsidR="00D64048" w:rsidRPr="00D64048" w:rsidRDefault="00D64048" w:rsidP="00D64048">
      <w:pPr>
        <w:pStyle w:val="af3"/>
        <w:tabs>
          <w:tab w:val="left" w:pos="567"/>
        </w:tabs>
        <w:spacing w:line="276" w:lineRule="auto"/>
        <w:ind w:firstLine="0"/>
        <w:rPr>
          <w:lang w:val="en-US"/>
        </w:rPr>
      </w:pPr>
      <w:r w:rsidRPr="00D64048">
        <w:rPr>
          <w:lang w:val="en-US"/>
        </w:rPr>
        <w:t xml:space="preserve">4.24. În cazul în care în timpul executării lucrărilor, pe amplasamente se descoperă valori istorice, artistice sau ştiinţifice, Antreprenorul este obligat să oprească execuţia lucrărilor în </w:t>
      </w:r>
      <w:r w:rsidRPr="00D64048">
        <w:rPr>
          <w:lang w:val="en-US"/>
        </w:rPr>
        <w:lastRenderedPageBreak/>
        <w:t xml:space="preserve">zona respectivă şi să comunice Beneficiarului, organelor de poliţie sau organelor competente acest fapt. </w:t>
      </w:r>
    </w:p>
    <w:p w14:paraId="6E017E36"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A53D6DA" w14:textId="77777777" w:rsidR="00D64048" w:rsidRPr="00D86934" w:rsidRDefault="00D64048" w:rsidP="00D64048">
      <w:pPr>
        <w:pStyle w:val="af3"/>
        <w:tabs>
          <w:tab w:val="left" w:pos="426"/>
          <w:tab w:val="left" w:pos="3645"/>
        </w:tabs>
        <w:spacing w:line="276" w:lineRule="auto"/>
        <w:ind w:firstLine="0"/>
        <w:rPr>
          <w:lang w:val="en-US"/>
        </w:rPr>
      </w:pPr>
      <w:r w:rsidRPr="00D86934">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D663F24" w14:textId="77777777" w:rsidR="00D64048" w:rsidRPr="00D86934" w:rsidRDefault="00D64048" w:rsidP="00D64048">
      <w:pPr>
        <w:pStyle w:val="af3"/>
        <w:tabs>
          <w:tab w:val="left" w:pos="426"/>
          <w:tab w:val="left" w:pos="3645"/>
        </w:tabs>
        <w:spacing w:line="276" w:lineRule="auto"/>
        <w:ind w:firstLine="0"/>
        <w:rPr>
          <w:lang w:val="en-US"/>
        </w:rPr>
      </w:pPr>
    </w:p>
    <w:p w14:paraId="269108AB" w14:textId="77777777" w:rsidR="00D64048" w:rsidRPr="00FF430B" w:rsidRDefault="00D64048" w:rsidP="00D64048">
      <w:pPr>
        <w:tabs>
          <w:tab w:val="left" w:pos="3225"/>
        </w:tabs>
        <w:spacing w:after="200" w:line="276" w:lineRule="auto"/>
        <w:contextualSpacing/>
      </w:pPr>
      <w:r w:rsidRPr="00FF430B">
        <w:rPr>
          <w:b/>
        </w:rPr>
        <w:t>5. AJUSTAREA VALORII CONTRACTULUI</w:t>
      </w:r>
    </w:p>
    <w:p w14:paraId="250651A1" w14:textId="77777777" w:rsidR="00D64048" w:rsidRPr="00FF430B" w:rsidRDefault="00D64048" w:rsidP="00D64048">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E76483B" w14:textId="77777777" w:rsidR="00D64048" w:rsidRPr="00FF430B" w:rsidRDefault="00D64048" w:rsidP="00D64048">
      <w:pPr>
        <w:pStyle w:val="a"/>
        <w:numPr>
          <w:ilvl w:val="0"/>
          <w:numId w:val="0"/>
        </w:numPr>
        <w:tabs>
          <w:tab w:val="left" w:pos="1755"/>
        </w:tabs>
      </w:pPr>
    </w:p>
    <w:p w14:paraId="1ABDE8DC" w14:textId="77777777" w:rsidR="00D64048" w:rsidRPr="00FF430B" w:rsidRDefault="00D64048" w:rsidP="00D64048">
      <w:pPr>
        <w:tabs>
          <w:tab w:val="left" w:pos="4365"/>
        </w:tabs>
        <w:spacing w:line="276" w:lineRule="auto"/>
        <w:contextualSpacing/>
      </w:pPr>
      <w:r w:rsidRPr="00FF430B">
        <w:rPr>
          <w:b/>
        </w:rPr>
        <w:t xml:space="preserve">6. ANTREPRENORUL ŞI SUBANTREPRENORII </w:t>
      </w:r>
    </w:p>
    <w:p w14:paraId="029B0948" w14:textId="77777777" w:rsidR="00D64048" w:rsidRPr="00D86934" w:rsidRDefault="00D64048" w:rsidP="00D64048">
      <w:pPr>
        <w:pStyle w:val="af3"/>
        <w:tabs>
          <w:tab w:val="left" w:pos="567"/>
        </w:tabs>
        <w:spacing w:line="276" w:lineRule="auto"/>
        <w:ind w:firstLine="0"/>
        <w:rPr>
          <w:lang w:val="en-US"/>
        </w:rPr>
      </w:pPr>
      <w:r w:rsidRPr="00D86934">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0BFBBF7"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269ABE0A"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6.3. Pe parcursul execuţiei lucrărilor, Antreprenorul este obligat să comunice, la cererea Beneficiarului, datele de identificare ale subantreprenorilor. </w:t>
      </w:r>
    </w:p>
    <w:p w14:paraId="19793ECE" w14:textId="77777777" w:rsidR="00D64048" w:rsidRPr="00D86934" w:rsidRDefault="00D64048" w:rsidP="00D64048">
      <w:pPr>
        <w:pStyle w:val="af3"/>
        <w:tabs>
          <w:tab w:val="left" w:pos="142"/>
          <w:tab w:val="left" w:pos="284"/>
        </w:tabs>
        <w:spacing w:line="276" w:lineRule="auto"/>
        <w:ind w:firstLine="0"/>
        <w:rPr>
          <w:lang w:val="en-US"/>
        </w:rPr>
      </w:pPr>
      <w:r w:rsidRPr="00D86934">
        <w:rPr>
          <w:lang w:val="en-US"/>
        </w:rPr>
        <w:t>6.4. Angajarea forţei de muncă pe bază de acord nu este considerată obiectul unei subcontractări.</w:t>
      </w:r>
    </w:p>
    <w:p w14:paraId="5B6B2F03" w14:textId="77777777" w:rsidR="00D64048" w:rsidRPr="00D86934" w:rsidRDefault="00D64048" w:rsidP="00D64048">
      <w:pPr>
        <w:pStyle w:val="af3"/>
        <w:tabs>
          <w:tab w:val="left" w:pos="142"/>
          <w:tab w:val="left" w:pos="284"/>
        </w:tabs>
        <w:spacing w:line="276" w:lineRule="auto"/>
        <w:ind w:firstLine="0"/>
        <w:rPr>
          <w:lang w:val="en-US"/>
        </w:rPr>
      </w:pPr>
    </w:p>
    <w:p w14:paraId="39F77F8D" w14:textId="77777777" w:rsidR="00D64048" w:rsidRPr="00FF430B" w:rsidRDefault="00D64048" w:rsidP="00D64048">
      <w:pPr>
        <w:tabs>
          <w:tab w:val="left" w:pos="3645"/>
        </w:tabs>
        <w:spacing w:after="200" w:line="276" w:lineRule="auto"/>
        <w:contextualSpacing/>
      </w:pPr>
      <w:r w:rsidRPr="00FF430B">
        <w:rPr>
          <w:b/>
        </w:rPr>
        <w:t>7. FORŢA DE MUNCĂ</w:t>
      </w:r>
    </w:p>
    <w:p w14:paraId="66E5088E" w14:textId="77777777" w:rsidR="00D64048" w:rsidRPr="00FF430B" w:rsidRDefault="00D64048" w:rsidP="00D64048">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7B862299" w14:textId="77777777" w:rsidR="00D64048" w:rsidRPr="00FF430B" w:rsidRDefault="00D64048" w:rsidP="00D64048">
      <w:pPr>
        <w:tabs>
          <w:tab w:val="left" w:pos="2385"/>
        </w:tabs>
        <w:jc w:val="both"/>
      </w:pPr>
    </w:p>
    <w:p w14:paraId="63EA40D0" w14:textId="77777777" w:rsidR="00D64048" w:rsidRPr="00FF430B" w:rsidRDefault="00D64048" w:rsidP="00D64048">
      <w:pPr>
        <w:tabs>
          <w:tab w:val="left" w:pos="4275"/>
        </w:tabs>
        <w:spacing w:line="276" w:lineRule="auto"/>
        <w:contextualSpacing/>
      </w:pPr>
      <w:r w:rsidRPr="00FF430B">
        <w:rPr>
          <w:b/>
        </w:rPr>
        <w:t>8. MATERIALELE ŞI EXECUŢIA LUCRĂRILOR PROPRIU-ZISE</w:t>
      </w:r>
    </w:p>
    <w:p w14:paraId="2CC567DF" w14:textId="77777777" w:rsidR="00D64048" w:rsidRPr="00D86934" w:rsidRDefault="00D64048" w:rsidP="00D64048">
      <w:pPr>
        <w:pStyle w:val="af3"/>
        <w:tabs>
          <w:tab w:val="left" w:pos="0"/>
        </w:tabs>
        <w:spacing w:line="276" w:lineRule="auto"/>
        <w:ind w:firstLine="0"/>
        <w:rPr>
          <w:lang w:val="en-US"/>
        </w:rPr>
      </w:pPr>
      <w:r w:rsidRPr="00D86934">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C2E969A" w14:textId="77777777" w:rsidR="00D64048" w:rsidRPr="00D86934" w:rsidRDefault="00D64048" w:rsidP="00D64048">
      <w:pPr>
        <w:pStyle w:val="af3"/>
        <w:tabs>
          <w:tab w:val="left" w:pos="284"/>
        </w:tabs>
        <w:spacing w:line="276" w:lineRule="auto"/>
        <w:ind w:firstLine="0"/>
        <w:rPr>
          <w:lang w:val="en-US"/>
        </w:rPr>
      </w:pPr>
      <w:r w:rsidRPr="00D86934">
        <w:rPr>
          <w:lang w:val="en-US"/>
        </w:rPr>
        <w:t xml:space="preserve">8.2.Costul probelor şi încercărilor va fi suportat de Antreprenor, dacă acesta este prevăzut îndocumentaţie, în caz contrar cheltuielile vor fi suportate de Beneficiar. </w:t>
      </w:r>
    </w:p>
    <w:p w14:paraId="12545B74" w14:textId="77777777" w:rsidR="00D64048" w:rsidRPr="00D64048" w:rsidRDefault="00D64048" w:rsidP="00D64048">
      <w:pPr>
        <w:pStyle w:val="af3"/>
        <w:tabs>
          <w:tab w:val="left" w:pos="284"/>
        </w:tabs>
        <w:spacing w:line="276" w:lineRule="auto"/>
        <w:ind w:firstLine="0"/>
        <w:rPr>
          <w:lang w:val="en-US"/>
        </w:rPr>
      </w:pPr>
      <w:r w:rsidRPr="00D86934">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D64048">
        <w:rPr>
          <w:lang w:val="en-US"/>
        </w:rPr>
        <w:t xml:space="preserve">În caz contrar, Beneficiarul va suporta aceste cheltuieli. </w:t>
      </w:r>
    </w:p>
    <w:p w14:paraId="49452BE2" w14:textId="77777777" w:rsidR="00D64048" w:rsidRPr="00D86934" w:rsidRDefault="00D64048" w:rsidP="00D64048">
      <w:pPr>
        <w:pStyle w:val="af3"/>
        <w:tabs>
          <w:tab w:val="left" w:pos="284"/>
        </w:tabs>
        <w:spacing w:line="276" w:lineRule="auto"/>
        <w:ind w:firstLine="0"/>
        <w:rPr>
          <w:lang w:val="en-US"/>
        </w:rPr>
      </w:pPr>
      <w:r w:rsidRPr="00D86934">
        <w:rPr>
          <w:lang w:val="en-US"/>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7DB16686" w14:textId="77777777" w:rsidR="00D64048" w:rsidRPr="00D86934" w:rsidRDefault="00D64048" w:rsidP="00D64048">
      <w:pPr>
        <w:pStyle w:val="af3"/>
        <w:tabs>
          <w:tab w:val="left" w:pos="284"/>
        </w:tabs>
        <w:spacing w:line="276" w:lineRule="auto"/>
        <w:ind w:firstLine="0"/>
        <w:rPr>
          <w:lang w:val="en-US"/>
        </w:rPr>
      </w:pPr>
      <w:r w:rsidRPr="00D86934">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9B71253" w14:textId="77777777" w:rsidR="00D64048" w:rsidRPr="00D86934" w:rsidRDefault="00D64048" w:rsidP="00D64048">
      <w:pPr>
        <w:pStyle w:val="af3"/>
        <w:tabs>
          <w:tab w:val="left" w:pos="284"/>
        </w:tabs>
        <w:spacing w:line="276" w:lineRule="auto"/>
        <w:ind w:firstLine="0"/>
        <w:rPr>
          <w:lang w:val="en-US"/>
        </w:rPr>
      </w:pPr>
      <w:r w:rsidRPr="00D86934">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F46C682" w14:textId="77777777" w:rsidR="00D64048" w:rsidRPr="00D86934" w:rsidRDefault="00D64048" w:rsidP="00D64048">
      <w:pPr>
        <w:pStyle w:val="af3"/>
        <w:tabs>
          <w:tab w:val="left" w:pos="284"/>
        </w:tabs>
        <w:spacing w:line="276" w:lineRule="auto"/>
        <w:ind w:firstLine="0"/>
        <w:rPr>
          <w:lang w:val="en-US"/>
        </w:rPr>
      </w:pPr>
      <w:r w:rsidRPr="00D86934">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793A2039" w14:textId="77777777" w:rsidR="00D64048" w:rsidRPr="00D86934" w:rsidRDefault="00D64048" w:rsidP="00D64048">
      <w:pPr>
        <w:pStyle w:val="af3"/>
        <w:tabs>
          <w:tab w:val="left" w:pos="284"/>
        </w:tabs>
        <w:spacing w:line="276" w:lineRule="auto"/>
        <w:ind w:firstLine="0"/>
        <w:rPr>
          <w:lang w:val="en-US"/>
        </w:rPr>
      </w:pPr>
      <w:r w:rsidRPr="00D86934">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5F310FC" w14:textId="77777777" w:rsidR="00D64048" w:rsidRPr="00D86934" w:rsidRDefault="00D64048" w:rsidP="00D64048">
      <w:pPr>
        <w:pStyle w:val="af3"/>
        <w:tabs>
          <w:tab w:val="left" w:pos="284"/>
          <w:tab w:val="left" w:pos="426"/>
        </w:tabs>
        <w:spacing w:line="276" w:lineRule="auto"/>
        <w:ind w:firstLine="0"/>
        <w:rPr>
          <w:lang w:val="en-US"/>
        </w:rPr>
      </w:pPr>
      <w:r w:rsidRPr="00D86934">
        <w:rPr>
          <w:lang w:val="en-US"/>
        </w:rPr>
        <w:t>8.9. Lucrările încep după ….. zile de la semnarea şi înregistrarea contractului în modul corespunzător şi primirea ordinului de execuţie.</w:t>
      </w:r>
    </w:p>
    <w:p w14:paraId="18DF6B24" w14:textId="77777777" w:rsidR="00D64048" w:rsidRPr="00D86934" w:rsidRDefault="00D64048" w:rsidP="00D64048">
      <w:pPr>
        <w:pStyle w:val="af3"/>
        <w:tabs>
          <w:tab w:val="left" w:pos="284"/>
          <w:tab w:val="left" w:pos="426"/>
        </w:tabs>
        <w:spacing w:line="276" w:lineRule="auto"/>
        <w:ind w:firstLine="0"/>
        <w:rPr>
          <w:lang w:val="en-US"/>
        </w:rPr>
      </w:pPr>
    </w:p>
    <w:p w14:paraId="4E1E0484" w14:textId="77777777" w:rsidR="00D64048" w:rsidRPr="00FF430B" w:rsidRDefault="00D64048" w:rsidP="00D64048">
      <w:pPr>
        <w:pStyle w:val="a"/>
        <w:numPr>
          <w:ilvl w:val="0"/>
          <w:numId w:val="0"/>
        </w:numPr>
        <w:tabs>
          <w:tab w:val="clear" w:pos="1134"/>
          <w:tab w:val="left" w:pos="3255"/>
        </w:tabs>
        <w:spacing w:line="276" w:lineRule="auto"/>
        <w:contextualSpacing/>
      </w:pPr>
      <w:r w:rsidRPr="00FF430B">
        <w:rPr>
          <w:b/>
        </w:rPr>
        <w:t>9. PERIOADA DE GARANŢIE ŞI REMEDIERI ÎN PERIOADA DE GARANŢIE</w:t>
      </w:r>
    </w:p>
    <w:p w14:paraId="70A01DE2" w14:textId="7CD349FA" w:rsidR="00D64048" w:rsidRPr="00D86934" w:rsidRDefault="00D64048" w:rsidP="00D64048">
      <w:pPr>
        <w:pStyle w:val="af3"/>
        <w:tabs>
          <w:tab w:val="left" w:pos="567"/>
        </w:tabs>
        <w:spacing w:line="276" w:lineRule="auto"/>
        <w:ind w:firstLine="0"/>
        <w:rPr>
          <w:lang w:val="en-US"/>
        </w:rPr>
      </w:pPr>
      <w:r w:rsidRPr="00D86934">
        <w:rPr>
          <w:lang w:val="en-US"/>
        </w:rPr>
        <w:t>9.1. Perioada de garanţie pentru lucrări</w:t>
      </w:r>
      <w:r w:rsidR="00F63D5E">
        <w:rPr>
          <w:lang w:val="en-US"/>
        </w:rPr>
        <w:t xml:space="preserve"> </w:t>
      </w:r>
      <w:r w:rsidRPr="00D86934">
        <w:rPr>
          <w:lang w:val="en-US"/>
        </w:rPr>
        <w:t xml:space="preserve">este de  </w:t>
      </w:r>
      <w:r w:rsidR="00F63D5E" w:rsidRPr="00F63D5E">
        <w:rPr>
          <w:b/>
          <w:i/>
          <w:highlight w:val="yellow"/>
          <w:lang w:val="en-US"/>
        </w:rPr>
        <w:t>10 ani.</w:t>
      </w:r>
      <w:r w:rsidRPr="00D86934">
        <w:rPr>
          <w:lang w:val="en-US"/>
        </w:rPr>
        <w:t xml:space="preserve"> </w:t>
      </w:r>
    </w:p>
    <w:p w14:paraId="49A75073"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9.2. Perioada de garanţie începe de la data recepţiei la terminarea lucrărilor şipână la expirarea termenului prevăzut la punctul 9.1 din prezentul capitol. </w:t>
      </w:r>
    </w:p>
    <w:p w14:paraId="32C6349A"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78DCD634" w14:textId="77777777" w:rsidR="00D64048" w:rsidRPr="00D86934" w:rsidRDefault="00D64048" w:rsidP="00D64048">
      <w:pPr>
        <w:pStyle w:val="af3"/>
        <w:tabs>
          <w:tab w:val="left" w:pos="567"/>
        </w:tabs>
        <w:spacing w:line="276" w:lineRule="auto"/>
        <w:ind w:firstLine="0"/>
        <w:rPr>
          <w:lang w:val="en-US"/>
        </w:rPr>
      </w:pPr>
    </w:p>
    <w:p w14:paraId="4B127610" w14:textId="77777777" w:rsidR="00D64048" w:rsidRPr="00FF430B" w:rsidRDefault="00D64048" w:rsidP="00D64048">
      <w:pPr>
        <w:pStyle w:val="a"/>
        <w:numPr>
          <w:ilvl w:val="0"/>
          <w:numId w:val="0"/>
        </w:numPr>
        <w:tabs>
          <w:tab w:val="clear" w:pos="1134"/>
          <w:tab w:val="left" w:pos="3480"/>
        </w:tabs>
        <w:spacing w:line="276" w:lineRule="auto"/>
        <w:contextualSpacing/>
      </w:pPr>
      <w:r w:rsidRPr="00FF430B">
        <w:rPr>
          <w:b/>
        </w:rPr>
        <w:t>10. RĂSPUNDEREA PĂRŢILOR</w:t>
      </w:r>
    </w:p>
    <w:p w14:paraId="1E481051" w14:textId="77777777" w:rsidR="00D64048" w:rsidRPr="00D86934" w:rsidRDefault="00D64048" w:rsidP="00D64048">
      <w:pPr>
        <w:pStyle w:val="af3"/>
        <w:tabs>
          <w:tab w:val="left" w:pos="567"/>
        </w:tabs>
        <w:spacing w:line="276" w:lineRule="auto"/>
        <w:ind w:firstLine="0"/>
        <w:rPr>
          <w:lang w:val="en-US"/>
        </w:rPr>
      </w:pPr>
      <w:r w:rsidRPr="00D86934">
        <w:rPr>
          <w:lang w:val="en-US"/>
        </w:rPr>
        <w:t>10.1. Părţile  poartă răspundere pentru neexecutarea sau executarea necorespunzătoare a obligaţiilor  prevăzute de prezentul contract în conformitate cu legislaţia  Republicii Moldova.</w:t>
      </w:r>
    </w:p>
    <w:p w14:paraId="4DA6B85C"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FFB7F76" w14:textId="77777777" w:rsidR="00D64048" w:rsidRPr="00D86934" w:rsidRDefault="00D64048" w:rsidP="00D64048">
      <w:pPr>
        <w:pStyle w:val="af3"/>
        <w:tabs>
          <w:tab w:val="left" w:pos="567"/>
        </w:tabs>
        <w:spacing w:line="276" w:lineRule="auto"/>
        <w:ind w:firstLine="0"/>
        <w:rPr>
          <w:lang w:val="en-US"/>
        </w:rPr>
      </w:pPr>
      <w:r w:rsidRPr="00D86934">
        <w:rPr>
          <w:lang w:val="en-US"/>
        </w:rPr>
        <w:t>10.3. Membrii asocierii își păstrează individualitatea ca subiecți de drept, însă sunt obligați să răspundă solidar față de autoritatea contractantă pentru modul de îndeplinire a obligațiilor contractuale.</w:t>
      </w:r>
    </w:p>
    <w:p w14:paraId="3E5583C5" w14:textId="77777777" w:rsidR="00D64048" w:rsidRPr="00D86934" w:rsidRDefault="00D64048" w:rsidP="00D64048">
      <w:pPr>
        <w:pStyle w:val="af3"/>
        <w:tabs>
          <w:tab w:val="left" w:pos="567"/>
        </w:tabs>
        <w:spacing w:line="276" w:lineRule="auto"/>
        <w:ind w:firstLine="0"/>
        <w:rPr>
          <w:lang w:val="en-US"/>
        </w:rPr>
      </w:pPr>
      <w:r w:rsidRPr="00D86934">
        <w:rPr>
          <w:lang w:val="en-US"/>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1ACF55B"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4D8744"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04B0210"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89AE8CA"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69E18A70"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C88CAAD" w14:textId="77777777" w:rsidR="00D64048" w:rsidRPr="00D86934" w:rsidRDefault="00D64048" w:rsidP="00D64048">
      <w:pPr>
        <w:pStyle w:val="af3"/>
        <w:tabs>
          <w:tab w:val="left" w:pos="567"/>
          <w:tab w:val="left" w:pos="1890"/>
        </w:tabs>
        <w:spacing w:line="276" w:lineRule="auto"/>
        <w:ind w:firstLine="0"/>
        <w:rPr>
          <w:lang w:val="en-US"/>
        </w:rPr>
      </w:pPr>
      <w:r w:rsidRPr="00D86934">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6D3F61B" w14:textId="77777777" w:rsidR="00D64048" w:rsidRPr="00D86934" w:rsidRDefault="00D64048" w:rsidP="00D64048">
      <w:pPr>
        <w:pStyle w:val="af3"/>
        <w:tabs>
          <w:tab w:val="left" w:pos="567"/>
          <w:tab w:val="left" w:pos="1890"/>
        </w:tabs>
        <w:spacing w:line="276" w:lineRule="auto"/>
        <w:ind w:firstLine="0"/>
        <w:rPr>
          <w:lang w:val="en-US"/>
        </w:rPr>
      </w:pPr>
      <w:r w:rsidRPr="00D86934">
        <w:rPr>
          <w:lang w:val="en-US"/>
        </w:rPr>
        <w:t>10.11. Antreprenorul şi subantreprenorii răspund solidar pentru neexecutarea obligațiilor contractuale.</w:t>
      </w:r>
    </w:p>
    <w:p w14:paraId="3C9570E8" w14:textId="77777777" w:rsidR="00D64048" w:rsidRPr="00D86934" w:rsidRDefault="00D64048" w:rsidP="00D64048">
      <w:pPr>
        <w:pStyle w:val="af3"/>
        <w:tabs>
          <w:tab w:val="left" w:pos="567"/>
          <w:tab w:val="left" w:pos="1890"/>
        </w:tabs>
        <w:spacing w:line="276" w:lineRule="auto"/>
        <w:ind w:firstLine="0"/>
        <w:rPr>
          <w:lang w:val="en-US"/>
        </w:rPr>
      </w:pPr>
    </w:p>
    <w:p w14:paraId="4C193AF0" w14:textId="77777777" w:rsidR="00D64048" w:rsidRPr="00FF430B" w:rsidRDefault="00D64048" w:rsidP="00D64048">
      <w:pPr>
        <w:pStyle w:val="a"/>
        <w:numPr>
          <w:ilvl w:val="0"/>
          <w:numId w:val="0"/>
        </w:numPr>
        <w:tabs>
          <w:tab w:val="clear" w:pos="1134"/>
          <w:tab w:val="left" w:pos="3465"/>
        </w:tabs>
        <w:spacing w:line="276" w:lineRule="auto"/>
        <w:contextualSpacing/>
      </w:pPr>
      <w:r w:rsidRPr="00FF430B">
        <w:rPr>
          <w:b/>
        </w:rPr>
        <w:t>11. SOLUŢIONAREA LITIGIILOR</w:t>
      </w:r>
    </w:p>
    <w:p w14:paraId="7EF6EE0A" w14:textId="77777777" w:rsidR="00D64048" w:rsidRPr="00FF430B" w:rsidRDefault="00D64048" w:rsidP="00D64048">
      <w:pPr>
        <w:pStyle w:val="a"/>
        <w:numPr>
          <w:ilvl w:val="0"/>
          <w:numId w:val="0"/>
        </w:numPr>
        <w:tabs>
          <w:tab w:val="clear" w:pos="1134"/>
          <w:tab w:val="left" w:pos="567"/>
        </w:tabs>
        <w:spacing w:line="276" w:lineRule="auto"/>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216E234" w14:textId="77777777" w:rsidR="00D64048" w:rsidRPr="00FF430B" w:rsidRDefault="00D64048" w:rsidP="00D64048">
      <w:pPr>
        <w:tabs>
          <w:tab w:val="left" w:pos="567"/>
        </w:tabs>
        <w:jc w:val="both"/>
      </w:pPr>
    </w:p>
    <w:p w14:paraId="22F0C660" w14:textId="77777777" w:rsidR="00D64048" w:rsidRPr="00FF430B" w:rsidRDefault="00D64048" w:rsidP="00D64048">
      <w:pPr>
        <w:pStyle w:val="a"/>
        <w:numPr>
          <w:ilvl w:val="0"/>
          <w:numId w:val="0"/>
        </w:numPr>
        <w:tabs>
          <w:tab w:val="clear" w:pos="1134"/>
          <w:tab w:val="left" w:pos="3825"/>
        </w:tabs>
        <w:spacing w:line="276" w:lineRule="auto"/>
        <w:contextualSpacing/>
      </w:pPr>
      <w:r w:rsidRPr="00FF430B">
        <w:rPr>
          <w:b/>
        </w:rPr>
        <w:t>12. REZOLUȚIUNEACONTRACTULUI</w:t>
      </w:r>
    </w:p>
    <w:p w14:paraId="09F7106B"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12.1. Antreprenorul poate cere rezoluțiunea contractului, dacă: </w:t>
      </w:r>
    </w:p>
    <w:p w14:paraId="663D8D8B" w14:textId="77777777" w:rsidR="00D64048" w:rsidRPr="00FF430B" w:rsidRDefault="00D64048" w:rsidP="00D64048">
      <w:pPr>
        <w:tabs>
          <w:tab w:val="left" w:pos="1276"/>
        </w:tabs>
        <w:jc w:val="both"/>
      </w:pPr>
      <w:r w:rsidRPr="00FF430B">
        <w:t xml:space="preserve">a) Beneficiarul nu-şi îndeplineşte o obligaţie care este în sarcina sa şi prin aceasta pune Antreprenorul în situaţia de a nu putea executa lucrarea; </w:t>
      </w:r>
    </w:p>
    <w:p w14:paraId="626C01EF" w14:textId="77777777" w:rsidR="00D64048" w:rsidRPr="00FF430B" w:rsidRDefault="00D64048" w:rsidP="00D64048">
      <w:pPr>
        <w:tabs>
          <w:tab w:val="left" w:pos="1276"/>
        </w:tabs>
        <w:jc w:val="both"/>
      </w:pPr>
      <w:r w:rsidRPr="00FF430B">
        <w:t xml:space="preserve">b) Beneficiarul nu onorează o plată scadentă mai mult de 3 luni; </w:t>
      </w:r>
    </w:p>
    <w:p w14:paraId="64931200" w14:textId="77777777" w:rsidR="00D64048" w:rsidRPr="00FF430B" w:rsidRDefault="00D64048" w:rsidP="00D64048">
      <w:pPr>
        <w:tabs>
          <w:tab w:val="left" w:pos="1276"/>
        </w:tabs>
        <w:jc w:val="both"/>
      </w:pPr>
      <w:r w:rsidRPr="00FF430B">
        <w:t xml:space="preserve">c) Beneficiarul notifică antreprenorul că din motive neprevăzute şi datorită unor conjuncturi economice este în imposibilitate de a continua îndeplinirea obligaţiunilor contractuale. </w:t>
      </w:r>
    </w:p>
    <w:p w14:paraId="79268494" w14:textId="77777777" w:rsidR="00D64048" w:rsidRPr="00D86934" w:rsidRDefault="00D64048" w:rsidP="00D64048">
      <w:pPr>
        <w:pStyle w:val="af3"/>
        <w:tabs>
          <w:tab w:val="left" w:pos="567"/>
        </w:tabs>
        <w:spacing w:line="276" w:lineRule="auto"/>
        <w:ind w:firstLine="0"/>
        <w:rPr>
          <w:lang w:val="en-US"/>
        </w:rPr>
      </w:pPr>
      <w:r w:rsidRPr="00D86934">
        <w:rPr>
          <w:lang w:val="en-US"/>
        </w:rPr>
        <w:t xml:space="preserve">12.2. Beneficiarul poate cere rezoluțiunea contractului, dacă: </w:t>
      </w:r>
    </w:p>
    <w:p w14:paraId="55B92843" w14:textId="77777777" w:rsidR="00D64048" w:rsidRPr="00FF430B" w:rsidRDefault="00D64048" w:rsidP="00D64048">
      <w:pPr>
        <w:pStyle w:val="a"/>
        <w:numPr>
          <w:ilvl w:val="0"/>
          <w:numId w:val="0"/>
        </w:numPr>
        <w:tabs>
          <w:tab w:val="clear" w:pos="1134"/>
          <w:tab w:val="left" w:pos="1276"/>
        </w:tabs>
        <w:contextualSpacing/>
      </w:pPr>
      <w:r w:rsidRPr="00FF430B">
        <w:t>a) Antreprenorul se află în incapacitate de plată, lichidare sau bunurile acestuia sunt subsechestru;</w:t>
      </w:r>
    </w:p>
    <w:p w14:paraId="3B4A6DFA" w14:textId="77777777" w:rsidR="00D64048" w:rsidRPr="00FF430B" w:rsidRDefault="00D64048" w:rsidP="00D64048">
      <w:pPr>
        <w:pStyle w:val="a"/>
        <w:numPr>
          <w:ilvl w:val="0"/>
          <w:numId w:val="0"/>
        </w:numPr>
        <w:tabs>
          <w:tab w:val="clear" w:pos="1134"/>
          <w:tab w:val="left" w:pos="1276"/>
        </w:tabs>
        <w:contextualSpacing/>
      </w:pPr>
      <w:r w:rsidRPr="00FF430B">
        <w:lastRenderedPageBreak/>
        <w:t xml:space="preserve">b) Antreprenorul nu începe lucrările fără să aibă un motiv justificat sau nu reia lucrările suspendate, în termen rezonabil de la primirea dispoziţiei scrise de reîncepere a lucrărilor; </w:t>
      </w:r>
    </w:p>
    <w:p w14:paraId="3169EF48" w14:textId="77777777" w:rsidR="00D64048" w:rsidRPr="00FF430B" w:rsidRDefault="00D64048" w:rsidP="00D64048">
      <w:pPr>
        <w:pStyle w:val="a"/>
        <w:numPr>
          <w:ilvl w:val="0"/>
          <w:numId w:val="0"/>
        </w:numPr>
        <w:tabs>
          <w:tab w:val="clear" w:pos="1134"/>
          <w:tab w:val="left" w:pos="1276"/>
        </w:tabs>
        <w:contextualSpacing/>
      </w:pPr>
      <w:r w:rsidRPr="00FF430B">
        <w:t>c) Antreprenorul nu a îndepărtat materialele necorespunzătoare de pe şantier sau nu a refăcut o lucrare în termenul stabilit de către beneficiar;</w:t>
      </w:r>
    </w:p>
    <w:p w14:paraId="480D605E" w14:textId="77777777" w:rsidR="00D64048" w:rsidRPr="00FF430B" w:rsidRDefault="00D64048" w:rsidP="00D64048">
      <w:pPr>
        <w:pStyle w:val="a"/>
        <w:numPr>
          <w:ilvl w:val="0"/>
          <w:numId w:val="0"/>
        </w:numPr>
        <w:tabs>
          <w:tab w:val="clear" w:pos="1134"/>
          <w:tab w:val="left" w:pos="1276"/>
        </w:tabs>
        <w:contextualSpacing/>
      </w:pPr>
      <w:r w:rsidRPr="00FF430B">
        <w:t xml:space="preserve">d) Beneficiarul notifică antreprenorul că din motive neprevăzute şi datorită unor conjuncturi economice este în imposibilitate de a continua îndeplinirea obligaţiunilor contractuale. </w:t>
      </w:r>
    </w:p>
    <w:p w14:paraId="4436CD5D" w14:textId="77777777" w:rsidR="00D64048" w:rsidRPr="00D86934" w:rsidRDefault="00D64048" w:rsidP="00D64048">
      <w:pPr>
        <w:pStyle w:val="af3"/>
        <w:tabs>
          <w:tab w:val="left" w:pos="567"/>
        </w:tabs>
        <w:ind w:firstLine="0"/>
        <w:rPr>
          <w:lang w:val="en-US"/>
        </w:rPr>
      </w:pPr>
      <w:r w:rsidRPr="00D86934">
        <w:rPr>
          <w:lang w:val="en-US"/>
        </w:rPr>
        <w:t xml:space="preserve">12.3. Contractul se consideră rezolvit, dacă partea contractantă va comunica în scris celeilalte părţi contractante în termen de 15 zile motivele indicate la punctele 12.1 şi 12.2 din prezentul contract.  </w:t>
      </w:r>
    </w:p>
    <w:p w14:paraId="0571531D" w14:textId="77777777" w:rsidR="00D64048" w:rsidRPr="00D86934" w:rsidRDefault="00D64048" w:rsidP="00D64048">
      <w:pPr>
        <w:pStyle w:val="af3"/>
        <w:tabs>
          <w:tab w:val="left" w:pos="567"/>
        </w:tabs>
        <w:ind w:firstLine="0"/>
        <w:rPr>
          <w:lang w:val="en-US"/>
        </w:rPr>
      </w:pPr>
      <w:r w:rsidRPr="00D86934">
        <w:rPr>
          <w:lang w:val="en-US"/>
        </w:rPr>
        <w:t>12.4. Beneficiarul, în caz de rezoluțiunea contractului, va convoca comisia de recepţie care va efectua recepţia cantitativă şi calitativă a lucrărilor executate, în maximum 15 zile de la data rezoluțiunii contractului.</w:t>
      </w:r>
    </w:p>
    <w:p w14:paraId="678E2958" w14:textId="77777777" w:rsidR="00D64048" w:rsidRPr="00D64048" w:rsidRDefault="00D64048" w:rsidP="00D64048">
      <w:pPr>
        <w:pStyle w:val="af3"/>
        <w:tabs>
          <w:tab w:val="left" w:pos="567"/>
        </w:tabs>
        <w:ind w:firstLine="0"/>
        <w:rPr>
          <w:lang w:val="en-US"/>
        </w:rPr>
      </w:pPr>
      <w:r w:rsidRPr="00D64048">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3D4FC72" w14:textId="77777777" w:rsidR="00D64048" w:rsidRPr="00D86934" w:rsidRDefault="00D64048" w:rsidP="00D64048">
      <w:pPr>
        <w:pStyle w:val="af3"/>
        <w:tabs>
          <w:tab w:val="left" w:pos="567"/>
        </w:tabs>
        <w:ind w:firstLine="0"/>
        <w:rPr>
          <w:lang w:val="en-US"/>
        </w:rPr>
      </w:pPr>
      <w:r w:rsidRPr="00D86934">
        <w:rPr>
          <w:lang w:val="en-US"/>
        </w:rPr>
        <w:t xml:space="preserve">12.6. După rezoluțiunea contractului, Beneficiarul poate continua execuţia lucrărilor cu respectarea prevederilor legale. </w:t>
      </w:r>
    </w:p>
    <w:p w14:paraId="2CE57556" w14:textId="77777777" w:rsidR="00D64048" w:rsidRPr="00D86934" w:rsidRDefault="00D64048" w:rsidP="00D64048">
      <w:pPr>
        <w:pStyle w:val="af3"/>
        <w:tabs>
          <w:tab w:val="left" w:pos="567"/>
          <w:tab w:val="left" w:pos="2070"/>
        </w:tabs>
        <w:ind w:firstLine="0"/>
        <w:rPr>
          <w:lang w:val="en-US"/>
        </w:rPr>
      </w:pPr>
      <w:r w:rsidRPr="00D86934">
        <w:rPr>
          <w:lang w:val="en-US"/>
        </w:rPr>
        <w:t>12.7. Cazuri specifice de încetare a contractului de achiziţii publice:</w:t>
      </w:r>
    </w:p>
    <w:p w14:paraId="79D32880" w14:textId="77777777" w:rsidR="00D64048" w:rsidRPr="00D86934" w:rsidRDefault="00D64048" w:rsidP="00D64048">
      <w:pPr>
        <w:pStyle w:val="af3"/>
        <w:tabs>
          <w:tab w:val="left" w:pos="567"/>
          <w:tab w:val="left" w:pos="2070"/>
        </w:tabs>
        <w:ind w:firstLine="284"/>
        <w:rPr>
          <w:lang w:val="en-US"/>
        </w:rPr>
      </w:pPr>
      <w:r w:rsidRPr="00D86934">
        <w:rPr>
          <w:lang w:val="en-US"/>
        </w:rPr>
        <w:t xml:space="preserve">     Beneficiarul are dreptul de a rezolvi unilateral un contract de achiziţii publice în perioada de valabilitate a acestuia în una dintre următoarele situaţii:</w:t>
      </w:r>
    </w:p>
    <w:p w14:paraId="34C5A28C" w14:textId="77777777" w:rsidR="00D64048" w:rsidRPr="00D86934" w:rsidRDefault="00D64048" w:rsidP="00D64048">
      <w:pPr>
        <w:pStyle w:val="af3"/>
        <w:tabs>
          <w:tab w:val="left" w:pos="567"/>
          <w:tab w:val="left" w:pos="2070"/>
        </w:tabs>
        <w:rPr>
          <w:lang w:val="en-US"/>
        </w:rPr>
      </w:pPr>
      <w:r w:rsidRPr="00D86934">
        <w:rPr>
          <w:lang w:val="en-US"/>
        </w:rPr>
        <w:t xml:space="preserve">    a) contractantul se afla, la momentul atribuirii lui, în una dintre situaţiile care ar fi determinat excluderea sa din procedura de atribuire potrivit art. 19 al Legii nr. 131/2015 privind achizițiile publice;</w:t>
      </w:r>
    </w:p>
    <w:p w14:paraId="1CF9AC01" w14:textId="77777777" w:rsidR="00D64048" w:rsidRPr="00D86934" w:rsidRDefault="00D64048" w:rsidP="00D64048">
      <w:pPr>
        <w:pStyle w:val="af3"/>
        <w:tabs>
          <w:tab w:val="left" w:pos="567"/>
          <w:tab w:val="left" w:pos="2070"/>
        </w:tabs>
        <w:rPr>
          <w:lang w:val="en-US"/>
        </w:rPr>
      </w:pPr>
      <w:r w:rsidRPr="00D86934">
        <w:rPr>
          <w:lang w:val="en-US"/>
        </w:rPr>
        <w:t xml:space="preserve">    b) contractul a făcut obiectul unei modificări substanțiale care necesita o nouă procedură de achiziție publică în conformitate cu art. 76 al Legii nr. 131/2015 privind achizițiile publice;</w:t>
      </w:r>
    </w:p>
    <w:p w14:paraId="31485F5B" w14:textId="77777777" w:rsidR="00D64048" w:rsidRPr="00D86934" w:rsidRDefault="00D64048" w:rsidP="00D64048">
      <w:pPr>
        <w:pStyle w:val="af3"/>
        <w:tabs>
          <w:tab w:val="left" w:pos="567"/>
          <w:tab w:val="left" w:pos="2070"/>
        </w:tabs>
        <w:rPr>
          <w:lang w:val="en-US"/>
        </w:rPr>
      </w:pPr>
      <w:r w:rsidRPr="00D86934">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07EFA5A" w14:textId="77777777" w:rsidR="00D64048" w:rsidRPr="00D86934" w:rsidRDefault="00D64048" w:rsidP="00D64048">
      <w:pPr>
        <w:pStyle w:val="af3"/>
        <w:tabs>
          <w:tab w:val="left" w:pos="567"/>
          <w:tab w:val="left" w:pos="2070"/>
        </w:tabs>
        <w:ind w:firstLine="0"/>
        <w:rPr>
          <w:lang w:val="en-US"/>
        </w:rPr>
      </w:pPr>
    </w:p>
    <w:p w14:paraId="625735CB" w14:textId="77777777" w:rsidR="00D64048" w:rsidRPr="00FF430B" w:rsidRDefault="00D64048" w:rsidP="00D64048">
      <w:pPr>
        <w:pStyle w:val="a"/>
        <w:numPr>
          <w:ilvl w:val="0"/>
          <w:numId w:val="0"/>
        </w:numPr>
        <w:tabs>
          <w:tab w:val="clear" w:pos="1134"/>
          <w:tab w:val="left" w:pos="3705"/>
        </w:tabs>
        <w:contextualSpacing/>
      </w:pPr>
      <w:r w:rsidRPr="00FF430B">
        <w:rPr>
          <w:b/>
        </w:rPr>
        <w:t>13. DISPOZIŢII FINALE</w:t>
      </w:r>
    </w:p>
    <w:p w14:paraId="46B7AA8D" w14:textId="77777777" w:rsidR="00D64048" w:rsidRPr="00D86934" w:rsidRDefault="00D64048" w:rsidP="00D64048">
      <w:pPr>
        <w:pStyle w:val="af3"/>
        <w:tabs>
          <w:tab w:val="left" w:pos="567"/>
        </w:tabs>
        <w:ind w:firstLine="0"/>
        <w:rPr>
          <w:lang w:val="en-US"/>
        </w:rPr>
      </w:pPr>
      <w:r w:rsidRPr="00D86934">
        <w:rPr>
          <w:lang w:val="en-US"/>
        </w:rPr>
        <w:t xml:space="preserve">13.1. Următoarele documente vor fi citite şi vor fi interpretate ca fiind parte integrantă a prezentului contract: </w:t>
      </w:r>
    </w:p>
    <w:p w14:paraId="0F16BC17" w14:textId="77777777" w:rsidR="00D64048" w:rsidRPr="00FF430B" w:rsidRDefault="00D64048" w:rsidP="00D64048">
      <w:pPr>
        <w:tabs>
          <w:tab w:val="left" w:pos="1276"/>
        </w:tabs>
        <w:jc w:val="both"/>
      </w:pPr>
      <w:r w:rsidRPr="00FF430B">
        <w:t>a) Caietul de sarcini;</w:t>
      </w:r>
    </w:p>
    <w:p w14:paraId="763A822A" w14:textId="77777777" w:rsidR="00D64048" w:rsidRPr="00FF430B" w:rsidRDefault="00D64048" w:rsidP="00D64048">
      <w:pPr>
        <w:tabs>
          <w:tab w:val="left" w:pos="1276"/>
        </w:tabs>
        <w:jc w:val="both"/>
      </w:pPr>
      <w:r w:rsidRPr="00FF430B">
        <w:t>b) Propunerea tehnică;</w:t>
      </w:r>
    </w:p>
    <w:p w14:paraId="3DA06DDC" w14:textId="77777777" w:rsidR="00D64048" w:rsidRPr="00FF430B" w:rsidRDefault="00D64048" w:rsidP="00D64048">
      <w:pPr>
        <w:tabs>
          <w:tab w:val="left" w:pos="1276"/>
        </w:tabs>
        <w:jc w:val="both"/>
      </w:pPr>
      <w:r w:rsidRPr="00FF430B">
        <w:t>c) Propunerea financiară;</w:t>
      </w:r>
    </w:p>
    <w:p w14:paraId="4EA35A47" w14:textId="77777777" w:rsidR="00D64048" w:rsidRPr="00FF430B" w:rsidRDefault="00D64048" w:rsidP="00D64048">
      <w:pPr>
        <w:tabs>
          <w:tab w:val="left" w:pos="1276"/>
        </w:tabs>
        <w:jc w:val="both"/>
      </w:pPr>
      <w:r w:rsidRPr="00FF430B">
        <w:t xml:space="preserve">d) Graficul de executare a lucrărilor ; </w:t>
      </w:r>
    </w:p>
    <w:p w14:paraId="6BCB28F6" w14:textId="77777777" w:rsidR="00D64048" w:rsidRPr="00FF430B" w:rsidRDefault="00D64048" w:rsidP="00D64048">
      <w:pPr>
        <w:tabs>
          <w:tab w:val="left" w:pos="1276"/>
        </w:tabs>
        <w:jc w:val="both"/>
      </w:pPr>
      <w:r w:rsidRPr="00FF430B">
        <w:t>e) Garanția de bună execuție.</w:t>
      </w:r>
    </w:p>
    <w:p w14:paraId="6BEF5708" w14:textId="77777777" w:rsidR="00D64048" w:rsidRPr="00D86934" w:rsidRDefault="00D64048" w:rsidP="00D64048">
      <w:pPr>
        <w:pStyle w:val="af3"/>
        <w:tabs>
          <w:tab w:val="left" w:pos="567"/>
        </w:tabs>
        <w:ind w:firstLine="0"/>
        <w:rPr>
          <w:lang w:val="en-US"/>
        </w:rPr>
      </w:pPr>
      <w:r w:rsidRPr="00D86934">
        <w:rPr>
          <w:lang w:val="en-US"/>
        </w:rPr>
        <w:t>13.2. Documentele contractului vor fi întocmite în limba română.</w:t>
      </w:r>
    </w:p>
    <w:p w14:paraId="57EABCE0" w14:textId="77777777" w:rsidR="00D64048" w:rsidRPr="00D86934" w:rsidRDefault="00D64048" w:rsidP="00D64048">
      <w:pPr>
        <w:pStyle w:val="af3"/>
        <w:tabs>
          <w:tab w:val="left" w:pos="567"/>
        </w:tabs>
        <w:ind w:firstLine="0"/>
        <w:rPr>
          <w:lang w:val="en-US"/>
        </w:rPr>
      </w:pPr>
      <w:r w:rsidRPr="00D86934">
        <w:rPr>
          <w:lang w:val="en-US"/>
        </w:rPr>
        <w:t>13.3. Prezentul Contract reprezintă acordul de voinţă al părţilor şi se consideră semnat la data aplicării ultimei semnături de către una dintre părți.</w:t>
      </w:r>
    </w:p>
    <w:p w14:paraId="635CB7A9" w14:textId="77777777" w:rsidR="00D64048" w:rsidRPr="00D86934" w:rsidRDefault="00D64048" w:rsidP="00D64048">
      <w:pPr>
        <w:pStyle w:val="af3"/>
        <w:tabs>
          <w:tab w:val="left" w:pos="567"/>
          <w:tab w:val="left" w:pos="4005"/>
        </w:tabs>
        <w:ind w:firstLine="0"/>
        <w:contextualSpacing/>
        <w:rPr>
          <w:lang w:val="en-US"/>
        </w:rPr>
      </w:pPr>
      <w:r w:rsidRPr="00D86934">
        <w:rPr>
          <w:lang w:val="en-US"/>
        </w:rPr>
        <w:t xml:space="preserve">13.4. Pentru confirmarea celor menţionate, părţile au semnat prezentul Contract în conformitate cu legislaţia Republicii Moldova, la data şi anul indicate, </w:t>
      </w:r>
      <w:r w:rsidRPr="008176D2">
        <w:rPr>
          <w:color w:val="FF0000"/>
          <w:highlight w:val="yellow"/>
          <w:lang w:val="en-US"/>
        </w:rPr>
        <w:t>fiind valabil până la ……./recepția finală a lucrărilor.</w:t>
      </w:r>
    </w:p>
    <w:p w14:paraId="6C77E3A0" w14:textId="77777777" w:rsidR="00D64048" w:rsidRDefault="00D64048" w:rsidP="00D64048">
      <w:pPr>
        <w:rPr>
          <w:b/>
          <w:noProof w:val="0"/>
        </w:rPr>
      </w:pPr>
    </w:p>
    <w:p w14:paraId="4E6465B6" w14:textId="77777777" w:rsidR="00D64048" w:rsidRPr="00FF430B" w:rsidRDefault="00D64048" w:rsidP="007B392A">
      <w:pPr>
        <w:jc w:val="center"/>
        <w:rPr>
          <w:b/>
          <w:noProof w:val="0"/>
        </w:rPr>
      </w:pPr>
    </w:p>
    <w:p w14:paraId="61A5092B" w14:textId="77777777" w:rsidR="00806E2B" w:rsidRPr="00FF430B" w:rsidRDefault="00806E2B" w:rsidP="00196AB4">
      <w:pPr>
        <w:pStyle w:val="a"/>
        <w:numPr>
          <w:ilvl w:val="0"/>
          <w:numId w:val="0"/>
        </w:numPr>
        <w:ind w:right="-1"/>
      </w:pPr>
    </w:p>
    <w:p w14:paraId="50A91E8E" w14:textId="77777777" w:rsidR="00D64048" w:rsidRPr="00EB4965" w:rsidRDefault="00D64048" w:rsidP="00D64048">
      <w:pPr>
        <w:spacing w:line="276" w:lineRule="auto"/>
        <w:contextualSpacing/>
        <w:jc w:val="center"/>
      </w:pPr>
      <w:r w:rsidRPr="00EB4965">
        <w:rPr>
          <w:b/>
        </w:rPr>
        <w:t>RECHIZITELE JURIDICE, POŞTALE ŞI DE PLĂŢI ALE PĂRŢILOR</w:t>
      </w:r>
    </w:p>
    <w:p w14:paraId="030616F0" w14:textId="77777777" w:rsidR="00D64048" w:rsidRPr="00EB4965" w:rsidRDefault="00D64048" w:rsidP="00D64048">
      <w:pPr>
        <w:tabs>
          <w:tab w:val="left" w:pos="2685"/>
        </w:tabs>
        <w:jc w:val="both"/>
      </w:pPr>
      <w:r w:rsidRPr="00EB4965">
        <w:tab/>
      </w:r>
    </w:p>
    <w:tbl>
      <w:tblPr>
        <w:tblW w:w="103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9"/>
        <w:gridCol w:w="5459"/>
      </w:tblGrid>
      <w:tr w:rsidR="00D64048" w:rsidRPr="00EB4965" w14:paraId="00A479B5" w14:textId="77777777" w:rsidTr="00D64048">
        <w:trPr>
          <w:jc w:val="center"/>
        </w:trPr>
        <w:tc>
          <w:tcPr>
            <w:tcW w:w="4909" w:type="dxa"/>
            <w:tcBorders>
              <w:top w:val="nil"/>
              <w:left w:val="nil"/>
              <w:bottom w:val="nil"/>
              <w:right w:val="nil"/>
            </w:tcBorders>
          </w:tcPr>
          <w:p w14:paraId="1BAAB780" w14:textId="77666EC5" w:rsidR="00D64048" w:rsidRPr="00EB4965" w:rsidRDefault="00D64048" w:rsidP="00D64048">
            <w:pPr>
              <w:tabs>
                <w:tab w:val="left" w:pos="3295"/>
              </w:tabs>
              <w:jc w:val="center"/>
              <w:rPr>
                <w:b/>
              </w:rPr>
            </w:pPr>
            <w:r>
              <w:rPr>
                <w:b/>
              </w:rPr>
              <w:t>Antreprenor</w:t>
            </w:r>
          </w:p>
        </w:tc>
        <w:tc>
          <w:tcPr>
            <w:tcW w:w="5459" w:type="dxa"/>
            <w:tcBorders>
              <w:top w:val="nil"/>
              <w:left w:val="nil"/>
              <w:bottom w:val="nil"/>
              <w:right w:val="nil"/>
            </w:tcBorders>
          </w:tcPr>
          <w:p w14:paraId="7F4E79D2" w14:textId="3B10F9E6" w:rsidR="00D64048" w:rsidRPr="00EB4965" w:rsidRDefault="00D64048" w:rsidP="00D64048">
            <w:pPr>
              <w:tabs>
                <w:tab w:val="left" w:pos="3295"/>
              </w:tabs>
              <w:jc w:val="center"/>
            </w:pPr>
            <w:r>
              <w:rPr>
                <w:b/>
                <w:iCs/>
              </w:rPr>
              <w:t>Beneficiar</w:t>
            </w:r>
          </w:p>
        </w:tc>
      </w:tr>
      <w:tr w:rsidR="00D64048" w:rsidRPr="00EB4965" w14:paraId="1C3EBB09" w14:textId="77777777" w:rsidTr="00D64048">
        <w:trPr>
          <w:trHeight w:val="3302"/>
          <w:jc w:val="center"/>
        </w:trPr>
        <w:tc>
          <w:tcPr>
            <w:tcW w:w="4909" w:type="dxa"/>
            <w:tcBorders>
              <w:top w:val="nil"/>
              <w:left w:val="nil"/>
              <w:right w:val="nil"/>
            </w:tcBorders>
            <w:vAlign w:val="center"/>
          </w:tcPr>
          <w:p w14:paraId="40DDD784" w14:textId="77777777" w:rsidR="00D64048" w:rsidRPr="00EB4965" w:rsidRDefault="00D64048" w:rsidP="00D64048">
            <w:pPr>
              <w:tabs>
                <w:tab w:val="left" w:pos="1134"/>
                <w:tab w:val="left" w:pos="4680"/>
                <w:tab w:val="left" w:pos="7020"/>
              </w:tabs>
              <w:suppressAutoHyphens/>
              <w:ind w:firstLine="567"/>
              <w:jc w:val="both"/>
            </w:pPr>
            <w:r w:rsidRPr="00EB4965">
              <w:lastRenderedPageBreak/>
              <w:t>Adresa poştală:</w:t>
            </w:r>
          </w:p>
          <w:p w14:paraId="19A1B6BA" w14:textId="77777777" w:rsidR="00D64048" w:rsidRPr="00EB4965" w:rsidRDefault="00D64048" w:rsidP="00D64048">
            <w:pPr>
              <w:tabs>
                <w:tab w:val="left" w:pos="1134"/>
                <w:tab w:val="left" w:pos="4680"/>
                <w:tab w:val="left" w:pos="7020"/>
              </w:tabs>
              <w:suppressAutoHyphens/>
              <w:ind w:firstLine="567"/>
              <w:jc w:val="both"/>
            </w:pPr>
            <w:r w:rsidRPr="00EB4965">
              <w:t>Telefon:</w:t>
            </w:r>
          </w:p>
          <w:p w14:paraId="6BEBBF5B" w14:textId="77777777" w:rsidR="00D64048" w:rsidRPr="00EB4965" w:rsidRDefault="00D64048" w:rsidP="00D64048">
            <w:pPr>
              <w:tabs>
                <w:tab w:val="left" w:pos="1134"/>
                <w:tab w:val="left" w:pos="4680"/>
                <w:tab w:val="left" w:pos="7020"/>
              </w:tabs>
              <w:suppressAutoHyphens/>
              <w:ind w:firstLine="567"/>
              <w:jc w:val="both"/>
            </w:pPr>
            <w:r w:rsidRPr="00EB4965">
              <w:t>Cod fiscal:</w:t>
            </w:r>
          </w:p>
          <w:p w14:paraId="4E18F254" w14:textId="77777777" w:rsidR="00D64048" w:rsidRPr="00EB4965" w:rsidRDefault="00D64048" w:rsidP="00D64048">
            <w:pPr>
              <w:tabs>
                <w:tab w:val="left" w:pos="1134"/>
                <w:tab w:val="left" w:pos="4680"/>
                <w:tab w:val="left" w:pos="7020"/>
              </w:tabs>
              <w:suppressAutoHyphens/>
              <w:ind w:firstLine="567"/>
              <w:jc w:val="both"/>
            </w:pPr>
            <w:r w:rsidRPr="00EB4965">
              <w:t>Banca:</w:t>
            </w:r>
          </w:p>
          <w:p w14:paraId="2E156C7D" w14:textId="77777777" w:rsidR="00D64048" w:rsidRPr="00EB4965" w:rsidRDefault="00D64048" w:rsidP="00D64048">
            <w:pPr>
              <w:tabs>
                <w:tab w:val="left" w:pos="1134"/>
                <w:tab w:val="left" w:pos="4680"/>
                <w:tab w:val="left" w:pos="7020"/>
              </w:tabs>
              <w:suppressAutoHyphens/>
              <w:ind w:firstLine="567"/>
              <w:jc w:val="both"/>
            </w:pPr>
            <w:r w:rsidRPr="00EB4965">
              <w:t>Cod:</w:t>
            </w:r>
          </w:p>
          <w:p w14:paraId="06EFC770" w14:textId="77777777" w:rsidR="00D64048" w:rsidRPr="00EB4965" w:rsidRDefault="00D64048" w:rsidP="00D64048">
            <w:pPr>
              <w:tabs>
                <w:tab w:val="left" w:pos="1134"/>
                <w:tab w:val="left" w:pos="4680"/>
                <w:tab w:val="left" w:pos="7020"/>
              </w:tabs>
              <w:suppressAutoHyphens/>
              <w:ind w:firstLine="567"/>
              <w:jc w:val="both"/>
            </w:pPr>
            <w:r w:rsidRPr="00EB4965">
              <w:t>IBAN</w:t>
            </w:r>
          </w:p>
          <w:p w14:paraId="37C2C6DD" w14:textId="77777777" w:rsidR="00D64048" w:rsidRPr="00EB4965" w:rsidRDefault="00D64048" w:rsidP="00D64048">
            <w:pPr>
              <w:tabs>
                <w:tab w:val="left" w:pos="1134"/>
                <w:tab w:val="left" w:pos="4680"/>
                <w:tab w:val="left" w:pos="7020"/>
              </w:tabs>
              <w:suppressAutoHyphens/>
              <w:jc w:val="both"/>
            </w:pPr>
          </w:p>
          <w:p w14:paraId="4653E872" w14:textId="77777777" w:rsidR="00D64048" w:rsidRPr="00EB4965" w:rsidRDefault="00D64048" w:rsidP="00D64048">
            <w:pPr>
              <w:tabs>
                <w:tab w:val="left" w:pos="1134"/>
                <w:tab w:val="left" w:pos="4680"/>
                <w:tab w:val="left" w:pos="7020"/>
              </w:tabs>
              <w:suppressAutoHyphens/>
              <w:jc w:val="both"/>
            </w:pPr>
          </w:p>
          <w:p w14:paraId="1C09474A" w14:textId="77777777" w:rsidR="00D64048" w:rsidRPr="00EB4965" w:rsidRDefault="00D64048" w:rsidP="00D64048">
            <w:pPr>
              <w:tabs>
                <w:tab w:val="left" w:pos="1134"/>
                <w:tab w:val="left" w:pos="4680"/>
                <w:tab w:val="left" w:pos="7020"/>
              </w:tabs>
              <w:suppressAutoHyphens/>
              <w:jc w:val="both"/>
            </w:pPr>
          </w:p>
        </w:tc>
        <w:tc>
          <w:tcPr>
            <w:tcW w:w="5459" w:type="dxa"/>
            <w:tcBorders>
              <w:top w:val="nil"/>
              <w:left w:val="nil"/>
              <w:right w:val="nil"/>
            </w:tcBorders>
            <w:vAlign w:val="center"/>
          </w:tcPr>
          <w:tbl>
            <w:tblPr>
              <w:tblW w:w="10065" w:type="dxa"/>
              <w:tblLayout w:type="fixed"/>
              <w:tblLook w:val="00A0" w:firstRow="1" w:lastRow="0" w:firstColumn="1" w:lastColumn="0" w:noHBand="0" w:noVBand="0"/>
            </w:tblPr>
            <w:tblGrid>
              <w:gridCol w:w="10065"/>
            </w:tblGrid>
            <w:tr w:rsidR="00D64048" w:rsidRPr="00A67FEE" w14:paraId="15F3CCCC" w14:textId="77777777" w:rsidTr="00D64048">
              <w:trPr>
                <w:trHeight w:val="373"/>
              </w:trPr>
              <w:tc>
                <w:tcPr>
                  <w:tcW w:w="5158" w:type="dxa"/>
                  <w:vAlign w:val="center"/>
                </w:tcPr>
                <w:p w14:paraId="2B00AE9C" w14:textId="77777777" w:rsidR="00D64048" w:rsidRPr="00A67FEE" w:rsidRDefault="00D64048" w:rsidP="00D64048">
                  <w:pPr>
                    <w:tabs>
                      <w:tab w:val="left" w:pos="1134"/>
                      <w:tab w:val="left" w:pos="4680"/>
                      <w:tab w:val="left" w:pos="7020"/>
                    </w:tabs>
                    <w:suppressAutoHyphens/>
                  </w:pPr>
                  <w:r w:rsidRPr="00A67FEE">
                    <w:t xml:space="preserve">Adresa poştală: mun. Chișinău, </w:t>
                  </w:r>
                </w:p>
                <w:p w14:paraId="54377083" w14:textId="77777777" w:rsidR="00D64048" w:rsidRPr="00A67FEE" w:rsidRDefault="00D64048" w:rsidP="00D64048">
                  <w:pPr>
                    <w:tabs>
                      <w:tab w:val="left" w:pos="1134"/>
                      <w:tab w:val="left" w:pos="4680"/>
                      <w:tab w:val="left" w:pos="7020"/>
                    </w:tabs>
                    <w:suppressAutoHyphens/>
                  </w:pPr>
                  <w:r w:rsidRPr="00A67FEE">
                    <w:t>or. Vadul lui Vodă, str. Ștefan cel Mare</w:t>
                  </w:r>
                  <w:r w:rsidRPr="00A67FEE">
                    <w:rPr>
                      <w:lang w:val="en-US"/>
                    </w:rPr>
                    <w:t xml:space="preserve"> </w:t>
                  </w:r>
                  <w:r w:rsidRPr="00A67FEE">
                    <w:t>și Sfânt, 60</w:t>
                  </w:r>
                </w:p>
                <w:p w14:paraId="6DE42342" w14:textId="77777777" w:rsidR="00D64048" w:rsidRDefault="00D64048" w:rsidP="00D64048">
                  <w:pPr>
                    <w:tabs>
                      <w:tab w:val="left" w:pos="1134"/>
                      <w:tab w:val="left" w:pos="4680"/>
                      <w:tab w:val="left" w:pos="7020"/>
                    </w:tabs>
                    <w:suppressAutoHyphens/>
                  </w:pPr>
                  <w:r w:rsidRPr="00A67FEE">
                    <w:t>Telefon: 022- 416283</w:t>
                  </w:r>
                  <w:r>
                    <w:t xml:space="preserve">, </w:t>
                  </w:r>
                </w:p>
                <w:p w14:paraId="64299ABA" w14:textId="77777777" w:rsidR="00D64048" w:rsidRPr="00A67FEE" w:rsidRDefault="00D64048" w:rsidP="00D64048">
                  <w:pPr>
                    <w:tabs>
                      <w:tab w:val="left" w:pos="1134"/>
                      <w:tab w:val="left" w:pos="4680"/>
                      <w:tab w:val="left" w:pos="7020"/>
                    </w:tabs>
                    <w:suppressAutoHyphens/>
                  </w:pPr>
                  <w:r>
                    <w:t xml:space="preserve">e-mail: </w:t>
                  </w:r>
                  <w:hyperlink r:id="rId12" w:history="1">
                    <w:r w:rsidRPr="00044A16">
                      <w:rPr>
                        <w:rStyle w:val="af4"/>
                      </w:rPr>
                      <w:t>aplvadulluivoda@gmail.com</w:t>
                    </w:r>
                  </w:hyperlink>
                  <w:r w:rsidRPr="00A67FEE">
                    <w:t xml:space="preserve">                                                                                                                                                                                                                                                                              </w:t>
                  </w:r>
                </w:p>
                <w:p w14:paraId="2B21C63C" w14:textId="77777777" w:rsidR="00D64048" w:rsidRPr="00A67FEE" w:rsidRDefault="00D64048" w:rsidP="00D64048">
                  <w:pPr>
                    <w:tabs>
                      <w:tab w:val="left" w:pos="1134"/>
                      <w:tab w:val="left" w:pos="4680"/>
                      <w:tab w:val="left" w:pos="7020"/>
                    </w:tabs>
                    <w:suppressAutoHyphens/>
                  </w:pPr>
                  <w:r w:rsidRPr="00A67FEE">
                    <w:t>Cont de decontare:</w:t>
                  </w:r>
                  <w:r w:rsidRPr="00A67FEE">
                    <w:rPr>
                      <w:szCs w:val="36"/>
                    </w:rPr>
                    <w:t xml:space="preserve"> 226614</w:t>
                  </w:r>
                </w:p>
                <w:p w14:paraId="49BEBE84" w14:textId="77777777" w:rsidR="00D64048" w:rsidRDefault="00D64048" w:rsidP="00D64048">
                  <w:pPr>
                    <w:tabs>
                      <w:tab w:val="left" w:pos="1134"/>
                      <w:tab w:val="left" w:pos="4680"/>
                      <w:tab w:val="left" w:pos="7020"/>
                    </w:tabs>
                    <w:suppressAutoHyphens/>
                    <w:rPr>
                      <w:lang w:val="en-US"/>
                    </w:rPr>
                  </w:pPr>
                  <w:r w:rsidRPr="00A67FEE">
                    <w:t>Banca:</w:t>
                  </w:r>
                  <w:r w:rsidRPr="00A67FEE">
                    <w:rPr>
                      <w:sz w:val="36"/>
                      <w:szCs w:val="36"/>
                      <w:lang w:eastAsia="ru-RU"/>
                    </w:rPr>
                    <w:t xml:space="preserve"> </w:t>
                  </w:r>
                  <w:r w:rsidRPr="00A67FEE">
                    <w:rPr>
                      <w:lang w:val="en-US"/>
                    </w:rPr>
                    <w:t xml:space="preserve">Ministerul Finanţelor Trezoreria Regională </w:t>
                  </w:r>
                </w:p>
                <w:p w14:paraId="359FBC2C" w14:textId="77777777" w:rsidR="00D64048" w:rsidRPr="00A67FEE" w:rsidRDefault="00D64048" w:rsidP="00D64048">
                  <w:pPr>
                    <w:tabs>
                      <w:tab w:val="left" w:pos="1134"/>
                      <w:tab w:val="left" w:pos="4680"/>
                      <w:tab w:val="left" w:pos="7020"/>
                    </w:tabs>
                    <w:suppressAutoHyphens/>
                    <w:rPr>
                      <w:lang w:val="en-US"/>
                    </w:rPr>
                  </w:pPr>
                  <w:r w:rsidRPr="00A67FEE">
                    <w:rPr>
                      <w:lang w:val="en-US"/>
                    </w:rPr>
                    <w:t>Centru - Chișinău</w:t>
                  </w:r>
                </w:p>
                <w:p w14:paraId="4C02C53E" w14:textId="77777777" w:rsidR="00D64048" w:rsidRPr="00A67FEE" w:rsidRDefault="00D64048" w:rsidP="00D64048">
                  <w:pPr>
                    <w:tabs>
                      <w:tab w:val="left" w:pos="1134"/>
                      <w:tab w:val="left" w:pos="4680"/>
                      <w:tab w:val="left" w:pos="7020"/>
                    </w:tabs>
                    <w:suppressAutoHyphens/>
                  </w:pPr>
                  <w:r w:rsidRPr="00A67FEE">
                    <w:t>Cod:</w:t>
                  </w:r>
                  <w:r w:rsidRPr="00A67FEE">
                    <w:rPr>
                      <w:szCs w:val="36"/>
                    </w:rPr>
                    <w:t xml:space="preserve"> TREZMD2X</w:t>
                  </w:r>
                </w:p>
                <w:p w14:paraId="2155AC86" w14:textId="77777777" w:rsidR="00D64048" w:rsidRPr="00A67FEE" w:rsidRDefault="00D64048" w:rsidP="00D64048">
                  <w:pPr>
                    <w:tabs>
                      <w:tab w:val="left" w:pos="1134"/>
                      <w:tab w:val="left" w:pos="4680"/>
                      <w:tab w:val="left" w:pos="7020"/>
                    </w:tabs>
                    <w:suppressAutoHyphens/>
                  </w:pPr>
                  <w:r w:rsidRPr="00A67FEE">
                    <w:t>Cod fiscal:1007601010194</w:t>
                  </w:r>
                </w:p>
                <w:p w14:paraId="6EC851B7" w14:textId="77777777" w:rsidR="00D64048" w:rsidRPr="00A67FEE" w:rsidRDefault="00D64048" w:rsidP="00D64048">
                  <w:pPr>
                    <w:tabs>
                      <w:tab w:val="left" w:pos="1134"/>
                      <w:tab w:val="left" w:pos="4680"/>
                      <w:tab w:val="left" w:pos="7020"/>
                    </w:tabs>
                    <w:suppressAutoHyphens/>
                  </w:pPr>
                  <w:r w:rsidRPr="00A67FEE">
                    <w:t xml:space="preserve">IBAN: </w:t>
                  </w:r>
                  <w:r w:rsidRPr="00C03C93">
                    <w:t>MD35TRPDAK30000001118100</w:t>
                  </w:r>
                </w:p>
              </w:tc>
            </w:tr>
          </w:tbl>
          <w:p w14:paraId="45047691" w14:textId="77777777" w:rsidR="00D64048" w:rsidRPr="00EB4965" w:rsidRDefault="00D64048" w:rsidP="00D64048">
            <w:pPr>
              <w:tabs>
                <w:tab w:val="left" w:pos="1134"/>
                <w:tab w:val="left" w:pos="4680"/>
                <w:tab w:val="left" w:pos="7020"/>
              </w:tabs>
              <w:suppressAutoHyphens/>
              <w:ind w:firstLine="567"/>
              <w:jc w:val="both"/>
            </w:pPr>
          </w:p>
          <w:p w14:paraId="574564F4" w14:textId="77777777" w:rsidR="00D64048" w:rsidRPr="00EB4965" w:rsidRDefault="00D64048" w:rsidP="00D64048">
            <w:pPr>
              <w:tabs>
                <w:tab w:val="left" w:pos="1134"/>
                <w:tab w:val="left" w:pos="4680"/>
                <w:tab w:val="left" w:pos="7020"/>
              </w:tabs>
              <w:suppressAutoHyphens/>
              <w:ind w:firstLine="567"/>
              <w:jc w:val="both"/>
            </w:pPr>
          </w:p>
        </w:tc>
      </w:tr>
    </w:tbl>
    <w:p w14:paraId="2D9A0C4E" w14:textId="77777777" w:rsidR="00D64048" w:rsidRPr="00EB4965" w:rsidRDefault="00D64048" w:rsidP="00D64048">
      <w:pPr>
        <w:pStyle w:val="a"/>
        <w:numPr>
          <w:ilvl w:val="0"/>
          <w:numId w:val="0"/>
        </w:numPr>
        <w:tabs>
          <w:tab w:val="clear" w:pos="1134"/>
          <w:tab w:val="left" w:pos="2685"/>
        </w:tabs>
        <w:spacing w:line="276" w:lineRule="auto"/>
        <w:contextualSpacing/>
        <w:jc w:val="center"/>
        <w:rPr>
          <w:lang w:val="ro-RO"/>
        </w:rPr>
      </w:pPr>
      <w:r w:rsidRPr="00EB4965">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D64048" w:rsidRPr="00EB4965" w14:paraId="522A9B24" w14:textId="77777777" w:rsidTr="00D64048">
        <w:trPr>
          <w:trHeight w:val="357"/>
          <w:jc w:val="center"/>
        </w:trPr>
        <w:tc>
          <w:tcPr>
            <w:tcW w:w="5188" w:type="dxa"/>
            <w:vAlign w:val="center"/>
          </w:tcPr>
          <w:p w14:paraId="09D6E37B" w14:textId="0AD02522" w:rsidR="00D64048" w:rsidRPr="00EB4965" w:rsidRDefault="00D64048" w:rsidP="00D64048">
            <w:pPr>
              <w:jc w:val="center"/>
              <w:rPr>
                <w:b/>
              </w:rPr>
            </w:pPr>
            <w:r>
              <w:rPr>
                <w:b/>
              </w:rPr>
              <w:t>Antreprenor</w:t>
            </w:r>
          </w:p>
        </w:tc>
        <w:tc>
          <w:tcPr>
            <w:tcW w:w="4559" w:type="dxa"/>
            <w:vAlign w:val="center"/>
          </w:tcPr>
          <w:p w14:paraId="13E1A2AE" w14:textId="7C2A23A4" w:rsidR="00D64048" w:rsidRPr="00EB4965" w:rsidRDefault="00D64048" w:rsidP="00D64048">
            <w:pPr>
              <w:jc w:val="center"/>
              <w:rPr>
                <w:b/>
              </w:rPr>
            </w:pPr>
            <w:r>
              <w:rPr>
                <w:b/>
              </w:rPr>
              <w:t>B</w:t>
            </w:r>
            <w:r w:rsidRPr="00EB4965">
              <w:rPr>
                <w:b/>
              </w:rPr>
              <w:t>eneficiarul</w:t>
            </w:r>
          </w:p>
        </w:tc>
      </w:tr>
    </w:tbl>
    <w:p w14:paraId="135D94E2" w14:textId="77777777" w:rsidR="00806E2B" w:rsidRPr="00FF430B" w:rsidRDefault="00806E2B" w:rsidP="00196AB4">
      <w:pPr>
        <w:pStyle w:val="a"/>
        <w:numPr>
          <w:ilvl w:val="0"/>
          <w:numId w:val="0"/>
        </w:numPr>
        <w:ind w:right="-1"/>
        <w:rPr>
          <w:i/>
        </w:rPr>
      </w:pPr>
    </w:p>
    <w:sectPr w:rsidR="00806E2B"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703F2" w14:textId="77777777" w:rsidR="00D64048" w:rsidRDefault="00D64048" w:rsidP="00A20ACF">
      <w:r>
        <w:separator/>
      </w:r>
    </w:p>
  </w:endnote>
  <w:endnote w:type="continuationSeparator" w:id="0">
    <w:p w14:paraId="770B7629" w14:textId="77777777" w:rsidR="00D64048" w:rsidRDefault="00D640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9F3F78E" w:rsidR="00D64048" w:rsidRDefault="00D64048">
        <w:pPr>
          <w:pStyle w:val="a4"/>
          <w:jc w:val="right"/>
        </w:pPr>
        <w:r>
          <w:fldChar w:fldCharType="begin"/>
        </w:r>
        <w:r>
          <w:instrText xml:space="preserve"> PAGE   \* MERGEFORMAT </w:instrText>
        </w:r>
        <w:r>
          <w:fldChar w:fldCharType="separate"/>
        </w:r>
        <w:r w:rsidR="00F6533C">
          <w:t>23</w:t>
        </w:r>
        <w:r>
          <w:fldChar w:fldCharType="end"/>
        </w:r>
      </w:p>
    </w:sdtContent>
  </w:sdt>
  <w:p w14:paraId="075618FA" w14:textId="77777777" w:rsidR="00D64048" w:rsidRDefault="00D6404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D1249" w14:textId="77777777" w:rsidR="00D64048" w:rsidRDefault="00D64048" w:rsidP="00A20ACF">
      <w:r>
        <w:separator/>
      </w:r>
    </w:p>
  </w:footnote>
  <w:footnote w:type="continuationSeparator" w:id="0">
    <w:p w14:paraId="79A0C91B" w14:textId="77777777" w:rsidR="00D64048" w:rsidRDefault="00D6404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7D1"/>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C4B"/>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4B2"/>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93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87A"/>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6D2"/>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9C5"/>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048"/>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54CE"/>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D5E"/>
    <w:rsid w:val="00F6465C"/>
    <w:rsid w:val="00F6496F"/>
    <w:rsid w:val="00F64E50"/>
    <w:rsid w:val="00F65144"/>
    <w:rsid w:val="00F6533C"/>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5877805-5872-4AE9-9886-25C670BE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6404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487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lvadulluivod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02DA2-6F4E-45BC-9BD6-B2DF89442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31</Pages>
  <Words>13192</Words>
  <Characters>75198</Characters>
  <Application>Microsoft Office Word</Application>
  <DocSecurity>0</DocSecurity>
  <Lines>626</Lines>
  <Paragraphs>176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14</cp:revision>
  <cp:lastPrinted>2021-06-01T11:52:00Z</cp:lastPrinted>
  <dcterms:created xsi:type="dcterms:W3CDTF">2021-06-14T10:00:00Z</dcterms:created>
  <dcterms:modified xsi:type="dcterms:W3CDTF">2023-03-03T14:36:00Z</dcterms:modified>
</cp:coreProperties>
</file>