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C19BA3A" w:rsidR="00615E49" w:rsidRPr="003B205D" w:rsidRDefault="003B205D" w:rsidP="00615E49">
            <w:pPr>
              <w:spacing w:line="276" w:lineRule="auto"/>
              <w:jc w:val="both"/>
              <w:rPr>
                <w:rFonts w:eastAsia="Calibri"/>
                <w:bCs/>
                <w:noProof w:val="0"/>
                <w:lang w:val="ro-MD"/>
              </w:rPr>
            </w:pPr>
            <w:r w:rsidRPr="003B205D">
              <w:rPr>
                <w:bCs/>
              </w:rPr>
              <w:t>Примария</w:t>
            </w:r>
            <w:r w:rsidRPr="003B205D">
              <w:rPr>
                <w:bCs/>
                <w:lang w:val="en-US"/>
              </w:rPr>
              <w:t xml:space="preserve">  </w:t>
            </w:r>
            <w:r w:rsidRPr="003B205D">
              <w:rPr>
                <w:bCs/>
              </w:rPr>
              <w:t>мун</w:t>
            </w:r>
            <w:r w:rsidRPr="003B205D">
              <w:rPr>
                <w:bCs/>
                <w:lang w:val="en-US"/>
              </w:rPr>
              <w:t>.</w:t>
            </w:r>
            <w:r w:rsidRPr="003B205D">
              <w:rPr>
                <w:bCs/>
              </w:rPr>
              <w:t>Комрат</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45CBA6D" w:rsidR="00615E49" w:rsidRPr="003B205D" w:rsidRDefault="003B205D" w:rsidP="00615E49">
            <w:pPr>
              <w:spacing w:line="276" w:lineRule="auto"/>
              <w:jc w:val="both"/>
              <w:rPr>
                <w:rFonts w:eastAsia="Calibri"/>
                <w:bCs/>
                <w:noProof w:val="0"/>
                <w:lang w:val="ro-MD"/>
              </w:rPr>
            </w:pPr>
            <w:r w:rsidRPr="003B205D">
              <w:rPr>
                <w:bCs/>
              </w:rPr>
              <w:t>1007601000285</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5E5EBB9C" w:rsidR="00615E49" w:rsidRPr="003B205D" w:rsidRDefault="003B205D" w:rsidP="00615E49">
            <w:pPr>
              <w:spacing w:line="276" w:lineRule="auto"/>
              <w:jc w:val="both"/>
              <w:rPr>
                <w:rFonts w:eastAsia="Calibri"/>
                <w:bCs/>
                <w:noProof w:val="0"/>
                <w:lang w:val="ro-MD"/>
              </w:rPr>
            </w:pPr>
            <w:r w:rsidRPr="003B205D">
              <w:rPr>
                <w:bCs/>
              </w:rPr>
              <w:t>мун. Комрат, ул. Третьякова, 36</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272D5354" w:rsidR="00615E49" w:rsidRPr="003B205D" w:rsidRDefault="003B205D" w:rsidP="00615E49">
            <w:pPr>
              <w:spacing w:line="276" w:lineRule="auto"/>
              <w:jc w:val="both"/>
              <w:rPr>
                <w:rFonts w:eastAsia="Calibri"/>
                <w:bCs/>
                <w:noProof w:val="0"/>
                <w:lang w:val="ru-RU"/>
              </w:rPr>
            </w:pPr>
            <w:r w:rsidRPr="003B205D">
              <w:rPr>
                <w:rFonts w:eastAsia="Calibri"/>
                <w:bCs/>
                <w:noProof w:val="0"/>
                <w:lang w:val="ru-RU"/>
              </w:rPr>
              <w:t>029822660</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14A45CC4" w:rsidR="00615E49" w:rsidRPr="003B205D" w:rsidRDefault="003B205D" w:rsidP="00615E49">
            <w:pPr>
              <w:spacing w:line="276" w:lineRule="auto"/>
              <w:jc w:val="both"/>
              <w:rPr>
                <w:rFonts w:eastAsia="Calibri"/>
                <w:bCs/>
                <w:noProof w:val="0"/>
                <w:lang w:val="en-US"/>
              </w:rPr>
            </w:pPr>
            <w:r w:rsidRPr="003B205D">
              <w:rPr>
                <w:rFonts w:eastAsia="Calibri"/>
                <w:bCs/>
                <w:noProof w:val="0"/>
                <w:lang w:val="en-US"/>
              </w:rPr>
              <w:t>comrat.primaria@mail.ru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4AB36F48" w:rsidR="00615E49" w:rsidRPr="003B205D" w:rsidRDefault="003B205D" w:rsidP="00615E49">
            <w:pPr>
              <w:spacing w:line="276" w:lineRule="auto"/>
              <w:jc w:val="both"/>
              <w:rPr>
                <w:rFonts w:eastAsia="Calibri"/>
                <w:bCs/>
                <w:noProof w:val="0"/>
                <w:lang w:val="ro-MD"/>
              </w:rPr>
            </w:pPr>
            <w:r w:rsidRPr="003B205D">
              <w:rPr>
                <w:rFonts w:eastAsia="Calibri"/>
                <w:bCs/>
                <w:noProof w:val="0"/>
                <w:lang w:val="ro-MD"/>
              </w:rPr>
              <w:t>comrat.md</w:t>
            </w: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3E03F5FA" w:rsidR="00615E49" w:rsidRPr="003B205D" w:rsidRDefault="003B205D" w:rsidP="00615E49">
            <w:pPr>
              <w:spacing w:line="276" w:lineRule="auto"/>
              <w:jc w:val="both"/>
              <w:rPr>
                <w:rFonts w:eastAsia="Calibri"/>
                <w:bCs/>
                <w:noProof w:val="0"/>
                <w:lang w:val="ru-RU"/>
              </w:rPr>
            </w:pPr>
            <w:r w:rsidRPr="003B205D">
              <w:rPr>
                <w:rFonts w:eastAsia="Calibri"/>
                <w:bCs/>
                <w:noProof w:val="0"/>
                <w:lang w:val="ro-MD"/>
              </w:rPr>
              <w:t xml:space="preserve">079912837 </w:t>
            </w:r>
            <w:r w:rsidRPr="003B205D">
              <w:rPr>
                <w:rFonts w:eastAsia="Calibri"/>
                <w:bCs/>
                <w:noProof w:val="0"/>
                <w:lang w:val="ru-RU"/>
              </w:rPr>
              <w:t>Кара Лилия</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2D67C4EB" w:rsidR="00615E49" w:rsidRPr="003B205D" w:rsidRDefault="003B205D" w:rsidP="00615E49">
            <w:pPr>
              <w:spacing w:line="276" w:lineRule="auto"/>
              <w:jc w:val="both"/>
              <w:rPr>
                <w:rFonts w:eastAsia="Calibri"/>
                <w:bCs/>
                <w:noProof w:val="0"/>
                <w:lang w:val="en-US"/>
              </w:rPr>
            </w:pPr>
            <w:r w:rsidRPr="003B205D">
              <w:rPr>
                <w:rFonts w:eastAsia="Calibri"/>
                <w:bCs/>
                <w:noProof w:val="0"/>
                <w:lang w:val="en-US"/>
              </w:rPr>
              <w:t>achizitii.md</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766A4"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4C177A65" w:rsidR="007766A4" w:rsidRPr="00FF430B" w:rsidRDefault="007766A4" w:rsidP="007766A4">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44FB1C0" w:rsidR="007766A4" w:rsidRPr="00FF430B" w:rsidRDefault="0035559A" w:rsidP="007766A4">
            <w:pPr>
              <w:spacing w:line="276" w:lineRule="auto"/>
              <w:rPr>
                <w:rFonts w:eastAsia="Calibri"/>
                <w:noProof w:val="0"/>
                <w:lang w:val="ro-MD"/>
              </w:rPr>
            </w:pPr>
            <w:r>
              <w:rPr>
                <w:rFonts w:eastAsia="SimSun"/>
                <w:b/>
                <w:bCs/>
                <w:color w:val="000000"/>
                <w:sz w:val="18"/>
                <w:szCs w:val="18"/>
                <w:u w:val="single"/>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427556CA" w:rsidR="007766A4" w:rsidRPr="00FF430B" w:rsidRDefault="007766A4" w:rsidP="007766A4">
            <w:pPr>
              <w:spacing w:line="276" w:lineRule="auto"/>
              <w:jc w:val="center"/>
              <w:rPr>
                <w:rFonts w:eastAsia="Calibri"/>
                <w:noProof w:val="0"/>
                <w:lang w:val="ro-MD"/>
              </w:rPr>
            </w:pPr>
            <w:r w:rsidRPr="002822C5">
              <w:rPr>
                <w:b/>
                <w:color w:val="000000"/>
                <w:sz w:val="20"/>
                <w:szCs w:val="20"/>
                <w:lang w:val="ru-RU"/>
              </w:rPr>
              <w:t>Лот</w:t>
            </w:r>
            <w:r w:rsidRPr="002822C5">
              <w:rPr>
                <w:b/>
                <w:color w:val="000000"/>
                <w:sz w:val="20"/>
                <w:szCs w:val="20"/>
                <w:lang w:val="en-US"/>
              </w:rPr>
              <w:t xml:space="preserve"> №1: </w:t>
            </w:r>
            <w:r w:rsidRPr="002822C5">
              <w:rPr>
                <w:b/>
                <w:sz w:val="20"/>
                <w:szCs w:val="20"/>
                <w:lang w:val="en-US" w:eastAsia="ru-RU"/>
              </w:rPr>
              <w:t>Constructia</w:t>
            </w:r>
            <w:r w:rsidRPr="002822C5">
              <w:rPr>
                <w:b/>
                <w:sz w:val="20"/>
                <w:szCs w:val="20"/>
                <w:lang w:eastAsia="ru-RU"/>
              </w:rPr>
              <w:t xml:space="preserve"> </w:t>
            </w:r>
            <w:r w:rsidRPr="002822C5">
              <w:rPr>
                <w:b/>
                <w:sz w:val="20"/>
                <w:szCs w:val="20"/>
                <w:lang w:val="en-US" w:eastAsia="ru-RU"/>
              </w:rPr>
              <w:t>unei</w:t>
            </w:r>
            <w:r w:rsidRPr="002822C5">
              <w:rPr>
                <w:b/>
                <w:sz w:val="20"/>
                <w:szCs w:val="20"/>
                <w:lang w:eastAsia="ru-RU"/>
              </w:rPr>
              <w:t xml:space="preserve"> </w:t>
            </w:r>
            <w:r w:rsidRPr="002822C5">
              <w:rPr>
                <w:b/>
                <w:sz w:val="20"/>
                <w:szCs w:val="20"/>
                <w:lang w:val="en-US" w:eastAsia="ru-RU"/>
              </w:rPr>
              <w:t>sali</w:t>
            </w:r>
            <w:r w:rsidRPr="002822C5">
              <w:rPr>
                <w:b/>
                <w:sz w:val="20"/>
                <w:szCs w:val="20"/>
                <w:lang w:eastAsia="ru-RU"/>
              </w:rPr>
              <w:t xml:space="preserve"> </w:t>
            </w:r>
            <w:r w:rsidRPr="002822C5">
              <w:rPr>
                <w:b/>
                <w:sz w:val="20"/>
                <w:szCs w:val="20"/>
                <w:lang w:val="en-US" w:eastAsia="ru-RU"/>
              </w:rPr>
              <w:t>sportive</w:t>
            </w:r>
            <w:r w:rsidRPr="002822C5">
              <w:rPr>
                <w:b/>
                <w:sz w:val="20"/>
                <w:szCs w:val="20"/>
                <w:lang w:eastAsia="ru-RU"/>
              </w:rPr>
              <w:t xml:space="preserve"> </w:t>
            </w:r>
            <w:r w:rsidRPr="002822C5">
              <w:rPr>
                <w:b/>
                <w:sz w:val="20"/>
                <w:szCs w:val="20"/>
                <w:lang w:val="en-US" w:eastAsia="ru-RU"/>
              </w:rPr>
              <w:t>de</w:t>
            </w:r>
            <w:r w:rsidRPr="002822C5">
              <w:rPr>
                <w:b/>
                <w:sz w:val="20"/>
                <w:szCs w:val="20"/>
                <w:lang w:eastAsia="ru-RU"/>
              </w:rPr>
              <w:t xml:space="preserve"> </w:t>
            </w:r>
            <w:r w:rsidRPr="002822C5">
              <w:rPr>
                <w:b/>
                <w:sz w:val="20"/>
                <w:szCs w:val="20"/>
                <w:lang w:val="en-US" w:eastAsia="ru-RU"/>
              </w:rPr>
              <w:t>tip</w:t>
            </w:r>
            <w:r w:rsidRPr="002822C5">
              <w:rPr>
                <w:b/>
                <w:sz w:val="20"/>
                <w:szCs w:val="20"/>
                <w:lang w:eastAsia="ru-RU"/>
              </w:rPr>
              <w:t xml:space="preserve"> </w:t>
            </w:r>
            <w:r w:rsidRPr="002822C5">
              <w:rPr>
                <w:b/>
                <w:sz w:val="20"/>
                <w:szCs w:val="20"/>
                <w:lang w:val="en-US" w:eastAsia="ru-RU"/>
              </w:rPr>
              <w:t>P</w:t>
            </w:r>
            <w:r w:rsidRPr="002822C5">
              <w:rPr>
                <w:b/>
                <w:sz w:val="20"/>
                <w:szCs w:val="20"/>
                <w:lang w:eastAsia="ru-RU"/>
              </w:rPr>
              <w:t xml:space="preserve">, </w:t>
            </w:r>
            <w:r w:rsidRPr="002822C5">
              <w:rPr>
                <w:b/>
                <w:sz w:val="20"/>
                <w:szCs w:val="20"/>
                <w:lang w:val="en-US" w:eastAsia="ru-RU"/>
              </w:rPr>
              <w:t>pe</w:t>
            </w:r>
            <w:r w:rsidRPr="002822C5">
              <w:rPr>
                <w:b/>
                <w:sz w:val="20"/>
                <w:szCs w:val="20"/>
                <w:lang w:eastAsia="ru-RU"/>
              </w:rPr>
              <w:t xml:space="preserve"> </w:t>
            </w:r>
            <w:r w:rsidRPr="002822C5">
              <w:rPr>
                <w:b/>
                <w:sz w:val="20"/>
                <w:szCs w:val="20"/>
                <w:lang w:val="en-US" w:eastAsia="ru-RU"/>
              </w:rPr>
              <w:t>terenul</w:t>
            </w:r>
            <w:r w:rsidRPr="002822C5">
              <w:rPr>
                <w:b/>
                <w:sz w:val="20"/>
                <w:szCs w:val="20"/>
                <w:lang w:eastAsia="ru-RU"/>
              </w:rPr>
              <w:t xml:space="preserve"> </w:t>
            </w:r>
            <w:r w:rsidRPr="002822C5">
              <w:rPr>
                <w:b/>
                <w:sz w:val="20"/>
                <w:szCs w:val="20"/>
                <w:lang w:val="en-US" w:eastAsia="ru-RU"/>
              </w:rPr>
              <w:t>cu</w:t>
            </w:r>
            <w:r w:rsidRPr="002822C5">
              <w:rPr>
                <w:b/>
                <w:sz w:val="20"/>
                <w:szCs w:val="20"/>
                <w:lang w:eastAsia="ru-RU"/>
              </w:rPr>
              <w:t xml:space="preserve"> </w:t>
            </w:r>
            <w:r w:rsidRPr="002822C5">
              <w:rPr>
                <w:b/>
                <w:sz w:val="20"/>
                <w:szCs w:val="20"/>
                <w:lang w:val="en-US" w:eastAsia="ru-RU"/>
              </w:rPr>
              <w:t>nr</w:t>
            </w:r>
            <w:r w:rsidRPr="002822C5">
              <w:rPr>
                <w:b/>
                <w:sz w:val="20"/>
                <w:szCs w:val="20"/>
                <w:lang w:eastAsia="ru-RU"/>
              </w:rPr>
              <w:t xml:space="preserve">. </w:t>
            </w:r>
            <w:r w:rsidRPr="002822C5">
              <w:rPr>
                <w:b/>
                <w:sz w:val="20"/>
                <w:szCs w:val="20"/>
                <w:lang w:val="en-US" w:eastAsia="ru-RU"/>
              </w:rPr>
              <w:t>Cad</w:t>
            </w:r>
            <w:r w:rsidRPr="002822C5">
              <w:rPr>
                <w:b/>
                <w:sz w:val="20"/>
                <w:szCs w:val="20"/>
                <w:lang w:eastAsia="ru-RU"/>
              </w:rPr>
              <w:t xml:space="preserve">. 9601203.030, </w:t>
            </w:r>
            <w:r w:rsidRPr="002822C5">
              <w:rPr>
                <w:b/>
                <w:sz w:val="20"/>
                <w:szCs w:val="20"/>
                <w:lang w:val="en-US" w:eastAsia="ru-RU"/>
              </w:rPr>
              <w:t>str</w:t>
            </w:r>
            <w:r w:rsidRPr="002822C5">
              <w:rPr>
                <w:b/>
                <w:sz w:val="20"/>
                <w:szCs w:val="20"/>
                <w:lang w:eastAsia="ru-RU"/>
              </w:rPr>
              <w:t xml:space="preserve">. </w:t>
            </w:r>
            <w:r w:rsidRPr="002822C5">
              <w:rPr>
                <w:b/>
                <w:sz w:val="20"/>
                <w:szCs w:val="20"/>
                <w:lang w:val="en-US" w:eastAsia="ru-RU"/>
              </w:rPr>
              <w:t>Lenin</w:t>
            </w:r>
            <w:r w:rsidRPr="002822C5">
              <w:rPr>
                <w:b/>
                <w:sz w:val="20"/>
                <w:szCs w:val="20"/>
                <w:lang w:eastAsia="ru-RU"/>
              </w:rPr>
              <w:t xml:space="preserve">, </w:t>
            </w:r>
            <w:r w:rsidRPr="002822C5">
              <w:rPr>
                <w:b/>
                <w:sz w:val="20"/>
                <w:szCs w:val="20"/>
                <w:lang w:val="en-US" w:eastAsia="ru-RU"/>
              </w:rPr>
              <w:t>nr</w:t>
            </w:r>
            <w:r w:rsidRPr="002822C5">
              <w:rPr>
                <w:b/>
                <w:sz w:val="20"/>
                <w:szCs w:val="20"/>
                <w:lang w:eastAsia="ru-RU"/>
              </w:rPr>
              <w:t xml:space="preserve">. 144, </w:t>
            </w:r>
            <w:r w:rsidRPr="002822C5">
              <w:rPr>
                <w:b/>
                <w:sz w:val="20"/>
                <w:szCs w:val="20"/>
                <w:lang w:val="en-US" w:eastAsia="ru-RU"/>
              </w:rPr>
              <w:t>or</w:t>
            </w:r>
            <w:r w:rsidRPr="002822C5">
              <w:rPr>
                <w:b/>
                <w:sz w:val="20"/>
                <w:szCs w:val="20"/>
                <w:lang w:eastAsia="ru-RU"/>
              </w:rPr>
              <w:t xml:space="preserve">. </w:t>
            </w:r>
            <w:r w:rsidRPr="002822C5">
              <w:rPr>
                <w:b/>
                <w:sz w:val="20"/>
                <w:szCs w:val="20"/>
                <w:lang w:val="en-US" w:eastAsia="ru-RU"/>
              </w:rPr>
              <w:t>Comrat, Republica Moldova.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7766A4" w:rsidRPr="00FF430B" w:rsidRDefault="007766A4" w:rsidP="007766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2F41BABE" w:rsidR="007766A4" w:rsidRPr="00FF430B" w:rsidRDefault="0035559A" w:rsidP="007766A4">
            <w:pPr>
              <w:spacing w:line="276" w:lineRule="auto"/>
              <w:jc w:val="both"/>
              <w:rPr>
                <w:rFonts w:eastAsia="Calibri"/>
                <w:noProof w:val="0"/>
                <w:lang w:val="ro-MD"/>
              </w:rPr>
            </w:pPr>
            <w:r w:rsidRPr="00F044BC">
              <w:rPr>
                <w:sz w:val="20"/>
                <w:szCs w:val="20"/>
                <w:lang w:val="ru-RU"/>
              </w:rPr>
              <w:t>Согласно техническому заданию</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7766A4" w:rsidRPr="00FF430B" w:rsidRDefault="007766A4" w:rsidP="007766A4">
            <w:pPr>
              <w:spacing w:line="276" w:lineRule="auto"/>
              <w:jc w:val="center"/>
              <w:rPr>
                <w:rFonts w:eastAsia="Calibri"/>
                <w:noProof w:val="0"/>
                <w:lang w:val="ro-MD"/>
              </w:rPr>
            </w:pPr>
          </w:p>
        </w:tc>
      </w:tr>
      <w:tr w:rsidR="007766A4" w:rsidRPr="00EC30C2" w14:paraId="41BC553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AD2DE6" w14:textId="77777777" w:rsidR="007766A4" w:rsidRPr="00FF430B" w:rsidRDefault="007766A4" w:rsidP="007766A4">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6A034" w14:textId="77777777" w:rsidR="007766A4" w:rsidRPr="00FF430B" w:rsidRDefault="007766A4" w:rsidP="007766A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FCC7F4" w14:textId="2DC995B7" w:rsidR="007766A4" w:rsidRPr="00FF430B" w:rsidRDefault="007766A4" w:rsidP="007766A4">
            <w:pPr>
              <w:spacing w:line="276" w:lineRule="auto"/>
              <w:jc w:val="center"/>
              <w:rPr>
                <w:rFonts w:eastAsia="Calibri"/>
                <w:noProof w:val="0"/>
                <w:lang w:val="ro-MD"/>
              </w:rPr>
            </w:pPr>
            <w:r w:rsidRPr="00A30A94">
              <w:rPr>
                <w:b/>
                <w:color w:val="000000"/>
                <w:sz w:val="18"/>
                <w:szCs w:val="18"/>
                <w:lang w:val="ru-RU"/>
              </w:rPr>
              <w:t>Всего по Лоту №</w:t>
            </w:r>
            <w:r>
              <w:rPr>
                <w:b/>
                <w:color w:val="000000"/>
                <w:sz w:val="18"/>
                <w:szCs w:val="18"/>
                <w:lang w:val="ru-RU"/>
              </w:rPr>
              <w:t>1</w:t>
            </w:r>
            <w:r w:rsidRPr="00A30A94">
              <w:rPr>
                <w:b/>
                <w:color w:val="000000"/>
                <w:sz w:val="18"/>
                <w:szCs w:val="18"/>
                <w:lang w:val="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8FA60B" w14:textId="77777777" w:rsidR="007766A4" w:rsidRPr="00FF430B" w:rsidRDefault="007766A4" w:rsidP="007766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E1DC00" w14:textId="77777777" w:rsidR="007766A4" w:rsidRPr="00FF430B" w:rsidRDefault="007766A4" w:rsidP="007766A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C1A3FA" w14:textId="4FAE7650" w:rsidR="007766A4" w:rsidRPr="00FF430B" w:rsidRDefault="007766A4" w:rsidP="007766A4">
            <w:pPr>
              <w:spacing w:line="276" w:lineRule="auto"/>
              <w:jc w:val="center"/>
              <w:rPr>
                <w:rFonts w:eastAsia="Calibri"/>
                <w:noProof w:val="0"/>
                <w:lang w:val="ro-MD"/>
              </w:rPr>
            </w:pPr>
            <w:r w:rsidRPr="004E5B27">
              <w:rPr>
                <w:sz w:val="20"/>
                <w:szCs w:val="20"/>
                <w:lang w:val="ru-RU"/>
              </w:rPr>
              <w:t>3 238 198,72</w:t>
            </w:r>
          </w:p>
        </w:tc>
      </w:tr>
      <w:tr w:rsidR="007766A4" w:rsidRPr="00EC30C2" w14:paraId="7C854B4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44ED9E" w14:textId="77777777" w:rsidR="007766A4" w:rsidRPr="00FF430B" w:rsidRDefault="007766A4" w:rsidP="007766A4">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C95FA" w14:textId="77777777" w:rsidR="007766A4" w:rsidRPr="00FF430B" w:rsidRDefault="007766A4" w:rsidP="007766A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F2478C" w14:textId="77777777" w:rsidR="007766A4" w:rsidRPr="00A30A94" w:rsidRDefault="007766A4" w:rsidP="007766A4">
            <w:pPr>
              <w:spacing w:line="276" w:lineRule="auto"/>
              <w:jc w:val="center"/>
              <w:rPr>
                <w:b/>
                <w:color w:val="000000"/>
                <w:sz w:val="18"/>
                <w:szCs w:val="18"/>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AFBAC0" w14:textId="77777777" w:rsidR="007766A4" w:rsidRPr="00FF430B" w:rsidRDefault="007766A4" w:rsidP="007766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9C1904" w14:textId="77777777" w:rsidR="007766A4" w:rsidRPr="00FF430B" w:rsidRDefault="007766A4" w:rsidP="007766A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7869F2" w14:textId="20A6690B" w:rsidR="007766A4" w:rsidRPr="004E5B27" w:rsidRDefault="007766A4" w:rsidP="007766A4">
            <w:pPr>
              <w:spacing w:line="276" w:lineRule="auto"/>
              <w:jc w:val="center"/>
              <w:rPr>
                <w:sz w:val="20"/>
                <w:szCs w:val="20"/>
                <w:lang w:val="ru-RU"/>
              </w:rPr>
            </w:pPr>
            <w:r>
              <w:rPr>
                <w:b/>
                <w:sz w:val="20"/>
                <w:szCs w:val="20"/>
                <w:u w:val="single"/>
                <w:lang w:val="ru-RU"/>
              </w:rPr>
              <w:t>3 238 198,72</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lastRenderedPageBreak/>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5D6C97A0"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w:t>
      </w:r>
      <w:r w:rsidR="003E7BC4">
        <w:rPr>
          <w:rFonts w:eastAsia="Calibri"/>
          <w:b/>
          <w:noProof w:val="0"/>
          <w:lang w:val="ru-RU"/>
        </w:rPr>
        <w:t>примар</w:t>
      </w:r>
      <w:r w:rsidR="003E7BC4" w:rsidRPr="003E7BC4">
        <w:rPr>
          <w:rFonts w:eastAsia="Calibri"/>
          <w:b/>
          <w:noProof w:val="0"/>
          <w:lang w:val="en-US"/>
        </w:rPr>
        <w:t xml:space="preserve"> </w:t>
      </w:r>
      <w:proofErr w:type="spellStart"/>
      <w:r w:rsidR="003E7BC4">
        <w:rPr>
          <w:rFonts w:eastAsia="Calibri"/>
          <w:b/>
          <w:noProof w:val="0"/>
          <w:lang w:val="ru-RU"/>
        </w:rPr>
        <w:t>мун</w:t>
      </w:r>
      <w:proofErr w:type="spellEnd"/>
      <w:r w:rsidR="003E7BC4" w:rsidRPr="003E7BC4">
        <w:rPr>
          <w:rFonts w:eastAsia="Calibri"/>
          <w:b/>
          <w:noProof w:val="0"/>
          <w:lang w:val="en-US"/>
        </w:rPr>
        <w:t xml:space="preserve">. </w:t>
      </w:r>
      <w:r w:rsidR="003E7BC4">
        <w:rPr>
          <w:rFonts w:eastAsia="Calibri"/>
          <w:b/>
          <w:noProof w:val="0"/>
          <w:lang w:val="ru-RU"/>
        </w:rPr>
        <w:t>Комрат</w:t>
      </w:r>
      <w:r w:rsidR="003E7BC4" w:rsidRPr="006D2FBB">
        <w:rPr>
          <w:rFonts w:eastAsia="Calibri"/>
          <w:b/>
          <w:noProof w:val="0"/>
          <w:lang w:val="en-US"/>
        </w:rPr>
        <w:t xml:space="preserve"> – </w:t>
      </w:r>
      <w:r w:rsidR="003E7BC4">
        <w:rPr>
          <w:rFonts w:eastAsia="Calibri"/>
          <w:b/>
          <w:noProof w:val="0"/>
          <w:lang w:val="ru-RU"/>
        </w:rPr>
        <w:t>Анастасов</w:t>
      </w:r>
      <w:r w:rsidR="003E7BC4" w:rsidRPr="006D2FBB">
        <w:rPr>
          <w:rFonts w:eastAsia="Calibri"/>
          <w:b/>
          <w:noProof w:val="0"/>
          <w:lang w:val="en-US"/>
        </w:rPr>
        <w:t xml:space="preserve"> </w:t>
      </w:r>
      <w:r w:rsidR="003E7BC4">
        <w:rPr>
          <w:rFonts w:eastAsia="Calibri"/>
          <w:b/>
          <w:noProof w:val="0"/>
          <w:lang w:val="ru-RU"/>
        </w:rPr>
        <w:t>С</w:t>
      </w:r>
      <w:r w:rsidR="003E7BC4" w:rsidRPr="006D2FBB">
        <w:rPr>
          <w:rFonts w:eastAsia="Calibri"/>
          <w:b/>
          <w:noProof w:val="0"/>
          <w:lang w:val="en-US"/>
        </w:rPr>
        <w:t>.</w:t>
      </w:r>
      <w:r w:rsidR="003E7BC4">
        <w:rPr>
          <w:rFonts w:eastAsia="Calibri"/>
          <w:b/>
          <w:noProof w:val="0"/>
          <w:lang w:val="ru-RU"/>
        </w:rPr>
        <w:t>И</w:t>
      </w:r>
      <w:r w:rsidR="003E7BC4" w:rsidRPr="006D2FBB">
        <w:rPr>
          <w:rFonts w:eastAsia="Calibri"/>
          <w:b/>
          <w:noProof w:val="0"/>
          <w:lang w:val="en-US"/>
        </w:rPr>
        <w:t>.</w:t>
      </w:r>
      <w:r w:rsidR="006B1C7D" w:rsidRPr="00FF430B">
        <w:rPr>
          <w:rFonts w:eastAsia="Calibri"/>
          <w:b/>
          <w:noProof w:val="0"/>
          <w:lang w:val="ro-MD"/>
        </w:rPr>
        <w:t xml:space="preserve">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7160" w:type="dxa"/>
        <w:tblInd w:w="-455" w:type="dxa"/>
        <w:tblLayout w:type="fixed"/>
        <w:tblLook w:val="04A0" w:firstRow="1" w:lastRow="0" w:firstColumn="1" w:lastColumn="0" w:noHBand="0" w:noVBand="1"/>
      </w:tblPr>
      <w:tblGrid>
        <w:gridCol w:w="537"/>
        <w:gridCol w:w="1025"/>
        <w:gridCol w:w="2393"/>
        <w:gridCol w:w="990"/>
        <w:gridCol w:w="1170"/>
        <w:gridCol w:w="1980"/>
        <w:gridCol w:w="1980"/>
        <w:gridCol w:w="1417"/>
        <w:gridCol w:w="1417"/>
        <w:gridCol w:w="1417"/>
        <w:gridCol w:w="1417"/>
        <w:gridCol w:w="1417"/>
      </w:tblGrid>
      <w:tr w:rsidR="00BE362C" w:rsidRPr="00EC30C2" w14:paraId="5EA3946E" w14:textId="77777777" w:rsidTr="005A0064">
        <w:trPr>
          <w:gridAfter w:val="5"/>
          <w:wAfter w:w="7085"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5A0064" w:rsidRPr="00EC30C2" w14:paraId="695490BD" w14:textId="77777777" w:rsidTr="005A0064">
        <w:trPr>
          <w:gridAfter w:val="5"/>
          <w:wAfter w:w="7085"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4276091D" w:rsidR="005A0064" w:rsidRPr="00FF430B" w:rsidRDefault="00AE7E5E" w:rsidP="005A0064">
            <w:pPr>
              <w:shd w:val="clear" w:color="auto" w:fill="FFFFFF" w:themeFill="background1"/>
              <w:spacing w:before="120"/>
              <w:jc w:val="center"/>
              <w:rPr>
                <w:noProof w:val="0"/>
                <w:sz w:val="20"/>
                <w:szCs w:val="20"/>
                <w:lang w:val="ro-MD" w:eastAsia="ru-RU"/>
              </w:rPr>
            </w:pPr>
            <w:r>
              <w:rPr>
                <w:rFonts w:eastAsia="SimSun"/>
                <w:b/>
                <w:bCs/>
                <w:color w:val="000000"/>
                <w:sz w:val="18"/>
                <w:szCs w:val="18"/>
                <w:u w:val="singl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8B6511A" w:rsidR="005A0064" w:rsidRPr="00FF430B" w:rsidRDefault="005A0064" w:rsidP="005A0064">
            <w:pPr>
              <w:shd w:val="clear" w:color="auto" w:fill="FFFFFF" w:themeFill="background1"/>
              <w:spacing w:before="120"/>
              <w:jc w:val="center"/>
              <w:rPr>
                <w:noProof w:val="0"/>
                <w:sz w:val="20"/>
                <w:szCs w:val="20"/>
                <w:lang w:val="ro-MD" w:eastAsia="ru-RU"/>
              </w:rPr>
            </w:pPr>
            <w:r w:rsidRPr="002822C5">
              <w:rPr>
                <w:b/>
                <w:color w:val="000000"/>
                <w:sz w:val="20"/>
                <w:szCs w:val="20"/>
                <w:lang w:val="ru-RU"/>
              </w:rPr>
              <w:t>Лот</w:t>
            </w:r>
            <w:r w:rsidRPr="002822C5">
              <w:rPr>
                <w:b/>
                <w:color w:val="000000"/>
                <w:sz w:val="20"/>
                <w:szCs w:val="20"/>
                <w:lang w:val="en-US"/>
              </w:rPr>
              <w:t xml:space="preserve"> №1: </w:t>
            </w:r>
            <w:r w:rsidRPr="002822C5">
              <w:rPr>
                <w:b/>
                <w:sz w:val="20"/>
                <w:szCs w:val="20"/>
                <w:lang w:val="en-US" w:eastAsia="ru-RU"/>
              </w:rPr>
              <w:t>Constructia</w:t>
            </w:r>
            <w:r w:rsidRPr="002822C5">
              <w:rPr>
                <w:b/>
                <w:sz w:val="20"/>
                <w:szCs w:val="20"/>
                <w:lang w:eastAsia="ru-RU"/>
              </w:rPr>
              <w:t xml:space="preserve"> </w:t>
            </w:r>
            <w:r w:rsidRPr="002822C5">
              <w:rPr>
                <w:b/>
                <w:sz w:val="20"/>
                <w:szCs w:val="20"/>
                <w:lang w:val="en-US" w:eastAsia="ru-RU"/>
              </w:rPr>
              <w:t>unei</w:t>
            </w:r>
            <w:r w:rsidRPr="002822C5">
              <w:rPr>
                <w:b/>
                <w:sz w:val="20"/>
                <w:szCs w:val="20"/>
                <w:lang w:eastAsia="ru-RU"/>
              </w:rPr>
              <w:t xml:space="preserve"> </w:t>
            </w:r>
            <w:r w:rsidRPr="002822C5">
              <w:rPr>
                <w:b/>
                <w:sz w:val="20"/>
                <w:szCs w:val="20"/>
                <w:lang w:val="en-US" w:eastAsia="ru-RU"/>
              </w:rPr>
              <w:t>sali</w:t>
            </w:r>
            <w:r w:rsidRPr="002822C5">
              <w:rPr>
                <w:b/>
                <w:sz w:val="20"/>
                <w:szCs w:val="20"/>
                <w:lang w:eastAsia="ru-RU"/>
              </w:rPr>
              <w:t xml:space="preserve"> </w:t>
            </w:r>
            <w:r w:rsidRPr="002822C5">
              <w:rPr>
                <w:b/>
                <w:sz w:val="20"/>
                <w:szCs w:val="20"/>
                <w:lang w:val="en-US" w:eastAsia="ru-RU"/>
              </w:rPr>
              <w:t>sportive</w:t>
            </w:r>
            <w:r w:rsidRPr="002822C5">
              <w:rPr>
                <w:b/>
                <w:sz w:val="20"/>
                <w:szCs w:val="20"/>
                <w:lang w:eastAsia="ru-RU"/>
              </w:rPr>
              <w:t xml:space="preserve"> </w:t>
            </w:r>
            <w:r w:rsidRPr="002822C5">
              <w:rPr>
                <w:b/>
                <w:sz w:val="20"/>
                <w:szCs w:val="20"/>
                <w:lang w:val="en-US" w:eastAsia="ru-RU"/>
              </w:rPr>
              <w:t>de</w:t>
            </w:r>
            <w:r w:rsidRPr="002822C5">
              <w:rPr>
                <w:b/>
                <w:sz w:val="20"/>
                <w:szCs w:val="20"/>
                <w:lang w:eastAsia="ru-RU"/>
              </w:rPr>
              <w:t xml:space="preserve"> </w:t>
            </w:r>
            <w:r w:rsidRPr="002822C5">
              <w:rPr>
                <w:b/>
                <w:sz w:val="20"/>
                <w:szCs w:val="20"/>
                <w:lang w:val="en-US" w:eastAsia="ru-RU"/>
              </w:rPr>
              <w:t>tip</w:t>
            </w:r>
            <w:r w:rsidRPr="002822C5">
              <w:rPr>
                <w:b/>
                <w:sz w:val="20"/>
                <w:szCs w:val="20"/>
                <w:lang w:eastAsia="ru-RU"/>
              </w:rPr>
              <w:t xml:space="preserve"> </w:t>
            </w:r>
            <w:r w:rsidRPr="002822C5">
              <w:rPr>
                <w:b/>
                <w:sz w:val="20"/>
                <w:szCs w:val="20"/>
                <w:lang w:val="en-US" w:eastAsia="ru-RU"/>
              </w:rPr>
              <w:t>P</w:t>
            </w:r>
            <w:r w:rsidRPr="002822C5">
              <w:rPr>
                <w:b/>
                <w:sz w:val="20"/>
                <w:szCs w:val="20"/>
                <w:lang w:eastAsia="ru-RU"/>
              </w:rPr>
              <w:t xml:space="preserve">, </w:t>
            </w:r>
            <w:r w:rsidRPr="002822C5">
              <w:rPr>
                <w:b/>
                <w:sz w:val="20"/>
                <w:szCs w:val="20"/>
                <w:lang w:val="en-US" w:eastAsia="ru-RU"/>
              </w:rPr>
              <w:t>pe</w:t>
            </w:r>
            <w:r w:rsidRPr="002822C5">
              <w:rPr>
                <w:b/>
                <w:sz w:val="20"/>
                <w:szCs w:val="20"/>
                <w:lang w:eastAsia="ru-RU"/>
              </w:rPr>
              <w:t xml:space="preserve"> </w:t>
            </w:r>
            <w:r w:rsidRPr="002822C5">
              <w:rPr>
                <w:b/>
                <w:sz w:val="20"/>
                <w:szCs w:val="20"/>
                <w:lang w:val="en-US" w:eastAsia="ru-RU"/>
              </w:rPr>
              <w:t>terenul</w:t>
            </w:r>
            <w:r w:rsidRPr="002822C5">
              <w:rPr>
                <w:b/>
                <w:sz w:val="20"/>
                <w:szCs w:val="20"/>
                <w:lang w:eastAsia="ru-RU"/>
              </w:rPr>
              <w:t xml:space="preserve"> </w:t>
            </w:r>
            <w:r w:rsidRPr="002822C5">
              <w:rPr>
                <w:b/>
                <w:sz w:val="20"/>
                <w:szCs w:val="20"/>
                <w:lang w:val="en-US" w:eastAsia="ru-RU"/>
              </w:rPr>
              <w:t>cu</w:t>
            </w:r>
            <w:r w:rsidRPr="002822C5">
              <w:rPr>
                <w:b/>
                <w:sz w:val="20"/>
                <w:szCs w:val="20"/>
                <w:lang w:eastAsia="ru-RU"/>
              </w:rPr>
              <w:t xml:space="preserve"> </w:t>
            </w:r>
            <w:r w:rsidRPr="002822C5">
              <w:rPr>
                <w:b/>
                <w:sz w:val="20"/>
                <w:szCs w:val="20"/>
                <w:lang w:val="en-US" w:eastAsia="ru-RU"/>
              </w:rPr>
              <w:t>nr</w:t>
            </w:r>
            <w:r w:rsidRPr="002822C5">
              <w:rPr>
                <w:b/>
                <w:sz w:val="20"/>
                <w:szCs w:val="20"/>
                <w:lang w:eastAsia="ru-RU"/>
              </w:rPr>
              <w:t xml:space="preserve">. </w:t>
            </w:r>
            <w:r w:rsidRPr="002822C5">
              <w:rPr>
                <w:b/>
                <w:sz w:val="20"/>
                <w:szCs w:val="20"/>
                <w:lang w:val="en-US" w:eastAsia="ru-RU"/>
              </w:rPr>
              <w:t>Cad</w:t>
            </w:r>
            <w:r w:rsidRPr="002822C5">
              <w:rPr>
                <w:b/>
                <w:sz w:val="20"/>
                <w:szCs w:val="20"/>
                <w:lang w:eastAsia="ru-RU"/>
              </w:rPr>
              <w:t xml:space="preserve">. 9601203.030, </w:t>
            </w:r>
            <w:r w:rsidRPr="002822C5">
              <w:rPr>
                <w:b/>
                <w:sz w:val="20"/>
                <w:szCs w:val="20"/>
                <w:lang w:val="en-US" w:eastAsia="ru-RU"/>
              </w:rPr>
              <w:t>str</w:t>
            </w:r>
            <w:r w:rsidRPr="002822C5">
              <w:rPr>
                <w:b/>
                <w:sz w:val="20"/>
                <w:szCs w:val="20"/>
                <w:lang w:eastAsia="ru-RU"/>
              </w:rPr>
              <w:t xml:space="preserve">. </w:t>
            </w:r>
            <w:r w:rsidRPr="002822C5">
              <w:rPr>
                <w:b/>
                <w:sz w:val="20"/>
                <w:szCs w:val="20"/>
                <w:lang w:val="en-US" w:eastAsia="ru-RU"/>
              </w:rPr>
              <w:t>Lenin</w:t>
            </w:r>
            <w:r w:rsidRPr="002822C5">
              <w:rPr>
                <w:b/>
                <w:sz w:val="20"/>
                <w:szCs w:val="20"/>
                <w:lang w:eastAsia="ru-RU"/>
              </w:rPr>
              <w:t xml:space="preserve">, </w:t>
            </w:r>
            <w:r w:rsidRPr="002822C5">
              <w:rPr>
                <w:b/>
                <w:sz w:val="20"/>
                <w:szCs w:val="20"/>
                <w:lang w:val="en-US" w:eastAsia="ru-RU"/>
              </w:rPr>
              <w:t>nr</w:t>
            </w:r>
            <w:r w:rsidRPr="002822C5">
              <w:rPr>
                <w:b/>
                <w:sz w:val="20"/>
                <w:szCs w:val="20"/>
                <w:lang w:eastAsia="ru-RU"/>
              </w:rPr>
              <w:t xml:space="preserve">. 144, </w:t>
            </w:r>
            <w:r w:rsidRPr="002822C5">
              <w:rPr>
                <w:b/>
                <w:sz w:val="20"/>
                <w:szCs w:val="20"/>
                <w:lang w:val="en-US" w:eastAsia="ru-RU"/>
              </w:rPr>
              <w:t>or</w:t>
            </w:r>
            <w:r w:rsidRPr="002822C5">
              <w:rPr>
                <w:b/>
                <w:sz w:val="20"/>
                <w:szCs w:val="20"/>
                <w:lang w:eastAsia="ru-RU"/>
              </w:rPr>
              <w:t xml:space="preserve">. </w:t>
            </w:r>
            <w:r w:rsidRPr="002822C5">
              <w:rPr>
                <w:b/>
                <w:sz w:val="20"/>
                <w:szCs w:val="20"/>
                <w:lang w:val="en-US" w:eastAsia="ru-RU"/>
              </w:rPr>
              <w:t>Comrat, Republica Moldova.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1E78DFCE" w:rsidR="005A0064" w:rsidRPr="00F42827" w:rsidRDefault="005A0064" w:rsidP="005A0064">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4A78E17D" w:rsidR="005A0064" w:rsidRPr="00FF430B" w:rsidRDefault="00AE7E5E" w:rsidP="005A0064">
            <w:pPr>
              <w:shd w:val="clear" w:color="auto" w:fill="FFFFFF" w:themeFill="background1"/>
              <w:spacing w:before="120"/>
              <w:jc w:val="center"/>
              <w:rPr>
                <w:noProof w:val="0"/>
                <w:sz w:val="20"/>
                <w:szCs w:val="20"/>
                <w:lang w:val="ro-MD" w:eastAsia="ru-RU"/>
              </w:rPr>
            </w:pPr>
            <w:r w:rsidRPr="00F044BC">
              <w:rPr>
                <w:sz w:val="20"/>
                <w:szCs w:val="20"/>
                <w:lang w:val="ru-RU"/>
              </w:rPr>
              <w:t>Согласно техническому заданию</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2EB9F6BE" w:rsidR="005A0064" w:rsidRPr="00FF430B" w:rsidRDefault="005A0064" w:rsidP="005A0064">
            <w:pPr>
              <w:shd w:val="clear" w:color="auto" w:fill="FFFFFF" w:themeFill="background1"/>
              <w:spacing w:before="120"/>
              <w:jc w:val="center"/>
              <w:rPr>
                <w:noProof w:val="0"/>
                <w:sz w:val="20"/>
                <w:szCs w:val="20"/>
                <w:lang w:val="ro-MD" w:eastAsia="ru-RU"/>
              </w:rPr>
            </w:pPr>
          </w:p>
        </w:tc>
      </w:tr>
      <w:tr w:rsidR="005A0064" w:rsidRPr="00EC30C2" w14:paraId="772CF2EE" w14:textId="77777777" w:rsidTr="005A0064">
        <w:trPr>
          <w:gridAfter w:val="5"/>
          <w:wAfter w:w="7085"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903CF3"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7F2B2B"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A7D1E2" w14:textId="30D9DF14" w:rsidR="005A0064" w:rsidRPr="00FF430B" w:rsidRDefault="005A0064" w:rsidP="005A0064">
            <w:pPr>
              <w:shd w:val="clear" w:color="auto" w:fill="FFFFFF" w:themeFill="background1"/>
              <w:spacing w:before="120"/>
              <w:jc w:val="center"/>
              <w:rPr>
                <w:noProof w:val="0"/>
                <w:sz w:val="20"/>
                <w:szCs w:val="20"/>
                <w:lang w:val="ro-MD" w:eastAsia="ru-RU"/>
              </w:rPr>
            </w:pPr>
            <w:r w:rsidRPr="00A30A94">
              <w:rPr>
                <w:b/>
                <w:color w:val="000000"/>
                <w:sz w:val="18"/>
                <w:szCs w:val="18"/>
                <w:lang w:val="ru-RU"/>
              </w:rPr>
              <w:t>Всего по Лоту №</w:t>
            </w:r>
            <w:r>
              <w:rPr>
                <w:b/>
                <w:color w:val="000000"/>
                <w:sz w:val="18"/>
                <w:szCs w:val="18"/>
                <w:lang w:val="ru-RU"/>
              </w:rPr>
              <w:t>1</w:t>
            </w:r>
            <w:r w:rsidRPr="00A30A94">
              <w:rPr>
                <w:b/>
                <w:color w:val="000000"/>
                <w:sz w:val="18"/>
                <w:szCs w:val="18"/>
                <w:lang w:val="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2BACF6"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971563" w14:textId="77777777" w:rsidR="005A0064" w:rsidRPr="00F42827" w:rsidRDefault="005A0064" w:rsidP="005A0064">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1C3D66" w14:textId="77777777" w:rsidR="005A0064" w:rsidRPr="00FF430B" w:rsidRDefault="005A0064" w:rsidP="005A006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6C4200" w14:textId="7B5724FC" w:rsidR="005A0064" w:rsidRPr="00FF430B" w:rsidRDefault="005A0064" w:rsidP="005A0064">
            <w:pPr>
              <w:shd w:val="clear" w:color="auto" w:fill="FFFFFF" w:themeFill="background1"/>
              <w:spacing w:before="120"/>
              <w:jc w:val="center"/>
              <w:rPr>
                <w:noProof w:val="0"/>
                <w:sz w:val="20"/>
                <w:szCs w:val="20"/>
                <w:lang w:val="ro-MD" w:eastAsia="ru-RU"/>
              </w:rPr>
            </w:pPr>
            <w:r w:rsidRPr="004E5B27">
              <w:rPr>
                <w:sz w:val="20"/>
                <w:szCs w:val="20"/>
                <w:lang w:val="ru-RU"/>
              </w:rPr>
              <w:t>3 238 198,72</w:t>
            </w:r>
          </w:p>
        </w:tc>
      </w:tr>
      <w:tr w:rsidR="005A0064" w:rsidRPr="00EC30C2" w14:paraId="4EC02ADB" w14:textId="5932DD84" w:rsidTr="005A006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A0064" w:rsidRPr="00FF430B" w:rsidRDefault="005A0064" w:rsidP="005A0064">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F4E2F58" w:rsidR="005A0064" w:rsidRPr="002C71A3" w:rsidRDefault="009B6345" w:rsidP="005A0064">
            <w:pPr>
              <w:shd w:val="clear" w:color="auto" w:fill="FFFFFF" w:themeFill="background1"/>
              <w:spacing w:before="120"/>
              <w:jc w:val="center"/>
              <w:rPr>
                <w:b/>
                <w:noProof w:val="0"/>
                <w:sz w:val="20"/>
                <w:szCs w:val="20"/>
                <w:lang w:val="ru-RU" w:eastAsia="ru-RU"/>
              </w:rPr>
            </w:pPr>
            <w:r w:rsidRPr="004E5B27">
              <w:rPr>
                <w:sz w:val="20"/>
                <w:szCs w:val="20"/>
                <w:lang w:val="ru-RU"/>
              </w:rPr>
              <w:t>3 238 198,72</w:t>
            </w:r>
          </w:p>
        </w:tc>
        <w:tc>
          <w:tcPr>
            <w:tcW w:w="1417" w:type="dxa"/>
          </w:tcPr>
          <w:p w14:paraId="0F690878" w14:textId="77777777" w:rsidR="005A0064" w:rsidRPr="00EC30C2" w:rsidRDefault="005A0064" w:rsidP="005A0064">
            <w:pPr>
              <w:spacing w:after="160" w:line="259" w:lineRule="auto"/>
            </w:pPr>
          </w:p>
        </w:tc>
        <w:tc>
          <w:tcPr>
            <w:tcW w:w="1417" w:type="dxa"/>
          </w:tcPr>
          <w:p w14:paraId="4B768C34" w14:textId="77777777" w:rsidR="005A0064" w:rsidRPr="00EC30C2" w:rsidRDefault="005A0064" w:rsidP="005A0064">
            <w:pPr>
              <w:spacing w:after="160" w:line="259" w:lineRule="auto"/>
            </w:pPr>
          </w:p>
        </w:tc>
        <w:tc>
          <w:tcPr>
            <w:tcW w:w="1417" w:type="dxa"/>
          </w:tcPr>
          <w:p w14:paraId="1DED91F7" w14:textId="77777777" w:rsidR="005A0064" w:rsidRPr="00EC30C2" w:rsidRDefault="005A0064" w:rsidP="005A0064">
            <w:pPr>
              <w:spacing w:after="160" w:line="259" w:lineRule="auto"/>
            </w:pPr>
          </w:p>
        </w:tc>
        <w:tc>
          <w:tcPr>
            <w:tcW w:w="1417" w:type="dxa"/>
          </w:tcPr>
          <w:p w14:paraId="3E0579DC" w14:textId="77777777" w:rsidR="005A0064" w:rsidRPr="00EC30C2" w:rsidRDefault="005A0064" w:rsidP="005A0064">
            <w:pPr>
              <w:spacing w:after="160" w:line="259" w:lineRule="auto"/>
            </w:pPr>
          </w:p>
        </w:tc>
        <w:tc>
          <w:tcPr>
            <w:tcW w:w="1417" w:type="dxa"/>
          </w:tcPr>
          <w:p w14:paraId="7320D18C" w14:textId="4D13E5E3" w:rsidR="005A0064" w:rsidRPr="00EC30C2" w:rsidRDefault="005A0064" w:rsidP="005A0064">
            <w:pPr>
              <w:spacing w:after="160" w:line="259" w:lineRule="auto"/>
            </w:pPr>
            <w:r>
              <w:rPr>
                <w:b/>
                <w:sz w:val="20"/>
                <w:szCs w:val="20"/>
                <w:u w:val="single"/>
                <w:lang w:val="ru-RU"/>
              </w:rPr>
              <w:t>3 238 198,72</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5A5B5D" w:rsidRDefault="00BE362C" w:rsidP="002F556B">
      <w:pPr>
        <w:numPr>
          <w:ilvl w:val="0"/>
          <w:numId w:val="26"/>
        </w:numPr>
        <w:shd w:val="clear" w:color="auto" w:fill="FFFFFF" w:themeFill="background1"/>
        <w:tabs>
          <w:tab w:val="right" w:pos="426"/>
        </w:tabs>
        <w:rPr>
          <w:b/>
          <w:noProof w:val="0"/>
          <w:lang w:val="ro-MD" w:eastAsia="ru-RU"/>
        </w:rPr>
      </w:pPr>
      <w:r w:rsidRPr="005A5B5D">
        <w:rPr>
          <w:b/>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5E60BFE4"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w:t>
      </w:r>
      <w:r w:rsidR="00C853B9" w:rsidRPr="007337AC">
        <w:rPr>
          <w:b/>
          <w:noProof w:val="0"/>
          <w:sz w:val="20"/>
          <w:szCs w:val="20"/>
          <w:u w:val="single"/>
          <w:lang w:val="en-US" w:eastAsia="ru-RU"/>
        </w:rPr>
        <w:t xml:space="preserve"> </w:t>
      </w:r>
      <w:r w:rsidR="00C853B9" w:rsidRPr="007D0C75">
        <w:rPr>
          <w:b/>
          <w:noProof w:val="0"/>
          <w:sz w:val="20"/>
          <w:szCs w:val="20"/>
          <w:u w:val="single"/>
          <w:lang w:val="ru-RU" w:eastAsia="ru-RU"/>
        </w:rPr>
        <w:t>до</w:t>
      </w:r>
      <w:r w:rsidR="00C853B9" w:rsidRPr="007337AC">
        <w:rPr>
          <w:b/>
          <w:noProof w:val="0"/>
          <w:sz w:val="20"/>
          <w:szCs w:val="20"/>
          <w:u w:val="single"/>
          <w:lang w:val="en-US" w:eastAsia="ru-RU"/>
        </w:rPr>
        <w:t xml:space="preserve"> </w:t>
      </w:r>
      <w:r w:rsidR="00AB1FA2" w:rsidRPr="00AB1FA2">
        <w:rPr>
          <w:b/>
          <w:noProof w:val="0"/>
          <w:sz w:val="20"/>
          <w:szCs w:val="20"/>
          <w:u w:val="single"/>
          <w:lang w:val="en-US" w:eastAsia="ru-RU"/>
        </w:rPr>
        <w:t>31.12.202</w:t>
      </w:r>
      <w:r w:rsidR="007F65EA" w:rsidRPr="007F65EA">
        <w:rPr>
          <w:b/>
          <w:noProof w:val="0"/>
          <w:sz w:val="20"/>
          <w:szCs w:val="20"/>
          <w:u w:val="single"/>
          <w:lang w:val="en-US" w:eastAsia="ru-RU"/>
        </w:rPr>
        <w:t>5</w:t>
      </w:r>
      <w:r w:rsidR="001A1A16" w:rsidRPr="00FF430B">
        <w:rPr>
          <w:b/>
          <w:noProof w:val="0"/>
          <w:lang w:val="ro-MD" w:eastAsia="ru-RU"/>
        </w:rPr>
        <w:t>___________</w:t>
      </w:r>
    </w:p>
    <w:p w14:paraId="6CE0A203" w14:textId="02272A9E"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w:t>
      </w:r>
      <w:r w:rsidR="00C853B9" w:rsidRPr="00C853B9">
        <w:rPr>
          <w:b/>
          <w:noProof w:val="0"/>
          <w:sz w:val="20"/>
          <w:szCs w:val="20"/>
          <w:u w:val="single"/>
          <w:lang w:val="en-US" w:eastAsia="ru-RU"/>
        </w:rPr>
        <w:t xml:space="preserve"> </w:t>
      </w:r>
      <w:r w:rsidR="00C853B9" w:rsidRPr="007E1A54">
        <w:rPr>
          <w:b/>
          <w:noProof w:val="0"/>
          <w:sz w:val="20"/>
          <w:szCs w:val="20"/>
          <w:u w:val="single"/>
          <w:lang w:val="ru-RU" w:eastAsia="ru-RU"/>
        </w:rPr>
        <w:t>до</w:t>
      </w:r>
      <w:r w:rsidR="00C853B9" w:rsidRPr="007E1A54">
        <w:rPr>
          <w:b/>
          <w:noProof w:val="0"/>
          <w:sz w:val="20"/>
          <w:szCs w:val="20"/>
          <w:u w:val="single"/>
          <w:lang w:val="en-US" w:eastAsia="ru-RU"/>
        </w:rPr>
        <w:t xml:space="preserve"> 31.12.202</w:t>
      </w:r>
      <w:r w:rsidR="007F65EA" w:rsidRPr="007F65EA">
        <w:rPr>
          <w:b/>
          <w:noProof w:val="0"/>
          <w:sz w:val="20"/>
          <w:szCs w:val="20"/>
          <w:u w:val="single"/>
          <w:lang w:val="en-US" w:eastAsia="ru-RU"/>
        </w:rPr>
        <w:t>5</w:t>
      </w:r>
      <w:r w:rsidRPr="00FF430B">
        <w:rPr>
          <w:b/>
          <w:noProof w:val="0"/>
          <w:lang w:val="ro-MD" w:eastAsia="ru-RU"/>
        </w:rPr>
        <w:t>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D5D3140"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w:t>
      </w:r>
      <w:r w:rsidRPr="00FF430B">
        <w:rPr>
          <w:lang w:val="ro-MD"/>
        </w:rPr>
        <w:t>,</w:t>
      </w:r>
      <w:r w:rsidR="00FE38A6" w:rsidRPr="00FF430B">
        <w:rPr>
          <w:lang w:val="ro-MD"/>
        </w:rPr>
        <w:t xml:space="preserve"> </w:t>
      </w:r>
      <w:r w:rsidRPr="00FF430B">
        <w:rPr>
          <w:b/>
          <w:noProof w:val="0"/>
          <w:lang w:val="ro-MD" w:eastAsia="ru-RU"/>
        </w:rPr>
        <w:t>cuantumul__</w:t>
      </w:r>
      <w:r w:rsidR="007337AC" w:rsidRPr="007337AC">
        <w:rPr>
          <w:b/>
          <w:noProof w:val="0"/>
          <w:lang w:val="en-US" w:eastAsia="ru-RU"/>
        </w:rPr>
        <w:t xml:space="preserve">1% </w:t>
      </w:r>
      <w:r w:rsidR="007337AC" w:rsidRPr="008275FF">
        <w:rPr>
          <w:b/>
          <w:sz w:val="22"/>
          <w:szCs w:val="22"/>
          <w:lang w:val="ro-MD" w:eastAsia="ru-RU"/>
        </w:rPr>
        <w:t>din suma ofertei fără TVA</w:t>
      </w:r>
      <w:r w:rsidR="007337AC" w:rsidRPr="00FF430B">
        <w:rPr>
          <w:b/>
          <w:noProof w:val="0"/>
          <w:lang w:val="ro-MD" w:eastAsia="ru-RU"/>
        </w:rPr>
        <w:t xml:space="preserve"> </w:t>
      </w:r>
      <w:r w:rsidRPr="00FF430B">
        <w:rPr>
          <w:b/>
          <w:noProof w:val="0"/>
          <w:lang w:val="ro-MD" w:eastAsia="ru-RU"/>
        </w:rPr>
        <w:t>.</w:t>
      </w:r>
    </w:p>
    <w:p w14:paraId="537A3EA2" w14:textId="025E3354"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w:t>
      </w:r>
      <w:r w:rsidR="0086204D">
        <w:rPr>
          <w:b/>
          <w:noProof w:val="0"/>
          <w:lang w:val="en-US" w:eastAsia="ru-RU"/>
        </w:rPr>
        <w:t>5</w:t>
      </w:r>
      <w:r w:rsidR="00570B15" w:rsidRPr="00570B15">
        <w:rPr>
          <w:b/>
          <w:noProof w:val="0"/>
          <w:lang w:val="en-US" w:eastAsia="ru-RU"/>
        </w:rPr>
        <w:t xml:space="preserve"> (</w:t>
      </w:r>
      <w:r w:rsidR="00E21153">
        <w:rPr>
          <w:b/>
          <w:noProof w:val="0"/>
          <w:lang w:val="ru-RU" w:eastAsia="ru-RU"/>
        </w:rPr>
        <w:t>пять</w:t>
      </w:r>
      <w:r w:rsidR="00570B15" w:rsidRPr="00570B15">
        <w:rPr>
          <w:b/>
          <w:noProof w:val="0"/>
          <w:lang w:val="en-US" w:eastAsia="ru-RU"/>
        </w:rPr>
        <w:t xml:space="preserve">) </w:t>
      </w:r>
      <w:r w:rsidR="00570B15">
        <w:rPr>
          <w:b/>
          <w:noProof w:val="0"/>
          <w:lang w:val="ru-RU" w:eastAsia="ru-RU"/>
        </w:rPr>
        <w:t>года</w:t>
      </w:r>
      <w:r w:rsidRPr="00FF430B">
        <w:rPr>
          <w:b/>
          <w:noProof w:val="0"/>
          <w:lang w:val="ro-MD" w:eastAsia="ru-RU"/>
        </w:rPr>
        <w:t>.</w:t>
      </w:r>
    </w:p>
    <w:p w14:paraId="13C1C02B" w14:textId="0F6B86F8"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00FE38A6" w:rsidRPr="00FF430B">
        <w:rPr>
          <w:b/>
          <w:noProof w:val="0"/>
          <w:lang w:val="ro-MD" w:eastAsia="ru-RU"/>
        </w:rPr>
        <w:t xml:space="preserve"> </w:t>
      </w:r>
      <w:r w:rsidRPr="00FF430B">
        <w:rPr>
          <w:b/>
          <w:noProof w:val="0"/>
          <w:lang w:val="ro-MD" w:eastAsia="ru-RU"/>
        </w:rPr>
        <w:t>cuantumul_</w:t>
      </w:r>
      <w:r w:rsidR="00487728" w:rsidRPr="002F51FB">
        <w:rPr>
          <w:b/>
          <w:sz w:val="22"/>
          <w:szCs w:val="22"/>
          <w:lang w:val="en-US" w:eastAsia="ru-RU"/>
        </w:rPr>
        <w:t>5</w:t>
      </w:r>
      <w:r w:rsidR="00487728" w:rsidRPr="002F51FB">
        <w:rPr>
          <w:b/>
          <w:sz w:val="22"/>
          <w:szCs w:val="22"/>
          <w:lang w:val="ro-MD" w:eastAsia="ru-RU"/>
        </w:rPr>
        <w:t>%</w:t>
      </w:r>
      <w:r w:rsidR="00487728" w:rsidRPr="008275FF">
        <w:rPr>
          <w:b/>
          <w:sz w:val="22"/>
          <w:szCs w:val="22"/>
          <w:lang w:val="ro-MD" w:eastAsia="ru-RU"/>
        </w:rPr>
        <w:t xml:space="preserve"> din suma contractului cu TVA</w:t>
      </w:r>
      <w:r w:rsidR="00487728" w:rsidRPr="00FF430B">
        <w:rPr>
          <w:b/>
          <w:noProof w:val="0"/>
          <w:lang w:val="ro-MD" w:eastAsia="ru-RU"/>
        </w:rPr>
        <w:t xml:space="preserve"> </w:t>
      </w:r>
      <w:r w:rsidRPr="00FF430B">
        <w:rPr>
          <w:b/>
          <w:noProof w:val="0"/>
          <w:lang w:val="ro-MD" w:eastAsia="ru-RU"/>
        </w:rPr>
        <w:t>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3A3237E"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00BE362C" w:rsidRPr="00FF430B">
        <w:rPr>
          <w:b/>
          <w:noProof w:val="0"/>
          <w:lang w:val="ro-MD" w:eastAsia="ru-RU"/>
        </w:rPr>
        <w:t>__</w:t>
      </w:r>
      <w:r w:rsidRPr="00FF430B">
        <w:rPr>
          <w:b/>
          <w:noProof w:val="0"/>
          <w:lang w:val="ro-MD" w:eastAsia="ru-RU"/>
        </w:rPr>
        <w:t>_</w:t>
      </w:r>
      <w:r w:rsidR="00BE362C" w:rsidRPr="00FF430B">
        <w:rPr>
          <w:b/>
          <w:noProof w:val="0"/>
          <w:lang w:val="ro-MD" w:eastAsia="ru-RU"/>
        </w:rPr>
        <w:t>____</w:t>
      </w:r>
    </w:p>
    <w:p w14:paraId="75C232E2" w14:textId="60F38D02"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Pr="00FF430B">
        <w:rPr>
          <w:b/>
          <w:noProof w:val="0"/>
          <w:lang w:val="ro-MD" w:eastAsia="ru-RU"/>
        </w:rPr>
        <w:t>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50DAA466"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w:t>
      </w:r>
      <w:r w:rsidR="00F36852" w:rsidRPr="008275FF">
        <w:rPr>
          <w:b/>
          <w:sz w:val="22"/>
          <w:szCs w:val="22"/>
          <w:u w:val="single"/>
          <w:lang w:val="ro-MD" w:eastAsia="ru-RU"/>
        </w:rPr>
        <w:t>60 de zile</w:t>
      </w:r>
      <w:r w:rsidR="00F36852" w:rsidRPr="00FF430B">
        <w:rPr>
          <w:b/>
          <w:noProof w:val="0"/>
          <w:lang w:val="ro-MD" w:eastAsia="ru-RU"/>
        </w:rPr>
        <w:t xml:space="preserve"> </w:t>
      </w:r>
      <w:r w:rsidRPr="00FF430B">
        <w:rPr>
          <w:b/>
          <w:noProof w:val="0"/>
          <w:lang w:val="ro-MD" w:eastAsia="ru-RU"/>
        </w:rPr>
        <w:t>_________________________</w:t>
      </w:r>
    </w:p>
    <w:p w14:paraId="4E3C6F91" w14:textId="445FBEBE"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Pr="00FF430B">
        <w:rPr>
          <w:b/>
          <w:noProof w:val="0"/>
          <w:lang w:val="ro-MD" w:eastAsia="ru-RU"/>
        </w:rPr>
        <w:t>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57C0C67C" w14:textId="6A36F301" w:rsidR="00507348" w:rsidRPr="00FF430B" w:rsidRDefault="00BE362C" w:rsidP="00FD62DD">
      <w:pPr>
        <w:shd w:val="clear" w:color="auto" w:fill="FFFFFF" w:themeFill="background1"/>
        <w:tabs>
          <w:tab w:val="left" w:pos="284"/>
          <w:tab w:val="left" w:pos="426"/>
          <w:tab w:val="decimal" w:pos="8364"/>
        </w:tabs>
        <w:spacing w:line="276" w:lineRule="auto"/>
        <w:ind w:right="-14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__</w:t>
      </w:r>
      <w:r w:rsidR="00E6504A">
        <w:rPr>
          <w:b/>
          <w:noProof w:val="0"/>
          <w:shd w:val="clear" w:color="auto" w:fill="FFFFFF" w:themeFill="background1"/>
          <w:lang w:val="ru-RU" w:eastAsia="ru-RU"/>
        </w:rPr>
        <w:t>примар</w:t>
      </w:r>
      <w:r w:rsidR="00E6504A" w:rsidRPr="00E6504A">
        <w:rPr>
          <w:b/>
          <w:noProof w:val="0"/>
          <w:shd w:val="clear" w:color="auto" w:fill="FFFFFF" w:themeFill="background1"/>
          <w:lang w:val="en-US" w:eastAsia="ru-RU"/>
        </w:rPr>
        <w:t xml:space="preserve"> </w:t>
      </w:r>
      <w:proofErr w:type="spellStart"/>
      <w:r w:rsidR="00E6504A">
        <w:rPr>
          <w:b/>
          <w:noProof w:val="0"/>
          <w:shd w:val="clear" w:color="auto" w:fill="FFFFFF" w:themeFill="background1"/>
          <w:lang w:val="ru-RU" w:eastAsia="ru-RU"/>
        </w:rPr>
        <w:t>мун</w:t>
      </w:r>
      <w:proofErr w:type="spellEnd"/>
      <w:r w:rsidR="00E6504A" w:rsidRPr="00E6504A">
        <w:rPr>
          <w:b/>
          <w:noProof w:val="0"/>
          <w:shd w:val="clear" w:color="auto" w:fill="FFFFFF" w:themeFill="background1"/>
          <w:lang w:val="en-US" w:eastAsia="ru-RU"/>
        </w:rPr>
        <w:t xml:space="preserve">. </w:t>
      </w:r>
      <w:r w:rsidR="00E6504A">
        <w:rPr>
          <w:b/>
          <w:noProof w:val="0"/>
          <w:shd w:val="clear" w:color="auto" w:fill="FFFFFF" w:themeFill="background1"/>
          <w:lang w:val="ru-RU" w:eastAsia="ru-RU"/>
        </w:rPr>
        <w:t>Комрат – Анастасов С.И.</w:t>
      </w:r>
      <w:r w:rsidRPr="00FF430B">
        <w:rPr>
          <w:b/>
          <w:noProof w:val="0"/>
          <w:shd w:val="clear" w:color="auto" w:fill="FFFFFF" w:themeFill="background1"/>
          <w:lang w:val="ro-MD" w:eastAsia="ru-RU"/>
        </w:rPr>
        <w:t xml:space="preserve">__  </w:t>
      </w:r>
      <w:r w:rsidR="00426FF4" w:rsidRPr="00FF430B">
        <w:rPr>
          <w:b/>
          <w:lang w:val="ro-MD"/>
        </w:rPr>
        <w:t>.</w:t>
      </w:r>
    </w:p>
    <w:p w14:paraId="2E35DE93" w14:textId="77777777" w:rsidR="00B65C93" w:rsidRPr="00FD62DD" w:rsidRDefault="00B65C93" w:rsidP="00FD62DD">
      <w:pPr>
        <w:pStyle w:val="Style3"/>
        <w:tabs>
          <w:tab w:val="left" w:pos="567"/>
        </w:tabs>
        <w:spacing w:before="0" w:beforeAutospacing="0" w:after="0"/>
        <w:ind w:left="0" w:firstLine="0"/>
        <w:rPr>
          <w:rFonts w:eastAsia="PMingLiU"/>
          <w:lang w:val="ru-RU"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val="ru-RU" w:eastAsia="zh-CN"/>
        </w:rPr>
      </w:pPr>
    </w:p>
    <w:p w14:paraId="0C4CF9F5" w14:textId="77777777" w:rsidR="00566DBA" w:rsidRPr="00566DBA" w:rsidRDefault="00566DBA" w:rsidP="00A26B23">
      <w:pPr>
        <w:pStyle w:val="Style3"/>
        <w:tabs>
          <w:tab w:val="left" w:pos="567"/>
        </w:tabs>
        <w:spacing w:before="0" w:beforeAutospacing="0" w:after="0"/>
        <w:ind w:left="0" w:firstLine="0"/>
        <w:rPr>
          <w:rFonts w:eastAsia="PMingLiU"/>
          <w:lang w:val="ru-RU"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38F3">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242924E"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16180F">
              <w:rPr>
                <w:b/>
                <w:lang w:val="ru-RU"/>
              </w:rPr>
              <w:t>открытые</w:t>
            </w:r>
            <w:r w:rsidR="0016180F" w:rsidRPr="00DF2C65">
              <w:rPr>
                <w:b/>
                <w:lang w:val="en-US"/>
              </w:rPr>
              <w:t xml:space="preserve"> </w:t>
            </w:r>
            <w:r w:rsidR="0016180F">
              <w:rPr>
                <w:b/>
                <w:lang w:val="ru-RU"/>
              </w:rPr>
              <w:t>торги</w:t>
            </w:r>
            <w:r w:rsidR="00277847" w:rsidRPr="00DF2C65">
              <w:rPr>
                <w:b/>
                <w:lang w:val="en-US"/>
              </w:rPr>
              <w:t xml:space="preserve"> (</w:t>
            </w:r>
            <w:r w:rsidR="00277847">
              <w:rPr>
                <w:b/>
                <w:lang w:val="ru-RU"/>
              </w:rPr>
              <w:t>работы</w:t>
            </w:r>
            <w:r w:rsidR="00277847" w:rsidRPr="00DF2C65">
              <w:rPr>
                <w:b/>
                <w:lang w:val="en-US"/>
              </w:rPr>
              <w:t>)</w:t>
            </w:r>
            <w:r w:rsidR="00112F50" w:rsidRPr="00FF430B">
              <w:rPr>
                <w:b/>
                <w:lang w:val="ro-MD"/>
              </w:rPr>
              <w:t>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9861AC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w:t>
            </w:r>
            <w:r w:rsidR="00DF2C65" w:rsidRPr="00A14639">
              <w:rPr>
                <w:b/>
                <w:bCs/>
                <w:sz w:val="28"/>
                <w:szCs w:val="28"/>
                <w:u w:val="single"/>
                <w:lang w:eastAsia="ru-RU"/>
              </w:rPr>
              <w:t xml:space="preserve"> </w:t>
            </w:r>
            <w:r w:rsidR="006D2FBB">
              <w:rPr>
                <w:b/>
                <w:bCs/>
                <w:sz w:val="28"/>
                <w:szCs w:val="28"/>
                <w:u w:val="single"/>
                <w:lang w:val="en-US" w:eastAsia="ru-RU"/>
              </w:rPr>
              <w:t>Constructia</w:t>
            </w:r>
            <w:r w:rsidR="006D2FBB" w:rsidRPr="00146521">
              <w:rPr>
                <w:b/>
                <w:bCs/>
                <w:sz w:val="28"/>
                <w:szCs w:val="28"/>
                <w:u w:val="single"/>
                <w:lang w:eastAsia="ru-RU"/>
              </w:rPr>
              <w:t xml:space="preserve"> </w:t>
            </w:r>
            <w:r w:rsidR="006D2FBB">
              <w:rPr>
                <w:b/>
                <w:bCs/>
                <w:sz w:val="28"/>
                <w:szCs w:val="28"/>
                <w:u w:val="single"/>
                <w:lang w:val="en-US" w:eastAsia="ru-RU"/>
              </w:rPr>
              <w:t>unei</w:t>
            </w:r>
            <w:r w:rsidR="006D2FBB" w:rsidRPr="00146521">
              <w:rPr>
                <w:b/>
                <w:bCs/>
                <w:sz w:val="28"/>
                <w:szCs w:val="28"/>
                <w:u w:val="single"/>
                <w:lang w:eastAsia="ru-RU"/>
              </w:rPr>
              <w:t xml:space="preserve"> </w:t>
            </w:r>
            <w:r w:rsidR="006D2FBB">
              <w:rPr>
                <w:b/>
                <w:bCs/>
                <w:sz w:val="28"/>
                <w:szCs w:val="28"/>
                <w:u w:val="single"/>
                <w:lang w:val="en-US" w:eastAsia="ru-RU"/>
              </w:rPr>
              <w:t>sali</w:t>
            </w:r>
            <w:r w:rsidR="006D2FBB" w:rsidRPr="00146521">
              <w:rPr>
                <w:b/>
                <w:bCs/>
                <w:sz w:val="28"/>
                <w:szCs w:val="28"/>
                <w:u w:val="single"/>
                <w:lang w:eastAsia="ru-RU"/>
              </w:rPr>
              <w:t xml:space="preserve"> </w:t>
            </w:r>
            <w:r w:rsidR="006D2FBB">
              <w:rPr>
                <w:b/>
                <w:bCs/>
                <w:sz w:val="28"/>
                <w:szCs w:val="28"/>
                <w:u w:val="single"/>
                <w:lang w:val="en-US" w:eastAsia="ru-RU"/>
              </w:rPr>
              <w:t>sportive</w:t>
            </w:r>
            <w:r w:rsidR="006D2FBB" w:rsidRPr="00146521">
              <w:rPr>
                <w:b/>
                <w:bCs/>
                <w:sz w:val="28"/>
                <w:szCs w:val="28"/>
                <w:u w:val="single"/>
                <w:lang w:eastAsia="ru-RU"/>
              </w:rPr>
              <w:t xml:space="preserve"> </w:t>
            </w:r>
            <w:r w:rsidR="006D2FBB">
              <w:rPr>
                <w:b/>
                <w:bCs/>
                <w:sz w:val="28"/>
                <w:szCs w:val="28"/>
                <w:u w:val="single"/>
                <w:lang w:val="en-US" w:eastAsia="ru-RU"/>
              </w:rPr>
              <w:t>de</w:t>
            </w:r>
            <w:r w:rsidR="006D2FBB" w:rsidRPr="00146521">
              <w:rPr>
                <w:b/>
                <w:bCs/>
                <w:sz w:val="28"/>
                <w:szCs w:val="28"/>
                <w:u w:val="single"/>
                <w:lang w:eastAsia="ru-RU"/>
              </w:rPr>
              <w:t xml:space="preserve"> </w:t>
            </w:r>
            <w:r w:rsidR="006D2FBB">
              <w:rPr>
                <w:b/>
                <w:bCs/>
                <w:sz w:val="28"/>
                <w:szCs w:val="28"/>
                <w:u w:val="single"/>
                <w:lang w:val="en-US" w:eastAsia="ru-RU"/>
              </w:rPr>
              <w:t>tip</w:t>
            </w:r>
            <w:r w:rsidR="006D2FBB" w:rsidRPr="00146521">
              <w:rPr>
                <w:b/>
                <w:bCs/>
                <w:sz w:val="28"/>
                <w:szCs w:val="28"/>
                <w:u w:val="single"/>
                <w:lang w:eastAsia="ru-RU"/>
              </w:rPr>
              <w:t xml:space="preserve"> </w:t>
            </w:r>
            <w:r w:rsidR="006D2FBB">
              <w:rPr>
                <w:b/>
                <w:bCs/>
                <w:sz w:val="28"/>
                <w:szCs w:val="28"/>
                <w:u w:val="single"/>
                <w:lang w:val="en-US" w:eastAsia="ru-RU"/>
              </w:rPr>
              <w:t>P</w:t>
            </w:r>
            <w:r w:rsidR="006D2FBB" w:rsidRPr="00366EFA">
              <w:rPr>
                <w:b/>
                <w:bCs/>
                <w:sz w:val="28"/>
                <w:szCs w:val="28"/>
                <w:u w:val="single"/>
                <w:lang w:eastAsia="ru-RU"/>
              </w:rPr>
              <w:t xml:space="preserve">, </w:t>
            </w:r>
            <w:r w:rsidR="006D2FBB">
              <w:rPr>
                <w:b/>
                <w:bCs/>
                <w:sz w:val="28"/>
                <w:szCs w:val="28"/>
                <w:u w:val="single"/>
                <w:lang w:val="en-US" w:eastAsia="ru-RU"/>
              </w:rPr>
              <w:t>pe</w:t>
            </w:r>
            <w:r w:rsidR="006D2FBB" w:rsidRPr="00366EFA">
              <w:rPr>
                <w:b/>
                <w:bCs/>
                <w:sz w:val="28"/>
                <w:szCs w:val="28"/>
                <w:u w:val="single"/>
                <w:lang w:eastAsia="ru-RU"/>
              </w:rPr>
              <w:t xml:space="preserve"> </w:t>
            </w:r>
            <w:r w:rsidR="006D2FBB">
              <w:rPr>
                <w:b/>
                <w:bCs/>
                <w:sz w:val="28"/>
                <w:szCs w:val="28"/>
                <w:u w:val="single"/>
                <w:lang w:val="en-US" w:eastAsia="ru-RU"/>
              </w:rPr>
              <w:t>terenul</w:t>
            </w:r>
            <w:r w:rsidR="006D2FBB" w:rsidRPr="00366EFA">
              <w:rPr>
                <w:b/>
                <w:bCs/>
                <w:sz w:val="28"/>
                <w:szCs w:val="28"/>
                <w:u w:val="single"/>
                <w:lang w:eastAsia="ru-RU"/>
              </w:rPr>
              <w:t xml:space="preserve"> </w:t>
            </w:r>
            <w:r w:rsidR="006D2FBB">
              <w:rPr>
                <w:b/>
                <w:bCs/>
                <w:sz w:val="28"/>
                <w:szCs w:val="28"/>
                <w:u w:val="single"/>
                <w:lang w:val="en-US" w:eastAsia="ru-RU"/>
              </w:rPr>
              <w:t>cu</w:t>
            </w:r>
            <w:r w:rsidR="006D2FBB" w:rsidRPr="00366EFA">
              <w:rPr>
                <w:b/>
                <w:bCs/>
                <w:sz w:val="28"/>
                <w:szCs w:val="28"/>
                <w:u w:val="single"/>
                <w:lang w:eastAsia="ru-RU"/>
              </w:rPr>
              <w:t xml:space="preserve"> </w:t>
            </w:r>
            <w:r w:rsidR="006D2FBB">
              <w:rPr>
                <w:b/>
                <w:bCs/>
                <w:sz w:val="28"/>
                <w:szCs w:val="28"/>
                <w:u w:val="single"/>
                <w:lang w:val="en-US" w:eastAsia="ru-RU"/>
              </w:rPr>
              <w:t>nr</w:t>
            </w:r>
            <w:r w:rsidR="006D2FBB" w:rsidRPr="00366EFA">
              <w:rPr>
                <w:b/>
                <w:bCs/>
                <w:sz w:val="28"/>
                <w:szCs w:val="28"/>
                <w:u w:val="single"/>
                <w:lang w:eastAsia="ru-RU"/>
              </w:rPr>
              <w:t xml:space="preserve">. </w:t>
            </w:r>
            <w:r w:rsidR="006D2FBB">
              <w:rPr>
                <w:b/>
                <w:bCs/>
                <w:sz w:val="28"/>
                <w:szCs w:val="28"/>
                <w:u w:val="single"/>
                <w:lang w:val="en-US" w:eastAsia="ru-RU"/>
              </w:rPr>
              <w:t>Cad</w:t>
            </w:r>
            <w:r w:rsidR="006D2FBB" w:rsidRPr="00366EFA">
              <w:rPr>
                <w:b/>
                <w:bCs/>
                <w:sz w:val="28"/>
                <w:szCs w:val="28"/>
                <w:u w:val="single"/>
                <w:lang w:eastAsia="ru-RU"/>
              </w:rPr>
              <w:t xml:space="preserve">. 9601203.030, </w:t>
            </w:r>
            <w:r w:rsidR="006D2FBB">
              <w:rPr>
                <w:b/>
                <w:bCs/>
                <w:sz w:val="28"/>
                <w:szCs w:val="28"/>
                <w:u w:val="single"/>
                <w:lang w:val="en-US" w:eastAsia="ru-RU"/>
              </w:rPr>
              <w:t>str</w:t>
            </w:r>
            <w:r w:rsidR="006D2FBB" w:rsidRPr="00366EFA">
              <w:rPr>
                <w:b/>
                <w:bCs/>
                <w:sz w:val="28"/>
                <w:szCs w:val="28"/>
                <w:u w:val="single"/>
                <w:lang w:eastAsia="ru-RU"/>
              </w:rPr>
              <w:t xml:space="preserve">. </w:t>
            </w:r>
            <w:r w:rsidR="006D2FBB">
              <w:rPr>
                <w:b/>
                <w:bCs/>
                <w:sz w:val="28"/>
                <w:szCs w:val="28"/>
                <w:u w:val="single"/>
                <w:lang w:val="en-US" w:eastAsia="ru-RU"/>
              </w:rPr>
              <w:t>Lenin</w:t>
            </w:r>
            <w:r w:rsidR="006D2FBB" w:rsidRPr="00366EFA">
              <w:rPr>
                <w:b/>
                <w:bCs/>
                <w:sz w:val="28"/>
                <w:szCs w:val="28"/>
                <w:u w:val="single"/>
                <w:lang w:eastAsia="ru-RU"/>
              </w:rPr>
              <w:t xml:space="preserve">, </w:t>
            </w:r>
            <w:r w:rsidR="006D2FBB">
              <w:rPr>
                <w:b/>
                <w:bCs/>
                <w:sz w:val="28"/>
                <w:szCs w:val="28"/>
                <w:u w:val="single"/>
                <w:lang w:val="en-US" w:eastAsia="ru-RU"/>
              </w:rPr>
              <w:t>nr</w:t>
            </w:r>
            <w:r w:rsidR="006D2FBB" w:rsidRPr="00366EFA">
              <w:rPr>
                <w:b/>
                <w:bCs/>
                <w:sz w:val="28"/>
                <w:szCs w:val="28"/>
                <w:u w:val="single"/>
                <w:lang w:eastAsia="ru-RU"/>
              </w:rPr>
              <w:t xml:space="preserve">. 144, </w:t>
            </w:r>
            <w:r w:rsidR="006D2FBB">
              <w:rPr>
                <w:b/>
                <w:bCs/>
                <w:sz w:val="28"/>
                <w:szCs w:val="28"/>
                <w:u w:val="single"/>
                <w:lang w:val="en-US" w:eastAsia="ru-RU"/>
              </w:rPr>
              <w:t>or</w:t>
            </w:r>
            <w:r w:rsidR="006D2FBB" w:rsidRPr="00366EFA">
              <w:rPr>
                <w:b/>
                <w:bCs/>
                <w:sz w:val="28"/>
                <w:szCs w:val="28"/>
                <w:u w:val="single"/>
                <w:lang w:eastAsia="ru-RU"/>
              </w:rPr>
              <w:t xml:space="preserve">. </w:t>
            </w:r>
            <w:r w:rsidR="006D2FBB">
              <w:rPr>
                <w:b/>
                <w:bCs/>
                <w:sz w:val="28"/>
                <w:szCs w:val="28"/>
                <w:u w:val="single"/>
                <w:lang w:val="en-US" w:eastAsia="ru-RU"/>
              </w:rPr>
              <w:t>Comrat, Republica Moldova</w:t>
            </w:r>
            <w:r w:rsidR="009511BF" w:rsidRPr="009511BF">
              <w:rPr>
                <w:i/>
                <w:sz w:val="32"/>
                <w:szCs w:val="32"/>
                <w:u w:val="single"/>
                <w:lang w:val="ro-MD"/>
              </w:rPr>
              <w:t xml:space="preserve"> </w:t>
            </w:r>
            <w:r w:rsidR="009F0FE8" w:rsidRPr="00FF430B">
              <w:rPr>
                <w:i/>
                <w:lang w:val="ro-MD"/>
              </w:rPr>
              <w:t>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24BD4F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0476C8" w:rsidRPr="000476C8">
              <w:rPr>
                <w:lang w:val="en-US"/>
              </w:rPr>
              <w:t>5 (</w:t>
            </w:r>
            <w:r w:rsidR="000476C8">
              <w:t>пять</w:t>
            </w:r>
            <w:r w:rsidR="000476C8" w:rsidRPr="000476C8">
              <w:rPr>
                <w:lang w:val="en-US"/>
              </w:rPr>
              <w:t>)</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85B4C4F"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0C29C4" w:rsidRPr="000476C8">
              <w:rPr>
                <w:b/>
                <w:lang w:val="en-US"/>
              </w:rPr>
              <w:t>2 (</w:t>
            </w:r>
            <w:r w:rsidR="000C29C4">
              <w:rPr>
                <w:b/>
              </w:rPr>
              <w:t>два</w:t>
            </w:r>
            <w:r w:rsidR="000C29C4" w:rsidRPr="000476C8">
              <w:rPr>
                <w:b/>
                <w:lang w:val="en-US"/>
              </w:rPr>
              <w:t xml:space="preserve">) </w:t>
            </w:r>
            <w:r w:rsidR="000C29C4">
              <w:rPr>
                <w:b/>
              </w:rPr>
              <w:t>года</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C15D7DB"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0C29C4" w:rsidRPr="000C29C4">
              <w:rPr>
                <w:lang w:val="en-US"/>
              </w:rPr>
              <w:t>31.12.202</w:t>
            </w:r>
            <w:r w:rsidR="00911CF8">
              <w:rPr>
                <w:lang w:val="en-US"/>
              </w:rPr>
              <w:t>4</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E6504A" w:rsidRPr="00EC30C2" w14:paraId="30C0C7E2" w14:textId="77777777" w:rsidTr="000B60F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E6504A" w:rsidRPr="00FF430B" w:rsidRDefault="00E6504A" w:rsidP="00E6504A">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180A67D5" w:rsidR="00E6504A" w:rsidRPr="00991DBF" w:rsidRDefault="00AF30DB" w:rsidP="00E6504A">
                  <w:pPr>
                    <w:jc w:val="center"/>
                    <w:rPr>
                      <w:noProof w:val="0"/>
                      <w:lang w:val="ro-MD"/>
                    </w:rPr>
                  </w:pPr>
                  <w:r w:rsidRPr="00AF30DB">
                    <w:rPr>
                      <w:b/>
                      <w:bCs/>
                      <w:sz w:val="22"/>
                      <w:szCs w:val="22"/>
                      <w:u w:val="single"/>
                      <w:lang w:val="en-US" w:eastAsia="ru-RU"/>
                    </w:rPr>
                    <w:t>Constructia</w:t>
                  </w:r>
                  <w:r w:rsidRPr="00AF30DB">
                    <w:rPr>
                      <w:b/>
                      <w:bCs/>
                      <w:sz w:val="22"/>
                      <w:szCs w:val="22"/>
                      <w:u w:val="single"/>
                      <w:lang w:eastAsia="ru-RU"/>
                    </w:rPr>
                    <w:t xml:space="preserve"> </w:t>
                  </w:r>
                  <w:r w:rsidRPr="00AF30DB">
                    <w:rPr>
                      <w:b/>
                      <w:bCs/>
                      <w:sz w:val="22"/>
                      <w:szCs w:val="22"/>
                      <w:u w:val="single"/>
                      <w:lang w:val="en-US" w:eastAsia="ru-RU"/>
                    </w:rPr>
                    <w:t>unei</w:t>
                  </w:r>
                  <w:r w:rsidRPr="00AF30DB">
                    <w:rPr>
                      <w:b/>
                      <w:bCs/>
                      <w:sz w:val="22"/>
                      <w:szCs w:val="22"/>
                      <w:u w:val="single"/>
                      <w:lang w:eastAsia="ru-RU"/>
                    </w:rPr>
                    <w:t xml:space="preserve"> </w:t>
                  </w:r>
                  <w:r w:rsidRPr="00AF30DB">
                    <w:rPr>
                      <w:b/>
                      <w:bCs/>
                      <w:sz w:val="22"/>
                      <w:szCs w:val="22"/>
                      <w:u w:val="single"/>
                      <w:lang w:val="en-US" w:eastAsia="ru-RU"/>
                    </w:rPr>
                    <w:t>sali</w:t>
                  </w:r>
                  <w:r w:rsidRPr="00AF30DB">
                    <w:rPr>
                      <w:b/>
                      <w:bCs/>
                      <w:sz w:val="22"/>
                      <w:szCs w:val="22"/>
                      <w:u w:val="single"/>
                      <w:lang w:eastAsia="ru-RU"/>
                    </w:rPr>
                    <w:t xml:space="preserve"> </w:t>
                  </w:r>
                  <w:r w:rsidRPr="00AF30DB">
                    <w:rPr>
                      <w:b/>
                      <w:bCs/>
                      <w:sz w:val="22"/>
                      <w:szCs w:val="22"/>
                      <w:u w:val="single"/>
                      <w:lang w:val="en-US" w:eastAsia="ru-RU"/>
                    </w:rPr>
                    <w:t>sportive</w:t>
                  </w:r>
                  <w:r w:rsidRPr="00AF30DB">
                    <w:rPr>
                      <w:b/>
                      <w:bCs/>
                      <w:sz w:val="22"/>
                      <w:szCs w:val="22"/>
                      <w:u w:val="single"/>
                      <w:lang w:eastAsia="ru-RU"/>
                    </w:rPr>
                    <w:t xml:space="preserve"> </w:t>
                  </w:r>
                  <w:r w:rsidRPr="00AF30DB">
                    <w:rPr>
                      <w:b/>
                      <w:bCs/>
                      <w:sz w:val="22"/>
                      <w:szCs w:val="22"/>
                      <w:u w:val="single"/>
                      <w:lang w:val="en-US" w:eastAsia="ru-RU"/>
                    </w:rPr>
                    <w:t>de</w:t>
                  </w:r>
                  <w:r w:rsidRPr="00AF30DB">
                    <w:rPr>
                      <w:b/>
                      <w:bCs/>
                      <w:sz w:val="22"/>
                      <w:szCs w:val="22"/>
                      <w:u w:val="single"/>
                      <w:lang w:eastAsia="ru-RU"/>
                    </w:rPr>
                    <w:t xml:space="preserve"> </w:t>
                  </w:r>
                  <w:r w:rsidRPr="00AF30DB">
                    <w:rPr>
                      <w:b/>
                      <w:bCs/>
                      <w:sz w:val="22"/>
                      <w:szCs w:val="22"/>
                      <w:u w:val="single"/>
                      <w:lang w:val="en-US" w:eastAsia="ru-RU"/>
                    </w:rPr>
                    <w:t>tip</w:t>
                  </w:r>
                  <w:r w:rsidRPr="00AF30DB">
                    <w:rPr>
                      <w:b/>
                      <w:bCs/>
                      <w:sz w:val="22"/>
                      <w:szCs w:val="22"/>
                      <w:u w:val="single"/>
                      <w:lang w:eastAsia="ru-RU"/>
                    </w:rPr>
                    <w:t xml:space="preserve"> </w:t>
                  </w:r>
                  <w:r w:rsidRPr="00AF30DB">
                    <w:rPr>
                      <w:b/>
                      <w:bCs/>
                      <w:sz w:val="22"/>
                      <w:szCs w:val="22"/>
                      <w:u w:val="single"/>
                      <w:lang w:val="en-US" w:eastAsia="ru-RU"/>
                    </w:rPr>
                    <w:t>P</w:t>
                  </w:r>
                  <w:r w:rsidRPr="00AF30DB">
                    <w:rPr>
                      <w:b/>
                      <w:bCs/>
                      <w:sz w:val="22"/>
                      <w:szCs w:val="22"/>
                      <w:u w:val="single"/>
                      <w:lang w:eastAsia="ru-RU"/>
                    </w:rPr>
                    <w:t xml:space="preserve">, </w:t>
                  </w:r>
                  <w:r w:rsidRPr="00AF30DB">
                    <w:rPr>
                      <w:b/>
                      <w:bCs/>
                      <w:sz w:val="22"/>
                      <w:szCs w:val="22"/>
                      <w:u w:val="single"/>
                      <w:lang w:val="en-US" w:eastAsia="ru-RU"/>
                    </w:rPr>
                    <w:t>pe</w:t>
                  </w:r>
                  <w:r w:rsidRPr="00AF30DB">
                    <w:rPr>
                      <w:b/>
                      <w:bCs/>
                      <w:sz w:val="22"/>
                      <w:szCs w:val="22"/>
                      <w:u w:val="single"/>
                      <w:lang w:eastAsia="ru-RU"/>
                    </w:rPr>
                    <w:t xml:space="preserve"> </w:t>
                  </w:r>
                  <w:r w:rsidRPr="00AF30DB">
                    <w:rPr>
                      <w:b/>
                      <w:bCs/>
                      <w:sz w:val="22"/>
                      <w:szCs w:val="22"/>
                      <w:u w:val="single"/>
                      <w:lang w:val="en-US" w:eastAsia="ru-RU"/>
                    </w:rPr>
                    <w:t>terenul</w:t>
                  </w:r>
                  <w:r w:rsidRPr="00AF30DB">
                    <w:rPr>
                      <w:b/>
                      <w:bCs/>
                      <w:sz w:val="22"/>
                      <w:szCs w:val="22"/>
                      <w:u w:val="single"/>
                      <w:lang w:eastAsia="ru-RU"/>
                    </w:rPr>
                    <w:t xml:space="preserve"> </w:t>
                  </w:r>
                  <w:r w:rsidRPr="00AF30DB">
                    <w:rPr>
                      <w:b/>
                      <w:bCs/>
                      <w:sz w:val="22"/>
                      <w:szCs w:val="22"/>
                      <w:u w:val="single"/>
                      <w:lang w:val="en-US" w:eastAsia="ru-RU"/>
                    </w:rPr>
                    <w:t>cu</w:t>
                  </w:r>
                  <w:r w:rsidRPr="00AF30DB">
                    <w:rPr>
                      <w:b/>
                      <w:bCs/>
                      <w:sz w:val="22"/>
                      <w:szCs w:val="22"/>
                      <w:u w:val="single"/>
                      <w:lang w:eastAsia="ru-RU"/>
                    </w:rPr>
                    <w:t xml:space="preserve"> </w:t>
                  </w:r>
                  <w:r w:rsidRPr="00AF30DB">
                    <w:rPr>
                      <w:b/>
                      <w:bCs/>
                      <w:sz w:val="22"/>
                      <w:szCs w:val="22"/>
                      <w:u w:val="single"/>
                      <w:lang w:val="en-US" w:eastAsia="ru-RU"/>
                    </w:rPr>
                    <w:t>nr</w:t>
                  </w:r>
                  <w:r w:rsidRPr="00AF30DB">
                    <w:rPr>
                      <w:b/>
                      <w:bCs/>
                      <w:sz w:val="22"/>
                      <w:szCs w:val="22"/>
                      <w:u w:val="single"/>
                      <w:lang w:eastAsia="ru-RU"/>
                    </w:rPr>
                    <w:t xml:space="preserve">. </w:t>
                  </w:r>
                  <w:r w:rsidRPr="00AF30DB">
                    <w:rPr>
                      <w:b/>
                      <w:bCs/>
                      <w:sz w:val="22"/>
                      <w:szCs w:val="22"/>
                      <w:u w:val="single"/>
                      <w:lang w:val="en-US" w:eastAsia="ru-RU"/>
                    </w:rPr>
                    <w:t>Cad</w:t>
                  </w:r>
                  <w:r w:rsidRPr="00AF30DB">
                    <w:rPr>
                      <w:b/>
                      <w:bCs/>
                      <w:sz w:val="22"/>
                      <w:szCs w:val="22"/>
                      <w:u w:val="single"/>
                      <w:lang w:eastAsia="ru-RU"/>
                    </w:rPr>
                    <w:t xml:space="preserve">. 9601203.030, </w:t>
                  </w:r>
                  <w:r w:rsidRPr="00AF30DB">
                    <w:rPr>
                      <w:b/>
                      <w:bCs/>
                      <w:sz w:val="22"/>
                      <w:szCs w:val="22"/>
                      <w:u w:val="single"/>
                      <w:lang w:val="en-US" w:eastAsia="ru-RU"/>
                    </w:rPr>
                    <w:t>str</w:t>
                  </w:r>
                  <w:r w:rsidRPr="00AF30DB">
                    <w:rPr>
                      <w:b/>
                      <w:bCs/>
                      <w:sz w:val="22"/>
                      <w:szCs w:val="22"/>
                      <w:u w:val="single"/>
                      <w:lang w:eastAsia="ru-RU"/>
                    </w:rPr>
                    <w:t xml:space="preserve">. </w:t>
                  </w:r>
                  <w:r w:rsidRPr="0035559A">
                    <w:rPr>
                      <w:b/>
                      <w:bCs/>
                      <w:sz w:val="22"/>
                      <w:szCs w:val="22"/>
                      <w:u w:val="single"/>
                      <w:lang w:eastAsia="ru-RU"/>
                    </w:rPr>
                    <w:t>Lenin</w:t>
                  </w:r>
                  <w:r w:rsidRPr="00AF30DB">
                    <w:rPr>
                      <w:b/>
                      <w:bCs/>
                      <w:sz w:val="22"/>
                      <w:szCs w:val="22"/>
                      <w:u w:val="single"/>
                      <w:lang w:eastAsia="ru-RU"/>
                    </w:rPr>
                    <w:t xml:space="preserve">, </w:t>
                  </w:r>
                  <w:r w:rsidRPr="0035559A">
                    <w:rPr>
                      <w:b/>
                      <w:bCs/>
                      <w:sz w:val="22"/>
                      <w:szCs w:val="22"/>
                      <w:u w:val="single"/>
                      <w:lang w:eastAsia="ru-RU"/>
                    </w:rPr>
                    <w:t>nr</w:t>
                  </w:r>
                  <w:r w:rsidRPr="00AF30DB">
                    <w:rPr>
                      <w:b/>
                      <w:bCs/>
                      <w:sz w:val="22"/>
                      <w:szCs w:val="22"/>
                      <w:u w:val="single"/>
                      <w:lang w:eastAsia="ru-RU"/>
                    </w:rPr>
                    <w:t xml:space="preserve">. 144, </w:t>
                  </w:r>
                  <w:r w:rsidRPr="0035559A">
                    <w:rPr>
                      <w:b/>
                      <w:bCs/>
                      <w:sz w:val="22"/>
                      <w:szCs w:val="22"/>
                      <w:u w:val="single"/>
                      <w:lang w:eastAsia="ru-RU"/>
                    </w:rPr>
                    <w:t>or</w:t>
                  </w:r>
                  <w:r w:rsidRPr="00AF30DB">
                    <w:rPr>
                      <w:b/>
                      <w:bCs/>
                      <w:sz w:val="22"/>
                      <w:szCs w:val="22"/>
                      <w:u w:val="single"/>
                      <w:lang w:eastAsia="ru-RU"/>
                    </w:rPr>
                    <w:t xml:space="preserve">. </w:t>
                  </w:r>
                  <w:r w:rsidRPr="0035559A">
                    <w:rPr>
                      <w:b/>
                      <w:bCs/>
                      <w:sz w:val="22"/>
                      <w:szCs w:val="22"/>
                      <w:u w:val="single"/>
                      <w:lang w:eastAsia="ru-RU"/>
                    </w:rPr>
                    <w:t>Comrat, Republica Moldova.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D17562" w14:textId="6C75118B" w:rsidR="00E6504A" w:rsidRPr="00FF430B" w:rsidRDefault="005D5530" w:rsidP="00E6504A">
                  <w:pPr>
                    <w:jc w:val="center"/>
                    <w:rPr>
                      <w:noProof w:val="0"/>
                      <w:lang w:val="ro-MD"/>
                    </w:rPr>
                  </w:pPr>
                  <w:r>
                    <w:rPr>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3E888211" w:rsidR="00E6504A" w:rsidRPr="007B63A9" w:rsidRDefault="00E6504A" w:rsidP="00E6504A">
                  <w:pPr>
                    <w:jc w:val="center"/>
                    <w:rPr>
                      <w:noProof w:val="0"/>
                    </w:rPr>
                  </w:pPr>
                  <w:r w:rsidRPr="005C22BE">
                    <w:rPr>
                      <w:noProof w:val="0"/>
                    </w:rPr>
                    <w:t>Согласно техническому заданию</w:t>
                  </w:r>
                  <w:r w:rsidR="009C3829" w:rsidRPr="007B63A9">
                    <w:rPr>
                      <w:noProof w:val="0"/>
                    </w:rPr>
                    <w:t xml:space="preserve"> F 3,5,7</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E6504A" w:rsidRPr="00FF430B" w:rsidRDefault="00E6504A" w:rsidP="00E6504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E6504A" w:rsidRPr="00FF430B" w:rsidRDefault="00E6504A" w:rsidP="00E6504A">
                  <w:pPr>
                    <w:jc w:val="both"/>
                    <w:rPr>
                      <w:noProof w:val="0"/>
                      <w:lang w:val="ro-MD"/>
                    </w:rPr>
                  </w:pPr>
                </w:p>
              </w:tc>
            </w:tr>
            <w:tr w:rsidR="00E6504A"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E6504A" w:rsidRPr="00FF430B" w:rsidRDefault="00E6504A" w:rsidP="00E6504A">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E6504A" w:rsidRPr="00FF430B" w:rsidRDefault="00E6504A" w:rsidP="00E6504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E6504A" w:rsidRPr="00FF430B" w:rsidRDefault="00E6504A" w:rsidP="00E6504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E6504A" w:rsidRPr="00FF430B" w:rsidRDefault="00E6504A" w:rsidP="00E6504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E6504A" w:rsidRPr="00FF430B" w:rsidRDefault="00E6504A" w:rsidP="00E6504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E6504A" w:rsidRPr="00FF430B" w:rsidRDefault="00E6504A" w:rsidP="00E6504A">
                  <w:pPr>
                    <w:jc w:val="both"/>
                    <w:rPr>
                      <w:noProof w:val="0"/>
                      <w:lang w:val="ro-MD"/>
                    </w:rPr>
                  </w:pPr>
                </w:p>
              </w:tc>
            </w:tr>
            <w:tr w:rsidR="00E6504A" w:rsidRPr="00EC30C2" w14:paraId="0BADA6D4" w14:textId="77777777" w:rsidTr="004D7C86">
              <w:tc>
                <w:tcPr>
                  <w:tcW w:w="2261" w:type="dxa"/>
                  <w:gridSpan w:val="2"/>
                  <w:tcBorders>
                    <w:top w:val="single" w:sz="6" w:space="0" w:color="000000"/>
                    <w:left w:val="nil"/>
                    <w:bottom w:val="nil"/>
                    <w:right w:val="nil"/>
                  </w:tcBorders>
                </w:tcPr>
                <w:p w14:paraId="235B8284" w14:textId="77777777" w:rsidR="00E6504A" w:rsidRPr="00FF430B" w:rsidRDefault="00E6504A" w:rsidP="00E6504A">
                  <w:pPr>
                    <w:jc w:val="both"/>
                    <w:rPr>
                      <w:noProof w:val="0"/>
                      <w:lang w:val="ro-MD"/>
                    </w:rPr>
                  </w:pPr>
                </w:p>
                <w:p w14:paraId="08AAC997" w14:textId="77777777" w:rsidR="00E6504A" w:rsidRPr="00FF430B" w:rsidRDefault="00E6504A" w:rsidP="00E6504A">
                  <w:pPr>
                    <w:jc w:val="both"/>
                    <w:rPr>
                      <w:noProof w:val="0"/>
                      <w:lang w:val="ro-MD"/>
                    </w:rPr>
                  </w:pPr>
                </w:p>
                <w:p w14:paraId="1B044BD9" w14:textId="77777777" w:rsidR="00E6504A" w:rsidRPr="00FF430B" w:rsidRDefault="00E6504A" w:rsidP="00E6504A">
                  <w:pPr>
                    <w:jc w:val="both"/>
                    <w:rPr>
                      <w:noProof w:val="0"/>
                      <w:lang w:val="ro-MD"/>
                    </w:rPr>
                  </w:pPr>
                </w:p>
                <w:p w14:paraId="0EDE7AD5" w14:textId="77777777" w:rsidR="00E6504A" w:rsidRPr="00FF430B" w:rsidRDefault="00E6504A" w:rsidP="00E6504A">
                  <w:pPr>
                    <w:jc w:val="both"/>
                    <w:rPr>
                      <w:noProof w:val="0"/>
                      <w:lang w:val="ro-MD"/>
                    </w:rPr>
                  </w:pPr>
                </w:p>
                <w:p w14:paraId="081AFD4C" w14:textId="77777777" w:rsidR="00E6504A" w:rsidRPr="00FF430B" w:rsidRDefault="00E6504A" w:rsidP="00E6504A">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E6504A" w:rsidRPr="00FF430B" w:rsidRDefault="00E6504A" w:rsidP="00E6504A">
                  <w:pPr>
                    <w:jc w:val="both"/>
                    <w:rPr>
                      <w:noProof w:val="0"/>
                      <w:lang w:val="ro-MD"/>
                    </w:rPr>
                  </w:pPr>
                  <w:r w:rsidRPr="00FF430B">
                    <w:rPr>
                      <w:noProof w:val="0"/>
                      <w:lang w:val="ro-MD"/>
                    </w:rPr>
                    <w:t> </w:t>
                  </w:r>
                </w:p>
                <w:p w14:paraId="12DB01AD" w14:textId="77777777" w:rsidR="00E6504A" w:rsidRPr="00FF430B" w:rsidRDefault="00E6504A" w:rsidP="00E6504A">
                  <w:pPr>
                    <w:jc w:val="center"/>
                    <w:rPr>
                      <w:b/>
                      <w:bCs/>
                      <w:noProof w:val="0"/>
                      <w:lang w:val="ro-MD"/>
                    </w:rPr>
                  </w:pPr>
                </w:p>
                <w:p w14:paraId="76DC0989" w14:textId="77777777" w:rsidR="00E6504A" w:rsidRPr="00FF430B" w:rsidRDefault="00E6504A" w:rsidP="00E6504A">
                  <w:pPr>
                    <w:jc w:val="center"/>
                    <w:rPr>
                      <w:b/>
                      <w:bCs/>
                      <w:noProof w:val="0"/>
                      <w:lang w:val="ro-MD"/>
                    </w:rPr>
                  </w:pPr>
                </w:p>
                <w:p w14:paraId="7266B5BE" w14:textId="77777777" w:rsidR="00E6504A" w:rsidRPr="00FF430B" w:rsidRDefault="00E6504A" w:rsidP="00E6504A">
                  <w:pPr>
                    <w:jc w:val="center"/>
                    <w:rPr>
                      <w:b/>
                      <w:bCs/>
                      <w:noProof w:val="0"/>
                      <w:lang w:val="ro-MD"/>
                    </w:rPr>
                  </w:pPr>
                </w:p>
                <w:p w14:paraId="6957264B" w14:textId="77777777" w:rsidR="00E6504A" w:rsidRPr="00FF430B" w:rsidRDefault="00E6504A" w:rsidP="00E6504A">
                  <w:pPr>
                    <w:jc w:val="center"/>
                    <w:rPr>
                      <w:b/>
                      <w:bCs/>
                      <w:noProof w:val="0"/>
                      <w:lang w:val="ro-MD"/>
                    </w:rPr>
                  </w:pPr>
                </w:p>
                <w:p w14:paraId="4F64F738" w14:textId="77777777" w:rsidR="00E6504A" w:rsidRPr="00FF430B" w:rsidRDefault="00E6504A" w:rsidP="00E6504A">
                  <w:pPr>
                    <w:jc w:val="center"/>
                    <w:rPr>
                      <w:b/>
                      <w:bCs/>
                      <w:noProof w:val="0"/>
                      <w:lang w:val="ro-MD"/>
                    </w:rPr>
                  </w:pPr>
                </w:p>
                <w:p w14:paraId="6F6CEF5D" w14:textId="77777777" w:rsidR="00E6504A" w:rsidRPr="00FF430B" w:rsidRDefault="00E6504A" w:rsidP="00E6504A">
                  <w:pPr>
                    <w:jc w:val="center"/>
                    <w:rPr>
                      <w:b/>
                      <w:bCs/>
                      <w:noProof w:val="0"/>
                      <w:lang w:val="ro-MD"/>
                    </w:rPr>
                  </w:pPr>
                </w:p>
                <w:p w14:paraId="4127C2B0" w14:textId="77777777" w:rsidR="00E6504A" w:rsidRPr="00FF430B" w:rsidRDefault="00E6504A" w:rsidP="00E6504A">
                  <w:pPr>
                    <w:rPr>
                      <w:b/>
                      <w:bCs/>
                      <w:noProof w:val="0"/>
                      <w:lang w:val="ro-MD"/>
                    </w:rPr>
                  </w:pPr>
                  <w:r w:rsidRPr="00FF430B">
                    <w:rPr>
                      <w:b/>
                      <w:bCs/>
                      <w:noProof w:val="0"/>
                      <w:lang w:val="ro-MD"/>
                    </w:rPr>
                    <w:t xml:space="preserve">                 SEMNĂTURILE PĂRŢILOR</w:t>
                  </w:r>
                </w:p>
                <w:p w14:paraId="2D64B62D" w14:textId="77777777" w:rsidR="00E6504A" w:rsidRPr="00FF430B" w:rsidRDefault="00E6504A" w:rsidP="00E6504A">
                  <w:pPr>
                    <w:rPr>
                      <w:noProof w:val="0"/>
                      <w:lang w:val="ro-MD"/>
                    </w:rPr>
                  </w:pPr>
                </w:p>
              </w:tc>
            </w:tr>
            <w:tr w:rsidR="00E6504A"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E6504A" w:rsidRPr="00FF430B" w:rsidRDefault="00E6504A" w:rsidP="00E6504A">
                  <w:pPr>
                    <w:jc w:val="center"/>
                    <w:rPr>
                      <w:noProof w:val="0"/>
                      <w:lang w:val="ro-MD"/>
                    </w:rPr>
                  </w:pPr>
                  <w:r w:rsidRPr="006A7C1C">
                    <w:rPr>
                      <w:b/>
                      <w:bCs/>
                      <w:noProof w:val="0"/>
                      <w:lang w:val="ro-MD"/>
                    </w:rPr>
                    <w:t>ANTREPRENORU</w:t>
                  </w:r>
                  <w:r>
                    <w:rPr>
                      <w:b/>
                      <w:bCs/>
                      <w:noProof w:val="0"/>
                      <w:lang w:val="ro-MD"/>
                    </w:rPr>
                    <w:t>L</w:t>
                  </w:r>
                </w:p>
                <w:p w14:paraId="50273CFA" w14:textId="77777777" w:rsidR="00E6504A" w:rsidRPr="00FF430B" w:rsidRDefault="00E6504A" w:rsidP="00E6504A">
                  <w:pPr>
                    <w:ind w:firstLine="567"/>
                    <w:jc w:val="both"/>
                    <w:rPr>
                      <w:noProof w:val="0"/>
                      <w:lang w:val="ro-MD"/>
                    </w:rPr>
                  </w:pPr>
                  <w:r w:rsidRPr="00FF430B">
                    <w:rPr>
                      <w:noProof w:val="0"/>
                      <w:lang w:val="ro-MD"/>
                    </w:rPr>
                    <w:t> </w:t>
                  </w:r>
                </w:p>
                <w:p w14:paraId="0C5B10F9" w14:textId="77777777" w:rsidR="00E6504A" w:rsidRPr="00FF430B" w:rsidRDefault="00E6504A" w:rsidP="00E6504A">
                  <w:pPr>
                    <w:ind w:firstLine="567"/>
                    <w:rPr>
                      <w:noProof w:val="0"/>
                      <w:lang w:val="ro-MD"/>
                    </w:rPr>
                  </w:pPr>
                </w:p>
                <w:p w14:paraId="1CA6E53E" w14:textId="77777777" w:rsidR="00E6504A" w:rsidRPr="00FF430B" w:rsidRDefault="00E6504A" w:rsidP="00E6504A">
                  <w:pPr>
                    <w:ind w:firstLine="567"/>
                    <w:rPr>
                      <w:noProof w:val="0"/>
                      <w:lang w:val="ro-MD"/>
                    </w:rPr>
                  </w:pPr>
                </w:p>
              </w:tc>
              <w:tc>
                <w:tcPr>
                  <w:tcW w:w="50" w:type="dxa"/>
                  <w:tcBorders>
                    <w:top w:val="nil"/>
                    <w:left w:val="nil"/>
                    <w:bottom w:val="nil"/>
                    <w:right w:val="nil"/>
                  </w:tcBorders>
                </w:tcPr>
                <w:p w14:paraId="49B54B9F" w14:textId="77777777" w:rsidR="00E6504A" w:rsidRPr="00FF430B" w:rsidRDefault="00E6504A" w:rsidP="00E6504A">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E6504A" w:rsidRPr="00FF430B" w:rsidRDefault="00E6504A" w:rsidP="00E6504A">
                  <w:pPr>
                    <w:rPr>
                      <w:noProof w:val="0"/>
                      <w:lang w:val="ro-MD"/>
                    </w:rPr>
                  </w:pPr>
                  <w:r w:rsidRPr="00FF430B">
                    <w:rPr>
                      <w:b/>
                      <w:bCs/>
                      <w:noProof w:val="0"/>
                      <w:lang w:val="ro-MD"/>
                    </w:rPr>
                    <w:t xml:space="preserve">                               BENEFICIAR</w:t>
                  </w:r>
                </w:p>
                <w:p w14:paraId="16DB761C" w14:textId="77777777" w:rsidR="00E6504A" w:rsidRPr="00FF430B" w:rsidRDefault="00E6504A" w:rsidP="00E6504A">
                  <w:pPr>
                    <w:ind w:firstLine="567"/>
                    <w:jc w:val="both"/>
                    <w:rPr>
                      <w:noProof w:val="0"/>
                      <w:lang w:val="ro-MD"/>
                    </w:rPr>
                  </w:pPr>
                  <w:r w:rsidRPr="00FF430B">
                    <w:rPr>
                      <w:noProof w:val="0"/>
                      <w:lang w:val="ro-MD"/>
                    </w:rPr>
                    <w:t> </w:t>
                  </w:r>
                </w:p>
                <w:p w14:paraId="7C4ED40E" w14:textId="77777777" w:rsidR="00E6504A" w:rsidRPr="00FF430B" w:rsidRDefault="00E6504A" w:rsidP="00E6504A">
                  <w:pPr>
                    <w:rPr>
                      <w:noProof w:val="0"/>
                      <w:lang w:val="ro-MD"/>
                    </w:rPr>
                  </w:pPr>
                </w:p>
                <w:p w14:paraId="772A0CA7" w14:textId="77777777" w:rsidR="00E6504A" w:rsidRPr="00FF430B" w:rsidRDefault="00E6504A" w:rsidP="00E6504A">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3F3BA5" w:rsidRDefault="00EA64B0" w:rsidP="004D7C86">
                  <w:pPr>
                    <w:jc w:val="both"/>
                    <w:rPr>
                      <w:noProof w:val="0"/>
                      <w:sz w:val="22"/>
                      <w:szCs w:val="22"/>
                      <w:lang w:val="ro-MD"/>
                    </w:rPr>
                  </w:pPr>
                  <w:r w:rsidRPr="003F3BA5">
                    <w:rPr>
                      <w:noProof w:val="0"/>
                      <w:sz w:val="22"/>
                      <w:szCs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8A88393" w:rsidR="00803E7E" w:rsidRPr="003F3BA5" w:rsidRDefault="007B4E9D" w:rsidP="00E6504A">
                  <w:pPr>
                    <w:keepNext/>
                    <w:keepLines/>
                    <w:spacing w:before="200"/>
                    <w:jc w:val="center"/>
                    <w:outlineLvl w:val="2"/>
                    <w:rPr>
                      <w:noProof w:val="0"/>
                      <w:sz w:val="22"/>
                      <w:szCs w:val="22"/>
                      <w:lang w:val="ro-MD"/>
                    </w:rPr>
                  </w:pPr>
                  <w:r w:rsidRPr="007B4E9D">
                    <w:rPr>
                      <w:b/>
                      <w:bCs/>
                      <w:sz w:val="22"/>
                      <w:szCs w:val="22"/>
                      <w:u w:val="single"/>
                      <w:lang w:val="en-US" w:eastAsia="ru-RU"/>
                    </w:rPr>
                    <w:t>Constructia</w:t>
                  </w:r>
                  <w:r w:rsidRPr="007B4E9D">
                    <w:rPr>
                      <w:b/>
                      <w:bCs/>
                      <w:sz w:val="22"/>
                      <w:szCs w:val="22"/>
                      <w:u w:val="single"/>
                      <w:lang w:eastAsia="ru-RU"/>
                    </w:rPr>
                    <w:t xml:space="preserve"> </w:t>
                  </w:r>
                  <w:r w:rsidRPr="007B4E9D">
                    <w:rPr>
                      <w:b/>
                      <w:bCs/>
                      <w:sz w:val="22"/>
                      <w:szCs w:val="22"/>
                      <w:u w:val="single"/>
                      <w:lang w:val="en-US" w:eastAsia="ru-RU"/>
                    </w:rPr>
                    <w:t>unei</w:t>
                  </w:r>
                  <w:r w:rsidRPr="007B4E9D">
                    <w:rPr>
                      <w:b/>
                      <w:bCs/>
                      <w:sz w:val="22"/>
                      <w:szCs w:val="22"/>
                      <w:u w:val="single"/>
                      <w:lang w:eastAsia="ru-RU"/>
                    </w:rPr>
                    <w:t xml:space="preserve"> </w:t>
                  </w:r>
                  <w:r w:rsidRPr="007B4E9D">
                    <w:rPr>
                      <w:b/>
                      <w:bCs/>
                      <w:sz w:val="22"/>
                      <w:szCs w:val="22"/>
                      <w:u w:val="single"/>
                      <w:lang w:val="en-US" w:eastAsia="ru-RU"/>
                    </w:rPr>
                    <w:t>sali</w:t>
                  </w:r>
                  <w:r w:rsidRPr="007B4E9D">
                    <w:rPr>
                      <w:b/>
                      <w:bCs/>
                      <w:sz w:val="22"/>
                      <w:szCs w:val="22"/>
                      <w:u w:val="single"/>
                      <w:lang w:eastAsia="ru-RU"/>
                    </w:rPr>
                    <w:t xml:space="preserve"> </w:t>
                  </w:r>
                  <w:r w:rsidRPr="007B4E9D">
                    <w:rPr>
                      <w:b/>
                      <w:bCs/>
                      <w:sz w:val="22"/>
                      <w:szCs w:val="22"/>
                      <w:u w:val="single"/>
                      <w:lang w:val="en-US" w:eastAsia="ru-RU"/>
                    </w:rPr>
                    <w:t>sportive</w:t>
                  </w:r>
                  <w:r w:rsidRPr="007B4E9D">
                    <w:rPr>
                      <w:b/>
                      <w:bCs/>
                      <w:sz w:val="22"/>
                      <w:szCs w:val="22"/>
                      <w:u w:val="single"/>
                      <w:lang w:eastAsia="ru-RU"/>
                    </w:rPr>
                    <w:t xml:space="preserve"> </w:t>
                  </w:r>
                  <w:r w:rsidRPr="007B4E9D">
                    <w:rPr>
                      <w:b/>
                      <w:bCs/>
                      <w:sz w:val="22"/>
                      <w:szCs w:val="22"/>
                      <w:u w:val="single"/>
                      <w:lang w:val="en-US" w:eastAsia="ru-RU"/>
                    </w:rPr>
                    <w:t>de</w:t>
                  </w:r>
                  <w:r w:rsidRPr="007B4E9D">
                    <w:rPr>
                      <w:b/>
                      <w:bCs/>
                      <w:sz w:val="22"/>
                      <w:szCs w:val="22"/>
                      <w:u w:val="single"/>
                      <w:lang w:eastAsia="ru-RU"/>
                    </w:rPr>
                    <w:t xml:space="preserve"> </w:t>
                  </w:r>
                  <w:r w:rsidRPr="007B4E9D">
                    <w:rPr>
                      <w:b/>
                      <w:bCs/>
                      <w:sz w:val="22"/>
                      <w:szCs w:val="22"/>
                      <w:u w:val="single"/>
                      <w:lang w:val="en-US" w:eastAsia="ru-RU"/>
                    </w:rPr>
                    <w:t>tip</w:t>
                  </w:r>
                  <w:r w:rsidRPr="007B4E9D">
                    <w:rPr>
                      <w:b/>
                      <w:bCs/>
                      <w:sz w:val="22"/>
                      <w:szCs w:val="22"/>
                      <w:u w:val="single"/>
                      <w:lang w:eastAsia="ru-RU"/>
                    </w:rPr>
                    <w:t xml:space="preserve"> </w:t>
                  </w:r>
                  <w:r w:rsidRPr="007B4E9D">
                    <w:rPr>
                      <w:b/>
                      <w:bCs/>
                      <w:sz w:val="22"/>
                      <w:szCs w:val="22"/>
                      <w:u w:val="single"/>
                      <w:lang w:val="en-US" w:eastAsia="ru-RU"/>
                    </w:rPr>
                    <w:t>P</w:t>
                  </w:r>
                  <w:r w:rsidRPr="007B4E9D">
                    <w:rPr>
                      <w:b/>
                      <w:bCs/>
                      <w:sz w:val="22"/>
                      <w:szCs w:val="22"/>
                      <w:u w:val="single"/>
                      <w:lang w:eastAsia="ru-RU"/>
                    </w:rPr>
                    <w:t xml:space="preserve">, </w:t>
                  </w:r>
                  <w:r w:rsidRPr="007B4E9D">
                    <w:rPr>
                      <w:b/>
                      <w:bCs/>
                      <w:sz w:val="22"/>
                      <w:szCs w:val="22"/>
                      <w:u w:val="single"/>
                      <w:lang w:val="en-US" w:eastAsia="ru-RU"/>
                    </w:rPr>
                    <w:t>pe</w:t>
                  </w:r>
                  <w:r w:rsidRPr="007B4E9D">
                    <w:rPr>
                      <w:b/>
                      <w:bCs/>
                      <w:sz w:val="22"/>
                      <w:szCs w:val="22"/>
                      <w:u w:val="single"/>
                      <w:lang w:eastAsia="ru-RU"/>
                    </w:rPr>
                    <w:t xml:space="preserve"> </w:t>
                  </w:r>
                  <w:r w:rsidRPr="007B4E9D">
                    <w:rPr>
                      <w:b/>
                      <w:bCs/>
                      <w:sz w:val="22"/>
                      <w:szCs w:val="22"/>
                      <w:u w:val="single"/>
                      <w:lang w:val="en-US" w:eastAsia="ru-RU"/>
                    </w:rPr>
                    <w:t>terenul</w:t>
                  </w:r>
                  <w:r w:rsidRPr="007B4E9D">
                    <w:rPr>
                      <w:b/>
                      <w:bCs/>
                      <w:sz w:val="22"/>
                      <w:szCs w:val="22"/>
                      <w:u w:val="single"/>
                      <w:lang w:eastAsia="ru-RU"/>
                    </w:rPr>
                    <w:t xml:space="preserve"> </w:t>
                  </w:r>
                  <w:r w:rsidRPr="007B4E9D">
                    <w:rPr>
                      <w:b/>
                      <w:bCs/>
                      <w:sz w:val="22"/>
                      <w:szCs w:val="22"/>
                      <w:u w:val="single"/>
                      <w:lang w:val="en-US" w:eastAsia="ru-RU"/>
                    </w:rPr>
                    <w:t>cu</w:t>
                  </w:r>
                  <w:r w:rsidRPr="007B4E9D">
                    <w:rPr>
                      <w:b/>
                      <w:bCs/>
                      <w:sz w:val="22"/>
                      <w:szCs w:val="22"/>
                      <w:u w:val="single"/>
                      <w:lang w:eastAsia="ru-RU"/>
                    </w:rPr>
                    <w:t xml:space="preserve"> </w:t>
                  </w:r>
                  <w:r w:rsidRPr="007B4E9D">
                    <w:rPr>
                      <w:b/>
                      <w:bCs/>
                      <w:sz w:val="22"/>
                      <w:szCs w:val="22"/>
                      <w:u w:val="single"/>
                      <w:lang w:val="en-US" w:eastAsia="ru-RU"/>
                    </w:rPr>
                    <w:t>nr</w:t>
                  </w:r>
                  <w:r w:rsidRPr="007B4E9D">
                    <w:rPr>
                      <w:b/>
                      <w:bCs/>
                      <w:sz w:val="22"/>
                      <w:szCs w:val="22"/>
                      <w:u w:val="single"/>
                      <w:lang w:eastAsia="ru-RU"/>
                    </w:rPr>
                    <w:t xml:space="preserve">. </w:t>
                  </w:r>
                  <w:r w:rsidRPr="007B4E9D">
                    <w:rPr>
                      <w:b/>
                      <w:bCs/>
                      <w:sz w:val="22"/>
                      <w:szCs w:val="22"/>
                      <w:u w:val="single"/>
                      <w:lang w:val="en-US" w:eastAsia="ru-RU"/>
                    </w:rPr>
                    <w:t>Cad</w:t>
                  </w:r>
                  <w:r w:rsidRPr="007B4E9D">
                    <w:rPr>
                      <w:b/>
                      <w:bCs/>
                      <w:sz w:val="22"/>
                      <w:szCs w:val="22"/>
                      <w:u w:val="single"/>
                      <w:lang w:eastAsia="ru-RU"/>
                    </w:rPr>
                    <w:t xml:space="preserve">. 9601203.030, </w:t>
                  </w:r>
                  <w:r w:rsidRPr="007B4E9D">
                    <w:rPr>
                      <w:b/>
                      <w:bCs/>
                      <w:sz w:val="22"/>
                      <w:szCs w:val="22"/>
                      <w:u w:val="single"/>
                      <w:lang w:val="en-US" w:eastAsia="ru-RU"/>
                    </w:rPr>
                    <w:t>str</w:t>
                  </w:r>
                  <w:r w:rsidRPr="007B4E9D">
                    <w:rPr>
                      <w:b/>
                      <w:bCs/>
                      <w:sz w:val="22"/>
                      <w:szCs w:val="22"/>
                      <w:u w:val="single"/>
                      <w:lang w:eastAsia="ru-RU"/>
                    </w:rPr>
                    <w:t xml:space="preserve">. </w:t>
                  </w:r>
                  <w:r w:rsidRPr="007B4E9D">
                    <w:rPr>
                      <w:b/>
                      <w:bCs/>
                      <w:sz w:val="22"/>
                      <w:szCs w:val="22"/>
                      <w:u w:val="single"/>
                      <w:lang w:val="en-US" w:eastAsia="ru-RU"/>
                    </w:rPr>
                    <w:t>Lenin</w:t>
                  </w:r>
                  <w:r w:rsidRPr="007B4E9D">
                    <w:rPr>
                      <w:b/>
                      <w:bCs/>
                      <w:sz w:val="22"/>
                      <w:szCs w:val="22"/>
                      <w:u w:val="single"/>
                      <w:lang w:eastAsia="ru-RU"/>
                    </w:rPr>
                    <w:t xml:space="preserve">, </w:t>
                  </w:r>
                  <w:r w:rsidRPr="007B4E9D">
                    <w:rPr>
                      <w:b/>
                      <w:bCs/>
                      <w:sz w:val="22"/>
                      <w:szCs w:val="22"/>
                      <w:u w:val="single"/>
                      <w:lang w:val="en-US" w:eastAsia="ru-RU"/>
                    </w:rPr>
                    <w:t>nr</w:t>
                  </w:r>
                  <w:r w:rsidRPr="007B4E9D">
                    <w:rPr>
                      <w:b/>
                      <w:bCs/>
                      <w:sz w:val="22"/>
                      <w:szCs w:val="22"/>
                      <w:u w:val="single"/>
                      <w:lang w:eastAsia="ru-RU"/>
                    </w:rPr>
                    <w:t xml:space="preserve">. 144, </w:t>
                  </w:r>
                  <w:r w:rsidRPr="007B4E9D">
                    <w:rPr>
                      <w:b/>
                      <w:bCs/>
                      <w:sz w:val="22"/>
                      <w:szCs w:val="22"/>
                      <w:u w:val="single"/>
                      <w:lang w:val="en-US" w:eastAsia="ru-RU"/>
                    </w:rPr>
                    <w:t>or</w:t>
                  </w:r>
                  <w:r w:rsidRPr="007B4E9D">
                    <w:rPr>
                      <w:b/>
                      <w:bCs/>
                      <w:sz w:val="22"/>
                      <w:szCs w:val="22"/>
                      <w:u w:val="single"/>
                      <w:lang w:eastAsia="ru-RU"/>
                    </w:rPr>
                    <w:t xml:space="preserve">. </w:t>
                  </w:r>
                  <w:r w:rsidRPr="007B4E9D">
                    <w:rPr>
                      <w:b/>
                      <w:bCs/>
                      <w:sz w:val="22"/>
                      <w:szCs w:val="22"/>
                      <w:u w:val="single"/>
                      <w:lang w:val="en-US" w:eastAsia="ru-RU"/>
                    </w:rPr>
                    <w:t>Comrat, Republica Moldova.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405338F1" w:rsidR="00803E7E" w:rsidRPr="003F3BA5" w:rsidRDefault="00A42CD3" w:rsidP="00277847">
                  <w:pPr>
                    <w:keepNext/>
                    <w:keepLines/>
                    <w:spacing w:before="200"/>
                    <w:jc w:val="center"/>
                    <w:outlineLvl w:val="2"/>
                    <w:rPr>
                      <w:noProof w:val="0"/>
                      <w:sz w:val="22"/>
                      <w:szCs w:val="22"/>
                      <w:lang w:val="ro-MD"/>
                    </w:rPr>
                  </w:pPr>
                  <w:r>
                    <w:rPr>
                      <w:noProof w:val="0"/>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3F3BA5" w:rsidRDefault="00803E7E" w:rsidP="004D7C86">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3F3BA5" w:rsidRDefault="00803E7E" w:rsidP="004D7C86">
                  <w:pPr>
                    <w:keepNext/>
                    <w:keepLines/>
                    <w:spacing w:before="200"/>
                    <w:jc w:val="both"/>
                    <w:outlineLvl w:val="2"/>
                    <w:rPr>
                      <w:noProof w:val="0"/>
                      <w:sz w:val="22"/>
                      <w:szCs w:val="22"/>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3F3BA5" w:rsidRDefault="00803E7E" w:rsidP="004D7C86">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3F3BA5" w:rsidRDefault="00803E7E" w:rsidP="004D7C86">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0997468E" w:rsidR="00803E7E" w:rsidRPr="00B66ABE" w:rsidRDefault="003F3BA5" w:rsidP="003F3BA5">
                  <w:pPr>
                    <w:keepNext/>
                    <w:keepLines/>
                    <w:spacing w:before="200"/>
                    <w:jc w:val="center"/>
                    <w:outlineLvl w:val="2"/>
                    <w:rPr>
                      <w:noProof w:val="0"/>
                      <w:sz w:val="22"/>
                      <w:szCs w:val="22"/>
                      <w:lang w:val="ru-RU"/>
                    </w:rPr>
                  </w:pPr>
                  <w:r w:rsidRPr="003F3BA5">
                    <w:rPr>
                      <w:noProof w:val="0"/>
                      <w:sz w:val="22"/>
                      <w:szCs w:val="22"/>
                      <w:lang w:val="ru-RU"/>
                    </w:rPr>
                    <w:t>До</w:t>
                  </w:r>
                  <w:r w:rsidRPr="007B63A9">
                    <w:rPr>
                      <w:noProof w:val="0"/>
                      <w:sz w:val="22"/>
                      <w:szCs w:val="22"/>
                      <w:lang w:val="en-US"/>
                    </w:rPr>
                    <w:t xml:space="preserve"> 31.12.202</w:t>
                  </w:r>
                  <w:r w:rsidR="00B66ABE">
                    <w:rPr>
                      <w:noProof w:val="0"/>
                      <w:sz w:val="22"/>
                      <w:szCs w:val="22"/>
                      <w:lang w:val="ru-RU"/>
                    </w:rPr>
                    <w:t>5</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8338F3">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173FB" w14:textId="77777777" w:rsidR="00064D6C" w:rsidRDefault="00064D6C" w:rsidP="00A20ACF">
      <w:r>
        <w:separator/>
      </w:r>
    </w:p>
  </w:endnote>
  <w:endnote w:type="continuationSeparator" w:id="0">
    <w:p w14:paraId="4F9DBA49" w14:textId="77777777" w:rsidR="00064D6C" w:rsidRDefault="00064D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10AA8C8B" w:rsidR="008F1D40" w:rsidRDefault="008F1D40">
        <w:pPr>
          <w:pStyle w:val="a4"/>
          <w:jc w:val="right"/>
        </w:pPr>
        <w:r>
          <w:fldChar w:fldCharType="begin"/>
        </w:r>
        <w:r>
          <w:instrText xml:space="preserve"> PAGE   \* MERGEFORMAT </w:instrText>
        </w:r>
        <w:r>
          <w:fldChar w:fldCharType="separate"/>
        </w:r>
        <w:r w:rsidR="00F011DD">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0E5B9" w14:textId="77777777" w:rsidR="00064D6C" w:rsidRDefault="00064D6C" w:rsidP="00A20ACF">
      <w:r>
        <w:separator/>
      </w:r>
    </w:p>
  </w:footnote>
  <w:footnote w:type="continuationSeparator" w:id="0">
    <w:p w14:paraId="18ABBC5D" w14:textId="77777777" w:rsidR="00064D6C" w:rsidRDefault="00064D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5619899">
    <w:abstractNumId w:val="35"/>
  </w:num>
  <w:num w:numId="2" w16cid:durableId="1074401837">
    <w:abstractNumId w:val="43"/>
  </w:num>
  <w:num w:numId="3" w16cid:durableId="949170408">
    <w:abstractNumId w:val="32"/>
  </w:num>
  <w:num w:numId="4" w16cid:durableId="641889387">
    <w:abstractNumId w:val="31"/>
  </w:num>
  <w:num w:numId="5" w16cid:durableId="1193224666">
    <w:abstractNumId w:val="15"/>
  </w:num>
  <w:num w:numId="6" w16cid:durableId="2123841709">
    <w:abstractNumId w:val="18"/>
  </w:num>
  <w:num w:numId="7" w16cid:durableId="2121336017">
    <w:abstractNumId w:val="16"/>
  </w:num>
  <w:num w:numId="8" w16cid:durableId="1274358907">
    <w:abstractNumId w:val="9"/>
  </w:num>
  <w:num w:numId="9" w16cid:durableId="878323054">
    <w:abstractNumId w:val="30"/>
  </w:num>
  <w:num w:numId="10" w16cid:durableId="1728869905">
    <w:abstractNumId w:val="13"/>
  </w:num>
  <w:num w:numId="11" w16cid:durableId="1368290667">
    <w:abstractNumId w:val="22"/>
  </w:num>
  <w:num w:numId="12" w16cid:durableId="445932784">
    <w:abstractNumId w:val="23"/>
  </w:num>
  <w:num w:numId="13" w16cid:durableId="1072046181">
    <w:abstractNumId w:val="38"/>
  </w:num>
  <w:num w:numId="14" w16cid:durableId="464008659">
    <w:abstractNumId w:val="29"/>
  </w:num>
  <w:num w:numId="15" w16cid:durableId="593781056">
    <w:abstractNumId w:val="8"/>
  </w:num>
  <w:num w:numId="16" w16cid:durableId="1555775937">
    <w:abstractNumId w:val="24"/>
  </w:num>
  <w:num w:numId="17" w16cid:durableId="291442845">
    <w:abstractNumId w:val="25"/>
  </w:num>
  <w:num w:numId="18" w16cid:durableId="1605112858">
    <w:abstractNumId w:val="36"/>
  </w:num>
  <w:num w:numId="19" w16cid:durableId="2104371461">
    <w:abstractNumId w:val="11"/>
  </w:num>
  <w:num w:numId="20" w16cid:durableId="895703935">
    <w:abstractNumId w:val="40"/>
  </w:num>
  <w:num w:numId="21" w16cid:durableId="721052219">
    <w:abstractNumId w:val="34"/>
  </w:num>
  <w:num w:numId="22" w16cid:durableId="237524237">
    <w:abstractNumId w:val="12"/>
  </w:num>
  <w:num w:numId="23" w16cid:durableId="1050424679">
    <w:abstractNumId w:val="33"/>
  </w:num>
  <w:num w:numId="24" w16cid:durableId="2138524695">
    <w:abstractNumId w:val="19"/>
  </w:num>
  <w:num w:numId="25" w16cid:durableId="1596405665">
    <w:abstractNumId w:val="27"/>
  </w:num>
  <w:num w:numId="26" w16cid:durableId="2134907940">
    <w:abstractNumId w:val="21"/>
  </w:num>
  <w:num w:numId="27" w16cid:durableId="2042587361">
    <w:abstractNumId w:val="39"/>
  </w:num>
  <w:num w:numId="28" w16cid:durableId="1309703479">
    <w:abstractNumId w:val="14"/>
  </w:num>
  <w:num w:numId="29" w16cid:durableId="1319386305">
    <w:abstractNumId w:val="10"/>
  </w:num>
  <w:num w:numId="30" w16cid:durableId="1149788784">
    <w:abstractNumId w:val="20"/>
  </w:num>
  <w:num w:numId="31" w16cid:durableId="1454472012">
    <w:abstractNumId w:val="7"/>
  </w:num>
  <w:num w:numId="32" w16cid:durableId="1211722662">
    <w:abstractNumId w:val="5"/>
  </w:num>
  <w:num w:numId="33" w16cid:durableId="352004052">
    <w:abstractNumId w:val="3"/>
  </w:num>
  <w:num w:numId="34" w16cid:durableId="640963025">
    <w:abstractNumId w:val="0"/>
  </w:num>
  <w:num w:numId="35" w16cid:durableId="118032562">
    <w:abstractNumId w:val="2"/>
  </w:num>
  <w:num w:numId="36" w16cid:durableId="1576041177">
    <w:abstractNumId w:val="4"/>
  </w:num>
  <w:num w:numId="37" w16cid:durableId="227108507">
    <w:abstractNumId w:val="1"/>
  </w:num>
  <w:num w:numId="38" w16cid:durableId="1728994994">
    <w:abstractNumId w:val="28"/>
  </w:num>
  <w:num w:numId="39" w16cid:durableId="8309511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96995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231950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8072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750109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14644377">
    <w:abstractNumId w:val="43"/>
  </w:num>
  <w:num w:numId="45" w16cid:durableId="1147821242">
    <w:abstractNumId w:val="37"/>
  </w:num>
  <w:num w:numId="46" w16cid:durableId="245960141">
    <w:abstractNumId w:val="6"/>
  </w:num>
  <w:num w:numId="47" w16cid:durableId="370761759">
    <w:abstractNumId w:val="42"/>
  </w:num>
  <w:num w:numId="48" w16cid:durableId="448823183">
    <w:abstractNumId w:val="26"/>
  </w:num>
  <w:num w:numId="49" w16cid:durableId="941840187">
    <w:abstractNumId w:val="17"/>
  </w:num>
  <w:num w:numId="50" w16cid:durableId="1806118103">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6C8"/>
    <w:rsid w:val="00050E70"/>
    <w:rsid w:val="0005316F"/>
    <w:rsid w:val="00054AD8"/>
    <w:rsid w:val="00057F3A"/>
    <w:rsid w:val="00064810"/>
    <w:rsid w:val="00064D6C"/>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0F3"/>
    <w:rsid w:val="000B70AD"/>
    <w:rsid w:val="000B73EB"/>
    <w:rsid w:val="000C00CF"/>
    <w:rsid w:val="000C1F66"/>
    <w:rsid w:val="000C29C4"/>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C50"/>
    <w:rsid w:val="000F7FA0"/>
    <w:rsid w:val="00101CBC"/>
    <w:rsid w:val="0010341F"/>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80F"/>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D88"/>
    <w:rsid w:val="00254FF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847"/>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7F8"/>
    <w:rsid w:val="002B7A36"/>
    <w:rsid w:val="002C07A2"/>
    <w:rsid w:val="002C2210"/>
    <w:rsid w:val="002C4803"/>
    <w:rsid w:val="002C71A3"/>
    <w:rsid w:val="002C764E"/>
    <w:rsid w:val="002C7CCD"/>
    <w:rsid w:val="002D1ADA"/>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44B"/>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D8C"/>
    <w:rsid w:val="00341210"/>
    <w:rsid w:val="003412BD"/>
    <w:rsid w:val="00341514"/>
    <w:rsid w:val="00341C8C"/>
    <w:rsid w:val="003427FE"/>
    <w:rsid w:val="0034315B"/>
    <w:rsid w:val="003465DA"/>
    <w:rsid w:val="00350122"/>
    <w:rsid w:val="003506C9"/>
    <w:rsid w:val="0035258F"/>
    <w:rsid w:val="00352B05"/>
    <w:rsid w:val="003534BD"/>
    <w:rsid w:val="00355106"/>
    <w:rsid w:val="00355211"/>
    <w:rsid w:val="0035559A"/>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05D"/>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E7BC4"/>
    <w:rsid w:val="003F06E8"/>
    <w:rsid w:val="003F0C88"/>
    <w:rsid w:val="003F2E01"/>
    <w:rsid w:val="003F3BA5"/>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728"/>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DBA"/>
    <w:rsid w:val="00567156"/>
    <w:rsid w:val="005700A2"/>
    <w:rsid w:val="00570670"/>
    <w:rsid w:val="00570B15"/>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064"/>
    <w:rsid w:val="005A14A0"/>
    <w:rsid w:val="005A51B4"/>
    <w:rsid w:val="005A51E2"/>
    <w:rsid w:val="005A5532"/>
    <w:rsid w:val="005A5B5D"/>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BE"/>
    <w:rsid w:val="005C2F44"/>
    <w:rsid w:val="005C3D95"/>
    <w:rsid w:val="005C6BF4"/>
    <w:rsid w:val="005C7076"/>
    <w:rsid w:val="005C7A97"/>
    <w:rsid w:val="005D0C3F"/>
    <w:rsid w:val="005D3D45"/>
    <w:rsid w:val="005D44CE"/>
    <w:rsid w:val="005D4B79"/>
    <w:rsid w:val="005D553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6C2"/>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FBB"/>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7AC"/>
    <w:rsid w:val="00734AAD"/>
    <w:rsid w:val="00736134"/>
    <w:rsid w:val="00736B8F"/>
    <w:rsid w:val="00737322"/>
    <w:rsid w:val="00740BE4"/>
    <w:rsid w:val="007414CC"/>
    <w:rsid w:val="00744C5B"/>
    <w:rsid w:val="0074736A"/>
    <w:rsid w:val="0075322C"/>
    <w:rsid w:val="00753976"/>
    <w:rsid w:val="0075524C"/>
    <w:rsid w:val="007554AE"/>
    <w:rsid w:val="0075550B"/>
    <w:rsid w:val="00755D56"/>
    <w:rsid w:val="0075792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6A4"/>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E9D"/>
    <w:rsid w:val="007B53EA"/>
    <w:rsid w:val="007B63A9"/>
    <w:rsid w:val="007B66A1"/>
    <w:rsid w:val="007B67CC"/>
    <w:rsid w:val="007C193B"/>
    <w:rsid w:val="007C752D"/>
    <w:rsid w:val="007D2250"/>
    <w:rsid w:val="007D2982"/>
    <w:rsid w:val="007D5C2B"/>
    <w:rsid w:val="007D6899"/>
    <w:rsid w:val="007E146B"/>
    <w:rsid w:val="007E1C9E"/>
    <w:rsid w:val="007E20A2"/>
    <w:rsid w:val="007E2190"/>
    <w:rsid w:val="007E229F"/>
    <w:rsid w:val="007E3AC8"/>
    <w:rsid w:val="007E3D0D"/>
    <w:rsid w:val="007E45A2"/>
    <w:rsid w:val="007E463D"/>
    <w:rsid w:val="007E533B"/>
    <w:rsid w:val="007E6990"/>
    <w:rsid w:val="007E709D"/>
    <w:rsid w:val="007E79C1"/>
    <w:rsid w:val="007F137E"/>
    <w:rsid w:val="007F38A0"/>
    <w:rsid w:val="007F3964"/>
    <w:rsid w:val="007F65EA"/>
    <w:rsid w:val="007F6835"/>
    <w:rsid w:val="007F6980"/>
    <w:rsid w:val="007F739F"/>
    <w:rsid w:val="007F7AF9"/>
    <w:rsid w:val="0080011C"/>
    <w:rsid w:val="00800D00"/>
    <w:rsid w:val="00800E7D"/>
    <w:rsid w:val="00801B00"/>
    <w:rsid w:val="00802287"/>
    <w:rsid w:val="00802439"/>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1DD2"/>
    <w:rsid w:val="008338F3"/>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04D"/>
    <w:rsid w:val="00863AAB"/>
    <w:rsid w:val="00864A45"/>
    <w:rsid w:val="00864B75"/>
    <w:rsid w:val="00864DC3"/>
    <w:rsid w:val="0086547A"/>
    <w:rsid w:val="00867DA9"/>
    <w:rsid w:val="008726D2"/>
    <w:rsid w:val="00873EA6"/>
    <w:rsid w:val="00873EEA"/>
    <w:rsid w:val="00875CFC"/>
    <w:rsid w:val="00877B36"/>
    <w:rsid w:val="00881C9F"/>
    <w:rsid w:val="00881F14"/>
    <w:rsid w:val="0088266B"/>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CF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1BF"/>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DB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345"/>
    <w:rsid w:val="009C11B3"/>
    <w:rsid w:val="009C1485"/>
    <w:rsid w:val="009C148D"/>
    <w:rsid w:val="009C1502"/>
    <w:rsid w:val="009C2598"/>
    <w:rsid w:val="009C3007"/>
    <w:rsid w:val="009C3734"/>
    <w:rsid w:val="009C3829"/>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8EA"/>
    <w:rsid w:val="009F5BE7"/>
    <w:rsid w:val="009F6B02"/>
    <w:rsid w:val="009F6CFB"/>
    <w:rsid w:val="009F7ECD"/>
    <w:rsid w:val="00A01179"/>
    <w:rsid w:val="00A01A87"/>
    <w:rsid w:val="00A02281"/>
    <w:rsid w:val="00A037B1"/>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CBA"/>
    <w:rsid w:val="00A3296C"/>
    <w:rsid w:val="00A33F25"/>
    <w:rsid w:val="00A366B8"/>
    <w:rsid w:val="00A3681E"/>
    <w:rsid w:val="00A42299"/>
    <w:rsid w:val="00A42CD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1FA2"/>
    <w:rsid w:val="00AB370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E5E"/>
    <w:rsid w:val="00AF036F"/>
    <w:rsid w:val="00AF0B8C"/>
    <w:rsid w:val="00AF30DB"/>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986"/>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B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8A8"/>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3B9"/>
    <w:rsid w:val="00C8761B"/>
    <w:rsid w:val="00C879A4"/>
    <w:rsid w:val="00C91831"/>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98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9FC"/>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7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9B8"/>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C6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53"/>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04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79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353"/>
    <w:rsid w:val="00EF08C9"/>
    <w:rsid w:val="00EF143F"/>
    <w:rsid w:val="00EF3B66"/>
    <w:rsid w:val="00EF40D6"/>
    <w:rsid w:val="00EF4276"/>
    <w:rsid w:val="00EF4D0E"/>
    <w:rsid w:val="00EF6B39"/>
    <w:rsid w:val="00F0107F"/>
    <w:rsid w:val="00F011DD"/>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694"/>
    <w:rsid w:val="00F26D37"/>
    <w:rsid w:val="00F31B7F"/>
    <w:rsid w:val="00F34609"/>
    <w:rsid w:val="00F3598F"/>
    <w:rsid w:val="00F365F9"/>
    <w:rsid w:val="00F366C7"/>
    <w:rsid w:val="00F36852"/>
    <w:rsid w:val="00F402BC"/>
    <w:rsid w:val="00F4030F"/>
    <w:rsid w:val="00F40A1C"/>
    <w:rsid w:val="00F40A96"/>
    <w:rsid w:val="00F41BE2"/>
    <w:rsid w:val="00F42827"/>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2D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E5966-A64C-4787-94F2-5D26837A8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69</Pages>
  <Words>24754</Words>
  <Characters>141098</Characters>
  <Application>Microsoft Office Word</Application>
  <DocSecurity>0</DocSecurity>
  <Lines>1175</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59</cp:revision>
  <cp:lastPrinted>2021-06-01T11:52:00Z</cp:lastPrinted>
  <dcterms:created xsi:type="dcterms:W3CDTF">2021-06-14T10:00:00Z</dcterms:created>
  <dcterms:modified xsi:type="dcterms:W3CDTF">2025-04-02T07:31:00Z</dcterms:modified>
</cp:coreProperties>
</file>