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682530" w14:textId="77777777" w:rsidR="003C30EB" w:rsidRPr="002C7F04" w:rsidRDefault="003C30EB" w:rsidP="003C30EB">
      <w:pPr>
        <w:jc w:val="right"/>
        <w:rPr>
          <w:rFonts w:ascii="Roboto" w:hAnsi="Roboto"/>
          <w:i/>
          <w:iCs/>
          <w:noProof w:val="0"/>
          <w:lang w:val="ro-MD"/>
        </w:rPr>
      </w:pPr>
      <w:r w:rsidRPr="002C7F04">
        <w:rPr>
          <w:rFonts w:ascii="Roboto" w:hAnsi="Roboto"/>
          <w:i/>
          <w:iCs/>
          <w:noProof w:val="0"/>
          <w:lang w:val="ro-MD"/>
        </w:rPr>
        <w:t xml:space="preserve">Anexa nr. 24 </w:t>
      </w:r>
    </w:p>
    <w:p w14:paraId="60671720" w14:textId="7AC987B5" w:rsidR="003C30EB" w:rsidRPr="002C7F04" w:rsidRDefault="003C30EB" w:rsidP="003C30EB">
      <w:pPr>
        <w:jc w:val="right"/>
        <w:rPr>
          <w:rFonts w:ascii="Roboto" w:hAnsi="Roboto"/>
          <w:i/>
          <w:iCs/>
          <w:noProof w:val="0"/>
          <w:lang w:val="ro-MD"/>
        </w:rPr>
      </w:pPr>
      <w:r w:rsidRPr="002C7F04">
        <w:rPr>
          <w:rFonts w:ascii="Roboto" w:hAnsi="Roboto"/>
          <w:i/>
          <w:iCs/>
          <w:noProof w:val="0"/>
          <w:lang w:val="ro-MD"/>
        </w:rPr>
        <w:t xml:space="preserve">la Documentația standard aprobată prin </w:t>
      </w:r>
    </w:p>
    <w:p w14:paraId="1279AF1E" w14:textId="6DEF003D" w:rsidR="003C30EB" w:rsidRPr="002C7F04" w:rsidRDefault="003C30EB" w:rsidP="003C30EB">
      <w:pPr>
        <w:jc w:val="right"/>
        <w:rPr>
          <w:rFonts w:ascii="Roboto" w:hAnsi="Roboto"/>
          <w:i/>
          <w:iCs/>
          <w:noProof w:val="0"/>
          <w:lang w:val="ro-MD"/>
        </w:rPr>
      </w:pPr>
      <w:r w:rsidRPr="002C7F04">
        <w:rPr>
          <w:rFonts w:ascii="Roboto" w:hAnsi="Roboto"/>
          <w:i/>
          <w:iCs/>
          <w:noProof w:val="0"/>
          <w:lang w:val="ro-MD"/>
        </w:rPr>
        <w:t>Ordinul ministrului finanțelor nr.69 din 7 mai 2021</w:t>
      </w:r>
    </w:p>
    <w:p w14:paraId="3EF76FBB" w14:textId="77777777" w:rsidR="003C30EB" w:rsidRPr="002C7F04" w:rsidRDefault="003C30EB" w:rsidP="003C30EB">
      <w:pPr>
        <w:pStyle w:val="Heading2"/>
        <w:spacing w:before="0"/>
        <w:jc w:val="center"/>
        <w:rPr>
          <w:rFonts w:ascii="Roboto" w:hAnsi="Roboto" w:cs="Times New Roman"/>
          <w:b w:val="0"/>
          <w:bCs w:val="0"/>
          <w:noProof w:val="0"/>
          <w:color w:val="auto"/>
          <w:sz w:val="24"/>
          <w:szCs w:val="24"/>
          <w:lang w:val="ro-MD"/>
        </w:rPr>
      </w:pPr>
    </w:p>
    <w:p w14:paraId="35863E2A" w14:textId="0D4A9021" w:rsidR="003C30EB" w:rsidRPr="002C7F04" w:rsidRDefault="003C30EB" w:rsidP="003C30EB">
      <w:pPr>
        <w:jc w:val="center"/>
        <w:rPr>
          <w:rFonts w:ascii="Roboto" w:hAnsi="Roboto"/>
          <w:b/>
          <w:noProof w:val="0"/>
          <w:lang w:val="ro-MD"/>
        </w:rPr>
      </w:pPr>
      <w:r w:rsidRPr="002C7F04">
        <w:rPr>
          <w:rFonts w:ascii="Roboto" w:hAnsi="Roboto"/>
          <w:b/>
          <w:noProof w:val="0"/>
          <w:lang w:val="ro-MD"/>
        </w:rPr>
        <w:t>CAIET DE SARCINI</w:t>
      </w:r>
      <w:r w:rsidR="00697090">
        <w:rPr>
          <w:rFonts w:ascii="Roboto" w:hAnsi="Roboto"/>
          <w:b/>
          <w:noProof w:val="0"/>
          <w:lang w:val="ro-MD"/>
        </w:rPr>
        <w:t xml:space="preserve"> - REPETAT</w:t>
      </w:r>
    </w:p>
    <w:p w14:paraId="7A0B93F1" w14:textId="77777777" w:rsidR="003C30EB" w:rsidRPr="002C7F04" w:rsidRDefault="003C30EB" w:rsidP="003C30EB">
      <w:pPr>
        <w:rPr>
          <w:rFonts w:ascii="Roboto" w:hAnsi="Roboto"/>
          <w:noProof w:val="0"/>
          <w:lang w:val="ro-MD"/>
        </w:rPr>
      </w:pPr>
    </w:p>
    <w:p w14:paraId="293777B8" w14:textId="7B886777" w:rsidR="003C30EB" w:rsidRPr="002C7F04" w:rsidRDefault="003C30EB" w:rsidP="003C30EB">
      <w:pPr>
        <w:pStyle w:val="Heading2"/>
        <w:spacing w:before="0"/>
        <w:jc w:val="center"/>
        <w:rPr>
          <w:rFonts w:ascii="Roboto" w:hAnsi="Roboto" w:cs="Times New Roman"/>
          <w:bCs w:val="0"/>
          <w:noProof w:val="0"/>
          <w:color w:val="auto"/>
          <w:sz w:val="24"/>
          <w:szCs w:val="24"/>
          <w:lang w:val="ro-MD"/>
        </w:rPr>
      </w:pPr>
      <w:r w:rsidRPr="002C7F04">
        <w:rPr>
          <w:rFonts w:ascii="Roboto" w:hAnsi="Roboto" w:cs="Times New Roman"/>
          <w:bCs w:val="0"/>
          <w:noProof w:val="0"/>
          <w:color w:val="auto"/>
          <w:sz w:val="24"/>
          <w:szCs w:val="24"/>
          <w:lang w:val="ro-MD"/>
        </w:rPr>
        <w:t>SERVICII DE PROIECTARE</w:t>
      </w:r>
      <w:r w:rsidR="00B33A3F" w:rsidRPr="002C7F04">
        <w:rPr>
          <w:rFonts w:ascii="Roboto" w:hAnsi="Roboto" w:cs="Times New Roman"/>
          <w:bCs w:val="0"/>
          <w:noProof w:val="0"/>
          <w:color w:val="auto"/>
          <w:sz w:val="24"/>
          <w:szCs w:val="24"/>
          <w:lang w:val="ro-MD"/>
        </w:rPr>
        <w:t xml:space="preserve"> </w:t>
      </w:r>
    </w:p>
    <w:p w14:paraId="4FF8885D" w14:textId="77777777" w:rsidR="003C30EB" w:rsidRPr="00AB62C1" w:rsidRDefault="003C30EB" w:rsidP="003C30EB">
      <w:pPr>
        <w:pStyle w:val="ListParagraph"/>
        <w:numPr>
          <w:ilvl w:val="0"/>
          <w:numId w:val="0"/>
        </w:numPr>
        <w:rPr>
          <w:rFonts w:ascii="Roboto" w:hAnsi="Roboto"/>
          <w:lang w:val="ro-MD"/>
        </w:rPr>
      </w:pPr>
    </w:p>
    <w:p w14:paraId="0C942C4F" w14:textId="0A20F840" w:rsidR="003C30EB" w:rsidRPr="00BA1076" w:rsidRDefault="003C30EB" w:rsidP="00D53028">
      <w:pPr>
        <w:pStyle w:val="ListParagraph"/>
        <w:numPr>
          <w:ilvl w:val="0"/>
          <w:numId w:val="2"/>
        </w:numPr>
        <w:tabs>
          <w:tab w:val="clear" w:pos="1134"/>
          <w:tab w:val="left" w:pos="284"/>
        </w:tabs>
        <w:spacing w:before="120" w:after="120"/>
        <w:ind w:left="0" w:firstLine="0"/>
        <w:rPr>
          <w:rFonts w:ascii="Roboto" w:hAnsi="Roboto"/>
          <w:lang w:val="ro-MD"/>
        </w:rPr>
      </w:pPr>
      <w:r w:rsidRPr="002C7F04">
        <w:rPr>
          <w:rFonts w:ascii="Roboto" w:hAnsi="Roboto"/>
          <w:b/>
          <w:lang w:val="ro-MD"/>
        </w:rPr>
        <w:t>Denumirea obiectului</w:t>
      </w:r>
      <w:r w:rsidR="00FF0DEB" w:rsidRPr="002C7F04">
        <w:rPr>
          <w:rFonts w:ascii="Roboto" w:hAnsi="Roboto"/>
          <w:b/>
          <w:lang w:val="ro-MD"/>
        </w:rPr>
        <w:t>:</w:t>
      </w:r>
      <w:r w:rsidR="00C25546" w:rsidRPr="009923A3">
        <w:rPr>
          <w:rFonts w:ascii="Roboto" w:hAnsi="Roboto"/>
          <w:bCs/>
          <w:lang w:val="ro-MD"/>
        </w:rPr>
        <w:t xml:space="preserve"> </w:t>
      </w:r>
      <w:r w:rsidR="00C50C63" w:rsidRPr="00D53028">
        <w:rPr>
          <w:rFonts w:ascii="Roboto" w:eastAsia="PermianSerifTypeface" w:hAnsi="Roboto" w:cs="PermianSerifTypeface"/>
          <w:bCs/>
          <w:lang w:val="ro-MD"/>
        </w:rPr>
        <w:t xml:space="preserve">Servicii de </w:t>
      </w:r>
      <w:r w:rsidR="00E91411" w:rsidRPr="00D53028">
        <w:rPr>
          <w:rFonts w:ascii="Roboto" w:eastAsia="PermianSerifTypeface" w:hAnsi="Roboto" w:cs="PermianSerifTypeface"/>
          <w:bCs/>
          <w:lang w:val="ro-MD"/>
        </w:rPr>
        <w:t xml:space="preserve">elaborarea a documentației de </w:t>
      </w:r>
      <w:r w:rsidR="00C50C63" w:rsidRPr="00D53028">
        <w:rPr>
          <w:rFonts w:ascii="Roboto" w:eastAsia="PermianSerifTypeface" w:hAnsi="Roboto" w:cs="PermianSerifTypeface"/>
          <w:bCs/>
          <w:lang w:val="ro-MD"/>
        </w:rPr>
        <w:t>proiect, inclusiv verificarea documentației de proiect</w:t>
      </w:r>
      <w:r w:rsidR="00C50C63" w:rsidRPr="00C50C63" w:rsidDel="00C50C63">
        <w:rPr>
          <w:rFonts w:ascii="Roboto" w:hAnsi="Roboto"/>
          <w:bCs/>
          <w:lang w:val="ro-MD"/>
        </w:rPr>
        <w:t xml:space="preserve"> </w:t>
      </w:r>
      <w:bookmarkStart w:id="0" w:name="_Hlk187927974"/>
    </w:p>
    <w:bookmarkEnd w:id="0"/>
    <w:p w14:paraId="187E77BD" w14:textId="03B90823" w:rsidR="007A2450" w:rsidRPr="002C7F04" w:rsidRDefault="003C30EB" w:rsidP="00D53028">
      <w:pPr>
        <w:pStyle w:val="ListParagraph"/>
        <w:numPr>
          <w:ilvl w:val="0"/>
          <w:numId w:val="2"/>
        </w:numPr>
        <w:tabs>
          <w:tab w:val="left" w:pos="284"/>
        </w:tabs>
        <w:spacing w:before="120" w:after="120"/>
        <w:ind w:left="0" w:firstLine="0"/>
        <w:rPr>
          <w:rFonts w:ascii="Roboto" w:hAnsi="Roboto"/>
          <w:b/>
          <w:lang w:val="ro-MD"/>
        </w:rPr>
      </w:pPr>
      <w:r w:rsidRPr="00BA1076">
        <w:rPr>
          <w:rFonts w:ascii="Roboto" w:hAnsi="Roboto"/>
          <w:b/>
          <w:bCs/>
          <w:lang w:val="ro-MD"/>
        </w:rPr>
        <w:t>Amplasarea obiectului</w:t>
      </w:r>
      <w:r w:rsidR="00FF0DEB" w:rsidRPr="00BA1076">
        <w:rPr>
          <w:rFonts w:ascii="Roboto" w:hAnsi="Roboto"/>
          <w:b/>
          <w:bCs/>
          <w:lang w:val="ro-MD"/>
        </w:rPr>
        <w:t>:</w:t>
      </w:r>
      <w:r w:rsidRPr="00BA1076">
        <w:rPr>
          <w:rFonts w:ascii="Roboto" w:hAnsi="Roboto"/>
          <w:b/>
          <w:bCs/>
          <w:lang w:val="ro-MD"/>
        </w:rPr>
        <w:t xml:space="preserve"> </w:t>
      </w:r>
      <w:r w:rsidR="00380663" w:rsidRPr="002C7F04">
        <w:rPr>
          <w:rFonts w:ascii="Roboto" w:hAnsi="Roboto"/>
          <w:lang w:val="ro-MD"/>
        </w:rPr>
        <w:t xml:space="preserve">Casa de </w:t>
      </w:r>
      <w:r w:rsidR="00183AE4" w:rsidRPr="002C7F04">
        <w:rPr>
          <w:rFonts w:ascii="Roboto" w:hAnsi="Roboto"/>
          <w:lang w:val="ro-MD"/>
        </w:rPr>
        <w:t>odihnă „</w:t>
      </w:r>
      <w:r w:rsidR="00380663" w:rsidRPr="002C7F04">
        <w:rPr>
          <w:rFonts w:ascii="Roboto" w:hAnsi="Roboto"/>
          <w:lang w:val="ro-MD"/>
        </w:rPr>
        <w:t>La Nistru”</w:t>
      </w:r>
      <w:r w:rsidR="00D96637" w:rsidRPr="002C7F04">
        <w:rPr>
          <w:rFonts w:ascii="Roboto" w:hAnsi="Roboto"/>
          <w:lang w:val="ro-MD"/>
        </w:rPr>
        <w:t xml:space="preserve"> a Băncii Naționale a Moldovei (BNM) din</w:t>
      </w:r>
      <w:r w:rsidR="004E6BD7" w:rsidRPr="002C7F04">
        <w:rPr>
          <w:rFonts w:ascii="Roboto" w:hAnsi="Roboto"/>
          <w:lang w:val="ro-MD"/>
        </w:rPr>
        <w:t xml:space="preserve"> </w:t>
      </w:r>
      <w:r w:rsidR="00BA1076">
        <w:rPr>
          <w:rFonts w:ascii="Roboto" w:hAnsi="Roboto"/>
          <w:lang w:val="ro-MD"/>
        </w:rPr>
        <w:t>comuna</w:t>
      </w:r>
      <w:r w:rsidR="004E6BD7" w:rsidRPr="002C7F04">
        <w:rPr>
          <w:rFonts w:ascii="Roboto" w:hAnsi="Roboto"/>
          <w:lang w:val="ro-MD"/>
        </w:rPr>
        <w:t xml:space="preserve"> Molovata Nouă,</w:t>
      </w:r>
      <w:r w:rsidR="00380663" w:rsidRPr="002C7F04">
        <w:rPr>
          <w:rFonts w:ascii="Roboto" w:hAnsi="Roboto"/>
          <w:lang w:val="ro-MD"/>
        </w:rPr>
        <w:t xml:space="preserve"> r-nul Dubăsari</w:t>
      </w:r>
      <w:bookmarkStart w:id="1" w:name="_Hlk191893870"/>
      <w:r w:rsidR="00711A95">
        <w:rPr>
          <w:rFonts w:ascii="Roboto" w:hAnsi="Roboto"/>
          <w:lang w:val="ro-MD"/>
        </w:rPr>
        <w:t>.</w:t>
      </w:r>
    </w:p>
    <w:p w14:paraId="07DEC6E5" w14:textId="6C79E5CD" w:rsidR="007A2450" w:rsidRPr="002C7F04" w:rsidRDefault="007A2450" w:rsidP="00D53028">
      <w:pPr>
        <w:pStyle w:val="ListParagraph"/>
        <w:numPr>
          <w:ilvl w:val="0"/>
          <w:numId w:val="0"/>
        </w:numPr>
        <w:tabs>
          <w:tab w:val="clear" w:pos="1134"/>
          <w:tab w:val="left" w:pos="0"/>
          <w:tab w:val="left" w:pos="284"/>
        </w:tabs>
        <w:spacing w:before="120" w:after="120"/>
        <w:rPr>
          <w:rFonts w:ascii="Roboto" w:hAnsi="Roboto"/>
          <w:b/>
          <w:lang w:val="ro-MD"/>
        </w:rPr>
      </w:pPr>
      <w:r w:rsidRPr="002C7F04">
        <w:rPr>
          <w:rFonts w:ascii="Roboto" w:hAnsi="Roboto"/>
          <w:b/>
          <w:lang w:val="ro-MD"/>
        </w:rPr>
        <w:t xml:space="preserve">3. </w:t>
      </w:r>
      <w:r w:rsidR="00D96637" w:rsidRPr="002C7F04">
        <w:rPr>
          <w:rFonts w:ascii="Roboto" w:hAnsi="Roboto"/>
          <w:b/>
          <w:lang w:val="ro-MD"/>
        </w:rPr>
        <w:t>Beneficiar</w:t>
      </w:r>
      <w:r w:rsidR="00D96637" w:rsidRPr="002C7F04">
        <w:rPr>
          <w:rStyle w:val="shorttext"/>
          <w:rFonts w:ascii="Roboto" w:hAnsi="Roboto"/>
          <w:b/>
          <w:bCs/>
          <w:lang w:val="ro-MD"/>
        </w:rPr>
        <w:t xml:space="preserve">: </w:t>
      </w:r>
      <w:r w:rsidR="00D96637" w:rsidRPr="002C7F04">
        <w:rPr>
          <w:rFonts w:ascii="Roboto" w:hAnsi="Roboto"/>
          <w:lang w:val="ro-MD"/>
        </w:rPr>
        <w:t>Banca Națională a Moldovei (BNM)</w:t>
      </w:r>
      <w:r w:rsidR="00D96637" w:rsidRPr="002C7F04">
        <w:rPr>
          <w:rStyle w:val="shorttext"/>
          <w:rFonts w:ascii="Roboto" w:hAnsi="Roboto"/>
          <w:lang w:val="ro-MD"/>
        </w:rPr>
        <w:t>.</w:t>
      </w:r>
      <w:bookmarkEnd w:id="1"/>
    </w:p>
    <w:p w14:paraId="18553CDF" w14:textId="7C23380E" w:rsidR="006C7A4B" w:rsidRPr="002C7F04" w:rsidRDefault="007A2450" w:rsidP="00D53028">
      <w:pPr>
        <w:pStyle w:val="ListParagraph"/>
        <w:numPr>
          <w:ilvl w:val="0"/>
          <w:numId w:val="0"/>
        </w:numPr>
        <w:tabs>
          <w:tab w:val="clear" w:pos="1134"/>
          <w:tab w:val="left" w:pos="0"/>
          <w:tab w:val="left" w:pos="284"/>
        </w:tabs>
        <w:spacing w:before="120" w:after="120"/>
        <w:rPr>
          <w:rFonts w:ascii="Roboto" w:hAnsi="Roboto"/>
          <w:lang w:val="ro-MD"/>
        </w:rPr>
      </w:pPr>
      <w:r w:rsidRPr="002C7F04">
        <w:rPr>
          <w:rFonts w:ascii="Roboto" w:hAnsi="Roboto"/>
          <w:b/>
          <w:lang w:val="ro-MD"/>
        </w:rPr>
        <w:t xml:space="preserve">4. </w:t>
      </w:r>
      <w:r w:rsidR="003C30EB" w:rsidRPr="002C7F04">
        <w:rPr>
          <w:rFonts w:ascii="Roboto" w:hAnsi="Roboto"/>
          <w:b/>
          <w:lang w:val="ro-MD"/>
        </w:rPr>
        <w:t>Temeiul proiectării</w:t>
      </w:r>
      <w:r w:rsidR="00FF0DEB" w:rsidRPr="002C7F04">
        <w:rPr>
          <w:rFonts w:ascii="Roboto" w:hAnsi="Roboto"/>
          <w:b/>
          <w:lang w:val="ro-MD"/>
        </w:rPr>
        <w:t>:</w:t>
      </w:r>
      <w:r w:rsidR="00B936CD">
        <w:rPr>
          <w:rFonts w:ascii="Roboto" w:hAnsi="Roboto"/>
          <w:lang w:val="ro-MD"/>
        </w:rPr>
        <w:t xml:space="preserve"> </w:t>
      </w:r>
      <w:r w:rsidR="00475B6C" w:rsidRPr="002C7F04">
        <w:rPr>
          <w:rFonts w:ascii="Roboto" w:hAnsi="Roboto"/>
          <w:lang w:val="ro-MD"/>
        </w:rPr>
        <w:t xml:space="preserve">Serviciile de proiectare vor fi executate în baza </w:t>
      </w:r>
      <w:proofErr w:type="spellStart"/>
      <w:r w:rsidR="00475B6C" w:rsidRPr="002C7F04">
        <w:rPr>
          <w:rFonts w:ascii="Roboto" w:hAnsi="Roboto"/>
          <w:lang w:val="ro-MD"/>
        </w:rPr>
        <w:t>cerinţelor</w:t>
      </w:r>
      <w:proofErr w:type="spellEnd"/>
      <w:r w:rsidR="00475B6C" w:rsidRPr="002C7F04">
        <w:rPr>
          <w:rFonts w:ascii="Roboto" w:hAnsi="Roboto"/>
          <w:lang w:val="ro-MD"/>
        </w:rPr>
        <w:t xml:space="preserve"> solicitate în prezentul </w:t>
      </w:r>
      <w:r w:rsidR="00475B6C">
        <w:rPr>
          <w:rFonts w:ascii="Roboto" w:hAnsi="Roboto"/>
          <w:lang w:val="ro-MD"/>
        </w:rPr>
        <w:t>C</w:t>
      </w:r>
      <w:r w:rsidR="00475B6C" w:rsidRPr="002C7F04">
        <w:rPr>
          <w:rFonts w:ascii="Roboto" w:hAnsi="Roboto"/>
          <w:lang w:val="ro-MD"/>
        </w:rPr>
        <w:t xml:space="preserve">aiet de sarcini și a Avizului de racordare aprobat, a Codului </w:t>
      </w:r>
      <w:r w:rsidR="00475B6C">
        <w:rPr>
          <w:rFonts w:ascii="Roboto" w:hAnsi="Roboto"/>
          <w:lang w:val="ro-MD"/>
        </w:rPr>
        <w:t>u</w:t>
      </w:r>
      <w:r w:rsidR="00475B6C" w:rsidRPr="002C7F04">
        <w:rPr>
          <w:rFonts w:ascii="Roboto" w:hAnsi="Roboto"/>
          <w:lang w:val="ro-MD"/>
        </w:rPr>
        <w:t xml:space="preserve">rbanismului și </w:t>
      </w:r>
      <w:r w:rsidR="00475B6C">
        <w:rPr>
          <w:rFonts w:ascii="Roboto" w:hAnsi="Roboto"/>
          <w:lang w:val="ro-MD"/>
        </w:rPr>
        <w:t>c</w:t>
      </w:r>
      <w:r w:rsidR="00475B6C" w:rsidRPr="002C7F04">
        <w:rPr>
          <w:rFonts w:ascii="Roboto" w:hAnsi="Roboto"/>
          <w:lang w:val="ro-MD"/>
        </w:rPr>
        <w:t>onstrucțiilor nr. 434/2023 și a altor cerințe conform actelor normative  în vigoare.</w:t>
      </w:r>
    </w:p>
    <w:p w14:paraId="07DC7CA6" w14:textId="6D4615D5" w:rsidR="007A2450" w:rsidRPr="002C7F04" w:rsidRDefault="007A2450" w:rsidP="00D53028">
      <w:pPr>
        <w:spacing w:before="120" w:after="120"/>
        <w:jc w:val="both"/>
        <w:rPr>
          <w:rFonts w:ascii="Roboto" w:hAnsi="Roboto"/>
          <w:noProof w:val="0"/>
          <w:lang w:val="ro-MD"/>
        </w:rPr>
      </w:pPr>
      <w:r w:rsidRPr="002C7F04">
        <w:rPr>
          <w:rFonts w:ascii="Roboto" w:hAnsi="Roboto"/>
          <w:b/>
          <w:noProof w:val="0"/>
          <w:lang w:val="ro-MD"/>
        </w:rPr>
        <w:t xml:space="preserve">5. </w:t>
      </w:r>
      <w:r w:rsidR="003C30EB" w:rsidRPr="002C7F04">
        <w:rPr>
          <w:rFonts w:ascii="Roboto" w:hAnsi="Roboto"/>
          <w:b/>
          <w:noProof w:val="0"/>
          <w:lang w:val="ro-MD"/>
        </w:rPr>
        <w:t>Descrierea obiectului</w:t>
      </w:r>
      <w:r w:rsidR="00FF0DEB" w:rsidRPr="002C7F04">
        <w:rPr>
          <w:rFonts w:ascii="Roboto" w:hAnsi="Roboto"/>
          <w:b/>
          <w:noProof w:val="0"/>
          <w:lang w:val="ro-MD"/>
        </w:rPr>
        <w:t>:</w:t>
      </w:r>
      <w:r w:rsidR="006D7B7F" w:rsidRPr="002C7F04">
        <w:rPr>
          <w:rFonts w:ascii="Roboto" w:hAnsi="Roboto"/>
          <w:noProof w:val="0"/>
          <w:lang w:val="ro-MD"/>
        </w:rPr>
        <w:t xml:space="preserve"> </w:t>
      </w:r>
      <w:r w:rsidRPr="002C7F04">
        <w:rPr>
          <w:rFonts w:ascii="Roboto" w:eastAsia="PermianSerifTypeface" w:hAnsi="Roboto" w:cs="PermianSerifTypeface"/>
          <w:noProof w:val="0"/>
          <w:lang w:val="ro-MD"/>
        </w:rPr>
        <w:t>Servicii de elaborare a documentației de proiect pentru instalația de racordare și modernizare a rețelelor electrice existente la Casa de odihnă „La Nistru” a BNM  din  comuna Molovata Nouă</w:t>
      </w:r>
      <w:r w:rsidR="00C50C63">
        <w:rPr>
          <w:rFonts w:ascii="Roboto" w:eastAsia="PermianSerifTypeface" w:hAnsi="Roboto" w:cs="PermianSerifTypeface"/>
          <w:noProof w:val="0"/>
          <w:lang w:val="ro-MD"/>
        </w:rPr>
        <w:t>,</w:t>
      </w:r>
      <w:r w:rsidRPr="002C7F04">
        <w:rPr>
          <w:rFonts w:ascii="Roboto" w:eastAsia="PermianSerifTypeface" w:hAnsi="Roboto" w:cs="PermianSerifTypeface"/>
          <w:noProof w:val="0"/>
          <w:lang w:val="ro-MD"/>
        </w:rPr>
        <w:t xml:space="preserve"> raionul Dubăsari</w:t>
      </w:r>
      <w:r w:rsidR="00C50C63">
        <w:rPr>
          <w:rFonts w:ascii="Roboto" w:eastAsia="PermianSerifTypeface" w:hAnsi="Roboto" w:cs="PermianSerifTypeface"/>
          <w:noProof w:val="0"/>
          <w:lang w:val="ro-MD"/>
        </w:rPr>
        <w:t xml:space="preserve">, </w:t>
      </w:r>
      <w:r w:rsidR="00C50C63" w:rsidRPr="00B60BF7">
        <w:rPr>
          <w:rFonts w:ascii="Roboto" w:eastAsia="PermianSerifTypeface" w:hAnsi="Roboto" w:cs="PermianSerifTypeface"/>
          <w:bCs/>
        </w:rPr>
        <w:t>inclusiv verificarea documentației de proiect</w:t>
      </w:r>
      <w:r w:rsidR="00711A95">
        <w:rPr>
          <w:rFonts w:ascii="Roboto" w:eastAsia="PermianSerifTypeface" w:hAnsi="Roboto" w:cs="PermianSerifTypeface"/>
          <w:bCs/>
        </w:rPr>
        <w:t>, și anume:</w:t>
      </w:r>
    </w:p>
    <w:p w14:paraId="61A3E666" w14:textId="34C077E7" w:rsidR="008E2705" w:rsidRPr="002C7F04" w:rsidRDefault="008E2705" w:rsidP="00D53028">
      <w:pPr>
        <w:pStyle w:val="ListParagraph"/>
        <w:numPr>
          <w:ilvl w:val="0"/>
          <w:numId w:val="17"/>
        </w:numPr>
        <w:tabs>
          <w:tab w:val="clear" w:pos="1134"/>
        </w:tabs>
        <w:spacing w:before="120" w:after="120"/>
        <w:ind w:left="567"/>
        <w:rPr>
          <w:rFonts w:ascii="Roboto" w:hAnsi="Roboto"/>
          <w:lang w:val="ro-MD"/>
        </w:rPr>
      </w:pPr>
      <w:r w:rsidRPr="002C7F04">
        <w:rPr>
          <w:rFonts w:ascii="Roboto" w:hAnsi="Roboto"/>
          <w:lang w:val="ro-MD"/>
        </w:rPr>
        <w:t>Racordarea punctului de rețea electrică ID-0,4kV, PT396MR13, separatorul de sarcină sub nr.2, tensiunea nominală în punctul de racordare 0,4 kW la puterea aprobată de 75kW conform Avizului de racordare aprobat</w:t>
      </w:r>
      <w:r w:rsidR="00B936CD">
        <w:rPr>
          <w:rFonts w:ascii="Roboto" w:hAnsi="Roboto"/>
          <w:lang w:val="ro-MD"/>
        </w:rPr>
        <w:t>.</w:t>
      </w:r>
    </w:p>
    <w:p w14:paraId="67CAB34A" w14:textId="56C4A592" w:rsidR="008E2705" w:rsidRPr="00855ABF" w:rsidRDefault="008E2705" w:rsidP="00D53028">
      <w:pPr>
        <w:pStyle w:val="ListParagraph"/>
        <w:numPr>
          <w:ilvl w:val="0"/>
          <w:numId w:val="17"/>
        </w:numPr>
        <w:tabs>
          <w:tab w:val="clear" w:pos="1134"/>
        </w:tabs>
        <w:spacing w:before="120" w:after="120"/>
        <w:ind w:left="567"/>
        <w:rPr>
          <w:rFonts w:ascii="Roboto" w:hAnsi="Roboto"/>
          <w:lang w:val="ro-MD"/>
        </w:rPr>
      </w:pPr>
      <w:r w:rsidRPr="00855ABF">
        <w:rPr>
          <w:rFonts w:ascii="Roboto" w:hAnsi="Roboto"/>
          <w:lang w:val="ro-MD"/>
        </w:rPr>
        <w:t>Modernizarea rețelelor electrice exterioare existente</w:t>
      </w:r>
      <w:r w:rsidR="00B936CD" w:rsidRPr="00D53028">
        <w:rPr>
          <w:rFonts w:ascii="Roboto" w:hAnsi="Roboto"/>
          <w:bCs/>
          <w:lang w:val="ro-MD"/>
        </w:rPr>
        <w:t>.</w:t>
      </w:r>
    </w:p>
    <w:p w14:paraId="664D0EB9" w14:textId="5110A4E9" w:rsidR="008E2705" w:rsidRPr="002C7F04" w:rsidRDefault="008E2705" w:rsidP="00D53028">
      <w:pPr>
        <w:pStyle w:val="ListParagraph"/>
        <w:numPr>
          <w:ilvl w:val="0"/>
          <w:numId w:val="17"/>
        </w:numPr>
        <w:tabs>
          <w:tab w:val="clear" w:pos="1134"/>
        </w:tabs>
        <w:spacing w:before="120" w:after="120"/>
        <w:ind w:left="567"/>
        <w:rPr>
          <w:rFonts w:ascii="Roboto" w:hAnsi="Roboto"/>
          <w:bCs/>
          <w:lang w:val="ro-MD"/>
        </w:rPr>
      </w:pPr>
      <w:r w:rsidRPr="002C7F04">
        <w:rPr>
          <w:rFonts w:ascii="Roboto" w:hAnsi="Roboto"/>
          <w:bCs/>
          <w:lang w:val="ro-MD"/>
        </w:rPr>
        <w:t>Modernizarea rețelei electrice existente la cantină, depozit, garaj, ghereta de pază, pavilioanele, veceul de pe teritoriu</w:t>
      </w:r>
      <w:r w:rsidR="00B936CD">
        <w:rPr>
          <w:rFonts w:ascii="Roboto" w:hAnsi="Roboto"/>
          <w:bCs/>
          <w:lang w:val="ro-MD"/>
        </w:rPr>
        <w:t>.</w:t>
      </w:r>
    </w:p>
    <w:p w14:paraId="353ABE2D" w14:textId="06935471" w:rsidR="008E2705" w:rsidRPr="00855ABF" w:rsidRDefault="008E2705" w:rsidP="00D53028">
      <w:pPr>
        <w:pStyle w:val="ListParagraph"/>
        <w:numPr>
          <w:ilvl w:val="0"/>
          <w:numId w:val="17"/>
        </w:numPr>
        <w:tabs>
          <w:tab w:val="clear" w:pos="1134"/>
        </w:tabs>
        <w:spacing w:before="120" w:after="120"/>
        <w:ind w:left="567"/>
        <w:rPr>
          <w:rFonts w:ascii="Roboto" w:hAnsi="Roboto"/>
          <w:lang w:val="ro-MD"/>
        </w:rPr>
      </w:pPr>
      <w:r w:rsidRPr="00855ABF">
        <w:rPr>
          <w:rFonts w:ascii="Roboto" w:hAnsi="Roboto"/>
          <w:lang w:val="ro-MD"/>
        </w:rPr>
        <w:t>Modernizarea conturilor de împământare</w:t>
      </w:r>
      <w:r w:rsidR="00B936CD" w:rsidRPr="00D53028">
        <w:rPr>
          <w:rFonts w:ascii="Roboto" w:hAnsi="Roboto"/>
          <w:bCs/>
          <w:lang w:val="ro-MD"/>
        </w:rPr>
        <w:t>.</w:t>
      </w:r>
    </w:p>
    <w:p w14:paraId="299E9E90" w14:textId="5D1B25B3" w:rsidR="008E2705" w:rsidRPr="00855ABF" w:rsidRDefault="008E2705" w:rsidP="00D53028">
      <w:pPr>
        <w:pStyle w:val="ListParagraph"/>
        <w:numPr>
          <w:ilvl w:val="0"/>
          <w:numId w:val="17"/>
        </w:numPr>
        <w:tabs>
          <w:tab w:val="clear" w:pos="1134"/>
        </w:tabs>
        <w:spacing w:before="120" w:after="120"/>
        <w:ind w:left="567"/>
        <w:rPr>
          <w:rFonts w:ascii="Roboto" w:hAnsi="Roboto"/>
          <w:lang w:val="ro-MD"/>
        </w:rPr>
      </w:pPr>
      <w:r w:rsidRPr="00855ABF">
        <w:rPr>
          <w:rFonts w:ascii="Roboto" w:hAnsi="Roboto"/>
          <w:lang w:val="ro-MD"/>
        </w:rPr>
        <w:t>Construcția paratrăsnetului nou</w:t>
      </w:r>
      <w:r w:rsidR="00B936CD" w:rsidRPr="00D53028">
        <w:rPr>
          <w:rFonts w:ascii="Roboto" w:hAnsi="Roboto"/>
          <w:bCs/>
          <w:lang w:val="ro-MD"/>
        </w:rPr>
        <w:t>.</w:t>
      </w:r>
    </w:p>
    <w:p w14:paraId="4535C876" w14:textId="55DA5E54" w:rsidR="008E2705" w:rsidRPr="00855ABF" w:rsidRDefault="008E2705" w:rsidP="00D53028">
      <w:pPr>
        <w:pStyle w:val="ListParagraph"/>
        <w:numPr>
          <w:ilvl w:val="0"/>
          <w:numId w:val="17"/>
        </w:numPr>
        <w:tabs>
          <w:tab w:val="clear" w:pos="1134"/>
        </w:tabs>
        <w:spacing w:before="120" w:after="120"/>
        <w:ind w:left="567"/>
        <w:rPr>
          <w:rFonts w:ascii="Roboto" w:hAnsi="Roboto"/>
          <w:lang w:val="ro-MD"/>
        </w:rPr>
      </w:pPr>
      <w:r w:rsidRPr="00855ABF">
        <w:rPr>
          <w:rFonts w:ascii="Roboto" w:hAnsi="Roboto"/>
          <w:lang w:val="ro-MD"/>
        </w:rPr>
        <w:t xml:space="preserve">Modernizarea iluminatului existent </w:t>
      </w:r>
      <w:r w:rsidR="00B17545" w:rsidRPr="00855ABF">
        <w:rPr>
          <w:rFonts w:ascii="Roboto" w:hAnsi="Roboto"/>
          <w:lang w:val="ro-MD"/>
        </w:rPr>
        <w:t>interior/</w:t>
      </w:r>
      <w:r w:rsidRPr="00855ABF">
        <w:rPr>
          <w:rFonts w:ascii="Roboto" w:hAnsi="Roboto"/>
          <w:lang w:val="ro-MD"/>
        </w:rPr>
        <w:t>exterior.</w:t>
      </w:r>
    </w:p>
    <w:p w14:paraId="1E620695" w14:textId="641CC7D9" w:rsidR="00BA1076" w:rsidRDefault="00BA1076" w:rsidP="00D53028">
      <w:pPr>
        <w:pStyle w:val="ListParagraph"/>
        <w:numPr>
          <w:ilvl w:val="0"/>
          <w:numId w:val="17"/>
        </w:numPr>
        <w:tabs>
          <w:tab w:val="clear" w:pos="1134"/>
        </w:tabs>
        <w:spacing w:before="120" w:after="120"/>
        <w:ind w:left="567"/>
        <w:rPr>
          <w:lang w:val="ro-MD"/>
        </w:rPr>
      </w:pPr>
      <w:proofErr w:type="spellStart"/>
      <w:r w:rsidRPr="00855ABF">
        <w:rPr>
          <w:rFonts w:ascii="Roboto" w:eastAsia="PermianSerifTypeface" w:hAnsi="Roboto" w:cs="PermianSerifTypeface"/>
        </w:rPr>
        <w:t>Verificarea</w:t>
      </w:r>
      <w:proofErr w:type="spellEnd"/>
      <w:r w:rsidRPr="00855ABF">
        <w:rPr>
          <w:rFonts w:ascii="Roboto" w:eastAsia="PermianSerifTypeface" w:hAnsi="Roboto" w:cs="PermianSerifTypeface"/>
        </w:rPr>
        <w:t xml:space="preserve"> </w:t>
      </w:r>
      <w:proofErr w:type="spellStart"/>
      <w:r w:rsidRPr="00855ABF">
        <w:rPr>
          <w:rFonts w:ascii="Roboto" w:eastAsia="PermianSerifTypeface" w:hAnsi="Roboto" w:cs="PermianSerifTypeface"/>
        </w:rPr>
        <w:t>documentației</w:t>
      </w:r>
      <w:proofErr w:type="spellEnd"/>
      <w:r w:rsidRPr="00855ABF">
        <w:rPr>
          <w:rFonts w:ascii="Roboto" w:eastAsia="PermianSerifTypeface" w:hAnsi="Roboto" w:cs="PermianSerifTypeface"/>
        </w:rPr>
        <w:t xml:space="preserve"> de </w:t>
      </w:r>
      <w:proofErr w:type="spellStart"/>
      <w:r w:rsidRPr="00855ABF">
        <w:rPr>
          <w:rFonts w:ascii="Roboto" w:eastAsia="PermianSerifTypeface" w:hAnsi="Roboto" w:cs="PermianSerifTypeface"/>
        </w:rPr>
        <w:t>proiect</w:t>
      </w:r>
      <w:proofErr w:type="spellEnd"/>
      <w:r w:rsidR="00B936CD" w:rsidRPr="00D53028">
        <w:rPr>
          <w:rFonts w:ascii="Roboto" w:eastAsia="PermianSerifTypeface" w:hAnsi="Roboto" w:cs="PermianSerifTypeface"/>
          <w:bCs/>
        </w:rPr>
        <w:t>.</w:t>
      </w:r>
    </w:p>
    <w:p w14:paraId="109349E6" w14:textId="75823C22" w:rsidR="00496D73" w:rsidRPr="00D53028" w:rsidRDefault="007A2450" w:rsidP="00D53028">
      <w:pPr>
        <w:pStyle w:val="ListParagraph"/>
        <w:numPr>
          <w:ilvl w:val="0"/>
          <w:numId w:val="0"/>
        </w:numPr>
        <w:tabs>
          <w:tab w:val="clear" w:pos="1134"/>
        </w:tabs>
        <w:spacing w:before="120" w:after="120"/>
        <w:rPr>
          <w:rFonts w:ascii="Roboto" w:hAnsi="Roboto"/>
        </w:rPr>
      </w:pPr>
      <w:r w:rsidRPr="002C7F04">
        <w:rPr>
          <w:rFonts w:ascii="Roboto" w:hAnsi="Roboto"/>
          <w:b/>
          <w:lang w:val="ro-MD"/>
        </w:rPr>
        <w:t xml:space="preserve">6. </w:t>
      </w:r>
      <w:r w:rsidR="003C30EB" w:rsidRPr="002C7F04">
        <w:rPr>
          <w:rFonts w:ascii="Roboto" w:hAnsi="Roboto"/>
          <w:b/>
          <w:lang w:val="ro-MD"/>
        </w:rPr>
        <w:t>Justificarea elaborării documentației de proiect</w:t>
      </w:r>
      <w:r w:rsidR="00FF0DEB" w:rsidRPr="002C7F04">
        <w:rPr>
          <w:rFonts w:ascii="Roboto" w:hAnsi="Roboto"/>
          <w:b/>
          <w:lang w:val="ro-MD"/>
        </w:rPr>
        <w:t>:</w:t>
      </w:r>
      <w:r w:rsidR="00B936CD" w:rsidRPr="00B936CD">
        <w:rPr>
          <w:rFonts w:ascii="Roboto" w:hAnsi="Roboto"/>
          <w:b/>
          <w:lang w:val="ro-MD"/>
        </w:rPr>
        <w:t xml:space="preserve"> </w:t>
      </w:r>
      <w:proofErr w:type="spellStart"/>
      <w:r w:rsidR="00496D73" w:rsidRPr="00D53028">
        <w:rPr>
          <w:rFonts w:ascii="Roboto" w:hAnsi="Roboto"/>
        </w:rPr>
        <w:t>Necesitatea</w:t>
      </w:r>
      <w:proofErr w:type="spellEnd"/>
      <w:r w:rsidR="00496D73" w:rsidRPr="00D53028">
        <w:rPr>
          <w:rFonts w:ascii="Roboto" w:hAnsi="Roboto"/>
        </w:rPr>
        <w:t xml:space="preserve"> </w:t>
      </w:r>
      <w:proofErr w:type="spellStart"/>
      <w:r w:rsidR="00496D73" w:rsidRPr="00D53028">
        <w:rPr>
          <w:rFonts w:ascii="Roboto" w:hAnsi="Roboto"/>
        </w:rPr>
        <w:t>elaborării</w:t>
      </w:r>
      <w:proofErr w:type="spellEnd"/>
      <w:r w:rsidR="00496D73" w:rsidRPr="00D53028">
        <w:rPr>
          <w:rFonts w:ascii="Roboto" w:hAnsi="Roboto"/>
        </w:rPr>
        <w:t xml:space="preserve"> </w:t>
      </w:r>
      <w:proofErr w:type="spellStart"/>
      <w:r w:rsidR="00496D73" w:rsidRPr="00D53028">
        <w:rPr>
          <w:rFonts w:ascii="Roboto" w:hAnsi="Roboto"/>
        </w:rPr>
        <w:t>documentației</w:t>
      </w:r>
      <w:proofErr w:type="spellEnd"/>
      <w:r w:rsidR="00496D73" w:rsidRPr="00D53028">
        <w:rPr>
          <w:rFonts w:ascii="Roboto" w:hAnsi="Roboto"/>
        </w:rPr>
        <w:t xml:space="preserve"> de </w:t>
      </w:r>
      <w:proofErr w:type="spellStart"/>
      <w:r w:rsidR="00496D73" w:rsidRPr="00D53028">
        <w:rPr>
          <w:rFonts w:ascii="Roboto" w:hAnsi="Roboto"/>
        </w:rPr>
        <w:t>proiect</w:t>
      </w:r>
      <w:proofErr w:type="spellEnd"/>
      <w:r w:rsidR="00496D73" w:rsidRPr="00D53028">
        <w:rPr>
          <w:rFonts w:ascii="Roboto" w:hAnsi="Roboto"/>
        </w:rPr>
        <w:t xml:space="preserve"> </w:t>
      </w:r>
      <w:proofErr w:type="spellStart"/>
      <w:r w:rsidR="00496D73" w:rsidRPr="00D53028">
        <w:rPr>
          <w:rFonts w:ascii="Roboto" w:hAnsi="Roboto"/>
        </w:rPr>
        <w:t>pentru</w:t>
      </w:r>
      <w:proofErr w:type="spellEnd"/>
      <w:r w:rsidR="00496D73" w:rsidRPr="00D53028">
        <w:rPr>
          <w:rFonts w:ascii="Roboto" w:hAnsi="Roboto"/>
        </w:rPr>
        <w:t xml:space="preserve"> </w:t>
      </w:r>
      <w:proofErr w:type="spellStart"/>
      <w:r w:rsidR="00496D73" w:rsidRPr="00D53028">
        <w:rPr>
          <w:rFonts w:ascii="Roboto" w:hAnsi="Roboto"/>
        </w:rPr>
        <w:t>montarea</w:t>
      </w:r>
      <w:proofErr w:type="spellEnd"/>
      <w:r w:rsidR="00496D73" w:rsidRPr="00D53028">
        <w:rPr>
          <w:rFonts w:ascii="Roboto" w:hAnsi="Roboto"/>
        </w:rPr>
        <w:t xml:space="preserve"> </w:t>
      </w:r>
      <w:proofErr w:type="spellStart"/>
      <w:r w:rsidR="00496D73" w:rsidRPr="00D53028">
        <w:rPr>
          <w:rFonts w:ascii="Roboto" w:hAnsi="Roboto"/>
        </w:rPr>
        <w:t>instalației</w:t>
      </w:r>
      <w:proofErr w:type="spellEnd"/>
      <w:r w:rsidR="00496D73" w:rsidRPr="00D53028">
        <w:rPr>
          <w:rFonts w:ascii="Roboto" w:hAnsi="Roboto"/>
        </w:rPr>
        <w:t xml:space="preserve"> de </w:t>
      </w:r>
      <w:proofErr w:type="spellStart"/>
      <w:r w:rsidR="00496D73" w:rsidRPr="00D53028">
        <w:rPr>
          <w:rFonts w:ascii="Roboto" w:hAnsi="Roboto"/>
        </w:rPr>
        <w:t>racordare</w:t>
      </w:r>
      <w:proofErr w:type="spellEnd"/>
      <w:r w:rsidR="00496D73" w:rsidRPr="00D53028">
        <w:rPr>
          <w:rFonts w:ascii="Roboto" w:hAnsi="Roboto"/>
        </w:rPr>
        <w:t xml:space="preserve"> </w:t>
      </w:r>
      <w:proofErr w:type="spellStart"/>
      <w:r w:rsidR="00496D73" w:rsidRPr="00D53028">
        <w:rPr>
          <w:rFonts w:ascii="Roboto" w:hAnsi="Roboto"/>
        </w:rPr>
        <w:t>și</w:t>
      </w:r>
      <w:proofErr w:type="spellEnd"/>
      <w:r w:rsidR="00496D73" w:rsidRPr="00D53028">
        <w:rPr>
          <w:rFonts w:ascii="Roboto" w:hAnsi="Roboto"/>
        </w:rPr>
        <w:t xml:space="preserve"> </w:t>
      </w:r>
      <w:proofErr w:type="spellStart"/>
      <w:r w:rsidR="00496D73" w:rsidRPr="00D53028">
        <w:rPr>
          <w:rFonts w:ascii="Roboto" w:hAnsi="Roboto"/>
        </w:rPr>
        <w:t>modernizarea</w:t>
      </w:r>
      <w:proofErr w:type="spellEnd"/>
      <w:r w:rsidR="00496D73" w:rsidRPr="00D53028">
        <w:rPr>
          <w:rFonts w:ascii="Roboto" w:hAnsi="Roboto"/>
        </w:rPr>
        <w:t xml:space="preserve"> </w:t>
      </w:r>
      <w:proofErr w:type="spellStart"/>
      <w:r w:rsidR="00496D73" w:rsidRPr="00D53028">
        <w:rPr>
          <w:rFonts w:ascii="Roboto" w:hAnsi="Roboto"/>
        </w:rPr>
        <w:t>rețelelor</w:t>
      </w:r>
      <w:proofErr w:type="spellEnd"/>
      <w:r w:rsidR="00496D73" w:rsidRPr="00D53028">
        <w:rPr>
          <w:rFonts w:ascii="Roboto" w:hAnsi="Roboto"/>
        </w:rPr>
        <w:t xml:space="preserve"> </w:t>
      </w:r>
      <w:proofErr w:type="spellStart"/>
      <w:r w:rsidR="00496D73" w:rsidRPr="00D53028">
        <w:rPr>
          <w:rFonts w:ascii="Roboto" w:hAnsi="Roboto"/>
        </w:rPr>
        <w:t>electrice</w:t>
      </w:r>
      <w:proofErr w:type="spellEnd"/>
      <w:r w:rsidR="00496D73" w:rsidRPr="00D53028">
        <w:rPr>
          <w:rFonts w:ascii="Roboto" w:hAnsi="Roboto"/>
        </w:rPr>
        <w:t xml:space="preserve"> </w:t>
      </w:r>
      <w:proofErr w:type="spellStart"/>
      <w:r w:rsidR="00496D73" w:rsidRPr="00D53028">
        <w:rPr>
          <w:rFonts w:ascii="Roboto" w:hAnsi="Roboto"/>
        </w:rPr>
        <w:t>interioare</w:t>
      </w:r>
      <w:proofErr w:type="spellEnd"/>
      <w:r w:rsidR="00496D73" w:rsidRPr="00D53028">
        <w:rPr>
          <w:rFonts w:ascii="Roboto" w:hAnsi="Roboto"/>
        </w:rPr>
        <w:t xml:space="preserve"> </w:t>
      </w:r>
      <w:proofErr w:type="spellStart"/>
      <w:r w:rsidR="00496D73" w:rsidRPr="00D53028">
        <w:rPr>
          <w:rFonts w:ascii="Roboto" w:hAnsi="Roboto"/>
        </w:rPr>
        <w:t>și</w:t>
      </w:r>
      <w:proofErr w:type="spellEnd"/>
      <w:r w:rsidR="00496D73" w:rsidRPr="00D53028">
        <w:rPr>
          <w:rFonts w:ascii="Roboto" w:hAnsi="Roboto"/>
        </w:rPr>
        <w:t xml:space="preserve"> </w:t>
      </w:r>
      <w:proofErr w:type="spellStart"/>
      <w:r w:rsidR="00496D73" w:rsidRPr="00D53028">
        <w:rPr>
          <w:rFonts w:ascii="Roboto" w:hAnsi="Roboto"/>
        </w:rPr>
        <w:t>exterioare</w:t>
      </w:r>
      <w:proofErr w:type="spellEnd"/>
      <w:r w:rsidR="00496D73" w:rsidRPr="00D53028">
        <w:rPr>
          <w:rFonts w:ascii="Roboto" w:hAnsi="Roboto"/>
        </w:rPr>
        <w:t xml:space="preserve"> </w:t>
      </w:r>
      <w:proofErr w:type="spellStart"/>
      <w:r w:rsidR="00496D73" w:rsidRPr="00D53028">
        <w:rPr>
          <w:rFonts w:ascii="Roboto" w:hAnsi="Roboto"/>
        </w:rPr>
        <w:t>existente</w:t>
      </w:r>
      <w:proofErr w:type="spellEnd"/>
      <w:r w:rsidR="00496D73" w:rsidRPr="00D53028">
        <w:rPr>
          <w:rFonts w:ascii="Roboto" w:hAnsi="Roboto"/>
        </w:rPr>
        <w:t xml:space="preserve">. </w:t>
      </w:r>
    </w:p>
    <w:p w14:paraId="49087690" w14:textId="1949E109" w:rsidR="00A16607" w:rsidRPr="00D53028" w:rsidRDefault="007A2450" w:rsidP="00D53028">
      <w:pPr>
        <w:spacing w:before="120" w:after="120"/>
        <w:jc w:val="both"/>
        <w:rPr>
          <w:rFonts w:ascii="Roboto" w:hAnsi="Roboto"/>
          <w:noProof w:val="0"/>
          <w:lang w:val="ro-MD"/>
        </w:rPr>
      </w:pPr>
      <w:r w:rsidRPr="00D53028">
        <w:rPr>
          <w:rFonts w:ascii="Roboto" w:hAnsi="Roboto"/>
          <w:b/>
          <w:noProof w:val="0"/>
          <w:lang w:val="ro-MD"/>
        </w:rPr>
        <w:t xml:space="preserve">7. </w:t>
      </w:r>
      <w:r w:rsidR="003C30EB" w:rsidRPr="00D53028">
        <w:rPr>
          <w:rFonts w:ascii="Roboto" w:hAnsi="Roboto"/>
          <w:b/>
          <w:noProof w:val="0"/>
          <w:lang w:val="ro-MD"/>
        </w:rPr>
        <w:t xml:space="preserve">Cerințe referitor la </w:t>
      </w:r>
      <w:r w:rsidR="00475B6C" w:rsidRPr="00D53028">
        <w:rPr>
          <w:rFonts w:ascii="Roboto" w:hAnsi="Roboto"/>
          <w:b/>
          <w:noProof w:val="0"/>
          <w:lang w:val="ro-MD"/>
        </w:rPr>
        <w:t>lucrările</w:t>
      </w:r>
      <w:r w:rsidR="003C30EB" w:rsidRPr="00D53028">
        <w:rPr>
          <w:rFonts w:ascii="Roboto" w:hAnsi="Roboto"/>
          <w:b/>
          <w:noProof w:val="0"/>
          <w:lang w:val="ro-MD"/>
        </w:rPr>
        <w:t xml:space="preserve"> planificate la obiect</w:t>
      </w:r>
      <w:r w:rsidR="00FF0DEB" w:rsidRPr="00D53028">
        <w:rPr>
          <w:rFonts w:ascii="Roboto" w:hAnsi="Roboto"/>
          <w:b/>
          <w:noProof w:val="0"/>
          <w:lang w:val="ro-MD"/>
        </w:rPr>
        <w:t>:</w:t>
      </w:r>
      <w:r w:rsidR="00475B6C" w:rsidRPr="00D53028">
        <w:rPr>
          <w:rFonts w:ascii="Roboto" w:hAnsi="Roboto"/>
          <w:b/>
          <w:noProof w:val="0"/>
          <w:lang w:val="ro-MD"/>
        </w:rPr>
        <w:t xml:space="preserve"> </w:t>
      </w:r>
      <w:r w:rsidR="00475B6C" w:rsidRPr="00D53028">
        <w:rPr>
          <w:rFonts w:ascii="Roboto" w:hAnsi="Roboto"/>
          <w:bCs/>
          <w:noProof w:val="0"/>
          <w:lang w:val="ro-MD"/>
        </w:rPr>
        <w:t>Elaborarea documentației de proiect pentru</w:t>
      </w:r>
      <w:r w:rsidR="00475B6C" w:rsidRPr="00D53028">
        <w:rPr>
          <w:rFonts w:ascii="Roboto" w:hAnsi="Roboto"/>
          <w:b/>
          <w:noProof w:val="0"/>
          <w:lang w:val="ro-MD"/>
        </w:rPr>
        <w:t xml:space="preserve"> </w:t>
      </w:r>
      <w:r w:rsidR="00475B6C" w:rsidRPr="00D53028">
        <w:rPr>
          <w:rFonts w:ascii="Roboto" w:hAnsi="Roboto"/>
          <w:bCs/>
          <w:noProof w:val="0"/>
          <w:lang w:val="ro-MD"/>
        </w:rPr>
        <w:t xml:space="preserve">lucrările de </w:t>
      </w:r>
      <w:r w:rsidR="00475B6C" w:rsidRPr="00D53028">
        <w:rPr>
          <w:rFonts w:ascii="Roboto" w:eastAsia="PermianSerifTypeface" w:hAnsi="Roboto" w:cs="PermianSerifTypeface"/>
          <w:noProof w:val="0"/>
          <w:lang w:val="ro-MD"/>
        </w:rPr>
        <w:t>montare a instalației de racordare și modernizare a rețelelor electrice existente la Casa de odihnă „La Nistru” a BNM  din  comuna Molovata Nouă, raionul Dubăsari.</w:t>
      </w:r>
      <w:r w:rsidR="00B936CD" w:rsidRPr="00D53028">
        <w:rPr>
          <w:rFonts w:ascii="Roboto" w:hAnsi="Roboto"/>
          <w:noProof w:val="0"/>
          <w:lang w:val="ro-MD"/>
        </w:rPr>
        <w:t xml:space="preserve"> </w:t>
      </w:r>
    </w:p>
    <w:p w14:paraId="681BB6B1" w14:textId="60A29470" w:rsidR="003C30EB" w:rsidRPr="00D53028" w:rsidRDefault="003C30EB" w:rsidP="00D53028">
      <w:pPr>
        <w:pStyle w:val="ListParagraph"/>
        <w:numPr>
          <w:ilvl w:val="0"/>
          <w:numId w:val="18"/>
        </w:numPr>
        <w:tabs>
          <w:tab w:val="clear" w:pos="1134"/>
          <w:tab w:val="left" w:pos="142"/>
        </w:tabs>
        <w:spacing w:before="120"/>
        <w:ind w:left="0" w:firstLine="0"/>
        <w:rPr>
          <w:rFonts w:ascii="Roboto" w:hAnsi="Roboto"/>
          <w:b/>
          <w:lang w:val="ro-MD"/>
        </w:rPr>
      </w:pPr>
      <w:r w:rsidRPr="00D53028">
        <w:rPr>
          <w:rFonts w:ascii="Roboto" w:hAnsi="Roboto"/>
          <w:b/>
          <w:lang w:val="ro-MD"/>
        </w:rPr>
        <w:t>Cerințe referitor la succesiunea și componența documentației de proiect. Cerințe de bază privind soluțiile arhitectural-planimetrice</w:t>
      </w:r>
      <w:r w:rsidR="00FF0DEB" w:rsidRPr="00D53028">
        <w:rPr>
          <w:rFonts w:ascii="Roboto" w:hAnsi="Roboto"/>
          <w:b/>
          <w:lang w:val="ro-MD"/>
        </w:rPr>
        <w:t>:</w:t>
      </w:r>
    </w:p>
    <w:p w14:paraId="54D867C5" w14:textId="77777777" w:rsidR="002C0D70" w:rsidRPr="00D53028" w:rsidRDefault="002C0D70" w:rsidP="00D53028">
      <w:pPr>
        <w:pStyle w:val="ListParagraph"/>
        <w:numPr>
          <w:ilvl w:val="0"/>
          <w:numId w:val="0"/>
        </w:numPr>
        <w:tabs>
          <w:tab w:val="left" w:pos="142"/>
          <w:tab w:val="left" w:pos="284"/>
          <w:tab w:val="right" w:pos="9531"/>
        </w:tabs>
        <w:spacing w:before="120" w:after="120" w:line="276" w:lineRule="auto"/>
        <w:ind w:left="360"/>
        <w:rPr>
          <w:rFonts w:ascii="Roboto" w:hAnsi="Roboto"/>
          <w:b/>
          <w:bCs/>
          <w:lang w:val="ro-MD"/>
        </w:rPr>
      </w:pPr>
      <w:proofErr w:type="spellStart"/>
      <w:r w:rsidRPr="00D53028">
        <w:rPr>
          <w:rFonts w:ascii="Roboto" w:hAnsi="Roboto"/>
          <w:b/>
          <w:bCs/>
          <w:lang w:val="ro-MD"/>
        </w:rPr>
        <w:t>Schiţa</w:t>
      </w:r>
      <w:proofErr w:type="spellEnd"/>
      <w:r w:rsidRPr="00D53028">
        <w:rPr>
          <w:rFonts w:ascii="Roboto" w:hAnsi="Roboto"/>
          <w:b/>
          <w:bCs/>
          <w:lang w:val="ro-MD"/>
        </w:rPr>
        <w:t xml:space="preserve"> de proiect:</w:t>
      </w:r>
    </w:p>
    <w:p w14:paraId="0D11D799" w14:textId="44A7D7B9" w:rsidR="002C0D70" w:rsidRPr="00D53028" w:rsidRDefault="002C0D70" w:rsidP="00047E9E">
      <w:pPr>
        <w:pStyle w:val="ListParagraph"/>
        <w:numPr>
          <w:ilvl w:val="0"/>
          <w:numId w:val="0"/>
        </w:numPr>
        <w:tabs>
          <w:tab w:val="left" w:pos="0"/>
          <w:tab w:val="right" w:pos="9531"/>
        </w:tabs>
        <w:spacing w:line="276" w:lineRule="auto"/>
        <w:rPr>
          <w:rFonts w:ascii="Roboto" w:hAnsi="Roboto"/>
          <w:lang w:val="ro-MD"/>
        </w:rPr>
      </w:pPr>
      <w:r w:rsidRPr="00D53028">
        <w:rPr>
          <w:rFonts w:ascii="Roboto" w:hAnsi="Roboto"/>
          <w:lang w:val="ro-MD"/>
        </w:rPr>
        <w:t xml:space="preserve">-încadrarea în </w:t>
      </w:r>
      <w:proofErr w:type="spellStart"/>
      <w:r w:rsidRPr="00D53028">
        <w:rPr>
          <w:rFonts w:ascii="Roboto" w:hAnsi="Roboto"/>
          <w:lang w:val="ro-MD"/>
        </w:rPr>
        <w:t>situaţia</w:t>
      </w:r>
      <w:proofErr w:type="spellEnd"/>
      <w:r w:rsidRPr="00D53028">
        <w:rPr>
          <w:rFonts w:ascii="Roboto" w:hAnsi="Roboto"/>
          <w:lang w:val="ro-MD"/>
        </w:rPr>
        <w:t xml:space="preserve"> existentă;</w:t>
      </w:r>
    </w:p>
    <w:p w14:paraId="0088B2B2" w14:textId="4FD70BCA" w:rsidR="002C0D70" w:rsidRPr="00D53028" w:rsidRDefault="002C0D70" w:rsidP="00047E9E">
      <w:pPr>
        <w:tabs>
          <w:tab w:val="left" w:pos="0"/>
          <w:tab w:val="right" w:pos="9531"/>
        </w:tabs>
        <w:spacing w:line="276" w:lineRule="auto"/>
        <w:rPr>
          <w:rFonts w:ascii="Roboto" w:hAnsi="Roboto"/>
          <w:lang w:val="ro-MD"/>
        </w:rPr>
      </w:pPr>
      <w:r w:rsidRPr="00D53028">
        <w:rPr>
          <w:rFonts w:ascii="Roboto" w:hAnsi="Roboto"/>
          <w:lang w:val="ro-MD"/>
        </w:rPr>
        <w:t xml:space="preserve">-proiectul schiţă. </w:t>
      </w:r>
    </w:p>
    <w:p w14:paraId="173C0D4A" w14:textId="77777777" w:rsidR="002C0D70" w:rsidRPr="00D53028" w:rsidRDefault="002C0D70" w:rsidP="00D53028">
      <w:pPr>
        <w:tabs>
          <w:tab w:val="left" w:pos="284"/>
          <w:tab w:val="right" w:pos="9531"/>
        </w:tabs>
        <w:spacing w:before="120" w:after="120" w:line="276" w:lineRule="auto"/>
        <w:rPr>
          <w:rFonts w:ascii="Roboto" w:hAnsi="Roboto"/>
          <w:lang w:val="ro-MD"/>
        </w:rPr>
      </w:pPr>
      <w:r w:rsidRPr="00D53028">
        <w:rPr>
          <w:rFonts w:ascii="Roboto" w:hAnsi="Roboto"/>
          <w:lang w:val="ro-MD"/>
        </w:rPr>
        <w:lastRenderedPageBreak/>
        <w:t>Proiectul instalației de racordare și modernizare a rețelelor electrice existente trebuie să asigure criteriile de calitate care vor întruni în mod obligatoriu următoarele exigenţe esenţiale:</w:t>
      </w:r>
    </w:p>
    <w:p w14:paraId="75D69351" w14:textId="77777777" w:rsidR="002C0D70" w:rsidRPr="002C0D70" w:rsidRDefault="002C0D70" w:rsidP="00D53028">
      <w:pPr>
        <w:pStyle w:val="ListParagraph"/>
        <w:numPr>
          <w:ilvl w:val="0"/>
          <w:numId w:val="0"/>
        </w:numPr>
        <w:tabs>
          <w:tab w:val="left" w:pos="284"/>
        </w:tabs>
        <w:spacing w:line="276" w:lineRule="auto"/>
        <w:ind w:left="142"/>
        <w:rPr>
          <w:rFonts w:ascii="Roboto" w:hAnsi="Roboto"/>
          <w:lang w:val="ro-MD"/>
        </w:rPr>
      </w:pPr>
      <w:r w:rsidRPr="002C0D70">
        <w:rPr>
          <w:rFonts w:ascii="Roboto" w:hAnsi="Roboto"/>
          <w:lang w:val="ro-MD"/>
        </w:rPr>
        <w:t xml:space="preserve">A - </w:t>
      </w:r>
      <w:proofErr w:type="spellStart"/>
      <w:r w:rsidRPr="002C0D70">
        <w:rPr>
          <w:rFonts w:ascii="Roboto" w:hAnsi="Roboto"/>
          <w:lang w:val="ro-MD"/>
        </w:rPr>
        <w:t>Rezistenţă</w:t>
      </w:r>
      <w:proofErr w:type="spellEnd"/>
      <w:r w:rsidRPr="002C0D70">
        <w:rPr>
          <w:rFonts w:ascii="Roboto" w:hAnsi="Roboto"/>
          <w:lang w:val="ro-MD"/>
        </w:rPr>
        <w:t xml:space="preserve"> </w:t>
      </w:r>
      <w:proofErr w:type="spellStart"/>
      <w:r w:rsidRPr="002C0D70">
        <w:rPr>
          <w:rFonts w:ascii="Roboto" w:hAnsi="Roboto"/>
          <w:lang w:val="ro-MD"/>
        </w:rPr>
        <w:t>şi</w:t>
      </w:r>
      <w:proofErr w:type="spellEnd"/>
      <w:r w:rsidRPr="002C0D70">
        <w:rPr>
          <w:rFonts w:ascii="Roboto" w:hAnsi="Roboto"/>
          <w:lang w:val="ro-MD"/>
        </w:rPr>
        <w:t xml:space="preserve"> stabilitate.</w:t>
      </w:r>
    </w:p>
    <w:p w14:paraId="43DE820D" w14:textId="0B848B00" w:rsidR="002C0D70" w:rsidRPr="00D53028" w:rsidRDefault="002C0D70" w:rsidP="00D53028">
      <w:pPr>
        <w:tabs>
          <w:tab w:val="left" w:pos="284"/>
        </w:tabs>
        <w:spacing w:line="276" w:lineRule="auto"/>
        <w:ind w:left="142"/>
        <w:rPr>
          <w:rFonts w:ascii="Roboto" w:hAnsi="Roboto"/>
          <w:lang w:val="ro-MD"/>
        </w:rPr>
      </w:pPr>
      <w:r w:rsidRPr="00D53028">
        <w:rPr>
          <w:rFonts w:ascii="Roboto" w:hAnsi="Roboto"/>
          <w:lang w:val="ro-MD"/>
        </w:rPr>
        <w:t>B -</w:t>
      </w:r>
      <w:r w:rsidR="00E6153F">
        <w:rPr>
          <w:rFonts w:ascii="Roboto" w:hAnsi="Roboto"/>
          <w:lang w:val="ro-MD"/>
        </w:rPr>
        <w:t xml:space="preserve"> </w:t>
      </w:r>
      <w:r w:rsidRPr="00D53028">
        <w:rPr>
          <w:rFonts w:ascii="Roboto" w:hAnsi="Roboto"/>
          <w:lang w:val="ro-MD"/>
        </w:rPr>
        <w:t>Siguranţă de exploatare.</w:t>
      </w:r>
    </w:p>
    <w:p w14:paraId="4A2FF314" w14:textId="77777777" w:rsidR="002C0D70" w:rsidRPr="00D53028" w:rsidRDefault="002C0D70" w:rsidP="00D53028">
      <w:pPr>
        <w:tabs>
          <w:tab w:val="left" w:pos="284"/>
        </w:tabs>
        <w:spacing w:line="276" w:lineRule="auto"/>
        <w:ind w:left="142"/>
        <w:rPr>
          <w:rFonts w:ascii="Roboto" w:hAnsi="Roboto"/>
          <w:lang w:val="ro-MD"/>
        </w:rPr>
      </w:pPr>
      <w:r w:rsidRPr="00D53028">
        <w:rPr>
          <w:rFonts w:ascii="Roboto" w:hAnsi="Roboto"/>
          <w:lang w:val="ro-MD"/>
        </w:rPr>
        <w:t>C - Siguranţă la foc.</w:t>
      </w:r>
    </w:p>
    <w:p w14:paraId="2C8D359C" w14:textId="77777777" w:rsidR="002C0D70" w:rsidRPr="002C0D70" w:rsidRDefault="002C0D70" w:rsidP="00D53028">
      <w:pPr>
        <w:pStyle w:val="ListParagraph"/>
        <w:numPr>
          <w:ilvl w:val="0"/>
          <w:numId w:val="0"/>
        </w:numPr>
        <w:tabs>
          <w:tab w:val="left" w:pos="284"/>
        </w:tabs>
        <w:spacing w:line="276" w:lineRule="auto"/>
        <w:ind w:left="142"/>
        <w:rPr>
          <w:rFonts w:ascii="Roboto" w:hAnsi="Roboto"/>
          <w:lang w:val="ro-MD"/>
        </w:rPr>
      </w:pPr>
      <w:r w:rsidRPr="002C0D70">
        <w:rPr>
          <w:rFonts w:ascii="Roboto" w:hAnsi="Roboto"/>
          <w:lang w:val="ro-MD"/>
        </w:rPr>
        <w:t xml:space="preserve">D - Igienă, sănătatea oamenilor, refacerea </w:t>
      </w:r>
      <w:proofErr w:type="spellStart"/>
      <w:r w:rsidRPr="002C0D70">
        <w:rPr>
          <w:rFonts w:ascii="Roboto" w:hAnsi="Roboto"/>
          <w:lang w:val="ro-MD"/>
        </w:rPr>
        <w:t>şi</w:t>
      </w:r>
      <w:proofErr w:type="spellEnd"/>
      <w:r w:rsidRPr="002C0D70">
        <w:rPr>
          <w:rFonts w:ascii="Roboto" w:hAnsi="Roboto"/>
          <w:lang w:val="ro-MD"/>
        </w:rPr>
        <w:t xml:space="preserve"> </w:t>
      </w:r>
      <w:proofErr w:type="spellStart"/>
      <w:r w:rsidRPr="002C0D70">
        <w:rPr>
          <w:rFonts w:ascii="Roboto" w:hAnsi="Roboto"/>
          <w:lang w:val="ro-MD"/>
        </w:rPr>
        <w:t>protecţia</w:t>
      </w:r>
      <w:proofErr w:type="spellEnd"/>
      <w:r w:rsidRPr="002C0D70">
        <w:rPr>
          <w:rFonts w:ascii="Roboto" w:hAnsi="Roboto"/>
          <w:lang w:val="ro-MD"/>
        </w:rPr>
        <w:t xml:space="preserve"> mediului înconjurător.</w:t>
      </w:r>
    </w:p>
    <w:p w14:paraId="49F723B0" w14:textId="48CA5581" w:rsidR="00FF28CB" w:rsidRDefault="002C0D70" w:rsidP="002C0D70">
      <w:pPr>
        <w:tabs>
          <w:tab w:val="left" w:pos="990"/>
        </w:tabs>
        <w:spacing w:before="120"/>
        <w:rPr>
          <w:rFonts w:ascii="Roboto" w:hAnsi="Roboto"/>
          <w:b/>
          <w:bCs/>
          <w:lang w:val="ro-MD"/>
        </w:rPr>
      </w:pPr>
      <w:r w:rsidRPr="00D53028">
        <w:rPr>
          <w:rFonts w:ascii="Roboto" w:hAnsi="Roboto"/>
          <w:b/>
          <w:bCs/>
          <w:lang w:val="ro-MD"/>
        </w:rPr>
        <w:t>Cerinţe pentru prezentarea proiectului:</w:t>
      </w:r>
    </w:p>
    <w:p w14:paraId="3898A0C3" w14:textId="77777777" w:rsidR="00FF28CB" w:rsidRPr="002C7F04" w:rsidRDefault="00FF28CB" w:rsidP="00FF28CB">
      <w:pPr>
        <w:spacing w:after="72" w:line="264" w:lineRule="auto"/>
        <w:ind w:right="9"/>
        <w:jc w:val="both"/>
        <w:rPr>
          <w:rFonts w:ascii="Roboto" w:hAnsi="Roboto"/>
          <w:b/>
          <w:noProof w:val="0"/>
          <w:lang w:val="ro-MD"/>
        </w:rPr>
      </w:pPr>
      <w:r w:rsidRPr="002C7F04">
        <w:rPr>
          <w:rFonts w:ascii="Roboto" w:hAnsi="Roboto"/>
          <w:b/>
          <w:noProof w:val="0"/>
          <w:lang w:val="ro-MD"/>
        </w:rPr>
        <w:t>Conținutul proiectului:</w:t>
      </w:r>
    </w:p>
    <w:p w14:paraId="525C2365" w14:textId="02A8379D" w:rsidR="00FF28CB" w:rsidRPr="00047E9E" w:rsidRDefault="00FF28CB" w:rsidP="00047E9E">
      <w:pPr>
        <w:pStyle w:val="ListParagraph"/>
        <w:numPr>
          <w:ilvl w:val="0"/>
          <w:numId w:val="23"/>
        </w:numPr>
        <w:spacing w:line="264" w:lineRule="auto"/>
        <w:ind w:right="9"/>
        <w:rPr>
          <w:rFonts w:ascii="Roboto" w:hAnsi="Roboto"/>
          <w:lang w:val="ro-MD"/>
        </w:rPr>
      </w:pPr>
      <w:r w:rsidRPr="00047E9E">
        <w:rPr>
          <w:rFonts w:ascii="Roboto" w:hAnsi="Roboto"/>
          <w:lang w:val="ro-MD"/>
        </w:rPr>
        <w:t>Memoriu explicativ;</w:t>
      </w:r>
    </w:p>
    <w:p w14:paraId="33C6A944" w14:textId="0A6A2841" w:rsidR="00FF28CB" w:rsidRPr="00047E9E" w:rsidRDefault="00FF28CB" w:rsidP="00047E9E">
      <w:pPr>
        <w:pStyle w:val="ListParagraph"/>
        <w:numPr>
          <w:ilvl w:val="0"/>
          <w:numId w:val="23"/>
        </w:numPr>
        <w:spacing w:line="264" w:lineRule="auto"/>
        <w:ind w:right="9"/>
        <w:rPr>
          <w:rFonts w:ascii="Roboto" w:hAnsi="Roboto"/>
          <w:lang w:val="ro-MD"/>
        </w:rPr>
      </w:pPr>
      <w:r w:rsidRPr="00047E9E">
        <w:rPr>
          <w:rFonts w:ascii="Roboto" w:hAnsi="Roboto"/>
          <w:lang w:val="ro-MD"/>
        </w:rPr>
        <w:t>Arhitectură;</w:t>
      </w:r>
    </w:p>
    <w:p w14:paraId="67586BCB" w14:textId="2596EB28" w:rsidR="00FF28CB" w:rsidRPr="00047E9E" w:rsidRDefault="00FF28CB" w:rsidP="00047E9E">
      <w:pPr>
        <w:pStyle w:val="ListParagraph"/>
        <w:numPr>
          <w:ilvl w:val="0"/>
          <w:numId w:val="23"/>
        </w:numPr>
        <w:spacing w:line="264" w:lineRule="auto"/>
        <w:ind w:right="9"/>
        <w:rPr>
          <w:rFonts w:ascii="Roboto" w:hAnsi="Roboto"/>
          <w:lang w:val="ro-MD"/>
        </w:rPr>
      </w:pPr>
      <w:r w:rsidRPr="00047E9E">
        <w:rPr>
          <w:rFonts w:ascii="Roboto" w:hAnsi="Roboto"/>
          <w:lang w:val="ro-MD"/>
        </w:rPr>
        <w:t>Sisteme inginerești (electricitate și aparate de aer condiționat);</w:t>
      </w:r>
    </w:p>
    <w:p w14:paraId="462C3FA2" w14:textId="29C82814" w:rsidR="00FF28CB" w:rsidRPr="00047E9E" w:rsidRDefault="00FF28CB" w:rsidP="00047E9E">
      <w:pPr>
        <w:pStyle w:val="ListParagraph"/>
        <w:numPr>
          <w:ilvl w:val="0"/>
          <w:numId w:val="23"/>
        </w:numPr>
        <w:spacing w:line="264" w:lineRule="auto"/>
        <w:ind w:right="9"/>
        <w:rPr>
          <w:rFonts w:ascii="Roboto" w:hAnsi="Roboto"/>
          <w:lang w:val="ro-MD"/>
        </w:rPr>
      </w:pPr>
      <w:r w:rsidRPr="00047E9E">
        <w:rPr>
          <w:rFonts w:ascii="Roboto" w:hAnsi="Roboto"/>
          <w:lang w:val="ro-MD"/>
        </w:rPr>
        <w:t>Devize de cheltuieli (</w:t>
      </w:r>
      <w:proofErr w:type="spellStart"/>
      <w:r w:rsidRPr="00047E9E">
        <w:rPr>
          <w:rFonts w:ascii="Roboto" w:hAnsi="Roboto"/>
          <w:lang w:val="ro-MD"/>
        </w:rPr>
        <w:t>WinСмета</w:t>
      </w:r>
      <w:proofErr w:type="spellEnd"/>
      <w:r w:rsidRPr="00047E9E">
        <w:rPr>
          <w:rFonts w:ascii="Roboto" w:hAnsi="Roboto"/>
          <w:lang w:val="ro-MD"/>
        </w:rPr>
        <w:t>), inclusiv Formularul de deviz nr. 1, 3, 5 și 7 desfășurat, cu detalierea consumului de resurse aferent fiecărei norme de deviz;</w:t>
      </w:r>
    </w:p>
    <w:p w14:paraId="2A92117B" w14:textId="36C69007" w:rsidR="00FF28CB" w:rsidRPr="00047E9E" w:rsidRDefault="00FF28CB" w:rsidP="00047E9E">
      <w:pPr>
        <w:pStyle w:val="ListParagraph"/>
        <w:numPr>
          <w:ilvl w:val="0"/>
          <w:numId w:val="23"/>
        </w:numPr>
        <w:spacing w:line="264" w:lineRule="auto"/>
        <w:ind w:right="9"/>
        <w:rPr>
          <w:rFonts w:ascii="Roboto" w:hAnsi="Roboto"/>
          <w:lang w:val="ro-MD"/>
        </w:rPr>
      </w:pPr>
      <w:r w:rsidRPr="00047E9E">
        <w:rPr>
          <w:rFonts w:ascii="Roboto" w:hAnsi="Roboto"/>
          <w:lang w:val="ro-MD"/>
        </w:rPr>
        <w:t>Raportul</w:t>
      </w:r>
      <w:r w:rsidR="006436AE">
        <w:rPr>
          <w:rFonts w:ascii="Roboto" w:hAnsi="Roboto"/>
          <w:lang w:val="ro-MD"/>
        </w:rPr>
        <w:t xml:space="preserve"> (Aviz după caz)</w:t>
      </w:r>
      <w:r w:rsidRPr="00047E9E">
        <w:rPr>
          <w:rFonts w:ascii="Roboto" w:hAnsi="Roboto"/>
          <w:lang w:val="ro-MD"/>
        </w:rPr>
        <w:t xml:space="preserve"> de verificare a documentației de proiect fără obiecții.</w:t>
      </w:r>
    </w:p>
    <w:p w14:paraId="3AE77DA3" w14:textId="31E55684" w:rsidR="00FF28CB" w:rsidRPr="00047E9E" w:rsidRDefault="00047E9E" w:rsidP="00047E9E">
      <w:pPr>
        <w:pStyle w:val="ListParagraph"/>
        <w:numPr>
          <w:ilvl w:val="0"/>
          <w:numId w:val="23"/>
        </w:numPr>
        <w:spacing w:line="264" w:lineRule="auto"/>
        <w:ind w:right="9"/>
        <w:rPr>
          <w:rFonts w:ascii="Roboto" w:hAnsi="Roboto"/>
          <w:lang w:val="ro-MD"/>
        </w:rPr>
      </w:pPr>
      <w:r w:rsidRPr="00047E9E">
        <w:rPr>
          <w:rFonts w:ascii="Roboto" w:hAnsi="Roboto"/>
          <w:lang w:val="ro-MD"/>
        </w:rPr>
        <w:t>Recepția</w:t>
      </w:r>
      <w:r w:rsidR="00FF28CB" w:rsidRPr="00047E9E">
        <w:rPr>
          <w:rFonts w:ascii="Roboto" w:hAnsi="Roboto"/>
          <w:lang w:val="ro-MD"/>
        </w:rPr>
        <w:t xml:space="preserve"> la terminarea serviciilor de proiectare cu întocmirea unui Act de prestare a Serviciilor (proces verbal, după caz).</w:t>
      </w:r>
    </w:p>
    <w:p w14:paraId="075FB57F" w14:textId="31C2A19D" w:rsidR="008D6D62" w:rsidRPr="002C7F04" w:rsidRDefault="0031611B" w:rsidP="00D53028">
      <w:pPr>
        <w:tabs>
          <w:tab w:val="left" w:pos="990"/>
        </w:tabs>
        <w:spacing w:before="120"/>
        <w:jc w:val="both"/>
        <w:rPr>
          <w:rFonts w:ascii="Roboto" w:hAnsi="Roboto"/>
          <w:b/>
          <w:noProof w:val="0"/>
          <w:lang w:val="ro-MD"/>
        </w:rPr>
      </w:pPr>
      <w:r>
        <w:rPr>
          <w:rFonts w:ascii="Roboto" w:hAnsi="Roboto"/>
          <w:b/>
          <w:noProof w:val="0"/>
          <w:lang w:val="ro-MD"/>
        </w:rPr>
        <w:t>9</w:t>
      </w:r>
      <w:r w:rsidR="003C30EB" w:rsidRPr="002C7F04">
        <w:rPr>
          <w:rFonts w:ascii="Roboto" w:hAnsi="Roboto"/>
          <w:b/>
          <w:noProof w:val="0"/>
          <w:lang w:val="ro-MD"/>
        </w:rPr>
        <w:t xml:space="preserve">. </w:t>
      </w:r>
      <w:r w:rsidR="008D6D62" w:rsidRPr="002C7F04">
        <w:rPr>
          <w:rFonts w:ascii="Roboto" w:hAnsi="Roboto"/>
          <w:b/>
          <w:noProof w:val="0"/>
          <w:lang w:val="ro-MD"/>
        </w:rPr>
        <w:t xml:space="preserve"> Cerințe privind asigurarea eficienței energetice, măsurilor de protecție anti incendiară și protecției mediului înconjurător</w:t>
      </w:r>
      <w:r w:rsidR="00FF0DEB" w:rsidRPr="002C7F04">
        <w:rPr>
          <w:rFonts w:ascii="Roboto" w:hAnsi="Roboto"/>
          <w:b/>
          <w:noProof w:val="0"/>
          <w:lang w:val="ro-MD"/>
        </w:rPr>
        <w:t>:</w:t>
      </w:r>
    </w:p>
    <w:p w14:paraId="6849BEEA" w14:textId="64C88587" w:rsidR="008D6D62" w:rsidRPr="002C7F04" w:rsidRDefault="008D6D62" w:rsidP="00D53028">
      <w:pPr>
        <w:tabs>
          <w:tab w:val="left" w:pos="990"/>
        </w:tabs>
        <w:spacing w:before="120"/>
        <w:jc w:val="both"/>
        <w:rPr>
          <w:rFonts w:ascii="Roboto" w:hAnsi="Roboto"/>
          <w:noProof w:val="0"/>
          <w:lang w:val="ro-MD"/>
        </w:rPr>
      </w:pPr>
      <w:r w:rsidRPr="002C7F04">
        <w:rPr>
          <w:rFonts w:ascii="Roboto" w:hAnsi="Roboto"/>
          <w:noProof w:val="0"/>
          <w:lang w:val="ro-MD"/>
        </w:rPr>
        <w:t xml:space="preserve">      Se vor elabora, în volum deplin, conform exigențelor normative, compartimentele de asigurare a: </w:t>
      </w:r>
    </w:p>
    <w:p w14:paraId="702E0F7D" w14:textId="1632833E" w:rsidR="008D6D62" w:rsidRPr="002C7F04" w:rsidRDefault="008D6D62" w:rsidP="00D53028">
      <w:pPr>
        <w:tabs>
          <w:tab w:val="left" w:pos="990"/>
        </w:tabs>
        <w:jc w:val="both"/>
        <w:rPr>
          <w:rFonts w:ascii="Roboto" w:hAnsi="Roboto"/>
          <w:noProof w:val="0"/>
          <w:lang w:val="ro-MD"/>
        </w:rPr>
      </w:pPr>
      <w:r w:rsidRPr="002C7F04">
        <w:rPr>
          <w:rFonts w:ascii="Roboto" w:hAnsi="Roboto"/>
          <w:noProof w:val="0"/>
          <w:lang w:val="ro-MD"/>
        </w:rPr>
        <w:t xml:space="preserve">     - Măsurilor de protecție anti incendiară; </w:t>
      </w:r>
    </w:p>
    <w:p w14:paraId="452FA3FD" w14:textId="72242E03" w:rsidR="008D6D62" w:rsidRPr="002C7F04" w:rsidRDefault="008D6D62" w:rsidP="00D53028">
      <w:pPr>
        <w:tabs>
          <w:tab w:val="left" w:pos="990"/>
        </w:tabs>
        <w:jc w:val="both"/>
        <w:rPr>
          <w:rFonts w:ascii="Roboto" w:hAnsi="Roboto"/>
          <w:noProof w:val="0"/>
          <w:lang w:val="ro-MD"/>
        </w:rPr>
      </w:pPr>
      <w:r w:rsidRPr="002C7F04">
        <w:rPr>
          <w:rFonts w:ascii="Roboto" w:hAnsi="Roboto"/>
          <w:noProof w:val="0"/>
          <w:lang w:val="ro-MD"/>
        </w:rPr>
        <w:t xml:space="preserve">     - Măsurilor de protecție a mediului înconjurător.</w:t>
      </w:r>
    </w:p>
    <w:p w14:paraId="5F960BBC" w14:textId="12BEC527" w:rsidR="00FF0DEB" w:rsidRPr="002C7F04" w:rsidRDefault="001D5891" w:rsidP="00D53028">
      <w:pPr>
        <w:tabs>
          <w:tab w:val="left" w:pos="990"/>
        </w:tabs>
        <w:spacing w:before="120"/>
        <w:jc w:val="both"/>
        <w:rPr>
          <w:rFonts w:ascii="Roboto" w:hAnsi="Roboto"/>
          <w:b/>
          <w:noProof w:val="0"/>
          <w:lang w:val="ro-MD"/>
        </w:rPr>
      </w:pPr>
      <w:r>
        <w:rPr>
          <w:rFonts w:ascii="Roboto" w:hAnsi="Roboto"/>
          <w:b/>
          <w:noProof w:val="0"/>
          <w:lang w:val="ro-MD"/>
        </w:rPr>
        <w:t>10</w:t>
      </w:r>
      <w:r w:rsidR="008D6D62" w:rsidRPr="002C7F04">
        <w:rPr>
          <w:rFonts w:ascii="Roboto" w:hAnsi="Roboto"/>
          <w:b/>
          <w:noProof w:val="0"/>
          <w:lang w:val="ro-MD"/>
        </w:rPr>
        <w:t>.</w:t>
      </w:r>
      <w:r w:rsidR="00FF0DEB" w:rsidRPr="002C7F04">
        <w:rPr>
          <w:rFonts w:ascii="Roboto" w:hAnsi="Roboto"/>
          <w:b/>
          <w:noProof w:val="0"/>
          <w:lang w:val="ro-MD"/>
        </w:rPr>
        <w:t xml:space="preserve"> Cerințe privind modul de aprobare a soluțiilor propuse de către </w:t>
      </w:r>
      <w:r w:rsidR="003A1F49" w:rsidRPr="002C7F04">
        <w:rPr>
          <w:rFonts w:ascii="Roboto" w:hAnsi="Roboto"/>
          <w:b/>
          <w:noProof w:val="0"/>
          <w:lang w:val="ro-MD"/>
        </w:rPr>
        <w:t>Prestator</w:t>
      </w:r>
      <w:r w:rsidR="00FF0DEB" w:rsidRPr="002C7F04">
        <w:rPr>
          <w:rFonts w:ascii="Roboto" w:hAnsi="Roboto"/>
          <w:b/>
          <w:noProof w:val="0"/>
          <w:lang w:val="ro-MD"/>
        </w:rPr>
        <w:t>:</w:t>
      </w:r>
    </w:p>
    <w:p w14:paraId="3B3C2966" w14:textId="5A73FAE3" w:rsidR="00FF0DEB" w:rsidRPr="002C7F04" w:rsidRDefault="00FF0DEB" w:rsidP="00D53028">
      <w:pPr>
        <w:tabs>
          <w:tab w:val="left" w:pos="990"/>
        </w:tabs>
        <w:spacing w:before="120"/>
        <w:jc w:val="both"/>
        <w:rPr>
          <w:rFonts w:ascii="Roboto" w:hAnsi="Roboto"/>
          <w:bCs/>
          <w:noProof w:val="0"/>
          <w:lang w:val="ro-MD"/>
        </w:rPr>
      </w:pPr>
      <w:r w:rsidRPr="002C7F04">
        <w:rPr>
          <w:rFonts w:ascii="Roboto" w:hAnsi="Roboto"/>
          <w:bCs/>
          <w:noProof w:val="0"/>
          <w:lang w:val="ro-MD"/>
        </w:rPr>
        <w:t xml:space="preserve">       Prestatorul de servicii va prezenta Beneficiarului pentru aprobare toate soluțiile identificate pentru</w:t>
      </w:r>
      <w:r w:rsidRPr="002C7F04" w:rsidDel="00531B82">
        <w:rPr>
          <w:rFonts w:ascii="Roboto" w:hAnsi="Roboto"/>
          <w:bCs/>
          <w:noProof w:val="0"/>
          <w:lang w:val="ro-MD"/>
        </w:rPr>
        <w:t xml:space="preserve"> </w:t>
      </w:r>
      <w:r w:rsidRPr="002C7F04">
        <w:rPr>
          <w:rFonts w:ascii="Roboto" w:hAnsi="Roboto"/>
          <w:bCs/>
          <w:noProof w:val="0"/>
          <w:lang w:val="ro-MD"/>
        </w:rPr>
        <w:t>fiecare obiectiv în format electronic și pe suport de hârtie. Doar soluțiile aprobate de către Beneficiar pot fi incluse în documentația de proiect.</w:t>
      </w:r>
    </w:p>
    <w:p w14:paraId="5D5070A8" w14:textId="77777777" w:rsidR="0047551A" w:rsidRPr="002C7F04" w:rsidRDefault="0047551A" w:rsidP="0047551A">
      <w:pPr>
        <w:shd w:val="clear" w:color="auto" w:fill="FFFFFF" w:themeFill="background1"/>
        <w:tabs>
          <w:tab w:val="left" w:pos="284"/>
          <w:tab w:val="left" w:pos="426"/>
          <w:tab w:val="decimal" w:pos="8364"/>
        </w:tabs>
        <w:spacing w:line="276" w:lineRule="auto"/>
        <w:ind w:left="-284" w:right="-144" w:firstLine="284"/>
        <w:rPr>
          <w:rFonts w:ascii="Roboto" w:hAnsi="Roboto"/>
          <w:b/>
          <w:noProof w:val="0"/>
          <w:lang w:val="ro-MD" w:eastAsia="ru-RU"/>
        </w:rPr>
      </w:pPr>
    </w:p>
    <w:p w14:paraId="3DDBB2F5" w14:textId="226CB817" w:rsidR="000C175E" w:rsidRPr="002C7F04" w:rsidRDefault="000C175E" w:rsidP="002C7F04">
      <w:pPr>
        <w:shd w:val="clear" w:color="auto" w:fill="FFFFFF" w:themeFill="background1"/>
        <w:tabs>
          <w:tab w:val="left" w:pos="284"/>
          <w:tab w:val="left" w:pos="426"/>
          <w:tab w:val="decimal" w:pos="8364"/>
        </w:tabs>
        <w:spacing w:line="276" w:lineRule="auto"/>
        <w:ind w:left="-284" w:right="-144" w:firstLine="284"/>
        <w:jc w:val="center"/>
        <w:rPr>
          <w:rFonts w:ascii="Roboto" w:hAnsi="Roboto"/>
          <w:b/>
          <w:noProof w:val="0"/>
          <w:lang w:val="ro-MD" w:eastAsia="ru-RU"/>
        </w:rPr>
      </w:pPr>
      <w:r w:rsidRPr="002C7F04">
        <w:rPr>
          <w:rFonts w:ascii="Roboto" w:hAnsi="Roboto"/>
          <w:b/>
          <w:noProof w:val="0"/>
          <w:lang w:val="ro-MD" w:eastAsia="ru-RU"/>
        </w:rPr>
        <w:t>Conducătorul grupului de lucru:</w:t>
      </w:r>
    </w:p>
    <w:p w14:paraId="7085CEB8" w14:textId="77777777" w:rsidR="00D567C7" w:rsidRDefault="00D567C7" w:rsidP="000C175E">
      <w:pPr>
        <w:shd w:val="clear" w:color="auto" w:fill="FFFFFF" w:themeFill="background1"/>
        <w:tabs>
          <w:tab w:val="left" w:pos="284"/>
          <w:tab w:val="left" w:pos="426"/>
          <w:tab w:val="decimal" w:pos="8364"/>
        </w:tabs>
        <w:spacing w:line="276" w:lineRule="auto"/>
        <w:ind w:left="-284" w:right="-144" w:firstLine="284"/>
        <w:rPr>
          <w:rFonts w:ascii="Roboto" w:hAnsi="Roboto"/>
          <w:b/>
          <w:noProof w:val="0"/>
          <w:lang w:val="ro-MD" w:eastAsia="ru-RU"/>
        </w:rPr>
      </w:pPr>
    </w:p>
    <w:p w14:paraId="306D300E" w14:textId="65B875A3" w:rsidR="000C175E" w:rsidRPr="002C7F04" w:rsidRDefault="000C175E" w:rsidP="000C175E">
      <w:pPr>
        <w:shd w:val="clear" w:color="auto" w:fill="FFFFFF" w:themeFill="background1"/>
        <w:tabs>
          <w:tab w:val="left" w:pos="284"/>
          <w:tab w:val="left" w:pos="426"/>
          <w:tab w:val="decimal" w:pos="8364"/>
        </w:tabs>
        <w:spacing w:line="276" w:lineRule="auto"/>
        <w:ind w:left="-284" w:right="-144" w:firstLine="284"/>
        <w:rPr>
          <w:rFonts w:ascii="Roboto" w:hAnsi="Roboto"/>
          <w:b/>
          <w:noProof w:val="0"/>
          <w:lang w:val="ro-MD" w:eastAsia="ru-RU"/>
        </w:rPr>
      </w:pPr>
      <w:r w:rsidRPr="002C7F04">
        <w:rPr>
          <w:rFonts w:ascii="Roboto" w:hAnsi="Roboto"/>
          <w:b/>
          <w:noProof w:val="0"/>
          <w:lang w:val="ro-MD" w:eastAsia="ru-RU"/>
        </w:rPr>
        <w:t xml:space="preserve">Olga PISARENCO </w:t>
      </w:r>
    </w:p>
    <w:p w14:paraId="5324E168" w14:textId="67D954C3" w:rsidR="0047551A" w:rsidRPr="002C7F04" w:rsidRDefault="000C175E" w:rsidP="000C175E">
      <w:pPr>
        <w:shd w:val="clear" w:color="auto" w:fill="FFFFFF" w:themeFill="background1"/>
        <w:tabs>
          <w:tab w:val="left" w:pos="284"/>
          <w:tab w:val="left" w:pos="426"/>
          <w:tab w:val="decimal" w:pos="8364"/>
        </w:tabs>
        <w:spacing w:line="276" w:lineRule="auto"/>
        <w:ind w:left="-284" w:right="-144" w:firstLine="284"/>
        <w:rPr>
          <w:rFonts w:ascii="Roboto" w:hAnsi="Roboto"/>
          <w:b/>
          <w:noProof w:val="0"/>
          <w:lang w:val="ro-MD" w:eastAsia="ru-RU"/>
        </w:rPr>
      </w:pPr>
      <w:r w:rsidRPr="002C7F04">
        <w:rPr>
          <w:rFonts w:ascii="Roboto" w:hAnsi="Roboto"/>
          <w:b/>
          <w:noProof w:val="0"/>
          <w:lang w:val="ro-MD" w:eastAsia="ru-RU"/>
        </w:rPr>
        <w:t>(semnat electronic)</w:t>
      </w:r>
    </w:p>
    <w:p w14:paraId="17C88DBF" w14:textId="77777777" w:rsidR="00D567C7" w:rsidRDefault="00D567C7" w:rsidP="002C7F04">
      <w:pPr>
        <w:shd w:val="clear" w:color="auto" w:fill="FFFFFF" w:themeFill="background1"/>
        <w:tabs>
          <w:tab w:val="left" w:pos="284"/>
          <w:tab w:val="left" w:pos="426"/>
          <w:tab w:val="decimal" w:pos="8364"/>
        </w:tabs>
        <w:spacing w:line="276" w:lineRule="auto"/>
        <w:ind w:left="-284" w:right="-144" w:firstLine="284"/>
        <w:jc w:val="center"/>
        <w:rPr>
          <w:rFonts w:ascii="Roboto" w:hAnsi="Roboto"/>
          <w:b/>
          <w:noProof w:val="0"/>
          <w:lang w:val="ro-MD" w:eastAsia="ru-RU"/>
        </w:rPr>
      </w:pPr>
    </w:p>
    <w:p w14:paraId="56FE9AF4" w14:textId="047857AF" w:rsidR="0047551A" w:rsidRPr="002C7F04" w:rsidRDefault="0047551A" w:rsidP="002C7F04">
      <w:pPr>
        <w:shd w:val="clear" w:color="auto" w:fill="FFFFFF" w:themeFill="background1"/>
        <w:tabs>
          <w:tab w:val="left" w:pos="284"/>
          <w:tab w:val="left" w:pos="426"/>
          <w:tab w:val="decimal" w:pos="8364"/>
        </w:tabs>
        <w:spacing w:line="276" w:lineRule="auto"/>
        <w:ind w:left="-284" w:right="-144" w:firstLine="284"/>
        <w:jc w:val="center"/>
        <w:rPr>
          <w:rFonts w:ascii="Roboto" w:hAnsi="Roboto"/>
          <w:b/>
          <w:noProof w:val="0"/>
          <w:lang w:val="ro-MD" w:eastAsia="ru-RU"/>
        </w:rPr>
      </w:pPr>
      <w:r w:rsidRPr="002C7F04">
        <w:rPr>
          <w:rFonts w:ascii="Roboto" w:hAnsi="Roboto"/>
          <w:b/>
          <w:noProof w:val="0"/>
          <w:lang w:val="ro-MD" w:eastAsia="ru-RU"/>
        </w:rPr>
        <w:t>Semnături autorizate:</w:t>
      </w:r>
    </w:p>
    <w:p w14:paraId="008B58BD" w14:textId="77777777" w:rsidR="0047551A" w:rsidRPr="002C7F04" w:rsidRDefault="0047551A" w:rsidP="0047551A">
      <w:pPr>
        <w:shd w:val="clear" w:color="auto" w:fill="FFFFFF" w:themeFill="background1"/>
        <w:tabs>
          <w:tab w:val="left" w:pos="284"/>
          <w:tab w:val="left" w:pos="426"/>
          <w:tab w:val="decimal" w:pos="8364"/>
        </w:tabs>
        <w:spacing w:line="276" w:lineRule="auto"/>
        <w:ind w:left="-284" w:right="-144" w:firstLine="284"/>
        <w:rPr>
          <w:rFonts w:ascii="Roboto" w:hAnsi="Roboto"/>
          <w:b/>
          <w:noProof w:val="0"/>
          <w:lang w:val="ro-MD" w:eastAsia="ru-RU"/>
        </w:rPr>
      </w:pPr>
    </w:p>
    <w:p w14:paraId="37FB44A2" w14:textId="77777777" w:rsidR="00C07C0C" w:rsidRDefault="00C07C0C" w:rsidP="002443A7">
      <w:pPr>
        <w:shd w:val="clear" w:color="auto" w:fill="FFFFFF" w:themeFill="background1"/>
        <w:tabs>
          <w:tab w:val="left" w:pos="284"/>
          <w:tab w:val="left" w:pos="426"/>
          <w:tab w:val="decimal" w:pos="8364"/>
        </w:tabs>
        <w:spacing w:line="276" w:lineRule="auto"/>
        <w:ind w:left="-284" w:right="-144" w:firstLine="284"/>
        <w:rPr>
          <w:rFonts w:ascii="Roboto" w:hAnsi="Roboto"/>
          <w:b/>
          <w:noProof w:val="0"/>
          <w:lang w:val="ro-MD" w:eastAsia="ru-RU"/>
        </w:rPr>
      </w:pPr>
    </w:p>
    <w:p w14:paraId="135930ED" w14:textId="58D329E6" w:rsidR="002443A7" w:rsidRPr="002C7F04" w:rsidRDefault="002443A7" w:rsidP="002443A7">
      <w:pPr>
        <w:shd w:val="clear" w:color="auto" w:fill="FFFFFF" w:themeFill="background1"/>
        <w:tabs>
          <w:tab w:val="left" w:pos="284"/>
          <w:tab w:val="left" w:pos="426"/>
          <w:tab w:val="decimal" w:pos="8364"/>
        </w:tabs>
        <w:spacing w:line="276" w:lineRule="auto"/>
        <w:ind w:left="-284" w:right="-144" w:firstLine="284"/>
        <w:rPr>
          <w:rFonts w:ascii="Roboto" w:hAnsi="Roboto"/>
          <w:b/>
          <w:noProof w:val="0"/>
          <w:lang w:val="ro-MD" w:eastAsia="ru-RU"/>
        </w:rPr>
      </w:pPr>
      <w:r w:rsidRPr="002C7F04">
        <w:rPr>
          <w:rFonts w:ascii="Roboto" w:hAnsi="Roboto"/>
          <w:b/>
          <w:noProof w:val="0"/>
          <w:lang w:val="ro-MD" w:eastAsia="ru-RU"/>
        </w:rPr>
        <w:t>Eugeniu PRODAN,</w:t>
      </w:r>
    </w:p>
    <w:p w14:paraId="5FB6A5A0" w14:textId="77777777" w:rsidR="002443A7" w:rsidRPr="002C7F04" w:rsidRDefault="002443A7" w:rsidP="002443A7">
      <w:pPr>
        <w:shd w:val="clear" w:color="auto" w:fill="FFFFFF" w:themeFill="background1"/>
        <w:tabs>
          <w:tab w:val="left" w:pos="284"/>
          <w:tab w:val="left" w:pos="426"/>
          <w:tab w:val="decimal" w:pos="8364"/>
        </w:tabs>
        <w:spacing w:line="276" w:lineRule="auto"/>
        <w:ind w:left="-284" w:right="-144" w:firstLine="284"/>
        <w:rPr>
          <w:rFonts w:ascii="Roboto" w:hAnsi="Roboto"/>
          <w:b/>
          <w:noProof w:val="0"/>
          <w:lang w:val="ro-MD" w:eastAsia="ru-RU"/>
        </w:rPr>
      </w:pPr>
      <w:r w:rsidRPr="002C7F04">
        <w:rPr>
          <w:rFonts w:ascii="Roboto" w:hAnsi="Roboto"/>
          <w:b/>
          <w:noProof w:val="0"/>
          <w:lang w:val="ro-MD" w:eastAsia="ru-RU"/>
        </w:rPr>
        <w:t xml:space="preserve">Director Departamentul Securitate și Administrare  </w:t>
      </w:r>
    </w:p>
    <w:p w14:paraId="7CFCC76F" w14:textId="77777777" w:rsidR="002443A7" w:rsidRPr="002C7F04" w:rsidRDefault="002443A7" w:rsidP="002443A7">
      <w:pPr>
        <w:shd w:val="clear" w:color="auto" w:fill="FFFFFF" w:themeFill="background1"/>
        <w:tabs>
          <w:tab w:val="left" w:pos="284"/>
          <w:tab w:val="left" w:pos="426"/>
          <w:tab w:val="decimal" w:pos="8364"/>
        </w:tabs>
        <w:spacing w:line="276" w:lineRule="auto"/>
        <w:ind w:left="-284" w:right="-144" w:firstLine="284"/>
        <w:rPr>
          <w:rFonts w:ascii="Roboto" w:hAnsi="Roboto"/>
          <w:b/>
          <w:noProof w:val="0"/>
          <w:lang w:val="ro-MD" w:eastAsia="ru-RU"/>
        </w:rPr>
      </w:pPr>
      <w:r w:rsidRPr="002C7F04">
        <w:rPr>
          <w:rFonts w:ascii="Roboto" w:hAnsi="Roboto"/>
          <w:b/>
          <w:noProof w:val="0"/>
          <w:lang w:val="ro-MD" w:eastAsia="ru-RU"/>
        </w:rPr>
        <w:t>(semnat electronic)</w:t>
      </w:r>
    </w:p>
    <w:p w14:paraId="6C3A9127" w14:textId="77777777" w:rsidR="00C07C0C" w:rsidRDefault="00C07C0C" w:rsidP="002443A7">
      <w:pPr>
        <w:shd w:val="clear" w:color="auto" w:fill="FFFFFF" w:themeFill="background1"/>
        <w:tabs>
          <w:tab w:val="left" w:pos="284"/>
          <w:tab w:val="left" w:pos="426"/>
          <w:tab w:val="decimal" w:pos="8364"/>
        </w:tabs>
        <w:spacing w:line="276" w:lineRule="auto"/>
        <w:ind w:left="-284" w:right="-144" w:firstLine="284"/>
        <w:rPr>
          <w:rFonts w:ascii="Roboto" w:hAnsi="Roboto"/>
          <w:b/>
          <w:noProof w:val="0"/>
          <w:lang w:val="ro-MD" w:eastAsia="ru-RU"/>
        </w:rPr>
      </w:pPr>
    </w:p>
    <w:p w14:paraId="196C42FD" w14:textId="77777777" w:rsidR="002443A7" w:rsidRPr="002C7F04" w:rsidRDefault="002443A7" w:rsidP="002443A7">
      <w:pPr>
        <w:shd w:val="clear" w:color="auto" w:fill="FFFFFF" w:themeFill="background1"/>
        <w:tabs>
          <w:tab w:val="left" w:pos="284"/>
          <w:tab w:val="left" w:pos="426"/>
          <w:tab w:val="decimal" w:pos="8364"/>
        </w:tabs>
        <w:spacing w:line="276" w:lineRule="auto"/>
        <w:ind w:left="-284" w:right="-144" w:firstLine="284"/>
        <w:rPr>
          <w:rFonts w:ascii="Roboto" w:hAnsi="Roboto"/>
          <w:b/>
          <w:noProof w:val="0"/>
          <w:lang w:val="ro-MD" w:eastAsia="ru-RU"/>
        </w:rPr>
      </w:pPr>
      <w:r w:rsidRPr="002C7F04">
        <w:rPr>
          <w:rFonts w:ascii="Roboto" w:hAnsi="Roboto"/>
          <w:b/>
          <w:noProof w:val="0"/>
          <w:lang w:val="ro-MD" w:eastAsia="ru-RU"/>
        </w:rPr>
        <w:t>Dmitri SALTÎSKI,</w:t>
      </w:r>
    </w:p>
    <w:p w14:paraId="6952AA6A" w14:textId="77777777" w:rsidR="002443A7" w:rsidRPr="002C7F04" w:rsidRDefault="002443A7" w:rsidP="002443A7">
      <w:pPr>
        <w:shd w:val="clear" w:color="auto" w:fill="FFFFFF" w:themeFill="background1"/>
        <w:tabs>
          <w:tab w:val="left" w:pos="284"/>
          <w:tab w:val="left" w:pos="426"/>
          <w:tab w:val="decimal" w:pos="8364"/>
        </w:tabs>
        <w:spacing w:line="276" w:lineRule="auto"/>
        <w:ind w:left="-284" w:right="-144" w:firstLine="284"/>
        <w:rPr>
          <w:rFonts w:ascii="Roboto" w:hAnsi="Roboto"/>
          <w:b/>
          <w:noProof w:val="0"/>
          <w:lang w:val="ro-MD" w:eastAsia="ru-RU"/>
        </w:rPr>
      </w:pPr>
      <w:r w:rsidRPr="002C7F04">
        <w:rPr>
          <w:rFonts w:ascii="Roboto" w:hAnsi="Roboto"/>
          <w:b/>
          <w:noProof w:val="0"/>
          <w:lang w:val="ro-MD" w:eastAsia="ru-RU"/>
        </w:rPr>
        <w:t xml:space="preserve">Șef Direcția administrarea patrimoniului </w:t>
      </w:r>
      <w:proofErr w:type="spellStart"/>
      <w:r w:rsidRPr="002C7F04">
        <w:rPr>
          <w:rFonts w:ascii="Roboto" w:hAnsi="Roboto"/>
          <w:b/>
          <w:noProof w:val="0"/>
          <w:lang w:val="ro-MD" w:eastAsia="ru-RU"/>
        </w:rPr>
        <w:t>şi</w:t>
      </w:r>
      <w:proofErr w:type="spellEnd"/>
      <w:r w:rsidRPr="002C7F04">
        <w:rPr>
          <w:rFonts w:ascii="Roboto" w:hAnsi="Roboto"/>
          <w:b/>
          <w:noProof w:val="0"/>
          <w:lang w:val="ro-MD" w:eastAsia="ru-RU"/>
        </w:rPr>
        <w:t xml:space="preserve"> servicii sociale  </w:t>
      </w:r>
    </w:p>
    <w:p w14:paraId="2360A1CA" w14:textId="77777777" w:rsidR="002443A7" w:rsidRPr="002C7F04" w:rsidRDefault="002443A7" w:rsidP="002443A7">
      <w:pPr>
        <w:shd w:val="clear" w:color="auto" w:fill="FFFFFF" w:themeFill="background1"/>
        <w:tabs>
          <w:tab w:val="left" w:pos="284"/>
          <w:tab w:val="left" w:pos="426"/>
          <w:tab w:val="decimal" w:pos="8364"/>
        </w:tabs>
        <w:spacing w:line="276" w:lineRule="auto"/>
        <w:ind w:left="-284" w:right="-144" w:firstLine="284"/>
        <w:rPr>
          <w:rFonts w:ascii="Roboto" w:hAnsi="Roboto"/>
          <w:b/>
          <w:noProof w:val="0"/>
          <w:lang w:val="ro-MD" w:eastAsia="ru-RU"/>
        </w:rPr>
      </w:pPr>
      <w:r w:rsidRPr="002C7F04">
        <w:rPr>
          <w:rFonts w:ascii="Roboto" w:hAnsi="Roboto"/>
          <w:b/>
          <w:noProof w:val="0"/>
          <w:lang w:val="ro-MD" w:eastAsia="ru-RU"/>
        </w:rPr>
        <w:t>(semnat electronic)</w:t>
      </w:r>
    </w:p>
    <w:p w14:paraId="1B601C0A" w14:textId="77777777" w:rsidR="002443A7" w:rsidRPr="002C7F04" w:rsidRDefault="002443A7" w:rsidP="002443A7">
      <w:pPr>
        <w:shd w:val="clear" w:color="auto" w:fill="FFFFFF" w:themeFill="background1"/>
        <w:tabs>
          <w:tab w:val="left" w:pos="284"/>
          <w:tab w:val="left" w:pos="426"/>
          <w:tab w:val="decimal" w:pos="8364"/>
        </w:tabs>
        <w:spacing w:line="276" w:lineRule="auto"/>
        <w:ind w:left="-284" w:right="-144" w:firstLine="284"/>
        <w:rPr>
          <w:rFonts w:ascii="Roboto" w:hAnsi="Roboto"/>
          <w:b/>
          <w:noProof w:val="0"/>
          <w:lang w:val="ro-MD" w:eastAsia="ru-RU"/>
        </w:rPr>
      </w:pPr>
    </w:p>
    <w:p w14:paraId="07A26216" w14:textId="77777777" w:rsidR="008E2705" w:rsidRPr="002C7F04" w:rsidRDefault="008E2705" w:rsidP="0047551A">
      <w:pPr>
        <w:jc w:val="right"/>
        <w:rPr>
          <w:rFonts w:ascii="Roboto" w:hAnsi="Roboto"/>
          <w:i/>
          <w:noProof w:val="0"/>
          <w:lang w:val="ro-MD"/>
        </w:rPr>
      </w:pPr>
    </w:p>
    <w:p w14:paraId="0C4DF6B1" w14:textId="77777777" w:rsidR="00E44842" w:rsidRPr="00E44842" w:rsidRDefault="00E44842" w:rsidP="00E44842">
      <w:pPr>
        <w:shd w:val="clear" w:color="auto" w:fill="FFFFFF" w:themeFill="background1"/>
        <w:tabs>
          <w:tab w:val="left" w:pos="567"/>
        </w:tabs>
        <w:jc w:val="both"/>
        <w:rPr>
          <w:rFonts w:ascii="Roboto" w:hAnsi="Roboto"/>
          <w:b/>
          <w:iCs/>
          <w:lang w:val="ro-MD"/>
        </w:rPr>
      </w:pPr>
      <w:r w:rsidRPr="00E44842">
        <w:rPr>
          <w:rFonts w:ascii="Roboto" w:hAnsi="Roboto"/>
          <w:b/>
          <w:iCs/>
          <w:lang w:val="ro-MD"/>
        </w:rPr>
        <w:t>Ion BUȘILA</w:t>
      </w:r>
    </w:p>
    <w:p w14:paraId="25FDA15F" w14:textId="77777777" w:rsidR="00E44842" w:rsidRPr="00E44842" w:rsidRDefault="00E44842" w:rsidP="00E44842">
      <w:pPr>
        <w:shd w:val="clear" w:color="auto" w:fill="FFFFFF" w:themeFill="background1"/>
        <w:tabs>
          <w:tab w:val="left" w:pos="567"/>
        </w:tabs>
        <w:jc w:val="both"/>
        <w:rPr>
          <w:rFonts w:ascii="Roboto" w:hAnsi="Roboto"/>
          <w:b/>
          <w:iCs/>
          <w:lang w:val="ro-MD"/>
        </w:rPr>
      </w:pPr>
      <w:r w:rsidRPr="00E44842">
        <w:rPr>
          <w:rFonts w:ascii="Roboto" w:hAnsi="Roboto"/>
          <w:b/>
          <w:iCs/>
          <w:lang w:val="ro-MD"/>
        </w:rPr>
        <w:t xml:space="preserve">Expert consultant, </w:t>
      </w:r>
    </w:p>
    <w:p w14:paraId="0E246E6A" w14:textId="77777777" w:rsidR="00E44842" w:rsidRPr="00E44842" w:rsidRDefault="00E44842" w:rsidP="00E44842">
      <w:pPr>
        <w:shd w:val="clear" w:color="auto" w:fill="FFFFFF" w:themeFill="background1"/>
        <w:tabs>
          <w:tab w:val="left" w:pos="567"/>
        </w:tabs>
        <w:jc w:val="both"/>
        <w:rPr>
          <w:rFonts w:ascii="Roboto" w:hAnsi="Roboto"/>
          <w:b/>
          <w:iCs/>
          <w:lang w:val="ro-MD"/>
        </w:rPr>
      </w:pPr>
      <w:r w:rsidRPr="00E44842">
        <w:rPr>
          <w:rFonts w:ascii="Roboto" w:hAnsi="Roboto"/>
          <w:b/>
          <w:iCs/>
          <w:lang w:val="ro-MD"/>
        </w:rPr>
        <w:t xml:space="preserve">Departamentul Securitate și Administrare,  </w:t>
      </w:r>
    </w:p>
    <w:p w14:paraId="26AC9520" w14:textId="77777777" w:rsidR="00E44842" w:rsidRPr="00E44842" w:rsidRDefault="00E44842" w:rsidP="00E44842">
      <w:pPr>
        <w:shd w:val="clear" w:color="auto" w:fill="FFFFFF" w:themeFill="background1"/>
        <w:tabs>
          <w:tab w:val="left" w:pos="567"/>
        </w:tabs>
        <w:jc w:val="both"/>
        <w:rPr>
          <w:rFonts w:ascii="Roboto" w:hAnsi="Roboto"/>
          <w:b/>
          <w:iCs/>
          <w:lang w:val="ro-MD"/>
        </w:rPr>
      </w:pPr>
      <w:r w:rsidRPr="00E44842">
        <w:rPr>
          <w:rFonts w:ascii="Roboto" w:hAnsi="Roboto"/>
          <w:b/>
          <w:iCs/>
          <w:lang w:val="ro-MD"/>
        </w:rPr>
        <w:t>Direcţia administrarea patrimoniului şi servicii sociale</w:t>
      </w:r>
    </w:p>
    <w:p w14:paraId="45E1C471" w14:textId="77777777" w:rsidR="00E44842" w:rsidRPr="00E44842" w:rsidRDefault="00E44842" w:rsidP="00E44842">
      <w:pPr>
        <w:shd w:val="clear" w:color="auto" w:fill="FFFFFF" w:themeFill="background1"/>
        <w:tabs>
          <w:tab w:val="left" w:pos="567"/>
        </w:tabs>
        <w:jc w:val="both"/>
        <w:rPr>
          <w:rFonts w:ascii="Roboto" w:hAnsi="Roboto"/>
          <w:b/>
          <w:iCs/>
          <w:lang w:val="ro-MD"/>
        </w:rPr>
      </w:pPr>
      <w:r w:rsidRPr="00E44842">
        <w:rPr>
          <w:rFonts w:ascii="Roboto" w:hAnsi="Roboto"/>
          <w:b/>
          <w:iCs/>
          <w:lang w:val="ro-MD"/>
        </w:rPr>
        <w:t>(semnat electronic)</w:t>
      </w:r>
    </w:p>
    <w:p w14:paraId="352461FB" w14:textId="77777777" w:rsidR="00E44842" w:rsidRPr="00E44842" w:rsidRDefault="00E44842" w:rsidP="00F80989">
      <w:pPr>
        <w:shd w:val="clear" w:color="auto" w:fill="FFFFFF" w:themeFill="background1"/>
        <w:tabs>
          <w:tab w:val="left" w:pos="284"/>
          <w:tab w:val="left" w:pos="426"/>
          <w:tab w:val="decimal" w:pos="8364"/>
        </w:tabs>
        <w:spacing w:line="276" w:lineRule="auto"/>
        <w:ind w:left="-284" w:right="-144" w:firstLine="284"/>
        <w:rPr>
          <w:rFonts w:ascii="Roboto" w:hAnsi="Roboto"/>
          <w:b/>
          <w:iCs/>
          <w:noProof w:val="0"/>
          <w:lang w:val="ro-MD" w:eastAsia="ru-RU"/>
        </w:rPr>
      </w:pPr>
    </w:p>
    <w:p w14:paraId="6E5F7A2B" w14:textId="77777777" w:rsidR="00E44842" w:rsidRDefault="00E44842" w:rsidP="00F80989">
      <w:pPr>
        <w:shd w:val="clear" w:color="auto" w:fill="FFFFFF" w:themeFill="background1"/>
        <w:tabs>
          <w:tab w:val="left" w:pos="284"/>
          <w:tab w:val="left" w:pos="426"/>
          <w:tab w:val="decimal" w:pos="8364"/>
        </w:tabs>
        <w:spacing w:line="276" w:lineRule="auto"/>
        <w:ind w:left="-284" w:right="-144" w:firstLine="284"/>
        <w:rPr>
          <w:rFonts w:ascii="Roboto" w:hAnsi="Roboto"/>
          <w:b/>
          <w:noProof w:val="0"/>
          <w:lang w:val="ro-MD" w:eastAsia="ru-RU"/>
        </w:rPr>
      </w:pPr>
    </w:p>
    <w:p w14:paraId="52729EA4" w14:textId="77777777" w:rsidR="00E44842" w:rsidRDefault="00E44842" w:rsidP="00F80989">
      <w:pPr>
        <w:shd w:val="clear" w:color="auto" w:fill="FFFFFF" w:themeFill="background1"/>
        <w:tabs>
          <w:tab w:val="left" w:pos="284"/>
          <w:tab w:val="left" w:pos="426"/>
          <w:tab w:val="decimal" w:pos="8364"/>
        </w:tabs>
        <w:spacing w:line="276" w:lineRule="auto"/>
        <w:ind w:left="-284" w:right="-144" w:firstLine="284"/>
        <w:rPr>
          <w:rFonts w:ascii="Roboto" w:hAnsi="Roboto"/>
          <w:b/>
          <w:noProof w:val="0"/>
          <w:lang w:val="ro-MD" w:eastAsia="ru-RU"/>
        </w:rPr>
      </w:pPr>
    </w:p>
    <w:p w14:paraId="1B39294B" w14:textId="29DB059A" w:rsidR="00F80989" w:rsidRPr="002C7F04" w:rsidRDefault="00F80989" w:rsidP="00F80989">
      <w:pPr>
        <w:shd w:val="clear" w:color="auto" w:fill="FFFFFF" w:themeFill="background1"/>
        <w:tabs>
          <w:tab w:val="left" w:pos="284"/>
          <w:tab w:val="left" w:pos="426"/>
          <w:tab w:val="decimal" w:pos="8364"/>
        </w:tabs>
        <w:spacing w:line="276" w:lineRule="auto"/>
        <w:ind w:left="-284" w:right="-144" w:firstLine="284"/>
        <w:rPr>
          <w:rFonts w:ascii="Roboto" w:hAnsi="Roboto"/>
          <w:b/>
          <w:noProof w:val="0"/>
          <w:lang w:val="ro-MD" w:eastAsia="ru-RU"/>
        </w:rPr>
      </w:pPr>
      <w:r w:rsidRPr="002C7F04">
        <w:rPr>
          <w:rFonts w:ascii="Roboto" w:hAnsi="Roboto"/>
          <w:b/>
          <w:noProof w:val="0"/>
          <w:lang w:val="ro-MD" w:eastAsia="ru-RU"/>
        </w:rPr>
        <w:t>Oleg Mîndru,</w:t>
      </w:r>
    </w:p>
    <w:p w14:paraId="620D0DE5" w14:textId="77777777" w:rsidR="00E44842" w:rsidRDefault="00F80989" w:rsidP="00F80989">
      <w:pPr>
        <w:shd w:val="clear" w:color="auto" w:fill="FFFFFF" w:themeFill="background1"/>
        <w:tabs>
          <w:tab w:val="left" w:pos="284"/>
          <w:tab w:val="left" w:pos="426"/>
          <w:tab w:val="decimal" w:pos="8364"/>
        </w:tabs>
        <w:spacing w:line="276" w:lineRule="auto"/>
        <w:ind w:left="-284" w:right="-144" w:firstLine="284"/>
        <w:rPr>
          <w:rFonts w:ascii="Roboto" w:hAnsi="Roboto"/>
          <w:b/>
          <w:noProof w:val="0"/>
          <w:lang w:val="ro-MD" w:eastAsia="ru-RU"/>
        </w:rPr>
      </w:pPr>
      <w:r w:rsidRPr="002C7F04">
        <w:rPr>
          <w:rFonts w:ascii="Roboto" w:hAnsi="Roboto"/>
          <w:b/>
          <w:noProof w:val="0"/>
          <w:lang w:val="ro-MD" w:eastAsia="ru-RU"/>
        </w:rPr>
        <w:t xml:space="preserve">Inginer principal, </w:t>
      </w:r>
    </w:p>
    <w:p w14:paraId="7AF1E980" w14:textId="6CB11F5C" w:rsidR="00F80989" w:rsidRPr="002C7F04" w:rsidRDefault="00F80989" w:rsidP="00F80989">
      <w:pPr>
        <w:shd w:val="clear" w:color="auto" w:fill="FFFFFF" w:themeFill="background1"/>
        <w:tabs>
          <w:tab w:val="left" w:pos="284"/>
          <w:tab w:val="left" w:pos="426"/>
          <w:tab w:val="decimal" w:pos="8364"/>
        </w:tabs>
        <w:spacing w:line="276" w:lineRule="auto"/>
        <w:ind w:left="-284" w:right="-144" w:firstLine="284"/>
        <w:rPr>
          <w:rFonts w:ascii="Roboto" w:hAnsi="Roboto"/>
          <w:b/>
          <w:noProof w:val="0"/>
          <w:lang w:val="ro-MD" w:eastAsia="ru-RU"/>
        </w:rPr>
      </w:pPr>
      <w:proofErr w:type="spellStart"/>
      <w:r w:rsidRPr="002C7F04">
        <w:rPr>
          <w:rFonts w:ascii="Roboto" w:hAnsi="Roboto"/>
          <w:b/>
          <w:noProof w:val="0"/>
          <w:lang w:val="ro-MD" w:eastAsia="ru-RU"/>
        </w:rPr>
        <w:t>Direcţia</w:t>
      </w:r>
      <w:proofErr w:type="spellEnd"/>
      <w:r w:rsidRPr="002C7F04">
        <w:rPr>
          <w:rFonts w:ascii="Roboto" w:hAnsi="Roboto"/>
          <w:b/>
          <w:noProof w:val="0"/>
          <w:lang w:val="ro-MD" w:eastAsia="ru-RU"/>
        </w:rPr>
        <w:t xml:space="preserve"> administrarea patrimoniului </w:t>
      </w:r>
      <w:proofErr w:type="spellStart"/>
      <w:r w:rsidRPr="002C7F04">
        <w:rPr>
          <w:rFonts w:ascii="Roboto" w:hAnsi="Roboto"/>
          <w:b/>
          <w:noProof w:val="0"/>
          <w:lang w:val="ro-MD" w:eastAsia="ru-RU"/>
        </w:rPr>
        <w:t>şi</w:t>
      </w:r>
      <w:proofErr w:type="spellEnd"/>
      <w:r w:rsidRPr="002C7F04">
        <w:rPr>
          <w:rFonts w:ascii="Roboto" w:hAnsi="Roboto"/>
          <w:b/>
          <w:noProof w:val="0"/>
          <w:lang w:val="ro-MD" w:eastAsia="ru-RU"/>
        </w:rPr>
        <w:t xml:space="preserve"> servicii sociale</w:t>
      </w:r>
    </w:p>
    <w:p w14:paraId="2D97C9BD" w14:textId="77777777" w:rsidR="00F80989" w:rsidRPr="002C7F04" w:rsidRDefault="00F80989" w:rsidP="00F80989">
      <w:pPr>
        <w:shd w:val="clear" w:color="auto" w:fill="FFFFFF" w:themeFill="background1"/>
        <w:tabs>
          <w:tab w:val="left" w:pos="284"/>
          <w:tab w:val="left" w:pos="426"/>
          <w:tab w:val="decimal" w:pos="8364"/>
        </w:tabs>
        <w:spacing w:line="276" w:lineRule="auto"/>
        <w:ind w:left="-284" w:right="-144" w:firstLine="284"/>
        <w:rPr>
          <w:rFonts w:ascii="Roboto" w:hAnsi="Roboto"/>
          <w:b/>
          <w:noProof w:val="0"/>
          <w:lang w:val="ro-MD" w:eastAsia="ru-RU"/>
        </w:rPr>
      </w:pPr>
      <w:r w:rsidRPr="002C7F04">
        <w:rPr>
          <w:rFonts w:ascii="Roboto" w:hAnsi="Roboto"/>
          <w:b/>
          <w:noProof w:val="0"/>
          <w:lang w:val="ro-MD" w:eastAsia="ru-RU"/>
        </w:rPr>
        <w:t>(semnat electronic)</w:t>
      </w:r>
    </w:p>
    <w:p w14:paraId="5FB43290" w14:textId="77777777" w:rsidR="00F80989" w:rsidRPr="002C7F04" w:rsidRDefault="00F80989" w:rsidP="002C7F04">
      <w:pPr>
        <w:rPr>
          <w:rFonts w:ascii="Roboto" w:hAnsi="Roboto"/>
          <w:iCs/>
          <w:noProof w:val="0"/>
          <w:lang w:val="ro-MD"/>
        </w:rPr>
      </w:pPr>
    </w:p>
    <w:p w14:paraId="1F099921" w14:textId="77777777" w:rsidR="00913B28" w:rsidRDefault="00913B28" w:rsidP="0047551A">
      <w:pPr>
        <w:jc w:val="right"/>
        <w:rPr>
          <w:rFonts w:ascii="Roboto" w:hAnsi="Roboto"/>
          <w:i/>
          <w:noProof w:val="0"/>
          <w:lang w:val="ro-MD"/>
        </w:rPr>
        <w:sectPr w:rsidR="00913B28" w:rsidSect="009D09F8">
          <w:headerReference w:type="even" r:id="rId11"/>
          <w:headerReference w:type="default" r:id="rId12"/>
          <w:footerReference w:type="even" r:id="rId13"/>
          <w:footerReference w:type="default" r:id="rId14"/>
          <w:pgSz w:w="11906" w:h="16838"/>
          <w:pgMar w:top="1134" w:right="850" w:bottom="993" w:left="1701" w:header="708" w:footer="708" w:gutter="0"/>
          <w:cols w:space="708"/>
          <w:docGrid w:linePitch="360"/>
        </w:sectPr>
      </w:pPr>
    </w:p>
    <w:p w14:paraId="63F276E1" w14:textId="77777777" w:rsidR="005156FE" w:rsidRPr="009837AD" w:rsidRDefault="005156FE" w:rsidP="005156FE">
      <w:pPr>
        <w:jc w:val="right"/>
        <w:rPr>
          <w:rFonts w:ascii="Roboto" w:hAnsi="Roboto"/>
          <w:i/>
          <w:lang w:val="ro-MD" w:eastAsia="ru-RU"/>
        </w:rPr>
      </w:pPr>
      <w:r w:rsidRPr="009837AD">
        <w:rPr>
          <w:rFonts w:ascii="Roboto" w:hAnsi="Roboto"/>
          <w:i/>
          <w:lang w:val="ro-MD"/>
        </w:rPr>
        <w:lastRenderedPageBreak/>
        <w:t>A</w:t>
      </w:r>
      <w:r w:rsidRPr="009837AD">
        <w:rPr>
          <w:rFonts w:ascii="Roboto" w:hAnsi="Roboto"/>
          <w:i/>
          <w:lang w:val="ro-MD" w:eastAsia="ru-RU"/>
        </w:rPr>
        <w:t>nexa nr.1</w:t>
      </w:r>
    </w:p>
    <w:p w14:paraId="67C77D36" w14:textId="77777777" w:rsidR="005156FE" w:rsidRPr="009837AD" w:rsidRDefault="005156FE" w:rsidP="005156FE">
      <w:pPr>
        <w:jc w:val="right"/>
        <w:rPr>
          <w:rFonts w:ascii="Roboto" w:hAnsi="Roboto"/>
          <w:i/>
          <w:lang w:val="ro-MD"/>
        </w:rPr>
      </w:pPr>
      <w:r w:rsidRPr="009837AD">
        <w:rPr>
          <w:rFonts w:ascii="Roboto" w:hAnsi="Roboto"/>
          <w:i/>
          <w:lang w:val="ro-MD" w:eastAsia="ru-RU"/>
        </w:rPr>
        <w:t>la Caietul de sarcini</w:t>
      </w:r>
    </w:p>
    <w:p w14:paraId="165418D1" w14:textId="1220F41E" w:rsidR="00913B28" w:rsidRPr="00697090" w:rsidRDefault="00CA50E8" w:rsidP="00D53028">
      <w:pPr>
        <w:pStyle w:val="Heading2"/>
        <w:ind w:right="54"/>
        <w:jc w:val="center"/>
        <w:rPr>
          <w:rFonts w:ascii="Roboto" w:hAnsi="Roboto"/>
          <w:color w:val="auto"/>
          <w:sz w:val="24"/>
          <w:szCs w:val="24"/>
        </w:rPr>
      </w:pPr>
      <w:r w:rsidRPr="00697090">
        <w:rPr>
          <w:rFonts w:ascii="Roboto" w:hAnsi="Roboto"/>
          <w:color w:val="auto"/>
          <w:sz w:val="24"/>
          <w:szCs w:val="24"/>
        </w:rPr>
        <w:t>PROPUNEREA</w:t>
      </w:r>
      <w:r w:rsidR="00913B28" w:rsidRPr="00697090">
        <w:rPr>
          <w:rFonts w:ascii="Roboto" w:hAnsi="Roboto"/>
          <w:color w:val="auto"/>
          <w:sz w:val="24"/>
          <w:szCs w:val="24"/>
        </w:rPr>
        <w:t xml:space="preserve"> TEHNICĂ</w:t>
      </w:r>
    </w:p>
    <w:p w14:paraId="3348C798" w14:textId="77777777" w:rsidR="00913B28" w:rsidRPr="00047E9E" w:rsidRDefault="00913B28" w:rsidP="00913B28">
      <w:pPr>
        <w:rPr>
          <w:rFonts w:ascii="Roboto" w:hAnsi="Roboto"/>
        </w:rPr>
      </w:pPr>
      <w:r w:rsidRPr="00047E9E">
        <w:rPr>
          <w:rFonts w:ascii="Roboto" w:eastAsia="PermianSerifTypeface" w:hAnsi="Roboto" w:cs="PermianSerifTypeface"/>
        </w:rPr>
        <w:t xml:space="preserve"> </w:t>
      </w:r>
    </w:p>
    <w:tbl>
      <w:tblPr>
        <w:tblStyle w:val="TableGrid"/>
        <w:tblW w:w="15016" w:type="dxa"/>
        <w:tblInd w:w="5" w:type="dxa"/>
        <w:tblCellMar>
          <w:top w:w="5" w:type="dxa"/>
          <w:left w:w="58" w:type="dxa"/>
          <w:right w:w="11" w:type="dxa"/>
        </w:tblCellMar>
        <w:tblLook w:val="04A0" w:firstRow="1" w:lastRow="0" w:firstColumn="1" w:lastColumn="0" w:noHBand="0" w:noVBand="1"/>
      </w:tblPr>
      <w:tblGrid>
        <w:gridCol w:w="655"/>
        <w:gridCol w:w="3071"/>
        <w:gridCol w:w="4058"/>
        <w:gridCol w:w="3546"/>
        <w:gridCol w:w="2268"/>
        <w:gridCol w:w="1418"/>
      </w:tblGrid>
      <w:tr w:rsidR="00913B28" w:rsidRPr="00047E9E" w14:paraId="142E5D66" w14:textId="77777777" w:rsidTr="00697090">
        <w:trPr>
          <w:trHeight w:val="715"/>
        </w:trPr>
        <w:tc>
          <w:tcPr>
            <w:tcW w:w="655" w:type="dxa"/>
            <w:tcBorders>
              <w:top w:val="single" w:sz="4" w:space="0" w:color="000000"/>
              <w:left w:val="single" w:sz="4" w:space="0" w:color="000000"/>
              <w:bottom w:val="single" w:sz="4" w:space="0" w:color="000000"/>
              <w:right w:val="single" w:sz="4" w:space="0" w:color="000000"/>
            </w:tcBorders>
            <w:vAlign w:val="center"/>
          </w:tcPr>
          <w:p w14:paraId="0A1DD881" w14:textId="77777777" w:rsidR="00913B28" w:rsidRPr="00047E9E" w:rsidRDefault="00913B28" w:rsidP="00B5527A">
            <w:pPr>
              <w:jc w:val="center"/>
              <w:rPr>
                <w:rFonts w:ascii="Roboto" w:hAnsi="Roboto"/>
              </w:rPr>
            </w:pPr>
            <w:r w:rsidRPr="00047E9E">
              <w:rPr>
                <w:rFonts w:ascii="Roboto" w:eastAsia="PermianSerifTypeface" w:hAnsi="Roboto" w:cs="PermianSerifTypeface"/>
                <w:b/>
              </w:rPr>
              <w:t xml:space="preserve">Nr. d/o </w:t>
            </w:r>
          </w:p>
        </w:tc>
        <w:tc>
          <w:tcPr>
            <w:tcW w:w="3071" w:type="dxa"/>
            <w:tcBorders>
              <w:top w:val="single" w:sz="4" w:space="0" w:color="000000"/>
              <w:left w:val="single" w:sz="4" w:space="0" w:color="000000"/>
              <w:bottom w:val="single" w:sz="4" w:space="0" w:color="000000"/>
              <w:right w:val="single" w:sz="4" w:space="0" w:color="000000"/>
            </w:tcBorders>
            <w:vAlign w:val="center"/>
          </w:tcPr>
          <w:p w14:paraId="36078EE0" w14:textId="77777777" w:rsidR="00913B28" w:rsidRPr="00047E9E" w:rsidRDefault="00913B28" w:rsidP="00B5527A">
            <w:pPr>
              <w:ind w:right="47"/>
              <w:jc w:val="center"/>
              <w:rPr>
                <w:rFonts w:ascii="Roboto" w:hAnsi="Roboto"/>
              </w:rPr>
            </w:pPr>
            <w:r w:rsidRPr="00047E9E">
              <w:rPr>
                <w:rFonts w:ascii="Roboto" w:eastAsia="PermianSerifTypeface" w:hAnsi="Roboto" w:cs="PermianSerifTypeface"/>
                <w:b/>
              </w:rPr>
              <w:t xml:space="preserve">Denumirea Serviciilor </w:t>
            </w:r>
          </w:p>
        </w:tc>
        <w:tc>
          <w:tcPr>
            <w:tcW w:w="4058" w:type="dxa"/>
            <w:tcBorders>
              <w:top w:val="single" w:sz="4" w:space="0" w:color="000000"/>
              <w:left w:val="single" w:sz="4" w:space="0" w:color="000000"/>
              <w:bottom w:val="single" w:sz="4" w:space="0" w:color="000000"/>
              <w:right w:val="single" w:sz="4" w:space="0" w:color="000000"/>
            </w:tcBorders>
            <w:vAlign w:val="center"/>
          </w:tcPr>
          <w:p w14:paraId="5B010230" w14:textId="77777777" w:rsidR="00913B28" w:rsidRPr="00047E9E" w:rsidRDefault="00913B28" w:rsidP="00B5527A">
            <w:pPr>
              <w:jc w:val="center"/>
              <w:rPr>
                <w:rFonts w:ascii="Roboto" w:hAnsi="Roboto"/>
              </w:rPr>
            </w:pPr>
            <w:r w:rsidRPr="00047E9E">
              <w:rPr>
                <w:rFonts w:ascii="Roboto" w:eastAsia="PermianSerifTypeface" w:hAnsi="Roboto" w:cs="PermianSerifTypeface"/>
                <w:b/>
              </w:rPr>
              <w:t xml:space="preserve">Specificația tehnică solicitată </w:t>
            </w:r>
          </w:p>
        </w:tc>
        <w:tc>
          <w:tcPr>
            <w:tcW w:w="3546" w:type="dxa"/>
            <w:tcBorders>
              <w:top w:val="single" w:sz="4" w:space="0" w:color="000000"/>
              <w:left w:val="single" w:sz="4" w:space="0" w:color="000000"/>
              <w:bottom w:val="single" w:sz="4" w:space="0" w:color="000000"/>
              <w:right w:val="single" w:sz="4" w:space="0" w:color="000000"/>
            </w:tcBorders>
            <w:vAlign w:val="center"/>
          </w:tcPr>
          <w:p w14:paraId="50BDCAF8" w14:textId="77777777" w:rsidR="00913B28" w:rsidRPr="00047E9E" w:rsidRDefault="00913B28" w:rsidP="00B5527A">
            <w:pPr>
              <w:jc w:val="center"/>
              <w:rPr>
                <w:rFonts w:ascii="Roboto" w:hAnsi="Roboto"/>
              </w:rPr>
            </w:pPr>
            <w:r w:rsidRPr="00047E9E">
              <w:rPr>
                <w:rFonts w:ascii="Roboto" w:eastAsia="PermianSerifTypeface" w:hAnsi="Roboto" w:cs="PermianSerifTypeface"/>
                <w:b/>
              </w:rPr>
              <w:t xml:space="preserve">Specificația tehnică ofertată </w:t>
            </w:r>
          </w:p>
        </w:tc>
        <w:tc>
          <w:tcPr>
            <w:tcW w:w="2268" w:type="dxa"/>
            <w:tcBorders>
              <w:top w:val="single" w:sz="4" w:space="0" w:color="000000"/>
              <w:left w:val="single" w:sz="4" w:space="0" w:color="000000"/>
              <w:bottom w:val="single" w:sz="4" w:space="0" w:color="000000"/>
              <w:right w:val="single" w:sz="4" w:space="0" w:color="000000"/>
            </w:tcBorders>
            <w:vAlign w:val="center"/>
          </w:tcPr>
          <w:p w14:paraId="1C207CA3" w14:textId="77777777" w:rsidR="00913B28" w:rsidRPr="00047E9E" w:rsidRDefault="00913B28" w:rsidP="00B5527A">
            <w:pPr>
              <w:ind w:right="49"/>
              <w:jc w:val="center"/>
              <w:rPr>
                <w:rFonts w:ascii="Roboto" w:hAnsi="Roboto"/>
              </w:rPr>
            </w:pPr>
            <w:r w:rsidRPr="00047E9E">
              <w:rPr>
                <w:rFonts w:ascii="Roboto" w:eastAsia="PermianSerifTypeface" w:hAnsi="Roboto" w:cs="PermianSerifTypeface"/>
                <w:b/>
              </w:rPr>
              <w:t xml:space="preserve">Termenul de prestare </w:t>
            </w:r>
          </w:p>
        </w:tc>
        <w:tc>
          <w:tcPr>
            <w:tcW w:w="1418" w:type="dxa"/>
            <w:tcBorders>
              <w:top w:val="single" w:sz="4" w:space="0" w:color="000000"/>
              <w:left w:val="single" w:sz="4" w:space="0" w:color="000000"/>
              <w:bottom w:val="single" w:sz="4" w:space="0" w:color="000000"/>
              <w:right w:val="single" w:sz="4" w:space="0" w:color="000000"/>
            </w:tcBorders>
            <w:vAlign w:val="center"/>
          </w:tcPr>
          <w:p w14:paraId="255A4C50" w14:textId="77777777" w:rsidR="00913B28" w:rsidRPr="00047E9E" w:rsidRDefault="00913B28" w:rsidP="00B5527A">
            <w:pPr>
              <w:ind w:left="1"/>
              <w:jc w:val="center"/>
              <w:rPr>
                <w:rFonts w:ascii="Roboto" w:hAnsi="Roboto"/>
              </w:rPr>
            </w:pPr>
            <w:r w:rsidRPr="00047E9E">
              <w:rPr>
                <w:rFonts w:ascii="Roboto" w:eastAsia="PermianSerifTypeface" w:hAnsi="Roboto" w:cs="PermianSerifTypeface"/>
                <w:b/>
              </w:rPr>
              <w:t xml:space="preserve">Standarde de referință </w:t>
            </w:r>
          </w:p>
        </w:tc>
      </w:tr>
      <w:tr w:rsidR="00913B28" w:rsidRPr="00047E9E" w14:paraId="158998A1" w14:textId="77777777" w:rsidTr="00697090">
        <w:trPr>
          <w:trHeight w:val="168"/>
        </w:trPr>
        <w:tc>
          <w:tcPr>
            <w:tcW w:w="15016" w:type="dxa"/>
            <w:gridSpan w:val="6"/>
            <w:tcBorders>
              <w:top w:val="single" w:sz="4" w:space="0" w:color="000000"/>
              <w:left w:val="single" w:sz="4" w:space="0" w:color="000000"/>
              <w:bottom w:val="single" w:sz="4" w:space="0" w:color="000000"/>
              <w:right w:val="single" w:sz="4" w:space="0" w:color="000000"/>
            </w:tcBorders>
            <w:vAlign w:val="center"/>
          </w:tcPr>
          <w:p w14:paraId="51C1DEB5" w14:textId="7AA3EAAB" w:rsidR="00913B28" w:rsidRPr="00047E9E" w:rsidRDefault="00913B28" w:rsidP="00B5527A">
            <w:pPr>
              <w:rPr>
                <w:rFonts w:ascii="Roboto" w:hAnsi="Roboto"/>
              </w:rPr>
            </w:pPr>
            <w:r w:rsidRPr="00047E9E">
              <w:rPr>
                <w:rFonts w:ascii="Roboto" w:eastAsia="PermianSerifTypeface" w:hAnsi="Roboto" w:cs="PermianSerifTypeface"/>
                <w:b/>
              </w:rPr>
              <w:t xml:space="preserve">Lotul: Servicii </w:t>
            </w:r>
            <w:r w:rsidR="00BB4931" w:rsidRPr="00FC0EA3">
              <w:rPr>
                <w:rFonts w:ascii="Roboto" w:eastAsia="PermianSerifTypeface" w:hAnsi="Roboto" w:cs="PermianSerifTypeface"/>
                <w:b/>
              </w:rPr>
              <w:t xml:space="preserve">de </w:t>
            </w:r>
            <w:r w:rsidR="00BB4931">
              <w:rPr>
                <w:rFonts w:ascii="Roboto" w:eastAsia="PermianSerifTypeface" w:hAnsi="Roboto" w:cs="PermianSerifTypeface"/>
                <w:b/>
              </w:rPr>
              <w:t xml:space="preserve">elaborare a documentației </w:t>
            </w:r>
            <w:r w:rsidRPr="00047E9E">
              <w:rPr>
                <w:rFonts w:ascii="Roboto" w:eastAsia="PermianSerifTypeface" w:hAnsi="Roboto" w:cs="PermianSerifTypeface"/>
                <w:b/>
              </w:rPr>
              <w:t>de proiect, inclusiv verificarea documentației de proiect</w:t>
            </w:r>
          </w:p>
        </w:tc>
      </w:tr>
      <w:tr w:rsidR="00913B28" w:rsidRPr="00047E9E" w14:paraId="75C85B06" w14:textId="77777777" w:rsidTr="00697090">
        <w:trPr>
          <w:trHeight w:val="836"/>
        </w:trPr>
        <w:tc>
          <w:tcPr>
            <w:tcW w:w="655" w:type="dxa"/>
            <w:tcBorders>
              <w:top w:val="single" w:sz="4" w:space="0" w:color="000000"/>
              <w:left w:val="single" w:sz="4" w:space="0" w:color="000000"/>
              <w:bottom w:val="single" w:sz="4" w:space="0" w:color="000000"/>
              <w:right w:val="single" w:sz="4" w:space="0" w:color="000000"/>
            </w:tcBorders>
            <w:vAlign w:val="center"/>
          </w:tcPr>
          <w:p w14:paraId="5AB107EB" w14:textId="77777777" w:rsidR="00913B28" w:rsidRPr="00047E9E" w:rsidRDefault="00913B28" w:rsidP="00B5527A">
            <w:pPr>
              <w:ind w:right="52"/>
              <w:jc w:val="center"/>
              <w:rPr>
                <w:rFonts w:ascii="Roboto" w:hAnsi="Roboto"/>
              </w:rPr>
            </w:pPr>
            <w:r w:rsidRPr="00047E9E">
              <w:rPr>
                <w:rFonts w:ascii="Roboto" w:eastAsia="PermianSerifTypeface" w:hAnsi="Roboto" w:cs="PermianSerifTypeface"/>
              </w:rPr>
              <w:t xml:space="preserve">1 </w:t>
            </w:r>
          </w:p>
        </w:tc>
        <w:tc>
          <w:tcPr>
            <w:tcW w:w="3071" w:type="dxa"/>
            <w:tcBorders>
              <w:top w:val="single" w:sz="4" w:space="0" w:color="000000"/>
              <w:left w:val="single" w:sz="4" w:space="0" w:color="000000"/>
              <w:bottom w:val="single" w:sz="4" w:space="0" w:color="000000"/>
              <w:right w:val="single" w:sz="4" w:space="0" w:color="000000"/>
            </w:tcBorders>
            <w:vAlign w:val="center"/>
          </w:tcPr>
          <w:p w14:paraId="54899B63" w14:textId="77777777" w:rsidR="00913B28" w:rsidRPr="00047E9E" w:rsidRDefault="00913B28" w:rsidP="00B5527A">
            <w:pPr>
              <w:ind w:right="14"/>
              <w:rPr>
                <w:rFonts w:ascii="Roboto" w:hAnsi="Roboto"/>
              </w:rPr>
            </w:pPr>
            <w:r w:rsidRPr="00047E9E">
              <w:rPr>
                <w:rFonts w:ascii="Roboto" w:eastAsia="PermianSerifTypeface" w:hAnsi="Roboto" w:cs="PermianSerifTypeface"/>
              </w:rPr>
              <w:t xml:space="preserve">Servicii de elaborare a documentației de proiect pentru instalația de racordare și modernizare a rețelelor electrice existente la Casa de odihnă „La Nistru”, comuna Molovata Nouă, raionul Dubăsari, </w:t>
            </w:r>
            <w:r w:rsidRPr="00047E9E">
              <w:rPr>
                <w:rFonts w:ascii="Roboto" w:eastAsia="PermianSerifTypeface" w:hAnsi="Roboto" w:cs="PermianSerifTypeface"/>
                <w:bCs/>
              </w:rPr>
              <w:t>inclusiv verificarea documentației de proiect</w:t>
            </w:r>
          </w:p>
        </w:tc>
        <w:tc>
          <w:tcPr>
            <w:tcW w:w="4058" w:type="dxa"/>
            <w:tcBorders>
              <w:top w:val="single" w:sz="4" w:space="0" w:color="000000"/>
              <w:left w:val="single" w:sz="4" w:space="0" w:color="000000"/>
              <w:bottom w:val="single" w:sz="4" w:space="0" w:color="000000"/>
              <w:right w:val="single" w:sz="4" w:space="0" w:color="000000"/>
            </w:tcBorders>
            <w:vAlign w:val="center"/>
          </w:tcPr>
          <w:p w14:paraId="641EBB4A" w14:textId="7C5DC9CF" w:rsidR="005156FE" w:rsidRPr="00047E9E" w:rsidRDefault="00913B28" w:rsidP="00C07C0C">
            <w:pPr>
              <w:ind w:right="129"/>
              <w:jc w:val="both"/>
              <w:rPr>
                <w:rFonts w:ascii="Roboto" w:hAnsi="Roboto"/>
              </w:rPr>
            </w:pPr>
            <w:r w:rsidRPr="00047E9E">
              <w:rPr>
                <w:rFonts w:ascii="Roboto" w:hAnsi="Roboto"/>
                <w:noProof w:val="0"/>
                <w:lang w:val="ro-MD"/>
              </w:rPr>
              <w:t>Prestatorul va prezenta</w:t>
            </w:r>
            <w:r w:rsidR="005156FE" w:rsidRPr="00047E9E">
              <w:rPr>
                <w:rFonts w:ascii="Roboto" w:hAnsi="Roboto"/>
                <w:noProof w:val="0"/>
                <w:lang w:val="ro-MD"/>
              </w:rPr>
              <w:t xml:space="preserve"> documentația de proiect: </w:t>
            </w:r>
            <w:r w:rsidRPr="00047E9E">
              <w:rPr>
                <w:rFonts w:ascii="Roboto" w:hAnsi="Roboto"/>
                <w:noProof w:val="0"/>
                <w:lang w:val="ro-MD"/>
              </w:rPr>
              <w:t xml:space="preserve"> </w:t>
            </w:r>
            <w:r w:rsidR="005156FE" w:rsidRPr="00047E9E">
              <w:rPr>
                <w:rFonts w:ascii="Roboto" w:hAnsi="Roboto"/>
              </w:rPr>
              <w:t xml:space="preserve">a) Schița de proiect </w:t>
            </w:r>
            <w:r w:rsidR="005156FE" w:rsidRPr="00047E9E">
              <w:rPr>
                <w:rFonts w:ascii="Roboto" w:hAnsi="Roboto"/>
                <w:i/>
                <w:iCs/>
              </w:rPr>
              <w:t>– 1 exemplar pe suport de hârtie, inclusiv varianta electronică;</w:t>
            </w:r>
          </w:p>
          <w:p w14:paraId="0A03DFBA" w14:textId="7BA3E8B3" w:rsidR="005156FE" w:rsidRPr="00047E9E" w:rsidRDefault="005156FE" w:rsidP="00C07C0C">
            <w:pPr>
              <w:ind w:right="129"/>
              <w:jc w:val="both"/>
              <w:rPr>
                <w:rFonts w:ascii="Roboto" w:hAnsi="Roboto"/>
                <w:i/>
                <w:iCs/>
              </w:rPr>
            </w:pPr>
            <w:r w:rsidRPr="00047E9E">
              <w:rPr>
                <w:rFonts w:ascii="Roboto" w:hAnsi="Roboto"/>
              </w:rPr>
              <w:t xml:space="preserve">b) Proiectul de execuție </w:t>
            </w:r>
            <w:r w:rsidRPr="00047E9E">
              <w:rPr>
                <w:rFonts w:ascii="Roboto" w:hAnsi="Roboto"/>
                <w:lang w:val="en-US"/>
              </w:rPr>
              <w:t xml:space="preserve">pentru motarea </w:t>
            </w:r>
            <w:r w:rsidRPr="00047E9E">
              <w:rPr>
                <w:rFonts w:ascii="Roboto" w:hAnsi="Roboto"/>
                <w:noProof w:val="0"/>
                <w:lang w:val="ro-MD"/>
              </w:rPr>
              <w:t>instalației de racordare și modernizare a rețelelor electrice existente</w:t>
            </w:r>
            <w:r w:rsidRPr="00047E9E">
              <w:rPr>
                <w:rFonts w:ascii="Roboto" w:hAnsi="Roboto"/>
                <w:i/>
                <w:iCs/>
              </w:rPr>
              <w:t xml:space="preserve"> – 5 exemplare pe suport de hârtie, inclusiv varianta electronică;</w:t>
            </w:r>
          </w:p>
          <w:p w14:paraId="744AABDC" w14:textId="77777777" w:rsidR="005156FE" w:rsidRPr="00047E9E" w:rsidRDefault="005156FE" w:rsidP="00C07C0C">
            <w:pPr>
              <w:ind w:right="129"/>
              <w:rPr>
                <w:rFonts w:ascii="Roboto" w:hAnsi="Roboto"/>
                <w:i/>
                <w:iCs/>
              </w:rPr>
            </w:pPr>
            <w:r w:rsidRPr="00047E9E">
              <w:rPr>
                <w:rFonts w:ascii="Roboto" w:hAnsi="Roboto"/>
              </w:rPr>
              <w:t>c) Devize de cheltuieli (Formularul nr. 1, 3, 5 și 7 desfășurat Win Смета)</w:t>
            </w:r>
            <w:r w:rsidRPr="00047E9E">
              <w:rPr>
                <w:rFonts w:ascii="Roboto" w:hAnsi="Roboto"/>
                <w:i/>
                <w:iCs/>
              </w:rPr>
              <w:t xml:space="preserve"> – 1 exemplar pe suport de hârtie, inclusiv varianta electronică.</w:t>
            </w:r>
          </w:p>
          <w:p w14:paraId="3E1AF6B6" w14:textId="19242EC6" w:rsidR="00913B28" w:rsidRPr="00047E9E" w:rsidRDefault="005156FE" w:rsidP="00C07C0C">
            <w:pPr>
              <w:ind w:right="129"/>
              <w:rPr>
                <w:rFonts w:ascii="Roboto" w:hAnsi="Roboto"/>
              </w:rPr>
            </w:pPr>
            <w:r w:rsidRPr="00B26429">
              <w:rPr>
                <w:rFonts w:ascii="Roboto" w:hAnsi="Roboto"/>
              </w:rPr>
              <w:t>d)</w:t>
            </w:r>
            <w:r w:rsidRPr="00047E9E">
              <w:rPr>
                <w:rFonts w:ascii="Roboto" w:hAnsi="Roboto"/>
                <w:i/>
                <w:iCs/>
              </w:rPr>
              <w:t xml:space="preserve"> </w:t>
            </w:r>
            <w:r w:rsidR="00913B28" w:rsidRPr="00047E9E">
              <w:rPr>
                <w:rFonts w:ascii="Roboto" w:hAnsi="Roboto"/>
                <w:lang w:val="ro-MD"/>
              </w:rPr>
              <w:t xml:space="preserve">Raportul </w:t>
            </w:r>
            <w:r w:rsidR="000D36FD" w:rsidRPr="00047E9E">
              <w:rPr>
                <w:rFonts w:ascii="Roboto" w:hAnsi="Roboto"/>
                <w:lang w:val="ro-MD"/>
              </w:rPr>
              <w:t xml:space="preserve">(Aviz după caz) </w:t>
            </w:r>
            <w:r w:rsidR="00913B28" w:rsidRPr="00047E9E">
              <w:rPr>
                <w:rFonts w:ascii="Roboto" w:hAnsi="Roboto"/>
                <w:lang w:val="ro-MD"/>
              </w:rPr>
              <w:t>de verificare a documentației de proiect fără obiecții.</w:t>
            </w:r>
          </w:p>
        </w:tc>
        <w:tc>
          <w:tcPr>
            <w:tcW w:w="3546" w:type="dxa"/>
            <w:tcBorders>
              <w:top w:val="single" w:sz="4" w:space="0" w:color="000000"/>
              <w:left w:val="single" w:sz="4" w:space="0" w:color="000000"/>
              <w:bottom w:val="single" w:sz="4" w:space="0" w:color="000000"/>
              <w:right w:val="single" w:sz="4" w:space="0" w:color="000000"/>
            </w:tcBorders>
            <w:vAlign w:val="center"/>
          </w:tcPr>
          <w:p w14:paraId="2B77847A" w14:textId="77777777" w:rsidR="00913B28" w:rsidRPr="00047E9E" w:rsidRDefault="00913B28" w:rsidP="00B5527A">
            <w:pPr>
              <w:ind w:left="5"/>
              <w:rPr>
                <w:rFonts w:ascii="Roboto" w:hAnsi="Roboto"/>
              </w:rPr>
            </w:pPr>
            <w:r w:rsidRPr="00047E9E">
              <w:rPr>
                <w:rFonts w:ascii="Roboto" w:eastAsia="PermianSerifTypeface" w:hAnsi="Roboto" w:cs="PermianSerifTypeface"/>
              </w:rPr>
              <w:t xml:space="preserve"> </w:t>
            </w:r>
          </w:p>
        </w:tc>
        <w:tc>
          <w:tcPr>
            <w:tcW w:w="2268" w:type="dxa"/>
            <w:tcBorders>
              <w:top w:val="single" w:sz="4" w:space="0" w:color="000000"/>
              <w:left w:val="single" w:sz="4" w:space="0" w:color="000000"/>
              <w:bottom w:val="single" w:sz="4" w:space="0" w:color="000000"/>
              <w:right w:val="single" w:sz="4" w:space="0" w:color="000000"/>
            </w:tcBorders>
            <w:vAlign w:val="center"/>
          </w:tcPr>
          <w:p w14:paraId="2322066D" w14:textId="77777777" w:rsidR="00913B28" w:rsidRPr="00047E9E" w:rsidRDefault="00913B28" w:rsidP="00B5527A">
            <w:pPr>
              <w:jc w:val="center"/>
              <w:rPr>
                <w:rFonts w:ascii="Roboto" w:hAnsi="Roboto"/>
              </w:rPr>
            </w:pPr>
            <w:r w:rsidRPr="00047E9E">
              <w:rPr>
                <w:rFonts w:ascii="Roboto" w:eastAsia="PermianSerifTypeface" w:hAnsi="Roboto" w:cs="PermianSerifTypeface"/>
              </w:rPr>
              <w:t>Prestarea serviciilor se va efectua în termen de 75 zile calendaristice în baza solicitării scrise prin e-mail a Beneficiarului</w:t>
            </w:r>
          </w:p>
        </w:tc>
        <w:tc>
          <w:tcPr>
            <w:tcW w:w="1418" w:type="dxa"/>
            <w:tcBorders>
              <w:top w:val="single" w:sz="4" w:space="0" w:color="000000"/>
              <w:left w:val="single" w:sz="4" w:space="0" w:color="000000"/>
              <w:bottom w:val="single" w:sz="4" w:space="0" w:color="000000"/>
              <w:right w:val="single" w:sz="4" w:space="0" w:color="000000"/>
            </w:tcBorders>
            <w:vAlign w:val="center"/>
          </w:tcPr>
          <w:p w14:paraId="6B5D4FB9" w14:textId="77777777" w:rsidR="00913B28" w:rsidRPr="00047E9E" w:rsidRDefault="00913B28" w:rsidP="00B5527A">
            <w:pPr>
              <w:rPr>
                <w:rFonts w:ascii="Roboto" w:hAnsi="Roboto"/>
              </w:rPr>
            </w:pPr>
            <w:r w:rsidRPr="00047E9E">
              <w:rPr>
                <w:rFonts w:ascii="Roboto" w:eastAsia="PermianSerifTypeface" w:hAnsi="Roboto" w:cs="PermianSerifTypeface"/>
              </w:rPr>
              <w:t xml:space="preserve"> </w:t>
            </w:r>
          </w:p>
        </w:tc>
      </w:tr>
    </w:tbl>
    <w:p w14:paraId="2258E7E6" w14:textId="77777777" w:rsidR="00913B28" w:rsidRPr="00C07C0C" w:rsidRDefault="00913B28" w:rsidP="00913B28">
      <w:pPr>
        <w:rPr>
          <w:rFonts w:ascii="Roboto" w:hAnsi="Roboto"/>
        </w:rPr>
      </w:pPr>
      <w:r w:rsidRPr="00C07C0C">
        <w:rPr>
          <w:rFonts w:ascii="Roboto" w:eastAsia="PermianSerifTypeface" w:hAnsi="Roboto" w:cs="PermianSerifTypeface"/>
        </w:rPr>
        <w:t xml:space="preserve"> </w:t>
      </w:r>
    </w:p>
    <w:p w14:paraId="47C519A0" w14:textId="77777777" w:rsidR="00913B28" w:rsidRDefault="00913B28" w:rsidP="00913B28">
      <w:pPr>
        <w:spacing w:after="5" w:line="249" w:lineRule="auto"/>
        <w:ind w:left="10" w:hanging="10"/>
        <w:jc w:val="both"/>
        <w:rPr>
          <w:rFonts w:ascii="Roboto" w:eastAsia="PermianSerifTypeface" w:hAnsi="Roboto" w:cs="PermianSerifTypeface"/>
          <w:b/>
        </w:rPr>
      </w:pPr>
      <w:r w:rsidRPr="00C07C0C">
        <w:rPr>
          <w:rFonts w:ascii="Roboto" w:eastAsia="PermianSerifTypeface" w:hAnsi="Roboto" w:cs="PermianSerifTypeface"/>
          <w:b/>
        </w:rPr>
        <w:t>Semnătura electronică a administratorului / reprezentantului __________________</w:t>
      </w:r>
      <w:r w:rsidRPr="00B5289F">
        <w:rPr>
          <w:rFonts w:ascii="Roboto" w:eastAsia="PermianSerifTypeface" w:hAnsi="Roboto" w:cs="PermianSerifTypeface"/>
          <w:b/>
        </w:rPr>
        <w:t xml:space="preserve">________ </w:t>
      </w:r>
    </w:p>
    <w:p w14:paraId="317207E5" w14:textId="77777777" w:rsidR="00C07C0C" w:rsidRDefault="00C07C0C" w:rsidP="00CA50E8">
      <w:pPr>
        <w:jc w:val="right"/>
        <w:rPr>
          <w:rFonts w:ascii="Roboto" w:hAnsi="Roboto"/>
          <w:i/>
          <w:lang w:val="ro-MD"/>
        </w:rPr>
      </w:pPr>
    </w:p>
    <w:p w14:paraId="32B30BB4" w14:textId="77777777" w:rsidR="00C07C0C" w:rsidRDefault="00C07C0C" w:rsidP="00CA50E8">
      <w:pPr>
        <w:jc w:val="right"/>
        <w:rPr>
          <w:rFonts w:ascii="Roboto" w:hAnsi="Roboto"/>
          <w:i/>
          <w:lang w:val="ro-MD"/>
        </w:rPr>
      </w:pPr>
    </w:p>
    <w:p w14:paraId="095A53CB" w14:textId="77777777" w:rsidR="00047E9E" w:rsidRDefault="00047E9E" w:rsidP="00CA50E8">
      <w:pPr>
        <w:jc w:val="right"/>
        <w:rPr>
          <w:rFonts w:ascii="Roboto" w:hAnsi="Roboto"/>
          <w:i/>
          <w:lang w:val="ro-MD"/>
        </w:rPr>
      </w:pPr>
    </w:p>
    <w:p w14:paraId="156C6948" w14:textId="77777777" w:rsidR="00C07C0C" w:rsidRDefault="00C07C0C" w:rsidP="00CA50E8">
      <w:pPr>
        <w:jc w:val="right"/>
        <w:rPr>
          <w:rFonts w:ascii="Roboto" w:hAnsi="Roboto"/>
          <w:i/>
          <w:lang w:val="ro-MD"/>
        </w:rPr>
      </w:pPr>
    </w:p>
    <w:p w14:paraId="4CC710F3" w14:textId="19D4D7ED" w:rsidR="00CA50E8" w:rsidRPr="009837AD" w:rsidRDefault="00CA50E8" w:rsidP="00CA50E8">
      <w:pPr>
        <w:jc w:val="right"/>
        <w:rPr>
          <w:rFonts w:ascii="Roboto" w:hAnsi="Roboto"/>
          <w:i/>
          <w:lang w:val="ro-MD" w:eastAsia="ru-RU"/>
        </w:rPr>
      </w:pPr>
      <w:r w:rsidRPr="009837AD">
        <w:rPr>
          <w:rFonts w:ascii="Roboto" w:hAnsi="Roboto"/>
          <w:i/>
          <w:lang w:val="ro-MD"/>
        </w:rPr>
        <w:lastRenderedPageBreak/>
        <w:t>A</w:t>
      </w:r>
      <w:r w:rsidRPr="009837AD">
        <w:rPr>
          <w:rFonts w:ascii="Roboto" w:hAnsi="Roboto"/>
          <w:i/>
          <w:lang w:val="ro-MD" w:eastAsia="ru-RU"/>
        </w:rPr>
        <w:t>nexa nr.</w:t>
      </w:r>
      <w:r>
        <w:rPr>
          <w:rFonts w:ascii="Roboto" w:hAnsi="Roboto"/>
          <w:i/>
          <w:lang w:val="ro-MD" w:eastAsia="ru-RU"/>
        </w:rPr>
        <w:t>2</w:t>
      </w:r>
    </w:p>
    <w:p w14:paraId="0BE2286D" w14:textId="77777777" w:rsidR="00CA50E8" w:rsidRPr="009837AD" w:rsidRDefault="00CA50E8" w:rsidP="00CA50E8">
      <w:pPr>
        <w:jc w:val="right"/>
        <w:rPr>
          <w:rFonts w:ascii="Roboto" w:hAnsi="Roboto"/>
          <w:i/>
          <w:lang w:val="ro-MD"/>
        </w:rPr>
      </w:pPr>
      <w:r w:rsidRPr="009837AD">
        <w:rPr>
          <w:rFonts w:ascii="Roboto" w:hAnsi="Roboto"/>
          <w:i/>
          <w:lang w:val="ro-MD" w:eastAsia="ru-RU"/>
        </w:rPr>
        <w:t>la Caietul de sarcini</w:t>
      </w:r>
    </w:p>
    <w:p w14:paraId="553D5A3B" w14:textId="3C5E493E" w:rsidR="005156FE" w:rsidRPr="00B5289F" w:rsidRDefault="005156FE" w:rsidP="005156FE">
      <w:pPr>
        <w:spacing w:after="163"/>
        <w:ind w:left="10" w:right="39" w:hanging="10"/>
        <w:jc w:val="right"/>
        <w:rPr>
          <w:rFonts w:ascii="Roboto" w:hAnsi="Roboto"/>
        </w:rPr>
      </w:pPr>
      <w:r w:rsidRPr="00B5289F">
        <w:rPr>
          <w:rFonts w:ascii="Roboto" w:hAnsi="Roboto"/>
        </w:rPr>
        <w:t xml:space="preserve"> </w:t>
      </w:r>
    </w:p>
    <w:p w14:paraId="2DBB6CB7" w14:textId="5D70992D" w:rsidR="005156FE" w:rsidRPr="00D53028" w:rsidRDefault="00CA50E8" w:rsidP="00CA50E8">
      <w:pPr>
        <w:spacing w:after="5" w:line="249" w:lineRule="auto"/>
        <w:ind w:left="5957" w:hanging="10"/>
        <w:jc w:val="both"/>
        <w:rPr>
          <w:rFonts w:ascii="Roboto" w:eastAsia="PermianSerifTypeface" w:hAnsi="Roboto" w:cs="PermianSerifTypeface"/>
          <w:b/>
        </w:rPr>
      </w:pPr>
      <w:r w:rsidRPr="00FC0EA3">
        <w:rPr>
          <w:rFonts w:ascii="Roboto" w:eastAsia="PermianSerifTypeface" w:hAnsi="Roboto" w:cs="PermianSerifTypeface"/>
          <w:b/>
        </w:rPr>
        <w:t>PROPUNEREA</w:t>
      </w:r>
      <w:r w:rsidR="005156FE" w:rsidRPr="00FC0EA3">
        <w:rPr>
          <w:rFonts w:ascii="Roboto" w:eastAsia="PermianSerifTypeface" w:hAnsi="Roboto" w:cs="PermianSerifTypeface"/>
          <w:b/>
        </w:rPr>
        <w:t xml:space="preserve"> </w:t>
      </w:r>
      <w:r w:rsidR="00A9692E" w:rsidRPr="00FC0EA3">
        <w:rPr>
          <w:rFonts w:ascii="Roboto" w:eastAsia="PermianSerifTypeface" w:hAnsi="Roboto" w:cs="PermianSerifTypeface"/>
          <w:b/>
        </w:rPr>
        <w:t>FINANCIARĂ</w:t>
      </w:r>
    </w:p>
    <w:p w14:paraId="0A4675CF" w14:textId="77777777" w:rsidR="005156FE" w:rsidRPr="00FC0EA3" w:rsidRDefault="005156FE" w:rsidP="005156FE">
      <w:pPr>
        <w:spacing w:after="5" w:line="249" w:lineRule="auto"/>
        <w:ind w:left="5957" w:hanging="10"/>
        <w:jc w:val="both"/>
        <w:rPr>
          <w:rFonts w:ascii="Roboto" w:hAnsi="Roboto"/>
        </w:rPr>
      </w:pPr>
    </w:p>
    <w:tbl>
      <w:tblPr>
        <w:tblStyle w:val="TableGrid"/>
        <w:tblW w:w="14737" w:type="dxa"/>
        <w:tblInd w:w="6" w:type="dxa"/>
        <w:tblCellMar>
          <w:top w:w="5" w:type="dxa"/>
        </w:tblCellMar>
        <w:tblLook w:val="04A0" w:firstRow="1" w:lastRow="0" w:firstColumn="1" w:lastColumn="0" w:noHBand="0" w:noVBand="1"/>
      </w:tblPr>
      <w:tblGrid>
        <w:gridCol w:w="560"/>
        <w:gridCol w:w="178"/>
        <w:gridCol w:w="1334"/>
        <w:gridCol w:w="180"/>
        <w:gridCol w:w="4103"/>
        <w:gridCol w:w="1295"/>
        <w:gridCol w:w="1266"/>
        <w:gridCol w:w="1416"/>
        <w:gridCol w:w="1277"/>
        <w:gridCol w:w="1560"/>
        <w:gridCol w:w="1568"/>
      </w:tblGrid>
      <w:tr w:rsidR="005156FE" w:rsidRPr="00FC0EA3" w14:paraId="0126D25F" w14:textId="77777777" w:rsidTr="00B5527A">
        <w:trPr>
          <w:trHeight w:val="914"/>
        </w:trPr>
        <w:tc>
          <w:tcPr>
            <w:tcW w:w="738"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4C224B0F" w14:textId="77777777" w:rsidR="005156FE" w:rsidRPr="00FC0EA3" w:rsidRDefault="005156FE" w:rsidP="00B5527A">
            <w:pPr>
              <w:ind w:left="109" w:firstLine="24"/>
              <w:rPr>
                <w:rFonts w:ascii="Roboto" w:hAnsi="Roboto"/>
              </w:rPr>
            </w:pPr>
            <w:r w:rsidRPr="00FC0EA3">
              <w:rPr>
                <w:rFonts w:ascii="Roboto" w:eastAsia="PermianSerifTypeface" w:hAnsi="Roboto" w:cs="PermianSerifTypeface"/>
                <w:b/>
              </w:rPr>
              <w:t xml:space="preserve">Nr. d/o </w:t>
            </w:r>
          </w:p>
        </w:tc>
        <w:tc>
          <w:tcPr>
            <w:tcW w:w="1514"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5AA65584" w14:textId="77777777" w:rsidR="005156FE" w:rsidRPr="00FC0EA3" w:rsidRDefault="005156FE" w:rsidP="00B5527A">
            <w:pPr>
              <w:ind w:left="5"/>
              <w:jc w:val="center"/>
              <w:rPr>
                <w:rFonts w:ascii="Roboto" w:hAnsi="Roboto"/>
              </w:rPr>
            </w:pPr>
            <w:r w:rsidRPr="00FC0EA3">
              <w:rPr>
                <w:rFonts w:ascii="Roboto" w:eastAsia="PermianSerifTypeface" w:hAnsi="Roboto" w:cs="PermianSerifTypeface"/>
                <w:b/>
              </w:rPr>
              <w:t xml:space="preserve">Cod CPV </w:t>
            </w:r>
          </w:p>
        </w:tc>
        <w:tc>
          <w:tcPr>
            <w:tcW w:w="4103"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A2B8557" w14:textId="77777777" w:rsidR="005156FE" w:rsidRPr="00FC0EA3" w:rsidRDefault="005156FE" w:rsidP="00B5527A">
            <w:pPr>
              <w:ind w:left="16"/>
              <w:jc w:val="center"/>
              <w:rPr>
                <w:rFonts w:ascii="Roboto" w:hAnsi="Roboto"/>
              </w:rPr>
            </w:pPr>
            <w:r w:rsidRPr="00FC0EA3">
              <w:rPr>
                <w:rFonts w:ascii="Roboto" w:eastAsia="PermianSerifTypeface" w:hAnsi="Roboto" w:cs="PermianSerifTypeface"/>
                <w:b/>
              </w:rPr>
              <w:t xml:space="preserve"> Denumirea serviciilor </w:t>
            </w:r>
          </w:p>
        </w:tc>
        <w:tc>
          <w:tcPr>
            <w:tcW w:w="1295" w:type="dxa"/>
            <w:tcBorders>
              <w:top w:val="single" w:sz="4" w:space="0" w:color="000000"/>
              <w:left w:val="single" w:sz="4" w:space="0" w:color="000000"/>
              <w:bottom w:val="single" w:sz="4" w:space="0" w:color="000000"/>
              <w:right w:val="single" w:sz="4" w:space="0" w:color="000000"/>
            </w:tcBorders>
            <w:shd w:val="clear" w:color="auto" w:fill="D9D9D9"/>
          </w:tcPr>
          <w:p w14:paraId="32A73306" w14:textId="77777777" w:rsidR="005156FE" w:rsidRPr="00FC0EA3" w:rsidRDefault="005156FE" w:rsidP="00B5527A">
            <w:pPr>
              <w:ind w:left="97" w:right="22"/>
              <w:jc w:val="center"/>
              <w:rPr>
                <w:rFonts w:ascii="Roboto" w:hAnsi="Roboto"/>
              </w:rPr>
            </w:pPr>
            <w:r w:rsidRPr="00FC0EA3">
              <w:rPr>
                <w:rFonts w:ascii="Roboto" w:eastAsia="PermianSerifTypeface" w:hAnsi="Roboto" w:cs="PermianSerifTypeface"/>
                <w:b/>
              </w:rPr>
              <w:t xml:space="preserve">Unitatea de măsură </w:t>
            </w:r>
          </w:p>
        </w:tc>
        <w:tc>
          <w:tcPr>
            <w:tcW w:w="126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35D2D8B" w14:textId="77777777" w:rsidR="005156FE" w:rsidRPr="00FC0EA3" w:rsidRDefault="005156FE" w:rsidP="00B5527A">
            <w:pPr>
              <w:ind w:left="48"/>
              <w:jc w:val="both"/>
              <w:rPr>
                <w:rFonts w:ascii="Roboto" w:hAnsi="Roboto"/>
              </w:rPr>
            </w:pPr>
            <w:r w:rsidRPr="00FC0EA3">
              <w:rPr>
                <w:rFonts w:ascii="Roboto" w:eastAsia="PermianSerifTypeface" w:hAnsi="Roboto" w:cs="PermianSerifTypeface"/>
                <w:b/>
              </w:rPr>
              <w:t xml:space="preserve">Cantitatea </w:t>
            </w:r>
          </w:p>
        </w:tc>
        <w:tc>
          <w:tcPr>
            <w:tcW w:w="1416" w:type="dxa"/>
            <w:tcBorders>
              <w:top w:val="single" w:sz="4" w:space="0" w:color="000000"/>
              <w:left w:val="single" w:sz="4" w:space="0" w:color="000000"/>
              <w:bottom w:val="single" w:sz="4" w:space="0" w:color="000000"/>
              <w:right w:val="single" w:sz="4" w:space="0" w:color="000000"/>
            </w:tcBorders>
            <w:shd w:val="clear" w:color="auto" w:fill="D9D9D9"/>
          </w:tcPr>
          <w:p w14:paraId="38A90876" w14:textId="77777777" w:rsidR="005156FE" w:rsidRPr="00FC0EA3" w:rsidRDefault="005156FE" w:rsidP="00B5527A">
            <w:pPr>
              <w:spacing w:line="239" w:lineRule="auto"/>
              <w:ind w:left="217" w:right="122"/>
              <w:jc w:val="center"/>
              <w:rPr>
                <w:rFonts w:ascii="Roboto" w:hAnsi="Roboto"/>
              </w:rPr>
            </w:pPr>
            <w:r w:rsidRPr="00FC0EA3">
              <w:rPr>
                <w:rFonts w:ascii="Roboto" w:eastAsia="PermianSerifTypeface" w:hAnsi="Roboto" w:cs="PermianSerifTypeface"/>
                <w:b/>
              </w:rPr>
              <w:t xml:space="preserve">Preț  fără TVA </w:t>
            </w:r>
          </w:p>
          <w:p w14:paraId="47B65DF9" w14:textId="77777777" w:rsidR="005156FE" w:rsidRPr="00FC0EA3" w:rsidRDefault="005156FE" w:rsidP="00B5527A">
            <w:pPr>
              <w:ind w:left="11"/>
              <w:jc w:val="center"/>
              <w:rPr>
                <w:rFonts w:ascii="Roboto" w:hAnsi="Roboto"/>
              </w:rPr>
            </w:pPr>
            <w:r w:rsidRPr="00FC0EA3">
              <w:rPr>
                <w:rFonts w:ascii="Roboto" w:eastAsia="PermianSerifTypeface" w:hAnsi="Roboto" w:cs="PermianSerifTypeface"/>
                <w:b/>
              </w:rPr>
              <w:t xml:space="preserve">(MDL) </w:t>
            </w:r>
          </w:p>
        </w:tc>
        <w:tc>
          <w:tcPr>
            <w:tcW w:w="1277" w:type="dxa"/>
            <w:tcBorders>
              <w:top w:val="single" w:sz="4" w:space="0" w:color="000000"/>
              <w:left w:val="single" w:sz="4" w:space="0" w:color="000000"/>
              <w:bottom w:val="single" w:sz="4" w:space="0" w:color="000000"/>
              <w:right w:val="single" w:sz="4" w:space="0" w:color="000000"/>
            </w:tcBorders>
            <w:shd w:val="clear" w:color="auto" w:fill="D9D9D9"/>
          </w:tcPr>
          <w:p w14:paraId="3A4001C2" w14:textId="77777777" w:rsidR="005156FE" w:rsidRPr="00FC0EA3" w:rsidRDefault="005156FE" w:rsidP="00B5527A">
            <w:pPr>
              <w:spacing w:line="239" w:lineRule="auto"/>
              <w:ind w:left="184" w:firstLine="206"/>
              <w:rPr>
                <w:rFonts w:ascii="Roboto" w:hAnsi="Roboto"/>
              </w:rPr>
            </w:pPr>
            <w:r w:rsidRPr="00FC0EA3">
              <w:rPr>
                <w:rFonts w:ascii="Roboto" w:eastAsia="PermianSerifTypeface" w:hAnsi="Roboto" w:cs="PermianSerifTypeface"/>
                <w:b/>
              </w:rPr>
              <w:t xml:space="preserve">Preț inclusiv </w:t>
            </w:r>
          </w:p>
          <w:p w14:paraId="44904352" w14:textId="77777777" w:rsidR="005156FE" w:rsidRPr="00FC0EA3" w:rsidRDefault="005156FE" w:rsidP="00B5527A">
            <w:pPr>
              <w:ind w:left="11"/>
              <w:jc w:val="both"/>
              <w:rPr>
                <w:rFonts w:ascii="Roboto" w:hAnsi="Roboto"/>
              </w:rPr>
            </w:pPr>
            <w:r w:rsidRPr="00FC0EA3">
              <w:rPr>
                <w:rFonts w:ascii="Roboto" w:eastAsia="PermianSerifTypeface" w:hAnsi="Roboto" w:cs="PermianSerifTypeface"/>
                <w:b/>
              </w:rPr>
              <w:t>TVA (MDL)</w:t>
            </w:r>
          </w:p>
        </w:tc>
        <w:tc>
          <w:tcPr>
            <w:tcW w:w="1560" w:type="dxa"/>
            <w:tcBorders>
              <w:top w:val="single" w:sz="4" w:space="0" w:color="000000"/>
              <w:left w:val="single" w:sz="4" w:space="0" w:color="000000"/>
              <w:bottom w:val="single" w:sz="4" w:space="0" w:color="000000"/>
              <w:right w:val="single" w:sz="4" w:space="0" w:color="000000"/>
            </w:tcBorders>
            <w:shd w:val="clear" w:color="auto" w:fill="D9D9D9"/>
          </w:tcPr>
          <w:p w14:paraId="6D738471" w14:textId="77777777" w:rsidR="005156FE" w:rsidRPr="00FC0EA3" w:rsidRDefault="005156FE" w:rsidP="00B5527A">
            <w:pPr>
              <w:spacing w:line="239" w:lineRule="auto"/>
              <w:ind w:left="214" w:right="146"/>
              <w:jc w:val="center"/>
              <w:rPr>
                <w:rFonts w:ascii="Roboto" w:hAnsi="Roboto"/>
              </w:rPr>
            </w:pPr>
            <w:r w:rsidRPr="00FC0EA3">
              <w:rPr>
                <w:rFonts w:ascii="Roboto" w:eastAsia="PermianSerifTypeface" w:hAnsi="Roboto" w:cs="PermianSerifTypeface"/>
                <w:b/>
              </w:rPr>
              <w:t xml:space="preserve">Suma, fără TVA </w:t>
            </w:r>
          </w:p>
          <w:p w14:paraId="03ACD339" w14:textId="77777777" w:rsidR="005156FE" w:rsidRPr="00FC0EA3" w:rsidRDefault="005156FE" w:rsidP="00B5527A">
            <w:pPr>
              <w:tabs>
                <w:tab w:val="center" w:pos="785"/>
              </w:tabs>
              <w:ind w:left="-23"/>
              <w:rPr>
                <w:rFonts w:ascii="Roboto" w:hAnsi="Roboto"/>
              </w:rPr>
            </w:pPr>
            <w:r w:rsidRPr="00FC0EA3">
              <w:rPr>
                <w:rFonts w:ascii="Roboto" w:eastAsia="PermianSerifTypeface" w:hAnsi="Roboto" w:cs="PermianSerifTypeface"/>
                <w:b/>
              </w:rPr>
              <w:t xml:space="preserve"> </w:t>
            </w:r>
            <w:r w:rsidRPr="00FC0EA3">
              <w:rPr>
                <w:rFonts w:ascii="Roboto" w:eastAsia="PermianSerifTypeface" w:hAnsi="Roboto" w:cs="PermianSerifTypeface"/>
                <w:b/>
              </w:rPr>
              <w:tab/>
              <w:t xml:space="preserve">(MDL) </w:t>
            </w:r>
          </w:p>
        </w:tc>
        <w:tc>
          <w:tcPr>
            <w:tcW w:w="1568" w:type="dxa"/>
            <w:tcBorders>
              <w:top w:val="single" w:sz="4" w:space="0" w:color="000000"/>
              <w:left w:val="single" w:sz="4" w:space="0" w:color="000000"/>
              <w:bottom w:val="single" w:sz="4" w:space="0" w:color="000000"/>
              <w:right w:val="single" w:sz="8" w:space="0" w:color="000000"/>
            </w:tcBorders>
            <w:shd w:val="clear" w:color="auto" w:fill="D9D9D9"/>
          </w:tcPr>
          <w:p w14:paraId="182FE20A" w14:textId="77777777" w:rsidR="005156FE" w:rsidRPr="00FC0EA3" w:rsidRDefault="005156FE" w:rsidP="00B5527A">
            <w:pPr>
              <w:spacing w:line="239" w:lineRule="auto"/>
              <w:jc w:val="center"/>
              <w:rPr>
                <w:rFonts w:ascii="Roboto" w:hAnsi="Roboto"/>
              </w:rPr>
            </w:pPr>
            <w:r w:rsidRPr="00FC0EA3">
              <w:rPr>
                <w:rFonts w:ascii="Roboto" w:eastAsia="PermianSerifTypeface" w:hAnsi="Roboto" w:cs="PermianSerifTypeface"/>
                <w:b/>
              </w:rPr>
              <w:t xml:space="preserve">Suma,  inclusiv </w:t>
            </w:r>
          </w:p>
          <w:p w14:paraId="7FFF532D" w14:textId="77777777" w:rsidR="005156FE" w:rsidRPr="00FC0EA3" w:rsidRDefault="005156FE" w:rsidP="00B5527A">
            <w:pPr>
              <w:ind w:left="164"/>
              <w:rPr>
                <w:rFonts w:ascii="Roboto" w:hAnsi="Roboto"/>
              </w:rPr>
            </w:pPr>
            <w:r w:rsidRPr="00FC0EA3">
              <w:rPr>
                <w:rFonts w:ascii="Roboto" w:eastAsia="PermianSerifTypeface" w:hAnsi="Roboto" w:cs="PermianSerifTypeface"/>
                <w:b/>
              </w:rPr>
              <w:t xml:space="preserve">TVA (MDL) </w:t>
            </w:r>
          </w:p>
        </w:tc>
      </w:tr>
      <w:tr w:rsidR="005156FE" w:rsidRPr="00FC0EA3" w14:paraId="33A3DD72" w14:textId="77777777" w:rsidTr="00B5527A">
        <w:trPr>
          <w:trHeight w:val="55"/>
        </w:trPr>
        <w:tc>
          <w:tcPr>
            <w:tcW w:w="14737" w:type="dxa"/>
            <w:gridSpan w:val="11"/>
            <w:tcBorders>
              <w:top w:val="single" w:sz="4" w:space="0" w:color="000000"/>
              <w:left w:val="single" w:sz="4" w:space="0" w:color="000000"/>
              <w:bottom w:val="single" w:sz="4" w:space="0" w:color="000000"/>
              <w:right w:val="single" w:sz="8" w:space="0" w:color="000000"/>
            </w:tcBorders>
            <w:vAlign w:val="center"/>
          </w:tcPr>
          <w:p w14:paraId="49614514" w14:textId="27841960" w:rsidR="005156FE" w:rsidRPr="00FC0EA3" w:rsidRDefault="005156FE" w:rsidP="00B5527A">
            <w:pPr>
              <w:ind w:left="-1"/>
              <w:jc w:val="both"/>
              <w:rPr>
                <w:rFonts w:ascii="Roboto" w:hAnsi="Roboto"/>
              </w:rPr>
            </w:pPr>
            <w:r w:rsidRPr="00FC0EA3">
              <w:rPr>
                <w:rFonts w:ascii="Roboto" w:eastAsia="PermianSerifTypeface" w:hAnsi="Roboto" w:cs="PermianSerifTypeface"/>
                <w:b/>
              </w:rPr>
              <w:t xml:space="preserve">Lotul: Servicii de </w:t>
            </w:r>
            <w:r w:rsidR="00BB4931">
              <w:rPr>
                <w:rFonts w:ascii="Roboto" w:eastAsia="PermianSerifTypeface" w:hAnsi="Roboto" w:cs="PermianSerifTypeface"/>
                <w:b/>
              </w:rPr>
              <w:t xml:space="preserve">elaborare a documentației de </w:t>
            </w:r>
            <w:r w:rsidRPr="00FC0EA3">
              <w:rPr>
                <w:rFonts w:ascii="Roboto" w:eastAsia="PermianSerifTypeface" w:hAnsi="Roboto" w:cs="PermianSerifTypeface"/>
                <w:b/>
              </w:rPr>
              <w:t>proiect, inclusiv verificarea documentației de proiect</w:t>
            </w:r>
          </w:p>
        </w:tc>
      </w:tr>
      <w:tr w:rsidR="005156FE" w:rsidRPr="00FC0EA3" w14:paraId="7C95639B" w14:textId="77777777" w:rsidTr="00B5527A">
        <w:trPr>
          <w:trHeight w:val="2136"/>
        </w:trPr>
        <w:tc>
          <w:tcPr>
            <w:tcW w:w="560" w:type="dxa"/>
            <w:tcBorders>
              <w:top w:val="single" w:sz="4" w:space="0" w:color="000000"/>
              <w:left w:val="single" w:sz="4" w:space="0" w:color="000000"/>
              <w:bottom w:val="single" w:sz="4" w:space="0" w:color="000000"/>
              <w:right w:val="single" w:sz="4" w:space="0" w:color="000000"/>
            </w:tcBorders>
            <w:vAlign w:val="center"/>
          </w:tcPr>
          <w:p w14:paraId="307320CD" w14:textId="77777777" w:rsidR="005156FE" w:rsidRPr="00FC0EA3" w:rsidRDefault="005156FE" w:rsidP="00B5527A">
            <w:pPr>
              <w:ind w:left="148"/>
              <w:rPr>
                <w:rFonts w:ascii="Roboto" w:hAnsi="Roboto"/>
              </w:rPr>
            </w:pPr>
            <w:r w:rsidRPr="00FC0EA3">
              <w:rPr>
                <w:rFonts w:ascii="Roboto" w:eastAsia="PermianSerifTypeface" w:hAnsi="Roboto" w:cs="PermianSerifTypeface"/>
              </w:rPr>
              <w:t xml:space="preserve">1 </w:t>
            </w:r>
          </w:p>
        </w:tc>
        <w:tc>
          <w:tcPr>
            <w:tcW w:w="1512" w:type="dxa"/>
            <w:gridSpan w:val="2"/>
            <w:tcBorders>
              <w:top w:val="single" w:sz="4" w:space="0" w:color="000000"/>
              <w:left w:val="single" w:sz="4" w:space="0" w:color="000000"/>
              <w:bottom w:val="single" w:sz="4" w:space="0" w:color="000000"/>
              <w:right w:val="single" w:sz="4" w:space="0" w:color="000000"/>
            </w:tcBorders>
            <w:vAlign w:val="center"/>
          </w:tcPr>
          <w:p w14:paraId="4BBE2FC4" w14:textId="77777777" w:rsidR="005156FE" w:rsidRPr="00FC0EA3" w:rsidRDefault="005156FE" w:rsidP="00B5527A">
            <w:pPr>
              <w:ind w:left="101"/>
              <w:jc w:val="both"/>
              <w:rPr>
                <w:rFonts w:ascii="Roboto" w:hAnsi="Roboto"/>
              </w:rPr>
            </w:pPr>
            <w:r w:rsidRPr="00FC0EA3">
              <w:rPr>
                <w:rFonts w:ascii="Roboto" w:eastAsia="PermianSerifTypeface" w:hAnsi="Roboto" w:cs="PermianSerifTypeface"/>
              </w:rPr>
              <w:t xml:space="preserve">71220000 - 6 </w:t>
            </w:r>
          </w:p>
        </w:tc>
        <w:tc>
          <w:tcPr>
            <w:tcW w:w="4283" w:type="dxa"/>
            <w:gridSpan w:val="2"/>
            <w:tcBorders>
              <w:top w:val="single" w:sz="4" w:space="0" w:color="000000"/>
              <w:left w:val="single" w:sz="4" w:space="0" w:color="000000"/>
              <w:bottom w:val="single" w:sz="4" w:space="0" w:color="000000"/>
              <w:right w:val="single" w:sz="4" w:space="0" w:color="000000"/>
            </w:tcBorders>
          </w:tcPr>
          <w:p w14:paraId="5A3B3D21" w14:textId="77777777" w:rsidR="005156FE" w:rsidRPr="00FC0EA3" w:rsidRDefault="005156FE" w:rsidP="00B5527A">
            <w:pPr>
              <w:ind w:left="110" w:right="2"/>
              <w:rPr>
                <w:rFonts w:ascii="Roboto" w:hAnsi="Roboto"/>
              </w:rPr>
            </w:pPr>
            <w:r w:rsidRPr="00FC0EA3">
              <w:rPr>
                <w:rFonts w:ascii="Roboto" w:eastAsia="PermianSerifTypeface" w:hAnsi="Roboto" w:cs="PermianSerifTypeface"/>
              </w:rPr>
              <w:t xml:space="preserve">Servicii de elaborare a documentației de proiect pentru instalația de racordare și modernizare a rețelelor electrice existente la Casa de odihna ”La Nistru”, comuna Molovata Nouă, raionul Dubăsari, </w:t>
            </w:r>
            <w:r w:rsidRPr="00FC0EA3">
              <w:rPr>
                <w:rFonts w:ascii="Roboto" w:eastAsia="PermianSerifTypeface" w:hAnsi="Roboto" w:cs="PermianSerifTypeface"/>
                <w:bCs/>
              </w:rPr>
              <w:t>inclusiv verificarea documentației de proiect</w:t>
            </w:r>
            <w:r w:rsidRPr="00FC0EA3">
              <w:rPr>
                <w:rFonts w:ascii="Roboto" w:eastAsia="PermianSerifTypeface" w:hAnsi="Roboto" w:cs="PermianSerifTypeface"/>
              </w:rPr>
              <w:t>.</w:t>
            </w:r>
          </w:p>
        </w:tc>
        <w:tc>
          <w:tcPr>
            <w:tcW w:w="1295" w:type="dxa"/>
            <w:tcBorders>
              <w:top w:val="single" w:sz="4" w:space="0" w:color="000000"/>
              <w:left w:val="single" w:sz="4" w:space="0" w:color="000000"/>
              <w:bottom w:val="single" w:sz="4" w:space="0" w:color="000000"/>
              <w:right w:val="single" w:sz="4" w:space="0" w:color="000000"/>
            </w:tcBorders>
            <w:vAlign w:val="center"/>
          </w:tcPr>
          <w:p w14:paraId="2DA50D68" w14:textId="77777777" w:rsidR="005156FE" w:rsidRPr="00FC0EA3" w:rsidRDefault="005156FE" w:rsidP="00B5527A">
            <w:pPr>
              <w:ind w:left="186"/>
              <w:rPr>
                <w:rFonts w:ascii="Roboto" w:hAnsi="Roboto"/>
              </w:rPr>
            </w:pPr>
            <w:r w:rsidRPr="00FC0EA3">
              <w:rPr>
                <w:rFonts w:ascii="Roboto" w:eastAsia="PermianSerifTypeface" w:hAnsi="Roboto" w:cs="PermianSerifTypeface"/>
              </w:rPr>
              <w:t xml:space="preserve">serviciu </w:t>
            </w:r>
          </w:p>
        </w:tc>
        <w:tc>
          <w:tcPr>
            <w:tcW w:w="1266" w:type="dxa"/>
            <w:tcBorders>
              <w:top w:val="single" w:sz="4" w:space="0" w:color="000000"/>
              <w:left w:val="single" w:sz="4" w:space="0" w:color="000000"/>
              <w:bottom w:val="single" w:sz="4" w:space="0" w:color="000000"/>
              <w:right w:val="single" w:sz="4" w:space="0" w:color="000000"/>
            </w:tcBorders>
            <w:vAlign w:val="center"/>
          </w:tcPr>
          <w:p w14:paraId="30001045" w14:textId="77777777" w:rsidR="005156FE" w:rsidRPr="00FC0EA3" w:rsidRDefault="005156FE" w:rsidP="00B5527A">
            <w:pPr>
              <w:ind w:right="14"/>
              <w:jc w:val="center"/>
              <w:rPr>
                <w:rFonts w:ascii="Roboto" w:hAnsi="Roboto"/>
              </w:rPr>
            </w:pPr>
            <w:r w:rsidRPr="00FC0EA3">
              <w:rPr>
                <w:rFonts w:ascii="Roboto" w:eastAsia="PermianSerifTypeface" w:hAnsi="Roboto" w:cs="PermianSerifTypeface"/>
              </w:rPr>
              <w:t xml:space="preserve">1 </w:t>
            </w:r>
          </w:p>
        </w:tc>
        <w:tc>
          <w:tcPr>
            <w:tcW w:w="1416" w:type="dxa"/>
            <w:tcBorders>
              <w:top w:val="single" w:sz="4" w:space="0" w:color="000000"/>
              <w:left w:val="single" w:sz="4" w:space="0" w:color="000000"/>
              <w:bottom w:val="single" w:sz="4" w:space="0" w:color="000000"/>
              <w:right w:val="single" w:sz="4" w:space="0" w:color="000000"/>
            </w:tcBorders>
            <w:vAlign w:val="center"/>
          </w:tcPr>
          <w:p w14:paraId="0D7CF778" w14:textId="77777777" w:rsidR="005156FE" w:rsidRPr="00FC0EA3" w:rsidRDefault="005156FE" w:rsidP="00B5527A">
            <w:pPr>
              <w:ind w:left="35"/>
              <w:jc w:val="center"/>
              <w:rPr>
                <w:rFonts w:ascii="Roboto" w:hAnsi="Roboto"/>
              </w:rPr>
            </w:pPr>
            <w:r w:rsidRPr="00FC0EA3">
              <w:rPr>
                <w:rFonts w:ascii="Roboto" w:eastAsia="PermianSerifTypeface" w:hAnsi="Roboto" w:cs="PermianSerifTypeface"/>
                <w:i/>
              </w:rPr>
              <w:t xml:space="preserve"> </w:t>
            </w:r>
          </w:p>
        </w:tc>
        <w:tc>
          <w:tcPr>
            <w:tcW w:w="1277" w:type="dxa"/>
            <w:tcBorders>
              <w:top w:val="single" w:sz="4" w:space="0" w:color="000000"/>
              <w:left w:val="single" w:sz="4" w:space="0" w:color="000000"/>
              <w:bottom w:val="single" w:sz="4" w:space="0" w:color="000000"/>
              <w:right w:val="single" w:sz="4" w:space="0" w:color="000000"/>
            </w:tcBorders>
            <w:vAlign w:val="center"/>
          </w:tcPr>
          <w:p w14:paraId="0E2E6640" w14:textId="77777777" w:rsidR="005156FE" w:rsidRPr="00FC0EA3" w:rsidRDefault="005156FE" w:rsidP="00B5527A">
            <w:pPr>
              <w:ind w:left="30"/>
              <w:jc w:val="center"/>
              <w:rPr>
                <w:rFonts w:ascii="Roboto" w:hAnsi="Roboto"/>
              </w:rPr>
            </w:pPr>
            <w:r w:rsidRPr="00FC0EA3">
              <w:rPr>
                <w:rFonts w:ascii="Roboto" w:eastAsia="PermianSerifTypeface" w:hAnsi="Roboto" w:cs="PermianSerifTypeface"/>
                <w:i/>
              </w:rPr>
              <w:t xml:space="preserve"> </w:t>
            </w:r>
          </w:p>
        </w:tc>
        <w:tc>
          <w:tcPr>
            <w:tcW w:w="1560" w:type="dxa"/>
            <w:tcBorders>
              <w:top w:val="single" w:sz="4" w:space="0" w:color="000000"/>
              <w:left w:val="single" w:sz="4" w:space="0" w:color="000000"/>
              <w:bottom w:val="single" w:sz="4" w:space="0" w:color="000000"/>
              <w:right w:val="single" w:sz="4" w:space="0" w:color="000000"/>
            </w:tcBorders>
            <w:vAlign w:val="center"/>
          </w:tcPr>
          <w:p w14:paraId="25156CCF" w14:textId="77777777" w:rsidR="005156FE" w:rsidRPr="00FC0EA3" w:rsidRDefault="005156FE" w:rsidP="00B5527A">
            <w:pPr>
              <w:ind w:left="35"/>
              <w:jc w:val="center"/>
              <w:rPr>
                <w:rFonts w:ascii="Roboto" w:hAnsi="Roboto"/>
              </w:rPr>
            </w:pPr>
            <w:r w:rsidRPr="00FC0EA3">
              <w:rPr>
                <w:rFonts w:ascii="Roboto" w:eastAsia="PermianSerifTypeface" w:hAnsi="Roboto" w:cs="PermianSerifTypeface"/>
                <w:i/>
              </w:rPr>
              <w:t xml:space="preserve"> </w:t>
            </w:r>
          </w:p>
        </w:tc>
        <w:tc>
          <w:tcPr>
            <w:tcW w:w="1568" w:type="dxa"/>
            <w:tcBorders>
              <w:top w:val="single" w:sz="4" w:space="0" w:color="000000"/>
              <w:left w:val="single" w:sz="4" w:space="0" w:color="000000"/>
              <w:bottom w:val="single" w:sz="4" w:space="0" w:color="000000"/>
              <w:right w:val="single" w:sz="8" w:space="0" w:color="000000"/>
            </w:tcBorders>
            <w:vAlign w:val="center"/>
          </w:tcPr>
          <w:p w14:paraId="41FC0695" w14:textId="77777777" w:rsidR="005156FE" w:rsidRPr="00FC0EA3" w:rsidRDefault="005156FE" w:rsidP="00B5527A">
            <w:pPr>
              <w:ind w:left="36"/>
              <w:jc w:val="center"/>
              <w:rPr>
                <w:rFonts w:ascii="Roboto" w:hAnsi="Roboto"/>
              </w:rPr>
            </w:pPr>
            <w:r w:rsidRPr="00FC0EA3">
              <w:rPr>
                <w:rFonts w:ascii="Roboto" w:eastAsia="PermianSerifTypeface" w:hAnsi="Roboto" w:cs="PermianSerifTypeface"/>
                <w:i/>
              </w:rPr>
              <w:t xml:space="preserve"> </w:t>
            </w:r>
          </w:p>
        </w:tc>
      </w:tr>
      <w:tr w:rsidR="005156FE" w:rsidRPr="00FC0EA3" w14:paraId="4D5AFBCE" w14:textId="77777777" w:rsidTr="00B5527A">
        <w:trPr>
          <w:trHeight w:val="55"/>
        </w:trPr>
        <w:tc>
          <w:tcPr>
            <w:tcW w:w="11609" w:type="dxa"/>
            <w:gridSpan w:val="9"/>
            <w:tcBorders>
              <w:top w:val="single" w:sz="4" w:space="0" w:color="000000"/>
              <w:left w:val="single" w:sz="4" w:space="0" w:color="000000"/>
              <w:bottom w:val="single" w:sz="4" w:space="0" w:color="000000"/>
              <w:right w:val="single" w:sz="4" w:space="0" w:color="000000"/>
            </w:tcBorders>
          </w:tcPr>
          <w:p w14:paraId="0A1B3D94" w14:textId="77777777" w:rsidR="005156FE" w:rsidRPr="00FC0EA3" w:rsidRDefault="005156FE" w:rsidP="00B5527A">
            <w:pPr>
              <w:ind w:left="110"/>
              <w:rPr>
                <w:rFonts w:ascii="Roboto" w:hAnsi="Roboto"/>
              </w:rPr>
            </w:pPr>
            <w:r w:rsidRPr="00FC0EA3">
              <w:rPr>
                <w:rFonts w:ascii="Roboto" w:eastAsia="PermianSerifTypeface" w:hAnsi="Roboto" w:cs="PermianSerifTypeface"/>
                <w:b/>
              </w:rPr>
              <w:t xml:space="preserve">TOTAL </w:t>
            </w:r>
          </w:p>
        </w:tc>
        <w:tc>
          <w:tcPr>
            <w:tcW w:w="1560" w:type="dxa"/>
            <w:tcBorders>
              <w:top w:val="single" w:sz="4" w:space="0" w:color="000000"/>
              <w:left w:val="single" w:sz="4" w:space="0" w:color="000000"/>
              <w:bottom w:val="single" w:sz="4" w:space="0" w:color="000000"/>
              <w:right w:val="single" w:sz="4" w:space="0" w:color="000000"/>
            </w:tcBorders>
          </w:tcPr>
          <w:p w14:paraId="52160B70" w14:textId="77777777" w:rsidR="005156FE" w:rsidRPr="00FC0EA3" w:rsidRDefault="005156FE" w:rsidP="00B5527A">
            <w:pPr>
              <w:ind w:left="125"/>
              <w:rPr>
                <w:rFonts w:ascii="Roboto" w:hAnsi="Roboto"/>
              </w:rPr>
            </w:pPr>
            <w:r w:rsidRPr="00FC0EA3">
              <w:rPr>
                <w:rFonts w:ascii="Roboto" w:eastAsia="PermianSerifTypeface" w:hAnsi="Roboto" w:cs="PermianSerifTypeface"/>
                <w:i/>
              </w:rPr>
              <w:t xml:space="preserve"> </w:t>
            </w:r>
          </w:p>
        </w:tc>
        <w:tc>
          <w:tcPr>
            <w:tcW w:w="1568" w:type="dxa"/>
            <w:tcBorders>
              <w:top w:val="single" w:sz="4" w:space="0" w:color="000000"/>
              <w:left w:val="single" w:sz="4" w:space="0" w:color="000000"/>
              <w:bottom w:val="single" w:sz="4" w:space="0" w:color="000000"/>
              <w:right w:val="single" w:sz="8" w:space="0" w:color="000000"/>
            </w:tcBorders>
          </w:tcPr>
          <w:p w14:paraId="32C1BC21" w14:textId="77777777" w:rsidR="005156FE" w:rsidRPr="00FC0EA3" w:rsidRDefault="005156FE" w:rsidP="00B5527A">
            <w:pPr>
              <w:ind w:left="120"/>
              <w:rPr>
                <w:rFonts w:ascii="Roboto" w:hAnsi="Roboto"/>
              </w:rPr>
            </w:pPr>
            <w:r w:rsidRPr="00FC0EA3">
              <w:rPr>
                <w:rFonts w:ascii="Roboto" w:eastAsia="PermianSerifTypeface" w:hAnsi="Roboto" w:cs="PermianSerifTypeface"/>
                <w:i/>
              </w:rPr>
              <w:t xml:space="preserve"> </w:t>
            </w:r>
          </w:p>
        </w:tc>
      </w:tr>
    </w:tbl>
    <w:p w14:paraId="367AE20E" w14:textId="77777777" w:rsidR="005156FE" w:rsidRPr="00FC0EA3" w:rsidRDefault="005156FE" w:rsidP="005156FE">
      <w:pPr>
        <w:spacing w:after="3"/>
        <w:rPr>
          <w:rFonts w:ascii="Roboto" w:eastAsia="PermianSerifTypeface" w:hAnsi="Roboto" w:cs="PermianSerifTypeface"/>
          <w:b/>
        </w:rPr>
      </w:pPr>
      <w:r w:rsidRPr="00FC0EA3">
        <w:rPr>
          <w:rFonts w:ascii="Roboto" w:eastAsia="PermianSerifTypeface" w:hAnsi="Roboto" w:cs="PermianSerifTypeface"/>
          <w:b/>
        </w:rPr>
        <w:t xml:space="preserve"> </w:t>
      </w:r>
    </w:p>
    <w:p w14:paraId="233F1339" w14:textId="77777777" w:rsidR="005156FE" w:rsidRDefault="005156FE" w:rsidP="005156FE">
      <w:pPr>
        <w:spacing w:after="3"/>
        <w:rPr>
          <w:rFonts w:ascii="Roboto" w:hAnsi="Roboto"/>
          <w:bCs/>
          <w:i/>
        </w:rPr>
      </w:pPr>
      <w:r w:rsidRPr="00FC0EA3">
        <w:rPr>
          <w:rFonts w:ascii="Roboto" w:hAnsi="Roboto"/>
          <w:i/>
        </w:rPr>
        <w:t>Valabilitatea ofertei: 90</w:t>
      </w:r>
      <w:r w:rsidRPr="00FC0EA3">
        <w:rPr>
          <w:rFonts w:ascii="Roboto" w:hAnsi="Roboto"/>
          <w:bCs/>
          <w:i/>
        </w:rPr>
        <w:t xml:space="preserve"> de zile calendaristice de la data limită de depunere a ofertei.</w:t>
      </w:r>
    </w:p>
    <w:p w14:paraId="32EDED7B" w14:textId="77777777" w:rsidR="00BB4931" w:rsidRPr="00FC0EA3" w:rsidRDefault="00BB4931" w:rsidP="005156FE">
      <w:pPr>
        <w:spacing w:after="3"/>
        <w:rPr>
          <w:rFonts w:ascii="Roboto" w:hAnsi="Roboto"/>
          <w:bCs/>
          <w:i/>
        </w:rPr>
      </w:pPr>
    </w:p>
    <w:p w14:paraId="03CE6AC7" w14:textId="77777777" w:rsidR="005156FE" w:rsidRPr="00B5289F" w:rsidRDefault="005156FE" w:rsidP="005156FE">
      <w:pPr>
        <w:spacing w:after="5" w:line="249" w:lineRule="auto"/>
        <w:ind w:left="10" w:hanging="10"/>
        <w:jc w:val="both"/>
        <w:rPr>
          <w:rFonts w:ascii="Roboto" w:hAnsi="Roboto"/>
        </w:rPr>
      </w:pPr>
      <w:r w:rsidRPr="00FC0EA3">
        <w:rPr>
          <w:rFonts w:ascii="Roboto" w:eastAsia="PermianSerifTypeface" w:hAnsi="Roboto" w:cs="PermianSerifTypeface"/>
          <w:b/>
        </w:rPr>
        <w:t>Semnătura electronică a administratorului / reprezentantului __________________________</w:t>
      </w:r>
      <w:r w:rsidRPr="00B5289F">
        <w:rPr>
          <w:rFonts w:ascii="Roboto" w:eastAsia="PermianSerifTypeface" w:hAnsi="Roboto" w:cs="PermianSerifTypeface"/>
          <w:b/>
        </w:rPr>
        <w:t xml:space="preserve"> </w:t>
      </w:r>
    </w:p>
    <w:p w14:paraId="1DC8EDBE" w14:textId="676CE6E7" w:rsidR="00913B28" w:rsidRDefault="00913B28" w:rsidP="00D53028">
      <w:pPr>
        <w:spacing w:after="3"/>
        <w:rPr>
          <w:rFonts w:ascii="Roboto" w:hAnsi="Roboto"/>
          <w:i/>
          <w:noProof w:val="0"/>
          <w:lang w:val="ro-MD"/>
        </w:rPr>
        <w:sectPr w:rsidR="00913B28" w:rsidSect="00D53028">
          <w:pgSz w:w="16838" w:h="11906" w:orient="landscape"/>
          <w:pgMar w:top="1701" w:right="1134" w:bottom="851" w:left="992" w:header="709" w:footer="709" w:gutter="0"/>
          <w:cols w:space="708"/>
          <w:docGrid w:linePitch="360"/>
        </w:sectPr>
      </w:pPr>
    </w:p>
    <w:p w14:paraId="1335B184" w14:textId="77777777" w:rsidR="00913B28" w:rsidRPr="002C7F04" w:rsidRDefault="00913B28" w:rsidP="0047551A">
      <w:pPr>
        <w:jc w:val="right"/>
        <w:rPr>
          <w:rFonts w:ascii="Roboto" w:hAnsi="Roboto"/>
          <w:i/>
          <w:noProof w:val="0"/>
          <w:lang w:val="ro-MD"/>
        </w:rPr>
      </w:pPr>
    </w:p>
    <w:p w14:paraId="4687633A" w14:textId="071AFCDC" w:rsidR="00764348" w:rsidRPr="009837AD" w:rsidRDefault="00764348" w:rsidP="00764348">
      <w:pPr>
        <w:jc w:val="right"/>
        <w:rPr>
          <w:rFonts w:ascii="Roboto" w:hAnsi="Roboto"/>
          <w:i/>
          <w:lang w:val="ro-MD" w:eastAsia="ru-RU"/>
        </w:rPr>
      </w:pPr>
      <w:r w:rsidRPr="009837AD">
        <w:rPr>
          <w:rFonts w:ascii="Roboto" w:hAnsi="Roboto"/>
          <w:i/>
          <w:lang w:val="ro-MD"/>
        </w:rPr>
        <w:t>A</w:t>
      </w:r>
      <w:r w:rsidRPr="009837AD">
        <w:rPr>
          <w:rFonts w:ascii="Roboto" w:hAnsi="Roboto"/>
          <w:i/>
          <w:lang w:val="ro-MD" w:eastAsia="ru-RU"/>
        </w:rPr>
        <w:t>nexa nr.</w:t>
      </w:r>
      <w:r w:rsidR="00CA50E8">
        <w:rPr>
          <w:rFonts w:ascii="Roboto" w:hAnsi="Roboto"/>
          <w:i/>
          <w:lang w:val="ro-MD" w:eastAsia="ru-RU"/>
        </w:rPr>
        <w:t>3</w:t>
      </w:r>
    </w:p>
    <w:p w14:paraId="52F672EC" w14:textId="77777777" w:rsidR="00764348" w:rsidRPr="009837AD" w:rsidRDefault="00764348" w:rsidP="00764348">
      <w:pPr>
        <w:jc w:val="right"/>
        <w:rPr>
          <w:rFonts w:ascii="Roboto" w:hAnsi="Roboto"/>
          <w:i/>
          <w:lang w:val="ro-MD"/>
        </w:rPr>
      </w:pPr>
      <w:r w:rsidRPr="009837AD">
        <w:rPr>
          <w:rFonts w:ascii="Roboto" w:hAnsi="Roboto"/>
          <w:i/>
          <w:lang w:val="ro-MD" w:eastAsia="ru-RU"/>
        </w:rPr>
        <w:t>la Caietul de sarcini</w:t>
      </w:r>
    </w:p>
    <w:p w14:paraId="53A3B32E" w14:textId="77777777" w:rsidR="00764348" w:rsidRPr="009837AD" w:rsidRDefault="00764348" w:rsidP="00764348">
      <w:pPr>
        <w:jc w:val="both"/>
        <w:rPr>
          <w:rFonts w:ascii="Roboto" w:hAnsi="Roboto"/>
          <w:b/>
          <w:lang w:val="ro-MD"/>
        </w:rPr>
      </w:pPr>
    </w:p>
    <w:p w14:paraId="4A1DD7AF" w14:textId="77777777" w:rsidR="00764348" w:rsidRPr="009837AD" w:rsidRDefault="00764348" w:rsidP="00764348">
      <w:pPr>
        <w:jc w:val="center"/>
        <w:rPr>
          <w:rFonts w:ascii="Roboto" w:hAnsi="Roboto"/>
          <w:b/>
          <w:lang w:val="en-US"/>
        </w:rPr>
      </w:pPr>
      <w:r w:rsidRPr="009837AD">
        <w:rPr>
          <w:rFonts w:ascii="Roboto" w:hAnsi="Roboto"/>
          <w:b/>
          <w:lang w:val="en-US"/>
        </w:rPr>
        <w:t>CONTRACT – MODEL</w:t>
      </w:r>
    </w:p>
    <w:p w14:paraId="75E82498" w14:textId="77777777" w:rsidR="00764348" w:rsidRPr="009837AD" w:rsidRDefault="00764348" w:rsidP="00764348">
      <w:pPr>
        <w:tabs>
          <w:tab w:val="left" w:pos="2295"/>
        </w:tabs>
        <w:jc w:val="both"/>
        <w:rPr>
          <w:rFonts w:ascii="Roboto" w:hAnsi="Roboto"/>
          <w:lang w:val="en-US"/>
        </w:rPr>
      </w:pPr>
    </w:p>
    <w:p w14:paraId="18731080" w14:textId="1F1D6466" w:rsidR="00764348" w:rsidRPr="009837AD" w:rsidRDefault="00764348" w:rsidP="00764348">
      <w:pPr>
        <w:jc w:val="both"/>
        <w:rPr>
          <w:rFonts w:ascii="Roboto" w:hAnsi="Roboto"/>
          <w:kern w:val="28"/>
          <w:lang w:val="ro-MD"/>
        </w:rPr>
      </w:pPr>
      <w:r w:rsidRPr="009837AD">
        <w:rPr>
          <w:rFonts w:ascii="Roboto" w:hAnsi="Roboto"/>
          <w:i/>
          <w:iCs/>
          <w:kern w:val="28"/>
          <w:lang w:val="ro-MD"/>
        </w:rPr>
        <w:t>Obiectul achiziției</w:t>
      </w:r>
      <w:r w:rsidRPr="009837AD">
        <w:rPr>
          <w:rFonts w:ascii="Roboto" w:hAnsi="Roboto"/>
          <w:kern w:val="28"/>
          <w:lang w:val="ro-MD"/>
        </w:rPr>
        <w:t xml:space="preserve">: </w:t>
      </w:r>
      <w:r w:rsidR="00877A27" w:rsidRPr="00877A27">
        <w:rPr>
          <w:rFonts w:ascii="Roboto" w:hAnsi="Roboto"/>
          <w:kern w:val="28"/>
          <w:lang w:val="ro-MD"/>
        </w:rPr>
        <w:t xml:space="preserve">Servicii de </w:t>
      </w:r>
      <w:r w:rsidR="00273032">
        <w:rPr>
          <w:rFonts w:ascii="Roboto" w:hAnsi="Roboto"/>
          <w:kern w:val="28"/>
          <w:lang w:val="ro-MD"/>
        </w:rPr>
        <w:t xml:space="preserve">elaborare a documentației de </w:t>
      </w:r>
      <w:r w:rsidR="00877A27" w:rsidRPr="00877A27">
        <w:rPr>
          <w:rFonts w:ascii="Roboto" w:hAnsi="Roboto"/>
          <w:kern w:val="28"/>
          <w:lang w:val="ro-MD"/>
        </w:rPr>
        <w:t>proiect</w:t>
      </w:r>
      <w:r w:rsidR="00711A95">
        <w:rPr>
          <w:rFonts w:ascii="Roboto" w:hAnsi="Roboto"/>
          <w:kern w:val="28"/>
          <w:lang w:val="ro-MD"/>
        </w:rPr>
        <w:t>,</w:t>
      </w:r>
      <w:r w:rsidR="00F32A78">
        <w:rPr>
          <w:rFonts w:ascii="Roboto" w:hAnsi="Roboto"/>
          <w:kern w:val="28"/>
          <w:lang w:val="ro-MD"/>
        </w:rPr>
        <w:t xml:space="preserve"> inclusiv verificarea document</w:t>
      </w:r>
      <w:r w:rsidR="00F32A78">
        <w:rPr>
          <w:rFonts w:ascii="Roboto" w:hAnsi="Roboto"/>
          <w:kern w:val="28"/>
        </w:rPr>
        <w:t>ației de proiect</w:t>
      </w:r>
    </w:p>
    <w:p w14:paraId="49C70DCA" w14:textId="247A5166" w:rsidR="00764348" w:rsidRPr="009837AD" w:rsidRDefault="00764348" w:rsidP="00764348">
      <w:pPr>
        <w:jc w:val="both"/>
        <w:rPr>
          <w:rFonts w:ascii="Roboto" w:hAnsi="Roboto"/>
          <w:lang w:val="ro-MD"/>
        </w:rPr>
      </w:pPr>
      <w:r w:rsidRPr="009837AD">
        <w:rPr>
          <w:rFonts w:ascii="Roboto" w:hAnsi="Roboto"/>
          <w:i/>
          <w:iCs/>
          <w:kern w:val="28"/>
          <w:lang w:val="ro-MD"/>
        </w:rPr>
        <w:t>Cod CPV</w:t>
      </w:r>
      <w:r w:rsidRPr="009837AD">
        <w:rPr>
          <w:rFonts w:ascii="Roboto" w:hAnsi="Roboto"/>
          <w:kern w:val="28"/>
          <w:lang w:val="ro-MD"/>
        </w:rPr>
        <w:t xml:space="preserve">: </w:t>
      </w:r>
      <w:r w:rsidRPr="009837AD">
        <w:rPr>
          <w:rFonts w:ascii="Roboto" w:hAnsi="Roboto"/>
          <w:lang w:val="ro-MD"/>
        </w:rPr>
        <w:t>71220000-6</w:t>
      </w:r>
    </w:p>
    <w:tbl>
      <w:tblPr>
        <w:tblW w:w="49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03"/>
        <w:gridCol w:w="4348"/>
      </w:tblGrid>
      <w:tr w:rsidR="00764348" w:rsidRPr="009837AD" w14:paraId="3AAF7828" w14:textId="77777777" w:rsidTr="009837AD">
        <w:tc>
          <w:tcPr>
            <w:tcW w:w="2650" w:type="pct"/>
            <w:tcBorders>
              <w:top w:val="single" w:sz="4" w:space="0" w:color="auto"/>
              <w:left w:val="single" w:sz="4" w:space="0" w:color="auto"/>
              <w:bottom w:val="single" w:sz="4" w:space="0" w:color="auto"/>
              <w:right w:val="single" w:sz="4" w:space="0" w:color="auto"/>
            </w:tcBorders>
            <w:hideMark/>
          </w:tcPr>
          <w:p w14:paraId="7468D898" w14:textId="77777777" w:rsidR="00764348" w:rsidRPr="009837AD" w:rsidRDefault="00764348" w:rsidP="009837AD">
            <w:pPr>
              <w:spacing w:line="256" w:lineRule="auto"/>
              <w:jc w:val="both"/>
              <w:rPr>
                <w:rFonts w:ascii="Roboto" w:hAnsi="Roboto"/>
                <w:b/>
                <w:lang w:val="ro-MD"/>
              </w:rPr>
            </w:pPr>
            <w:r w:rsidRPr="009837AD">
              <w:rPr>
                <w:rFonts w:ascii="Roboto" w:hAnsi="Roboto"/>
                <w:b/>
                <w:lang w:val="ro-MD"/>
              </w:rPr>
              <w:t>Beneficiar</w:t>
            </w:r>
          </w:p>
        </w:tc>
        <w:tc>
          <w:tcPr>
            <w:tcW w:w="2350" w:type="pct"/>
            <w:tcBorders>
              <w:top w:val="single" w:sz="4" w:space="0" w:color="auto"/>
              <w:left w:val="single" w:sz="4" w:space="0" w:color="auto"/>
              <w:bottom w:val="single" w:sz="4" w:space="0" w:color="auto"/>
              <w:right w:val="single" w:sz="4" w:space="0" w:color="auto"/>
            </w:tcBorders>
            <w:hideMark/>
          </w:tcPr>
          <w:p w14:paraId="754A33BB" w14:textId="77777777" w:rsidR="00764348" w:rsidRPr="009837AD" w:rsidRDefault="00764348" w:rsidP="009837AD">
            <w:pPr>
              <w:spacing w:line="256" w:lineRule="auto"/>
              <w:jc w:val="both"/>
              <w:rPr>
                <w:rFonts w:ascii="Roboto" w:hAnsi="Roboto"/>
                <w:b/>
                <w:lang w:val="ro-MD"/>
              </w:rPr>
            </w:pPr>
            <w:r w:rsidRPr="009837AD">
              <w:rPr>
                <w:rFonts w:ascii="Roboto" w:hAnsi="Roboto"/>
                <w:b/>
                <w:lang w:val="ro-MD"/>
              </w:rPr>
              <w:t>Prestator</w:t>
            </w:r>
          </w:p>
        </w:tc>
      </w:tr>
      <w:tr w:rsidR="00764348" w:rsidRPr="009837AD" w14:paraId="6C86068C" w14:textId="77777777" w:rsidTr="009837AD">
        <w:tc>
          <w:tcPr>
            <w:tcW w:w="2650" w:type="pct"/>
            <w:tcBorders>
              <w:top w:val="single" w:sz="4" w:space="0" w:color="auto"/>
              <w:left w:val="single" w:sz="4" w:space="0" w:color="auto"/>
              <w:bottom w:val="single" w:sz="4" w:space="0" w:color="auto"/>
              <w:right w:val="single" w:sz="4" w:space="0" w:color="auto"/>
            </w:tcBorders>
            <w:hideMark/>
          </w:tcPr>
          <w:p w14:paraId="78A16DAB" w14:textId="77777777" w:rsidR="00764348" w:rsidRPr="009837AD" w:rsidRDefault="00764348" w:rsidP="009837AD">
            <w:pPr>
              <w:spacing w:line="256" w:lineRule="auto"/>
              <w:jc w:val="both"/>
              <w:rPr>
                <w:rFonts w:ascii="Roboto" w:hAnsi="Roboto"/>
                <w:lang w:val="ro-MD"/>
              </w:rPr>
            </w:pPr>
            <w:r w:rsidRPr="009837AD">
              <w:rPr>
                <w:rFonts w:ascii="Roboto" w:hAnsi="Roboto"/>
                <w:lang w:val="ro-MD"/>
              </w:rPr>
              <w:t xml:space="preserve">Banca Națională a Moldovei reprezentat prin dl  …………, care acţionează în baza Legii nr.548/1995 cu privire la Banca Naţională a Moldovei, cu modificările ulterioare, denumit în continuare </w:t>
            </w:r>
            <w:r w:rsidRPr="009837AD">
              <w:rPr>
                <w:rFonts w:ascii="Roboto" w:hAnsi="Roboto"/>
                <w:i/>
                <w:lang w:val="ro-MD"/>
              </w:rPr>
              <w:t>Beneficiar</w:t>
            </w:r>
            <w:r w:rsidRPr="009837AD">
              <w:rPr>
                <w:rFonts w:ascii="Roboto" w:hAnsi="Roboto"/>
                <w:lang w:val="ro-MD"/>
              </w:rPr>
              <w:t>, pe de o parte,</w:t>
            </w:r>
          </w:p>
        </w:tc>
        <w:tc>
          <w:tcPr>
            <w:tcW w:w="2350" w:type="pct"/>
            <w:tcBorders>
              <w:top w:val="single" w:sz="4" w:space="0" w:color="auto"/>
              <w:left w:val="single" w:sz="4" w:space="0" w:color="auto"/>
              <w:bottom w:val="single" w:sz="4" w:space="0" w:color="auto"/>
              <w:right w:val="single" w:sz="4" w:space="0" w:color="auto"/>
            </w:tcBorders>
            <w:hideMark/>
          </w:tcPr>
          <w:p w14:paraId="63F942D6" w14:textId="77777777" w:rsidR="00764348" w:rsidRPr="009837AD" w:rsidRDefault="00764348" w:rsidP="009837AD">
            <w:pPr>
              <w:spacing w:line="256" w:lineRule="auto"/>
              <w:jc w:val="both"/>
              <w:rPr>
                <w:rFonts w:ascii="Roboto" w:hAnsi="Roboto"/>
                <w:lang w:val="ro-MD"/>
              </w:rPr>
            </w:pPr>
            <w:r w:rsidRPr="009837AD">
              <w:rPr>
                <w:rFonts w:ascii="Roboto" w:hAnsi="Roboto"/>
                <w:b/>
                <w:lang w:val="ro-MD"/>
              </w:rPr>
              <w:t>………………..</w:t>
            </w:r>
            <w:r w:rsidRPr="009837AD">
              <w:rPr>
                <w:rFonts w:ascii="Roboto" w:hAnsi="Roboto"/>
                <w:lang w:val="ro-MD"/>
              </w:rPr>
              <w:t xml:space="preserve">reprezentat prin  ………….,care acţionează în baza statutului întreprinderii, </w:t>
            </w:r>
            <w:r w:rsidRPr="009837AD">
              <w:rPr>
                <w:rFonts w:ascii="Roboto" w:hAnsi="Roboto"/>
                <w:i/>
                <w:lang w:val="ro-MD"/>
              </w:rPr>
              <w:t xml:space="preserve">IDNO, </w:t>
            </w:r>
            <w:r w:rsidRPr="009837AD">
              <w:rPr>
                <w:rFonts w:ascii="Roboto" w:hAnsi="Roboto"/>
                <w:lang w:val="ro-MD"/>
              </w:rPr>
              <w:t xml:space="preserve"> denumit în continuare </w:t>
            </w:r>
            <w:r w:rsidRPr="009837AD">
              <w:rPr>
                <w:rFonts w:ascii="Roboto" w:hAnsi="Roboto"/>
                <w:i/>
                <w:iCs/>
                <w:lang w:val="ro-MD"/>
              </w:rPr>
              <w:t>Prestator</w:t>
            </w:r>
            <w:r w:rsidRPr="009837AD">
              <w:rPr>
                <w:rFonts w:ascii="Roboto" w:hAnsi="Roboto"/>
                <w:i/>
                <w:lang w:val="ro-MD"/>
              </w:rPr>
              <w:t xml:space="preserve">, </w:t>
            </w:r>
            <w:r w:rsidRPr="009837AD">
              <w:rPr>
                <w:rFonts w:ascii="Roboto" w:hAnsi="Roboto"/>
                <w:lang w:val="ro-MD"/>
              </w:rPr>
              <w:t>pe de altă parte,</w:t>
            </w:r>
          </w:p>
        </w:tc>
      </w:tr>
    </w:tbl>
    <w:p w14:paraId="21A5CFE8" w14:textId="1F0B0622" w:rsidR="00764348" w:rsidRPr="009837AD" w:rsidRDefault="00764348" w:rsidP="007C0573">
      <w:pPr>
        <w:jc w:val="both"/>
        <w:rPr>
          <w:rFonts w:ascii="Roboto" w:hAnsi="Roboto"/>
          <w:kern w:val="28"/>
        </w:rPr>
      </w:pPr>
      <w:r w:rsidRPr="009837AD">
        <w:rPr>
          <w:rFonts w:ascii="Roboto" w:hAnsi="Roboto"/>
          <w:lang w:val="en-US"/>
        </w:rPr>
        <w:t xml:space="preserve">ambii (denumiţi în continuare </w:t>
      </w:r>
      <w:r w:rsidRPr="009837AD">
        <w:rPr>
          <w:rFonts w:ascii="Roboto" w:hAnsi="Roboto"/>
          <w:i/>
          <w:lang w:val="en-US"/>
        </w:rPr>
        <w:t>Părţi</w:t>
      </w:r>
      <w:r w:rsidRPr="009837AD">
        <w:rPr>
          <w:rFonts w:ascii="Roboto" w:hAnsi="Roboto"/>
          <w:lang w:val="en-US"/>
        </w:rPr>
        <w:t>), au încheiat prezentul contract referitor la următoarele:</w:t>
      </w:r>
    </w:p>
    <w:p w14:paraId="7125B88B" w14:textId="77777777" w:rsidR="00764348" w:rsidRPr="004837B5" w:rsidRDefault="00764348" w:rsidP="00764348">
      <w:pPr>
        <w:rPr>
          <w:rFonts w:ascii="Roboto" w:hAnsi="Roboto"/>
          <w:b/>
        </w:rPr>
      </w:pPr>
      <w:r w:rsidRPr="004837B5">
        <w:rPr>
          <w:rFonts w:ascii="Roboto" w:hAnsi="Roboto"/>
          <w:b/>
        </w:rPr>
        <w:t>1. OBIECTUL CONTRACTULUI</w:t>
      </w:r>
    </w:p>
    <w:p w14:paraId="6ED2F539" w14:textId="4C811492" w:rsidR="00764348" w:rsidRPr="009837AD" w:rsidRDefault="00764348" w:rsidP="00BA1076">
      <w:pPr>
        <w:jc w:val="both"/>
        <w:rPr>
          <w:rFonts w:ascii="Roboto" w:hAnsi="Roboto"/>
          <w:lang w:val="en-US"/>
        </w:rPr>
      </w:pPr>
      <w:r w:rsidRPr="004837B5">
        <w:rPr>
          <w:rFonts w:ascii="Roboto" w:hAnsi="Roboto"/>
        </w:rPr>
        <w:t xml:space="preserve">1.1. Achiziţionarea </w:t>
      </w:r>
      <w:r w:rsidR="00BA1076" w:rsidRPr="004837B5">
        <w:rPr>
          <w:rFonts w:ascii="Roboto" w:hAnsi="Roboto"/>
          <w:b/>
        </w:rPr>
        <w:t>Servicii de elaborare a documentației de proiect pentru instalația de racordare și modernizare a rețelelor electrice existente la Casa de odihnă „La Nistru”, comuna Molovata Nouă, raionul Dubăsari, inclusiv verificarea documentației de proiect</w:t>
      </w:r>
      <w:r w:rsidRPr="004837B5">
        <w:rPr>
          <w:rFonts w:ascii="Roboto" w:hAnsi="Roboto"/>
        </w:rPr>
        <w:t>,</w:t>
      </w:r>
      <w:r w:rsidR="00877A27" w:rsidRPr="004837B5">
        <w:rPr>
          <w:rFonts w:ascii="Roboto" w:hAnsi="Roboto"/>
        </w:rPr>
        <w:t xml:space="preserve"> </w:t>
      </w:r>
      <w:r w:rsidRPr="004837B5">
        <w:rPr>
          <w:rFonts w:ascii="Roboto" w:hAnsi="Roboto"/>
        </w:rPr>
        <w:t xml:space="preserve">conform procedurii de achiziție publică nr. </w:t>
      </w:r>
      <w:r w:rsidRPr="009837AD">
        <w:rPr>
          <w:rFonts w:ascii="Roboto" w:hAnsi="Roboto"/>
          <w:b/>
          <w:lang w:val="en-US"/>
        </w:rPr>
        <w:t>___________________</w:t>
      </w:r>
      <w:r w:rsidRPr="009837AD">
        <w:rPr>
          <w:rFonts w:ascii="Roboto" w:hAnsi="Roboto"/>
          <w:lang w:val="en-US"/>
        </w:rPr>
        <w:t xml:space="preserve">din </w:t>
      </w:r>
      <w:r w:rsidRPr="009837AD">
        <w:rPr>
          <w:rFonts w:ascii="Roboto" w:hAnsi="Roboto"/>
          <w:b/>
          <w:lang w:val="en-US"/>
        </w:rPr>
        <w:t xml:space="preserve">___________________         </w:t>
      </w:r>
      <w:r w:rsidRPr="009837AD">
        <w:rPr>
          <w:rFonts w:ascii="Roboto" w:hAnsi="Roboto"/>
          <w:lang w:val="en-US"/>
        </w:rPr>
        <w:t xml:space="preserve">în baza deciziei grupului de lucru al Beneficiarului nr. </w:t>
      </w:r>
      <w:r w:rsidRPr="009837AD">
        <w:rPr>
          <w:rFonts w:ascii="Roboto" w:hAnsi="Roboto"/>
          <w:b/>
          <w:lang w:val="en-US"/>
        </w:rPr>
        <w:t>___________</w:t>
      </w:r>
      <w:r w:rsidRPr="009837AD">
        <w:rPr>
          <w:rFonts w:ascii="Roboto" w:hAnsi="Roboto"/>
          <w:lang w:val="en-US"/>
        </w:rPr>
        <w:t xml:space="preserve">din </w:t>
      </w:r>
      <w:r w:rsidRPr="009837AD">
        <w:rPr>
          <w:rFonts w:ascii="Roboto" w:hAnsi="Roboto"/>
          <w:b/>
          <w:lang w:val="en-US"/>
        </w:rPr>
        <w:t>___________________</w:t>
      </w:r>
      <w:r w:rsidRPr="009837AD">
        <w:rPr>
          <w:rFonts w:ascii="Roboto" w:hAnsi="Roboto"/>
          <w:lang w:val="en-US"/>
        </w:rPr>
        <w:t>.</w:t>
      </w:r>
    </w:p>
    <w:p w14:paraId="2E168671" w14:textId="77777777" w:rsidR="00764348" w:rsidRPr="009837AD" w:rsidRDefault="00764348" w:rsidP="00764348">
      <w:pPr>
        <w:jc w:val="both"/>
        <w:rPr>
          <w:rFonts w:ascii="Roboto" w:hAnsi="Roboto"/>
          <w:lang w:val="en-US"/>
        </w:rPr>
      </w:pPr>
      <w:r w:rsidRPr="009837AD">
        <w:rPr>
          <w:rFonts w:ascii="Roboto" w:hAnsi="Roboto"/>
          <w:lang w:val="en-US"/>
        </w:rPr>
        <w:t>1.2. Prestatorul îşi asumă obligaţia de a presta serviciile de proiectare în conformitate cu parametrii tehnici şi cerinţele de bază la elaborarea proiectului stipulate în documentația de atribuire și caietul de sarcini.</w:t>
      </w:r>
    </w:p>
    <w:p w14:paraId="313064E9" w14:textId="77777777" w:rsidR="00764348" w:rsidRPr="009837AD" w:rsidRDefault="00764348" w:rsidP="00764348">
      <w:pPr>
        <w:jc w:val="both"/>
        <w:rPr>
          <w:rFonts w:ascii="Roboto" w:hAnsi="Roboto"/>
          <w:lang w:val="en-US"/>
        </w:rPr>
      </w:pPr>
      <w:r w:rsidRPr="009837AD">
        <w:rPr>
          <w:rFonts w:ascii="Roboto" w:hAnsi="Roboto"/>
          <w:lang w:val="en-US"/>
        </w:rPr>
        <w:t xml:space="preserve">1.3. Beneficiarul se obligă, la rândul său, să achite şi să recepţioneze serviciile de proiectare prestate de Prestator. </w:t>
      </w:r>
    </w:p>
    <w:p w14:paraId="289BF98A" w14:textId="77777777" w:rsidR="00764348" w:rsidRPr="009837AD" w:rsidRDefault="00764348" w:rsidP="00764348">
      <w:pPr>
        <w:jc w:val="both"/>
        <w:rPr>
          <w:rFonts w:ascii="Roboto" w:hAnsi="Roboto"/>
          <w:lang w:val="en-US"/>
        </w:rPr>
      </w:pPr>
      <w:r w:rsidRPr="009837AD">
        <w:rPr>
          <w:rFonts w:ascii="Roboto" w:hAnsi="Roboto"/>
          <w:lang w:val="en-US"/>
        </w:rPr>
        <w:t>1.4. Calitatea serviciilor se atestă prin respectarea legislației, documentelor normative și standardelor de stat ale căror cerințe trebuie respectate la executarea documentației de proiect.</w:t>
      </w:r>
    </w:p>
    <w:p w14:paraId="3F627D64" w14:textId="77777777" w:rsidR="00764348" w:rsidRPr="009837AD" w:rsidRDefault="00764348" w:rsidP="00BB4931">
      <w:pPr>
        <w:pStyle w:val="NormalWeb"/>
        <w:tabs>
          <w:tab w:val="left" w:pos="567"/>
        </w:tabs>
        <w:ind w:firstLine="0"/>
        <w:rPr>
          <w:rFonts w:ascii="Roboto" w:hAnsi="Roboto"/>
          <w:b/>
          <w:lang w:val="en-US"/>
        </w:rPr>
      </w:pPr>
      <w:r w:rsidRPr="009837AD">
        <w:rPr>
          <w:rFonts w:ascii="Roboto" w:hAnsi="Roboto"/>
          <w:b/>
          <w:lang w:val="en-US"/>
        </w:rPr>
        <w:t>2. DOCUMENTELE CONTRACTULUI</w:t>
      </w:r>
    </w:p>
    <w:p w14:paraId="40713248" w14:textId="77777777" w:rsidR="00764348" w:rsidRPr="009837AD" w:rsidRDefault="00764348" w:rsidP="00BB4931">
      <w:pPr>
        <w:pStyle w:val="NormalWeb"/>
        <w:tabs>
          <w:tab w:val="left" w:pos="142"/>
        </w:tabs>
        <w:ind w:firstLine="0"/>
        <w:rPr>
          <w:rFonts w:ascii="Roboto" w:hAnsi="Roboto"/>
          <w:b/>
          <w:lang w:val="en-US"/>
        </w:rPr>
      </w:pPr>
      <w:r w:rsidRPr="009837AD">
        <w:rPr>
          <w:rFonts w:ascii="Roboto" w:hAnsi="Roboto"/>
          <w:lang w:val="en-US"/>
        </w:rPr>
        <w:t xml:space="preserve">2.1. </w:t>
      </w:r>
      <w:proofErr w:type="spellStart"/>
      <w:r w:rsidRPr="009837AD">
        <w:rPr>
          <w:rFonts w:ascii="Roboto" w:hAnsi="Roboto"/>
          <w:lang w:val="en-US"/>
        </w:rPr>
        <w:t>Următoarele</w:t>
      </w:r>
      <w:proofErr w:type="spellEnd"/>
      <w:r w:rsidRPr="009837AD">
        <w:rPr>
          <w:rFonts w:ascii="Roboto" w:hAnsi="Roboto"/>
          <w:lang w:val="en-US"/>
        </w:rPr>
        <w:t xml:space="preserve"> </w:t>
      </w:r>
      <w:proofErr w:type="spellStart"/>
      <w:r w:rsidRPr="009837AD">
        <w:rPr>
          <w:rFonts w:ascii="Roboto" w:hAnsi="Roboto"/>
          <w:lang w:val="en-US"/>
        </w:rPr>
        <w:t>documente</w:t>
      </w:r>
      <w:proofErr w:type="spellEnd"/>
      <w:r w:rsidRPr="009837AD">
        <w:rPr>
          <w:rFonts w:ascii="Roboto" w:hAnsi="Roboto"/>
          <w:lang w:val="en-US"/>
        </w:rPr>
        <w:t xml:space="preserve"> </w:t>
      </w:r>
      <w:proofErr w:type="spellStart"/>
      <w:r w:rsidRPr="009837AD">
        <w:rPr>
          <w:rFonts w:ascii="Roboto" w:hAnsi="Roboto"/>
          <w:lang w:val="en-US"/>
        </w:rPr>
        <w:t>vor</w:t>
      </w:r>
      <w:proofErr w:type="spellEnd"/>
      <w:r w:rsidRPr="009837AD">
        <w:rPr>
          <w:rFonts w:ascii="Roboto" w:hAnsi="Roboto"/>
          <w:lang w:val="en-US"/>
        </w:rPr>
        <w:t xml:space="preserve"> fi considerate </w:t>
      </w:r>
      <w:proofErr w:type="spellStart"/>
      <w:r w:rsidRPr="009837AD">
        <w:rPr>
          <w:rFonts w:ascii="Roboto" w:hAnsi="Roboto"/>
          <w:lang w:val="en-US"/>
        </w:rPr>
        <w:t>părţi</w:t>
      </w:r>
      <w:proofErr w:type="spellEnd"/>
      <w:r w:rsidRPr="009837AD">
        <w:rPr>
          <w:rFonts w:ascii="Roboto" w:hAnsi="Roboto"/>
          <w:lang w:val="en-US"/>
        </w:rPr>
        <w:t xml:space="preserve"> </w:t>
      </w:r>
      <w:proofErr w:type="spellStart"/>
      <w:r w:rsidRPr="009837AD">
        <w:rPr>
          <w:rFonts w:ascii="Roboto" w:hAnsi="Roboto"/>
          <w:lang w:val="en-US"/>
        </w:rPr>
        <w:t>componente</w:t>
      </w:r>
      <w:proofErr w:type="spellEnd"/>
      <w:r w:rsidRPr="009837AD">
        <w:rPr>
          <w:rFonts w:ascii="Roboto" w:hAnsi="Roboto"/>
          <w:lang w:val="en-US"/>
        </w:rPr>
        <w:t xml:space="preserve"> ale </w:t>
      </w:r>
      <w:proofErr w:type="spellStart"/>
      <w:r w:rsidRPr="009837AD">
        <w:rPr>
          <w:rFonts w:ascii="Roboto" w:hAnsi="Roboto"/>
          <w:lang w:val="en-US"/>
        </w:rPr>
        <w:t>contractului</w:t>
      </w:r>
      <w:proofErr w:type="spellEnd"/>
      <w:r w:rsidRPr="009837AD">
        <w:rPr>
          <w:rFonts w:ascii="Roboto" w:hAnsi="Roboto"/>
          <w:lang w:val="en-US"/>
        </w:rPr>
        <w:t>:</w:t>
      </w:r>
    </w:p>
    <w:p w14:paraId="51A2D38A" w14:textId="77777777" w:rsidR="00764348" w:rsidRPr="009837AD" w:rsidRDefault="00764348" w:rsidP="00764348">
      <w:pPr>
        <w:tabs>
          <w:tab w:val="left" w:pos="993"/>
        </w:tabs>
        <w:suppressAutoHyphens/>
        <w:jc w:val="both"/>
        <w:rPr>
          <w:rFonts w:ascii="Roboto" w:hAnsi="Roboto"/>
          <w:lang w:val="en-US"/>
        </w:rPr>
      </w:pPr>
      <w:r w:rsidRPr="009837AD">
        <w:rPr>
          <w:rFonts w:ascii="Roboto" w:hAnsi="Roboto"/>
          <w:lang w:val="en-US"/>
        </w:rPr>
        <w:t>a) Formularul contractului;</w:t>
      </w:r>
    </w:p>
    <w:p w14:paraId="6E9A37BC" w14:textId="77777777" w:rsidR="00764348" w:rsidRPr="009837AD" w:rsidRDefault="00764348" w:rsidP="00764348">
      <w:pPr>
        <w:tabs>
          <w:tab w:val="left" w:pos="993"/>
        </w:tabs>
        <w:suppressAutoHyphens/>
        <w:jc w:val="both"/>
        <w:rPr>
          <w:rFonts w:ascii="Roboto" w:hAnsi="Roboto"/>
          <w:i/>
          <w:lang w:val="en-US"/>
        </w:rPr>
      </w:pPr>
      <w:r w:rsidRPr="009837AD">
        <w:rPr>
          <w:rFonts w:ascii="Roboto" w:hAnsi="Roboto"/>
          <w:lang w:val="en-US"/>
        </w:rPr>
        <w:t>b) Propunerea tehnică și propunerea financiară;</w:t>
      </w:r>
    </w:p>
    <w:p w14:paraId="2D592900" w14:textId="77777777" w:rsidR="00764348" w:rsidRPr="009837AD" w:rsidRDefault="00764348" w:rsidP="00764348">
      <w:pPr>
        <w:tabs>
          <w:tab w:val="left" w:pos="993"/>
        </w:tabs>
        <w:suppressAutoHyphens/>
        <w:jc w:val="both"/>
        <w:rPr>
          <w:rFonts w:ascii="Roboto" w:hAnsi="Roboto"/>
          <w:i/>
          <w:lang w:val="en-US"/>
        </w:rPr>
      </w:pPr>
      <w:r w:rsidRPr="009837AD">
        <w:rPr>
          <w:rFonts w:ascii="Roboto" w:hAnsi="Roboto"/>
          <w:lang w:val="en-US"/>
        </w:rPr>
        <w:t>c) Caietul de sarcini;</w:t>
      </w:r>
    </w:p>
    <w:p w14:paraId="5086A8A9" w14:textId="77777777" w:rsidR="00764348" w:rsidRPr="009837AD" w:rsidRDefault="00764348" w:rsidP="00764348">
      <w:pPr>
        <w:tabs>
          <w:tab w:val="left" w:pos="993"/>
        </w:tabs>
        <w:suppressAutoHyphens/>
        <w:jc w:val="both"/>
        <w:rPr>
          <w:rFonts w:ascii="Roboto" w:hAnsi="Roboto"/>
          <w:i/>
          <w:lang w:val="en-US"/>
        </w:rPr>
      </w:pPr>
      <w:r w:rsidRPr="009837AD">
        <w:rPr>
          <w:rFonts w:ascii="Roboto" w:hAnsi="Roboto"/>
          <w:lang w:val="en-US"/>
        </w:rPr>
        <w:t>d) Garanția de bună execuție a contractului (nu se aplică);</w:t>
      </w:r>
    </w:p>
    <w:p w14:paraId="5901360E" w14:textId="77777777" w:rsidR="00764348" w:rsidRPr="009837AD" w:rsidRDefault="00764348" w:rsidP="00764348">
      <w:pPr>
        <w:tabs>
          <w:tab w:val="left" w:pos="993"/>
        </w:tabs>
        <w:suppressAutoHyphens/>
        <w:jc w:val="both"/>
        <w:rPr>
          <w:rFonts w:ascii="Roboto" w:hAnsi="Roboto"/>
          <w:i/>
          <w:lang w:val="en-US"/>
        </w:rPr>
      </w:pPr>
      <w:r w:rsidRPr="009837AD">
        <w:rPr>
          <w:rFonts w:ascii="Roboto" w:hAnsi="Roboto"/>
          <w:lang w:val="en-US"/>
        </w:rPr>
        <w:t>e) Acordul de asociere (după caz);</w:t>
      </w:r>
    </w:p>
    <w:p w14:paraId="1E83AF0C" w14:textId="77777777" w:rsidR="00764348" w:rsidRPr="009837AD" w:rsidRDefault="00764348" w:rsidP="00764348">
      <w:pPr>
        <w:jc w:val="both"/>
        <w:rPr>
          <w:rFonts w:ascii="Roboto" w:hAnsi="Roboto"/>
          <w:lang w:val="en-US"/>
        </w:rPr>
      </w:pPr>
      <w:r w:rsidRPr="009837AD">
        <w:rPr>
          <w:rFonts w:ascii="Roboto" w:hAnsi="Roboto"/>
          <w:lang w:val="en-US"/>
        </w:rPr>
        <w:t>2.2. În cazul unor discrepanţe sau inconsecvenţe între documentele componente ale contractului, documentele vor avea ordinea de prioritate enumerată în punctul 2.1.</w:t>
      </w:r>
    </w:p>
    <w:p w14:paraId="3CDF31C8" w14:textId="77777777" w:rsidR="00764348" w:rsidRPr="009837AD" w:rsidRDefault="00764348" w:rsidP="00764348">
      <w:pPr>
        <w:jc w:val="both"/>
        <w:rPr>
          <w:rFonts w:ascii="Roboto" w:hAnsi="Roboto"/>
          <w:lang w:val="en-US"/>
        </w:rPr>
      </w:pPr>
      <w:r w:rsidRPr="009837AD">
        <w:rPr>
          <w:rFonts w:ascii="Roboto" w:hAnsi="Roboto"/>
          <w:lang w:val="en-US"/>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59859800" w14:textId="77777777" w:rsidR="00764348" w:rsidRPr="009837AD" w:rsidRDefault="00764348" w:rsidP="00764348">
      <w:pPr>
        <w:jc w:val="both"/>
        <w:rPr>
          <w:rFonts w:ascii="Roboto" w:hAnsi="Roboto"/>
          <w:lang w:val="en-US"/>
        </w:rPr>
      </w:pPr>
      <w:r w:rsidRPr="009837AD">
        <w:rPr>
          <w:rFonts w:ascii="Roboto" w:hAnsi="Roboto"/>
          <w:lang w:val="en-US"/>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14:paraId="2DBF2D86" w14:textId="77777777" w:rsidR="00764348" w:rsidRPr="009837AD" w:rsidRDefault="00764348" w:rsidP="00764348">
      <w:pPr>
        <w:rPr>
          <w:rFonts w:ascii="Roboto" w:hAnsi="Roboto"/>
          <w:b/>
          <w:lang w:val="en-US"/>
        </w:rPr>
      </w:pPr>
      <w:r w:rsidRPr="009837AD">
        <w:rPr>
          <w:rFonts w:ascii="Roboto" w:hAnsi="Roboto"/>
          <w:b/>
          <w:lang w:val="en-US"/>
        </w:rPr>
        <w:lastRenderedPageBreak/>
        <w:t>3. TERMENII ŞI CONDIŢIILE DE PRESTARE</w:t>
      </w:r>
    </w:p>
    <w:p w14:paraId="1A423CE2" w14:textId="00A255B1" w:rsidR="00764348" w:rsidRPr="002C7F04" w:rsidRDefault="00764348" w:rsidP="00764348">
      <w:pPr>
        <w:jc w:val="both"/>
        <w:rPr>
          <w:rFonts w:ascii="Roboto" w:hAnsi="Roboto"/>
          <w:lang w:val="en-US"/>
        </w:rPr>
      </w:pPr>
      <w:r w:rsidRPr="009837AD">
        <w:rPr>
          <w:rFonts w:ascii="Roboto" w:hAnsi="Roboto"/>
          <w:lang w:val="en-US"/>
        </w:rPr>
        <w:t xml:space="preserve">3.1. Prestatorul se obligă să presteze serviciile de elaborare a documentaţiei de proiect şi deviz, în termen de </w:t>
      </w:r>
      <w:r w:rsidRPr="009837AD">
        <w:rPr>
          <w:rFonts w:ascii="Roboto" w:hAnsi="Roboto"/>
        </w:rPr>
        <w:t xml:space="preserve">până la </w:t>
      </w:r>
      <w:r w:rsidR="00AD76D4">
        <w:rPr>
          <w:rFonts w:ascii="Roboto" w:hAnsi="Roboto"/>
        </w:rPr>
        <w:t>75</w:t>
      </w:r>
      <w:r w:rsidRPr="002C7F04">
        <w:rPr>
          <w:rFonts w:ascii="Roboto" w:hAnsi="Roboto"/>
        </w:rPr>
        <w:t xml:space="preserve"> de zile,</w:t>
      </w:r>
      <w:r w:rsidRPr="002C7F04">
        <w:rPr>
          <w:rFonts w:ascii="Roboto" w:hAnsi="Roboto"/>
          <w:lang w:val="en-US"/>
        </w:rPr>
        <w:t xml:space="preserve"> de la data notificării de către Beneficiar cu privire la începerea serviciilor de proiectare. </w:t>
      </w:r>
    </w:p>
    <w:p w14:paraId="7A265D59" w14:textId="77777777" w:rsidR="00764348" w:rsidRPr="002C7F04" w:rsidRDefault="00764348" w:rsidP="00764348">
      <w:pPr>
        <w:jc w:val="both"/>
        <w:rPr>
          <w:rFonts w:ascii="Roboto" w:hAnsi="Roboto"/>
          <w:lang w:val="en-US"/>
        </w:rPr>
      </w:pPr>
      <w:r w:rsidRPr="002C7F04">
        <w:rPr>
          <w:rFonts w:ascii="Roboto" w:hAnsi="Roboto"/>
          <w:lang w:val="en-US"/>
        </w:rPr>
        <w:t>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tehnico-economică.</w:t>
      </w:r>
    </w:p>
    <w:p w14:paraId="2CD828D4" w14:textId="77777777" w:rsidR="00764348" w:rsidRPr="002C7F04" w:rsidRDefault="00764348" w:rsidP="00764348">
      <w:pPr>
        <w:jc w:val="both"/>
        <w:rPr>
          <w:rFonts w:ascii="Roboto" w:hAnsi="Roboto"/>
          <w:lang w:val="en-US"/>
        </w:rPr>
      </w:pPr>
      <w:r w:rsidRPr="002C7F04">
        <w:rPr>
          <w:rFonts w:ascii="Roboto" w:hAnsi="Roboto"/>
          <w:lang w:val="en-US"/>
        </w:rPr>
        <w:t xml:space="preserve">3.3. Prestatorul prezintă Beneficiarului documentaţia de proiect şi deviz în limba română (și altă limbă după caz), în volum de 5 exemplare + varianta electronică. </w:t>
      </w:r>
    </w:p>
    <w:p w14:paraId="7BA30C7A" w14:textId="77777777" w:rsidR="00764348" w:rsidRPr="002C7F04" w:rsidRDefault="00764348" w:rsidP="00764348">
      <w:pPr>
        <w:jc w:val="both"/>
        <w:rPr>
          <w:rFonts w:ascii="Roboto" w:hAnsi="Roboto"/>
          <w:lang w:val="en-US"/>
        </w:rPr>
      </w:pPr>
      <w:r w:rsidRPr="002C7F04">
        <w:rPr>
          <w:rFonts w:ascii="Roboto" w:hAnsi="Roboto"/>
          <w:lang w:val="en-US"/>
        </w:rPr>
        <w:t>3.4. Proiectul se consideră predat definitiv Beneficiarului odată cu prezentarea documentației de proiect și deviz verificată sau expertizată tehnic în conformitate cu actele normative, fără obiecții și originalul facturii fiscale.</w:t>
      </w:r>
    </w:p>
    <w:p w14:paraId="39229EC1" w14:textId="77777777" w:rsidR="00764348" w:rsidRPr="002C7F04" w:rsidRDefault="00764348" w:rsidP="00764348">
      <w:pPr>
        <w:jc w:val="both"/>
        <w:rPr>
          <w:rFonts w:ascii="Roboto" w:hAnsi="Roboto"/>
          <w:lang w:val="en-US"/>
        </w:rPr>
      </w:pPr>
    </w:p>
    <w:p w14:paraId="00312477" w14:textId="77777777" w:rsidR="00764348" w:rsidRPr="002C7F04" w:rsidRDefault="00764348" w:rsidP="00764348">
      <w:pPr>
        <w:rPr>
          <w:rFonts w:ascii="Roboto" w:hAnsi="Roboto"/>
          <w:b/>
          <w:lang w:val="en-US"/>
        </w:rPr>
      </w:pPr>
      <w:r w:rsidRPr="002C7F04">
        <w:rPr>
          <w:rFonts w:ascii="Roboto" w:hAnsi="Roboto"/>
          <w:b/>
          <w:lang w:val="en-US"/>
        </w:rPr>
        <w:t>4. PREŢUL ŞI CONDIŢIILE DE PLATĂ</w:t>
      </w:r>
    </w:p>
    <w:p w14:paraId="78508E3E" w14:textId="77777777" w:rsidR="00764348" w:rsidRPr="009837AD" w:rsidRDefault="00764348" w:rsidP="00764348">
      <w:pPr>
        <w:jc w:val="both"/>
        <w:rPr>
          <w:rFonts w:ascii="Roboto" w:hAnsi="Roboto"/>
          <w:lang w:val="en-US"/>
        </w:rPr>
      </w:pPr>
      <w:r w:rsidRPr="009837AD">
        <w:rPr>
          <w:rFonts w:ascii="Roboto" w:hAnsi="Roboto"/>
          <w:lang w:val="en-US"/>
        </w:rPr>
        <w:t>4.1. Preţul serviciilor de proiectare  conform prezentului contract este stabilit în MDL.</w:t>
      </w:r>
    </w:p>
    <w:p w14:paraId="456DD663" w14:textId="77777777" w:rsidR="00764348" w:rsidRPr="00AC156D" w:rsidRDefault="00764348" w:rsidP="00764348">
      <w:pPr>
        <w:rPr>
          <w:rFonts w:ascii="Roboto" w:hAnsi="Roboto"/>
          <w:lang w:val="en-US"/>
        </w:rPr>
      </w:pPr>
      <w:r w:rsidRPr="009837AD">
        <w:rPr>
          <w:rFonts w:ascii="Roboto" w:hAnsi="Roboto"/>
          <w:lang w:val="en-US"/>
        </w:rPr>
        <w:t xml:space="preserve">4.2. </w:t>
      </w:r>
      <w:r w:rsidRPr="009837AD">
        <w:rPr>
          <w:rFonts w:ascii="Roboto" w:hAnsi="Roboto"/>
          <w:color w:val="000000" w:themeColor="text1"/>
        </w:rPr>
        <w:t xml:space="preserve">Prețul prezentului contract este de_________ MDL, fără TVA, la care se adaugă cota legală de TVA, </w:t>
      </w:r>
      <w:r w:rsidRPr="00AC156D">
        <w:rPr>
          <w:rFonts w:ascii="Roboto" w:hAnsi="Roboto"/>
          <w:color w:val="000000" w:themeColor="text1"/>
        </w:rPr>
        <w:t>după cum urmează:</w:t>
      </w:r>
      <w:r w:rsidRPr="00AC156D">
        <w:rPr>
          <w:rFonts w:ascii="Roboto" w:hAnsi="Roboto"/>
          <w:color w:val="000000" w:themeColor="text1"/>
        </w:rPr>
        <w:br/>
        <w:t>– valoarea fără TVA:_________ MDL;</w:t>
      </w:r>
      <w:r w:rsidRPr="00AC156D">
        <w:rPr>
          <w:rFonts w:ascii="Roboto" w:hAnsi="Roboto"/>
          <w:color w:val="000000" w:themeColor="text1"/>
        </w:rPr>
        <w:br/>
        <w:t>– TVA _________%: _________ MDL;</w:t>
      </w:r>
      <w:r w:rsidRPr="00AC156D">
        <w:rPr>
          <w:rFonts w:ascii="Roboto" w:hAnsi="Roboto"/>
          <w:color w:val="000000" w:themeColor="text1"/>
        </w:rPr>
        <w:br/>
        <w:t>– valoarea totală cu TVA: _________ MDL.</w:t>
      </w:r>
    </w:p>
    <w:p w14:paraId="0788DAD6" w14:textId="0661F627" w:rsidR="00BC2193" w:rsidRPr="00AC156D" w:rsidRDefault="00BC2193" w:rsidP="00BC2193">
      <w:pPr>
        <w:jc w:val="both"/>
        <w:rPr>
          <w:rFonts w:ascii="Roboto" w:hAnsi="Roboto"/>
        </w:rPr>
      </w:pPr>
      <w:r w:rsidRPr="00AC156D">
        <w:rPr>
          <w:rFonts w:ascii="Roboto" w:hAnsi="Roboto"/>
        </w:rPr>
        <w:t>4.3. Metoda şi condiţiile de plată de către Beneficiar vor fi:</w:t>
      </w:r>
    </w:p>
    <w:p w14:paraId="28400934" w14:textId="0CA7AA53" w:rsidR="00BC2193" w:rsidRPr="00AC156D" w:rsidRDefault="00BC2193" w:rsidP="00BB4931">
      <w:pPr>
        <w:ind w:firstLine="426"/>
        <w:jc w:val="both"/>
        <w:rPr>
          <w:rFonts w:ascii="Roboto" w:hAnsi="Roboto"/>
          <w:i/>
          <w:iCs/>
        </w:rPr>
      </w:pPr>
      <w:r w:rsidRPr="00AC156D">
        <w:rPr>
          <w:rFonts w:ascii="Roboto" w:hAnsi="Roboto"/>
          <w:i/>
          <w:iCs/>
        </w:rPr>
        <w:t>a) Plata pentru Serviciile prestate conform prezentului Contract se va efectua după prestarea Serviciilor în baza Actului de prestare a serviciilor (proces-verbal, după caz) semnat de către reprezentanții ambelor Părți și a facturii fiscale, emise de către Prestator în termen de 1</w:t>
      </w:r>
      <w:r w:rsidR="00CF1280" w:rsidRPr="00AC156D">
        <w:rPr>
          <w:rFonts w:ascii="Roboto" w:hAnsi="Roboto"/>
          <w:i/>
          <w:iCs/>
        </w:rPr>
        <w:t>0</w:t>
      </w:r>
      <w:r w:rsidRPr="00AC156D">
        <w:rPr>
          <w:rFonts w:ascii="Roboto" w:hAnsi="Roboto"/>
          <w:i/>
          <w:iCs/>
        </w:rPr>
        <w:t xml:space="preserve"> zile lucrătoare de la data recepționării și acceptării documentelor de către Beneficiar, inclusiv a avizului pozitiv a documentației de proiect de la verificatorul de proiect atestat;</w:t>
      </w:r>
    </w:p>
    <w:p w14:paraId="3BADD1FA" w14:textId="18DB1EAA" w:rsidR="00BC2193" w:rsidRPr="00AC156D" w:rsidRDefault="00BC2193" w:rsidP="00BB4931">
      <w:pPr>
        <w:ind w:firstLine="426"/>
        <w:jc w:val="both"/>
        <w:rPr>
          <w:rFonts w:ascii="Roboto" w:hAnsi="Roboto"/>
          <w:i/>
        </w:rPr>
      </w:pPr>
      <w:r w:rsidRPr="00AC156D">
        <w:rPr>
          <w:rFonts w:ascii="Roboto" w:hAnsi="Roboto"/>
          <w:i/>
          <w:iCs/>
        </w:rPr>
        <w:t>b) Prestatorul are obligația întocmirii corecte a facturii fiscale, indicând toate elementele de identificare ale acesteia și datele bancare corecte, inclusiv ale Beneficiarului;</w:t>
      </w:r>
    </w:p>
    <w:p w14:paraId="260B4F0E" w14:textId="6AC7A0D2" w:rsidR="00BB4931" w:rsidRDefault="00BC2193" w:rsidP="00BB4931">
      <w:pPr>
        <w:ind w:firstLine="426"/>
        <w:jc w:val="both"/>
        <w:rPr>
          <w:rFonts w:ascii="Roboto" w:hAnsi="Roboto"/>
          <w:i/>
          <w:iCs/>
        </w:rPr>
      </w:pPr>
      <w:r w:rsidRPr="00AC156D">
        <w:rPr>
          <w:rFonts w:ascii="Roboto" w:hAnsi="Roboto"/>
          <w:i/>
          <w:iCs/>
        </w:rPr>
        <w:t>c) Transmiterea documentelor enumerate la pct. 2.2. cu elemente greşite şi/sau greşeli de calcul, identificate de Beneficiar, urmare recepționării acestora, atrage după sine obligaţia Prestatorului de a le anula şi de a transmite documente noi.</w:t>
      </w:r>
    </w:p>
    <w:p w14:paraId="56248826" w14:textId="6BA90D32" w:rsidR="00764348" w:rsidRPr="00BB4931" w:rsidRDefault="00BB4931" w:rsidP="00BB4931">
      <w:pPr>
        <w:ind w:firstLine="426"/>
        <w:jc w:val="both"/>
        <w:rPr>
          <w:rFonts w:ascii="Roboto" w:hAnsi="Roboto"/>
          <w:i/>
          <w:iCs/>
        </w:rPr>
      </w:pPr>
      <w:r>
        <w:rPr>
          <w:rFonts w:ascii="Roboto" w:hAnsi="Roboto"/>
          <w:i/>
          <w:iCs/>
        </w:rPr>
        <w:t>d</w:t>
      </w:r>
      <w:r w:rsidRPr="00BB4931">
        <w:rPr>
          <w:rFonts w:ascii="Roboto" w:hAnsi="Roboto"/>
          <w:i/>
          <w:iCs/>
        </w:rPr>
        <w:t xml:space="preserve">) </w:t>
      </w:r>
      <w:r w:rsidRPr="00BB4931">
        <w:rPr>
          <w:rFonts w:ascii="Roboto" w:eastAsia="PermianSerifTypeface" w:hAnsi="Roboto" w:cs="PermianSerifTypeface"/>
          <w:i/>
          <w:iCs/>
        </w:rPr>
        <w:t xml:space="preserve">Plata se va efectua prin transfer bancar pe contul </w:t>
      </w:r>
      <w:r>
        <w:rPr>
          <w:rFonts w:ascii="Roboto" w:eastAsia="PermianSerifTypeface" w:hAnsi="Roboto" w:cs="PermianSerifTypeface"/>
          <w:i/>
          <w:iCs/>
        </w:rPr>
        <w:t>de decontare</w:t>
      </w:r>
      <w:r w:rsidRPr="00BB4931">
        <w:rPr>
          <w:rFonts w:ascii="Roboto" w:eastAsia="PermianSerifTypeface" w:hAnsi="Roboto" w:cs="PermianSerifTypeface"/>
          <w:i/>
          <w:iCs/>
        </w:rPr>
        <w:t xml:space="preserve"> al Prestatorului</w:t>
      </w:r>
      <w:r>
        <w:rPr>
          <w:rFonts w:ascii="Roboto" w:eastAsia="PermianSerifTypeface" w:hAnsi="Roboto" w:cs="PermianSerifTypeface"/>
          <w:i/>
          <w:iCs/>
        </w:rPr>
        <w:t xml:space="preserve"> </w:t>
      </w:r>
      <w:r w:rsidRPr="00BB4931">
        <w:rPr>
          <w:rFonts w:ascii="Roboto" w:eastAsia="PermianSerifTypeface" w:hAnsi="Roboto" w:cs="PermianSerifTypeface"/>
          <w:i/>
          <w:iCs/>
        </w:rPr>
        <w:t>indicat în prezentul Contract.</w:t>
      </w:r>
    </w:p>
    <w:p w14:paraId="2BFE1C5F" w14:textId="77777777" w:rsidR="00BB4931" w:rsidRPr="00AC156D" w:rsidRDefault="00BB4931" w:rsidP="009923A3">
      <w:pPr>
        <w:jc w:val="both"/>
        <w:rPr>
          <w:rFonts w:ascii="Roboto" w:hAnsi="Roboto"/>
          <w:b/>
        </w:rPr>
      </w:pPr>
    </w:p>
    <w:p w14:paraId="5287FAC3" w14:textId="77777777" w:rsidR="00764348" w:rsidRPr="00AC156D" w:rsidRDefault="00764348" w:rsidP="00764348">
      <w:pPr>
        <w:rPr>
          <w:rFonts w:ascii="Roboto" w:hAnsi="Roboto"/>
          <w:b/>
          <w:lang w:val="en-US"/>
        </w:rPr>
      </w:pPr>
      <w:r w:rsidRPr="00AC156D">
        <w:rPr>
          <w:rFonts w:ascii="Roboto" w:hAnsi="Roboto"/>
          <w:b/>
          <w:lang w:val="en-US"/>
        </w:rPr>
        <w:t>5. STANDARDE</w:t>
      </w:r>
    </w:p>
    <w:p w14:paraId="45ABE654" w14:textId="77777777" w:rsidR="00764348" w:rsidRPr="00AC156D" w:rsidRDefault="00764348" w:rsidP="00764348">
      <w:pPr>
        <w:jc w:val="both"/>
        <w:rPr>
          <w:rFonts w:ascii="Roboto" w:hAnsi="Roboto"/>
          <w:lang w:val="en-US"/>
        </w:rPr>
      </w:pPr>
      <w:r w:rsidRPr="00AC156D">
        <w:rPr>
          <w:rFonts w:ascii="Roboto" w:hAnsi="Roboto"/>
          <w:lang w:val="en-US"/>
        </w:rPr>
        <w:t>5.1. Serviciile de proiectare prestate în baza contractului vor respecta standardele stabilite de către Beneficiar în cerințele caietului de sarcini.</w:t>
      </w:r>
    </w:p>
    <w:p w14:paraId="6EAFF609" w14:textId="77777777" w:rsidR="00764348" w:rsidRPr="00AC156D" w:rsidRDefault="00764348" w:rsidP="00764348">
      <w:pPr>
        <w:jc w:val="both"/>
        <w:rPr>
          <w:rFonts w:ascii="Roboto" w:hAnsi="Roboto"/>
          <w:lang w:val="en-US"/>
        </w:rPr>
      </w:pPr>
      <w:r w:rsidRPr="00AC156D">
        <w:rPr>
          <w:rFonts w:ascii="Roboto" w:hAnsi="Roboto"/>
          <w:lang w:val="en-US"/>
        </w:rPr>
        <w:t>5.2. Când nu este menţionat nici un standard sau reglementare aplicabilă, se vor respecta standardele sau alte reglementări autorizate în Republica Moldova.</w:t>
      </w:r>
    </w:p>
    <w:p w14:paraId="6F7EA915" w14:textId="77777777" w:rsidR="00764348" w:rsidRPr="00AC156D" w:rsidRDefault="00764348" w:rsidP="00764348">
      <w:pPr>
        <w:jc w:val="both"/>
        <w:rPr>
          <w:rFonts w:ascii="Roboto" w:hAnsi="Roboto"/>
          <w:b/>
          <w:lang w:val="en-US"/>
        </w:rPr>
      </w:pPr>
    </w:p>
    <w:p w14:paraId="69298788" w14:textId="77777777" w:rsidR="00764348" w:rsidRPr="009837AD" w:rsidRDefault="00764348" w:rsidP="00764348">
      <w:pPr>
        <w:jc w:val="both"/>
        <w:rPr>
          <w:rFonts w:ascii="Roboto" w:hAnsi="Roboto"/>
          <w:b/>
          <w:lang w:val="en-US"/>
        </w:rPr>
      </w:pPr>
      <w:r w:rsidRPr="00AC156D">
        <w:rPr>
          <w:rFonts w:ascii="Roboto" w:hAnsi="Roboto"/>
          <w:b/>
          <w:lang w:val="en-US"/>
        </w:rPr>
        <w:t>6. RESPONSABILITĂŢILE BENEFICIARULUI</w:t>
      </w:r>
    </w:p>
    <w:p w14:paraId="794164D0" w14:textId="77777777" w:rsidR="00764348" w:rsidRPr="009837AD" w:rsidRDefault="00764348" w:rsidP="00764348">
      <w:pPr>
        <w:jc w:val="both"/>
        <w:rPr>
          <w:rFonts w:ascii="Roboto" w:hAnsi="Roboto"/>
        </w:rPr>
      </w:pPr>
      <w:r w:rsidRPr="009837AD">
        <w:rPr>
          <w:rFonts w:ascii="Roboto" w:hAnsi="Roboto"/>
        </w:rPr>
        <w:t xml:space="preserve">6.1. Beneficiarul are obligaţia de a pune la dispoziţia Prestatorului orice facilităţi şi/sau informaţii pe care acesta le consideră necesare pentru îndeplinirea contractului. </w:t>
      </w:r>
    </w:p>
    <w:p w14:paraId="5CC57BCB" w14:textId="77777777" w:rsidR="00764348" w:rsidRPr="009837AD" w:rsidRDefault="00764348" w:rsidP="00764348">
      <w:pPr>
        <w:jc w:val="both"/>
        <w:rPr>
          <w:rFonts w:ascii="Roboto" w:hAnsi="Roboto"/>
        </w:rPr>
      </w:pPr>
      <w:r w:rsidRPr="009837AD">
        <w:rPr>
          <w:rFonts w:ascii="Roboto" w:hAnsi="Roboto"/>
        </w:rPr>
        <w:t xml:space="preserve">6.2. Beneficiarul pe parcursul derulării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1F2AFAE2" w14:textId="77777777" w:rsidR="00764348" w:rsidRPr="009837AD" w:rsidRDefault="00764348" w:rsidP="00764348">
      <w:pPr>
        <w:jc w:val="both"/>
        <w:rPr>
          <w:rFonts w:ascii="Roboto" w:hAnsi="Roboto"/>
        </w:rPr>
      </w:pPr>
      <w:r w:rsidRPr="009837AD">
        <w:rPr>
          <w:rFonts w:ascii="Roboto" w:hAnsi="Roboto"/>
        </w:rPr>
        <w:lastRenderedPageBreak/>
        <w:t xml:space="preserve">6.3. Beneficiarul are obligația de a furniza Prestatorului toate autorizațiile și avizele pe care le deține, conform prevederilor legale, dacă nu s-a prevăzut altfel în caietul de sarcini. </w:t>
      </w:r>
    </w:p>
    <w:p w14:paraId="4EE7654D" w14:textId="77777777" w:rsidR="00764348" w:rsidRPr="009837AD" w:rsidRDefault="00764348" w:rsidP="00764348">
      <w:pPr>
        <w:jc w:val="both"/>
        <w:rPr>
          <w:rFonts w:ascii="Roboto" w:hAnsi="Roboto"/>
        </w:rPr>
      </w:pPr>
      <w:r w:rsidRPr="009837AD">
        <w:rPr>
          <w:rFonts w:ascii="Roboto" w:hAnsi="Roboto"/>
        </w:rPr>
        <w:t>6.4. Beneficiarul va asigura asistența, dacă este cazul, pentru obținerea de către Prestator a oricăror acorduri, avize și autorizații sau aprobări necesare potrivit actelor normative, în scopul îndeplinirii prevederilor contractului.</w:t>
      </w:r>
    </w:p>
    <w:p w14:paraId="1E261377" w14:textId="77777777" w:rsidR="00764348" w:rsidRPr="009837AD" w:rsidRDefault="00764348" w:rsidP="00764348">
      <w:pPr>
        <w:jc w:val="both"/>
        <w:rPr>
          <w:rFonts w:ascii="Roboto" w:hAnsi="Roboto"/>
        </w:rPr>
      </w:pPr>
    </w:p>
    <w:p w14:paraId="35C58390" w14:textId="77777777" w:rsidR="00764348" w:rsidRPr="009837AD" w:rsidRDefault="00764348" w:rsidP="00764348">
      <w:pPr>
        <w:jc w:val="both"/>
        <w:rPr>
          <w:rFonts w:ascii="Roboto" w:hAnsi="Roboto"/>
          <w:b/>
        </w:rPr>
      </w:pPr>
      <w:r w:rsidRPr="009837AD">
        <w:rPr>
          <w:rFonts w:ascii="Roboto" w:hAnsi="Roboto"/>
          <w:b/>
        </w:rPr>
        <w:t>7. RESPONSABILITĂŢILE PRESTATORULUI</w:t>
      </w:r>
    </w:p>
    <w:p w14:paraId="75550227" w14:textId="77777777" w:rsidR="00764348" w:rsidRPr="009837AD" w:rsidRDefault="00764348" w:rsidP="00764348">
      <w:pPr>
        <w:jc w:val="both"/>
        <w:rPr>
          <w:rFonts w:ascii="Roboto" w:hAnsi="Roboto"/>
        </w:rPr>
      </w:pPr>
      <w:r w:rsidRPr="009837AD">
        <w:rPr>
          <w:rFonts w:ascii="Roboto" w:hAnsi="Roboto"/>
        </w:rPr>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59408003" w14:textId="77777777" w:rsidR="00764348" w:rsidRPr="009837AD" w:rsidRDefault="00764348" w:rsidP="00764348">
      <w:pPr>
        <w:jc w:val="both"/>
        <w:rPr>
          <w:rFonts w:ascii="Roboto" w:hAnsi="Roboto"/>
        </w:rPr>
      </w:pPr>
      <w:r w:rsidRPr="009837AD">
        <w:rPr>
          <w:rFonts w:ascii="Roboto" w:hAnsi="Roboto"/>
        </w:rPr>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1A7BD805" w14:textId="77777777" w:rsidR="00764348" w:rsidRPr="009837AD" w:rsidRDefault="00764348" w:rsidP="00764348">
      <w:pPr>
        <w:jc w:val="both"/>
        <w:rPr>
          <w:rFonts w:ascii="Roboto" w:hAnsi="Roboto"/>
        </w:rPr>
      </w:pPr>
      <w:r w:rsidRPr="009837AD">
        <w:rPr>
          <w:rFonts w:ascii="Roboto" w:hAnsi="Roboto"/>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1C1B04FF" w14:textId="77777777" w:rsidR="00764348" w:rsidRPr="00AC156D" w:rsidRDefault="00764348" w:rsidP="00764348">
      <w:pPr>
        <w:jc w:val="both"/>
        <w:rPr>
          <w:rFonts w:ascii="Roboto" w:hAnsi="Roboto"/>
        </w:rPr>
      </w:pPr>
      <w:r w:rsidRPr="009837AD">
        <w:rPr>
          <w:rFonts w:ascii="Roboto" w:hAnsi="Roboto"/>
        </w:rPr>
        <w:t xml:space="preserve">7.3. </w:t>
      </w:r>
      <w:r w:rsidRPr="00AC156D">
        <w:rPr>
          <w:rFonts w:ascii="Roboto" w:hAnsi="Roboto"/>
        </w:rPr>
        <w:t>Asumându-şi toate responsabilităţile ce decurg din conţinutul contractului cât şi a prevederilor legale, Prestatorul are cel putin următoarele obligaţii şi răspunderi:</w:t>
      </w:r>
    </w:p>
    <w:p w14:paraId="539B618F" w14:textId="77777777" w:rsidR="00764348" w:rsidRPr="00AC156D" w:rsidRDefault="00764348" w:rsidP="00764348">
      <w:pPr>
        <w:jc w:val="both"/>
        <w:rPr>
          <w:rFonts w:ascii="Roboto" w:hAnsi="Roboto"/>
        </w:rPr>
      </w:pPr>
      <w:r w:rsidRPr="00AC156D">
        <w:rPr>
          <w:rFonts w:ascii="Roboto" w:hAnsi="Roboto"/>
        </w:rPr>
        <w:t>a) precizarea prin proiect a categoriei de importanţă a construcţiei;</w:t>
      </w:r>
    </w:p>
    <w:p w14:paraId="0AFA8A43" w14:textId="77777777" w:rsidR="00764348" w:rsidRPr="00AC156D" w:rsidRDefault="00764348" w:rsidP="00764348">
      <w:pPr>
        <w:jc w:val="both"/>
        <w:rPr>
          <w:rFonts w:ascii="Roboto" w:hAnsi="Roboto"/>
        </w:rPr>
      </w:pPr>
      <w:r w:rsidRPr="00AC156D">
        <w:rPr>
          <w:rFonts w:ascii="Roboto" w:hAnsi="Roboto"/>
        </w:rPr>
        <w:t xml:space="preserve">b) asigurarea prin proiecte şi detalii de execuţie a nivelului de calitate corespunzător cerinţelor, cu respectarea reglementărilor tehnice şi a clauzelor contractuale; </w:t>
      </w:r>
    </w:p>
    <w:p w14:paraId="4896E19D" w14:textId="398EDC12" w:rsidR="00764348" w:rsidRPr="00AC156D" w:rsidRDefault="00764348" w:rsidP="00764348">
      <w:pPr>
        <w:jc w:val="both"/>
        <w:rPr>
          <w:rFonts w:ascii="Roboto" w:hAnsi="Roboto"/>
        </w:rPr>
      </w:pPr>
      <w:r w:rsidRPr="00AC156D">
        <w:rPr>
          <w:rFonts w:ascii="Roboto" w:hAnsi="Roboto"/>
        </w:rPr>
        <w:t>c) soluţionarea neconformităţilor şi neconcordanţelor semnalate de către specialiştii verificatori de proiecte atestaţi, suportând cheltuielile de verificare repetată, în caz de primire a avizului negativ</w:t>
      </w:r>
      <w:r w:rsidR="004E36DA" w:rsidRPr="00AC156D">
        <w:rPr>
          <w:rFonts w:ascii="Roboto" w:hAnsi="Roboto"/>
        </w:rPr>
        <w:t xml:space="preserve"> - </w:t>
      </w:r>
      <w:r w:rsidR="004E36DA" w:rsidRPr="00AC156D">
        <w:rPr>
          <w:rFonts w:ascii="Roboto" w:hAnsi="Roboto"/>
          <w:i/>
          <w:iCs/>
        </w:rPr>
        <w:t>nu se aplică</w:t>
      </w:r>
      <w:r w:rsidRPr="00AC156D">
        <w:rPr>
          <w:rFonts w:ascii="Roboto" w:hAnsi="Roboto"/>
          <w:i/>
          <w:iCs/>
        </w:rPr>
        <w:t>;</w:t>
      </w:r>
      <w:r w:rsidRPr="00AC156D">
        <w:rPr>
          <w:rFonts w:ascii="Roboto" w:hAnsi="Roboto"/>
        </w:rPr>
        <w:t xml:space="preserve"> </w:t>
      </w:r>
    </w:p>
    <w:p w14:paraId="5F5A237E" w14:textId="77777777" w:rsidR="00764348" w:rsidRPr="00AC156D" w:rsidRDefault="00764348" w:rsidP="00764348">
      <w:pPr>
        <w:jc w:val="both"/>
        <w:rPr>
          <w:rFonts w:ascii="Roboto" w:hAnsi="Roboto"/>
        </w:rPr>
      </w:pPr>
      <w:r w:rsidRPr="00AC156D">
        <w:rPr>
          <w:rFonts w:ascii="Roboto" w:hAnsi="Roboto"/>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2010825A" w14:textId="77777777" w:rsidR="00764348" w:rsidRPr="00AC156D" w:rsidRDefault="00764348" w:rsidP="00764348">
      <w:pPr>
        <w:jc w:val="both"/>
        <w:rPr>
          <w:rFonts w:ascii="Roboto" w:hAnsi="Roboto"/>
        </w:rPr>
      </w:pPr>
      <w:r w:rsidRPr="00AC156D">
        <w:rPr>
          <w:rFonts w:ascii="Roboto" w:hAnsi="Roboto"/>
        </w:rPr>
        <w:t xml:space="preserve">e) stabilirea, prin proiect, a fazelor de execuţie determinate pentru lucrările aferente cerinţelor şi participarea pe şantier la verificările de calitate legate de acestea; </w:t>
      </w:r>
    </w:p>
    <w:p w14:paraId="3465678D" w14:textId="77777777" w:rsidR="00764348" w:rsidRPr="00AC156D" w:rsidRDefault="00764348" w:rsidP="00764348">
      <w:pPr>
        <w:jc w:val="both"/>
        <w:rPr>
          <w:rFonts w:ascii="Roboto" w:hAnsi="Roboto"/>
        </w:rPr>
      </w:pPr>
      <w:r w:rsidRPr="00AC156D">
        <w:rPr>
          <w:rFonts w:ascii="Roboto" w:hAnsi="Roboto"/>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3142502F" w14:textId="77777777" w:rsidR="00764348" w:rsidRPr="00AC156D" w:rsidRDefault="00764348" w:rsidP="00764348">
      <w:pPr>
        <w:jc w:val="both"/>
        <w:rPr>
          <w:rFonts w:ascii="Roboto" w:hAnsi="Roboto"/>
        </w:rPr>
      </w:pPr>
      <w:r w:rsidRPr="00AC156D">
        <w:rPr>
          <w:rFonts w:ascii="Roboto" w:hAnsi="Roboto"/>
        </w:rPr>
        <w:t xml:space="preserve">g) participarea la întocmirea cărţii tehnice a construcţiei şi la recepţia lucrărilor executate; </w:t>
      </w:r>
    </w:p>
    <w:p w14:paraId="580AEB3F" w14:textId="77777777" w:rsidR="00764348" w:rsidRPr="00AC156D" w:rsidRDefault="00764348" w:rsidP="00764348">
      <w:pPr>
        <w:jc w:val="both"/>
        <w:rPr>
          <w:rFonts w:ascii="Roboto" w:hAnsi="Roboto"/>
        </w:rPr>
      </w:pPr>
      <w:r w:rsidRPr="00AC156D">
        <w:rPr>
          <w:rFonts w:ascii="Roboto" w:hAnsi="Roboto"/>
        </w:rPr>
        <w:t>h) asigurarea asistenţei tehnice, conform clauzelor contractuale, pentru proiectele elaborate, pe perioada execuţiei construcţiilor sau a lucrărilor de intervenţie la construcţiile existente;</w:t>
      </w:r>
    </w:p>
    <w:p w14:paraId="35EFB75D" w14:textId="77777777" w:rsidR="00764348" w:rsidRPr="009837AD" w:rsidRDefault="00764348" w:rsidP="00764348">
      <w:pPr>
        <w:jc w:val="both"/>
        <w:rPr>
          <w:rFonts w:ascii="Roboto" w:hAnsi="Roboto"/>
        </w:rPr>
      </w:pPr>
      <w:r w:rsidRPr="00AC156D">
        <w:rPr>
          <w:rFonts w:ascii="Roboto" w:hAnsi="Roboto"/>
        </w:rPr>
        <w:t>i) asigurarea participării obligatorii a proiectantului coordonator</w:t>
      </w:r>
      <w:r w:rsidRPr="009837AD">
        <w:rPr>
          <w:rFonts w:ascii="Roboto" w:hAnsi="Roboto"/>
        </w:rPr>
        <w:t xml:space="preserve"> de proiect şi, după caz, a proiectanţilor pe specialităţi la toate fazele de execuţie stabilite prin proiect şi la recepţia lucrărilor.</w:t>
      </w:r>
    </w:p>
    <w:p w14:paraId="485A3EB4" w14:textId="77777777" w:rsidR="00764348" w:rsidRPr="009837AD" w:rsidRDefault="00764348" w:rsidP="00764348">
      <w:pPr>
        <w:jc w:val="both"/>
        <w:rPr>
          <w:rFonts w:ascii="Roboto" w:hAnsi="Roboto"/>
        </w:rPr>
      </w:pPr>
      <w:r w:rsidRPr="009837AD">
        <w:rPr>
          <w:rFonts w:ascii="Roboto" w:hAnsi="Roboto"/>
        </w:rPr>
        <w:t xml:space="preserve">7.4. Prestatorul va respecta prevederile prezentului contract, asumându-şi toate responsabilităţile și garanțiile ce decurg atât din conţinutul contractului cât şi a prevederilor actelor normative. </w:t>
      </w:r>
    </w:p>
    <w:p w14:paraId="49246A03" w14:textId="77777777" w:rsidR="00764348" w:rsidRPr="009837AD" w:rsidRDefault="00764348" w:rsidP="00764348">
      <w:pPr>
        <w:jc w:val="both"/>
        <w:rPr>
          <w:rFonts w:ascii="Roboto" w:hAnsi="Roboto"/>
        </w:rPr>
      </w:pPr>
      <w:r w:rsidRPr="009837AD">
        <w:rPr>
          <w:rFonts w:ascii="Roboto" w:hAnsi="Roboto"/>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w:t>
      </w:r>
      <w:r w:rsidRPr="009837AD">
        <w:rPr>
          <w:rFonts w:ascii="Roboto" w:hAnsi="Roboto"/>
        </w:rPr>
        <w:lastRenderedPageBreak/>
        <w:t>clarificare ale Beneficiarului. Termenele de răspuns la solicitări nu vor depăși  5</w:t>
      </w:r>
      <w:r w:rsidRPr="009837AD">
        <w:rPr>
          <w:rFonts w:ascii="Roboto" w:hAnsi="Roboto"/>
          <w:b/>
        </w:rPr>
        <w:t xml:space="preserve">  </w:t>
      </w:r>
      <w:r w:rsidRPr="009837AD">
        <w:rPr>
          <w:rFonts w:ascii="Roboto" w:hAnsi="Roboto"/>
        </w:rPr>
        <w:t>zile lucrătoare.</w:t>
      </w:r>
    </w:p>
    <w:p w14:paraId="1503E124" w14:textId="77777777" w:rsidR="00764348" w:rsidRPr="009837AD" w:rsidRDefault="00764348" w:rsidP="00764348">
      <w:pPr>
        <w:jc w:val="both"/>
        <w:rPr>
          <w:rFonts w:ascii="Roboto" w:hAnsi="Roboto"/>
        </w:rPr>
      </w:pPr>
      <w:r w:rsidRPr="009837AD">
        <w:rPr>
          <w:rFonts w:ascii="Roboto" w:hAnsi="Roboto"/>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50E0D2B5" w14:textId="77777777" w:rsidR="00764348" w:rsidRPr="009837AD" w:rsidRDefault="00764348" w:rsidP="00764348">
      <w:pPr>
        <w:jc w:val="both"/>
        <w:rPr>
          <w:rFonts w:ascii="Roboto" w:hAnsi="Roboto"/>
        </w:rPr>
      </w:pPr>
      <w:r w:rsidRPr="009837AD">
        <w:rPr>
          <w:rFonts w:ascii="Roboto" w:hAnsi="Roboto"/>
        </w:rPr>
        <w:t>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14:paraId="5C003F2C" w14:textId="77777777" w:rsidR="00764348" w:rsidRPr="009837AD" w:rsidRDefault="00764348" w:rsidP="00764348">
      <w:pPr>
        <w:jc w:val="both"/>
        <w:rPr>
          <w:rFonts w:ascii="Roboto" w:hAnsi="Roboto"/>
        </w:rPr>
      </w:pPr>
      <w:r w:rsidRPr="009837AD">
        <w:rPr>
          <w:rFonts w:ascii="Roboto" w:hAnsi="Roboto"/>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10845786" w14:textId="77777777" w:rsidR="00764348" w:rsidRPr="009837AD" w:rsidRDefault="00764348" w:rsidP="00764348">
      <w:pPr>
        <w:rPr>
          <w:rFonts w:ascii="Roboto" w:hAnsi="Roboto"/>
          <w:b/>
        </w:rPr>
      </w:pPr>
    </w:p>
    <w:p w14:paraId="401E6FAB" w14:textId="77777777" w:rsidR="00764348" w:rsidRPr="009837AD" w:rsidRDefault="00764348" w:rsidP="00764348">
      <w:pPr>
        <w:rPr>
          <w:rFonts w:ascii="Roboto" w:hAnsi="Roboto"/>
          <w:b/>
        </w:rPr>
      </w:pPr>
      <w:r w:rsidRPr="009837AD">
        <w:rPr>
          <w:rFonts w:ascii="Roboto" w:hAnsi="Roboto"/>
          <w:b/>
        </w:rPr>
        <w:t xml:space="preserve">8. RECEPŢIE ŞI VERIFICĂRI </w:t>
      </w:r>
    </w:p>
    <w:p w14:paraId="6AAED19A" w14:textId="77777777" w:rsidR="00764348" w:rsidRPr="009837AD" w:rsidRDefault="00764348" w:rsidP="00764348">
      <w:pPr>
        <w:jc w:val="both"/>
        <w:rPr>
          <w:rFonts w:ascii="Roboto" w:hAnsi="Roboto"/>
        </w:rPr>
      </w:pPr>
      <w:r w:rsidRPr="009837AD">
        <w:rPr>
          <w:rFonts w:ascii="Roboto" w:hAnsi="Roboto"/>
        </w:rPr>
        <w:t xml:space="preserve">8.1. Beneficiarul are obligaţia de a verifica modul de prestare a serviciilor şi furnizare a documentelor pentru a stabili conformitatea lor cu actele normative și cu prevederile prezentului contract. </w:t>
      </w:r>
    </w:p>
    <w:p w14:paraId="4FAC0305" w14:textId="77777777" w:rsidR="00764348" w:rsidRPr="009837AD" w:rsidRDefault="00764348" w:rsidP="00764348">
      <w:pPr>
        <w:jc w:val="both"/>
        <w:rPr>
          <w:rFonts w:ascii="Roboto" w:hAnsi="Roboto"/>
        </w:rPr>
      </w:pPr>
      <w:r w:rsidRPr="009837AD">
        <w:rPr>
          <w:rFonts w:ascii="Roboto" w:hAnsi="Roboto"/>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14FCBD3F" w14:textId="77777777" w:rsidR="00764348" w:rsidRPr="009837AD" w:rsidRDefault="00764348" w:rsidP="00764348">
      <w:pPr>
        <w:jc w:val="both"/>
        <w:rPr>
          <w:rFonts w:ascii="Roboto" w:hAnsi="Roboto"/>
        </w:rPr>
      </w:pPr>
      <w:r w:rsidRPr="009837AD">
        <w:rPr>
          <w:rFonts w:ascii="Roboto" w:hAnsi="Roboto"/>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3EF4D8FA" w14:textId="77777777" w:rsidR="00764348" w:rsidRPr="009837AD" w:rsidRDefault="00764348" w:rsidP="00764348">
      <w:pPr>
        <w:jc w:val="both"/>
        <w:rPr>
          <w:rFonts w:ascii="Roboto" w:hAnsi="Roboto"/>
        </w:rPr>
      </w:pPr>
      <w:r w:rsidRPr="009837AD">
        <w:rPr>
          <w:rFonts w:ascii="Roboto" w:hAnsi="Roboto"/>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5234C669" w14:textId="77777777" w:rsidR="00764348" w:rsidRPr="009837AD" w:rsidRDefault="00764348" w:rsidP="00764348">
      <w:pPr>
        <w:jc w:val="both"/>
        <w:rPr>
          <w:rFonts w:ascii="Roboto" w:hAnsi="Roboto"/>
        </w:rPr>
      </w:pPr>
      <w:r w:rsidRPr="009837AD">
        <w:rPr>
          <w:rFonts w:ascii="Roboto" w:hAnsi="Roboto"/>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4DAC90F2" w14:textId="77777777" w:rsidR="00764348" w:rsidRDefault="00764348" w:rsidP="00764348">
      <w:pPr>
        <w:jc w:val="both"/>
        <w:rPr>
          <w:rFonts w:ascii="Roboto" w:hAnsi="Roboto"/>
        </w:rPr>
      </w:pPr>
      <w:r w:rsidRPr="009837AD">
        <w:rPr>
          <w:rFonts w:ascii="Roboto" w:hAnsi="Roboto"/>
        </w:rPr>
        <w:t xml:space="preserve">8.6. Procesul-verbal de recepție nu il va exonera pe Prestator de raspunderea pentru viciile de executie cauzate de realizarea necorespunzătoare a documentatiei de către acesta. </w:t>
      </w:r>
    </w:p>
    <w:p w14:paraId="4DCCB04B" w14:textId="77777777" w:rsidR="004837B5" w:rsidRDefault="004837B5" w:rsidP="00764348">
      <w:pPr>
        <w:jc w:val="both"/>
        <w:rPr>
          <w:rFonts w:ascii="Roboto" w:hAnsi="Roboto"/>
        </w:rPr>
      </w:pPr>
    </w:p>
    <w:p w14:paraId="08093DE1" w14:textId="77777777" w:rsidR="004837B5" w:rsidRDefault="004837B5" w:rsidP="00764348">
      <w:pPr>
        <w:jc w:val="both"/>
        <w:rPr>
          <w:rFonts w:ascii="Roboto" w:hAnsi="Roboto"/>
        </w:rPr>
      </w:pPr>
    </w:p>
    <w:p w14:paraId="00D92DC8" w14:textId="77777777" w:rsidR="004837B5" w:rsidRPr="009837AD" w:rsidRDefault="004837B5" w:rsidP="00764348">
      <w:pPr>
        <w:jc w:val="both"/>
        <w:rPr>
          <w:rFonts w:ascii="Roboto" w:hAnsi="Roboto"/>
        </w:rPr>
      </w:pPr>
    </w:p>
    <w:p w14:paraId="704175D8" w14:textId="77777777" w:rsidR="00764348" w:rsidRPr="009837AD" w:rsidRDefault="00764348" w:rsidP="00764348">
      <w:pPr>
        <w:rPr>
          <w:rFonts w:ascii="Roboto" w:hAnsi="Roboto"/>
        </w:rPr>
      </w:pPr>
    </w:p>
    <w:p w14:paraId="1A52C8D2" w14:textId="77777777" w:rsidR="00764348" w:rsidRPr="009837AD" w:rsidRDefault="00764348" w:rsidP="00764348">
      <w:pPr>
        <w:rPr>
          <w:rFonts w:ascii="Roboto" w:hAnsi="Roboto"/>
          <w:b/>
        </w:rPr>
      </w:pPr>
      <w:r w:rsidRPr="009837AD">
        <w:rPr>
          <w:rFonts w:ascii="Roboto" w:hAnsi="Roboto"/>
          <w:b/>
        </w:rPr>
        <w:lastRenderedPageBreak/>
        <w:t>9. DERULARE</w:t>
      </w:r>
    </w:p>
    <w:p w14:paraId="74EEE2BF" w14:textId="77777777" w:rsidR="00764348" w:rsidRPr="009837AD" w:rsidRDefault="00764348" w:rsidP="00764348">
      <w:pPr>
        <w:jc w:val="both"/>
        <w:rPr>
          <w:rFonts w:ascii="Roboto" w:hAnsi="Roboto"/>
        </w:rPr>
      </w:pPr>
      <w:r w:rsidRPr="009837AD">
        <w:rPr>
          <w:rFonts w:ascii="Roboto" w:hAnsi="Roboto"/>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0B7DBE03" w14:textId="77777777" w:rsidR="00764348" w:rsidRPr="009837AD" w:rsidRDefault="00764348" w:rsidP="00764348">
      <w:pPr>
        <w:jc w:val="both"/>
        <w:rPr>
          <w:rFonts w:ascii="Roboto" w:hAnsi="Roboto"/>
        </w:rPr>
      </w:pPr>
      <w:r w:rsidRPr="009837AD">
        <w:rPr>
          <w:rFonts w:ascii="Roboto" w:hAnsi="Roboto"/>
        </w:rPr>
        <w:t xml:space="preserve">9.2. Serviciile prestate în baza contractului trebuie finalizate în termenul convenit de părţi, conform punctului 3 din prezentul contract. </w:t>
      </w:r>
    </w:p>
    <w:p w14:paraId="71EF400B" w14:textId="77777777" w:rsidR="00764348" w:rsidRPr="009837AD" w:rsidRDefault="00764348" w:rsidP="00764348">
      <w:pPr>
        <w:jc w:val="both"/>
        <w:rPr>
          <w:rFonts w:ascii="Roboto" w:hAnsi="Roboto"/>
        </w:rPr>
      </w:pPr>
      <w:r w:rsidRPr="009837AD">
        <w:rPr>
          <w:rFonts w:ascii="Roboto" w:hAnsi="Roboto"/>
        </w:rPr>
        <w:t xml:space="preserve">9.3. Cu excepţia prevederilor de la punctul 10, o întarziere în îndeplinirea contractului dă dreptul Beneficiarului de a solicita penalităţi Prestatorului potrivit prevederilor punctului </w:t>
      </w:r>
    </w:p>
    <w:p w14:paraId="0278E6BA" w14:textId="77777777" w:rsidR="00764348" w:rsidRDefault="00764348" w:rsidP="00764348">
      <w:pPr>
        <w:rPr>
          <w:rFonts w:ascii="Roboto" w:hAnsi="Roboto"/>
          <w:b/>
        </w:rPr>
      </w:pPr>
    </w:p>
    <w:p w14:paraId="4BB496E5" w14:textId="77777777" w:rsidR="00764348" w:rsidRPr="009837AD" w:rsidRDefault="00764348" w:rsidP="00764348">
      <w:pPr>
        <w:rPr>
          <w:rFonts w:ascii="Roboto" w:hAnsi="Roboto"/>
          <w:b/>
        </w:rPr>
      </w:pPr>
      <w:r w:rsidRPr="009837AD">
        <w:rPr>
          <w:rFonts w:ascii="Roboto" w:hAnsi="Roboto"/>
          <w:b/>
        </w:rPr>
        <w:t>10. JUSTIFICAREA DATORITĂ UNUI IMPEDIMENT</w:t>
      </w:r>
    </w:p>
    <w:p w14:paraId="6A0DAEDF" w14:textId="77777777" w:rsidR="00764348" w:rsidRPr="009837AD" w:rsidRDefault="00764348" w:rsidP="00764348">
      <w:pPr>
        <w:jc w:val="both"/>
        <w:rPr>
          <w:rFonts w:ascii="Roboto" w:hAnsi="Roboto"/>
        </w:rPr>
      </w:pPr>
      <w:r w:rsidRPr="009837AD">
        <w:rPr>
          <w:rFonts w:ascii="Roboto" w:hAnsi="Roboto"/>
        </w:rPr>
        <w:t>10.1.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29FA9F7E" w14:textId="77777777" w:rsidR="00764348" w:rsidRPr="009837AD" w:rsidRDefault="00764348" w:rsidP="00764348">
      <w:pPr>
        <w:jc w:val="both"/>
        <w:rPr>
          <w:rFonts w:ascii="Roboto" w:hAnsi="Roboto"/>
        </w:rPr>
      </w:pPr>
      <w:r w:rsidRPr="009837AD">
        <w:rPr>
          <w:rFonts w:ascii="Roboto" w:hAnsi="Roboto"/>
        </w:rPr>
        <w:t xml:space="preserve">10.2. Partea care invocă apariția impedimentului înafara controlului este obligată să informeze imediat (dar nu mai târziu de </w:t>
      </w:r>
      <w:r w:rsidRPr="009837AD">
        <w:rPr>
          <w:rFonts w:ascii="Roboto" w:hAnsi="Roboto"/>
        </w:rPr>
        <w:softHyphen/>
      </w:r>
      <w:r w:rsidRPr="009837AD">
        <w:rPr>
          <w:rFonts w:ascii="Roboto" w:hAnsi="Roboto"/>
        </w:rPr>
        <w:softHyphen/>
      </w:r>
      <w:r w:rsidRPr="009837AD">
        <w:rPr>
          <w:rFonts w:ascii="Roboto" w:hAnsi="Roboto"/>
        </w:rPr>
        <w:softHyphen/>
      </w:r>
      <w:r w:rsidRPr="009837AD">
        <w:rPr>
          <w:rFonts w:ascii="Roboto" w:hAnsi="Roboto"/>
        </w:rPr>
        <w:softHyphen/>
      </w:r>
      <w:r w:rsidRPr="009837AD">
        <w:rPr>
          <w:rFonts w:ascii="Roboto" w:hAnsi="Roboto"/>
        </w:rPr>
        <w:softHyphen/>
        <w:t xml:space="preserve">10 zile) cealaltă Parte despre survenirea circumstanţelor, dar și despre efectele acestora asupra executării contractului. </w:t>
      </w:r>
    </w:p>
    <w:p w14:paraId="0EC56FA1" w14:textId="77777777" w:rsidR="00764348" w:rsidRPr="009837AD" w:rsidRDefault="00764348" w:rsidP="00764348">
      <w:pPr>
        <w:jc w:val="both"/>
        <w:rPr>
          <w:rFonts w:ascii="Roboto" w:hAnsi="Roboto"/>
          <w:lang w:val="en-US"/>
        </w:rPr>
      </w:pPr>
      <w:r w:rsidRPr="009837AD">
        <w:rPr>
          <w:rFonts w:ascii="Roboto" w:hAnsi="Roboto"/>
          <w:lang w:val="en-US"/>
        </w:rPr>
        <w:t>10.3. Survenirea circumstanţelor impedimentului, momentul declanşării şi termenul de acţiune trebuie să fie confirmate printr-un certificat, eliberat în mod corespunzător de către organul competent din ţara Părţii care invocă asemenea circumstanţe.</w:t>
      </w:r>
    </w:p>
    <w:p w14:paraId="47583892" w14:textId="77777777" w:rsidR="00764348" w:rsidRPr="009837AD" w:rsidRDefault="00764348" w:rsidP="00764348">
      <w:pPr>
        <w:pStyle w:val="NormalWeb"/>
        <w:tabs>
          <w:tab w:val="left" w:pos="426"/>
          <w:tab w:val="left" w:pos="3645"/>
        </w:tabs>
        <w:rPr>
          <w:rFonts w:ascii="Roboto" w:hAnsi="Roboto"/>
          <w:b/>
          <w:lang w:val="en-US"/>
        </w:rPr>
      </w:pPr>
    </w:p>
    <w:p w14:paraId="1E7F2503" w14:textId="77777777" w:rsidR="00764348" w:rsidRPr="009837AD" w:rsidRDefault="00764348" w:rsidP="00D53028">
      <w:pPr>
        <w:pStyle w:val="NormalWeb"/>
        <w:tabs>
          <w:tab w:val="left" w:pos="426"/>
          <w:tab w:val="left" w:pos="3645"/>
        </w:tabs>
        <w:ind w:firstLine="0"/>
        <w:rPr>
          <w:rFonts w:ascii="Roboto" w:hAnsi="Roboto"/>
          <w:b/>
          <w:lang w:val="en-US"/>
        </w:rPr>
      </w:pPr>
      <w:r w:rsidRPr="009837AD">
        <w:rPr>
          <w:rFonts w:ascii="Roboto" w:hAnsi="Roboto"/>
          <w:b/>
          <w:lang w:val="en-US"/>
        </w:rPr>
        <w:t>11. MODIFICĂRI</w:t>
      </w:r>
    </w:p>
    <w:p w14:paraId="0EBBB41E" w14:textId="77777777" w:rsidR="00764348" w:rsidRPr="009837AD" w:rsidRDefault="00764348" w:rsidP="00764348">
      <w:pPr>
        <w:pStyle w:val="NormalWeb"/>
        <w:tabs>
          <w:tab w:val="left" w:pos="426"/>
          <w:tab w:val="left" w:pos="3645"/>
        </w:tabs>
        <w:ind w:firstLine="0"/>
        <w:rPr>
          <w:rFonts w:ascii="Roboto" w:hAnsi="Roboto"/>
          <w:lang w:val="en-US"/>
        </w:rPr>
      </w:pPr>
      <w:r w:rsidRPr="009837AD">
        <w:rPr>
          <w:rFonts w:ascii="Roboto" w:hAnsi="Roboto"/>
          <w:lang w:val="en-US"/>
        </w:rPr>
        <w:t xml:space="preserve">11.1. </w:t>
      </w:r>
      <w:proofErr w:type="spellStart"/>
      <w:r w:rsidRPr="009837AD">
        <w:rPr>
          <w:rFonts w:ascii="Roboto" w:hAnsi="Roboto"/>
          <w:lang w:val="en-US"/>
        </w:rPr>
        <w:t>Modificarea</w:t>
      </w:r>
      <w:proofErr w:type="spellEnd"/>
      <w:r w:rsidRPr="009837AD">
        <w:rPr>
          <w:rFonts w:ascii="Roboto" w:hAnsi="Roboto"/>
          <w:lang w:val="en-US"/>
        </w:rPr>
        <w:t xml:space="preserve"> </w:t>
      </w:r>
      <w:proofErr w:type="spellStart"/>
      <w:r w:rsidRPr="009837AD">
        <w:rPr>
          <w:rFonts w:ascii="Roboto" w:hAnsi="Roboto"/>
          <w:lang w:val="en-US"/>
        </w:rPr>
        <w:t>contractului</w:t>
      </w:r>
      <w:proofErr w:type="spellEnd"/>
      <w:r w:rsidRPr="009837AD">
        <w:rPr>
          <w:rFonts w:ascii="Roboto" w:hAnsi="Roboto"/>
          <w:lang w:val="en-US"/>
        </w:rPr>
        <w:t xml:space="preserve"> de </w:t>
      </w:r>
      <w:proofErr w:type="spellStart"/>
      <w:r w:rsidRPr="009837AD">
        <w:rPr>
          <w:rFonts w:ascii="Roboto" w:hAnsi="Roboto"/>
          <w:lang w:val="en-US"/>
        </w:rPr>
        <w:t>achiziţie</w:t>
      </w:r>
      <w:proofErr w:type="spellEnd"/>
      <w:r w:rsidRPr="009837AD">
        <w:rPr>
          <w:rFonts w:ascii="Roboto" w:hAnsi="Roboto"/>
          <w:lang w:val="en-US"/>
        </w:rPr>
        <w:t xml:space="preserve"> </w:t>
      </w:r>
      <w:proofErr w:type="spellStart"/>
      <w:r w:rsidRPr="009837AD">
        <w:rPr>
          <w:rFonts w:ascii="Roboto" w:hAnsi="Roboto"/>
          <w:lang w:val="en-US"/>
        </w:rPr>
        <w:t>publică</w:t>
      </w:r>
      <w:proofErr w:type="spellEnd"/>
      <w:r w:rsidRPr="009837AD">
        <w:rPr>
          <w:rFonts w:ascii="Roboto" w:hAnsi="Roboto"/>
          <w:lang w:val="en-US"/>
        </w:rPr>
        <w:t xml:space="preserve">, </w:t>
      </w:r>
      <w:proofErr w:type="spellStart"/>
      <w:r w:rsidRPr="009837AD">
        <w:rPr>
          <w:rFonts w:ascii="Roboto" w:hAnsi="Roboto"/>
          <w:lang w:val="en-US"/>
        </w:rPr>
        <w:t>în</w:t>
      </w:r>
      <w:proofErr w:type="spellEnd"/>
      <w:r w:rsidRPr="009837AD">
        <w:rPr>
          <w:rFonts w:ascii="Roboto" w:hAnsi="Roboto"/>
          <w:lang w:val="en-US"/>
        </w:rPr>
        <w:t xml:space="preserve"> </w:t>
      </w:r>
      <w:proofErr w:type="spellStart"/>
      <w:r w:rsidRPr="009837AD">
        <w:rPr>
          <w:rFonts w:ascii="Roboto" w:hAnsi="Roboto"/>
          <w:lang w:val="en-US"/>
        </w:rPr>
        <w:t>cursul</w:t>
      </w:r>
      <w:proofErr w:type="spellEnd"/>
      <w:r w:rsidRPr="009837AD">
        <w:rPr>
          <w:rFonts w:ascii="Roboto" w:hAnsi="Roboto"/>
          <w:lang w:val="en-US"/>
        </w:rPr>
        <w:t xml:space="preserve"> </w:t>
      </w:r>
      <w:proofErr w:type="spellStart"/>
      <w:r w:rsidRPr="009837AD">
        <w:rPr>
          <w:rFonts w:ascii="Roboto" w:hAnsi="Roboto"/>
          <w:lang w:val="en-US"/>
        </w:rPr>
        <w:t>perioadei</w:t>
      </w:r>
      <w:proofErr w:type="spellEnd"/>
      <w:r w:rsidRPr="009837AD">
        <w:rPr>
          <w:rFonts w:ascii="Roboto" w:hAnsi="Roboto"/>
          <w:lang w:val="en-US"/>
        </w:rPr>
        <w:t xml:space="preserve"> sale de </w:t>
      </w:r>
      <w:proofErr w:type="spellStart"/>
      <w:r w:rsidRPr="009837AD">
        <w:rPr>
          <w:rFonts w:ascii="Roboto" w:hAnsi="Roboto"/>
          <w:lang w:val="en-US"/>
        </w:rPr>
        <w:t>valabilitate</w:t>
      </w:r>
      <w:proofErr w:type="spellEnd"/>
      <w:r w:rsidRPr="009837AD">
        <w:rPr>
          <w:rFonts w:ascii="Roboto" w:hAnsi="Roboto"/>
          <w:lang w:val="en-US"/>
        </w:rPr>
        <w:t xml:space="preserve">, se </w:t>
      </w:r>
      <w:proofErr w:type="spellStart"/>
      <w:r w:rsidRPr="009837AD">
        <w:rPr>
          <w:rFonts w:ascii="Roboto" w:hAnsi="Roboto"/>
          <w:lang w:val="en-US"/>
        </w:rPr>
        <w:t>va</w:t>
      </w:r>
      <w:proofErr w:type="spellEnd"/>
      <w:r w:rsidRPr="009837AD">
        <w:rPr>
          <w:rFonts w:ascii="Roboto" w:hAnsi="Roboto"/>
          <w:lang w:val="en-US"/>
        </w:rPr>
        <w:t xml:space="preserve"> </w:t>
      </w:r>
      <w:proofErr w:type="spellStart"/>
      <w:r w:rsidRPr="009837AD">
        <w:rPr>
          <w:rFonts w:ascii="Roboto" w:hAnsi="Roboto"/>
          <w:lang w:val="en-US"/>
        </w:rPr>
        <w:t>efectua</w:t>
      </w:r>
      <w:proofErr w:type="spellEnd"/>
      <w:r w:rsidRPr="009837AD">
        <w:rPr>
          <w:rFonts w:ascii="Roboto" w:hAnsi="Roboto"/>
          <w:lang w:val="en-US"/>
        </w:rPr>
        <w:t xml:space="preserve"> conform </w:t>
      </w:r>
      <w:proofErr w:type="spellStart"/>
      <w:r w:rsidRPr="009837AD">
        <w:rPr>
          <w:rFonts w:ascii="Roboto" w:hAnsi="Roboto"/>
          <w:lang w:val="en-US"/>
        </w:rPr>
        <w:t>prevederilor</w:t>
      </w:r>
      <w:proofErr w:type="spellEnd"/>
      <w:r w:rsidRPr="009837AD">
        <w:rPr>
          <w:rFonts w:ascii="Roboto" w:hAnsi="Roboto"/>
          <w:lang w:val="en-US"/>
        </w:rPr>
        <w:t xml:space="preserve"> </w:t>
      </w:r>
      <w:proofErr w:type="spellStart"/>
      <w:r w:rsidRPr="009837AD">
        <w:rPr>
          <w:rFonts w:ascii="Roboto" w:hAnsi="Roboto"/>
          <w:lang w:val="en-US"/>
        </w:rPr>
        <w:t>actelor</w:t>
      </w:r>
      <w:proofErr w:type="spellEnd"/>
      <w:r w:rsidRPr="009837AD">
        <w:rPr>
          <w:rFonts w:ascii="Roboto" w:hAnsi="Roboto"/>
          <w:lang w:val="en-US"/>
        </w:rPr>
        <w:t xml:space="preserve"> normative cu </w:t>
      </w:r>
      <w:proofErr w:type="spellStart"/>
      <w:r w:rsidRPr="009837AD">
        <w:rPr>
          <w:rFonts w:ascii="Roboto" w:hAnsi="Roboto"/>
          <w:lang w:val="en-US"/>
        </w:rPr>
        <w:t>incidenţă</w:t>
      </w:r>
      <w:proofErr w:type="spellEnd"/>
      <w:r w:rsidRPr="009837AD">
        <w:rPr>
          <w:rFonts w:ascii="Roboto" w:hAnsi="Roboto"/>
          <w:lang w:val="en-US"/>
        </w:rPr>
        <w:t xml:space="preserve"> </w:t>
      </w:r>
      <w:proofErr w:type="spellStart"/>
      <w:r w:rsidRPr="009837AD">
        <w:rPr>
          <w:rFonts w:ascii="Roboto" w:hAnsi="Roboto"/>
          <w:lang w:val="en-US"/>
        </w:rPr>
        <w:t>în</w:t>
      </w:r>
      <w:proofErr w:type="spellEnd"/>
      <w:r w:rsidRPr="009837AD">
        <w:rPr>
          <w:rFonts w:ascii="Roboto" w:hAnsi="Roboto"/>
          <w:lang w:val="en-US"/>
        </w:rPr>
        <w:t xml:space="preserve"> </w:t>
      </w:r>
      <w:proofErr w:type="spellStart"/>
      <w:r w:rsidRPr="009837AD">
        <w:rPr>
          <w:rFonts w:ascii="Roboto" w:hAnsi="Roboto"/>
          <w:lang w:val="en-US"/>
        </w:rPr>
        <w:t>domeniul</w:t>
      </w:r>
      <w:proofErr w:type="spellEnd"/>
      <w:r w:rsidRPr="009837AD">
        <w:rPr>
          <w:rFonts w:ascii="Roboto" w:hAnsi="Roboto"/>
          <w:lang w:val="en-US"/>
        </w:rPr>
        <w:t xml:space="preserve"> </w:t>
      </w:r>
      <w:proofErr w:type="spellStart"/>
      <w:r w:rsidRPr="009837AD">
        <w:rPr>
          <w:rFonts w:ascii="Roboto" w:hAnsi="Roboto"/>
          <w:lang w:val="en-US"/>
        </w:rPr>
        <w:t>achiziţiilor</w:t>
      </w:r>
      <w:proofErr w:type="spellEnd"/>
      <w:r w:rsidRPr="009837AD">
        <w:rPr>
          <w:rFonts w:ascii="Roboto" w:hAnsi="Roboto"/>
          <w:lang w:val="en-US"/>
        </w:rPr>
        <w:t xml:space="preserve"> </w:t>
      </w:r>
      <w:proofErr w:type="spellStart"/>
      <w:r w:rsidRPr="009837AD">
        <w:rPr>
          <w:rFonts w:ascii="Roboto" w:hAnsi="Roboto"/>
          <w:lang w:val="en-US"/>
        </w:rPr>
        <w:t>publice</w:t>
      </w:r>
      <w:proofErr w:type="spellEnd"/>
      <w:r w:rsidRPr="009837AD">
        <w:rPr>
          <w:rFonts w:ascii="Roboto" w:hAnsi="Roboto"/>
          <w:lang w:val="en-US"/>
        </w:rPr>
        <w:t xml:space="preserve">, </w:t>
      </w:r>
      <w:proofErr w:type="spellStart"/>
      <w:r w:rsidRPr="009837AD">
        <w:rPr>
          <w:rFonts w:ascii="Roboto" w:hAnsi="Roboto"/>
          <w:lang w:val="en-US"/>
        </w:rPr>
        <w:t>prin</w:t>
      </w:r>
      <w:proofErr w:type="spellEnd"/>
      <w:r w:rsidRPr="009837AD">
        <w:rPr>
          <w:rFonts w:ascii="Roboto" w:hAnsi="Roboto"/>
          <w:lang w:val="en-US"/>
        </w:rPr>
        <w:t xml:space="preserve"> </w:t>
      </w:r>
      <w:proofErr w:type="spellStart"/>
      <w:r w:rsidRPr="009837AD">
        <w:rPr>
          <w:rFonts w:ascii="Roboto" w:hAnsi="Roboto"/>
          <w:lang w:val="en-US"/>
        </w:rPr>
        <w:t>acord</w:t>
      </w:r>
      <w:proofErr w:type="spellEnd"/>
      <w:r w:rsidRPr="009837AD">
        <w:rPr>
          <w:rFonts w:ascii="Roboto" w:hAnsi="Roboto"/>
          <w:lang w:val="en-US"/>
        </w:rPr>
        <w:t xml:space="preserve"> </w:t>
      </w:r>
      <w:proofErr w:type="spellStart"/>
      <w:r w:rsidRPr="009837AD">
        <w:rPr>
          <w:rFonts w:ascii="Roboto" w:hAnsi="Roboto"/>
          <w:lang w:val="en-US"/>
        </w:rPr>
        <w:t>adiţional</w:t>
      </w:r>
      <w:proofErr w:type="spellEnd"/>
      <w:r w:rsidRPr="009837AD">
        <w:rPr>
          <w:rFonts w:ascii="Roboto" w:hAnsi="Roboto"/>
          <w:lang w:val="en-US"/>
        </w:rPr>
        <w:t xml:space="preserve"> la </w:t>
      </w:r>
      <w:proofErr w:type="spellStart"/>
      <w:r w:rsidRPr="009837AD">
        <w:rPr>
          <w:rFonts w:ascii="Roboto" w:hAnsi="Roboto"/>
          <w:lang w:val="en-US"/>
        </w:rPr>
        <w:t>prezentul</w:t>
      </w:r>
      <w:proofErr w:type="spellEnd"/>
      <w:r w:rsidRPr="009837AD">
        <w:rPr>
          <w:rFonts w:ascii="Roboto" w:hAnsi="Roboto"/>
          <w:lang w:val="en-US"/>
        </w:rPr>
        <w:t xml:space="preserve"> contract.</w:t>
      </w:r>
    </w:p>
    <w:p w14:paraId="51F99613" w14:textId="77777777" w:rsidR="00764348" w:rsidRPr="009837AD" w:rsidRDefault="00764348" w:rsidP="00764348">
      <w:pPr>
        <w:jc w:val="both"/>
        <w:rPr>
          <w:rFonts w:ascii="Roboto" w:hAnsi="Roboto"/>
          <w:b/>
          <w:lang w:val="en-US"/>
        </w:rPr>
      </w:pPr>
    </w:p>
    <w:p w14:paraId="6EFF3310" w14:textId="77777777" w:rsidR="00764348" w:rsidRPr="009837AD" w:rsidRDefault="00764348" w:rsidP="00764348">
      <w:pPr>
        <w:jc w:val="both"/>
        <w:rPr>
          <w:rFonts w:ascii="Roboto" w:hAnsi="Roboto"/>
          <w:b/>
          <w:lang w:val="en-US"/>
        </w:rPr>
      </w:pPr>
      <w:r w:rsidRPr="009837AD">
        <w:rPr>
          <w:rFonts w:ascii="Roboto" w:hAnsi="Roboto"/>
          <w:b/>
          <w:lang w:val="en-US"/>
        </w:rPr>
        <w:t>12. AJUSTAREA PREŢULUI CONTRACTULUI</w:t>
      </w:r>
    </w:p>
    <w:p w14:paraId="4F56D6B0" w14:textId="77777777" w:rsidR="00764348" w:rsidRPr="009837AD" w:rsidRDefault="00764348" w:rsidP="00764348">
      <w:pPr>
        <w:jc w:val="both"/>
        <w:rPr>
          <w:rFonts w:ascii="Roboto" w:hAnsi="Roboto"/>
          <w:lang w:val="en-US"/>
        </w:rPr>
      </w:pPr>
      <w:r w:rsidRPr="009837AD">
        <w:rPr>
          <w:rFonts w:ascii="Roboto" w:hAnsi="Roboto"/>
        </w:rPr>
        <w:t>12.1. Ajustarea prețului contractului pe parcursul derulării contractului aflat în perioada sa de valabilitate, se va efectua conform prevederilor actelor normative aplicabile în domeniul achiziţiilor publice.</w:t>
      </w:r>
    </w:p>
    <w:p w14:paraId="5176EABD" w14:textId="77777777" w:rsidR="00764348" w:rsidRPr="009837AD" w:rsidRDefault="00764348" w:rsidP="00764348">
      <w:pPr>
        <w:jc w:val="both"/>
        <w:rPr>
          <w:rFonts w:ascii="Roboto" w:hAnsi="Roboto"/>
          <w:lang w:val="en-US"/>
        </w:rPr>
      </w:pPr>
    </w:p>
    <w:p w14:paraId="5A183577" w14:textId="77777777" w:rsidR="00764348" w:rsidRPr="009837AD" w:rsidRDefault="00764348" w:rsidP="00764348">
      <w:pPr>
        <w:rPr>
          <w:rFonts w:ascii="Roboto" w:hAnsi="Roboto"/>
          <w:b/>
          <w:lang w:val="en-US"/>
        </w:rPr>
      </w:pPr>
      <w:r w:rsidRPr="009837AD">
        <w:rPr>
          <w:rFonts w:ascii="Roboto" w:hAnsi="Roboto"/>
          <w:b/>
          <w:lang w:val="en-US"/>
        </w:rPr>
        <w:t>13. CONDIŢIILE DE PREDARE-PRIMIRE</w:t>
      </w:r>
    </w:p>
    <w:p w14:paraId="6DC80A24" w14:textId="77777777" w:rsidR="00764348" w:rsidRPr="009837AD" w:rsidRDefault="00764348" w:rsidP="00764348">
      <w:pPr>
        <w:jc w:val="both"/>
        <w:rPr>
          <w:rFonts w:ascii="Roboto" w:hAnsi="Roboto"/>
          <w:lang w:val="en-US"/>
        </w:rPr>
      </w:pPr>
      <w:r w:rsidRPr="009837AD">
        <w:rPr>
          <w:rFonts w:ascii="Roboto" w:hAnsi="Roboto"/>
          <w:lang w:val="en-US"/>
        </w:rPr>
        <w:t>13.1. Serviciile de proiectare se consideră predate de către Prestator şi recepţionate de către Beneficiar dacă:</w:t>
      </w:r>
    </w:p>
    <w:p w14:paraId="2E3A0735" w14:textId="77777777" w:rsidR="00764348" w:rsidRPr="009837AD" w:rsidRDefault="00764348" w:rsidP="00764348">
      <w:pPr>
        <w:numPr>
          <w:ilvl w:val="0"/>
          <w:numId w:val="15"/>
        </w:numPr>
        <w:tabs>
          <w:tab w:val="clear" w:pos="1065"/>
          <w:tab w:val="num" w:pos="0"/>
          <w:tab w:val="left" w:pos="360"/>
        </w:tabs>
        <w:suppressAutoHyphens/>
        <w:ind w:left="0" w:firstLine="0"/>
        <w:jc w:val="both"/>
        <w:rPr>
          <w:rFonts w:ascii="Roboto" w:hAnsi="Roboto"/>
          <w:lang w:val="en-US"/>
        </w:rPr>
      </w:pPr>
      <w:r w:rsidRPr="009837AD">
        <w:rPr>
          <w:rFonts w:ascii="Roboto" w:hAnsi="Roboto"/>
          <w:lang w:val="en-US"/>
        </w:rPr>
        <w:t xml:space="preserve">cantitatea serviciilor de proiectare corespunde informaţiei indicate în prezentul contract; </w:t>
      </w:r>
    </w:p>
    <w:p w14:paraId="0333471C" w14:textId="77777777" w:rsidR="00764348" w:rsidRPr="009837AD" w:rsidRDefault="00764348" w:rsidP="00764348">
      <w:pPr>
        <w:numPr>
          <w:ilvl w:val="0"/>
          <w:numId w:val="15"/>
        </w:numPr>
        <w:tabs>
          <w:tab w:val="clear" w:pos="1065"/>
          <w:tab w:val="num" w:pos="0"/>
          <w:tab w:val="left" w:pos="360"/>
        </w:tabs>
        <w:suppressAutoHyphens/>
        <w:ind w:left="0" w:firstLine="0"/>
        <w:jc w:val="both"/>
        <w:rPr>
          <w:rFonts w:ascii="Roboto" w:hAnsi="Roboto"/>
          <w:lang w:val="en-US"/>
        </w:rPr>
      </w:pPr>
      <w:r w:rsidRPr="009837AD">
        <w:rPr>
          <w:rFonts w:ascii="Roboto" w:hAnsi="Roboto"/>
          <w:lang w:val="en-US"/>
        </w:rPr>
        <w:t>calitatea serviciilor de proiectare corespunde documentelor normative și standardelor de stat.</w:t>
      </w:r>
    </w:p>
    <w:p w14:paraId="613BC241" w14:textId="77777777" w:rsidR="00764348" w:rsidRPr="009837AD" w:rsidRDefault="00764348" w:rsidP="00764348">
      <w:pPr>
        <w:jc w:val="both"/>
        <w:rPr>
          <w:rFonts w:ascii="Roboto" w:hAnsi="Roboto"/>
          <w:lang w:val="en-US"/>
        </w:rPr>
      </w:pPr>
    </w:p>
    <w:p w14:paraId="4C982396" w14:textId="77777777" w:rsidR="00764348" w:rsidRPr="009837AD" w:rsidRDefault="00764348" w:rsidP="00764348">
      <w:pPr>
        <w:rPr>
          <w:rFonts w:ascii="Roboto" w:hAnsi="Roboto"/>
          <w:b/>
          <w:lang w:val="en-US"/>
        </w:rPr>
      </w:pPr>
      <w:r w:rsidRPr="009837AD">
        <w:rPr>
          <w:rFonts w:ascii="Roboto" w:hAnsi="Roboto"/>
          <w:b/>
          <w:lang w:val="en-US"/>
        </w:rPr>
        <w:t>14. REZOLUȚIUNEA CONTRACTULUI</w:t>
      </w:r>
    </w:p>
    <w:p w14:paraId="039A1886" w14:textId="77777777" w:rsidR="00764348" w:rsidRPr="009837AD" w:rsidRDefault="00764348" w:rsidP="00764348">
      <w:pPr>
        <w:jc w:val="both"/>
        <w:rPr>
          <w:rFonts w:ascii="Roboto" w:hAnsi="Roboto"/>
          <w:lang w:val="en-US"/>
        </w:rPr>
      </w:pPr>
      <w:r w:rsidRPr="009837AD">
        <w:rPr>
          <w:rFonts w:ascii="Roboto" w:hAnsi="Roboto"/>
          <w:lang w:val="en-US"/>
        </w:rPr>
        <w:t>14.1. Rezoluțiunea contractului se poate realiza cu acordul comun al Părţilor.</w:t>
      </w:r>
    </w:p>
    <w:p w14:paraId="49AB76CA" w14:textId="77777777" w:rsidR="00764348" w:rsidRPr="009837AD" w:rsidRDefault="00764348" w:rsidP="00764348">
      <w:pPr>
        <w:jc w:val="both"/>
        <w:rPr>
          <w:rFonts w:ascii="Roboto" w:hAnsi="Roboto"/>
          <w:lang w:val="en-US"/>
        </w:rPr>
      </w:pPr>
      <w:r w:rsidRPr="009837AD">
        <w:rPr>
          <w:rFonts w:ascii="Roboto" w:hAnsi="Roboto"/>
          <w:lang w:val="en-US"/>
        </w:rPr>
        <w:t>14.2. Contractul poate fi rezolvit în mod unilateral în caz de:</w:t>
      </w:r>
    </w:p>
    <w:p w14:paraId="51F9005E" w14:textId="77777777" w:rsidR="00764348" w:rsidRPr="009837AD" w:rsidRDefault="00764348" w:rsidP="00764348">
      <w:pPr>
        <w:numPr>
          <w:ilvl w:val="0"/>
          <w:numId w:val="13"/>
        </w:numPr>
        <w:tabs>
          <w:tab w:val="left" w:pos="0"/>
          <w:tab w:val="left" w:pos="360"/>
        </w:tabs>
        <w:suppressAutoHyphens/>
        <w:ind w:left="0" w:firstLine="0"/>
        <w:jc w:val="both"/>
        <w:rPr>
          <w:rFonts w:ascii="Roboto" w:hAnsi="Roboto"/>
          <w:lang w:val="en-US"/>
        </w:rPr>
      </w:pPr>
      <w:r w:rsidRPr="009837AD">
        <w:rPr>
          <w:rFonts w:ascii="Roboto" w:hAnsi="Roboto"/>
          <w:lang w:val="en-US"/>
        </w:rPr>
        <w:t xml:space="preserve">refuz al Prestatorului de a presta serviciile de proiectare prevăzute în prezentul contract;         </w:t>
      </w:r>
    </w:p>
    <w:p w14:paraId="588FFFF2" w14:textId="77777777" w:rsidR="00764348" w:rsidRPr="009837AD" w:rsidRDefault="00764348" w:rsidP="00764348">
      <w:pPr>
        <w:numPr>
          <w:ilvl w:val="0"/>
          <w:numId w:val="13"/>
        </w:numPr>
        <w:tabs>
          <w:tab w:val="left" w:pos="0"/>
          <w:tab w:val="left" w:pos="360"/>
        </w:tabs>
        <w:suppressAutoHyphens/>
        <w:ind w:left="0" w:firstLine="0"/>
        <w:jc w:val="both"/>
        <w:rPr>
          <w:rFonts w:ascii="Roboto" w:hAnsi="Roboto"/>
          <w:lang w:val="en-US"/>
        </w:rPr>
      </w:pPr>
      <w:r w:rsidRPr="009837AD">
        <w:rPr>
          <w:rFonts w:ascii="Roboto" w:hAnsi="Roboto"/>
          <w:lang w:val="en-US"/>
        </w:rPr>
        <w:t>nerespectare de către Prestator a termenelor de executare stabilite;</w:t>
      </w:r>
    </w:p>
    <w:p w14:paraId="275AD30A" w14:textId="77777777" w:rsidR="00764348" w:rsidRPr="009837AD" w:rsidRDefault="00764348" w:rsidP="00764348">
      <w:pPr>
        <w:numPr>
          <w:ilvl w:val="0"/>
          <w:numId w:val="13"/>
        </w:numPr>
        <w:tabs>
          <w:tab w:val="left" w:pos="0"/>
          <w:tab w:val="left" w:pos="360"/>
        </w:tabs>
        <w:suppressAutoHyphens/>
        <w:ind w:left="0" w:firstLine="0"/>
        <w:jc w:val="both"/>
        <w:rPr>
          <w:rFonts w:ascii="Roboto" w:hAnsi="Roboto"/>
          <w:lang w:val="en-US"/>
        </w:rPr>
      </w:pPr>
      <w:r w:rsidRPr="009837AD">
        <w:rPr>
          <w:rFonts w:ascii="Roboto" w:hAnsi="Roboto"/>
          <w:lang w:val="en-US"/>
        </w:rPr>
        <w:t>nerespectare de către Beneficiar a termenelor de plată a serviciilor;</w:t>
      </w:r>
    </w:p>
    <w:p w14:paraId="625EDE3A" w14:textId="77777777" w:rsidR="00764348" w:rsidRPr="009837AD" w:rsidRDefault="00764348" w:rsidP="00764348">
      <w:pPr>
        <w:numPr>
          <w:ilvl w:val="0"/>
          <w:numId w:val="13"/>
        </w:numPr>
        <w:tabs>
          <w:tab w:val="left" w:pos="0"/>
          <w:tab w:val="left" w:pos="360"/>
        </w:tabs>
        <w:suppressAutoHyphens/>
        <w:ind w:left="0" w:firstLine="0"/>
        <w:jc w:val="both"/>
        <w:rPr>
          <w:rFonts w:ascii="Roboto" w:hAnsi="Roboto"/>
          <w:lang w:val="en-US"/>
        </w:rPr>
      </w:pPr>
      <w:r w:rsidRPr="009837AD">
        <w:rPr>
          <w:rFonts w:ascii="Roboto" w:hAnsi="Roboto"/>
          <w:lang w:val="en-US"/>
        </w:rPr>
        <w:t>nesatisfacerea de către una dintre Părţi a pretenţiilor înaintate conform prezentului contract;</w:t>
      </w:r>
    </w:p>
    <w:p w14:paraId="6C804EBA" w14:textId="77777777" w:rsidR="00764348" w:rsidRPr="009837AD" w:rsidRDefault="00764348" w:rsidP="00764348">
      <w:pPr>
        <w:numPr>
          <w:ilvl w:val="0"/>
          <w:numId w:val="13"/>
        </w:numPr>
        <w:tabs>
          <w:tab w:val="left" w:pos="0"/>
          <w:tab w:val="left" w:pos="360"/>
        </w:tabs>
        <w:suppressAutoHyphens/>
        <w:ind w:left="0" w:firstLine="0"/>
        <w:jc w:val="both"/>
        <w:rPr>
          <w:rFonts w:ascii="Roboto" w:hAnsi="Roboto"/>
          <w:lang w:val="en-US"/>
        </w:rPr>
      </w:pPr>
      <w:r w:rsidRPr="009837AD">
        <w:rPr>
          <w:rFonts w:ascii="Roboto" w:hAnsi="Roboto"/>
          <w:lang w:val="en-US"/>
        </w:rPr>
        <w:lastRenderedPageBreak/>
        <w:t>contractantul se afla, la momentul atribuirii lui, în una dintre situațiile care ar fi determinat excluderea sa din procedura de atribuire potrivit art. 19 al Legii nr. 131/2015 privind achizițiile publice;</w:t>
      </w:r>
    </w:p>
    <w:p w14:paraId="115938D9" w14:textId="77777777" w:rsidR="00764348" w:rsidRPr="009837AD" w:rsidRDefault="00764348" w:rsidP="00764348">
      <w:pPr>
        <w:pStyle w:val="NormalWeb"/>
        <w:numPr>
          <w:ilvl w:val="0"/>
          <w:numId w:val="13"/>
        </w:numPr>
        <w:tabs>
          <w:tab w:val="clear" w:pos="1854"/>
          <w:tab w:val="left" w:pos="0"/>
          <w:tab w:val="left" w:pos="360"/>
          <w:tab w:val="left" w:pos="599"/>
          <w:tab w:val="num" w:pos="1135"/>
          <w:tab w:val="left" w:pos="2070"/>
        </w:tabs>
        <w:ind w:left="0" w:firstLine="0"/>
        <w:rPr>
          <w:rFonts w:ascii="Roboto" w:hAnsi="Roboto"/>
          <w:lang w:val="en-US"/>
        </w:rPr>
      </w:pPr>
      <w:proofErr w:type="spellStart"/>
      <w:r w:rsidRPr="009837AD">
        <w:rPr>
          <w:rFonts w:ascii="Roboto" w:hAnsi="Roboto"/>
          <w:lang w:val="en-US"/>
        </w:rPr>
        <w:t>contractul</w:t>
      </w:r>
      <w:proofErr w:type="spellEnd"/>
      <w:r w:rsidRPr="009837AD">
        <w:rPr>
          <w:rFonts w:ascii="Roboto" w:hAnsi="Roboto"/>
          <w:lang w:val="en-US"/>
        </w:rPr>
        <w:t xml:space="preserve"> a </w:t>
      </w:r>
      <w:proofErr w:type="spellStart"/>
      <w:r w:rsidRPr="009837AD">
        <w:rPr>
          <w:rFonts w:ascii="Roboto" w:hAnsi="Roboto"/>
          <w:lang w:val="en-US"/>
        </w:rPr>
        <w:t>făcut</w:t>
      </w:r>
      <w:proofErr w:type="spellEnd"/>
      <w:r w:rsidRPr="009837AD">
        <w:rPr>
          <w:rFonts w:ascii="Roboto" w:hAnsi="Roboto"/>
          <w:lang w:val="en-US"/>
        </w:rPr>
        <w:t xml:space="preserve"> </w:t>
      </w:r>
      <w:proofErr w:type="spellStart"/>
      <w:r w:rsidRPr="009837AD">
        <w:rPr>
          <w:rFonts w:ascii="Roboto" w:hAnsi="Roboto"/>
          <w:lang w:val="en-US"/>
        </w:rPr>
        <w:t>obiectul</w:t>
      </w:r>
      <w:proofErr w:type="spellEnd"/>
      <w:r w:rsidRPr="009837AD">
        <w:rPr>
          <w:rFonts w:ascii="Roboto" w:hAnsi="Roboto"/>
          <w:lang w:val="en-US"/>
        </w:rPr>
        <w:t xml:space="preserve"> </w:t>
      </w:r>
      <w:proofErr w:type="spellStart"/>
      <w:r w:rsidRPr="009837AD">
        <w:rPr>
          <w:rFonts w:ascii="Roboto" w:hAnsi="Roboto"/>
          <w:lang w:val="en-US"/>
        </w:rPr>
        <w:t>unei</w:t>
      </w:r>
      <w:proofErr w:type="spellEnd"/>
      <w:r w:rsidRPr="009837AD">
        <w:rPr>
          <w:rFonts w:ascii="Roboto" w:hAnsi="Roboto"/>
          <w:lang w:val="en-US"/>
        </w:rPr>
        <w:t xml:space="preserve"> </w:t>
      </w:r>
      <w:proofErr w:type="spellStart"/>
      <w:r w:rsidRPr="009837AD">
        <w:rPr>
          <w:rFonts w:ascii="Roboto" w:hAnsi="Roboto"/>
          <w:lang w:val="en-US"/>
        </w:rPr>
        <w:t>modificări</w:t>
      </w:r>
      <w:proofErr w:type="spellEnd"/>
      <w:r w:rsidRPr="009837AD">
        <w:rPr>
          <w:rFonts w:ascii="Roboto" w:hAnsi="Roboto"/>
          <w:lang w:val="en-US"/>
        </w:rPr>
        <w:t xml:space="preserve"> </w:t>
      </w:r>
      <w:proofErr w:type="spellStart"/>
      <w:r w:rsidRPr="009837AD">
        <w:rPr>
          <w:rFonts w:ascii="Roboto" w:hAnsi="Roboto"/>
          <w:lang w:val="en-US"/>
        </w:rPr>
        <w:t>substanțiale</w:t>
      </w:r>
      <w:proofErr w:type="spellEnd"/>
      <w:r w:rsidRPr="009837AD">
        <w:rPr>
          <w:rFonts w:ascii="Roboto" w:hAnsi="Roboto"/>
          <w:lang w:val="en-US"/>
        </w:rPr>
        <w:t xml:space="preserve"> care </w:t>
      </w:r>
      <w:proofErr w:type="spellStart"/>
      <w:r w:rsidRPr="009837AD">
        <w:rPr>
          <w:rFonts w:ascii="Roboto" w:hAnsi="Roboto"/>
          <w:lang w:val="en-US"/>
        </w:rPr>
        <w:t>necesită</w:t>
      </w:r>
      <w:proofErr w:type="spellEnd"/>
      <w:r w:rsidRPr="009837AD">
        <w:rPr>
          <w:rFonts w:ascii="Roboto" w:hAnsi="Roboto"/>
          <w:lang w:val="en-US"/>
        </w:rPr>
        <w:t xml:space="preserve"> o </w:t>
      </w:r>
      <w:proofErr w:type="spellStart"/>
      <w:r w:rsidRPr="009837AD">
        <w:rPr>
          <w:rFonts w:ascii="Roboto" w:hAnsi="Roboto"/>
          <w:lang w:val="en-US"/>
        </w:rPr>
        <w:t>nouă</w:t>
      </w:r>
      <w:proofErr w:type="spellEnd"/>
      <w:r w:rsidRPr="009837AD">
        <w:rPr>
          <w:rFonts w:ascii="Roboto" w:hAnsi="Roboto"/>
          <w:lang w:val="en-US"/>
        </w:rPr>
        <w:t xml:space="preserve"> </w:t>
      </w:r>
      <w:proofErr w:type="spellStart"/>
      <w:r w:rsidRPr="009837AD">
        <w:rPr>
          <w:rFonts w:ascii="Roboto" w:hAnsi="Roboto"/>
          <w:lang w:val="en-US"/>
        </w:rPr>
        <w:t>procedură</w:t>
      </w:r>
      <w:proofErr w:type="spellEnd"/>
      <w:r w:rsidRPr="009837AD">
        <w:rPr>
          <w:rFonts w:ascii="Roboto" w:hAnsi="Roboto"/>
          <w:lang w:val="en-US"/>
        </w:rPr>
        <w:t xml:space="preserve"> de </w:t>
      </w:r>
      <w:proofErr w:type="spellStart"/>
      <w:r w:rsidRPr="009837AD">
        <w:rPr>
          <w:rFonts w:ascii="Roboto" w:hAnsi="Roboto"/>
          <w:lang w:val="en-US"/>
        </w:rPr>
        <w:t>achiziție</w:t>
      </w:r>
      <w:proofErr w:type="spellEnd"/>
      <w:r w:rsidRPr="009837AD">
        <w:rPr>
          <w:rFonts w:ascii="Roboto" w:hAnsi="Roboto"/>
          <w:lang w:val="en-US"/>
        </w:rPr>
        <w:t xml:space="preserve"> </w:t>
      </w:r>
      <w:proofErr w:type="spellStart"/>
      <w:r w:rsidRPr="009837AD">
        <w:rPr>
          <w:rFonts w:ascii="Roboto" w:hAnsi="Roboto"/>
          <w:lang w:val="en-US"/>
        </w:rPr>
        <w:t>publică</w:t>
      </w:r>
      <w:proofErr w:type="spellEnd"/>
      <w:r w:rsidRPr="009837AD">
        <w:rPr>
          <w:rFonts w:ascii="Roboto" w:hAnsi="Roboto"/>
          <w:lang w:val="en-US"/>
        </w:rPr>
        <w:t xml:space="preserve"> </w:t>
      </w:r>
      <w:proofErr w:type="spellStart"/>
      <w:r w:rsidRPr="009837AD">
        <w:rPr>
          <w:rFonts w:ascii="Roboto" w:hAnsi="Roboto"/>
          <w:lang w:val="en-US"/>
        </w:rPr>
        <w:t>în</w:t>
      </w:r>
      <w:proofErr w:type="spellEnd"/>
      <w:r w:rsidRPr="009837AD">
        <w:rPr>
          <w:rFonts w:ascii="Roboto" w:hAnsi="Roboto"/>
          <w:lang w:val="en-US"/>
        </w:rPr>
        <w:t xml:space="preserve"> </w:t>
      </w:r>
      <w:proofErr w:type="spellStart"/>
      <w:r w:rsidRPr="009837AD">
        <w:rPr>
          <w:rFonts w:ascii="Roboto" w:hAnsi="Roboto"/>
          <w:lang w:val="en-US"/>
        </w:rPr>
        <w:t>conformitate</w:t>
      </w:r>
      <w:proofErr w:type="spellEnd"/>
      <w:r w:rsidRPr="009837AD">
        <w:rPr>
          <w:rFonts w:ascii="Roboto" w:hAnsi="Roboto"/>
          <w:lang w:val="en-US"/>
        </w:rPr>
        <w:t xml:space="preserve"> cu art. 76 al </w:t>
      </w:r>
      <w:proofErr w:type="spellStart"/>
      <w:r w:rsidRPr="009837AD">
        <w:rPr>
          <w:rFonts w:ascii="Roboto" w:hAnsi="Roboto"/>
          <w:lang w:val="en-US"/>
        </w:rPr>
        <w:t>Legii</w:t>
      </w:r>
      <w:proofErr w:type="spellEnd"/>
      <w:r w:rsidRPr="009837AD">
        <w:rPr>
          <w:rFonts w:ascii="Roboto" w:hAnsi="Roboto"/>
          <w:lang w:val="en-US"/>
        </w:rPr>
        <w:t xml:space="preserve"> nr. 131/2015 </w:t>
      </w:r>
      <w:proofErr w:type="spellStart"/>
      <w:r w:rsidRPr="009837AD">
        <w:rPr>
          <w:rFonts w:ascii="Roboto" w:hAnsi="Roboto"/>
          <w:lang w:val="en-US"/>
        </w:rPr>
        <w:t>privind</w:t>
      </w:r>
      <w:proofErr w:type="spellEnd"/>
      <w:r w:rsidRPr="009837AD">
        <w:rPr>
          <w:rFonts w:ascii="Roboto" w:hAnsi="Roboto"/>
          <w:lang w:val="en-US"/>
        </w:rPr>
        <w:t xml:space="preserve"> </w:t>
      </w:r>
      <w:proofErr w:type="spellStart"/>
      <w:r w:rsidRPr="009837AD">
        <w:rPr>
          <w:rFonts w:ascii="Roboto" w:hAnsi="Roboto"/>
          <w:lang w:val="en-US"/>
        </w:rPr>
        <w:t>achizițiile</w:t>
      </w:r>
      <w:proofErr w:type="spellEnd"/>
      <w:r w:rsidRPr="009837AD">
        <w:rPr>
          <w:rFonts w:ascii="Roboto" w:hAnsi="Roboto"/>
          <w:lang w:val="en-US"/>
        </w:rPr>
        <w:t xml:space="preserve"> </w:t>
      </w:r>
      <w:proofErr w:type="spellStart"/>
      <w:r w:rsidRPr="009837AD">
        <w:rPr>
          <w:rFonts w:ascii="Roboto" w:hAnsi="Roboto"/>
          <w:lang w:val="en-US"/>
        </w:rPr>
        <w:t>publice</w:t>
      </w:r>
      <w:proofErr w:type="spellEnd"/>
      <w:r w:rsidRPr="009837AD">
        <w:rPr>
          <w:rFonts w:ascii="Roboto" w:hAnsi="Roboto"/>
          <w:lang w:val="en-US"/>
        </w:rPr>
        <w:t>;</w:t>
      </w:r>
    </w:p>
    <w:p w14:paraId="26E6994D" w14:textId="77777777" w:rsidR="00764348" w:rsidRPr="00AC156D" w:rsidRDefault="00764348" w:rsidP="00764348">
      <w:pPr>
        <w:pStyle w:val="NormalWeb"/>
        <w:numPr>
          <w:ilvl w:val="0"/>
          <w:numId w:val="13"/>
        </w:numPr>
        <w:tabs>
          <w:tab w:val="clear" w:pos="1854"/>
          <w:tab w:val="left" w:pos="0"/>
          <w:tab w:val="left" w:pos="360"/>
          <w:tab w:val="left" w:pos="599"/>
          <w:tab w:val="num" w:pos="1135"/>
          <w:tab w:val="left" w:pos="2070"/>
        </w:tabs>
        <w:ind w:left="0" w:firstLine="0"/>
        <w:rPr>
          <w:rFonts w:ascii="Roboto" w:hAnsi="Roboto"/>
          <w:lang w:val="en-US"/>
        </w:rPr>
      </w:pPr>
      <w:proofErr w:type="spellStart"/>
      <w:r w:rsidRPr="009837AD">
        <w:rPr>
          <w:rFonts w:ascii="Roboto" w:hAnsi="Roboto"/>
          <w:lang w:val="en-US"/>
        </w:rPr>
        <w:t>contractul</w:t>
      </w:r>
      <w:proofErr w:type="spellEnd"/>
      <w:r w:rsidRPr="009837AD">
        <w:rPr>
          <w:rFonts w:ascii="Roboto" w:hAnsi="Roboto"/>
          <w:lang w:val="en-US"/>
        </w:rPr>
        <w:t xml:space="preserve"> nu </w:t>
      </w:r>
      <w:proofErr w:type="spellStart"/>
      <w:r w:rsidRPr="009837AD">
        <w:rPr>
          <w:rFonts w:ascii="Roboto" w:hAnsi="Roboto"/>
          <w:lang w:val="en-US"/>
        </w:rPr>
        <w:t>urma</w:t>
      </w:r>
      <w:proofErr w:type="spellEnd"/>
      <w:r w:rsidRPr="009837AD">
        <w:rPr>
          <w:rFonts w:ascii="Roboto" w:hAnsi="Roboto"/>
          <w:lang w:val="en-US"/>
        </w:rPr>
        <w:t xml:space="preserve"> </w:t>
      </w:r>
      <w:proofErr w:type="spellStart"/>
      <w:r w:rsidRPr="009837AD">
        <w:rPr>
          <w:rFonts w:ascii="Roboto" w:hAnsi="Roboto"/>
          <w:lang w:val="en-US"/>
        </w:rPr>
        <w:t>să</w:t>
      </w:r>
      <w:proofErr w:type="spellEnd"/>
      <w:r w:rsidRPr="009837AD">
        <w:rPr>
          <w:rFonts w:ascii="Roboto" w:hAnsi="Roboto"/>
          <w:lang w:val="en-US"/>
        </w:rPr>
        <w:t xml:space="preserve"> fie </w:t>
      </w:r>
      <w:proofErr w:type="spellStart"/>
      <w:r w:rsidRPr="009837AD">
        <w:rPr>
          <w:rFonts w:ascii="Roboto" w:hAnsi="Roboto"/>
          <w:lang w:val="en-US"/>
        </w:rPr>
        <w:t>atribuit</w:t>
      </w:r>
      <w:proofErr w:type="spellEnd"/>
      <w:r w:rsidRPr="009837AD">
        <w:rPr>
          <w:rFonts w:ascii="Roboto" w:hAnsi="Roboto"/>
          <w:lang w:val="en-US"/>
        </w:rPr>
        <w:t xml:space="preserve"> </w:t>
      </w:r>
      <w:proofErr w:type="spellStart"/>
      <w:r w:rsidRPr="00AC156D">
        <w:rPr>
          <w:rFonts w:ascii="Roboto" w:hAnsi="Roboto"/>
          <w:lang w:val="en-US"/>
        </w:rPr>
        <w:t>contractantului</w:t>
      </w:r>
      <w:proofErr w:type="spellEnd"/>
      <w:r w:rsidRPr="00AC156D">
        <w:rPr>
          <w:rFonts w:ascii="Roboto" w:hAnsi="Roboto"/>
          <w:lang w:val="en-US"/>
        </w:rPr>
        <w:t xml:space="preserve"> </w:t>
      </w:r>
      <w:proofErr w:type="spellStart"/>
      <w:r w:rsidRPr="00AC156D">
        <w:rPr>
          <w:rFonts w:ascii="Roboto" w:hAnsi="Roboto"/>
          <w:lang w:val="en-US"/>
        </w:rPr>
        <w:t>respectiv</w:t>
      </w:r>
      <w:proofErr w:type="spellEnd"/>
      <w:r w:rsidRPr="00AC156D">
        <w:rPr>
          <w:rFonts w:ascii="Roboto" w:hAnsi="Roboto"/>
          <w:lang w:val="en-US"/>
        </w:rPr>
        <w:t xml:space="preserve">, </w:t>
      </w:r>
      <w:proofErr w:type="spellStart"/>
      <w:r w:rsidRPr="00AC156D">
        <w:rPr>
          <w:rFonts w:ascii="Roboto" w:hAnsi="Roboto"/>
          <w:lang w:val="en-US"/>
        </w:rPr>
        <w:t>avînd</w:t>
      </w:r>
      <w:proofErr w:type="spellEnd"/>
      <w:r w:rsidRPr="00AC156D">
        <w:rPr>
          <w:rFonts w:ascii="Roboto" w:hAnsi="Roboto"/>
          <w:lang w:val="en-US"/>
        </w:rPr>
        <w:t xml:space="preserve"> </w:t>
      </w:r>
      <w:proofErr w:type="spellStart"/>
      <w:r w:rsidRPr="00AC156D">
        <w:rPr>
          <w:rFonts w:ascii="Roboto" w:hAnsi="Roboto"/>
          <w:lang w:val="en-US"/>
        </w:rPr>
        <w:t>în</w:t>
      </w:r>
      <w:proofErr w:type="spellEnd"/>
      <w:r w:rsidRPr="00AC156D">
        <w:rPr>
          <w:rFonts w:ascii="Roboto" w:hAnsi="Roboto"/>
          <w:lang w:val="en-US"/>
        </w:rPr>
        <w:t xml:space="preserve"> </w:t>
      </w:r>
      <w:proofErr w:type="spellStart"/>
      <w:r w:rsidRPr="00AC156D">
        <w:rPr>
          <w:rFonts w:ascii="Roboto" w:hAnsi="Roboto"/>
          <w:lang w:val="en-US"/>
        </w:rPr>
        <w:t>vedere</w:t>
      </w:r>
      <w:proofErr w:type="spellEnd"/>
      <w:r w:rsidRPr="00AC156D">
        <w:rPr>
          <w:rFonts w:ascii="Roboto" w:hAnsi="Roboto"/>
          <w:lang w:val="en-US"/>
        </w:rPr>
        <w:t xml:space="preserve"> o </w:t>
      </w:r>
      <w:proofErr w:type="spellStart"/>
      <w:r w:rsidRPr="00AC156D">
        <w:rPr>
          <w:rFonts w:ascii="Roboto" w:hAnsi="Roboto"/>
          <w:lang w:val="en-US"/>
        </w:rPr>
        <w:t>încălcare</w:t>
      </w:r>
      <w:proofErr w:type="spellEnd"/>
      <w:r w:rsidRPr="00AC156D">
        <w:rPr>
          <w:rFonts w:ascii="Roboto" w:hAnsi="Roboto"/>
          <w:lang w:val="en-US"/>
        </w:rPr>
        <w:t xml:space="preserve"> </w:t>
      </w:r>
      <w:proofErr w:type="spellStart"/>
      <w:r w:rsidRPr="00AC156D">
        <w:rPr>
          <w:rFonts w:ascii="Roboto" w:hAnsi="Roboto"/>
          <w:lang w:val="en-US"/>
        </w:rPr>
        <w:t>gravă</w:t>
      </w:r>
      <w:proofErr w:type="spellEnd"/>
      <w:r w:rsidRPr="00AC156D">
        <w:rPr>
          <w:rFonts w:ascii="Roboto" w:hAnsi="Roboto"/>
          <w:lang w:val="en-US"/>
        </w:rPr>
        <w:t xml:space="preserve"> </w:t>
      </w:r>
      <w:proofErr w:type="gramStart"/>
      <w:r w:rsidRPr="00AC156D">
        <w:rPr>
          <w:rFonts w:ascii="Roboto" w:hAnsi="Roboto"/>
          <w:lang w:val="en-US"/>
        </w:rPr>
        <w:t>a</w:t>
      </w:r>
      <w:proofErr w:type="gramEnd"/>
      <w:r w:rsidRPr="00AC156D">
        <w:rPr>
          <w:rFonts w:ascii="Roboto" w:hAnsi="Roboto"/>
          <w:lang w:val="en-US"/>
        </w:rPr>
        <w:t xml:space="preserve"> </w:t>
      </w:r>
      <w:proofErr w:type="spellStart"/>
      <w:r w:rsidRPr="00AC156D">
        <w:rPr>
          <w:rFonts w:ascii="Roboto" w:hAnsi="Roboto"/>
          <w:lang w:val="en-US"/>
        </w:rPr>
        <w:t>obligaţiilor</w:t>
      </w:r>
      <w:proofErr w:type="spellEnd"/>
      <w:r w:rsidRPr="00AC156D">
        <w:rPr>
          <w:rFonts w:ascii="Roboto" w:hAnsi="Roboto"/>
          <w:lang w:val="en-US"/>
        </w:rPr>
        <w:t xml:space="preserve"> </w:t>
      </w:r>
      <w:proofErr w:type="spellStart"/>
      <w:r w:rsidRPr="00AC156D">
        <w:rPr>
          <w:rFonts w:ascii="Roboto" w:hAnsi="Roboto"/>
          <w:lang w:val="en-US"/>
        </w:rPr>
        <w:t>ce</w:t>
      </w:r>
      <w:proofErr w:type="spellEnd"/>
      <w:r w:rsidRPr="00AC156D">
        <w:rPr>
          <w:rFonts w:ascii="Roboto" w:hAnsi="Roboto"/>
          <w:lang w:val="en-US"/>
        </w:rPr>
        <w:t xml:space="preserve"> </w:t>
      </w:r>
      <w:proofErr w:type="spellStart"/>
      <w:r w:rsidRPr="00AC156D">
        <w:rPr>
          <w:rFonts w:ascii="Roboto" w:hAnsi="Roboto"/>
          <w:lang w:val="en-US"/>
        </w:rPr>
        <w:t>rezultă</w:t>
      </w:r>
      <w:proofErr w:type="spellEnd"/>
      <w:r w:rsidRPr="00AC156D">
        <w:rPr>
          <w:rFonts w:ascii="Roboto" w:hAnsi="Roboto"/>
          <w:lang w:val="en-US"/>
        </w:rPr>
        <w:t xml:space="preserve"> din </w:t>
      </w:r>
      <w:proofErr w:type="spellStart"/>
      <w:r w:rsidRPr="00AC156D">
        <w:rPr>
          <w:rFonts w:ascii="Roboto" w:hAnsi="Roboto"/>
          <w:lang w:val="en-US"/>
        </w:rPr>
        <w:t>Legea</w:t>
      </w:r>
      <w:proofErr w:type="spellEnd"/>
      <w:r w:rsidRPr="00AC156D">
        <w:rPr>
          <w:rFonts w:ascii="Roboto" w:hAnsi="Roboto"/>
          <w:lang w:val="en-US"/>
        </w:rPr>
        <w:t xml:space="preserve"> nr. 131/2015 </w:t>
      </w:r>
      <w:proofErr w:type="spellStart"/>
      <w:r w:rsidRPr="00AC156D">
        <w:rPr>
          <w:rFonts w:ascii="Roboto" w:hAnsi="Roboto"/>
          <w:lang w:val="en-US"/>
        </w:rPr>
        <w:t>privind</w:t>
      </w:r>
      <w:proofErr w:type="spellEnd"/>
      <w:r w:rsidRPr="00AC156D">
        <w:rPr>
          <w:rFonts w:ascii="Roboto" w:hAnsi="Roboto"/>
          <w:lang w:val="en-US"/>
        </w:rPr>
        <w:t xml:space="preserve"> </w:t>
      </w:r>
      <w:proofErr w:type="spellStart"/>
      <w:r w:rsidRPr="00AC156D">
        <w:rPr>
          <w:rFonts w:ascii="Roboto" w:hAnsi="Roboto"/>
          <w:lang w:val="en-US"/>
        </w:rPr>
        <w:t>achizițiile</w:t>
      </w:r>
      <w:proofErr w:type="spellEnd"/>
      <w:r w:rsidRPr="00AC156D">
        <w:rPr>
          <w:rFonts w:ascii="Roboto" w:hAnsi="Roboto"/>
          <w:lang w:val="en-US"/>
        </w:rPr>
        <w:t xml:space="preserve"> </w:t>
      </w:r>
      <w:proofErr w:type="spellStart"/>
      <w:r w:rsidRPr="00AC156D">
        <w:rPr>
          <w:rFonts w:ascii="Roboto" w:hAnsi="Roboto"/>
          <w:lang w:val="en-US"/>
        </w:rPr>
        <w:t>publice</w:t>
      </w:r>
      <w:proofErr w:type="spellEnd"/>
      <w:r w:rsidRPr="00AC156D">
        <w:rPr>
          <w:rFonts w:ascii="Roboto" w:hAnsi="Roboto"/>
          <w:lang w:val="en-US"/>
        </w:rPr>
        <w:t xml:space="preserve"> </w:t>
      </w:r>
      <w:proofErr w:type="spellStart"/>
      <w:r w:rsidRPr="00AC156D">
        <w:rPr>
          <w:rFonts w:ascii="Roboto" w:hAnsi="Roboto"/>
          <w:lang w:val="en-US"/>
        </w:rPr>
        <w:t>și</w:t>
      </w:r>
      <w:proofErr w:type="spellEnd"/>
      <w:r w:rsidRPr="00AC156D">
        <w:rPr>
          <w:rFonts w:ascii="Roboto" w:hAnsi="Roboto"/>
          <w:lang w:val="en-US"/>
        </w:rPr>
        <w:t>/</w:t>
      </w:r>
      <w:proofErr w:type="spellStart"/>
      <w:r w:rsidRPr="00AC156D">
        <w:rPr>
          <w:rFonts w:ascii="Roboto" w:hAnsi="Roboto"/>
          <w:lang w:val="en-US"/>
        </w:rPr>
        <w:t>sau</w:t>
      </w:r>
      <w:proofErr w:type="spellEnd"/>
      <w:r w:rsidRPr="00AC156D">
        <w:rPr>
          <w:rFonts w:ascii="Roboto" w:hAnsi="Roboto"/>
          <w:lang w:val="en-US"/>
        </w:rPr>
        <w:t xml:space="preserve"> </w:t>
      </w:r>
      <w:proofErr w:type="spellStart"/>
      <w:r w:rsidRPr="00AC156D">
        <w:rPr>
          <w:rFonts w:ascii="Roboto" w:hAnsi="Roboto"/>
          <w:lang w:val="en-US"/>
        </w:rPr>
        <w:t>tratatele</w:t>
      </w:r>
      <w:proofErr w:type="spellEnd"/>
      <w:r w:rsidRPr="00AC156D">
        <w:rPr>
          <w:rFonts w:ascii="Roboto" w:hAnsi="Roboto"/>
          <w:lang w:val="en-US"/>
        </w:rPr>
        <w:t xml:space="preserve"> </w:t>
      </w:r>
      <w:proofErr w:type="spellStart"/>
      <w:r w:rsidRPr="00AC156D">
        <w:rPr>
          <w:rFonts w:ascii="Roboto" w:hAnsi="Roboto"/>
          <w:lang w:val="en-US"/>
        </w:rPr>
        <w:t>internaţionale</w:t>
      </w:r>
      <w:proofErr w:type="spellEnd"/>
      <w:r w:rsidRPr="00AC156D">
        <w:rPr>
          <w:rFonts w:ascii="Roboto" w:hAnsi="Roboto"/>
          <w:lang w:val="en-US"/>
        </w:rPr>
        <w:t xml:space="preserve"> la care Republica Moldova </w:t>
      </w:r>
      <w:proofErr w:type="spellStart"/>
      <w:r w:rsidRPr="00AC156D">
        <w:rPr>
          <w:rFonts w:ascii="Roboto" w:hAnsi="Roboto"/>
          <w:lang w:val="en-US"/>
        </w:rPr>
        <w:t>este</w:t>
      </w:r>
      <w:proofErr w:type="spellEnd"/>
      <w:r w:rsidRPr="00AC156D">
        <w:rPr>
          <w:rFonts w:ascii="Roboto" w:hAnsi="Roboto"/>
          <w:lang w:val="en-US"/>
        </w:rPr>
        <w:t xml:space="preserve"> </w:t>
      </w:r>
      <w:proofErr w:type="spellStart"/>
      <w:r w:rsidRPr="00AC156D">
        <w:rPr>
          <w:rFonts w:ascii="Roboto" w:hAnsi="Roboto"/>
          <w:lang w:val="en-US"/>
        </w:rPr>
        <w:t>parte</w:t>
      </w:r>
      <w:proofErr w:type="spellEnd"/>
      <w:r w:rsidRPr="00AC156D">
        <w:rPr>
          <w:rFonts w:ascii="Roboto" w:hAnsi="Roboto"/>
          <w:lang w:val="en-US"/>
        </w:rPr>
        <w:t xml:space="preserve">, care a </w:t>
      </w:r>
      <w:proofErr w:type="spellStart"/>
      <w:r w:rsidRPr="00AC156D">
        <w:rPr>
          <w:rFonts w:ascii="Roboto" w:hAnsi="Roboto"/>
          <w:lang w:val="en-US"/>
        </w:rPr>
        <w:t>fost</w:t>
      </w:r>
      <w:proofErr w:type="spellEnd"/>
      <w:r w:rsidRPr="00AC156D">
        <w:rPr>
          <w:rFonts w:ascii="Roboto" w:hAnsi="Roboto"/>
          <w:lang w:val="en-US"/>
        </w:rPr>
        <w:t xml:space="preserve"> </w:t>
      </w:r>
      <w:proofErr w:type="spellStart"/>
      <w:r w:rsidRPr="00AC156D">
        <w:rPr>
          <w:rFonts w:ascii="Roboto" w:hAnsi="Roboto"/>
          <w:lang w:val="en-US"/>
        </w:rPr>
        <w:t>constatată</w:t>
      </w:r>
      <w:proofErr w:type="spellEnd"/>
      <w:r w:rsidRPr="00AC156D">
        <w:rPr>
          <w:rFonts w:ascii="Roboto" w:hAnsi="Roboto"/>
          <w:lang w:val="en-US"/>
        </w:rPr>
        <w:t xml:space="preserve"> </w:t>
      </w:r>
      <w:proofErr w:type="spellStart"/>
      <w:r w:rsidRPr="00AC156D">
        <w:rPr>
          <w:rFonts w:ascii="Roboto" w:hAnsi="Roboto"/>
          <w:lang w:val="en-US"/>
        </w:rPr>
        <w:t>printr</w:t>
      </w:r>
      <w:proofErr w:type="spellEnd"/>
      <w:r w:rsidRPr="00AC156D">
        <w:rPr>
          <w:rFonts w:ascii="Roboto" w:hAnsi="Roboto"/>
          <w:lang w:val="en-US"/>
        </w:rPr>
        <w:t xml:space="preserve">-o </w:t>
      </w:r>
      <w:proofErr w:type="spellStart"/>
      <w:r w:rsidRPr="00AC156D">
        <w:rPr>
          <w:rFonts w:ascii="Roboto" w:hAnsi="Roboto"/>
          <w:lang w:val="en-US"/>
        </w:rPr>
        <w:t>decizie</w:t>
      </w:r>
      <w:proofErr w:type="spellEnd"/>
      <w:r w:rsidRPr="00AC156D">
        <w:rPr>
          <w:rFonts w:ascii="Roboto" w:hAnsi="Roboto"/>
          <w:lang w:val="en-US"/>
        </w:rPr>
        <w:t xml:space="preserve"> a </w:t>
      </w:r>
      <w:proofErr w:type="spellStart"/>
      <w:r w:rsidRPr="00AC156D">
        <w:rPr>
          <w:rFonts w:ascii="Roboto" w:hAnsi="Roboto"/>
          <w:lang w:val="en-US"/>
        </w:rPr>
        <w:t>unei</w:t>
      </w:r>
      <w:proofErr w:type="spellEnd"/>
      <w:r w:rsidRPr="00AC156D">
        <w:rPr>
          <w:rFonts w:ascii="Roboto" w:hAnsi="Roboto"/>
          <w:lang w:val="en-US"/>
        </w:rPr>
        <w:t xml:space="preserve"> </w:t>
      </w:r>
      <w:proofErr w:type="spellStart"/>
      <w:r w:rsidRPr="00AC156D">
        <w:rPr>
          <w:rFonts w:ascii="Roboto" w:hAnsi="Roboto"/>
          <w:lang w:val="en-US"/>
        </w:rPr>
        <w:t>instanțe</w:t>
      </w:r>
      <w:proofErr w:type="spellEnd"/>
      <w:r w:rsidRPr="00AC156D">
        <w:rPr>
          <w:rFonts w:ascii="Roboto" w:hAnsi="Roboto"/>
          <w:lang w:val="en-US"/>
        </w:rPr>
        <w:t xml:space="preserve"> </w:t>
      </w:r>
      <w:proofErr w:type="spellStart"/>
      <w:r w:rsidRPr="00AC156D">
        <w:rPr>
          <w:rFonts w:ascii="Roboto" w:hAnsi="Roboto"/>
          <w:lang w:val="en-US"/>
        </w:rPr>
        <w:t>judecătorești</w:t>
      </w:r>
      <w:proofErr w:type="spellEnd"/>
      <w:r w:rsidRPr="00AC156D">
        <w:rPr>
          <w:rFonts w:ascii="Roboto" w:hAnsi="Roboto"/>
          <w:lang w:val="en-US"/>
        </w:rPr>
        <w:t xml:space="preserve"> </w:t>
      </w:r>
      <w:proofErr w:type="spellStart"/>
      <w:r w:rsidRPr="00AC156D">
        <w:rPr>
          <w:rFonts w:ascii="Roboto" w:hAnsi="Roboto"/>
          <w:lang w:val="en-US"/>
        </w:rPr>
        <w:t>naționale</w:t>
      </w:r>
      <w:proofErr w:type="spellEnd"/>
      <w:r w:rsidRPr="00AC156D">
        <w:rPr>
          <w:rFonts w:ascii="Roboto" w:hAnsi="Roboto"/>
          <w:lang w:val="en-US"/>
        </w:rPr>
        <w:t xml:space="preserve"> </w:t>
      </w:r>
      <w:proofErr w:type="spellStart"/>
      <w:r w:rsidRPr="00AC156D">
        <w:rPr>
          <w:rFonts w:ascii="Roboto" w:hAnsi="Roboto"/>
          <w:lang w:val="en-US"/>
        </w:rPr>
        <w:t>sau</w:t>
      </w:r>
      <w:proofErr w:type="spellEnd"/>
      <w:r w:rsidRPr="00AC156D">
        <w:rPr>
          <w:rFonts w:ascii="Roboto" w:hAnsi="Roboto"/>
          <w:lang w:val="en-US"/>
        </w:rPr>
        <w:t xml:space="preserve">, </w:t>
      </w:r>
      <w:proofErr w:type="spellStart"/>
      <w:r w:rsidRPr="00AC156D">
        <w:rPr>
          <w:rFonts w:ascii="Roboto" w:hAnsi="Roboto"/>
          <w:lang w:val="en-US"/>
        </w:rPr>
        <w:t>după</w:t>
      </w:r>
      <w:proofErr w:type="spellEnd"/>
      <w:r w:rsidRPr="00AC156D">
        <w:rPr>
          <w:rFonts w:ascii="Roboto" w:hAnsi="Roboto"/>
          <w:lang w:val="en-US"/>
        </w:rPr>
        <w:t xml:space="preserve"> </w:t>
      </w:r>
      <w:proofErr w:type="spellStart"/>
      <w:r w:rsidRPr="00AC156D">
        <w:rPr>
          <w:rFonts w:ascii="Roboto" w:hAnsi="Roboto"/>
          <w:lang w:val="en-US"/>
        </w:rPr>
        <w:t>caz</w:t>
      </w:r>
      <w:proofErr w:type="spellEnd"/>
      <w:r w:rsidRPr="00AC156D">
        <w:rPr>
          <w:rFonts w:ascii="Roboto" w:hAnsi="Roboto"/>
          <w:lang w:val="en-US"/>
        </w:rPr>
        <w:t xml:space="preserve">, </w:t>
      </w:r>
      <w:proofErr w:type="spellStart"/>
      <w:r w:rsidRPr="00AC156D">
        <w:rPr>
          <w:rFonts w:ascii="Roboto" w:hAnsi="Roboto"/>
          <w:lang w:val="en-US"/>
        </w:rPr>
        <w:t>internaționale</w:t>
      </w:r>
      <w:proofErr w:type="spellEnd"/>
      <w:r w:rsidRPr="00AC156D">
        <w:rPr>
          <w:rFonts w:ascii="Roboto" w:hAnsi="Roboto"/>
          <w:lang w:val="en-US"/>
        </w:rPr>
        <w:t>.</w:t>
      </w:r>
    </w:p>
    <w:p w14:paraId="7793E8D9" w14:textId="77777777" w:rsidR="00764348" w:rsidRPr="00AC156D" w:rsidRDefault="00764348" w:rsidP="00764348">
      <w:pPr>
        <w:jc w:val="both"/>
        <w:rPr>
          <w:rFonts w:ascii="Roboto" w:hAnsi="Roboto"/>
          <w:lang w:val="en-US"/>
        </w:rPr>
      </w:pPr>
      <w:r w:rsidRPr="00AC156D">
        <w:rPr>
          <w:rFonts w:ascii="Roboto" w:hAnsi="Roboto"/>
          <w:lang w:val="en-US"/>
        </w:rPr>
        <w:t>14.3. Partea iniţiatoare a rezoluțiunii contractului este obligată să comunice în termen de 15  zile lucrătoare celeilalte Părţi despre intenţiile ei printr-o scrisoare motivată.</w:t>
      </w:r>
    </w:p>
    <w:p w14:paraId="0058D0C9" w14:textId="77777777" w:rsidR="00764348" w:rsidRPr="00AC156D" w:rsidRDefault="00764348" w:rsidP="00764348">
      <w:pPr>
        <w:jc w:val="both"/>
        <w:rPr>
          <w:rFonts w:ascii="Roboto" w:hAnsi="Roboto"/>
          <w:lang w:val="en-US"/>
        </w:rPr>
      </w:pPr>
      <w:r w:rsidRPr="00AC156D">
        <w:rPr>
          <w:rFonts w:ascii="Roboto" w:hAnsi="Roboto"/>
          <w:lang w:val="en-US"/>
        </w:rPr>
        <w:t>14.4. Partea înştiinţată este obligată să răspundă în decurs de 5 zile lucrătoare de la primirea notificării, după expirarea acestui termen contractul se consideră încetat de drept.</w:t>
      </w:r>
    </w:p>
    <w:p w14:paraId="6A4E5D8C" w14:textId="77777777" w:rsidR="00764348" w:rsidRPr="00AC156D" w:rsidRDefault="00764348" w:rsidP="00764348">
      <w:pPr>
        <w:rPr>
          <w:rFonts w:ascii="Roboto" w:hAnsi="Roboto"/>
          <w:b/>
          <w:lang w:val="en-US"/>
        </w:rPr>
      </w:pPr>
    </w:p>
    <w:p w14:paraId="5B67BC58" w14:textId="77777777" w:rsidR="00764348" w:rsidRPr="00AC156D" w:rsidRDefault="00764348" w:rsidP="00764348">
      <w:pPr>
        <w:rPr>
          <w:rFonts w:ascii="Roboto" w:hAnsi="Roboto"/>
          <w:b/>
          <w:lang w:val="en-US"/>
        </w:rPr>
      </w:pPr>
      <w:r w:rsidRPr="00AC156D">
        <w:rPr>
          <w:rFonts w:ascii="Roboto" w:hAnsi="Roboto"/>
          <w:b/>
          <w:lang w:val="en-US"/>
        </w:rPr>
        <w:t>15. RECLAMAŢII ŞI SANCŢIUNI</w:t>
      </w:r>
    </w:p>
    <w:p w14:paraId="35B16731" w14:textId="77777777" w:rsidR="00764348" w:rsidRPr="00AC156D" w:rsidRDefault="00764348" w:rsidP="00764348">
      <w:pPr>
        <w:jc w:val="both"/>
        <w:rPr>
          <w:rFonts w:ascii="Roboto" w:hAnsi="Roboto"/>
          <w:lang w:val="en-US"/>
        </w:rPr>
      </w:pPr>
      <w:r w:rsidRPr="00AC156D">
        <w:rPr>
          <w:rFonts w:ascii="Roboto" w:hAnsi="Roboto"/>
          <w:lang w:val="en-US"/>
        </w:rPr>
        <w:t>15.1. Reclamaţiile privind cantitatea serviciilor de proiectare prestate sunt înaintate Prestatorului la momentul recepţionării acestora sau nu mai târziu de</w:t>
      </w:r>
      <w:r w:rsidRPr="00AC156D">
        <w:rPr>
          <w:rFonts w:ascii="Roboto" w:hAnsi="Roboto"/>
          <w:color w:val="FF0000"/>
          <w:lang w:val="en-US"/>
        </w:rPr>
        <w:t xml:space="preserve"> 5 </w:t>
      </w:r>
      <w:r w:rsidRPr="00AC156D">
        <w:rPr>
          <w:rFonts w:ascii="Roboto" w:hAnsi="Roboto"/>
          <w:lang w:val="en-US"/>
        </w:rPr>
        <w:t>zile de la data recepționării, fiind confirmate printr-un act întocmit în comun cu reprezentantul Prestatorului.</w:t>
      </w:r>
    </w:p>
    <w:p w14:paraId="71D099DD" w14:textId="77777777" w:rsidR="00764348" w:rsidRPr="00AC156D" w:rsidRDefault="00764348" w:rsidP="00764348">
      <w:pPr>
        <w:jc w:val="both"/>
        <w:rPr>
          <w:rFonts w:ascii="Roboto" w:hAnsi="Roboto"/>
        </w:rPr>
      </w:pPr>
      <w:r w:rsidRPr="00AC156D">
        <w:rPr>
          <w:rFonts w:ascii="Roboto" w:hAnsi="Roboto"/>
          <w:lang w:val="en-US"/>
        </w:rPr>
        <w:t xml:space="preserve">15.2. </w:t>
      </w:r>
      <w:r w:rsidRPr="00AC156D">
        <w:rPr>
          <w:rFonts w:ascii="Roboto" w:hAnsi="Roboto"/>
        </w:rPr>
        <w:t xml:space="preserve">Pretenţiile privind calitatea serviciilor de proiectare prestate sunt înaintate Prestatorului în termen de 15 zile de la depistarea deficienţelor de calitate, confirmate prin prescripțiile Beneficiarului și a </w:t>
      </w:r>
      <w:r w:rsidRPr="00AC156D">
        <w:rPr>
          <w:rFonts w:ascii="Roboto" w:hAnsi="Roboto"/>
          <w:shd w:val="clear" w:color="auto" w:fill="FFFFFF"/>
        </w:rPr>
        <w:t>specialiştilor verificatori de proiecte atestaţi</w:t>
      </w:r>
      <w:r w:rsidRPr="00AC156D">
        <w:rPr>
          <w:rFonts w:ascii="Roboto" w:hAnsi="Roboto"/>
        </w:rPr>
        <w:t>.</w:t>
      </w:r>
    </w:p>
    <w:p w14:paraId="6AABB608" w14:textId="77777777" w:rsidR="00764348" w:rsidRPr="00AC156D" w:rsidRDefault="00764348" w:rsidP="00764348">
      <w:pPr>
        <w:jc w:val="both"/>
        <w:rPr>
          <w:rFonts w:ascii="Roboto" w:hAnsi="Roboto"/>
        </w:rPr>
      </w:pPr>
      <w:r w:rsidRPr="00AC156D">
        <w:rPr>
          <w:rFonts w:ascii="Roboto" w:hAnsi="Roboto"/>
        </w:rPr>
        <w:t>15.3. Prestatorul este obligat să examineze pretenţiile înaintate, în termen de 5 zile de la data primirii acestora şi să comunice, în scris, Beneficiarului despre decizia luată.</w:t>
      </w:r>
    </w:p>
    <w:p w14:paraId="58734FC2" w14:textId="77777777" w:rsidR="00764348" w:rsidRPr="00AC156D" w:rsidRDefault="00764348" w:rsidP="00764348">
      <w:pPr>
        <w:jc w:val="both"/>
        <w:rPr>
          <w:rFonts w:ascii="Roboto" w:hAnsi="Roboto"/>
        </w:rPr>
      </w:pPr>
      <w:r w:rsidRPr="00AC156D">
        <w:rPr>
          <w:rFonts w:ascii="Roboto" w:hAnsi="Roboto"/>
        </w:rPr>
        <w:t xml:space="preserve">15.4. În caz de recunoaştere a pretenţiilor, Prestatorul este obligat, în termen  restrâns, să le înlăture potrivit cerinţelor contractului. </w:t>
      </w:r>
    </w:p>
    <w:p w14:paraId="5AC7B32C" w14:textId="77777777" w:rsidR="00764348" w:rsidRPr="00AC156D" w:rsidRDefault="00764348" w:rsidP="00764348">
      <w:pPr>
        <w:jc w:val="both"/>
        <w:rPr>
          <w:rFonts w:ascii="Roboto" w:hAnsi="Roboto"/>
        </w:rPr>
      </w:pPr>
      <w:r w:rsidRPr="00AC156D">
        <w:rPr>
          <w:rFonts w:ascii="Roboto" w:hAnsi="Roboto"/>
        </w:rPr>
        <w:t>15.5. Prestatorul poartă răspundere pentru calitatea serviciilor de proiectare în limitele stabilite, inclusiv pentru viciile ascunse.</w:t>
      </w:r>
    </w:p>
    <w:p w14:paraId="3A3175D4" w14:textId="77777777" w:rsidR="00764348" w:rsidRPr="009837AD" w:rsidRDefault="00764348" w:rsidP="00764348">
      <w:pPr>
        <w:jc w:val="both"/>
        <w:rPr>
          <w:rFonts w:ascii="Roboto" w:hAnsi="Roboto"/>
        </w:rPr>
      </w:pPr>
      <w:r w:rsidRPr="00AC156D">
        <w:rPr>
          <w:rFonts w:ascii="Roboto" w:hAnsi="Roboto"/>
        </w:rPr>
        <w:t>15.6. Pentru refuzul de a presta serviciile de proiectare prevăzute în prezentul contract, Prestatorul suportă o penalitate în valoare de  5 % din suma totală a contractului, în conformitate cu prevederile Codului civil al Republicii Moldova nr. 1107</w:t>
      </w:r>
      <w:r w:rsidRPr="009837AD">
        <w:rPr>
          <w:rFonts w:ascii="Roboto" w:hAnsi="Roboto"/>
        </w:rPr>
        <w:t xml:space="preserve">/2002. </w:t>
      </w:r>
    </w:p>
    <w:p w14:paraId="16820D80" w14:textId="77777777" w:rsidR="00764348" w:rsidRPr="009837AD" w:rsidRDefault="00764348" w:rsidP="00764348">
      <w:pPr>
        <w:jc w:val="both"/>
        <w:rPr>
          <w:rFonts w:ascii="Roboto" w:hAnsi="Roboto"/>
          <w:color w:val="000000"/>
        </w:rPr>
      </w:pPr>
      <w:r w:rsidRPr="009837AD">
        <w:rPr>
          <w:rFonts w:ascii="Roboto" w:hAnsi="Roboto"/>
        </w:rPr>
        <w:t xml:space="preserve">15.7. Pentru prestarea cu întârziere a serviciilor de proiectare, Prestatorul suportă plata despăgubirii în valoare de 0,1 % din suma serviciilor neexecutate, pentru fiecare zi de întârziere, dar nu mai mult de </w:t>
      </w:r>
      <w:r>
        <w:rPr>
          <w:rFonts w:ascii="Roboto" w:hAnsi="Roboto"/>
        </w:rPr>
        <w:t>10</w:t>
      </w:r>
      <w:r w:rsidRPr="009837AD">
        <w:rPr>
          <w:rFonts w:ascii="Roboto" w:hAnsi="Roboto"/>
        </w:rPr>
        <w:t>% din suma totală a prezentului contract, în conformitate cu prevederile Codului Civil al Republicii Moldova nr. 1107/2002.</w:t>
      </w:r>
      <w:r w:rsidRPr="009837AD">
        <w:rPr>
          <w:rFonts w:ascii="Roboto" w:hAnsi="Roboto"/>
          <w:color w:val="000000"/>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164CA5EB" w14:textId="77777777" w:rsidR="00764348" w:rsidRPr="009837AD" w:rsidRDefault="00764348" w:rsidP="00764348">
      <w:pPr>
        <w:jc w:val="both"/>
        <w:rPr>
          <w:rFonts w:ascii="Roboto" w:hAnsi="Roboto"/>
        </w:rPr>
      </w:pPr>
      <w:r w:rsidRPr="009837AD">
        <w:rPr>
          <w:rFonts w:ascii="Roboto" w:hAnsi="Roboto"/>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585E79D" w14:textId="77777777" w:rsidR="00764348" w:rsidRDefault="00764348" w:rsidP="00764348">
      <w:pPr>
        <w:jc w:val="both"/>
        <w:rPr>
          <w:rFonts w:ascii="Roboto" w:hAnsi="Roboto"/>
        </w:rPr>
      </w:pPr>
    </w:p>
    <w:p w14:paraId="5F5BDE02" w14:textId="77777777" w:rsidR="002A66CD" w:rsidRDefault="002A66CD" w:rsidP="00764348">
      <w:pPr>
        <w:jc w:val="both"/>
        <w:rPr>
          <w:rFonts w:ascii="Roboto" w:hAnsi="Roboto"/>
        </w:rPr>
      </w:pPr>
    </w:p>
    <w:p w14:paraId="3A37FE72" w14:textId="77777777" w:rsidR="002A66CD" w:rsidRPr="009837AD" w:rsidRDefault="002A66CD" w:rsidP="00764348">
      <w:pPr>
        <w:jc w:val="both"/>
        <w:rPr>
          <w:rFonts w:ascii="Roboto" w:hAnsi="Roboto"/>
        </w:rPr>
      </w:pPr>
    </w:p>
    <w:p w14:paraId="4D133133" w14:textId="77777777" w:rsidR="00764348" w:rsidRPr="009837AD" w:rsidRDefault="00764348" w:rsidP="00764348">
      <w:pPr>
        <w:jc w:val="both"/>
        <w:rPr>
          <w:rFonts w:ascii="Roboto" w:hAnsi="Roboto"/>
          <w:b/>
        </w:rPr>
      </w:pPr>
      <w:r w:rsidRPr="009837AD">
        <w:rPr>
          <w:rFonts w:ascii="Roboto" w:hAnsi="Roboto"/>
          <w:b/>
        </w:rPr>
        <w:lastRenderedPageBreak/>
        <w:t xml:space="preserve">16. GARANŢIA DE BUNĂ EXECUŢIE A CONTRACTULUI DE SERVICII </w:t>
      </w:r>
      <w:r w:rsidRPr="009837AD">
        <w:rPr>
          <w:rFonts w:ascii="Roboto" w:hAnsi="Roboto"/>
        </w:rPr>
        <w:t xml:space="preserve">- </w:t>
      </w:r>
      <w:r w:rsidRPr="009837AD">
        <w:rPr>
          <w:rFonts w:ascii="Roboto" w:hAnsi="Roboto"/>
          <w:b/>
          <w:i/>
        </w:rPr>
        <w:t>nu se aplică</w:t>
      </w:r>
    </w:p>
    <w:p w14:paraId="74535015" w14:textId="77777777" w:rsidR="00764348" w:rsidRPr="009837AD" w:rsidRDefault="00764348" w:rsidP="00764348">
      <w:pPr>
        <w:jc w:val="both"/>
        <w:rPr>
          <w:rFonts w:ascii="Roboto" w:hAnsi="Roboto"/>
          <w:b/>
          <w:i/>
        </w:rPr>
      </w:pPr>
      <w:r w:rsidRPr="009837AD">
        <w:rPr>
          <w:rFonts w:ascii="Roboto" w:hAnsi="Roboto"/>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3B343EAC" w14:textId="77777777" w:rsidR="00764348" w:rsidRPr="009837AD" w:rsidRDefault="00764348" w:rsidP="00764348">
      <w:pPr>
        <w:jc w:val="both"/>
        <w:rPr>
          <w:rFonts w:ascii="Roboto" w:hAnsi="Roboto"/>
          <w:b/>
          <w:i/>
        </w:rPr>
      </w:pPr>
      <w:r w:rsidRPr="009837AD">
        <w:rPr>
          <w:rFonts w:ascii="Roboto" w:hAnsi="Roboto"/>
        </w:rPr>
        <w:t>16.2. În cazul în care pe parcursul executării contractului, se suplimentează valoarea acestuia, Prestatorul are obligaţia de a completa garanţia de bună execuţie în corelaţie cu noua valoare a contractului de achiziţie publică</w:t>
      </w:r>
      <w:r w:rsidRPr="009837AD">
        <w:rPr>
          <w:rFonts w:ascii="Roboto" w:hAnsi="Roboto"/>
          <w:bCs/>
          <w:iCs/>
        </w:rPr>
        <w:t>.</w:t>
      </w:r>
    </w:p>
    <w:p w14:paraId="5E552EDD" w14:textId="77777777" w:rsidR="00764348" w:rsidRPr="009837AD" w:rsidRDefault="00764348" w:rsidP="00764348">
      <w:pPr>
        <w:jc w:val="both"/>
        <w:rPr>
          <w:rFonts w:ascii="Roboto" w:hAnsi="Roboto"/>
        </w:rPr>
      </w:pPr>
      <w:r w:rsidRPr="009837AD">
        <w:rPr>
          <w:rFonts w:ascii="Roboto" w:hAnsi="Roboto"/>
        </w:rPr>
        <w:t>16.3. În situaţia executării garanţiei de bună execuţie, parţial sau total, Prestatorul are obligaţia de a reîntregi garanţia în cauză, raportat la restul rămas de executat</w:t>
      </w:r>
      <w:r w:rsidRPr="009837AD">
        <w:rPr>
          <w:rFonts w:ascii="Roboto" w:hAnsi="Roboto"/>
          <w:bCs/>
          <w:iCs/>
        </w:rPr>
        <w:t>.</w:t>
      </w:r>
    </w:p>
    <w:p w14:paraId="04F3C116" w14:textId="77777777" w:rsidR="00764348" w:rsidRPr="009837AD" w:rsidRDefault="00764348" w:rsidP="00764348">
      <w:pPr>
        <w:jc w:val="both"/>
        <w:rPr>
          <w:rFonts w:ascii="Roboto" w:hAnsi="Roboto"/>
          <w:b/>
          <w:i/>
        </w:rPr>
      </w:pPr>
      <w:r w:rsidRPr="009837AD">
        <w:rPr>
          <w:rFonts w:ascii="Roboto" w:hAnsi="Roboto"/>
        </w:rPr>
        <w:t>16.4. Prestatorul se va asigura că garanția de bună execuție este valabilă și în vigoare până la finalizarea prestării serviciilor</w:t>
      </w:r>
      <w:r w:rsidRPr="009837AD">
        <w:rPr>
          <w:rFonts w:ascii="Roboto" w:hAnsi="Roboto"/>
          <w:bCs/>
          <w:iCs/>
        </w:rPr>
        <w:t>.</w:t>
      </w:r>
    </w:p>
    <w:p w14:paraId="16431295" w14:textId="77777777" w:rsidR="00764348" w:rsidRPr="009837AD" w:rsidRDefault="00764348" w:rsidP="00764348">
      <w:pPr>
        <w:jc w:val="both"/>
        <w:rPr>
          <w:rFonts w:ascii="Roboto" w:hAnsi="Roboto"/>
        </w:rPr>
      </w:pPr>
      <w:r w:rsidRPr="009837AD">
        <w:rPr>
          <w:rFonts w:ascii="Roboto" w:hAnsi="Roboto"/>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62C8A57" w14:textId="77777777" w:rsidR="00764348" w:rsidRPr="009837AD" w:rsidRDefault="00764348" w:rsidP="00764348">
      <w:pPr>
        <w:jc w:val="both"/>
        <w:rPr>
          <w:rFonts w:ascii="Roboto" w:hAnsi="Roboto"/>
          <w:b/>
          <w:i/>
        </w:rPr>
      </w:pPr>
      <w:r w:rsidRPr="009837AD">
        <w:rPr>
          <w:rFonts w:ascii="Roboto" w:hAnsi="Roboto"/>
        </w:rPr>
        <w:t xml:space="preserve">16.6. Cuantumul garanţiei de bună execuţie a contractului de servicii reprezintă %  din </w:t>
      </w:r>
      <w:r w:rsidRPr="009837AD">
        <w:rPr>
          <w:rFonts w:ascii="Roboto" w:hAnsi="Roboto"/>
          <w:color w:val="000000"/>
          <w:shd w:val="clear" w:color="auto" w:fill="FFFFFF"/>
        </w:rPr>
        <w:t>valoarea de deviz a contractului de achiziţii publice</w:t>
      </w:r>
      <w:r w:rsidRPr="009837AD">
        <w:rPr>
          <w:rFonts w:ascii="Roboto" w:hAnsi="Roboto"/>
        </w:rPr>
        <w:t>, şi se va constitui astfel:</w:t>
      </w:r>
      <w:r w:rsidRPr="009837AD">
        <w:rPr>
          <w:rFonts w:ascii="Roboto" w:hAnsi="Roboto"/>
          <w:b/>
          <w:i/>
        </w:rPr>
        <w:t xml:space="preserve"> </w:t>
      </w:r>
    </w:p>
    <w:p w14:paraId="15C3E587" w14:textId="77777777" w:rsidR="00764348" w:rsidRPr="009837AD" w:rsidRDefault="00764348" w:rsidP="00764348">
      <w:pPr>
        <w:jc w:val="both"/>
        <w:rPr>
          <w:rFonts w:ascii="Roboto" w:hAnsi="Roboto"/>
        </w:rPr>
      </w:pPr>
      <w:r w:rsidRPr="009837AD">
        <w:rPr>
          <w:rFonts w:ascii="Roboto" w:hAnsi="Roboto"/>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17492F2E" w14:textId="77777777" w:rsidR="00764348" w:rsidRPr="009837AD" w:rsidRDefault="00764348" w:rsidP="00764348">
      <w:pPr>
        <w:jc w:val="both"/>
        <w:rPr>
          <w:rFonts w:ascii="Roboto" w:hAnsi="Roboto"/>
        </w:rPr>
      </w:pPr>
      <w:r w:rsidRPr="009837AD">
        <w:rPr>
          <w:rFonts w:ascii="Roboto" w:hAnsi="Roboto"/>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9837AD">
        <w:rPr>
          <w:rFonts w:ascii="Roboto" w:hAnsi="Roboto"/>
          <w:color w:val="000000"/>
          <w:shd w:val="clear" w:color="auto" w:fill="FFFFFF"/>
        </w:rPr>
        <w:t>valoarea de deviz a contractului</w:t>
      </w:r>
      <w:r w:rsidRPr="009837AD">
        <w:rPr>
          <w:rFonts w:ascii="Roboto" w:hAnsi="Roboto"/>
        </w:rPr>
        <w:t xml:space="preserve">. </w:t>
      </w:r>
    </w:p>
    <w:p w14:paraId="6DA3C7F5" w14:textId="77777777" w:rsidR="00764348" w:rsidRPr="009837AD" w:rsidRDefault="00764348" w:rsidP="00764348">
      <w:pPr>
        <w:jc w:val="both"/>
        <w:rPr>
          <w:rFonts w:ascii="Roboto" w:hAnsi="Roboto"/>
        </w:rPr>
      </w:pPr>
      <w:r w:rsidRPr="009837AD">
        <w:rPr>
          <w:rFonts w:ascii="Roboto" w:hAnsi="Roboto"/>
        </w:rPr>
        <w:t xml:space="preserve">16.7. Restituirea garanţiei de bună execuţie a contractului se va face în conformitate cu actele normative. </w:t>
      </w:r>
    </w:p>
    <w:p w14:paraId="3F3AF073" w14:textId="77777777" w:rsidR="00764348" w:rsidRPr="009837AD" w:rsidRDefault="00764348" w:rsidP="00764348">
      <w:pPr>
        <w:jc w:val="both"/>
        <w:rPr>
          <w:rFonts w:ascii="Roboto" w:hAnsi="Roboto"/>
        </w:rPr>
      </w:pPr>
      <w:r w:rsidRPr="009837AD">
        <w:rPr>
          <w:rFonts w:ascii="Roboto" w:hAnsi="Roboto"/>
        </w:rPr>
        <w:t xml:space="preserve">16.8. Beneficiarul va executa garanţia de bună execuţie, în eventualitatea în care: </w:t>
      </w:r>
    </w:p>
    <w:p w14:paraId="53273BBA" w14:textId="77777777" w:rsidR="00764348" w:rsidRPr="009837AD" w:rsidRDefault="00764348" w:rsidP="00764348">
      <w:pPr>
        <w:jc w:val="both"/>
        <w:rPr>
          <w:rFonts w:ascii="Roboto" w:hAnsi="Roboto"/>
        </w:rPr>
      </w:pPr>
      <w:r w:rsidRPr="009837AD">
        <w:rPr>
          <w:rFonts w:ascii="Roboto" w:hAnsi="Roboto"/>
        </w:rPr>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232B2125" w14:textId="77777777" w:rsidR="00764348" w:rsidRPr="009837AD" w:rsidRDefault="00764348" w:rsidP="00764348">
      <w:pPr>
        <w:jc w:val="both"/>
        <w:rPr>
          <w:rFonts w:ascii="Roboto" w:hAnsi="Roboto"/>
        </w:rPr>
      </w:pPr>
      <w:r w:rsidRPr="009837AD">
        <w:rPr>
          <w:rFonts w:ascii="Roboto" w:hAnsi="Roboto"/>
        </w:rPr>
        <w:t>(b) Prestatorul nu reuşeşte să prelungească valabilitatea garanţiei de bună execuţie, aşa cum este prevăzut la punctul 16.5., situaţie în care Benefiaciarul poate revendica întreaga valoare a garanţiei de bună execuţie.</w:t>
      </w:r>
    </w:p>
    <w:p w14:paraId="48A3425C" w14:textId="77777777" w:rsidR="00764348" w:rsidRPr="009837AD" w:rsidRDefault="00764348" w:rsidP="00764348">
      <w:pPr>
        <w:rPr>
          <w:rFonts w:ascii="Roboto" w:hAnsi="Roboto"/>
          <w:b/>
        </w:rPr>
      </w:pPr>
    </w:p>
    <w:p w14:paraId="3A35ACEC" w14:textId="77777777" w:rsidR="00764348" w:rsidRPr="009837AD" w:rsidRDefault="00764348" w:rsidP="00764348">
      <w:pPr>
        <w:rPr>
          <w:rFonts w:ascii="Roboto" w:hAnsi="Roboto"/>
          <w:b/>
          <w:lang w:val="en-US"/>
        </w:rPr>
      </w:pPr>
      <w:r w:rsidRPr="009837AD">
        <w:rPr>
          <w:rFonts w:ascii="Roboto" w:hAnsi="Roboto"/>
          <w:b/>
          <w:lang w:val="en-US"/>
        </w:rPr>
        <w:t>17. DREPTURI DE PROPRIETATE INTELECTUALĂ</w:t>
      </w:r>
    </w:p>
    <w:p w14:paraId="3837A9FC" w14:textId="77777777" w:rsidR="00764348" w:rsidRPr="009837AD" w:rsidRDefault="00764348" w:rsidP="00764348">
      <w:pPr>
        <w:jc w:val="both"/>
        <w:rPr>
          <w:rFonts w:ascii="Roboto" w:hAnsi="Roboto"/>
          <w:lang w:val="en-US"/>
        </w:rPr>
      </w:pPr>
      <w:r w:rsidRPr="009837AD">
        <w:rPr>
          <w:rFonts w:ascii="Roboto" w:hAnsi="Roboto"/>
          <w:lang w:val="en-US"/>
        </w:rPr>
        <w:t>17.1. Prestatorul are obligaţia să despăgubească Beneficiarul împotriva oricăror:</w:t>
      </w:r>
    </w:p>
    <w:p w14:paraId="4A80F0A1" w14:textId="77777777" w:rsidR="00764348" w:rsidRPr="009837AD" w:rsidRDefault="00764348" w:rsidP="00764348">
      <w:pPr>
        <w:jc w:val="both"/>
        <w:rPr>
          <w:rFonts w:ascii="Roboto" w:hAnsi="Roboto"/>
          <w:lang w:val="en-US"/>
        </w:rPr>
      </w:pPr>
      <w:r w:rsidRPr="009837AD">
        <w:rPr>
          <w:rFonts w:ascii="Roboto" w:hAnsi="Roboto"/>
          <w:lang w:val="en-US"/>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F9C2049" w14:textId="77777777" w:rsidR="00764348" w:rsidRPr="009837AD" w:rsidRDefault="00764348" w:rsidP="00764348">
      <w:pPr>
        <w:jc w:val="both"/>
        <w:rPr>
          <w:rFonts w:ascii="Roboto" w:hAnsi="Roboto"/>
          <w:lang w:val="en-US"/>
        </w:rPr>
      </w:pPr>
      <w:r w:rsidRPr="009837AD">
        <w:rPr>
          <w:rFonts w:ascii="Roboto" w:hAnsi="Roboto"/>
          <w:lang w:val="en-US"/>
        </w:rPr>
        <w:t>b) daune-interese, costuri, taxe şi cheltuieli de orice natură, aferente, cu excepţia situaţiei în care o astfel de încălcare rezultă din respectarea caietului de sarcini.</w:t>
      </w:r>
    </w:p>
    <w:p w14:paraId="3ADB8957" w14:textId="77777777" w:rsidR="00AC156D" w:rsidRDefault="00AC156D" w:rsidP="00764348">
      <w:pPr>
        <w:pStyle w:val="ListParagraph"/>
        <w:numPr>
          <w:ilvl w:val="0"/>
          <w:numId w:val="0"/>
        </w:numPr>
        <w:tabs>
          <w:tab w:val="left" w:pos="3825"/>
        </w:tabs>
        <w:rPr>
          <w:rFonts w:ascii="Roboto" w:hAnsi="Roboto"/>
          <w:b/>
        </w:rPr>
      </w:pPr>
    </w:p>
    <w:p w14:paraId="22825F7B" w14:textId="73AFD06B" w:rsidR="00764348" w:rsidRPr="004837B5" w:rsidRDefault="00764348" w:rsidP="00764348">
      <w:pPr>
        <w:pStyle w:val="ListParagraph"/>
        <w:numPr>
          <w:ilvl w:val="0"/>
          <w:numId w:val="0"/>
        </w:numPr>
        <w:tabs>
          <w:tab w:val="left" w:pos="3825"/>
        </w:tabs>
        <w:rPr>
          <w:rFonts w:ascii="Roboto" w:hAnsi="Roboto"/>
          <w:b/>
          <w:lang w:val="ro-RO"/>
        </w:rPr>
      </w:pPr>
      <w:r w:rsidRPr="009837AD">
        <w:rPr>
          <w:rFonts w:ascii="Roboto" w:hAnsi="Roboto"/>
          <w:b/>
        </w:rPr>
        <w:t>18</w:t>
      </w:r>
      <w:r w:rsidRPr="004837B5">
        <w:rPr>
          <w:rFonts w:ascii="Roboto" w:hAnsi="Roboto"/>
          <w:b/>
          <w:lang w:val="ro-RO"/>
        </w:rPr>
        <w:t>. REZOLUȚIUNEA CONTRACTULUI</w:t>
      </w:r>
    </w:p>
    <w:p w14:paraId="7E95B411" w14:textId="77777777" w:rsidR="00764348" w:rsidRPr="004837B5" w:rsidRDefault="00764348" w:rsidP="00764348">
      <w:pPr>
        <w:pStyle w:val="ListParagraph"/>
        <w:numPr>
          <w:ilvl w:val="0"/>
          <w:numId w:val="0"/>
        </w:numPr>
        <w:tabs>
          <w:tab w:val="left" w:pos="3825"/>
        </w:tabs>
        <w:rPr>
          <w:rFonts w:ascii="Roboto" w:hAnsi="Roboto"/>
          <w:lang w:val="ro-RO"/>
        </w:rPr>
      </w:pPr>
      <w:r w:rsidRPr="004837B5">
        <w:rPr>
          <w:rFonts w:ascii="Roboto" w:hAnsi="Roboto"/>
          <w:lang w:val="ro-RO"/>
        </w:rPr>
        <w:t xml:space="preserve">18.1. Prestatorul poate cere rezoluțiunea contractului, dacă: </w:t>
      </w:r>
    </w:p>
    <w:p w14:paraId="5029EDD4" w14:textId="77777777" w:rsidR="00764348" w:rsidRPr="004837B5" w:rsidRDefault="00764348" w:rsidP="00764348">
      <w:pPr>
        <w:tabs>
          <w:tab w:val="left" w:pos="1276"/>
        </w:tabs>
        <w:jc w:val="both"/>
        <w:rPr>
          <w:rFonts w:ascii="Roboto" w:hAnsi="Roboto"/>
        </w:rPr>
      </w:pPr>
      <w:r w:rsidRPr="004837B5">
        <w:rPr>
          <w:rFonts w:ascii="Roboto" w:hAnsi="Roboto"/>
        </w:rPr>
        <w:lastRenderedPageBreak/>
        <w:t xml:space="preserve">a) Beneficiarul nu-şi îndeplineşte o obligaţie care este în sarcina sa şi prin aceasta pune Prestatorul în situaţia de a nu putea presta serviciile; </w:t>
      </w:r>
    </w:p>
    <w:p w14:paraId="7395CF61" w14:textId="77777777" w:rsidR="00764348" w:rsidRPr="004837B5" w:rsidRDefault="00764348" w:rsidP="00764348">
      <w:pPr>
        <w:tabs>
          <w:tab w:val="left" w:pos="1276"/>
        </w:tabs>
        <w:jc w:val="both"/>
        <w:rPr>
          <w:rFonts w:ascii="Roboto" w:hAnsi="Roboto"/>
        </w:rPr>
      </w:pPr>
      <w:r w:rsidRPr="004837B5">
        <w:rPr>
          <w:rFonts w:ascii="Roboto" w:hAnsi="Roboto"/>
        </w:rPr>
        <w:t xml:space="preserve">b) Beneficiarul nu onorează o plată scadentă mai mult de 3 luni; </w:t>
      </w:r>
    </w:p>
    <w:p w14:paraId="5541B59F" w14:textId="77777777" w:rsidR="00764348" w:rsidRPr="004837B5" w:rsidRDefault="00764348" w:rsidP="00764348">
      <w:pPr>
        <w:pStyle w:val="ListParagraph"/>
        <w:numPr>
          <w:ilvl w:val="0"/>
          <w:numId w:val="0"/>
        </w:numPr>
        <w:tabs>
          <w:tab w:val="left" w:pos="1276"/>
        </w:tabs>
        <w:rPr>
          <w:rFonts w:ascii="Roboto" w:hAnsi="Roboto"/>
          <w:lang w:val="ro-RO"/>
        </w:rPr>
      </w:pPr>
      <w:r w:rsidRPr="004837B5">
        <w:rPr>
          <w:rFonts w:ascii="Roboto" w:hAnsi="Roboto"/>
          <w:lang w:val="ro-RO"/>
        </w:rPr>
        <w:t xml:space="preserve">c) Beneficiarul notifică Prestatorul că  datorită unor conjuncturi economice din motive neimputabile Beneficiarului, este în imposibilitate de a continua îndeplinirea </w:t>
      </w:r>
      <w:proofErr w:type="spellStart"/>
      <w:r w:rsidRPr="004837B5">
        <w:rPr>
          <w:rFonts w:ascii="Roboto" w:hAnsi="Roboto"/>
          <w:lang w:val="ro-RO"/>
        </w:rPr>
        <w:t>obligaţiunilor</w:t>
      </w:r>
      <w:proofErr w:type="spellEnd"/>
      <w:r w:rsidRPr="004837B5">
        <w:rPr>
          <w:rFonts w:ascii="Roboto" w:hAnsi="Roboto"/>
          <w:lang w:val="ro-RO"/>
        </w:rPr>
        <w:t xml:space="preserve"> contractuale. </w:t>
      </w:r>
    </w:p>
    <w:p w14:paraId="54E1787E" w14:textId="77777777" w:rsidR="00764348" w:rsidRPr="004837B5" w:rsidRDefault="00764348" w:rsidP="00764348">
      <w:pPr>
        <w:pStyle w:val="NormalWeb"/>
        <w:tabs>
          <w:tab w:val="left" w:pos="567"/>
        </w:tabs>
        <w:ind w:firstLine="0"/>
        <w:rPr>
          <w:rFonts w:ascii="Roboto" w:hAnsi="Roboto"/>
          <w:lang w:val="ro-RO"/>
        </w:rPr>
      </w:pPr>
      <w:r w:rsidRPr="004837B5">
        <w:rPr>
          <w:rFonts w:ascii="Roboto" w:hAnsi="Roboto"/>
          <w:lang w:val="ro-RO"/>
        </w:rPr>
        <w:t xml:space="preserve">18.2. Beneficiarul poate cere rezoluțiunea contractului, dacă: </w:t>
      </w:r>
    </w:p>
    <w:p w14:paraId="68D84A8B" w14:textId="77777777" w:rsidR="00764348" w:rsidRPr="004837B5" w:rsidRDefault="00764348" w:rsidP="00764348">
      <w:pPr>
        <w:pStyle w:val="ListParagraph"/>
        <w:numPr>
          <w:ilvl w:val="0"/>
          <w:numId w:val="0"/>
        </w:numPr>
        <w:tabs>
          <w:tab w:val="left" w:pos="1276"/>
        </w:tabs>
        <w:rPr>
          <w:rFonts w:ascii="Roboto" w:hAnsi="Roboto"/>
          <w:lang w:val="ro-RO"/>
        </w:rPr>
      </w:pPr>
      <w:r w:rsidRPr="004837B5">
        <w:rPr>
          <w:rFonts w:ascii="Roboto" w:hAnsi="Roboto"/>
          <w:lang w:val="ro-RO"/>
        </w:rPr>
        <w:t>a) Prestatorul se află în incapacitate de plată, lichidare sau bunurile acestuia sunt sub sechestru;</w:t>
      </w:r>
    </w:p>
    <w:p w14:paraId="4CB0AF5B" w14:textId="77777777" w:rsidR="00764348" w:rsidRPr="004837B5" w:rsidRDefault="00764348" w:rsidP="00764348">
      <w:pPr>
        <w:pStyle w:val="ListParagraph"/>
        <w:numPr>
          <w:ilvl w:val="0"/>
          <w:numId w:val="0"/>
        </w:numPr>
        <w:tabs>
          <w:tab w:val="left" w:pos="1276"/>
        </w:tabs>
        <w:rPr>
          <w:rFonts w:ascii="Roboto" w:hAnsi="Roboto"/>
          <w:lang w:val="ro-RO"/>
        </w:rPr>
      </w:pPr>
      <w:r w:rsidRPr="004837B5">
        <w:rPr>
          <w:rFonts w:ascii="Roboto" w:hAnsi="Roboto"/>
          <w:lang w:val="ro-RO"/>
        </w:rPr>
        <w:t xml:space="preserve">b) Prestatorul nu începe serviciile fără să aibă un motiv justificat, în termenul stabilit de la primirea </w:t>
      </w:r>
      <w:proofErr w:type="spellStart"/>
      <w:r w:rsidRPr="004837B5">
        <w:rPr>
          <w:rFonts w:ascii="Roboto" w:hAnsi="Roboto"/>
          <w:lang w:val="ro-RO"/>
        </w:rPr>
        <w:t>dispoziţiei</w:t>
      </w:r>
      <w:proofErr w:type="spellEnd"/>
      <w:r w:rsidRPr="004837B5">
        <w:rPr>
          <w:rFonts w:ascii="Roboto" w:hAnsi="Roboto"/>
          <w:lang w:val="ro-RO"/>
        </w:rPr>
        <w:t xml:space="preserve"> scrise de începere a serviciilor; </w:t>
      </w:r>
    </w:p>
    <w:p w14:paraId="31440F60" w14:textId="77777777" w:rsidR="00764348" w:rsidRPr="004837B5" w:rsidRDefault="00764348" w:rsidP="00764348">
      <w:pPr>
        <w:pStyle w:val="ListParagraph"/>
        <w:numPr>
          <w:ilvl w:val="0"/>
          <w:numId w:val="0"/>
        </w:numPr>
        <w:tabs>
          <w:tab w:val="left" w:pos="1276"/>
        </w:tabs>
        <w:rPr>
          <w:rFonts w:ascii="Roboto" w:hAnsi="Roboto"/>
          <w:lang w:val="ro-RO"/>
        </w:rPr>
      </w:pPr>
      <w:r w:rsidRPr="004837B5">
        <w:rPr>
          <w:rFonts w:ascii="Roboto" w:hAnsi="Roboto"/>
          <w:lang w:val="ro-RO"/>
        </w:rPr>
        <w:t>c) Prestatorul nu furnizează/menține garanția de bună execuție în condițiile solicitate prin prezentul contract;</w:t>
      </w:r>
    </w:p>
    <w:p w14:paraId="1B0E9D22" w14:textId="77777777" w:rsidR="00764348" w:rsidRPr="004837B5" w:rsidRDefault="00764348" w:rsidP="00764348">
      <w:pPr>
        <w:pStyle w:val="ListParagraph"/>
        <w:numPr>
          <w:ilvl w:val="0"/>
          <w:numId w:val="0"/>
        </w:numPr>
        <w:tabs>
          <w:tab w:val="left" w:pos="1276"/>
        </w:tabs>
        <w:rPr>
          <w:rFonts w:ascii="Roboto" w:hAnsi="Roboto"/>
          <w:lang w:val="ro-RO"/>
        </w:rPr>
      </w:pPr>
      <w:r w:rsidRPr="004837B5">
        <w:rPr>
          <w:rFonts w:ascii="Roboto" w:hAnsi="Roboto"/>
          <w:lang w:val="ro-RO"/>
        </w:rPr>
        <w:t xml:space="preserve">d) Prestatorul notifică Beneficiarul că datorită unor conjuncturi economice din motive neimputabile  Antreprenorului, este în imposibilitate de a continua îndeplinirea </w:t>
      </w:r>
      <w:proofErr w:type="spellStart"/>
      <w:r w:rsidRPr="004837B5">
        <w:rPr>
          <w:rFonts w:ascii="Roboto" w:hAnsi="Roboto"/>
          <w:lang w:val="ro-RO"/>
        </w:rPr>
        <w:t>obligaţiunilor</w:t>
      </w:r>
      <w:proofErr w:type="spellEnd"/>
      <w:r w:rsidRPr="004837B5">
        <w:rPr>
          <w:rFonts w:ascii="Roboto" w:hAnsi="Roboto"/>
          <w:lang w:val="ro-RO"/>
        </w:rPr>
        <w:t xml:space="preserve"> contractuale. </w:t>
      </w:r>
    </w:p>
    <w:p w14:paraId="1AAEF13A" w14:textId="77777777" w:rsidR="00764348" w:rsidRPr="004837B5" w:rsidRDefault="00764348" w:rsidP="00764348">
      <w:pPr>
        <w:pStyle w:val="ListParagraph"/>
        <w:numPr>
          <w:ilvl w:val="0"/>
          <w:numId w:val="0"/>
        </w:numPr>
        <w:tabs>
          <w:tab w:val="left" w:pos="1276"/>
        </w:tabs>
        <w:rPr>
          <w:rFonts w:ascii="Roboto" w:hAnsi="Roboto"/>
          <w:lang w:val="ro-RO"/>
        </w:rPr>
      </w:pPr>
      <w:r w:rsidRPr="004837B5">
        <w:rPr>
          <w:rFonts w:ascii="Roboto" w:hAnsi="Roboto"/>
          <w:lang w:val="ro-RO"/>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446909AC" w14:textId="77777777" w:rsidR="00764348" w:rsidRPr="004837B5" w:rsidRDefault="00764348" w:rsidP="00764348">
      <w:pPr>
        <w:pStyle w:val="ListParagraph"/>
        <w:numPr>
          <w:ilvl w:val="0"/>
          <w:numId w:val="0"/>
        </w:numPr>
        <w:tabs>
          <w:tab w:val="left" w:pos="1276"/>
        </w:tabs>
        <w:rPr>
          <w:rFonts w:ascii="Roboto" w:hAnsi="Roboto"/>
          <w:lang w:val="ro-RO"/>
        </w:rPr>
      </w:pPr>
      <w:r w:rsidRPr="004837B5">
        <w:rPr>
          <w:rFonts w:ascii="Roboto" w:hAnsi="Roboto"/>
          <w:lang w:val="ro-RO"/>
        </w:rPr>
        <w:t xml:space="preserve">18.4. Contractul se consideră </w:t>
      </w:r>
      <w:proofErr w:type="spellStart"/>
      <w:r w:rsidRPr="004837B5">
        <w:rPr>
          <w:rFonts w:ascii="Roboto" w:hAnsi="Roboto"/>
          <w:lang w:val="ro-RO"/>
        </w:rPr>
        <w:t>rezolvit</w:t>
      </w:r>
      <w:proofErr w:type="spellEnd"/>
      <w:r w:rsidRPr="004837B5">
        <w:rPr>
          <w:rFonts w:ascii="Roboto" w:hAnsi="Roboto"/>
          <w:lang w:val="ro-RO"/>
        </w:rPr>
        <w:t xml:space="preserve">, dacă partea contractantă va comunica în scris celeilalte </w:t>
      </w:r>
      <w:proofErr w:type="spellStart"/>
      <w:r w:rsidRPr="004837B5">
        <w:rPr>
          <w:rFonts w:ascii="Roboto" w:hAnsi="Roboto"/>
          <w:lang w:val="ro-RO"/>
        </w:rPr>
        <w:t>părţi</w:t>
      </w:r>
      <w:proofErr w:type="spellEnd"/>
      <w:r w:rsidRPr="004837B5">
        <w:rPr>
          <w:rFonts w:ascii="Roboto" w:hAnsi="Roboto"/>
          <w:lang w:val="ro-RO"/>
        </w:rPr>
        <w:t xml:space="preserve"> contractante în termen de 15 zile motivele indicate la punctele 18.1. </w:t>
      </w:r>
      <w:proofErr w:type="spellStart"/>
      <w:r w:rsidRPr="004837B5">
        <w:rPr>
          <w:rFonts w:ascii="Roboto" w:hAnsi="Roboto"/>
          <w:lang w:val="ro-RO"/>
        </w:rPr>
        <w:t>şi</w:t>
      </w:r>
      <w:proofErr w:type="spellEnd"/>
      <w:r w:rsidRPr="004837B5">
        <w:rPr>
          <w:rFonts w:ascii="Roboto" w:hAnsi="Roboto"/>
          <w:lang w:val="ro-RO"/>
        </w:rPr>
        <w:t xml:space="preserve"> 18.2. din prezentul contract.  </w:t>
      </w:r>
    </w:p>
    <w:p w14:paraId="0CA4EFE4" w14:textId="77777777" w:rsidR="00764348" w:rsidRPr="004837B5" w:rsidRDefault="00764348" w:rsidP="00764348">
      <w:pPr>
        <w:pStyle w:val="ListParagraph"/>
        <w:numPr>
          <w:ilvl w:val="0"/>
          <w:numId w:val="0"/>
        </w:numPr>
        <w:tabs>
          <w:tab w:val="left" w:pos="1276"/>
        </w:tabs>
        <w:rPr>
          <w:rFonts w:ascii="Roboto" w:hAnsi="Roboto"/>
          <w:lang w:val="ro-RO"/>
        </w:rPr>
      </w:pPr>
      <w:r w:rsidRPr="004837B5">
        <w:rPr>
          <w:rFonts w:ascii="Roboto" w:hAnsi="Roboto"/>
          <w:lang w:val="ro-RO"/>
        </w:rPr>
        <w:t xml:space="preserve">18.5. Cazuri specifice de încetare a contractului de </w:t>
      </w:r>
      <w:proofErr w:type="spellStart"/>
      <w:r w:rsidRPr="004837B5">
        <w:rPr>
          <w:rFonts w:ascii="Roboto" w:hAnsi="Roboto"/>
          <w:lang w:val="ro-RO"/>
        </w:rPr>
        <w:t>achiziţii</w:t>
      </w:r>
      <w:proofErr w:type="spellEnd"/>
      <w:r w:rsidRPr="004837B5">
        <w:rPr>
          <w:rFonts w:ascii="Roboto" w:hAnsi="Roboto"/>
          <w:lang w:val="ro-RO"/>
        </w:rPr>
        <w:t xml:space="preserve"> publice:</w:t>
      </w:r>
    </w:p>
    <w:p w14:paraId="2E93C097" w14:textId="77777777" w:rsidR="00764348" w:rsidRPr="004837B5" w:rsidRDefault="00764348" w:rsidP="00764348">
      <w:pPr>
        <w:pStyle w:val="NormalWeb"/>
        <w:tabs>
          <w:tab w:val="left" w:pos="567"/>
          <w:tab w:val="left" w:pos="2070"/>
        </w:tabs>
        <w:ind w:firstLine="0"/>
        <w:rPr>
          <w:rFonts w:ascii="Roboto" w:hAnsi="Roboto"/>
          <w:lang w:val="ro-RO"/>
        </w:rPr>
      </w:pPr>
      <w:r w:rsidRPr="004837B5">
        <w:rPr>
          <w:rFonts w:ascii="Roboto" w:hAnsi="Roboto"/>
          <w:lang w:val="ro-RO"/>
        </w:rPr>
        <w:t xml:space="preserve">Beneficiarul are dreptul de a rezolvi unilateral un contract de </w:t>
      </w:r>
      <w:proofErr w:type="spellStart"/>
      <w:r w:rsidRPr="004837B5">
        <w:rPr>
          <w:rFonts w:ascii="Roboto" w:hAnsi="Roboto"/>
          <w:lang w:val="ro-RO"/>
        </w:rPr>
        <w:t>achiziţii</w:t>
      </w:r>
      <w:proofErr w:type="spellEnd"/>
      <w:r w:rsidRPr="004837B5">
        <w:rPr>
          <w:rFonts w:ascii="Roboto" w:hAnsi="Roboto"/>
          <w:lang w:val="ro-RO"/>
        </w:rPr>
        <w:t xml:space="preserve"> publice în perioada de valabilitate a acestuia în una dintre următoarele </w:t>
      </w:r>
      <w:proofErr w:type="spellStart"/>
      <w:r w:rsidRPr="004837B5">
        <w:rPr>
          <w:rFonts w:ascii="Roboto" w:hAnsi="Roboto"/>
          <w:lang w:val="ro-RO"/>
        </w:rPr>
        <w:t>situaţii</w:t>
      </w:r>
      <w:proofErr w:type="spellEnd"/>
      <w:r w:rsidRPr="004837B5">
        <w:rPr>
          <w:rFonts w:ascii="Roboto" w:hAnsi="Roboto"/>
          <w:lang w:val="ro-RO"/>
        </w:rPr>
        <w:t>:</w:t>
      </w:r>
    </w:p>
    <w:p w14:paraId="7550349F" w14:textId="77777777" w:rsidR="00764348" w:rsidRPr="004837B5" w:rsidRDefault="00764348" w:rsidP="00764348">
      <w:pPr>
        <w:pStyle w:val="NormalWeb"/>
        <w:tabs>
          <w:tab w:val="left" w:pos="567"/>
          <w:tab w:val="left" w:pos="2070"/>
        </w:tabs>
        <w:rPr>
          <w:rFonts w:ascii="Roboto" w:hAnsi="Roboto"/>
          <w:lang w:val="ro-RO"/>
        </w:rPr>
      </w:pPr>
      <w:r w:rsidRPr="004837B5">
        <w:rPr>
          <w:rFonts w:ascii="Roboto" w:hAnsi="Roboto"/>
          <w:lang w:val="ro-RO"/>
        </w:rPr>
        <w:t xml:space="preserve">a) contractantul se afla, la momentul atribuirii lui, în una dintre </w:t>
      </w:r>
      <w:proofErr w:type="spellStart"/>
      <w:r w:rsidRPr="004837B5">
        <w:rPr>
          <w:rFonts w:ascii="Roboto" w:hAnsi="Roboto"/>
          <w:lang w:val="ro-RO"/>
        </w:rPr>
        <w:t>situaţiile</w:t>
      </w:r>
      <w:proofErr w:type="spellEnd"/>
      <w:r w:rsidRPr="004837B5">
        <w:rPr>
          <w:rFonts w:ascii="Roboto" w:hAnsi="Roboto"/>
          <w:lang w:val="ro-RO"/>
        </w:rPr>
        <w:t xml:space="preserve"> care ar fi determinat excluderea sa din procedura de atribuire potrivit art. 19 al Legii nr. 131/2015 privind achizițiile publice;</w:t>
      </w:r>
    </w:p>
    <w:p w14:paraId="20FFBAD0" w14:textId="77777777" w:rsidR="00764348" w:rsidRPr="004837B5" w:rsidRDefault="00764348" w:rsidP="00764348">
      <w:pPr>
        <w:pStyle w:val="NormalWeb"/>
        <w:tabs>
          <w:tab w:val="left" w:pos="567"/>
          <w:tab w:val="left" w:pos="2070"/>
        </w:tabs>
        <w:rPr>
          <w:rFonts w:ascii="Roboto" w:hAnsi="Roboto"/>
          <w:lang w:val="ro-RO"/>
        </w:rPr>
      </w:pPr>
      <w:r w:rsidRPr="004837B5">
        <w:rPr>
          <w:rFonts w:ascii="Roboto" w:hAnsi="Roboto"/>
          <w:lang w:val="ro-RO"/>
        </w:rPr>
        <w:t>b) contractul a făcut obiectul unei modificări substanțiale care necesita o nouă procedură de achiziție publică în conformitate cu art. 76 al Legii nr. 131/2015 privind achizițiile publice;</w:t>
      </w:r>
    </w:p>
    <w:p w14:paraId="0DAE8B91" w14:textId="77777777" w:rsidR="00764348" w:rsidRPr="004837B5" w:rsidRDefault="00764348" w:rsidP="00764348">
      <w:pPr>
        <w:pStyle w:val="NormalWeb"/>
        <w:tabs>
          <w:tab w:val="left" w:pos="567"/>
          <w:tab w:val="left" w:pos="2070"/>
        </w:tabs>
        <w:rPr>
          <w:rFonts w:ascii="Roboto" w:hAnsi="Roboto"/>
          <w:lang w:val="ro-RO"/>
        </w:rPr>
      </w:pPr>
      <w:r w:rsidRPr="004837B5">
        <w:rPr>
          <w:rFonts w:ascii="Roboto" w:hAnsi="Roboto"/>
          <w:lang w:val="ro-RO"/>
        </w:rPr>
        <w:t xml:space="preserve">c) contractul nu ar fi trebuit să fie atribuit contractantului respectiv, având în vedere o încălcare gravă a </w:t>
      </w:r>
      <w:proofErr w:type="spellStart"/>
      <w:r w:rsidRPr="004837B5">
        <w:rPr>
          <w:rFonts w:ascii="Roboto" w:hAnsi="Roboto"/>
          <w:lang w:val="ro-RO"/>
        </w:rPr>
        <w:t>obligaţiilor</w:t>
      </w:r>
      <w:proofErr w:type="spellEnd"/>
      <w:r w:rsidRPr="004837B5">
        <w:rPr>
          <w:rFonts w:ascii="Roboto" w:hAnsi="Roboto"/>
          <w:lang w:val="ro-RO"/>
        </w:rPr>
        <w:t xml:space="preserve"> ce rezultă din Legea nr. 131/2015 </w:t>
      </w:r>
      <w:proofErr w:type="spellStart"/>
      <w:r w:rsidRPr="004837B5">
        <w:rPr>
          <w:rFonts w:ascii="Roboto" w:hAnsi="Roboto"/>
          <w:lang w:val="ro-RO"/>
        </w:rPr>
        <w:t>priviind</w:t>
      </w:r>
      <w:proofErr w:type="spellEnd"/>
      <w:r w:rsidRPr="004837B5">
        <w:rPr>
          <w:rFonts w:ascii="Roboto" w:hAnsi="Roboto"/>
          <w:lang w:val="ro-RO"/>
        </w:rPr>
        <w:t xml:space="preserve"> achizițiile publice și/sau tratatele </w:t>
      </w:r>
      <w:proofErr w:type="spellStart"/>
      <w:r w:rsidRPr="004837B5">
        <w:rPr>
          <w:rFonts w:ascii="Roboto" w:hAnsi="Roboto"/>
          <w:lang w:val="ro-RO"/>
        </w:rPr>
        <w:t>internaţionale</w:t>
      </w:r>
      <w:proofErr w:type="spellEnd"/>
      <w:r w:rsidRPr="004837B5">
        <w:rPr>
          <w:rFonts w:ascii="Roboto" w:hAnsi="Roboto"/>
          <w:lang w:val="ro-RO"/>
        </w:rPr>
        <w:t xml:space="preserve"> la care Republica Moldova este parte, care a fost constatată printr-o decizie a unei instanțe judecătorești naționale sau, după caz, internaționale.</w:t>
      </w:r>
    </w:p>
    <w:p w14:paraId="7C2CF085" w14:textId="77777777" w:rsidR="00764348" w:rsidRPr="009837AD" w:rsidRDefault="00764348" w:rsidP="00764348">
      <w:pPr>
        <w:jc w:val="both"/>
        <w:rPr>
          <w:rFonts w:ascii="Roboto" w:hAnsi="Roboto"/>
          <w:lang w:val="en-US"/>
        </w:rPr>
      </w:pPr>
    </w:p>
    <w:p w14:paraId="63141D05" w14:textId="77777777" w:rsidR="00764348" w:rsidRPr="009837AD" w:rsidRDefault="00764348" w:rsidP="00764348">
      <w:pPr>
        <w:rPr>
          <w:rFonts w:ascii="Roboto" w:hAnsi="Roboto"/>
          <w:b/>
          <w:lang w:val="en-US"/>
        </w:rPr>
      </w:pPr>
      <w:r w:rsidRPr="009837AD">
        <w:rPr>
          <w:rFonts w:ascii="Roboto" w:hAnsi="Roboto"/>
          <w:b/>
          <w:lang w:val="en-US"/>
        </w:rPr>
        <w:t>19. DISPOZIŢII FINALE</w:t>
      </w:r>
    </w:p>
    <w:p w14:paraId="15AA28A7" w14:textId="77777777" w:rsidR="00764348" w:rsidRPr="009837AD" w:rsidRDefault="00764348" w:rsidP="00764348">
      <w:pPr>
        <w:jc w:val="both"/>
        <w:rPr>
          <w:rFonts w:ascii="Roboto" w:hAnsi="Roboto"/>
          <w:lang w:val="en-US"/>
        </w:rPr>
      </w:pPr>
      <w:r w:rsidRPr="009837AD">
        <w:rPr>
          <w:rFonts w:ascii="Roboto" w:hAnsi="Roboto"/>
          <w:lang w:val="en-US"/>
        </w:rPr>
        <w:t>19.1. Litigiile ce ar putea rezulta din prezentul contract vor fi soluţionate de către Părţi pe cale amiabilă. În caz contrar, ele vor fi transmise spre examinare în instanţa de judecată competentă, conform legislaţiei Republicii Moldova.</w:t>
      </w:r>
    </w:p>
    <w:p w14:paraId="3BE64E5C" w14:textId="77777777" w:rsidR="00764348" w:rsidRPr="009837AD" w:rsidRDefault="00764348" w:rsidP="00764348">
      <w:pPr>
        <w:jc w:val="both"/>
        <w:rPr>
          <w:rFonts w:ascii="Roboto" w:hAnsi="Roboto"/>
          <w:lang w:val="en-US"/>
        </w:rPr>
      </w:pPr>
      <w:r w:rsidRPr="009837AD">
        <w:rPr>
          <w:rFonts w:ascii="Roboto" w:hAnsi="Roboto"/>
          <w:lang w:val="en-US"/>
        </w:rPr>
        <w:t>19.2. De la data semnării prezentului contract, toate negocierile purtate şi documentele  perfectate anterior, îşi pierd valabilitatea.</w:t>
      </w:r>
    </w:p>
    <w:p w14:paraId="0D58E209" w14:textId="77777777" w:rsidR="00764348" w:rsidRPr="009837AD" w:rsidRDefault="00764348" w:rsidP="00764348">
      <w:pPr>
        <w:jc w:val="both"/>
        <w:rPr>
          <w:rFonts w:ascii="Roboto" w:hAnsi="Roboto"/>
          <w:lang w:val="en-US"/>
        </w:rPr>
      </w:pPr>
      <w:r w:rsidRPr="009837AD">
        <w:rPr>
          <w:rFonts w:ascii="Roboto" w:hAnsi="Roboto"/>
          <w:lang w:val="en-US"/>
        </w:rPr>
        <w:t xml:space="preserve">19.3.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25E4391B" w14:textId="77777777" w:rsidR="00764348" w:rsidRPr="009837AD" w:rsidRDefault="00764348" w:rsidP="00764348">
      <w:pPr>
        <w:jc w:val="both"/>
        <w:rPr>
          <w:rFonts w:ascii="Roboto" w:hAnsi="Roboto"/>
          <w:lang w:val="en-US"/>
        </w:rPr>
      </w:pPr>
      <w:r w:rsidRPr="009837AD">
        <w:rPr>
          <w:rFonts w:ascii="Roboto" w:hAnsi="Roboto"/>
          <w:lang w:val="en-US"/>
        </w:rPr>
        <w:lastRenderedPageBreak/>
        <w:t>19.4. Nici una dintre Părţi nu are dreptul să transmită obligaţiile şi drepturile sale stipulate în prezentul contract unor terţe persoane, fără acordul în scris al celeilalte părţi.</w:t>
      </w:r>
    </w:p>
    <w:p w14:paraId="3F6F7F60" w14:textId="77777777" w:rsidR="00764348" w:rsidRPr="009837AD" w:rsidRDefault="00764348" w:rsidP="00764348">
      <w:pPr>
        <w:jc w:val="both"/>
        <w:rPr>
          <w:rFonts w:ascii="Roboto" w:hAnsi="Roboto"/>
          <w:lang w:val="en-US"/>
        </w:rPr>
      </w:pPr>
      <w:r w:rsidRPr="009837AD">
        <w:rPr>
          <w:rFonts w:ascii="Roboto" w:hAnsi="Roboto"/>
          <w:lang w:val="en-US"/>
        </w:rPr>
        <w:t>19.5. Prezentul contract este întocmit în două exemplare de valoare juridică egală, în limba română, câte un exemplar pentru Beneficiar și Prestator.</w:t>
      </w:r>
    </w:p>
    <w:p w14:paraId="4F9C0D82" w14:textId="77777777" w:rsidR="00CF1280" w:rsidRDefault="00764348" w:rsidP="00764348">
      <w:pPr>
        <w:pStyle w:val="NormalWeb"/>
        <w:tabs>
          <w:tab w:val="left" w:pos="567"/>
        </w:tabs>
        <w:ind w:firstLine="0"/>
        <w:rPr>
          <w:rFonts w:ascii="Roboto" w:hAnsi="Roboto"/>
          <w:lang w:val="en-US"/>
        </w:rPr>
      </w:pPr>
      <w:r w:rsidRPr="009837AD">
        <w:rPr>
          <w:rFonts w:ascii="Roboto" w:hAnsi="Roboto"/>
          <w:lang w:val="en-US"/>
        </w:rPr>
        <w:t xml:space="preserve">19.6. </w:t>
      </w:r>
      <w:proofErr w:type="spellStart"/>
      <w:r w:rsidRPr="009837AD">
        <w:rPr>
          <w:rFonts w:ascii="Roboto" w:hAnsi="Roboto"/>
          <w:lang w:val="en-US"/>
        </w:rPr>
        <w:t>Prezentul</w:t>
      </w:r>
      <w:proofErr w:type="spellEnd"/>
      <w:r w:rsidRPr="009837AD">
        <w:rPr>
          <w:rFonts w:ascii="Roboto" w:hAnsi="Roboto"/>
          <w:lang w:val="en-US"/>
        </w:rPr>
        <w:t xml:space="preserve"> contract </w:t>
      </w:r>
      <w:proofErr w:type="spellStart"/>
      <w:r w:rsidRPr="009837AD">
        <w:rPr>
          <w:rFonts w:ascii="Roboto" w:hAnsi="Roboto"/>
          <w:lang w:val="en-US"/>
        </w:rPr>
        <w:t>reprezintă</w:t>
      </w:r>
      <w:proofErr w:type="spellEnd"/>
      <w:r w:rsidRPr="009837AD">
        <w:rPr>
          <w:rFonts w:ascii="Roboto" w:hAnsi="Roboto"/>
          <w:lang w:val="en-US"/>
        </w:rPr>
        <w:t xml:space="preserve"> </w:t>
      </w:r>
      <w:proofErr w:type="spellStart"/>
      <w:r w:rsidRPr="009837AD">
        <w:rPr>
          <w:rFonts w:ascii="Roboto" w:hAnsi="Roboto"/>
          <w:lang w:val="en-US"/>
        </w:rPr>
        <w:t>acordul</w:t>
      </w:r>
      <w:proofErr w:type="spellEnd"/>
      <w:r w:rsidRPr="009837AD">
        <w:rPr>
          <w:rFonts w:ascii="Roboto" w:hAnsi="Roboto"/>
          <w:lang w:val="en-US"/>
        </w:rPr>
        <w:t xml:space="preserve"> de </w:t>
      </w:r>
      <w:proofErr w:type="spellStart"/>
      <w:r w:rsidRPr="009837AD">
        <w:rPr>
          <w:rFonts w:ascii="Roboto" w:hAnsi="Roboto"/>
          <w:lang w:val="en-US"/>
        </w:rPr>
        <w:t>voinţă</w:t>
      </w:r>
      <w:proofErr w:type="spellEnd"/>
      <w:r w:rsidRPr="009837AD">
        <w:rPr>
          <w:rFonts w:ascii="Roboto" w:hAnsi="Roboto"/>
          <w:lang w:val="en-US"/>
        </w:rPr>
        <w:t xml:space="preserve"> al </w:t>
      </w:r>
      <w:proofErr w:type="spellStart"/>
      <w:r w:rsidRPr="009837AD">
        <w:rPr>
          <w:rFonts w:ascii="Roboto" w:hAnsi="Roboto"/>
          <w:lang w:val="en-US"/>
        </w:rPr>
        <w:t>ambelor</w:t>
      </w:r>
      <w:proofErr w:type="spellEnd"/>
      <w:r w:rsidRPr="009837AD">
        <w:rPr>
          <w:rFonts w:ascii="Roboto" w:hAnsi="Roboto"/>
          <w:lang w:val="en-US"/>
        </w:rPr>
        <w:t xml:space="preserve"> </w:t>
      </w:r>
      <w:proofErr w:type="spellStart"/>
      <w:r w:rsidRPr="009837AD">
        <w:rPr>
          <w:rFonts w:ascii="Roboto" w:hAnsi="Roboto"/>
          <w:lang w:val="en-US"/>
        </w:rPr>
        <w:t>părţi</w:t>
      </w:r>
      <w:proofErr w:type="spellEnd"/>
      <w:r w:rsidRPr="009837AD">
        <w:rPr>
          <w:rFonts w:ascii="Roboto" w:hAnsi="Roboto"/>
          <w:lang w:val="en-US"/>
        </w:rPr>
        <w:t xml:space="preserve">, se </w:t>
      </w:r>
      <w:proofErr w:type="spellStart"/>
      <w:r w:rsidRPr="009837AD">
        <w:rPr>
          <w:rFonts w:ascii="Roboto" w:hAnsi="Roboto"/>
          <w:lang w:val="en-US"/>
        </w:rPr>
        <w:t>consideră</w:t>
      </w:r>
      <w:proofErr w:type="spellEnd"/>
      <w:r w:rsidRPr="009837AD">
        <w:rPr>
          <w:rFonts w:ascii="Roboto" w:hAnsi="Roboto"/>
          <w:lang w:val="en-US"/>
        </w:rPr>
        <w:t xml:space="preserve"> </w:t>
      </w:r>
      <w:proofErr w:type="spellStart"/>
      <w:r w:rsidRPr="009837AD">
        <w:rPr>
          <w:rFonts w:ascii="Roboto" w:hAnsi="Roboto"/>
          <w:lang w:val="en-US"/>
        </w:rPr>
        <w:t>semnat</w:t>
      </w:r>
      <w:proofErr w:type="spellEnd"/>
      <w:r w:rsidRPr="009837AD">
        <w:rPr>
          <w:rFonts w:ascii="Roboto" w:hAnsi="Roboto"/>
          <w:lang w:val="en-US"/>
        </w:rPr>
        <w:t xml:space="preserve"> la data </w:t>
      </w:r>
      <w:proofErr w:type="spellStart"/>
      <w:r w:rsidRPr="009837AD">
        <w:rPr>
          <w:rFonts w:ascii="Roboto" w:hAnsi="Roboto"/>
          <w:lang w:val="en-US"/>
        </w:rPr>
        <w:t>aplicării</w:t>
      </w:r>
      <w:proofErr w:type="spellEnd"/>
      <w:r w:rsidRPr="009837AD">
        <w:rPr>
          <w:rFonts w:ascii="Roboto" w:hAnsi="Roboto"/>
          <w:lang w:val="en-US"/>
        </w:rPr>
        <w:t xml:space="preserve"> </w:t>
      </w:r>
      <w:proofErr w:type="spellStart"/>
      <w:r w:rsidRPr="009837AD">
        <w:rPr>
          <w:rFonts w:ascii="Roboto" w:hAnsi="Roboto"/>
          <w:lang w:val="en-US"/>
        </w:rPr>
        <w:t>ultimei</w:t>
      </w:r>
      <w:proofErr w:type="spellEnd"/>
      <w:r w:rsidRPr="009837AD">
        <w:rPr>
          <w:rFonts w:ascii="Roboto" w:hAnsi="Roboto"/>
          <w:lang w:val="en-US"/>
        </w:rPr>
        <w:t xml:space="preserve"> </w:t>
      </w:r>
      <w:proofErr w:type="spellStart"/>
      <w:r w:rsidRPr="009837AD">
        <w:rPr>
          <w:rFonts w:ascii="Roboto" w:hAnsi="Roboto"/>
          <w:lang w:val="en-US"/>
        </w:rPr>
        <w:t>semnături</w:t>
      </w:r>
      <w:proofErr w:type="spellEnd"/>
      <w:r w:rsidRPr="009837AD">
        <w:rPr>
          <w:rFonts w:ascii="Roboto" w:hAnsi="Roboto"/>
          <w:lang w:val="en-US"/>
        </w:rPr>
        <w:t xml:space="preserve"> de </w:t>
      </w:r>
      <w:proofErr w:type="spellStart"/>
      <w:r w:rsidRPr="009837AD">
        <w:rPr>
          <w:rFonts w:ascii="Roboto" w:hAnsi="Roboto"/>
          <w:lang w:val="en-US"/>
        </w:rPr>
        <w:t>căt</w:t>
      </w:r>
      <w:proofErr w:type="spellEnd"/>
    </w:p>
    <w:p w14:paraId="3376530D" w14:textId="6B484C17" w:rsidR="00764348" w:rsidRPr="009837AD" w:rsidRDefault="00764348" w:rsidP="00764348">
      <w:pPr>
        <w:pStyle w:val="NormalWeb"/>
        <w:tabs>
          <w:tab w:val="left" w:pos="567"/>
        </w:tabs>
        <w:ind w:firstLine="0"/>
        <w:rPr>
          <w:rFonts w:ascii="Roboto" w:hAnsi="Roboto"/>
          <w:lang w:val="en-US"/>
        </w:rPr>
      </w:pPr>
      <w:r w:rsidRPr="009837AD">
        <w:rPr>
          <w:rFonts w:ascii="Roboto" w:hAnsi="Roboto"/>
          <w:lang w:val="en-US"/>
        </w:rPr>
        <w:t xml:space="preserve">re </w:t>
      </w:r>
      <w:proofErr w:type="spellStart"/>
      <w:r w:rsidRPr="009837AD">
        <w:rPr>
          <w:rFonts w:ascii="Roboto" w:hAnsi="Roboto"/>
          <w:lang w:val="en-US"/>
        </w:rPr>
        <w:t>una</w:t>
      </w:r>
      <w:proofErr w:type="spellEnd"/>
      <w:r w:rsidRPr="009837AD">
        <w:rPr>
          <w:rFonts w:ascii="Roboto" w:hAnsi="Roboto"/>
          <w:lang w:val="en-US"/>
        </w:rPr>
        <w:t xml:space="preserve"> </w:t>
      </w:r>
      <w:proofErr w:type="spellStart"/>
      <w:r w:rsidRPr="009837AD">
        <w:rPr>
          <w:rFonts w:ascii="Roboto" w:hAnsi="Roboto"/>
          <w:lang w:val="en-US"/>
        </w:rPr>
        <w:t>dintre</w:t>
      </w:r>
      <w:proofErr w:type="spellEnd"/>
      <w:r w:rsidRPr="009837AD">
        <w:rPr>
          <w:rFonts w:ascii="Roboto" w:hAnsi="Roboto"/>
          <w:lang w:val="en-US"/>
        </w:rPr>
        <w:t xml:space="preserve"> </w:t>
      </w:r>
      <w:proofErr w:type="spellStart"/>
      <w:r w:rsidRPr="009837AD">
        <w:rPr>
          <w:rFonts w:ascii="Roboto" w:hAnsi="Roboto"/>
          <w:lang w:val="en-US"/>
        </w:rPr>
        <w:t>părți</w:t>
      </w:r>
      <w:proofErr w:type="spellEnd"/>
      <w:r w:rsidRPr="009837AD">
        <w:rPr>
          <w:rFonts w:ascii="Roboto" w:hAnsi="Roboto"/>
          <w:lang w:val="en-US"/>
        </w:rPr>
        <w:t xml:space="preserve">, </w:t>
      </w:r>
      <w:proofErr w:type="spellStart"/>
      <w:r w:rsidRPr="009837AD">
        <w:rPr>
          <w:rFonts w:ascii="Roboto" w:hAnsi="Roboto"/>
          <w:lang w:val="en-US"/>
        </w:rPr>
        <w:t>este</w:t>
      </w:r>
      <w:proofErr w:type="spellEnd"/>
      <w:r w:rsidRPr="009837AD">
        <w:rPr>
          <w:rFonts w:ascii="Roboto" w:hAnsi="Roboto"/>
          <w:lang w:val="en-US"/>
        </w:rPr>
        <w:t xml:space="preserve"> </w:t>
      </w:r>
      <w:proofErr w:type="spellStart"/>
      <w:r w:rsidRPr="009837AD">
        <w:rPr>
          <w:rFonts w:ascii="Roboto" w:hAnsi="Roboto"/>
          <w:lang w:val="en-US"/>
        </w:rPr>
        <w:t>încheiat</w:t>
      </w:r>
      <w:proofErr w:type="spellEnd"/>
      <w:r w:rsidRPr="009837AD">
        <w:rPr>
          <w:rFonts w:ascii="Roboto" w:hAnsi="Roboto"/>
          <w:lang w:val="en-US"/>
        </w:rPr>
        <w:t xml:space="preserve"> </w:t>
      </w:r>
      <w:proofErr w:type="spellStart"/>
      <w:r w:rsidRPr="009837AD">
        <w:rPr>
          <w:rFonts w:ascii="Roboto" w:hAnsi="Roboto"/>
          <w:lang w:val="en-US"/>
        </w:rPr>
        <w:t>și</w:t>
      </w:r>
      <w:proofErr w:type="spellEnd"/>
      <w:r w:rsidRPr="009837AD">
        <w:rPr>
          <w:rFonts w:ascii="Roboto" w:hAnsi="Roboto"/>
          <w:lang w:val="en-US"/>
        </w:rPr>
        <w:t xml:space="preserve"> </w:t>
      </w:r>
      <w:proofErr w:type="spellStart"/>
      <w:r w:rsidRPr="009837AD">
        <w:rPr>
          <w:rFonts w:ascii="Roboto" w:hAnsi="Roboto"/>
          <w:lang w:val="en-US"/>
        </w:rPr>
        <w:t>înregistrat</w:t>
      </w:r>
      <w:proofErr w:type="spellEnd"/>
      <w:r w:rsidRPr="009837AD">
        <w:rPr>
          <w:rFonts w:ascii="Roboto" w:hAnsi="Roboto"/>
          <w:lang w:val="en-US"/>
        </w:rPr>
        <w:t xml:space="preserve"> (</w:t>
      </w:r>
      <w:proofErr w:type="spellStart"/>
      <w:r w:rsidRPr="009837AD">
        <w:rPr>
          <w:rFonts w:ascii="Roboto" w:hAnsi="Roboto"/>
          <w:lang w:val="en-US"/>
        </w:rPr>
        <w:t>după</w:t>
      </w:r>
      <w:proofErr w:type="spellEnd"/>
      <w:r w:rsidRPr="009837AD">
        <w:rPr>
          <w:rFonts w:ascii="Roboto" w:hAnsi="Roboto"/>
          <w:lang w:val="en-US"/>
        </w:rPr>
        <w:t xml:space="preserve"> </w:t>
      </w:r>
      <w:proofErr w:type="spellStart"/>
      <w:r w:rsidRPr="009837AD">
        <w:rPr>
          <w:rFonts w:ascii="Roboto" w:hAnsi="Roboto"/>
          <w:lang w:val="en-US"/>
        </w:rPr>
        <w:t>caz</w:t>
      </w:r>
      <w:proofErr w:type="spellEnd"/>
      <w:r w:rsidRPr="009837AD">
        <w:rPr>
          <w:rFonts w:ascii="Roboto" w:hAnsi="Roboto"/>
          <w:lang w:val="en-US"/>
        </w:rPr>
        <w:t xml:space="preserve">) conform </w:t>
      </w:r>
      <w:proofErr w:type="spellStart"/>
      <w:r w:rsidRPr="009837AD">
        <w:rPr>
          <w:rFonts w:ascii="Roboto" w:hAnsi="Roboto"/>
          <w:lang w:val="en-US"/>
        </w:rPr>
        <w:t>prevederilor</w:t>
      </w:r>
      <w:proofErr w:type="spellEnd"/>
      <w:r w:rsidRPr="009837AD">
        <w:rPr>
          <w:rFonts w:ascii="Roboto" w:hAnsi="Roboto"/>
          <w:lang w:val="en-US"/>
        </w:rPr>
        <w:t xml:space="preserve"> </w:t>
      </w:r>
      <w:proofErr w:type="spellStart"/>
      <w:r w:rsidRPr="009837AD">
        <w:rPr>
          <w:rFonts w:ascii="Roboto" w:hAnsi="Roboto"/>
          <w:lang w:val="en-US"/>
        </w:rPr>
        <w:t>legale</w:t>
      </w:r>
      <w:proofErr w:type="spellEnd"/>
      <w:r w:rsidRPr="009837AD">
        <w:rPr>
          <w:rFonts w:ascii="Roboto" w:hAnsi="Roboto"/>
          <w:lang w:val="en-US"/>
        </w:rPr>
        <w:t xml:space="preserve"> </w:t>
      </w:r>
      <w:proofErr w:type="spellStart"/>
      <w:r w:rsidRPr="009837AD">
        <w:rPr>
          <w:rFonts w:ascii="Roboto" w:hAnsi="Roboto"/>
          <w:lang w:val="en-US"/>
        </w:rPr>
        <w:t>şi</w:t>
      </w:r>
      <w:proofErr w:type="spellEnd"/>
      <w:r w:rsidRPr="009837AD">
        <w:rPr>
          <w:rFonts w:ascii="Roboto" w:hAnsi="Roboto"/>
          <w:lang w:val="en-US"/>
        </w:rPr>
        <w:t xml:space="preserve"> </w:t>
      </w:r>
      <w:proofErr w:type="spellStart"/>
      <w:r w:rsidRPr="009837AD">
        <w:rPr>
          <w:rFonts w:ascii="Roboto" w:hAnsi="Roboto"/>
          <w:lang w:val="en-US"/>
        </w:rPr>
        <w:t>intră</w:t>
      </w:r>
      <w:proofErr w:type="spellEnd"/>
      <w:r w:rsidRPr="009837AD">
        <w:rPr>
          <w:rFonts w:ascii="Roboto" w:hAnsi="Roboto"/>
          <w:lang w:val="en-US"/>
        </w:rPr>
        <w:t xml:space="preserve"> </w:t>
      </w:r>
      <w:proofErr w:type="spellStart"/>
      <w:r w:rsidRPr="009837AD">
        <w:rPr>
          <w:rFonts w:ascii="Roboto" w:hAnsi="Roboto"/>
          <w:lang w:val="en-US"/>
        </w:rPr>
        <w:t>în</w:t>
      </w:r>
      <w:proofErr w:type="spellEnd"/>
      <w:r w:rsidRPr="009837AD">
        <w:rPr>
          <w:rFonts w:ascii="Roboto" w:hAnsi="Roboto"/>
          <w:lang w:val="en-US"/>
        </w:rPr>
        <w:t xml:space="preserve"> </w:t>
      </w:r>
      <w:proofErr w:type="spellStart"/>
      <w:r w:rsidRPr="009837AD">
        <w:rPr>
          <w:rFonts w:ascii="Roboto" w:hAnsi="Roboto"/>
          <w:lang w:val="en-US"/>
        </w:rPr>
        <w:t>vigoare</w:t>
      </w:r>
      <w:proofErr w:type="spellEnd"/>
      <w:r w:rsidRPr="009837AD">
        <w:rPr>
          <w:rFonts w:ascii="Roboto" w:hAnsi="Roboto"/>
          <w:lang w:val="en-US"/>
        </w:rPr>
        <w:t xml:space="preserve"> la data </w:t>
      </w:r>
      <w:proofErr w:type="spellStart"/>
      <w:r w:rsidRPr="009837AD">
        <w:rPr>
          <w:rFonts w:ascii="Roboto" w:hAnsi="Roboto"/>
          <w:lang w:val="en-US"/>
        </w:rPr>
        <w:t>notificării</w:t>
      </w:r>
      <w:proofErr w:type="spellEnd"/>
      <w:r w:rsidRPr="009837AD">
        <w:rPr>
          <w:rFonts w:ascii="Roboto" w:hAnsi="Roboto"/>
          <w:lang w:val="en-US"/>
        </w:rPr>
        <w:t xml:space="preserve"> </w:t>
      </w:r>
      <w:proofErr w:type="spellStart"/>
      <w:r w:rsidRPr="009837AD">
        <w:rPr>
          <w:rFonts w:ascii="Roboto" w:hAnsi="Roboto"/>
          <w:lang w:val="en-US"/>
        </w:rPr>
        <w:t>Beneficiarului</w:t>
      </w:r>
      <w:proofErr w:type="spellEnd"/>
      <w:r w:rsidRPr="009837AD">
        <w:rPr>
          <w:rFonts w:ascii="Roboto" w:hAnsi="Roboto"/>
          <w:lang w:val="en-US"/>
        </w:rPr>
        <w:t xml:space="preserve"> cu </w:t>
      </w:r>
      <w:proofErr w:type="spellStart"/>
      <w:r w:rsidRPr="009837AD">
        <w:rPr>
          <w:rFonts w:ascii="Roboto" w:hAnsi="Roboto"/>
          <w:lang w:val="en-US"/>
        </w:rPr>
        <w:t>privire</w:t>
      </w:r>
      <w:proofErr w:type="spellEnd"/>
      <w:r w:rsidRPr="009837AD">
        <w:rPr>
          <w:rFonts w:ascii="Roboto" w:hAnsi="Roboto"/>
          <w:lang w:val="en-US"/>
        </w:rPr>
        <w:t xml:space="preserve"> la </w:t>
      </w:r>
      <w:proofErr w:type="spellStart"/>
      <w:r w:rsidRPr="009837AD">
        <w:rPr>
          <w:rFonts w:ascii="Roboto" w:hAnsi="Roboto"/>
          <w:lang w:val="en-US"/>
        </w:rPr>
        <w:t>începerea</w:t>
      </w:r>
      <w:proofErr w:type="spellEnd"/>
      <w:r w:rsidRPr="009837AD">
        <w:rPr>
          <w:rFonts w:ascii="Roboto" w:hAnsi="Roboto"/>
          <w:lang w:val="en-US"/>
        </w:rPr>
        <w:t xml:space="preserve"> </w:t>
      </w:r>
      <w:proofErr w:type="spellStart"/>
      <w:r w:rsidRPr="009837AD">
        <w:rPr>
          <w:rFonts w:ascii="Roboto" w:hAnsi="Roboto"/>
          <w:lang w:val="en-US"/>
        </w:rPr>
        <w:t>activităţii</w:t>
      </w:r>
      <w:proofErr w:type="spellEnd"/>
      <w:r w:rsidRPr="009837AD">
        <w:rPr>
          <w:rFonts w:ascii="Roboto" w:hAnsi="Roboto"/>
          <w:lang w:val="en-US"/>
        </w:rPr>
        <w:t xml:space="preserve"> </w:t>
      </w:r>
      <w:proofErr w:type="spellStart"/>
      <w:r w:rsidRPr="009837AD">
        <w:rPr>
          <w:rFonts w:ascii="Roboto" w:hAnsi="Roboto"/>
          <w:lang w:val="en-US"/>
        </w:rPr>
        <w:t>Prestatorului</w:t>
      </w:r>
      <w:proofErr w:type="spellEnd"/>
      <w:r w:rsidRPr="009837AD">
        <w:rPr>
          <w:rFonts w:ascii="Roboto" w:hAnsi="Roboto"/>
          <w:lang w:val="en-US"/>
        </w:rPr>
        <w:t xml:space="preserve">, </w:t>
      </w:r>
      <w:proofErr w:type="spellStart"/>
      <w:r w:rsidRPr="009837AD">
        <w:rPr>
          <w:rFonts w:ascii="Roboto" w:hAnsi="Roboto"/>
          <w:lang w:val="en-US"/>
        </w:rPr>
        <w:t>fiind</w:t>
      </w:r>
      <w:proofErr w:type="spellEnd"/>
      <w:r w:rsidRPr="009837AD">
        <w:rPr>
          <w:rFonts w:ascii="Roboto" w:hAnsi="Roboto"/>
          <w:lang w:val="en-US"/>
        </w:rPr>
        <w:t xml:space="preserve"> </w:t>
      </w:r>
      <w:proofErr w:type="spellStart"/>
      <w:r w:rsidRPr="009837AD">
        <w:rPr>
          <w:rFonts w:ascii="Roboto" w:hAnsi="Roboto"/>
          <w:lang w:val="en-US"/>
        </w:rPr>
        <w:t>valabil</w:t>
      </w:r>
      <w:proofErr w:type="spellEnd"/>
      <w:r w:rsidRPr="009837AD">
        <w:rPr>
          <w:rFonts w:ascii="Roboto" w:hAnsi="Roboto"/>
          <w:lang w:val="en-US"/>
        </w:rPr>
        <w:t xml:space="preserve"> </w:t>
      </w:r>
      <w:proofErr w:type="spellStart"/>
      <w:r w:rsidRPr="009837AD">
        <w:rPr>
          <w:rFonts w:ascii="Roboto" w:hAnsi="Roboto"/>
          <w:lang w:val="en-US"/>
        </w:rPr>
        <w:t>până</w:t>
      </w:r>
      <w:proofErr w:type="spellEnd"/>
      <w:r w:rsidRPr="009837AD">
        <w:rPr>
          <w:rFonts w:ascii="Roboto" w:hAnsi="Roboto"/>
          <w:lang w:val="en-US"/>
        </w:rPr>
        <w:t xml:space="preserve"> la </w:t>
      </w:r>
      <w:proofErr w:type="spellStart"/>
      <w:r w:rsidRPr="009837AD">
        <w:rPr>
          <w:rFonts w:ascii="Roboto" w:hAnsi="Roboto"/>
          <w:lang w:val="en-US"/>
        </w:rPr>
        <w:t>îndeplinirea</w:t>
      </w:r>
      <w:proofErr w:type="spellEnd"/>
      <w:r w:rsidRPr="009837AD">
        <w:rPr>
          <w:rFonts w:ascii="Roboto" w:hAnsi="Roboto"/>
          <w:lang w:val="en-US"/>
        </w:rPr>
        <w:t xml:space="preserve"> </w:t>
      </w:r>
      <w:proofErr w:type="spellStart"/>
      <w:r w:rsidRPr="009837AD">
        <w:rPr>
          <w:rFonts w:ascii="Roboto" w:hAnsi="Roboto"/>
          <w:lang w:val="en-US"/>
        </w:rPr>
        <w:t>integrală</w:t>
      </w:r>
      <w:proofErr w:type="spellEnd"/>
      <w:r w:rsidRPr="009837AD">
        <w:rPr>
          <w:rFonts w:ascii="Roboto" w:hAnsi="Roboto"/>
          <w:lang w:val="en-US"/>
        </w:rPr>
        <w:t xml:space="preserve"> </w:t>
      </w:r>
      <w:proofErr w:type="spellStart"/>
      <w:r w:rsidRPr="009837AD">
        <w:rPr>
          <w:rFonts w:ascii="Roboto" w:hAnsi="Roboto"/>
          <w:lang w:val="en-US"/>
        </w:rPr>
        <w:t>și</w:t>
      </w:r>
      <w:proofErr w:type="spellEnd"/>
      <w:r w:rsidRPr="009837AD">
        <w:rPr>
          <w:rFonts w:ascii="Roboto" w:hAnsi="Roboto"/>
          <w:lang w:val="en-US"/>
        </w:rPr>
        <w:t xml:space="preserve"> </w:t>
      </w:r>
      <w:proofErr w:type="spellStart"/>
      <w:r w:rsidRPr="009837AD">
        <w:rPr>
          <w:rFonts w:ascii="Roboto" w:hAnsi="Roboto"/>
          <w:lang w:val="en-US"/>
        </w:rPr>
        <w:t>corespunzătoare</w:t>
      </w:r>
      <w:proofErr w:type="spellEnd"/>
      <w:r w:rsidRPr="009837AD">
        <w:rPr>
          <w:rFonts w:ascii="Roboto" w:hAnsi="Roboto"/>
          <w:lang w:val="en-US"/>
        </w:rPr>
        <w:t xml:space="preserve"> </w:t>
      </w:r>
      <w:proofErr w:type="gramStart"/>
      <w:r w:rsidRPr="009837AD">
        <w:rPr>
          <w:rFonts w:ascii="Roboto" w:hAnsi="Roboto"/>
          <w:lang w:val="en-US"/>
        </w:rPr>
        <w:t>a</w:t>
      </w:r>
      <w:proofErr w:type="gramEnd"/>
      <w:r w:rsidRPr="009837AD">
        <w:rPr>
          <w:rFonts w:ascii="Roboto" w:hAnsi="Roboto"/>
          <w:lang w:val="en-US"/>
        </w:rPr>
        <w:t xml:space="preserve"> </w:t>
      </w:r>
      <w:proofErr w:type="spellStart"/>
      <w:r w:rsidRPr="009837AD">
        <w:rPr>
          <w:rFonts w:ascii="Roboto" w:hAnsi="Roboto"/>
          <w:lang w:val="en-US"/>
        </w:rPr>
        <w:t>obligaţiilor</w:t>
      </w:r>
      <w:proofErr w:type="spellEnd"/>
      <w:r w:rsidRPr="009837AD">
        <w:rPr>
          <w:rFonts w:ascii="Roboto" w:hAnsi="Roboto"/>
          <w:lang w:val="en-US"/>
        </w:rPr>
        <w:t xml:space="preserve"> de </w:t>
      </w:r>
      <w:proofErr w:type="spellStart"/>
      <w:r w:rsidRPr="009837AD">
        <w:rPr>
          <w:rFonts w:ascii="Roboto" w:hAnsi="Roboto"/>
          <w:lang w:val="en-US"/>
        </w:rPr>
        <w:t>către</w:t>
      </w:r>
      <w:proofErr w:type="spellEnd"/>
      <w:r w:rsidRPr="009837AD">
        <w:rPr>
          <w:rFonts w:ascii="Roboto" w:hAnsi="Roboto"/>
          <w:lang w:val="en-US"/>
        </w:rPr>
        <w:t xml:space="preserve"> </w:t>
      </w:r>
      <w:proofErr w:type="spellStart"/>
      <w:r w:rsidRPr="009837AD">
        <w:rPr>
          <w:rFonts w:ascii="Roboto" w:hAnsi="Roboto"/>
          <w:lang w:val="en-US"/>
        </w:rPr>
        <w:t>ambele</w:t>
      </w:r>
      <w:proofErr w:type="spellEnd"/>
      <w:r w:rsidRPr="009837AD">
        <w:rPr>
          <w:rFonts w:ascii="Roboto" w:hAnsi="Roboto"/>
          <w:lang w:val="en-US"/>
        </w:rPr>
        <w:t xml:space="preserve"> </w:t>
      </w:r>
      <w:proofErr w:type="spellStart"/>
      <w:r w:rsidRPr="009837AD">
        <w:rPr>
          <w:rFonts w:ascii="Roboto" w:hAnsi="Roboto"/>
          <w:lang w:val="en-US"/>
        </w:rPr>
        <w:t>părţi</w:t>
      </w:r>
      <w:proofErr w:type="spellEnd"/>
      <w:r w:rsidRPr="009837AD">
        <w:rPr>
          <w:rFonts w:ascii="Roboto" w:hAnsi="Roboto"/>
          <w:lang w:val="en-US"/>
        </w:rPr>
        <w:t xml:space="preserve">. </w:t>
      </w:r>
    </w:p>
    <w:p w14:paraId="5D5CF702" w14:textId="77777777" w:rsidR="00764348" w:rsidRPr="009837AD" w:rsidRDefault="00764348" w:rsidP="00764348">
      <w:pPr>
        <w:tabs>
          <w:tab w:val="left" w:pos="2295"/>
        </w:tabs>
        <w:jc w:val="both"/>
        <w:rPr>
          <w:rFonts w:ascii="Roboto" w:hAnsi="Roboto"/>
        </w:rPr>
      </w:pPr>
      <w:r w:rsidRPr="009837AD">
        <w:rPr>
          <w:rFonts w:ascii="Roboto" w:hAnsi="Roboto"/>
          <w:lang w:val="en-US"/>
        </w:rPr>
        <w:t xml:space="preserve">19.7. </w:t>
      </w:r>
      <w:r w:rsidRPr="009837AD">
        <w:rPr>
          <w:rFonts w:ascii="Roboto" w:hAnsi="Roboto"/>
        </w:rPr>
        <w:t>Contractul operează valabil între părți, potrivit legii, ofertei și documentației de atribuire, de la data intrării sale în vigoare și până la epuizarea convențională sau legală a oricărui efect pe care îl produce.</w:t>
      </w:r>
    </w:p>
    <w:p w14:paraId="527CE709" w14:textId="77777777" w:rsidR="00764348" w:rsidRPr="009837AD" w:rsidRDefault="00764348" w:rsidP="00764348">
      <w:pPr>
        <w:spacing w:line="276" w:lineRule="auto"/>
        <w:contextualSpacing/>
        <w:rPr>
          <w:rFonts w:ascii="Roboto" w:hAnsi="Roboto"/>
          <w:lang w:val="en-US"/>
        </w:rPr>
      </w:pPr>
    </w:p>
    <w:p w14:paraId="1CB81FE9" w14:textId="77777777" w:rsidR="00764348" w:rsidRPr="009837AD" w:rsidRDefault="00764348" w:rsidP="00764348">
      <w:pPr>
        <w:tabs>
          <w:tab w:val="left" w:pos="2295"/>
        </w:tabs>
        <w:ind w:left="720"/>
        <w:jc w:val="center"/>
        <w:rPr>
          <w:rFonts w:ascii="Roboto" w:hAnsi="Roboto"/>
        </w:rPr>
      </w:pPr>
      <w:r w:rsidRPr="009837AD">
        <w:rPr>
          <w:rFonts w:ascii="Roboto" w:hAnsi="Roboto"/>
          <w:b/>
        </w:rPr>
        <w:t>II. PARTEA CE ȚINE DE CONDIȚIILE</w:t>
      </w:r>
    </w:p>
    <w:p w14:paraId="5EACE6BD" w14:textId="77777777" w:rsidR="00764348" w:rsidRPr="009837AD" w:rsidRDefault="00764348" w:rsidP="00764348">
      <w:pPr>
        <w:pStyle w:val="ListParagraph"/>
        <w:numPr>
          <w:ilvl w:val="0"/>
          <w:numId w:val="0"/>
        </w:numPr>
        <w:tabs>
          <w:tab w:val="left" w:pos="2295"/>
        </w:tabs>
        <w:ind w:left="3240"/>
        <w:rPr>
          <w:rFonts w:ascii="Roboto" w:hAnsi="Roboto"/>
        </w:rPr>
      </w:pPr>
      <w:r w:rsidRPr="009837AD">
        <w:rPr>
          <w:rFonts w:ascii="Roboto" w:hAnsi="Roboto"/>
          <w:b/>
        </w:rPr>
        <w:t xml:space="preserve">   SPECIALE ALE CONTRACTULUI</w:t>
      </w:r>
    </w:p>
    <w:p w14:paraId="2A1CCA3C" w14:textId="77777777" w:rsidR="00764348" w:rsidRPr="009837AD" w:rsidRDefault="00764348" w:rsidP="00764348">
      <w:pPr>
        <w:rPr>
          <w:rFonts w:ascii="Roboto" w:hAnsi="Roboto"/>
          <w:b/>
        </w:rPr>
      </w:pPr>
    </w:p>
    <w:p w14:paraId="2D873704" w14:textId="77777777" w:rsidR="00764348" w:rsidRPr="009837AD" w:rsidRDefault="00764348" w:rsidP="00764348">
      <w:pPr>
        <w:jc w:val="center"/>
        <w:rPr>
          <w:rFonts w:ascii="Roboto" w:hAnsi="Roboto"/>
          <w:b/>
        </w:rPr>
      </w:pPr>
      <w:r w:rsidRPr="009837AD">
        <w:rPr>
          <w:rFonts w:ascii="Roboto" w:hAnsi="Roboto"/>
          <w:b/>
        </w:rPr>
        <w:t xml:space="preserve">Completare la Capitolul 3. </w:t>
      </w:r>
      <w:r w:rsidRPr="009837AD">
        <w:rPr>
          <w:rFonts w:ascii="Roboto" w:hAnsi="Roboto"/>
          <w:b/>
          <w:lang w:val="en-US"/>
        </w:rPr>
        <w:t>TERMENII ŞI CONDIŢIILE DE PRESTARE</w:t>
      </w:r>
    </w:p>
    <w:p w14:paraId="3756586A" w14:textId="77777777" w:rsidR="00764348" w:rsidRPr="00ED4A07" w:rsidRDefault="00764348" w:rsidP="00764348">
      <w:pPr>
        <w:pStyle w:val="ListParagraph"/>
        <w:numPr>
          <w:ilvl w:val="0"/>
          <w:numId w:val="0"/>
        </w:numPr>
        <w:rPr>
          <w:rFonts w:ascii="Roboto" w:hAnsi="Roboto"/>
        </w:rPr>
      </w:pPr>
      <w:r w:rsidRPr="00ED4A07">
        <w:rPr>
          <w:rFonts w:ascii="Roboto" w:hAnsi="Roboto"/>
        </w:rPr>
        <w:t xml:space="preserve">3.5. </w:t>
      </w:r>
      <w:proofErr w:type="spellStart"/>
      <w:r w:rsidRPr="00ED4A07">
        <w:rPr>
          <w:rFonts w:ascii="Roboto" w:hAnsi="Roboto"/>
        </w:rPr>
        <w:t>Documentaţia</w:t>
      </w:r>
      <w:proofErr w:type="spellEnd"/>
      <w:r w:rsidRPr="00ED4A07">
        <w:rPr>
          <w:rFonts w:ascii="Roboto" w:hAnsi="Roboto"/>
        </w:rPr>
        <w:t xml:space="preserve"> de </w:t>
      </w:r>
      <w:proofErr w:type="spellStart"/>
      <w:r w:rsidRPr="00ED4A07">
        <w:rPr>
          <w:rFonts w:ascii="Roboto" w:hAnsi="Roboto"/>
        </w:rPr>
        <w:t>însoţire</w:t>
      </w:r>
      <w:proofErr w:type="spellEnd"/>
      <w:r w:rsidRPr="00ED4A07">
        <w:rPr>
          <w:rFonts w:ascii="Roboto" w:hAnsi="Roboto"/>
        </w:rPr>
        <w:t xml:space="preserve"> a </w:t>
      </w:r>
      <w:proofErr w:type="spellStart"/>
      <w:r w:rsidRPr="00ED4A07">
        <w:rPr>
          <w:rFonts w:ascii="Roboto" w:hAnsi="Roboto"/>
        </w:rPr>
        <w:t>Serviciilor</w:t>
      </w:r>
      <w:proofErr w:type="spellEnd"/>
      <w:r w:rsidRPr="00ED4A07">
        <w:rPr>
          <w:rFonts w:ascii="Roboto" w:hAnsi="Roboto"/>
        </w:rPr>
        <w:t xml:space="preserve"> </w:t>
      </w:r>
      <w:proofErr w:type="spellStart"/>
      <w:r w:rsidRPr="00ED4A07">
        <w:rPr>
          <w:rFonts w:ascii="Roboto" w:hAnsi="Roboto"/>
        </w:rPr>
        <w:t>prestate</w:t>
      </w:r>
      <w:proofErr w:type="spellEnd"/>
      <w:r w:rsidRPr="00ED4A07">
        <w:rPr>
          <w:rFonts w:ascii="Roboto" w:hAnsi="Roboto"/>
        </w:rPr>
        <w:t xml:space="preserve"> include:</w:t>
      </w:r>
    </w:p>
    <w:p w14:paraId="068AAAAF" w14:textId="1A47ED06" w:rsidR="00764348" w:rsidRPr="00ED4A07" w:rsidRDefault="00764348" w:rsidP="00AC156D">
      <w:pPr>
        <w:pStyle w:val="ListParagraph"/>
        <w:numPr>
          <w:ilvl w:val="0"/>
          <w:numId w:val="22"/>
        </w:numPr>
        <w:tabs>
          <w:tab w:val="clear" w:pos="1134"/>
        </w:tabs>
        <w:rPr>
          <w:rFonts w:ascii="Roboto" w:hAnsi="Roboto"/>
          <w:i/>
        </w:rPr>
      </w:pPr>
      <w:r w:rsidRPr="00ED4A07">
        <w:rPr>
          <w:rFonts w:ascii="Roboto" w:hAnsi="Roboto"/>
          <w:i/>
        </w:rPr>
        <w:t xml:space="preserve">Factura </w:t>
      </w:r>
      <w:proofErr w:type="spellStart"/>
      <w:r w:rsidRPr="00ED4A07">
        <w:rPr>
          <w:rFonts w:ascii="Roboto" w:hAnsi="Roboto"/>
          <w:i/>
        </w:rPr>
        <w:t>fiscală</w:t>
      </w:r>
      <w:proofErr w:type="spellEnd"/>
      <w:r w:rsidRPr="00ED4A07">
        <w:rPr>
          <w:rFonts w:ascii="Roboto" w:hAnsi="Roboto"/>
          <w:i/>
        </w:rPr>
        <w:t>;</w:t>
      </w:r>
    </w:p>
    <w:p w14:paraId="10C2BCB1" w14:textId="59D5766F" w:rsidR="00764348" w:rsidRPr="00AC156D" w:rsidRDefault="00764348" w:rsidP="00AC156D">
      <w:pPr>
        <w:pStyle w:val="ListParagraph"/>
        <w:numPr>
          <w:ilvl w:val="0"/>
          <w:numId w:val="22"/>
        </w:numPr>
        <w:rPr>
          <w:rFonts w:ascii="Roboto" w:hAnsi="Roboto"/>
          <w:i/>
        </w:rPr>
      </w:pPr>
      <w:proofErr w:type="spellStart"/>
      <w:r w:rsidRPr="00AC156D">
        <w:rPr>
          <w:rFonts w:ascii="Roboto" w:hAnsi="Roboto"/>
          <w:i/>
        </w:rPr>
        <w:t>Actul</w:t>
      </w:r>
      <w:proofErr w:type="spellEnd"/>
      <w:r w:rsidRPr="00AC156D">
        <w:rPr>
          <w:rFonts w:ascii="Roboto" w:hAnsi="Roboto"/>
          <w:i/>
        </w:rPr>
        <w:t xml:space="preserve"> de </w:t>
      </w:r>
      <w:proofErr w:type="spellStart"/>
      <w:r w:rsidRPr="00AC156D">
        <w:rPr>
          <w:rFonts w:ascii="Roboto" w:hAnsi="Roboto"/>
          <w:i/>
        </w:rPr>
        <w:t>prestare</w:t>
      </w:r>
      <w:proofErr w:type="spellEnd"/>
      <w:r w:rsidRPr="00AC156D">
        <w:rPr>
          <w:rFonts w:ascii="Roboto" w:hAnsi="Roboto"/>
          <w:i/>
        </w:rPr>
        <w:t xml:space="preserve"> a </w:t>
      </w:r>
      <w:proofErr w:type="spellStart"/>
      <w:r w:rsidRPr="00AC156D">
        <w:rPr>
          <w:rFonts w:ascii="Roboto" w:hAnsi="Roboto"/>
          <w:i/>
        </w:rPr>
        <w:t>Serviciilor</w:t>
      </w:r>
      <w:proofErr w:type="spellEnd"/>
      <w:r w:rsidRPr="00AC156D">
        <w:rPr>
          <w:rFonts w:ascii="Roboto" w:hAnsi="Roboto"/>
          <w:i/>
        </w:rPr>
        <w:t xml:space="preserve"> (</w:t>
      </w:r>
      <w:proofErr w:type="spellStart"/>
      <w:r w:rsidRPr="00AC156D">
        <w:rPr>
          <w:rFonts w:ascii="Roboto" w:hAnsi="Roboto"/>
          <w:i/>
        </w:rPr>
        <w:t>proces</w:t>
      </w:r>
      <w:proofErr w:type="spellEnd"/>
      <w:r w:rsidRPr="00AC156D">
        <w:rPr>
          <w:rFonts w:ascii="Roboto" w:hAnsi="Roboto"/>
          <w:i/>
        </w:rPr>
        <w:t xml:space="preserve"> verbal, </w:t>
      </w:r>
      <w:proofErr w:type="spellStart"/>
      <w:r w:rsidRPr="00AC156D">
        <w:rPr>
          <w:rFonts w:ascii="Roboto" w:hAnsi="Roboto"/>
          <w:i/>
        </w:rPr>
        <w:t>după</w:t>
      </w:r>
      <w:proofErr w:type="spellEnd"/>
      <w:r w:rsidRPr="00AC156D">
        <w:rPr>
          <w:rFonts w:ascii="Roboto" w:hAnsi="Roboto"/>
          <w:i/>
        </w:rPr>
        <w:t xml:space="preserve"> </w:t>
      </w:r>
      <w:proofErr w:type="spellStart"/>
      <w:r w:rsidRPr="00AC156D">
        <w:rPr>
          <w:rFonts w:ascii="Roboto" w:hAnsi="Roboto"/>
          <w:i/>
        </w:rPr>
        <w:t>caz</w:t>
      </w:r>
      <w:proofErr w:type="spellEnd"/>
      <w:r w:rsidRPr="00AC156D">
        <w:rPr>
          <w:rFonts w:ascii="Roboto" w:hAnsi="Roboto"/>
          <w:i/>
        </w:rPr>
        <w:t>);</w:t>
      </w:r>
    </w:p>
    <w:p w14:paraId="7A2C909D" w14:textId="77777777" w:rsidR="00764348" w:rsidRPr="00ED4A07" w:rsidRDefault="00764348" w:rsidP="00764348">
      <w:pPr>
        <w:jc w:val="both"/>
        <w:rPr>
          <w:rFonts w:ascii="Roboto" w:hAnsi="Roboto"/>
        </w:rPr>
      </w:pPr>
      <w:r w:rsidRPr="00ED4A07">
        <w:rPr>
          <w:rFonts w:ascii="Roboto" w:hAnsi="Roboto"/>
        </w:rPr>
        <w:t>3.6. Prestatorul este obligat să prezinte Beneficiarului originalele documentației specificate în pct. 3.5. al prezentului Contract după prestarea serviciilor, pentru efectuarea plății. Pentru nerespectarea de către Prestator a prezentei clauze, Beneficiarul își rezervă dreptul de a majora termenul de achitare prevăzut în pct.4.3 corespunzător numărului de zile de întârziere și de a fi exonerat de achitarea penalității stabilite în pct.15.8. al prezentului Contract.</w:t>
      </w:r>
    </w:p>
    <w:p w14:paraId="5B97F341" w14:textId="77777777" w:rsidR="007C318E" w:rsidRDefault="007C318E" w:rsidP="00764348">
      <w:pPr>
        <w:jc w:val="both"/>
        <w:rPr>
          <w:rFonts w:ascii="Roboto" w:hAnsi="Roboto"/>
        </w:rPr>
      </w:pPr>
    </w:p>
    <w:p w14:paraId="49D5AA29" w14:textId="77777777" w:rsidR="007C318E" w:rsidRPr="009837AD" w:rsidRDefault="007C318E" w:rsidP="007C318E">
      <w:pPr>
        <w:jc w:val="center"/>
        <w:rPr>
          <w:rFonts w:ascii="Roboto" w:hAnsi="Roboto"/>
          <w:b/>
        </w:rPr>
      </w:pPr>
      <w:r w:rsidRPr="009837AD">
        <w:rPr>
          <w:rFonts w:ascii="Roboto" w:hAnsi="Roboto"/>
          <w:b/>
        </w:rPr>
        <w:t xml:space="preserve">Completare la Capitolul </w:t>
      </w:r>
      <w:r>
        <w:rPr>
          <w:rFonts w:ascii="Roboto" w:hAnsi="Roboto"/>
          <w:b/>
        </w:rPr>
        <w:t>9</w:t>
      </w:r>
      <w:r w:rsidRPr="009837AD">
        <w:rPr>
          <w:rFonts w:ascii="Roboto" w:hAnsi="Roboto"/>
          <w:b/>
        </w:rPr>
        <w:t xml:space="preserve">. </w:t>
      </w:r>
      <w:r>
        <w:rPr>
          <w:rFonts w:ascii="Roboto" w:hAnsi="Roboto"/>
          <w:b/>
          <w:lang w:val="en-US"/>
        </w:rPr>
        <w:t>DERULARE</w:t>
      </w:r>
    </w:p>
    <w:p w14:paraId="24EDBCFD" w14:textId="77777777" w:rsidR="007C318E" w:rsidRPr="004E781A" w:rsidRDefault="007C318E" w:rsidP="007C318E">
      <w:pPr>
        <w:jc w:val="both"/>
        <w:rPr>
          <w:rFonts w:ascii="Roboto" w:hAnsi="Roboto"/>
        </w:rPr>
      </w:pPr>
      <w:r w:rsidRPr="004E781A">
        <w:rPr>
          <w:rFonts w:ascii="Roboto" w:hAnsi="Roboto"/>
        </w:rPr>
        <w:t>9.2.1. Termenul de prestare a serviciilor poate fi suspendat dacă constrângerea activităţii se datorează următoarelor cauze:</w:t>
      </w:r>
    </w:p>
    <w:p w14:paraId="4F78046F" w14:textId="77777777" w:rsidR="007C318E" w:rsidRPr="004E781A" w:rsidRDefault="007C318E" w:rsidP="007C318E">
      <w:pPr>
        <w:ind w:firstLine="381"/>
        <w:jc w:val="both"/>
        <w:rPr>
          <w:rFonts w:ascii="Roboto" w:hAnsi="Roboto"/>
        </w:rPr>
      </w:pPr>
      <w:r w:rsidRPr="004E781A">
        <w:rPr>
          <w:rFonts w:ascii="Roboto" w:hAnsi="Roboto"/>
        </w:rPr>
        <w:t>a)  generate de Beneficiar;</w:t>
      </w:r>
    </w:p>
    <w:p w14:paraId="4A4EFDF3" w14:textId="5BD4954F" w:rsidR="007C318E" w:rsidRPr="004E781A" w:rsidRDefault="007C318E" w:rsidP="007C318E">
      <w:pPr>
        <w:ind w:firstLine="381"/>
        <w:jc w:val="both"/>
        <w:rPr>
          <w:rFonts w:ascii="Roboto" w:hAnsi="Roboto"/>
        </w:rPr>
      </w:pPr>
      <w:r w:rsidRPr="004E781A">
        <w:rPr>
          <w:rFonts w:ascii="Roboto" w:hAnsi="Roboto"/>
        </w:rPr>
        <w:t>b) datorită impedimentului care justifică neexecutarea obligației sau altei situaţii extreme neimputabile şi imprevizibile pentru Prestator</w:t>
      </w:r>
      <w:r w:rsidR="00582794">
        <w:rPr>
          <w:rFonts w:ascii="Roboto" w:hAnsi="Roboto"/>
        </w:rPr>
        <w:t>.</w:t>
      </w:r>
    </w:p>
    <w:p w14:paraId="53713522" w14:textId="69534F61" w:rsidR="007C318E" w:rsidRPr="004E781A" w:rsidRDefault="007C318E" w:rsidP="007C318E">
      <w:pPr>
        <w:jc w:val="both"/>
        <w:rPr>
          <w:rFonts w:ascii="Roboto" w:hAnsi="Roboto"/>
        </w:rPr>
      </w:pPr>
      <w:r w:rsidRPr="004E781A">
        <w:rPr>
          <w:rFonts w:ascii="Roboto" w:hAnsi="Roboto"/>
        </w:rPr>
        <w:t xml:space="preserve">9.2.2. Suspendarea temporară și reluarea prestării serviciilor prevăzute în prezentul Contract se efectuează conform </w:t>
      </w:r>
      <w:r w:rsidR="00582794">
        <w:rPr>
          <w:rFonts w:ascii="Roboto" w:hAnsi="Roboto"/>
        </w:rPr>
        <w:t xml:space="preserve">notificării scrise a Beneficiarului în cazul prevăzut la pct.9.2.1 lit.a) și conform </w:t>
      </w:r>
      <w:r w:rsidRPr="004E781A">
        <w:rPr>
          <w:rFonts w:ascii="Roboto" w:hAnsi="Roboto"/>
        </w:rPr>
        <w:t>actelor de suspendare temporare semnate de către reprezentanții părților</w:t>
      </w:r>
      <w:r w:rsidR="00582794">
        <w:rPr>
          <w:rFonts w:ascii="Roboto" w:hAnsi="Roboto"/>
        </w:rPr>
        <w:t xml:space="preserve"> în cazul prevăzut la pct.9.2.1 lit.b)</w:t>
      </w:r>
      <w:r w:rsidRPr="004E781A">
        <w:rPr>
          <w:rFonts w:ascii="Roboto" w:hAnsi="Roboto"/>
        </w:rPr>
        <w:t>.</w:t>
      </w:r>
    </w:p>
    <w:p w14:paraId="39103BBC" w14:textId="58004051" w:rsidR="007C318E" w:rsidRPr="004E781A" w:rsidRDefault="007C318E" w:rsidP="007C318E">
      <w:pPr>
        <w:spacing w:line="278" w:lineRule="auto"/>
        <w:jc w:val="both"/>
        <w:rPr>
          <w:rFonts w:ascii="Roboto" w:hAnsi="Roboto"/>
        </w:rPr>
      </w:pPr>
      <w:r w:rsidRPr="004E781A">
        <w:rPr>
          <w:rFonts w:ascii="Roboto" w:hAnsi="Roboto"/>
        </w:rPr>
        <w:t xml:space="preserve">9.2.3. Partea care invocă suspendarea are obligația de a notifica cealaltă parte în termen de </w:t>
      </w:r>
      <w:r>
        <w:rPr>
          <w:rFonts w:ascii="Roboto" w:hAnsi="Roboto"/>
        </w:rPr>
        <w:t>5</w:t>
      </w:r>
      <w:r w:rsidRPr="004E781A">
        <w:rPr>
          <w:rFonts w:ascii="Roboto" w:hAnsi="Roboto"/>
        </w:rPr>
        <w:t xml:space="preserve"> zile de la apariția cauzei de suspendare, cu descrierea acesteia</w:t>
      </w:r>
      <w:r w:rsidR="00FA4AA1">
        <w:rPr>
          <w:rFonts w:ascii="Roboto" w:hAnsi="Roboto"/>
        </w:rPr>
        <w:t>,</w:t>
      </w:r>
      <w:r w:rsidRPr="004E781A">
        <w:rPr>
          <w:rFonts w:ascii="Roboto" w:hAnsi="Roboto"/>
        </w:rPr>
        <w:t xml:space="preserve"> </w:t>
      </w:r>
      <w:r w:rsidR="00FA4AA1" w:rsidRPr="00FA4AA1">
        <w:rPr>
          <w:rFonts w:ascii="Roboto" w:hAnsi="Roboto"/>
        </w:rPr>
        <w:t xml:space="preserve"> </w:t>
      </w:r>
      <w:r w:rsidR="00FA4AA1">
        <w:rPr>
          <w:rFonts w:ascii="Roboto" w:hAnsi="Roboto"/>
        </w:rPr>
        <w:t>în cazul prevăzut la pct.9.2.1 lit.b) prezentarea probelor sau documentelor justificative</w:t>
      </w:r>
      <w:r w:rsidRPr="004E781A">
        <w:rPr>
          <w:rFonts w:ascii="Roboto" w:hAnsi="Roboto"/>
        </w:rPr>
        <w:t>.</w:t>
      </w:r>
    </w:p>
    <w:p w14:paraId="3ED061BB" w14:textId="4C09882C" w:rsidR="007C318E" w:rsidRPr="004E781A" w:rsidRDefault="007C318E" w:rsidP="007C318E">
      <w:pPr>
        <w:spacing w:line="278" w:lineRule="auto"/>
        <w:jc w:val="both"/>
        <w:rPr>
          <w:rFonts w:ascii="Roboto" w:hAnsi="Roboto"/>
        </w:rPr>
      </w:pPr>
      <w:r w:rsidRPr="004E781A">
        <w:rPr>
          <w:rFonts w:ascii="Roboto" w:hAnsi="Roboto"/>
        </w:rPr>
        <w:t xml:space="preserve">9.2.4. Suspendarea produce efecte de la data comunicării notificării sau de la data convenită prin actul de suspendare </w:t>
      </w:r>
      <w:r w:rsidR="00582794">
        <w:rPr>
          <w:rFonts w:ascii="Roboto" w:hAnsi="Roboto"/>
        </w:rPr>
        <w:t xml:space="preserve">temporară </w:t>
      </w:r>
      <w:r w:rsidRPr="004E781A">
        <w:rPr>
          <w:rFonts w:ascii="Roboto" w:hAnsi="Roboto"/>
        </w:rPr>
        <w:t>semnat de părți.</w:t>
      </w:r>
    </w:p>
    <w:p w14:paraId="1AB4E0D5" w14:textId="77777777" w:rsidR="00764348" w:rsidRPr="00ED4A07" w:rsidRDefault="00764348" w:rsidP="00764348">
      <w:pPr>
        <w:jc w:val="both"/>
        <w:rPr>
          <w:rFonts w:ascii="Roboto" w:hAnsi="Roboto"/>
        </w:rPr>
      </w:pPr>
    </w:p>
    <w:p w14:paraId="2822005B" w14:textId="77777777" w:rsidR="00764348" w:rsidRPr="007956ED" w:rsidRDefault="00764348" w:rsidP="00764348">
      <w:pPr>
        <w:pStyle w:val="ListParagraph"/>
        <w:numPr>
          <w:ilvl w:val="0"/>
          <w:numId w:val="0"/>
        </w:numPr>
        <w:ind w:left="360"/>
        <w:rPr>
          <w:rFonts w:ascii="Roboto" w:hAnsi="Roboto"/>
          <w:b/>
        </w:rPr>
      </w:pPr>
      <w:r w:rsidRPr="00ED4A07">
        <w:rPr>
          <w:rFonts w:ascii="Roboto" w:hAnsi="Roboto"/>
          <w:b/>
        </w:rPr>
        <w:t xml:space="preserve">                   </w:t>
      </w:r>
      <w:proofErr w:type="spellStart"/>
      <w:r w:rsidRPr="00ED4A07">
        <w:rPr>
          <w:rFonts w:ascii="Roboto" w:hAnsi="Roboto"/>
          <w:b/>
        </w:rPr>
        <w:t>Completare</w:t>
      </w:r>
      <w:proofErr w:type="spellEnd"/>
      <w:r w:rsidRPr="00ED4A07">
        <w:rPr>
          <w:rFonts w:ascii="Roboto" w:hAnsi="Roboto"/>
          <w:b/>
        </w:rPr>
        <w:t xml:space="preserve"> la </w:t>
      </w:r>
      <w:proofErr w:type="spellStart"/>
      <w:r w:rsidRPr="00ED4A07">
        <w:rPr>
          <w:rFonts w:ascii="Roboto" w:hAnsi="Roboto"/>
          <w:b/>
        </w:rPr>
        <w:t>Capitolul</w:t>
      </w:r>
      <w:proofErr w:type="spellEnd"/>
      <w:r w:rsidRPr="00ED4A07">
        <w:rPr>
          <w:rFonts w:ascii="Roboto" w:hAnsi="Roboto"/>
          <w:b/>
        </w:rPr>
        <w:t xml:space="preserve"> </w:t>
      </w:r>
      <w:r w:rsidRPr="00ED4A07">
        <w:rPr>
          <w:rFonts w:ascii="Roboto" w:hAnsi="Roboto"/>
          <w:b/>
          <w:bCs/>
        </w:rPr>
        <w:t>13</w:t>
      </w:r>
      <w:r w:rsidRPr="00ED4A07">
        <w:rPr>
          <w:rFonts w:ascii="Roboto" w:hAnsi="Roboto"/>
          <w:b/>
        </w:rPr>
        <w:t>. CONDIŢIILE DE PREDARE-</w:t>
      </w:r>
      <w:r w:rsidRPr="007956ED">
        <w:rPr>
          <w:rFonts w:ascii="Roboto" w:hAnsi="Roboto"/>
          <w:b/>
        </w:rPr>
        <w:t>PRIMIRE</w:t>
      </w:r>
    </w:p>
    <w:p w14:paraId="2DD5F926" w14:textId="77777777" w:rsidR="007956ED" w:rsidRPr="00D53028" w:rsidRDefault="00764348" w:rsidP="007956ED">
      <w:pPr>
        <w:jc w:val="both"/>
        <w:rPr>
          <w:rFonts w:ascii="Roboto" w:hAnsi="Roboto"/>
        </w:rPr>
      </w:pPr>
      <w:r w:rsidRPr="007956ED">
        <w:rPr>
          <w:rFonts w:ascii="Roboto" w:hAnsi="Roboto"/>
        </w:rPr>
        <w:t xml:space="preserve">13.2. </w:t>
      </w:r>
      <w:r w:rsidR="007956ED" w:rsidRPr="00D53028">
        <w:rPr>
          <w:rFonts w:ascii="Roboto" w:hAnsi="Roboto"/>
        </w:rPr>
        <w:t>Serviciile se consideră prestate calitativ Beneficiarului odată cu prezentarea documentației de proiect cu avizul pozitiv de la Verificatorul de proiect atestat, Actului de prestare a serviciilor (proces-verbal, după caz) semnat de către reprezentanții ambelor Părți și facturii fiscale.</w:t>
      </w:r>
    </w:p>
    <w:p w14:paraId="3F9CDEB9" w14:textId="77777777" w:rsidR="00764348" w:rsidRPr="009837AD" w:rsidRDefault="00764348" w:rsidP="00764348">
      <w:pPr>
        <w:pStyle w:val="ListParagraph"/>
        <w:numPr>
          <w:ilvl w:val="0"/>
          <w:numId w:val="0"/>
        </w:numPr>
        <w:ind w:left="360"/>
        <w:rPr>
          <w:rFonts w:ascii="Roboto" w:hAnsi="Roboto"/>
        </w:rPr>
      </w:pPr>
    </w:p>
    <w:p w14:paraId="00192CE9" w14:textId="77777777" w:rsidR="00764348" w:rsidRPr="004837B5" w:rsidRDefault="00764348" w:rsidP="00764348">
      <w:pPr>
        <w:pStyle w:val="ListParagraph"/>
        <w:numPr>
          <w:ilvl w:val="0"/>
          <w:numId w:val="0"/>
        </w:numPr>
        <w:jc w:val="center"/>
        <w:rPr>
          <w:rFonts w:ascii="Roboto" w:hAnsi="Roboto"/>
          <w:b/>
          <w:lang w:val="ro-RO"/>
        </w:rPr>
      </w:pPr>
      <w:r w:rsidRPr="004837B5">
        <w:rPr>
          <w:rFonts w:ascii="Roboto" w:hAnsi="Roboto"/>
          <w:b/>
          <w:lang w:val="ro-RO"/>
        </w:rPr>
        <w:t>Completare Capitolul  20. CONFIDENȚIALITATE</w:t>
      </w:r>
    </w:p>
    <w:p w14:paraId="60DCA7FB" w14:textId="77777777" w:rsidR="00764348" w:rsidRPr="004837B5" w:rsidRDefault="00764348" w:rsidP="00764348">
      <w:pPr>
        <w:pStyle w:val="ListParagraph"/>
        <w:numPr>
          <w:ilvl w:val="0"/>
          <w:numId w:val="0"/>
        </w:numPr>
        <w:tabs>
          <w:tab w:val="clear" w:pos="1134"/>
          <w:tab w:val="left" w:pos="284"/>
        </w:tabs>
        <w:rPr>
          <w:rFonts w:ascii="Roboto" w:hAnsi="Roboto"/>
          <w:lang w:val="ro-RO"/>
        </w:rPr>
      </w:pPr>
      <w:r w:rsidRPr="004837B5">
        <w:rPr>
          <w:rFonts w:ascii="Roboto" w:hAnsi="Roboto"/>
          <w:lang w:val="ro-RO"/>
        </w:rPr>
        <w:t>20.1.</w:t>
      </w:r>
      <w:r w:rsidRPr="004837B5">
        <w:rPr>
          <w:rFonts w:ascii="Roboto" w:hAnsi="Roboto"/>
          <w:lang w:val="ro-RO"/>
        </w:rPr>
        <w:tab/>
        <w:t>Toată informația furnizată de către o parte către cealaltă Parte în vederea executării prezentului Contract se consideră a fi confidențială, dacă nu este stabilit expres de către Partea care dezvăluie că informația dată este publică.</w:t>
      </w:r>
    </w:p>
    <w:p w14:paraId="0C253103" w14:textId="77777777" w:rsidR="00764348" w:rsidRPr="004837B5" w:rsidRDefault="00764348" w:rsidP="00764348">
      <w:pPr>
        <w:pStyle w:val="ListParagraph"/>
        <w:numPr>
          <w:ilvl w:val="0"/>
          <w:numId w:val="0"/>
        </w:numPr>
        <w:tabs>
          <w:tab w:val="clear" w:pos="1134"/>
          <w:tab w:val="left" w:pos="284"/>
        </w:tabs>
        <w:rPr>
          <w:rFonts w:ascii="Roboto" w:hAnsi="Roboto"/>
          <w:lang w:val="ro-RO"/>
        </w:rPr>
      </w:pPr>
      <w:r w:rsidRPr="004837B5">
        <w:rPr>
          <w:rFonts w:ascii="Roboto" w:hAnsi="Roboto"/>
          <w:lang w:val="ro-RO"/>
        </w:rPr>
        <w:t>20.2.</w:t>
      </w:r>
      <w:r w:rsidRPr="004837B5">
        <w:rPr>
          <w:rFonts w:ascii="Roboto" w:hAnsi="Roboto"/>
          <w:lang w:val="ro-RO"/>
        </w:rPr>
        <w:tab/>
        <w:t>Niciuna dintre Părți nu are dreptul să utilizeze sau să facă publică nici o informație confidențială aferentă serviciilor prestate, activității celeilalte Părți, primite de la cealaltă Parte sau din alte surse prevăzute în prezentul Contract, cu excepția informației asupra căreia cealaltă Parte își dă acordul scris în vederea divulgării acesteia.</w:t>
      </w:r>
    </w:p>
    <w:p w14:paraId="09D605A0" w14:textId="77777777" w:rsidR="00764348" w:rsidRPr="004837B5" w:rsidRDefault="00764348" w:rsidP="00764348">
      <w:pPr>
        <w:pStyle w:val="ListParagraph"/>
        <w:numPr>
          <w:ilvl w:val="0"/>
          <w:numId w:val="0"/>
        </w:numPr>
        <w:tabs>
          <w:tab w:val="clear" w:pos="1134"/>
          <w:tab w:val="left" w:pos="284"/>
        </w:tabs>
        <w:rPr>
          <w:rFonts w:ascii="Roboto" w:hAnsi="Roboto"/>
          <w:lang w:val="ro-RO"/>
        </w:rPr>
      </w:pPr>
      <w:r w:rsidRPr="004837B5">
        <w:rPr>
          <w:rFonts w:ascii="Roboto" w:hAnsi="Roboto"/>
          <w:lang w:val="ro-RO"/>
        </w:rPr>
        <w:t>20.3.</w:t>
      </w:r>
      <w:r w:rsidRPr="004837B5">
        <w:rPr>
          <w:rFonts w:ascii="Roboto" w:hAnsi="Roboto"/>
          <w:lang w:val="ro-RO"/>
        </w:rPr>
        <w:tab/>
        <w:t>Fiecare Parte își asumă responsabilitatea ca fiecare persoană implicată în executarea serviciilor prevăzute în prezentul Contract să respecte obligatoriu următoarele condiții de păstrare a confidențialității informației:</w:t>
      </w:r>
    </w:p>
    <w:p w14:paraId="72A2942D" w14:textId="77777777" w:rsidR="00764348" w:rsidRPr="004837B5" w:rsidRDefault="00764348" w:rsidP="00764348">
      <w:pPr>
        <w:pStyle w:val="ListParagraph"/>
        <w:numPr>
          <w:ilvl w:val="0"/>
          <w:numId w:val="0"/>
        </w:numPr>
        <w:tabs>
          <w:tab w:val="clear" w:pos="1134"/>
          <w:tab w:val="left" w:pos="284"/>
          <w:tab w:val="left" w:pos="567"/>
        </w:tabs>
        <w:rPr>
          <w:rFonts w:ascii="Roboto" w:hAnsi="Roboto"/>
          <w:lang w:val="ro-RO"/>
        </w:rPr>
      </w:pPr>
      <w:r w:rsidRPr="004837B5">
        <w:rPr>
          <w:rFonts w:ascii="Roboto" w:hAnsi="Roboto"/>
          <w:lang w:val="ro-RO"/>
        </w:rPr>
        <w:t>a)</w:t>
      </w:r>
      <w:r w:rsidRPr="004837B5">
        <w:rPr>
          <w:rFonts w:ascii="Roboto" w:hAnsi="Roboto"/>
          <w:lang w:val="ro-RO"/>
        </w:rPr>
        <w:tab/>
        <w:t>să nu divulge, transmită, sau să utilizeze în interesul oricărei alte persoane în afară de cealaltă Parte, sau persoanele împuternicite de acesta, nici o informație cu caracter confidențial sau material pe care el sau ea îl va primi de la cealaltă Parte, cu excepția materialelor sau informației aflate anterior în evidenta acestei persoane sau care s-ar putea să fi fost obținută înaintea unei astfel divulgări, transmiteri, sau utilizări, de la persoane terțe sau din sectorul public;</w:t>
      </w:r>
    </w:p>
    <w:p w14:paraId="621B865F" w14:textId="77777777" w:rsidR="00764348" w:rsidRPr="004837B5" w:rsidRDefault="00764348" w:rsidP="00764348">
      <w:pPr>
        <w:tabs>
          <w:tab w:val="left" w:pos="284"/>
          <w:tab w:val="left" w:pos="567"/>
        </w:tabs>
        <w:rPr>
          <w:rFonts w:ascii="Roboto" w:hAnsi="Roboto"/>
        </w:rPr>
      </w:pPr>
      <w:r w:rsidRPr="004837B5">
        <w:rPr>
          <w:rFonts w:ascii="Roboto" w:hAnsi="Roboto"/>
        </w:rPr>
        <w:t>b)</w:t>
      </w:r>
      <w:r w:rsidRPr="004837B5">
        <w:rPr>
          <w:rFonts w:ascii="Roboto" w:hAnsi="Roboto"/>
        </w:rPr>
        <w:tab/>
        <w:t>să respecte toate politicile sau indicațiile date de cealaltă Parte în ceea ce privește asigurarea securității informației, clasificarea, utilizarea sau dispunerea oricărei informații cu acces limitat sau cu caracter confidențial prin semnarea în acest sens a unui angajament de respectare a cerințelor de securitate de către fiecare reprezentant delegat al acestei Părți;</w:t>
      </w:r>
    </w:p>
    <w:p w14:paraId="54FEC673" w14:textId="77777777" w:rsidR="00764348" w:rsidRPr="004837B5" w:rsidRDefault="00764348" w:rsidP="00764348">
      <w:pPr>
        <w:pStyle w:val="ListParagraph"/>
        <w:numPr>
          <w:ilvl w:val="0"/>
          <w:numId w:val="0"/>
        </w:numPr>
        <w:tabs>
          <w:tab w:val="clear" w:pos="1134"/>
          <w:tab w:val="left" w:pos="284"/>
        </w:tabs>
        <w:rPr>
          <w:rFonts w:ascii="Roboto" w:hAnsi="Roboto"/>
          <w:lang w:val="ro-RO"/>
        </w:rPr>
      </w:pPr>
      <w:r w:rsidRPr="004837B5">
        <w:rPr>
          <w:rFonts w:ascii="Roboto" w:hAnsi="Roboto"/>
          <w:lang w:val="ro-RO"/>
        </w:rPr>
        <w:t>c)</w:t>
      </w:r>
      <w:r w:rsidRPr="004837B5">
        <w:rPr>
          <w:rFonts w:ascii="Roboto" w:hAnsi="Roboto"/>
          <w:lang w:val="ro-RO"/>
        </w:rPr>
        <w:tab/>
        <w:t>să nu folosească nici o informație cu acces limitat sau cu caracter confidențial pentru obținerea unui beneficiu personal.</w:t>
      </w:r>
    </w:p>
    <w:p w14:paraId="4D0FFEBF" w14:textId="77777777" w:rsidR="00764348" w:rsidRPr="004837B5" w:rsidRDefault="00764348" w:rsidP="00764348">
      <w:pPr>
        <w:pStyle w:val="ListParagraph"/>
        <w:numPr>
          <w:ilvl w:val="0"/>
          <w:numId w:val="0"/>
        </w:numPr>
        <w:rPr>
          <w:rFonts w:ascii="Roboto" w:hAnsi="Roboto"/>
          <w:lang w:val="ro-RO"/>
        </w:rPr>
      </w:pPr>
      <w:r w:rsidRPr="004837B5">
        <w:rPr>
          <w:rFonts w:ascii="Roboto" w:hAnsi="Roboto"/>
          <w:lang w:val="ro-RO"/>
        </w:rPr>
        <w:t>20.4.</w:t>
      </w:r>
      <w:r w:rsidRPr="004837B5">
        <w:rPr>
          <w:rFonts w:ascii="Roboto" w:hAnsi="Roboto"/>
          <w:lang w:val="ro-RO"/>
        </w:rPr>
        <w:tab/>
        <w:t>Fiecare Parte este obligată să respecte confidențialitatea privind metodologiile/ instrumentele/ tehnicile aplicate de cealaltă Parte în prestarea serviciilor, cu excepția celor publice.</w:t>
      </w:r>
    </w:p>
    <w:p w14:paraId="79ACBE79" w14:textId="77777777" w:rsidR="00764348" w:rsidRPr="004837B5" w:rsidRDefault="00764348" w:rsidP="00764348">
      <w:pPr>
        <w:pStyle w:val="ListParagraph"/>
        <w:numPr>
          <w:ilvl w:val="0"/>
          <w:numId w:val="0"/>
        </w:numPr>
        <w:tabs>
          <w:tab w:val="clear" w:pos="1134"/>
          <w:tab w:val="left" w:pos="142"/>
          <w:tab w:val="left" w:pos="284"/>
          <w:tab w:val="left" w:pos="426"/>
        </w:tabs>
        <w:rPr>
          <w:rFonts w:ascii="Roboto" w:hAnsi="Roboto"/>
          <w:lang w:val="ro-RO"/>
        </w:rPr>
      </w:pPr>
      <w:r w:rsidRPr="004837B5">
        <w:rPr>
          <w:rFonts w:ascii="Roboto" w:hAnsi="Roboto"/>
          <w:lang w:val="ro-RO"/>
        </w:rPr>
        <w:t>20.5.</w:t>
      </w:r>
      <w:r w:rsidRPr="004837B5">
        <w:rPr>
          <w:rFonts w:ascii="Roboto" w:hAnsi="Roboto"/>
          <w:lang w:val="ro-RO"/>
        </w:rPr>
        <w:tab/>
        <w:t xml:space="preserve">Părțile nu vor dezvălui, publica și răspândi Informațiile Confidențiale nimănui altcuiva decât angajaților proprii care au nevoie sa cunoască aceste informații. Dacă este necesară implicarea unei terțe părți (companii de consultanță sau subcontractori), aceasta se va face cu acordul celeilalte Părți și urmând a fi încheiate acorduri de confidențialitate înaintea autorizării oricărei terțe parți. Pârțile sunt de acord să ia masuri de precauție de maximă prudență și diligență urmând a răspunde de ”culpa </w:t>
      </w:r>
      <w:proofErr w:type="spellStart"/>
      <w:r w:rsidRPr="004837B5">
        <w:rPr>
          <w:rFonts w:ascii="Roboto" w:hAnsi="Roboto"/>
          <w:lang w:val="ro-RO"/>
        </w:rPr>
        <w:t>levis</w:t>
      </w:r>
      <w:proofErr w:type="spellEnd"/>
      <w:r w:rsidRPr="004837B5">
        <w:rPr>
          <w:rFonts w:ascii="Roboto" w:hAnsi="Roboto"/>
          <w:lang w:val="ro-RO"/>
        </w:rPr>
        <w:t xml:space="preserve"> in </w:t>
      </w:r>
      <w:proofErr w:type="spellStart"/>
      <w:r w:rsidRPr="004837B5">
        <w:rPr>
          <w:rFonts w:ascii="Roboto" w:hAnsi="Roboto"/>
          <w:lang w:val="ro-RO"/>
        </w:rPr>
        <w:t>abstracto</w:t>
      </w:r>
      <w:proofErr w:type="spellEnd"/>
      <w:r w:rsidRPr="004837B5">
        <w:rPr>
          <w:rFonts w:ascii="Roboto" w:hAnsi="Roboto"/>
          <w:lang w:val="ro-RO"/>
        </w:rPr>
        <w:t>”, pentru a împiedica orice folosire, dezvăluire, publicare sau răspândire neautorizată a informațiilor confidențiale.</w:t>
      </w:r>
    </w:p>
    <w:p w14:paraId="73142708" w14:textId="77777777" w:rsidR="00764348" w:rsidRPr="004837B5" w:rsidRDefault="00764348" w:rsidP="00764348">
      <w:pPr>
        <w:tabs>
          <w:tab w:val="left" w:pos="142"/>
          <w:tab w:val="left" w:pos="284"/>
          <w:tab w:val="left" w:pos="426"/>
        </w:tabs>
        <w:rPr>
          <w:rFonts w:ascii="Roboto" w:hAnsi="Roboto"/>
        </w:rPr>
      </w:pPr>
      <w:r w:rsidRPr="004837B5">
        <w:rPr>
          <w:rFonts w:ascii="Roboto" w:hAnsi="Roboto"/>
        </w:rPr>
        <w:t>20.6.</w:t>
      </w:r>
      <w:r w:rsidRPr="004837B5">
        <w:rPr>
          <w:rFonts w:ascii="Roboto" w:hAnsi="Roboto"/>
        </w:rPr>
        <w:tab/>
        <w:t>Părțile vor limita accesul la asemenea informații confidențiale pentru angajații, funcționarii și managerii lor care au nevoie sa le cunoască, și vor informa aceste persoane asupra obligațiilor asumate prin acest Contract.</w:t>
      </w:r>
    </w:p>
    <w:p w14:paraId="672A6081" w14:textId="77777777" w:rsidR="00764348" w:rsidRPr="004837B5" w:rsidRDefault="00764348" w:rsidP="00764348">
      <w:pPr>
        <w:pStyle w:val="ListParagraph"/>
        <w:numPr>
          <w:ilvl w:val="0"/>
          <w:numId w:val="0"/>
        </w:numPr>
        <w:tabs>
          <w:tab w:val="clear" w:pos="1134"/>
          <w:tab w:val="left" w:pos="142"/>
          <w:tab w:val="left" w:pos="284"/>
          <w:tab w:val="left" w:pos="426"/>
        </w:tabs>
        <w:rPr>
          <w:rFonts w:ascii="Roboto" w:hAnsi="Roboto"/>
          <w:lang w:val="ro-RO"/>
        </w:rPr>
      </w:pPr>
      <w:r w:rsidRPr="004837B5">
        <w:rPr>
          <w:rFonts w:ascii="Roboto" w:hAnsi="Roboto"/>
          <w:lang w:val="ro-RO"/>
        </w:rPr>
        <w:t>20.7.</w:t>
      </w:r>
      <w:r w:rsidRPr="004837B5">
        <w:rPr>
          <w:rFonts w:ascii="Roboto" w:hAnsi="Roboto"/>
          <w:lang w:val="ro-RO"/>
        </w:rPr>
        <w:tab/>
        <w:t>Fiecare Parte va păstra în deplină securitate toate suporturile materiale de stocare transmise și care conțin informațiile ce aparțin celeilalte parți, oricare ar fi forma de păstrare sau înregistrare a acestora.</w:t>
      </w:r>
    </w:p>
    <w:p w14:paraId="5FC525C7" w14:textId="77777777" w:rsidR="00764348" w:rsidRPr="004837B5" w:rsidRDefault="00764348" w:rsidP="00764348">
      <w:pPr>
        <w:tabs>
          <w:tab w:val="left" w:pos="142"/>
          <w:tab w:val="left" w:pos="284"/>
          <w:tab w:val="left" w:pos="426"/>
        </w:tabs>
        <w:rPr>
          <w:rFonts w:ascii="Roboto" w:hAnsi="Roboto"/>
        </w:rPr>
      </w:pPr>
      <w:r w:rsidRPr="004837B5">
        <w:rPr>
          <w:rFonts w:ascii="Roboto" w:hAnsi="Roboto"/>
        </w:rPr>
        <w:t>20.8.</w:t>
      </w:r>
      <w:r w:rsidRPr="004837B5">
        <w:rPr>
          <w:rFonts w:ascii="Roboto" w:hAnsi="Roboto"/>
        </w:rPr>
        <w:tab/>
        <w:t>Orice pierdere sau suspiciune de pierdere a oricărui document ce conține informații confidențiale va fi anunțată imediat de către Partea care a depistat pierderea respectivă.</w:t>
      </w:r>
    </w:p>
    <w:p w14:paraId="7D5CC651" w14:textId="51701E54" w:rsidR="00AC156D" w:rsidRPr="004837B5" w:rsidRDefault="00764348" w:rsidP="00BB4931">
      <w:pPr>
        <w:pStyle w:val="ListParagraph"/>
        <w:numPr>
          <w:ilvl w:val="0"/>
          <w:numId w:val="0"/>
        </w:numPr>
        <w:tabs>
          <w:tab w:val="clear" w:pos="1134"/>
          <w:tab w:val="left" w:pos="142"/>
          <w:tab w:val="left" w:pos="284"/>
          <w:tab w:val="left" w:pos="426"/>
        </w:tabs>
        <w:rPr>
          <w:rFonts w:ascii="Roboto" w:hAnsi="Roboto"/>
          <w:b/>
          <w:lang w:val="ro-RO"/>
        </w:rPr>
      </w:pPr>
      <w:r w:rsidRPr="004837B5">
        <w:rPr>
          <w:rFonts w:ascii="Roboto" w:hAnsi="Roboto"/>
          <w:lang w:val="ro-RO"/>
        </w:rPr>
        <w:t>20.9.</w:t>
      </w:r>
      <w:r w:rsidRPr="004837B5">
        <w:rPr>
          <w:rFonts w:ascii="Roboto" w:hAnsi="Roboto"/>
          <w:lang w:val="ro-RO"/>
        </w:rPr>
        <w:tab/>
        <w:t>Toate obligațiile create prin acest capitol vor continua și după schimbarea sau terminarea relației de afaceri dintre Părți pe o perioadă de 10 ani, cu excepția cazului când pentru unele categorii de informații confidențiale este necesar un termen mai lung conform prevederilor legale.</w:t>
      </w:r>
    </w:p>
    <w:p w14:paraId="55A07219" w14:textId="77777777" w:rsidR="00AC156D" w:rsidRDefault="00AC156D" w:rsidP="00764348">
      <w:pPr>
        <w:pStyle w:val="ListParagraph"/>
        <w:numPr>
          <w:ilvl w:val="0"/>
          <w:numId w:val="0"/>
        </w:numPr>
        <w:tabs>
          <w:tab w:val="clear" w:pos="1134"/>
          <w:tab w:val="left" w:pos="142"/>
          <w:tab w:val="left" w:pos="284"/>
          <w:tab w:val="left" w:pos="426"/>
        </w:tabs>
        <w:spacing w:line="276" w:lineRule="auto"/>
        <w:jc w:val="center"/>
        <w:rPr>
          <w:rFonts w:ascii="Roboto" w:hAnsi="Roboto"/>
          <w:b/>
          <w:lang w:val="ro-RO"/>
        </w:rPr>
      </w:pPr>
    </w:p>
    <w:p w14:paraId="2EAFA392" w14:textId="6B311932" w:rsidR="00764348" w:rsidRPr="009837AD" w:rsidRDefault="00764348" w:rsidP="00764348">
      <w:pPr>
        <w:pStyle w:val="ListParagraph"/>
        <w:numPr>
          <w:ilvl w:val="0"/>
          <w:numId w:val="0"/>
        </w:numPr>
        <w:tabs>
          <w:tab w:val="clear" w:pos="1134"/>
          <w:tab w:val="left" w:pos="142"/>
          <w:tab w:val="left" w:pos="284"/>
          <w:tab w:val="left" w:pos="426"/>
        </w:tabs>
        <w:spacing w:line="276" w:lineRule="auto"/>
        <w:jc w:val="center"/>
        <w:rPr>
          <w:rFonts w:ascii="Roboto" w:hAnsi="Roboto"/>
          <w:b/>
          <w:lang w:val="ro-RO"/>
        </w:rPr>
      </w:pPr>
      <w:r w:rsidRPr="009837AD">
        <w:rPr>
          <w:rFonts w:ascii="Roboto" w:hAnsi="Roboto"/>
          <w:b/>
          <w:lang w:val="ro-RO"/>
        </w:rPr>
        <w:lastRenderedPageBreak/>
        <w:t>RECHIZITELE JURIDICE, POŞTALE ŞI DE PLĂŢI ALE PĂRŢILOR</w:t>
      </w:r>
    </w:p>
    <w:p w14:paraId="2322D94E" w14:textId="77777777" w:rsidR="00764348" w:rsidRPr="009837AD" w:rsidRDefault="00764348" w:rsidP="00764348">
      <w:pPr>
        <w:pStyle w:val="ListParagraph"/>
        <w:numPr>
          <w:ilvl w:val="0"/>
          <w:numId w:val="0"/>
        </w:numPr>
        <w:spacing w:line="276" w:lineRule="auto"/>
        <w:rPr>
          <w:rFonts w:ascii="Roboto" w:hAnsi="Roboto"/>
          <w:b/>
          <w:lang w:val="ro-RO"/>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764348" w:rsidRPr="009837AD" w14:paraId="017FFA7E" w14:textId="77777777" w:rsidTr="009837AD">
        <w:tc>
          <w:tcPr>
            <w:tcW w:w="4675" w:type="dxa"/>
          </w:tcPr>
          <w:p w14:paraId="0AF740D5" w14:textId="77777777" w:rsidR="00764348" w:rsidRPr="009837AD" w:rsidRDefault="00764348" w:rsidP="009837AD">
            <w:pPr>
              <w:tabs>
                <w:tab w:val="left" w:pos="3295"/>
              </w:tabs>
              <w:rPr>
                <w:rFonts w:ascii="Roboto" w:hAnsi="Roboto"/>
                <w:b/>
              </w:rPr>
            </w:pPr>
            <w:r w:rsidRPr="009837AD">
              <w:rPr>
                <w:rFonts w:ascii="Roboto" w:hAnsi="Roboto"/>
                <w:b/>
              </w:rPr>
              <w:t>BENEFICIAR</w:t>
            </w:r>
          </w:p>
        </w:tc>
        <w:tc>
          <w:tcPr>
            <w:tcW w:w="4680" w:type="dxa"/>
          </w:tcPr>
          <w:p w14:paraId="4A7EE765" w14:textId="77777777" w:rsidR="00764348" w:rsidRPr="009837AD" w:rsidRDefault="00764348" w:rsidP="009837AD">
            <w:pPr>
              <w:tabs>
                <w:tab w:val="left" w:pos="3295"/>
              </w:tabs>
              <w:rPr>
                <w:rFonts w:ascii="Roboto" w:hAnsi="Roboto"/>
              </w:rPr>
            </w:pPr>
            <w:r w:rsidRPr="009837AD">
              <w:rPr>
                <w:rFonts w:ascii="Roboto" w:hAnsi="Roboto"/>
                <w:b/>
              </w:rPr>
              <w:t xml:space="preserve">ANTREPRENOR </w:t>
            </w:r>
          </w:p>
        </w:tc>
      </w:tr>
      <w:tr w:rsidR="00764348" w:rsidRPr="009837AD" w14:paraId="4212500F" w14:textId="77777777" w:rsidTr="009837AD">
        <w:tc>
          <w:tcPr>
            <w:tcW w:w="4675" w:type="dxa"/>
            <w:vAlign w:val="center"/>
          </w:tcPr>
          <w:p w14:paraId="25B95D5C" w14:textId="77777777" w:rsidR="00764348" w:rsidRPr="009837AD" w:rsidRDefault="00764348" w:rsidP="009837AD">
            <w:pPr>
              <w:tabs>
                <w:tab w:val="left" w:pos="1134"/>
                <w:tab w:val="left" w:pos="4680"/>
                <w:tab w:val="left" w:pos="7020"/>
              </w:tabs>
              <w:suppressAutoHyphens/>
              <w:jc w:val="both"/>
              <w:rPr>
                <w:rFonts w:ascii="Roboto" w:hAnsi="Roboto"/>
              </w:rPr>
            </w:pPr>
            <w:r w:rsidRPr="009837AD">
              <w:rPr>
                <w:rFonts w:ascii="Roboto" w:hAnsi="Roboto"/>
              </w:rPr>
              <w:t>Adresa poştală:</w:t>
            </w:r>
          </w:p>
        </w:tc>
        <w:tc>
          <w:tcPr>
            <w:tcW w:w="4680" w:type="dxa"/>
            <w:vAlign w:val="center"/>
          </w:tcPr>
          <w:p w14:paraId="533F64FE" w14:textId="77777777" w:rsidR="00764348" w:rsidRPr="009837AD" w:rsidRDefault="00764348" w:rsidP="009837AD">
            <w:pPr>
              <w:tabs>
                <w:tab w:val="left" w:pos="1134"/>
                <w:tab w:val="left" w:pos="4680"/>
                <w:tab w:val="left" w:pos="7020"/>
              </w:tabs>
              <w:suppressAutoHyphens/>
              <w:ind w:hanging="14"/>
              <w:jc w:val="both"/>
              <w:rPr>
                <w:rFonts w:ascii="Roboto" w:hAnsi="Roboto"/>
              </w:rPr>
            </w:pPr>
            <w:r w:rsidRPr="009837AD">
              <w:rPr>
                <w:rFonts w:ascii="Roboto" w:hAnsi="Roboto"/>
              </w:rPr>
              <w:t>Adresa poştală:</w:t>
            </w:r>
          </w:p>
        </w:tc>
      </w:tr>
      <w:tr w:rsidR="00764348" w:rsidRPr="009837AD" w14:paraId="7BFE57AC" w14:textId="77777777" w:rsidTr="009837AD">
        <w:tc>
          <w:tcPr>
            <w:tcW w:w="4675" w:type="dxa"/>
            <w:vAlign w:val="center"/>
          </w:tcPr>
          <w:p w14:paraId="53962145" w14:textId="77777777" w:rsidR="00764348" w:rsidRPr="009837AD" w:rsidRDefault="00764348" w:rsidP="009837AD">
            <w:pPr>
              <w:tabs>
                <w:tab w:val="left" w:pos="1134"/>
                <w:tab w:val="left" w:pos="4680"/>
                <w:tab w:val="left" w:pos="7020"/>
              </w:tabs>
              <w:suppressAutoHyphens/>
              <w:jc w:val="both"/>
              <w:rPr>
                <w:rFonts w:ascii="Roboto" w:hAnsi="Roboto"/>
              </w:rPr>
            </w:pPr>
            <w:r w:rsidRPr="009837AD">
              <w:rPr>
                <w:rFonts w:ascii="Roboto" w:hAnsi="Roboto"/>
              </w:rPr>
              <w:t>Telefon:</w:t>
            </w:r>
          </w:p>
        </w:tc>
        <w:tc>
          <w:tcPr>
            <w:tcW w:w="4680" w:type="dxa"/>
            <w:vAlign w:val="center"/>
          </w:tcPr>
          <w:p w14:paraId="41873B65" w14:textId="77777777" w:rsidR="00764348" w:rsidRPr="009837AD" w:rsidRDefault="00764348" w:rsidP="009837AD">
            <w:pPr>
              <w:tabs>
                <w:tab w:val="left" w:pos="1134"/>
                <w:tab w:val="left" w:pos="4680"/>
                <w:tab w:val="left" w:pos="7020"/>
              </w:tabs>
              <w:suppressAutoHyphens/>
              <w:ind w:hanging="14"/>
              <w:jc w:val="both"/>
              <w:rPr>
                <w:rFonts w:ascii="Roboto" w:hAnsi="Roboto"/>
              </w:rPr>
            </w:pPr>
            <w:r w:rsidRPr="009837AD">
              <w:rPr>
                <w:rFonts w:ascii="Roboto" w:hAnsi="Roboto"/>
              </w:rPr>
              <w:t>Telefon:</w:t>
            </w:r>
          </w:p>
        </w:tc>
      </w:tr>
      <w:tr w:rsidR="00764348" w:rsidRPr="009837AD" w14:paraId="1D436F65" w14:textId="77777777" w:rsidTr="009837AD">
        <w:tc>
          <w:tcPr>
            <w:tcW w:w="4675" w:type="dxa"/>
            <w:vAlign w:val="center"/>
          </w:tcPr>
          <w:p w14:paraId="67765459" w14:textId="77777777" w:rsidR="00764348" w:rsidRPr="009837AD" w:rsidRDefault="00764348" w:rsidP="009837AD">
            <w:pPr>
              <w:tabs>
                <w:tab w:val="left" w:pos="1134"/>
                <w:tab w:val="left" w:pos="4680"/>
                <w:tab w:val="left" w:pos="7020"/>
              </w:tabs>
              <w:suppressAutoHyphens/>
              <w:jc w:val="both"/>
              <w:rPr>
                <w:rFonts w:ascii="Roboto" w:hAnsi="Roboto"/>
              </w:rPr>
            </w:pPr>
            <w:r w:rsidRPr="009837AD">
              <w:rPr>
                <w:rFonts w:ascii="Roboto" w:hAnsi="Roboto"/>
              </w:rPr>
              <w:t>Cod fiscal:</w:t>
            </w:r>
          </w:p>
        </w:tc>
        <w:tc>
          <w:tcPr>
            <w:tcW w:w="4680" w:type="dxa"/>
            <w:vAlign w:val="center"/>
          </w:tcPr>
          <w:p w14:paraId="418EC5B4" w14:textId="77777777" w:rsidR="00764348" w:rsidRPr="009837AD" w:rsidRDefault="00764348" w:rsidP="009837AD">
            <w:pPr>
              <w:tabs>
                <w:tab w:val="left" w:pos="1134"/>
                <w:tab w:val="left" w:pos="4680"/>
                <w:tab w:val="left" w:pos="7020"/>
              </w:tabs>
              <w:suppressAutoHyphens/>
              <w:ind w:hanging="14"/>
              <w:jc w:val="both"/>
              <w:rPr>
                <w:rFonts w:ascii="Roboto" w:hAnsi="Roboto"/>
              </w:rPr>
            </w:pPr>
            <w:r w:rsidRPr="009837AD">
              <w:rPr>
                <w:rFonts w:ascii="Roboto" w:hAnsi="Roboto"/>
              </w:rPr>
              <w:t>Cod fiscal:</w:t>
            </w:r>
          </w:p>
        </w:tc>
      </w:tr>
      <w:tr w:rsidR="00764348" w:rsidRPr="009837AD" w14:paraId="5AD7F6F7" w14:textId="77777777" w:rsidTr="009837AD">
        <w:tc>
          <w:tcPr>
            <w:tcW w:w="4675" w:type="dxa"/>
            <w:vAlign w:val="center"/>
          </w:tcPr>
          <w:p w14:paraId="3F1549D6" w14:textId="77777777" w:rsidR="00764348" w:rsidRPr="009837AD" w:rsidRDefault="00764348" w:rsidP="009837AD">
            <w:pPr>
              <w:tabs>
                <w:tab w:val="left" w:pos="1134"/>
                <w:tab w:val="left" w:pos="4680"/>
                <w:tab w:val="left" w:pos="7020"/>
              </w:tabs>
              <w:suppressAutoHyphens/>
              <w:jc w:val="both"/>
              <w:rPr>
                <w:rFonts w:ascii="Roboto" w:hAnsi="Roboto"/>
              </w:rPr>
            </w:pPr>
            <w:r w:rsidRPr="009837AD">
              <w:rPr>
                <w:rFonts w:ascii="Roboto" w:hAnsi="Roboto"/>
              </w:rPr>
              <w:t>Banca:</w:t>
            </w:r>
          </w:p>
        </w:tc>
        <w:tc>
          <w:tcPr>
            <w:tcW w:w="4680" w:type="dxa"/>
            <w:vAlign w:val="center"/>
          </w:tcPr>
          <w:p w14:paraId="2EBE6FE9" w14:textId="77777777" w:rsidR="00764348" w:rsidRPr="009837AD" w:rsidRDefault="00764348" w:rsidP="009837AD">
            <w:pPr>
              <w:tabs>
                <w:tab w:val="left" w:pos="1134"/>
                <w:tab w:val="left" w:pos="4680"/>
                <w:tab w:val="left" w:pos="7020"/>
              </w:tabs>
              <w:suppressAutoHyphens/>
              <w:ind w:hanging="14"/>
              <w:jc w:val="both"/>
              <w:rPr>
                <w:rFonts w:ascii="Roboto" w:hAnsi="Roboto"/>
              </w:rPr>
            </w:pPr>
            <w:r w:rsidRPr="009837AD">
              <w:rPr>
                <w:rFonts w:ascii="Roboto" w:hAnsi="Roboto"/>
              </w:rPr>
              <w:t>Banca:</w:t>
            </w:r>
          </w:p>
        </w:tc>
      </w:tr>
      <w:tr w:rsidR="00764348" w:rsidRPr="009837AD" w14:paraId="02929907" w14:textId="77777777" w:rsidTr="009837AD">
        <w:tc>
          <w:tcPr>
            <w:tcW w:w="4675" w:type="dxa"/>
            <w:vAlign w:val="center"/>
          </w:tcPr>
          <w:p w14:paraId="2A2A39D9" w14:textId="77777777" w:rsidR="00764348" w:rsidRPr="009837AD" w:rsidRDefault="00764348" w:rsidP="009837AD">
            <w:pPr>
              <w:tabs>
                <w:tab w:val="left" w:pos="1134"/>
                <w:tab w:val="left" w:pos="4680"/>
                <w:tab w:val="left" w:pos="7020"/>
              </w:tabs>
              <w:suppressAutoHyphens/>
              <w:jc w:val="both"/>
              <w:rPr>
                <w:rFonts w:ascii="Roboto" w:hAnsi="Roboto"/>
              </w:rPr>
            </w:pPr>
            <w:r w:rsidRPr="009837AD">
              <w:rPr>
                <w:rFonts w:ascii="Roboto" w:hAnsi="Roboto"/>
              </w:rPr>
              <w:t>Cod IBAN:</w:t>
            </w:r>
          </w:p>
        </w:tc>
        <w:tc>
          <w:tcPr>
            <w:tcW w:w="4680" w:type="dxa"/>
            <w:vAlign w:val="center"/>
          </w:tcPr>
          <w:p w14:paraId="30FA04B0" w14:textId="77777777" w:rsidR="00764348" w:rsidRPr="009837AD" w:rsidRDefault="00764348" w:rsidP="009837AD">
            <w:pPr>
              <w:tabs>
                <w:tab w:val="left" w:pos="1134"/>
                <w:tab w:val="left" w:pos="4680"/>
                <w:tab w:val="left" w:pos="7020"/>
              </w:tabs>
              <w:suppressAutoHyphens/>
              <w:ind w:hanging="14"/>
              <w:jc w:val="both"/>
              <w:rPr>
                <w:rFonts w:ascii="Roboto" w:hAnsi="Roboto"/>
              </w:rPr>
            </w:pPr>
            <w:r w:rsidRPr="009837AD">
              <w:rPr>
                <w:rFonts w:ascii="Roboto" w:hAnsi="Roboto"/>
              </w:rPr>
              <w:t>Cod IBAN:</w:t>
            </w:r>
          </w:p>
        </w:tc>
      </w:tr>
    </w:tbl>
    <w:p w14:paraId="78406752" w14:textId="77777777" w:rsidR="00764348" w:rsidRPr="009837AD" w:rsidRDefault="00764348" w:rsidP="00764348">
      <w:pPr>
        <w:tabs>
          <w:tab w:val="left" w:pos="360"/>
          <w:tab w:val="left" w:pos="2685"/>
        </w:tabs>
        <w:jc w:val="both"/>
        <w:rPr>
          <w:rFonts w:ascii="Roboto" w:hAnsi="Roboto"/>
        </w:rPr>
      </w:pPr>
      <w:r w:rsidRPr="009837AD">
        <w:rPr>
          <w:rFonts w:ascii="Roboto" w:hAnsi="Roboto"/>
        </w:rPr>
        <w:tab/>
      </w:r>
    </w:p>
    <w:p w14:paraId="59C8AE3F" w14:textId="77777777" w:rsidR="00764348" w:rsidRPr="009837AD" w:rsidRDefault="00764348" w:rsidP="00764348">
      <w:pPr>
        <w:pStyle w:val="ListParagraph"/>
        <w:numPr>
          <w:ilvl w:val="0"/>
          <w:numId w:val="0"/>
        </w:numPr>
        <w:tabs>
          <w:tab w:val="left" w:pos="360"/>
          <w:tab w:val="left" w:pos="2685"/>
        </w:tabs>
        <w:spacing w:line="276" w:lineRule="auto"/>
        <w:jc w:val="center"/>
        <w:rPr>
          <w:rFonts w:ascii="Roboto" w:hAnsi="Roboto"/>
          <w:b/>
        </w:rPr>
      </w:pPr>
      <w:r w:rsidRPr="009837AD">
        <w:rPr>
          <w:rFonts w:ascii="Roboto" w:hAnsi="Roboto"/>
          <w:b/>
        </w:rPr>
        <w:t>SEMNĂTURILE PĂRŢILOR</w:t>
      </w:r>
    </w:p>
    <w:p w14:paraId="02D191AA" w14:textId="77777777" w:rsidR="00764348" w:rsidRPr="009837AD" w:rsidRDefault="00764348" w:rsidP="00764348">
      <w:pPr>
        <w:pStyle w:val="ListParagraph"/>
        <w:numPr>
          <w:ilvl w:val="0"/>
          <w:numId w:val="0"/>
        </w:numPr>
        <w:tabs>
          <w:tab w:val="left" w:pos="360"/>
          <w:tab w:val="left" w:pos="2685"/>
        </w:tabs>
        <w:spacing w:line="276" w:lineRule="auto"/>
        <w:rPr>
          <w:rFonts w:ascii="Roboto" w:hAnsi="Roboto"/>
          <w:b/>
        </w:rPr>
      </w:pPr>
    </w:p>
    <w:tbl>
      <w:tblPr>
        <w:tblW w:w="9340" w:type="dxa"/>
        <w:tblLayout w:type="fixed"/>
        <w:tblLook w:val="04A0" w:firstRow="1" w:lastRow="0" w:firstColumn="1" w:lastColumn="0" w:noHBand="0" w:noVBand="1"/>
      </w:tblPr>
      <w:tblGrid>
        <w:gridCol w:w="4630"/>
        <w:gridCol w:w="4710"/>
      </w:tblGrid>
      <w:tr w:rsidR="00764348" w:rsidRPr="009837AD" w14:paraId="4B82F410" w14:textId="77777777" w:rsidTr="009837AD">
        <w:trPr>
          <w:trHeight w:val="357"/>
        </w:trPr>
        <w:tc>
          <w:tcPr>
            <w:tcW w:w="4630" w:type="dxa"/>
            <w:vAlign w:val="center"/>
          </w:tcPr>
          <w:p w14:paraId="3CCDD404" w14:textId="77777777" w:rsidR="00764348" w:rsidRPr="009837AD" w:rsidRDefault="00764348" w:rsidP="009837AD">
            <w:pPr>
              <w:tabs>
                <w:tab w:val="left" w:pos="360"/>
              </w:tabs>
              <w:jc w:val="center"/>
              <w:rPr>
                <w:rFonts w:ascii="Roboto" w:hAnsi="Roboto"/>
                <w:b/>
              </w:rPr>
            </w:pPr>
            <w:r w:rsidRPr="009837AD">
              <w:rPr>
                <w:rFonts w:ascii="Roboto" w:hAnsi="Roboto"/>
                <w:b/>
              </w:rPr>
              <w:t>BENEFICIAR</w:t>
            </w:r>
          </w:p>
        </w:tc>
        <w:tc>
          <w:tcPr>
            <w:tcW w:w="4710" w:type="dxa"/>
            <w:vAlign w:val="center"/>
          </w:tcPr>
          <w:p w14:paraId="3F4B6C35" w14:textId="77777777" w:rsidR="00764348" w:rsidRPr="009837AD" w:rsidRDefault="00764348" w:rsidP="009837AD">
            <w:pPr>
              <w:tabs>
                <w:tab w:val="left" w:pos="360"/>
              </w:tabs>
              <w:jc w:val="center"/>
              <w:rPr>
                <w:rFonts w:ascii="Roboto" w:hAnsi="Roboto"/>
                <w:b/>
              </w:rPr>
            </w:pPr>
            <w:r w:rsidRPr="009837AD">
              <w:rPr>
                <w:rFonts w:ascii="Roboto" w:hAnsi="Roboto"/>
                <w:b/>
              </w:rPr>
              <w:t>ANTREPRENOR</w:t>
            </w:r>
          </w:p>
        </w:tc>
      </w:tr>
    </w:tbl>
    <w:p w14:paraId="024DE27F" w14:textId="77777777" w:rsidR="00EC4517" w:rsidRPr="002C7F04" w:rsidRDefault="00EC4517" w:rsidP="007C0573">
      <w:pPr>
        <w:spacing w:line="276" w:lineRule="auto"/>
        <w:rPr>
          <w:rFonts w:ascii="Roboto" w:hAnsi="Roboto"/>
          <w:noProof w:val="0"/>
          <w:lang w:val="ro-MD"/>
        </w:rPr>
      </w:pPr>
    </w:p>
    <w:sectPr w:rsidR="00EC4517" w:rsidRPr="002C7F04" w:rsidSect="00D53028">
      <w:pgSz w:w="11906" w:h="16838"/>
      <w:pgMar w:top="1134" w:right="851" w:bottom="992"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77C450" w14:textId="77777777" w:rsidR="00AC144E" w:rsidRDefault="00AC144E" w:rsidP="00F56894">
      <w:r>
        <w:separator/>
      </w:r>
    </w:p>
  </w:endnote>
  <w:endnote w:type="continuationSeparator" w:id="0">
    <w:p w14:paraId="6B6B8076" w14:textId="77777777" w:rsidR="00AC144E" w:rsidRDefault="00AC144E" w:rsidP="00F568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Roboto">
    <w:panose1 w:val="02000000000000000000"/>
    <w:charset w:val="CC"/>
    <w:family w:val="auto"/>
    <w:pitch w:val="variable"/>
    <w:sig w:usb0="E00002FF" w:usb1="5000205B" w:usb2="00000020" w:usb3="00000000" w:csb0="0000019F" w:csb1="00000000"/>
  </w:font>
  <w:font w:name="PermianSerifTypeface">
    <w:panose1 w:val="02000000000000000000"/>
    <w:charset w:val="CC"/>
    <w:family w:val="auto"/>
    <w:pitch w:val="variable"/>
    <w:sig w:usb0="A000022F" w:usb1="4000A46A" w:usb2="00000000" w:usb3="00000000" w:csb0="0000000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75915949"/>
      <w:docPartObj>
        <w:docPartGallery w:val="Page Numbers (Bottom of Page)"/>
        <w:docPartUnique/>
      </w:docPartObj>
    </w:sdtPr>
    <w:sdtEndPr/>
    <w:sdtContent>
      <w:p w14:paraId="21983067" w14:textId="5B61EE48" w:rsidR="00764348" w:rsidRDefault="00764348">
        <w:pPr>
          <w:pStyle w:val="Footer"/>
          <w:jc w:val="center"/>
        </w:pPr>
        <w:r>
          <w:fldChar w:fldCharType="begin"/>
        </w:r>
        <w:r>
          <w:instrText>PAGE   \* MERGEFORMAT</w:instrText>
        </w:r>
        <w:r>
          <w:fldChar w:fldCharType="separate"/>
        </w:r>
        <w:r>
          <w:t>2</w:t>
        </w:r>
        <w:r>
          <w:fldChar w:fldCharType="end"/>
        </w:r>
      </w:p>
    </w:sdtContent>
  </w:sdt>
  <w:p w14:paraId="1A214D91" w14:textId="6E071AB3" w:rsidR="00F56894" w:rsidRDefault="00F56894" w:rsidP="00F5689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E24A2A" w14:textId="7B4AB713" w:rsidR="00F56894" w:rsidRDefault="00F56894" w:rsidP="00F56894">
    <w:pPr>
      <w:pStyle w:val="Footer"/>
    </w:pPr>
    <w:bookmarkStart w:id="4" w:name="TITUS1FooterPrimary"/>
    <w:r w:rsidRPr="00F56894">
      <w:rPr>
        <w:color w:val="000000"/>
        <w:sz w:val="2"/>
      </w:rPr>
      <w:t> </w:t>
    </w:r>
    <w:bookmarkEnd w:id="4"/>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FAA427" w14:textId="77777777" w:rsidR="00AC144E" w:rsidRDefault="00AC144E" w:rsidP="00F56894">
      <w:r>
        <w:separator/>
      </w:r>
    </w:p>
  </w:footnote>
  <w:footnote w:type="continuationSeparator" w:id="0">
    <w:p w14:paraId="232E8E6A" w14:textId="77777777" w:rsidR="00AC144E" w:rsidRDefault="00AC144E" w:rsidP="00F5689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0FAD2E" w14:textId="6FE5E750" w:rsidR="00F56894" w:rsidRDefault="00F56894" w:rsidP="00F56894">
    <w:pPr>
      <w:pStyle w:val="Header"/>
    </w:pPr>
    <w:bookmarkStart w:id="2" w:name="TITUS1HeaderEvenPages"/>
    <w:r w:rsidRPr="00F56894">
      <w:rPr>
        <w:color w:val="000000"/>
        <w:sz w:val="2"/>
      </w:rPr>
      <w:t> </w:t>
    </w:r>
    <w:bookmarkEnd w:id="2"/>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ADD677" w14:textId="3EDE3B5B" w:rsidR="00F56894" w:rsidRDefault="00F56894" w:rsidP="00F56894">
    <w:pPr>
      <w:pStyle w:val="Header"/>
    </w:pPr>
    <w:bookmarkStart w:id="3" w:name="TITUS1HeaderPrimary"/>
    <w:r w:rsidRPr="00F56894">
      <w:rPr>
        <w:color w:val="000000"/>
        <w:sz w:val="2"/>
      </w:rPr>
      <w:t> </w:t>
    </w:r>
    <w:bookmarkEnd w:id="3"/>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212"/>
        </w:tabs>
        <w:ind w:left="1212"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C45D5"/>
    <w:multiLevelType w:val="hybridMultilevel"/>
    <w:tmpl w:val="374A724C"/>
    <w:lvl w:ilvl="0" w:tplc="EF0054BC">
      <w:start w:val="1"/>
      <w:numFmt w:val="decimal"/>
      <w:lvlText w:val="%1."/>
      <w:lvlJc w:val="left"/>
      <w:pPr>
        <w:ind w:left="360" w:hanging="360"/>
      </w:pPr>
      <w:rPr>
        <w:b/>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 w15:restartNumberingAfterBreak="0">
    <w:nsid w:val="1E427053"/>
    <w:multiLevelType w:val="hybridMultilevel"/>
    <w:tmpl w:val="D12E53F0"/>
    <w:lvl w:ilvl="0" w:tplc="AF4C76E8">
      <w:start w:val="1"/>
      <w:numFmt w:val="bullet"/>
      <w:lvlText w:val="-"/>
      <w:lvlJc w:val="left"/>
      <w:pPr>
        <w:ind w:left="14" w:firstLine="0"/>
      </w:pPr>
      <w:rPr>
        <w:rFonts w:ascii="Times New Roman" w:eastAsia="Times New Roman" w:hAnsi="Times New Roman" w:cs="Times New Roman"/>
        <w:b w:val="0"/>
        <w:i w:val="0"/>
        <w:strike w:val="0"/>
        <w:dstrike w:val="0"/>
        <w:color w:val="000000"/>
        <w:sz w:val="30"/>
        <w:szCs w:val="30"/>
        <w:u w:val="none" w:color="000000"/>
        <w:effect w:val="none"/>
        <w:bdr w:val="none" w:sz="0" w:space="0" w:color="auto" w:frame="1"/>
        <w:vertAlign w:val="baseline"/>
      </w:rPr>
    </w:lvl>
    <w:lvl w:ilvl="1" w:tplc="21366D02">
      <w:start w:val="1"/>
      <w:numFmt w:val="bullet"/>
      <w:lvlText w:val="o"/>
      <w:lvlJc w:val="left"/>
      <w:pPr>
        <w:ind w:left="1944" w:firstLine="0"/>
      </w:pPr>
      <w:rPr>
        <w:rFonts w:ascii="Times New Roman" w:eastAsia="Times New Roman" w:hAnsi="Times New Roman" w:cs="Times New Roman"/>
        <w:b w:val="0"/>
        <w:i w:val="0"/>
        <w:strike w:val="0"/>
        <w:dstrike w:val="0"/>
        <w:color w:val="000000"/>
        <w:sz w:val="30"/>
        <w:szCs w:val="30"/>
        <w:u w:val="none" w:color="000000"/>
        <w:effect w:val="none"/>
        <w:bdr w:val="none" w:sz="0" w:space="0" w:color="auto" w:frame="1"/>
        <w:vertAlign w:val="baseline"/>
      </w:rPr>
    </w:lvl>
    <w:lvl w:ilvl="2" w:tplc="67A20F64">
      <w:start w:val="1"/>
      <w:numFmt w:val="bullet"/>
      <w:lvlText w:val="▪"/>
      <w:lvlJc w:val="left"/>
      <w:pPr>
        <w:ind w:left="2664" w:firstLine="0"/>
      </w:pPr>
      <w:rPr>
        <w:rFonts w:ascii="Times New Roman" w:eastAsia="Times New Roman" w:hAnsi="Times New Roman" w:cs="Times New Roman"/>
        <w:b w:val="0"/>
        <w:i w:val="0"/>
        <w:strike w:val="0"/>
        <w:dstrike w:val="0"/>
        <w:color w:val="000000"/>
        <w:sz w:val="30"/>
        <w:szCs w:val="30"/>
        <w:u w:val="none" w:color="000000"/>
        <w:effect w:val="none"/>
        <w:bdr w:val="none" w:sz="0" w:space="0" w:color="auto" w:frame="1"/>
        <w:vertAlign w:val="baseline"/>
      </w:rPr>
    </w:lvl>
    <w:lvl w:ilvl="3" w:tplc="F3861A76">
      <w:start w:val="1"/>
      <w:numFmt w:val="bullet"/>
      <w:lvlText w:val="•"/>
      <w:lvlJc w:val="left"/>
      <w:pPr>
        <w:ind w:left="3384" w:firstLine="0"/>
      </w:pPr>
      <w:rPr>
        <w:rFonts w:ascii="Times New Roman" w:eastAsia="Times New Roman" w:hAnsi="Times New Roman" w:cs="Times New Roman"/>
        <w:b w:val="0"/>
        <w:i w:val="0"/>
        <w:strike w:val="0"/>
        <w:dstrike w:val="0"/>
        <w:color w:val="000000"/>
        <w:sz w:val="30"/>
        <w:szCs w:val="30"/>
        <w:u w:val="none" w:color="000000"/>
        <w:effect w:val="none"/>
        <w:bdr w:val="none" w:sz="0" w:space="0" w:color="auto" w:frame="1"/>
        <w:vertAlign w:val="baseline"/>
      </w:rPr>
    </w:lvl>
    <w:lvl w:ilvl="4" w:tplc="993E7BFA">
      <w:start w:val="1"/>
      <w:numFmt w:val="bullet"/>
      <w:lvlText w:val="o"/>
      <w:lvlJc w:val="left"/>
      <w:pPr>
        <w:ind w:left="4104" w:firstLine="0"/>
      </w:pPr>
      <w:rPr>
        <w:rFonts w:ascii="Times New Roman" w:eastAsia="Times New Roman" w:hAnsi="Times New Roman" w:cs="Times New Roman"/>
        <w:b w:val="0"/>
        <w:i w:val="0"/>
        <w:strike w:val="0"/>
        <w:dstrike w:val="0"/>
        <w:color w:val="000000"/>
        <w:sz w:val="30"/>
        <w:szCs w:val="30"/>
        <w:u w:val="none" w:color="000000"/>
        <w:effect w:val="none"/>
        <w:bdr w:val="none" w:sz="0" w:space="0" w:color="auto" w:frame="1"/>
        <w:vertAlign w:val="baseline"/>
      </w:rPr>
    </w:lvl>
    <w:lvl w:ilvl="5" w:tplc="9104B84C">
      <w:start w:val="1"/>
      <w:numFmt w:val="bullet"/>
      <w:lvlText w:val="▪"/>
      <w:lvlJc w:val="left"/>
      <w:pPr>
        <w:ind w:left="4824" w:firstLine="0"/>
      </w:pPr>
      <w:rPr>
        <w:rFonts w:ascii="Times New Roman" w:eastAsia="Times New Roman" w:hAnsi="Times New Roman" w:cs="Times New Roman"/>
        <w:b w:val="0"/>
        <w:i w:val="0"/>
        <w:strike w:val="0"/>
        <w:dstrike w:val="0"/>
        <w:color w:val="000000"/>
        <w:sz w:val="30"/>
        <w:szCs w:val="30"/>
        <w:u w:val="none" w:color="000000"/>
        <w:effect w:val="none"/>
        <w:bdr w:val="none" w:sz="0" w:space="0" w:color="auto" w:frame="1"/>
        <w:vertAlign w:val="baseline"/>
      </w:rPr>
    </w:lvl>
    <w:lvl w:ilvl="6" w:tplc="CA4A1368">
      <w:start w:val="1"/>
      <w:numFmt w:val="bullet"/>
      <w:lvlText w:val="•"/>
      <w:lvlJc w:val="left"/>
      <w:pPr>
        <w:ind w:left="5544" w:firstLine="0"/>
      </w:pPr>
      <w:rPr>
        <w:rFonts w:ascii="Times New Roman" w:eastAsia="Times New Roman" w:hAnsi="Times New Roman" w:cs="Times New Roman"/>
        <w:b w:val="0"/>
        <w:i w:val="0"/>
        <w:strike w:val="0"/>
        <w:dstrike w:val="0"/>
        <w:color w:val="000000"/>
        <w:sz w:val="30"/>
        <w:szCs w:val="30"/>
        <w:u w:val="none" w:color="000000"/>
        <w:effect w:val="none"/>
        <w:bdr w:val="none" w:sz="0" w:space="0" w:color="auto" w:frame="1"/>
        <w:vertAlign w:val="baseline"/>
      </w:rPr>
    </w:lvl>
    <w:lvl w:ilvl="7" w:tplc="DAB00CFA">
      <w:start w:val="1"/>
      <w:numFmt w:val="bullet"/>
      <w:lvlText w:val="o"/>
      <w:lvlJc w:val="left"/>
      <w:pPr>
        <w:ind w:left="6264" w:firstLine="0"/>
      </w:pPr>
      <w:rPr>
        <w:rFonts w:ascii="Times New Roman" w:eastAsia="Times New Roman" w:hAnsi="Times New Roman" w:cs="Times New Roman"/>
        <w:b w:val="0"/>
        <w:i w:val="0"/>
        <w:strike w:val="0"/>
        <w:dstrike w:val="0"/>
        <w:color w:val="000000"/>
        <w:sz w:val="30"/>
        <w:szCs w:val="30"/>
        <w:u w:val="none" w:color="000000"/>
        <w:effect w:val="none"/>
        <w:bdr w:val="none" w:sz="0" w:space="0" w:color="auto" w:frame="1"/>
        <w:vertAlign w:val="baseline"/>
      </w:rPr>
    </w:lvl>
    <w:lvl w:ilvl="8" w:tplc="24FE8E0E">
      <w:start w:val="1"/>
      <w:numFmt w:val="bullet"/>
      <w:lvlText w:val="▪"/>
      <w:lvlJc w:val="left"/>
      <w:pPr>
        <w:ind w:left="6984" w:firstLine="0"/>
      </w:pPr>
      <w:rPr>
        <w:rFonts w:ascii="Times New Roman" w:eastAsia="Times New Roman" w:hAnsi="Times New Roman" w:cs="Times New Roman"/>
        <w:b w:val="0"/>
        <w:i w:val="0"/>
        <w:strike w:val="0"/>
        <w:dstrike w:val="0"/>
        <w:color w:val="000000"/>
        <w:sz w:val="30"/>
        <w:szCs w:val="30"/>
        <w:u w:val="none" w:color="000000"/>
        <w:effect w:val="none"/>
        <w:bdr w:val="none" w:sz="0" w:space="0" w:color="auto" w:frame="1"/>
        <w:vertAlign w:val="baseline"/>
      </w:rPr>
    </w:lvl>
  </w:abstractNum>
  <w:abstractNum w:abstractNumId="7" w15:restartNumberingAfterBreak="0">
    <w:nsid w:val="2889597C"/>
    <w:multiLevelType w:val="hybridMultilevel"/>
    <w:tmpl w:val="657A5B1A"/>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8" w15:restartNumberingAfterBreak="0">
    <w:nsid w:val="396A57BA"/>
    <w:multiLevelType w:val="multilevel"/>
    <w:tmpl w:val="8FE4C73E"/>
    <w:lvl w:ilvl="0">
      <w:start w:val="3"/>
      <w:numFmt w:val="decimal"/>
      <w:lvlText w:val="%1"/>
      <w:lvlJc w:val="left"/>
      <w:pPr>
        <w:ind w:left="360" w:hanging="360"/>
      </w:pPr>
    </w:lvl>
    <w:lvl w:ilvl="1">
      <w:start w:val="3"/>
      <w:numFmt w:val="decimal"/>
      <w:lvlText w:val="%1.%2"/>
      <w:lvlJc w:val="left"/>
      <w:pPr>
        <w:ind w:left="397" w:hanging="360"/>
      </w:pPr>
    </w:lvl>
    <w:lvl w:ilvl="2">
      <w:start w:val="1"/>
      <w:numFmt w:val="decimal"/>
      <w:lvlText w:val="%1.%2.%3"/>
      <w:lvlJc w:val="left"/>
      <w:pPr>
        <w:ind w:left="794" w:hanging="720"/>
      </w:pPr>
    </w:lvl>
    <w:lvl w:ilvl="3">
      <w:start w:val="1"/>
      <w:numFmt w:val="decimal"/>
      <w:lvlText w:val="%1.%2.%3.%4"/>
      <w:lvlJc w:val="left"/>
      <w:pPr>
        <w:ind w:left="831" w:hanging="720"/>
      </w:pPr>
    </w:lvl>
    <w:lvl w:ilvl="4">
      <w:start w:val="1"/>
      <w:numFmt w:val="decimal"/>
      <w:lvlText w:val="%1.%2.%3.%4.%5"/>
      <w:lvlJc w:val="left"/>
      <w:pPr>
        <w:ind w:left="1228" w:hanging="1080"/>
      </w:pPr>
    </w:lvl>
    <w:lvl w:ilvl="5">
      <w:start w:val="1"/>
      <w:numFmt w:val="decimal"/>
      <w:lvlText w:val="%1.%2.%3.%4.%5.%6"/>
      <w:lvlJc w:val="left"/>
      <w:pPr>
        <w:ind w:left="1265" w:hanging="1080"/>
      </w:pPr>
    </w:lvl>
    <w:lvl w:ilvl="6">
      <w:start w:val="1"/>
      <w:numFmt w:val="decimal"/>
      <w:lvlText w:val="%1.%2.%3.%4.%5.%6.%7"/>
      <w:lvlJc w:val="left"/>
      <w:pPr>
        <w:ind w:left="1662" w:hanging="1440"/>
      </w:pPr>
    </w:lvl>
    <w:lvl w:ilvl="7">
      <w:start w:val="1"/>
      <w:numFmt w:val="decimal"/>
      <w:lvlText w:val="%1.%2.%3.%4.%5.%6.%7.%8"/>
      <w:lvlJc w:val="left"/>
      <w:pPr>
        <w:ind w:left="1699" w:hanging="1440"/>
      </w:pPr>
    </w:lvl>
    <w:lvl w:ilvl="8">
      <w:start w:val="1"/>
      <w:numFmt w:val="decimal"/>
      <w:lvlText w:val="%1.%2.%3.%4.%5.%6.%7.%8.%9"/>
      <w:lvlJc w:val="left"/>
      <w:pPr>
        <w:ind w:left="2096" w:hanging="1800"/>
      </w:pPr>
    </w:lvl>
  </w:abstractNum>
  <w:abstractNum w:abstractNumId="9" w15:restartNumberingAfterBreak="0">
    <w:nsid w:val="3A271FF8"/>
    <w:multiLevelType w:val="hybridMultilevel"/>
    <w:tmpl w:val="4D10CED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0" w15:restartNumberingAfterBreak="0">
    <w:nsid w:val="400D71B8"/>
    <w:multiLevelType w:val="hybridMultilevel"/>
    <w:tmpl w:val="714629B4"/>
    <w:lvl w:ilvl="0" w:tplc="0818000F">
      <w:start w:val="1"/>
      <w:numFmt w:val="decimal"/>
      <w:lvlText w:val="%1."/>
      <w:lvlJc w:val="left"/>
      <w:pPr>
        <w:ind w:left="644" w:hanging="360"/>
      </w:pPr>
      <w:rPr>
        <w:rFonts w:ascii="Times New Roman" w:eastAsia="Times New Roman" w:hAnsi="Times New Roman" w:cs="Times New Roman" w:hint="default"/>
      </w:rPr>
    </w:lvl>
    <w:lvl w:ilvl="1" w:tplc="08180019" w:tentative="1">
      <w:start w:val="1"/>
      <w:numFmt w:val="lowerLetter"/>
      <w:lvlText w:val="%2."/>
      <w:lvlJc w:val="left"/>
      <w:pPr>
        <w:ind w:left="1364" w:hanging="360"/>
      </w:pPr>
    </w:lvl>
    <w:lvl w:ilvl="2" w:tplc="0818001B" w:tentative="1">
      <w:start w:val="1"/>
      <w:numFmt w:val="lowerRoman"/>
      <w:lvlText w:val="%3."/>
      <w:lvlJc w:val="right"/>
      <w:pPr>
        <w:ind w:left="2084" w:hanging="180"/>
      </w:pPr>
    </w:lvl>
    <w:lvl w:ilvl="3" w:tplc="0818000F" w:tentative="1">
      <w:start w:val="1"/>
      <w:numFmt w:val="decimal"/>
      <w:lvlText w:val="%4."/>
      <w:lvlJc w:val="left"/>
      <w:pPr>
        <w:ind w:left="2804" w:hanging="360"/>
      </w:pPr>
    </w:lvl>
    <w:lvl w:ilvl="4" w:tplc="08180019" w:tentative="1">
      <w:start w:val="1"/>
      <w:numFmt w:val="lowerLetter"/>
      <w:lvlText w:val="%5."/>
      <w:lvlJc w:val="left"/>
      <w:pPr>
        <w:ind w:left="3524" w:hanging="360"/>
      </w:pPr>
    </w:lvl>
    <w:lvl w:ilvl="5" w:tplc="0818001B" w:tentative="1">
      <w:start w:val="1"/>
      <w:numFmt w:val="lowerRoman"/>
      <w:lvlText w:val="%6."/>
      <w:lvlJc w:val="right"/>
      <w:pPr>
        <w:ind w:left="4244" w:hanging="180"/>
      </w:pPr>
    </w:lvl>
    <w:lvl w:ilvl="6" w:tplc="0818000F" w:tentative="1">
      <w:start w:val="1"/>
      <w:numFmt w:val="decimal"/>
      <w:lvlText w:val="%7."/>
      <w:lvlJc w:val="left"/>
      <w:pPr>
        <w:ind w:left="4964" w:hanging="360"/>
      </w:pPr>
    </w:lvl>
    <w:lvl w:ilvl="7" w:tplc="08180019" w:tentative="1">
      <w:start w:val="1"/>
      <w:numFmt w:val="lowerLetter"/>
      <w:lvlText w:val="%8."/>
      <w:lvlJc w:val="left"/>
      <w:pPr>
        <w:ind w:left="5684" w:hanging="360"/>
      </w:pPr>
    </w:lvl>
    <w:lvl w:ilvl="8" w:tplc="0818001B" w:tentative="1">
      <w:start w:val="1"/>
      <w:numFmt w:val="lowerRoman"/>
      <w:lvlText w:val="%9."/>
      <w:lvlJc w:val="right"/>
      <w:pPr>
        <w:ind w:left="6404" w:hanging="180"/>
      </w:pPr>
    </w:lvl>
  </w:abstractNum>
  <w:abstractNum w:abstractNumId="11" w15:restartNumberingAfterBreak="0">
    <w:nsid w:val="411D3406"/>
    <w:multiLevelType w:val="hybridMultilevel"/>
    <w:tmpl w:val="32BE198E"/>
    <w:lvl w:ilvl="0" w:tplc="F3E06640">
      <w:start w:val="1"/>
      <w:numFmt w:val="lowerLetter"/>
      <w:lvlText w:val="%1)"/>
      <w:lvlJc w:val="left"/>
      <w:pPr>
        <w:ind w:left="1065" w:hanging="705"/>
      </w:pPr>
      <w:rPr>
        <w:rFonts w:hint="default"/>
        <w:i w:val="0"/>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2" w15:restartNumberingAfterBreak="0">
    <w:nsid w:val="44A523AC"/>
    <w:multiLevelType w:val="hybridMultilevel"/>
    <w:tmpl w:val="82EC3604"/>
    <w:lvl w:ilvl="0" w:tplc="08180017">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46630D95"/>
    <w:multiLevelType w:val="hybridMultilevel"/>
    <w:tmpl w:val="80D02936"/>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4" w15:restartNumberingAfterBreak="0">
    <w:nsid w:val="59F966FE"/>
    <w:multiLevelType w:val="hybridMultilevel"/>
    <w:tmpl w:val="EF123CC0"/>
    <w:lvl w:ilvl="0" w:tplc="E4F4E58A">
      <w:start w:val="12"/>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5" w15:restartNumberingAfterBreak="0">
    <w:nsid w:val="65CF7D63"/>
    <w:multiLevelType w:val="hybridMultilevel"/>
    <w:tmpl w:val="53228FFE"/>
    <w:lvl w:ilvl="0" w:tplc="723031B8">
      <w:start w:val="1"/>
      <w:numFmt w:val="upperRoman"/>
      <w:lvlText w:val="%1."/>
      <w:lvlJc w:val="left"/>
      <w:pPr>
        <w:ind w:left="1440" w:hanging="720"/>
      </w:pPr>
      <w:rPr>
        <w:b/>
      </w:rPr>
    </w:lvl>
    <w:lvl w:ilvl="1" w:tplc="04100019">
      <w:start w:val="1"/>
      <w:numFmt w:val="lowerLetter"/>
      <w:lvlText w:val="%2."/>
      <w:lvlJc w:val="left"/>
      <w:pPr>
        <w:ind w:left="1800" w:hanging="360"/>
      </w:pPr>
    </w:lvl>
    <w:lvl w:ilvl="2" w:tplc="0410001B">
      <w:start w:val="1"/>
      <w:numFmt w:val="lowerRoman"/>
      <w:lvlText w:val="%3."/>
      <w:lvlJc w:val="right"/>
      <w:pPr>
        <w:ind w:left="2520" w:hanging="180"/>
      </w:pPr>
    </w:lvl>
    <w:lvl w:ilvl="3" w:tplc="0410000F">
      <w:start w:val="1"/>
      <w:numFmt w:val="decimal"/>
      <w:lvlText w:val="%4."/>
      <w:lvlJc w:val="left"/>
      <w:pPr>
        <w:ind w:left="3240" w:hanging="360"/>
      </w:pPr>
    </w:lvl>
    <w:lvl w:ilvl="4" w:tplc="04100019">
      <w:start w:val="1"/>
      <w:numFmt w:val="lowerLetter"/>
      <w:lvlText w:val="%5."/>
      <w:lvlJc w:val="left"/>
      <w:pPr>
        <w:ind w:left="3960" w:hanging="360"/>
      </w:pPr>
    </w:lvl>
    <w:lvl w:ilvl="5" w:tplc="0410001B">
      <w:start w:val="1"/>
      <w:numFmt w:val="lowerRoman"/>
      <w:lvlText w:val="%6."/>
      <w:lvlJc w:val="right"/>
      <w:pPr>
        <w:ind w:left="4680" w:hanging="180"/>
      </w:pPr>
    </w:lvl>
    <w:lvl w:ilvl="6" w:tplc="0410000F">
      <w:start w:val="1"/>
      <w:numFmt w:val="decimal"/>
      <w:lvlText w:val="%7."/>
      <w:lvlJc w:val="left"/>
      <w:pPr>
        <w:ind w:left="5400" w:hanging="360"/>
      </w:pPr>
    </w:lvl>
    <w:lvl w:ilvl="7" w:tplc="04100019">
      <w:start w:val="1"/>
      <w:numFmt w:val="lowerLetter"/>
      <w:lvlText w:val="%8."/>
      <w:lvlJc w:val="left"/>
      <w:pPr>
        <w:ind w:left="6120" w:hanging="360"/>
      </w:pPr>
    </w:lvl>
    <w:lvl w:ilvl="8" w:tplc="0410001B">
      <w:start w:val="1"/>
      <w:numFmt w:val="lowerRoman"/>
      <w:lvlText w:val="%9."/>
      <w:lvlJc w:val="right"/>
      <w:pPr>
        <w:ind w:left="6840" w:hanging="180"/>
      </w:pPr>
    </w:lvl>
  </w:abstractNum>
  <w:abstractNum w:abstractNumId="16"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17" w15:restartNumberingAfterBreak="0">
    <w:nsid w:val="6B380860"/>
    <w:multiLevelType w:val="hybridMultilevel"/>
    <w:tmpl w:val="A2F648EA"/>
    <w:lvl w:ilvl="0" w:tplc="0818000F">
      <w:start w:val="8"/>
      <w:numFmt w:val="decimal"/>
      <w:lvlText w:val="%1."/>
      <w:lvlJc w:val="left"/>
      <w:pPr>
        <w:ind w:left="360" w:hanging="360"/>
      </w:pPr>
      <w:rPr>
        <w:rFonts w:hint="default"/>
      </w:rPr>
    </w:lvl>
    <w:lvl w:ilvl="1" w:tplc="08180019" w:tentative="1">
      <w:start w:val="1"/>
      <w:numFmt w:val="lowerLetter"/>
      <w:lvlText w:val="%2."/>
      <w:lvlJc w:val="left"/>
      <w:pPr>
        <w:ind w:left="1080" w:hanging="360"/>
      </w:pPr>
    </w:lvl>
    <w:lvl w:ilvl="2" w:tplc="0818001B" w:tentative="1">
      <w:start w:val="1"/>
      <w:numFmt w:val="lowerRoman"/>
      <w:lvlText w:val="%3."/>
      <w:lvlJc w:val="right"/>
      <w:pPr>
        <w:ind w:left="1800" w:hanging="180"/>
      </w:pPr>
    </w:lvl>
    <w:lvl w:ilvl="3" w:tplc="0818000F" w:tentative="1">
      <w:start w:val="1"/>
      <w:numFmt w:val="decimal"/>
      <w:lvlText w:val="%4."/>
      <w:lvlJc w:val="left"/>
      <w:pPr>
        <w:ind w:left="2520" w:hanging="360"/>
      </w:pPr>
    </w:lvl>
    <w:lvl w:ilvl="4" w:tplc="08180019" w:tentative="1">
      <w:start w:val="1"/>
      <w:numFmt w:val="lowerLetter"/>
      <w:lvlText w:val="%5."/>
      <w:lvlJc w:val="left"/>
      <w:pPr>
        <w:ind w:left="3240" w:hanging="360"/>
      </w:pPr>
    </w:lvl>
    <w:lvl w:ilvl="5" w:tplc="0818001B" w:tentative="1">
      <w:start w:val="1"/>
      <w:numFmt w:val="lowerRoman"/>
      <w:lvlText w:val="%6."/>
      <w:lvlJc w:val="right"/>
      <w:pPr>
        <w:ind w:left="3960" w:hanging="180"/>
      </w:pPr>
    </w:lvl>
    <w:lvl w:ilvl="6" w:tplc="0818000F" w:tentative="1">
      <w:start w:val="1"/>
      <w:numFmt w:val="decimal"/>
      <w:lvlText w:val="%7."/>
      <w:lvlJc w:val="left"/>
      <w:pPr>
        <w:ind w:left="4680" w:hanging="360"/>
      </w:pPr>
    </w:lvl>
    <w:lvl w:ilvl="7" w:tplc="08180019" w:tentative="1">
      <w:start w:val="1"/>
      <w:numFmt w:val="lowerLetter"/>
      <w:lvlText w:val="%8."/>
      <w:lvlJc w:val="left"/>
      <w:pPr>
        <w:ind w:left="5400" w:hanging="360"/>
      </w:pPr>
    </w:lvl>
    <w:lvl w:ilvl="8" w:tplc="0818001B" w:tentative="1">
      <w:start w:val="1"/>
      <w:numFmt w:val="lowerRoman"/>
      <w:lvlText w:val="%9."/>
      <w:lvlJc w:val="right"/>
      <w:pPr>
        <w:ind w:left="6120" w:hanging="180"/>
      </w:pPr>
    </w:lvl>
  </w:abstractNum>
  <w:abstractNum w:abstractNumId="18"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lvl>
    <w:lvl w:ilvl="3" w:tplc="0418000F">
      <w:start w:val="1"/>
      <w:numFmt w:val="decimal"/>
      <w:lvlText w:val="%4."/>
      <w:lvlJc w:val="left"/>
      <w:pPr>
        <w:ind w:left="2520" w:hanging="360"/>
      </w:pPr>
    </w:lvl>
    <w:lvl w:ilvl="4" w:tplc="04180019">
      <w:start w:val="1"/>
      <w:numFmt w:val="lowerLetter"/>
      <w:lvlText w:val="%5."/>
      <w:lvlJc w:val="left"/>
      <w:pPr>
        <w:ind w:left="3240" w:hanging="360"/>
      </w:pPr>
    </w:lvl>
    <w:lvl w:ilvl="5" w:tplc="0418001B">
      <w:start w:val="1"/>
      <w:numFmt w:val="lowerRoman"/>
      <w:lvlText w:val="%6."/>
      <w:lvlJc w:val="right"/>
      <w:pPr>
        <w:ind w:left="3960" w:hanging="180"/>
      </w:pPr>
    </w:lvl>
    <w:lvl w:ilvl="6" w:tplc="0418000F">
      <w:start w:val="1"/>
      <w:numFmt w:val="decimal"/>
      <w:lvlText w:val="%7."/>
      <w:lvlJc w:val="left"/>
      <w:pPr>
        <w:ind w:left="4680" w:hanging="360"/>
      </w:pPr>
    </w:lvl>
    <w:lvl w:ilvl="7" w:tplc="04180019">
      <w:start w:val="1"/>
      <w:numFmt w:val="lowerLetter"/>
      <w:lvlText w:val="%8."/>
      <w:lvlJc w:val="left"/>
      <w:pPr>
        <w:ind w:left="5400" w:hanging="360"/>
      </w:pPr>
    </w:lvl>
    <w:lvl w:ilvl="8" w:tplc="0418001B">
      <w:start w:val="1"/>
      <w:numFmt w:val="lowerRoman"/>
      <w:lvlText w:val="%9."/>
      <w:lvlJc w:val="right"/>
      <w:pPr>
        <w:ind w:left="6120" w:hanging="180"/>
      </w:pPr>
    </w:lvl>
  </w:abstractNum>
  <w:num w:numId="1" w16cid:durableId="98928849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56500780">
    <w:abstractNumId w:val="5"/>
  </w:num>
  <w:num w:numId="3" w16cid:durableId="144502924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30237667">
    <w:abstractNumId w:val="3"/>
    <w:lvlOverride w:ilvl="0">
      <w:startOverride w:val="1"/>
    </w:lvlOverride>
  </w:num>
  <w:num w:numId="5" w16cid:durableId="1790591120">
    <w:abstractNumId w:val="0"/>
    <w:lvlOverride w:ilvl="0">
      <w:startOverride w:val="1"/>
    </w:lvlOverride>
  </w:num>
  <w:num w:numId="6" w16cid:durableId="1180125899">
    <w:abstractNumId w:val="2"/>
    <w:lvlOverride w:ilvl="0">
      <w:startOverride w:val="1"/>
    </w:lvlOverride>
  </w:num>
  <w:num w:numId="7" w16cid:durableId="70010717">
    <w:abstractNumId w:val="4"/>
    <w:lvlOverride w:ilvl="0">
      <w:startOverride w:val="1"/>
    </w:lvlOverride>
  </w:num>
  <w:num w:numId="8" w16cid:durableId="780144385">
    <w:abstractNumId w:val="1"/>
    <w:lvlOverride w:ilvl="0">
      <w:startOverride w:val="1"/>
    </w:lvlOverride>
  </w:num>
  <w:num w:numId="9" w16cid:durableId="392436934">
    <w:abstractNumId w:val="8"/>
    <w:lvlOverride w:ilvl="0">
      <w:startOverride w:val="3"/>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700929612">
    <w:abstractNumId w:val="6"/>
  </w:num>
  <w:num w:numId="11" w16cid:durableId="2008511397">
    <w:abstractNumId w:val="10"/>
  </w:num>
  <w:num w:numId="12" w16cid:durableId="1506550691">
    <w:abstractNumId w:val="5"/>
  </w:num>
  <w:num w:numId="13" w16cid:durableId="1738672144">
    <w:abstractNumId w:val="1"/>
  </w:num>
  <w:num w:numId="14" w16cid:durableId="1961642847">
    <w:abstractNumId w:val="15"/>
  </w:num>
  <w:num w:numId="15" w16cid:durableId="1659846624">
    <w:abstractNumId w:val="16"/>
  </w:num>
  <w:num w:numId="16" w16cid:durableId="1722364218">
    <w:abstractNumId w:val="18"/>
  </w:num>
  <w:num w:numId="17" w16cid:durableId="2095662169">
    <w:abstractNumId w:val="9"/>
  </w:num>
  <w:num w:numId="18" w16cid:durableId="969937642">
    <w:abstractNumId w:val="17"/>
  </w:num>
  <w:num w:numId="19" w16cid:durableId="286397782">
    <w:abstractNumId w:val="13"/>
  </w:num>
  <w:num w:numId="20" w16cid:durableId="311640549">
    <w:abstractNumId w:val="7"/>
  </w:num>
  <w:num w:numId="21" w16cid:durableId="656152953">
    <w:abstractNumId w:val="11"/>
  </w:num>
  <w:num w:numId="22" w16cid:durableId="1214346259">
    <w:abstractNumId w:val="12"/>
  </w:num>
  <w:num w:numId="23" w16cid:durableId="50332449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6"/>
  <w:proofState w:spelling="clean" w:grammar="clean"/>
  <w:defaultTabStop w:val="708"/>
  <w:hyphenationZone w:val="425"/>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0832"/>
    <w:rsid w:val="00020444"/>
    <w:rsid w:val="000346DC"/>
    <w:rsid w:val="00041ACB"/>
    <w:rsid w:val="00046166"/>
    <w:rsid w:val="00047E9E"/>
    <w:rsid w:val="000609E9"/>
    <w:rsid w:val="00062FDA"/>
    <w:rsid w:val="0006507C"/>
    <w:rsid w:val="000704C9"/>
    <w:rsid w:val="00070A21"/>
    <w:rsid w:val="00077704"/>
    <w:rsid w:val="0008276D"/>
    <w:rsid w:val="00083C9C"/>
    <w:rsid w:val="00086330"/>
    <w:rsid w:val="00096916"/>
    <w:rsid w:val="000A1D4D"/>
    <w:rsid w:val="000A447A"/>
    <w:rsid w:val="000B7618"/>
    <w:rsid w:val="000C175E"/>
    <w:rsid w:val="000D16F7"/>
    <w:rsid w:val="000D1AD2"/>
    <w:rsid w:val="000D36FD"/>
    <w:rsid w:val="000F33B8"/>
    <w:rsid w:val="00117189"/>
    <w:rsid w:val="00134BDA"/>
    <w:rsid w:val="001467D4"/>
    <w:rsid w:val="0015648A"/>
    <w:rsid w:val="001704F1"/>
    <w:rsid w:val="00170F65"/>
    <w:rsid w:val="001765AB"/>
    <w:rsid w:val="001838BA"/>
    <w:rsid w:val="00183AE4"/>
    <w:rsid w:val="0018476D"/>
    <w:rsid w:val="00196600"/>
    <w:rsid w:val="001A4F2C"/>
    <w:rsid w:val="001A6A1A"/>
    <w:rsid w:val="001C1051"/>
    <w:rsid w:val="001C6270"/>
    <w:rsid w:val="001D26AF"/>
    <w:rsid w:val="001D45C9"/>
    <w:rsid w:val="001D5891"/>
    <w:rsid w:val="001D7142"/>
    <w:rsid w:val="001F010D"/>
    <w:rsid w:val="001F5524"/>
    <w:rsid w:val="001F62BC"/>
    <w:rsid w:val="00216589"/>
    <w:rsid w:val="0022597B"/>
    <w:rsid w:val="00240E14"/>
    <w:rsid w:val="002443A7"/>
    <w:rsid w:val="0026776D"/>
    <w:rsid w:val="00273032"/>
    <w:rsid w:val="0027486E"/>
    <w:rsid w:val="00283CC4"/>
    <w:rsid w:val="00285AEC"/>
    <w:rsid w:val="00286C60"/>
    <w:rsid w:val="00290961"/>
    <w:rsid w:val="002948F7"/>
    <w:rsid w:val="00295299"/>
    <w:rsid w:val="002A66CD"/>
    <w:rsid w:val="002B56BD"/>
    <w:rsid w:val="002C0D70"/>
    <w:rsid w:val="002C2F11"/>
    <w:rsid w:val="002C32E5"/>
    <w:rsid w:val="002C7D26"/>
    <w:rsid w:val="002C7F04"/>
    <w:rsid w:val="002D0F9F"/>
    <w:rsid w:val="002D366B"/>
    <w:rsid w:val="002D3D5C"/>
    <w:rsid w:val="002D6D09"/>
    <w:rsid w:val="002D7476"/>
    <w:rsid w:val="002E5733"/>
    <w:rsid w:val="002E5FE6"/>
    <w:rsid w:val="0030332D"/>
    <w:rsid w:val="00312D96"/>
    <w:rsid w:val="00314A9A"/>
    <w:rsid w:val="0031611B"/>
    <w:rsid w:val="00334065"/>
    <w:rsid w:val="003372C8"/>
    <w:rsid w:val="003467EF"/>
    <w:rsid w:val="00350043"/>
    <w:rsid w:val="00356B0B"/>
    <w:rsid w:val="00380663"/>
    <w:rsid w:val="00397167"/>
    <w:rsid w:val="003A1F49"/>
    <w:rsid w:val="003B38AB"/>
    <w:rsid w:val="003B4B3A"/>
    <w:rsid w:val="003C30EB"/>
    <w:rsid w:val="003C7227"/>
    <w:rsid w:val="003D0A47"/>
    <w:rsid w:val="003D0EAC"/>
    <w:rsid w:val="003D3E7E"/>
    <w:rsid w:val="003D5E7F"/>
    <w:rsid w:val="003E598B"/>
    <w:rsid w:val="003E75DF"/>
    <w:rsid w:val="003F1E1D"/>
    <w:rsid w:val="003F2172"/>
    <w:rsid w:val="003F7E73"/>
    <w:rsid w:val="00406B3A"/>
    <w:rsid w:val="00421FDC"/>
    <w:rsid w:val="004357E8"/>
    <w:rsid w:val="00441146"/>
    <w:rsid w:val="00454B0E"/>
    <w:rsid w:val="00454FDD"/>
    <w:rsid w:val="00463F38"/>
    <w:rsid w:val="00465D0C"/>
    <w:rsid w:val="00467346"/>
    <w:rsid w:val="00471C26"/>
    <w:rsid w:val="00472BD4"/>
    <w:rsid w:val="004733AD"/>
    <w:rsid w:val="00473A16"/>
    <w:rsid w:val="0047551A"/>
    <w:rsid w:val="00475B6C"/>
    <w:rsid w:val="004837B5"/>
    <w:rsid w:val="00496428"/>
    <w:rsid w:val="00496D73"/>
    <w:rsid w:val="004A0B21"/>
    <w:rsid w:val="004A2AC0"/>
    <w:rsid w:val="004B2B85"/>
    <w:rsid w:val="004B3898"/>
    <w:rsid w:val="004B4B02"/>
    <w:rsid w:val="004B6033"/>
    <w:rsid w:val="004C028E"/>
    <w:rsid w:val="004C1831"/>
    <w:rsid w:val="004C2F17"/>
    <w:rsid w:val="004D7A53"/>
    <w:rsid w:val="004E36DA"/>
    <w:rsid w:val="004E6BD7"/>
    <w:rsid w:val="004E7EDA"/>
    <w:rsid w:val="00500A70"/>
    <w:rsid w:val="00503DAF"/>
    <w:rsid w:val="00513F91"/>
    <w:rsid w:val="0051476E"/>
    <w:rsid w:val="005156FE"/>
    <w:rsid w:val="00520153"/>
    <w:rsid w:val="00523C44"/>
    <w:rsid w:val="00524E88"/>
    <w:rsid w:val="00525C86"/>
    <w:rsid w:val="00531B82"/>
    <w:rsid w:val="00531D6A"/>
    <w:rsid w:val="00537B92"/>
    <w:rsid w:val="00545F07"/>
    <w:rsid w:val="00556A03"/>
    <w:rsid w:val="005575FE"/>
    <w:rsid w:val="005675A7"/>
    <w:rsid w:val="005821A0"/>
    <w:rsid w:val="00582794"/>
    <w:rsid w:val="00585912"/>
    <w:rsid w:val="0059090E"/>
    <w:rsid w:val="005937DF"/>
    <w:rsid w:val="005973B9"/>
    <w:rsid w:val="005D18B7"/>
    <w:rsid w:val="005E494D"/>
    <w:rsid w:val="005E7063"/>
    <w:rsid w:val="005F1491"/>
    <w:rsid w:val="00602474"/>
    <w:rsid w:val="00605E94"/>
    <w:rsid w:val="00605FC1"/>
    <w:rsid w:val="00612B76"/>
    <w:rsid w:val="006143A2"/>
    <w:rsid w:val="00624AB7"/>
    <w:rsid w:val="006436AE"/>
    <w:rsid w:val="006516EF"/>
    <w:rsid w:val="00651DF2"/>
    <w:rsid w:val="00655818"/>
    <w:rsid w:val="0066138B"/>
    <w:rsid w:val="006678DE"/>
    <w:rsid w:val="006711FE"/>
    <w:rsid w:val="00684B35"/>
    <w:rsid w:val="00697090"/>
    <w:rsid w:val="006A0385"/>
    <w:rsid w:val="006A34F2"/>
    <w:rsid w:val="006A4E60"/>
    <w:rsid w:val="006B1A2D"/>
    <w:rsid w:val="006B23F2"/>
    <w:rsid w:val="006C4320"/>
    <w:rsid w:val="006C75DF"/>
    <w:rsid w:val="006C7A4B"/>
    <w:rsid w:val="006D109B"/>
    <w:rsid w:val="006D7B7F"/>
    <w:rsid w:val="006F20C3"/>
    <w:rsid w:val="006F3D00"/>
    <w:rsid w:val="006F58D1"/>
    <w:rsid w:val="00703B66"/>
    <w:rsid w:val="007114CB"/>
    <w:rsid w:val="00711A95"/>
    <w:rsid w:val="0071478B"/>
    <w:rsid w:val="007203B6"/>
    <w:rsid w:val="00723455"/>
    <w:rsid w:val="007279C6"/>
    <w:rsid w:val="0074251E"/>
    <w:rsid w:val="00747BE2"/>
    <w:rsid w:val="00747C77"/>
    <w:rsid w:val="00756EF6"/>
    <w:rsid w:val="00756F57"/>
    <w:rsid w:val="00761F94"/>
    <w:rsid w:val="00761FB7"/>
    <w:rsid w:val="00764348"/>
    <w:rsid w:val="0076500F"/>
    <w:rsid w:val="00780BBD"/>
    <w:rsid w:val="00782065"/>
    <w:rsid w:val="0079518B"/>
    <w:rsid w:val="007956ED"/>
    <w:rsid w:val="007A1B15"/>
    <w:rsid w:val="007A2450"/>
    <w:rsid w:val="007B7D0C"/>
    <w:rsid w:val="007C0573"/>
    <w:rsid w:val="007C318E"/>
    <w:rsid w:val="007C36EB"/>
    <w:rsid w:val="007C62AD"/>
    <w:rsid w:val="007D2754"/>
    <w:rsid w:val="007E0834"/>
    <w:rsid w:val="007F1040"/>
    <w:rsid w:val="007F1D3F"/>
    <w:rsid w:val="00812818"/>
    <w:rsid w:val="00820EED"/>
    <w:rsid w:val="00831515"/>
    <w:rsid w:val="008332E3"/>
    <w:rsid w:val="00834DE4"/>
    <w:rsid w:val="00835682"/>
    <w:rsid w:val="0084270F"/>
    <w:rsid w:val="00846160"/>
    <w:rsid w:val="008533AC"/>
    <w:rsid w:val="00855ABF"/>
    <w:rsid w:val="0085795F"/>
    <w:rsid w:val="00861AF7"/>
    <w:rsid w:val="00866910"/>
    <w:rsid w:val="00867F67"/>
    <w:rsid w:val="00877211"/>
    <w:rsid w:val="00877A27"/>
    <w:rsid w:val="00880C1A"/>
    <w:rsid w:val="00881DEB"/>
    <w:rsid w:val="008A30CB"/>
    <w:rsid w:val="008A4917"/>
    <w:rsid w:val="008C3061"/>
    <w:rsid w:val="008C5ACB"/>
    <w:rsid w:val="008C61AE"/>
    <w:rsid w:val="008D6311"/>
    <w:rsid w:val="008D6D62"/>
    <w:rsid w:val="008E2705"/>
    <w:rsid w:val="008F1BF3"/>
    <w:rsid w:val="008F234A"/>
    <w:rsid w:val="008F54BE"/>
    <w:rsid w:val="008F6998"/>
    <w:rsid w:val="008F76EA"/>
    <w:rsid w:val="00901126"/>
    <w:rsid w:val="009015F0"/>
    <w:rsid w:val="00913B28"/>
    <w:rsid w:val="00927A03"/>
    <w:rsid w:val="00930210"/>
    <w:rsid w:val="00930AC0"/>
    <w:rsid w:val="0093421F"/>
    <w:rsid w:val="00943486"/>
    <w:rsid w:val="00945881"/>
    <w:rsid w:val="00946F0F"/>
    <w:rsid w:val="00954557"/>
    <w:rsid w:val="009577AE"/>
    <w:rsid w:val="00957E6E"/>
    <w:rsid w:val="00960F30"/>
    <w:rsid w:val="00970B41"/>
    <w:rsid w:val="009710DD"/>
    <w:rsid w:val="009731A8"/>
    <w:rsid w:val="00980851"/>
    <w:rsid w:val="00981673"/>
    <w:rsid w:val="009923A3"/>
    <w:rsid w:val="009A4F5D"/>
    <w:rsid w:val="009A7FC2"/>
    <w:rsid w:val="009B34DE"/>
    <w:rsid w:val="009B6513"/>
    <w:rsid w:val="009C48D9"/>
    <w:rsid w:val="009C5885"/>
    <w:rsid w:val="009C5CB5"/>
    <w:rsid w:val="009C62C9"/>
    <w:rsid w:val="009D09F8"/>
    <w:rsid w:val="009D13C8"/>
    <w:rsid w:val="009D3B0C"/>
    <w:rsid w:val="009D61D8"/>
    <w:rsid w:val="009D6A97"/>
    <w:rsid w:val="009E06E3"/>
    <w:rsid w:val="009E2431"/>
    <w:rsid w:val="009E6030"/>
    <w:rsid w:val="00A02D35"/>
    <w:rsid w:val="00A03245"/>
    <w:rsid w:val="00A0544A"/>
    <w:rsid w:val="00A06D98"/>
    <w:rsid w:val="00A11BCC"/>
    <w:rsid w:val="00A15617"/>
    <w:rsid w:val="00A16607"/>
    <w:rsid w:val="00A16610"/>
    <w:rsid w:val="00A206D7"/>
    <w:rsid w:val="00A31954"/>
    <w:rsid w:val="00A42790"/>
    <w:rsid w:val="00A42D9E"/>
    <w:rsid w:val="00A50D3F"/>
    <w:rsid w:val="00A6676F"/>
    <w:rsid w:val="00A670A6"/>
    <w:rsid w:val="00A72004"/>
    <w:rsid w:val="00A73032"/>
    <w:rsid w:val="00A81608"/>
    <w:rsid w:val="00A84A2C"/>
    <w:rsid w:val="00A951E7"/>
    <w:rsid w:val="00A9692E"/>
    <w:rsid w:val="00AA68FB"/>
    <w:rsid w:val="00AB62C1"/>
    <w:rsid w:val="00AB71E4"/>
    <w:rsid w:val="00AC144E"/>
    <w:rsid w:val="00AC156D"/>
    <w:rsid w:val="00AC399B"/>
    <w:rsid w:val="00AC6972"/>
    <w:rsid w:val="00AD3299"/>
    <w:rsid w:val="00AD76D4"/>
    <w:rsid w:val="00AD789E"/>
    <w:rsid w:val="00AF63CF"/>
    <w:rsid w:val="00AF7BBE"/>
    <w:rsid w:val="00B027B2"/>
    <w:rsid w:val="00B037A2"/>
    <w:rsid w:val="00B04316"/>
    <w:rsid w:val="00B1190A"/>
    <w:rsid w:val="00B17545"/>
    <w:rsid w:val="00B26429"/>
    <w:rsid w:val="00B31C51"/>
    <w:rsid w:val="00B33A3F"/>
    <w:rsid w:val="00B417FD"/>
    <w:rsid w:val="00B4707E"/>
    <w:rsid w:val="00B618EC"/>
    <w:rsid w:val="00B74611"/>
    <w:rsid w:val="00B76A36"/>
    <w:rsid w:val="00B868B8"/>
    <w:rsid w:val="00B936CD"/>
    <w:rsid w:val="00BA1076"/>
    <w:rsid w:val="00BA2CF7"/>
    <w:rsid w:val="00BB1D1C"/>
    <w:rsid w:val="00BB4931"/>
    <w:rsid w:val="00BB60AF"/>
    <w:rsid w:val="00BB63AF"/>
    <w:rsid w:val="00BC2193"/>
    <w:rsid w:val="00BC28D6"/>
    <w:rsid w:val="00BE6334"/>
    <w:rsid w:val="00C02ABA"/>
    <w:rsid w:val="00C03A89"/>
    <w:rsid w:val="00C05639"/>
    <w:rsid w:val="00C05681"/>
    <w:rsid w:val="00C07432"/>
    <w:rsid w:val="00C07C0C"/>
    <w:rsid w:val="00C12825"/>
    <w:rsid w:val="00C2127C"/>
    <w:rsid w:val="00C24FE9"/>
    <w:rsid w:val="00C25546"/>
    <w:rsid w:val="00C31805"/>
    <w:rsid w:val="00C42E9A"/>
    <w:rsid w:val="00C50C63"/>
    <w:rsid w:val="00C66ECD"/>
    <w:rsid w:val="00C80FE9"/>
    <w:rsid w:val="00C96B8D"/>
    <w:rsid w:val="00C96BA9"/>
    <w:rsid w:val="00CA1824"/>
    <w:rsid w:val="00CA20AE"/>
    <w:rsid w:val="00CA48ED"/>
    <w:rsid w:val="00CA50E8"/>
    <w:rsid w:val="00CB61A4"/>
    <w:rsid w:val="00CC2A72"/>
    <w:rsid w:val="00CC6B29"/>
    <w:rsid w:val="00CD2399"/>
    <w:rsid w:val="00CD482A"/>
    <w:rsid w:val="00CF1280"/>
    <w:rsid w:val="00D00B86"/>
    <w:rsid w:val="00D00F72"/>
    <w:rsid w:val="00D015DE"/>
    <w:rsid w:val="00D0489C"/>
    <w:rsid w:val="00D130B9"/>
    <w:rsid w:val="00D152DC"/>
    <w:rsid w:val="00D161C0"/>
    <w:rsid w:val="00D20225"/>
    <w:rsid w:val="00D266C6"/>
    <w:rsid w:val="00D33704"/>
    <w:rsid w:val="00D36344"/>
    <w:rsid w:val="00D37518"/>
    <w:rsid w:val="00D41CAF"/>
    <w:rsid w:val="00D53028"/>
    <w:rsid w:val="00D567C7"/>
    <w:rsid w:val="00D606A3"/>
    <w:rsid w:val="00D701B0"/>
    <w:rsid w:val="00D90974"/>
    <w:rsid w:val="00D911FE"/>
    <w:rsid w:val="00D93969"/>
    <w:rsid w:val="00D96637"/>
    <w:rsid w:val="00DD00B5"/>
    <w:rsid w:val="00DD19A8"/>
    <w:rsid w:val="00DD2C2E"/>
    <w:rsid w:val="00DE2D29"/>
    <w:rsid w:val="00E05207"/>
    <w:rsid w:val="00E15235"/>
    <w:rsid w:val="00E21096"/>
    <w:rsid w:val="00E26867"/>
    <w:rsid w:val="00E27432"/>
    <w:rsid w:val="00E42BDE"/>
    <w:rsid w:val="00E4370F"/>
    <w:rsid w:val="00E44842"/>
    <w:rsid w:val="00E5120B"/>
    <w:rsid w:val="00E611B3"/>
    <w:rsid w:val="00E6153F"/>
    <w:rsid w:val="00E91411"/>
    <w:rsid w:val="00E92004"/>
    <w:rsid w:val="00E935BA"/>
    <w:rsid w:val="00EA78CB"/>
    <w:rsid w:val="00EC007B"/>
    <w:rsid w:val="00EC4517"/>
    <w:rsid w:val="00EC4747"/>
    <w:rsid w:val="00EC5935"/>
    <w:rsid w:val="00ED035A"/>
    <w:rsid w:val="00ED1787"/>
    <w:rsid w:val="00ED4A07"/>
    <w:rsid w:val="00EE1B05"/>
    <w:rsid w:val="00EF134E"/>
    <w:rsid w:val="00EF628F"/>
    <w:rsid w:val="00F11015"/>
    <w:rsid w:val="00F2284A"/>
    <w:rsid w:val="00F22D83"/>
    <w:rsid w:val="00F27C1E"/>
    <w:rsid w:val="00F32217"/>
    <w:rsid w:val="00F32A78"/>
    <w:rsid w:val="00F36E39"/>
    <w:rsid w:val="00F405C1"/>
    <w:rsid w:val="00F50794"/>
    <w:rsid w:val="00F5266C"/>
    <w:rsid w:val="00F52D35"/>
    <w:rsid w:val="00F56894"/>
    <w:rsid w:val="00F60832"/>
    <w:rsid w:val="00F67A0F"/>
    <w:rsid w:val="00F72176"/>
    <w:rsid w:val="00F80989"/>
    <w:rsid w:val="00F82F83"/>
    <w:rsid w:val="00F84032"/>
    <w:rsid w:val="00F96746"/>
    <w:rsid w:val="00FA3B7A"/>
    <w:rsid w:val="00FA4397"/>
    <w:rsid w:val="00FA4AA1"/>
    <w:rsid w:val="00FA4E30"/>
    <w:rsid w:val="00FB23E0"/>
    <w:rsid w:val="00FC0EA3"/>
    <w:rsid w:val="00FC4124"/>
    <w:rsid w:val="00FC4196"/>
    <w:rsid w:val="00FD2932"/>
    <w:rsid w:val="00FD5668"/>
    <w:rsid w:val="00FF03CA"/>
    <w:rsid w:val="00FF0DEB"/>
    <w:rsid w:val="00FF28CB"/>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D34EBC"/>
  <w15:chartTrackingRefBased/>
  <w15:docId w15:val="{ABAAB639-2EC2-4EBC-8285-DA96AFF094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30EB"/>
    <w:pPr>
      <w:spacing w:after="0" w:line="240" w:lineRule="auto"/>
    </w:pPr>
    <w:rPr>
      <w:rFonts w:ascii="Times New Roman" w:eastAsia="Times New Roman" w:hAnsi="Times New Roman" w:cs="Times New Roman"/>
      <w:noProof/>
      <w:sz w:val="24"/>
      <w:szCs w:val="24"/>
      <w:lang w:val="ro-RO"/>
    </w:rPr>
  </w:style>
  <w:style w:type="paragraph" w:styleId="Heading2">
    <w:name w:val="heading 2"/>
    <w:basedOn w:val="Normal"/>
    <w:next w:val="Normal"/>
    <w:link w:val="Heading2Char"/>
    <w:semiHidden/>
    <w:unhideWhenUsed/>
    <w:qFormat/>
    <w:rsid w:val="003C30EB"/>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Heading4">
    <w:name w:val="heading 4"/>
    <w:basedOn w:val="Normal"/>
    <w:next w:val="Normal"/>
    <w:link w:val="Heading4Char"/>
    <w:uiPriority w:val="9"/>
    <w:semiHidden/>
    <w:unhideWhenUsed/>
    <w:qFormat/>
    <w:rsid w:val="004C028E"/>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semiHidden/>
    <w:rsid w:val="003C30EB"/>
    <w:rPr>
      <w:rFonts w:asciiTheme="majorHAnsi" w:eastAsiaTheme="majorEastAsia" w:hAnsiTheme="majorHAnsi" w:cstheme="majorBidi"/>
      <w:b/>
      <w:bCs/>
      <w:noProof/>
      <w:color w:val="4472C4" w:themeColor="accent1"/>
      <w:sz w:val="26"/>
      <w:szCs w:val="26"/>
      <w:lang w:val="ro-RO"/>
    </w:rPr>
  </w:style>
  <w:style w:type="paragraph" w:styleId="ListParagraph">
    <w:name w:val="List Paragraph"/>
    <w:aliases w:val="HotarirePunct1"/>
    <w:basedOn w:val="Normal"/>
    <w:uiPriority w:val="34"/>
    <w:qFormat/>
    <w:rsid w:val="003C30EB"/>
    <w:pPr>
      <w:numPr>
        <w:numId w:val="1"/>
      </w:numPr>
      <w:tabs>
        <w:tab w:val="left" w:pos="1134"/>
      </w:tabs>
      <w:jc w:val="both"/>
    </w:pPr>
    <w:rPr>
      <w:noProof w:val="0"/>
      <w:lang w:val="en-US"/>
    </w:rPr>
  </w:style>
  <w:style w:type="character" w:customStyle="1" w:styleId="shorttext">
    <w:name w:val="short_text"/>
    <w:rsid w:val="003C30EB"/>
  </w:style>
  <w:style w:type="paragraph" w:styleId="NormalWeb">
    <w:name w:val="Normal (Web)"/>
    <w:basedOn w:val="Normal"/>
    <w:uiPriority w:val="99"/>
    <w:unhideWhenUsed/>
    <w:rsid w:val="007114CB"/>
    <w:pPr>
      <w:ind w:firstLine="567"/>
      <w:jc w:val="both"/>
    </w:pPr>
    <w:rPr>
      <w:noProof w:val="0"/>
      <w:lang w:val="ru-RU" w:eastAsia="ru-RU"/>
    </w:rPr>
  </w:style>
  <w:style w:type="paragraph" w:styleId="NoSpacing">
    <w:name w:val="No Spacing"/>
    <w:uiPriority w:val="1"/>
    <w:qFormat/>
    <w:rsid w:val="006C4320"/>
    <w:pPr>
      <w:spacing w:after="0" w:line="240" w:lineRule="auto"/>
    </w:pPr>
    <w:rPr>
      <w:rFonts w:ascii="Times New Roman" w:eastAsia="Times New Roman" w:hAnsi="Times New Roman" w:cs="Times New Roman"/>
      <w:sz w:val="20"/>
      <w:szCs w:val="20"/>
      <w:lang w:val="ru-RU" w:eastAsia="ru-RU"/>
    </w:rPr>
  </w:style>
  <w:style w:type="paragraph" w:styleId="Header">
    <w:name w:val="header"/>
    <w:basedOn w:val="Normal"/>
    <w:link w:val="HeaderChar"/>
    <w:uiPriority w:val="99"/>
    <w:unhideWhenUsed/>
    <w:rsid w:val="00F56894"/>
    <w:pPr>
      <w:tabs>
        <w:tab w:val="center" w:pos="4677"/>
        <w:tab w:val="right" w:pos="9355"/>
      </w:tabs>
    </w:pPr>
  </w:style>
  <w:style w:type="character" w:customStyle="1" w:styleId="HeaderChar">
    <w:name w:val="Header Char"/>
    <w:basedOn w:val="DefaultParagraphFont"/>
    <w:link w:val="Header"/>
    <w:uiPriority w:val="99"/>
    <w:rsid w:val="00F56894"/>
    <w:rPr>
      <w:rFonts w:ascii="Times New Roman" w:eastAsia="Times New Roman" w:hAnsi="Times New Roman" w:cs="Times New Roman"/>
      <w:noProof/>
      <w:sz w:val="24"/>
      <w:szCs w:val="24"/>
      <w:lang w:val="ro-RO"/>
    </w:rPr>
  </w:style>
  <w:style w:type="paragraph" w:styleId="Footer">
    <w:name w:val="footer"/>
    <w:basedOn w:val="Normal"/>
    <w:link w:val="FooterChar"/>
    <w:uiPriority w:val="99"/>
    <w:unhideWhenUsed/>
    <w:rsid w:val="00F56894"/>
    <w:pPr>
      <w:tabs>
        <w:tab w:val="center" w:pos="4677"/>
        <w:tab w:val="right" w:pos="9355"/>
      </w:tabs>
    </w:pPr>
  </w:style>
  <w:style w:type="character" w:customStyle="1" w:styleId="FooterChar">
    <w:name w:val="Footer Char"/>
    <w:basedOn w:val="DefaultParagraphFont"/>
    <w:link w:val="Footer"/>
    <w:uiPriority w:val="99"/>
    <w:rsid w:val="00F56894"/>
    <w:rPr>
      <w:rFonts w:ascii="Times New Roman" w:eastAsia="Times New Roman" w:hAnsi="Times New Roman" w:cs="Times New Roman"/>
      <w:noProof/>
      <w:sz w:val="24"/>
      <w:szCs w:val="24"/>
      <w:lang w:val="ro-RO"/>
    </w:rPr>
  </w:style>
  <w:style w:type="paragraph" w:styleId="BalloonText">
    <w:name w:val="Balloon Text"/>
    <w:basedOn w:val="Normal"/>
    <w:link w:val="BalloonTextChar"/>
    <w:uiPriority w:val="99"/>
    <w:semiHidden/>
    <w:unhideWhenUsed/>
    <w:rsid w:val="00BC28D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C28D6"/>
    <w:rPr>
      <w:rFonts w:ascii="Segoe UI" w:eastAsia="Times New Roman" w:hAnsi="Segoe UI" w:cs="Segoe UI"/>
      <w:noProof/>
      <w:sz w:val="18"/>
      <w:szCs w:val="18"/>
      <w:lang w:val="ro-RO"/>
    </w:rPr>
  </w:style>
  <w:style w:type="character" w:styleId="CommentReference">
    <w:name w:val="annotation reference"/>
    <w:basedOn w:val="DefaultParagraphFont"/>
    <w:uiPriority w:val="99"/>
    <w:unhideWhenUsed/>
    <w:rsid w:val="008C5ACB"/>
    <w:rPr>
      <w:sz w:val="16"/>
      <w:szCs w:val="16"/>
    </w:rPr>
  </w:style>
  <w:style w:type="paragraph" w:styleId="CommentText">
    <w:name w:val="annotation text"/>
    <w:basedOn w:val="Normal"/>
    <w:link w:val="CommentTextChar"/>
    <w:uiPriority w:val="99"/>
    <w:unhideWhenUsed/>
    <w:rsid w:val="008C5ACB"/>
    <w:rPr>
      <w:sz w:val="20"/>
      <w:szCs w:val="20"/>
    </w:rPr>
  </w:style>
  <w:style w:type="character" w:customStyle="1" w:styleId="CommentTextChar">
    <w:name w:val="Comment Text Char"/>
    <w:basedOn w:val="DefaultParagraphFont"/>
    <w:link w:val="CommentText"/>
    <w:uiPriority w:val="99"/>
    <w:rsid w:val="008C5ACB"/>
    <w:rPr>
      <w:rFonts w:ascii="Times New Roman" w:eastAsia="Times New Roman" w:hAnsi="Times New Roman" w:cs="Times New Roman"/>
      <w:noProof/>
      <w:sz w:val="20"/>
      <w:szCs w:val="20"/>
      <w:lang w:val="ro-RO"/>
    </w:rPr>
  </w:style>
  <w:style w:type="paragraph" w:styleId="CommentSubject">
    <w:name w:val="annotation subject"/>
    <w:basedOn w:val="CommentText"/>
    <w:next w:val="CommentText"/>
    <w:link w:val="CommentSubjectChar"/>
    <w:uiPriority w:val="99"/>
    <w:semiHidden/>
    <w:unhideWhenUsed/>
    <w:rsid w:val="008C5ACB"/>
    <w:rPr>
      <w:b/>
      <w:bCs/>
    </w:rPr>
  </w:style>
  <w:style w:type="character" w:customStyle="1" w:styleId="CommentSubjectChar">
    <w:name w:val="Comment Subject Char"/>
    <w:basedOn w:val="CommentTextChar"/>
    <w:link w:val="CommentSubject"/>
    <w:uiPriority w:val="99"/>
    <w:semiHidden/>
    <w:rsid w:val="008C5ACB"/>
    <w:rPr>
      <w:rFonts w:ascii="Times New Roman" w:eastAsia="Times New Roman" w:hAnsi="Times New Roman" w:cs="Times New Roman"/>
      <w:b/>
      <w:bCs/>
      <w:noProof/>
      <w:sz w:val="20"/>
      <w:szCs w:val="20"/>
      <w:lang w:val="ro-RO"/>
    </w:rPr>
  </w:style>
  <w:style w:type="paragraph" w:styleId="Revision">
    <w:name w:val="Revision"/>
    <w:hidden/>
    <w:uiPriority w:val="99"/>
    <w:semiHidden/>
    <w:rsid w:val="009D61D8"/>
    <w:pPr>
      <w:spacing w:after="0" w:line="240" w:lineRule="auto"/>
    </w:pPr>
    <w:rPr>
      <w:rFonts w:ascii="Times New Roman" w:eastAsia="Times New Roman" w:hAnsi="Times New Roman" w:cs="Times New Roman"/>
      <w:noProof/>
      <w:sz w:val="24"/>
      <w:szCs w:val="24"/>
      <w:lang w:val="ro-RO"/>
    </w:rPr>
  </w:style>
  <w:style w:type="character" w:customStyle="1" w:styleId="Heading4Char">
    <w:name w:val="Heading 4 Char"/>
    <w:basedOn w:val="DefaultParagraphFont"/>
    <w:link w:val="Heading4"/>
    <w:uiPriority w:val="9"/>
    <w:semiHidden/>
    <w:rsid w:val="004C028E"/>
    <w:rPr>
      <w:rFonts w:asciiTheme="majorHAnsi" w:eastAsiaTheme="majorEastAsia" w:hAnsiTheme="majorHAnsi" w:cstheme="majorBidi"/>
      <w:i/>
      <w:iCs/>
      <w:noProof/>
      <w:color w:val="2F5496" w:themeColor="accent1" w:themeShade="BF"/>
      <w:sz w:val="24"/>
      <w:szCs w:val="24"/>
      <w:lang w:val="ro-RO"/>
    </w:rPr>
  </w:style>
  <w:style w:type="table" w:customStyle="1" w:styleId="TableGrid">
    <w:name w:val="TableGrid"/>
    <w:rsid w:val="00913B28"/>
    <w:pPr>
      <w:spacing w:after="0" w:line="240" w:lineRule="auto"/>
    </w:pPr>
    <w:rPr>
      <w:rFonts w:eastAsiaTheme="minorEastAsia"/>
      <w:kern w:val="2"/>
      <w:sz w:val="24"/>
      <w:szCs w:val="24"/>
      <w:lang w:eastAsia="ro-MD"/>
      <w14:ligatures w14:val="standardContextual"/>
    </w:rPr>
    <w:tblPr>
      <w:tblCellMar>
        <w:top w:w="0" w:type="dxa"/>
        <w:left w:w="0" w:type="dxa"/>
        <w:bottom w:w="0" w:type="dxa"/>
        <w:right w:w="0" w:type="dxa"/>
      </w:tblCellMar>
    </w:tblPr>
  </w:style>
  <w:style w:type="character" w:styleId="Hyperlink">
    <w:name w:val="Hyperlink"/>
    <w:basedOn w:val="DefaultParagraphFont"/>
    <w:uiPriority w:val="99"/>
    <w:unhideWhenUsed/>
    <w:rsid w:val="00913B28"/>
    <w:rPr>
      <w:color w:val="0563C1" w:themeColor="hyperlink"/>
      <w:u w:val="single"/>
    </w:rPr>
  </w:style>
  <w:style w:type="character" w:styleId="UnresolvedMention">
    <w:name w:val="Unresolved Mention"/>
    <w:basedOn w:val="DefaultParagraphFont"/>
    <w:uiPriority w:val="99"/>
    <w:semiHidden/>
    <w:unhideWhenUsed/>
    <w:rsid w:val="00855AB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2324882">
      <w:bodyDiv w:val="1"/>
      <w:marLeft w:val="0"/>
      <w:marRight w:val="0"/>
      <w:marTop w:val="0"/>
      <w:marBottom w:val="0"/>
      <w:divBdr>
        <w:top w:val="none" w:sz="0" w:space="0" w:color="auto"/>
        <w:left w:val="none" w:sz="0" w:space="0" w:color="auto"/>
        <w:bottom w:val="none" w:sz="0" w:space="0" w:color="auto"/>
        <w:right w:val="none" w:sz="0" w:space="0" w:color="auto"/>
      </w:divBdr>
    </w:div>
    <w:div w:id="356010827">
      <w:bodyDiv w:val="1"/>
      <w:marLeft w:val="0"/>
      <w:marRight w:val="0"/>
      <w:marTop w:val="0"/>
      <w:marBottom w:val="0"/>
      <w:divBdr>
        <w:top w:val="none" w:sz="0" w:space="0" w:color="auto"/>
        <w:left w:val="none" w:sz="0" w:space="0" w:color="auto"/>
        <w:bottom w:val="none" w:sz="0" w:space="0" w:color="auto"/>
        <w:right w:val="none" w:sz="0" w:space="0" w:color="auto"/>
      </w:divBdr>
    </w:div>
    <w:div w:id="2013951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F31B1A7-88C6-4519-91D1-2C78E67D96DE}">
  <ds:schemaRefs>
    <ds:schemaRef ds:uri="http://schemas.openxmlformats.org/officeDocument/2006/bibliography"/>
  </ds:schemaRefs>
</ds:datastoreItem>
</file>

<file path=customXml/itemProps2.xml><?xml version="1.0" encoding="utf-8"?>
<ds:datastoreItem xmlns:ds="http://schemas.openxmlformats.org/officeDocument/2006/customXml" ds:itemID="{0FC46BCE-71F2-4DC4-B6D7-F111F571E0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FC6A99D-C004-47B1-9F60-458B7F3AFA28}">
  <ds:schemaRefs>
    <ds:schemaRef ds:uri="http://schemas.microsoft.com/sharepoint/v3/contenttype/forms"/>
  </ds:schemaRefs>
</ds:datastoreItem>
</file>

<file path=customXml/itemProps4.xml><?xml version="1.0" encoding="utf-8"?>
<ds:datastoreItem xmlns:ds="http://schemas.openxmlformats.org/officeDocument/2006/customXml" ds:itemID="{AB6D7674-B780-4C92-93C4-3E428B3CE31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16</Pages>
  <Words>6015</Words>
  <Characters>34889</Characters>
  <Application>Microsoft Office Word</Application>
  <DocSecurity>0</DocSecurity>
  <Lines>290</Lines>
  <Paragraphs>81</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Banca Nationala a Moldovei</Company>
  <LinksUpToDate>false</LinksUpToDate>
  <CharactersWithSpaces>40823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Oxana G. Batrinu</dc:creator>
  <cp:keywords/>
  <dc:description/>
  <cp:lastModifiedBy>Silvia S. Dolghii</cp:lastModifiedBy>
  <cp:revision>4</cp:revision>
  <cp:lastPrinted>2026-06-17T10:11:00Z</cp:lastPrinted>
  <dcterms:created xsi:type="dcterms:W3CDTF">2026-06-17T10:07:00Z</dcterms:created>
  <dcterms:modified xsi:type="dcterms:W3CDTF">2026-06-17T10:13:00Z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b9b32ec6-ced2-4a24-a508-72ad839ca277</vt:lpwstr>
  </property>
  <property fmtid="{D5CDD505-2E9C-101B-9397-08002B2CF9AE}" pid="3" name="check">
    <vt:lpwstr>NONE</vt:lpwstr>
  </property>
  <property fmtid="{D5CDD505-2E9C-101B-9397-08002B2CF9AE}" pid="4" name="Clasificare">
    <vt:lpwstr>NONE</vt:lpwstr>
  </property>
  <property fmtid="{D5CDD505-2E9C-101B-9397-08002B2CF9AE}" pid="5" name="MSIP_Label_38962dcf-d39f-4edc-a396-338a56ba9170_Enabled">
    <vt:lpwstr>true</vt:lpwstr>
  </property>
  <property fmtid="{D5CDD505-2E9C-101B-9397-08002B2CF9AE}" pid="6" name="MSIP_Label_38962dcf-d39f-4edc-a396-338a56ba9170_SetDate">
    <vt:lpwstr>2025-01-16T06:49:39Z</vt:lpwstr>
  </property>
  <property fmtid="{D5CDD505-2E9C-101B-9397-08002B2CF9AE}" pid="7" name="MSIP_Label_38962dcf-d39f-4edc-a396-338a56ba9170_Method">
    <vt:lpwstr>Privileged</vt:lpwstr>
  </property>
  <property fmtid="{D5CDD505-2E9C-101B-9397-08002B2CF9AE}" pid="8" name="MSIP_Label_38962dcf-d39f-4edc-a396-338a56ba9170_Name">
    <vt:lpwstr>NONE</vt:lpwstr>
  </property>
  <property fmtid="{D5CDD505-2E9C-101B-9397-08002B2CF9AE}" pid="9" name="MSIP_Label_38962dcf-d39f-4edc-a396-338a56ba9170_SiteId">
    <vt:lpwstr>5887d430-0034-4561-b771-12c77faf2fa0</vt:lpwstr>
  </property>
  <property fmtid="{D5CDD505-2E9C-101B-9397-08002B2CF9AE}" pid="10" name="MSIP_Label_38962dcf-d39f-4edc-a396-338a56ba9170_ActionId">
    <vt:lpwstr>516d9f22-061c-4bb8-84d9-915d84aaf819</vt:lpwstr>
  </property>
  <property fmtid="{D5CDD505-2E9C-101B-9397-08002B2CF9AE}" pid="11" name="MSIP_Label_38962dcf-d39f-4edc-a396-338a56ba9170_ContentBits">
    <vt:lpwstr>0</vt:lpwstr>
  </property>
  <property fmtid="{D5CDD505-2E9C-101B-9397-08002B2CF9AE}" pid="12" name="ContentTypeId">
    <vt:lpwstr>0x010100E3BE3A45F98E8A4F913D97C2D7C2799D</vt:lpwstr>
  </property>
</Properties>
</file>