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62E73"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295AB214" w14:textId="77777777" w:rsidR="00CA57E8" w:rsidRPr="00CA57E8" w:rsidRDefault="00CA57E8" w:rsidP="00CA57E8">
      <w:pPr>
        <w:jc w:val="right"/>
        <w:rPr>
          <w:noProof w:val="0"/>
          <w:sz w:val="22"/>
          <w:szCs w:val="22"/>
          <w:lang w:val="en-US"/>
        </w:rPr>
      </w:pPr>
      <w:proofErr w:type="spellStart"/>
      <w:r w:rsidRPr="00CA57E8">
        <w:rPr>
          <w:noProof w:val="0"/>
          <w:lang w:val="en-US"/>
        </w:rPr>
        <w:lastRenderedPageBreak/>
        <w:t>Anexa</w:t>
      </w:r>
      <w:proofErr w:type="spellEnd"/>
      <w:r w:rsidRPr="00CA57E8">
        <w:rPr>
          <w:noProof w:val="0"/>
          <w:lang w:val="en-US"/>
        </w:rPr>
        <w:t xml:space="preserve"> nr.2</w:t>
      </w:r>
    </w:p>
    <w:p w14:paraId="176E75B2" w14:textId="77777777" w:rsidR="00CA57E8" w:rsidRPr="00CA57E8" w:rsidRDefault="00CA57E8" w:rsidP="00CA57E8">
      <w:pPr>
        <w:jc w:val="right"/>
        <w:rPr>
          <w:noProof w:val="0"/>
          <w:lang w:val="en-US"/>
        </w:rPr>
      </w:pPr>
      <w:r w:rsidRPr="00CA57E8">
        <w:rPr>
          <w:noProof w:val="0"/>
          <w:lang w:val="en-US"/>
        </w:rPr>
        <w:t xml:space="preserve">la </w:t>
      </w:r>
      <w:proofErr w:type="spellStart"/>
      <w:r w:rsidRPr="00CA57E8">
        <w:rPr>
          <w:noProof w:val="0"/>
          <w:lang w:val="en-US"/>
        </w:rPr>
        <w:t>Documentația</w:t>
      </w:r>
      <w:proofErr w:type="spellEnd"/>
      <w:r w:rsidRPr="00CA57E8">
        <w:rPr>
          <w:noProof w:val="0"/>
          <w:lang w:val="en-US"/>
        </w:rPr>
        <w:t xml:space="preserve"> standard nr. 69</w:t>
      </w:r>
    </w:p>
    <w:p w14:paraId="03A5EBA2" w14:textId="77777777" w:rsidR="00CA57E8" w:rsidRPr="00CA57E8" w:rsidRDefault="00CA57E8" w:rsidP="00CA57E8">
      <w:pPr>
        <w:jc w:val="right"/>
        <w:rPr>
          <w:noProof w:val="0"/>
          <w:lang w:val="en-US"/>
        </w:rPr>
      </w:pPr>
      <w:r w:rsidRPr="00CA57E8">
        <w:rPr>
          <w:noProof w:val="0"/>
          <w:lang w:val="en-US"/>
        </w:rPr>
        <w:t>din 7mai  2021</w:t>
      </w:r>
    </w:p>
    <w:p w14:paraId="0F4D61A6" w14:textId="77777777" w:rsidR="00CA57E8" w:rsidRPr="00CA57E8" w:rsidRDefault="00CA57E8" w:rsidP="00CA57E8">
      <w:pPr>
        <w:spacing w:before="120"/>
        <w:jc w:val="center"/>
        <w:outlineLvl w:val="0"/>
        <w:rPr>
          <w:b/>
          <w:noProof w:val="0"/>
          <w:sz w:val="28"/>
          <w:szCs w:val="28"/>
          <w:lang w:val="en-US" w:eastAsia="ru-RU"/>
        </w:rPr>
      </w:pPr>
      <w:r w:rsidRPr="00CA57E8">
        <w:rPr>
          <w:b/>
          <w:noProof w:val="0"/>
          <w:sz w:val="28"/>
          <w:szCs w:val="28"/>
          <w:lang w:val="en-US" w:eastAsia="ru-RU"/>
        </w:rPr>
        <w:t>ANUNȚ DE PARTICIPARE, INCLUSIV PENTRU PROCEDURILE DE PRESELECȚIE/PROCEDURILE NEGOCIATE</w:t>
      </w:r>
    </w:p>
    <w:p w14:paraId="26A7CED6" w14:textId="77777777" w:rsidR="00CA57E8" w:rsidRPr="00CA57E8" w:rsidRDefault="00CA57E8" w:rsidP="00CA57E8">
      <w:pPr>
        <w:shd w:val="clear" w:color="auto" w:fill="FFFFFF" w:themeFill="background1"/>
        <w:spacing w:before="120"/>
        <w:rPr>
          <w:noProof w:val="0"/>
          <w:sz w:val="20"/>
          <w:lang w:val="en-US" w:eastAsia="ru-RU"/>
        </w:rPr>
      </w:pPr>
      <w:proofErr w:type="spellStart"/>
      <w:r w:rsidRPr="00CA57E8">
        <w:rPr>
          <w:b/>
          <w:noProof w:val="0"/>
          <w:lang w:val="en-US" w:eastAsia="ru-RU"/>
        </w:rPr>
        <w:t>Privind</w:t>
      </w:r>
      <w:proofErr w:type="spellEnd"/>
      <w:r w:rsidRPr="00CA57E8">
        <w:rPr>
          <w:b/>
          <w:noProof w:val="0"/>
          <w:lang w:val="ru-RU" w:eastAsia="ru-RU"/>
        </w:rPr>
        <w:t xml:space="preserve"> </w:t>
      </w:r>
      <w:proofErr w:type="spellStart"/>
      <w:r w:rsidRPr="00CA57E8">
        <w:rPr>
          <w:b/>
          <w:noProof w:val="0"/>
          <w:lang w:val="en-US" w:eastAsia="ru-RU"/>
        </w:rPr>
        <w:t>achizi</w:t>
      </w:r>
      <w:proofErr w:type="spellEnd"/>
      <w:r w:rsidRPr="00CA57E8">
        <w:rPr>
          <w:b/>
          <w:noProof w:val="0"/>
          <w:lang w:val="ru-RU" w:eastAsia="ru-RU"/>
        </w:rPr>
        <w:t>ț</w:t>
      </w:r>
      <w:proofErr w:type="spellStart"/>
      <w:r w:rsidRPr="00CA57E8">
        <w:rPr>
          <w:b/>
          <w:noProof w:val="0"/>
          <w:lang w:val="en-US" w:eastAsia="ru-RU"/>
        </w:rPr>
        <w:t>ionarea</w:t>
      </w:r>
      <w:proofErr w:type="spellEnd"/>
      <w:r w:rsidRPr="00CA57E8">
        <w:rPr>
          <w:b/>
          <w:noProof w:val="0"/>
          <w:lang w:val="ru-RU" w:eastAsia="ru-RU"/>
        </w:rPr>
        <w:t xml:space="preserve">: </w:t>
      </w:r>
      <w:r w:rsidRPr="00CA57E8">
        <w:rPr>
          <w:b/>
          <w:bCs/>
          <w:noProof w:val="0"/>
          <w:u w:val="single"/>
          <w:lang w:val="ru-RU"/>
        </w:rPr>
        <w:t xml:space="preserve"> Ремонт  участка дороги  в  щебёночном  покрытии  (по переулку  между ул. Комсомольская № 130 и  ул.  Котовского № 129;   по  переулку   от  ул. Пушкина  № 63 до  ул.  Мира №34;  по  переулку   между  ул. Ленина  №97  до   ул. Димитрова №94 )  с.  </w:t>
      </w:r>
      <w:proofErr w:type="spellStart"/>
      <w:r w:rsidRPr="00CA57E8">
        <w:rPr>
          <w:b/>
          <w:bCs/>
          <w:noProof w:val="0"/>
          <w:u w:val="single"/>
          <w:lang w:val="ru-RU"/>
        </w:rPr>
        <w:t>Кортен</w:t>
      </w:r>
      <w:proofErr w:type="spellEnd"/>
      <w:r w:rsidRPr="00CA57E8">
        <w:rPr>
          <w:b/>
          <w:bCs/>
          <w:noProof w:val="0"/>
          <w:u w:val="single"/>
          <w:lang w:val="en-US"/>
        </w:rPr>
        <w:t xml:space="preserve">,  </w:t>
      </w:r>
      <w:r w:rsidRPr="00CA57E8">
        <w:rPr>
          <w:b/>
          <w:bCs/>
          <w:noProof w:val="0"/>
          <w:u w:val="single"/>
          <w:lang w:val="ru-RU"/>
        </w:rPr>
        <w:t>р</w:t>
      </w:r>
      <w:r w:rsidRPr="00CA57E8">
        <w:rPr>
          <w:b/>
          <w:bCs/>
          <w:noProof w:val="0"/>
          <w:u w:val="single"/>
          <w:lang w:val="en-US"/>
        </w:rPr>
        <w:t>-</w:t>
      </w:r>
      <w:r w:rsidRPr="00CA57E8">
        <w:rPr>
          <w:b/>
          <w:bCs/>
          <w:noProof w:val="0"/>
          <w:u w:val="single"/>
          <w:lang w:val="ru-RU"/>
        </w:rPr>
        <w:t>на</w:t>
      </w:r>
      <w:r w:rsidRPr="00CA57E8">
        <w:rPr>
          <w:b/>
          <w:bCs/>
          <w:noProof w:val="0"/>
          <w:u w:val="single"/>
          <w:lang w:val="en-US"/>
        </w:rPr>
        <w:t xml:space="preserve"> </w:t>
      </w:r>
      <w:r w:rsidRPr="00CA57E8">
        <w:rPr>
          <w:b/>
          <w:bCs/>
          <w:noProof w:val="0"/>
          <w:u w:val="single"/>
          <w:lang w:val="ru-RU"/>
        </w:rPr>
        <w:t>Тараклия</w:t>
      </w:r>
      <w:r w:rsidRPr="00CA57E8">
        <w:rPr>
          <w:b/>
          <w:bCs/>
          <w:noProof w:val="0"/>
          <w:u w:val="single"/>
          <w:lang w:val="en-US"/>
        </w:rPr>
        <w:t>.</w:t>
      </w:r>
      <w:r w:rsidRPr="00CA57E8">
        <w:rPr>
          <w:noProof w:val="0"/>
          <w:sz w:val="20"/>
          <w:lang w:val="en-US" w:eastAsia="ru-RU"/>
        </w:rPr>
        <w:t xml:space="preserve"> </w:t>
      </w:r>
    </w:p>
    <w:p w14:paraId="0EB69DB2" w14:textId="77777777" w:rsidR="00CA57E8" w:rsidRPr="00CA57E8" w:rsidRDefault="00CA57E8" w:rsidP="00CA57E8">
      <w:pPr>
        <w:shd w:val="clear" w:color="auto" w:fill="FFFFFF" w:themeFill="background1"/>
        <w:rPr>
          <w:b/>
          <w:noProof w:val="0"/>
          <w:lang w:val="en-US" w:eastAsia="ru-RU"/>
        </w:rPr>
      </w:pPr>
      <w:r w:rsidRPr="00CA57E8">
        <w:rPr>
          <w:noProof w:val="0"/>
          <w:sz w:val="20"/>
          <w:lang w:val="en-US" w:eastAsia="ru-RU"/>
        </w:rPr>
        <w:t xml:space="preserve">                                                 (</w:t>
      </w:r>
      <w:proofErr w:type="spellStart"/>
      <w:r w:rsidRPr="00CA57E8">
        <w:rPr>
          <w:noProof w:val="0"/>
          <w:sz w:val="20"/>
          <w:lang w:val="en-US" w:eastAsia="ru-RU"/>
        </w:rPr>
        <w:t>se</w:t>
      </w:r>
      <w:proofErr w:type="spellEnd"/>
      <w:r w:rsidRPr="00CA57E8">
        <w:rPr>
          <w:noProof w:val="0"/>
          <w:sz w:val="20"/>
          <w:lang w:val="en-US" w:eastAsia="ru-RU"/>
        </w:rPr>
        <w:t xml:space="preserve"> </w:t>
      </w:r>
      <w:proofErr w:type="spellStart"/>
      <w:r w:rsidRPr="00CA57E8">
        <w:rPr>
          <w:noProof w:val="0"/>
          <w:sz w:val="20"/>
          <w:lang w:val="en-US" w:eastAsia="ru-RU"/>
        </w:rPr>
        <w:t>indicăobiectulachiziției</w:t>
      </w:r>
      <w:proofErr w:type="spellEnd"/>
      <w:r w:rsidRPr="00CA57E8">
        <w:rPr>
          <w:noProof w:val="0"/>
          <w:sz w:val="20"/>
          <w:lang w:val="en-US" w:eastAsia="ru-RU"/>
        </w:rPr>
        <w:t>)</w:t>
      </w:r>
      <w:r w:rsidRPr="00CA57E8">
        <w:rPr>
          <w:b/>
          <w:noProof w:val="0"/>
          <w:lang w:val="en-US" w:eastAsia="ru-RU"/>
        </w:rPr>
        <w:br/>
        <w:t xml:space="preserve"> </w:t>
      </w:r>
      <w:proofErr w:type="spellStart"/>
      <w:r w:rsidRPr="00CA57E8">
        <w:rPr>
          <w:b/>
          <w:noProof w:val="0"/>
          <w:lang w:val="en-US" w:eastAsia="ru-RU"/>
        </w:rPr>
        <w:t>prin</w:t>
      </w:r>
      <w:proofErr w:type="spellEnd"/>
      <w:r w:rsidRPr="00CA57E8">
        <w:rPr>
          <w:b/>
          <w:noProof w:val="0"/>
          <w:lang w:val="en-US" w:eastAsia="ru-RU"/>
        </w:rPr>
        <w:t xml:space="preserve"> </w:t>
      </w:r>
      <w:proofErr w:type="spellStart"/>
      <w:r w:rsidRPr="00CA57E8">
        <w:rPr>
          <w:b/>
          <w:noProof w:val="0"/>
          <w:lang w:val="en-US" w:eastAsia="ru-RU"/>
        </w:rPr>
        <w:t>procedura</w:t>
      </w:r>
      <w:proofErr w:type="spellEnd"/>
      <w:r w:rsidRPr="00CA57E8">
        <w:rPr>
          <w:b/>
          <w:noProof w:val="0"/>
          <w:lang w:val="en-US" w:eastAsia="ru-RU"/>
        </w:rPr>
        <w:t xml:space="preserve"> de </w:t>
      </w:r>
      <w:proofErr w:type="spellStart"/>
      <w:r w:rsidRPr="00CA57E8">
        <w:rPr>
          <w:b/>
          <w:noProof w:val="0"/>
          <w:lang w:val="en-US" w:eastAsia="ru-RU"/>
        </w:rPr>
        <w:t>achiziție</w:t>
      </w:r>
      <w:proofErr w:type="spellEnd"/>
      <w:r w:rsidRPr="00CA57E8">
        <w:rPr>
          <w:b/>
          <w:noProof w:val="0"/>
          <w:lang w:val="en-US" w:eastAsia="ru-RU"/>
        </w:rPr>
        <w:t xml:space="preserve">    </w:t>
      </w:r>
      <w:r w:rsidRPr="00CA57E8">
        <w:rPr>
          <w:b/>
          <w:noProof w:val="0"/>
          <w:u w:val="single"/>
          <w:lang w:val="ru-RU" w:eastAsia="ru-RU"/>
        </w:rPr>
        <w:t>С</w:t>
      </w:r>
      <w:proofErr w:type="spellStart"/>
      <w:r w:rsidRPr="00CA57E8">
        <w:rPr>
          <w:b/>
          <w:noProof w:val="0"/>
          <w:u w:val="single"/>
          <w:lang w:val="en-US"/>
        </w:rPr>
        <w:t>ererea</w:t>
      </w:r>
      <w:proofErr w:type="spellEnd"/>
      <w:r w:rsidRPr="00CA57E8">
        <w:rPr>
          <w:b/>
          <w:noProof w:val="0"/>
          <w:u w:val="single"/>
          <w:lang w:val="en-US"/>
        </w:rPr>
        <w:t xml:space="preserve">  </w:t>
      </w:r>
      <w:proofErr w:type="spellStart"/>
      <w:r w:rsidRPr="00CA57E8">
        <w:rPr>
          <w:b/>
          <w:noProof w:val="0"/>
          <w:u w:val="single"/>
          <w:lang w:val="en-US"/>
        </w:rPr>
        <w:t>ofertilor</w:t>
      </w:r>
      <w:proofErr w:type="spellEnd"/>
      <w:r w:rsidRPr="00CA57E8">
        <w:rPr>
          <w:b/>
          <w:noProof w:val="0"/>
          <w:u w:val="single"/>
          <w:lang w:val="en-US"/>
        </w:rPr>
        <w:t xml:space="preserve"> de </w:t>
      </w:r>
      <w:proofErr w:type="spellStart"/>
      <w:r w:rsidRPr="00CA57E8">
        <w:rPr>
          <w:b/>
          <w:noProof w:val="0"/>
          <w:u w:val="single"/>
          <w:lang w:val="en-US"/>
        </w:rPr>
        <w:t>preţuri</w:t>
      </w:r>
      <w:proofErr w:type="spellEnd"/>
      <w:r w:rsidRPr="00CA57E8">
        <w:rPr>
          <w:b/>
          <w:noProof w:val="0"/>
          <w:lang w:val="en-US" w:eastAsia="ru-RU"/>
        </w:rPr>
        <w:br/>
      </w:r>
      <w:r w:rsidRPr="00CA57E8">
        <w:rPr>
          <w:noProof w:val="0"/>
          <w:sz w:val="20"/>
          <w:lang w:val="en-US" w:eastAsia="ru-RU"/>
        </w:rPr>
        <w:t xml:space="preserve">                                                                 (</w:t>
      </w:r>
      <w:proofErr w:type="spellStart"/>
      <w:r w:rsidRPr="00CA57E8">
        <w:rPr>
          <w:noProof w:val="0"/>
          <w:sz w:val="20"/>
          <w:lang w:val="en-US" w:eastAsia="ru-RU"/>
        </w:rPr>
        <w:t>tipulprocedurii</w:t>
      </w:r>
      <w:proofErr w:type="spellEnd"/>
      <w:r w:rsidRPr="00CA57E8">
        <w:rPr>
          <w:noProof w:val="0"/>
          <w:sz w:val="20"/>
          <w:lang w:val="en-US" w:eastAsia="ru-RU"/>
        </w:rPr>
        <w:t xml:space="preserve"> de </w:t>
      </w:r>
      <w:proofErr w:type="spellStart"/>
      <w:r w:rsidRPr="00CA57E8">
        <w:rPr>
          <w:noProof w:val="0"/>
          <w:sz w:val="20"/>
          <w:lang w:val="en-US" w:eastAsia="ru-RU"/>
        </w:rPr>
        <w:t>achiziție</w:t>
      </w:r>
      <w:proofErr w:type="spellEnd"/>
      <w:r w:rsidRPr="00CA57E8">
        <w:rPr>
          <w:noProof w:val="0"/>
          <w:sz w:val="20"/>
          <w:lang w:val="en-US" w:eastAsia="ru-RU"/>
        </w:rPr>
        <w:t>)</w:t>
      </w:r>
    </w:p>
    <w:p w14:paraId="0ECC60C0" w14:textId="77777777" w:rsidR="00CA57E8" w:rsidRPr="00CA57E8" w:rsidRDefault="00CA57E8" w:rsidP="00CA57E8">
      <w:pPr>
        <w:tabs>
          <w:tab w:val="left" w:pos="284"/>
          <w:tab w:val="right" w:pos="9531"/>
        </w:tabs>
        <w:spacing w:before="120"/>
        <w:rPr>
          <w:b/>
          <w:noProof w:val="0"/>
          <w:u w:val="single"/>
          <w:lang w:val="en-US"/>
        </w:rPr>
      </w:pPr>
      <w:r w:rsidRPr="00CA57E8">
        <w:rPr>
          <w:b/>
          <w:noProof w:val="0"/>
          <w:lang w:val="en-US"/>
        </w:rPr>
        <w:t>*</w:t>
      </w:r>
      <w:proofErr w:type="spellStart"/>
      <w:r w:rsidRPr="00CA57E8">
        <w:rPr>
          <w:b/>
          <w:noProof w:val="0"/>
          <w:lang w:val="en-US"/>
        </w:rPr>
        <w:t>Procedura</w:t>
      </w:r>
      <w:proofErr w:type="spellEnd"/>
      <w:r w:rsidRPr="00CA57E8">
        <w:rPr>
          <w:b/>
          <w:noProof w:val="0"/>
          <w:lang w:val="en-US"/>
        </w:rPr>
        <w:t xml:space="preserve"> a </w:t>
      </w:r>
      <w:proofErr w:type="spellStart"/>
      <w:r w:rsidRPr="00CA57E8">
        <w:rPr>
          <w:b/>
          <w:noProof w:val="0"/>
          <w:lang w:val="en-US"/>
        </w:rPr>
        <w:t>fost</w:t>
      </w:r>
      <w:proofErr w:type="spellEnd"/>
      <w:r w:rsidRPr="00CA57E8">
        <w:rPr>
          <w:b/>
          <w:noProof w:val="0"/>
          <w:lang w:val="en-US"/>
        </w:rPr>
        <w:t xml:space="preserve"> </w:t>
      </w:r>
      <w:proofErr w:type="spellStart"/>
      <w:r w:rsidRPr="00CA57E8">
        <w:rPr>
          <w:b/>
          <w:noProof w:val="0"/>
          <w:lang w:val="en-US"/>
        </w:rPr>
        <w:t>inclusă</w:t>
      </w:r>
      <w:proofErr w:type="spellEnd"/>
      <w:r w:rsidRPr="00CA57E8">
        <w:rPr>
          <w:b/>
          <w:noProof w:val="0"/>
          <w:lang w:val="en-US"/>
        </w:rPr>
        <w:t xml:space="preserve"> </w:t>
      </w:r>
      <w:proofErr w:type="spellStart"/>
      <w:r w:rsidRPr="00CA57E8">
        <w:rPr>
          <w:b/>
          <w:noProof w:val="0"/>
          <w:lang w:val="en-US"/>
        </w:rPr>
        <w:t>în</w:t>
      </w:r>
      <w:proofErr w:type="spellEnd"/>
      <w:r w:rsidRPr="00CA57E8">
        <w:rPr>
          <w:b/>
          <w:noProof w:val="0"/>
          <w:lang w:val="en-US"/>
        </w:rPr>
        <w:t xml:space="preserve"> </w:t>
      </w:r>
      <w:proofErr w:type="spellStart"/>
      <w:r w:rsidRPr="00CA57E8">
        <w:rPr>
          <w:b/>
          <w:noProof w:val="0"/>
          <w:lang w:val="en-US"/>
        </w:rPr>
        <w:t>planul</w:t>
      </w:r>
      <w:proofErr w:type="spellEnd"/>
      <w:r w:rsidRPr="00CA57E8">
        <w:rPr>
          <w:b/>
          <w:noProof w:val="0"/>
          <w:lang w:val="en-US"/>
        </w:rPr>
        <w:t xml:space="preserve"> de </w:t>
      </w:r>
      <w:proofErr w:type="spellStart"/>
      <w:r w:rsidRPr="00CA57E8">
        <w:rPr>
          <w:b/>
          <w:noProof w:val="0"/>
          <w:lang w:val="en-US"/>
        </w:rPr>
        <w:t>achiziții</w:t>
      </w:r>
      <w:proofErr w:type="spellEnd"/>
      <w:r w:rsidRPr="00CA57E8">
        <w:rPr>
          <w:b/>
          <w:noProof w:val="0"/>
          <w:lang w:val="en-US"/>
        </w:rPr>
        <w:t xml:space="preserve"> </w:t>
      </w:r>
      <w:proofErr w:type="spellStart"/>
      <w:r w:rsidRPr="00CA57E8">
        <w:rPr>
          <w:b/>
          <w:noProof w:val="0"/>
          <w:lang w:val="en-US"/>
        </w:rPr>
        <w:t>publice</w:t>
      </w:r>
      <w:proofErr w:type="spellEnd"/>
      <w:r w:rsidRPr="00CA57E8">
        <w:rPr>
          <w:b/>
          <w:noProof w:val="0"/>
          <w:lang w:val="en-US"/>
        </w:rPr>
        <w:t xml:space="preserve"> a </w:t>
      </w:r>
      <w:proofErr w:type="spellStart"/>
      <w:r w:rsidRPr="00CA57E8">
        <w:rPr>
          <w:b/>
          <w:noProof w:val="0"/>
          <w:lang w:val="en-US"/>
        </w:rPr>
        <w:t>autorității</w:t>
      </w:r>
      <w:proofErr w:type="spellEnd"/>
      <w:r w:rsidRPr="00CA57E8">
        <w:rPr>
          <w:b/>
          <w:noProof w:val="0"/>
          <w:lang w:val="en-US"/>
        </w:rPr>
        <w:t xml:space="preserve"> </w:t>
      </w:r>
      <w:proofErr w:type="spellStart"/>
      <w:r w:rsidRPr="00CA57E8">
        <w:rPr>
          <w:b/>
          <w:noProof w:val="0"/>
          <w:lang w:val="en-US"/>
        </w:rPr>
        <w:t>contractante</w:t>
      </w:r>
      <w:proofErr w:type="spellEnd"/>
      <w:r w:rsidRPr="00CA57E8">
        <w:rPr>
          <w:b/>
          <w:noProof w:val="0"/>
          <w:lang w:val="en-US"/>
        </w:rPr>
        <w:t xml:space="preserve"> (Da/Nu): </w:t>
      </w:r>
      <w:r w:rsidRPr="00CA57E8">
        <w:rPr>
          <w:b/>
          <w:noProof w:val="0"/>
          <w:u w:val="single"/>
          <w:lang w:val="en-US"/>
        </w:rPr>
        <w:t>Da</w:t>
      </w:r>
    </w:p>
    <w:p w14:paraId="51A86A3C" w14:textId="77777777" w:rsidR="00CA57E8" w:rsidRPr="00CA57E8" w:rsidRDefault="00CA57E8" w:rsidP="00CA57E8">
      <w:pPr>
        <w:shd w:val="clear" w:color="auto" w:fill="FFFFFF"/>
        <w:tabs>
          <w:tab w:val="left" w:pos="284"/>
          <w:tab w:val="right" w:pos="426"/>
        </w:tabs>
        <w:spacing w:before="120"/>
        <w:jc w:val="both"/>
        <w:rPr>
          <w:b/>
          <w:noProof w:val="0"/>
          <w:sz w:val="28"/>
          <w:szCs w:val="28"/>
          <w:highlight w:val="yellow"/>
          <w:u w:val="single"/>
          <w:lang w:val="en-US"/>
        </w:rPr>
      </w:pPr>
      <w:r w:rsidRPr="00CA57E8">
        <w:rPr>
          <w:b/>
          <w:noProof w:val="0"/>
          <w:lang w:val="en-US"/>
        </w:rPr>
        <w:t>Link-</w:t>
      </w:r>
      <w:proofErr w:type="spellStart"/>
      <w:r w:rsidRPr="00CA57E8">
        <w:rPr>
          <w:b/>
          <w:noProof w:val="0"/>
          <w:lang w:val="en-US"/>
        </w:rPr>
        <w:t>ul</w:t>
      </w:r>
      <w:proofErr w:type="spellEnd"/>
      <w:r w:rsidRPr="00CA57E8">
        <w:rPr>
          <w:b/>
          <w:noProof w:val="0"/>
          <w:lang w:val="en-US"/>
        </w:rPr>
        <w:t xml:space="preserve"> </w:t>
      </w:r>
      <w:proofErr w:type="spellStart"/>
      <w:r w:rsidRPr="00CA57E8">
        <w:rPr>
          <w:b/>
          <w:noProof w:val="0"/>
          <w:lang w:val="en-US"/>
        </w:rPr>
        <w:t>cătreplanul</w:t>
      </w:r>
      <w:proofErr w:type="spellEnd"/>
      <w:r w:rsidRPr="00CA57E8">
        <w:rPr>
          <w:b/>
          <w:noProof w:val="0"/>
          <w:lang w:val="en-US"/>
        </w:rPr>
        <w:t xml:space="preserve"> de </w:t>
      </w:r>
      <w:proofErr w:type="spellStart"/>
      <w:r w:rsidRPr="00CA57E8">
        <w:rPr>
          <w:b/>
          <w:noProof w:val="0"/>
          <w:lang w:val="en-US"/>
        </w:rPr>
        <w:t>achizițiipublice</w:t>
      </w:r>
      <w:proofErr w:type="spellEnd"/>
      <w:r w:rsidRPr="00CA57E8">
        <w:rPr>
          <w:b/>
          <w:noProof w:val="0"/>
          <w:lang w:val="en-US"/>
        </w:rPr>
        <w:t xml:space="preserve"> </w:t>
      </w:r>
      <w:proofErr w:type="spellStart"/>
      <w:r w:rsidRPr="00CA57E8">
        <w:rPr>
          <w:b/>
          <w:noProof w:val="0"/>
          <w:lang w:val="en-US"/>
        </w:rPr>
        <w:t>publicat</w:t>
      </w:r>
      <w:proofErr w:type="spellEnd"/>
      <w:r w:rsidRPr="00CA57E8">
        <w:rPr>
          <w:b/>
          <w:noProof w:val="0"/>
          <w:lang w:val="en-US"/>
        </w:rPr>
        <w:t>:</w:t>
      </w:r>
      <w:r w:rsidRPr="00CA57E8">
        <w:rPr>
          <w:noProof w:val="0"/>
          <w:lang w:val="en-US"/>
        </w:rPr>
        <w:t xml:space="preserve"> </w:t>
      </w:r>
      <w:r w:rsidRPr="00CA57E8">
        <w:rPr>
          <w:b/>
          <w:noProof w:val="0"/>
          <w:sz w:val="28"/>
          <w:szCs w:val="28"/>
          <w:highlight w:val="yellow"/>
          <w:u w:val="single"/>
          <w:lang w:val="en-US"/>
        </w:rPr>
        <w:t>corten.md</w:t>
      </w:r>
    </w:p>
    <w:p w14:paraId="45005A63" w14:textId="77777777" w:rsidR="00CA57E8" w:rsidRPr="00CA57E8" w:rsidRDefault="00CA57E8" w:rsidP="00CA57E8">
      <w:pPr>
        <w:numPr>
          <w:ilvl w:val="0"/>
          <w:numId w:val="23"/>
        </w:numPr>
        <w:shd w:val="clear" w:color="auto" w:fill="FFFFFF"/>
        <w:tabs>
          <w:tab w:val="left" w:pos="284"/>
          <w:tab w:val="right" w:pos="9531"/>
        </w:tabs>
        <w:spacing w:before="120"/>
        <w:ind w:left="284" w:hanging="284"/>
        <w:rPr>
          <w:b/>
          <w:noProof w:val="0"/>
          <w:lang w:val="en-US" w:eastAsia="ru-RU"/>
        </w:rPr>
      </w:pPr>
      <w:proofErr w:type="spellStart"/>
      <w:r w:rsidRPr="00CA57E8">
        <w:rPr>
          <w:b/>
          <w:noProof w:val="0"/>
          <w:lang w:val="en-US" w:eastAsia="ru-RU"/>
        </w:rPr>
        <w:t>Denumireaautoritățiicontractante</w:t>
      </w:r>
      <w:proofErr w:type="spellEnd"/>
      <w:r w:rsidRPr="00CA57E8">
        <w:rPr>
          <w:b/>
          <w:noProof w:val="0"/>
          <w:lang w:val="en-US" w:eastAsia="ru-RU"/>
        </w:rPr>
        <w:t xml:space="preserve">: </w:t>
      </w:r>
      <w:r w:rsidRPr="00CA57E8">
        <w:rPr>
          <w:b/>
          <w:noProof w:val="0"/>
          <w:sz w:val="28"/>
          <w:szCs w:val="28"/>
          <w:highlight w:val="yellow"/>
          <w:u w:val="single"/>
          <w:lang w:val="en-US" w:eastAsia="ru-RU"/>
        </w:rPr>
        <w:t>Primaria</w:t>
      </w:r>
      <w:r w:rsidRPr="00CA57E8">
        <w:rPr>
          <w:b/>
          <w:noProof w:val="0"/>
          <w:sz w:val="28"/>
          <w:szCs w:val="28"/>
          <w:highlight w:val="yellow"/>
          <w:u w:val="single"/>
          <w:lang w:val="ru-RU" w:eastAsia="ru-RU"/>
        </w:rPr>
        <w:t xml:space="preserve"> </w:t>
      </w:r>
      <w:proofErr w:type="spellStart"/>
      <w:r w:rsidRPr="00CA57E8">
        <w:rPr>
          <w:b/>
          <w:noProof w:val="0"/>
          <w:sz w:val="28"/>
          <w:szCs w:val="28"/>
          <w:highlight w:val="yellow"/>
          <w:u w:val="single"/>
          <w:lang w:val="en-US" w:eastAsia="ru-RU"/>
        </w:rPr>
        <w:t>s.Corten</w:t>
      </w:r>
      <w:proofErr w:type="spellEnd"/>
    </w:p>
    <w:p w14:paraId="39985298"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CA57E8">
        <w:rPr>
          <w:b/>
          <w:noProof w:val="0"/>
          <w:lang w:val="en-US" w:eastAsia="ru-RU"/>
        </w:rPr>
        <w:t xml:space="preserve">IDNO: </w:t>
      </w:r>
      <w:r w:rsidRPr="00CA57E8">
        <w:rPr>
          <w:b/>
          <w:noProof w:val="0"/>
          <w:u w:val="single"/>
        </w:rPr>
        <w:t>10076010</w:t>
      </w:r>
      <w:r w:rsidRPr="00CA57E8">
        <w:rPr>
          <w:b/>
          <w:noProof w:val="0"/>
          <w:u w:val="single"/>
          <w:lang w:val="ru-RU"/>
        </w:rPr>
        <w:t>07701</w:t>
      </w:r>
    </w:p>
    <w:p w14:paraId="23A567C3" w14:textId="77777777" w:rsidR="00CA57E8" w:rsidRPr="00CA57E8" w:rsidRDefault="00CA57E8" w:rsidP="00CA57E8">
      <w:pPr>
        <w:numPr>
          <w:ilvl w:val="0"/>
          <w:numId w:val="23"/>
        </w:numPr>
        <w:tabs>
          <w:tab w:val="left" w:pos="284"/>
          <w:tab w:val="right" w:pos="9531"/>
        </w:tabs>
        <w:spacing w:before="120"/>
        <w:ind w:left="284" w:hanging="284"/>
        <w:rPr>
          <w:b/>
          <w:noProof w:val="0"/>
          <w:sz w:val="28"/>
          <w:szCs w:val="28"/>
          <w:u w:val="single"/>
          <w:lang w:val="en-US" w:eastAsia="ru-RU"/>
        </w:rPr>
      </w:pPr>
      <w:proofErr w:type="spellStart"/>
      <w:r w:rsidRPr="00CA57E8">
        <w:rPr>
          <w:b/>
          <w:noProof w:val="0"/>
          <w:lang w:val="en-US" w:eastAsia="ru-RU"/>
        </w:rPr>
        <w:t>Adresa</w:t>
      </w:r>
      <w:proofErr w:type="spellEnd"/>
      <w:r w:rsidRPr="00CA57E8">
        <w:rPr>
          <w:b/>
          <w:noProof w:val="0"/>
          <w:lang w:val="en-US" w:eastAsia="ru-RU"/>
        </w:rPr>
        <w:t xml:space="preserve">: </w:t>
      </w:r>
      <w:r w:rsidRPr="00CA57E8">
        <w:rPr>
          <w:b/>
          <w:noProof w:val="0"/>
          <w:sz w:val="28"/>
          <w:szCs w:val="28"/>
          <w:u w:val="single"/>
          <w:shd w:val="clear" w:color="auto" w:fill="FFFF00"/>
          <w:lang w:val="en-US" w:eastAsia="ru-RU"/>
        </w:rPr>
        <w:t xml:space="preserve">s. Corten,  </w:t>
      </w:r>
      <w:proofErr w:type="spellStart"/>
      <w:r w:rsidRPr="00CA57E8">
        <w:rPr>
          <w:b/>
          <w:noProof w:val="0"/>
          <w:sz w:val="28"/>
          <w:szCs w:val="28"/>
          <w:u w:val="single"/>
          <w:shd w:val="clear" w:color="auto" w:fill="FFFF00"/>
          <w:lang w:val="en-US" w:eastAsia="ru-RU"/>
        </w:rPr>
        <w:t>str.Chirov</w:t>
      </w:r>
      <w:proofErr w:type="spellEnd"/>
      <w:r w:rsidRPr="00CA57E8">
        <w:rPr>
          <w:b/>
          <w:noProof w:val="0"/>
          <w:sz w:val="28"/>
          <w:szCs w:val="28"/>
          <w:u w:val="single"/>
          <w:shd w:val="clear" w:color="auto" w:fill="FFFF00"/>
          <w:lang w:val="en-US" w:eastAsia="ru-RU"/>
        </w:rPr>
        <w:t xml:space="preserve"> 8A</w:t>
      </w:r>
    </w:p>
    <w:p w14:paraId="1B8A75D0"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CA57E8">
        <w:rPr>
          <w:b/>
          <w:noProof w:val="0"/>
          <w:lang w:val="en-US" w:eastAsia="ru-RU"/>
        </w:rPr>
        <w:t>Numărul</w:t>
      </w:r>
      <w:proofErr w:type="spellEnd"/>
      <w:r w:rsidRPr="00CA57E8">
        <w:rPr>
          <w:b/>
          <w:noProof w:val="0"/>
          <w:lang w:val="en-US" w:eastAsia="ru-RU"/>
        </w:rPr>
        <w:t xml:space="preserve"> de </w:t>
      </w:r>
      <w:proofErr w:type="spellStart"/>
      <w:r w:rsidRPr="00CA57E8">
        <w:rPr>
          <w:b/>
          <w:noProof w:val="0"/>
          <w:lang w:val="en-US" w:eastAsia="ru-RU"/>
        </w:rPr>
        <w:t>telefon</w:t>
      </w:r>
      <w:proofErr w:type="spellEnd"/>
      <w:r w:rsidRPr="00CA57E8">
        <w:rPr>
          <w:b/>
          <w:noProof w:val="0"/>
          <w:lang w:val="en-US" w:eastAsia="ru-RU"/>
        </w:rPr>
        <w:t xml:space="preserve">/fax: </w:t>
      </w:r>
      <w:r w:rsidRPr="00CA57E8">
        <w:rPr>
          <w:b/>
          <w:noProof w:val="0"/>
          <w:sz w:val="28"/>
          <w:szCs w:val="28"/>
          <w:u w:val="single"/>
          <w:shd w:val="clear" w:color="auto" w:fill="FFFF00"/>
          <w:lang w:val="en-US" w:eastAsia="ru-RU"/>
        </w:rPr>
        <w:t>029</w:t>
      </w:r>
      <w:r w:rsidRPr="00CA57E8">
        <w:rPr>
          <w:b/>
          <w:noProof w:val="0"/>
          <w:sz w:val="28"/>
          <w:szCs w:val="28"/>
          <w:u w:val="single"/>
          <w:shd w:val="clear" w:color="auto" w:fill="FFFF00"/>
          <w:lang w:val="ru-RU" w:eastAsia="ru-RU"/>
        </w:rPr>
        <w:t>1</w:t>
      </w:r>
      <w:r w:rsidRPr="00CA57E8">
        <w:rPr>
          <w:b/>
          <w:noProof w:val="0"/>
          <w:sz w:val="28"/>
          <w:szCs w:val="28"/>
          <w:u w:val="single"/>
          <w:shd w:val="clear" w:color="auto" w:fill="FFFF00"/>
          <w:lang w:val="en-US" w:eastAsia="ru-RU"/>
        </w:rPr>
        <w:t>72286,  079077656</w:t>
      </w:r>
      <w:r w:rsidRPr="00CA57E8">
        <w:rPr>
          <w:b/>
          <w:noProof w:val="0"/>
          <w:shd w:val="clear" w:color="auto" w:fill="FFFFFF"/>
          <w:lang w:val="en-US" w:eastAsia="ru-RU"/>
        </w:rPr>
        <w:softHyphen/>
      </w:r>
      <w:r w:rsidRPr="00CA57E8">
        <w:rPr>
          <w:b/>
          <w:noProof w:val="0"/>
          <w:shd w:val="clear" w:color="auto" w:fill="FFFFFF"/>
          <w:lang w:val="en-US" w:eastAsia="ru-RU"/>
        </w:rPr>
        <w:softHyphen/>
      </w:r>
    </w:p>
    <w:p w14:paraId="29D67B77"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CA57E8">
        <w:rPr>
          <w:b/>
          <w:noProof w:val="0"/>
          <w:lang w:val="en-US" w:eastAsia="ru-RU"/>
        </w:rPr>
        <w:t>Adresa</w:t>
      </w:r>
      <w:proofErr w:type="spellEnd"/>
      <w:r w:rsidRPr="00CA57E8">
        <w:rPr>
          <w:b/>
          <w:noProof w:val="0"/>
          <w:lang w:val="en-US" w:eastAsia="ru-RU"/>
        </w:rPr>
        <w:t xml:space="preserve"> de e-mail </w:t>
      </w:r>
      <w:proofErr w:type="spellStart"/>
      <w:r w:rsidRPr="00CA57E8">
        <w:rPr>
          <w:b/>
          <w:noProof w:val="0"/>
          <w:lang w:val="en-US" w:eastAsia="ru-RU"/>
        </w:rPr>
        <w:t>șipagina</w:t>
      </w:r>
      <w:proofErr w:type="spellEnd"/>
      <w:r w:rsidRPr="00CA57E8">
        <w:rPr>
          <w:b/>
          <w:noProof w:val="0"/>
          <w:lang w:val="en-US" w:eastAsia="ru-RU"/>
        </w:rPr>
        <w:t xml:space="preserve"> web </w:t>
      </w:r>
      <w:proofErr w:type="spellStart"/>
      <w:r w:rsidRPr="00CA57E8">
        <w:rPr>
          <w:b/>
          <w:noProof w:val="0"/>
          <w:lang w:val="en-US" w:eastAsia="ru-RU"/>
        </w:rPr>
        <w:t>oficialăa</w:t>
      </w:r>
      <w:proofErr w:type="spellEnd"/>
      <w:r w:rsidRPr="00CA57E8">
        <w:rPr>
          <w:b/>
          <w:noProof w:val="0"/>
          <w:lang w:val="en-US" w:eastAsia="ru-RU"/>
        </w:rPr>
        <w:t xml:space="preserve"> </w:t>
      </w:r>
      <w:proofErr w:type="spellStart"/>
      <w:r w:rsidRPr="00CA57E8">
        <w:rPr>
          <w:b/>
          <w:noProof w:val="0"/>
          <w:lang w:val="en-US" w:eastAsia="ru-RU"/>
        </w:rPr>
        <w:t>autoritățiicontractante</w:t>
      </w:r>
      <w:proofErr w:type="spellEnd"/>
      <w:r w:rsidRPr="00CA57E8">
        <w:rPr>
          <w:b/>
          <w:noProof w:val="0"/>
          <w:lang w:val="en-US" w:eastAsia="ru-RU"/>
        </w:rPr>
        <w:t xml:space="preserve">: </w:t>
      </w:r>
      <w:r w:rsidRPr="00CA57E8">
        <w:rPr>
          <w:b/>
          <w:noProof w:val="0"/>
          <w:sz w:val="28"/>
          <w:szCs w:val="28"/>
          <w:u w:val="single"/>
          <w:shd w:val="clear" w:color="auto" w:fill="FFFF00"/>
          <w:lang w:val="en-US" w:eastAsia="ru-RU"/>
        </w:rPr>
        <w:t>primaria@mail.ru</w:t>
      </w:r>
      <w:r w:rsidRPr="00CA57E8">
        <w:rPr>
          <w:b/>
          <w:noProof w:val="0"/>
          <w:lang w:val="en-US"/>
        </w:rPr>
        <w:t xml:space="preserve"> </w:t>
      </w:r>
    </w:p>
    <w:p w14:paraId="244B41F9"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CA57E8">
        <w:rPr>
          <w:b/>
          <w:noProof w:val="0"/>
          <w:lang w:val="en-US" w:eastAsia="ru-RU"/>
        </w:rPr>
        <w:t>Adresa</w:t>
      </w:r>
      <w:proofErr w:type="spellEnd"/>
      <w:r w:rsidRPr="00CA57E8">
        <w:rPr>
          <w:b/>
          <w:noProof w:val="0"/>
          <w:lang w:val="en-US" w:eastAsia="ru-RU"/>
        </w:rPr>
        <w:t xml:space="preserve"> de e-mail </w:t>
      </w:r>
      <w:proofErr w:type="spellStart"/>
      <w:r w:rsidRPr="00CA57E8">
        <w:rPr>
          <w:b/>
          <w:noProof w:val="0"/>
          <w:lang w:val="en-US" w:eastAsia="ru-RU"/>
        </w:rPr>
        <w:t>saupagina</w:t>
      </w:r>
      <w:proofErr w:type="spellEnd"/>
      <w:r w:rsidRPr="00CA57E8">
        <w:rPr>
          <w:b/>
          <w:noProof w:val="0"/>
          <w:lang w:val="en-US" w:eastAsia="ru-RU"/>
        </w:rPr>
        <w:t xml:space="preserve"> web </w:t>
      </w:r>
      <w:proofErr w:type="spellStart"/>
      <w:r w:rsidRPr="00CA57E8">
        <w:rPr>
          <w:b/>
          <w:noProof w:val="0"/>
          <w:lang w:val="en-US" w:eastAsia="ru-RU"/>
        </w:rPr>
        <w:t>oficialăde</w:t>
      </w:r>
      <w:proofErr w:type="spellEnd"/>
      <w:r w:rsidRPr="00CA57E8">
        <w:rPr>
          <w:b/>
          <w:noProof w:val="0"/>
          <w:lang w:val="en-US" w:eastAsia="ru-RU"/>
        </w:rPr>
        <w:t xml:space="preserve"> la care se </w:t>
      </w:r>
      <w:proofErr w:type="spellStart"/>
      <w:r w:rsidRPr="00CA57E8">
        <w:rPr>
          <w:b/>
          <w:noProof w:val="0"/>
          <w:lang w:val="en-US" w:eastAsia="ru-RU"/>
        </w:rPr>
        <w:t>vaputeaobțineaccesul</w:t>
      </w:r>
      <w:proofErr w:type="spellEnd"/>
      <w:r w:rsidRPr="00CA57E8">
        <w:rPr>
          <w:b/>
          <w:noProof w:val="0"/>
          <w:lang w:val="en-US" w:eastAsia="ru-RU"/>
        </w:rPr>
        <w:t xml:space="preserve"> la </w:t>
      </w:r>
      <w:proofErr w:type="spellStart"/>
      <w:r w:rsidRPr="00CA57E8">
        <w:rPr>
          <w:b/>
          <w:noProof w:val="0"/>
          <w:lang w:val="en-US" w:eastAsia="ru-RU"/>
        </w:rPr>
        <w:t>documentația</w:t>
      </w:r>
      <w:proofErr w:type="spellEnd"/>
      <w:r w:rsidRPr="00CA57E8">
        <w:rPr>
          <w:b/>
          <w:noProof w:val="0"/>
          <w:lang w:val="en-US" w:eastAsia="ru-RU"/>
        </w:rPr>
        <w:t xml:space="preserve"> de </w:t>
      </w:r>
      <w:proofErr w:type="spellStart"/>
      <w:r w:rsidRPr="00CA57E8">
        <w:rPr>
          <w:b/>
          <w:noProof w:val="0"/>
          <w:lang w:val="en-US" w:eastAsia="ru-RU"/>
        </w:rPr>
        <w:t>atribuire</w:t>
      </w:r>
      <w:proofErr w:type="spellEnd"/>
      <w:r w:rsidRPr="00CA57E8">
        <w:rPr>
          <w:b/>
          <w:noProof w:val="0"/>
          <w:lang w:val="en-US" w:eastAsia="ru-RU"/>
        </w:rPr>
        <w:t xml:space="preserve">: </w:t>
      </w:r>
      <w:proofErr w:type="spellStart"/>
      <w:r w:rsidRPr="00CA57E8">
        <w:rPr>
          <w:b/>
          <w:i/>
          <w:noProof w:val="0"/>
          <w:lang w:val="en-US" w:eastAsia="ru-RU"/>
        </w:rPr>
        <w:t>documentația</w:t>
      </w:r>
      <w:proofErr w:type="spellEnd"/>
      <w:r w:rsidRPr="00CA57E8">
        <w:rPr>
          <w:b/>
          <w:i/>
          <w:noProof w:val="0"/>
          <w:lang w:val="en-US" w:eastAsia="ru-RU"/>
        </w:rPr>
        <w:t xml:space="preserve">  de  </w:t>
      </w:r>
      <w:proofErr w:type="spellStart"/>
      <w:r w:rsidRPr="00CA57E8">
        <w:rPr>
          <w:b/>
          <w:i/>
          <w:noProof w:val="0"/>
          <w:lang w:val="en-US" w:eastAsia="ru-RU"/>
        </w:rPr>
        <w:t>atribuire</w:t>
      </w:r>
      <w:proofErr w:type="spellEnd"/>
      <w:r w:rsidRPr="00CA57E8">
        <w:rPr>
          <w:b/>
          <w:i/>
          <w:noProof w:val="0"/>
          <w:lang w:val="en-US" w:eastAsia="ru-RU"/>
        </w:rPr>
        <w:t xml:space="preserve">  </w:t>
      </w:r>
      <w:proofErr w:type="spellStart"/>
      <w:r w:rsidRPr="00CA57E8">
        <w:rPr>
          <w:b/>
          <w:i/>
          <w:noProof w:val="0"/>
          <w:lang w:val="en-US" w:eastAsia="ru-RU"/>
        </w:rPr>
        <w:t>este</w:t>
      </w:r>
      <w:proofErr w:type="spellEnd"/>
      <w:r w:rsidRPr="00CA57E8">
        <w:rPr>
          <w:b/>
          <w:i/>
          <w:noProof w:val="0"/>
          <w:lang w:val="en-US" w:eastAsia="ru-RU"/>
        </w:rPr>
        <w:t xml:space="preserve">  </w:t>
      </w:r>
      <w:proofErr w:type="spellStart"/>
      <w:r w:rsidRPr="00CA57E8">
        <w:rPr>
          <w:b/>
          <w:i/>
          <w:noProof w:val="0"/>
          <w:lang w:val="en-US" w:eastAsia="ru-RU"/>
        </w:rPr>
        <w:t>anexată</w:t>
      </w:r>
      <w:proofErr w:type="spellEnd"/>
      <w:r w:rsidRPr="00CA57E8">
        <w:rPr>
          <w:b/>
          <w:i/>
          <w:noProof w:val="0"/>
          <w:lang w:val="en-US" w:eastAsia="ru-RU"/>
        </w:rPr>
        <w:t xml:space="preserve">  </w:t>
      </w:r>
      <w:proofErr w:type="spellStart"/>
      <w:r w:rsidRPr="00CA57E8">
        <w:rPr>
          <w:b/>
          <w:i/>
          <w:noProof w:val="0"/>
          <w:lang w:val="en-US" w:eastAsia="ru-RU"/>
        </w:rPr>
        <w:t>în</w:t>
      </w:r>
      <w:proofErr w:type="spellEnd"/>
      <w:r w:rsidRPr="00CA57E8">
        <w:rPr>
          <w:b/>
          <w:i/>
          <w:noProof w:val="0"/>
          <w:lang w:val="en-US" w:eastAsia="ru-RU"/>
        </w:rPr>
        <w:t xml:space="preserve">  </w:t>
      </w:r>
      <w:proofErr w:type="spellStart"/>
      <w:r w:rsidRPr="00CA57E8">
        <w:rPr>
          <w:b/>
          <w:i/>
          <w:noProof w:val="0"/>
          <w:lang w:val="en-US" w:eastAsia="ru-RU"/>
        </w:rPr>
        <w:t>cadrul</w:t>
      </w:r>
      <w:proofErr w:type="spellEnd"/>
      <w:r w:rsidRPr="00CA57E8">
        <w:rPr>
          <w:b/>
          <w:i/>
          <w:noProof w:val="0"/>
          <w:lang w:val="en-US" w:eastAsia="ru-RU"/>
        </w:rPr>
        <w:t xml:space="preserve">  </w:t>
      </w:r>
      <w:proofErr w:type="spellStart"/>
      <w:r w:rsidRPr="00CA57E8">
        <w:rPr>
          <w:b/>
          <w:i/>
          <w:noProof w:val="0"/>
          <w:lang w:val="en-US" w:eastAsia="ru-RU"/>
        </w:rPr>
        <w:t>procedurii</w:t>
      </w:r>
      <w:proofErr w:type="spellEnd"/>
      <w:r w:rsidRPr="00CA57E8">
        <w:rPr>
          <w:b/>
          <w:i/>
          <w:noProof w:val="0"/>
          <w:lang w:val="en-US" w:eastAsia="ru-RU"/>
        </w:rPr>
        <w:t xml:space="preserve">  </w:t>
      </w:r>
      <w:proofErr w:type="spellStart"/>
      <w:r w:rsidRPr="00CA57E8">
        <w:rPr>
          <w:b/>
          <w:i/>
          <w:noProof w:val="0"/>
          <w:lang w:val="en-US" w:eastAsia="ru-RU"/>
        </w:rPr>
        <w:t>în</w:t>
      </w:r>
      <w:proofErr w:type="spellEnd"/>
      <w:r w:rsidRPr="00CA57E8">
        <w:rPr>
          <w:b/>
          <w:i/>
          <w:noProof w:val="0"/>
          <w:lang w:val="en-US" w:eastAsia="ru-RU"/>
        </w:rPr>
        <w:t xml:space="preserve">  SIA RSAP</w:t>
      </w:r>
    </w:p>
    <w:p w14:paraId="762EBAB5"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CA57E8">
        <w:rPr>
          <w:b/>
          <w:noProof w:val="0"/>
          <w:lang w:val="en-US" w:eastAsia="ru-RU"/>
        </w:rPr>
        <w:t>Tipulautoritățiicontractanteșiobiectul</w:t>
      </w:r>
      <w:proofErr w:type="spellEnd"/>
      <w:r w:rsidRPr="00CA57E8">
        <w:rPr>
          <w:b/>
          <w:noProof w:val="0"/>
          <w:lang w:val="en-US" w:eastAsia="ru-RU"/>
        </w:rPr>
        <w:t xml:space="preserve"> principal de </w:t>
      </w:r>
      <w:proofErr w:type="spellStart"/>
      <w:r w:rsidRPr="00CA57E8">
        <w:rPr>
          <w:b/>
          <w:noProof w:val="0"/>
          <w:lang w:val="en-US" w:eastAsia="ru-RU"/>
        </w:rPr>
        <w:t>activitate</w:t>
      </w:r>
      <w:proofErr w:type="spellEnd"/>
      <w:r w:rsidRPr="00CA57E8">
        <w:rPr>
          <w:b/>
          <w:noProof w:val="0"/>
          <w:lang w:val="en-US" w:eastAsia="ru-RU"/>
        </w:rPr>
        <w:t xml:space="preserve"> (</w:t>
      </w:r>
      <w:proofErr w:type="spellStart"/>
      <w:r w:rsidRPr="00CA57E8">
        <w:rPr>
          <w:b/>
          <w:noProof w:val="0"/>
          <w:lang w:val="en-US" w:eastAsia="ru-RU"/>
        </w:rPr>
        <w:t>dacă</w:t>
      </w:r>
      <w:proofErr w:type="spellEnd"/>
      <w:r w:rsidRPr="00CA57E8">
        <w:rPr>
          <w:b/>
          <w:noProof w:val="0"/>
          <w:lang w:val="en-US" w:eastAsia="ru-RU"/>
        </w:rPr>
        <w:t xml:space="preserve"> </w:t>
      </w:r>
      <w:proofErr w:type="spellStart"/>
      <w:r w:rsidRPr="00CA57E8">
        <w:rPr>
          <w:b/>
          <w:noProof w:val="0"/>
          <w:lang w:val="en-US" w:eastAsia="ru-RU"/>
        </w:rPr>
        <w:t>este</w:t>
      </w:r>
      <w:proofErr w:type="spellEnd"/>
      <w:r w:rsidRPr="00CA57E8">
        <w:rPr>
          <w:b/>
          <w:noProof w:val="0"/>
          <w:lang w:val="en-US" w:eastAsia="ru-RU"/>
        </w:rPr>
        <w:t xml:space="preserve"> </w:t>
      </w:r>
      <w:proofErr w:type="spellStart"/>
      <w:r w:rsidRPr="00CA57E8">
        <w:rPr>
          <w:b/>
          <w:noProof w:val="0"/>
          <w:lang w:val="en-US" w:eastAsia="ru-RU"/>
        </w:rPr>
        <w:t>cazul</w:t>
      </w:r>
      <w:proofErr w:type="spellEnd"/>
      <w:r w:rsidRPr="00CA57E8">
        <w:rPr>
          <w:b/>
          <w:noProof w:val="0"/>
          <w:lang w:val="en-US" w:eastAsia="ru-RU"/>
        </w:rPr>
        <w:t xml:space="preserve">, </w:t>
      </w:r>
      <w:proofErr w:type="spellStart"/>
      <w:r w:rsidRPr="00CA57E8">
        <w:rPr>
          <w:b/>
          <w:noProof w:val="0"/>
          <w:lang w:val="en-US" w:eastAsia="ru-RU"/>
        </w:rPr>
        <w:t>mențiuneacăautoritateacontractantăeste</w:t>
      </w:r>
      <w:proofErr w:type="spellEnd"/>
      <w:r w:rsidRPr="00CA57E8">
        <w:rPr>
          <w:b/>
          <w:noProof w:val="0"/>
          <w:lang w:val="en-US" w:eastAsia="ru-RU"/>
        </w:rPr>
        <w:t xml:space="preserve"> o </w:t>
      </w:r>
      <w:proofErr w:type="spellStart"/>
      <w:r w:rsidRPr="00CA57E8">
        <w:rPr>
          <w:b/>
          <w:noProof w:val="0"/>
          <w:lang w:val="en-US" w:eastAsia="ru-RU"/>
        </w:rPr>
        <w:t>autoritatecentrală</w:t>
      </w:r>
      <w:proofErr w:type="spellEnd"/>
      <w:r w:rsidRPr="00CA57E8">
        <w:rPr>
          <w:b/>
          <w:noProof w:val="0"/>
          <w:lang w:val="en-US" w:eastAsia="ru-RU"/>
        </w:rPr>
        <w:t xml:space="preserve"> de </w:t>
      </w:r>
      <w:proofErr w:type="spellStart"/>
      <w:r w:rsidRPr="00CA57E8">
        <w:rPr>
          <w:b/>
          <w:noProof w:val="0"/>
          <w:lang w:val="en-US" w:eastAsia="ru-RU"/>
        </w:rPr>
        <w:t>achizițiesaucăachizițiaimplică</w:t>
      </w:r>
      <w:proofErr w:type="spellEnd"/>
      <w:r w:rsidRPr="00CA57E8">
        <w:rPr>
          <w:b/>
          <w:noProof w:val="0"/>
          <w:lang w:val="en-US" w:eastAsia="ru-RU"/>
        </w:rPr>
        <w:t xml:space="preserve"> o </w:t>
      </w:r>
      <w:proofErr w:type="spellStart"/>
      <w:r w:rsidRPr="00CA57E8">
        <w:rPr>
          <w:b/>
          <w:noProof w:val="0"/>
          <w:lang w:val="en-US" w:eastAsia="ru-RU"/>
        </w:rPr>
        <w:t>altăformă</w:t>
      </w:r>
      <w:proofErr w:type="spellEnd"/>
      <w:r w:rsidRPr="00CA57E8">
        <w:rPr>
          <w:b/>
          <w:noProof w:val="0"/>
          <w:lang w:val="en-US" w:eastAsia="ru-RU"/>
        </w:rPr>
        <w:t xml:space="preserve"> de </w:t>
      </w:r>
      <w:proofErr w:type="spellStart"/>
      <w:r w:rsidRPr="00CA57E8">
        <w:rPr>
          <w:b/>
          <w:noProof w:val="0"/>
          <w:lang w:val="en-US" w:eastAsia="ru-RU"/>
        </w:rPr>
        <w:t>achizițiecomună</w:t>
      </w:r>
      <w:proofErr w:type="spellEnd"/>
      <w:r w:rsidRPr="00CA57E8">
        <w:rPr>
          <w:b/>
          <w:noProof w:val="0"/>
          <w:lang w:val="en-US" w:eastAsia="ru-RU"/>
        </w:rPr>
        <w:t xml:space="preserve">): </w:t>
      </w:r>
      <w:proofErr w:type="spellStart"/>
      <w:r w:rsidRPr="00CA57E8">
        <w:rPr>
          <w:b/>
          <w:noProof w:val="0"/>
          <w:lang w:val="en-US"/>
        </w:rPr>
        <w:t>autoritatea</w:t>
      </w:r>
      <w:proofErr w:type="spellEnd"/>
      <w:r w:rsidRPr="00CA57E8">
        <w:rPr>
          <w:b/>
          <w:noProof w:val="0"/>
          <w:lang w:val="en-US"/>
        </w:rPr>
        <w:t xml:space="preserve"> </w:t>
      </w:r>
      <w:proofErr w:type="spellStart"/>
      <w:r w:rsidRPr="00CA57E8">
        <w:rPr>
          <w:b/>
          <w:noProof w:val="0"/>
          <w:lang w:val="en-US"/>
        </w:rPr>
        <w:t>contractanta</w:t>
      </w:r>
      <w:proofErr w:type="spellEnd"/>
      <w:r w:rsidRPr="00CA57E8">
        <w:rPr>
          <w:b/>
          <w:noProof w:val="0"/>
          <w:lang w:val="en-US"/>
        </w:rPr>
        <w:t xml:space="preserve"> </w:t>
      </w:r>
      <w:proofErr w:type="spellStart"/>
      <w:r w:rsidRPr="00CA57E8">
        <w:rPr>
          <w:b/>
          <w:noProof w:val="0"/>
          <w:lang w:val="en-US"/>
        </w:rPr>
        <w:t>este</w:t>
      </w:r>
      <w:proofErr w:type="spellEnd"/>
      <w:r w:rsidRPr="00CA57E8">
        <w:rPr>
          <w:b/>
          <w:noProof w:val="0"/>
          <w:lang w:val="en-US"/>
        </w:rPr>
        <w:t xml:space="preserve">  o </w:t>
      </w:r>
      <w:proofErr w:type="spellStart"/>
      <w:r w:rsidRPr="00CA57E8">
        <w:rPr>
          <w:b/>
          <w:noProof w:val="0"/>
          <w:lang w:val="en-US"/>
        </w:rPr>
        <w:t>autoritatea</w:t>
      </w:r>
      <w:proofErr w:type="spellEnd"/>
      <w:r w:rsidRPr="00CA57E8">
        <w:rPr>
          <w:b/>
          <w:noProof w:val="0"/>
          <w:lang w:val="en-US"/>
        </w:rPr>
        <w:t xml:space="preserve">  </w:t>
      </w:r>
      <w:proofErr w:type="spellStart"/>
      <w:r w:rsidRPr="00CA57E8">
        <w:rPr>
          <w:b/>
          <w:noProof w:val="0"/>
          <w:lang w:val="en-US"/>
        </w:rPr>
        <w:t>centrală</w:t>
      </w:r>
      <w:proofErr w:type="spellEnd"/>
      <w:r w:rsidRPr="00CA57E8">
        <w:rPr>
          <w:b/>
          <w:noProof w:val="0"/>
          <w:lang w:val="en-US"/>
        </w:rPr>
        <w:t xml:space="preserve"> de </w:t>
      </w:r>
      <w:proofErr w:type="spellStart"/>
      <w:r w:rsidRPr="00CA57E8">
        <w:rPr>
          <w:b/>
          <w:noProof w:val="0"/>
          <w:lang w:val="en-US"/>
        </w:rPr>
        <w:t>achiziţie</w:t>
      </w:r>
      <w:proofErr w:type="spellEnd"/>
      <w:r w:rsidRPr="00CA57E8">
        <w:rPr>
          <w:b/>
          <w:noProof w:val="0"/>
          <w:lang w:val="en-US" w:eastAsia="ru-RU"/>
        </w:rPr>
        <w:t xml:space="preserve"> </w:t>
      </w:r>
    </w:p>
    <w:p w14:paraId="79BD9601" w14:textId="77777777" w:rsidR="00CA57E8" w:rsidRPr="00CA57E8" w:rsidRDefault="00CA57E8" w:rsidP="00CA57E8">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CA57E8">
        <w:rPr>
          <w:b/>
          <w:noProof w:val="0"/>
          <w:lang w:val="en-US" w:eastAsia="ru-RU"/>
        </w:rPr>
        <w:t>Cumpărătorulinvităoperatoriieconomiciinteresați</w:t>
      </w:r>
      <w:proofErr w:type="spellEnd"/>
      <w:r w:rsidRPr="00CA57E8">
        <w:rPr>
          <w:b/>
          <w:noProof w:val="0"/>
          <w:lang w:val="en-US" w:eastAsia="ru-RU"/>
        </w:rPr>
        <w:t xml:space="preserve">, care </w:t>
      </w:r>
      <w:proofErr w:type="spellStart"/>
      <w:r w:rsidRPr="00CA57E8">
        <w:rPr>
          <w:b/>
          <w:noProof w:val="0"/>
          <w:lang w:val="en-US" w:eastAsia="ru-RU"/>
        </w:rPr>
        <w:t>îi</w:t>
      </w:r>
      <w:proofErr w:type="spellEnd"/>
      <w:r w:rsidRPr="00CA57E8">
        <w:rPr>
          <w:b/>
          <w:noProof w:val="0"/>
          <w:lang w:val="en-US" w:eastAsia="ru-RU"/>
        </w:rPr>
        <w:t xml:space="preserve"> pot </w:t>
      </w:r>
      <w:proofErr w:type="spellStart"/>
      <w:r w:rsidRPr="00CA57E8">
        <w:rPr>
          <w:b/>
          <w:noProof w:val="0"/>
          <w:lang w:val="en-US" w:eastAsia="ru-RU"/>
        </w:rPr>
        <w:t>satisfacenecesitățile</w:t>
      </w:r>
      <w:proofErr w:type="spellEnd"/>
      <w:r w:rsidRPr="00CA57E8">
        <w:rPr>
          <w:b/>
          <w:noProof w:val="0"/>
          <w:lang w:val="en-US" w:eastAsia="ru-RU"/>
        </w:rPr>
        <w:t xml:space="preserve">, </w:t>
      </w:r>
      <w:proofErr w:type="spellStart"/>
      <w:r w:rsidRPr="00CA57E8">
        <w:rPr>
          <w:b/>
          <w:noProof w:val="0"/>
          <w:lang w:val="en-US" w:eastAsia="ru-RU"/>
        </w:rPr>
        <w:t>săparticipe</w:t>
      </w:r>
      <w:proofErr w:type="spellEnd"/>
      <w:r w:rsidRPr="00CA57E8">
        <w:rPr>
          <w:b/>
          <w:noProof w:val="0"/>
          <w:lang w:val="en-US" w:eastAsia="ru-RU"/>
        </w:rPr>
        <w:t xml:space="preserve"> la </w:t>
      </w:r>
      <w:proofErr w:type="spellStart"/>
      <w:r w:rsidRPr="00CA57E8">
        <w:rPr>
          <w:b/>
          <w:noProof w:val="0"/>
          <w:lang w:val="en-US" w:eastAsia="ru-RU"/>
        </w:rPr>
        <w:t>procedura</w:t>
      </w:r>
      <w:proofErr w:type="spellEnd"/>
      <w:r w:rsidRPr="00CA57E8">
        <w:rPr>
          <w:b/>
          <w:noProof w:val="0"/>
          <w:lang w:val="en-US" w:eastAsia="ru-RU"/>
        </w:rPr>
        <w:t xml:space="preserve"> de </w:t>
      </w:r>
      <w:proofErr w:type="spellStart"/>
      <w:r w:rsidRPr="00CA57E8">
        <w:rPr>
          <w:b/>
          <w:noProof w:val="0"/>
          <w:lang w:val="en-US" w:eastAsia="ru-RU"/>
        </w:rPr>
        <w:t>achizițieprivindprestarea</w:t>
      </w:r>
      <w:proofErr w:type="spellEnd"/>
      <w:r w:rsidRPr="00CA57E8">
        <w:rPr>
          <w:b/>
          <w:noProof w:val="0"/>
          <w:lang w:val="en-US" w:eastAsia="ru-RU"/>
        </w:rPr>
        <w:t>/</w:t>
      </w:r>
      <w:proofErr w:type="spellStart"/>
      <w:r w:rsidRPr="00CA57E8">
        <w:rPr>
          <w:b/>
          <w:noProof w:val="0"/>
          <w:lang w:val="en-US" w:eastAsia="ru-RU"/>
        </w:rPr>
        <w:t>executareaurmătoarelorservicii</w:t>
      </w:r>
      <w:proofErr w:type="spellEnd"/>
      <w:r w:rsidRPr="00CA57E8">
        <w:rPr>
          <w:b/>
          <w:noProof w:val="0"/>
          <w:lang w:val="en-US" w:eastAsia="ru-RU"/>
        </w:rPr>
        <w:t xml:space="preserve"> de </w:t>
      </w:r>
      <w:proofErr w:type="spellStart"/>
      <w:r w:rsidRPr="00CA57E8">
        <w:rPr>
          <w:b/>
          <w:noProof w:val="0"/>
          <w:lang w:val="en-US" w:eastAsia="ru-RU"/>
        </w:rPr>
        <w:t>proiectare</w:t>
      </w:r>
      <w:proofErr w:type="spellEnd"/>
      <w:r w:rsidRPr="00CA57E8">
        <w:rPr>
          <w:b/>
          <w:noProof w:val="0"/>
          <w:lang w:val="en-US" w:eastAsia="ru-RU"/>
        </w:rPr>
        <w:t>/</w:t>
      </w:r>
      <w:proofErr w:type="spellStart"/>
      <w:r w:rsidRPr="00CA57E8">
        <w:rPr>
          <w:b/>
          <w:noProof w:val="0"/>
          <w:lang w:val="en-US" w:eastAsia="ru-RU"/>
        </w:rPr>
        <w:t>lucrări</w:t>
      </w:r>
      <w:proofErr w:type="spellEnd"/>
      <w:r w:rsidRPr="00CA57E8">
        <w:rPr>
          <w:b/>
          <w:noProof w:val="0"/>
          <w:lang w:val="en-US" w:eastAsia="ru-RU"/>
        </w:rPr>
        <w:t>:</w:t>
      </w:r>
    </w:p>
    <w:p w14:paraId="7930A610" w14:textId="77777777" w:rsidR="00CA57E8" w:rsidRPr="00CA57E8" w:rsidRDefault="00CA57E8" w:rsidP="00CA57E8">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990"/>
        <w:gridCol w:w="1170"/>
        <w:gridCol w:w="1980"/>
        <w:gridCol w:w="1980"/>
      </w:tblGrid>
      <w:tr w:rsidR="00CA57E8" w:rsidRPr="00CA57E8" w14:paraId="234BFCCD" w14:textId="77777777" w:rsidTr="0079641D">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5F9DD6" w14:textId="77777777" w:rsidR="00CA57E8" w:rsidRPr="00CA57E8" w:rsidRDefault="00CA57E8" w:rsidP="00CA57E8">
            <w:pPr>
              <w:shd w:val="clear" w:color="auto" w:fill="FFFFFF" w:themeFill="background1"/>
              <w:spacing w:before="120"/>
              <w:jc w:val="center"/>
              <w:rPr>
                <w:b/>
                <w:noProof w:val="0"/>
                <w:sz w:val="20"/>
                <w:szCs w:val="20"/>
                <w:lang w:val="en-US" w:eastAsia="ru-RU"/>
              </w:rPr>
            </w:pPr>
            <w:r w:rsidRPr="00CA57E8">
              <w:rPr>
                <w:b/>
                <w:noProof w:val="0"/>
                <w:sz w:val="20"/>
                <w:szCs w:val="20"/>
                <w:lang w:val="en-US"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36F57C" w14:textId="77777777" w:rsidR="00CA57E8" w:rsidRPr="00CA57E8" w:rsidRDefault="00CA57E8" w:rsidP="00CA57E8">
            <w:pPr>
              <w:shd w:val="clear" w:color="auto" w:fill="FFFFFF" w:themeFill="background1"/>
              <w:spacing w:before="120"/>
              <w:ind w:left="113" w:right="113"/>
              <w:jc w:val="center"/>
              <w:rPr>
                <w:b/>
                <w:noProof w:val="0"/>
                <w:sz w:val="20"/>
                <w:szCs w:val="20"/>
                <w:lang w:val="en-US" w:eastAsia="ru-RU"/>
              </w:rPr>
            </w:pPr>
            <w:r w:rsidRPr="00CA57E8">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5474483F" w14:textId="77777777" w:rsidR="00CA57E8" w:rsidRPr="00CA57E8" w:rsidRDefault="00CA57E8" w:rsidP="00CA57E8">
            <w:pPr>
              <w:shd w:val="clear" w:color="auto" w:fill="FFFFFF" w:themeFill="background1"/>
              <w:spacing w:before="120"/>
              <w:jc w:val="center"/>
              <w:rPr>
                <w:b/>
                <w:noProof w:val="0"/>
                <w:sz w:val="20"/>
                <w:szCs w:val="20"/>
                <w:lang w:val="en-US" w:eastAsia="ru-RU"/>
              </w:rPr>
            </w:pPr>
            <w:proofErr w:type="spellStart"/>
            <w:r w:rsidRPr="00CA57E8">
              <w:rPr>
                <w:b/>
                <w:noProof w:val="0"/>
                <w:sz w:val="20"/>
                <w:szCs w:val="20"/>
                <w:lang w:val="en-US" w:eastAsia="ru-RU"/>
              </w:rPr>
              <w:t>Denumirea</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serviciilor</w:t>
            </w:r>
            <w:proofErr w:type="spellEnd"/>
            <w:r w:rsidRPr="00CA57E8">
              <w:rPr>
                <w:b/>
                <w:noProof w:val="0"/>
                <w:sz w:val="20"/>
                <w:szCs w:val="20"/>
                <w:lang w:val="en-US" w:eastAsia="ru-RU"/>
              </w:rPr>
              <w:t xml:space="preserve"> de </w:t>
            </w:r>
            <w:proofErr w:type="spellStart"/>
            <w:r w:rsidRPr="00CA57E8">
              <w:rPr>
                <w:b/>
                <w:noProof w:val="0"/>
                <w:sz w:val="20"/>
                <w:szCs w:val="20"/>
                <w:lang w:val="en-US" w:eastAsia="ru-RU"/>
              </w:rPr>
              <w:t>proiectare</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sau</w:t>
            </w:r>
            <w:proofErr w:type="spellEnd"/>
            <w:r w:rsidRPr="00CA57E8">
              <w:rPr>
                <w:b/>
                <w:noProof w:val="0"/>
                <w:sz w:val="20"/>
                <w:szCs w:val="20"/>
                <w:lang w:val="en-US" w:eastAsia="ru-RU"/>
              </w:rPr>
              <w:t xml:space="preserve"> de </w:t>
            </w:r>
            <w:proofErr w:type="spellStart"/>
            <w:r w:rsidRPr="00CA57E8">
              <w:rPr>
                <w:b/>
                <w:noProof w:val="0"/>
                <w:sz w:val="20"/>
                <w:szCs w:val="20"/>
                <w:lang w:val="en-US" w:eastAsia="ru-RU"/>
              </w:rPr>
              <w:t>lucrări</w:t>
            </w:r>
            <w:proofErr w:type="spellEnd"/>
            <w:r w:rsidRPr="00CA57E8">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048D8E" w14:textId="77777777" w:rsidR="00CA57E8" w:rsidRPr="00CA57E8" w:rsidRDefault="00CA57E8" w:rsidP="00CA57E8">
            <w:pPr>
              <w:shd w:val="clear" w:color="auto" w:fill="FFFFFF" w:themeFill="background1"/>
              <w:spacing w:before="120"/>
              <w:jc w:val="center"/>
              <w:rPr>
                <w:b/>
                <w:noProof w:val="0"/>
                <w:sz w:val="20"/>
                <w:szCs w:val="20"/>
                <w:lang w:val="en-US" w:eastAsia="ru-RU"/>
              </w:rPr>
            </w:pPr>
            <w:proofErr w:type="spellStart"/>
            <w:r w:rsidRPr="00CA57E8">
              <w:rPr>
                <w:b/>
                <w:noProof w:val="0"/>
                <w:sz w:val="20"/>
                <w:szCs w:val="20"/>
                <w:lang w:val="en-US" w:eastAsia="ru-RU"/>
              </w:rPr>
              <w:t>Unitatea</w:t>
            </w:r>
            <w:proofErr w:type="spellEnd"/>
            <w:r w:rsidRPr="00CA57E8">
              <w:rPr>
                <w:b/>
                <w:noProof w:val="0"/>
                <w:sz w:val="20"/>
                <w:szCs w:val="20"/>
                <w:lang w:val="en-US" w:eastAsia="ru-RU"/>
              </w:rPr>
              <w:t xml:space="preserve"> de </w:t>
            </w:r>
            <w:proofErr w:type="spellStart"/>
            <w:r w:rsidRPr="00CA57E8">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B72CF2" w14:textId="77777777" w:rsidR="00CA57E8" w:rsidRPr="00CA57E8" w:rsidRDefault="00CA57E8" w:rsidP="00CA57E8">
            <w:pPr>
              <w:shd w:val="clear" w:color="auto" w:fill="FFFFFF" w:themeFill="background1"/>
              <w:spacing w:before="120"/>
              <w:jc w:val="center"/>
              <w:rPr>
                <w:b/>
                <w:noProof w:val="0"/>
                <w:sz w:val="20"/>
                <w:szCs w:val="20"/>
                <w:lang w:val="en-US" w:eastAsia="ru-RU"/>
              </w:rPr>
            </w:pPr>
            <w:proofErr w:type="spellStart"/>
            <w:r w:rsidRPr="00CA57E8">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4407C4" w14:textId="77777777" w:rsidR="00CA57E8" w:rsidRPr="00CA57E8" w:rsidRDefault="00CA57E8" w:rsidP="00CA57E8">
            <w:pPr>
              <w:shd w:val="clear" w:color="auto" w:fill="FFFFFF" w:themeFill="background1"/>
              <w:spacing w:before="120"/>
              <w:jc w:val="center"/>
              <w:rPr>
                <w:b/>
                <w:noProof w:val="0"/>
                <w:sz w:val="20"/>
                <w:szCs w:val="20"/>
                <w:lang w:val="en-US" w:eastAsia="ru-RU"/>
              </w:rPr>
            </w:pPr>
            <w:proofErr w:type="spellStart"/>
            <w:r w:rsidRPr="00CA57E8">
              <w:rPr>
                <w:b/>
                <w:noProof w:val="0"/>
                <w:sz w:val="20"/>
                <w:szCs w:val="20"/>
                <w:lang w:val="en-US" w:eastAsia="ru-RU"/>
              </w:rPr>
              <w:t>Specificareatehnicădeplinăsolicitată</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Standarde</w:t>
            </w:r>
            <w:proofErr w:type="spellEnd"/>
            <w:r w:rsidRPr="00CA57E8">
              <w:rPr>
                <w:b/>
                <w:noProof w:val="0"/>
                <w:sz w:val="20"/>
                <w:szCs w:val="20"/>
                <w:lang w:val="en-US" w:eastAsia="ru-RU"/>
              </w:rPr>
              <w:t xml:space="preserve"> de </w:t>
            </w:r>
            <w:proofErr w:type="spellStart"/>
            <w:r w:rsidRPr="00CA57E8">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EAF1D2" w14:textId="77777777" w:rsidR="00CA57E8" w:rsidRPr="00CA57E8" w:rsidRDefault="00CA57E8" w:rsidP="00CA57E8">
            <w:pPr>
              <w:shd w:val="clear" w:color="auto" w:fill="FFFFFF" w:themeFill="background1"/>
              <w:spacing w:before="120"/>
              <w:jc w:val="center"/>
              <w:rPr>
                <w:b/>
                <w:noProof w:val="0"/>
                <w:sz w:val="20"/>
                <w:szCs w:val="20"/>
                <w:lang w:val="en-US" w:eastAsia="ru-RU"/>
              </w:rPr>
            </w:pPr>
            <w:proofErr w:type="spellStart"/>
            <w:r w:rsidRPr="00CA57E8">
              <w:rPr>
                <w:b/>
                <w:noProof w:val="0"/>
                <w:sz w:val="20"/>
                <w:szCs w:val="20"/>
                <w:lang w:val="en-US" w:eastAsia="ru-RU"/>
              </w:rPr>
              <w:t>Valoarea</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estimată</w:t>
            </w:r>
            <w:proofErr w:type="spellEnd"/>
            <w:r w:rsidRPr="00CA57E8">
              <w:rPr>
                <w:b/>
                <w:noProof w:val="0"/>
                <w:sz w:val="20"/>
                <w:szCs w:val="20"/>
                <w:lang w:val="en-US" w:eastAsia="ru-RU"/>
              </w:rPr>
              <w:br/>
              <w:t xml:space="preserve">(se </w:t>
            </w:r>
            <w:proofErr w:type="spellStart"/>
            <w:r w:rsidRPr="00CA57E8">
              <w:rPr>
                <w:b/>
                <w:noProof w:val="0"/>
                <w:sz w:val="20"/>
                <w:szCs w:val="20"/>
                <w:lang w:val="en-US" w:eastAsia="ru-RU"/>
              </w:rPr>
              <w:t>vaindica</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pentru</w:t>
            </w:r>
            <w:proofErr w:type="spellEnd"/>
            <w:r w:rsidRPr="00CA57E8">
              <w:rPr>
                <w:b/>
                <w:noProof w:val="0"/>
                <w:sz w:val="20"/>
                <w:szCs w:val="20"/>
                <w:lang w:val="en-US" w:eastAsia="ru-RU"/>
              </w:rPr>
              <w:t xml:space="preserve"> </w:t>
            </w:r>
            <w:proofErr w:type="spellStart"/>
            <w:r w:rsidRPr="00CA57E8">
              <w:rPr>
                <w:b/>
                <w:noProof w:val="0"/>
                <w:sz w:val="20"/>
                <w:szCs w:val="20"/>
                <w:lang w:val="en-US" w:eastAsia="ru-RU"/>
              </w:rPr>
              <w:t>fiecare</w:t>
            </w:r>
            <w:proofErr w:type="spellEnd"/>
            <w:r w:rsidRPr="00CA57E8">
              <w:rPr>
                <w:b/>
                <w:noProof w:val="0"/>
                <w:sz w:val="20"/>
                <w:szCs w:val="20"/>
                <w:lang w:val="en-US" w:eastAsia="ru-RU"/>
              </w:rPr>
              <w:t xml:space="preserve"> lot </w:t>
            </w:r>
            <w:proofErr w:type="spellStart"/>
            <w:r w:rsidRPr="00CA57E8">
              <w:rPr>
                <w:b/>
                <w:noProof w:val="0"/>
                <w:sz w:val="20"/>
                <w:szCs w:val="20"/>
                <w:lang w:val="en-US" w:eastAsia="ru-RU"/>
              </w:rPr>
              <w:t>înparte</w:t>
            </w:r>
            <w:proofErr w:type="spellEnd"/>
            <w:r w:rsidRPr="00CA57E8">
              <w:rPr>
                <w:b/>
                <w:noProof w:val="0"/>
                <w:sz w:val="20"/>
                <w:szCs w:val="20"/>
                <w:lang w:val="en-US" w:eastAsia="ru-RU"/>
              </w:rPr>
              <w:t>)</w:t>
            </w:r>
          </w:p>
        </w:tc>
      </w:tr>
      <w:tr w:rsidR="00CA57E8" w:rsidRPr="00CA57E8" w14:paraId="356F9D48" w14:textId="77777777" w:rsidTr="0079641D">
        <w:trPr>
          <w:cantSplit/>
          <w:trHeight w:val="14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2E1386" w14:textId="77777777" w:rsidR="00CA57E8" w:rsidRPr="00CA57E8" w:rsidRDefault="00CA57E8" w:rsidP="00CA57E8">
            <w:pPr>
              <w:spacing w:before="120"/>
              <w:jc w:val="center"/>
              <w:rPr>
                <w:b/>
                <w:bCs/>
                <w:noProof w:val="0"/>
                <w:sz w:val="22"/>
                <w:szCs w:val="22"/>
                <w:lang w:val="en-US"/>
              </w:rPr>
            </w:pPr>
            <w:r w:rsidRPr="00CA57E8">
              <w:rPr>
                <w:b/>
                <w:bCs/>
                <w:noProof w:val="0"/>
                <w:sz w:val="22"/>
                <w:szCs w:val="22"/>
                <w:lang w:val="en-US"/>
              </w:rPr>
              <w:lastRenderedPageBreak/>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AFC75B" w14:textId="77777777" w:rsidR="00CA57E8" w:rsidRPr="00CA57E8" w:rsidRDefault="00CA57E8" w:rsidP="00CA57E8">
            <w:pPr>
              <w:spacing w:before="120"/>
              <w:ind w:left="113" w:right="113"/>
              <w:jc w:val="center"/>
              <w:rPr>
                <w:b/>
                <w:bCs/>
                <w:noProof w:val="0"/>
                <w:sz w:val="22"/>
                <w:szCs w:val="22"/>
                <w:u w:val="single"/>
                <w:lang w:val="en-US"/>
              </w:rPr>
            </w:pPr>
            <w:r w:rsidRPr="00CA57E8">
              <w:rPr>
                <w:b/>
                <w:bCs/>
                <w:i/>
                <w:noProof w:val="0"/>
                <w:sz w:val="22"/>
                <w:szCs w:val="22"/>
                <w:u w:val="single"/>
                <w:lang w:val="en-US"/>
              </w:rPr>
              <w:t>45200000-9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497FD96E" w14:textId="77777777" w:rsidR="00CA57E8" w:rsidRPr="00CA57E8" w:rsidRDefault="00CA57E8" w:rsidP="00CA57E8">
            <w:pPr>
              <w:spacing w:before="120"/>
              <w:rPr>
                <w:b/>
                <w:bCs/>
                <w:noProof w:val="0"/>
                <w:sz w:val="22"/>
                <w:szCs w:val="22"/>
                <w:lang w:val="ru-RU"/>
              </w:rPr>
            </w:pPr>
            <w:r w:rsidRPr="00CA57E8">
              <w:rPr>
                <w:b/>
                <w:bCs/>
                <w:noProof w:val="0"/>
                <w:lang w:val="ru-RU"/>
              </w:rPr>
              <w:t xml:space="preserve">Ремонт  участка дороги  в  щебёночном  покрытии  (по переулку  между ул. Комсомольская № 130 и  ул.  Котовского № 129;   по  переулку   от  ул. Пушкина  № 63 до  ул.  Мира №34;  по  переулку   между  ул. Ленина  №97  до   ул. Димитрова №94 )  с.  </w:t>
            </w:r>
            <w:proofErr w:type="spellStart"/>
            <w:r w:rsidRPr="00CA57E8">
              <w:rPr>
                <w:b/>
                <w:bCs/>
                <w:noProof w:val="0"/>
                <w:lang w:val="ru-RU"/>
              </w:rPr>
              <w:t>Кортен</w:t>
            </w:r>
            <w:proofErr w:type="spellEnd"/>
            <w:r w:rsidRPr="00CA57E8">
              <w:rPr>
                <w:b/>
                <w:bCs/>
                <w:noProof w:val="0"/>
                <w:lang w:val="ru-RU"/>
              </w:rPr>
              <w:t>,  р-на Тараклия.</w:t>
            </w:r>
            <w:r w:rsidRPr="00CA57E8">
              <w:rPr>
                <w:noProof w:val="0"/>
                <w:sz w:val="20"/>
                <w:lang w:val="ru-RU"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C535F7" w14:textId="77777777" w:rsidR="00CA57E8" w:rsidRPr="00CA57E8" w:rsidRDefault="00CA57E8" w:rsidP="00CA57E8">
            <w:pPr>
              <w:spacing w:before="120"/>
              <w:jc w:val="center"/>
              <w:rPr>
                <w:b/>
                <w:bCs/>
                <w:noProof w:val="0"/>
                <w:sz w:val="22"/>
                <w:szCs w:val="22"/>
                <w:lang w:val="en-US"/>
              </w:rPr>
            </w:pPr>
            <w:proofErr w:type="spellStart"/>
            <w:r w:rsidRPr="00CA57E8">
              <w:rPr>
                <w:b/>
                <w:bCs/>
                <w:noProof w:val="0"/>
                <w:sz w:val="22"/>
                <w:szCs w:val="22"/>
                <w:lang w:val="en-US"/>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418E0" w14:textId="77777777" w:rsidR="00CA57E8" w:rsidRPr="00CA57E8" w:rsidRDefault="00CA57E8" w:rsidP="00CA57E8">
            <w:pPr>
              <w:spacing w:before="120"/>
              <w:jc w:val="center"/>
              <w:rPr>
                <w:b/>
                <w:bCs/>
                <w:noProof w:val="0"/>
                <w:sz w:val="22"/>
                <w:szCs w:val="22"/>
                <w:lang w:val="en-US"/>
              </w:rPr>
            </w:pPr>
            <w:r w:rsidRPr="00CA57E8">
              <w:rPr>
                <w:b/>
                <w:bCs/>
                <w:noProof w:val="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2B228B" w14:textId="77777777" w:rsidR="00CA57E8" w:rsidRPr="00CA57E8" w:rsidRDefault="00CA57E8" w:rsidP="00CA57E8">
            <w:pPr>
              <w:spacing w:before="120"/>
              <w:jc w:val="center"/>
              <w:rPr>
                <w:b/>
                <w:bCs/>
                <w:noProof w:val="0"/>
                <w:sz w:val="22"/>
                <w:szCs w:val="22"/>
                <w:lang w:val="en-US"/>
              </w:rPr>
            </w:pPr>
            <w:r w:rsidRPr="00CA57E8">
              <w:rPr>
                <w:b/>
                <w:bCs/>
                <w:noProof w:val="0"/>
                <w:sz w:val="22"/>
                <w:szCs w:val="22"/>
                <w:lang w:val="en-US"/>
              </w:rPr>
              <w:t xml:space="preserve">Conform </w:t>
            </w:r>
            <w:proofErr w:type="spellStart"/>
            <w:r w:rsidRPr="00CA57E8">
              <w:rPr>
                <w:b/>
                <w:bCs/>
                <w:noProof w:val="0"/>
                <w:sz w:val="22"/>
                <w:szCs w:val="22"/>
                <w:lang w:val="en-US"/>
              </w:rPr>
              <w:t>caietului</w:t>
            </w:r>
            <w:proofErr w:type="spellEnd"/>
            <w:r w:rsidRPr="00CA57E8">
              <w:rPr>
                <w:b/>
                <w:bCs/>
                <w:noProof w:val="0"/>
                <w:sz w:val="22"/>
                <w:szCs w:val="22"/>
                <w:lang w:val="en-US"/>
              </w:rPr>
              <w:t xml:space="preserve"> de </w:t>
            </w:r>
            <w:proofErr w:type="spellStart"/>
            <w:r w:rsidRPr="00CA57E8">
              <w:rPr>
                <w:b/>
                <w:bCs/>
                <w:noProof w:val="0"/>
                <w:sz w:val="22"/>
                <w:szCs w:val="22"/>
                <w:lang w:val="en-US"/>
              </w:rPr>
              <w:t>sar</w:t>
            </w:r>
            <w:proofErr w:type="spellEnd"/>
            <w:r w:rsidRPr="00CA57E8">
              <w:rPr>
                <w:b/>
                <w:bCs/>
                <w:noProof w:val="0"/>
                <w:sz w:val="22"/>
                <w:szCs w:val="22"/>
                <w:lang w:val="ru-RU"/>
              </w:rPr>
              <w:t>с</w:t>
            </w:r>
            <w:proofErr w:type="spellStart"/>
            <w:r w:rsidRPr="00CA57E8">
              <w:rPr>
                <w:b/>
                <w:bCs/>
                <w:noProof w:val="0"/>
                <w:sz w:val="22"/>
                <w:szCs w:val="22"/>
                <w:lang w:val="en-US"/>
              </w:rPr>
              <w:t>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8E7D2" w14:textId="77777777" w:rsidR="00CA57E8" w:rsidRPr="00CA57E8" w:rsidRDefault="00CA57E8" w:rsidP="00CA57E8">
            <w:pPr>
              <w:shd w:val="clear" w:color="auto" w:fill="FFFFFF" w:themeFill="background1"/>
              <w:spacing w:before="120"/>
              <w:jc w:val="center"/>
              <w:rPr>
                <w:b/>
                <w:bCs/>
                <w:noProof w:val="0"/>
                <w:sz w:val="22"/>
                <w:szCs w:val="22"/>
                <w:lang w:val="ru-RU" w:eastAsia="ru-RU"/>
              </w:rPr>
            </w:pPr>
          </w:p>
          <w:p w14:paraId="3142150B" w14:textId="77777777" w:rsidR="00CA57E8" w:rsidRPr="00CA57E8" w:rsidRDefault="00CA57E8" w:rsidP="00CA57E8">
            <w:pPr>
              <w:shd w:val="clear" w:color="auto" w:fill="FFFFFF" w:themeFill="background1"/>
              <w:spacing w:before="120"/>
              <w:jc w:val="center"/>
              <w:rPr>
                <w:b/>
                <w:bCs/>
                <w:noProof w:val="0"/>
                <w:sz w:val="22"/>
                <w:szCs w:val="22"/>
                <w:lang w:val="ru-RU" w:eastAsia="ru-RU"/>
              </w:rPr>
            </w:pPr>
          </w:p>
          <w:p w14:paraId="4F2E11D9" w14:textId="77777777" w:rsidR="00CA57E8" w:rsidRPr="00CA57E8" w:rsidRDefault="00CA57E8" w:rsidP="00CA57E8">
            <w:pPr>
              <w:shd w:val="clear" w:color="auto" w:fill="FFFFFF" w:themeFill="background1"/>
              <w:spacing w:before="120"/>
              <w:jc w:val="center"/>
              <w:rPr>
                <w:b/>
                <w:bCs/>
                <w:noProof w:val="0"/>
                <w:sz w:val="22"/>
                <w:szCs w:val="22"/>
                <w:lang w:val="en-US" w:eastAsia="ru-RU"/>
              </w:rPr>
            </w:pPr>
          </w:p>
        </w:tc>
      </w:tr>
    </w:tbl>
    <w:p w14:paraId="15F198C4" w14:textId="77777777" w:rsidR="00CA57E8" w:rsidRPr="00CA57E8" w:rsidRDefault="00CA57E8" w:rsidP="00CA57E8">
      <w:pPr>
        <w:shd w:val="clear" w:color="auto" w:fill="FFFFFF" w:themeFill="background1"/>
        <w:tabs>
          <w:tab w:val="right" w:pos="426"/>
        </w:tabs>
        <w:spacing w:before="120"/>
        <w:ind w:left="360"/>
        <w:rPr>
          <w:b/>
          <w:noProof w:val="0"/>
          <w:u w:val="single"/>
          <w:lang w:val="en-US" w:eastAsia="ru-RU"/>
        </w:rPr>
      </w:pPr>
    </w:p>
    <w:p w14:paraId="707E6739" w14:textId="77777777" w:rsidR="00CA57E8" w:rsidRPr="00CA57E8" w:rsidRDefault="00CA57E8" w:rsidP="00CA57E8">
      <w:pPr>
        <w:shd w:val="clear" w:color="auto" w:fill="FFFFFF" w:themeFill="background1"/>
        <w:tabs>
          <w:tab w:val="right" w:pos="426"/>
        </w:tabs>
        <w:spacing w:before="120"/>
        <w:ind w:left="360"/>
        <w:rPr>
          <w:b/>
          <w:noProof w:val="0"/>
          <w:u w:val="single"/>
          <w:lang w:val="en-US" w:eastAsia="ru-RU"/>
        </w:rPr>
      </w:pPr>
      <w:r w:rsidRPr="00CA57E8">
        <w:rPr>
          <w:lang w:val="en-US"/>
        </w:rPr>
        <w:lastRenderedPageBreak/>
        <w:drawing>
          <wp:inline distT="0" distB="0" distL="0" distR="0" wp14:anchorId="78AAEA17" wp14:editId="4FE375C2">
            <wp:extent cx="6289040" cy="889508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CA57E8">
        <w:rPr>
          <w:lang w:val="en-US"/>
        </w:rPr>
        <w:lastRenderedPageBreak/>
        <w:drawing>
          <wp:inline distT="0" distB="0" distL="0" distR="0" wp14:anchorId="642961A0" wp14:editId="22932246">
            <wp:extent cx="6289040" cy="88950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CA57E8">
        <w:rPr>
          <w:lang w:val="en-US"/>
        </w:rPr>
        <w:lastRenderedPageBreak/>
        <w:drawing>
          <wp:inline distT="0" distB="0" distL="0" distR="0" wp14:anchorId="0196A788" wp14:editId="0BA5C68E">
            <wp:extent cx="6289040" cy="88950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CA57E8">
        <w:rPr>
          <w:lang w:val="en-US"/>
        </w:rPr>
        <w:lastRenderedPageBreak/>
        <w:drawing>
          <wp:inline distT="0" distB="0" distL="0" distR="0" wp14:anchorId="71BEE743" wp14:editId="43BAEB17">
            <wp:extent cx="6289040" cy="889508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CA57E8">
        <w:rPr>
          <w:lang w:val="en-US"/>
        </w:rPr>
        <w:lastRenderedPageBreak/>
        <w:drawing>
          <wp:inline distT="0" distB="0" distL="0" distR="0" wp14:anchorId="74D9A93E" wp14:editId="5D3EB232">
            <wp:extent cx="6289040" cy="889508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r w:rsidRPr="00CA57E8">
        <w:rPr>
          <w:lang w:val="en-US"/>
        </w:rPr>
        <w:lastRenderedPageBreak/>
        <w:drawing>
          <wp:inline distT="0" distB="0" distL="0" distR="0" wp14:anchorId="49471FF9" wp14:editId="48A27E4E">
            <wp:extent cx="6289040" cy="889508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3C4AF59C" w14:textId="77777777" w:rsidR="00CA57E8" w:rsidRPr="00CA57E8" w:rsidRDefault="00CA57E8" w:rsidP="00CA57E8">
      <w:pPr>
        <w:shd w:val="clear" w:color="auto" w:fill="FFFFFF" w:themeFill="background1"/>
        <w:tabs>
          <w:tab w:val="right" w:pos="426"/>
        </w:tabs>
        <w:spacing w:before="120"/>
        <w:rPr>
          <w:b/>
          <w:noProof w:val="0"/>
          <w:u w:val="single"/>
          <w:lang w:val="en-US" w:eastAsia="ru-RU"/>
        </w:rPr>
      </w:pPr>
      <w:r w:rsidRPr="00CA57E8">
        <w:rPr>
          <w:b/>
          <w:noProof w:val="0"/>
          <w:lang w:val="en-US" w:eastAsia="ru-RU"/>
        </w:rPr>
        <w:t xml:space="preserve">9.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cazul</w:t>
      </w:r>
      <w:proofErr w:type="spellEnd"/>
      <w:r w:rsidRPr="00CA57E8">
        <w:rPr>
          <w:b/>
          <w:noProof w:val="0"/>
          <w:lang w:val="en-US" w:eastAsia="ru-RU"/>
        </w:rPr>
        <w:t xml:space="preserve"> </w:t>
      </w:r>
      <w:proofErr w:type="spellStart"/>
      <w:r w:rsidRPr="00CA57E8">
        <w:rPr>
          <w:b/>
          <w:noProof w:val="0"/>
          <w:lang w:val="en-US" w:eastAsia="ru-RU"/>
        </w:rPr>
        <w:t>procedurelor</w:t>
      </w:r>
      <w:proofErr w:type="spellEnd"/>
      <w:r w:rsidRPr="00CA57E8">
        <w:rPr>
          <w:b/>
          <w:noProof w:val="0"/>
          <w:lang w:val="en-US" w:eastAsia="ru-RU"/>
        </w:rPr>
        <w:t xml:space="preserve"> de </w:t>
      </w:r>
      <w:proofErr w:type="spellStart"/>
      <w:r w:rsidRPr="00CA57E8">
        <w:rPr>
          <w:b/>
          <w:noProof w:val="0"/>
          <w:lang w:val="en-US" w:eastAsia="ru-RU"/>
        </w:rPr>
        <w:t>preselecție</w:t>
      </w:r>
      <w:proofErr w:type="spellEnd"/>
      <w:r w:rsidRPr="00CA57E8">
        <w:rPr>
          <w:b/>
          <w:noProof w:val="0"/>
          <w:lang w:val="en-US" w:eastAsia="ru-RU"/>
        </w:rPr>
        <w:t xml:space="preserve"> se </w:t>
      </w:r>
      <w:proofErr w:type="spellStart"/>
      <w:r w:rsidRPr="00CA57E8">
        <w:rPr>
          <w:b/>
          <w:noProof w:val="0"/>
          <w:lang w:val="en-US" w:eastAsia="ru-RU"/>
        </w:rPr>
        <w:t>indică</w:t>
      </w:r>
      <w:proofErr w:type="spellEnd"/>
      <w:r w:rsidRPr="00CA57E8">
        <w:rPr>
          <w:b/>
          <w:noProof w:val="0"/>
          <w:lang w:val="en-US" w:eastAsia="ru-RU"/>
        </w:rPr>
        <w:t xml:space="preserve"> </w:t>
      </w:r>
      <w:proofErr w:type="spellStart"/>
      <w:r w:rsidRPr="00CA57E8">
        <w:rPr>
          <w:b/>
          <w:noProof w:val="0"/>
          <w:lang w:val="en-US" w:eastAsia="ru-RU"/>
        </w:rPr>
        <w:t>numărul</w:t>
      </w:r>
      <w:proofErr w:type="spellEnd"/>
      <w:r w:rsidRPr="00CA57E8">
        <w:rPr>
          <w:b/>
          <w:noProof w:val="0"/>
          <w:lang w:val="en-US" w:eastAsia="ru-RU"/>
        </w:rPr>
        <w:t xml:space="preserve"> minim al </w:t>
      </w:r>
      <w:proofErr w:type="spellStart"/>
      <w:r w:rsidRPr="00CA57E8">
        <w:rPr>
          <w:b/>
          <w:noProof w:val="0"/>
          <w:lang w:val="en-US" w:eastAsia="ru-RU"/>
        </w:rPr>
        <w:t>candidaţilor</w:t>
      </w:r>
      <w:proofErr w:type="spellEnd"/>
      <w:r w:rsidRPr="00CA57E8">
        <w:rPr>
          <w:b/>
          <w:noProof w:val="0"/>
          <w:lang w:val="en-US" w:eastAsia="ru-RU"/>
        </w:rPr>
        <w:t xml:space="preserve"> </w:t>
      </w:r>
      <w:proofErr w:type="spellStart"/>
      <w:r w:rsidRPr="00CA57E8">
        <w:rPr>
          <w:b/>
          <w:noProof w:val="0"/>
          <w:lang w:val="en-US" w:eastAsia="ru-RU"/>
        </w:rPr>
        <w:t>şi</w:t>
      </w:r>
      <w:proofErr w:type="spellEnd"/>
      <w:r w:rsidRPr="00CA57E8">
        <w:rPr>
          <w:b/>
          <w:noProof w:val="0"/>
          <w:lang w:val="en-US" w:eastAsia="ru-RU"/>
        </w:rPr>
        <w:t xml:space="preserve">, </w:t>
      </w:r>
      <w:proofErr w:type="spellStart"/>
      <w:r w:rsidRPr="00CA57E8">
        <w:rPr>
          <w:b/>
          <w:noProof w:val="0"/>
          <w:lang w:val="en-US" w:eastAsia="ru-RU"/>
        </w:rPr>
        <w:t>dacă</w:t>
      </w:r>
      <w:proofErr w:type="spellEnd"/>
      <w:r w:rsidRPr="00CA57E8">
        <w:rPr>
          <w:b/>
          <w:noProof w:val="0"/>
          <w:lang w:val="en-US" w:eastAsia="ru-RU"/>
        </w:rPr>
        <w:t xml:space="preserve"> </w:t>
      </w:r>
      <w:proofErr w:type="spellStart"/>
      <w:r w:rsidRPr="00CA57E8">
        <w:rPr>
          <w:b/>
          <w:noProof w:val="0"/>
          <w:lang w:val="en-US" w:eastAsia="ru-RU"/>
        </w:rPr>
        <w:t>este</w:t>
      </w:r>
      <w:proofErr w:type="spellEnd"/>
      <w:r w:rsidRPr="00CA57E8">
        <w:rPr>
          <w:b/>
          <w:noProof w:val="0"/>
          <w:lang w:val="en-US" w:eastAsia="ru-RU"/>
        </w:rPr>
        <w:t xml:space="preserve"> </w:t>
      </w:r>
      <w:proofErr w:type="spellStart"/>
      <w:r w:rsidRPr="00CA57E8">
        <w:rPr>
          <w:b/>
          <w:noProof w:val="0"/>
          <w:lang w:val="en-US" w:eastAsia="ru-RU"/>
        </w:rPr>
        <w:t>cazul</w:t>
      </w:r>
      <w:proofErr w:type="spellEnd"/>
      <w:r w:rsidRPr="00CA57E8">
        <w:rPr>
          <w:b/>
          <w:noProof w:val="0"/>
          <w:lang w:val="en-US" w:eastAsia="ru-RU"/>
        </w:rPr>
        <w:t xml:space="preserve">, </w:t>
      </w:r>
      <w:proofErr w:type="spellStart"/>
      <w:r w:rsidRPr="00CA57E8">
        <w:rPr>
          <w:b/>
          <w:noProof w:val="0"/>
          <w:lang w:val="en-US" w:eastAsia="ru-RU"/>
        </w:rPr>
        <w:t>numărul</w:t>
      </w:r>
      <w:proofErr w:type="spellEnd"/>
      <w:r w:rsidRPr="00CA57E8">
        <w:rPr>
          <w:b/>
          <w:noProof w:val="0"/>
          <w:lang w:val="en-US" w:eastAsia="ru-RU"/>
        </w:rPr>
        <w:t xml:space="preserve"> maxim al </w:t>
      </w:r>
      <w:proofErr w:type="spellStart"/>
      <w:r w:rsidRPr="00CA57E8">
        <w:rPr>
          <w:b/>
          <w:noProof w:val="0"/>
          <w:lang w:val="en-US" w:eastAsia="ru-RU"/>
        </w:rPr>
        <w:t>acestora</w:t>
      </w:r>
      <w:proofErr w:type="spellEnd"/>
      <w:r w:rsidRPr="00CA57E8">
        <w:rPr>
          <w:b/>
          <w:noProof w:val="0"/>
          <w:lang w:val="en-US" w:eastAsia="ru-RU"/>
        </w:rPr>
        <w:t xml:space="preserve"> </w:t>
      </w:r>
      <w:r w:rsidRPr="00CA57E8">
        <w:rPr>
          <w:b/>
          <w:noProof w:val="0"/>
          <w:u w:val="single"/>
          <w:lang w:val="en-US" w:eastAsia="ru-RU"/>
        </w:rPr>
        <w:t xml:space="preserve"> ----</w:t>
      </w:r>
    </w:p>
    <w:p w14:paraId="22BD3DE9" w14:textId="77777777" w:rsidR="00CA57E8" w:rsidRPr="00CA57E8" w:rsidRDefault="00CA57E8" w:rsidP="00CA57E8">
      <w:pPr>
        <w:numPr>
          <w:ilvl w:val="0"/>
          <w:numId w:val="23"/>
        </w:numPr>
        <w:shd w:val="clear" w:color="auto" w:fill="FFFFFF" w:themeFill="background1"/>
        <w:tabs>
          <w:tab w:val="right" w:pos="426"/>
        </w:tabs>
        <w:ind w:left="357"/>
        <w:rPr>
          <w:b/>
          <w:noProof w:val="0"/>
          <w:lang w:val="en-US" w:eastAsia="ru-RU"/>
        </w:rPr>
      </w:pPr>
      <w:proofErr w:type="spellStart"/>
      <w:r w:rsidRPr="00CA57E8">
        <w:rPr>
          <w:b/>
          <w:noProof w:val="0"/>
          <w:lang w:val="en-US" w:eastAsia="ru-RU"/>
        </w:rPr>
        <w:lastRenderedPageBreak/>
        <w:t>Încazulîn</w:t>
      </w:r>
      <w:proofErr w:type="spellEnd"/>
      <w:r w:rsidRPr="00CA57E8">
        <w:rPr>
          <w:b/>
          <w:noProof w:val="0"/>
          <w:lang w:val="en-US" w:eastAsia="ru-RU"/>
        </w:rPr>
        <w:t xml:space="preserve"> care </w:t>
      </w:r>
      <w:proofErr w:type="spellStart"/>
      <w:r w:rsidRPr="00CA57E8">
        <w:rPr>
          <w:b/>
          <w:noProof w:val="0"/>
          <w:lang w:val="en-US" w:eastAsia="ru-RU"/>
        </w:rPr>
        <w:t>contractulesteîmpărțit</w:t>
      </w:r>
      <w:proofErr w:type="spellEnd"/>
      <w:r w:rsidRPr="00CA57E8">
        <w:rPr>
          <w:b/>
          <w:noProof w:val="0"/>
          <w:lang w:val="en-US" w:eastAsia="ru-RU"/>
        </w:rPr>
        <w:t xml:space="preserve"> pe </w:t>
      </w:r>
      <w:proofErr w:type="spellStart"/>
      <w:r w:rsidRPr="00CA57E8">
        <w:rPr>
          <w:b/>
          <w:noProof w:val="0"/>
          <w:lang w:val="en-US" w:eastAsia="ru-RU"/>
        </w:rPr>
        <w:t>loturi</w:t>
      </w:r>
      <w:proofErr w:type="spellEnd"/>
      <w:r w:rsidRPr="00CA57E8">
        <w:rPr>
          <w:b/>
          <w:noProof w:val="0"/>
          <w:lang w:val="en-US" w:eastAsia="ru-RU"/>
        </w:rPr>
        <w:t xml:space="preserve">, un operator economic </w:t>
      </w:r>
      <w:proofErr w:type="spellStart"/>
      <w:r w:rsidRPr="00CA57E8">
        <w:rPr>
          <w:b/>
          <w:noProof w:val="0"/>
          <w:lang w:val="en-US" w:eastAsia="ru-RU"/>
        </w:rPr>
        <w:t>poatedepune</w:t>
      </w:r>
      <w:proofErr w:type="spellEnd"/>
    </w:p>
    <w:p w14:paraId="50FCDE1F" w14:textId="77777777" w:rsidR="00CA57E8" w:rsidRPr="00CA57E8" w:rsidRDefault="00CA57E8" w:rsidP="00CA57E8">
      <w:pPr>
        <w:shd w:val="clear" w:color="auto" w:fill="FFFFFF" w:themeFill="background1"/>
        <w:tabs>
          <w:tab w:val="right" w:pos="426"/>
        </w:tabs>
        <w:ind w:left="720"/>
        <w:rPr>
          <w:noProof w:val="0"/>
          <w:lang w:val="en-US" w:eastAsia="ru-RU"/>
        </w:rPr>
      </w:pPr>
      <w:proofErr w:type="spellStart"/>
      <w:r w:rsidRPr="00CA57E8">
        <w:rPr>
          <w:b/>
          <w:noProof w:val="0"/>
          <w:lang w:val="en-US" w:eastAsia="ru-RU"/>
        </w:rPr>
        <w:t>oferta</w:t>
      </w:r>
      <w:proofErr w:type="spellEnd"/>
      <w:r w:rsidRPr="00CA57E8">
        <w:rPr>
          <w:b/>
          <w:noProof w:val="0"/>
          <w:lang w:val="en-US" w:eastAsia="ru-RU"/>
        </w:rPr>
        <w:t xml:space="preserve"> (se </w:t>
      </w:r>
      <w:proofErr w:type="spellStart"/>
      <w:r w:rsidRPr="00CA57E8">
        <w:rPr>
          <w:b/>
          <w:noProof w:val="0"/>
          <w:lang w:val="en-US" w:eastAsia="ru-RU"/>
        </w:rPr>
        <w:t>vaselecta</w:t>
      </w:r>
      <w:proofErr w:type="spellEnd"/>
      <w:r w:rsidRPr="00CA57E8">
        <w:rPr>
          <w:b/>
          <w:noProof w:val="0"/>
          <w:lang w:val="en-US" w:eastAsia="ru-RU"/>
        </w:rPr>
        <w:t>):</w:t>
      </w:r>
      <w:r w:rsidRPr="00CA57E8">
        <w:rPr>
          <w:noProof w:val="0"/>
          <w:lang w:val="en-US" w:eastAsia="ru-RU"/>
        </w:rPr>
        <w:t xml:space="preserve"> </w:t>
      </w:r>
      <w:proofErr w:type="spellStart"/>
      <w:r w:rsidRPr="00CA57E8">
        <w:rPr>
          <w:b/>
          <w:noProof w:val="0"/>
          <w:u w:val="single"/>
          <w:lang w:val="en-US" w:eastAsia="ru-RU"/>
        </w:rPr>
        <w:t>Pentru</w:t>
      </w:r>
      <w:proofErr w:type="spellEnd"/>
      <w:r w:rsidRPr="00CA57E8">
        <w:rPr>
          <w:b/>
          <w:noProof w:val="0"/>
          <w:u w:val="single"/>
          <w:lang w:val="en-US" w:eastAsia="ru-RU"/>
        </w:rPr>
        <w:t xml:space="preserve"> un </w:t>
      </w:r>
      <w:proofErr w:type="spellStart"/>
      <w:r w:rsidRPr="00CA57E8">
        <w:rPr>
          <w:b/>
          <w:noProof w:val="0"/>
          <w:u w:val="single"/>
          <w:lang w:val="en-US" w:eastAsia="ru-RU"/>
        </w:rPr>
        <w:t>singur</w:t>
      </w:r>
      <w:proofErr w:type="spellEnd"/>
      <w:r w:rsidRPr="00CA57E8">
        <w:rPr>
          <w:b/>
          <w:noProof w:val="0"/>
          <w:u w:val="single"/>
          <w:lang w:val="en-US" w:eastAsia="ru-RU"/>
        </w:rPr>
        <w:t xml:space="preserve"> lot</w:t>
      </w:r>
      <w:r w:rsidRPr="00CA57E8">
        <w:rPr>
          <w:noProof w:val="0"/>
          <w:lang w:val="en-US" w:eastAsia="ru-RU"/>
        </w:rPr>
        <w:t>;</w:t>
      </w:r>
    </w:p>
    <w:p w14:paraId="0FE23A3C" w14:textId="77777777" w:rsidR="00CA57E8" w:rsidRPr="00CA57E8" w:rsidRDefault="00CA57E8" w:rsidP="00CA57E8">
      <w:pPr>
        <w:numPr>
          <w:ilvl w:val="0"/>
          <w:numId w:val="23"/>
        </w:numPr>
        <w:shd w:val="clear" w:color="auto" w:fill="FFFFFF" w:themeFill="background1"/>
        <w:tabs>
          <w:tab w:val="right" w:pos="426"/>
        </w:tabs>
        <w:ind w:left="0" w:firstLine="0"/>
        <w:rPr>
          <w:b/>
          <w:noProof w:val="0"/>
          <w:lang w:val="en-US" w:eastAsia="ru-RU"/>
        </w:rPr>
      </w:pPr>
      <w:proofErr w:type="spellStart"/>
      <w:r w:rsidRPr="00CA57E8">
        <w:rPr>
          <w:b/>
          <w:noProof w:val="0"/>
          <w:lang w:val="en-US" w:eastAsia="ru-RU"/>
        </w:rPr>
        <w:t>Admiterea</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interzicerea</w:t>
      </w:r>
      <w:proofErr w:type="spellEnd"/>
      <w:r w:rsidRPr="00CA57E8">
        <w:rPr>
          <w:b/>
          <w:noProof w:val="0"/>
          <w:lang w:val="en-US" w:eastAsia="ru-RU"/>
        </w:rPr>
        <w:t xml:space="preserve"> </w:t>
      </w:r>
      <w:proofErr w:type="spellStart"/>
      <w:r w:rsidRPr="00CA57E8">
        <w:rPr>
          <w:b/>
          <w:noProof w:val="0"/>
          <w:lang w:val="en-US" w:eastAsia="ru-RU"/>
        </w:rPr>
        <w:t>ofertelor</w:t>
      </w:r>
      <w:proofErr w:type="spellEnd"/>
      <w:r w:rsidRPr="00CA57E8">
        <w:rPr>
          <w:b/>
          <w:noProof w:val="0"/>
          <w:lang w:val="en-US" w:eastAsia="ru-RU"/>
        </w:rPr>
        <w:t xml:space="preserve"> alternative: _________</w:t>
      </w:r>
      <w:r w:rsidRPr="00CA57E8">
        <w:rPr>
          <w:noProof w:val="0"/>
          <w:sz w:val="20"/>
          <w:u w:val="single"/>
          <w:lang w:val="en-US" w:eastAsia="ru-RU"/>
        </w:rPr>
        <w:t xml:space="preserve"> </w:t>
      </w:r>
      <w:r w:rsidRPr="00CA57E8">
        <w:rPr>
          <w:b/>
          <w:noProof w:val="0"/>
          <w:u w:val="single"/>
          <w:lang w:val="en-US" w:eastAsia="ru-RU"/>
        </w:rPr>
        <w:t xml:space="preserve">nu se </w:t>
      </w:r>
      <w:proofErr w:type="spellStart"/>
      <w:r w:rsidRPr="00CA57E8">
        <w:rPr>
          <w:b/>
          <w:noProof w:val="0"/>
          <w:u w:val="single"/>
          <w:lang w:val="en-US" w:eastAsia="ru-RU"/>
        </w:rPr>
        <w:t>admite</w:t>
      </w:r>
      <w:proofErr w:type="spellEnd"/>
      <w:r w:rsidRPr="00CA57E8">
        <w:rPr>
          <w:b/>
          <w:noProof w:val="0"/>
          <w:u w:val="single"/>
          <w:lang w:val="en-US" w:eastAsia="ru-RU"/>
        </w:rPr>
        <w:t xml:space="preserve"> </w:t>
      </w:r>
      <w:r w:rsidRPr="00CA57E8">
        <w:rPr>
          <w:b/>
          <w:noProof w:val="0"/>
          <w:lang w:val="en-US" w:eastAsia="ru-RU"/>
        </w:rPr>
        <w:t>___________</w:t>
      </w:r>
    </w:p>
    <w:p w14:paraId="74E0C3A5" w14:textId="77777777" w:rsidR="00CA57E8" w:rsidRPr="00CA57E8" w:rsidRDefault="00CA57E8" w:rsidP="00CA57E8">
      <w:pPr>
        <w:shd w:val="clear" w:color="auto" w:fill="FFFFFF" w:themeFill="background1"/>
        <w:tabs>
          <w:tab w:val="right" w:pos="426"/>
        </w:tabs>
        <w:ind w:left="6206"/>
        <w:rPr>
          <w:noProof w:val="0"/>
          <w:sz w:val="20"/>
          <w:lang w:val="en-US" w:eastAsia="ru-RU"/>
        </w:rPr>
      </w:pPr>
      <w:r w:rsidRPr="00CA57E8">
        <w:rPr>
          <w:noProof w:val="0"/>
          <w:sz w:val="20"/>
          <w:lang w:val="en-US" w:eastAsia="ru-RU"/>
        </w:rPr>
        <w:t>(</w:t>
      </w:r>
      <w:proofErr w:type="spellStart"/>
      <w:r w:rsidRPr="00CA57E8">
        <w:rPr>
          <w:noProof w:val="0"/>
          <w:sz w:val="20"/>
          <w:lang w:val="en-US" w:eastAsia="ru-RU"/>
        </w:rPr>
        <w:t>indicați</w:t>
      </w:r>
      <w:proofErr w:type="spellEnd"/>
      <w:r w:rsidRPr="00CA57E8">
        <w:rPr>
          <w:noProof w:val="0"/>
          <w:sz w:val="20"/>
          <w:lang w:val="en-US" w:eastAsia="ru-RU"/>
        </w:rPr>
        <w:t xml:space="preserve"> se </w:t>
      </w:r>
      <w:proofErr w:type="spellStart"/>
      <w:r w:rsidRPr="00CA57E8">
        <w:rPr>
          <w:noProof w:val="0"/>
          <w:sz w:val="20"/>
          <w:lang w:val="en-US" w:eastAsia="ru-RU"/>
        </w:rPr>
        <w:t>admite</w:t>
      </w:r>
      <w:proofErr w:type="spellEnd"/>
      <w:r w:rsidRPr="00CA57E8">
        <w:rPr>
          <w:noProof w:val="0"/>
          <w:sz w:val="20"/>
          <w:lang w:val="en-US" w:eastAsia="ru-RU"/>
        </w:rPr>
        <w:t xml:space="preserve"> </w:t>
      </w:r>
      <w:proofErr w:type="spellStart"/>
      <w:r w:rsidRPr="00CA57E8">
        <w:rPr>
          <w:noProof w:val="0"/>
          <w:sz w:val="20"/>
          <w:lang w:val="en-US" w:eastAsia="ru-RU"/>
        </w:rPr>
        <w:t>sau</w:t>
      </w:r>
      <w:proofErr w:type="spellEnd"/>
      <w:r w:rsidRPr="00CA57E8">
        <w:rPr>
          <w:noProof w:val="0"/>
          <w:sz w:val="20"/>
          <w:lang w:val="en-US" w:eastAsia="ru-RU"/>
        </w:rPr>
        <w:t xml:space="preserve"> nu se </w:t>
      </w:r>
      <w:proofErr w:type="spellStart"/>
      <w:r w:rsidRPr="00CA57E8">
        <w:rPr>
          <w:noProof w:val="0"/>
          <w:sz w:val="20"/>
          <w:lang w:val="en-US" w:eastAsia="ru-RU"/>
        </w:rPr>
        <w:t>admite</w:t>
      </w:r>
      <w:proofErr w:type="spellEnd"/>
      <w:r w:rsidRPr="00CA57E8">
        <w:rPr>
          <w:noProof w:val="0"/>
          <w:sz w:val="20"/>
          <w:lang w:val="en-US" w:eastAsia="ru-RU"/>
        </w:rPr>
        <w:t>)</w:t>
      </w:r>
    </w:p>
    <w:p w14:paraId="6DBE8574" w14:textId="77777777" w:rsidR="00CA57E8" w:rsidRPr="00CA57E8" w:rsidRDefault="00CA57E8" w:rsidP="00CA57E8">
      <w:pPr>
        <w:numPr>
          <w:ilvl w:val="0"/>
          <w:numId w:val="23"/>
        </w:numPr>
        <w:shd w:val="clear" w:color="auto" w:fill="FFFFFF" w:themeFill="background1"/>
        <w:tabs>
          <w:tab w:val="left" w:pos="0"/>
          <w:tab w:val="left" w:pos="284"/>
          <w:tab w:val="left" w:pos="426"/>
        </w:tabs>
        <w:ind w:left="284" w:hanging="284"/>
        <w:rPr>
          <w:b/>
          <w:noProof w:val="0"/>
          <w:u w:val="single"/>
          <w:lang w:val="en-US" w:eastAsia="ru-RU"/>
        </w:rPr>
      </w:pPr>
      <w:proofErr w:type="spellStart"/>
      <w:r w:rsidRPr="00CA57E8">
        <w:rPr>
          <w:b/>
          <w:noProof w:val="0"/>
          <w:lang w:val="en-US" w:eastAsia="ru-RU"/>
        </w:rPr>
        <w:t>Termenii</w:t>
      </w:r>
      <w:proofErr w:type="spellEnd"/>
      <w:r w:rsidRPr="00CA57E8">
        <w:rPr>
          <w:b/>
          <w:noProof w:val="0"/>
          <w:lang w:val="en-US" w:eastAsia="ru-RU"/>
        </w:rPr>
        <w:t xml:space="preserve"> </w:t>
      </w:r>
      <w:proofErr w:type="spellStart"/>
      <w:r w:rsidRPr="00CA57E8">
        <w:rPr>
          <w:b/>
          <w:noProof w:val="0"/>
          <w:lang w:val="en-US" w:eastAsia="ru-RU"/>
        </w:rPr>
        <w:t>și</w:t>
      </w:r>
      <w:proofErr w:type="spellEnd"/>
      <w:r w:rsidRPr="00CA57E8">
        <w:rPr>
          <w:b/>
          <w:noProof w:val="0"/>
          <w:lang w:val="en-US" w:eastAsia="ru-RU"/>
        </w:rPr>
        <w:t xml:space="preserve"> </w:t>
      </w:r>
      <w:proofErr w:type="spellStart"/>
      <w:r w:rsidRPr="00CA57E8">
        <w:rPr>
          <w:b/>
          <w:noProof w:val="0"/>
          <w:lang w:val="en-US" w:eastAsia="ru-RU"/>
        </w:rPr>
        <w:t>condițiile</w:t>
      </w:r>
      <w:proofErr w:type="spellEnd"/>
      <w:r w:rsidRPr="00CA57E8">
        <w:rPr>
          <w:b/>
          <w:noProof w:val="0"/>
          <w:lang w:val="en-US" w:eastAsia="ru-RU"/>
        </w:rPr>
        <w:t xml:space="preserve"> de </w:t>
      </w:r>
      <w:proofErr w:type="spellStart"/>
      <w:r w:rsidRPr="00CA57E8">
        <w:rPr>
          <w:b/>
          <w:noProof w:val="0"/>
          <w:lang w:val="en-US" w:eastAsia="ru-RU"/>
        </w:rPr>
        <w:t>prestare</w:t>
      </w:r>
      <w:proofErr w:type="spellEnd"/>
      <w:r w:rsidRPr="00CA57E8">
        <w:rPr>
          <w:b/>
          <w:noProof w:val="0"/>
          <w:lang w:val="en-US" w:eastAsia="ru-RU"/>
        </w:rPr>
        <w:t>/</w:t>
      </w:r>
      <w:proofErr w:type="spellStart"/>
      <w:r w:rsidRPr="00CA57E8">
        <w:rPr>
          <w:b/>
          <w:noProof w:val="0"/>
          <w:lang w:val="en-US" w:eastAsia="ru-RU"/>
        </w:rPr>
        <w:t>executare</w:t>
      </w:r>
      <w:proofErr w:type="spellEnd"/>
      <w:r w:rsidRPr="00CA57E8">
        <w:rPr>
          <w:b/>
          <w:noProof w:val="0"/>
          <w:lang w:val="en-US" w:eastAsia="ru-RU"/>
        </w:rPr>
        <w:t xml:space="preserve"> </w:t>
      </w:r>
      <w:proofErr w:type="spellStart"/>
      <w:r w:rsidRPr="00CA57E8">
        <w:rPr>
          <w:b/>
          <w:noProof w:val="0"/>
          <w:lang w:val="en-US" w:eastAsia="ru-RU"/>
        </w:rPr>
        <w:t>solicitați</w:t>
      </w:r>
      <w:proofErr w:type="spellEnd"/>
      <w:r w:rsidRPr="00CA57E8">
        <w:rPr>
          <w:b/>
          <w:noProof w:val="0"/>
          <w:lang w:val="en-US" w:eastAsia="ru-RU"/>
        </w:rPr>
        <w:t xml:space="preserve">: </w:t>
      </w:r>
      <w:r w:rsidRPr="00CA57E8">
        <w:rPr>
          <w:b/>
          <w:noProof w:val="0"/>
          <w:u w:val="single"/>
        </w:rPr>
        <w:t xml:space="preserve">la solicitare timp de  </w:t>
      </w:r>
      <w:r w:rsidRPr="00CA57E8">
        <w:rPr>
          <w:b/>
          <w:noProof w:val="0"/>
          <w:highlight w:val="yellow"/>
          <w:u w:val="single"/>
        </w:rPr>
        <w:t xml:space="preserve"> _60_</w:t>
      </w:r>
      <w:r w:rsidRPr="00CA57E8">
        <w:rPr>
          <w:b/>
          <w:noProof w:val="0"/>
          <w:spacing w:val="-2"/>
          <w:highlight w:val="yellow"/>
          <w:u w:val="single"/>
        </w:rPr>
        <w:t xml:space="preserve"> zile</w:t>
      </w:r>
      <w:r w:rsidRPr="00CA57E8">
        <w:rPr>
          <w:b/>
          <w:noProof w:val="0"/>
          <w:u w:val="single"/>
        </w:rPr>
        <w:t xml:space="preserve"> </w:t>
      </w:r>
      <w:r w:rsidRPr="00CA57E8">
        <w:rPr>
          <w:b/>
          <w:noProof w:val="0"/>
          <w:u w:val="single"/>
          <w:lang w:val="ro-MD"/>
        </w:rPr>
        <w:t>_</w:t>
      </w:r>
    </w:p>
    <w:p w14:paraId="41129E5D" w14:textId="77777777" w:rsidR="00CA57E8" w:rsidRPr="00CA57E8" w:rsidRDefault="00CA57E8" w:rsidP="00CA57E8">
      <w:pPr>
        <w:numPr>
          <w:ilvl w:val="0"/>
          <w:numId w:val="23"/>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CA57E8">
        <w:rPr>
          <w:b/>
          <w:noProof w:val="0"/>
          <w:lang w:val="en-US" w:eastAsia="ru-RU"/>
        </w:rPr>
        <w:t>Termenul</w:t>
      </w:r>
      <w:proofErr w:type="spellEnd"/>
      <w:r w:rsidRPr="00CA57E8">
        <w:rPr>
          <w:b/>
          <w:noProof w:val="0"/>
          <w:lang w:val="en-US" w:eastAsia="ru-RU"/>
        </w:rPr>
        <w:t xml:space="preserve"> de </w:t>
      </w:r>
      <w:proofErr w:type="spellStart"/>
      <w:r w:rsidRPr="00CA57E8">
        <w:rPr>
          <w:b/>
          <w:noProof w:val="0"/>
          <w:lang w:val="en-US" w:eastAsia="ru-RU"/>
        </w:rPr>
        <w:t>valabilitate</w:t>
      </w:r>
      <w:proofErr w:type="spellEnd"/>
      <w:r w:rsidRPr="00CA57E8">
        <w:rPr>
          <w:b/>
          <w:noProof w:val="0"/>
          <w:lang w:val="en-US" w:eastAsia="ru-RU"/>
        </w:rPr>
        <w:t xml:space="preserve"> a </w:t>
      </w:r>
      <w:proofErr w:type="spellStart"/>
      <w:r w:rsidRPr="00CA57E8">
        <w:rPr>
          <w:b/>
          <w:noProof w:val="0"/>
          <w:lang w:val="en-US" w:eastAsia="ru-RU"/>
        </w:rPr>
        <w:t>contractului</w:t>
      </w:r>
      <w:proofErr w:type="spellEnd"/>
      <w:r w:rsidRPr="00CA57E8">
        <w:rPr>
          <w:b/>
          <w:noProof w:val="0"/>
          <w:lang w:val="en-US" w:eastAsia="ru-RU"/>
        </w:rPr>
        <w:t xml:space="preserve">: </w:t>
      </w:r>
      <w:r w:rsidRPr="00CA57E8">
        <w:rPr>
          <w:b/>
          <w:noProof w:val="0"/>
          <w:u w:val="single"/>
          <w:lang w:val="en-US" w:eastAsia="ru-RU"/>
        </w:rPr>
        <w:t>24.12.2024</w:t>
      </w:r>
    </w:p>
    <w:p w14:paraId="02522CEE" w14:textId="77777777" w:rsidR="00CA57E8" w:rsidRPr="00CA57E8" w:rsidRDefault="00CA57E8" w:rsidP="00CA57E8">
      <w:pPr>
        <w:numPr>
          <w:ilvl w:val="0"/>
          <w:numId w:val="23"/>
        </w:numPr>
        <w:tabs>
          <w:tab w:val="right" w:pos="426"/>
        </w:tabs>
        <w:spacing w:before="120"/>
        <w:ind w:left="360"/>
        <w:rPr>
          <w:b/>
          <w:noProof w:val="0"/>
          <w:lang w:val="en-US" w:eastAsia="ru-RU"/>
        </w:rPr>
      </w:pPr>
      <w:r w:rsidRPr="00CA57E8">
        <w:rPr>
          <w:b/>
          <w:noProof w:val="0"/>
          <w:lang w:val="en-US" w:eastAsia="ru-RU"/>
        </w:rPr>
        <w:t xml:space="preserve">Contract de </w:t>
      </w:r>
      <w:proofErr w:type="spellStart"/>
      <w:r w:rsidRPr="00CA57E8">
        <w:rPr>
          <w:b/>
          <w:noProof w:val="0"/>
          <w:lang w:val="en-US" w:eastAsia="ru-RU"/>
        </w:rPr>
        <w:t>achiziție</w:t>
      </w:r>
      <w:proofErr w:type="spellEnd"/>
      <w:r w:rsidRPr="00CA57E8">
        <w:rPr>
          <w:b/>
          <w:noProof w:val="0"/>
          <w:lang w:val="en-US" w:eastAsia="ru-RU"/>
        </w:rPr>
        <w:t xml:space="preserve"> </w:t>
      </w:r>
      <w:proofErr w:type="spellStart"/>
      <w:r w:rsidRPr="00CA57E8">
        <w:rPr>
          <w:b/>
          <w:noProof w:val="0"/>
          <w:lang w:val="en-US" w:eastAsia="ru-RU"/>
        </w:rPr>
        <w:t>rezervat</w:t>
      </w:r>
      <w:proofErr w:type="spellEnd"/>
      <w:r w:rsidRPr="00CA57E8">
        <w:rPr>
          <w:b/>
          <w:noProof w:val="0"/>
          <w:lang w:val="en-US" w:eastAsia="ru-RU"/>
        </w:rPr>
        <w:t xml:space="preserve"> </w:t>
      </w:r>
      <w:proofErr w:type="spellStart"/>
      <w:r w:rsidRPr="00CA57E8">
        <w:rPr>
          <w:b/>
          <w:noProof w:val="0"/>
          <w:lang w:val="en-US" w:eastAsia="ru-RU"/>
        </w:rPr>
        <w:t>atelierelor</w:t>
      </w:r>
      <w:proofErr w:type="spellEnd"/>
      <w:r w:rsidRPr="00CA57E8">
        <w:rPr>
          <w:b/>
          <w:noProof w:val="0"/>
          <w:lang w:val="en-US" w:eastAsia="ru-RU"/>
        </w:rPr>
        <w:t xml:space="preserve"> </w:t>
      </w:r>
      <w:proofErr w:type="spellStart"/>
      <w:r w:rsidRPr="00CA57E8">
        <w:rPr>
          <w:b/>
          <w:noProof w:val="0"/>
          <w:lang w:val="en-US" w:eastAsia="ru-RU"/>
        </w:rPr>
        <w:t>protejate</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că</w:t>
      </w:r>
      <w:proofErr w:type="spellEnd"/>
      <w:r w:rsidRPr="00CA57E8">
        <w:rPr>
          <w:b/>
          <w:noProof w:val="0"/>
          <w:lang w:val="en-US" w:eastAsia="ru-RU"/>
        </w:rPr>
        <w:t xml:space="preserve"> </w:t>
      </w:r>
      <w:proofErr w:type="spellStart"/>
      <w:r w:rsidRPr="00CA57E8">
        <w:rPr>
          <w:b/>
          <w:noProof w:val="0"/>
          <w:lang w:val="en-US" w:eastAsia="ru-RU"/>
        </w:rPr>
        <w:t>acesta</w:t>
      </w:r>
      <w:proofErr w:type="spellEnd"/>
      <w:r w:rsidRPr="00CA57E8">
        <w:rPr>
          <w:b/>
          <w:noProof w:val="0"/>
          <w:lang w:val="en-US" w:eastAsia="ru-RU"/>
        </w:rPr>
        <w:t xml:space="preserve"> </w:t>
      </w:r>
      <w:proofErr w:type="spellStart"/>
      <w:r w:rsidRPr="00CA57E8">
        <w:rPr>
          <w:b/>
          <w:noProof w:val="0"/>
          <w:lang w:val="en-US" w:eastAsia="ru-RU"/>
        </w:rPr>
        <w:t>poate</w:t>
      </w:r>
      <w:proofErr w:type="spellEnd"/>
      <w:r w:rsidRPr="00CA57E8">
        <w:rPr>
          <w:b/>
          <w:noProof w:val="0"/>
          <w:lang w:val="en-US" w:eastAsia="ru-RU"/>
        </w:rPr>
        <w:t xml:space="preserve"> fi </w:t>
      </w:r>
      <w:proofErr w:type="spellStart"/>
      <w:r w:rsidRPr="00CA57E8">
        <w:rPr>
          <w:b/>
          <w:noProof w:val="0"/>
          <w:lang w:val="en-US" w:eastAsia="ru-RU"/>
        </w:rPr>
        <w:t>executat</w:t>
      </w:r>
      <w:proofErr w:type="spellEnd"/>
      <w:r w:rsidRPr="00CA57E8">
        <w:rPr>
          <w:b/>
          <w:noProof w:val="0"/>
          <w:lang w:val="en-US" w:eastAsia="ru-RU"/>
        </w:rPr>
        <w:t xml:space="preserve"> </w:t>
      </w:r>
      <w:proofErr w:type="spellStart"/>
      <w:r w:rsidRPr="00CA57E8">
        <w:rPr>
          <w:b/>
          <w:noProof w:val="0"/>
          <w:lang w:val="en-US" w:eastAsia="ru-RU"/>
        </w:rPr>
        <w:t>numai</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cadrul</w:t>
      </w:r>
      <w:proofErr w:type="spellEnd"/>
      <w:r w:rsidRPr="00CA57E8">
        <w:rPr>
          <w:b/>
          <w:noProof w:val="0"/>
          <w:lang w:val="en-US" w:eastAsia="ru-RU"/>
        </w:rPr>
        <w:t xml:space="preserve"> </w:t>
      </w:r>
      <w:proofErr w:type="spellStart"/>
      <w:r w:rsidRPr="00CA57E8">
        <w:rPr>
          <w:b/>
          <w:noProof w:val="0"/>
          <w:lang w:val="en-US" w:eastAsia="ru-RU"/>
        </w:rPr>
        <w:t>unor</w:t>
      </w:r>
      <w:proofErr w:type="spellEnd"/>
      <w:r w:rsidRPr="00CA57E8">
        <w:rPr>
          <w:b/>
          <w:noProof w:val="0"/>
          <w:lang w:val="en-US" w:eastAsia="ru-RU"/>
        </w:rPr>
        <w:t xml:space="preserve"> </w:t>
      </w:r>
      <w:proofErr w:type="spellStart"/>
      <w:r w:rsidRPr="00CA57E8">
        <w:rPr>
          <w:b/>
          <w:noProof w:val="0"/>
          <w:lang w:val="en-US" w:eastAsia="ru-RU"/>
        </w:rPr>
        <w:t>programe</w:t>
      </w:r>
      <w:proofErr w:type="spellEnd"/>
      <w:r w:rsidRPr="00CA57E8">
        <w:rPr>
          <w:b/>
          <w:noProof w:val="0"/>
          <w:lang w:val="en-US" w:eastAsia="ru-RU"/>
        </w:rPr>
        <w:t xml:space="preserve"> de </w:t>
      </w:r>
      <w:proofErr w:type="spellStart"/>
      <w:r w:rsidRPr="00CA57E8">
        <w:rPr>
          <w:b/>
          <w:noProof w:val="0"/>
          <w:lang w:val="en-US" w:eastAsia="ru-RU"/>
        </w:rPr>
        <w:t>angajare</w:t>
      </w:r>
      <w:proofErr w:type="spellEnd"/>
      <w:r w:rsidRPr="00CA57E8">
        <w:rPr>
          <w:b/>
          <w:noProof w:val="0"/>
          <w:lang w:val="en-US" w:eastAsia="ru-RU"/>
        </w:rPr>
        <w:t xml:space="preserve"> </w:t>
      </w:r>
      <w:proofErr w:type="spellStart"/>
      <w:r w:rsidRPr="00CA57E8">
        <w:rPr>
          <w:b/>
          <w:noProof w:val="0"/>
          <w:lang w:val="en-US" w:eastAsia="ru-RU"/>
        </w:rPr>
        <w:t>protejată</w:t>
      </w:r>
      <w:proofErr w:type="spellEnd"/>
      <w:r w:rsidRPr="00CA57E8">
        <w:rPr>
          <w:b/>
          <w:noProof w:val="0"/>
          <w:lang w:val="en-US" w:eastAsia="ru-RU"/>
        </w:rPr>
        <w:t xml:space="preserve"> (</w:t>
      </w:r>
      <w:proofErr w:type="spellStart"/>
      <w:r w:rsidRPr="00CA57E8">
        <w:rPr>
          <w:b/>
          <w:noProof w:val="0"/>
          <w:lang w:val="en-US" w:eastAsia="ru-RU"/>
        </w:rPr>
        <w:t>dupăcaz</w:t>
      </w:r>
      <w:proofErr w:type="spellEnd"/>
      <w:r w:rsidRPr="00CA57E8">
        <w:rPr>
          <w:b/>
          <w:noProof w:val="0"/>
          <w:lang w:val="en-US" w:eastAsia="ru-RU"/>
        </w:rPr>
        <w:t>): _</w:t>
      </w:r>
      <w:r w:rsidRPr="00CA57E8">
        <w:rPr>
          <w:b/>
          <w:noProof w:val="0"/>
          <w:u w:val="single"/>
          <w:lang w:val="en-US" w:eastAsia="ru-RU"/>
        </w:rPr>
        <w:t xml:space="preserve">        nu____</w:t>
      </w:r>
    </w:p>
    <w:p w14:paraId="25926374" w14:textId="77777777" w:rsidR="00CA57E8" w:rsidRPr="00CA57E8" w:rsidRDefault="00CA57E8" w:rsidP="00CA57E8">
      <w:pPr>
        <w:tabs>
          <w:tab w:val="right" w:pos="426"/>
        </w:tabs>
        <w:ind w:left="360"/>
        <w:rPr>
          <w:b/>
          <w:noProof w:val="0"/>
          <w:lang w:val="en-US" w:eastAsia="ru-RU"/>
        </w:rPr>
      </w:pPr>
      <w:r w:rsidRPr="00CA57E8">
        <w:rPr>
          <w:b/>
          <w:noProof w:val="0"/>
          <w:lang w:val="en-US" w:eastAsia="ru-RU"/>
        </w:rPr>
        <w:t xml:space="preserve">                                                                                              </w:t>
      </w:r>
      <w:r w:rsidRPr="00CA57E8">
        <w:rPr>
          <w:noProof w:val="0"/>
          <w:sz w:val="20"/>
          <w:lang w:val="en-US" w:eastAsia="ru-RU"/>
        </w:rPr>
        <w:t>(</w:t>
      </w:r>
      <w:proofErr w:type="spellStart"/>
      <w:r w:rsidRPr="00CA57E8">
        <w:rPr>
          <w:noProof w:val="0"/>
          <w:sz w:val="20"/>
          <w:lang w:val="en-US" w:eastAsia="ru-RU"/>
        </w:rPr>
        <w:t>indicați</w:t>
      </w:r>
      <w:proofErr w:type="spellEnd"/>
      <w:r w:rsidRPr="00CA57E8">
        <w:rPr>
          <w:noProof w:val="0"/>
          <w:sz w:val="20"/>
          <w:lang w:val="en-US" w:eastAsia="ru-RU"/>
        </w:rPr>
        <w:t xml:space="preserve"> da </w:t>
      </w:r>
      <w:proofErr w:type="spellStart"/>
      <w:r w:rsidRPr="00CA57E8">
        <w:rPr>
          <w:noProof w:val="0"/>
          <w:sz w:val="20"/>
          <w:lang w:val="en-US" w:eastAsia="ru-RU"/>
        </w:rPr>
        <w:t>sau</w:t>
      </w:r>
      <w:proofErr w:type="spellEnd"/>
      <w:r w:rsidRPr="00CA57E8">
        <w:rPr>
          <w:noProof w:val="0"/>
          <w:sz w:val="20"/>
          <w:lang w:val="en-US" w:eastAsia="ru-RU"/>
        </w:rPr>
        <w:t xml:space="preserve"> nu)</w:t>
      </w:r>
    </w:p>
    <w:p w14:paraId="7BFE2D6F" w14:textId="77777777" w:rsidR="00CA57E8" w:rsidRPr="00CA57E8" w:rsidRDefault="00CA57E8" w:rsidP="00CA57E8">
      <w:pPr>
        <w:numPr>
          <w:ilvl w:val="0"/>
          <w:numId w:val="23"/>
        </w:numPr>
        <w:shd w:val="clear" w:color="auto" w:fill="FFFFFF" w:themeFill="background1"/>
        <w:tabs>
          <w:tab w:val="right" w:pos="426"/>
        </w:tabs>
        <w:ind w:left="360"/>
        <w:rPr>
          <w:b/>
          <w:noProof w:val="0"/>
          <w:lang w:val="en-US" w:eastAsia="ru-RU"/>
        </w:rPr>
      </w:pPr>
      <w:proofErr w:type="spellStart"/>
      <w:r w:rsidRPr="00CA57E8">
        <w:rPr>
          <w:b/>
          <w:noProof w:val="0"/>
          <w:lang w:val="en-US" w:eastAsia="ru-RU"/>
        </w:rPr>
        <w:t>Prestarea</w:t>
      </w:r>
      <w:proofErr w:type="spellEnd"/>
      <w:r w:rsidRPr="00CA57E8">
        <w:rPr>
          <w:b/>
          <w:noProof w:val="0"/>
          <w:lang w:val="en-US" w:eastAsia="ru-RU"/>
        </w:rPr>
        <w:t xml:space="preserve"> </w:t>
      </w:r>
      <w:proofErr w:type="spellStart"/>
      <w:r w:rsidRPr="00CA57E8">
        <w:rPr>
          <w:b/>
          <w:noProof w:val="0"/>
          <w:lang w:val="en-US" w:eastAsia="ru-RU"/>
        </w:rPr>
        <w:t>serviciului</w:t>
      </w:r>
      <w:proofErr w:type="spellEnd"/>
      <w:r w:rsidRPr="00CA57E8">
        <w:rPr>
          <w:b/>
          <w:noProof w:val="0"/>
          <w:lang w:val="en-US" w:eastAsia="ru-RU"/>
        </w:rPr>
        <w:t xml:space="preserve"> </w:t>
      </w:r>
      <w:proofErr w:type="spellStart"/>
      <w:r w:rsidRPr="00CA57E8">
        <w:rPr>
          <w:b/>
          <w:noProof w:val="0"/>
          <w:lang w:val="en-US" w:eastAsia="ru-RU"/>
        </w:rPr>
        <w:t>este</w:t>
      </w:r>
      <w:proofErr w:type="spellEnd"/>
      <w:r w:rsidRPr="00CA57E8">
        <w:rPr>
          <w:b/>
          <w:noProof w:val="0"/>
          <w:lang w:val="en-US" w:eastAsia="ru-RU"/>
        </w:rPr>
        <w:t xml:space="preserve"> </w:t>
      </w:r>
      <w:proofErr w:type="spellStart"/>
      <w:r w:rsidRPr="00CA57E8">
        <w:rPr>
          <w:b/>
          <w:noProof w:val="0"/>
          <w:lang w:val="en-US" w:eastAsia="ru-RU"/>
        </w:rPr>
        <w:t>rezervată</w:t>
      </w:r>
      <w:proofErr w:type="spellEnd"/>
      <w:r w:rsidRPr="00CA57E8">
        <w:rPr>
          <w:b/>
          <w:noProof w:val="0"/>
          <w:lang w:val="en-US" w:eastAsia="ru-RU"/>
        </w:rPr>
        <w:t xml:space="preserve"> </w:t>
      </w:r>
      <w:proofErr w:type="spellStart"/>
      <w:r w:rsidRPr="00CA57E8">
        <w:rPr>
          <w:b/>
          <w:noProof w:val="0"/>
          <w:lang w:val="en-US" w:eastAsia="ru-RU"/>
        </w:rPr>
        <w:t>unei</w:t>
      </w:r>
      <w:proofErr w:type="spellEnd"/>
      <w:r w:rsidRPr="00CA57E8">
        <w:rPr>
          <w:b/>
          <w:noProof w:val="0"/>
          <w:lang w:val="en-US" w:eastAsia="ru-RU"/>
        </w:rPr>
        <w:t xml:space="preserve"> </w:t>
      </w:r>
      <w:proofErr w:type="spellStart"/>
      <w:r w:rsidRPr="00CA57E8">
        <w:rPr>
          <w:b/>
          <w:noProof w:val="0"/>
          <w:lang w:val="en-US" w:eastAsia="ru-RU"/>
        </w:rPr>
        <w:t>anumite</w:t>
      </w:r>
      <w:proofErr w:type="spellEnd"/>
      <w:r w:rsidRPr="00CA57E8">
        <w:rPr>
          <w:b/>
          <w:noProof w:val="0"/>
          <w:lang w:val="en-US" w:eastAsia="ru-RU"/>
        </w:rPr>
        <w:t xml:space="preserve"> </w:t>
      </w:r>
      <w:proofErr w:type="spellStart"/>
      <w:r w:rsidRPr="00CA57E8">
        <w:rPr>
          <w:b/>
          <w:noProof w:val="0"/>
          <w:lang w:val="en-US" w:eastAsia="ru-RU"/>
        </w:rPr>
        <w:t>profesii</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temeiul</w:t>
      </w:r>
      <w:proofErr w:type="spellEnd"/>
      <w:r w:rsidRPr="00CA57E8">
        <w:rPr>
          <w:b/>
          <w:noProof w:val="0"/>
          <w:lang w:val="en-US" w:eastAsia="ru-RU"/>
        </w:rPr>
        <w:t xml:space="preserve"> </w:t>
      </w:r>
      <w:proofErr w:type="spellStart"/>
      <w:r w:rsidRPr="00CA57E8">
        <w:rPr>
          <w:b/>
          <w:noProof w:val="0"/>
          <w:lang w:val="en-US" w:eastAsia="ru-RU"/>
        </w:rPr>
        <w:t>unor</w:t>
      </w:r>
      <w:proofErr w:type="spellEnd"/>
      <w:r w:rsidRPr="00CA57E8">
        <w:rPr>
          <w:b/>
          <w:noProof w:val="0"/>
          <w:lang w:val="en-US" w:eastAsia="ru-RU"/>
        </w:rPr>
        <w:t xml:space="preserve"> </w:t>
      </w:r>
      <w:proofErr w:type="spellStart"/>
      <w:r w:rsidRPr="00CA57E8">
        <w:rPr>
          <w:b/>
          <w:noProof w:val="0"/>
          <w:lang w:val="en-US" w:eastAsia="ru-RU"/>
        </w:rPr>
        <w:t>legis</w:t>
      </w:r>
      <w:proofErr w:type="spellEnd"/>
      <w:r w:rsidRPr="00CA57E8">
        <w:rPr>
          <w:b/>
          <w:noProof w:val="0"/>
          <w:lang w:val="en-US" w:eastAsia="ru-RU"/>
        </w:rPr>
        <w:t xml:space="preserve"> au al </w:t>
      </w:r>
      <w:proofErr w:type="spellStart"/>
      <w:r w:rsidRPr="00CA57E8">
        <w:rPr>
          <w:b/>
          <w:noProof w:val="0"/>
          <w:lang w:val="en-US" w:eastAsia="ru-RU"/>
        </w:rPr>
        <w:t>unor</w:t>
      </w:r>
      <w:proofErr w:type="spellEnd"/>
      <w:r w:rsidRPr="00CA57E8">
        <w:rPr>
          <w:b/>
          <w:noProof w:val="0"/>
          <w:lang w:val="en-US" w:eastAsia="ru-RU"/>
        </w:rPr>
        <w:t xml:space="preserve"> </w:t>
      </w:r>
      <w:proofErr w:type="spellStart"/>
      <w:r w:rsidRPr="00CA57E8">
        <w:rPr>
          <w:b/>
          <w:noProof w:val="0"/>
          <w:lang w:val="en-US" w:eastAsia="ru-RU"/>
        </w:rPr>
        <w:t>acte</w:t>
      </w:r>
      <w:proofErr w:type="spellEnd"/>
      <w:r w:rsidRPr="00CA57E8">
        <w:rPr>
          <w:b/>
          <w:noProof w:val="0"/>
          <w:lang w:val="en-US" w:eastAsia="ru-RU"/>
        </w:rPr>
        <w:t xml:space="preserve"> administrative (</w:t>
      </w:r>
      <w:proofErr w:type="spellStart"/>
      <w:r w:rsidRPr="00CA57E8">
        <w:rPr>
          <w:b/>
          <w:noProof w:val="0"/>
          <w:lang w:val="en-US" w:eastAsia="ru-RU"/>
        </w:rPr>
        <w:t>dupăcaz</w:t>
      </w:r>
      <w:proofErr w:type="spellEnd"/>
      <w:r w:rsidRPr="00CA57E8">
        <w:rPr>
          <w:b/>
          <w:noProof w:val="0"/>
          <w:lang w:val="en-US" w:eastAsia="ru-RU"/>
        </w:rPr>
        <w:t xml:space="preserve">): </w:t>
      </w:r>
      <w:r w:rsidRPr="00CA57E8">
        <w:rPr>
          <w:b/>
          <w:noProof w:val="0"/>
          <w:u w:val="single"/>
          <w:lang w:val="en-US" w:eastAsia="ru-RU"/>
        </w:rPr>
        <w:t xml:space="preserve">      nu_</w:t>
      </w:r>
    </w:p>
    <w:p w14:paraId="6121F96D" w14:textId="77777777" w:rsidR="00CA57E8" w:rsidRPr="00CA57E8" w:rsidRDefault="00CA57E8" w:rsidP="00CA57E8">
      <w:pPr>
        <w:shd w:val="clear" w:color="auto" w:fill="FFFFFF" w:themeFill="background1"/>
        <w:tabs>
          <w:tab w:val="right" w:pos="426"/>
        </w:tabs>
        <w:contextualSpacing/>
        <w:jc w:val="center"/>
        <w:rPr>
          <w:noProof w:val="0"/>
          <w:sz w:val="20"/>
          <w:lang w:val="en-US" w:eastAsia="ru-RU"/>
        </w:rPr>
      </w:pPr>
      <w:r w:rsidRPr="00CA57E8">
        <w:rPr>
          <w:noProof w:val="0"/>
          <w:sz w:val="20"/>
          <w:lang w:val="en-US" w:eastAsia="ru-RU"/>
        </w:rPr>
        <w:t>(</w:t>
      </w:r>
      <w:proofErr w:type="spellStart"/>
      <w:r w:rsidRPr="00CA57E8">
        <w:rPr>
          <w:noProof w:val="0"/>
          <w:sz w:val="20"/>
          <w:lang w:val="en-US" w:eastAsia="ru-RU"/>
        </w:rPr>
        <w:t>se</w:t>
      </w:r>
      <w:proofErr w:type="spellEnd"/>
      <w:r w:rsidRPr="00CA57E8">
        <w:rPr>
          <w:noProof w:val="0"/>
          <w:sz w:val="20"/>
          <w:lang w:val="en-US" w:eastAsia="ru-RU"/>
        </w:rPr>
        <w:t xml:space="preserve"> </w:t>
      </w:r>
      <w:proofErr w:type="spellStart"/>
      <w:r w:rsidRPr="00CA57E8">
        <w:rPr>
          <w:noProof w:val="0"/>
          <w:sz w:val="20"/>
          <w:lang w:val="en-US" w:eastAsia="ru-RU"/>
        </w:rPr>
        <w:t>menționeazărespectivelelegișiacte</w:t>
      </w:r>
      <w:proofErr w:type="spellEnd"/>
      <w:r w:rsidRPr="00CA57E8">
        <w:rPr>
          <w:noProof w:val="0"/>
          <w:sz w:val="20"/>
          <w:lang w:val="en-US" w:eastAsia="ru-RU"/>
        </w:rPr>
        <w:t xml:space="preserve"> administrative)</w:t>
      </w:r>
    </w:p>
    <w:p w14:paraId="6F6ABF69"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lang w:val="en-US" w:eastAsia="ru-RU"/>
        </w:rPr>
      </w:pPr>
      <w:proofErr w:type="spellStart"/>
      <w:r w:rsidRPr="00CA57E8">
        <w:rPr>
          <w:b/>
          <w:noProof w:val="0"/>
          <w:lang w:val="en-US" w:eastAsia="ru-RU"/>
        </w:rPr>
        <w:t>Scurta</w:t>
      </w:r>
      <w:proofErr w:type="spellEnd"/>
      <w:r w:rsidRPr="00CA57E8">
        <w:rPr>
          <w:b/>
          <w:noProof w:val="0"/>
          <w:lang w:val="en-US" w:eastAsia="ru-RU"/>
        </w:rPr>
        <w:t xml:space="preserve"> </w:t>
      </w:r>
      <w:proofErr w:type="spellStart"/>
      <w:r w:rsidRPr="00CA57E8">
        <w:rPr>
          <w:b/>
          <w:noProof w:val="0"/>
          <w:lang w:val="en-US" w:eastAsia="ru-RU"/>
        </w:rPr>
        <w:t>descriere</w:t>
      </w:r>
      <w:proofErr w:type="spellEnd"/>
      <w:r w:rsidRPr="00CA57E8">
        <w:rPr>
          <w:b/>
          <w:noProof w:val="0"/>
          <w:lang w:val="en-US" w:eastAsia="ru-RU"/>
        </w:rPr>
        <w:t xml:space="preserve"> a </w:t>
      </w:r>
      <w:proofErr w:type="spellStart"/>
      <w:r w:rsidRPr="00CA57E8">
        <w:rPr>
          <w:b/>
          <w:noProof w:val="0"/>
          <w:lang w:val="en-US" w:eastAsia="ru-RU"/>
        </w:rPr>
        <w:t>criteriilor</w:t>
      </w:r>
      <w:proofErr w:type="spellEnd"/>
      <w:r w:rsidRPr="00CA57E8">
        <w:rPr>
          <w:b/>
          <w:noProof w:val="0"/>
          <w:lang w:val="en-US" w:eastAsia="ru-RU"/>
        </w:rPr>
        <w:t xml:space="preserve"> </w:t>
      </w:r>
      <w:proofErr w:type="spellStart"/>
      <w:r w:rsidRPr="00CA57E8">
        <w:rPr>
          <w:b/>
          <w:noProof w:val="0"/>
          <w:lang w:val="en-US" w:eastAsia="ru-RU"/>
        </w:rPr>
        <w:t>privind</w:t>
      </w:r>
      <w:proofErr w:type="spellEnd"/>
      <w:r w:rsidRPr="00CA57E8">
        <w:rPr>
          <w:b/>
          <w:noProof w:val="0"/>
          <w:lang w:val="en-US" w:eastAsia="ru-RU"/>
        </w:rPr>
        <w:t xml:space="preserve"> </w:t>
      </w:r>
      <w:proofErr w:type="spellStart"/>
      <w:r w:rsidRPr="00CA57E8">
        <w:rPr>
          <w:b/>
          <w:noProof w:val="0"/>
          <w:lang w:val="en-US" w:eastAsia="ru-RU"/>
        </w:rPr>
        <w:t>eligibilitatea</w:t>
      </w:r>
      <w:proofErr w:type="spellEnd"/>
      <w:r w:rsidRPr="00CA57E8">
        <w:rPr>
          <w:b/>
          <w:noProof w:val="0"/>
          <w:lang w:val="en-US" w:eastAsia="ru-RU"/>
        </w:rPr>
        <w:t xml:space="preserve"> </w:t>
      </w:r>
      <w:proofErr w:type="spellStart"/>
      <w:r w:rsidRPr="00CA57E8">
        <w:rPr>
          <w:b/>
          <w:noProof w:val="0"/>
          <w:lang w:val="en-US" w:eastAsia="ru-RU"/>
        </w:rPr>
        <w:t>operatorilor</w:t>
      </w:r>
      <w:proofErr w:type="spellEnd"/>
      <w:r w:rsidRPr="00CA57E8">
        <w:rPr>
          <w:b/>
          <w:noProof w:val="0"/>
          <w:lang w:val="en-US" w:eastAsia="ru-RU"/>
        </w:rPr>
        <w:t xml:space="preserve"> economici care pot </w:t>
      </w:r>
      <w:proofErr w:type="spellStart"/>
      <w:r w:rsidRPr="00CA57E8">
        <w:rPr>
          <w:b/>
          <w:noProof w:val="0"/>
          <w:lang w:val="en-US" w:eastAsia="ru-RU"/>
        </w:rPr>
        <w:t>determina</w:t>
      </w:r>
      <w:proofErr w:type="spellEnd"/>
      <w:r w:rsidRPr="00CA57E8">
        <w:rPr>
          <w:b/>
          <w:noProof w:val="0"/>
          <w:lang w:val="en-US" w:eastAsia="ru-RU"/>
        </w:rPr>
        <w:t xml:space="preserve"> </w:t>
      </w:r>
      <w:proofErr w:type="spellStart"/>
      <w:r w:rsidRPr="00CA57E8">
        <w:rPr>
          <w:b/>
          <w:noProof w:val="0"/>
          <w:lang w:val="en-US" w:eastAsia="ru-RU"/>
        </w:rPr>
        <w:t>eliminarea</w:t>
      </w:r>
      <w:proofErr w:type="spellEnd"/>
      <w:r w:rsidRPr="00CA57E8">
        <w:rPr>
          <w:b/>
          <w:noProof w:val="0"/>
          <w:lang w:val="en-US" w:eastAsia="ru-RU"/>
        </w:rPr>
        <w:t xml:space="preserve"> </w:t>
      </w:r>
      <w:proofErr w:type="spellStart"/>
      <w:r w:rsidRPr="00CA57E8">
        <w:rPr>
          <w:b/>
          <w:noProof w:val="0"/>
          <w:lang w:val="en-US" w:eastAsia="ru-RU"/>
        </w:rPr>
        <w:t>acestora</w:t>
      </w:r>
      <w:proofErr w:type="spellEnd"/>
      <w:r w:rsidRPr="00CA57E8">
        <w:rPr>
          <w:b/>
          <w:noProof w:val="0"/>
          <w:lang w:val="en-US" w:eastAsia="ru-RU"/>
        </w:rPr>
        <w:t xml:space="preserve"> </w:t>
      </w:r>
      <w:proofErr w:type="spellStart"/>
      <w:r w:rsidRPr="00CA57E8">
        <w:rPr>
          <w:b/>
          <w:noProof w:val="0"/>
          <w:lang w:val="en-US" w:eastAsia="ru-RU"/>
        </w:rPr>
        <w:t>și</w:t>
      </w:r>
      <w:proofErr w:type="spellEnd"/>
      <w:r w:rsidRPr="00CA57E8">
        <w:rPr>
          <w:b/>
          <w:noProof w:val="0"/>
          <w:lang w:val="en-US" w:eastAsia="ru-RU"/>
        </w:rPr>
        <w:t xml:space="preserve"> a </w:t>
      </w:r>
      <w:proofErr w:type="spellStart"/>
      <w:r w:rsidRPr="00CA57E8">
        <w:rPr>
          <w:b/>
          <w:noProof w:val="0"/>
          <w:lang w:val="en-US" w:eastAsia="ru-RU"/>
        </w:rPr>
        <w:t>criteriilor</w:t>
      </w:r>
      <w:proofErr w:type="spellEnd"/>
      <w:r w:rsidRPr="00CA57E8">
        <w:rPr>
          <w:b/>
          <w:noProof w:val="0"/>
          <w:lang w:val="en-US" w:eastAsia="ru-RU"/>
        </w:rPr>
        <w:t xml:space="preserve"> de </w:t>
      </w:r>
      <w:proofErr w:type="spellStart"/>
      <w:r w:rsidRPr="00CA57E8">
        <w:rPr>
          <w:b/>
          <w:noProof w:val="0"/>
          <w:lang w:val="en-US" w:eastAsia="ru-RU"/>
        </w:rPr>
        <w:t>selecție</w:t>
      </w:r>
      <w:proofErr w:type="spellEnd"/>
      <w:r w:rsidRPr="00CA57E8">
        <w:rPr>
          <w:b/>
          <w:noProof w:val="0"/>
          <w:lang w:val="en-US" w:eastAsia="ru-RU"/>
        </w:rPr>
        <w:t xml:space="preserve">/de </w:t>
      </w:r>
      <w:proofErr w:type="spellStart"/>
      <w:r w:rsidRPr="00CA57E8">
        <w:rPr>
          <w:b/>
          <w:noProof w:val="0"/>
          <w:lang w:val="en-US" w:eastAsia="ru-RU"/>
        </w:rPr>
        <w:t>preselecție</w:t>
      </w:r>
      <w:proofErr w:type="spellEnd"/>
      <w:r w:rsidRPr="00CA57E8">
        <w:rPr>
          <w:b/>
          <w:noProof w:val="0"/>
          <w:lang w:val="en-US" w:eastAsia="ru-RU"/>
        </w:rPr>
        <w:t xml:space="preserve">; </w:t>
      </w:r>
      <w:proofErr w:type="spellStart"/>
      <w:r w:rsidRPr="00CA57E8">
        <w:rPr>
          <w:b/>
          <w:noProof w:val="0"/>
          <w:lang w:val="en-US" w:eastAsia="ru-RU"/>
        </w:rPr>
        <w:t>nivelul</w:t>
      </w:r>
      <w:proofErr w:type="spellEnd"/>
      <w:r w:rsidRPr="00CA57E8">
        <w:rPr>
          <w:b/>
          <w:noProof w:val="0"/>
          <w:lang w:val="en-US" w:eastAsia="ru-RU"/>
        </w:rPr>
        <w:t xml:space="preserve"> minim (</w:t>
      </w:r>
      <w:proofErr w:type="spellStart"/>
      <w:r w:rsidRPr="00CA57E8">
        <w:rPr>
          <w:b/>
          <w:noProof w:val="0"/>
          <w:lang w:val="en-US" w:eastAsia="ru-RU"/>
        </w:rPr>
        <w:t>niveluri</w:t>
      </w:r>
      <w:proofErr w:type="spellEnd"/>
      <w:r w:rsidRPr="00CA57E8">
        <w:rPr>
          <w:b/>
          <w:noProof w:val="0"/>
          <w:lang w:val="en-US" w:eastAsia="ru-RU"/>
        </w:rPr>
        <w:t xml:space="preserve"> </w:t>
      </w:r>
      <w:proofErr w:type="spellStart"/>
      <w:r w:rsidRPr="00CA57E8">
        <w:rPr>
          <w:b/>
          <w:noProof w:val="0"/>
          <w:lang w:val="en-US" w:eastAsia="ru-RU"/>
        </w:rPr>
        <w:t>leminime</w:t>
      </w:r>
      <w:proofErr w:type="spellEnd"/>
      <w:r w:rsidRPr="00CA57E8">
        <w:rPr>
          <w:b/>
          <w:noProof w:val="0"/>
          <w:lang w:val="en-US" w:eastAsia="ru-RU"/>
        </w:rPr>
        <w:t xml:space="preserve">) al (ale) </w:t>
      </w:r>
      <w:proofErr w:type="spellStart"/>
      <w:r w:rsidRPr="00CA57E8">
        <w:rPr>
          <w:b/>
          <w:noProof w:val="0"/>
          <w:lang w:val="en-US" w:eastAsia="ru-RU"/>
        </w:rPr>
        <w:t>cerințelor</w:t>
      </w:r>
      <w:proofErr w:type="spellEnd"/>
      <w:r w:rsidRPr="00CA57E8">
        <w:rPr>
          <w:b/>
          <w:noProof w:val="0"/>
          <w:lang w:val="en-US" w:eastAsia="ru-RU"/>
        </w:rPr>
        <w:t xml:space="preserve"> eventual </w:t>
      </w:r>
      <w:proofErr w:type="spellStart"/>
      <w:r w:rsidRPr="00CA57E8">
        <w:rPr>
          <w:b/>
          <w:noProof w:val="0"/>
          <w:lang w:val="en-US" w:eastAsia="ru-RU"/>
        </w:rPr>
        <w:t>impuse</w:t>
      </w:r>
      <w:proofErr w:type="spellEnd"/>
      <w:r w:rsidRPr="00CA57E8">
        <w:rPr>
          <w:b/>
          <w:noProof w:val="0"/>
          <w:lang w:val="en-US" w:eastAsia="ru-RU"/>
        </w:rPr>
        <w:t xml:space="preserve">; se </w:t>
      </w:r>
      <w:proofErr w:type="spellStart"/>
      <w:r w:rsidRPr="00CA57E8">
        <w:rPr>
          <w:b/>
          <w:noProof w:val="0"/>
          <w:lang w:val="en-US" w:eastAsia="ru-RU"/>
        </w:rPr>
        <w:t>menționează</w:t>
      </w:r>
      <w:proofErr w:type="spellEnd"/>
      <w:r w:rsidRPr="00CA57E8">
        <w:rPr>
          <w:b/>
          <w:noProof w:val="0"/>
          <w:lang w:val="en-US" w:eastAsia="ru-RU"/>
        </w:rPr>
        <w:t xml:space="preserve"> </w:t>
      </w:r>
      <w:proofErr w:type="spellStart"/>
      <w:r w:rsidRPr="00CA57E8">
        <w:rPr>
          <w:b/>
          <w:noProof w:val="0"/>
          <w:lang w:val="en-US" w:eastAsia="ru-RU"/>
        </w:rPr>
        <w:t>informațiile</w:t>
      </w:r>
      <w:proofErr w:type="spellEnd"/>
      <w:r w:rsidRPr="00CA57E8">
        <w:rPr>
          <w:b/>
          <w:noProof w:val="0"/>
          <w:lang w:val="en-US" w:eastAsia="ru-RU"/>
        </w:rPr>
        <w:t xml:space="preserve"> solicitate (DUAE, </w:t>
      </w:r>
      <w:proofErr w:type="spellStart"/>
      <w:r w:rsidRPr="00CA57E8">
        <w:rPr>
          <w:b/>
          <w:noProof w:val="0"/>
          <w:lang w:val="en-US" w:eastAsia="ru-RU"/>
        </w:rPr>
        <w:t>documentație</w:t>
      </w:r>
      <w:proofErr w:type="spellEnd"/>
      <w:r w:rsidRPr="00CA57E8">
        <w:rPr>
          <w:b/>
          <w:noProof w:val="0"/>
          <w:lang w:val="en-US" w:eastAsia="ru-RU"/>
        </w:rPr>
        <w:t xml:space="preserve">):    </w:t>
      </w:r>
    </w:p>
    <w:p w14:paraId="6D3DFFCD" w14:textId="77777777" w:rsidR="00CA57E8" w:rsidRPr="00CA57E8" w:rsidRDefault="00CA57E8" w:rsidP="00CA57E8">
      <w:pPr>
        <w:shd w:val="clear" w:color="auto" w:fill="FFFFFF" w:themeFill="background1"/>
        <w:tabs>
          <w:tab w:val="right" w:pos="426"/>
        </w:tabs>
        <w:spacing w:before="120"/>
        <w:rPr>
          <w:b/>
          <w:noProof w:val="0"/>
          <w:lang w:val="en-US" w:eastAsia="ru-RU"/>
        </w:rPr>
      </w:pPr>
    </w:p>
    <w:tbl>
      <w:tblPr>
        <w:tblStyle w:val="Grigliatabella22"/>
        <w:tblW w:w="0" w:type="auto"/>
        <w:tblInd w:w="108" w:type="dxa"/>
        <w:tblLayout w:type="fixed"/>
        <w:tblLook w:val="04A0" w:firstRow="1" w:lastRow="0" w:firstColumn="1" w:lastColumn="0" w:noHBand="0" w:noVBand="1"/>
      </w:tblPr>
      <w:tblGrid>
        <w:gridCol w:w="705"/>
        <w:gridCol w:w="3264"/>
        <w:gridCol w:w="4253"/>
        <w:gridCol w:w="1525"/>
      </w:tblGrid>
      <w:tr w:rsidR="00CA57E8" w:rsidRPr="00CA57E8" w14:paraId="750AB7C4" w14:textId="77777777" w:rsidTr="0079641D">
        <w:tc>
          <w:tcPr>
            <w:tcW w:w="705" w:type="dxa"/>
            <w:shd w:val="clear" w:color="auto" w:fill="auto"/>
          </w:tcPr>
          <w:p w14:paraId="7E8B4199" w14:textId="77777777" w:rsidR="00CA57E8" w:rsidRPr="00CA57E8" w:rsidRDefault="00CA57E8" w:rsidP="00CA57E8">
            <w:pPr>
              <w:shd w:val="clear" w:color="auto" w:fill="FFFFFF" w:themeFill="background1"/>
              <w:tabs>
                <w:tab w:val="left" w:pos="612"/>
              </w:tabs>
              <w:rPr>
                <w:rFonts w:eastAsia="SimSun"/>
                <w:b/>
                <w:iCs/>
                <w:noProof w:val="0"/>
                <w:lang w:eastAsia="ru-RU"/>
              </w:rPr>
            </w:pPr>
            <w:r w:rsidRPr="00CA57E8">
              <w:rPr>
                <w:rFonts w:eastAsia="SimSun"/>
                <w:b/>
                <w:iCs/>
                <w:noProof w:val="0"/>
                <w:lang w:eastAsia="ru-RU"/>
              </w:rPr>
              <w:t>Nr. d/o</w:t>
            </w:r>
          </w:p>
        </w:tc>
        <w:tc>
          <w:tcPr>
            <w:tcW w:w="3264" w:type="dxa"/>
            <w:shd w:val="clear" w:color="auto" w:fill="auto"/>
          </w:tcPr>
          <w:p w14:paraId="3F607A9A" w14:textId="77777777" w:rsidR="00CA57E8" w:rsidRPr="00CA57E8" w:rsidRDefault="00CA57E8" w:rsidP="00CA57E8">
            <w:pPr>
              <w:shd w:val="clear" w:color="auto" w:fill="FFFFFF" w:themeFill="background1"/>
              <w:tabs>
                <w:tab w:val="left" w:pos="612"/>
              </w:tabs>
              <w:jc w:val="center"/>
              <w:rPr>
                <w:rFonts w:eastAsia="SimSun"/>
                <w:b/>
                <w:iCs/>
                <w:noProof w:val="0"/>
                <w:lang w:eastAsia="ru-RU"/>
              </w:rPr>
            </w:pPr>
            <w:r w:rsidRPr="00CA57E8">
              <w:rPr>
                <w:rFonts w:eastAsia="SimSun"/>
                <w:b/>
                <w:iCs/>
                <w:noProof w:val="0"/>
                <w:lang w:eastAsia="ru-RU"/>
              </w:rPr>
              <w:t>Descrierea criteriului/cerinței</w:t>
            </w:r>
          </w:p>
        </w:tc>
        <w:tc>
          <w:tcPr>
            <w:tcW w:w="4253" w:type="dxa"/>
            <w:shd w:val="clear" w:color="auto" w:fill="auto"/>
          </w:tcPr>
          <w:p w14:paraId="734C2EB3" w14:textId="77777777" w:rsidR="00CA57E8" w:rsidRPr="00CA57E8" w:rsidRDefault="00CA57E8" w:rsidP="00CA57E8">
            <w:pPr>
              <w:shd w:val="clear" w:color="auto" w:fill="FFFFFF" w:themeFill="background1"/>
              <w:tabs>
                <w:tab w:val="left" w:pos="612"/>
              </w:tabs>
              <w:rPr>
                <w:rFonts w:eastAsia="SimSun"/>
                <w:b/>
                <w:iCs/>
                <w:noProof w:val="0"/>
                <w:lang w:eastAsia="ru-RU"/>
              </w:rPr>
            </w:pPr>
            <w:r w:rsidRPr="00CA57E8">
              <w:rPr>
                <w:rFonts w:eastAsia="SimSun"/>
                <w:b/>
                <w:iCs/>
                <w:noProof w:val="0"/>
                <w:lang w:eastAsia="ru-RU"/>
              </w:rPr>
              <w:t>Mod de demonstrare a îndeplinirii criteriului/cerinței:</w:t>
            </w:r>
          </w:p>
        </w:tc>
        <w:tc>
          <w:tcPr>
            <w:tcW w:w="1525" w:type="dxa"/>
            <w:shd w:val="clear" w:color="auto" w:fill="auto"/>
          </w:tcPr>
          <w:p w14:paraId="4CA8712D" w14:textId="77777777" w:rsidR="00CA57E8" w:rsidRPr="00CA57E8" w:rsidRDefault="00CA57E8" w:rsidP="00CA57E8">
            <w:pPr>
              <w:shd w:val="clear" w:color="auto" w:fill="FFFFFF" w:themeFill="background1"/>
              <w:tabs>
                <w:tab w:val="left" w:pos="612"/>
              </w:tabs>
              <w:jc w:val="center"/>
              <w:rPr>
                <w:rFonts w:eastAsia="SimSun"/>
                <w:b/>
                <w:iCs/>
                <w:noProof w:val="0"/>
                <w:lang w:eastAsia="ru-RU"/>
              </w:rPr>
            </w:pPr>
            <w:r w:rsidRPr="00CA57E8">
              <w:rPr>
                <w:rFonts w:eastAsia="SimSun"/>
                <w:b/>
                <w:iCs/>
                <w:noProof w:val="0"/>
                <w:lang w:eastAsia="ru-RU"/>
              </w:rPr>
              <w:t>Nivelul minim/</w:t>
            </w:r>
            <w:r w:rsidRPr="00CA57E8">
              <w:rPr>
                <w:rFonts w:eastAsia="SimSun"/>
                <w:b/>
                <w:iCs/>
                <w:noProof w:val="0"/>
                <w:lang w:eastAsia="ru-RU"/>
              </w:rPr>
              <w:br/>
              <w:t>Obligativitatea</w:t>
            </w:r>
          </w:p>
        </w:tc>
      </w:tr>
      <w:tr w:rsidR="00CA57E8" w:rsidRPr="00CA57E8" w14:paraId="29CF93A6" w14:textId="77777777" w:rsidTr="0079641D">
        <w:tc>
          <w:tcPr>
            <w:tcW w:w="705" w:type="dxa"/>
            <w:shd w:val="clear" w:color="auto" w:fill="auto"/>
          </w:tcPr>
          <w:p w14:paraId="3738D40A" w14:textId="77777777" w:rsidR="00CA57E8" w:rsidRPr="00CA57E8" w:rsidRDefault="00CA57E8" w:rsidP="00CA57E8">
            <w:pPr>
              <w:numPr>
                <w:ilvl w:val="0"/>
                <w:numId w:val="37"/>
              </w:numPr>
              <w:shd w:val="clear" w:color="auto" w:fill="FFFFFF" w:themeFill="background1"/>
              <w:tabs>
                <w:tab w:val="left" w:pos="0"/>
                <w:tab w:val="left" w:pos="612"/>
              </w:tabs>
              <w:contextualSpacing/>
              <w:rPr>
                <w:rFonts w:eastAsia="SimSun"/>
                <w:iCs/>
                <w:noProof w:val="0"/>
                <w:sz w:val="22"/>
                <w:szCs w:val="22"/>
                <w:lang w:eastAsia="ru-RU"/>
              </w:rPr>
            </w:pPr>
          </w:p>
        </w:tc>
        <w:tc>
          <w:tcPr>
            <w:tcW w:w="3264" w:type="dxa"/>
            <w:shd w:val="clear" w:color="auto" w:fill="auto"/>
          </w:tcPr>
          <w:p w14:paraId="1A2B4499"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 xml:space="preserve">DUAE nou </w:t>
            </w:r>
          </w:p>
        </w:tc>
        <w:tc>
          <w:tcPr>
            <w:tcW w:w="4253" w:type="dxa"/>
            <w:shd w:val="clear" w:color="auto" w:fill="auto"/>
          </w:tcPr>
          <w:p w14:paraId="08F36792"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Conform Formularului. Original - cu semnătura electronice a OE</w:t>
            </w:r>
          </w:p>
        </w:tc>
        <w:tc>
          <w:tcPr>
            <w:tcW w:w="1525" w:type="dxa"/>
            <w:shd w:val="clear" w:color="auto" w:fill="auto"/>
          </w:tcPr>
          <w:p w14:paraId="7CD8F22D"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Obligatoriu</w:t>
            </w:r>
          </w:p>
        </w:tc>
      </w:tr>
      <w:tr w:rsidR="00CA57E8" w:rsidRPr="00CA57E8" w14:paraId="07C5A0A6" w14:textId="77777777" w:rsidTr="0079641D">
        <w:tc>
          <w:tcPr>
            <w:tcW w:w="705" w:type="dxa"/>
            <w:shd w:val="clear" w:color="auto" w:fill="auto"/>
          </w:tcPr>
          <w:p w14:paraId="1B5FFEFB"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CC59516"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 xml:space="preserve">Devizele formele F3, F5, F7 </w:t>
            </w:r>
          </w:p>
        </w:tc>
        <w:tc>
          <w:tcPr>
            <w:tcW w:w="4253" w:type="dxa"/>
            <w:shd w:val="clear" w:color="auto" w:fill="auto"/>
          </w:tcPr>
          <w:p w14:paraId="52F545C8"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Original - cu semnătura electronice a OE</w:t>
            </w:r>
          </w:p>
        </w:tc>
        <w:tc>
          <w:tcPr>
            <w:tcW w:w="1525" w:type="dxa"/>
            <w:shd w:val="clear" w:color="auto" w:fill="auto"/>
          </w:tcPr>
          <w:p w14:paraId="2682ECDD" w14:textId="77777777" w:rsidR="00CA57E8" w:rsidRPr="00CA57E8" w:rsidRDefault="00CA57E8" w:rsidP="00CA57E8">
            <w:pPr>
              <w:shd w:val="clear" w:color="auto" w:fill="FFFFFF" w:themeFill="background1"/>
              <w:tabs>
                <w:tab w:val="left" w:pos="612"/>
              </w:tabs>
              <w:rPr>
                <w:rFonts w:eastAsia="SimSun"/>
                <w:iCs/>
                <w:noProof w:val="0"/>
                <w:lang w:eastAsia="ru-RU"/>
              </w:rPr>
            </w:pPr>
            <w:r w:rsidRPr="00CA57E8">
              <w:rPr>
                <w:rFonts w:eastAsia="SimSun"/>
                <w:noProof w:val="0"/>
              </w:rPr>
              <w:t>Obligatoriu</w:t>
            </w:r>
          </w:p>
        </w:tc>
      </w:tr>
      <w:tr w:rsidR="00CA57E8" w:rsidRPr="00CA57E8" w14:paraId="458F42F4" w14:textId="77777777" w:rsidTr="0079641D">
        <w:tc>
          <w:tcPr>
            <w:tcW w:w="705" w:type="dxa"/>
            <w:shd w:val="clear" w:color="auto" w:fill="auto"/>
          </w:tcPr>
          <w:p w14:paraId="43B0A2EC"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A670E6D"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Cerere de participare </w:t>
            </w:r>
          </w:p>
        </w:tc>
        <w:tc>
          <w:tcPr>
            <w:tcW w:w="4253" w:type="dxa"/>
            <w:shd w:val="clear" w:color="auto" w:fill="auto"/>
          </w:tcPr>
          <w:p w14:paraId="0EA14B82"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Original conform anexei nr.7 din Documenta{ia Standard - cu semnătura electronice a OE</w:t>
            </w:r>
          </w:p>
        </w:tc>
        <w:tc>
          <w:tcPr>
            <w:tcW w:w="1525" w:type="dxa"/>
            <w:shd w:val="clear" w:color="auto" w:fill="auto"/>
          </w:tcPr>
          <w:p w14:paraId="5CDA80E2"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3991063C" w14:textId="77777777" w:rsidTr="0079641D">
        <w:tc>
          <w:tcPr>
            <w:tcW w:w="705" w:type="dxa"/>
            <w:shd w:val="clear" w:color="auto" w:fill="auto"/>
          </w:tcPr>
          <w:p w14:paraId="24087737"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3D23405"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Declarația privind valabilitatea ofertei </w:t>
            </w:r>
          </w:p>
        </w:tc>
        <w:tc>
          <w:tcPr>
            <w:tcW w:w="4253" w:type="dxa"/>
            <w:shd w:val="clear" w:color="auto" w:fill="auto"/>
          </w:tcPr>
          <w:p w14:paraId="6222A91D"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Original conform anexei nr.8 din Documentatia Standard - cu semnătura electronice a OE</w:t>
            </w:r>
          </w:p>
        </w:tc>
        <w:tc>
          <w:tcPr>
            <w:tcW w:w="1525" w:type="dxa"/>
            <w:shd w:val="clear" w:color="auto" w:fill="auto"/>
          </w:tcPr>
          <w:p w14:paraId="66BE9CC4"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5226BB9D" w14:textId="77777777" w:rsidTr="0079641D">
        <w:tc>
          <w:tcPr>
            <w:tcW w:w="705" w:type="dxa"/>
            <w:shd w:val="clear" w:color="auto" w:fill="auto"/>
          </w:tcPr>
          <w:p w14:paraId="0BA90F61"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FBFBF12"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Graficul de executare a lucrIrilor </w:t>
            </w:r>
          </w:p>
        </w:tc>
        <w:tc>
          <w:tcPr>
            <w:tcW w:w="4253" w:type="dxa"/>
            <w:shd w:val="clear" w:color="auto" w:fill="auto"/>
          </w:tcPr>
          <w:p w14:paraId="2A1216A4"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Original conform anexei nr.l0 din Documentafia Standard - cu semnătura electronice a OE</w:t>
            </w:r>
          </w:p>
        </w:tc>
        <w:tc>
          <w:tcPr>
            <w:tcW w:w="1525" w:type="dxa"/>
            <w:shd w:val="clear" w:color="auto" w:fill="auto"/>
          </w:tcPr>
          <w:p w14:paraId="12FB6A39"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14819D4F" w14:textId="77777777" w:rsidTr="0079641D">
        <w:tc>
          <w:tcPr>
            <w:tcW w:w="705" w:type="dxa"/>
            <w:shd w:val="clear" w:color="auto" w:fill="auto"/>
          </w:tcPr>
          <w:p w14:paraId="32F844A3"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96DE971" w14:textId="77777777" w:rsidR="00CA57E8" w:rsidRPr="00CA57E8" w:rsidRDefault="00CA57E8" w:rsidP="00CA57E8">
            <w:pPr>
              <w:rPr>
                <w:rFonts w:eastAsia="PMingLiU"/>
                <w:noProof w:val="0"/>
              </w:rPr>
            </w:pPr>
            <w:r w:rsidRPr="00CA57E8">
              <w:rPr>
                <w:rFonts w:eastAsia="PMingLiU"/>
                <w:noProof w:val="0"/>
              </w:rPr>
              <w:t>Declarație</w:t>
            </w:r>
          </w:p>
          <w:p w14:paraId="08A19827" w14:textId="77777777" w:rsidR="00CA57E8" w:rsidRPr="00CA57E8" w:rsidRDefault="00CA57E8" w:rsidP="00CA57E8">
            <w:pPr>
              <w:tabs>
                <w:tab w:val="left" w:pos="567"/>
              </w:tabs>
              <w:rPr>
                <w:rFonts w:eastAsia="SimSun"/>
                <w:b/>
                <w:noProof w:val="0"/>
                <w:sz w:val="22"/>
                <w:szCs w:val="20"/>
              </w:rPr>
            </w:pPr>
            <w:r w:rsidRPr="00CA57E8">
              <w:rPr>
                <w:rFonts w:eastAsia="SimSun"/>
                <w:noProof w:val="0"/>
              </w:rPr>
              <w:t>privind experienţa similară</w:t>
            </w:r>
          </w:p>
        </w:tc>
        <w:tc>
          <w:tcPr>
            <w:tcW w:w="4253" w:type="dxa"/>
            <w:shd w:val="clear" w:color="auto" w:fill="auto"/>
          </w:tcPr>
          <w:p w14:paraId="3A56CCA3" w14:textId="77777777" w:rsidR="00CA57E8" w:rsidRPr="00CA57E8" w:rsidRDefault="00CA57E8" w:rsidP="00CA57E8">
            <w:pPr>
              <w:rPr>
                <w:rFonts w:eastAsia="SimSun"/>
                <w:noProof w:val="0"/>
                <w:sz w:val="22"/>
                <w:szCs w:val="22"/>
              </w:rPr>
            </w:pPr>
            <w:r w:rsidRPr="00CA57E8">
              <w:rPr>
                <w:rFonts w:eastAsia="SimSun"/>
                <w:noProof w:val="0"/>
              </w:rPr>
              <w:t>Original conform anexei nr.l2 din Documentafia Standard - cu semnătura electronice a OE</w:t>
            </w:r>
          </w:p>
        </w:tc>
        <w:tc>
          <w:tcPr>
            <w:tcW w:w="1525" w:type="dxa"/>
            <w:shd w:val="clear" w:color="auto" w:fill="auto"/>
          </w:tcPr>
          <w:p w14:paraId="2EF55318"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3E97BEEF" w14:textId="77777777" w:rsidTr="0079641D">
        <w:tc>
          <w:tcPr>
            <w:tcW w:w="705" w:type="dxa"/>
            <w:shd w:val="clear" w:color="auto" w:fill="auto"/>
          </w:tcPr>
          <w:p w14:paraId="4B7C8E28"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04665FB0" w14:textId="77777777" w:rsidR="00CA57E8" w:rsidRPr="00CA57E8" w:rsidRDefault="00CA57E8" w:rsidP="00CA57E8">
            <w:pPr>
              <w:tabs>
                <w:tab w:val="left" w:pos="567"/>
              </w:tabs>
              <w:rPr>
                <w:rFonts w:eastAsia="PMingLiU"/>
                <w:noProof w:val="0"/>
                <w:lang w:val="en-US"/>
              </w:rPr>
            </w:pPr>
            <w:proofErr w:type="spellStart"/>
            <w:r w:rsidRPr="00CA57E8">
              <w:rPr>
                <w:rFonts w:eastAsia="PMingLiU"/>
                <w:noProof w:val="0"/>
                <w:lang w:val="en-US"/>
              </w:rPr>
              <w:t>Declarație</w:t>
            </w:r>
            <w:proofErr w:type="spellEnd"/>
            <w:r w:rsidRPr="00CA57E8">
              <w:rPr>
                <w:rFonts w:eastAsia="PMingLiU"/>
                <w:noProof w:val="0"/>
                <w:lang w:val="en-US"/>
              </w:rPr>
              <w:t xml:space="preserve"> </w:t>
            </w:r>
          </w:p>
          <w:p w14:paraId="66719D88" w14:textId="77777777" w:rsidR="00CA57E8" w:rsidRPr="00CA57E8" w:rsidRDefault="00CA57E8" w:rsidP="00CA57E8">
            <w:pPr>
              <w:tabs>
                <w:tab w:val="left" w:pos="567"/>
              </w:tabs>
              <w:rPr>
                <w:rFonts w:eastAsia="SimSun"/>
                <w:b/>
                <w:noProof w:val="0"/>
                <w:sz w:val="22"/>
                <w:lang w:val="en-US"/>
              </w:rPr>
            </w:pPr>
            <w:proofErr w:type="spellStart"/>
            <w:r w:rsidRPr="00CA57E8">
              <w:rPr>
                <w:rFonts w:eastAsia="PMingLiU"/>
                <w:noProof w:val="0"/>
                <w:lang w:val="en-US"/>
              </w:rPr>
              <w:t>privind</w:t>
            </w:r>
            <w:proofErr w:type="spellEnd"/>
            <w:r w:rsidRPr="00CA57E8">
              <w:rPr>
                <w:rFonts w:eastAsia="PMingLiU"/>
                <w:noProof w:val="0"/>
                <w:lang w:val="en-US"/>
              </w:rPr>
              <w:t xml:space="preserve"> </w:t>
            </w:r>
            <w:proofErr w:type="spellStart"/>
            <w:r w:rsidRPr="00CA57E8">
              <w:rPr>
                <w:rFonts w:eastAsia="SimSun"/>
                <w:noProof w:val="0"/>
                <w:lang w:val="en-US"/>
              </w:rPr>
              <w:t>lista</w:t>
            </w:r>
            <w:proofErr w:type="spellEnd"/>
            <w:r w:rsidRPr="00CA57E8">
              <w:rPr>
                <w:rFonts w:eastAsia="SimSun"/>
                <w:noProof w:val="0"/>
                <w:lang w:val="en-US"/>
              </w:rPr>
              <w:t xml:space="preserve"> </w:t>
            </w:r>
            <w:proofErr w:type="spellStart"/>
            <w:r w:rsidRPr="00CA57E8">
              <w:rPr>
                <w:rFonts w:eastAsia="SimSun"/>
                <w:noProof w:val="0"/>
                <w:lang w:val="en-US"/>
              </w:rPr>
              <w:t>principalelor</w:t>
            </w:r>
            <w:proofErr w:type="spellEnd"/>
            <w:r w:rsidRPr="00CA57E8">
              <w:rPr>
                <w:rFonts w:eastAsia="SimSun"/>
                <w:noProof w:val="0"/>
                <w:lang w:val="en-US"/>
              </w:rPr>
              <w:t xml:space="preserve"> </w:t>
            </w:r>
            <w:proofErr w:type="spellStart"/>
            <w:r w:rsidRPr="00CA57E8">
              <w:rPr>
                <w:rFonts w:eastAsia="SimSun"/>
                <w:noProof w:val="0"/>
                <w:lang w:val="en-US"/>
              </w:rPr>
              <w:t>lucrări</w:t>
            </w:r>
            <w:proofErr w:type="spellEnd"/>
            <w:r w:rsidRPr="00CA57E8">
              <w:rPr>
                <w:rFonts w:eastAsia="SimSun"/>
                <w:noProof w:val="0"/>
                <w:lang w:val="en-US"/>
              </w:rPr>
              <w:t xml:space="preserve"> </w:t>
            </w:r>
            <w:proofErr w:type="spellStart"/>
            <w:r w:rsidRPr="00CA57E8">
              <w:rPr>
                <w:rFonts w:eastAsia="SimSun"/>
                <w:noProof w:val="0"/>
                <w:lang w:val="en-US"/>
              </w:rPr>
              <w:t>executate</w:t>
            </w:r>
            <w:proofErr w:type="spellEnd"/>
            <w:r w:rsidRPr="00CA57E8">
              <w:rPr>
                <w:rFonts w:eastAsia="SimSun"/>
                <w:b/>
                <w:noProof w:val="0"/>
                <w:lang w:val="en-US"/>
              </w:rPr>
              <w:t xml:space="preserve"> </w:t>
            </w:r>
            <w:proofErr w:type="spellStart"/>
            <w:r w:rsidRPr="00CA57E8">
              <w:rPr>
                <w:rFonts w:eastAsia="SimSun"/>
                <w:noProof w:val="0"/>
                <w:lang w:val="en-US"/>
              </w:rPr>
              <w:t>în</w:t>
            </w:r>
            <w:proofErr w:type="spellEnd"/>
            <w:r w:rsidRPr="00CA57E8">
              <w:rPr>
                <w:rFonts w:eastAsia="SimSun"/>
                <w:noProof w:val="0"/>
                <w:lang w:val="en-US"/>
              </w:rPr>
              <w:t xml:space="preserve"> </w:t>
            </w:r>
            <w:proofErr w:type="spellStart"/>
            <w:r w:rsidRPr="00CA57E8">
              <w:rPr>
                <w:rFonts w:eastAsia="SimSun"/>
                <w:noProof w:val="0"/>
                <w:lang w:val="en-US"/>
              </w:rPr>
              <w:t>ultimul</w:t>
            </w:r>
            <w:proofErr w:type="spellEnd"/>
            <w:r w:rsidRPr="00CA57E8">
              <w:rPr>
                <w:rFonts w:eastAsia="SimSun"/>
                <w:noProof w:val="0"/>
                <w:lang w:val="en-US"/>
              </w:rPr>
              <w:t xml:space="preserve"> an de </w:t>
            </w:r>
            <w:proofErr w:type="spellStart"/>
            <w:r w:rsidRPr="00CA57E8">
              <w:rPr>
                <w:rFonts w:eastAsia="SimSun"/>
                <w:noProof w:val="0"/>
                <w:lang w:val="en-US"/>
              </w:rPr>
              <w:t>activitate</w:t>
            </w:r>
            <w:proofErr w:type="spellEnd"/>
          </w:p>
        </w:tc>
        <w:tc>
          <w:tcPr>
            <w:tcW w:w="4253" w:type="dxa"/>
            <w:shd w:val="clear" w:color="auto" w:fill="auto"/>
          </w:tcPr>
          <w:p w14:paraId="2FB545E5" w14:textId="77777777" w:rsidR="00CA57E8" w:rsidRPr="00CA57E8" w:rsidRDefault="00CA57E8" w:rsidP="00CA57E8">
            <w:pPr>
              <w:rPr>
                <w:rFonts w:eastAsia="SimSun"/>
                <w:noProof w:val="0"/>
                <w:sz w:val="22"/>
                <w:szCs w:val="22"/>
              </w:rPr>
            </w:pPr>
            <w:r w:rsidRPr="00CA57E8">
              <w:rPr>
                <w:rFonts w:eastAsia="SimSun"/>
                <w:noProof w:val="0"/>
              </w:rPr>
              <w:t>Original conform anexei nr.l3 din Documentafia Standard - cu semnătura electronice a OE</w:t>
            </w:r>
          </w:p>
        </w:tc>
        <w:tc>
          <w:tcPr>
            <w:tcW w:w="1525" w:type="dxa"/>
            <w:shd w:val="clear" w:color="auto" w:fill="auto"/>
          </w:tcPr>
          <w:p w14:paraId="584733B6"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5DB713E1" w14:textId="77777777" w:rsidTr="0079641D">
        <w:tc>
          <w:tcPr>
            <w:tcW w:w="705" w:type="dxa"/>
            <w:shd w:val="clear" w:color="auto" w:fill="auto"/>
          </w:tcPr>
          <w:p w14:paraId="5E84AD4A"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22F8E140" w14:textId="77777777" w:rsidR="00CA57E8" w:rsidRPr="00CA57E8" w:rsidRDefault="00CA57E8" w:rsidP="00CA57E8">
            <w:pPr>
              <w:shd w:val="clear" w:color="auto" w:fill="FFFFFF" w:themeFill="background1"/>
              <w:tabs>
                <w:tab w:val="left" w:pos="612"/>
              </w:tabs>
              <w:rPr>
                <w:rFonts w:eastAsia="SimSun"/>
                <w:noProof w:val="0"/>
              </w:rPr>
            </w:pPr>
            <w:proofErr w:type="spellStart"/>
            <w:r w:rsidRPr="00CA57E8">
              <w:rPr>
                <w:rFonts w:eastAsia="SimSun"/>
                <w:noProof w:val="0"/>
                <w:lang w:val="en-US"/>
              </w:rPr>
              <w:t>Certificat</w:t>
            </w:r>
            <w:proofErr w:type="spellEnd"/>
            <w:r w:rsidRPr="00CA57E8">
              <w:rPr>
                <w:rFonts w:eastAsia="SimSun"/>
                <w:noProof w:val="0"/>
                <w:lang w:val="en-US"/>
              </w:rPr>
              <w:t xml:space="preserve"> de </w:t>
            </w:r>
            <w:proofErr w:type="spellStart"/>
            <w:r w:rsidRPr="00CA57E8">
              <w:rPr>
                <w:rFonts w:eastAsia="SimSun"/>
                <w:noProof w:val="0"/>
                <w:lang w:val="en-US"/>
              </w:rPr>
              <w:t>atestare</w:t>
            </w:r>
            <w:proofErr w:type="spellEnd"/>
            <w:r w:rsidRPr="00CA57E8">
              <w:rPr>
                <w:rFonts w:eastAsia="SimSun"/>
                <w:noProof w:val="0"/>
                <w:lang w:val="en-US"/>
              </w:rPr>
              <w:t xml:space="preserve"> </w:t>
            </w:r>
            <w:proofErr w:type="spellStart"/>
            <w:r w:rsidRPr="00CA57E8">
              <w:rPr>
                <w:rFonts w:eastAsia="SimSun"/>
                <w:noProof w:val="0"/>
                <w:lang w:val="en-US"/>
              </w:rPr>
              <w:t>tehnico</w:t>
            </w:r>
            <w:proofErr w:type="spellEnd"/>
            <w:r w:rsidRPr="00CA57E8">
              <w:rPr>
                <w:rFonts w:eastAsia="SimSun"/>
                <w:noProof w:val="0"/>
                <w:lang w:val="en-US"/>
              </w:rPr>
              <w:t xml:space="preserve"> – </w:t>
            </w:r>
            <w:proofErr w:type="spellStart"/>
            <w:r w:rsidRPr="00CA57E8">
              <w:rPr>
                <w:rFonts w:eastAsia="SimSun"/>
                <w:noProof w:val="0"/>
                <w:lang w:val="en-US"/>
              </w:rPr>
              <w:t>profesională</w:t>
            </w:r>
            <w:proofErr w:type="spellEnd"/>
            <w:r w:rsidRPr="00CA57E8">
              <w:rPr>
                <w:rFonts w:eastAsia="SimSun"/>
                <w:noProof w:val="0"/>
                <w:lang w:val="en-US"/>
              </w:rPr>
              <w:t xml:space="preserve"> a </w:t>
            </w:r>
            <w:proofErr w:type="spellStart"/>
            <w:r w:rsidRPr="00CA57E8">
              <w:rPr>
                <w:rFonts w:eastAsia="SimSun"/>
                <w:noProof w:val="0"/>
                <w:lang w:val="en-US"/>
              </w:rPr>
              <w:t>dirigintelui</w:t>
            </w:r>
            <w:proofErr w:type="spellEnd"/>
            <w:r w:rsidRPr="00CA57E8">
              <w:rPr>
                <w:rFonts w:eastAsia="SimSun"/>
                <w:noProof w:val="0"/>
                <w:lang w:val="en-US"/>
              </w:rPr>
              <w:t xml:space="preserve"> de </w:t>
            </w:r>
            <w:proofErr w:type="spellStart"/>
            <w:r w:rsidRPr="00CA57E8">
              <w:rPr>
                <w:rFonts w:eastAsia="SimSun"/>
                <w:noProof w:val="0"/>
                <w:lang w:val="en-US"/>
              </w:rPr>
              <w:t>șantier</w:t>
            </w:r>
            <w:proofErr w:type="spellEnd"/>
          </w:p>
        </w:tc>
        <w:tc>
          <w:tcPr>
            <w:tcW w:w="4253" w:type="dxa"/>
            <w:shd w:val="clear" w:color="auto" w:fill="auto"/>
          </w:tcPr>
          <w:p w14:paraId="40E62745" w14:textId="77777777" w:rsidR="00CA57E8" w:rsidRPr="00CA57E8" w:rsidRDefault="00CA57E8" w:rsidP="00CA57E8">
            <w:pPr>
              <w:shd w:val="clear" w:color="auto" w:fill="FFFFFF" w:themeFill="background1"/>
              <w:tabs>
                <w:tab w:val="left" w:pos="612"/>
              </w:tabs>
              <w:rPr>
                <w:rFonts w:eastAsia="SimSun"/>
                <w:noProof w:val="0"/>
              </w:rPr>
            </w:pPr>
            <w:proofErr w:type="spellStart"/>
            <w:r w:rsidRPr="00CA57E8">
              <w:rPr>
                <w:rFonts w:eastAsia="SimSun"/>
                <w:noProof w:val="0"/>
                <w:lang w:val="en-US"/>
              </w:rPr>
              <w:t>Copie</w:t>
            </w:r>
            <w:proofErr w:type="spellEnd"/>
            <w:r w:rsidRPr="00CA57E8">
              <w:rPr>
                <w:rFonts w:eastAsia="SimSun"/>
                <w:noProof w:val="0"/>
              </w:rPr>
              <w:t xml:space="preserve"> - cu semnătura electronice a OE</w:t>
            </w:r>
          </w:p>
        </w:tc>
        <w:tc>
          <w:tcPr>
            <w:tcW w:w="1525" w:type="dxa"/>
            <w:shd w:val="clear" w:color="auto" w:fill="auto"/>
          </w:tcPr>
          <w:p w14:paraId="587D65CB"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40F8964A" w14:textId="77777777" w:rsidTr="0079641D">
        <w:tc>
          <w:tcPr>
            <w:tcW w:w="705" w:type="dxa"/>
            <w:shd w:val="clear" w:color="auto" w:fill="auto"/>
          </w:tcPr>
          <w:p w14:paraId="53829799"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53FEA1E5" w14:textId="77777777" w:rsidR="00CA57E8" w:rsidRPr="00CA57E8" w:rsidRDefault="00CA57E8" w:rsidP="00CA57E8">
            <w:pPr>
              <w:keepNext/>
              <w:ind w:firstLine="1"/>
              <w:outlineLvl w:val="1"/>
              <w:rPr>
                <w:rFonts w:eastAsia="PMingLiU"/>
                <w:bCs/>
                <w:iCs/>
                <w:noProof w:val="0"/>
                <w:lang w:val="ro-MD"/>
              </w:rPr>
            </w:pPr>
            <w:r w:rsidRPr="00CA57E8">
              <w:rPr>
                <w:rFonts w:eastAsia="PMingLiU"/>
                <w:bCs/>
                <w:iCs/>
                <w:noProof w:val="0"/>
                <w:lang w:val="ro-MD"/>
              </w:rPr>
              <w:t xml:space="preserve">Declaraţie </w:t>
            </w:r>
            <w:r w:rsidRPr="00CA57E8">
              <w:rPr>
                <w:rFonts w:eastAsia="PMingLiU"/>
                <w:noProof w:val="0"/>
                <w:lang w:val="ro-MD"/>
              </w:rPr>
              <w:t xml:space="preserve">privind dotările specifice, utilajul şi echipamentul necesar </w:t>
            </w:r>
            <w:r w:rsidRPr="00CA57E8">
              <w:rPr>
                <w:rFonts w:eastAsia="PMingLiU"/>
                <w:bCs/>
                <w:noProof w:val="0"/>
                <w:spacing w:val="-2"/>
                <w:lang w:val="ro-MD"/>
              </w:rPr>
              <w:t xml:space="preserve">pentru </w:t>
            </w:r>
            <w:r w:rsidRPr="00CA57E8">
              <w:rPr>
                <w:rFonts w:eastAsia="PMingLiU"/>
                <w:noProof w:val="0"/>
                <w:lang w:val="ro-MD"/>
              </w:rPr>
              <w:t>îndeplinirea corespunzătoare a contractului</w:t>
            </w:r>
          </w:p>
        </w:tc>
        <w:tc>
          <w:tcPr>
            <w:tcW w:w="4253" w:type="dxa"/>
            <w:shd w:val="clear" w:color="auto" w:fill="auto"/>
          </w:tcPr>
          <w:p w14:paraId="6A95BBCF"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Original conform anexei nr.l4 din Documentafia Standard - cu semnătura electronice a OE</w:t>
            </w:r>
          </w:p>
        </w:tc>
        <w:tc>
          <w:tcPr>
            <w:tcW w:w="1525" w:type="dxa"/>
            <w:shd w:val="clear" w:color="auto" w:fill="auto"/>
          </w:tcPr>
          <w:p w14:paraId="0D52EA71"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7B418180" w14:textId="77777777" w:rsidTr="0079641D">
        <w:tc>
          <w:tcPr>
            <w:tcW w:w="705" w:type="dxa"/>
            <w:shd w:val="clear" w:color="auto" w:fill="auto"/>
          </w:tcPr>
          <w:p w14:paraId="1BAA794A"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5FBCEA4" w14:textId="77777777" w:rsidR="00CA57E8" w:rsidRPr="00CA57E8" w:rsidRDefault="00CA57E8" w:rsidP="00CA57E8">
            <w:pPr>
              <w:rPr>
                <w:rFonts w:eastAsia="PMingLiU"/>
                <w:noProof w:val="0"/>
              </w:rPr>
            </w:pPr>
            <w:r w:rsidRPr="00CA57E8">
              <w:rPr>
                <w:rFonts w:eastAsia="PMingLiU"/>
                <w:noProof w:val="0"/>
              </w:rPr>
              <w:t>Declaraţie privind personalul de specialitate propus pentru implementarea contractului</w:t>
            </w:r>
          </w:p>
        </w:tc>
        <w:tc>
          <w:tcPr>
            <w:tcW w:w="4253" w:type="dxa"/>
            <w:shd w:val="clear" w:color="auto" w:fill="auto"/>
          </w:tcPr>
          <w:p w14:paraId="583363B6"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Original conform anexei nr.l5 din Documentafia Standard - cu semnătura electronice a OE</w:t>
            </w:r>
          </w:p>
        </w:tc>
        <w:tc>
          <w:tcPr>
            <w:tcW w:w="1525" w:type="dxa"/>
            <w:shd w:val="clear" w:color="auto" w:fill="auto"/>
          </w:tcPr>
          <w:p w14:paraId="468519F4"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194CAC8E" w14:textId="77777777" w:rsidTr="0079641D">
        <w:tc>
          <w:tcPr>
            <w:tcW w:w="705" w:type="dxa"/>
            <w:shd w:val="clear" w:color="auto" w:fill="auto"/>
          </w:tcPr>
          <w:p w14:paraId="1B11FFDE"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C919E93"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Dovada inregistrării persoanei juridice, in conformitate cu prevederile legale din țara in care ofertantul este stabilit </w:t>
            </w:r>
          </w:p>
        </w:tc>
        <w:tc>
          <w:tcPr>
            <w:tcW w:w="4253" w:type="dxa"/>
            <w:shd w:val="clear" w:color="auto" w:fill="auto"/>
          </w:tcPr>
          <w:p w14:paraId="197D265A"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Certificat/decizie de inregistrare a intreprinderii și EXTRAS din Registrul de Stat al persoanelor juridice - original, cu semnătura electronice a OE</w:t>
            </w:r>
          </w:p>
        </w:tc>
        <w:tc>
          <w:tcPr>
            <w:tcW w:w="1525" w:type="dxa"/>
            <w:shd w:val="clear" w:color="auto" w:fill="auto"/>
          </w:tcPr>
          <w:p w14:paraId="7134FFF7"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7C934CFC" w14:textId="77777777" w:rsidTr="0079641D">
        <w:tc>
          <w:tcPr>
            <w:tcW w:w="705" w:type="dxa"/>
            <w:shd w:val="clear" w:color="auto" w:fill="auto"/>
          </w:tcPr>
          <w:p w14:paraId="2D8486F3"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5039D711" w14:textId="77777777" w:rsidR="00CA57E8" w:rsidRPr="00CA57E8" w:rsidRDefault="00CA57E8" w:rsidP="00CA57E8">
            <w:pPr>
              <w:tabs>
                <w:tab w:val="left" w:pos="612"/>
              </w:tabs>
              <w:rPr>
                <w:rFonts w:eastAsia="SimSun"/>
                <w:iCs/>
                <w:noProof w:val="0"/>
                <w:lang w:val="en-US"/>
              </w:rPr>
            </w:pPr>
            <w:r w:rsidRPr="00CA57E8">
              <w:rPr>
                <w:rFonts w:eastAsia="SimSun"/>
                <w:iCs/>
                <w:noProof w:val="0"/>
                <w:lang w:val="en-US"/>
              </w:rPr>
              <w:t xml:space="preserve">Certificate de </w:t>
            </w:r>
            <w:proofErr w:type="spellStart"/>
            <w:r w:rsidRPr="00CA57E8">
              <w:rPr>
                <w:rFonts w:eastAsia="SimSun"/>
                <w:iCs/>
                <w:noProof w:val="0"/>
                <w:lang w:val="en-US"/>
              </w:rPr>
              <w:t>efectuare</w:t>
            </w:r>
            <w:proofErr w:type="spellEnd"/>
            <w:r w:rsidRPr="00CA57E8">
              <w:rPr>
                <w:rFonts w:eastAsia="SimSun"/>
                <w:iCs/>
                <w:noProof w:val="0"/>
                <w:lang w:val="en-US"/>
              </w:rPr>
              <w:t xml:space="preserve"> </w:t>
            </w:r>
            <w:proofErr w:type="spellStart"/>
            <w:r w:rsidRPr="00CA57E8">
              <w:rPr>
                <w:rFonts w:eastAsia="SimSun"/>
                <w:iCs/>
                <w:noProof w:val="0"/>
                <w:lang w:val="en-US"/>
              </w:rPr>
              <w:t>sistematica</w:t>
            </w:r>
            <w:proofErr w:type="spellEnd"/>
            <w:r w:rsidRPr="00CA57E8">
              <w:rPr>
                <w:rFonts w:eastAsia="SimSun"/>
                <w:iCs/>
                <w:noProof w:val="0"/>
                <w:lang w:val="en-US"/>
              </w:rPr>
              <w:t xml:space="preserve"> a </w:t>
            </w:r>
            <w:proofErr w:type="spellStart"/>
            <w:r w:rsidRPr="00CA57E8">
              <w:rPr>
                <w:rFonts w:eastAsia="SimSun"/>
                <w:iCs/>
                <w:noProof w:val="0"/>
                <w:lang w:val="en-US"/>
              </w:rPr>
              <w:t>platii</w:t>
            </w:r>
            <w:proofErr w:type="spellEnd"/>
            <w:r w:rsidRPr="00CA57E8">
              <w:rPr>
                <w:rFonts w:eastAsia="SimSun"/>
                <w:iCs/>
                <w:noProof w:val="0"/>
                <w:lang w:val="en-US"/>
              </w:rPr>
              <w:t xml:space="preserve"> </w:t>
            </w:r>
            <w:proofErr w:type="spellStart"/>
            <w:r w:rsidRPr="00CA57E8">
              <w:rPr>
                <w:rFonts w:eastAsia="SimSun"/>
                <w:iCs/>
                <w:noProof w:val="0"/>
                <w:lang w:val="en-US"/>
              </w:rPr>
              <w:t>impozitelor</w:t>
            </w:r>
            <w:proofErr w:type="spellEnd"/>
            <w:r w:rsidRPr="00CA57E8">
              <w:rPr>
                <w:rFonts w:eastAsia="SimSun"/>
                <w:iCs/>
                <w:noProof w:val="0"/>
                <w:lang w:val="en-US"/>
              </w:rPr>
              <w:t xml:space="preserve">, </w:t>
            </w:r>
            <w:proofErr w:type="spellStart"/>
            <w:r w:rsidRPr="00CA57E8">
              <w:rPr>
                <w:rFonts w:eastAsia="SimSun"/>
                <w:iCs/>
                <w:noProof w:val="0"/>
                <w:lang w:val="en-US"/>
              </w:rPr>
              <w:t>contributiilor</w:t>
            </w:r>
            <w:proofErr w:type="spellEnd"/>
            <w:r w:rsidRPr="00CA57E8">
              <w:rPr>
                <w:rFonts w:eastAsia="SimSun"/>
                <w:iCs/>
                <w:noProof w:val="0"/>
                <w:lang w:val="en-US"/>
              </w:rPr>
              <w:t xml:space="preserve"> </w:t>
            </w:r>
            <w:proofErr w:type="spellStart"/>
            <w:r w:rsidRPr="00CA57E8">
              <w:rPr>
                <w:rFonts w:eastAsia="SimSun"/>
                <w:iCs/>
                <w:noProof w:val="0"/>
                <w:lang w:val="en-US"/>
              </w:rPr>
              <w:t>eliberat</w:t>
            </w:r>
            <w:proofErr w:type="spellEnd"/>
            <w:r w:rsidRPr="00CA57E8">
              <w:rPr>
                <w:rFonts w:eastAsia="SimSun"/>
                <w:iCs/>
                <w:noProof w:val="0"/>
                <w:lang w:val="en-US"/>
              </w:rPr>
              <w:t xml:space="preserve"> de </w:t>
            </w:r>
            <w:proofErr w:type="spellStart"/>
            <w:r w:rsidRPr="00CA57E8">
              <w:rPr>
                <w:rFonts w:eastAsia="SimSun"/>
                <w:iCs/>
                <w:noProof w:val="0"/>
                <w:lang w:val="en-US"/>
              </w:rPr>
              <w:t>Inspectoratul</w:t>
            </w:r>
            <w:proofErr w:type="spellEnd"/>
            <w:r w:rsidRPr="00CA57E8">
              <w:rPr>
                <w:rFonts w:eastAsia="SimSun"/>
                <w:iCs/>
                <w:noProof w:val="0"/>
                <w:lang w:val="en-US"/>
              </w:rPr>
              <w:t xml:space="preserve"> Fiscal</w:t>
            </w:r>
          </w:p>
        </w:tc>
        <w:tc>
          <w:tcPr>
            <w:tcW w:w="4253" w:type="dxa"/>
            <w:shd w:val="clear" w:color="auto" w:fill="auto"/>
          </w:tcPr>
          <w:p w14:paraId="55FC8942" w14:textId="77777777" w:rsidR="00CA57E8" w:rsidRPr="00CA57E8" w:rsidRDefault="00CA57E8" w:rsidP="00CA57E8">
            <w:pPr>
              <w:tabs>
                <w:tab w:val="left" w:pos="612"/>
              </w:tabs>
              <w:spacing w:before="120" w:after="120"/>
              <w:rPr>
                <w:rFonts w:eastAsia="SimSun"/>
                <w:iCs/>
                <w:noProof w:val="0"/>
                <w:lang w:val="en-US"/>
              </w:rPr>
            </w:pPr>
            <w:proofErr w:type="spellStart"/>
            <w:r w:rsidRPr="00CA57E8">
              <w:rPr>
                <w:rFonts w:eastAsia="SimSun"/>
                <w:iCs/>
                <w:noProof w:val="0"/>
                <w:lang w:val="en-US"/>
              </w:rPr>
              <w:t>Copie</w:t>
            </w:r>
            <w:proofErr w:type="spellEnd"/>
            <w:r w:rsidRPr="00CA57E8">
              <w:rPr>
                <w:rFonts w:eastAsia="SimSun"/>
                <w:iCs/>
                <w:noProof w:val="0"/>
                <w:lang w:val="en-US"/>
              </w:rPr>
              <w:t xml:space="preserve">. </w:t>
            </w:r>
            <w:r w:rsidRPr="00CA57E8">
              <w:rPr>
                <w:rFonts w:eastAsia="SimSun"/>
                <w:noProof w:val="0"/>
              </w:rPr>
              <w:t>cu semnătura electronice a OE</w:t>
            </w:r>
          </w:p>
        </w:tc>
        <w:tc>
          <w:tcPr>
            <w:tcW w:w="1525" w:type="dxa"/>
            <w:shd w:val="clear" w:color="auto" w:fill="auto"/>
          </w:tcPr>
          <w:p w14:paraId="542A79E6"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40CBECAE" w14:textId="77777777" w:rsidTr="0079641D">
        <w:tc>
          <w:tcPr>
            <w:tcW w:w="705" w:type="dxa"/>
            <w:shd w:val="clear" w:color="auto" w:fill="auto"/>
          </w:tcPr>
          <w:p w14:paraId="39FD56FC"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46FEC9B4" w14:textId="77777777" w:rsidR="00CA57E8" w:rsidRPr="00CA57E8" w:rsidRDefault="00CA57E8" w:rsidP="00CA57E8">
            <w:pPr>
              <w:tabs>
                <w:tab w:val="left" w:pos="612"/>
              </w:tabs>
              <w:rPr>
                <w:rFonts w:eastAsia="SimSun"/>
                <w:iCs/>
                <w:noProof w:val="0"/>
              </w:rPr>
            </w:pPr>
            <w:proofErr w:type="spellStart"/>
            <w:r w:rsidRPr="00CA57E8">
              <w:rPr>
                <w:rFonts w:eastAsia="SimSun"/>
                <w:noProof w:val="0"/>
                <w:lang w:val="en-US"/>
              </w:rPr>
              <w:t>Ultimul</w:t>
            </w:r>
            <w:proofErr w:type="spellEnd"/>
            <w:r w:rsidRPr="00CA57E8">
              <w:rPr>
                <w:rFonts w:eastAsia="SimSun"/>
                <w:noProof w:val="0"/>
                <w:lang w:val="en-US"/>
              </w:rPr>
              <w:t xml:space="preserve"> </w:t>
            </w:r>
            <w:proofErr w:type="spellStart"/>
            <w:r w:rsidRPr="00CA57E8">
              <w:rPr>
                <w:rFonts w:eastAsia="SimSun"/>
                <w:noProof w:val="0"/>
                <w:lang w:val="en-US"/>
              </w:rPr>
              <w:t>raport</w:t>
            </w:r>
            <w:proofErr w:type="spellEnd"/>
            <w:r w:rsidRPr="00CA57E8">
              <w:rPr>
                <w:rFonts w:eastAsia="SimSun"/>
                <w:noProof w:val="0"/>
                <w:lang w:val="en-US"/>
              </w:rPr>
              <w:t xml:space="preserve"> </w:t>
            </w:r>
            <w:proofErr w:type="spellStart"/>
            <w:r w:rsidRPr="00CA57E8">
              <w:rPr>
                <w:rFonts w:eastAsia="SimSun"/>
                <w:noProof w:val="0"/>
                <w:lang w:val="en-US"/>
              </w:rPr>
              <w:t>financiar</w:t>
            </w:r>
            <w:proofErr w:type="spellEnd"/>
            <w:r w:rsidRPr="00CA57E8">
              <w:rPr>
                <w:rFonts w:eastAsia="SimSun"/>
                <w:noProof w:val="0"/>
                <w:lang w:val="en-US"/>
              </w:rPr>
              <w:t xml:space="preserve"> </w:t>
            </w:r>
            <w:proofErr w:type="spellStart"/>
            <w:r w:rsidRPr="00CA57E8">
              <w:rPr>
                <w:rFonts w:eastAsia="SimSun"/>
                <w:noProof w:val="0"/>
                <w:lang w:val="en-US"/>
              </w:rPr>
              <w:t>vizat</w:t>
            </w:r>
            <w:proofErr w:type="spellEnd"/>
            <w:r w:rsidRPr="00CA57E8">
              <w:rPr>
                <w:rFonts w:eastAsia="SimSun"/>
                <w:noProof w:val="0"/>
                <w:lang w:val="en-US"/>
              </w:rPr>
              <w:t xml:space="preserve"> </w:t>
            </w:r>
            <w:proofErr w:type="spellStart"/>
            <w:r w:rsidRPr="00CA57E8">
              <w:rPr>
                <w:rFonts w:eastAsia="SimSun"/>
                <w:noProof w:val="0"/>
                <w:lang w:val="en-US"/>
              </w:rPr>
              <w:t>și</w:t>
            </w:r>
            <w:proofErr w:type="spellEnd"/>
            <w:r w:rsidRPr="00CA57E8">
              <w:rPr>
                <w:rFonts w:eastAsia="SimSun"/>
                <w:noProof w:val="0"/>
                <w:lang w:val="en-US"/>
              </w:rPr>
              <w:t xml:space="preserve"> </w:t>
            </w:r>
            <w:proofErr w:type="spellStart"/>
            <w:r w:rsidRPr="00CA57E8">
              <w:rPr>
                <w:rFonts w:eastAsia="SimSun"/>
                <w:noProof w:val="0"/>
                <w:lang w:val="en-US"/>
              </w:rPr>
              <w:t>înregistrat</w:t>
            </w:r>
            <w:proofErr w:type="spellEnd"/>
            <w:r w:rsidRPr="00CA57E8">
              <w:rPr>
                <w:rFonts w:eastAsia="SimSun"/>
                <w:noProof w:val="0"/>
                <w:lang w:val="en-US"/>
              </w:rPr>
              <w:t xml:space="preserve"> de </w:t>
            </w:r>
            <w:proofErr w:type="spellStart"/>
            <w:r w:rsidRPr="00CA57E8">
              <w:rPr>
                <w:rFonts w:eastAsia="SimSun"/>
                <w:noProof w:val="0"/>
                <w:lang w:val="en-US"/>
              </w:rPr>
              <w:t>organele</w:t>
            </w:r>
            <w:proofErr w:type="spellEnd"/>
            <w:r w:rsidRPr="00CA57E8">
              <w:rPr>
                <w:rFonts w:eastAsia="SimSun"/>
                <w:noProof w:val="0"/>
                <w:lang w:val="en-US"/>
              </w:rPr>
              <w:t xml:space="preserve"> </w:t>
            </w:r>
            <w:proofErr w:type="spellStart"/>
            <w:r w:rsidRPr="00CA57E8">
              <w:rPr>
                <w:rFonts w:eastAsia="SimSun"/>
                <w:noProof w:val="0"/>
                <w:lang w:val="en-US"/>
              </w:rPr>
              <w:t>competente</w:t>
            </w:r>
            <w:proofErr w:type="spellEnd"/>
          </w:p>
        </w:tc>
        <w:tc>
          <w:tcPr>
            <w:tcW w:w="4253" w:type="dxa"/>
            <w:shd w:val="clear" w:color="auto" w:fill="auto"/>
          </w:tcPr>
          <w:p w14:paraId="378CD529" w14:textId="77777777" w:rsidR="00CA57E8" w:rsidRPr="00CA57E8" w:rsidRDefault="00CA57E8" w:rsidP="00CA57E8">
            <w:pPr>
              <w:tabs>
                <w:tab w:val="left" w:pos="612"/>
              </w:tabs>
              <w:spacing w:before="120" w:after="120"/>
              <w:rPr>
                <w:rFonts w:eastAsia="SimSun"/>
                <w:iCs/>
                <w:noProof w:val="0"/>
              </w:rPr>
            </w:pPr>
            <w:proofErr w:type="spellStart"/>
            <w:r w:rsidRPr="00CA57E8">
              <w:rPr>
                <w:rFonts w:eastAsia="SimSun"/>
                <w:iCs/>
                <w:noProof w:val="0"/>
                <w:lang w:val="en-US"/>
              </w:rPr>
              <w:t>Copie</w:t>
            </w:r>
            <w:proofErr w:type="spellEnd"/>
            <w:r w:rsidRPr="00CA57E8">
              <w:rPr>
                <w:rFonts w:eastAsia="SimSun"/>
                <w:iCs/>
                <w:noProof w:val="0"/>
                <w:lang w:val="en-US"/>
              </w:rPr>
              <w:t xml:space="preserve">. </w:t>
            </w:r>
            <w:r w:rsidRPr="00CA57E8">
              <w:rPr>
                <w:rFonts w:eastAsia="SimSun"/>
                <w:noProof w:val="0"/>
              </w:rPr>
              <w:t>cu semnătura electronice a OE</w:t>
            </w:r>
          </w:p>
        </w:tc>
        <w:tc>
          <w:tcPr>
            <w:tcW w:w="1525" w:type="dxa"/>
            <w:shd w:val="clear" w:color="auto" w:fill="auto"/>
          </w:tcPr>
          <w:p w14:paraId="30DA4669" w14:textId="77777777" w:rsidR="00CA57E8" w:rsidRPr="00CA57E8" w:rsidRDefault="00CA57E8" w:rsidP="00CA57E8">
            <w:pPr>
              <w:shd w:val="clear" w:color="auto" w:fill="FFFFFF" w:themeFill="background1"/>
              <w:tabs>
                <w:tab w:val="left" w:pos="612"/>
              </w:tabs>
              <w:rPr>
                <w:rFonts w:eastAsia="SimSun"/>
                <w:noProof w:val="0"/>
              </w:rPr>
            </w:pPr>
          </w:p>
        </w:tc>
      </w:tr>
      <w:tr w:rsidR="00CA57E8" w:rsidRPr="00CA57E8" w14:paraId="6A356D65" w14:textId="77777777" w:rsidTr="0079641D">
        <w:tc>
          <w:tcPr>
            <w:tcW w:w="705" w:type="dxa"/>
            <w:shd w:val="clear" w:color="auto" w:fill="auto"/>
          </w:tcPr>
          <w:p w14:paraId="6A43B470"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26E15BD"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Garantia pentru calitatea lucrarilor executate </w:t>
            </w:r>
          </w:p>
        </w:tc>
        <w:tc>
          <w:tcPr>
            <w:tcW w:w="4253" w:type="dxa"/>
            <w:shd w:val="clear" w:color="auto" w:fill="auto"/>
          </w:tcPr>
          <w:p w14:paraId="1444C077"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nu mai puțin de l an - original - cu semndtura electronicl a OE</w:t>
            </w:r>
          </w:p>
        </w:tc>
        <w:tc>
          <w:tcPr>
            <w:tcW w:w="1525" w:type="dxa"/>
            <w:shd w:val="clear" w:color="auto" w:fill="auto"/>
          </w:tcPr>
          <w:p w14:paraId="2C984FAD"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7A580048" w14:textId="77777777" w:rsidTr="0079641D">
        <w:tc>
          <w:tcPr>
            <w:tcW w:w="705" w:type="dxa"/>
            <w:shd w:val="clear" w:color="auto" w:fill="auto"/>
          </w:tcPr>
          <w:p w14:paraId="1EB2BBD2" w14:textId="77777777" w:rsidR="00CA57E8" w:rsidRPr="00CA57E8" w:rsidRDefault="00CA57E8" w:rsidP="00CA57E8">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49DC31FE"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 xml:space="preserve">Certificat de atribuire a contului bancar </w:t>
            </w:r>
          </w:p>
        </w:tc>
        <w:tc>
          <w:tcPr>
            <w:tcW w:w="4253" w:type="dxa"/>
            <w:shd w:val="clear" w:color="auto" w:fill="auto"/>
          </w:tcPr>
          <w:p w14:paraId="1F76BAC9"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Eliberat de banca deţinătoare de cont, confirmat prin semnătura electronică a OE</w:t>
            </w:r>
          </w:p>
        </w:tc>
        <w:tc>
          <w:tcPr>
            <w:tcW w:w="1525" w:type="dxa"/>
            <w:shd w:val="clear" w:color="auto" w:fill="auto"/>
          </w:tcPr>
          <w:p w14:paraId="28E87EDF" w14:textId="77777777" w:rsidR="00CA57E8" w:rsidRPr="00CA57E8" w:rsidRDefault="00CA57E8" w:rsidP="00CA57E8">
            <w:pPr>
              <w:shd w:val="clear" w:color="auto" w:fill="FFFFFF" w:themeFill="background1"/>
              <w:tabs>
                <w:tab w:val="left" w:pos="612"/>
              </w:tabs>
              <w:rPr>
                <w:rFonts w:eastAsia="SimSun"/>
                <w:noProof w:val="0"/>
              </w:rPr>
            </w:pPr>
            <w:r w:rsidRPr="00CA57E8">
              <w:rPr>
                <w:rFonts w:eastAsia="SimSun"/>
                <w:noProof w:val="0"/>
              </w:rPr>
              <w:t>Obligatoriu</w:t>
            </w:r>
          </w:p>
        </w:tc>
      </w:tr>
      <w:tr w:rsidR="00CA57E8" w:rsidRPr="00CA57E8" w14:paraId="25FBA639" w14:textId="77777777" w:rsidTr="0079641D">
        <w:tc>
          <w:tcPr>
            <w:tcW w:w="705" w:type="dxa"/>
          </w:tcPr>
          <w:p w14:paraId="1D0FD11B" w14:textId="77777777" w:rsidR="00CA57E8" w:rsidRPr="00CA57E8" w:rsidRDefault="00CA57E8" w:rsidP="00CA57E8">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r w:rsidRPr="00CA57E8">
              <w:rPr>
                <w:rFonts w:asciiTheme="minorHAnsi" w:eastAsia="SimSun" w:hAnsiTheme="minorHAnsi" w:cstheme="minorBidi"/>
                <w:iCs/>
                <w:noProof w:val="0"/>
                <w:lang w:val="en-US"/>
              </w:rPr>
              <w:t>5.</w:t>
            </w:r>
          </w:p>
        </w:tc>
        <w:tc>
          <w:tcPr>
            <w:tcW w:w="3264" w:type="dxa"/>
          </w:tcPr>
          <w:p w14:paraId="02D5B189" w14:textId="77777777" w:rsidR="00CA57E8" w:rsidRPr="00CA57E8" w:rsidRDefault="00CA57E8" w:rsidP="00CA57E8">
            <w:pPr>
              <w:shd w:val="clear" w:color="auto" w:fill="FFFFFF" w:themeFill="background1"/>
              <w:tabs>
                <w:tab w:val="left" w:pos="612"/>
              </w:tabs>
              <w:rPr>
                <w:rFonts w:asciiTheme="minorHAnsi" w:eastAsia="SimSun" w:hAnsiTheme="minorHAnsi" w:cstheme="minorBidi"/>
                <w:noProof w:val="0"/>
                <w:sz w:val="22"/>
                <w:szCs w:val="22"/>
              </w:rPr>
            </w:pPr>
            <w:proofErr w:type="spellStart"/>
            <w:r w:rsidRPr="00CA57E8">
              <w:rPr>
                <w:rFonts w:asciiTheme="minorHAnsi" w:eastAsia="SimSun" w:hAnsiTheme="minorHAnsi" w:cstheme="minorBidi"/>
                <w:iCs/>
                <w:noProof w:val="0"/>
                <w:lang w:val="en-US"/>
              </w:rPr>
              <w:t>Oferta</w:t>
            </w:r>
            <w:proofErr w:type="spellEnd"/>
            <w:r w:rsidRPr="00CA57E8">
              <w:rPr>
                <w:rFonts w:asciiTheme="minorHAnsi" w:eastAsia="SimSun" w:hAnsiTheme="minorHAnsi" w:cstheme="minorBidi"/>
                <w:iCs/>
                <w:noProof w:val="0"/>
                <w:lang w:val="en-US"/>
              </w:rPr>
              <w:t xml:space="preserve"> de </w:t>
            </w:r>
            <w:proofErr w:type="spellStart"/>
            <w:r w:rsidRPr="00CA57E8">
              <w:rPr>
                <w:rFonts w:asciiTheme="minorHAnsi" w:eastAsia="SimSun" w:hAnsiTheme="minorHAnsi" w:cstheme="minorBidi"/>
                <w:iCs/>
                <w:noProof w:val="0"/>
                <w:lang w:val="en-US"/>
              </w:rPr>
              <w:t>pret</w:t>
            </w:r>
            <w:proofErr w:type="spellEnd"/>
          </w:p>
        </w:tc>
        <w:tc>
          <w:tcPr>
            <w:tcW w:w="4253" w:type="dxa"/>
          </w:tcPr>
          <w:p w14:paraId="5B087523" w14:textId="77777777" w:rsidR="00CA57E8" w:rsidRPr="00CA57E8" w:rsidRDefault="00CA57E8" w:rsidP="00CA57E8">
            <w:pPr>
              <w:shd w:val="clear" w:color="auto" w:fill="FFFFFF" w:themeFill="background1"/>
              <w:tabs>
                <w:tab w:val="left" w:pos="612"/>
              </w:tabs>
              <w:rPr>
                <w:rFonts w:asciiTheme="minorHAnsi" w:eastAsia="SimSun" w:hAnsiTheme="minorHAnsi" w:cstheme="minorBidi"/>
                <w:noProof w:val="0"/>
                <w:sz w:val="22"/>
                <w:szCs w:val="22"/>
              </w:rPr>
            </w:pPr>
            <w:proofErr w:type="spellStart"/>
            <w:r w:rsidRPr="00CA57E8">
              <w:rPr>
                <w:rFonts w:asciiTheme="minorHAnsi" w:eastAsia="SimSun" w:hAnsiTheme="minorHAnsi" w:cstheme="minorBidi"/>
                <w:iCs/>
                <w:noProof w:val="0"/>
                <w:lang w:val="en-US"/>
              </w:rPr>
              <w:t>Confirmata</w:t>
            </w:r>
            <w:proofErr w:type="spellEnd"/>
            <w:r w:rsidRPr="00CA57E8">
              <w:rPr>
                <w:rFonts w:asciiTheme="minorHAnsi" w:eastAsia="SimSun" w:hAnsiTheme="minorHAnsi" w:cstheme="minorBidi"/>
                <w:iCs/>
                <w:noProof w:val="0"/>
                <w:lang w:val="en-US"/>
              </w:rPr>
              <w:t xml:space="preserve"> </w:t>
            </w:r>
            <w:proofErr w:type="spellStart"/>
            <w:r w:rsidRPr="00CA57E8">
              <w:rPr>
                <w:rFonts w:asciiTheme="minorHAnsi" w:eastAsia="SimSun" w:hAnsiTheme="minorHAnsi" w:cstheme="minorBidi"/>
                <w:iCs/>
                <w:noProof w:val="0"/>
                <w:lang w:val="en-US"/>
              </w:rPr>
              <w:t>prin</w:t>
            </w:r>
            <w:proofErr w:type="spellEnd"/>
            <w:r w:rsidRPr="00CA57E8">
              <w:rPr>
                <w:rFonts w:asciiTheme="minorHAnsi" w:eastAsia="SimSun" w:hAnsiTheme="minorHAnsi" w:cstheme="minorBidi"/>
                <w:iCs/>
                <w:noProof w:val="0"/>
                <w:lang w:val="en-US"/>
              </w:rPr>
              <w:t xml:space="preserve"> </w:t>
            </w:r>
            <w:proofErr w:type="spellStart"/>
            <w:r w:rsidRPr="00CA57E8">
              <w:rPr>
                <w:rFonts w:asciiTheme="minorHAnsi" w:eastAsia="SimSun" w:hAnsiTheme="minorHAnsi" w:cstheme="minorBidi"/>
                <w:iCs/>
                <w:noProof w:val="0"/>
                <w:lang w:val="en-US"/>
              </w:rPr>
              <w:t>semnatura</w:t>
            </w:r>
            <w:proofErr w:type="spellEnd"/>
            <w:r w:rsidRPr="00CA57E8">
              <w:rPr>
                <w:rFonts w:asciiTheme="minorHAnsi" w:eastAsia="SimSun" w:hAnsiTheme="minorHAnsi" w:cstheme="minorBidi"/>
                <w:iCs/>
                <w:noProof w:val="0"/>
                <w:lang w:val="en-US"/>
              </w:rPr>
              <w:t xml:space="preserve"> </w:t>
            </w:r>
            <w:proofErr w:type="spellStart"/>
            <w:r w:rsidRPr="00CA57E8">
              <w:rPr>
                <w:rFonts w:asciiTheme="minorHAnsi" w:eastAsia="SimSun" w:hAnsiTheme="minorHAnsi" w:cstheme="minorBidi"/>
                <w:iCs/>
                <w:noProof w:val="0"/>
                <w:lang w:val="en-US"/>
              </w:rPr>
              <w:t>si</w:t>
            </w:r>
            <w:proofErr w:type="spellEnd"/>
            <w:r w:rsidRPr="00CA57E8">
              <w:rPr>
                <w:rFonts w:asciiTheme="minorHAnsi" w:eastAsia="SimSun" w:hAnsiTheme="minorHAnsi" w:cstheme="minorBidi"/>
                <w:iCs/>
                <w:noProof w:val="0"/>
                <w:lang w:val="en-US"/>
              </w:rPr>
              <w:t xml:space="preserve"> </w:t>
            </w:r>
            <w:proofErr w:type="spellStart"/>
            <w:r w:rsidRPr="00CA57E8">
              <w:rPr>
                <w:rFonts w:asciiTheme="minorHAnsi" w:eastAsia="SimSun" w:hAnsiTheme="minorHAnsi" w:cstheme="minorBidi"/>
                <w:iCs/>
                <w:noProof w:val="0"/>
                <w:lang w:val="en-US"/>
              </w:rPr>
              <w:t>stampila</w:t>
            </w:r>
            <w:proofErr w:type="spellEnd"/>
            <w:r w:rsidRPr="00CA57E8">
              <w:rPr>
                <w:rFonts w:asciiTheme="minorHAnsi" w:eastAsia="SimSun" w:hAnsiTheme="minorHAnsi" w:cstheme="minorBidi"/>
                <w:iCs/>
                <w:noProof w:val="0"/>
                <w:lang w:val="en-US"/>
              </w:rPr>
              <w:t xml:space="preserve"> </w:t>
            </w:r>
            <w:proofErr w:type="spellStart"/>
            <w:r w:rsidRPr="00CA57E8">
              <w:rPr>
                <w:rFonts w:asciiTheme="minorHAnsi" w:eastAsia="SimSun" w:hAnsiTheme="minorHAnsi" w:cstheme="minorBidi"/>
                <w:iCs/>
                <w:noProof w:val="0"/>
                <w:lang w:val="en-US"/>
              </w:rPr>
              <w:t>participantului</w:t>
            </w:r>
            <w:proofErr w:type="spellEnd"/>
          </w:p>
        </w:tc>
        <w:tc>
          <w:tcPr>
            <w:tcW w:w="1525" w:type="dxa"/>
          </w:tcPr>
          <w:p w14:paraId="6E82AB89" w14:textId="77777777" w:rsidR="00CA57E8" w:rsidRPr="00CA57E8" w:rsidRDefault="00CA57E8" w:rsidP="00CA57E8">
            <w:pPr>
              <w:shd w:val="clear" w:color="auto" w:fill="FFFFFF" w:themeFill="background1"/>
              <w:tabs>
                <w:tab w:val="left" w:pos="612"/>
              </w:tabs>
              <w:rPr>
                <w:rFonts w:asciiTheme="minorHAnsi" w:eastAsia="SimSun" w:hAnsiTheme="minorHAnsi" w:cstheme="minorBidi"/>
                <w:noProof w:val="0"/>
                <w:sz w:val="22"/>
                <w:szCs w:val="22"/>
              </w:rPr>
            </w:pPr>
            <w:proofErr w:type="spellStart"/>
            <w:r w:rsidRPr="00CA57E8">
              <w:rPr>
                <w:rFonts w:asciiTheme="minorHAnsi" w:eastAsia="SimSun" w:hAnsiTheme="minorHAnsi" w:cstheme="minorBidi"/>
                <w:iCs/>
                <w:noProof w:val="0"/>
                <w:lang w:val="en-US"/>
              </w:rPr>
              <w:t>Obligatoriu</w:t>
            </w:r>
            <w:proofErr w:type="spellEnd"/>
          </w:p>
        </w:tc>
      </w:tr>
    </w:tbl>
    <w:p w14:paraId="4224B17F" w14:textId="77777777" w:rsidR="00CA57E8" w:rsidRPr="00CA57E8" w:rsidRDefault="00CA57E8" w:rsidP="00CA57E8">
      <w:pPr>
        <w:shd w:val="clear" w:color="auto" w:fill="FFFFFF" w:themeFill="background1"/>
        <w:tabs>
          <w:tab w:val="right" w:pos="426"/>
        </w:tabs>
        <w:spacing w:before="120"/>
        <w:ind w:left="360"/>
        <w:rPr>
          <w:b/>
          <w:noProof w:val="0"/>
          <w:lang w:val="ru-RU" w:eastAsia="ru-RU"/>
        </w:rPr>
      </w:pPr>
    </w:p>
    <w:p w14:paraId="14BA3858" w14:textId="77777777" w:rsidR="00CA57E8" w:rsidRPr="00CA57E8" w:rsidRDefault="00CA57E8" w:rsidP="00CA57E8">
      <w:pPr>
        <w:shd w:val="clear" w:color="auto" w:fill="FFFFFF" w:themeFill="background1"/>
        <w:tabs>
          <w:tab w:val="right" w:pos="426"/>
        </w:tabs>
        <w:spacing w:before="120"/>
        <w:rPr>
          <w:b/>
          <w:noProof w:val="0"/>
          <w:lang w:val="en-US" w:eastAsia="ru-RU"/>
        </w:rPr>
      </w:pPr>
    </w:p>
    <w:p w14:paraId="47104E54" w14:textId="77777777" w:rsidR="00CA57E8" w:rsidRPr="00CA57E8" w:rsidRDefault="00CA57E8" w:rsidP="00CA57E8">
      <w:pPr>
        <w:shd w:val="clear" w:color="auto" w:fill="FFFFFF" w:themeFill="background1"/>
        <w:tabs>
          <w:tab w:val="right" w:pos="426"/>
        </w:tabs>
        <w:spacing w:before="120"/>
        <w:ind w:left="360"/>
        <w:rPr>
          <w:b/>
          <w:noProof w:val="0"/>
          <w:lang w:val="en-US" w:eastAsia="ru-RU"/>
        </w:rPr>
      </w:pPr>
      <w:proofErr w:type="spellStart"/>
      <w:r w:rsidRPr="00CA57E8">
        <w:rPr>
          <w:b/>
          <w:noProof w:val="0"/>
          <w:lang w:val="en-US" w:eastAsia="ru-RU"/>
        </w:rPr>
        <w:t>Garanția</w:t>
      </w:r>
      <w:proofErr w:type="spellEnd"/>
      <w:r w:rsidRPr="00CA57E8">
        <w:rPr>
          <w:b/>
          <w:noProof w:val="0"/>
          <w:lang w:val="en-US" w:eastAsia="ru-RU"/>
        </w:rPr>
        <w:t xml:space="preserve"> </w:t>
      </w:r>
      <w:proofErr w:type="spellStart"/>
      <w:r w:rsidRPr="00CA57E8">
        <w:rPr>
          <w:b/>
          <w:noProof w:val="0"/>
          <w:lang w:val="en-US" w:eastAsia="ru-RU"/>
        </w:rPr>
        <w:t>pentru</w:t>
      </w:r>
      <w:proofErr w:type="spellEnd"/>
      <w:r w:rsidRPr="00CA57E8">
        <w:rPr>
          <w:b/>
          <w:noProof w:val="0"/>
          <w:lang w:val="en-US" w:eastAsia="ru-RU"/>
        </w:rPr>
        <w:t xml:space="preserve"> </w:t>
      </w:r>
      <w:proofErr w:type="spellStart"/>
      <w:r w:rsidRPr="00CA57E8">
        <w:rPr>
          <w:b/>
          <w:noProof w:val="0"/>
          <w:lang w:val="en-US" w:eastAsia="ru-RU"/>
        </w:rPr>
        <w:t>ofertă</w:t>
      </w:r>
      <w:proofErr w:type="spellEnd"/>
      <w:r w:rsidRPr="00CA57E8">
        <w:rPr>
          <w:b/>
          <w:noProof w:val="0"/>
          <w:lang w:val="en-US" w:eastAsia="ru-RU"/>
        </w:rPr>
        <w:t xml:space="preserve">, </w:t>
      </w:r>
      <w:proofErr w:type="spellStart"/>
      <w:r w:rsidRPr="00CA57E8">
        <w:rPr>
          <w:b/>
          <w:noProof w:val="0"/>
          <w:lang w:val="en-US" w:eastAsia="ru-RU"/>
        </w:rPr>
        <w:t>după</w:t>
      </w:r>
      <w:proofErr w:type="spellEnd"/>
      <w:r w:rsidRPr="00CA57E8">
        <w:rPr>
          <w:b/>
          <w:noProof w:val="0"/>
          <w:lang w:val="en-US" w:eastAsia="ru-RU"/>
        </w:rPr>
        <w:t xml:space="preserve"> </w:t>
      </w:r>
      <w:proofErr w:type="spellStart"/>
      <w:r w:rsidRPr="00CA57E8">
        <w:rPr>
          <w:b/>
          <w:noProof w:val="0"/>
          <w:lang w:val="en-US" w:eastAsia="ru-RU"/>
        </w:rPr>
        <w:t>caz</w:t>
      </w:r>
      <w:proofErr w:type="spellEnd"/>
      <w:r w:rsidRPr="00CA57E8">
        <w:rPr>
          <w:b/>
          <w:noProof w:val="0"/>
          <w:lang w:val="en-US" w:eastAsia="ru-RU"/>
        </w:rPr>
        <w:t xml:space="preserve"> </w:t>
      </w:r>
      <w:r w:rsidRPr="00CA57E8">
        <w:rPr>
          <w:b/>
          <w:noProof w:val="0"/>
          <w:u w:val="single"/>
          <w:lang w:val="en-US" w:eastAsia="ru-RU"/>
        </w:rPr>
        <w:t xml:space="preserve">nu se </w:t>
      </w:r>
      <w:proofErr w:type="spellStart"/>
      <w:r w:rsidRPr="00CA57E8">
        <w:rPr>
          <w:b/>
          <w:noProof w:val="0"/>
          <w:u w:val="single"/>
          <w:lang w:val="en-US" w:eastAsia="ru-RU"/>
        </w:rPr>
        <w:t>aplica</w:t>
      </w:r>
      <w:proofErr w:type="spellEnd"/>
      <w:r w:rsidRPr="00CA57E8">
        <w:rPr>
          <w:lang w:val="en-US"/>
        </w:rPr>
        <w:t xml:space="preserve">, </w:t>
      </w:r>
      <w:proofErr w:type="spellStart"/>
      <w:r w:rsidRPr="00CA57E8">
        <w:rPr>
          <w:b/>
          <w:noProof w:val="0"/>
          <w:lang w:val="en-US" w:eastAsia="ru-RU"/>
        </w:rPr>
        <w:t>cuantumul</w:t>
      </w:r>
      <w:proofErr w:type="spellEnd"/>
      <w:r w:rsidRPr="00CA57E8">
        <w:rPr>
          <w:b/>
          <w:noProof w:val="0"/>
          <w:lang w:val="en-US" w:eastAsia="ru-RU"/>
        </w:rPr>
        <w:t>_</w:t>
      </w:r>
      <w:r w:rsidRPr="00CA57E8">
        <w:rPr>
          <w:b/>
          <w:noProof w:val="0"/>
          <w:u w:val="single"/>
          <w:lang w:val="en-US" w:eastAsia="ru-RU"/>
        </w:rPr>
        <w:t>----</w:t>
      </w:r>
      <w:r w:rsidRPr="00CA57E8">
        <w:rPr>
          <w:b/>
          <w:noProof w:val="0"/>
          <w:lang w:val="en-US" w:eastAsia="ru-RU"/>
        </w:rPr>
        <w:t>_.</w:t>
      </w:r>
    </w:p>
    <w:p w14:paraId="5799B57F"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CA57E8">
        <w:rPr>
          <w:b/>
          <w:noProof w:val="0"/>
          <w:lang w:val="en-US" w:eastAsia="ru-RU"/>
        </w:rPr>
        <w:t>Termenul</w:t>
      </w:r>
      <w:proofErr w:type="spellEnd"/>
      <w:r w:rsidRPr="00CA57E8">
        <w:rPr>
          <w:b/>
          <w:noProof w:val="0"/>
          <w:lang w:val="en-US" w:eastAsia="ru-RU"/>
        </w:rPr>
        <w:t xml:space="preserve"> de </w:t>
      </w:r>
      <w:proofErr w:type="spellStart"/>
      <w:r w:rsidRPr="00CA57E8">
        <w:rPr>
          <w:b/>
          <w:noProof w:val="0"/>
          <w:lang w:val="en-US" w:eastAsia="ru-RU"/>
        </w:rPr>
        <w:t>garanție</w:t>
      </w:r>
      <w:proofErr w:type="spellEnd"/>
      <w:r w:rsidRPr="00CA57E8">
        <w:rPr>
          <w:b/>
          <w:noProof w:val="0"/>
          <w:lang w:val="en-US" w:eastAsia="ru-RU"/>
        </w:rPr>
        <w:t xml:space="preserve"> a </w:t>
      </w:r>
      <w:proofErr w:type="spellStart"/>
      <w:r w:rsidRPr="00CA57E8">
        <w:rPr>
          <w:b/>
          <w:noProof w:val="0"/>
          <w:lang w:val="en-US" w:eastAsia="ru-RU"/>
        </w:rPr>
        <w:t>lucrărilor</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serviciilor</w:t>
      </w:r>
      <w:proofErr w:type="spellEnd"/>
      <w:r w:rsidRPr="00CA57E8">
        <w:rPr>
          <w:b/>
          <w:noProof w:val="0"/>
          <w:lang w:val="en-US" w:eastAsia="ru-RU"/>
        </w:rPr>
        <w:t xml:space="preserve"> de </w:t>
      </w:r>
      <w:proofErr w:type="spellStart"/>
      <w:r w:rsidRPr="00CA57E8">
        <w:rPr>
          <w:b/>
          <w:noProof w:val="0"/>
          <w:lang w:val="en-US" w:eastAsia="ru-RU"/>
        </w:rPr>
        <w:t>proiectare</w:t>
      </w:r>
      <w:proofErr w:type="spellEnd"/>
      <w:r w:rsidRPr="00CA57E8">
        <w:rPr>
          <w:b/>
          <w:noProof w:val="0"/>
          <w:lang w:val="en-US" w:eastAsia="ru-RU"/>
        </w:rPr>
        <w:t xml:space="preserve"> </w:t>
      </w:r>
      <w:proofErr w:type="spellStart"/>
      <w:r w:rsidRPr="00CA57E8">
        <w:rPr>
          <w:b/>
          <w:noProof w:val="0"/>
          <w:lang w:val="en-US" w:eastAsia="ru-RU"/>
        </w:rPr>
        <w:t>și</w:t>
      </w:r>
      <w:proofErr w:type="spellEnd"/>
      <w:r w:rsidRPr="00CA57E8">
        <w:rPr>
          <w:b/>
          <w:noProof w:val="0"/>
          <w:lang w:val="en-US" w:eastAsia="ru-RU"/>
        </w:rPr>
        <w:t xml:space="preserve"> de </w:t>
      </w:r>
      <w:proofErr w:type="spellStart"/>
      <w:r w:rsidRPr="00CA57E8">
        <w:rPr>
          <w:b/>
          <w:noProof w:val="0"/>
          <w:lang w:val="en-US" w:eastAsia="ru-RU"/>
        </w:rPr>
        <w:t>lucrări</w:t>
      </w:r>
      <w:proofErr w:type="spellEnd"/>
      <w:r w:rsidRPr="00CA57E8">
        <w:rPr>
          <w:b/>
          <w:noProof w:val="0"/>
          <w:lang w:val="en-US" w:eastAsia="ru-RU"/>
        </w:rPr>
        <w:t xml:space="preserve"> </w:t>
      </w:r>
      <w:r w:rsidRPr="00CA57E8">
        <w:rPr>
          <w:b/>
          <w:noProof w:val="0"/>
          <w:color w:val="2E74B5"/>
          <w:lang w:val="ro-MD"/>
        </w:rPr>
        <w:t xml:space="preserve">  </w:t>
      </w:r>
      <w:r w:rsidRPr="00CA57E8">
        <w:rPr>
          <w:b/>
          <w:noProof w:val="0"/>
          <w:u w:val="single"/>
          <w:lang w:val="ro-MD"/>
        </w:rPr>
        <w:t>2 an</w:t>
      </w:r>
      <w:r w:rsidRPr="00CA57E8">
        <w:rPr>
          <w:b/>
          <w:noProof w:val="0"/>
          <w:u w:val="single"/>
          <w:lang w:val="en-US" w:eastAsia="ru-RU"/>
        </w:rPr>
        <w:t>.</w:t>
      </w:r>
    </w:p>
    <w:p w14:paraId="3ED49FD4"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lang w:val="en-US" w:eastAsia="ru-RU"/>
        </w:rPr>
      </w:pPr>
      <w:proofErr w:type="spellStart"/>
      <w:r w:rsidRPr="00CA57E8">
        <w:rPr>
          <w:b/>
          <w:noProof w:val="0"/>
          <w:lang w:val="en-US" w:eastAsia="ru-RU"/>
        </w:rPr>
        <w:t>Garanția</w:t>
      </w:r>
      <w:proofErr w:type="spellEnd"/>
      <w:r w:rsidRPr="00CA57E8">
        <w:rPr>
          <w:b/>
          <w:noProof w:val="0"/>
          <w:lang w:val="en-US" w:eastAsia="ru-RU"/>
        </w:rPr>
        <w:t xml:space="preserve"> de </w:t>
      </w:r>
      <w:proofErr w:type="spellStart"/>
      <w:r w:rsidRPr="00CA57E8">
        <w:rPr>
          <w:b/>
          <w:noProof w:val="0"/>
          <w:lang w:val="en-US" w:eastAsia="ru-RU"/>
        </w:rPr>
        <w:t>bunăexecuție</w:t>
      </w:r>
      <w:proofErr w:type="spellEnd"/>
      <w:r w:rsidRPr="00CA57E8">
        <w:rPr>
          <w:b/>
          <w:noProof w:val="0"/>
          <w:lang w:val="en-US" w:eastAsia="ru-RU"/>
        </w:rPr>
        <w:t xml:space="preserve"> a </w:t>
      </w:r>
      <w:proofErr w:type="spellStart"/>
      <w:r w:rsidRPr="00CA57E8">
        <w:rPr>
          <w:b/>
          <w:noProof w:val="0"/>
          <w:lang w:val="en-US" w:eastAsia="ru-RU"/>
        </w:rPr>
        <w:t>contractului</w:t>
      </w:r>
      <w:proofErr w:type="spellEnd"/>
      <w:r w:rsidRPr="00CA57E8">
        <w:rPr>
          <w:b/>
          <w:noProof w:val="0"/>
          <w:lang w:val="en-US" w:eastAsia="ru-RU"/>
        </w:rPr>
        <w:t xml:space="preserve">, </w:t>
      </w:r>
      <w:proofErr w:type="spellStart"/>
      <w:r w:rsidRPr="00CA57E8">
        <w:rPr>
          <w:b/>
          <w:noProof w:val="0"/>
          <w:lang w:val="en-US" w:eastAsia="ru-RU"/>
        </w:rPr>
        <w:t>dupăcaz</w:t>
      </w:r>
      <w:proofErr w:type="spellEnd"/>
      <w:r w:rsidRPr="00CA57E8">
        <w:rPr>
          <w:b/>
          <w:noProof w:val="0"/>
          <w:lang w:val="en-US" w:eastAsia="ru-RU"/>
        </w:rPr>
        <w:t>_</w:t>
      </w:r>
      <w:r w:rsidRPr="00CA57E8">
        <w:rPr>
          <w:b/>
          <w:noProof w:val="0"/>
          <w:u w:val="single"/>
          <w:lang w:val="en-US" w:eastAsia="ru-RU"/>
        </w:rPr>
        <w:t xml:space="preserve"> nu se </w:t>
      </w:r>
      <w:proofErr w:type="spellStart"/>
      <w:r w:rsidRPr="00CA57E8">
        <w:rPr>
          <w:b/>
          <w:noProof w:val="0"/>
          <w:u w:val="single"/>
          <w:lang w:val="en-US" w:eastAsia="ru-RU"/>
        </w:rPr>
        <w:t>aplica</w:t>
      </w:r>
      <w:proofErr w:type="spellEnd"/>
      <w:r w:rsidRPr="00CA57E8">
        <w:rPr>
          <w:b/>
          <w:noProof w:val="0"/>
          <w:lang w:val="en-US" w:eastAsia="ru-RU"/>
        </w:rPr>
        <w:t>.</w:t>
      </w:r>
    </w:p>
    <w:p w14:paraId="7E0467EC"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lang w:val="en-US" w:eastAsia="ru-RU"/>
        </w:rPr>
      </w:pPr>
      <w:proofErr w:type="spellStart"/>
      <w:r w:rsidRPr="00CA57E8">
        <w:rPr>
          <w:b/>
          <w:noProof w:val="0"/>
          <w:lang w:val="en-US" w:eastAsia="ru-RU"/>
        </w:rPr>
        <w:t>Motivul</w:t>
      </w:r>
      <w:proofErr w:type="spellEnd"/>
      <w:r w:rsidRPr="00CA57E8">
        <w:rPr>
          <w:b/>
          <w:noProof w:val="0"/>
          <w:lang w:val="en-US" w:eastAsia="ru-RU"/>
        </w:rPr>
        <w:t xml:space="preserve"> </w:t>
      </w:r>
      <w:proofErr w:type="spellStart"/>
      <w:r w:rsidRPr="00CA57E8">
        <w:rPr>
          <w:b/>
          <w:noProof w:val="0"/>
          <w:lang w:val="en-US" w:eastAsia="ru-RU"/>
        </w:rPr>
        <w:t>recurgerii</w:t>
      </w:r>
      <w:proofErr w:type="spellEnd"/>
      <w:r w:rsidRPr="00CA57E8">
        <w:rPr>
          <w:b/>
          <w:noProof w:val="0"/>
          <w:lang w:val="en-US" w:eastAsia="ru-RU"/>
        </w:rPr>
        <w:t xml:space="preserve"> la </w:t>
      </w:r>
      <w:proofErr w:type="spellStart"/>
      <w:r w:rsidRPr="00CA57E8">
        <w:rPr>
          <w:b/>
          <w:noProof w:val="0"/>
          <w:lang w:val="en-US" w:eastAsia="ru-RU"/>
        </w:rPr>
        <w:t>procedura</w:t>
      </w:r>
      <w:proofErr w:type="spellEnd"/>
      <w:r w:rsidRPr="00CA57E8">
        <w:rPr>
          <w:b/>
          <w:noProof w:val="0"/>
          <w:lang w:val="en-US" w:eastAsia="ru-RU"/>
        </w:rPr>
        <w:t xml:space="preserve"> </w:t>
      </w:r>
      <w:proofErr w:type="spellStart"/>
      <w:r w:rsidRPr="00CA57E8">
        <w:rPr>
          <w:b/>
          <w:noProof w:val="0"/>
          <w:lang w:val="en-US" w:eastAsia="ru-RU"/>
        </w:rPr>
        <w:t>accelerată</w:t>
      </w:r>
      <w:proofErr w:type="spellEnd"/>
      <w:r w:rsidRPr="00CA57E8">
        <w:rPr>
          <w:b/>
          <w:noProof w:val="0"/>
          <w:lang w:val="en-US" w:eastAsia="ru-RU"/>
        </w:rPr>
        <w:t xml:space="preserve"> (</w:t>
      </w:r>
      <w:proofErr w:type="spellStart"/>
      <w:r w:rsidRPr="00CA57E8">
        <w:rPr>
          <w:b/>
          <w:noProof w:val="0"/>
          <w:lang w:val="en-US" w:eastAsia="ru-RU"/>
        </w:rPr>
        <w:t>încazullicitațieideschise</w:t>
      </w:r>
      <w:proofErr w:type="spellEnd"/>
      <w:r w:rsidRPr="00CA57E8">
        <w:rPr>
          <w:b/>
          <w:noProof w:val="0"/>
          <w:lang w:val="en-US" w:eastAsia="ru-RU"/>
        </w:rPr>
        <w:t xml:space="preserve">, </w:t>
      </w:r>
      <w:proofErr w:type="spellStart"/>
      <w:r w:rsidRPr="00CA57E8">
        <w:rPr>
          <w:b/>
          <w:noProof w:val="0"/>
          <w:lang w:val="en-US" w:eastAsia="ru-RU"/>
        </w:rPr>
        <w:t>restrânseși</w:t>
      </w:r>
      <w:proofErr w:type="spellEnd"/>
      <w:r w:rsidRPr="00CA57E8">
        <w:rPr>
          <w:b/>
          <w:noProof w:val="0"/>
          <w:lang w:val="en-US" w:eastAsia="ru-RU"/>
        </w:rPr>
        <w:t xml:space="preserve"> a </w:t>
      </w:r>
      <w:proofErr w:type="spellStart"/>
      <w:r w:rsidRPr="00CA57E8">
        <w:rPr>
          <w:b/>
          <w:noProof w:val="0"/>
          <w:lang w:val="en-US" w:eastAsia="ru-RU"/>
        </w:rPr>
        <w:t>procedurii</w:t>
      </w:r>
      <w:proofErr w:type="spellEnd"/>
      <w:r w:rsidRPr="00CA57E8">
        <w:rPr>
          <w:b/>
          <w:noProof w:val="0"/>
          <w:lang w:val="en-US" w:eastAsia="ru-RU"/>
        </w:rPr>
        <w:t xml:space="preserve"> </w:t>
      </w:r>
      <w:proofErr w:type="spellStart"/>
      <w:r w:rsidRPr="00CA57E8">
        <w:rPr>
          <w:b/>
          <w:noProof w:val="0"/>
          <w:lang w:val="en-US" w:eastAsia="ru-RU"/>
        </w:rPr>
        <w:t>negociate</w:t>
      </w:r>
      <w:proofErr w:type="spellEnd"/>
      <w:r w:rsidRPr="00CA57E8">
        <w:rPr>
          <w:b/>
          <w:noProof w:val="0"/>
          <w:lang w:val="en-US" w:eastAsia="ru-RU"/>
        </w:rPr>
        <w:t xml:space="preserve">), </w:t>
      </w:r>
      <w:proofErr w:type="spellStart"/>
      <w:r w:rsidRPr="00CA57E8">
        <w:rPr>
          <w:b/>
          <w:noProof w:val="0"/>
          <w:lang w:val="en-US" w:eastAsia="ru-RU"/>
        </w:rPr>
        <w:t>dupăcaz</w:t>
      </w:r>
      <w:proofErr w:type="spellEnd"/>
      <w:r w:rsidRPr="00CA57E8">
        <w:rPr>
          <w:b/>
          <w:noProof w:val="0"/>
          <w:lang w:val="en-US" w:eastAsia="ru-RU"/>
        </w:rPr>
        <w:t xml:space="preserve"> </w:t>
      </w:r>
      <w:r w:rsidRPr="00CA57E8">
        <w:rPr>
          <w:b/>
          <w:noProof w:val="0"/>
          <w:u w:val="single"/>
          <w:lang w:val="en-US" w:eastAsia="ru-RU"/>
        </w:rPr>
        <w:t xml:space="preserve">        ----      </w:t>
      </w:r>
      <w:r w:rsidRPr="00CA57E8">
        <w:rPr>
          <w:b/>
          <w:noProof w:val="0"/>
          <w:lang w:val="en-US" w:eastAsia="ru-RU"/>
        </w:rPr>
        <w:t>_</w:t>
      </w:r>
    </w:p>
    <w:p w14:paraId="0A13B5C2"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Tehnici</w:t>
      </w:r>
      <w:proofErr w:type="spellEnd"/>
      <w:r w:rsidRPr="00CA57E8">
        <w:rPr>
          <w:b/>
          <w:noProof w:val="0"/>
          <w:lang w:val="en-US" w:eastAsia="ru-RU"/>
        </w:rPr>
        <w:t xml:space="preserve"> </w:t>
      </w:r>
      <w:proofErr w:type="spellStart"/>
      <w:r w:rsidRPr="00CA57E8">
        <w:rPr>
          <w:b/>
          <w:noProof w:val="0"/>
          <w:lang w:val="en-US" w:eastAsia="ru-RU"/>
        </w:rPr>
        <w:t>și</w:t>
      </w:r>
      <w:proofErr w:type="spellEnd"/>
      <w:r w:rsidRPr="00CA57E8">
        <w:rPr>
          <w:b/>
          <w:noProof w:val="0"/>
          <w:lang w:val="en-US" w:eastAsia="ru-RU"/>
        </w:rPr>
        <w:t xml:space="preserve"> </w:t>
      </w:r>
      <w:proofErr w:type="spellStart"/>
      <w:r w:rsidRPr="00CA57E8">
        <w:rPr>
          <w:b/>
          <w:noProof w:val="0"/>
          <w:lang w:val="en-US" w:eastAsia="ru-RU"/>
        </w:rPr>
        <w:t>instrumente</w:t>
      </w:r>
      <w:proofErr w:type="spellEnd"/>
      <w:r w:rsidRPr="00CA57E8">
        <w:rPr>
          <w:b/>
          <w:noProof w:val="0"/>
          <w:lang w:val="en-US" w:eastAsia="ru-RU"/>
        </w:rPr>
        <w:t xml:space="preserve"> </w:t>
      </w:r>
      <w:proofErr w:type="spellStart"/>
      <w:r w:rsidRPr="00CA57E8">
        <w:rPr>
          <w:b/>
          <w:noProof w:val="0"/>
          <w:lang w:val="en-US" w:eastAsia="ru-RU"/>
        </w:rPr>
        <w:t>spe</w:t>
      </w:r>
      <w:proofErr w:type="spellEnd"/>
      <w:r w:rsidRPr="00CA57E8">
        <w:rPr>
          <w:b/>
          <w:noProof w:val="0"/>
          <w:lang w:val="en-US" w:eastAsia="ru-RU"/>
        </w:rPr>
        <w:t xml:space="preserve"> </w:t>
      </w:r>
      <w:proofErr w:type="spellStart"/>
      <w:r w:rsidRPr="00CA57E8">
        <w:rPr>
          <w:b/>
          <w:noProof w:val="0"/>
          <w:lang w:val="en-US" w:eastAsia="ru-RU"/>
        </w:rPr>
        <w:t>cifice</w:t>
      </w:r>
      <w:proofErr w:type="spellEnd"/>
      <w:r w:rsidRPr="00CA57E8">
        <w:rPr>
          <w:b/>
          <w:noProof w:val="0"/>
          <w:lang w:val="en-US" w:eastAsia="ru-RU"/>
        </w:rPr>
        <w:t xml:space="preserve"> de </w:t>
      </w:r>
      <w:proofErr w:type="spellStart"/>
      <w:r w:rsidRPr="00CA57E8">
        <w:rPr>
          <w:b/>
          <w:noProof w:val="0"/>
          <w:lang w:val="en-US" w:eastAsia="ru-RU"/>
        </w:rPr>
        <w:t>atribuire</w:t>
      </w:r>
      <w:proofErr w:type="spellEnd"/>
      <w:r w:rsidRPr="00CA57E8">
        <w:rPr>
          <w:b/>
          <w:noProof w:val="0"/>
          <w:lang w:val="en-US" w:eastAsia="ru-RU"/>
        </w:rPr>
        <w:t xml:space="preserve"> (</w:t>
      </w:r>
      <w:proofErr w:type="spellStart"/>
      <w:r w:rsidRPr="00CA57E8">
        <w:rPr>
          <w:b/>
          <w:noProof w:val="0"/>
          <w:lang w:val="en-US" w:eastAsia="ru-RU"/>
        </w:rPr>
        <w:t>dacăestecazulspecificațidacă</w:t>
      </w:r>
      <w:proofErr w:type="spellEnd"/>
      <w:r w:rsidRPr="00CA57E8">
        <w:rPr>
          <w:b/>
          <w:noProof w:val="0"/>
          <w:lang w:val="en-US" w:eastAsia="ru-RU"/>
        </w:rPr>
        <w:t xml:space="preserve"> se </w:t>
      </w:r>
      <w:proofErr w:type="spellStart"/>
      <w:r w:rsidRPr="00CA57E8">
        <w:rPr>
          <w:b/>
          <w:noProof w:val="0"/>
          <w:lang w:val="en-US" w:eastAsia="ru-RU"/>
        </w:rPr>
        <w:t>va</w:t>
      </w:r>
      <w:proofErr w:type="spellEnd"/>
      <w:r w:rsidRPr="00CA57E8">
        <w:rPr>
          <w:b/>
          <w:noProof w:val="0"/>
          <w:lang w:val="en-US" w:eastAsia="ru-RU"/>
        </w:rPr>
        <w:t xml:space="preserve"> </w:t>
      </w:r>
      <w:proofErr w:type="spellStart"/>
      <w:r w:rsidRPr="00CA57E8">
        <w:rPr>
          <w:b/>
          <w:noProof w:val="0"/>
          <w:lang w:val="en-US" w:eastAsia="ru-RU"/>
        </w:rPr>
        <w:t>utiliza</w:t>
      </w:r>
      <w:proofErr w:type="spellEnd"/>
      <w:r w:rsidRPr="00CA57E8">
        <w:rPr>
          <w:b/>
          <w:noProof w:val="0"/>
          <w:lang w:val="en-US" w:eastAsia="ru-RU"/>
        </w:rPr>
        <w:t xml:space="preserve"> </w:t>
      </w:r>
      <w:proofErr w:type="spellStart"/>
      <w:r w:rsidRPr="00CA57E8">
        <w:rPr>
          <w:b/>
          <w:noProof w:val="0"/>
          <w:lang w:val="en-US" w:eastAsia="ru-RU"/>
        </w:rPr>
        <w:t>acordul-cadru</w:t>
      </w:r>
      <w:proofErr w:type="spellEnd"/>
      <w:r w:rsidRPr="00CA57E8">
        <w:rPr>
          <w:b/>
          <w:noProof w:val="0"/>
          <w:lang w:val="en-US" w:eastAsia="ru-RU"/>
        </w:rPr>
        <w:t xml:space="preserve">, </w:t>
      </w:r>
      <w:proofErr w:type="spellStart"/>
      <w:r w:rsidRPr="00CA57E8">
        <w:rPr>
          <w:b/>
          <w:noProof w:val="0"/>
          <w:lang w:val="en-US" w:eastAsia="ru-RU"/>
        </w:rPr>
        <w:t>sistemul</w:t>
      </w:r>
      <w:proofErr w:type="spellEnd"/>
      <w:r w:rsidRPr="00CA57E8">
        <w:rPr>
          <w:b/>
          <w:noProof w:val="0"/>
          <w:lang w:val="en-US" w:eastAsia="ru-RU"/>
        </w:rPr>
        <w:t xml:space="preserve"> </w:t>
      </w:r>
      <w:proofErr w:type="spellStart"/>
      <w:r w:rsidRPr="00CA57E8">
        <w:rPr>
          <w:b/>
          <w:noProof w:val="0"/>
          <w:lang w:val="en-US" w:eastAsia="ru-RU"/>
        </w:rPr>
        <w:t>dinamic</w:t>
      </w:r>
      <w:proofErr w:type="spellEnd"/>
      <w:r w:rsidRPr="00CA57E8">
        <w:rPr>
          <w:b/>
          <w:noProof w:val="0"/>
          <w:lang w:val="en-US" w:eastAsia="ru-RU"/>
        </w:rPr>
        <w:t xml:space="preserve"> de </w:t>
      </w:r>
      <w:proofErr w:type="spellStart"/>
      <w:r w:rsidRPr="00CA57E8">
        <w:rPr>
          <w:b/>
          <w:noProof w:val="0"/>
          <w:lang w:val="en-US" w:eastAsia="ru-RU"/>
        </w:rPr>
        <w:t>achiziție</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licitația</w:t>
      </w:r>
      <w:proofErr w:type="spellEnd"/>
      <w:r w:rsidRPr="00CA57E8">
        <w:rPr>
          <w:b/>
          <w:noProof w:val="0"/>
          <w:lang w:val="en-US" w:eastAsia="ru-RU"/>
        </w:rPr>
        <w:t xml:space="preserve"> </w:t>
      </w:r>
      <w:proofErr w:type="spellStart"/>
      <w:r w:rsidRPr="00CA57E8">
        <w:rPr>
          <w:b/>
          <w:noProof w:val="0"/>
          <w:lang w:val="en-US" w:eastAsia="ru-RU"/>
        </w:rPr>
        <w:t>electronică</w:t>
      </w:r>
      <w:proofErr w:type="spellEnd"/>
      <w:r w:rsidRPr="00CA57E8">
        <w:rPr>
          <w:b/>
          <w:noProof w:val="0"/>
          <w:lang w:val="en-US" w:eastAsia="ru-RU"/>
        </w:rPr>
        <w:t>):</w:t>
      </w:r>
      <w:r w:rsidRPr="00CA57E8">
        <w:rPr>
          <w:b/>
          <w:noProof w:val="0"/>
          <w:u w:val="single"/>
          <w:lang w:val="en-US" w:eastAsia="ru-RU"/>
        </w:rPr>
        <w:t xml:space="preserve">        ----      </w:t>
      </w:r>
      <w:r w:rsidRPr="00CA57E8">
        <w:rPr>
          <w:b/>
          <w:noProof w:val="0"/>
          <w:lang w:val="en-US" w:eastAsia="ru-RU"/>
        </w:rPr>
        <w:t>_</w:t>
      </w:r>
    </w:p>
    <w:p w14:paraId="3130920B"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Condiții</w:t>
      </w:r>
      <w:proofErr w:type="spellEnd"/>
      <w:r w:rsidRPr="00CA57E8">
        <w:rPr>
          <w:b/>
          <w:noProof w:val="0"/>
          <w:lang w:val="en-US" w:eastAsia="ru-RU"/>
        </w:rPr>
        <w:t xml:space="preserve"> </w:t>
      </w:r>
      <w:proofErr w:type="spellStart"/>
      <w:r w:rsidRPr="00CA57E8">
        <w:rPr>
          <w:b/>
          <w:noProof w:val="0"/>
          <w:lang w:val="en-US" w:eastAsia="ru-RU"/>
        </w:rPr>
        <w:t>speciale</w:t>
      </w:r>
      <w:proofErr w:type="spellEnd"/>
      <w:r w:rsidRPr="00CA57E8">
        <w:rPr>
          <w:b/>
          <w:noProof w:val="0"/>
          <w:lang w:val="en-US" w:eastAsia="ru-RU"/>
        </w:rPr>
        <w:t xml:space="preserve"> de care de </w:t>
      </w:r>
      <w:proofErr w:type="spellStart"/>
      <w:r w:rsidRPr="00CA57E8">
        <w:rPr>
          <w:b/>
          <w:noProof w:val="0"/>
          <w:lang w:val="en-US" w:eastAsia="ru-RU"/>
        </w:rPr>
        <w:t>pinde</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deplinirea</w:t>
      </w:r>
      <w:proofErr w:type="spellEnd"/>
      <w:r w:rsidRPr="00CA57E8">
        <w:rPr>
          <w:b/>
          <w:noProof w:val="0"/>
          <w:lang w:val="en-US" w:eastAsia="ru-RU"/>
        </w:rPr>
        <w:t xml:space="preserve"> </w:t>
      </w:r>
      <w:proofErr w:type="spellStart"/>
      <w:r w:rsidRPr="00CA57E8">
        <w:rPr>
          <w:b/>
          <w:noProof w:val="0"/>
          <w:lang w:val="en-US" w:eastAsia="ru-RU"/>
        </w:rPr>
        <w:t>contractului</w:t>
      </w:r>
      <w:proofErr w:type="spellEnd"/>
      <w:r w:rsidRPr="00CA57E8">
        <w:rPr>
          <w:b/>
          <w:noProof w:val="0"/>
          <w:lang w:val="en-US" w:eastAsia="ru-RU"/>
        </w:rPr>
        <w:t xml:space="preserve"> (</w:t>
      </w:r>
      <w:proofErr w:type="spellStart"/>
      <w:r w:rsidRPr="00CA57E8">
        <w:rPr>
          <w:noProof w:val="0"/>
          <w:lang w:val="en-US" w:eastAsia="ru-RU"/>
        </w:rPr>
        <w:t>indicați</w:t>
      </w:r>
      <w:proofErr w:type="spellEnd"/>
      <w:r w:rsidRPr="00CA57E8">
        <w:rPr>
          <w:noProof w:val="0"/>
          <w:lang w:val="en-US" w:eastAsia="ru-RU"/>
        </w:rPr>
        <w:t xml:space="preserve"> </w:t>
      </w:r>
      <w:proofErr w:type="spellStart"/>
      <w:r w:rsidRPr="00CA57E8">
        <w:rPr>
          <w:noProof w:val="0"/>
          <w:lang w:val="en-US" w:eastAsia="ru-RU"/>
        </w:rPr>
        <w:t>după</w:t>
      </w:r>
      <w:proofErr w:type="spellEnd"/>
      <w:r w:rsidRPr="00CA57E8">
        <w:rPr>
          <w:noProof w:val="0"/>
          <w:lang w:val="en-US" w:eastAsia="ru-RU"/>
        </w:rPr>
        <w:t xml:space="preserve"> </w:t>
      </w:r>
      <w:proofErr w:type="spellStart"/>
      <w:r w:rsidRPr="00CA57E8">
        <w:rPr>
          <w:noProof w:val="0"/>
          <w:lang w:val="en-US" w:eastAsia="ru-RU"/>
        </w:rPr>
        <w:t>caz</w:t>
      </w:r>
      <w:proofErr w:type="spellEnd"/>
      <w:r w:rsidRPr="00CA57E8">
        <w:rPr>
          <w:b/>
          <w:noProof w:val="0"/>
          <w:lang w:val="en-US" w:eastAsia="ru-RU"/>
        </w:rPr>
        <w:t>):</w:t>
      </w:r>
      <w:r w:rsidRPr="00CA57E8">
        <w:rPr>
          <w:b/>
          <w:noProof w:val="0"/>
          <w:u w:val="single"/>
          <w:lang w:val="en-US" w:eastAsia="ru-RU"/>
        </w:rPr>
        <w:t xml:space="preserve">      ----      </w:t>
      </w:r>
    </w:p>
    <w:p w14:paraId="2F5F7D2C" w14:textId="77777777" w:rsidR="00CA57E8" w:rsidRPr="00CA57E8" w:rsidRDefault="00CA57E8" w:rsidP="00CA57E8">
      <w:pPr>
        <w:numPr>
          <w:ilvl w:val="0"/>
          <w:numId w:val="23"/>
        </w:numPr>
        <w:tabs>
          <w:tab w:val="right" w:pos="426"/>
        </w:tabs>
        <w:spacing w:before="120"/>
        <w:ind w:left="0" w:firstLine="0"/>
        <w:rPr>
          <w:b/>
          <w:noProof w:val="0"/>
          <w:lang w:val="en-US" w:eastAsia="ru-RU"/>
        </w:rPr>
      </w:pPr>
      <w:bookmarkStart w:id="45" w:name="_Hlk71621175"/>
      <w:proofErr w:type="spellStart"/>
      <w:r w:rsidRPr="00CA57E8">
        <w:rPr>
          <w:b/>
          <w:noProof w:val="0"/>
          <w:lang w:val="en-US" w:eastAsia="ru-RU"/>
        </w:rPr>
        <w:t>Ofertele</w:t>
      </w:r>
      <w:proofErr w:type="spellEnd"/>
      <w:r w:rsidRPr="00CA57E8">
        <w:rPr>
          <w:b/>
          <w:noProof w:val="0"/>
          <w:lang w:val="en-US" w:eastAsia="ru-RU"/>
        </w:rPr>
        <w:t xml:space="preserve"> se </w:t>
      </w:r>
      <w:proofErr w:type="spellStart"/>
      <w:r w:rsidRPr="00CA57E8">
        <w:rPr>
          <w:b/>
          <w:noProof w:val="0"/>
          <w:lang w:val="en-US" w:eastAsia="ru-RU"/>
        </w:rPr>
        <w:t>prezintă</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valută</w:t>
      </w:r>
      <w:proofErr w:type="spellEnd"/>
      <w:r w:rsidRPr="00CA57E8">
        <w:rPr>
          <w:b/>
          <w:noProof w:val="0"/>
          <w:lang w:val="en-US" w:eastAsia="ru-RU"/>
        </w:rPr>
        <w:t xml:space="preserve"> </w:t>
      </w:r>
      <w:bookmarkEnd w:id="45"/>
      <w:r w:rsidRPr="00CA57E8">
        <w:rPr>
          <w:b/>
          <w:noProof w:val="0"/>
          <w:lang w:val="en-US" w:eastAsia="ru-RU"/>
        </w:rPr>
        <w:t xml:space="preserve"> </w:t>
      </w:r>
      <w:r w:rsidRPr="00CA57E8">
        <w:rPr>
          <w:b/>
          <w:noProof w:val="0"/>
          <w:u w:val="single"/>
          <w:lang w:val="en-US" w:eastAsia="ru-RU"/>
        </w:rPr>
        <w:t xml:space="preserve">   lei mdl</w:t>
      </w:r>
      <w:r w:rsidRPr="00CA57E8">
        <w:rPr>
          <w:b/>
          <w:noProof w:val="0"/>
          <w:lang w:val="en-US" w:eastAsia="ru-RU"/>
        </w:rPr>
        <w:t>_</w:t>
      </w:r>
    </w:p>
    <w:p w14:paraId="7D51DE44" w14:textId="77777777" w:rsidR="00CA57E8" w:rsidRPr="00CA57E8" w:rsidRDefault="00CA57E8" w:rsidP="00CA57E8">
      <w:pPr>
        <w:numPr>
          <w:ilvl w:val="0"/>
          <w:numId w:val="23"/>
        </w:numPr>
        <w:tabs>
          <w:tab w:val="right" w:pos="426"/>
        </w:tabs>
        <w:spacing w:before="120"/>
        <w:ind w:left="0" w:firstLine="0"/>
        <w:rPr>
          <w:b/>
          <w:noProof w:val="0"/>
          <w:u w:val="single"/>
          <w:lang w:val="en-US" w:eastAsia="ru-RU"/>
        </w:rPr>
      </w:pPr>
      <w:proofErr w:type="spellStart"/>
      <w:r w:rsidRPr="00CA57E8">
        <w:rPr>
          <w:b/>
          <w:noProof w:val="0"/>
          <w:lang w:val="en-US" w:eastAsia="ru-RU"/>
        </w:rPr>
        <w:t>Criteriul</w:t>
      </w:r>
      <w:proofErr w:type="spellEnd"/>
      <w:r w:rsidRPr="00CA57E8">
        <w:rPr>
          <w:b/>
          <w:noProof w:val="0"/>
          <w:lang w:val="en-US" w:eastAsia="ru-RU"/>
        </w:rPr>
        <w:t xml:space="preserve"> de </w:t>
      </w:r>
      <w:proofErr w:type="spellStart"/>
      <w:r w:rsidRPr="00CA57E8">
        <w:rPr>
          <w:b/>
          <w:noProof w:val="0"/>
          <w:lang w:val="en-US" w:eastAsia="ru-RU"/>
        </w:rPr>
        <w:t>evaluare</w:t>
      </w:r>
      <w:proofErr w:type="spellEnd"/>
      <w:r w:rsidRPr="00CA57E8">
        <w:rPr>
          <w:b/>
          <w:noProof w:val="0"/>
          <w:lang w:val="en-US" w:eastAsia="ru-RU"/>
        </w:rPr>
        <w:t xml:space="preserve"> </w:t>
      </w:r>
      <w:proofErr w:type="spellStart"/>
      <w:r w:rsidRPr="00CA57E8">
        <w:rPr>
          <w:b/>
          <w:noProof w:val="0"/>
          <w:lang w:val="en-US" w:eastAsia="ru-RU"/>
        </w:rPr>
        <w:t>aplicat</w:t>
      </w:r>
      <w:proofErr w:type="spellEnd"/>
      <w:r w:rsidRPr="00CA57E8">
        <w:rPr>
          <w:b/>
          <w:noProof w:val="0"/>
          <w:lang w:val="en-US" w:eastAsia="ru-RU"/>
        </w:rPr>
        <w:t xml:space="preserve"> </w:t>
      </w:r>
      <w:proofErr w:type="spellStart"/>
      <w:r w:rsidRPr="00CA57E8">
        <w:rPr>
          <w:b/>
          <w:noProof w:val="0"/>
          <w:lang w:val="en-US" w:eastAsia="ru-RU"/>
        </w:rPr>
        <w:t>pentru</w:t>
      </w:r>
      <w:proofErr w:type="spellEnd"/>
      <w:r w:rsidRPr="00CA57E8">
        <w:rPr>
          <w:b/>
          <w:noProof w:val="0"/>
          <w:lang w:val="en-US" w:eastAsia="ru-RU"/>
        </w:rPr>
        <w:t xml:space="preserve"> </w:t>
      </w:r>
      <w:proofErr w:type="spellStart"/>
      <w:r w:rsidRPr="00CA57E8">
        <w:rPr>
          <w:b/>
          <w:noProof w:val="0"/>
          <w:lang w:val="en-US" w:eastAsia="ru-RU"/>
        </w:rPr>
        <w:t>atribuirea</w:t>
      </w:r>
      <w:proofErr w:type="spellEnd"/>
      <w:r w:rsidRPr="00CA57E8">
        <w:rPr>
          <w:b/>
          <w:noProof w:val="0"/>
          <w:lang w:val="en-US" w:eastAsia="ru-RU"/>
        </w:rPr>
        <w:t xml:space="preserve"> </w:t>
      </w:r>
      <w:proofErr w:type="spellStart"/>
      <w:r w:rsidRPr="00CA57E8">
        <w:rPr>
          <w:b/>
          <w:noProof w:val="0"/>
          <w:lang w:val="en-US" w:eastAsia="ru-RU"/>
        </w:rPr>
        <w:t>contractului</w:t>
      </w:r>
      <w:proofErr w:type="spellEnd"/>
      <w:r w:rsidRPr="00CA57E8">
        <w:rPr>
          <w:b/>
          <w:noProof w:val="0"/>
          <w:lang w:val="en-US" w:eastAsia="ru-RU"/>
        </w:rPr>
        <w:t>:</w:t>
      </w:r>
      <w:r w:rsidRPr="00CA57E8">
        <w:rPr>
          <w:noProof w:val="0"/>
          <w:lang w:val="en-US"/>
        </w:rPr>
        <w:t xml:space="preserve"> </w:t>
      </w:r>
      <w:proofErr w:type="spellStart"/>
      <w:r w:rsidRPr="00CA57E8">
        <w:rPr>
          <w:b/>
          <w:noProof w:val="0"/>
          <w:u w:val="single"/>
          <w:lang w:val="en-US" w:eastAsia="ru-RU"/>
        </w:rPr>
        <w:t>prețul</w:t>
      </w:r>
      <w:proofErr w:type="spellEnd"/>
      <w:r w:rsidRPr="00CA57E8">
        <w:rPr>
          <w:b/>
          <w:noProof w:val="0"/>
          <w:u w:val="single"/>
          <w:lang w:val="en-US" w:eastAsia="ru-RU"/>
        </w:rPr>
        <w:t xml:space="preserve"> </w:t>
      </w:r>
      <w:proofErr w:type="spellStart"/>
      <w:r w:rsidRPr="00CA57E8">
        <w:rPr>
          <w:b/>
          <w:noProof w:val="0"/>
          <w:u w:val="single"/>
          <w:lang w:val="en-US" w:eastAsia="ru-RU"/>
        </w:rPr>
        <w:t>cel</w:t>
      </w:r>
      <w:proofErr w:type="spellEnd"/>
      <w:r w:rsidRPr="00CA57E8">
        <w:rPr>
          <w:b/>
          <w:noProof w:val="0"/>
          <w:u w:val="single"/>
          <w:lang w:val="en-US" w:eastAsia="ru-RU"/>
        </w:rPr>
        <w:t xml:space="preserve">  </w:t>
      </w:r>
      <w:proofErr w:type="spellStart"/>
      <w:r w:rsidRPr="00CA57E8">
        <w:rPr>
          <w:b/>
          <w:noProof w:val="0"/>
          <w:u w:val="single"/>
          <w:lang w:val="en-US" w:eastAsia="ru-RU"/>
        </w:rPr>
        <w:t>mai</w:t>
      </w:r>
      <w:proofErr w:type="spellEnd"/>
      <w:r w:rsidRPr="00CA57E8">
        <w:rPr>
          <w:b/>
          <w:noProof w:val="0"/>
          <w:u w:val="single"/>
          <w:lang w:val="en-US" w:eastAsia="ru-RU"/>
        </w:rPr>
        <w:t xml:space="preserve">  </w:t>
      </w:r>
      <w:proofErr w:type="spellStart"/>
      <w:r w:rsidRPr="00CA57E8">
        <w:rPr>
          <w:b/>
          <w:noProof w:val="0"/>
          <w:u w:val="single"/>
          <w:lang w:val="en-US" w:eastAsia="ru-RU"/>
        </w:rPr>
        <w:t>scăzut</w:t>
      </w:r>
      <w:proofErr w:type="spellEnd"/>
    </w:p>
    <w:p w14:paraId="48C8DC60" w14:textId="77777777" w:rsidR="00CA57E8" w:rsidRPr="00CA57E8" w:rsidRDefault="00CA57E8" w:rsidP="00CA57E8">
      <w:pPr>
        <w:numPr>
          <w:ilvl w:val="0"/>
          <w:numId w:val="23"/>
        </w:numPr>
        <w:tabs>
          <w:tab w:val="right" w:pos="426"/>
        </w:tabs>
        <w:spacing w:before="120"/>
        <w:ind w:left="0" w:firstLine="0"/>
        <w:rPr>
          <w:b/>
          <w:noProof w:val="0"/>
          <w:lang w:val="en-US" w:eastAsia="ru-RU"/>
        </w:rPr>
      </w:pPr>
      <w:proofErr w:type="spellStart"/>
      <w:r w:rsidRPr="00CA57E8">
        <w:rPr>
          <w:b/>
          <w:noProof w:val="0"/>
          <w:lang w:val="en-US" w:eastAsia="ru-RU"/>
        </w:rPr>
        <w:t>Factorii</w:t>
      </w:r>
      <w:proofErr w:type="spellEnd"/>
      <w:r w:rsidRPr="00CA57E8">
        <w:rPr>
          <w:b/>
          <w:noProof w:val="0"/>
          <w:lang w:val="en-US" w:eastAsia="ru-RU"/>
        </w:rPr>
        <w:t xml:space="preserve"> de </w:t>
      </w:r>
      <w:proofErr w:type="spellStart"/>
      <w:r w:rsidRPr="00CA57E8">
        <w:rPr>
          <w:b/>
          <w:noProof w:val="0"/>
          <w:lang w:val="en-US" w:eastAsia="ru-RU"/>
        </w:rPr>
        <w:t>evaluare</w:t>
      </w:r>
      <w:proofErr w:type="spellEnd"/>
      <w:r w:rsidRPr="00CA57E8">
        <w:rPr>
          <w:b/>
          <w:noProof w:val="0"/>
          <w:lang w:val="en-US" w:eastAsia="ru-RU"/>
        </w:rPr>
        <w:t xml:space="preserve"> a </w:t>
      </w:r>
      <w:proofErr w:type="spellStart"/>
      <w:r w:rsidRPr="00CA57E8">
        <w:rPr>
          <w:b/>
          <w:noProof w:val="0"/>
          <w:lang w:val="en-US" w:eastAsia="ru-RU"/>
        </w:rPr>
        <w:t>oferteiceleimaiavantajoase</w:t>
      </w:r>
      <w:proofErr w:type="spellEnd"/>
      <w:r w:rsidRPr="00CA57E8">
        <w:rPr>
          <w:b/>
          <w:noProof w:val="0"/>
          <w:lang w:val="en-US" w:eastAsia="ru-RU"/>
        </w:rPr>
        <w:t xml:space="preserve"> din </w:t>
      </w:r>
      <w:proofErr w:type="spellStart"/>
      <w:r w:rsidRPr="00CA57E8">
        <w:rPr>
          <w:b/>
          <w:noProof w:val="0"/>
          <w:lang w:val="en-US" w:eastAsia="ru-RU"/>
        </w:rPr>
        <w:t>punct</w:t>
      </w:r>
      <w:proofErr w:type="spellEnd"/>
      <w:r w:rsidRPr="00CA57E8">
        <w:rPr>
          <w:b/>
          <w:noProof w:val="0"/>
          <w:lang w:val="en-US" w:eastAsia="ru-RU"/>
        </w:rPr>
        <w:t xml:space="preserve"> de </w:t>
      </w:r>
      <w:proofErr w:type="spellStart"/>
      <w:r w:rsidRPr="00CA57E8">
        <w:rPr>
          <w:b/>
          <w:noProof w:val="0"/>
          <w:lang w:val="en-US" w:eastAsia="ru-RU"/>
        </w:rPr>
        <w:t>vedere</w:t>
      </w:r>
      <w:proofErr w:type="spellEnd"/>
      <w:r w:rsidRPr="00CA57E8">
        <w:rPr>
          <w:b/>
          <w:noProof w:val="0"/>
          <w:lang w:val="en-US" w:eastAsia="ru-RU"/>
        </w:rPr>
        <w:t xml:space="preserve"> economic, precum </w:t>
      </w:r>
      <w:proofErr w:type="spellStart"/>
      <w:r w:rsidRPr="00CA57E8">
        <w:rPr>
          <w:b/>
          <w:noProof w:val="0"/>
          <w:lang w:val="en-US" w:eastAsia="ru-RU"/>
        </w:rPr>
        <w:t>șiponderilelor</w:t>
      </w:r>
      <w:proofErr w:type="spellEnd"/>
      <w:r w:rsidRPr="00CA57E8">
        <w:rPr>
          <w:b/>
          <w:noProof w:val="0"/>
          <w:lang w:val="en-US" w:eastAsia="ru-RU"/>
        </w:rPr>
        <w:t>:</w:t>
      </w:r>
    </w:p>
    <w:tbl>
      <w:tblPr>
        <w:tblStyle w:val="Grigliatabella22"/>
        <w:tblW w:w="0" w:type="auto"/>
        <w:tblLook w:val="04A0" w:firstRow="1" w:lastRow="0" w:firstColumn="1" w:lastColumn="0" w:noHBand="0" w:noVBand="1"/>
      </w:tblPr>
      <w:tblGrid>
        <w:gridCol w:w="570"/>
        <w:gridCol w:w="6698"/>
        <w:gridCol w:w="1748"/>
      </w:tblGrid>
      <w:tr w:rsidR="00CA57E8" w:rsidRPr="00CA57E8" w14:paraId="4FA0840A" w14:textId="77777777" w:rsidTr="0079641D">
        <w:tc>
          <w:tcPr>
            <w:tcW w:w="577" w:type="dxa"/>
            <w:shd w:val="clear" w:color="auto" w:fill="auto"/>
          </w:tcPr>
          <w:p w14:paraId="5CBB2A83" w14:textId="77777777" w:rsidR="00CA57E8" w:rsidRPr="00CA57E8" w:rsidRDefault="00CA57E8" w:rsidP="00CA57E8">
            <w:pPr>
              <w:shd w:val="clear" w:color="auto" w:fill="FFFFFF" w:themeFill="background1"/>
              <w:tabs>
                <w:tab w:val="left" w:pos="612"/>
              </w:tabs>
              <w:spacing w:before="120" w:after="120"/>
              <w:rPr>
                <w:rFonts w:eastAsia="SimSun"/>
                <w:b/>
                <w:iCs/>
                <w:noProof w:val="0"/>
                <w:sz w:val="20"/>
                <w:szCs w:val="20"/>
                <w:lang w:eastAsia="ru-RU"/>
              </w:rPr>
            </w:pPr>
            <w:r w:rsidRPr="00CA57E8">
              <w:rPr>
                <w:rFonts w:eastAsia="SimSun"/>
                <w:b/>
                <w:iCs/>
                <w:noProof w:val="0"/>
                <w:sz w:val="20"/>
                <w:szCs w:val="20"/>
                <w:lang w:eastAsia="ru-RU"/>
              </w:rPr>
              <w:t>Nr. d/o</w:t>
            </w:r>
          </w:p>
        </w:tc>
        <w:tc>
          <w:tcPr>
            <w:tcW w:w="7248" w:type="dxa"/>
            <w:shd w:val="clear" w:color="auto" w:fill="auto"/>
          </w:tcPr>
          <w:p w14:paraId="135AC30D" w14:textId="77777777" w:rsidR="00CA57E8" w:rsidRPr="00CA57E8" w:rsidRDefault="00CA57E8" w:rsidP="00CA57E8">
            <w:pPr>
              <w:shd w:val="clear" w:color="auto" w:fill="FFFFFF" w:themeFill="background1"/>
              <w:tabs>
                <w:tab w:val="left" w:pos="612"/>
              </w:tabs>
              <w:spacing w:before="120" w:after="120"/>
              <w:jc w:val="center"/>
              <w:rPr>
                <w:rFonts w:eastAsia="SimSun"/>
                <w:b/>
                <w:iCs/>
                <w:noProof w:val="0"/>
                <w:sz w:val="20"/>
                <w:szCs w:val="20"/>
                <w:lang w:eastAsia="ru-RU"/>
              </w:rPr>
            </w:pPr>
            <w:r w:rsidRPr="00CA57E8">
              <w:rPr>
                <w:rFonts w:eastAsia="SimSun"/>
                <w:b/>
                <w:iCs/>
                <w:noProof w:val="0"/>
                <w:sz w:val="20"/>
                <w:szCs w:val="20"/>
                <w:lang w:eastAsia="ru-RU"/>
              </w:rPr>
              <w:t>Denumirea factorului de evaluare</w:t>
            </w:r>
          </w:p>
        </w:tc>
        <w:tc>
          <w:tcPr>
            <w:tcW w:w="1800" w:type="dxa"/>
            <w:shd w:val="clear" w:color="auto" w:fill="auto"/>
          </w:tcPr>
          <w:p w14:paraId="1BF98CF0" w14:textId="77777777" w:rsidR="00CA57E8" w:rsidRPr="00CA57E8" w:rsidRDefault="00CA57E8" w:rsidP="00CA57E8">
            <w:pPr>
              <w:shd w:val="clear" w:color="auto" w:fill="FFFFFF" w:themeFill="background1"/>
              <w:tabs>
                <w:tab w:val="left" w:pos="612"/>
              </w:tabs>
              <w:spacing w:before="120" w:after="120"/>
              <w:jc w:val="center"/>
              <w:rPr>
                <w:rFonts w:eastAsia="SimSun"/>
                <w:b/>
                <w:iCs/>
                <w:noProof w:val="0"/>
                <w:sz w:val="20"/>
                <w:szCs w:val="20"/>
                <w:lang w:eastAsia="ru-RU"/>
              </w:rPr>
            </w:pPr>
            <w:r w:rsidRPr="00CA57E8">
              <w:rPr>
                <w:rFonts w:eastAsia="SimSun"/>
                <w:b/>
                <w:iCs/>
                <w:noProof w:val="0"/>
                <w:sz w:val="20"/>
                <w:szCs w:val="20"/>
                <w:lang w:eastAsia="ru-RU"/>
              </w:rPr>
              <w:t>Ponderea%</w:t>
            </w:r>
          </w:p>
        </w:tc>
      </w:tr>
      <w:tr w:rsidR="00CA57E8" w:rsidRPr="00CA57E8" w14:paraId="6AD33392" w14:textId="77777777" w:rsidTr="0079641D">
        <w:tc>
          <w:tcPr>
            <w:tcW w:w="577" w:type="dxa"/>
            <w:shd w:val="clear" w:color="auto" w:fill="auto"/>
          </w:tcPr>
          <w:p w14:paraId="5BF65DF4" w14:textId="77777777" w:rsidR="00CA57E8" w:rsidRPr="00CA57E8" w:rsidRDefault="00CA57E8" w:rsidP="00CA57E8">
            <w:pPr>
              <w:shd w:val="clear" w:color="auto" w:fill="FFFFFF" w:themeFill="background1"/>
              <w:tabs>
                <w:tab w:val="left" w:pos="612"/>
              </w:tabs>
              <w:spacing w:before="120" w:after="120"/>
              <w:jc w:val="center"/>
              <w:rPr>
                <w:rFonts w:eastAsia="SimSun"/>
                <w:iCs/>
                <w:noProof w:val="0"/>
                <w:sz w:val="22"/>
                <w:szCs w:val="22"/>
                <w:lang w:eastAsia="ru-RU"/>
              </w:rPr>
            </w:pPr>
          </w:p>
        </w:tc>
        <w:tc>
          <w:tcPr>
            <w:tcW w:w="7248" w:type="dxa"/>
            <w:shd w:val="clear" w:color="auto" w:fill="auto"/>
          </w:tcPr>
          <w:p w14:paraId="157F502E" w14:textId="77777777" w:rsidR="00CA57E8" w:rsidRPr="00CA57E8" w:rsidRDefault="00CA57E8" w:rsidP="00CA57E8">
            <w:pPr>
              <w:shd w:val="clear" w:color="auto" w:fill="FFFFFF" w:themeFill="background1"/>
              <w:tabs>
                <w:tab w:val="left" w:pos="612"/>
              </w:tabs>
              <w:spacing w:before="120" w:after="120"/>
              <w:jc w:val="center"/>
              <w:rPr>
                <w:rFonts w:eastAsia="SimSun"/>
                <w:iCs/>
                <w:noProof w:val="0"/>
                <w:sz w:val="22"/>
                <w:szCs w:val="22"/>
                <w:lang w:eastAsia="ru-RU"/>
              </w:rPr>
            </w:pPr>
            <w:r w:rsidRPr="00CA57E8">
              <w:rPr>
                <w:rFonts w:eastAsia="SimSun"/>
                <w:iCs/>
                <w:noProof w:val="0"/>
                <w:sz w:val="22"/>
                <w:szCs w:val="22"/>
                <w:lang w:eastAsia="ru-RU"/>
              </w:rPr>
              <w:t>---</w:t>
            </w:r>
          </w:p>
        </w:tc>
        <w:tc>
          <w:tcPr>
            <w:tcW w:w="1800" w:type="dxa"/>
            <w:shd w:val="clear" w:color="auto" w:fill="auto"/>
          </w:tcPr>
          <w:p w14:paraId="5033B5D3" w14:textId="77777777" w:rsidR="00CA57E8" w:rsidRPr="00CA57E8" w:rsidRDefault="00CA57E8" w:rsidP="00CA57E8">
            <w:pPr>
              <w:shd w:val="clear" w:color="auto" w:fill="FFFFFF" w:themeFill="background1"/>
              <w:tabs>
                <w:tab w:val="left" w:pos="612"/>
              </w:tabs>
              <w:spacing w:before="120" w:after="120"/>
              <w:jc w:val="center"/>
              <w:rPr>
                <w:rFonts w:eastAsia="SimSun"/>
                <w:iCs/>
                <w:noProof w:val="0"/>
                <w:sz w:val="22"/>
                <w:szCs w:val="22"/>
                <w:lang w:eastAsia="ru-RU"/>
              </w:rPr>
            </w:pPr>
            <w:r w:rsidRPr="00CA57E8">
              <w:rPr>
                <w:rFonts w:eastAsia="SimSun"/>
                <w:iCs/>
                <w:noProof w:val="0"/>
                <w:sz w:val="22"/>
                <w:szCs w:val="22"/>
                <w:lang w:eastAsia="ru-RU"/>
              </w:rPr>
              <w:t>---</w:t>
            </w:r>
          </w:p>
        </w:tc>
      </w:tr>
    </w:tbl>
    <w:p w14:paraId="436E52AA"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Termenul</w:t>
      </w:r>
      <w:proofErr w:type="spellEnd"/>
      <w:r w:rsidRPr="00CA57E8">
        <w:rPr>
          <w:b/>
          <w:noProof w:val="0"/>
          <w:lang w:val="en-US" w:eastAsia="ru-RU"/>
        </w:rPr>
        <w:t xml:space="preserve"> </w:t>
      </w:r>
      <w:proofErr w:type="spellStart"/>
      <w:r w:rsidRPr="00CA57E8">
        <w:rPr>
          <w:b/>
          <w:noProof w:val="0"/>
          <w:lang w:val="en-US" w:eastAsia="ru-RU"/>
        </w:rPr>
        <w:t>limită</w:t>
      </w:r>
      <w:proofErr w:type="spellEnd"/>
      <w:r w:rsidRPr="00CA57E8">
        <w:rPr>
          <w:b/>
          <w:noProof w:val="0"/>
          <w:lang w:val="en-US" w:eastAsia="ru-RU"/>
        </w:rPr>
        <w:t xml:space="preserve"> de </w:t>
      </w:r>
      <w:proofErr w:type="spellStart"/>
      <w:r w:rsidRPr="00CA57E8">
        <w:rPr>
          <w:b/>
          <w:noProof w:val="0"/>
          <w:lang w:val="en-US" w:eastAsia="ru-RU"/>
        </w:rPr>
        <w:t>depunere</w:t>
      </w:r>
      <w:proofErr w:type="spellEnd"/>
      <w:r w:rsidRPr="00CA57E8">
        <w:rPr>
          <w:b/>
          <w:noProof w:val="0"/>
          <w:lang w:val="en-US" w:eastAsia="ru-RU"/>
        </w:rPr>
        <w:t>/</w:t>
      </w:r>
      <w:proofErr w:type="spellStart"/>
      <w:r w:rsidRPr="00CA57E8">
        <w:rPr>
          <w:b/>
          <w:noProof w:val="0"/>
          <w:lang w:val="en-US" w:eastAsia="ru-RU"/>
        </w:rPr>
        <w:t>deschidere</w:t>
      </w:r>
      <w:proofErr w:type="spellEnd"/>
      <w:r w:rsidRPr="00CA57E8">
        <w:rPr>
          <w:b/>
          <w:noProof w:val="0"/>
          <w:lang w:val="en-US" w:eastAsia="ru-RU"/>
        </w:rPr>
        <w:t xml:space="preserve"> a </w:t>
      </w:r>
      <w:proofErr w:type="spellStart"/>
      <w:r w:rsidRPr="00CA57E8">
        <w:rPr>
          <w:b/>
          <w:noProof w:val="0"/>
          <w:lang w:val="en-US" w:eastAsia="ru-RU"/>
        </w:rPr>
        <w:t>ofertelor</w:t>
      </w:r>
      <w:proofErr w:type="spellEnd"/>
      <w:r w:rsidRPr="00CA57E8">
        <w:rPr>
          <w:b/>
          <w:noProof w:val="0"/>
          <w:lang w:val="en-US" w:eastAsia="ru-RU"/>
        </w:rPr>
        <w:t>:</w:t>
      </w:r>
    </w:p>
    <w:p w14:paraId="7A660983" w14:textId="77777777" w:rsidR="00CA57E8" w:rsidRPr="00CA57E8" w:rsidRDefault="00CA57E8" w:rsidP="00CA57E8">
      <w:pPr>
        <w:numPr>
          <w:ilvl w:val="0"/>
          <w:numId w:val="24"/>
        </w:numPr>
        <w:shd w:val="clear" w:color="auto" w:fill="FFFFFF"/>
        <w:tabs>
          <w:tab w:val="right" w:pos="426"/>
        </w:tabs>
        <w:spacing w:before="120"/>
        <w:rPr>
          <w:b/>
          <w:noProof w:val="0"/>
          <w:u w:val="single"/>
          <w:lang w:val="ro-MD" w:eastAsia="ru-RU"/>
        </w:rPr>
      </w:pPr>
      <w:r w:rsidRPr="00CA57E8">
        <w:rPr>
          <w:b/>
          <w:noProof w:val="0"/>
          <w:lang w:val="en-US" w:eastAsia="ru-RU"/>
        </w:rPr>
        <w:t>conform SIA RSAP /</w:t>
      </w:r>
      <w:proofErr w:type="spellStart"/>
      <w:r w:rsidRPr="00CA57E8">
        <w:rPr>
          <w:b/>
          <w:noProof w:val="0"/>
          <w:lang w:val="en-US" w:eastAsia="ru-RU"/>
        </w:rPr>
        <w:t>până</w:t>
      </w:r>
      <w:proofErr w:type="spellEnd"/>
      <w:r w:rsidRPr="00CA57E8">
        <w:rPr>
          <w:b/>
          <w:noProof w:val="0"/>
          <w:lang w:val="en-US" w:eastAsia="ru-RU"/>
        </w:rPr>
        <w:t xml:space="preserve"> la: </w:t>
      </w:r>
      <w:r w:rsidRPr="00CA57E8">
        <w:rPr>
          <w:b/>
          <w:noProof w:val="0"/>
          <w:u w:val="single"/>
          <w:lang w:eastAsia="ru-RU"/>
        </w:rPr>
        <w:t>Informația o găsiți în SIA RSAP</w:t>
      </w:r>
    </w:p>
    <w:p w14:paraId="3787EAEA" w14:textId="77777777" w:rsidR="00CA57E8" w:rsidRPr="00CA57E8" w:rsidRDefault="00CA57E8" w:rsidP="00CA57E8">
      <w:pPr>
        <w:numPr>
          <w:ilvl w:val="0"/>
          <w:numId w:val="24"/>
        </w:numPr>
        <w:shd w:val="clear" w:color="auto" w:fill="FFFFFF"/>
        <w:tabs>
          <w:tab w:val="right" w:pos="426"/>
        </w:tabs>
        <w:spacing w:before="120"/>
        <w:rPr>
          <w:b/>
          <w:noProof w:val="0"/>
          <w:lang w:val="ro-MD" w:eastAsia="ru-RU"/>
        </w:rPr>
      </w:pPr>
      <w:r w:rsidRPr="00CA57E8">
        <w:rPr>
          <w:b/>
          <w:noProof w:val="0"/>
          <w:lang w:val="en-US" w:eastAsia="ru-RU"/>
        </w:rPr>
        <w:t xml:space="preserve">pe: </w:t>
      </w:r>
      <w:r w:rsidRPr="00CA57E8">
        <w:rPr>
          <w:b/>
          <w:noProof w:val="0"/>
          <w:u w:val="single"/>
          <w:lang w:eastAsia="ru-RU"/>
        </w:rPr>
        <w:t>Informația o găsiți în SIA RSAP</w:t>
      </w:r>
    </w:p>
    <w:p w14:paraId="744BE474"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Adresa</w:t>
      </w:r>
      <w:proofErr w:type="spellEnd"/>
      <w:r w:rsidRPr="00CA57E8">
        <w:rPr>
          <w:b/>
          <w:noProof w:val="0"/>
          <w:lang w:val="en-US" w:eastAsia="ru-RU"/>
        </w:rPr>
        <w:t xml:space="preserve"> la care </w:t>
      </w:r>
      <w:proofErr w:type="spellStart"/>
      <w:r w:rsidRPr="00CA57E8">
        <w:rPr>
          <w:b/>
          <w:noProof w:val="0"/>
          <w:lang w:val="en-US" w:eastAsia="ru-RU"/>
        </w:rPr>
        <w:t>trebuie</w:t>
      </w:r>
      <w:proofErr w:type="spellEnd"/>
      <w:r w:rsidRPr="00CA57E8">
        <w:rPr>
          <w:b/>
          <w:noProof w:val="0"/>
          <w:lang w:val="en-US" w:eastAsia="ru-RU"/>
        </w:rPr>
        <w:t xml:space="preserve"> </w:t>
      </w:r>
      <w:proofErr w:type="spellStart"/>
      <w:r w:rsidRPr="00CA57E8">
        <w:rPr>
          <w:b/>
          <w:noProof w:val="0"/>
          <w:lang w:val="en-US" w:eastAsia="ru-RU"/>
        </w:rPr>
        <w:t>transmise</w:t>
      </w:r>
      <w:proofErr w:type="spellEnd"/>
      <w:r w:rsidRPr="00CA57E8">
        <w:rPr>
          <w:b/>
          <w:noProof w:val="0"/>
          <w:lang w:val="en-US" w:eastAsia="ru-RU"/>
        </w:rPr>
        <w:t xml:space="preserve"> </w:t>
      </w:r>
      <w:proofErr w:type="spellStart"/>
      <w:r w:rsidRPr="00CA57E8">
        <w:rPr>
          <w:b/>
          <w:noProof w:val="0"/>
          <w:lang w:val="en-US" w:eastAsia="ru-RU"/>
        </w:rPr>
        <w:t>ofertele</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cererile</w:t>
      </w:r>
      <w:proofErr w:type="spellEnd"/>
      <w:r w:rsidRPr="00CA57E8">
        <w:rPr>
          <w:b/>
          <w:noProof w:val="0"/>
          <w:lang w:val="en-US" w:eastAsia="ru-RU"/>
        </w:rPr>
        <w:t xml:space="preserve"> de </w:t>
      </w:r>
      <w:proofErr w:type="spellStart"/>
      <w:r w:rsidRPr="00CA57E8">
        <w:rPr>
          <w:b/>
          <w:noProof w:val="0"/>
          <w:lang w:val="en-US" w:eastAsia="ru-RU"/>
        </w:rPr>
        <w:t>participare</w:t>
      </w:r>
      <w:proofErr w:type="spellEnd"/>
      <w:r w:rsidRPr="00CA57E8">
        <w:rPr>
          <w:b/>
          <w:noProof w:val="0"/>
          <w:lang w:val="en-US" w:eastAsia="ru-RU"/>
        </w:rPr>
        <w:t xml:space="preserve">: </w:t>
      </w:r>
    </w:p>
    <w:p w14:paraId="1E8820FE" w14:textId="77777777" w:rsidR="00CA57E8" w:rsidRPr="00CA57E8" w:rsidRDefault="00CA57E8" w:rsidP="00CA57E8">
      <w:pPr>
        <w:shd w:val="clear" w:color="auto" w:fill="FFFFFF" w:themeFill="background1"/>
        <w:tabs>
          <w:tab w:val="right" w:pos="426"/>
        </w:tabs>
        <w:spacing w:before="120"/>
        <w:ind w:left="450"/>
        <w:rPr>
          <w:b/>
          <w:noProof w:val="0"/>
          <w:lang w:val="en-US" w:eastAsia="ru-RU"/>
        </w:rPr>
      </w:pPr>
      <w:proofErr w:type="spellStart"/>
      <w:r w:rsidRPr="00CA57E8">
        <w:rPr>
          <w:b/>
          <w:i/>
          <w:noProof w:val="0"/>
          <w:lang w:val="en-US" w:eastAsia="ru-RU"/>
        </w:rPr>
        <w:lastRenderedPageBreak/>
        <w:t>Ofertele</w:t>
      </w:r>
      <w:proofErr w:type="spellEnd"/>
      <w:r w:rsidRPr="00CA57E8">
        <w:rPr>
          <w:b/>
          <w:i/>
          <w:noProof w:val="0"/>
          <w:lang w:val="en-US" w:eastAsia="ru-RU"/>
        </w:rPr>
        <w:t xml:space="preserve"> </w:t>
      </w:r>
      <w:proofErr w:type="spellStart"/>
      <w:r w:rsidRPr="00CA57E8">
        <w:rPr>
          <w:b/>
          <w:i/>
          <w:noProof w:val="0"/>
          <w:lang w:val="en-US" w:eastAsia="ru-RU"/>
        </w:rPr>
        <w:t>sau</w:t>
      </w:r>
      <w:proofErr w:type="spellEnd"/>
      <w:r w:rsidRPr="00CA57E8">
        <w:rPr>
          <w:b/>
          <w:i/>
          <w:noProof w:val="0"/>
          <w:lang w:val="en-US" w:eastAsia="ru-RU"/>
        </w:rPr>
        <w:t xml:space="preserve"> </w:t>
      </w:r>
      <w:proofErr w:type="spellStart"/>
      <w:r w:rsidRPr="00CA57E8">
        <w:rPr>
          <w:b/>
          <w:i/>
          <w:noProof w:val="0"/>
          <w:lang w:val="en-US" w:eastAsia="ru-RU"/>
        </w:rPr>
        <w:t>cererile</w:t>
      </w:r>
      <w:proofErr w:type="spellEnd"/>
      <w:r w:rsidRPr="00CA57E8">
        <w:rPr>
          <w:b/>
          <w:i/>
          <w:noProof w:val="0"/>
          <w:lang w:val="en-US" w:eastAsia="ru-RU"/>
        </w:rPr>
        <w:t xml:space="preserve"> de </w:t>
      </w:r>
      <w:proofErr w:type="spellStart"/>
      <w:r w:rsidRPr="00CA57E8">
        <w:rPr>
          <w:b/>
          <w:i/>
          <w:noProof w:val="0"/>
          <w:lang w:val="en-US" w:eastAsia="ru-RU"/>
        </w:rPr>
        <w:t>participare</w:t>
      </w:r>
      <w:proofErr w:type="spellEnd"/>
      <w:r w:rsidRPr="00CA57E8">
        <w:rPr>
          <w:b/>
          <w:i/>
          <w:noProof w:val="0"/>
          <w:lang w:val="en-US" w:eastAsia="ru-RU"/>
        </w:rPr>
        <w:t xml:space="preserve"> </w:t>
      </w:r>
      <w:proofErr w:type="spellStart"/>
      <w:r w:rsidRPr="00CA57E8">
        <w:rPr>
          <w:b/>
          <w:i/>
          <w:noProof w:val="0"/>
          <w:lang w:val="en-US" w:eastAsia="ru-RU"/>
        </w:rPr>
        <w:t>vor</w:t>
      </w:r>
      <w:proofErr w:type="spellEnd"/>
      <w:r w:rsidRPr="00CA57E8">
        <w:rPr>
          <w:b/>
          <w:i/>
          <w:noProof w:val="0"/>
          <w:lang w:val="en-US" w:eastAsia="ru-RU"/>
        </w:rPr>
        <w:t xml:space="preserve">  fi  </w:t>
      </w:r>
      <w:proofErr w:type="spellStart"/>
      <w:r w:rsidRPr="00CA57E8">
        <w:rPr>
          <w:b/>
          <w:i/>
          <w:noProof w:val="0"/>
          <w:lang w:val="en-US" w:eastAsia="ru-RU"/>
        </w:rPr>
        <w:t>depuse</w:t>
      </w:r>
      <w:proofErr w:type="spellEnd"/>
      <w:r w:rsidRPr="00CA57E8">
        <w:rPr>
          <w:b/>
          <w:i/>
          <w:noProof w:val="0"/>
          <w:lang w:val="en-US" w:eastAsia="ru-RU"/>
        </w:rPr>
        <w:t xml:space="preserve"> electronic </w:t>
      </w:r>
      <w:proofErr w:type="spellStart"/>
      <w:r w:rsidRPr="00CA57E8">
        <w:rPr>
          <w:b/>
          <w:i/>
          <w:noProof w:val="0"/>
          <w:lang w:val="en-US" w:eastAsia="ru-RU"/>
        </w:rPr>
        <w:t>prininter</w:t>
      </w:r>
      <w:proofErr w:type="spellEnd"/>
      <w:r w:rsidRPr="00CA57E8">
        <w:rPr>
          <w:b/>
          <w:i/>
          <w:noProof w:val="0"/>
          <w:lang w:val="en-US" w:eastAsia="ru-RU"/>
        </w:rPr>
        <w:t xml:space="preserve"> </w:t>
      </w:r>
      <w:proofErr w:type="spellStart"/>
      <w:r w:rsidRPr="00CA57E8">
        <w:rPr>
          <w:b/>
          <w:i/>
          <w:noProof w:val="0"/>
          <w:lang w:val="en-US" w:eastAsia="ru-RU"/>
        </w:rPr>
        <w:t>mediul</w:t>
      </w:r>
      <w:proofErr w:type="spellEnd"/>
      <w:r w:rsidRPr="00CA57E8">
        <w:rPr>
          <w:b/>
          <w:i/>
          <w:noProof w:val="0"/>
          <w:lang w:val="en-US" w:eastAsia="ru-RU"/>
        </w:rPr>
        <w:t xml:space="preserve">  SIA  RSAP</w:t>
      </w:r>
    </w:p>
    <w:p w14:paraId="676664A5" w14:textId="77777777" w:rsidR="00CA57E8" w:rsidRPr="00CA57E8" w:rsidRDefault="00CA57E8" w:rsidP="00CA57E8">
      <w:pPr>
        <w:numPr>
          <w:ilvl w:val="0"/>
          <w:numId w:val="23"/>
        </w:numPr>
        <w:tabs>
          <w:tab w:val="right" w:pos="426"/>
        </w:tabs>
        <w:spacing w:before="120"/>
        <w:ind w:left="0" w:firstLine="0"/>
        <w:rPr>
          <w:b/>
          <w:noProof w:val="0"/>
          <w:u w:val="single"/>
          <w:lang w:val="en-US" w:eastAsia="ru-RU"/>
        </w:rPr>
      </w:pPr>
      <w:proofErr w:type="spellStart"/>
      <w:r w:rsidRPr="00CA57E8">
        <w:rPr>
          <w:b/>
          <w:noProof w:val="0"/>
          <w:lang w:val="en-US" w:eastAsia="ru-RU"/>
        </w:rPr>
        <w:t>Termenul</w:t>
      </w:r>
      <w:proofErr w:type="spellEnd"/>
      <w:r w:rsidRPr="00CA57E8">
        <w:rPr>
          <w:b/>
          <w:noProof w:val="0"/>
          <w:lang w:val="en-US" w:eastAsia="ru-RU"/>
        </w:rPr>
        <w:t xml:space="preserve"> de </w:t>
      </w:r>
      <w:proofErr w:type="spellStart"/>
      <w:r w:rsidRPr="00CA57E8">
        <w:rPr>
          <w:b/>
          <w:noProof w:val="0"/>
          <w:lang w:val="en-US" w:eastAsia="ru-RU"/>
        </w:rPr>
        <w:t>valabilitate</w:t>
      </w:r>
      <w:proofErr w:type="spellEnd"/>
      <w:r w:rsidRPr="00CA57E8">
        <w:rPr>
          <w:b/>
          <w:noProof w:val="0"/>
          <w:lang w:val="en-US" w:eastAsia="ru-RU"/>
        </w:rPr>
        <w:t xml:space="preserve"> a </w:t>
      </w:r>
      <w:proofErr w:type="spellStart"/>
      <w:r w:rsidRPr="00CA57E8">
        <w:rPr>
          <w:b/>
          <w:noProof w:val="0"/>
          <w:lang w:val="en-US" w:eastAsia="ru-RU"/>
        </w:rPr>
        <w:t>ofertelor</w:t>
      </w:r>
      <w:proofErr w:type="spellEnd"/>
      <w:r w:rsidRPr="00CA57E8">
        <w:rPr>
          <w:b/>
          <w:noProof w:val="0"/>
          <w:lang w:val="en-US" w:eastAsia="ru-RU"/>
        </w:rPr>
        <w:t xml:space="preserve">:  </w:t>
      </w:r>
      <w:r w:rsidRPr="00CA57E8">
        <w:rPr>
          <w:b/>
          <w:noProof w:val="0"/>
          <w:u w:val="single"/>
          <w:lang w:val="en-US" w:eastAsia="ru-RU"/>
        </w:rPr>
        <w:t xml:space="preserve">60 </w:t>
      </w:r>
      <w:proofErr w:type="spellStart"/>
      <w:r w:rsidRPr="00CA57E8">
        <w:rPr>
          <w:b/>
          <w:noProof w:val="0"/>
          <w:u w:val="single"/>
          <w:lang w:val="en-US" w:eastAsia="ru-RU"/>
        </w:rPr>
        <w:t>zile</w:t>
      </w:r>
      <w:proofErr w:type="spellEnd"/>
    </w:p>
    <w:p w14:paraId="5E300CDE" w14:textId="77777777" w:rsidR="00CA57E8" w:rsidRPr="00CA57E8" w:rsidRDefault="00CA57E8" w:rsidP="00CA57E8">
      <w:pPr>
        <w:numPr>
          <w:ilvl w:val="0"/>
          <w:numId w:val="23"/>
        </w:numPr>
        <w:tabs>
          <w:tab w:val="right" w:pos="426"/>
        </w:tabs>
        <w:spacing w:before="120"/>
        <w:ind w:left="0" w:firstLine="0"/>
        <w:rPr>
          <w:b/>
          <w:noProof w:val="0"/>
          <w:lang w:val="en-US" w:eastAsia="ru-RU"/>
        </w:rPr>
      </w:pPr>
      <w:proofErr w:type="spellStart"/>
      <w:r w:rsidRPr="00CA57E8">
        <w:rPr>
          <w:b/>
          <w:noProof w:val="0"/>
          <w:lang w:val="en-US" w:eastAsia="ru-RU"/>
        </w:rPr>
        <w:t>Locul</w:t>
      </w:r>
      <w:proofErr w:type="spellEnd"/>
      <w:r w:rsidRPr="00CA57E8">
        <w:rPr>
          <w:b/>
          <w:noProof w:val="0"/>
          <w:lang w:val="en-US" w:eastAsia="ru-RU"/>
        </w:rPr>
        <w:t xml:space="preserve"> </w:t>
      </w:r>
      <w:proofErr w:type="spellStart"/>
      <w:r w:rsidRPr="00CA57E8">
        <w:rPr>
          <w:b/>
          <w:noProof w:val="0"/>
          <w:lang w:val="en-US" w:eastAsia="ru-RU"/>
        </w:rPr>
        <w:t>deschiderii</w:t>
      </w:r>
      <w:proofErr w:type="spellEnd"/>
      <w:r w:rsidRPr="00CA57E8">
        <w:rPr>
          <w:b/>
          <w:noProof w:val="0"/>
          <w:lang w:val="en-US" w:eastAsia="ru-RU"/>
        </w:rPr>
        <w:t xml:space="preserve"> </w:t>
      </w:r>
      <w:proofErr w:type="spellStart"/>
      <w:r w:rsidRPr="00CA57E8">
        <w:rPr>
          <w:b/>
          <w:noProof w:val="0"/>
          <w:lang w:val="en-US" w:eastAsia="ru-RU"/>
        </w:rPr>
        <w:t>ofertelor</w:t>
      </w:r>
      <w:proofErr w:type="spellEnd"/>
      <w:r w:rsidRPr="00CA57E8">
        <w:rPr>
          <w:b/>
          <w:noProof w:val="0"/>
          <w:lang w:val="en-US" w:eastAsia="ru-RU"/>
        </w:rPr>
        <w:t xml:space="preserve">: </w:t>
      </w:r>
      <w:r w:rsidRPr="00CA57E8">
        <w:rPr>
          <w:b/>
          <w:noProof w:val="0"/>
          <w:u w:val="single"/>
          <w:lang w:val="en-US" w:eastAsia="ru-RU"/>
        </w:rPr>
        <w:t xml:space="preserve">           </w:t>
      </w:r>
      <w:r w:rsidRPr="00CA57E8">
        <w:rPr>
          <w:b/>
          <w:noProof w:val="0"/>
          <w:u w:val="single"/>
          <w:lang w:val="en-US"/>
        </w:rPr>
        <w:t>SIA RSAP______</w:t>
      </w:r>
    </w:p>
    <w:p w14:paraId="746A954F" w14:textId="77777777" w:rsidR="00CA57E8" w:rsidRPr="00CA57E8" w:rsidRDefault="00CA57E8" w:rsidP="00CA57E8">
      <w:pPr>
        <w:shd w:val="clear" w:color="auto" w:fill="FFFFFF" w:themeFill="background1"/>
        <w:tabs>
          <w:tab w:val="right" w:pos="426"/>
        </w:tabs>
        <w:contextualSpacing/>
        <w:rPr>
          <w:noProof w:val="0"/>
          <w:sz w:val="20"/>
          <w:lang w:val="en-US" w:eastAsia="ru-RU"/>
        </w:rPr>
      </w:pPr>
      <w:r w:rsidRPr="00CA57E8">
        <w:rPr>
          <w:noProof w:val="0"/>
          <w:sz w:val="20"/>
          <w:lang w:val="en-US" w:eastAsia="ru-RU"/>
        </w:rPr>
        <w:tab/>
        <w:t xml:space="preserve">                                                              (SIA RSAP </w:t>
      </w:r>
      <w:proofErr w:type="spellStart"/>
      <w:r w:rsidRPr="00CA57E8">
        <w:rPr>
          <w:noProof w:val="0"/>
          <w:sz w:val="20"/>
          <w:lang w:val="en-US" w:eastAsia="ru-RU"/>
        </w:rPr>
        <w:t>sauadresadeschiderii</w:t>
      </w:r>
      <w:proofErr w:type="spellEnd"/>
      <w:r w:rsidRPr="00CA57E8">
        <w:rPr>
          <w:noProof w:val="0"/>
          <w:sz w:val="20"/>
          <w:lang w:val="en-US" w:eastAsia="ru-RU"/>
        </w:rPr>
        <w:t>)</w:t>
      </w:r>
    </w:p>
    <w:p w14:paraId="37EEF0C9" w14:textId="77777777" w:rsidR="00CA57E8" w:rsidRPr="00CA57E8" w:rsidRDefault="00CA57E8" w:rsidP="00CA57E8">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CA57E8">
        <w:rPr>
          <w:b/>
          <w:i/>
          <w:noProof w:val="0"/>
          <w:lang w:val="en-US" w:eastAsia="ru-RU"/>
        </w:rPr>
        <w:t>Ofertele</w:t>
      </w:r>
      <w:proofErr w:type="spellEnd"/>
      <w:r w:rsidRPr="00CA57E8">
        <w:rPr>
          <w:b/>
          <w:i/>
          <w:noProof w:val="0"/>
          <w:lang w:val="en-US" w:eastAsia="ru-RU"/>
        </w:rPr>
        <w:t xml:space="preserve">  </w:t>
      </w:r>
      <w:proofErr w:type="spellStart"/>
      <w:r w:rsidRPr="00CA57E8">
        <w:rPr>
          <w:b/>
          <w:i/>
          <w:noProof w:val="0"/>
          <w:lang w:val="en-US" w:eastAsia="ru-RU"/>
        </w:rPr>
        <w:t>în</w:t>
      </w:r>
      <w:proofErr w:type="spellEnd"/>
      <w:r w:rsidRPr="00CA57E8">
        <w:rPr>
          <w:b/>
          <w:i/>
          <w:noProof w:val="0"/>
          <w:lang w:val="en-US" w:eastAsia="ru-RU"/>
        </w:rPr>
        <w:t xml:space="preserve"> </w:t>
      </w:r>
      <w:proofErr w:type="spellStart"/>
      <w:r w:rsidRPr="00CA57E8">
        <w:rPr>
          <w:b/>
          <w:i/>
          <w:noProof w:val="0"/>
          <w:lang w:val="en-US" w:eastAsia="ru-RU"/>
        </w:rPr>
        <w:t>târziate</w:t>
      </w:r>
      <w:proofErr w:type="spellEnd"/>
      <w:r w:rsidRPr="00CA57E8">
        <w:rPr>
          <w:b/>
          <w:i/>
          <w:noProof w:val="0"/>
          <w:lang w:val="en-US" w:eastAsia="ru-RU"/>
        </w:rPr>
        <w:t xml:space="preserve"> </w:t>
      </w:r>
      <w:proofErr w:type="spellStart"/>
      <w:r w:rsidRPr="00CA57E8">
        <w:rPr>
          <w:b/>
          <w:i/>
          <w:noProof w:val="0"/>
          <w:lang w:val="en-US" w:eastAsia="ru-RU"/>
        </w:rPr>
        <w:t>vor</w:t>
      </w:r>
      <w:proofErr w:type="spellEnd"/>
      <w:r w:rsidRPr="00CA57E8">
        <w:rPr>
          <w:b/>
          <w:i/>
          <w:noProof w:val="0"/>
          <w:lang w:val="en-US" w:eastAsia="ru-RU"/>
        </w:rPr>
        <w:t xml:space="preserve"> fi </w:t>
      </w:r>
      <w:proofErr w:type="spellStart"/>
      <w:r w:rsidRPr="00CA57E8">
        <w:rPr>
          <w:b/>
          <w:i/>
          <w:noProof w:val="0"/>
          <w:lang w:val="en-US" w:eastAsia="ru-RU"/>
        </w:rPr>
        <w:t>respinse</w:t>
      </w:r>
      <w:proofErr w:type="spellEnd"/>
      <w:r w:rsidRPr="00CA57E8">
        <w:rPr>
          <w:b/>
          <w:i/>
          <w:noProof w:val="0"/>
          <w:lang w:val="en-US" w:eastAsia="ru-RU"/>
        </w:rPr>
        <w:t xml:space="preserve">. </w:t>
      </w:r>
    </w:p>
    <w:p w14:paraId="649816E0" w14:textId="77777777" w:rsidR="00CA57E8" w:rsidRPr="00CA57E8" w:rsidRDefault="00CA57E8" w:rsidP="00CA57E8">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CA57E8">
        <w:rPr>
          <w:b/>
          <w:noProof w:val="0"/>
          <w:lang w:val="en-US" w:eastAsia="ru-RU"/>
        </w:rPr>
        <w:t>Persoanele</w:t>
      </w:r>
      <w:proofErr w:type="spellEnd"/>
      <w:r w:rsidRPr="00CA57E8">
        <w:rPr>
          <w:b/>
          <w:noProof w:val="0"/>
          <w:lang w:val="en-US" w:eastAsia="ru-RU"/>
        </w:rPr>
        <w:t xml:space="preserve"> </w:t>
      </w:r>
      <w:proofErr w:type="spellStart"/>
      <w:r w:rsidRPr="00CA57E8">
        <w:rPr>
          <w:b/>
          <w:noProof w:val="0"/>
          <w:lang w:val="en-US" w:eastAsia="ru-RU"/>
        </w:rPr>
        <w:t>autorizate</w:t>
      </w:r>
      <w:proofErr w:type="spellEnd"/>
      <w:r w:rsidRPr="00CA57E8">
        <w:rPr>
          <w:b/>
          <w:noProof w:val="0"/>
          <w:lang w:val="en-US" w:eastAsia="ru-RU"/>
        </w:rPr>
        <w:t xml:space="preserve">  </w:t>
      </w:r>
      <w:proofErr w:type="spellStart"/>
      <w:r w:rsidRPr="00CA57E8">
        <w:rPr>
          <w:b/>
          <w:noProof w:val="0"/>
          <w:lang w:val="en-US" w:eastAsia="ru-RU"/>
        </w:rPr>
        <w:t>să</w:t>
      </w:r>
      <w:proofErr w:type="spellEnd"/>
      <w:r w:rsidRPr="00CA57E8">
        <w:rPr>
          <w:b/>
          <w:noProof w:val="0"/>
          <w:lang w:val="en-US" w:eastAsia="ru-RU"/>
        </w:rPr>
        <w:t xml:space="preserve"> </w:t>
      </w:r>
      <w:proofErr w:type="spellStart"/>
      <w:r w:rsidRPr="00CA57E8">
        <w:rPr>
          <w:b/>
          <w:noProof w:val="0"/>
          <w:lang w:val="en-US" w:eastAsia="ru-RU"/>
        </w:rPr>
        <w:t>asiste</w:t>
      </w:r>
      <w:proofErr w:type="spellEnd"/>
      <w:r w:rsidRPr="00CA57E8">
        <w:rPr>
          <w:b/>
          <w:noProof w:val="0"/>
          <w:lang w:val="en-US" w:eastAsia="ru-RU"/>
        </w:rPr>
        <w:t xml:space="preserve">  la  </w:t>
      </w:r>
      <w:proofErr w:type="spellStart"/>
      <w:r w:rsidRPr="00CA57E8">
        <w:rPr>
          <w:b/>
          <w:noProof w:val="0"/>
          <w:lang w:val="en-US" w:eastAsia="ru-RU"/>
        </w:rPr>
        <w:t>deschiderea</w:t>
      </w:r>
      <w:proofErr w:type="spellEnd"/>
      <w:r w:rsidRPr="00CA57E8">
        <w:rPr>
          <w:b/>
          <w:noProof w:val="0"/>
          <w:lang w:val="en-US" w:eastAsia="ru-RU"/>
        </w:rPr>
        <w:t xml:space="preserve">  </w:t>
      </w:r>
      <w:proofErr w:type="spellStart"/>
      <w:r w:rsidRPr="00CA57E8">
        <w:rPr>
          <w:b/>
          <w:noProof w:val="0"/>
          <w:lang w:val="en-US" w:eastAsia="ru-RU"/>
        </w:rPr>
        <w:t>ofertelor</w:t>
      </w:r>
      <w:proofErr w:type="spellEnd"/>
      <w:r w:rsidRPr="00CA57E8">
        <w:rPr>
          <w:b/>
          <w:noProof w:val="0"/>
          <w:lang w:val="en-US" w:eastAsia="ru-RU"/>
        </w:rPr>
        <w:t xml:space="preserve">: </w:t>
      </w:r>
      <w:r w:rsidRPr="00CA57E8">
        <w:rPr>
          <w:b/>
          <w:noProof w:val="0"/>
          <w:lang w:val="en-US" w:eastAsia="ru-RU"/>
        </w:rPr>
        <w:br/>
      </w:r>
      <w:proofErr w:type="spellStart"/>
      <w:r w:rsidRPr="00CA57E8">
        <w:rPr>
          <w:b/>
          <w:i/>
          <w:noProof w:val="0"/>
          <w:lang w:val="en-US" w:eastAsia="ru-RU"/>
        </w:rPr>
        <w:t>Ofertanții</w:t>
      </w:r>
      <w:proofErr w:type="spellEnd"/>
      <w:r w:rsidRPr="00CA57E8">
        <w:rPr>
          <w:b/>
          <w:i/>
          <w:noProof w:val="0"/>
          <w:lang w:val="en-US" w:eastAsia="ru-RU"/>
        </w:rPr>
        <w:t xml:space="preserve">  </w:t>
      </w:r>
      <w:proofErr w:type="spellStart"/>
      <w:r w:rsidRPr="00CA57E8">
        <w:rPr>
          <w:b/>
          <w:i/>
          <w:noProof w:val="0"/>
          <w:lang w:val="en-US" w:eastAsia="ru-RU"/>
        </w:rPr>
        <w:t>sau</w:t>
      </w:r>
      <w:proofErr w:type="spellEnd"/>
      <w:r w:rsidRPr="00CA57E8">
        <w:rPr>
          <w:b/>
          <w:i/>
          <w:noProof w:val="0"/>
          <w:lang w:val="en-US" w:eastAsia="ru-RU"/>
        </w:rPr>
        <w:t xml:space="preserve">  </w:t>
      </w:r>
      <w:proofErr w:type="spellStart"/>
      <w:r w:rsidRPr="00CA57E8">
        <w:rPr>
          <w:b/>
          <w:i/>
          <w:noProof w:val="0"/>
          <w:lang w:val="en-US" w:eastAsia="ru-RU"/>
        </w:rPr>
        <w:t>reprezentanții</w:t>
      </w:r>
      <w:proofErr w:type="spellEnd"/>
      <w:r w:rsidRPr="00CA57E8">
        <w:rPr>
          <w:b/>
          <w:i/>
          <w:noProof w:val="0"/>
          <w:lang w:val="en-US" w:eastAsia="ru-RU"/>
        </w:rPr>
        <w:t xml:space="preserve">  </w:t>
      </w:r>
      <w:proofErr w:type="spellStart"/>
      <w:r w:rsidRPr="00CA57E8">
        <w:rPr>
          <w:b/>
          <w:i/>
          <w:noProof w:val="0"/>
          <w:lang w:val="en-US" w:eastAsia="ru-RU"/>
        </w:rPr>
        <w:t>acestora</w:t>
      </w:r>
      <w:proofErr w:type="spellEnd"/>
      <w:r w:rsidRPr="00CA57E8">
        <w:rPr>
          <w:b/>
          <w:i/>
          <w:noProof w:val="0"/>
          <w:lang w:val="en-US" w:eastAsia="ru-RU"/>
        </w:rPr>
        <w:t xml:space="preserve"> au </w:t>
      </w:r>
      <w:proofErr w:type="spellStart"/>
      <w:r w:rsidRPr="00CA57E8">
        <w:rPr>
          <w:b/>
          <w:i/>
          <w:noProof w:val="0"/>
          <w:lang w:val="en-US" w:eastAsia="ru-RU"/>
        </w:rPr>
        <w:t>dreptul</w:t>
      </w:r>
      <w:proofErr w:type="spellEnd"/>
      <w:r w:rsidRPr="00CA57E8">
        <w:rPr>
          <w:b/>
          <w:i/>
          <w:noProof w:val="0"/>
          <w:lang w:val="en-US" w:eastAsia="ru-RU"/>
        </w:rPr>
        <w:t xml:space="preserve"> </w:t>
      </w:r>
      <w:proofErr w:type="spellStart"/>
      <w:r w:rsidRPr="00CA57E8">
        <w:rPr>
          <w:b/>
          <w:i/>
          <w:noProof w:val="0"/>
          <w:lang w:val="en-US" w:eastAsia="ru-RU"/>
        </w:rPr>
        <w:t>să</w:t>
      </w:r>
      <w:proofErr w:type="spellEnd"/>
      <w:r w:rsidRPr="00CA57E8">
        <w:rPr>
          <w:b/>
          <w:i/>
          <w:noProof w:val="0"/>
          <w:lang w:val="en-US" w:eastAsia="ru-RU"/>
        </w:rPr>
        <w:t xml:space="preserve"> </w:t>
      </w:r>
      <w:proofErr w:type="spellStart"/>
      <w:r w:rsidRPr="00CA57E8">
        <w:rPr>
          <w:b/>
          <w:i/>
          <w:noProof w:val="0"/>
          <w:lang w:val="en-US" w:eastAsia="ru-RU"/>
        </w:rPr>
        <w:t>participe</w:t>
      </w:r>
      <w:proofErr w:type="spellEnd"/>
      <w:r w:rsidRPr="00CA57E8">
        <w:rPr>
          <w:b/>
          <w:i/>
          <w:noProof w:val="0"/>
          <w:lang w:val="en-US" w:eastAsia="ru-RU"/>
        </w:rPr>
        <w:t xml:space="preserve"> la </w:t>
      </w:r>
      <w:proofErr w:type="spellStart"/>
      <w:r w:rsidRPr="00CA57E8">
        <w:rPr>
          <w:b/>
          <w:i/>
          <w:noProof w:val="0"/>
          <w:lang w:val="en-US" w:eastAsia="ru-RU"/>
        </w:rPr>
        <w:t>deschiderea</w:t>
      </w:r>
      <w:proofErr w:type="spellEnd"/>
      <w:r w:rsidRPr="00CA57E8">
        <w:rPr>
          <w:b/>
          <w:i/>
          <w:noProof w:val="0"/>
          <w:lang w:val="en-US" w:eastAsia="ru-RU"/>
        </w:rPr>
        <w:t xml:space="preserve"> </w:t>
      </w:r>
      <w:proofErr w:type="spellStart"/>
      <w:r w:rsidRPr="00CA57E8">
        <w:rPr>
          <w:b/>
          <w:i/>
          <w:noProof w:val="0"/>
          <w:lang w:val="en-US" w:eastAsia="ru-RU"/>
        </w:rPr>
        <w:t>ofertelor</w:t>
      </w:r>
      <w:proofErr w:type="spellEnd"/>
      <w:r w:rsidRPr="00CA57E8">
        <w:rPr>
          <w:b/>
          <w:i/>
          <w:noProof w:val="0"/>
          <w:lang w:val="en-US" w:eastAsia="ru-RU"/>
        </w:rPr>
        <w:t xml:space="preserve">, cu </w:t>
      </w:r>
      <w:proofErr w:type="spellStart"/>
      <w:r w:rsidRPr="00CA57E8">
        <w:rPr>
          <w:b/>
          <w:i/>
          <w:noProof w:val="0"/>
          <w:lang w:val="en-US" w:eastAsia="ru-RU"/>
        </w:rPr>
        <w:t>excepția</w:t>
      </w:r>
      <w:proofErr w:type="spellEnd"/>
      <w:r w:rsidRPr="00CA57E8">
        <w:rPr>
          <w:b/>
          <w:i/>
          <w:noProof w:val="0"/>
          <w:lang w:val="en-US" w:eastAsia="ru-RU"/>
        </w:rPr>
        <w:t xml:space="preserve"> </w:t>
      </w:r>
      <w:proofErr w:type="spellStart"/>
      <w:r w:rsidRPr="00CA57E8">
        <w:rPr>
          <w:b/>
          <w:i/>
          <w:noProof w:val="0"/>
          <w:lang w:val="en-US" w:eastAsia="ru-RU"/>
        </w:rPr>
        <w:t>cazului</w:t>
      </w:r>
      <w:proofErr w:type="spellEnd"/>
      <w:r w:rsidRPr="00CA57E8">
        <w:rPr>
          <w:b/>
          <w:i/>
          <w:noProof w:val="0"/>
          <w:lang w:val="en-US" w:eastAsia="ru-RU"/>
        </w:rPr>
        <w:t xml:space="preserve"> </w:t>
      </w:r>
      <w:proofErr w:type="spellStart"/>
      <w:r w:rsidRPr="00CA57E8">
        <w:rPr>
          <w:b/>
          <w:i/>
          <w:noProof w:val="0"/>
          <w:lang w:val="en-US" w:eastAsia="ru-RU"/>
        </w:rPr>
        <w:t>când</w:t>
      </w:r>
      <w:proofErr w:type="spellEnd"/>
      <w:r w:rsidRPr="00CA57E8">
        <w:rPr>
          <w:b/>
          <w:i/>
          <w:noProof w:val="0"/>
          <w:lang w:val="en-US" w:eastAsia="ru-RU"/>
        </w:rPr>
        <w:t xml:space="preserve">  </w:t>
      </w:r>
      <w:proofErr w:type="spellStart"/>
      <w:r w:rsidRPr="00CA57E8">
        <w:rPr>
          <w:b/>
          <w:i/>
          <w:noProof w:val="0"/>
          <w:lang w:val="en-US" w:eastAsia="ru-RU"/>
        </w:rPr>
        <w:t>ofertele</w:t>
      </w:r>
      <w:proofErr w:type="spellEnd"/>
      <w:r w:rsidRPr="00CA57E8">
        <w:rPr>
          <w:b/>
          <w:i/>
          <w:noProof w:val="0"/>
          <w:lang w:val="en-US" w:eastAsia="ru-RU"/>
        </w:rPr>
        <w:t xml:space="preserve"> au </w:t>
      </w:r>
      <w:proofErr w:type="spellStart"/>
      <w:r w:rsidRPr="00CA57E8">
        <w:rPr>
          <w:b/>
          <w:i/>
          <w:noProof w:val="0"/>
          <w:lang w:val="en-US" w:eastAsia="ru-RU"/>
        </w:rPr>
        <w:t>fost</w:t>
      </w:r>
      <w:proofErr w:type="spellEnd"/>
      <w:r w:rsidRPr="00CA57E8">
        <w:rPr>
          <w:b/>
          <w:i/>
          <w:noProof w:val="0"/>
          <w:lang w:val="en-US" w:eastAsia="ru-RU"/>
        </w:rPr>
        <w:t xml:space="preserve"> </w:t>
      </w:r>
      <w:proofErr w:type="spellStart"/>
      <w:r w:rsidRPr="00CA57E8">
        <w:rPr>
          <w:b/>
          <w:i/>
          <w:noProof w:val="0"/>
          <w:lang w:val="en-US" w:eastAsia="ru-RU"/>
        </w:rPr>
        <w:t>depuse</w:t>
      </w:r>
      <w:proofErr w:type="spellEnd"/>
      <w:r w:rsidRPr="00CA57E8">
        <w:rPr>
          <w:b/>
          <w:i/>
          <w:noProof w:val="0"/>
          <w:lang w:val="en-US" w:eastAsia="ru-RU"/>
        </w:rPr>
        <w:t xml:space="preserve"> </w:t>
      </w:r>
      <w:proofErr w:type="spellStart"/>
      <w:r w:rsidRPr="00CA57E8">
        <w:rPr>
          <w:b/>
          <w:i/>
          <w:noProof w:val="0"/>
          <w:lang w:val="en-US" w:eastAsia="ru-RU"/>
        </w:rPr>
        <w:t>prin</w:t>
      </w:r>
      <w:proofErr w:type="spellEnd"/>
      <w:r w:rsidRPr="00CA57E8">
        <w:rPr>
          <w:b/>
          <w:i/>
          <w:noProof w:val="0"/>
          <w:lang w:val="en-US" w:eastAsia="ru-RU"/>
        </w:rPr>
        <w:t xml:space="preserve"> SIA RSAP</w:t>
      </w:r>
      <w:r w:rsidRPr="00CA57E8">
        <w:rPr>
          <w:b/>
          <w:noProof w:val="0"/>
          <w:lang w:val="en-US" w:eastAsia="ru-RU"/>
        </w:rPr>
        <w:t>.</w:t>
      </w:r>
    </w:p>
    <w:p w14:paraId="39B270A2" w14:textId="77777777" w:rsidR="00CA57E8" w:rsidRPr="00CA57E8" w:rsidRDefault="00CA57E8" w:rsidP="00CA57E8">
      <w:pPr>
        <w:numPr>
          <w:ilvl w:val="0"/>
          <w:numId w:val="23"/>
        </w:numPr>
        <w:shd w:val="clear" w:color="auto" w:fill="FFFFFF" w:themeFill="background1"/>
        <w:tabs>
          <w:tab w:val="right" w:pos="426"/>
        </w:tabs>
        <w:spacing w:before="120"/>
        <w:ind w:left="450" w:hanging="450"/>
        <w:rPr>
          <w:b/>
          <w:noProof w:val="0"/>
          <w:u w:val="single"/>
          <w:lang w:val="en-US" w:eastAsia="ru-RU"/>
        </w:rPr>
      </w:pPr>
      <w:r w:rsidRPr="00CA57E8">
        <w:rPr>
          <w:b/>
          <w:noProof w:val="0"/>
          <w:lang w:val="en-US" w:eastAsia="ru-RU"/>
        </w:rPr>
        <w:t xml:space="preserve">Limba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limbile</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care </w:t>
      </w:r>
      <w:proofErr w:type="spellStart"/>
      <w:r w:rsidRPr="00CA57E8">
        <w:rPr>
          <w:b/>
          <w:noProof w:val="0"/>
          <w:lang w:val="en-US" w:eastAsia="ru-RU"/>
        </w:rPr>
        <w:t>trebuie</w:t>
      </w:r>
      <w:proofErr w:type="spellEnd"/>
      <w:r w:rsidRPr="00CA57E8">
        <w:rPr>
          <w:b/>
          <w:noProof w:val="0"/>
          <w:lang w:val="en-US" w:eastAsia="ru-RU"/>
        </w:rPr>
        <w:t xml:space="preserve"> </w:t>
      </w:r>
      <w:proofErr w:type="spellStart"/>
      <w:r w:rsidRPr="00CA57E8">
        <w:rPr>
          <w:b/>
          <w:noProof w:val="0"/>
          <w:lang w:val="en-US" w:eastAsia="ru-RU"/>
        </w:rPr>
        <w:t>redactate</w:t>
      </w:r>
      <w:proofErr w:type="spellEnd"/>
      <w:r w:rsidRPr="00CA57E8">
        <w:rPr>
          <w:b/>
          <w:noProof w:val="0"/>
          <w:lang w:val="en-US" w:eastAsia="ru-RU"/>
        </w:rPr>
        <w:t xml:space="preserve"> </w:t>
      </w:r>
      <w:proofErr w:type="spellStart"/>
      <w:r w:rsidRPr="00CA57E8">
        <w:rPr>
          <w:b/>
          <w:noProof w:val="0"/>
          <w:lang w:val="en-US" w:eastAsia="ru-RU"/>
        </w:rPr>
        <w:t>ofertele</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cererile</w:t>
      </w:r>
      <w:proofErr w:type="spellEnd"/>
      <w:r w:rsidRPr="00CA57E8">
        <w:rPr>
          <w:b/>
          <w:noProof w:val="0"/>
          <w:lang w:val="en-US" w:eastAsia="ru-RU"/>
        </w:rPr>
        <w:t xml:space="preserve"> de </w:t>
      </w:r>
      <w:proofErr w:type="spellStart"/>
      <w:r w:rsidRPr="00CA57E8">
        <w:rPr>
          <w:b/>
          <w:noProof w:val="0"/>
          <w:lang w:val="en-US" w:eastAsia="ru-RU"/>
        </w:rPr>
        <w:t>participare</w:t>
      </w:r>
      <w:proofErr w:type="spellEnd"/>
      <w:r w:rsidRPr="00CA57E8">
        <w:rPr>
          <w:b/>
          <w:noProof w:val="0"/>
          <w:lang w:val="en-US" w:eastAsia="ru-RU"/>
        </w:rPr>
        <w:t xml:space="preserve">: </w:t>
      </w:r>
      <w:r w:rsidRPr="00CA57E8">
        <w:rPr>
          <w:b/>
          <w:noProof w:val="0"/>
          <w:u w:val="single"/>
          <w:lang w:val="en-US" w:eastAsia="ru-RU"/>
        </w:rPr>
        <w:t>de stat</w:t>
      </w:r>
    </w:p>
    <w:p w14:paraId="0D97C7DA"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lang w:val="en-US" w:eastAsia="ru-RU"/>
        </w:rPr>
      </w:pPr>
      <w:proofErr w:type="spellStart"/>
      <w:r w:rsidRPr="00CA57E8">
        <w:rPr>
          <w:b/>
          <w:noProof w:val="0"/>
          <w:lang w:val="en-US" w:eastAsia="ru-RU"/>
        </w:rPr>
        <w:t>Respectivul</w:t>
      </w:r>
      <w:proofErr w:type="spellEnd"/>
      <w:r w:rsidRPr="00CA57E8">
        <w:rPr>
          <w:b/>
          <w:noProof w:val="0"/>
          <w:lang w:val="en-US" w:eastAsia="ru-RU"/>
        </w:rPr>
        <w:t xml:space="preserve"> contract se </w:t>
      </w:r>
      <w:proofErr w:type="spellStart"/>
      <w:r w:rsidRPr="00CA57E8">
        <w:rPr>
          <w:b/>
          <w:noProof w:val="0"/>
          <w:lang w:val="en-US" w:eastAsia="ru-RU"/>
        </w:rPr>
        <w:t>referă</w:t>
      </w:r>
      <w:proofErr w:type="spellEnd"/>
      <w:r w:rsidRPr="00CA57E8">
        <w:rPr>
          <w:b/>
          <w:noProof w:val="0"/>
          <w:lang w:val="en-US" w:eastAsia="ru-RU"/>
        </w:rPr>
        <w:t xml:space="preserve"> la un </w:t>
      </w:r>
      <w:proofErr w:type="spellStart"/>
      <w:r w:rsidRPr="00CA57E8">
        <w:rPr>
          <w:b/>
          <w:noProof w:val="0"/>
          <w:lang w:val="en-US" w:eastAsia="ru-RU"/>
        </w:rPr>
        <w:t>proiectși</w:t>
      </w:r>
      <w:proofErr w:type="spellEnd"/>
      <w:r w:rsidRPr="00CA57E8">
        <w:rPr>
          <w:b/>
          <w:noProof w:val="0"/>
          <w:lang w:val="en-US" w:eastAsia="ru-RU"/>
        </w:rPr>
        <w:t>/</w:t>
      </w:r>
      <w:proofErr w:type="spellStart"/>
      <w:r w:rsidRPr="00CA57E8">
        <w:rPr>
          <w:b/>
          <w:noProof w:val="0"/>
          <w:lang w:val="en-US" w:eastAsia="ru-RU"/>
        </w:rPr>
        <w:t>sau</w:t>
      </w:r>
      <w:proofErr w:type="spellEnd"/>
      <w:r w:rsidRPr="00CA57E8">
        <w:rPr>
          <w:b/>
          <w:noProof w:val="0"/>
          <w:lang w:val="en-US" w:eastAsia="ru-RU"/>
        </w:rPr>
        <w:t xml:space="preserve"> program </w:t>
      </w:r>
      <w:proofErr w:type="spellStart"/>
      <w:r w:rsidRPr="00CA57E8">
        <w:rPr>
          <w:b/>
          <w:noProof w:val="0"/>
          <w:lang w:val="en-US" w:eastAsia="ru-RU"/>
        </w:rPr>
        <w:t>finanțat</w:t>
      </w:r>
      <w:proofErr w:type="spellEnd"/>
      <w:r w:rsidRPr="00CA57E8">
        <w:rPr>
          <w:b/>
          <w:noProof w:val="0"/>
          <w:lang w:val="en-US" w:eastAsia="ru-RU"/>
        </w:rPr>
        <w:t xml:space="preserve"> din </w:t>
      </w:r>
      <w:proofErr w:type="spellStart"/>
      <w:r w:rsidRPr="00CA57E8">
        <w:rPr>
          <w:b/>
          <w:noProof w:val="0"/>
          <w:lang w:val="en-US" w:eastAsia="ru-RU"/>
        </w:rPr>
        <w:t>fonduri</w:t>
      </w:r>
      <w:proofErr w:type="spellEnd"/>
      <w:r w:rsidRPr="00CA57E8">
        <w:rPr>
          <w:b/>
          <w:noProof w:val="0"/>
          <w:lang w:val="en-US" w:eastAsia="ru-RU"/>
        </w:rPr>
        <w:t xml:space="preserve"> ale </w:t>
      </w:r>
      <w:proofErr w:type="spellStart"/>
      <w:r w:rsidRPr="00CA57E8">
        <w:rPr>
          <w:b/>
          <w:noProof w:val="0"/>
          <w:lang w:val="en-US" w:eastAsia="ru-RU"/>
        </w:rPr>
        <w:t>UniuniiEuropene</w:t>
      </w:r>
      <w:proofErr w:type="spellEnd"/>
      <w:r w:rsidRPr="00CA57E8">
        <w:rPr>
          <w:b/>
          <w:noProof w:val="0"/>
          <w:lang w:val="en-US" w:eastAsia="ru-RU"/>
        </w:rPr>
        <w:t xml:space="preserve">: </w:t>
      </w:r>
      <w:r w:rsidRPr="00CA57E8">
        <w:rPr>
          <w:b/>
          <w:noProof w:val="0"/>
          <w:u w:val="single"/>
          <w:lang w:val="en-US" w:eastAsia="ru-RU"/>
        </w:rPr>
        <w:t xml:space="preserve">        </w:t>
      </w:r>
      <w:r w:rsidRPr="00CA57E8">
        <w:rPr>
          <w:b/>
          <w:noProof w:val="0"/>
          <w:u w:val="single"/>
          <w:lang w:val="en-US"/>
        </w:rPr>
        <w:t xml:space="preserve">nu se </w:t>
      </w:r>
      <w:proofErr w:type="spellStart"/>
      <w:r w:rsidRPr="00CA57E8">
        <w:rPr>
          <w:b/>
          <w:noProof w:val="0"/>
          <w:u w:val="single"/>
          <w:lang w:val="en-US"/>
        </w:rPr>
        <w:t>aplică</w:t>
      </w:r>
      <w:proofErr w:type="spellEnd"/>
      <w:r w:rsidRPr="00CA57E8">
        <w:rPr>
          <w:b/>
          <w:noProof w:val="0"/>
          <w:u w:val="single"/>
          <w:lang w:val="en-US"/>
        </w:rPr>
        <w:t>.____</w:t>
      </w:r>
    </w:p>
    <w:p w14:paraId="12DAB73C" w14:textId="77777777" w:rsidR="00CA57E8" w:rsidRPr="00CA57E8" w:rsidRDefault="00CA57E8" w:rsidP="00CA57E8">
      <w:pPr>
        <w:shd w:val="clear" w:color="auto" w:fill="FFFFFF" w:themeFill="background1"/>
        <w:tabs>
          <w:tab w:val="right" w:pos="426"/>
        </w:tabs>
        <w:contextualSpacing/>
        <w:rPr>
          <w:noProof w:val="0"/>
          <w:sz w:val="20"/>
          <w:lang w:val="en-US" w:eastAsia="ru-RU"/>
        </w:rPr>
      </w:pPr>
      <w:r w:rsidRPr="00CA57E8">
        <w:rPr>
          <w:noProof w:val="0"/>
          <w:sz w:val="20"/>
          <w:lang w:val="en-US" w:eastAsia="ru-RU"/>
        </w:rPr>
        <w:t xml:space="preserve">     (</w:t>
      </w:r>
      <w:proofErr w:type="spellStart"/>
      <w:r w:rsidRPr="00CA57E8">
        <w:rPr>
          <w:noProof w:val="0"/>
          <w:sz w:val="20"/>
          <w:lang w:val="en-US" w:eastAsia="ru-RU"/>
        </w:rPr>
        <w:t>se</w:t>
      </w:r>
      <w:proofErr w:type="spellEnd"/>
      <w:r w:rsidRPr="00CA57E8">
        <w:rPr>
          <w:noProof w:val="0"/>
          <w:sz w:val="20"/>
          <w:lang w:val="en-US" w:eastAsia="ru-RU"/>
        </w:rPr>
        <w:t xml:space="preserve"> </w:t>
      </w:r>
      <w:proofErr w:type="spellStart"/>
      <w:r w:rsidRPr="00CA57E8">
        <w:rPr>
          <w:noProof w:val="0"/>
          <w:sz w:val="20"/>
          <w:lang w:val="en-US" w:eastAsia="ru-RU"/>
        </w:rPr>
        <w:t>specificădenumireaproiectuluiși</w:t>
      </w:r>
      <w:proofErr w:type="spellEnd"/>
      <w:r w:rsidRPr="00CA57E8">
        <w:rPr>
          <w:noProof w:val="0"/>
          <w:sz w:val="20"/>
          <w:lang w:val="en-US" w:eastAsia="ru-RU"/>
        </w:rPr>
        <w:t>/</w:t>
      </w:r>
      <w:proofErr w:type="spellStart"/>
      <w:r w:rsidRPr="00CA57E8">
        <w:rPr>
          <w:noProof w:val="0"/>
          <w:sz w:val="20"/>
          <w:lang w:val="en-US" w:eastAsia="ru-RU"/>
        </w:rPr>
        <w:t>sauprogramului</w:t>
      </w:r>
      <w:proofErr w:type="spellEnd"/>
      <w:r w:rsidRPr="00CA57E8">
        <w:rPr>
          <w:noProof w:val="0"/>
          <w:sz w:val="20"/>
          <w:lang w:val="en-US" w:eastAsia="ru-RU"/>
        </w:rPr>
        <w:t>)</w:t>
      </w:r>
    </w:p>
    <w:p w14:paraId="6BB445BF"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Denumireașiadresaorganismului</w:t>
      </w:r>
      <w:proofErr w:type="spellEnd"/>
      <w:r w:rsidRPr="00CA57E8">
        <w:rPr>
          <w:b/>
          <w:noProof w:val="0"/>
          <w:lang w:val="en-US" w:eastAsia="ru-RU"/>
        </w:rPr>
        <w:t xml:space="preserve"> competent de </w:t>
      </w:r>
      <w:proofErr w:type="spellStart"/>
      <w:r w:rsidRPr="00CA57E8">
        <w:rPr>
          <w:b/>
          <w:noProof w:val="0"/>
          <w:lang w:val="en-US" w:eastAsia="ru-RU"/>
        </w:rPr>
        <w:t>soluționare</w:t>
      </w:r>
      <w:proofErr w:type="spellEnd"/>
      <w:r w:rsidRPr="00CA57E8">
        <w:rPr>
          <w:b/>
          <w:noProof w:val="0"/>
          <w:lang w:val="en-US" w:eastAsia="ru-RU"/>
        </w:rPr>
        <w:t xml:space="preserve"> a </w:t>
      </w:r>
      <w:proofErr w:type="spellStart"/>
      <w:r w:rsidRPr="00CA57E8">
        <w:rPr>
          <w:b/>
          <w:noProof w:val="0"/>
          <w:lang w:val="en-US" w:eastAsia="ru-RU"/>
        </w:rPr>
        <w:t>contestațiilor</w:t>
      </w:r>
      <w:proofErr w:type="spellEnd"/>
      <w:r w:rsidRPr="00CA57E8">
        <w:rPr>
          <w:b/>
          <w:noProof w:val="0"/>
          <w:lang w:val="en-US" w:eastAsia="ru-RU"/>
        </w:rPr>
        <w:t xml:space="preserve">: </w:t>
      </w:r>
    </w:p>
    <w:p w14:paraId="7DE49F21" w14:textId="77777777" w:rsidR="00CA57E8" w:rsidRPr="00CA57E8" w:rsidRDefault="00CA57E8" w:rsidP="00CA57E8">
      <w:pPr>
        <w:shd w:val="clear" w:color="auto" w:fill="FFFFFF" w:themeFill="background1"/>
        <w:tabs>
          <w:tab w:val="right" w:pos="426"/>
        </w:tabs>
        <w:ind w:left="450"/>
        <w:rPr>
          <w:b/>
          <w:i/>
          <w:noProof w:val="0"/>
          <w:lang w:val="en-US" w:eastAsia="ru-RU"/>
        </w:rPr>
      </w:pPr>
      <w:proofErr w:type="spellStart"/>
      <w:r w:rsidRPr="00CA57E8">
        <w:rPr>
          <w:b/>
          <w:i/>
          <w:noProof w:val="0"/>
          <w:lang w:val="en-US" w:eastAsia="ru-RU"/>
        </w:rPr>
        <w:t>Agenția</w:t>
      </w:r>
      <w:proofErr w:type="spellEnd"/>
      <w:r w:rsidRPr="00CA57E8">
        <w:rPr>
          <w:b/>
          <w:i/>
          <w:noProof w:val="0"/>
          <w:lang w:val="en-US" w:eastAsia="ru-RU"/>
        </w:rPr>
        <w:t xml:space="preserve">  </w:t>
      </w:r>
      <w:proofErr w:type="spellStart"/>
      <w:r w:rsidRPr="00CA57E8">
        <w:rPr>
          <w:b/>
          <w:i/>
          <w:noProof w:val="0"/>
          <w:lang w:val="en-US" w:eastAsia="ru-RU"/>
        </w:rPr>
        <w:t>Națională</w:t>
      </w:r>
      <w:proofErr w:type="spellEnd"/>
      <w:r w:rsidRPr="00CA57E8">
        <w:rPr>
          <w:b/>
          <w:i/>
          <w:noProof w:val="0"/>
          <w:lang w:val="en-US" w:eastAsia="ru-RU"/>
        </w:rPr>
        <w:t xml:space="preserve">  </w:t>
      </w:r>
      <w:proofErr w:type="spellStart"/>
      <w:r w:rsidRPr="00CA57E8">
        <w:rPr>
          <w:b/>
          <w:i/>
          <w:noProof w:val="0"/>
          <w:lang w:val="en-US" w:eastAsia="ru-RU"/>
        </w:rPr>
        <w:t>pentru</w:t>
      </w:r>
      <w:proofErr w:type="spellEnd"/>
      <w:r w:rsidRPr="00CA57E8">
        <w:rPr>
          <w:b/>
          <w:i/>
          <w:noProof w:val="0"/>
          <w:lang w:val="en-US" w:eastAsia="ru-RU"/>
        </w:rPr>
        <w:t xml:space="preserve"> Soluționarea  </w:t>
      </w:r>
      <w:proofErr w:type="spellStart"/>
      <w:r w:rsidRPr="00CA57E8">
        <w:rPr>
          <w:b/>
          <w:i/>
          <w:noProof w:val="0"/>
          <w:lang w:val="en-US" w:eastAsia="ru-RU"/>
        </w:rPr>
        <w:t>Contestațiilor</w:t>
      </w:r>
      <w:proofErr w:type="spellEnd"/>
    </w:p>
    <w:p w14:paraId="46B9A0CF" w14:textId="77777777" w:rsidR="00CA57E8" w:rsidRPr="00CA57E8" w:rsidRDefault="00CA57E8" w:rsidP="00CA57E8">
      <w:pPr>
        <w:shd w:val="clear" w:color="auto" w:fill="FFFFFF" w:themeFill="background1"/>
        <w:tabs>
          <w:tab w:val="right" w:pos="426"/>
        </w:tabs>
        <w:ind w:left="450"/>
        <w:rPr>
          <w:b/>
          <w:i/>
          <w:noProof w:val="0"/>
          <w:lang w:val="en-US" w:eastAsia="ru-RU"/>
        </w:rPr>
      </w:pPr>
      <w:proofErr w:type="spellStart"/>
      <w:r w:rsidRPr="00CA57E8">
        <w:rPr>
          <w:b/>
          <w:i/>
          <w:noProof w:val="0"/>
          <w:lang w:val="en-US" w:eastAsia="ru-RU"/>
        </w:rPr>
        <w:t>Adresa</w:t>
      </w:r>
      <w:proofErr w:type="spellEnd"/>
      <w:r w:rsidRPr="00CA57E8">
        <w:rPr>
          <w:b/>
          <w:i/>
          <w:noProof w:val="0"/>
          <w:lang w:val="en-US" w:eastAsia="ru-RU"/>
        </w:rPr>
        <w:t xml:space="preserve">: </w:t>
      </w:r>
      <w:proofErr w:type="spellStart"/>
      <w:r w:rsidRPr="00CA57E8">
        <w:rPr>
          <w:b/>
          <w:i/>
          <w:noProof w:val="0"/>
          <w:lang w:val="en-US" w:eastAsia="ru-RU"/>
        </w:rPr>
        <w:t>mun</w:t>
      </w:r>
      <w:proofErr w:type="spellEnd"/>
      <w:r w:rsidRPr="00CA57E8">
        <w:rPr>
          <w:b/>
          <w:i/>
          <w:noProof w:val="0"/>
          <w:lang w:val="en-US" w:eastAsia="ru-RU"/>
        </w:rPr>
        <w:t xml:space="preserve">. </w:t>
      </w:r>
      <w:proofErr w:type="spellStart"/>
      <w:r w:rsidRPr="00CA57E8">
        <w:rPr>
          <w:b/>
          <w:i/>
          <w:noProof w:val="0"/>
          <w:lang w:val="en-US" w:eastAsia="ru-RU"/>
        </w:rPr>
        <w:t>Chișinău</w:t>
      </w:r>
      <w:proofErr w:type="spellEnd"/>
      <w:r w:rsidRPr="00CA57E8">
        <w:rPr>
          <w:b/>
          <w:i/>
          <w:noProof w:val="0"/>
          <w:lang w:val="en-US" w:eastAsia="ru-RU"/>
        </w:rPr>
        <w:t xml:space="preserve">, bd. </w:t>
      </w:r>
      <w:proofErr w:type="spellStart"/>
      <w:r w:rsidRPr="00CA57E8">
        <w:rPr>
          <w:b/>
          <w:i/>
          <w:noProof w:val="0"/>
          <w:lang w:val="en-US" w:eastAsia="ru-RU"/>
        </w:rPr>
        <w:t>Ștefancel</w:t>
      </w:r>
      <w:proofErr w:type="spellEnd"/>
      <w:r w:rsidRPr="00CA57E8">
        <w:rPr>
          <w:b/>
          <w:i/>
          <w:noProof w:val="0"/>
          <w:lang w:val="en-US" w:eastAsia="ru-RU"/>
        </w:rPr>
        <w:t xml:space="preserve"> Mare </w:t>
      </w:r>
      <w:proofErr w:type="spellStart"/>
      <w:r w:rsidRPr="00CA57E8">
        <w:rPr>
          <w:b/>
          <w:i/>
          <w:noProof w:val="0"/>
          <w:lang w:val="en-US" w:eastAsia="ru-RU"/>
        </w:rPr>
        <w:t>șiSfânt</w:t>
      </w:r>
      <w:proofErr w:type="spellEnd"/>
      <w:r w:rsidRPr="00CA57E8">
        <w:rPr>
          <w:b/>
          <w:i/>
          <w:noProof w:val="0"/>
          <w:lang w:val="en-US" w:eastAsia="ru-RU"/>
        </w:rPr>
        <w:t xml:space="preserve"> nr.124 (et.4), MD 2001;</w:t>
      </w:r>
    </w:p>
    <w:p w14:paraId="5A5B0DB9" w14:textId="77777777" w:rsidR="00CA57E8" w:rsidRPr="00CA57E8" w:rsidRDefault="00CA57E8" w:rsidP="00CA57E8">
      <w:pPr>
        <w:shd w:val="clear" w:color="auto" w:fill="FFFFFF" w:themeFill="background1"/>
        <w:tabs>
          <w:tab w:val="right" w:pos="426"/>
        </w:tabs>
        <w:ind w:left="450"/>
        <w:rPr>
          <w:b/>
          <w:i/>
          <w:noProof w:val="0"/>
          <w:lang w:val="en-US" w:eastAsia="ru-RU"/>
        </w:rPr>
      </w:pPr>
      <w:r w:rsidRPr="00CA57E8">
        <w:rPr>
          <w:b/>
          <w:i/>
          <w:noProof w:val="0"/>
          <w:lang w:val="en-US" w:eastAsia="ru-RU"/>
        </w:rPr>
        <w:t>Tel/Fax/email:022-820 652, 022 820-651, contestatii@ansc.md</w:t>
      </w:r>
    </w:p>
    <w:p w14:paraId="722A5AF4"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lang w:val="en-US" w:eastAsia="ru-RU"/>
        </w:rPr>
      </w:pPr>
      <w:r w:rsidRPr="00CA57E8">
        <w:rPr>
          <w:b/>
          <w:noProof w:val="0"/>
          <w:lang w:val="en-US" w:eastAsia="ru-RU"/>
        </w:rPr>
        <w:t>Data (</w:t>
      </w:r>
      <w:proofErr w:type="spellStart"/>
      <w:r w:rsidRPr="00CA57E8">
        <w:rPr>
          <w:b/>
          <w:noProof w:val="0"/>
          <w:lang w:val="en-US" w:eastAsia="ru-RU"/>
        </w:rPr>
        <w:t>datele</w:t>
      </w:r>
      <w:proofErr w:type="spellEnd"/>
      <w:r w:rsidRPr="00CA57E8">
        <w:rPr>
          <w:b/>
          <w:noProof w:val="0"/>
          <w:lang w:val="en-US" w:eastAsia="ru-RU"/>
        </w:rPr>
        <w:t xml:space="preserve">) </w:t>
      </w:r>
      <w:proofErr w:type="spellStart"/>
      <w:r w:rsidRPr="00CA57E8">
        <w:rPr>
          <w:b/>
          <w:noProof w:val="0"/>
          <w:lang w:val="en-US" w:eastAsia="ru-RU"/>
        </w:rPr>
        <w:t>șireferința</w:t>
      </w:r>
      <w:proofErr w:type="spellEnd"/>
      <w:r w:rsidRPr="00CA57E8">
        <w:rPr>
          <w:b/>
          <w:noProof w:val="0"/>
          <w:lang w:val="en-US" w:eastAsia="ru-RU"/>
        </w:rPr>
        <w:t xml:space="preserve"> (</w:t>
      </w:r>
      <w:proofErr w:type="spellStart"/>
      <w:r w:rsidRPr="00CA57E8">
        <w:rPr>
          <w:b/>
          <w:noProof w:val="0"/>
          <w:lang w:val="en-US" w:eastAsia="ru-RU"/>
        </w:rPr>
        <w:t>referințele</w:t>
      </w:r>
      <w:proofErr w:type="spellEnd"/>
      <w:r w:rsidRPr="00CA57E8">
        <w:rPr>
          <w:b/>
          <w:noProof w:val="0"/>
          <w:lang w:val="en-US" w:eastAsia="ru-RU"/>
        </w:rPr>
        <w:t xml:space="preserve">) </w:t>
      </w:r>
      <w:proofErr w:type="spellStart"/>
      <w:r w:rsidRPr="00CA57E8">
        <w:rPr>
          <w:b/>
          <w:noProof w:val="0"/>
          <w:lang w:val="en-US" w:eastAsia="ru-RU"/>
        </w:rPr>
        <w:t>publicăriloranterioareînJurnalulOficial</w:t>
      </w:r>
      <w:proofErr w:type="spellEnd"/>
      <w:r w:rsidRPr="00CA57E8">
        <w:rPr>
          <w:b/>
          <w:noProof w:val="0"/>
          <w:lang w:val="en-US" w:eastAsia="ru-RU"/>
        </w:rPr>
        <w:t xml:space="preserve"> al </w:t>
      </w:r>
      <w:proofErr w:type="spellStart"/>
      <w:r w:rsidRPr="00CA57E8">
        <w:rPr>
          <w:b/>
          <w:noProof w:val="0"/>
          <w:lang w:val="en-US" w:eastAsia="ru-RU"/>
        </w:rPr>
        <w:t>UniuniiEuropeneprivindcontractul</w:t>
      </w:r>
      <w:proofErr w:type="spellEnd"/>
      <w:r w:rsidRPr="00CA57E8">
        <w:rPr>
          <w:b/>
          <w:noProof w:val="0"/>
          <w:lang w:val="en-US" w:eastAsia="ru-RU"/>
        </w:rPr>
        <w:t xml:space="preserve"> (</w:t>
      </w:r>
      <w:proofErr w:type="spellStart"/>
      <w:r w:rsidRPr="00CA57E8">
        <w:rPr>
          <w:b/>
          <w:noProof w:val="0"/>
          <w:lang w:val="en-US" w:eastAsia="ru-RU"/>
        </w:rPr>
        <w:t>contractele</w:t>
      </w:r>
      <w:proofErr w:type="spellEnd"/>
      <w:r w:rsidRPr="00CA57E8">
        <w:rPr>
          <w:b/>
          <w:noProof w:val="0"/>
          <w:lang w:val="en-US" w:eastAsia="ru-RU"/>
        </w:rPr>
        <w:t xml:space="preserve">) la care se </w:t>
      </w:r>
      <w:proofErr w:type="spellStart"/>
      <w:r w:rsidRPr="00CA57E8">
        <w:rPr>
          <w:b/>
          <w:noProof w:val="0"/>
          <w:lang w:val="en-US" w:eastAsia="ru-RU"/>
        </w:rPr>
        <w:t>referăanunțulrespectiv</w:t>
      </w:r>
      <w:proofErr w:type="spellEnd"/>
      <w:r w:rsidRPr="00CA57E8">
        <w:rPr>
          <w:b/>
          <w:noProof w:val="0"/>
          <w:lang w:val="en-US" w:eastAsia="ru-RU"/>
        </w:rPr>
        <w:t xml:space="preserve"> (</w:t>
      </w:r>
      <w:proofErr w:type="spellStart"/>
      <w:r w:rsidRPr="00CA57E8">
        <w:rPr>
          <w:b/>
          <w:noProof w:val="0"/>
          <w:lang w:val="en-US" w:eastAsia="ru-RU"/>
        </w:rPr>
        <w:t>dacăeste</w:t>
      </w:r>
      <w:proofErr w:type="spellEnd"/>
      <w:r w:rsidRPr="00CA57E8">
        <w:rPr>
          <w:b/>
          <w:noProof w:val="0"/>
          <w:lang w:val="en-US" w:eastAsia="ru-RU"/>
        </w:rPr>
        <w:t xml:space="preserve"> </w:t>
      </w:r>
      <w:proofErr w:type="spellStart"/>
      <w:r w:rsidRPr="00CA57E8">
        <w:rPr>
          <w:b/>
          <w:noProof w:val="0"/>
          <w:lang w:val="en-US" w:eastAsia="ru-RU"/>
        </w:rPr>
        <w:t>cazul</w:t>
      </w:r>
      <w:proofErr w:type="spellEnd"/>
      <w:r w:rsidRPr="00CA57E8">
        <w:rPr>
          <w:b/>
          <w:noProof w:val="0"/>
          <w:lang w:val="en-US" w:eastAsia="ru-RU"/>
        </w:rPr>
        <w:t>):</w:t>
      </w:r>
      <w:r w:rsidRPr="00CA57E8">
        <w:rPr>
          <w:noProof w:val="0"/>
          <w:lang w:val="en-US"/>
        </w:rPr>
        <w:t xml:space="preserve"> </w:t>
      </w:r>
      <w:r w:rsidRPr="00CA57E8">
        <w:rPr>
          <w:b/>
          <w:noProof w:val="0"/>
          <w:u w:val="single"/>
          <w:lang w:val="en-US"/>
        </w:rPr>
        <w:t xml:space="preserve">nu se </w:t>
      </w:r>
      <w:proofErr w:type="spellStart"/>
      <w:r w:rsidRPr="00CA57E8">
        <w:rPr>
          <w:b/>
          <w:noProof w:val="0"/>
          <w:u w:val="single"/>
          <w:lang w:val="en-US"/>
        </w:rPr>
        <w:t>aplică</w:t>
      </w:r>
      <w:proofErr w:type="spellEnd"/>
      <w:r w:rsidRPr="00CA57E8">
        <w:rPr>
          <w:b/>
          <w:noProof w:val="0"/>
          <w:u w:val="single"/>
          <w:lang w:val="en-US"/>
        </w:rPr>
        <w:t>.</w:t>
      </w:r>
    </w:p>
    <w:p w14:paraId="5DF0404B"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CA57E8">
        <w:rPr>
          <w:b/>
          <w:noProof w:val="0"/>
          <w:lang w:val="en-US" w:eastAsia="ru-RU"/>
        </w:rPr>
        <w:t>Încazulachizițiilorperiodice</w:t>
      </w:r>
      <w:proofErr w:type="spellEnd"/>
      <w:r w:rsidRPr="00CA57E8">
        <w:rPr>
          <w:b/>
          <w:noProof w:val="0"/>
          <w:lang w:val="en-US" w:eastAsia="ru-RU"/>
        </w:rPr>
        <w:t xml:space="preserve">, </w:t>
      </w:r>
      <w:proofErr w:type="spellStart"/>
      <w:r w:rsidRPr="00CA57E8">
        <w:rPr>
          <w:b/>
          <w:noProof w:val="0"/>
          <w:lang w:val="en-US" w:eastAsia="ru-RU"/>
        </w:rPr>
        <w:t>calendarulestimatpentrupublicareaanunțurilor</w:t>
      </w:r>
      <w:proofErr w:type="spellEnd"/>
      <w:r w:rsidRPr="00CA57E8">
        <w:rPr>
          <w:b/>
          <w:noProof w:val="0"/>
          <w:lang w:val="en-US" w:eastAsia="ru-RU"/>
        </w:rPr>
        <w:t xml:space="preserve"> </w:t>
      </w:r>
      <w:proofErr w:type="spellStart"/>
      <w:r w:rsidRPr="00CA57E8">
        <w:rPr>
          <w:b/>
          <w:noProof w:val="0"/>
          <w:lang w:val="en-US" w:eastAsia="ru-RU"/>
        </w:rPr>
        <w:t>viitoare</w:t>
      </w:r>
      <w:proofErr w:type="spellEnd"/>
      <w:r w:rsidRPr="00CA57E8">
        <w:rPr>
          <w:b/>
          <w:noProof w:val="0"/>
          <w:shd w:val="clear" w:color="auto" w:fill="FFFFFF" w:themeFill="background1"/>
          <w:lang w:val="en-US" w:eastAsia="ru-RU"/>
        </w:rPr>
        <w:t>:</w:t>
      </w:r>
      <w:r w:rsidRPr="00CA57E8">
        <w:rPr>
          <w:noProof w:val="0"/>
          <w:lang w:val="en-US"/>
        </w:rPr>
        <w:t xml:space="preserve"> </w:t>
      </w:r>
      <w:r w:rsidRPr="00CA57E8">
        <w:rPr>
          <w:b/>
          <w:noProof w:val="0"/>
          <w:u w:val="single"/>
          <w:lang w:val="en-US"/>
        </w:rPr>
        <w:t xml:space="preserve">nu se </w:t>
      </w:r>
      <w:proofErr w:type="spellStart"/>
      <w:r w:rsidRPr="00CA57E8">
        <w:rPr>
          <w:b/>
          <w:noProof w:val="0"/>
          <w:u w:val="single"/>
          <w:lang w:val="en-US"/>
        </w:rPr>
        <w:t>aplică</w:t>
      </w:r>
      <w:proofErr w:type="spellEnd"/>
      <w:r w:rsidRPr="00CA57E8">
        <w:rPr>
          <w:b/>
          <w:noProof w:val="0"/>
          <w:u w:val="single"/>
          <w:lang w:val="en-US"/>
        </w:rPr>
        <w:t>.</w:t>
      </w:r>
    </w:p>
    <w:p w14:paraId="64DF6E9C"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r w:rsidRPr="00CA57E8">
        <w:rPr>
          <w:b/>
          <w:noProof w:val="0"/>
          <w:lang w:val="en-US" w:eastAsia="ru-RU"/>
        </w:rPr>
        <w:t xml:space="preserve">Data </w:t>
      </w:r>
      <w:proofErr w:type="spellStart"/>
      <w:r w:rsidRPr="00CA57E8">
        <w:rPr>
          <w:b/>
          <w:noProof w:val="0"/>
          <w:lang w:val="en-US" w:eastAsia="ru-RU"/>
        </w:rPr>
        <w:t>publicării</w:t>
      </w:r>
      <w:proofErr w:type="spellEnd"/>
      <w:r w:rsidRPr="00CA57E8">
        <w:rPr>
          <w:b/>
          <w:noProof w:val="0"/>
          <w:lang w:val="en-US" w:eastAsia="ru-RU"/>
        </w:rPr>
        <w:t xml:space="preserve"> </w:t>
      </w:r>
      <w:proofErr w:type="spellStart"/>
      <w:r w:rsidRPr="00CA57E8">
        <w:rPr>
          <w:b/>
          <w:noProof w:val="0"/>
          <w:lang w:val="en-US" w:eastAsia="ru-RU"/>
        </w:rPr>
        <w:t>anunțului</w:t>
      </w:r>
      <w:proofErr w:type="spellEnd"/>
      <w:r w:rsidRPr="00CA57E8">
        <w:rPr>
          <w:b/>
          <w:noProof w:val="0"/>
          <w:lang w:val="en-US" w:eastAsia="ru-RU"/>
        </w:rPr>
        <w:t xml:space="preserve"> de </w:t>
      </w:r>
      <w:proofErr w:type="spellStart"/>
      <w:r w:rsidRPr="00CA57E8">
        <w:rPr>
          <w:b/>
          <w:noProof w:val="0"/>
          <w:lang w:val="en-US" w:eastAsia="ru-RU"/>
        </w:rPr>
        <w:t>intenție</w:t>
      </w:r>
      <w:proofErr w:type="spellEnd"/>
      <w:r w:rsidRPr="00CA57E8">
        <w:rPr>
          <w:b/>
          <w:noProof w:val="0"/>
          <w:lang w:val="en-US" w:eastAsia="ru-RU"/>
        </w:rPr>
        <w:t xml:space="preserve"> </w:t>
      </w:r>
      <w:proofErr w:type="spellStart"/>
      <w:r w:rsidRPr="00CA57E8">
        <w:rPr>
          <w:b/>
          <w:noProof w:val="0"/>
          <w:lang w:val="en-US" w:eastAsia="ru-RU"/>
        </w:rPr>
        <w:t>sau</w:t>
      </w:r>
      <w:proofErr w:type="spellEnd"/>
      <w:r w:rsidRPr="00CA57E8">
        <w:rPr>
          <w:b/>
          <w:noProof w:val="0"/>
          <w:lang w:val="en-US" w:eastAsia="ru-RU"/>
        </w:rPr>
        <w:t xml:space="preserve">, </w:t>
      </w:r>
      <w:proofErr w:type="spellStart"/>
      <w:r w:rsidRPr="00CA57E8">
        <w:rPr>
          <w:b/>
          <w:noProof w:val="0"/>
          <w:lang w:val="en-US" w:eastAsia="ru-RU"/>
        </w:rPr>
        <w:t>dupăcaz</w:t>
      </w:r>
      <w:proofErr w:type="spellEnd"/>
      <w:r w:rsidRPr="00CA57E8">
        <w:rPr>
          <w:b/>
          <w:noProof w:val="0"/>
          <w:lang w:val="en-US" w:eastAsia="ru-RU"/>
        </w:rPr>
        <w:t xml:space="preserve">, </w:t>
      </w:r>
      <w:proofErr w:type="spellStart"/>
      <w:r w:rsidRPr="00CA57E8">
        <w:rPr>
          <w:b/>
          <w:noProof w:val="0"/>
          <w:lang w:val="en-US" w:eastAsia="ru-RU"/>
        </w:rPr>
        <w:t>precizareacă</w:t>
      </w:r>
      <w:proofErr w:type="spellEnd"/>
      <w:r w:rsidRPr="00CA57E8">
        <w:rPr>
          <w:b/>
          <w:noProof w:val="0"/>
          <w:lang w:val="en-US" w:eastAsia="ru-RU"/>
        </w:rPr>
        <w:t xml:space="preserve"> nu a </w:t>
      </w:r>
      <w:proofErr w:type="spellStart"/>
      <w:r w:rsidRPr="00CA57E8">
        <w:rPr>
          <w:b/>
          <w:noProof w:val="0"/>
          <w:lang w:val="en-US" w:eastAsia="ru-RU"/>
        </w:rPr>
        <w:t>fostpublicat</w:t>
      </w:r>
      <w:proofErr w:type="spellEnd"/>
      <w:r w:rsidRPr="00CA57E8">
        <w:rPr>
          <w:b/>
          <w:noProof w:val="0"/>
          <w:lang w:val="en-US" w:eastAsia="ru-RU"/>
        </w:rPr>
        <w:t xml:space="preserve"> un </w:t>
      </w:r>
      <w:proofErr w:type="spellStart"/>
      <w:r w:rsidRPr="00CA57E8">
        <w:rPr>
          <w:b/>
          <w:noProof w:val="0"/>
          <w:lang w:val="en-US" w:eastAsia="ru-RU"/>
        </w:rPr>
        <w:t>astfel</w:t>
      </w:r>
      <w:proofErr w:type="spellEnd"/>
      <w:r w:rsidRPr="00CA57E8">
        <w:rPr>
          <w:b/>
          <w:noProof w:val="0"/>
          <w:lang w:val="en-US" w:eastAsia="ru-RU"/>
        </w:rPr>
        <w:t xml:space="preserve"> </w:t>
      </w:r>
      <w:proofErr w:type="spellStart"/>
      <w:r w:rsidRPr="00CA57E8">
        <w:rPr>
          <w:b/>
          <w:noProof w:val="0"/>
          <w:lang w:val="en-US" w:eastAsia="ru-RU"/>
        </w:rPr>
        <w:t>de</w:t>
      </w:r>
      <w:r w:rsidRPr="00CA57E8">
        <w:rPr>
          <w:b/>
          <w:noProof w:val="0"/>
          <w:shd w:val="clear" w:color="auto" w:fill="FFFFFF" w:themeFill="background1"/>
          <w:lang w:val="en-US" w:eastAsia="ru-RU"/>
        </w:rPr>
        <w:t>anunţ</w:t>
      </w:r>
      <w:proofErr w:type="spellEnd"/>
      <w:r w:rsidRPr="00CA57E8">
        <w:rPr>
          <w:b/>
          <w:noProof w:val="0"/>
          <w:shd w:val="clear" w:color="auto" w:fill="FFFFFF" w:themeFill="background1"/>
          <w:lang w:val="en-US" w:eastAsia="ru-RU"/>
        </w:rPr>
        <w:t>:</w:t>
      </w:r>
      <w:r w:rsidRPr="00CA57E8">
        <w:rPr>
          <w:noProof w:val="0"/>
          <w:lang w:val="en-US"/>
        </w:rPr>
        <w:t xml:space="preserve"> </w:t>
      </w:r>
      <w:r w:rsidRPr="00CA57E8">
        <w:rPr>
          <w:b/>
          <w:noProof w:val="0"/>
          <w:u w:val="single"/>
          <w:lang w:val="en-US"/>
        </w:rPr>
        <w:t xml:space="preserve">nu a </w:t>
      </w:r>
      <w:proofErr w:type="spellStart"/>
      <w:r w:rsidRPr="00CA57E8">
        <w:rPr>
          <w:b/>
          <w:noProof w:val="0"/>
          <w:u w:val="single"/>
          <w:lang w:val="en-US"/>
        </w:rPr>
        <w:t>fost</w:t>
      </w:r>
      <w:proofErr w:type="spellEnd"/>
      <w:r w:rsidRPr="00CA57E8">
        <w:rPr>
          <w:b/>
          <w:noProof w:val="0"/>
          <w:u w:val="single"/>
          <w:lang w:val="en-US"/>
        </w:rPr>
        <w:t xml:space="preserve"> </w:t>
      </w:r>
      <w:proofErr w:type="spellStart"/>
      <w:r w:rsidRPr="00CA57E8">
        <w:rPr>
          <w:b/>
          <w:noProof w:val="0"/>
          <w:u w:val="single"/>
          <w:lang w:val="en-US"/>
        </w:rPr>
        <w:t>publicat</w:t>
      </w:r>
      <w:proofErr w:type="spellEnd"/>
      <w:r w:rsidRPr="00CA57E8">
        <w:rPr>
          <w:b/>
          <w:noProof w:val="0"/>
          <w:u w:val="single"/>
          <w:lang w:val="en-US"/>
        </w:rPr>
        <w:t xml:space="preserve"> un </w:t>
      </w:r>
      <w:proofErr w:type="spellStart"/>
      <w:r w:rsidRPr="00CA57E8">
        <w:rPr>
          <w:b/>
          <w:noProof w:val="0"/>
          <w:u w:val="single"/>
          <w:lang w:val="en-US"/>
        </w:rPr>
        <w:t>anunț</w:t>
      </w:r>
      <w:proofErr w:type="spellEnd"/>
      <w:r w:rsidRPr="00CA57E8">
        <w:rPr>
          <w:b/>
          <w:noProof w:val="0"/>
          <w:u w:val="single"/>
          <w:lang w:val="en-US"/>
        </w:rPr>
        <w:t xml:space="preserve"> de </w:t>
      </w:r>
      <w:proofErr w:type="spellStart"/>
      <w:r w:rsidRPr="00CA57E8">
        <w:rPr>
          <w:b/>
          <w:noProof w:val="0"/>
          <w:u w:val="single"/>
          <w:lang w:val="en-US"/>
        </w:rPr>
        <w:t>intenli</w:t>
      </w:r>
      <w:r w:rsidRPr="00CA57E8">
        <w:rPr>
          <w:b/>
          <w:noProof w:val="0"/>
          <w:lang w:val="en-US" w:eastAsia="ru-RU"/>
        </w:rPr>
        <w:t>e</w:t>
      </w:r>
      <w:proofErr w:type="spellEnd"/>
    </w:p>
    <w:p w14:paraId="6AA3500E" w14:textId="77777777" w:rsidR="00CA57E8" w:rsidRPr="00CA57E8" w:rsidRDefault="00CA57E8" w:rsidP="00CA57E8">
      <w:pPr>
        <w:shd w:val="clear" w:color="auto" w:fill="FFFFFF" w:themeFill="background1"/>
        <w:tabs>
          <w:tab w:val="right" w:pos="426"/>
        </w:tabs>
        <w:spacing w:before="120"/>
        <w:rPr>
          <w:b/>
          <w:noProof w:val="0"/>
          <w:lang w:val="en-US" w:eastAsia="ru-RU"/>
        </w:rPr>
      </w:pPr>
    </w:p>
    <w:p w14:paraId="16430CD2" w14:textId="77777777" w:rsidR="00CA57E8" w:rsidRPr="00CA57E8" w:rsidRDefault="00CA57E8" w:rsidP="00CA57E8">
      <w:pPr>
        <w:shd w:val="clear" w:color="auto" w:fill="FFFFFF" w:themeFill="background1"/>
        <w:tabs>
          <w:tab w:val="right" w:pos="426"/>
        </w:tabs>
        <w:spacing w:before="120"/>
        <w:rPr>
          <w:b/>
          <w:noProof w:val="0"/>
          <w:lang w:val="en-US" w:eastAsia="ru-RU"/>
        </w:rPr>
      </w:pPr>
    </w:p>
    <w:p w14:paraId="254F7EB3" w14:textId="77777777" w:rsidR="00CA57E8" w:rsidRPr="00CA57E8" w:rsidRDefault="00CA57E8" w:rsidP="00CA57E8">
      <w:pPr>
        <w:shd w:val="clear" w:color="auto" w:fill="FFFFFF" w:themeFill="background1"/>
        <w:tabs>
          <w:tab w:val="right" w:pos="426"/>
        </w:tabs>
        <w:spacing w:before="120"/>
        <w:rPr>
          <w:b/>
          <w:noProof w:val="0"/>
          <w:lang w:val="en-US" w:eastAsia="ru-RU"/>
        </w:rPr>
      </w:pPr>
    </w:p>
    <w:p w14:paraId="75BC6B85" w14:textId="77777777" w:rsidR="00CA57E8" w:rsidRPr="00CA57E8" w:rsidRDefault="00CA57E8" w:rsidP="00CA57E8">
      <w:pPr>
        <w:numPr>
          <w:ilvl w:val="0"/>
          <w:numId w:val="23"/>
        </w:numPr>
        <w:shd w:val="clear" w:color="auto" w:fill="FFFFFF"/>
        <w:tabs>
          <w:tab w:val="right" w:pos="426"/>
        </w:tabs>
        <w:spacing w:before="120"/>
        <w:ind w:hanging="720"/>
        <w:rPr>
          <w:b/>
          <w:i/>
          <w:noProof w:val="0"/>
          <w:lang w:val="en-US" w:eastAsia="ru-RU"/>
        </w:rPr>
      </w:pPr>
      <w:r w:rsidRPr="00CA57E8">
        <w:rPr>
          <w:b/>
          <w:noProof w:val="0"/>
          <w:lang w:val="en-US" w:eastAsia="ru-RU"/>
        </w:rPr>
        <w:t xml:space="preserve">Data </w:t>
      </w:r>
      <w:proofErr w:type="spellStart"/>
      <w:r w:rsidRPr="00CA57E8">
        <w:rPr>
          <w:b/>
          <w:noProof w:val="0"/>
          <w:lang w:val="en-US" w:eastAsia="ru-RU"/>
        </w:rPr>
        <w:t>transmiteriisprepublicare</w:t>
      </w:r>
      <w:proofErr w:type="spellEnd"/>
      <w:r w:rsidRPr="00CA57E8">
        <w:rPr>
          <w:b/>
          <w:noProof w:val="0"/>
          <w:lang w:val="en-US" w:eastAsia="ru-RU"/>
        </w:rPr>
        <w:t xml:space="preserve"> a </w:t>
      </w:r>
      <w:proofErr w:type="spellStart"/>
      <w:r w:rsidRPr="00CA57E8">
        <w:rPr>
          <w:b/>
          <w:noProof w:val="0"/>
          <w:lang w:val="en-US" w:eastAsia="ru-RU"/>
        </w:rPr>
        <w:t>anunțului</w:t>
      </w:r>
      <w:proofErr w:type="spellEnd"/>
      <w:r w:rsidRPr="00CA57E8">
        <w:rPr>
          <w:b/>
          <w:noProof w:val="0"/>
          <w:lang w:val="en-US" w:eastAsia="ru-RU"/>
        </w:rPr>
        <w:t xml:space="preserve"> de </w:t>
      </w:r>
      <w:proofErr w:type="spellStart"/>
      <w:r w:rsidRPr="00CA57E8">
        <w:rPr>
          <w:b/>
          <w:noProof w:val="0"/>
          <w:lang w:val="en-US" w:eastAsia="ru-RU"/>
        </w:rPr>
        <w:t>participar</w:t>
      </w:r>
      <w:r w:rsidRPr="00CA57E8">
        <w:rPr>
          <w:b/>
          <w:noProof w:val="0"/>
          <w:shd w:val="clear" w:color="auto" w:fill="FFFFFF" w:themeFill="background1"/>
          <w:lang w:val="en-US" w:eastAsia="ru-RU"/>
        </w:rPr>
        <w:t>e</w:t>
      </w:r>
      <w:proofErr w:type="spellEnd"/>
      <w:r w:rsidRPr="00CA57E8">
        <w:rPr>
          <w:b/>
          <w:noProof w:val="0"/>
          <w:shd w:val="clear" w:color="auto" w:fill="FFFFFF" w:themeFill="background1"/>
          <w:lang w:val="en-US" w:eastAsia="ru-RU"/>
        </w:rPr>
        <w:t>:</w:t>
      </w:r>
      <w:r w:rsidRPr="00CA57E8">
        <w:rPr>
          <w:b/>
          <w:noProof w:val="0"/>
          <w:sz w:val="28"/>
          <w:szCs w:val="28"/>
          <w:u w:val="single"/>
          <w:shd w:val="clear" w:color="auto" w:fill="FFFF00"/>
        </w:rPr>
        <w:t xml:space="preserve"> Conform  SIA  RSAP - Mtender</w:t>
      </w:r>
    </w:p>
    <w:p w14:paraId="5875CCFE"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CA57E8">
        <w:rPr>
          <w:b/>
          <w:noProof w:val="0"/>
          <w:lang w:val="en-US" w:eastAsia="ru-RU"/>
        </w:rPr>
        <w:t>Încadrulprocedurii</w:t>
      </w:r>
      <w:proofErr w:type="spellEnd"/>
      <w:r w:rsidRPr="00CA57E8">
        <w:rPr>
          <w:b/>
          <w:noProof w:val="0"/>
          <w:lang w:val="en-US" w:eastAsia="ru-RU"/>
        </w:rPr>
        <w:t xml:space="preserve"> de </w:t>
      </w:r>
      <w:proofErr w:type="spellStart"/>
      <w:r w:rsidRPr="00CA57E8">
        <w:rPr>
          <w:b/>
          <w:noProof w:val="0"/>
          <w:lang w:val="en-US" w:eastAsia="ru-RU"/>
        </w:rPr>
        <w:t>achizițiepublică</w:t>
      </w:r>
      <w:proofErr w:type="spellEnd"/>
      <w:r w:rsidRPr="00CA57E8">
        <w:rPr>
          <w:b/>
          <w:noProof w:val="0"/>
          <w:lang w:val="en-US" w:eastAsia="ru-RU"/>
        </w:rPr>
        <w:t xml:space="preserve"> se </w:t>
      </w:r>
      <w:proofErr w:type="spellStart"/>
      <w:r w:rsidRPr="00CA57E8">
        <w:rPr>
          <w:b/>
          <w:noProof w:val="0"/>
          <w:lang w:val="en-US" w:eastAsia="ru-RU"/>
        </w:rPr>
        <w:t>vautiliza</w:t>
      </w:r>
      <w:proofErr w:type="spellEnd"/>
      <w:r w:rsidRPr="00CA57E8">
        <w:rPr>
          <w:b/>
          <w:noProof w:val="0"/>
          <w:lang w:val="en-US" w:eastAsia="ru-RU"/>
        </w:rPr>
        <w:t>/</w:t>
      </w:r>
      <w:proofErr w:type="spellStart"/>
      <w:r w:rsidRPr="00CA57E8">
        <w:rPr>
          <w:b/>
          <w:noProof w:val="0"/>
          <w:lang w:val="en-US" w:eastAsia="ru-RU"/>
        </w:rPr>
        <w:t>accepta</w:t>
      </w:r>
      <w:proofErr w:type="spellEnd"/>
      <w:r w:rsidRPr="00CA57E8">
        <w:rPr>
          <w:b/>
          <w:noProof w:val="0"/>
          <w:lang w:val="en-US" w:eastAsia="ru-RU"/>
        </w:rPr>
        <w:t>:</w:t>
      </w:r>
    </w:p>
    <w:p w14:paraId="3A4619E5" w14:textId="77777777" w:rsidR="00CA57E8" w:rsidRPr="00CA57E8" w:rsidRDefault="00CA57E8" w:rsidP="00CA57E8">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4981"/>
        <w:gridCol w:w="3590"/>
      </w:tblGrid>
      <w:tr w:rsidR="00CA57E8" w:rsidRPr="00CA57E8" w14:paraId="7AEBB7B2" w14:textId="77777777" w:rsidTr="0079641D">
        <w:tc>
          <w:tcPr>
            <w:tcW w:w="5305" w:type="dxa"/>
            <w:shd w:val="clear" w:color="auto" w:fill="FFFFFF"/>
          </w:tcPr>
          <w:p w14:paraId="2E5C3611" w14:textId="77777777" w:rsidR="00CA57E8" w:rsidRPr="00CA57E8" w:rsidRDefault="00CA57E8" w:rsidP="00CA57E8">
            <w:pPr>
              <w:shd w:val="clear" w:color="auto" w:fill="FFFFFF" w:themeFill="background1"/>
              <w:tabs>
                <w:tab w:val="right" w:pos="426"/>
              </w:tabs>
              <w:rPr>
                <w:rFonts w:eastAsia="SimSun"/>
                <w:b/>
                <w:noProof w:val="0"/>
                <w:sz w:val="22"/>
                <w:szCs w:val="22"/>
                <w:lang w:eastAsia="ru-RU"/>
              </w:rPr>
            </w:pPr>
            <w:r w:rsidRPr="00CA57E8">
              <w:rPr>
                <w:rFonts w:eastAsia="SimSun"/>
                <w:b/>
                <w:noProof w:val="0"/>
                <w:sz w:val="22"/>
                <w:szCs w:val="22"/>
                <w:lang w:eastAsia="ru-RU"/>
              </w:rPr>
              <w:t>Denumirea instrumentului electronic</w:t>
            </w:r>
          </w:p>
        </w:tc>
        <w:tc>
          <w:tcPr>
            <w:tcW w:w="3785" w:type="dxa"/>
            <w:shd w:val="clear" w:color="auto" w:fill="FFFFFF"/>
          </w:tcPr>
          <w:p w14:paraId="2292F5C8" w14:textId="77777777" w:rsidR="00CA57E8" w:rsidRPr="00CA57E8" w:rsidRDefault="00CA57E8" w:rsidP="00CA57E8">
            <w:pPr>
              <w:shd w:val="clear" w:color="auto" w:fill="FFFFFF" w:themeFill="background1"/>
              <w:tabs>
                <w:tab w:val="right" w:pos="426"/>
              </w:tabs>
              <w:rPr>
                <w:rFonts w:eastAsia="SimSun"/>
                <w:b/>
                <w:noProof w:val="0"/>
                <w:sz w:val="22"/>
                <w:szCs w:val="22"/>
                <w:lang w:eastAsia="ru-RU"/>
              </w:rPr>
            </w:pPr>
            <w:r w:rsidRPr="00CA57E8">
              <w:rPr>
                <w:rFonts w:eastAsia="SimSun"/>
                <w:b/>
                <w:noProof w:val="0"/>
                <w:sz w:val="22"/>
                <w:szCs w:val="22"/>
                <w:lang w:eastAsia="ru-RU"/>
              </w:rPr>
              <w:t>Se va utiliza/accepta sau nu</w:t>
            </w:r>
          </w:p>
        </w:tc>
      </w:tr>
      <w:tr w:rsidR="00CA57E8" w:rsidRPr="00CA57E8" w14:paraId="781B39B9" w14:textId="77777777" w:rsidTr="0079641D">
        <w:tc>
          <w:tcPr>
            <w:tcW w:w="5305" w:type="dxa"/>
            <w:shd w:val="clear" w:color="auto" w:fill="FFFFFF"/>
          </w:tcPr>
          <w:p w14:paraId="3FF310CA"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noProof w:val="0"/>
                <w:sz w:val="22"/>
                <w:szCs w:val="22"/>
                <w:lang w:eastAsia="ru-RU"/>
              </w:rPr>
              <w:t>depunerea electronică a ofertelor sau a cererilor de participare</w:t>
            </w:r>
          </w:p>
        </w:tc>
        <w:tc>
          <w:tcPr>
            <w:tcW w:w="3785" w:type="dxa"/>
            <w:shd w:val="clear" w:color="auto" w:fill="FFFFFF"/>
          </w:tcPr>
          <w:p w14:paraId="6AD7E93A" w14:textId="77777777" w:rsidR="00CA57E8" w:rsidRPr="00CA57E8" w:rsidRDefault="00CA57E8" w:rsidP="00CA57E8">
            <w:pPr>
              <w:shd w:val="clear" w:color="auto" w:fill="FFFFFF" w:themeFill="background1"/>
              <w:tabs>
                <w:tab w:val="right" w:pos="426"/>
              </w:tabs>
              <w:rPr>
                <w:rFonts w:eastAsia="SimSun"/>
                <w:b/>
                <w:noProof w:val="0"/>
                <w:sz w:val="22"/>
                <w:szCs w:val="22"/>
                <w:lang w:eastAsia="ru-RU"/>
              </w:rPr>
            </w:pPr>
            <w:r w:rsidRPr="00CA57E8">
              <w:rPr>
                <w:rFonts w:eastAsia="SimSun"/>
                <w:b/>
                <w:noProof w:val="0"/>
                <w:sz w:val="22"/>
                <w:szCs w:val="22"/>
              </w:rPr>
              <w:t>Se acceptă</w:t>
            </w:r>
          </w:p>
        </w:tc>
      </w:tr>
      <w:tr w:rsidR="00CA57E8" w:rsidRPr="00CA57E8" w14:paraId="61CAF15D" w14:textId="77777777" w:rsidTr="0079641D">
        <w:tc>
          <w:tcPr>
            <w:tcW w:w="5305" w:type="dxa"/>
            <w:shd w:val="clear" w:color="auto" w:fill="FFFFFF"/>
          </w:tcPr>
          <w:p w14:paraId="47825E86"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noProof w:val="0"/>
                <w:sz w:val="22"/>
                <w:szCs w:val="22"/>
                <w:lang w:eastAsia="ru-RU"/>
              </w:rPr>
              <w:t>sistemul de comenzi electronice</w:t>
            </w:r>
          </w:p>
        </w:tc>
        <w:tc>
          <w:tcPr>
            <w:tcW w:w="3785" w:type="dxa"/>
            <w:shd w:val="clear" w:color="auto" w:fill="FFFFFF"/>
          </w:tcPr>
          <w:p w14:paraId="6F711F4E"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b/>
                <w:noProof w:val="0"/>
                <w:sz w:val="22"/>
                <w:szCs w:val="22"/>
              </w:rPr>
              <w:t>Nu se acceptă</w:t>
            </w:r>
          </w:p>
        </w:tc>
      </w:tr>
      <w:tr w:rsidR="00CA57E8" w:rsidRPr="00CA57E8" w14:paraId="7D0D8B31" w14:textId="77777777" w:rsidTr="0079641D">
        <w:tc>
          <w:tcPr>
            <w:tcW w:w="5305" w:type="dxa"/>
            <w:shd w:val="clear" w:color="auto" w:fill="FFFFFF"/>
          </w:tcPr>
          <w:p w14:paraId="419A6AB5"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noProof w:val="0"/>
                <w:sz w:val="22"/>
                <w:szCs w:val="22"/>
                <w:lang w:eastAsia="ru-RU"/>
              </w:rPr>
              <w:t>facturarea electronică</w:t>
            </w:r>
          </w:p>
        </w:tc>
        <w:tc>
          <w:tcPr>
            <w:tcW w:w="3785" w:type="dxa"/>
            <w:shd w:val="clear" w:color="auto" w:fill="FFFFFF"/>
          </w:tcPr>
          <w:p w14:paraId="5BFC6723" w14:textId="77777777" w:rsidR="00CA57E8" w:rsidRPr="00CA57E8" w:rsidRDefault="00CA57E8" w:rsidP="00CA57E8">
            <w:pPr>
              <w:shd w:val="clear" w:color="auto" w:fill="FFFFFF" w:themeFill="background1"/>
              <w:tabs>
                <w:tab w:val="right" w:pos="426"/>
              </w:tabs>
              <w:rPr>
                <w:rFonts w:eastAsia="SimSun"/>
                <w:b/>
                <w:noProof w:val="0"/>
                <w:sz w:val="22"/>
                <w:szCs w:val="22"/>
                <w:lang w:eastAsia="ru-RU"/>
              </w:rPr>
            </w:pPr>
            <w:r w:rsidRPr="00CA57E8">
              <w:rPr>
                <w:rFonts w:eastAsia="SimSun"/>
                <w:b/>
                <w:noProof w:val="0"/>
                <w:sz w:val="22"/>
                <w:szCs w:val="22"/>
              </w:rPr>
              <w:t>Se acceptă</w:t>
            </w:r>
          </w:p>
        </w:tc>
      </w:tr>
      <w:tr w:rsidR="00CA57E8" w:rsidRPr="00CA57E8" w14:paraId="3CA9B20E" w14:textId="77777777" w:rsidTr="0079641D">
        <w:trPr>
          <w:trHeight w:val="77"/>
        </w:trPr>
        <w:tc>
          <w:tcPr>
            <w:tcW w:w="5305" w:type="dxa"/>
            <w:shd w:val="clear" w:color="auto" w:fill="FFFFFF"/>
          </w:tcPr>
          <w:p w14:paraId="0BA1E312"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noProof w:val="0"/>
                <w:sz w:val="22"/>
                <w:szCs w:val="22"/>
                <w:lang w:eastAsia="ru-RU"/>
              </w:rPr>
              <w:t>plățile electronice</w:t>
            </w:r>
          </w:p>
        </w:tc>
        <w:tc>
          <w:tcPr>
            <w:tcW w:w="3785" w:type="dxa"/>
            <w:shd w:val="clear" w:color="auto" w:fill="FFFFFF"/>
          </w:tcPr>
          <w:p w14:paraId="5C90DE36" w14:textId="77777777" w:rsidR="00CA57E8" w:rsidRPr="00CA57E8" w:rsidRDefault="00CA57E8" w:rsidP="00CA57E8">
            <w:pPr>
              <w:shd w:val="clear" w:color="auto" w:fill="FFFFFF" w:themeFill="background1"/>
              <w:tabs>
                <w:tab w:val="right" w:pos="426"/>
              </w:tabs>
              <w:rPr>
                <w:rFonts w:eastAsia="SimSun"/>
                <w:noProof w:val="0"/>
                <w:sz w:val="22"/>
                <w:szCs w:val="22"/>
                <w:lang w:eastAsia="ru-RU"/>
              </w:rPr>
            </w:pPr>
            <w:r w:rsidRPr="00CA57E8">
              <w:rPr>
                <w:rFonts w:eastAsia="SimSun"/>
                <w:b/>
                <w:noProof w:val="0"/>
                <w:sz w:val="22"/>
                <w:szCs w:val="22"/>
              </w:rPr>
              <w:t>Se  acceptă</w:t>
            </w:r>
          </w:p>
        </w:tc>
      </w:tr>
    </w:tbl>
    <w:p w14:paraId="5520A744" w14:textId="77777777" w:rsidR="00CA57E8" w:rsidRPr="00CA57E8" w:rsidRDefault="00CA57E8" w:rsidP="00CA57E8">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CA57E8">
        <w:rPr>
          <w:b/>
          <w:noProof w:val="0"/>
          <w:lang w:val="en-US" w:eastAsia="ru-RU"/>
        </w:rPr>
        <w:t>Contractul</w:t>
      </w:r>
      <w:proofErr w:type="spellEnd"/>
      <w:r w:rsidRPr="00CA57E8">
        <w:rPr>
          <w:b/>
          <w:noProof w:val="0"/>
          <w:lang w:val="en-US" w:eastAsia="ru-RU"/>
        </w:rPr>
        <w:t xml:space="preserve"> </w:t>
      </w:r>
      <w:proofErr w:type="spellStart"/>
      <w:r w:rsidRPr="00CA57E8">
        <w:rPr>
          <w:b/>
          <w:noProof w:val="0"/>
          <w:lang w:val="en-US" w:eastAsia="ru-RU"/>
        </w:rPr>
        <w:t>intră</w:t>
      </w:r>
      <w:proofErr w:type="spellEnd"/>
      <w:r w:rsidRPr="00CA57E8">
        <w:rPr>
          <w:b/>
          <w:noProof w:val="0"/>
          <w:lang w:val="en-US" w:eastAsia="ru-RU"/>
        </w:rPr>
        <w:t xml:space="preserve"> sub </w:t>
      </w:r>
      <w:proofErr w:type="spellStart"/>
      <w:r w:rsidRPr="00CA57E8">
        <w:rPr>
          <w:b/>
          <w:noProof w:val="0"/>
          <w:lang w:val="en-US" w:eastAsia="ru-RU"/>
        </w:rPr>
        <w:t>incidența</w:t>
      </w:r>
      <w:proofErr w:type="spellEnd"/>
      <w:r w:rsidRPr="00CA57E8">
        <w:rPr>
          <w:b/>
          <w:noProof w:val="0"/>
          <w:lang w:val="en-US" w:eastAsia="ru-RU"/>
        </w:rPr>
        <w:t xml:space="preserve"> </w:t>
      </w:r>
      <w:proofErr w:type="spellStart"/>
      <w:r w:rsidRPr="00CA57E8">
        <w:rPr>
          <w:b/>
          <w:noProof w:val="0"/>
          <w:lang w:val="en-US" w:eastAsia="ru-RU"/>
        </w:rPr>
        <w:t>Acordului</w:t>
      </w:r>
      <w:proofErr w:type="spellEnd"/>
      <w:r w:rsidRPr="00CA57E8">
        <w:rPr>
          <w:b/>
          <w:noProof w:val="0"/>
          <w:lang w:val="en-US" w:eastAsia="ru-RU"/>
        </w:rPr>
        <w:t xml:space="preserve"> </w:t>
      </w:r>
      <w:proofErr w:type="spellStart"/>
      <w:r w:rsidRPr="00CA57E8">
        <w:rPr>
          <w:b/>
          <w:noProof w:val="0"/>
          <w:lang w:val="en-US" w:eastAsia="ru-RU"/>
        </w:rPr>
        <w:t>privind</w:t>
      </w:r>
      <w:proofErr w:type="spellEnd"/>
      <w:r w:rsidRPr="00CA57E8">
        <w:rPr>
          <w:b/>
          <w:noProof w:val="0"/>
          <w:lang w:val="en-US" w:eastAsia="ru-RU"/>
        </w:rPr>
        <w:t xml:space="preserve"> </w:t>
      </w:r>
      <w:proofErr w:type="spellStart"/>
      <w:r w:rsidRPr="00CA57E8">
        <w:rPr>
          <w:b/>
          <w:noProof w:val="0"/>
          <w:lang w:val="en-US" w:eastAsia="ru-RU"/>
        </w:rPr>
        <w:t>achizițiile</w:t>
      </w:r>
      <w:proofErr w:type="spellEnd"/>
      <w:r w:rsidRPr="00CA57E8">
        <w:rPr>
          <w:b/>
          <w:noProof w:val="0"/>
          <w:lang w:val="en-US" w:eastAsia="ru-RU"/>
        </w:rPr>
        <w:t xml:space="preserve"> </w:t>
      </w:r>
      <w:proofErr w:type="spellStart"/>
      <w:r w:rsidRPr="00CA57E8">
        <w:rPr>
          <w:b/>
          <w:noProof w:val="0"/>
          <w:lang w:val="en-US" w:eastAsia="ru-RU"/>
        </w:rPr>
        <w:t>guvernamentale</w:t>
      </w:r>
      <w:proofErr w:type="spellEnd"/>
      <w:r w:rsidRPr="00CA57E8">
        <w:rPr>
          <w:b/>
          <w:noProof w:val="0"/>
          <w:lang w:val="en-US" w:eastAsia="ru-RU"/>
        </w:rPr>
        <w:t xml:space="preserve"> al </w:t>
      </w:r>
      <w:proofErr w:type="spellStart"/>
      <w:r w:rsidRPr="00CA57E8">
        <w:rPr>
          <w:b/>
          <w:noProof w:val="0"/>
          <w:lang w:val="en-US" w:eastAsia="ru-RU"/>
        </w:rPr>
        <w:t>Organizației</w:t>
      </w:r>
      <w:proofErr w:type="spellEnd"/>
      <w:r w:rsidRPr="00CA57E8">
        <w:rPr>
          <w:b/>
          <w:noProof w:val="0"/>
          <w:lang w:val="en-US" w:eastAsia="ru-RU"/>
        </w:rPr>
        <w:t xml:space="preserve"> Mondiale a </w:t>
      </w:r>
      <w:proofErr w:type="spellStart"/>
      <w:r w:rsidRPr="00CA57E8">
        <w:rPr>
          <w:b/>
          <w:noProof w:val="0"/>
          <w:lang w:val="en-US" w:eastAsia="ru-RU"/>
        </w:rPr>
        <w:t>Comerțului</w:t>
      </w:r>
      <w:proofErr w:type="spellEnd"/>
      <w:r w:rsidRPr="00CA57E8">
        <w:rPr>
          <w:b/>
          <w:noProof w:val="0"/>
          <w:lang w:val="en-US" w:eastAsia="ru-RU"/>
        </w:rPr>
        <w:t xml:space="preserve"> (</w:t>
      </w:r>
      <w:proofErr w:type="spellStart"/>
      <w:r w:rsidRPr="00CA57E8">
        <w:rPr>
          <w:b/>
          <w:noProof w:val="0"/>
          <w:lang w:val="en-US" w:eastAsia="ru-RU"/>
        </w:rPr>
        <w:t>numai</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cazul</w:t>
      </w:r>
      <w:proofErr w:type="spellEnd"/>
      <w:r w:rsidRPr="00CA57E8">
        <w:rPr>
          <w:b/>
          <w:noProof w:val="0"/>
          <w:lang w:val="en-US" w:eastAsia="ru-RU"/>
        </w:rPr>
        <w:t xml:space="preserve"> </w:t>
      </w:r>
      <w:proofErr w:type="spellStart"/>
      <w:r w:rsidRPr="00CA57E8">
        <w:rPr>
          <w:b/>
          <w:noProof w:val="0"/>
          <w:lang w:val="en-US" w:eastAsia="ru-RU"/>
        </w:rPr>
        <w:t>anunțurilor</w:t>
      </w:r>
      <w:proofErr w:type="spellEnd"/>
      <w:r w:rsidRPr="00CA57E8">
        <w:rPr>
          <w:b/>
          <w:noProof w:val="0"/>
          <w:lang w:val="en-US" w:eastAsia="ru-RU"/>
        </w:rPr>
        <w:t xml:space="preserve"> </w:t>
      </w:r>
      <w:proofErr w:type="spellStart"/>
      <w:r w:rsidRPr="00CA57E8">
        <w:rPr>
          <w:b/>
          <w:noProof w:val="0"/>
          <w:lang w:val="en-US" w:eastAsia="ru-RU"/>
        </w:rPr>
        <w:t>transmise</w:t>
      </w:r>
      <w:proofErr w:type="spellEnd"/>
      <w:r w:rsidRPr="00CA57E8">
        <w:rPr>
          <w:b/>
          <w:noProof w:val="0"/>
          <w:lang w:val="en-US" w:eastAsia="ru-RU"/>
        </w:rPr>
        <w:t xml:space="preserve"> </w:t>
      </w:r>
      <w:proofErr w:type="spellStart"/>
      <w:r w:rsidRPr="00CA57E8">
        <w:rPr>
          <w:b/>
          <w:noProof w:val="0"/>
          <w:lang w:val="en-US" w:eastAsia="ru-RU"/>
        </w:rPr>
        <w:t>spre</w:t>
      </w:r>
      <w:proofErr w:type="spellEnd"/>
      <w:r w:rsidRPr="00CA57E8">
        <w:rPr>
          <w:b/>
          <w:noProof w:val="0"/>
          <w:lang w:val="en-US" w:eastAsia="ru-RU"/>
        </w:rPr>
        <w:t xml:space="preserve"> </w:t>
      </w:r>
      <w:proofErr w:type="spellStart"/>
      <w:r w:rsidRPr="00CA57E8">
        <w:rPr>
          <w:b/>
          <w:noProof w:val="0"/>
          <w:lang w:val="en-US" w:eastAsia="ru-RU"/>
        </w:rPr>
        <w:t>publicare</w:t>
      </w:r>
      <w:proofErr w:type="spellEnd"/>
      <w:r w:rsidRPr="00CA57E8">
        <w:rPr>
          <w:b/>
          <w:noProof w:val="0"/>
          <w:lang w:val="en-US" w:eastAsia="ru-RU"/>
        </w:rPr>
        <w:t xml:space="preserve"> </w:t>
      </w:r>
      <w:proofErr w:type="spellStart"/>
      <w:r w:rsidRPr="00CA57E8">
        <w:rPr>
          <w:b/>
          <w:noProof w:val="0"/>
          <w:lang w:val="en-US" w:eastAsia="ru-RU"/>
        </w:rPr>
        <w:t>în</w:t>
      </w:r>
      <w:proofErr w:type="spellEnd"/>
      <w:r w:rsidRPr="00CA57E8">
        <w:rPr>
          <w:b/>
          <w:noProof w:val="0"/>
          <w:lang w:val="en-US" w:eastAsia="ru-RU"/>
        </w:rPr>
        <w:t xml:space="preserve"> </w:t>
      </w:r>
      <w:proofErr w:type="spellStart"/>
      <w:r w:rsidRPr="00CA57E8">
        <w:rPr>
          <w:b/>
          <w:noProof w:val="0"/>
          <w:lang w:val="en-US" w:eastAsia="ru-RU"/>
        </w:rPr>
        <w:t>Jurnalul</w:t>
      </w:r>
      <w:proofErr w:type="spellEnd"/>
      <w:r w:rsidRPr="00CA57E8">
        <w:rPr>
          <w:b/>
          <w:noProof w:val="0"/>
          <w:lang w:val="en-US" w:eastAsia="ru-RU"/>
        </w:rPr>
        <w:t xml:space="preserve"> </w:t>
      </w:r>
      <w:proofErr w:type="spellStart"/>
      <w:r w:rsidRPr="00CA57E8">
        <w:rPr>
          <w:b/>
          <w:noProof w:val="0"/>
          <w:lang w:val="en-US" w:eastAsia="ru-RU"/>
        </w:rPr>
        <w:t>Oficial</w:t>
      </w:r>
      <w:proofErr w:type="spellEnd"/>
      <w:r w:rsidRPr="00CA57E8">
        <w:rPr>
          <w:b/>
          <w:noProof w:val="0"/>
          <w:lang w:val="en-US" w:eastAsia="ru-RU"/>
        </w:rPr>
        <w:t xml:space="preserve"> al </w:t>
      </w:r>
      <w:proofErr w:type="spellStart"/>
      <w:r w:rsidRPr="00CA57E8">
        <w:rPr>
          <w:b/>
          <w:noProof w:val="0"/>
          <w:lang w:val="en-US" w:eastAsia="ru-RU"/>
        </w:rPr>
        <w:t>Uniunii</w:t>
      </w:r>
      <w:proofErr w:type="spellEnd"/>
      <w:r w:rsidRPr="00CA57E8">
        <w:rPr>
          <w:b/>
          <w:noProof w:val="0"/>
          <w:lang w:val="en-US" w:eastAsia="ru-RU"/>
        </w:rPr>
        <w:t xml:space="preserve"> </w:t>
      </w:r>
      <w:proofErr w:type="spellStart"/>
      <w:r w:rsidRPr="00CA57E8">
        <w:rPr>
          <w:b/>
          <w:noProof w:val="0"/>
          <w:lang w:val="en-US" w:eastAsia="ru-RU"/>
        </w:rPr>
        <w:t>Europene</w:t>
      </w:r>
      <w:proofErr w:type="spellEnd"/>
      <w:r w:rsidRPr="00CA57E8">
        <w:rPr>
          <w:b/>
          <w:noProof w:val="0"/>
          <w:lang w:val="en-US" w:eastAsia="ru-RU"/>
        </w:rPr>
        <w:t xml:space="preserve">): </w:t>
      </w:r>
      <w:r w:rsidRPr="00CA57E8">
        <w:rPr>
          <w:b/>
          <w:noProof w:val="0"/>
          <w:u w:val="single"/>
          <w:lang w:val="en-US" w:eastAsia="ru-RU"/>
        </w:rPr>
        <w:t xml:space="preserve">     nu_________</w:t>
      </w:r>
    </w:p>
    <w:p w14:paraId="60BDAFEC" w14:textId="77777777" w:rsidR="00CA57E8" w:rsidRPr="00CA57E8" w:rsidRDefault="00CA57E8" w:rsidP="00CA57E8">
      <w:pPr>
        <w:shd w:val="clear" w:color="auto" w:fill="FFFFFF" w:themeFill="background1"/>
        <w:tabs>
          <w:tab w:val="right" w:pos="426"/>
        </w:tabs>
        <w:contextualSpacing/>
        <w:rPr>
          <w:noProof w:val="0"/>
          <w:sz w:val="20"/>
          <w:lang w:val="en-US" w:eastAsia="ru-RU"/>
        </w:rPr>
      </w:pPr>
      <w:r w:rsidRPr="00CA57E8">
        <w:rPr>
          <w:noProof w:val="0"/>
          <w:sz w:val="20"/>
          <w:lang w:val="en-US" w:eastAsia="ru-RU"/>
        </w:rPr>
        <w:tab/>
      </w:r>
      <w:r w:rsidRPr="00CA57E8">
        <w:rPr>
          <w:noProof w:val="0"/>
          <w:sz w:val="20"/>
          <w:lang w:val="en-US" w:eastAsia="ru-RU"/>
        </w:rPr>
        <w:tab/>
      </w:r>
      <w:r w:rsidRPr="00CA57E8">
        <w:rPr>
          <w:noProof w:val="0"/>
          <w:sz w:val="20"/>
          <w:lang w:val="en-US" w:eastAsia="ru-RU"/>
        </w:rPr>
        <w:tab/>
      </w:r>
      <w:r w:rsidRPr="00CA57E8">
        <w:rPr>
          <w:noProof w:val="0"/>
          <w:sz w:val="20"/>
          <w:lang w:val="en-US" w:eastAsia="ru-RU"/>
        </w:rPr>
        <w:tab/>
      </w:r>
      <w:r w:rsidRPr="00CA57E8">
        <w:rPr>
          <w:noProof w:val="0"/>
          <w:sz w:val="20"/>
          <w:lang w:val="en-US" w:eastAsia="ru-RU"/>
        </w:rPr>
        <w:tab/>
        <w:t xml:space="preserve">       (</w:t>
      </w:r>
      <w:proofErr w:type="spellStart"/>
      <w:r w:rsidRPr="00CA57E8">
        <w:rPr>
          <w:noProof w:val="0"/>
          <w:sz w:val="20"/>
          <w:lang w:val="en-US" w:eastAsia="ru-RU"/>
        </w:rPr>
        <w:t>se</w:t>
      </w:r>
      <w:proofErr w:type="spellEnd"/>
      <w:r w:rsidRPr="00CA57E8">
        <w:rPr>
          <w:noProof w:val="0"/>
          <w:sz w:val="20"/>
          <w:lang w:val="en-US" w:eastAsia="ru-RU"/>
        </w:rPr>
        <w:t xml:space="preserve"> </w:t>
      </w:r>
      <w:proofErr w:type="spellStart"/>
      <w:r w:rsidRPr="00CA57E8">
        <w:rPr>
          <w:noProof w:val="0"/>
          <w:sz w:val="20"/>
          <w:lang w:val="en-US" w:eastAsia="ru-RU"/>
        </w:rPr>
        <w:t>specifică</w:t>
      </w:r>
      <w:proofErr w:type="spellEnd"/>
      <w:r w:rsidRPr="00CA57E8">
        <w:rPr>
          <w:noProof w:val="0"/>
          <w:sz w:val="20"/>
          <w:lang w:val="en-US" w:eastAsia="ru-RU"/>
        </w:rPr>
        <w:t xml:space="preserve"> da </w:t>
      </w:r>
      <w:proofErr w:type="spellStart"/>
      <w:r w:rsidRPr="00CA57E8">
        <w:rPr>
          <w:noProof w:val="0"/>
          <w:sz w:val="20"/>
          <w:lang w:val="en-US" w:eastAsia="ru-RU"/>
        </w:rPr>
        <w:t>sau</w:t>
      </w:r>
      <w:proofErr w:type="spellEnd"/>
      <w:r w:rsidRPr="00CA57E8">
        <w:rPr>
          <w:noProof w:val="0"/>
          <w:sz w:val="20"/>
          <w:lang w:val="en-US" w:eastAsia="ru-RU"/>
        </w:rPr>
        <w:t xml:space="preserve"> nu)</w:t>
      </w:r>
    </w:p>
    <w:p w14:paraId="6812D0DE" w14:textId="77777777" w:rsidR="00CA57E8" w:rsidRPr="00CA57E8" w:rsidRDefault="00CA57E8" w:rsidP="00CA57E8">
      <w:pPr>
        <w:numPr>
          <w:ilvl w:val="0"/>
          <w:numId w:val="23"/>
        </w:numPr>
        <w:shd w:val="clear" w:color="auto" w:fill="FFFFFF" w:themeFill="background1"/>
        <w:tabs>
          <w:tab w:val="right" w:pos="426"/>
        </w:tabs>
        <w:spacing w:before="120"/>
        <w:ind w:left="0" w:firstLine="0"/>
        <w:rPr>
          <w:b/>
          <w:noProof w:val="0"/>
          <w:lang w:val="en-US" w:eastAsia="ru-RU"/>
        </w:rPr>
      </w:pPr>
      <w:r w:rsidRPr="00CA57E8">
        <w:rPr>
          <w:b/>
          <w:noProof w:val="0"/>
          <w:lang w:val="en-US" w:eastAsia="ru-RU"/>
        </w:rPr>
        <w:t xml:space="preserve">Alte </w:t>
      </w:r>
      <w:proofErr w:type="spellStart"/>
      <w:r w:rsidRPr="00CA57E8">
        <w:rPr>
          <w:b/>
          <w:noProof w:val="0"/>
          <w:lang w:val="en-US" w:eastAsia="ru-RU"/>
        </w:rPr>
        <w:t>informații</w:t>
      </w:r>
      <w:proofErr w:type="spellEnd"/>
      <w:r w:rsidRPr="00CA57E8">
        <w:rPr>
          <w:b/>
          <w:noProof w:val="0"/>
          <w:lang w:val="en-US" w:eastAsia="ru-RU"/>
        </w:rPr>
        <w:t xml:space="preserve"> </w:t>
      </w:r>
      <w:proofErr w:type="spellStart"/>
      <w:r w:rsidRPr="00CA57E8">
        <w:rPr>
          <w:b/>
          <w:noProof w:val="0"/>
          <w:lang w:val="en-US" w:eastAsia="ru-RU"/>
        </w:rPr>
        <w:t>relevante</w:t>
      </w:r>
      <w:proofErr w:type="spellEnd"/>
      <w:r w:rsidRPr="00CA57E8">
        <w:rPr>
          <w:b/>
          <w:noProof w:val="0"/>
          <w:lang w:val="en-US" w:eastAsia="ru-RU"/>
        </w:rPr>
        <w:t>:</w:t>
      </w:r>
      <w:r w:rsidRPr="00CA57E8">
        <w:rPr>
          <w:b/>
          <w:noProof w:val="0"/>
          <w:u w:val="single"/>
          <w:lang w:val="en-US" w:eastAsia="ru-RU"/>
        </w:rPr>
        <w:t xml:space="preserve">     nu_________</w:t>
      </w:r>
    </w:p>
    <w:p w14:paraId="34E3B036" w14:textId="77777777" w:rsidR="00CA57E8" w:rsidRPr="00CA57E8" w:rsidRDefault="00CA57E8" w:rsidP="00CA57E8">
      <w:pPr>
        <w:shd w:val="clear" w:color="auto" w:fill="FFFFFF" w:themeFill="background1"/>
        <w:spacing w:before="120" w:after="120"/>
        <w:rPr>
          <w:b/>
          <w:noProof w:val="0"/>
          <w:lang w:val="en-US" w:eastAsia="ru-RU"/>
        </w:rPr>
      </w:pPr>
    </w:p>
    <w:p w14:paraId="1DEBE01C" w14:textId="77777777" w:rsidR="00CA57E8" w:rsidRPr="00CA57E8" w:rsidRDefault="00CA57E8" w:rsidP="00CA57E8">
      <w:pPr>
        <w:shd w:val="clear" w:color="auto" w:fill="FFFFFF" w:themeFill="background1"/>
        <w:spacing w:before="120" w:after="120"/>
        <w:rPr>
          <w:b/>
          <w:noProof w:val="0"/>
          <w:lang w:val="en-US" w:eastAsia="ru-RU"/>
        </w:rPr>
      </w:pPr>
    </w:p>
    <w:p w14:paraId="7D015980" w14:textId="77777777" w:rsidR="00CA57E8" w:rsidRPr="00CA57E8" w:rsidRDefault="00CA57E8" w:rsidP="00CA57E8">
      <w:pPr>
        <w:spacing w:before="120" w:after="120"/>
        <w:rPr>
          <w:b/>
          <w:bCs/>
          <w:color w:val="000000"/>
          <w:lang w:val="en-US"/>
        </w:rPr>
      </w:pPr>
      <w:proofErr w:type="spellStart"/>
      <w:r w:rsidRPr="00CA57E8">
        <w:rPr>
          <w:b/>
          <w:noProof w:val="0"/>
          <w:lang w:val="en-US"/>
        </w:rPr>
        <w:lastRenderedPageBreak/>
        <w:t>Conducătorul</w:t>
      </w:r>
      <w:proofErr w:type="spellEnd"/>
      <w:r w:rsidRPr="00CA57E8">
        <w:rPr>
          <w:b/>
          <w:noProof w:val="0"/>
          <w:lang w:val="en-US"/>
        </w:rPr>
        <w:t xml:space="preserve"> grupului de lucru:                                                 </w:t>
      </w:r>
    </w:p>
    <w:p w14:paraId="37D380B5" w14:textId="77777777" w:rsidR="00CA57E8" w:rsidRPr="00CA57E8" w:rsidRDefault="00CA57E8" w:rsidP="00CA57E8">
      <w:pPr>
        <w:tabs>
          <w:tab w:val="decimal" w:pos="8364"/>
        </w:tabs>
        <w:spacing w:line="276" w:lineRule="auto"/>
        <w:ind w:right="-144"/>
        <w:jc w:val="center"/>
        <w:rPr>
          <w:b/>
          <w:bCs/>
          <w:color w:val="000000"/>
          <w:lang w:val="en-US"/>
        </w:rPr>
      </w:pPr>
    </w:p>
    <w:p w14:paraId="47FD674F" w14:textId="77777777" w:rsidR="00CA57E8" w:rsidRPr="00CA57E8" w:rsidRDefault="00CA57E8" w:rsidP="00CA57E8">
      <w:pPr>
        <w:spacing w:before="120" w:after="120"/>
        <w:rPr>
          <w:b/>
          <w:noProof w:val="0"/>
          <w:lang w:val="en-US" w:eastAsia="ru-RU"/>
        </w:rPr>
      </w:pPr>
      <w:r w:rsidRPr="00CA57E8">
        <w:rPr>
          <w:b/>
          <w:noProof w:val="0"/>
          <w:sz w:val="28"/>
          <w:szCs w:val="28"/>
          <w:lang w:val="en-US" w:eastAsia="ru-RU"/>
        </w:rPr>
        <w:t xml:space="preserve">Primaria  s. Corten    </w:t>
      </w:r>
      <w:r w:rsidRPr="00CA57E8">
        <w:rPr>
          <w:b/>
          <w:noProof w:val="0"/>
          <w:sz w:val="28"/>
          <w:szCs w:val="28"/>
          <w:shd w:val="clear" w:color="auto" w:fill="FFFF00"/>
          <w:lang w:val="en-US" w:eastAsia="ru-RU"/>
        </w:rPr>
        <w:t xml:space="preserve">                   Stepan  </w:t>
      </w:r>
      <w:proofErr w:type="spellStart"/>
      <w:r w:rsidRPr="00CA57E8">
        <w:rPr>
          <w:b/>
          <w:noProof w:val="0"/>
          <w:sz w:val="28"/>
          <w:szCs w:val="28"/>
          <w:shd w:val="clear" w:color="auto" w:fill="FFFF00"/>
          <w:lang w:val="en-US" w:eastAsia="ru-RU"/>
        </w:rPr>
        <w:t>Tanurcov</w:t>
      </w:r>
      <w:proofErr w:type="spellEnd"/>
    </w:p>
    <w:p w14:paraId="5F712D72" w14:textId="77777777" w:rsidR="00CA57E8" w:rsidRPr="00CA57E8" w:rsidRDefault="00CA57E8" w:rsidP="00CA57E8">
      <w:pPr>
        <w:spacing w:before="120" w:after="120"/>
        <w:rPr>
          <w:b/>
          <w:noProof w:val="0"/>
          <w:lang w:val="en-US" w:eastAsia="ru-RU"/>
        </w:rPr>
      </w:pPr>
      <w:r w:rsidRPr="00CA57E8">
        <w:rPr>
          <w:b/>
          <w:noProof w:val="0"/>
          <w:lang w:val="en-US" w:eastAsia="ru-RU"/>
        </w:rPr>
        <w:t xml:space="preserve"> L.Ș.</w:t>
      </w:r>
    </w:p>
    <w:p w14:paraId="13E94FE6" w14:textId="77777777" w:rsidR="00CA57E8" w:rsidRPr="00CA57E8" w:rsidRDefault="00CA57E8" w:rsidP="00CA57E8">
      <w:pPr>
        <w:tabs>
          <w:tab w:val="left" w:pos="360"/>
          <w:tab w:val="left" w:pos="567"/>
        </w:tabs>
        <w:outlineLvl w:val="2"/>
        <w:rPr>
          <w:rFonts w:eastAsia="PMingLiU"/>
          <w:b/>
          <w:noProof w:val="0"/>
          <w:lang w:val="en-US" w:eastAsia="zh-CN"/>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60"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lastRenderedPageBreak/>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lastRenderedPageBreak/>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FD82234"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CE05C4" w:rsidRPr="00CE05C4">
        <w:rPr>
          <w:rFonts w:eastAsia="PMingLiU"/>
          <w:lang w:val="en-US" w:eastAsia="zh-CN"/>
        </w:rPr>
        <w:t xml:space="preserve"> </w:t>
      </w:r>
      <w:r w:rsidR="00F366C7" w:rsidRPr="00FF430B">
        <w:rPr>
          <w:b/>
          <w:u w:val="single"/>
          <w:lang w:val="ro-MD"/>
        </w:rPr>
        <w:t xml:space="preserve">12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lastRenderedPageBreak/>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21799286" w14:textId="4FF6E064" w:rsidR="004E55FA" w:rsidRDefault="004E55FA" w:rsidP="000C5DFB">
      <w:pPr>
        <w:jc w:val="right"/>
        <w:rPr>
          <w:noProof w:val="0"/>
          <w:lang w:val="ro-MD"/>
        </w:rPr>
      </w:pPr>
    </w:p>
    <w:p w14:paraId="4D0B41A1" w14:textId="77777777" w:rsidR="004E55FA" w:rsidRDefault="004E55FA"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135D94E2" w14:textId="4F3E5125" w:rsidR="00806E2B" w:rsidRPr="00FF430B" w:rsidRDefault="007B392A" w:rsidP="00DB45AB">
      <w:pPr>
        <w:jc w:val="center"/>
        <w:rPr>
          <w:i/>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691C7CBB" w14:textId="211D2D87" w:rsidR="003643A9" w:rsidRPr="003643A9" w:rsidRDefault="00460653" w:rsidP="003643A9">
            <w:pPr>
              <w:shd w:val="clear" w:color="auto" w:fill="FFFFFF" w:themeFill="background1"/>
              <w:spacing w:before="120"/>
              <w:rPr>
                <w:noProof w:val="0"/>
                <w:sz w:val="20"/>
                <w:lang w:val="ru-RU" w:eastAsia="ru-RU"/>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w:t>
            </w:r>
            <w:r w:rsidR="003643A9" w:rsidRPr="003643A9">
              <w:rPr>
                <w:b/>
                <w:bCs/>
                <w:noProof w:val="0"/>
                <w:u w:val="single"/>
                <w:lang w:val="ru-RU"/>
              </w:rPr>
              <w:t xml:space="preserve"> </w:t>
            </w:r>
            <w:r w:rsidR="003643A9" w:rsidRPr="003643A9">
              <w:rPr>
                <w:b/>
                <w:bCs/>
                <w:noProof w:val="0"/>
                <w:u w:val="single"/>
                <w:lang w:val="ru-RU"/>
              </w:rPr>
              <w:t xml:space="preserve">Ремонт  участка дороги  в  щебёночном  покрытии  (по переулку  между ул. Комсомольская № 130 и  ул.  Котовского № 129;   по  переулку   от  ул. Пушкина  № 63 до  ул.  Мира №34;  по  переулку   между  ул. Ленина  №97  до   ул. Димитрова №94 )  с.  </w:t>
            </w:r>
            <w:proofErr w:type="spellStart"/>
            <w:r w:rsidR="003643A9" w:rsidRPr="003643A9">
              <w:rPr>
                <w:b/>
                <w:bCs/>
                <w:noProof w:val="0"/>
                <w:u w:val="single"/>
                <w:lang w:val="ru-RU"/>
              </w:rPr>
              <w:t>Кортен</w:t>
            </w:r>
            <w:proofErr w:type="spellEnd"/>
            <w:r w:rsidR="003643A9" w:rsidRPr="003643A9">
              <w:rPr>
                <w:b/>
                <w:bCs/>
                <w:noProof w:val="0"/>
                <w:u w:val="single"/>
                <w:lang w:val="ru-RU"/>
              </w:rPr>
              <w:t>,  р-на Тараклия.</w:t>
            </w:r>
            <w:r w:rsidR="003643A9" w:rsidRPr="003643A9">
              <w:rPr>
                <w:noProof w:val="0"/>
                <w:sz w:val="20"/>
                <w:lang w:val="ru-RU" w:eastAsia="ru-RU"/>
              </w:rPr>
              <w:t xml:space="preserve"> </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06A784A9"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DB45AB">
              <w:rPr>
                <w:lang w:val="ro-MD"/>
              </w:rPr>
              <w:t>24</w:t>
            </w:r>
            <w:r w:rsidR="007B392A" w:rsidRPr="00FF430B">
              <w:rPr>
                <w:lang w:val="ro-MD"/>
              </w:rPr>
              <w:t xml:space="preserve">__                                       </w:t>
            </w:r>
            <w:r w:rsidR="0019071C" w:rsidRPr="00FF430B">
              <w:rPr>
                <w:lang w:val="ro-MD"/>
              </w:rPr>
              <w:t xml:space="preserve">                                         </w:t>
            </w:r>
            <w:r w:rsidR="007B392A" w:rsidRPr="00FF430B">
              <w:rPr>
                <w:lang w:val="ro-MD"/>
              </w:rPr>
              <w:t xml:space="preserve"> </w:t>
            </w:r>
            <w:r w:rsidR="00DB45AB">
              <w:rPr>
                <w:lang w:val="ro-MD"/>
              </w:rPr>
              <w:t xml:space="preserve">    </w:t>
            </w:r>
            <w:r w:rsidR="007B392A" w:rsidRPr="00FF430B">
              <w:rPr>
                <w:lang w:val="ro-MD"/>
              </w:rPr>
              <w:t xml:space="preserve"> </w:t>
            </w:r>
            <w:r w:rsidR="00DB45AB" w:rsidRPr="00DB45AB">
              <w:rPr>
                <w:u w:val="single"/>
                <w:lang w:val="ro-MD"/>
              </w:rPr>
              <w:t>s</w:t>
            </w:r>
            <w:r w:rsidR="00DB45AB">
              <w:rPr>
                <w:u w:val="single"/>
                <w:lang w:val="ro-MD"/>
              </w:rPr>
              <w:t>.</w:t>
            </w:r>
            <w:r w:rsidR="00DB45AB" w:rsidRPr="00DB45AB">
              <w:rPr>
                <w:u w:val="single"/>
                <w:lang w:val="ro-MD"/>
              </w:rPr>
              <w:t>Corten</w:t>
            </w:r>
            <w:r w:rsidR="00460653"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67D35FE" w14:textId="3562F4AC" w:rsidR="00460653" w:rsidRPr="00FF430B" w:rsidRDefault="00460653" w:rsidP="000A781F">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data___________________,între</w:t>
            </w:r>
            <w:r w:rsidR="000A781F">
              <w:rPr>
                <w:lang w:val="ro-MD"/>
              </w:rPr>
              <w:t xml:space="preserve"> </w:t>
            </w:r>
            <w:r w:rsidR="00DB45AB" w:rsidRPr="000A781F">
              <w:rPr>
                <w:b/>
                <w:bCs/>
                <w:lang w:val="ro-MD"/>
              </w:rPr>
              <w:t xml:space="preserve">Primaria </w:t>
            </w:r>
            <w:r w:rsidR="000A781F" w:rsidRPr="000A781F">
              <w:rPr>
                <w:b/>
                <w:bCs/>
                <w:lang w:val="ro-MD"/>
              </w:rPr>
              <w:t>s.Corten</w:t>
            </w:r>
            <w:r w:rsidR="00DB45AB" w:rsidRPr="000A781F">
              <w:rPr>
                <w:lang w:val="en-US"/>
              </w:rPr>
              <w:t xml:space="preserve"> </w:t>
            </w:r>
            <w:r w:rsidRPr="00FF430B">
              <w:rPr>
                <w:lang w:val="ro-MD"/>
              </w:rPr>
              <w:t>, cu sediul în</w:t>
            </w:r>
            <w:r w:rsidR="00DB45AB" w:rsidRPr="000A781F">
              <w:rPr>
                <w:lang w:val="en-US"/>
              </w:rPr>
              <w:t xml:space="preserve"> </w:t>
            </w:r>
            <w:proofErr w:type="spellStart"/>
            <w:r w:rsidR="000A781F">
              <w:rPr>
                <w:lang w:val="en-US"/>
              </w:rPr>
              <w:t>s.Corten</w:t>
            </w:r>
            <w:proofErr w:type="spellEnd"/>
            <w:r w:rsidR="000A781F">
              <w:rPr>
                <w:lang w:val="en-US"/>
              </w:rPr>
              <w:t xml:space="preserve">, r-on </w:t>
            </w:r>
            <w:proofErr w:type="spellStart"/>
            <w:r w:rsidR="000A781F">
              <w:rPr>
                <w:lang w:val="en-US"/>
              </w:rPr>
              <w:t>Taraclia</w:t>
            </w:r>
            <w:proofErr w:type="spellEnd"/>
            <w:r w:rsidR="000A781F">
              <w:rPr>
                <w:lang w:val="en-US"/>
              </w:rPr>
              <w:t xml:space="preserve">, </w:t>
            </w:r>
            <w:r w:rsidRPr="00FF430B">
              <w:rPr>
                <w:sz w:val="20"/>
                <w:szCs w:val="20"/>
                <w:lang w:val="ro-MD"/>
              </w:rPr>
              <w:t xml:space="preserve">                                                       </w:t>
            </w:r>
          </w:p>
          <w:p w14:paraId="6C8D41F7" w14:textId="5D950295" w:rsidR="00460653" w:rsidRPr="00FF430B" w:rsidRDefault="000A781F" w:rsidP="00385C85">
            <w:pPr>
              <w:tabs>
                <w:tab w:val="left" w:pos="567"/>
                <w:tab w:val="right" w:pos="9531"/>
              </w:tabs>
              <w:jc w:val="both"/>
              <w:rPr>
                <w:lang w:val="ro-MD"/>
              </w:rPr>
            </w:pPr>
            <w:r>
              <w:rPr>
                <w:lang w:val="en-US"/>
              </w:rPr>
              <w:lastRenderedPageBreak/>
              <w:t>str. Chirov 8A</w:t>
            </w:r>
            <w:r w:rsidR="00460653" w:rsidRPr="00FF430B">
              <w:rPr>
                <w:lang w:val="ro-MD"/>
              </w:rPr>
              <w:t xml:space="preserve">, telefon: </w:t>
            </w:r>
            <w:r>
              <w:rPr>
                <w:lang w:val="ro-MD"/>
              </w:rPr>
              <w:t>0291-72-2-36</w:t>
            </w:r>
            <w:r w:rsidR="00460653" w:rsidRPr="00FF430B">
              <w:rPr>
                <w:lang w:val="ro-MD"/>
              </w:rPr>
              <w:t xml:space="preserve">, fax: </w:t>
            </w:r>
            <w:r>
              <w:rPr>
                <w:lang w:val="ro-MD"/>
              </w:rPr>
              <w:t>0291-72-2-38</w:t>
            </w:r>
            <w:r w:rsidR="00460653" w:rsidRPr="00FF430B">
              <w:rPr>
                <w:lang w:val="ro-MD"/>
              </w:rPr>
              <w:t>,</w:t>
            </w:r>
          </w:p>
          <w:p w14:paraId="6706F85E" w14:textId="4F39E2B7" w:rsidR="00460653" w:rsidRPr="00FF430B" w:rsidRDefault="009157BF" w:rsidP="000A781F">
            <w:pPr>
              <w:pStyle w:val="af2"/>
              <w:tabs>
                <w:tab w:val="left" w:pos="567"/>
                <w:tab w:val="right" w:pos="9531"/>
              </w:tabs>
              <w:ind w:firstLine="0"/>
              <w:rPr>
                <w:sz w:val="20"/>
                <w:szCs w:val="20"/>
                <w:lang w:val="ro-MD"/>
              </w:rPr>
            </w:pPr>
            <w:r w:rsidRPr="00FF430B">
              <w:rPr>
                <w:lang w:val="ro-MD"/>
              </w:rPr>
              <w:t>IDNO</w:t>
            </w:r>
            <w:r w:rsidR="000A781F">
              <w:rPr>
                <w:lang w:val="ro-MD"/>
              </w:rPr>
              <w:t xml:space="preserve"> </w:t>
            </w:r>
            <w:r w:rsidR="000A781F" w:rsidRPr="000A781F">
              <w:rPr>
                <w:b/>
                <w:bCs/>
                <w:lang w:val="ro-MD"/>
              </w:rPr>
              <w:t>1007601007701</w:t>
            </w:r>
            <w:r w:rsidR="000A781F">
              <w:rPr>
                <w:lang w:val="ro-MD"/>
              </w:rPr>
              <w:t xml:space="preserve">  </w:t>
            </w:r>
            <w:r w:rsidR="00B51B6E" w:rsidRPr="00FF430B">
              <w:rPr>
                <w:lang w:val="ro-MD"/>
              </w:rPr>
              <w:t>reprezentatprin</w:t>
            </w:r>
            <w:r w:rsidR="000A781F">
              <w:rPr>
                <w:lang w:val="ro-MD"/>
              </w:rPr>
              <w:t xml:space="preserve">  </w:t>
            </w:r>
            <w:r w:rsidR="000A781F" w:rsidRPr="000A781F">
              <w:rPr>
                <w:b/>
                <w:bCs/>
                <w:u w:val="single"/>
                <w:lang w:val="ro-MD"/>
              </w:rPr>
              <w:t>Tanurcov   Stepan</w:t>
            </w:r>
            <w:r w:rsidR="000A781F">
              <w:rPr>
                <w:lang w:val="ro-MD"/>
              </w:rPr>
              <w:t xml:space="preserve"> </w:t>
            </w:r>
            <w:r w:rsidR="00460653" w:rsidRPr="00FF430B">
              <w:rPr>
                <w:lang w:val="ro-MD"/>
              </w:rPr>
              <w:t xml:space="preserve"> </w:t>
            </w:r>
            <w:r w:rsidR="005D4B79" w:rsidRPr="00FF430B">
              <w:rPr>
                <w:sz w:val="20"/>
                <w:szCs w:val="20"/>
                <w:lang w:val="ro-MD"/>
              </w:rPr>
              <w:t xml:space="preserve">                                           </w:t>
            </w:r>
            <w:r w:rsidR="00460653" w:rsidRPr="00FF430B">
              <w:rPr>
                <w:sz w:val="20"/>
                <w:szCs w:val="20"/>
                <w:lang w:val="ro-MD"/>
              </w:rPr>
              <w:t xml:space="preserve">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1D57CE31" w14:textId="77777777" w:rsidR="003643A9" w:rsidRPr="003643A9" w:rsidRDefault="00A156C0" w:rsidP="003643A9">
            <w:pPr>
              <w:shd w:val="clear" w:color="auto" w:fill="FFFFFF" w:themeFill="background1"/>
              <w:spacing w:before="120"/>
              <w:rPr>
                <w:noProof w:val="0"/>
                <w:sz w:val="20"/>
                <w:lang w:val="ru-RU"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3643A9">
              <w:rPr>
                <w:i/>
                <w:lang w:val="ro-MD"/>
              </w:rPr>
              <w:t xml:space="preserve"> </w:t>
            </w:r>
            <w:r w:rsidR="003643A9" w:rsidRPr="003643A9">
              <w:rPr>
                <w:b/>
                <w:bCs/>
                <w:noProof w:val="0"/>
                <w:u w:val="single"/>
                <w:lang w:val="ro-MD"/>
              </w:rPr>
              <w:t xml:space="preserve">Ремонт  участка дороги  в  щебёночном  покрытии  (по переулку  между ул. </w:t>
            </w:r>
            <w:r w:rsidR="003643A9" w:rsidRPr="003643A9">
              <w:rPr>
                <w:b/>
                <w:bCs/>
                <w:noProof w:val="0"/>
                <w:u w:val="single"/>
                <w:lang w:val="ru-RU"/>
              </w:rPr>
              <w:t xml:space="preserve">Комсомольская № 130 и  ул.  Котовского № 129;   по  переулку   от  ул. Пушкина  № 63 до  ул.  Мира №34;  по  переулку   между  ул. Ленина  №97  до   ул. Димитрова №94 )  с.  </w:t>
            </w:r>
            <w:proofErr w:type="spellStart"/>
            <w:r w:rsidR="003643A9" w:rsidRPr="003643A9">
              <w:rPr>
                <w:b/>
                <w:bCs/>
                <w:noProof w:val="0"/>
                <w:u w:val="single"/>
                <w:lang w:val="ru-RU"/>
              </w:rPr>
              <w:t>Кортен</w:t>
            </w:r>
            <w:proofErr w:type="spellEnd"/>
            <w:r w:rsidR="003643A9" w:rsidRPr="003643A9">
              <w:rPr>
                <w:b/>
                <w:bCs/>
                <w:noProof w:val="0"/>
                <w:u w:val="single"/>
                <w:lang w:val="ru-RU"/>
              </w:rPr>
              <w:t>,  р-на Тараклия.</w:t>
            </w:r>
            <w:r w:rsidR="003643A9" w:rsidRPr="003643A9">
              <w:rPr>
                <w:noProof w:val="0"/>
                <w:sz w:val="20"/>
                <w:lang w:val="ru-RU" w:eastAsia="ru-RU"/>
              </w:rPr>
              <w:t xml:space="preserve"> </w:t>
            </w:r>
          </w:p>
          <w:p w14:paraId="6398FF10" w14:textId="18CCDC66" w:rsidR="00DB45AB" w:rsidRPr="00DB45AB" w:rsidRDefault="00DB45AB" w:rsidP="00DB45AB">
            <w:pPr>
              <w:shd w:val="clear" w:color="auto" w:fill="FFFFFF" w:themeFill="background1"/>
              <w:spacing w:before="120"/>
              <w:rPr>
                <w:noProof w:val="0"/>
                <w:sz w:val="20"/>
                <w:lang w:val="ro-MD" w:eastAsia="ru-RU"/>
              </w:rPr>
            </w:pPr>
            <w:r w:rsidRPr="00DB45AB">
              <w:rPr>
                <w:noProof w:val="0"/>
                <w:sz w:val="20"/>
                <w:lang w:val="ro-MD" w:eastAsia="ru-RU"/>
              </w:rPr>
              <w:t xml:space="preserve"> </w:t>
            </w:r>
          </w:p>
          <w:p w14:paraId="387161EA" w14:textId="73367A38"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2E447F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w:t>
            </w:r>
            <w:r w:rsidR="00DB45AB">
              <w:rPr>
                <w:lang w:val="ro-MD"/>
              </w:rPr>
              <w:t>2</w:t>
            </w:r>
            <w:r w:rsidR="009F0FE8" w:rsidRPr="00FF430B">
              <w:rPr>
                <w:lang w:val="ro-MD"/>
              </w:rPr>
              <w:t>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 xml:space="preserve">nt întrunite condiţiile pentru anunţarea comisiei de recepţie. În cazul în care se </w:t>
            </w:r>
            <w:r w:rsidR="00460653" w:rsidRPr="00FF430B">
              <w:rPr>
                <w:lang w:val="ro-MD"/>
              </w:rPr>
              <w:lastRenderedPageBreak/>
              <w:t>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3147D4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DB45AB">
              <w:rPr>
                <w:noProof w:val="0"/>
                <w:lang w:val="ro-MD" w:eastAsia="ru-RU"/>
              </w:rPr>
              <w:t xml:space="preserve">    </w:t>
            </w:r>
            <w:r w:rsidR="00DB45AB" w:rsidRPr="00DB45AB">
              <w:rPr>
                <w:noProof w:val="0"/>
                <w:u w:val="single"/>
                <w:lang w:val="ro-MD" w:eastAsia="ru-RU"/>
              </w:rPr>
              <w:t>5</w:t>
            </w:r>
            <w:r w:rsidR="00DB45AB">
              <w:rPr>
                <w:noProof w:val="0"/>
                <w:u w:val="single"/>
                <w:lang w:val="ro-MD" w:eastAsia="ru-RU"/>
              </w:rPr>
              <w:t xml:space="preserve">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w:t>
            </w:r>
            <w:r w:rsidR="00460653" w:rsidRPr="00FF430B">
              <w:rPr>
                <w:lang w:val="ro-MD"/>
              </w:rPr>
              <w:lastRenderedPageBreak/>
              <w:t xml:space="preserve">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062FFA84" w:rsidR="005B666D" w:rsidRPr="00FF430B" w:rsidRDefault="00BE5A1E" w:rsidP="003643A9">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lastRenderedPageBreak/>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F7D7213" w14:textId="4D6E24F8" w:rsidR="00460653" w:rsidRPr="003643A9" w:rsidRDefault="00D05A94" w:rsidP="006A3FCC">
            <w:pPr>
              <w:pStyle w:val="af2"/>
              <w:numPr>
                <w:ilvl w:val="1"/>
                <w:numId w:val="16"/>
              </w:numPr>
              <w:tabs>
                <w:tab w:val="left" w:pos="284"/>
                <w:tab w:val="left" w:pos="426"/>
              </w:tabs>
              <w:spacing w:line="276" w:lineRule="auto"/>
              <w:ind w:left="0" w:firstLine="0"/>
              <w:rPr>
                <w:lang w:val="ro-MD"/>
              </w:rPr>
            </w:pPr>
            <w:r w:rsidRPr="003643A9">
              <w:rPr>
                <w:lang w:val="ro-MD"/>
              </w:rPr>
              <w:t xml:space="preserve">8.9. </w:t>
            </w:r>
            <w:r w:rsidR="00460653" w:rsidRPr="003643A9">
              <w:rPr>
                <w:lang w:val="ro-MD"/>
              </w:rPr>
              <w:t xml:space="preserve">Lucrările încep după </w:t>
            </w:r>
            <w:r w:rsidR="00684D44" w:rsidRPr="003643A9">
              <w:rPr>
                <w:lang w:val="ro-MD"/>
              </w:rPr>
              <w:t>…..</w:t>
            </w:r>
            <w:r w:rsidR="00460653" w:rsidRPr="003643A9">
              <w:rPr>
                <w:lang w:val="ro-MD"/>
              </w:rPr>
              <w:t xml:space="preserve"> zile de la semnarea şi înregistrarea contractului în modul corespunzător şi primirea ordinului de execuţie.</w:t>
            </w: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6DB97F8"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460653" w:rsidRPr="00792A15">
              <w:rPr>
                <w:u w:val="single"/>
                <w:lang w:val="ro-MD"/>
              </w:rPr>
              <w:t xml:space="preserve"> </w:t>
            </w:r>
            <w:r w:rsidR="000A781F" w:rsidRPr="00792A15">
              <w:rPr>
                <w:b/>
                <w:u w:val="single"/>
                <w:lang w:val="ro-MD"/>
              </w:rPr>
              <w:t>5</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09CF61B1" w:rsidR="00460653" w:rsidRPr="003643A9" w:rsidRDefault="00D83EE1" w:rsidP="00D72A00">
            <w:pPr>
              <w:pStyle w:val="af2"/>
              <w:numPr>
                <w:ilvl w:val="1"/>
                <w:numId w:val="16"/>
              </w:numPr>
              <w:tabs>
                <w:tab w:val="left" w:pos="567"/>
              </w:tabs>
              <w:spacing w:line="276" w:lineRule="auto"/>
              <w:ind w:left="0" w:firstLine="0"/>
              <w:rPr>
                <w:lang w:val="ro-MD"/>
              </w:rPr>
            </w:pPr>
            <w:r w:rsidRPr="003643A9">
              <w:rPr>
                <w:lang w:val="ro-MD"/>
              </w:rPr>
              <w:lastRenderedPageBreak/>
              <w:t xml:space="preserve">9.3. </w:t>
            </w:r>
            <w:r w:rsidR="00460653" w:rsidRPr="003643A9">
              <w:rPr>
                <w:lang w:val="ro-MD"/>
              </w:rPr>
              <w:t xml:space="preserve">Antreprenorul are obligaţia ca în perioada de garanţie să înlăture toate defecţiunile ce ţin de nerespectarea clauzelor contractului </w:t>
            </w:r>
            <w:r w:rsidRPr="003643A9">
              <w:rPr>
                <w:lang w:val="ro-MD"/>
              </w:rPr>
              <w:t xml:space="preserve">din cont propriu, </w:t>
            </w:r>
            <w:r w:rsidR="00460653" w:rsidRPr="003643A9">
              <w:rPr>
                <w:lang w:val="ro-MD"/>
              </w:rPr>
              <w:t xml:space="preserve">în urma unei notificări transmise de către Beneficiar. </w:t>
            </w: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229C0FE2" w14:textId="46916C91" w:rsidR="00460653" w:rsidRPr="003643A9" w:rsidRDefault="00D53233" w:rsidP="005B45DA">
            <w:pPr>
              <w:pStyle w:val="af2"/>
              <w:numPr>
                <w:ilvl w:val="1"/>
                <w:numId w:val="16"/>
              </w:numPr>
              <w:tabs>
                <w:tab w:val="left" w:pos="567"/>
                <w:tab w:val="left" w:pos="1890"/>
              </w:tabs>
              <w:spacing w:line="276" w:lineRule="auto"/>
              <w:ind w:left="0" w:firstLine="0"/>
              <w:rPr>
                <w:lang w:val="ro-MD"/>
              </w:rPr>
            </w:pPr>
            <w:r w:rsidRPr="003643A9">
              <w:rPr>
                <w:lang w:val="ro-MD"/>
              </w:rPr>
              <w:t xml:space="preserve">10.11. </w:t>
            </w:r>
            <w:r w:rsidR="00460653" w:rsidRPr="003643A9">
              <w:rPr>
                <w:lang w:val="ro-MD"/>
              </w:rPr>
              <w:t>Antreprenorul şi subantreprenorii răspund soli</w:t>
            </w:r>
            <w:r w:rsidR="00DA1062" w:rsidRPr="003643A9">
              <w:rPr>
                <w:lang w:val="ro-MD"/>
              </w:rPr>
              <w:t>dar pentru neexecutarea obligaț</w:t>
            </w:r>
            <w:r w:rsidR="00460653" w:rsidRPr="003643A9">
              <w:rPr>
                <w:lang w:val="ro-MD"/>
              </w:rPr>
              <w:t>iil</w:t>
            </w:r>
            <w:r w:rsidR="00BB2CB2" w:rsidRPr="003643A9">
              <w:rPr>
                <w:lang w:val="ro-MD"/>
              </w:rPr>
              <w:t>or</w:t>
            </w:r>
            <w:r w:rsidR="00460653" w:rsidRPr="003643A9">
              <w:rPr>
                <w:lang w:val="ro-MD"/>
              </w:rPr>
              <w:t xml:space="preserve"> contractuale.</w:t>
            </w: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lastRenderedPageBreak/>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6ABE0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D7972" w:rsidRPr="00071868">
                    <w:rPr>
                      <w:b/>
                      <w:bCs/>
                      <w:lang w:val="en-US" w:eastAsia="ru-RU"/>
                    </w:rPr>
                    <w:t xml:space="preserve"> Primaria</w:t>
                  </w:r>
                  <w:r w:rsidR="000D7972" w:rsidRPr="00071868">
                    <w:rPr>
                      <w:lang w:eastAsia="ru-RU"/>
                    </w:rPr>
                    <w:t xml:space="preserve"> </w:t>
                  </w:r>
                  <w:r w:rsidR="000D7972" w:rsidRPr="00071868">
                    <w:rPr>
                      <w:b/>
                      <w:bCs/>
                      <w:lang w:val="en-US" w:eastAsia="ru-RU"/>
                    </w:rPr>
                    <w:t>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D044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D7972" w:rsidRPr="00071868">
                    <w:rPr>
                      <w:b/>
                      <w:bCs/>
                      <w:lang w:eastAsia="ru-RU"/>
                    </w:rPr>
                    <w:t xml:space="preserve"> 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185C21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D7972" w:rsidRPr="00071868">
                    <w:rPr>
                      <w:b/>
                      <w:bCs/>
                      <w:lang w:eastAsia="ru-RU"/>
                    </w:rPr>
                    <w:t xml:space="preserve"> 10076010077</w:t>
                  </w:r>
                  <w:r w:rsidR="000D7972" w:rsidRPr="00071868">
                    <w:rPr>
                      <w:b/>
                      <w:bCs/>
                      <w:lang w:val="en-US" w:eastAsia="ru-RU"/>
                    </w:rPr>
                    <w:t>01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25329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D7972" w:rsidRPr="00071868">
                    <w:rPr>
                      <w:b/>
                      <w:bCs/>
                      <w:lang w:val="en-US" w:eastAsia="ru-RU"/>
                    </w:rPr>
                    <w:t xml:space="preserve">Ministerul Finantelor- Trezoreria </w:t>
                  </w:r>
                  <w:r w:rsidR="000D7972">
                    <w:rPr>
                      <w:b/>
                      <w:bCs/>
                      <w:lang w:val="en-US" w:eastAsia="ru-RU"/>
                    </w:rPr>
                    <w:t xml:space="preserve">      </w:t>
                  </w:r>
                  <w:r w:rsidR="000D7972" w:rsidRPr="00071868">
                    <w:rPr>
                      <w:b/>
                      <w:bCs/>
                      <w:lang w:val="en-US" w:eastAsia="ru-RU"/>
                    </w:rPr>
                    <w:t>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BFDFF3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0D7972" w:rsidRPr="00071868">
                    <w:rPr>
                      <w:b/>
                      <w:bCs/>
                      <w:lang w:val="en-US" w:eastAsia="ru-RU"/>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84A135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D7972" w:rsidRPr="00B35B05">
                    <w:rPr>
                      <w:lang w:val="en-US"/>
                    </w:rPr>
                    <w:t>:</w:t>
                  </w:r>
                  <w:r w:rsidR="000D7972">
                    <w:rPr>
                      <w:lang w:val="ro-MD"/>
                    </w:rPr>
                    <w:t xml:space="preserve">  MD68TRPDAJ222500D11151AB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0D797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05D011E" w:rsidR="007E709D" w:rsidRPr="00C85E47" w:rsidRDefault="00CA57E8" w:rsidP="00CA57E8">
                  <w:pPr>
                    <w:shd w:val="clear" w:color="auto" w:fill="FFFFFF" w:themeFill="background1"/>
                    <w:spacing w:before="120"/>
                    <w:rPr>
                      <w:noProof w:val="0"/>
                      <w:lang w:val="en-US"/>
                    </w:rPr>
                  </w:pPr>
                  <w:r w:rsidRPr="00B825B4">
                    <w:rPr>
                      <w:b/>
                      <w:bCs/>
                      <w:lang w:val="ru-RU"/>
                    </w:rPr>
                    <w:t>Ремонт  участка дороги  в  щебёночном  покрытии  (по переулку  между ул. Комсомольская № 130 и  ул.  Котовского № 129;   по  переулку   от  ул. Пушкина  № 63 до  ул.  Мира №34;  по  переулку   между  ул. Ленина  №97  до   ул. Димитрова №94 )  с.  Кортен</w:t>
                  </w:r>
                  <w:r w:rsidRPr="00C85E47">
                    <w:rPr>
                      <w:b/>
                      <w:bCs/>
                      <w:lang w:val="en-US"/>
                    </w:rPr>
                    <w:t xml:space="preserve">,  </w:t>
                  </w:r>
                  <w:r w:rsidRPr="00B825B4">
                    <w:rPr>
                      <w:b/>
                      <w:bCs/>
                      <w:lang w:val="ru-RU"/>
                    </w:rPr>
                    <w:t>р</w:t>
                  </w:r>
                  <w:r w:rsidRPr="00C85E47">
                    <w:rPr>
                      <w:b/>
                      <w:bCs/>
                      <w:lang w:val="en-US"/>
                    </w:rPr>
                    <w:t>-</w:t>
                  </w:r>
                  <w:r w:rsidRPr="00B825B4">
                    <w:rPr>
                      <w:b/>
                      <w:bCs/>
                      <w:lang w:val="ru-RU"/>
                    </w:rPr>
                    <w:t>на</w:t>
                  </w:r>
                  <w:r w:rsidRPr="00C85E47">
                    <w:rPr>
                      <w:b/>
                      <w:bCs/>
                      <w:lang w:val="en-US"/>
                    </w:rPr>
                    <w:t xml:space="preserve"> </w:t>
                  </w:r>
                  <w:r w:rsidRPr="00B825B4">
                    <w:rPr>
                      <w:b/>
                      <w:bCs/>
                      <w:lang w:val="ru-RU"/>
                    </w:rPr>
                    <w:t>Тараклия</w:t>
                  </w:r>
                  <w:r w:rsidRPr="00C85E47">
                    <w:rPr>
                      <w:b/>
                      <w:bCs/>
                      <w:lang w:val="en-US"/>
                    </w:rPr>
                    <w:t>.</w:t>
                  </w:r>
                  <w:r w:rsidRPr="00C85E47">
                    <w:rPr>
                      <w:sz w:val="20"/>
                      <w:lang w:val="en-US"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230B3B98" w:rsidR="007E709D" w:rsidRPr="00FF430B" w:rsidRDefault="000D7972" w:rsidP="000D7972">
                  <w:pPr>
                    <w:ind w:left="113" w:right="113"/>
                    <w:jc w:val="both"/>
                    <w:rPr>
                      <w:noProof w:val="0"/>
                      <w:lang w:val="ro-MD"/>
                    </w:rPr>
                  </w:pPr>
                  <w:r>
                    <w:rPr>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B35B05">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033BDA50" w:rsidR="00803E7E" w:rsidRPr="00C85E47" w:rsidRDefault="00CA57E8" w:rsidP="004D7C86">
                  <w:pPr>
                    <w:keepNext/>
                    <w:keepLines/>
                    <w:spacing w:before="200"/>
                    <w:jc w:val="both"/>
                    <w:outlineLvl w:val="2"/>
                    <w:rPr>
                      <w:noProof w:val="0"/>
                      <w:lang w:val="en-US"/>
                    </w:rPr>
                  </w:pPr>
                  <w:r w:rsidRPr="00B825B4">
                    <w:rPr>
                      <w:b/>
                      <w:bCs/>
                      <w:lang w:val="ru-RU"/>
                    </w:rPr>
                    <w:t>Ремонт  участка дороги  в  щебёночном  покрытии  (по переулку  между ул. Комсомольская № 130 и  ул.  Котовского № 129;   по  переулку   от  ул. Пушкина  № 63 до  ул.  Мира №34;  по  переулку   между  ул. Ленина  №97  до   ул. Димитрова №94 )  с.  Кортен</w:t>
                  </w:r>
                  <w:r w:rsidRPr="00C85E47">
                    <w:rPr>
                      <w:b/>
                      <w:bCs/>
                      <w:lang w:val="en-US"/>
                    </w:rPr>
                    <w:t xml:space="preserve">,  </w:t>
                  </w:r>
                  <w:r w:rsidRPr="00B825B4">
                    <w:rPr>
                      <w:b/>
                      <w:bCs/>
                      <w:lang w:val="ru-RU"/>
                    </w:rPr>
                    <w:t>р</w:t>
                  </w:r>
                  <w:r w:rsidRPr="00C85E47">
                    <w:rPr>
                      <w:b/>
                      <w:bCs/>
                      <w:lang w:val="en-US"/>
                    </w:rPr>
                    <w:t>-</w:t>
                  </w:r>
                  <w:r w:rsidRPr="00B825B4">
                    <w:rPr>
                      <w:b/>
                      <w:bCs/>
                      <w:lang w:val="ru-RU"/>
                    </w:rPr>
                    <w:t>на</w:t>
                  </w:r>
                  <w:r w:rsidRPr="00C85E47">
                    <w:rPr>
                      <w:b/>
                      <w:bCs/>
                      <w:lang w:val="en-US"/>
                    </w:rPr>
                    <w:t xml:space="preserve"> </w:t>
                  </w:r>
                  <w:r w:rsidRPr="00B825B4">
                    <w:rPr>
                      <w:b/>
                      <w:bCs/>
                      <w:lang w:val="ru-RU"/>
                    </w:rPr>
                    <w:t>Тараклия</w:t>
                  </w:r>
                  <w:r w:rsidRPr="00C85E47">
                    <w:rPr>
                      <w:b/>
                      <w:bCs/>
                      <w:lang w:val="en-US"/>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381FE324" w:rsidR="00803E7E" w:rsidRPr="00FF430B" w:rsidRDefault="00B35B05" w:rsidP="00B35B05">
                  <w:pPr>
                    <w:keepNext/>
                    <w:keepLines/>
                    <w:spacing w:before="200"/>
                    <w:ind w:left="113" w:right="113"/>
                    <w:jc w:val="both"/>
                    <w:outlineLvl w:val="2"/>
                    <w:rPr>
                      <w:noProof w:val="0"/>
                      <w:lang w:val="ro-MD"/>
                    </w:rPr>
                  </w:pPr>
                  <w:r>
                    <w:rPr>
                      <w:noProof w:val="0"/>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19F8EC41" w14:textId="5E818406" w:rsidR="00B35B05" w:rsidRDefault="00CE05C4" w:rsidP="0060188C">
                  <w:pPr>
                    <w:jc w:val="both"/>
                    <w:rPr>
                      <w:lang w:val="ro-MD"/>
                    </w:rPr>
                  </w:pPr>
                  <w:r>
                    <w:rPr>
                      <w:b/>
                      <w:lang w:val="en-US"/>
                    </w:rPr>
                    <w:t xml:space="preserve"> </w:t>
                  </w:r>
                  <w:r w:rsidR="00B35B05">
                    <w:rPr>
                      <w:b/>
                      <w:lang w:val="en-US"/>
                    </w:rPr>
                    <w:t xml:space="preserve">                 </w:t>
                  </w:r>
                  <w:r w:rsidR="00394DC7" w:rsidRPr="00FF430B">
                    <w:rPr>
                      <w:lang w:val="ro-MD"/>
                    </w:rPr>
                    <w:t xml:space="preserve">reprezentat prin director </w:t>
                  </w:r>
                  <w:r>
                    <w:rPr>
                      <w:lang w:val="ro-MD"/>
                    </w:rPr>
                    <w:t xml:space="preserve">        </w:t>
                  </w:r>
                </w:p>
                <w:p w14:paraId="3EF25DAD" w14:textId="487D0C4E" w:rsidR="00394DC7" w:rsidRPr="00FF430B" w:rsidRDefault="00394DC7" w:rsidP="0060188C">
                  <w:pPr>
                    <w:jc w:val="both"/>
                    <w:rPr>
                      <w:lang w:val="ro-MD"/>
                    </w:rPr>
                  </w:pPr>
                  <w:r w:rsidRPr="00FF430B">
                    <w:rPr>
                      <w:lang w:val="ro-MD"/>
                    </w:rPr>
                    <w:t xml:space="preserve">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CE05C4">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lastRenderedPageBreak/>
                    <w:t>Adresa poştală:</w:t>
                  </w:r>
                </w:p>
              </w:tc>
              <w:tc>
                <w:tcPr>
                  <w:tcW w:w="4927" w:type="dxa"/>
                  <w:tcBorders>
                    <w:top w:val="nil"/>
                    <w:left w:val="nil"/>
                    <w:bottom w:val="nil"/>
                    <w:right w:val="nil"/>
                  </w:tcBorders>
                  <w:vAlign w:val="center"/>
                </w:tcPr>
                <w:p w14:paraId="5CBE8612" w14:textId="49D5683A"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0656A9" w:rsidRPr="000656A9">
                    <w:rPr>
                      <w:b/>
                      <w:bCs/>
                      <w:noProof w:val="0"/>
                      <w:lang w:val="en-US" w:eastAsia="ru-RU"/>
                    </w:rPr>
                    <w:t xml:space="preserve"> </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14A8CB6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3FB424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68451B44"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6DB1BDD6"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FB7C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B35B05">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004DF40A" w:rsidR="004001DE" w:rsidRPr="00FB7CE1" w:rsidRDefault="004001DE" w:rsidP="00FB7CE1">
                  <w:pPr>
                    <w:ind w:left="113" w:right="113"/>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4997E618"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1B5BF" w14:textId="77777777" w:rsidR="00A62E73" w:rsidRDefault="00A62E73" w:rsidP="00A20ACF">
      <w:r>
        <w:separator/>
      </w:r>
    </w:p>
  </w:endnote>
  <w:endnote w:type="continuationSeparator" w:id="0">
    <w:p w14:paraId="633EE9E1" w14:textId="77777777" w:rsidR="00A62E73" w:rsidRDefault="00A62E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BC3D" w14:textId="77777777" w:rsidR="00A62E73" w:rsidRDefault="00A62E73" w:rsidP="00A20ACF">
      <w:r>
        <w:separator/>
      </w:r>
    </w:p>
  </w:footnote>
  <w:footnote w:type="continuationSeparator" w:id="0">
    <w:p w14:paraId="7EF082EE" w14:textId="77777777" w:rsidR="00A62E73" w:rsidRDefault="00A62E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81F"/>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97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51E"/>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3A9"/>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B14"/>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5FA"/>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A15"/>
    <w:rsid w:val="0079357E"/>
    <w:rsid w:val="007939DD"/>
    <w:rsid w:val="0079540A"/>
    <w:rsid w:val="0079576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0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3A0"/>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E73"/>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F0"/>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B05"/>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BA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E47"/>
    <w:rsid w:val="00C8761B"/>
    <w:rsid w:val="00C879A4"/>
    <w:rsid w:val="00C94014"/>
    <w:rsid w:val="00C94CF3"/>
    <w:rsid w:val="00C96BE2"/>
    <w:rsid w:val="00C974C7"/>
    <w:rsid w:val="00C9771C"/>
    <w:rsid w:val="00C97B51"/>
    <w:rsid w:val="00C97D91"/>
    <w:rsid w:val="00CA027D"/>
    <w:rsid w:val="00CA0469"/>
    <w:rsid w:val="00CA08C6"/>
    <w:rsid w:val="00CA1E86"/>
    <w:rsid w:val="00CA2D6F"/>
    <w:rsid w:val="00CA55D4"/>
    <w:rsid w:val="00CA57E8"/>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AB"/>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5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CA57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CA57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74</Pages>
  <Words>24963</Words>
  <Characters>142295</Characters>
  <Application>Microsoft Office Word</Application>
  <DocSecurity>0</DocSecurity>
  <Lines>1185</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24</cp:revision>
  <cp:lastPrinted>2021-06-01T11:52:00Z</cp:lastPrinted>
  <dcterms:created xsi:type="dcterms:W3CDTF">2021-06-14T10:00:00Z</dcterms:created>
  <dcterms:modified xsi:type="dcterms:W3CDTF">2024-10-01T07:30:00Z</dcterms:modified>
</cp:coreProperties>
</file>