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4516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40848" w:rsidRDefault="000E4D7D" w:rsidP="009F1E2C">
      <w:pPr>
        <w:pStyle w:val="af2"/>
        <w:shd w:val="clear" w:color="auto" w:fill="FFFFFF"/>
        <w:tabs>
          <w:tab w:val="left" w:pos="-284"/>
        </w:tabs>
        <w:ind w:left="-284" w:firstLine="284"/>
        <w:rPr>
          <w:color w:val="000000" w:themeColor="text1"/>
          <w:lang w:val="en-US" w:eastAsia="it-IT"/>
        </w:rPr>
      </w:pPr>
      <w:r w:rsidRPr="00940848">
        <w:rPr>
          <w:b/>
          <w:color w:val="000000" w:themeColor="text1"/>
          <w:lang w:val="en-US"/>
        </w:rPr>
        <w:t>9</w:t>
      </w:r>
      <w:r w:rsidR="0024699C" w:rsidRPr="00940848">
        <w:rPr>
          <w:b/>
          <w:color w:val="000000" w:themeColor="text1"/>
          <w:lang w:val="en-US"/>
        </w:rPr>
        <w:t>8</w:t>
      </w:r>
      <w:r w:rsidR="00B00190" w:rsidRPr="00940848">
        <w:rPr>
          <w:b/>
          <w:color w:val="000000" w:themeColor="text1"/>
          <w:lang w:val="en-US"/>
        </w:rPr>
        <w:t xml:space="preserve">. </w:t>
      </w:r>
      <w:r w:rsidR="009C11B3" w:rsidRPr="00940848">
        <w:rPr>
          <w:b/>
          <w:color w:val="000000" w:themeColor="text1"/>
          <w:lang w:val="en-US"/>
        </w:rPr>
        <w:t xml:space="preserve"> </w:t>
      </w:r>
      <w:r w:rsidR="00B00190" w:rsidRPr="0094084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13035046" w:rsidR="00460653" w:rsidRPr="00136C61" w:rsidRDefault="00460653" w:rsidP="00385C85">
            <w:pPr>
              <w:pStyle w:val="af2"/>
              <w:tabs>
                <w:tab w:val="left" w:pos="567"/>
                <w:tab w:val="right" w:pos="9531"/>
              </w:tabs>
              <w:ind w:firstLine="0"/>
              <w:rPr>
                <w:lang w:val="en-US"/>
              </w:rPr>
            </w:pPr>
            <w:r w:rsidRPr="00940848">
              <w:rPr>
                <w:lang w:val="en-US"/>
              </w:rPr>
              <w:t>Prezentul contract este încheiat în urma procedurii de achiziție nr. ________________ din data___________________, între</w:t>
            </w:r>
            <w:r w:rsidR="008A47F8" w:rsidRPr="008A47F8">
              <w:rPr>
                <w:b/>
                <w:noProof/>
                <w:u w:val="single" w:color="000000"/>
                <w:lang w:val="en-US"/>
              </w:rPr>
              <w:t xml:space="preserve"> IMSP Spitalului Clinic al Ministerului Sănătății</w:t>
            </w:r>
            <w:r w:rsidRPr="00940848">
              <w:rPr>
                <w:lang w:val="en-US"/>
              </w:rPr>
              <w:t>, cu sediul în</w:t>
            </w:r>
            <w:r w:rsidR="00136C61" w:rsidRPr="00940848">
              <w:rPr>
                <w:lang w:val="en-US"/>
              </w:rPr>
              <w:t xml:space="preserve"> Chisinau </w:t>
            </w:r>
            <w:r w:rsidRPr="00940848">
              <w:rPr>
                <w:lang w:val="en-US"/>
              </w:rPr>
              <w:t xml:space="preserve">str._____________________________________, </w:t>
            </w:r>
            <w:r w:rsidRPr="00940848">
              <w:rPr>
                <w:lang w:val="en-US"/>
              </w:rPr>
              <w:tab/>
              <w:t xml:space="preserve">telefon: ______________, </w:t>
            </w:r>
            <w:r w:rsidR="00136C61" w:rsidRPr="00940848">
              <w:rPr>
                <w:lang w:val="en-US"/>
              </w:rPr>
              <w:t>email</w:t>
            </w:r>
            <w:r w:rsidRPr="00940848">
              <w:rPr>
                <w:lang w:val="en-US"/>
              </w:rPr>
              <w:t>: ___________,</w:t>
            </w:r>
            <w:r w:rsidR="00136C61">
              <w:rPr>
                <w:lang w:val="en-US"/>
              </w:rPr>
              <w:t xml:space="preserve"> </w:t>
            </w:r>
            <w:r w:rsidR="009157BF" w:rsidRPr="00940848">
              <w:rPr>
                <w:lang w:val="en-US"/>
              </w:rPr>
              <w:t>IDNO</w:t>
            </w:r>
            <w:r w:rsidR="00136C61" w:rsidRPr="00940848">
              <w:rPr>
                <w:lang w:val="en-US"/>
              </w:rPr>
              <w:t xml:space="preserve"> 1003600150716</w:t>
            </w:r>
            <w:r w:rsidR="00B51B6E" w:rsidRPr="00940848">
              <w:rPr>
                <w:lang w:val="en-US"/>
              </w:rPr>
              <w:t xml:space="preserve"> reprezentat prin </w:t>
            </w:r>
            <w:r w:rsidRPr="00940848">
              <w:rPr>
                <w:lang w:val="en-US"/>
              </w:rPr>
              <w:t>____________</w:t>
            </w:r>
            <w:r w:rsidR="00136C61" w:rsidRPr="00940848">
              <w:rPr>
                <w:lang w:val="en-US"/>
              </w:rPr>
              <w:t>_______________________</w:t>
            </w:r>
            <w:r w:rsidRPr="00940848">
              <w:rPr>
                <w:lang w:val="en-US"/>
              </w:rPr>
              <w:t xml:space="preserve">,    </w:t>
            </w:r>
          </w:p>
          <w:p w14:paraId="6706F85E" w14:textId="6D6A3BCF" w:rsidR="00460653" w:rsidRPr="00940848" w:rsidRDefault="005D4B79" w:rsidP="00385C85">
            <w:pPr>
              <w:pStyle w:val="af2"/>
              <w:tabs>
                <w:tab w:val="left" w:pos="567"/>
              </w:tabs>
              <w:ind w:firstLine="0"/>
              <w:rPr>
                <w:sz w:val="20"/>
                <w:szCs w:val="20"/>
                <w:lang w:val="en-US"/>
              </w:rPr>
            </w:pPr>
            <w:r w:rsidRPr="00940848">
              <w:rPr>
                <w:sz w:val="20"/>
                <w:szCs w:val="20"/>
                <w:lang w:val="en-US"/>
              </w:rPr>
              <w:t xml:space="preserve">                                                  </w:t>
            </w:r>
            <w:r w:rsidR="00136C61" w:rsidRPr="00940848">
              <w:rPr>
                <w:sz w:val="20"/>
                <w:szCs w:val="20"/>
                <w:lang w:val="en-US"/>
              </w:rPr>
              <w:t xml:space="preserve">                                                       </w:t>
            </w:r>
            <w:r w:rsidRPr="00940848">
              <w:rPr>
                <w:sz w:val="20"/>
                <w:szCs w:val="20"/>
                <w:lang w:val="en-US"/>
              </w:rPr>
              <w:t xml:space="preserve"> </w:t>
            </w:r>
            <w:r w:rsidR="00460653" w:rsidRPr="00940848">
              <w:rPr>
                <w:sz w:val="20"/>
                <w:szCs w:val="20"/>
                <w:lang w:val="en-US"/>
              </w:rPr>
              <w:t xml:space="preserve"> (numele, prenumele şi</w:t>
            </w:r>
            <w:r w:rsidR="00DF4DCF" w:rsidRPr="00940848">
              <w:rPr>
                <w:sz w:val="20"/>
                <w:szCs w:val="20"/>
                <w:lang w:val="en-US"/>
              </w:rPr>
              <w:t xml:space="preserve"> </w:t>
            </w:r>
            <w:r w:rsidR="00460653" w:rsidRPr="00940848">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40848" w:rsidRDefault="00460653" w:rsidP="00385C85">
            <w:pPr>
              <w:pStyle w:val="af2"/>
              <w:tabs>
                <w:tab w:val="left" w:pos="567"/>
              </w:tabs>
              <w:ind w:firstLine="0"/>
              <w:rPr>
                <w:sz w:val="20"/>
                <w:szCs w:val="20"/>
                <w:lang w:val="en-US"/>
              </w:rPr>
            </w:pPr>
            <w:r w:rsidRPr="00940848">
              <w:rPr>
                <w:lang w:val="en-US"/>
              </w:rPr>
              <w:t>telefon: ______________, fax: _____________,</w:t>
            </w:r>
            <w:r w:rsidR="00DF4DCF" w:rsidRPr="00940848">
              <w:rPr>
                <w:lang w:val="en-US"/>
              </w:rPr>
              <w:t xml:space="preserve"> </w:t>
            </w:r>
            <w:r w:rsidR="009157BF" w:rsidRPr="00940848">
              <w:rPr>
                <w:lang w:val="en-US"/>
              </w:rPr>
              <w:t>IDNO</w:t>
            </w:r>
            <w:r w:rsidRPr="00940848">
              <w:rPr>
                <w:lang w:val="en-US"/>
              </w:rPr>
              <w:t xml:space="preserve">________________ autorizat pentru activitatea în construcţii: autorizaţia nr. _______ </w:t>
            </w:r>
            <w:r w:rsidR="0016369C" w:rsidRPr="00940848">
              <w:rPr>
                <w:lang w:val="en-US"/>
              </w:rPr>
              <w:t>din „</w:t>
            </w:r>
            <w:r w:rsidRPr="00940848">
              <w:rPr>
                <w:lang w:val="en-US"/>
              </w:rPr>
              <w:t>__”______________20__, eliberată de __________________,pe un termen de ____</w:t>
            </w:r>
            <w:r w:rsidR="0016369C" w:rsidRPr="00940848">
              <w:rPr>
                <w:lang w:val="en-US"/>
              </w:rPr>
              <w:t xml:space="preserve"> ani, pentru genurile de </w:t>
            </w:r>
            <w:r w:rsidRPr="00940848">
              <w:rPr>
                <w:lang w:val="en-US"/>
              </w:rPr>
              <w:t>activitate___________________________________,</w:t>
            </w:r>
            <w:r w:rsidR="00CD0EA7" w:rsidRPr="00940848">
              <w:rPr>
                <w:lang w:val="en-US"/>
              </w:rPr>
              <w:t xml:space="preserve"> reprezentat prin </w:t>
            </w:r>
            <w:r w:rsidRPr="00940848">
              <w:rPr>
                <w:lang w:val="en-US"/>
              </w:rPr>
              <w:t>__________________</w:t>
            </w:r>
            <w:r w:rsidR="00CD0EA7" w:rsidRPr="00940848">
              <w:rPr>
                <w:lang w:val="en-US"/>
              </w:rPr>
              <w:t>__________________</w:t>
            </w:r>
            <w:r w:rsidRPr="00940848">
              <w:rPr>
                <w:lang w:val="en-US"/>
              </w:rPr>
              <w:t>_, în calitate</w:t>
            </w:r>
            <w:r w:rsidR="00CD0EA7" w:rsidRPr="00940848">
              <w:rPr>
                <w:lang w:val="en-US"/>
              </w:rPr>
              <w:t xml:space="preserve"> de Antreprenor, pe de altă parte.</w:t>
            </w:r>
          </w:p>
          <w:p w14:paraId="43F2E82E" w14:textId="77777777" w:rsidR="001A5517" w:rsidRPr="00940848" w:rsidRDefault="00460653" w:rsidP="00385C85">
            <w:pPr>
              <w:pStyle w:val="af2"/>
              <w:tabs>
                <w:tab w:val="left" w:pos="567"/>
              </w:tabs>
              <w:ind w:firstLine="0"/>
              <w:rPr>
                <w:sz w:val="20"/>
                <w:szCs w:val="20"/>
                <w:lang w:val="en-US"/>
              </w:rPr>
            </w:pPr>
            <w:r w:rsidRPr="00940848">
              <w:rPr>
                <w:sz w:val="20"/>
                <w:szCs w:val="20"/>
                <w:lang w:val="en-US"/>
              </w:rPr>
              <w:t xml:space="preserve"> (numele şi</w:t>
            </w:r>
            <w:r w:rsidR="005D4B79" w:rsidRPr="00940848">
              <w:rPr>
                <w:sz w:val="20"/>
                <w:szCs w:val="20"/>
                <w:lang w:val="en-US"/>
              </w:rPr>
              <w:t xml:space="preserve"> </w:t>
            </w:r>
            <w:r w:rsidRPr="00940848">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53744A31"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246772">
              <w:rPr>
                <w:i/>
              </w:rPr>
              <w:t xml:space="preserve">de </w:t>
            </w:r>
            <w:r w:rsidR="00246772">
              <w:rPr>
                <w:b/>
                <w:u w:val="single" w:color="000000"/>
              </w:rPr>
              <w:t xml:space="preserve">constructie a unui parc </w:t>
            </w:r>
            <w:r w:rsidR="00246772" w:rsidRPr="002240B0">
              <w:rPr>
                <w:b/>
                <w:u w:val="single" w:color="000000"/>
              </w:rPr>
              <w:t xml:space="preserve"> fotovoltaic</w:t>
            </w:r>
            <w:r w:rsidR="00246772">
              <w:rPr>
                <w:b/>
                <w:u w:val="single" w:color="000000"/>
              </w:rPr>
              <w:t xml:space="preserve"> cu capacitatea 2*200kW</w:t>
            </w:r>
            <w:r w:rsidR="00246772" w:rsidRPr="002240B0">
              <w:rPr>
                <w:b/>
                <w:u w:val="single" w:color="000000"/>
              </w:rPr>
              <w:t xml:space="preserve"> (</w:t>
            </w:r>
            <w:r w:rsidR="00246772">
              <w:rPr>
                <w:b/>
                <w:u w:val="single" w:color="000000"/>
              </w:rPr>
              <w:t xml:space="preserve">Amplasarea panourilor </w:t>
            </w:r>
            <w:r w:rsidR="00246772" w:rsidRPr="002240B0">
              <w:rPr>
                <w:b/>
                <w:u w:val="single" w:color="000000"/>
              </w:rPr>
              <w:t>fotovoltaic</w:t>
            </w:r>
            <w:r w:rsidR="00246772">
              <w:rPr>
                <w:b/>
                <w:u w:val="single" w:color="000000"/>
              </w:rPr>
              <w:t xml:space="preserve">e in cadrul IMSP </w:t>
            </w:r>
            <w:r w:rsidR="00246772" w:rsidRPr="002240B0">
              <w:rPr>
                <w:b/>
                <w:u w:val="single" w:color="000000"/>
              </w:rPr>
              <w:t>Spitalului Clinic al Ministerului Sănătății</w:t>
            </w:r>
            <w:r w:rsidR="00246772">
              <w:rPr>
                <w:b/>
                <w:u w:val="single" w:color="000000"/>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2.1. </w:t>
            </w:r>
            <w:r w:rsidR="00460653" w:rsidRPr="00940848">
              <w:rPr>
                <w:lang w:val="en-US"/>
              </w:rPr>
              <w:t xml:space="preserve">Durata de execuţie a lucrărilor contractate este de </w:t>
            </w:r>
            <w:r w:rsidR="009F0FE8" w:rsidRPr="00940848">
              <w:rPr>
                <w:lang w:val="en-US"/>
              </w:rPr>
              <w:t>_________ luni</w:t>
            </w:r>
            <w:r w:rsidR="005D4B79" w:rsidRPr="00940848">
              <w:rPr>
                <w:lang w:val="en-US"/>
              </w:rPr>
              <w:t xml:space="preserve"> </w:t>
            </w:r>
            <w:r w:rsidR="00EB65F6" w:rsidRPr="00940848">
              <w:rPr>
                <w:lang w:val="en-US"/>
              </w:rPr>
              <w:t>și zile___</w:t>
            </w:r>
            <w:r w:rsidR="00460653" w:rsidRPr="00940848">
              <w:rPr>
                <w:lang w:val="en-US"/>
              </w:rPr>
              <w:t>după primirea ordinului de începere a execuţiei</w:t>
            </w:r>
            <w:r w:rsidR="005D4B79" w:rsidRPr="00940848">
              <w:rPr>
                <w:lang w:val="en-US"/>
              </w:rPr>
              <w:t xml:space="preserve"> </w:t>
            </w:r>
            <w:r w:rsidR="00460653" w:rsidRPr="00940848">
              <w:rPr>
                <w:lang w:val="en-US"/>
              </w:rPr>
              <w:t>şi asigurării lucrului ritmic de către beneficiar</w:t>
            </w:r>
            <w:r w:rsidR="005D4B79" w:rsidRPr="00940848">
              <w:rPr>
                <w:lang w:val="en-US"/>
              </w:rPr>
              <w:t>-</w:t>
            </w:r>
            <w:r w:rsidR="00460653" w:rsidRPr="00940848">
              <w:rPr>
                <w:lang w:val="en-US"/>
              </w:rPr>
              <w:t xml:space="preserve">ordonatorul de </w:t>
            </w:r>
            <w:r w:rsidR="00460653" w:rsidRPr="00940848">
              <w:rPr>
                <w:lang w:val="en-US"/>
              </w:rPr>
              <w:lastRenderedPageBreak/>
              <w:t>credite.</w:t>
            </w:r>
          </w:p>
          <w:p w14:paraId="0D18755A"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2.2. </w:t>
            </w:r>
            <w:r w:rsidR="00460653" w:rsidRPr="00940848">
              <w:rPr>
                <w:lang w:val="en-US"/>
              </w:rPr>
              <w:t xml:space="preserve">Graficul de execuţie a lucrărilor se va efectua conform specificaţiei din anexa </w:t>
            </w:r>
            <w:r w:rsidR="009157BF" w:rsidRPr="00940848">
              <w:rPr>
                <w:lang w:val="en-US"/>
              </w:rPr>
              <w:t xml:space="preserve">la </w:t>
            </w:r>
            <w:r w:rsidR="00460653" w:rsidRPr="00940848">
              <w:rPr>
                <w:lang w:val="en-US"/>
              </w:rPr>
              <w:t xml:space="preserve">prezentul contract. </w:t>
            </w:r>
          </w:p>
          <w:p w14:paraId="7E5AA4F4"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2.3. </w:t>
            </w:r>
            <w:r w:rsidR="00460653" w:rsidRPr="00940848">
              <w:rPr>
                <w:lang w:val="en-US"/>
              </w:rPr>
              <w:t xml:space="preserve">Perioada de execuţie poate fi prelungită </w:t>
            </w:r>
            <w:r w:rsidR="00EB65F6" w:rsidRPr="00940848">
              <w:rPr>
                <w:lang w:val="en-US"/>
              </w:rPr>
              <w:t xml:space="preserve">sau suspendată </w:t>
            </w:r>
            <w:r w:rsidR="00460653" w:rsidRPr="00940848">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2.4. </w:t>
            </w:r>
            <w:r w:rsidR="00460653" w:rsidRPr="0094084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2.5. </w:t>
            </w:r>
            <w:r w:rsidR="00460653" w:rsidRPr="00940848">
              <w:rPr>
                <w:lang w:val="en-US"/>
              </w:rPr>
              <w:t xml:space="preserve">La terminarea lucrărilor, Antreprenorul </w:t>
            </w:r>
            <w:r w:rsidR="00183D79" w:rsidRPr="00940848">
              <w:rPr>
                <w:lang w:val="en-US"/>
              </w:rPr>
              <w:t>va notifica Beneficiarul că su</w:t>
            </w:r>
            <w:r w:rsidR="00460653" w:rsidRPr="00940848">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40848" w:rsidRDefault="00E503F9" w:rsidP="00196AB4">
            <w:pPr>
              <w:pStyle w:val="af2"/>
              <w:tabs>
                <w:tab w:val="left" w:pos="321"/>
              </w:tabs>
              <w:spacing w:line="276" w:lineRule="auto"/>
              <w:ind w:firstLine="0"/>
              <w:rPr>
                <w:lang w:val="en-US"/>
              </w:rPr>
            </w:pPr>
            <w:r w:rsidRPr="00940848">
              <w:rPr>
                <w:lang w:val="en-US"/>
              </w:rPr>
              <w:t>3.2</w:t>
            </w:r>
            <w:r w:rsidR="00A156C0" w:rsidRPr="00940848">
              <w:rPr>
                <w:lang w:val="en-US"/>
              </w:rPr>
              <w:t>.</w:t>
            </w:r>
            <w:r w:rsidR="00460653" w:rsidRPr="00940848">
              <w:rPr>
                <w:lang w:val="en-US"/>
              </w:rPr>
              <w:t xml:space="preserve">Achitările vor fi efectuate prin transfer în baza facturilor fiscale, după primirea proceselor </w:t>
            </w:r>
            <w:r w:rsidR="00A156C0" w:rsidRPr="00940848">
              <w:rPr>
                <w:lang w:val="en-US"/>
              </w:rPr>
              <w:t>–</w:t>
            </w:r>
            <w:r w:rsidR="00460653" w:rsidRPr="00940848">
              <w:rPr>
                <w:lang w:val="en-US"/>
              </w:rPr>
              <w:t xml:space="preserve"> verbale de recepţie a lucrărilor executate, semnate şi</w:t>
            </w:r>
            <w:r w:rsidR="00995AF6" w:rsidRPr="00940848">
              <w:rPr>
                <w:lang w:val="en-US"/>
              </w:rPr>
              <w:t xml:space="preserve"> acceptate de către Beneficiar.</w:t>
            </w:r>
          </w:p>
          <w:p w14:paraId="4312716F" w14:textId="77777777" w:rsidR="00A946E0" w:rsidRPr="00940848" w:rsidRDefault="00A156C0" w:rsidP="00196AB4">
            <w:pPr>
              <w:pStyle w:val="af2"/>
              <w:tabs>
                <w:tab w:val="left" w:pos="37"/>
              </w:tabs>
              <w:spacing w:line="276" w:lineRule="auto"/>
              <w:ind w:firstLine="0"/>
              <w:rPr>
                <w:lang w:val="en-US"/>
              </w:rPr>
            </w:pPr>
            <w:r w:rsidRPr="00940848">
              <w:rPr>
                <w:lang w:val="en-US"/>
              </w:rPr>
              <w:t xml:space="preserve">3.3. </w:t>
            </w:r>
            <w:r w:rsidR="00460653" w:rsidRPr="00940848">
              <w:rPr>
                <w:lang w:val="en-US"/>
              </w:rPr>
              <w:t>Beneficiarul va verifica procesele</w:t>
            </w:r>
            <w:r w:rsidR="009E719D" w:rsidRPr="00940848">
              <w:rPr>
                <w:lang w:val="en-US"/>
              </w:rPr>
              <w:t>-</w:t>
            </w:r>
            <w:r w:rsidR="00460653" w:rsidRPr="00940848">
              <w:rPr>
                <w:lang w:val="en-US"/>
              </w:rPr>
              <w:t xml:space="preserve">verbale de recepție a lucrărilor executate în termen de </w:t>
            </w:r>
            <w:r w:rsidR="00684D44" w:rsidRPr="00940848">
              <w:rPr>
                <w:lang w:val="en-US"/>
              </w:rPr>
              <w:t>…..</w:t>
            </w:r>
            <w:r w:rsidR="00460653" w:rsidRPr="00940848">
              <w:rPr>
                <w:lang w:val="en-US"/>
              </w:rPr>
              <w:t xml:space="preserve"> zile calendaristice de la primirea acestora de la Antreprenor.</w:t>
            </w:r>
          </w:p>
          <w:p w14:paraId="3596857E" w14:textId="77777777" w:rsidR="00A946E0" w:rsidRPr="00940848" w:rsidRDefault="00316769" w:rsidP="00196AB4">
            <w:pPr>
              <w:pStyle w:val="af2"/>
              <w:tabs>
                <w:tab w:val="left" w:pos="37"/>
              </w:tabs>
              <w:spacing w:line="276" w:lineRule="auto"/>
              <w:ind w:firstLine="0"/>
              <w:rPr>
                <w:lang w:val="en-US"/>
              </w:rPr>
            </w:pPr>
            <w:r w:rsidRPr="00940848">
              <w:rPr>
                <w:lang w:val="en-US"/>
              </w:rPr>
              <w:t>3.4</w:t>
            </w:r>
            <w:r w:rsidR="00A156C0" w:rsidRPr="00940848">
              <w:rPr>
                <w:lang w:val="en-US"/>
              </w:rPr>
              <w:t xml:space="preserve">. </w:t>
            </w:r>
            <w:r w:rsidR="00460653" w:rsidRPr="0094084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40848">
              <w:rPr>
                <w:lang w:val="en-US"/>
              </w:rPr>
              <w:t>u su</w:t>
            </w:r>
            <w:r w:rsidR="00460653" w:rsidRPr="00940848">
              <w:rPr>
                <w:lang w:val="en-US"/>
              </w:rPr>
              <w:t xml:space="preserve">nt în litigiu va fi plătită imediat. </w:t>
            </w:r>
          </w:p>
          <w:p w14:paraId="6A8C0844" w14:textId="77777777" w:rsidR="00E503F9" w:rsidRPr="00940848" w:rsidRDefault="00316769" w:rsidP="00196AB4">
            <w:pPr>
              <w:pStyle w:val="af2"/>
              <w:tabs>
                <w:tab w:val="left" w:pos="37"/>
              </w:tabs>
              <w:spacing w:line="276" w:lineRule="auto"/>
              <w:ind w:firstLine="0"/>
              <w:rPr>
                <w:lang w:val="en-US"/>
              </w:rPr>
            </w:pPr>
            <w:r w:rsidRPr="00940848">
              <w:rPr>
                <w:lang w:val="en-US"/>
              </w:rPr>
              <w:t>3.5</w:t>
            </w:r>
            <w:r w:rsidR="00A156C0" w:rsidRPr="00940848">
              <w:rPr>
                <w:lang w:val="en-US"/>
              </w:rPr>
              <w:t>.</w:t>
            </w:r>
            <w:r w:rsidR="00460653" w:rsidRPr="00940848">
              <w:rPr>
                <w:lang w:val="en-US"/>
              </w:rPr>
              <w:t xml:space="preserve">Lucrările nu </w:t>
            </w:r>
            <w:r w:rsidR="00183D79" w:rsidRPr="00940848">
              <w:rPr>
                <w:lang w:val="en-US"/>
              </w:rPr>
              <w:t>vor fi considerate finalizate pâ</w:t>
            </w:r>
            <w:r w:rsidR="00460653" w:rsidRPr="00940848">
              <w:rPr>
                <w:lang w:val="en-US"/>
              </w:rPr>
              <w:t>nă</w:t>
            </w:r>
            <w:r w:rsidR="00183D79" w:rsidRPr="00940848">
              <w:rPr>
                <w:lang w:val="en-US"/>
              </w:rPr>
              <w:t xml:space="preserve"> câ</w:t>
            </w:r>
            <w:r w:rsidR="00460653" w:rsidRPr="00940848">
              <w:rPr>
                <w:lang w:val="en-US"/>
              </w:rPr>
              <w:t xml:space="preserve">nd procesul-verbal de recepţie la terminarea lucrărilor  nu va fi semnat de comisia de recepţie, care confirmă că lucrările au fost executate </w:t>
            </w:r>
            <w:r w:rsidR="00A946E0" w:rsidRPr="00940848">
              <w:rPr>
                <w:lang w:val="en-US"/>
              </w:rPr>
              <w:t>conform contractului.</w:t>
            </w:r>
          </w:p>
          <w:p w14:paraId="1925FC36" w14:textId="77777777" w:rsidR="00267805" w:rsidRPr="00940848" w:rsidRDefault="00316769" w:rsidP="00A101F6">
            <w:pPr>
              <w:pStyle w:val="af2"/>
              <w:tabs>
                <w:tab w:val="left" w:pos="37"/>
              </w:tabs>
              <w:spacing w:line="276" w:lineRule="auto"/>
              <w:ind w:firstLine="0"/>
              <w:rPr>
                <w:lang w:val="en-US"/>
              </w:rPr>
            </w:pPr>
            <w:r w:rsidRPr="00940848">
              <w:rPr>
                <w:lang w:val="en-US"/>
              </w:rPr>
              <w:lastRenderedPageBreak/>
              <w:t>3.6</w:t>
            </w:r>
            <w:r w:rsidR="00A227F2" w:rsidRPr="0094084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40848">
              <w:rPr>
                <w:lang w:val="en-US"/>
              </w:rPr>
              <w:t xml:space="preserve"> </w:t>
            </w:r>
            <w:r w:rsidR="00EB65F6" w:rsidRPr="00940848">
              <w:rPr>
                <w:lang w:val="en-US"/>
              </w:rPr>
              <w:t>În cazul recepţiei cu obiecţii,</w:t>
            </w:r>
            <w:r w:rsidR="005D4B79" w:rsidRPr="00940848">
              <w:rPr>
                <w:lang w:val="en-US"/>
              </w:rPr>
              <w:t xml:space="preserve"> </w:t>
            </w:r>
            <w:r w:rsidR="00EB65F6" w:rsidRPr="00940848">
              <w:rPr>
                <w:lang w:val="en-US"/>
              </w:rPr>
              <w:t>garanţia se va restitui în cel mult 15 zile după înlăturarea acestora.</w:t>
            </w:r>
          </w:p>
          <w:p w14:paraId="61495F7C" w14:textId="77777777" w:rsidR="00A156C0" w:rsidRPr="00940848"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40848" w:rsidRDefault="00A101F6" w:rsidP="00371806">
            <w:pPr>
              <w:pStyle w:val="af2"/>
              <w:tabs>
                <w:tab w:val="left" w:pos="567"/>
              </w:tabs>
              <w:spacing w:line="276" w:lineRule="auto"/>
              <w:ind w:firstLine="0"/>
              <w:rPr>
                <w:lang w:val="en-US"/>
              </w:rPr>
            </w:pPr>
            <w:r w:rsidRPr="00940848">
              <w:rPr>
                <w:lang w:val="en-US"/>
              </w:rPr>
              <w:t xml:space="preserve">4.3. </w:t>
            </w:r>
            <w:r w:rsidR="00D7570D" w:rsidRPr="0094084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4.4. </w:t>
            </w:r>
            <w:r w:rsidR="00460653" w:rsidRPr="00940848">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40848" w:rsidRDefault="00A101F6" w:rsidP="00196AB4">
            <w:pPr>
              <w:pStyle w:val="af2"/>
              <w:tabs>
                <w:tab w:val="left" w:pos="567"/>
              </w:tabs>
              <w:spacing w:line="276" w:lineRule="auto"/>
              <w:ind w:firstLine="0"/>
              <w:rPr>
                <w:lang w:val="en-US"/>
              </w:rPr>
            </w:pPr>
            <w:r w:rsidRPr="00940848">
              <w:rPr>
                <w:lang w:val="en-US"/>
              </w:rPr>
              <w:t xml:space="preserve">4.5. </w:t>
            </w:r>
            <w:r w:rsidR="00460653" w:rsidRPr="00940848">
              <w:rPr>
                <w:lang w:val="en-US"/>
              </w:rPr>
              <w:t>Desenele, calculele, verificările calculelor, caietele de măsurări (ataşamentele) şi alte documente, pe care Beneficiarul sau Antreprenorul trebuie să le întocmească şi</w:t>
            </w:r>
            <w:r w:rsidR="005D4B79" w:rsidRPr="00940848">
              <w:rPr>
                <w:lang w:val="en-US"/>
              </w:rPr>
              <w:t xml:space="preserve"> </w:t>
            </w:r>
            <w:r w:rsidR="00460653" w:rsidRPr="00940848">
              <w:rPr>
                <w:lang w:val="en-US"/>
              </w:rPr>
              <w:t>s</w:t>
            </w:r>
            <w:r w:rsidR="00183D79" w:rsidRPr="00940848">
              <w:rPr>
                <w:lang w:val="en-US"/>
              </w:rPr>
              <w:t>u</w:t>
            </w:r>
            <w:r w:rsidR="00460653" w:rsidRPr="00940848">
              <w:rPr>
                <w:lang w:val="en-US"/>
              </w:rPr>
              <w:t xml:space="preserve">nt cerute de subantreprenorul proiectant, vor fi puse la dispoziţia acestuia de către Antreprenor. </w:t>
            </w:r>
          </w:p>
          <w:p w14:paraId="56A353E0"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4.6. </w:t>
            </w:r>
            <w:r w:rsidR="00460653" w:rsidRPr="00940848">
              <w:rPr>
                <w:lang w:val="en-US"/>
              </w:rPr>
              <w:t>Oferta adjudecată face parte integrantă din contract. Ea trebuie să fie corectă şi completă. Preţurile stabilite vor acoperi toate obligaţiunile din contract şi toate operaţiunile pentru terminarea şi</w:t>
            </w:r>
            <w:r w:rsidR="005D4B79" w:rsidRPr="00940848">
              <w:rPr>
                <w:lang w:val="en-US"/>
              </w:rPr>
              <w:t xml:space="preserve"> </w:t>
            </w:r>
            <w:r w:rsidR="00460653" w:rsidRPr="00940848">
              <w:rPr>
                <w:lang w:val="en-US"/>
              </w:rPr>
              <w:t xml:space="preserve">întreţinerea corespunzătoare a lucrărilor. </w:t>
            </w:r>
          </w:p>
          <w:p w14:paraId="52D590A4"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4.7. </w:t>
            </w:r>
            <w:r w:rsidR="00460653" w:rsidRPr="00940848">
              <w:rPr>
                <w:lang w:val="en-US"/>
              </w:rPr>
              <w:t>Dacă Beneficiarul nu emite în timp util dispoziţii suplimentare care să conţină</w:t>
            </w:r>
            <w:r w:rsidR="005D4B79" w:rsidRPr="00940848">
              <w:rPr>
                <w:lang w:val="en-US"/>
              </w:rPr>
              <w:t xml:space="preserve"> </w:t>
            </w:r>
            <w:r w:rsidR="00460653" w:rsidRPr="00940848">
              <w:rPr>
                <w:lang w:val="en-US"/>
              </w:rPr>
              <w:t>instrucţiuni sau aprobări, ordine, directive, sau detalii, Antreprenorul va notifica Beneficiarul prin scrisori, de c</w:t>
            </w:r>
            <w:r w:rsidR="00183D79" w:rsidRPr="00940848">
              <w:rPr>
                <w:lang w:val="en-US"/>
              </w:rPr>
              <w:t>â</w:t>
            </w:r>
            <w:r w:rsidR="00460653" w:rsidRPr="00940848">
              <w:rPr>
                <w:lang w:val="en-US"/>
              </w:rPr>
              <w:t>te ori este posibil, că acestea pot să provoace înt</w:t>
            </w:r>
            <w:r w:rsidR="00183D79" w:rsidRPr="00940848">
              <w:rPr>
                <w:lang w:val="en-US"/>
              </w:rPr>
              <w:t>â</w:t>
            </w:r>
            <w:r w:rsidR="00460653" w:rsidRPr="0094084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4.8. </w:t>
            </w:r>
            <w:r w:rsidR="00460653" w:rsidRPr="0094084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4.9. </w:t>
            </w:r>
            <w:r w:rsidR="00460653" w:rsidRPr="0094084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40848">
              <w:rPr>
                <w:lang w:val="en-US"/>
              </w:rPr>
              <w:t xml:space="preserve"> </w:t>
            </w:r>
            <w:r w:rsidR="00460653" w:rsidRPr="00940848">
              <w:rPr>
                <w:lang w:val="en-US"/>
              </w:rPr>
              <w:t xml:space="preserve">şi pentru procedeele de execuţie utilizate. </w:t>
            </w:r>
          </w:p>
          <w:p w14:paraId="20A67A6B" w14:textId="77777777" w:rsidR="00460653" w:rsidRPr="00940848" w:rsidRDefault="00A156C0" w:rsidP="00196AB4">
            <w:pPr>
              <w:pStyle w:val="af2"/>
              <w:tabs>
                <w:tab w:val="left" w:pos="567"/>
              </w:tabs>
              <w:spacing w:line="276" w:lineRule="auto"/>
              <w:ind w:firstLine="0"/>
              <w:rPr>
                <w:lang w:val="en-US"/>
              </w:rPr>
            </w:pPr>
            <w:r w:rsidRPr="00940848">
              <w:rPr>
                <w:lang w:val="en-US"/>
              </w:rPr>
              <w:t xml:space="preserve">4.10. </w:t>
            </w:r>
            <w:r w:rsidR="00460653" w:rsidRPr="00940848">
              <w:rPr>
                <w:lang w:val="en-US"/>
              </w:rPr>
              <w:t xml:space="preserve">Antreprenorul, prin </w:t>
            </w:r>
            <w:r w:rsidR="002F6A1E" w:rsidRPr="00940848">
              <w:rPr>
                <w:lang w:val="en-US"/>
              </w:rPr>
              <w:t xml:space="preserve">atribuirea </w:t>
            </w:r>
            <w:r w:rsidR="00460653" w:rsidRPr="00940848">
              <w:rPr>
                <w:lang w:val="en-US"/>
              </w:rPr>
              <w:t>ofertei în favoarea sa, se angajează să</w:t>
            </w:r>
            <w:r w:rsidR="00BC46B3" w:rsidRPr="00940848">
              <w:rPr>
                <w:lang w:val="en-US"/>
              </w:rPr>
              <w:t xml:space="preserve"> prezinte</w:t>
            </w:r>
            <w:r w:rsidR="005D4B79" w:rsidRPr="00940848">
              <w:rPr>
                <w:lang w:val="en-US"/>
              </w:rPr>
              <w:t xml:space="preserve"> </w:t>
            </w:r>
            <w:r w:rsidR="00EA64B0" w:rsidRPr="00940848">
              <w:rPr>
                <w:lang w:val="en-US"/>
              </w:rPr>
              <w:t>garanţia de bună execuţie a contractului, în cuantum de __% din valoarea contractului atribuit.</w:t>
            </w:r>
          </w:p>
          <w:p w14:paraId="2DB323DA" w14:textId="77777777" w:rsidR="00267805" w:rsidRPr="00940848" w:rsidRDefault="00A156C0" w:rsidP="00684D44">
            <w:pPr>
              <w:pStyle w:val="af2"/>
              <w:tabs>
                <w:tab w:val="left" w:pos="567"/>
              </w:tabs>
              <w:spacing w:line="276" w:lineRule="auto"/>
              <w:ind w:firstLine="0"/>
              <w:rPr>
                <w:lang w:val="en-US"/>
              </w:rPr>
            </w:pPr>
            <w:r w:rsidRPr="00940848">
              <w:rPr>
                <w:lang w:val="en-US"/>
              </w:rPr>
              <w:t>4.11.</w:t>
            </w:r>
            <w:r w:rsidR="00A109E6" w:rsidRPr="00940848">
              <w:rPr>
                <w:lang w:val="en-US"/>
              </w:rPr>
              <w:t xml:space="preserve"> Autoritatea contractantă eliberează/restituie</w:t>
            </w:r>
            <w:r w:rsidR="005D4B79" w:rsidRPr="00940848">
              <w:rPr>
                <w:lang w:val="en-US"/>
              </w:rPr>
              <w:t xml:space="preserve"> </w:t>
            </w:r>
            <w:r w:rsidR="00A109E6" w:rsidRPr="00940848">
              <w:rPr>
                <w:lang w:val="en-US"/>
              </w:rPr>
              <w:t>g</w:t>
            </w:r>
            <w:r w:rsidR="00460653" w:rsidRPr="00940848">
              <w:rPr>
                <w:lang w:val="en-US"/>
              </w:rPr>
              <w:t>aranţia de bună execuţie Antreprenorului după semnarea procesului-verbal de recepţie finală</w:t>
            </w:r>
            <w:r w:rsidR="00A109E6" w:rsidRPr="00940848">
              <w:rPr>
                <w:lang w:val="en-US"/>
              </w:rPr>
              <w:t>/ procesului-verbal la terminarea lucrărilor</w:t>
            </w:r>
            <w:r w:rsidR="00460653" w:rsidRPr="00940848">
              <w:rPr>
                <w:lang w:val="en-US"/>
              </w:rPr>
              <w:t xml:space="preserve"> în cel mult 15 zile</w:t>
            </w:r>
            <w:r w:rsidR="00E838F8" w:rsidRPr="00940848">
              <w:rPr>
                <w:lang w:val="en-US"/>
              </w:rPr>
              <w:t>.</w:t>
            </w:r>
            <w:r w:rsidR="005D4B79" w:rsidRPr="00940848">
              <w:rPr>
                <w:lang w:val="en-US"/>
              </w:rPr>
              <w:t xml:space="preserve"> </w:t>
            </w:r>
            <w:r w:rsidR="00EB65F6" w:rsidRPr="00940848">
              <w:rPr>
                <w:lang w:val="en-US"/>
              </w:rPr>
              <w:t>În cazul recepţiei cu obiecţii,</w:t>
            </w:r>
            <w:r w:rsidR="005D4B79" w:rsidRPr="00940848">
              <w:rPr>
                <w:lang w:val="en-US"/>
              </w:rPr>
              <w:t xml:space="preserve"> </w:t>
            </w:r>
            <w:r w:rsidR="00EB65F6" w:rsidRPr="00940848">
              <w:rPr>
                <w:lang w:val="en-US"/>
              </w:rPr>
              <w:t>garanţia se va restitui în cel mult 15 zile după înlăturarea acestora.</w:t>
            </w:r>
          </w:p>
          <w:p w14:paraId="4C7338E3" w14:textId="77777777" w:rsidR="00460653" w:rsidRPr="00940848" w:rsidRDefault="00A156C0" w:rsidP="00196AB4">
            <w:pPr>
              <w:pStyle w:val="af2"/>
              <w:tabs>
                <w:tab w:val="left" w:pos="567"/>
              </w:tabs>
              <w:spacing w:line="276" w:lineRule="auto"/>
              <w:ind w:firstLine="0"/>
              <w:rPr>
                <w:lang w:val="en-US"/>
              </w:rPr>
            </w:pPr>
            <w:r w:rsidRPr="00940848">
              <w:rPr>
                <w:lang w:val="en-US"/>
              </w:rPr>
              <w:t>4.12.</w:t>
            </w:r>
            <w:r w:rsidR="00460653" w:rsidRPr="00940848">
              <w:rPr>
                <w:lang w:val="en-US"/>
              </w:rPr>
              <w:t>Antreprenorul trebuie să constituie garanţia de bună execuţie după primirea scris</w:t>
            </w:r>
            <w:r w:rsidR="00404C0D" w:rsidRPr="00940848">
              <w:rPr>
                <w:lang w:val="en-US"/>
              </w:rPr>
              <w:t xml:space="preserve">orii de </w:t>
            </w:r>
            <w:r w:rsidR="00404C0D" w:rsidRPr="00940848">
              <w:rPr>
                <w:lang w:val="en-US"/>
              </w:rPr>
              <w:lastRenderedPageBreak/>
              <w:t>acceptare, dar nu mai târ</w:t>
            </w:r>
            <w:r w:rsidR="00460653" w:rsidRPr="00940848">
              <w:rPr>
                <w:lang w:val="en-US"/>
              </w:rPr>
              <w:t>ziu de dat</w:t>
            </w:r>
            <w:r w:rsidR="00404C0D" w:rsidRPr="00940848">
              <w:rPr>
                <w:lang w:val="en-US"/>
              </w:rPr>
              <w:t>a încheierii contractului. Atât</w:t>
            </w:r>
            <w:r w:rsidR="00460653" w:rsidRPr="00940848">
              <w:rPr>
                <w:lang w:val="en-US"/>
              </w:rPr>
              <w:t xml:space="preserve"> timp c</w:t>
            </w:r>
            <w:r w:rsidR="00404C0D" w:rsidRPr="00940848">
              <w:rPr>
                <w:lang w:val="en-US"/>
              </w:rPr>
              <w:t>â</w:t>
            </w:r>
            <w:r w:rsidR="00460653" w:rsidRPr="00940848">
              <w:rPr>
                <w:lang w:val="en-US"/>
              </w:rPr>
              <w:t>t el nu şi-a îndeplinit această obligaţiune, Beneficiarul poate să reţină garanţia</w:t>
            </w:r>
            <w:r w:rsidR="005D4B79" w:rsidRPr="00940848">
              <w:rPr>
                <w:lang w:val="en-US"/>
              </w:rPr>
              <w:t xml:space="preserve"> </w:t>
            </w:r>
            <w:r w:rsidR="00E364D5" w:rsidRPr="00940848">
              <w:rPr>
                <w:lang w:val="en-US"/>
              </w:rPr>
              <w:t>Antreprenorului</w:t>
            </w:r>
            <w:r w:rsidR="00460653" w:rsidRPr="00940848">
              <w:rPr>
                <w:lang w:val="en-US"/>
              </w:rPr>
              <w:t xml:space="preserve"> pentru ofertă. </w:t>
            </w:r>
          </w:p>
          <w:p w14:paraId="7B5A3C5F" w14:textId="77777777" w:rsidR="00460653" w:rsidRPr="00940848" w:rsidRDefault="00A156C0" w:rsidP="00196AB4">
            <w:pPr>
              <w:pStyle w:val="af2"/>
              <w:tabs>
                <w:tab w:val="left" w:pos="567"/>
              </w:tabs>
              <w:spacing w:line="276" w:lineRule="auto"/>
              <w:ind w:firstLine="0"/>
              <w:rPr>
                <w:lang w:val="en-US"/>
              </w:rPr>
            </w:pPr>
            <w:r w:rsidRPr="00940848">
              <w:rPr>
                <w:lang w:val="en-US"/>
              </w:rPr>
              <w:t>4.1</w:t>
            </w:r>
            <w:r w:rsidR="00893327" w:rsidRPr="00940848">
              <w:rPr>
                <w:lang w:val="en-US"/>
              </w:rPr>
              <w:t>3</w:t>
            </w:r>
            <w:r w:rsidRPr="00940848">
              <w:rPr>
                <w:lang w:val="en-US"/>
              </w:rPr>
              <w:t xml:space="preserve">. </w:t>
            </w:r>
            <w:r w:rsidR="00460653" w:rsidRPr="0094084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40848" w:rsidRDefault="00A156C0" w:rsidP="00196AB4">
            <w:pPr>
              <w:pStyle w:val="af2"/>
              <w:tabs>
                <w:tab w:val="left" w:pos="567"/>
              </w:tabs>
              <w:spacing w:line="276" w:lineRule="auto"/>
              <w:ind w:firstLine="0"/>
              <w:rPr>
                <w:lang w:val="en-US"/>
              </w:rPr>
            </w:pPr>
            <w:r w:rsidRPr="00940848">
              <w:rPr>
                <w:lang w:val="en-US"/>
              </w:rPr>
              <w:t>4.1</w:t>
            </w:r>
            <w:r w:rsidR="00893327" w:rsidRPr="00940848">
              <w:rPr>
                <w:lang w:val="en-US"/>
              </w:rPr>
              <w:t>4</w:t>
            </w:r>
            <w:r w:rsidRPr="00940848">
              <w:rPr>
                <w:lang w:val="en-US"/>
              </w:rPr>
              <w:t xml:space="preserve">. </w:t>
            </w:r>
            <w:r w:rsidR="00460653" w:rsidRPr="00940848">
              <w:rPr>
                <w:lang w:val="en-US"/>
              </w:rPr>
              <w:t>La lucrările la care se fac încercări, se consideră calitatea probei îndeplinită at</w:t>
            </w:r>
            <w:r w:rsidR="00E171D4" w:rsidRPr="00940848">
              <w:rPr>
                <w:lang w:val="en-US"/>
              </w:rPr>
              <w:t>â</w:t>
            </w:r>
            <w:r w:rsidR="00460653" w:rsidRPr="00940848">
              <w:rPr>
                <w:lang w:val="en-US"/>
              </w:rPr>
              <w:t>ta timp c</w:t>
            </w:r>
            <w:r w:rsidR="00E171D4" w:rsidRPr="00940848">
              <w:rPr>
                <w:lang w:val="en-US"/>
              </w:rPr>
              <w:t>â</w:t>
            </w:r>
            <w:r w:rsidR="00460653" w:rsidRPr="00940848">
              <w:rPr>
                <w:lang w:val="en-US"/>
              </w:rPr>
              <w:t xml:space="preserve">t rezultatele se înscriu în limitele admise prin reglementările tehnice. </w:t>
            </w:r>
          </w:p>
          <w:p w14:paraId="383A4756" w14:textId="77777777" w:rsidR="00460653" w:rsidRPr="00940848" w:rsidRDefault="00A156C0" w:rsidP="00196AB4">
            <w:pPr>
              <w:pStyle w:val="af2"/>
              <w:tabs>
                <w:tab w:val="left" w:pos="567"/>
              </w:tabs>
              <w:spacing w:line="276" w:lineRule="auto"/>
              <w:ind w:firstLine="0"/>
              <w:rPr>
                <w:lang w:val="en-US"/>
              </w:rPr>
            </w:pPr>
            <w:r w:rsidRPr="00940848">
              <w:rPr>
                <w:lang w:val="en-US"/>
              </w:rPr>
              <w:t>4.</w:t>
            </w:r>
            <w:r w:rsidR="00603AB4" w:rsidRPr="0094084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40848" w:rsidRDefault="00A156C0" w:rsidP="00196AB4">
            <w:pPr>
              <w:pStyle w:val="af2"/>
              <w:tabs>
                <w:tab w:val="left" w:pos="567"/>
              </w:tabs>
              <w:spacing w:line="276" w:lineRule="auto"/>
              <w:ind w:firstLine="0"/>
              <w:rPr>
                <w:lang w:val="en-US"/>
              </w:rPr>
            </w:pPr>
            <w:r w:rsidRPr="00940848">
              <w:rPr>
                <w:lang w:val="en-US"/>
              </w:rPr>
              <w:t>4.1</w:t>
            </w:r>
            <w:r w:rsidR="00040EA0" w:rsidRPr="0094084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40848" w:rsidRDefault="00A156C0" w:rsidP="00196AB4">
            <w:pPr>
              <w:pStyle w:val="af2"/>
              <w:tabs>
                <w:tab w:val="left" w:pos="567"/>
              </w:tabs>
              <w:spacing w:line="276" w:lineRule="auto"/>
              <w:ind w:firstLine="0"/>
              <w:rPr>
                <w:lang w:val="en-US"/>
              </w:rPr>
            </w:pPr>
            <w:r w:rsidRPr="00940848">
              <w:rPr>
                <w:lang w:val="en-US"/>
              </w:rPr>
              <w:t>4.1</w:t>
            </w:r>
            <w:r w:rsidR="00893327" w:rsidRPr="00940848">
              <w:rPr>
                <w:lang w:val="en-US"/>
              </w:rPr>
              <w:t>7</w:t>
            </w:r>
            <w:r w:rsidRPr="00940848">
              <w:rPr>
                <w:lang w:val="en-US"/>
              </w:rPr>
              <w:t xml:space="preserve">. </w:t>
            </w:r>
            <w:r w:rsidR="00460653" w:rsidRPr="00940848">
              <w:rPr>
                <w:lang w:val="en-US"/>
              </w:rPr>
              <w:t>Dacă Antreprenorul consideră că dispoziţiile Beneficiarului s</w:t>
            </w:r>
            <w:r w:rsidR="00183D79" w:rsidRPr="00940848">
              <w:rPr>
                <w:lang w:val="en-US"/>
              </w:rPr>
              <w:t>u</w:t>
            </w:r>
            <w:r w:rsidR="00460653" w:rsidRPr="00940848">
              <w:rPr>
                <w:lang w:val="en-US"/>
              </w:rPr>
              <w:t xml:space="preserve">nt nejustificate sau inoportune, el poate </w:t>
            </w:r>
            <w:r w:rsidR="00E171D4" w:rsidRPr="00940848">
              <w:rPr>
                <w:lang w:val="en-US"/>
              </w:rPr>
              <w:t>înainta</w:t>
            </w:r>
            <w:r w:rsidR="005D4B79" w:rsidRPr="00940848">
              <w:rPr>
                <w:lang w:val="en-US"/>
              </w:rPr>
              <w:t xml:space="preserve"> </w:t>
            </w:r>
            <w:r w:rsidR="00460653" w:rsidRPr="00940848">
              <w:rPr>
                <w:lang w:val="en-US"/>
              </w:rPr>
              <w:t xml:space="preserve">obiecţii, dar acestea nu îl </w:t>
            </w:r>
            <w:r w:rsidR="00E171D4" w:rsidRPr="00940848">
              <w:rPr>
                <w:lang w:val="en-US"/>
              </w:rPr>
              <w:t>scutește</w:t>
            </w:r>
            <w:r w:rsidR="005D4B79" w:rsidRPr="00940848">
              <w:rPr>
                <w:lang w:val="en-US"/>
              </w:rPr>
              <w:t xml:space="preserve"> </w:t>
            </w:r>
            <w:r w:rsidR="00460653" w:rsidRPr="00940848">
              <w:rPr>
                <w:lang w:val="en-US"/>
              </w:rPr>
              <w:t xml:space="preserve">de </w:t>
            </w:r>
            <w:r w:rsidR="00E364D5" w:rsidRPr="00940848">
              <w:rPr>
                <w:lang w:val="en-US"/>
              </w:rPr>
              <w:t xml:space="preserve">obligația de </w:t>
            </w:r>
            <w:r w:rsidR="00460653" w:rsidRPr="0094084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40848" w:rsidRDefault="00A156C0" w:rsidP="00196AB4">
            <w:pPr>
              <w:pStyle w:val="af2"/>
              <w:tabs>
                <w:tab w:val="left" w:pos="567"/>
              </w:tabs>
              <w:spacing w:line="276" w:lineRule="auto"/>
              <w:ind w:firstLine="0"/>
              <w:rPr>
                <w:lang w:val="en-US"/>
              </w:rPr>
            </w:pPr>
            <w:r w:rsidRPr="00940848">
              <w:rPr>
                <w:lang w:val="en-US"/>
              </w:rPr>
              <w:t>4.1</w:t>
            </w:r>
            <w:r w:rsidR="00893327" w:rsidRPr="00940848">
              <w:rPr>
                <w:lang w:val="en-US"/>
              </w:rPr>
              <w:t>8</w:t>
            </w:r>
            <w:r w:rsidRPr="00940848">
              <w:rPr>
                <w:lang w:val="en-US"/>
              </w:rPr>
              <w:t xml:space="preserve">. </w:t>
            </w:r>
            <w:r w:rsidR="00460653" w:rsidRPr="00940848">
              <w:rPr>
                <w:lang w:val="en-US"/>
              </w:rPr>
              <w:t>Trasarea axelor principale, bornelor de referinţă, căilor de circulaţieşi limitelor terenului pus la dispoziţia Antreprenorului, precum şi materializarea cotelor de nivel în i</w:t>
            </w:r>
            <w:r w:rsidR="00183D79" w:rsidRPr="00940848">
              <w:rPr>
                <w:lang w:val="en-US"/>
              </w:rPr>
              <w:t>mediata apropiere a terenului, su</w:t>
            </w:r>
            <w:r w:rsidR="00460653" w:rsidRPr="00940848">
              <w:rPr>
                <w:lang w:val="en-US"/>
              </w:rPr>
              <w:t>nt</w:t>
            </w:r>
            <w:r w:rsidR="005D4B79" w:rsidRPr="00940848">
              <w:rPr>
                <w:lang w:val="en-US"/>
              </w:rPr>
              <w:t xml:space="preserve"> </w:t>
            </w:r>
            <w:r w:rsidR="00460653" w:rsidRPr="00940848">
              <w:rPr>
                <w:lang w:val="en-US"/>
              </w:rPr>
              <w:t xml:space="preserve">obligaţiuni ale Antreprenorului. </w:t>
            </w:r>
          </w:p>
          <w:p w14:paraId="5A7959BE" w14:textId="77777777" w:rsidR="00460653" w:rsidRPr="00940848" w:rsidRDefault="00A156C0" w:rsidP="00196AB4">
            <w:pPr>
              <w:pStyle w:val="af2"/>
              <w:tabs>
                <w:tab w:val="left" w:pos="567"/>
              </w:tabs>
              <w:spacing w:line="276" w:lineRule="auto"/>
              <w:ind w:firstLine="0"/>
              <w:rPr>
                <w:lang w:val="en-US"/>
              </w:rPr>
            </w:pPr>
            <w:r w:rsidRPr="00940848">
              <w:rPr>
                <w:lang w:val="en-US"/>
              </w:rPr>
              <w:t>4.</w:t>
            </w:r>
            <w:r w:rsidR="00893327" w:rsidRPr="00940848">
              <w:rPr>
                <w:lang w:val="en-US"/>
              </w:rPr>
              <w:t>19</w:t>
            </w:r>
            <w:r w:rsidRPr="00940848">
              <w:rPr>
                <w:lang w:val="en-US"/>
              </w:rPr>
              <w:t xml:space="preserve">. </w:t>
            </w:r>
            <w:r w:rsidR="00460653" w:rsidRPr="0094084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40848" w:rsidRDefault="00A156C0" w:rsidP="00196AB4">
            <w:pPr>
              <w:pStyle w:val="af2"/>
              <w:tabs>
                <w:tab w:val="left" w:pos="567"/>
              </w:tabs>
              <w:spacing w:line="276" w:lineRule="auto"/>
              <w:ind w:firstLine="0"/>
              <w:rPr>
                <w:lang w:val="en-US"/>
              </w:rPr>
            </w:pPr>
            <w:r w:rsidRPr="00940848">
              <w:rPr>
                <w:lang w:val="en-US"/>
              </w:rPr>
              <w:t>4.2</w:t>
            </w:r>
            <w:r w:rsidR="00893327" w:rsidRPr="00940848">
              <w:rPr>
                <w:lang w:val="en-US"/>
              </w:rPr>
              <w:t>0</w:t>
            </w:r>
            <w:r w:rsidRPr="00940848">
              <w:rPr>
                <w:lang w:val="en-US"/>
              </w:rPr>
              <w:t xml:space="preserve">. </w:t>
            </w:r>
            <w:r w:rsidR="00460653" w:rsidRPr="00940848">
              <w:rPr>
                <w:lang w:val="en-US"/>
              </w:rPr>
              <w:t>Ridicările de teren, trasările şi cotele de nivel, precum şi alte documente puse la dispoziţia Antreprenorului de către Beneficiar pentru executarea contractului s</w:t>
            </w:r>
            <w:r w:rsidR="00E10C0A" w:rsidRPr="00940848">
              <w:rPr>
                <w:lang w:val="en-US"/>
              </w:rPr>
              <w:t>u</w:t>
            </w:r>
            <w:r w:rsidR="00460653" w:rsidRPr="00940848">
              <w:rPr>
                <w:lang w:val="en-US"/>
              </w:rPr>
              <w:t>nt hotărâtoare. Antreprenorul este obligat să verifice documentele primite şi să înştiinţeze Beneficiarul cu privire la erorile şi</w:t>
            </w:r>
            <w:r w:rsidR="005D4B79" w:rsidRPr="00940848">
              <w:rPr>
                <w:lang w:val="en-US"/>
              </w:rPr>
              <w:t xml:space="preserve"> </w:t>
            </w:r>
            <w:r w:rsidR="00460653" w:rsidRPr="00940848">
              <w:rPr>
                <w:lang w:val="en-US"/>
              </w:rPr>
              <w:t xml:space="preserve">inexactităţile constatate sau presupuse. </w:t>
            </w:r>
          </w:p>
          <w:p w14:paraId="23331121" w14:textId="77777777" w:rsidR="00460653" w:rsidRPr="00940848" w:rsidRDefault="00A156C0" w:rsidP="00196AB4">
            <w:pPr>
              <w:pStyle w:val="af2"/>
              <w:tabs>
                <w:tab w:val="left" w:pos="567"/>
              </w:tabs>
              <w:spacing w:line="276" w:lineRule="auto"/>
              <w:ind w:firstLine="0"/>
              <w:rPr>
                <w:lang w:val="en-US"/>
              </w:rPr>
            </w:pPr>
            <w:r w:rsidRPr="00940848">
              <w:rPr>
                <w:lang w:val="en-US"/>
              </w:rPr>
              <w:t>4.2</w:t>
            </w:r>
            <w:r w:rsidR="00893327" w:rsidRPr="00940848">
              <w:rPr>
                <w:lang w:val="en-US"/>
              </w:rPr>
              <w:t>1</w:t>
            </w:r>
            <w:r w:rsidRPr="00940848">
              <w:rPr>
                <w:lang w:val="en-US"/>
              </w:rPr>
              <w:t xml:space="preserve">. </w:t>
            </w:r>
            <w:r w:rsidR="00460653" w:rsidRPr="0094084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40848">
              <w:rPr>
                <w:lang w:val="en-US"/>
              </w:rPr>
              <w:t>prevederilor legale și obligațiunilor contractuale și profesionale</w:t>
            </w:r>
            <w:r w:rsidR="00460653" w:rsidRPr="00940848">
              <w:rPr>
                <w:lang w:val="en-US"/>
              </w:rPr>
              <w:t xml:space="preserve">. </w:t>
            </w:r>
          </w:p>
          <w:p w14:paraId="7924F23B" w14:textId="77777777" w:rsidR="00460653" w:rsidRPr="00940848" w:rsidRDefault="00A156C0" w:rsidP="00196AB4">
            <w:pPr>
              <w:pStyle w:val="af2"/>
              <w:tabs>
                <w:tab w:val="left" w:pos="567"/>
              </w:tabs>
              <w:spacing w:line="276" w:lineRule="auto"/>
              <w:ind w:firstLine="0"/>
              <w:rPr>
                <w:lang w:val="en-US"/>
              </w:rPr>
            </w:pPr>
            <w:r w:rsidRPr="00940848">
              <w:rPr>
                <w:lang w:val="en-US"/>
              </w:rPr>
              <w:t>4.2</w:t>
            </w:r>
            <w:r w:rsidR="00893327" w:rsidRPr="00940848">
              <w:rPr>
                <w:lang w:val="en-US"/>
              </w:rPr>
              <w:t>2</w:t>
            </w:r>
            <w:r w:rsidRPr="00940848">
              <w:rPr>
                <w:lang w:val="en-US"/>
              </w:rPr>
              <w:t xml:space="preserve">. </w:t>
            </w:r>
            <w:r w:rsidR="00460653" w:rsidRPr="00940848">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lastRenderedPageBreak/>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40848" w:rsidRDefault="00BE5A1E" w:rsidP="00196AB4">
            <w:pPr>
              <w:pStyle w:val="af2"/>
              <w:tabs>
                <w:tab w:val="left" w:pos="567"/>
              </w:tabs>
              <w:spacing w:line="276" w:lineRule="auto"/>
              <w:ind w:firstLine="0"/>
              <w:rPr>
                <w:lang w:val="en-US"/>
              </w:rPr>
            </w:pPr>
            <w:r w:rsidRPr="00940848">
              <w:rPr>
                <w:lang w:val="en-US"/>
              </w:rPr>
              <w:t>4.2</w:t>
            </w:r>
            <w:r w:rsidR="00893327" w:rsidRPr="00940848">
              <w:rPr>
                <w:lang w:val="en-US"/>
              </w:rPr>
              <w:t>5</w:t>
            </w:r>
            <w:r w:rsidRPr="00940848">
              <w:rPr>
                <w:lang w:val="en-US"/>
              </w:rPr>
              <w:t xml:space="preserve">. </w:t>
            </w:r>
            <w:r w:rsidR="00460653" w:rsidRPr="00940848">
              <w:rPr>
                <w:lang w:val="en-US"/>
              </w:rPr>
              <w:t>În timpul desfăşurării lucrărilor, Antreprenorul are obligaţia să menţină căile de acces libere, să retragă utilajele, să îndepărteze surplusurile de materiale, deşeuri</w:t>
            </w:r>
            <w:r w:rsidR="005D4B79" w:rsidRPr="00940848">
              <w:rPr>
                <w:lang w:val="en-US"/>
              </w:rPr>
              <w:t xml:space="preserve"> </w:t>
            </w:r>
            <w:r w:rsidR="00460653" w:rsidRPr="00940848">
              <w:rPr>
                <w:lang w:val="en-US"/>
              </w:rPr>
              <w:t>şi lucrări provizorii de orice fel, care nu s</w:t>
            </w:r>
            <w:r w:rsidR="00183D79" w:rsidRPr="00940848">
              <w:rPr>
                <w:lang w:val="en-US"/>
              </w:rPr>
              <w:t>u</w:t>
            </w:r>
            <w:r w:rsidR="00460653" w:rsidRPr="00940848">
              <w:rPr>
                <w:lang w:val="en-US"/>
              </w:rPr>
              <w:t>nt necesare, iar la terminarea lucrărilor, Antreprenorul va evacua de pe şantier toate utilajele de construcţie, surplusurile de materiale, deşeurile</w:t>
            </w:r>
            <w:r w:rsidR="005D4B79" w:rsidRPr="00940848">
              <w:rPr>
                <w:lang w:val="en-US"/>
              </w:rPr>
              <w:t xml:space="preserve"> </w:t>
            </w:r>
            <w:r w:rsidR="00460653" w:rsidRPr="00940848">
              <w:rPr>
                <w:lang w:val="en-US"/>
              </w:rPr>
              <w:t xml:space="preserve">şi lucrările provizorii. </w:t>
            </w:r>
          </w:p>
          <w:p w14:paraId="42718144" w14:textId="77777777" w:rsidR="00B96242" w:rsidRPr="00940848" w:rsidRDefault="00BE5A1E" w:rsidP="00196AB4">
            <w:pPr>
              <w:pStyle w:val="af2"/>
              <w:tabs>
                <w:tab w:val="left" w:pos="426"/>
                <w:tab w:val="left" w:pos="3645"/>
              </w:tabs>
              <w:spacing w:line="276" w:lineRule="auto"/>
              <w:ind w:firstLine="0"/>
              <w:rPr>
                <w:lang w:val="en-US"/>
              </w:rPr>
            </w:pPr>
            <w:r w:rsidRPr="00940848">
              <w:rPr>
                <w:lang w:val="en-US"/>
              </w:rPr>
              <w:t>4.2</w:t>
            </w:r>
            <w:r w:rsidR="00893327" w:rsidRPr="00940848">
              <w:rPr>
                <w:lang w:val="en-US"/>
              </w:rPr>
              <w:t>6</w:t>
            </w:r>
            <w:r w:rsidRPr="00940848">
              <w:rPr>
                <w:lang w:val="en-US"/>
              </w:rPr>
              <w:t xml:space="preserve">. </w:t>
            </w:r>
            <w:r w:rsidR="00460653" w:rsidRPr="00940848">
              <w:rPr>
                <w:lang w:val="en-US"/>
              </w:rPr>
              <w:t>Beneficiarul trebuie să obţină, pe propria cheltuială, toate avizele, autorizaţiile</w:t>
            </w:r>
            <w:r w:rsidR="005D4B79" w:rsidRPr="00940848">
              <w:rPr>
                <w:lang w:val="en-US"/>
              </w:rPr>
              <w:t xml:space="preserve"> </w:t>
            </w:r>
            <w:r w:rsidR="00460653" w:rsidRPr="0094084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40848"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40848" w:rsidRDefault="00BE5A1E" w:rsidP="00196AB4">
            <w:pPr>
              <w:pStyle w:val="af2"/>
              <w:tabs>
                <w:tab w:val="left" w:pos="567"/>
              </w:tabs>
              <w:spacing w:line="276" w:lineRule="auto"/>
              <w:ind w:firstLine="0"/>
              <w:rPr>
                <w:lang w:val="en-US"/>
              </w:rPr>
            </w:pPr>
            <w:r w:rsidRPr="00940848">
              <w:rPr>
                <w:lang w:val="en-US"/>
              </w:rPr>
              <w:t xml:space="preserve">6.1. </w:t>
            </w:r>
            <w:r w:rsidR="005B666D" w:rsidRPr="00940848">
              <w:rPr>
                <w:lang w:val="en-US"/>
              </w:rPr>
              <w:t>Antreprenorul este obligat să execute toate lucrările, prevăzute în contract, în termenele stabilite prin graficul general de realizare a lucrărilor şi graficul de execuţie</w:t>
            </w:r>
            <w:r w:rsidR="005D4B79" w:rsidRPr="00940848">
              <w:rPr>
                <w:lang w:val="en-US"/>
              </w:rPr>
              <w:t xml:space="preserve"> </w:t>
            </w:r>
            <w:r w:rsidR="005B666D" w:rsidRPr="00940848">
              <w:rPr>
                <w:lang w:val="en-US"/>
              </w:rPr>
              <w:t>şi de o calitate corespunzătoare prevederilor actelor normative şi  prezentului contract.</w:t>
            </w:r>
          </w:p>
          <w:p w14:paraId="0797AEC6" w14:textId="77777777" w:rsidR="005B666D" w:rsidRPr="00940848" w:rsidRDefault="00BE5A1E" w:rsidP="00196AB4">
            <w:pPr>
              <w:pStyle w:val="af2"/>
              <w:tabs>
                <w:tab w:val="left" w:pos="567"/>
              </w:tabs>
              <w:spacing w:line="276" w:lineRule="auto"/>
              <w:ind w:firstLine="0"/>
              <w:rPr>
                <w:lang w:val="en-US"/>
              </w:rPr>
            </w:pPr>
            <w:r w:rsidRPr="00940848">
              <w:rPr>
                <w:lang w:val="en-US"/>
              </w:rPr>
              <w:t xml:space="preserve">6.2. </w:t>
            </w:r>
            <w:r w:rsidR="005B666D" w:rsidRPr="0094084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40848" w:rsidRDefault="00BE5A1E" w:rsidP="00196AB4">
            <w:pPr>
              <w:pStyle w:val="af2"/>
              <w:tabs>
                <w:tab w:val="left" w:pos="567"/>
              </w:tabs>
              <w:spacing w:line="276" w:lineRule="auto"/>
              <w:ind w:firstLine="0"/>
              <w:rPr>
                <w:lang w:val="en-US"/>
              </w:rPr>
            </w:pPr>
            <w:r w:rsidRPr="00940848">
              <w:rPr>
                <w:lang w:val="en-US"/>
              </w:rPr>
              <w:t xml:space="preserve">6.3. </w:t>
            </w:r>
            <w:r w:rsidR="005B666D" w:rsidRPr="00940848">
              <w:rPr>
                <w:lang w:val="en-US"/>
              </w:rPr>
              <w:t xml:space="preserve">Pe parcursul execuţiei lucrărilor, Antreprenorul este obligat să comunice, la cererea Beneficiarului, datele de </w:t>
            </w:r>
            <w:r w:rsidR="00E364D5" w:rsidRPr="00940848">
              <w:rPr>
                <w:lang w:val="en-US"/>
              </w:rPr>
              <w:t>identificare</w:t>
            </w:r>
            <w:r w:rsidR="005D4B79" w:rsidRPr="00940848">
              <w:rPr>
                <w:lang w:val="en-US"/>
              </w:rPr>
              <w:t xml:space="preserve"> </w:t>
            </w:r>
            <w:r w:rsidR="005B666D" w:rsidRPr="00940848">
              <w:rPr>
                <w:lang w:val="en-US"/>
              </w:rPr>
              <w:t xml:space="preserve">ale subantreprenorilor. </w:t>
            </w:r>
          </w:p>
          <w:p w14:paraId="05BB78E2" w14:textId="77777777" w:rsidR="005B666D" w:rsidRPr="00940848" w:rsidRDefault="00BE5A1E" w:rsidP="00196AB4">
            <w:pPr>
              <w:pStyle w:val="af2"/>
              <w:tabs>
                <w:tab w:val="left" w:pos="142"/>
                <w:tab w:val="left" w:pos="284"/>
              </w:tabs>
              <w:spacing w:line="276" w:lineRule="auto"/>
              <w:ind w:firstLine="0"/>
              <w:rPr>
                <w:lang w:val="en-US"/>
              </w:rPr>
            </w:pPr>
            <w:r w:rsidRPr="00940848">
              <w:rPr>
                <w:lang w:val="en-US"/>
              </w:rPr>
              <w:t xml:space="preserve">6.4. </w:t>
            </w:r>
            <w:r w:rsidR="005B666D" w:rsidRPr="00940848">
              <w:rPr>
                <w:lang w:val="en-US"/>
              </w:rPr>
              <w:t>Angajarea forţei de muncă pe bază de a</w:t>
            </w:r>
            <w:r w:rsidR="003D06D0" w:rsidRPr="00940848">
              <w:rPr>
                <w:lang w:val="en-US"/>
              </w:rPr>
              <w:t>cord nu este considerată</w:t>
            </w:r>
            <w:r w:rsidR="005B666D" w:rsidRPr="00940848">
              <w:rPr>
                <w:lang w:val="en-US"/>
              </w:rPr>
              <w:t xml:space="preserve"> obiectul unei subcontractări.</w:t>
            </w:r>
          </w:p>
          <w:p w14:paraId="04191B6B" w14:textId="77777777" w:rsidR="00684D44" w:rsidRPr="00940848"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40848" w:rsidRDefault="00BE5A1E" w:rsidP="00196AB4">
            <w:pPr>
              <w:pStyle w:val="af2"/>
              <w:tabs>
                <w:tab w:val="left" w:pos="0"/>
              </w:tabs>
              <w:spacing w:line="276" w:lineRule="auto"/>
              <w:ind w:firstLine="0"/>
              <w:rPr>
                <w:lang w:val="en-US"/>
              </w:rPr>
            </w:pPr>
            <w:r w:rsidRPr="00940848">
              <w:rPr>
                <w:lang w:val="en-US"/>
              </w:rPr>
              <w:t xml:space="preserve">8.1. </w:t>
            </w:r>
            <w:r w:rsidR="00460653" w:rsidRPr="0094084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40848" w:rsidRDefault="00BE5A1E" w:rsidP="00196AB4">
            <w:pPr>
              <w:pStyle w:val="af2"/>
              <w:tabs>
                <w:tab w:val="left" w:pos="284"/>
              </w:tabs>
              <w:spacing w:line="276" w:lineRule="auto"/>
              <w:ind w:firstLine="0"/>
              <w:rPr>
                <w:lang w:val="en-US"/>
              </w:rPr>
            </w:pPr>
            <w:r w:rsidRPr="00940848">
              <w:rPr>
                <w:lang w:val="en-US"/>
              </w:rPr>
              <w:t>8.2</w:t>
            </w:r>
            <w:r w:rsidR="00D05A94" w:rsidRPr="00940848">
              <w:rPr>
                <w:lang w:val="en-US"/>
              </w:rPr>
              <w:t>.</w:t>
            </w:r>
            <w:r w:rsidR="00460653" w:rsidRPr="00940848">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40848">
              <w:rPr>
                <w:lang w:val="en-US"/>
              </w:rPr>
              <w:t xml:space="preserve">8.3. </w:t>
            </w:r>
            <w:r w:rsidR="00460653" w:rsidRPr="00940848">
              <w:rPr>
                <w:lang w:val="en-US"/>
              </w:rPr>
              <w:t>Probele neprevăzute şi comandate de Beneficiar pentru verificarea unor lucrări sau materiale puse în</w:t>
            </w:r>
            <w:r w:rsidR="005D4B79" w:rsidRPr="00940848">
              <w:rPr>
                <w:lang w:val="en-US"/>
              </w:rPr>
              <w:t xml:space="preserve"> </w:t>
            </w:r>
            <w:r w:rsidR="00460653" w:rsidRPr="00940848">
              <w:rPr>
                <w:lang w:val="en-US"/>
              </w:rPr>
              <w:t>operă vor fi suportate de Antreprenor, dacă s</w:t>
            </w:r>
            <w:r w:rsidR="003D06D0" w:rsidRPr="00940848">
              <w:rPr>
                <w:lang w:val="en-US"/>
              </w:rPr>
              <w:t>e dovedeşte că materialele nu su</w:t>
            </w:r>
            <w:r w:rsidR="00460653" w:rsidRPr="00940848">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40848" w:rsidRDefault="00D05A94" w:rsidP="002F556B">
            <w:pPr>
              <w:pStyle w:val="af2"/>
              <w:numPr>
                <w:ilvl w:val="1"/>
                <w:numId w:val="17"/>
              </w:numPr>
              <w:tabs>
                <w:tab w:val="left" w:pos="284"/>
              </w:tabs>
              <w:spacing w:line="276" w:lineRule="auto"/>
              <w:ind w:left="0" w:hanging="425"/>
              <w:rPr>
                <w:lang w:val="en-US"/>
              </w:rPr>
            </w:pPr>
            <w:r w:rsidRPr="00940848">
              <w:rPr>
                <w:lang w:val="en-US"/>
              </w:rPr>
              <w:t xml:space="preserve">8.4. </w:t>
            </w:r>
            <w:r w:rsidR="00460653" w:rsidRPr="00940848">
              <w:rPr>
                <w:lang w:val="en-US"/>
              </w:rPr>
              <w:t>Beneficiarul, proiectantul sau orice altă persoană autorizată de aceştia au acces tot timpul la lucrări pe şantier</w:t>
            </w:r>
            <w:r w:rsidR="005D4B79" w:rsidRPr="00940848">
              <w:rPr>
                <w:lang w:val="en-US"/>
              </w:rPr>
              <w:t xml:space="preserve"> </w:t>
            </w:r>
            <w:r w:rsidR="00460653" w:rsidRPr="00940848">
              <w:rPr>
                <w:lang w:val="en-US"/>
              </w:rPr>
              <w:t xml:space="preserve">şi în locurile unde se pregăteşte lucrarea, în depozite de materiale prefabricate etc. </w:t>
            </w:r>
          </w:p>
          <w:p w14:paraId="122D8C18" w14:textId="77777777" w:rsidR="00460653" w:rsidRPr="00940848" w:rsidRDefault="00D05A94" w:rsidP="002F556B">
            <w:pPr>
              <w:pStyle w:val="af2"/>
              <w:numPr>
                <w:ilvl w:val="1"/>
                <w:numId w:val="17"/>
              </w:numPr>
              <w:tabs>
                <w:tab w:val="left" w:pos="284"/>
              </w:tabs>
              <w:spacing w:line="276" w:lineRule="auto"/>
              <w:ind w:left="0" w:hanging="425"/>
              <w:rPr>
                <w:lang w:val="en-US"/>
              </w:rPr>
            </w:pPr>
            <w:r w:rsidRPr="00940848">
              <w:rPr>
                <w:lang w:val="en-US"/>
              </w:rPr>
              <w:lastRenderedPageBreak/>
              <w:t xml:space="preserve">8.5. </w:t>
            </w:r>
            <w:r w:rsidR="00460653" w:rsidRPr="0094084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40848">
              <w:rPr>
                <w:lang w:val="en-US"/>
              </w:rPr>
              <w:t>a</w:t>
            </w:r>
            <w:r w:rsidR="00460653" w:rsidRPr="00940848">
              <w:rPr>
                <w:lang w:val="en-US"/>
              </w:rPr>
              <w:t xml:space="preserve"> anunţa</w:t>
            </w:r>
            <w:r w:rsidR="00C33344" w:rsidRPr="00940848">
              <w:rPr>
                <w:lang w:val="en-US"/>
              </w:rPr>
              <w:t xml:space="preserve"> </w:t>
            </w:r>
            <w:r w:rsidR="00460653" w:rsidRPr="00940848">
              <w:rPr>
                <w:lang w:val="en-US"/>
              </w:rPr>
              <w:t>responsabilul tehnic</w:t>
            </w:r>
            <w:r w:rsidR="00183D79" w:rsidRPr="00940848">
              <w:rPr>
                <w:lang w:val="en-US"/>
              </w:rPr>
              <w:t xml:space="preserve"> atestat, proiectantul ori de câ</w:t>
            </w:r>
            <w:r w:rsidR="00460653" w:rsidRPr="00940848">
              <w:rPr>
                <w:lang w:val="en-US"/>
              </w:rPr>
              <w:t xml:space="preserve">te ori astfel de lucrări, </w:t>
            </w:r>
            <w:r w:rsidR="00183D79" w:rsidRPr="00940848">
              <w:rPr>
                <w:lang w:val="en-US"/>
              </w:rPr>
              <w:t>inclusiv fundaţiile clădirii, su</w:t>
            </w:r>
            <w:r w:rsidR="00460653" w:rsidRPr="00940848">
              <w:rPr>
                <w:lang w:val="en-US"/>
              </w:rPr>
              <w:t xml:space="preserve">nt gata pentru a fi examinate. Responsabilul tehnic atestat şi proiectantul vor participa la examinarea şi măsurarea lucrărilor. </w:t>
            </w:r>
          </w:p>
          <w:p w14:paraId="78641E60" w14:textId="77777777" w:rsidR="00460653" w:rsidRPr="00940848" w:rsidRDefault="00D05A94" w:rsidP="002F556B">
            <w:pPr>
              <w:pStyle w:val="af2"/>
              <w:numPr>
                <w:ilvl w:val="1"/>
                <w:numId w:val="17"/>
              </w:numPr>
              <w:tabs>
                <w:tab w:val="left" w:pos="284"/>
              </w:tabs>
              <w:spacing w:line="276" w:lineRule="auto"/>
              <w:ind w:left="0" w:hanging="425"/>
              <w:rPr>
                <w:lang w:val="en-US"/>
              </w:rPr>
            </w:pPr>
            <w:r w:rsidRPr="00940848">
              <w:rPr>
                <w:lang w:val="en-US"/>
              </w:rPr>
              <w:t xml:space="preserve">8.6. </w:t>
            </w:r>
            <w:r w:rsidR="00460653" w:rsidRPr="0094084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40848">
              <w:rPr>
                <w:lang w:val="en-US"/>
              </w:rPr>
              <w:t xml:space="preserve"> fi suportate de Beneficiar,</w:t>
            </w:r>
            <w:r w:rsidR="00460653" w:rsidRPr="00940848">
              <w:rPr>
                <w:lang w:val="en-US"/>
              </w:rPr>
              <w:t xml:space="preserve"> în caz contrar, de Antreprenor. </w:t>
            </w:r>
          </w:p>
          <w:p w14:paraId="33EE48C7" w14:textId="77777777" w:rsidR="00460653" w:rsidRPr="00940848" w:rsidRDefault="00D05A94" w:rsidP="002F556B">
            <w:pPr>
              <w:pStyle w:val="af2"/>
              <w:numPr>
                <w:ilvl w:val="1"/>
                <w:numId w:val="17"/>
              </w:numPr>
              <w:tabs>
                <w:tab w:val="left" w:pos="284"/>
              </w:tabs>
              <w:spacing w:line="276" w:lineRule="auto"/>
              <w:ind w:left="0" w:hanging="425"/>
              <w:rPr>
                <w:lang w:val="en-US"/>
              </w:rPr>
            </w:pPr>
            <w:r w:rsidRPr="00940848">
              <w:rPr>
                <w:lang w:val="en-US"/>
              </w:rPr>
              <w:t xml:space="preserve">8.7. </w:t>
            </w:r>
            <w:r w:rsidR="00460653" w:rsidRPr="0094084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40848" w:rsidRDefault="00D05A94" w:rsidP="002F556B">
            <w:pPr>
              <w:pStyle w:val="af2"/>
              <w:numPr>
                <w:ilvl w:val="1"/>
                <w:numId w:val="17"/>
              </w:numPr>
              <w:tabs>
                <w:tab w:val="left" w:pos="284"/>
              </w:tabs>
              <w:spacing w:line="276" w:lineRule="auto"/>
              <w:ind w:left="0" w:hanging="425"/>
              <w:rPr>
                <w:lang w:val="en-US"/>
              </w:rPr>
            </w:pPr>
            <w:r w:rsidRPr="00940848">
              <w:rPr>
                <w:lang w:val="en-US"/>
              </w:rPr>
              <w:t xml:space="preserve">8.8. </w:t>
            </w:r>
            <w:r w:rsidR="00460653" w:rsidRPr="00940848">
              <w:rPr>
                <w:lang w:val="en-US"/>
              </w:rPr>
              <w:t>Lucrările executate de Antreprenor în afara celor prevăzute în contract sau fără dis</w:t>
            </w:r>
            <w:r w:rsidR="00183D79" w:rsidRPr="00940848">
              <w:rPr>
                <w:lang w:val="en-US"/>
              </w:rPr>
              <w:t>poziţia Beneficiarului, precum ș</w:t>
            </w:r>
            <w:r w:rsidR="00460653" w:rsidRPr="0094084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40848" w:rsidRDefault="00D05A94" w:rsidP="002F556B">
            <w:pPr>
              <w:pStyle w:val="af2"/>
              <w:numPr>
                <w:ilvl w:val="1"/>
                <w:numId w:val="17"/>
              </w:numPr>
              <w:tabs>
                <w:tab w:val="left" w:pos="284"/>
                <w:tab w:val="left" w:pos="426"/>
              </w:tabs>
              <w:spacing w:line="276" w:lineRule="auto"/>
              <w:ind w:left="0" w:hanging="425"/>
              <w:rPr>
                <w:lang w:val="en-US"/>
              </w:rPr>
            </w:pPr>
            <w:r w:rsidRPr="00940848">
              <w:rPr>
                <w:lang w:val="en-US"/>
              </w:rPr>
              <w:t xml:space="preserve">8.9. </w:t>
            </w:r>
            <w:r w:rsidR="00460653" w:rsidRPr="00940848">
              <w:rPr>
                <w:lang w:val="en-US"/>
              </w:rPr>
              <w:t xml:space="preserve">Lucrările încep după </w:t>
            </w:r>
            <w:r w:rsidR="00684D44" w:rsidRPr="00940848">
              <w:rPr>
                <w:lang w:val="en-US"/>
              </w:rPr>
              <w:t>…..</w:t>
            </w:r>
            <w:r w:rsidR="00460653" w:rsidRPr="00940848">
              <w:rPr>
                <w:lang w:val="en-US"/>
              </w:rPr>
              <w:t xml:space="preserve"> zile de la semnarea şi înregistrarea contractului în modul corespunzător şi primirea ordinului de execuţie.</w:t>
            </w:r>
          </w:p>
          <w:p w14:paraId="0F7D7213" w14:textId="77777777" w:rsidR="00460653" w:rsidRPr="00940848"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40848" w:rsidRDefault="00D83EE1" w:rsidP="002F556B">
            <w:pPr>
              <w:pStyle w:val="af2"/>
              <w:numPr>
                <w:ilvl w:val="1"/>
                <w:numId w:val="17"/>
              </w:numPr>
              <w:tabs>
                <w:tab w:val="left" w:pos="567"/>
              </w:tabs>
              <w:spacing w:line="276" w:lineRule="auto"/>
              <w:ind w:left="0" w:hanging="567"/>
              <w:rPr>
                <w:lang w:val="en-US"/>
              </w:rPr>
            </w:pPr>
            <w:r w:rsidRPr="00940848">
              <w:rPr>
                <w:lang w:val="en-US"/>
              </w:rPr>
              <w:t xml:space="preserve">9.1. </w:t>
            </w:r>
            <w:r w:rsidR="00460653" w:rsidRPr="00940848">
              <w:rPr>
                <w:lang w:val="en-US"/>
              </w:rPr>
              <w:t xml:space="preserve">Perioada de garanţie pentru lucrărieste de  </w:t>
            </w:r>
            <w:r w:rsidR="00D379F6" w:rsidRPr="00940848">
              <w:rPr>
                <w:b/>
                <w:lang w:val="en-US"/>
              </w:rPr>
              <w:t>___</w:t>
            </w:r>
            <w:r w:rsidR="00460653" w:rsidRPr="00940848">
              <w:rPr>
                <w:lang w:val="en-US"/>
              </w:rPr>
              <w:t xml:space="preserve"> ani. </w:t>
            </w:r>
          </w:p>
          <w:p w14:paraId="1CEFAD7D" w14:textId="77777777" w:rsidR="00460653" w:rsidRPr="00940848" w:rsidRDefault="00D83EE1" w:rsidP="002F556B">
            <w:pPr>
              <w:pStyle w:val="af2"/>
              <w:numPr>
                <w:ilvl w:val="1"/>
                <w:numId w:val="17"/>
              </w:numPr>
              <w:tabs>
                <w:tab w:val="left" w:pos="567"/>
              </w:tabs>
              <w:spacing w:line="276" w:lineRule="auto"/>
              <w:ind w:left="0" w:hanging="567"/>
              <w:rPr>
                <w:lang w:val="en-US"/>
              </w:rPr>
            </w:pPr>
            <w:r w:rsidRPr="00940848">
              <w:rPr>
                <w:lang w:val="en-US"/>
              </w:rPr>
              <w:t xml:space="preserve">9.2. </w:t>
            </w:r>
            <w:r w:rsidR="00460653" w:rsidRPr="00940848">
              <w:rPr>
                <w:lang w:val="en-US"/>
              </w:rPr>
              <w:t xml:space="preserve">Perioada de garanţie </w:t>
            </w:r>
            <w:r w:rsidRPr="00940848">
              <w:rPr>
                <w:lang w:val="en-US"/>
              </w:rPr>
              <w:t>începe</w:t>
            </w:r>
            <w:r w:rsidR="00460653" w:rsidRPr="00940848">
              <w:rPr>
                <w:lang w:val="en-US"/>
              </w:rPr>
              <w:t xml:space="preserve"> de la data recepţiei la terminarea lucrărilor şip</w:t>
            </w:r>
            <w:r w:rsidRPr="00940848">
              <w:rPr>
                <w:lang w:val="en-US"/>
              </w:rPr>
              <w:t>â</w:t>
            </w:r>
            <w:r w:rsidR="00460653" w:rsidRPr="00940848">
              <w:rPr>
                <w:lang w:val="en-US"/>
              </w:rPr>
              <w:t xml:space="preserve">nă la expirarea </w:t>
            </w:r>
            <w:r w:rsidR="00D379F6" w:rsidRPr="00940848">
              <w:rPr>
                <w:lang w:val="en-US"/>
              </w:rPr>
              <w:t>termenului prevăzut la punctul 9</w:t>
            </w:r>
            <w:r w:rsidR="00460653" w:rsidRPr="00940848">
              <w:rPr>
                <w:lang w:val="en-US"/>
              </w:rPr>
              <w:t xml:space="preserve">.1 din prezentul </w:t>
            </w:r>
            <w:r w:rsidR="0001066E" w:rsidRPr="00940848">
              <w:rPr>
                <w:lang w:val="en-US"/>
              </w:rPr>
              <w:t>capitol</w:t>
            </w:r>
            <w:r w:rsidR="00460653" w:rsidRPr="00940848">
              <w:rPr>
                <w:lang w:val="en-US"/>
              </w:rPr>
              <w:t xml:space="preserve">. </w:t>
            </w:r>
          </w:p>
          <w:p w14:paraId="31DF6482" w14:textId="77777777" w:rsidR="00460653" w:rsidRPr="00940848" w:rsidRDefault="00D83EE1" w:rsidP="002F556B">
            <w:pPr>
              <w:pStyle w:val="af2"/>
              <w:numPr>
                <w:ilvl w:val="1"/>
                <w:numId w:val="17"/>
              </w:numPr>
              <w:tabs>
                <w:tab w:val="left" w:pos="567"/>
              </w:tabs>
              <w:spacing w:line="276" w:lineRule="auto"/>
              <w:ind w:left="0" w:hanging="567"/>
              <w:rPr>
                <w:lang w:val="en-US"/>
              </w:rPr>
            </w:pPr>
            <w:r w:rsidRPr="00940848">
              <w:rPr>
                <w:lang w:val="en-US"/>
              </w:rPr>
              <w:t xml:space="preserve">9.3. </w:t>
            </w:r>
            <w:r w:rsidR="00460653" w:rsidRPr="00940848">
              <w:rPr>
                <w:lang w:val="en-US"/>
              </w:rPr>
              <w:t xml:space="preserve">Antreprenorul are obligaţia ca în perioada de garanţie să înlăture toate defecţiunile ce ţin de nerespectarea clauzelor contractului </w:t>
            </w:r>
            <w:r w:rsidRPr="00940848">
              <w:rPr>
                <w:lang w:val="en-US"/>
              </w:rPr>
              <w:t xml:space="preserve">din cont propriu, </w:t>
            </w:r>
            <w:r w:rsidR="00460653" w:rsidRPr="00940848">
              <w:rPr>
                <w:lang w:val="en-US"/>
              </w:rPr>
              <w:t xml:space="preserve">în urma unei notificări transmise de către Beneficiar. </w:t>
            </w:r>
          </w:p>
          <w:p w14:paraId="621FAFBC" w14:textId="77777777" w:rsidR="00460653" w:rsidRPr="00940848"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10.1. </w:t>
            </w:r>
            <w:r w:rsidR="00460653" w:rsidRPr="00940848">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10.2. </w:t>
            </w:r>
            <w:r w:rsidR="00460653" w:rsidRPr="0094084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10.3. </w:t>
            </w:r>
            <w:r w:rsidR="00460653" w:rsidRPr="00940848">
              <w:rPr>
                <w:lang w:val="en-US"/>
              </w:rPr>
              <w:t>Membrii asocierii își păstrează individualitatea ca subiecți de drept, însă sunt obligați să răspundă solidar față de autoritate</w:t>
            </w:r>
            <w:r w:rsidRPr="00940848">
              <w:rPr>
                <w:lang w:val="en-US"/>
              </w:rPr>
              <w:t>a</w:t>
            </w:r>
            <w:r w:rsidR="00460653" w:rsidRPr="00940848">
              <w:rPr>
                <w:lang w:val="en-US"/>
              </w:rPr>
              <w:t xml:space="preserve"> contractantă pentru modul de îndeplinire a obligațiilor contractuale.</w:t>
            </w:r>
          </w:p>
          <w:p w14:paraId="377C0C33"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10.4. </w:t>
            </w:r>
            <w:r w:rsidR="00460653" w:rsidRPr="0094084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10.5. </w:t>
            </w:r>
            <w:r w:rsidR="00460653" w:rsidRPr="00940848">
              <w:rPr>
                <w:lang w:val="en-US"/>
              </w:rPr>
              <w:t xml:space="preserve">Antreprenorul este obligat, conform prevederilor legale, la plata daunelor pentru încălcarea sau deteriorarea drumurilor de acces sau a reţelelor de utilităţi, a terenurilor limitrofe prin </w:t>
            </w:r>
            <w:r w:rsidR="00460653" w:rsidRPr="00940848">
              <w:rPr>
                <w:lang w:val="en-US"/>
              </w:rPr>
              <w:lastRenderedPageBreak/>
              <w:t xml:space="preserve">depozitarea de pământ, materiale sau alte obiecte, precum şi ca urmare a unor îngrădiri sau limitări din proprie vină. </w:t>
            </w:r>
          </w:p>
          <w:p w14:paraId="12EA17B3"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10.6. </w:t>
            </w:r>
            <w:r w:rsidR="00460653" w:rsidRPr="00940848">
              <w:rPr>
                <w:lang w:val="en-US"/>
              </w:rPr>
              <w:t>Antreprenorul trebuie să asigure lucrările executate şi dotările pe care le are la dispoziţie împotriva degradări</w:t>
            </w:r>
            <w:r w:rsidR="00183D79" w:rsidRPr="00940848">
              <w:rPr>
                <w:lang w:val="en-US"/>
              </w:rPr>
              <w:t>i şi furturilor pâ</w:t>
            </w:r>
            <w:r w:rsidR="00460653" w:rsidRPr="00940848">
              <w:rPr>
                <w:lang w:val="en-US"/>
              </w:rPr>
              <w:t>nă la predarea lucrărilor către Beneficiar. El trebuie să ia măsuri de protecţie contra degradării lucrării datorită acţiunilor atmosferice şi a apei şi să îndepărteze zăpada şi</w:t>
            </w:r>
            <w:r w:rsidR="00C33344" w:rsidRPr="00940848">
              <w:rPr>
                <w:lang w:val="en-US"/>
              </w:rPr>
              <w:t xml:space="preserve"> </w:t>
            </w:r>
            <w:r w:rsidR="00460653" w:rsidRPr="00940848">
              <w:rPr>
                <w:lang w:val="en-US"/>
              </w:rPr>
              <w:t xml:space="preserve">gheaţa. </w:t>
            </w:r>
          </w:p>
          <w:p w14:paraId="399BD9F0"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10.7. </w:t>
            </w:r>
            <w:r w:rsidR="00460653" w:rsidRPr="00940848">
              <w:rPr>
                <w:lang w:val="en-US"/>
              </w:rPr>
              <w:t>Dacă nerespectarea de către Antreprenorul a prevederilor oricărui regulament sau hotărâri ale autorităţilor</w:t>
            </w:r>
            <w:r w:rsidR="00C33344" w:rsidRPr="00940848">
              <w:rPr>
                <w:lang w:val="en-US"/>
              </w:rPr>
              <w:t xml:space="preserve"> </w:t>
            </w:r>
            <w:r w:rsidR="00460653" w:rsidRPr="0094084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10.8. </w:t>
            </w:r>
            <w:r w:rsidR="00460653" w:rsidRPr="00940848">
              <w:rPr>
                <w:lang w:val="en-US"/>
              </w:rPr>
              <w:t>Dacă motivele const</w:t>
            </w:r>
            <w:r w:rsidR="00183D79" w:rsidRPr="00940848">
              <w:rPr>
                <w:lang w:val="en-US"/>
              </w:rPr>
              <w:t>rângerii sau ale întreruperii su</w:t>
            </w:r>
            <w:r w:rsidR="00460653" w:rsidRPr="0094084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10.9. </w:t>
            </w:r>
            <w:r w:rsidR="00460653" w:rsidRPr="00940848">
              <w:rPr>
                <w:lang w:val="en-US"/>
              </w:rPr>
              <w:t>Dacă întârzierea în execu</w:t>
            </w:r>
            <w:r w:rsidR="0001066E" w:rsidRPr="00940848">
              <w:rPr>
                <w:lang w:val="en-US"/>
              </w:rPr>
              <w:t xml:space="preserve">ţia lucrărilor este </w:t>
            </w:r>
            <w:r w:rsidR="001278C6" w:rsidRPr="00940848">
              <w:rPr>
                <w:lang w:val="en-US"/>
              </w:rPr>
              <w:t>din</w:t>
            </w:r>
            <w:r w:rsidR="0001066E" w:rsidRPr="00940848">
              <w:rPr>
                <w:lang w:val="en-US"/>
              </w:rPr>
              <w:t xml:space="preserve"> culpa uneia</w:t>
            </w:r>
            <w:r w:rsidR="00460653" w:rsidRPr="00940848">
              <w:rPr>
                <w:lang w:val="en-US"/>
              </w:rPr>
              <w:t xml:space="preserve"> din</w:t>
            </w:r>
            <w:r w:rsidR="0001066E" w:rsidRPr="00940848">
              <w:rPr>
                <w:lang w:val="en-US"/>
              </w:rPr>
              <w:t>tre</w:t>
            </w:r>
            <w:r w:rsidR="00460653" w:rsidRPr="00940848">
              <w:rPr>
                <w:lang w:val="en-US"/>
              </w:rPr>
              <w:t xml:space="preserve"> părţi</w:t>
            </w:r>
            <w:r w:rsidR="0001066E" w:rsidRPr="00940848">
              <w:rPr>
                <w:lang w:val="en-US"/>
              </w:rPr>
              <w:t>le contractante</w:t>
            </w:r>
            <w:r w:rsidR="00460653" w:rsidRPr="00940848">
              <w:rPr>
                <w:lang w:val="en-US"/>
              </w:rPr>
              <w:t>, partea culpabilă va plăti celeilalte părţi penalizări</w:t>
            </w:r>
            <w:r w:rsidR="0001066E" w:rsidRPr="00940848">
              <w:rPr>
                <w:lang w:val="en-US"/>
              </w:rPr>
              <w:t xml:space="preserve"> şi/sau despăgubiri în cuantum de la 0,01% până la 0,1%</w:t>
            </w:r>
            <w:r w:rsidR="00460653" w:rsidRPr="00940848">
              <w:rPr>
                <w:lang w:val="en-US"/>
              </w:rPr>
              <w:t xml:space="preserve"> din valoarea lucrărilor </w:t>
            </w:r>
            <w:r w:rsidR="00D74B95" w:rsidRPr="00940848">
              <w:rPr>
                <w:lang w:val="en-US"/>
              </w:rPr>
              <w:t>rămase</w:t>
            </w:r>
            <w:r w:rsidR="00460653" w:rsidRPr="00940848">
              <w:rPr>
                <w:lang w:val="en-US"/>
              </w:rPr>
              <w:t xml:space="preserve">de executat/neonorate pentru fiecare zi de întârziere. Penalizarea devine operantă în momentul în care partea </w:t>
            </w:r>
            <w:r w:rsidR="00BB2CB2" w:rsidRPr="00940848">
              <w:rPr>
                <w:lang w:val="en-US"/>
              </w:rPr>
              <w:t>î</w:t>
            </w:r>
            <w:r w:rsidR="00460653" w:rsidRPr="00940848">
              <w:rPr>
                <w:lang w:val="en-US"/>
              </w:rPr>
              <w:t xml:space="preserve">nculpă a intrat în întârziere. </w:t>
            </w:r>
          </w:p>
          <w:p w14:paraId="5A9CC6A4" w14:textId="77777777" w:rsidR="00460653" w:rsidRPr="00940848" w:rsidRDefault="00D53233" w:rsidP="002F556B">
            <w:pPr>
              <w:pStyle w:val="af2"/>
              <w:numPr>
                <w:ilvl w:val="1"/>
                <w:numId w:val="17"/>
              </w:numPr>
              <w:tabs>
                <w:tab w:val="left" w:pos="567"/>
                <w:tab w:val="left" w:pos="1890"/>
              </w:tabs>
              <w:spacing w:line="276" w:lineRule="auto"/>
              <w:ind w:left="0" w:hanging="567"/>
              <w:rPr>
                <w:lang w:val="en-US"/>
              </w:rPr>
            </w:pPr>
            <w:r w:rsidRPr="00940848">
              <w:rPr>
                <w:lang w:val="en-US"/>
              </w:rPr>
              <w:t xml:space="preserve">10.10. </w:t>
            </w:r>
            <w:r w:rsidR="00460653" w:rsidRPr="00940848">
              <w:rPr>
                <w:lang w:val="en-US"/>
              </w:rPr>
              <w:t>Beneficiarul nu va fi responsabil pentru nici un fel de daune</w:t>
            </w:r>
            <w:r w:rsidR="00C33344" w:rsidRPr="00940848">
              <w:rPr>
                <w:lang w:val="en-US"/>
              </w:rPr>
              <w:t>-</w:t>
            </w:r>
            <w:r w:rsidR="00460653" w:rsidRPr="0094084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40848">
              <w:rPr>
                <w:lang w:val="en-US"/>
              </w:rPr>
              <w:t>î</w:t>
            </w:r>
            <w:r w:rsidR="00460653" w:rsidRPr="00940848">
              <w:rPr>
                <w:lang w:val="en-US"/>
              </w:rPr>
              <w:t>nd din vina Beneficiarului, a agenţilor sau a angajaţilor acestora.</w:t>
            </w:r>
          </w:p>
          <w:p w14:paraId="4B7D57BF" w14:textId="77777777" w:rsidR="00460653" w:rsidRPr="00940848" w:rsidRDefault="00D53233" w:rsidP="002F556B">
            <w:pPr>
              <w:pStyle w:val="af2"/>
              <w:numPr>
                <w:ilvl w:val="1"/>
                <w:numId w:val="17"/>
              </w:numPr>
              <w:tabs>
                <w:tab w:val="left" w:pos="567"/>
                <w:tab w:val="left" w:pos="1890"/>
              </w:tabs>
              <w:spacing w:line="276" w:lineRule="auto"/>
              <w:ind w:left="0" w:hanging="567"/>
              <w:rPr>
                <w:lang w:val="en-US"/>
              </w:rPr>
            </w:pPr>
            <w:r w:rsidRPr="00940848">
              <w:rPr>
                <w:lang w:val="en-US"/>
              </w:rPr>
              <w:t xml:space="preserve">10.11. </w:t>
            </w:r>
            <w:r w:rsidR="00460653" w:rsidRPr="00940848">
              <w:rPr>
                <w:lang w:val="en-US"/>
              </w:rPr>
              <w:t>Antreprenorul şi subantreprenorii răspund soli</w:t>
            </w:r>
            <w:r w:rsidR="00DA1062" w:rsidRPr="00940848">
              <w:rPr>
                <w:lang w:val="en-US"/>
              </w:rPr>
              <w:t>dar pentru neexecutarea obligaț</w:t>
            </w:r>
            <w:r w:rsidR="00460653" w:rsidRPr="00940848">
              <w:rPr>
                <w:lang w:val="en-US"/>
              </w:rPr>
              <w:t>iil</w:t>
            </w:r>
            <w:r w:rsidR="00BB2CB2" w:rsidRPr="00940848">
              <w:rPr>
                <w:lang w:val="en-US"/>
              </w:rPr>
              <w:t>or</w:t>
            </w:r>
            <w:r w:rsidR="00460653" w:rsidRPr="00940848">
              <w:rPr>
                <w:lang w:val="en-US"/>
              </w:rPr>
              <w:t xml:space="preserve"> contractuale.</w:t>
            </w:r>
          </w:p>
          <w:p w14:paraId="229C0FE2" w14:textId="77777777" w:rsidR="00460653" w:rsidRPr="00940848"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40848" w:rsidRDefault="00D53233" w:rsidP="00D53233">
            <w:pPr>
              <w:pStyle w:val="af2"/>
              <w:tabs>
                <w:tab w:val="left" w:pos="567"/>
              </w:tabs>
              <w:spacing w:line="276" w:lineRule="auto"/>
              <w:ind w:firstLine="0"/>
              <w:rPr>
                <w:lang w:val="en-US"/>
              </w:rPr>
            </w:pPr>
            <w:r w:rsidRPr="00940848">
              <w:rPr>
                <w:lang w:val="en-US"/>
              </w:rPr>
              <w:t xml:space="preserve">12.1. </w:t>
            </w:r>
            <w:r w:rsidR="00460653" w:rsidRPr="00940848">
              <w:rPr>
                <w:lang w:val="en-US"/>
              </w:rPr>
              <w:t xml:space="preserve">Antreprenorul poate cere </w:t>
            </w:r>
            <w:r w:rsidR="00BB2CB2" w:rsidRPr="00940848">
              <w:rPr>
                <w:lang w:val="en-US"/>
              </w:rPr>
              <w:t>rezoluțiunea</w:t>
            </w:r>
            <w:r w:rsidR="0001066E" w:rsidRPr="00940848">
              <w:rPr>
                <w:lang w:val="en-US"/>
              </w:rPr>
              <w:t xml:space="preserve"> </w:t>
            </w:r>
            <w:r w:rsidR="00460653" w:rsidRPr="00940848">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40848" w:rsidRDefault="00D53233" w:rsidP="002F556B">
            <w:pPr>
              <w:pStyle w:val="af2"/>
              <w:numPr>
                <w:ilvl w:val="1"/>
                <w:numId w:val="17"/>
              </w:numPr>
              <w:tabs>
                <w:tab w:val="left" w:pos="567"/>
              </w:tabs>
              <w:spacing w:line="276" w:lineRule="auto"/>
              <w:ind w:left="0" w:hanging="567"/>
              <w:rPr>
                <w:lang w:val="en-US"/>
              </w:rPr>
            </w:pPr>
            <w:r w:rsidRPr="00940848">
              <w:rPr>
                <w:lang w:val="en-US"/>
              </w:rPr>
              <w:t xml:space="preserve">12.2. </w:t>
            </w:r>
            <w:r w:rsidR="00460653" w:rsidRPr="00940848">
              <w:rPr>
                <w:lang w:val="en-US"/>
              </w:rPr>
              <w:t xml:space="preserve">Beneficiarul poate cere </w:t>
            </w:r>
            <w:r w:rsidR="00BB2CB2" w:rsidRPr="00940848">
              <w:rPr>
                <w:lang w:val="en-US"/>
              </w:rPr>
              <w:t>rezoluțiunea</w:t>
            </w:r>
            <w:r w:rsidR="00C33344" w:rsidRPr="00940848">
              <w:rPr>
                <w:lang w:val="en-US"/>
              </w:rPr>
              <w:t xml:space="preserve"> </w:t>
            </w:r>
            <w:r w:rsidR="00460653" w:rsidRPr="00940848">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40848" w:rsidRDefault="007323B6" w:rsidP="002F556B">
            <w:pPr>
              <w:pStyle w:val="af2"/>
              <w:numPr>
                <w:ilvl w:val="1"/>
                <w:numId w:val="17"/>
              </w:numPr>
              <w:tabs>
                <w:tab w:val="left" w:pos="567"/>
              </w:tabs>
              <w:ind w:left="0" w:hanging="567"/>
              <w:rPr>
                <w:lang w:val="en-US"/>
              </w:rPr>
            </w:pPr>
            <w:r w:rsidRPr="00940848">
              <w:rPr>
                <w:lang w:val="en-US"/>
              </w:rPr>
              <w:t xml:space="preserve">12.3. </w:t>
            </w:r>
            <w:r w:rsidR="00460653" w:rsidRPr="00940848">
              <w:rPr>
                <w:lang w:val="en-US"/>
              </w:rPr>
              <w:t xml:space="preserve">Contractul se consideră </w:t>
            </w:r>
            <w:r w:rsidR="00BB2CB2" w:rsidRPr="00940848">
              <w:rPr>
                <w:lang w:val="en-US"/>
              </w:rPr>
              <w:t>rezolvit</w:t>
            </w:r>
            <w:r w:rsidR="00460653" w:rsidRPr="00940848">
              <w:rPr>
                <w:lang w:val="en-US"/>
              </w:rPr>
              <w:t>, dacă partea contractantă va comunica în scris cele</w:t>
            </w:r>
            <w:r w:rsidRPr="00940848">
              <w:rPr>
                <w:lang w:val="en-US"/>
              </w:rPr>
              <w:t>i</w:t>
            </w:r>
            <w:r w:rsidR="00460653" w:rsidRPr="00940848">
              <w:rPr>
                <w:lang w:val="en-US"/>
              </w:rPr>
              <w:t>lalte părţi contractante în termen de 15 zile motivele indicate la punctele 1</w:t>
            </w:r>
            <w:r w:rsidR="00D379F6" w:rsidRPr="00940848">
              <w:rPr>
                <w:lang w:val="en-US"/>
              </w:rPr>
              <w:t>2</w:t>
            </w:r>
            <w:r w:rsidR="00460653" w:rsidRPr="00940848">
              <w:rPr>
                <w:lang w:val="en-US"/>
              </w:rPr>
              <w:t>.1 şi 1</w:t>
            </w:r>
            <w:r w:rsidR="00D379F6" w:rsidRPr="00940848">
              <w:rPr>
                <w:lang w:val="en-US"/>
              </w:rPr>
              <w:t>2</w:t>
            </w:r>
            <w:r w:rsidR="00460653" w:rsidRPr="00940848">
              <w:rPr>
                <w:lang w:val="en-US"/>
              </w:rPr>
              <w:t xml:space="preserve">.2 din prezentul contract.  </w:t>
            </w:r>
          </w:p>
          <w:p w14:paraId="40D783CE" w14:textId="77777777" w:rsidR="00460653" w:rsidRPr="00940848" w:rsidRDefault="007323B6" w:rsidP="002F556B">
            <w:pPr>
              <w:pStyle w:val="af2"/>
              <w:numPr>
                <w:ilvl w:val="1"/>
                <w:numId w:val="17"/>
              </w:numPr>
              <w:tabs>
                <w:tab w:val="left" w:pos="567"/>
              </w:tabs>
              <w:ind w:left="0" w:hanging="567"/>
              <w:rPr>
                <w:lang w:val="en-US"/>
              </w:rPr>
            </w:pPr>
            <w:r w:rsidRPr="00940848">
              <w:rPr>
                <w:lang w:val="en-US"/>
              </w:rPr>
              <w:t xml:space="preserve">12.4. </w:t>
            </w:r>
            <w:r w:rsidR="00460653" w:rsidRPr="00940848">
              <w:rPr>
                <w:lang w:val="en-US"/>
              </w:rPr>
              <w:t xml:space="preserve">Beneficiarul, în caz de </w:t>
            </w:r>
            <w:r w:rsidR="00BB2CB2" w:rsidRPr="00940848">
              <w:rPr>
                <w:lang w:val="en-US"/>
              </w:rPr>
              <w:t>rezoluțiune</w:t>
            </w:r>
            <w:r w:rsidR="00460653" w:rsidRPr="00940848">
              <w:rPr>
                <w:lang w:val="en-US"/>
              </w:rPr>
              <w:t xml:space="preserve">a contractului, va convoca comisia de recepţie care va </w:t>
            </w:r>
            <w:r w:rsidR="00460653" w:rsidRPr="00940848">
              <w:rPr>
                <w:lang w:val="en-US"/>
              </w:rPr>
              <w:lastRenderedPageBreak/>
              <w:t>efectua recepţia cantitativă şi calitativ</w:t>
            </w:r>
            <w:r w:rsidR="00D74B95" w:rsidRPr="00940848">
              <w:rPr>
                <w:lang w:val="en-US"/>
              </w:rPr>
              <w:t>ă</w:t>
            </w:r>
            <w:r w:rsidR="00460653" w:rsidRPr="00940848">
              <w:rPr>
                <w:lang w:val="en-US"/>
              </w:rPr>
              <w:t xml:space="preserve"> a lucrărilor executate</w:t>
            </w:r>
            <w:r w:rsidR="00D74B95" w:rsidRPr="00940848">
              <w:rPr>
                <w:lang w:val="en-US"/>
              </w:rPr>
              <w:t>,</w:t>
            </w:r>
            <w:r w:rsidR="00C33344" w:rsidRPr="00940848">
              <w:rPr>
                <w:lang w:val="en-US"/>
              </w:rPr>
              <w:t xml:space="preserve"> </w:t>
            </w:r>
            <w:r w:rsidR="00D74B95" w:rsidRPr="00940848">
              <w:rPr>
                <w:lang w:val="en-US"/>
              </w:rPr>
              <w:t xml:space="preserve">în maximum 15 zile de la data </w:t>
            </w:r>
            <w:r w:rsidR="00BB2CB2" w:rsidRPr="00940848">
              <w:rPr>
                <w:lang w:val="en-US"/>
              </w:rPr>
              <w:t>rezoluțiunii</w:t>
            </w:r>
            <w:r w:rsidR="00C33344" w:rsidRPr="00940848">
              <w:rPr>
                <w:lang w:val="en-US"/>
              </w:rPr>
              <w:t xml:space="preserve"> </w:t>
            </w:r>
            <w:r w:rsidR="00D74B95" w:rsidRPr="00940848">
              <w:rPr>
                <w:lang w:val="en-US"/>
              </w:rPr>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940848" w:rsidRDefault="007323B6" w:rsidP="002F556B">
            <w:pPr>
              <w:pStyle w:val="af2"/>
              <w:numPr>
                <w:ilvl w:val="1"/>
                <w:numId w:val="17"/>
              </w:numPr>
              <w:tabs>
                <w:tab w:val="left" w:pos="567"/>
              </w:tabs>
              <w:ind w:left="0" w:hanging="567"/>
              <w:rPr>
                <w:lang w:val="en-US"/>
              </w:rPr>
            </w:pPr>
            <w:r w:rsidRPr="00940848">
              <w:rPr>
                <w:lang w:val="en-US"/>
              </w:rPr>
              <w:t xml:space="preserve">12.6. </w:t>
            </w:r>
            <w:r w:rsidR="00460653" w:rsidRPr="00940848">
              <w:rPr>
                <w:lang w:val="en-US"/>
              </w:rPr>
              <w:t>După rez</w:t>
            </w:r>
            <w:r w:rsidR="00892A6D" w:rsidRPr="00940848">
              <w:rPr>
                <w:lang w:val="en-US"/>
              </w:rPr>
              <w:t>oluțiunea</w:t>
            </w:r>
            <w:r w:rsidR="00460653" w:rsidRPr="00940848">
              <w:rPr>
                <w:lang w:val="en-US"/>
              </w:rPr>
              <w:t xml:space="preserve"> contractului, Beneficiarul poate continua execuţia lucrărilor cu respectarea prevederilor legale. </w:t>
            </w:r>
          </w:p>
          <w:p w14:paraId="77A9D719" w14:textId="77777777" w:rsidR="00E22640" w:rsidRPr="00940848" w:rsidRDefault="00E22640" w:rsidP="00E22640">
            <w:pPr>
              <w:pStyle w:val="af2"/>
              <w:tabs>
                <w:tab w:val="left" w:pos="567"/>
                <w:tab w:val="left" w:pos="2070"/>
              </w:tabs>
              <w:ind w:firstLine="0"/>
              <w:rPr>
                <w:lang w:val="en-US"/>
              </w:rPr>
            </w:pPr>
            <w:r w:rsidRPr="00940848">
              <w:rPr>
                <w:lang w:val="en-US"/>
              </w:rPr>
              <w:t>12.7. Cazuri specifice de încetare a contractului de achiziţii publice:</w:t>
            </w:r>
          </w:p>
          <w:p w14:paraId="49ADD99C" w14:textId="15DBE3A9" w:rsidR="00E22640" w:rsidRPr="00940848" w:rsidRDefault="00E22640" w:rsidP="00E22640">
            <w:pPr>
              <w:pStyle w:val="af2"/>
              <w:tabs>
                <w:tab w:val="left" w:pos="567"/>
                <w:tab w:val="left" w:pos="2070"/>
              </w:tabs>
              <w:ind w:firstLine="284"/>
              <w:rPr>
                <w:lang w:val="en-US"/>
              </w:rPr>
            </w:pPr>
            <w:r w:rsidRPr="00940848">
              <w:rPr>
                <w:lang w:val="en-US"/>
              </w:rPr>
              <w:t xml:space="preserve">     </w:t>
            </w:r>
            <w:r w:rsidR="00F168DC" w:rsidRPr="00940848">
              <w:rPr>
                <w:lang w:val="en-US"/>
              </w:rPr>
              <w:t>Beneficiarul</w:t>
            </w:r>
            <w:r w:rsidRPr="00940848">
              <w:rPr>
                <w:lang w:val="en-US"/>
              </w:rPr>
              <w:t xml:space="preserve"> are dreptul de a </w:t>
            </w:r>
            <w:r w:rsidR="0060188C" w:rsidRPr="00940848">
              <w:rPr>
                <w:lang w:val="en-US"/>
              </w:rPr>
              <w:t>rezolvi</w:t>
            </w:r>
            <w:r w:rsidR="00C33344" w:rsidRPr="00940848">
              <w:rPr>
                <w:lang w:val="en-US"/>
              </w:rPr>
              <w:t xml:space="preserve"> </w:t>
            </w:r>
            <w:r w:rsidRPr="00940848">
              <w:rPr>
                <w:lang w:val="en-US"/>
              </w:rPr>
              <w:t>unilateral un contract de achiziţii publice în perioada de valabilitate a acestuia în una dintre următoarele situaţii:</w:t>
            </w:r>
          </w:p>
          <w:p w14:paraId="2D821582" w14:textId="57F8FC30" w:rsidR="00E22640" w:rsidRPr="00940848" w:rsidRDefault="00E22640" w:rsidP="00E22640">
            <w:pPr>
              <w:pStyle w:val="af2"/>
              <w:tabs>
                <w:tab w:val="left" w:pos="567"/>
                <w:tab w:val="left" w:pos="2070"/>
              </w:tabs>
              <w:rPr>
                <w:lang w:val="en-US"/>
              </w:rPr>
            </w:pPr>
            <w:r w:rsidRPr="00940848">
              <w:rPr>
                <w:lang w:val="en-US"/>
              </w:rPr>
              <w:t xml:space="preserve">    a) contractantul se afla, la momentul atribuirii lui, în una dintre situaţiile care ar fi determinat excluderea sa din proce</w:t>
            </w:r>
            <w:r w:rsidR="00C33344" w:rsidRPr="00940848">
              <w:rPr>
                <w:lang w:val="en-US"/>
              </w:rPr>
              <w:t>dura de atribuire potrivit art.</w:t>
            </w:r>
            <w:r w:rsidR="00DF4DCF" w:rsidRPr="00940848">
              <w:rPr>
                <w:lang w:val="en-US"/>
              </w:rPr>
              <w:t xml:space="preserve"> </w:t>
            </w:r>
            <w:r w:rsidRPr="00940848">
              <w:rPr>
                <w:lang w:val="en-US"/>
              </w:rPr>
              <w:t>19</w:t>
            </w:r>
            <w:r w:rsidR="00802287" w:rsidRPr="00940848">
              <w:rPr>
                <w:lang w:val="en-US"/>
              </w:rPr>
              <w:t xml:space="preserve"> al Legii </w:t>
            </w:r>
            <w:r w:rsidR="0060188C" w:rsidRPr="00940848">
              <w:rPr>
                <w:lang w:val="en-US"/>
              </w:rPr>
              <w:t>nr.</w:t>
            </w:r>
            <w:r w:rsidR="00FF5CB2" w:rsidRPr="00940848">
              <w:rPr>
                <w:lang w:val="en-US"/>
              </w:rPr>
              <w:t xml:space="preserve"> </w:t>
            </w:r>
            <w:r w:rsidR="00802287" w:rsidRPr="00940848">
              <w:rPr>
                <w:lang w:val="en-US"/>
              </w:rPr>
              <w:t>131/2015 privind achizițiile publice</w:t>
            </w:r>
            <w:r w:rsidRPr="00940848">
              <w:rPr>
                <w:lang w:val="en-US"/>
              </w:rPr>
              <w:t>;</w:t>
            </w:r>
          </w:p>
          <w:p w14:paraId="727FDBEA" w14:textId="16282731" w:rsidR="00E22640" w:rsidRPr="00940848" w:rsidRDefault="00E22640" w:rsidP="00E22640">
            <w:pPr>
              <w:pStyle w:val="af2"/>
              <w:tabs>
                <w:tab w:val="left" w:pos="567"/>
                <w:tab w:val="left" w:pos="2070"/>
              </w:tabs>
              <w:rPr>
                <w:lang w:val="en-US"/>
              </w:rPr>
            </w:pPr>
            <w:r w:rsidRPr="00940848">
              <w:rPr>
                <w:lang w:val="en-US"/>
              </w:rPr>
              <w:t xml:space="preserve">    b) contractul a făcut obiectul unei modificări substanțiale care necesita o nouă procedură de achiziție publică în conformitate cu art. 76</w:t>
            </w:r>
            <w:r w:rsidR="00802287" w:rsidRPr="00940848">
              <w:rPr>
                <w:lang w:val="en-US"/>
              </w:rPr>
              <w:t xml:space="preserve"> al Legii </w:t>
            </w:r>
            <w:r w:rsidR="0060188C" w:rsidRPr="00940848">
              <w:rPr>
                <w:lang w:val="en-US"/>
              </w:rPr>
              <w:t>nr.</w:t>
            </w:r>
            <w:r w:rsidR="00DF4DCF" w:rsidRPr="00940848">
              <w:rPr>
                <w:lang w:val="en-US"/>
              </w:rPr>
              <w:t xml:space="preserve"> </w:t>
            </w:r>
            <w:r w:rsidR="00802287" w:rsidRPr="00940848">
              <w:rPr>
                <w:lang w:val="en-US"/>
              </w:rPr>
              <w:t>131/2015 privind achizițiile publice</w:t>
            </w:r>
            <w:r w:rsidRPr="00940848">
              <w:rPr>
                <w:lang w:val="en-US"/>
              </w:rPr>
              <w:t>;</w:t>
            </w:r>
          </w:p>
          <w:p w14:paraId="2E2488FC" w14:textId="1D7433BB" w:rsidR="00E22640" w:rsidRPr="00940848" w:rsidRDefault="00E22640" w:rsidP="00E22640">
            <w:pPr>
              <w:pStyle w:val="af2"/>
              <w:tabs>
                <w:tab w:val="left" w:pos="567"/>
                <w:tab w:val="left" w:pos="2070"/>
              </w:tabs>
              <w:rPr>
                <w:lang w:val="en-US"/>
              </w:rPr>
            </w:pPr>
            <w:r w:rsidRPr="00940848">
              <w:rPr>
                <w:lang w:val="en-US"/>
              </w:rPr>
              <w:t xml:space="preserve">    c) contractul nu ar fi trebuit să fie atribui</w:t>
            </w:r>
            <w:r w:rsidR="00C33344" w:rsidRPr="00940848">
              <w:rPr>
                <w:lang w:val="en-US"/>
              </w:rPr>
              <w:t>t contractantului respectiv, avâ</w:t>
            </w:r>
            <w:r w:rsidRPr="00940848">
              <w:rPr>
                <w:lang w:val="en-US"/>
              </w:rPr>
              <w:t xml:space="preserve">nd în vedere o încălcare gravă a obligaţiilor ce rezultă din </w:t>
            </w:r>
            <w:r w:rsidR="00802287" w:rsidRPr="00940848">
              <w:rPr>
                <w:lang w:val="en-US"/>
              </w:rPr>
              <w:t xml:space="preserve">Legea </w:t>
            </w:r>
            <w:r w:rsidR="0060188C" w:rsidRPr="00940848">
              <w:rPr>
                <w:lang w:val="en-US"/>
              </w:rPr>
              <w:t>nr.</w:t>
            </w:r>
            <w:r w:rsidR="00DF4DCF" w:rsidRPr="00940848">
              <w:rPr>
                <w:lang w:val="en-US"/>
              </w:rPr>
              <w:t xml:space="preserve"> </w:t>
            </w:r>
            <w:r w:rsidR="00802287" w:rsidRPr="00940848">
              <w:rPr>
                <w:lang w:val="en-US"/>
              </w:rPr>
              <w:t>131/2015 priviind achizițiile publice</w:t>
            </w:r>
            <w:r w:rsidRPr="0094084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40848"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40848" w:rsidRDefault="007323B6" w:rsidP="002F556B">
            <w:pPr>
              <w:pStyle w:val="af2"/>
              <w:numPr>
                <w:ilvl w:val="1"/>
                <w:numId w:val="17"/>
              </w:numPr>
              <w:tabs>
                <w:tab w:val="left" w:pos="567"/>
              </w:tabs>
              <w:ind w:left="0" w:hanging="567"/>
              <w:rPr>
                <w:lang w:val="en-US"/>
              </w:rPr>
            </w:pPr>
            <w:r w:rsidRPr="00940848">
              <w:rPr>
                <w:lang w:val="en-US"/>
              </w:rPr>
              <w:t xml:space="preserve">13.1. </w:t>
            </w:r>
            <w:r w:rsidR="00460653" w:rsidRPr="00940848">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40848" w:rsidRDefault="007323B6" w:rsidP="002F556B">
            <w:pPr>
              <w:pStyle w:val="af2"/>
              <w:numPr>
                <w:ilvl w:val="1"/>
                <w:numId w:val="17"/>
              </w:numPr>
              <w:tabs>
                <w:tab w:val="left" w:pos="567"/>
              </w:tabs>
              <w:ind w:left="0" w:hanging="567"/>
              <w:rPr>
                <w:lang w:val="en-US"/>
              </w:rPr>
            </w:pPr>
            <w:r w:rsidRPr="00940848">
              <w:rPr>
                <w:lang w:val="en-US"/>
              </w:rPr>
              <w:t xml:space="preserve">13.2. </w:t>
            </w:r>
            <w:r w:rsidR="00460653" w:rsidRPr="00940848">
              <w:rPr>
                <w:lang w:val="en-US"/>
              </w:rPr>
              <w:t>Documentele contractului vor fi întocmite în limba română.</w:t>
            </w:r>
          </w:p>
          <w:p w14:paraId="61C0B172" w14:textId="77777777" w:rsidR="00D379F6" w:rsidRPr="00940848" w:rsidRDefault="007323B6" w:rsidP="002F556B">
            <w:pPr>
              <w:pStyle w:val="af2"/>
              <w:numPr>
                <w:ilvl w:val="1"/>
                <w:numId w:val="17"/>
              </w:numPr>
              <w:tabs>
                <w:tab w:val="left" w:pos="567"/>
              </w:tabs>
              <w:ind w:left="0" w:hanging="567"/>
              <w:rPr>
                <w:lang w:val="en-US"/>
              </w:rPr>
            </w:pPr>
            <w:r w:rsidRPr="00940848">
              <w:rPr>
                <w:lang w:val="en-US"/>
              </w:rPr>
              <w:t>13.</w:t>
            </w:r>
            <w:r w:rsidR="001873A6" w:rsidRPr="00940848">
              <w:rPr>
                <w:lang w:val="en-US"/>
              </w:rPr>
              <w:t>3</w:t>
            </w:r>
            <w:r w:rsidRPr="00940848">
              <w:rPr>
                <w:lang w:val="en-US"/>
              </w:rPr>
              <w:t xml:space="preserve">. </w:t>
            </w:r>
            <w:r w:rsidR="00D379F6" w:rsidRPr="00940848">
              <w:rPr>
                <w:lang w:val="en-US"/>
              </w:rPr>
              <w:t>Prezentul Contract reprezintă acordul de voinţă al părţilor</w:t>
            </w:r>
            <w:r w:rsidR="00C33344" w:rsidRPr="00940848">
              <w:rPr>
                <w:lang w:val="en-US"/>
              </w:rPr>
              <w:t xml:space="preserve"> </w:t>
            </w:r>
            <w:r w:rsidR="00D379F6" w:rsidRPr="00940848">
              <w:rPr>
                <w:lang w:val="en-US"/>
              </w:rPr>
              <w:t>şi se consideră semnat la data aplicării ultimei semnături de către una dintre părți.</w:t>
            </w:r>
          </w:p>
          <w:p w14:paraId="38644E03" w14:textId="77777777" w:rsidR="00460653" w:rsidRPr="00940848" w:rsidRDefault="007323B6" w:rsidP="002F556B">
            <w:pPr>
              <w:pStyle w:val="af2"/>
              <w:numPr>
                <w:ilvl w:val="1"/>
                <w:numId w:val="17"/>
              </w:numPr>
              <w:tabs>
                <w:tab w:val="left" w:pos="567"/>
                <w:tab w:val="left" w:pos="4005"/>
              </w:tabs>
              <w:ind w:left="0" w:hanging="567"/>
              <w:contextualSpacing/>
              <w:rPr>
                <w:lang w:val="en-US"/>
              </w:rPr>
            </w:pPr>
            <w:r w:rsidRPr="00940848">
              <w:rPr>
                <w:lang w:val="en-US"/>
              </w:rPr>
              <w:t>13.</w:t>
            </w:r>
            <w:r w:rsidR="001873A6" w:rsidRPr="00940848">
              <w:rPr>
                <w:lang w:val="en-US"/>
              </w:rPr>
              <w:t>4</w:t>
            </w:r>
            <w:r w:rsidRPr="00940848">
              <w:rPr>
                <w:lang w:val="en-US"/>
              </w:rPr>
              <w:t xml:space="preserve">. </w:t>
            </w:r>
            <w:r w:rsidR="00D379F6" w:rsidRPr="00940848">
              <w:rPr>
                <w:lang w:val="en-US"/>
              </w:rPr>
              <w:t xml:space="preserve">Pentru confirmarea celor menţionate, </w:t>
            </w:r>
            <w:r w:rsidR="009D3792" w:rsidRPr="00940848">
              <w:rPr>
                <w:lang w:val="en-US"/>
              </w:rPr>
              <w:t>p</w:t>
            </w:r>
            <w:r w:rsidR="00D379F6" w:rsidRPr="00940848">
              <w:rPr>
                <w:lang w:val="en-US"/>
              </w:rPr>
              <w:t xml:space="preserve">ărţile au semnat prezentul Contract în conformitate cu legislaţia Republicii Moldova, la data şi anul indicate, </w:t>
            </w:r>
            <w:r w:rsidR="00460653" w:rsidRPr="00940848">
              <w:rPr>
                <w:lang w:val="en-US"/>
              </w:rPr>
              <w:t xml:space="preserve">fiind valabil până la </w:t>
            </w:r>
            <w:r w:rsidR="00684D44" w:rsidRPr="00940848">
              <w:rPr>
                <w:lang w:val="en-US"/>
              </w:rPr>
              <w:t>……./</w:t>
            </w:r>
            <w:r w:rsidR="00D379F6" w:rsidRPr="00940848">
              <w:rPr>
                <w:lang w:val="en-US"/>
              </w:rPr>
              <w:t>recepția finală a lucrărilor</w:t>
            </w:r>
            <w:r w:rsidR="00460653" w:rsidRPr="0094084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lastRenderedPageBreak/>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lastRenderedPageBreak/>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w:t>
            </w:r>
            <w:r w:rsidRPr="00FF430B">
              <w:lastRenderedPageBreak/>
              <w:t xml:space="preserve">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FD0BB" w14:textId="77777777" w:rsidR="00645166" w:rsidRDefault="00645166" w:rsidP="00A20ACF">
      <w:r>
        <w:separator/>
      </w:r>
    </w:p>
  </w:endnote>
  <w:endnote w:type="continuationSeparator" w:id="0">
    <w:p w14:paraId="304AC547" w14:textId="77777777" w:rsidR="00645166" w:rsidRDefault="00645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A71DA51" w:rsidR="008F1D40" w:rsidRDefault="008F1D40">
        <w:pPr>
          <w:pStyle w:val="a4"/>
          <w:jc w:val="right"/>
        </w:pPr>
        <w:r>
          <w:fldChar w:fldCharType="begin"/>
        </w:r>
        <w:r>
          <w:instrText xml:space="preserve"> PAGE   \* MERGEFORMAT </w:instrText>
        </w:r>
        <w:r>
          <w:fldChar w:fldCharType="separate"/>
        </w:r>
        <w:r w:rsidR="00B01295">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7C9FE" w14:textId="77777777" w:rsidR="00645166" w:rsidRDefault="00645166" w:rsidP="00A20ACF">
      <w:r>
        <w:separator/>
      </w:r>
    </w:p>
  </w:footnote>
  <w:footnote w:type="continuationSeparator" w:id="0">
    <w:p w14:paraId="56CBBAD2" w14:textId="77777777" w:rsidR="00645166" w:rsidRDefault="006451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3E3"/>
    <w:rsid w:val="0013462B"/>
    <w:rsid w:val="00135A02"/>
    <w:rsid w:val="00136841"/>
    <w:rsid w:val="00136C6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72"/>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AF8"/>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16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1D7"/>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974"/>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560"/>
    <w:rsid w:val="00895A89"/>
    <w:rsid w:val="00896119"/>
    <w:rsid w:val="008967F0"/>
    <w:rsid w:val="008A1F83"/>
    <w:rsid w:val="008A2F19"/>
    <w:rsid w:val="008A3177"/>
    <w:rsid w:val="008A42E8"/>
    <w:rsid w:val="008A47F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84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295"/>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E49"/>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A975CAE1-2406-4A93-8DF8-6C4B243AC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8177C-517B-42C8-A397-FC8FE7A0C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24229</Words>
  <Characters>140531</Characters>
  <Application>Microsoft Office Word</Application>
  <DocSecurity>0</DocSecurity>
  <Lines>1171</Lines>
  <Paragraphs>328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2024-10-22T07:32:00Z</dcterms:created>
  <dcterms:modified xsi:type="dcterms:W3CDTF">2024-10-22T07:32:00Z</dcterms:modified>
</cp:coreProperties>
</file>