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8F2963" w14:textId="42BF260B" w:rsidR="00BE362C" w:rsidRPr="00AD3120" w:rsidRDefault="00BE362C" w:rsidP="00BE362C">
      <w:pPr>
        <w:spacing w:before="120"/>
        <w:jc w:val="center"/>
        <w:outlineLvl w:val="0"/>
        <w:rPr>
          <w:b/>
          <w:noProof w:val="0"/>
          <w:sz w:val="28"/>
          <w:szCs w:val="28"/>
          <w:lang w:val="ro-MD" w:eastAsia="ru-RU"/>
        </w:rPr>
      </w:pPr>
      <w:bookmarkStart w:id="0" w:name="_GoBack"/>
      <w:r w:rsidRPr="00AD3120">
        <w:rPr>
          <w:b/>
          <w:noProof w:val="0"/>
          <w:sz w:val="28"/>
          <w:szCs w:val="28"/>
          <w:lang w:val="ro-MD" w:eastAsia="ru-RU"/>
        </w:rPr>
        <w:t>ANUNȚ DE PARTICIPARE</w:t>
      </w:r>
    </w:p>
    <w:p w14:paraId="67078C85" w14:textId="64DBC9CE" w:rsidR="003A7662" w:rsidRPr="00AD3120" w:rsidRDefault="003A7662" w:rsidP="003A7662">
      <w:pPr>
        <w:jc w:val="center"/>
        <w:rPr>
          <w:noProof w:val="0"/>
          <w:szCs w:val="20"/>
          <w:lang w:val="ro-MD" w:eastAsia="ru-RU"/>
        </w:rPr>
      </w:pPr>
      <w:r w:rsidRPr="00AD3120">
        <w:rPr>
          <w:noProof w:val="0"/>
          <w:szCs w:val="20"/>
          <w:lang w:val="ro-MD" w:eastAsia="ru-RU"/>
        </w:rPr>
        <w:t xml:space="preserve">privind achiziționarea </w:t>
      </w:r>
      <w:proofErr w:type="spellStart"/>
      <w:r w:rsidR="00D36D0F" w:rsidRPr="00AD3120">
        <w:rPr>
          <w:b/>
          <w:bCs/>
          <w:i/>
          <w:noProof w:val="0"/>
          <w:szCs w:val="20"/>
          <w:u w:val="single"/>
          <w:lang w:val="en-US" w:eastAsia="ru-RU"/>
        </w:rPr>
        <w:t>sistemelor</w:t>
      </w:r>
      <w:proofErr w:type="spellEnd"/>
      <w:r w:rsidR="00D36D0F" w:rsidRPr="00AD3120">
        <w:rPr>
          <w:b/>
          <w:bCs/>
          <w:i/>
          <w:noProof w:val="0"/>
          <w:szCs w:val="20"/>
          <w:u w:val="single"/>
          <w:lang w:val="en-US" w:eastAsia="ru-RU"/>
        </w:rPr>
        <w:t xml:space="preserve"> interactive </w:t>
      </w:r>
      <w:r w:rsidR="00431C83" w:rsidRPr="00AD3120">
        <w:rPr>
          <w:b/>
          <w:bCs/>
          <w:i/>
          <w:noProof w:val="0"/>
          <w:szCs w:val="20"/>
          <w:u w:val="single"/>
          <w:lang w:val="en-US" w:eastAsia="ru-RU"/>
        </w:rPr>
        <w:t>(</w:t>
      </w:r>
      <w:proofErr w:type="spellStart"/>
      <w:r w:rsidR="00431C83" w:rsidRPr="00AD3120">
        <w:rPr>
          <w:b/>
          <w:bCs/>
          <w:i/>
          <w:noProof w:val="0"/>
          <w:szCs w:val="20"/>
          <w:u w:val="single"/>
          <w:lang w:val="en-US" w:eastAsia="ru-RU"/>
        </w:rPr>
        <w:t>inclusiv</w:t>
      </w:r>
      <w:proofErr w:type="spellEnd"/>
      <w:r w:rsidR="00D36D0F" w:rsidRPr="00AD3120">
        <w:rPr>
          <w:b/>
          <w:bCs/>
          <w:i/>
          <w:noProof w:val="0"/>
          <w:szCs w:val="20"/>
          <w:u w:val="single"/>
          <w:lang w:val="en-US" w:eastAsia="ru-RU"/>
        </w:rPr>
        <w:t xml:space="preserve"> computer, </w:t>
      </w:r>
      <w:proofErr w:type="spellStart"/>
      <w:r w:rsidR="00D36D0F" w:rsidRPr="00AD3120">
        <w:rPr>
          <w:b/>
          <w:bCs/>
          <w:i/>
          <w:noProof w:val="0"/>
          <w:szCs w:val="20"/>
          <w:u w:val="single"/>
          <w:lang w:val="en-US" w:eastAsia="ru-RU"/>
        </w:rPr>
        <w:t>cabluri</w:t>
      </w:r>
      <w:proofErr w:type="spellEnd"/>
      <w:r w:rsidR="00D36D0F" w:rsidRPr="00AD3120">
        <w:rPr>
          <w:b/>
          <w:bCs/>
          <w:i/>
          <w:noProof w:val="0"/>
          <w:szCs w:val="20"/>
          <w:u w:val="single"/>
          <w:lang w:val="en-US" w:eastAsia="ru-RU"/>
        </w:rPr>
        <w:t xml:space="preserve">, monitor </w:t>
      </w:r>
      <w:proofErr w:type="spellStart"/>
      <w:r w:rsidR="00D36D0F" w:rsidRPr="00AD3120">
        <w:rPr>
          <w:b/>
          <w:bCs/>
          <w:i/>
          <w:noProof w:val="0"/>
          <w:szCs w:val="20"/>
          <w:u w:val="single"/>
          <w:lang w:val="en-US" w:eastAsia="ru-RU"/>
        </w:rPr>
        <w:t>și</w:t>
      </w:r>
      <w:proofErr w:type="spellEnd"/>
      <w:r w:rsidR="00D36D0F" w:rsidRPr="00AD3120">
        <w:rPr>
          <w:b/>
          <w:bCs/>
          <w:i/>
          <w:noProof w:val="0"/>
          <w:szCs w:val="20"/>
          <w:u w:val="single"/>
          <w:lang w:val="en-US" w:eastAsia="ru-RU"/>
        </w:rPr>
        <w:t xml:space="preserve"> </w:t>
      </w:r>
      <w:proofErr w:type="spellStart"/>
      <w:r w:rsidR="00D36D0F" w:rsidRPr="00AD3120">
        <w:rPr>
          <w:b/>
          <w:bCs/>
          <w:i/>
          <w:noProof w:val="0"/>
          <w:szCs w:val="20"/>
          <w:u w:val="single"/>
          <w:lang w:val="en-US" w:eastAsia="ru-RU"/>
        </w:rPr>
        <w:t>instalare</w:t>
      </w:r>
      <w:proofErr w:type="spellEnd"/>
      <w:r w:rsidR="00431C83" w:rsidRPr="00AD3120">
        <w:rPr>
          <w:b/>
          <w:bCs/>
          <w:i/>
          <w:noProof w:val="0"/>
          <w:szCs w:val="20"/>
          <w:u w:val="single"/>
          <w:lang w:val="en-US" w:eastAsia="ru-RU"/>
        </w:rPr>
        <w:t>)</w:t>
      </w:r>
      <w:r w:rsidRPr="00AD3120">
        <w:rPr>
          <w:noProof w:val="0"/>
          <w:szCs w:val="20"/>
          <w:lang w:val="ro-MD" w:eastAsia="ru-RU"/>
        </w:rPr>
        <w:br/>
        <w:t xml:space="preserve">prin procedura de achiziție </w:t>
      </w:r>
      <w:r w:rsidR="00EC33AE" w:rsidRPr="00AD3120">
        <w:rPr>
          <w:b/>
          <w:i/>
          <w:noProof w:val="0"/>
          <w:szCs w:val="20"/>
          <w:u w:val="single"/>
          <w:lang w:val="ro-MD" w:eastAsia="ru-RU"/>
        </w:rPr>
        <w:t>COP</w:t>
      </w:r>
    </w:p>
    <w:p w14:paraId="60094A6C" w14:textId="77777777" w:rsidR="005B29D2" w:rsidRPr="00AD3120" w:rsidRDefault="005B29D2" w:rsidP="005B29D2">
      <w:pPr>
        <w:tabs>
          <w:tab w:val="left" w:pos="284"/>
          <w:tab w:val="right" w:pos="9531"/>
        </w:tabs>
        <w:spacing w:before="120"/>
        <w:ind w:left="-142" w:right="-591"/>
        <w:rPr>
          <w:b/>
          <w:lang w:val="ro-MD"/>
        </w:rPr>
      </w:pPr>
      <w:r w:rsidRPr="00AD3120">
        <w:rPr>
          <w:b/>
          <w:lang w:val="ro-MD"/>
        </w:rPr>
        <w:t xml:space="preserve">*Procedura a fost inclusă în planul de achiziții publice a autorității contractante (Da/Nu): </w:t>
      </w:r>
      <w:r w:rsidRPr="00AD3120">
        <w:rPr>
          <w:b/>
          <w:i/>
          <w:u w:val="single"/>
          <w:lang w:val="ro-MD"/>
        </w:rPr>
        <w:t>Da</w:t>
      </w:r>
    </w:p>
    <w:p w14:paraId="5F7909B8" w14:textId="5037DE20" w:rsidR="005B29D2" w:rsidRPr="00AD3120" w:rsidRDefault="005B29D2" w:rsidP="005B29D2">
      <w:pPr>
        <w:tabs>
          <w:tab w:val="left" w:pos="284"/>
          <w:tab w:val="right" w:pos="426"/>
        </w:tabs>
        <w:spacing w:before="120"/>
        <w:ind w:left="-142" w:right="-591"/>
        <w:jc w:val="both"/>
        <w:rPr>
          <w:b/>
          <w:noProof w:val="0"/>
          <w:lang w:val="it-IT" w:eastAsia="ru-RU"/>
        </w:rPr>
      </w:pPr>
      <w:r w:rsidRPr="00AD3120">
        <w:rPr>
          <w:b/>
          <w:lang w:val="ro-MD"/>
        </w:rPr>
        <w:t xml:space="preserve">Link-ul către planul de achiziții publice publicat: </w:t>
      </w:r>
      <w:r w:rsidR="003A7662" w:rsidRPr="00AD3120">
        <w:rPr>
          <w:b/>
          <w:i/>
          <w:u w:val="single"/>
          <w:lang w:val="en-US"/>
        </w:rPr>
        <w:t>www.spiruharet.md</w:t>
      </w:r>
    </w:p>
    <w:p w14:paraId="3A055449" w14:textId="5FA1622B" w:rsidR="00BE362C" w:rsidRPr="00AD3120" w:rsidRDefault="00BE362C" w:rsidP="00087B46">
      <w:pPr>
        <w:numPr>
          <w:ilvl w:val="0"/>
          <w:numId w:val="3"/>
        </w:numPr>
        <w:tabs>
          <w:tab w:val="left" w:pos="426"/>
          <w:tab w:val="right" w:pos="9356"/>
        </w:tabs>
        <w:spacing w:before="120" w:line="276" w:lineRule="auto"/>
        <w:ind w:left="-142" w:right="-569" w:hanging="284"/>
        <w:jc w:val="both"/>
        <w:rPr>
          <w:b/>
          <w:lang w:val="ro-MD"/>
        </w:rPr>
      </w:pPr>
      <w:r w:rsidRPr="00AD3120">
        <w:rPr>
          <w:b/>
          <w:noProof w:val="0"/>
          <w:lang w:val="ro-MD" w:eastAsia="ru-RU"/>
        </w:rPr>
        <w:t xml:space="preserve">Denumirea autorității contractante: </w:t>
      </w:r>
      <w:r w:rsidR="003A7662" w:rsidRPr="00AD3120">
        <w:rPr>
          <w:b/>
          <w:bCs/>
          <w:i/>
          <w:szCs w:val="32"/>
          <w:u w:val="single"/>
          <w:lang w:val="en-US"/>
        </w:rPr>
        <w:t>I.P. Liceul Teoretic "Spiru Haret"</w:t>
      </w:r>
    </w:p>
    <w:p w14:paraId="797F5925" w14:textId="544583D5" w:rsidR="00BE362C" w:rsidRPr="00AD3120"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AD3120">
        <w:rPr>
          <w:b/>
          <w:noProof w:val="0"/>
          <w:lang w:val="ro-MD" w:eastAsia="ru-RU"/>
        </w:rPr>
        <w:t xml:space="preserve">IDNO: </w:t>
      </w:r>
      <w:r w:rsidR="003A7662" w:rsidRPr="00AD3120">
        <w:rPr>
          <w:b/>
          <w:bCs/>
          <w:i/>
          <w:szCs w:val="22"/>
          <w:u w:val="single"/>
          <w:shd w:val="clear" w:color="auto" w:fill="FFFFFF"/>
        </w:rPr>
        <w:t>1013620005772</w:t>
      </w:r>
      <w:r w:rsidR="003A7662" w:rsidRPr="00AD3120">
        <w:rPr>
          <w:i/>
          <w:szCs w:val="22"/>
          <w:u w:val="single"/>
          <w:shd w:val="clear" w:color="auto" w:fill="FFFFFF"/>
        </w:rPr>
        <w:t> </w:t>
      </w:r>
    </w:p>
    <w:p w14:paraId="258BDE79" w14:textId="6A2D6987" w:rsidR="00BE362C" w:rsidRPr="00AD3120" w:rsidRDefault="00BE362C" w:rsidP="00087B46">
      <w:pPr>
        <w:numPr>
          <w:ilvl w:val="0"/>
          <w:numId w:val="3"/>
        </w:numPr>
        <w:tabs>
          <w:tab w:val="left" w:pos="426"/>
          <w:tab w:val="right" w:pos="9356"/>
        </w:tabs>
        <w:spacing w:before="120" w:line="276" w:lineRule="auto"/>
        <w:ind w:left="-142" w:right="-569" w:hanging="284"/>
        <w:jc w:val="both"/>
        <w:rPr>
          <w:b/>
          <w:lang w:val="ro-MD"/>
        </w:rPr>
      </w:pPr>
      <w:r w:rsidRPr="00AD3120">
        <w:rPr>
          <w:b/>
          <w:noProof w:val="0"/>
          <w:lang w:val="ro-MD" w:eastAsia="ru-RU"/>
        </w:rPr>
        <w:t xml:space="preserve">Adresa: </w:t>
      </w:r>
      <w:r w:rsidR="003A7662" w:rsidRPr="00AD3120">
        <w:rPr>
          <w:b/>
          <w:i/>
          <w:noProof w:val="0"/>
          <w:u w:val="single"/>
          <w:lang w:val="ro-MD" w:eastAsia="ru-RU"/>
        </w:rPr>
        <w:t>mun. Chișinău, str. Maria Cebotari, 53</w:t>
      </w:r>
    </w:p>
    <w:p w14:paraId="01E28F85" w14:textId="5AFDD785" w:rsidR="00BE362C" w:rsidRPr="00AD3120"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AD3120">
        <w:rPr>
          <w:b/>
          <w:noProof w:val="0"/>
          <w:lang w:val="ro-MD" w:eastAsia="ru-RU"/>
        </w:rPr>
        <w:t xml:space="preserve">Numărul de telefon/fax: </w:t>
      </w:r>
      <w:r w:rsidR="003A7662" w:rsidRPr="00AD3120">
        <w:rPr>
          <w:b/>
          <w:i/>
          <w:noProof w:val="0"/>
          <w:u w:val="single"/>
          <w:lang w:val="ro-MD" w:eastAsia="ru-RU"/>
        </w:rPr>
        <w:t>067402083</w:t>
      </w:r>
    </w:p>
    <w:p w14:paraId="6BA88056" w14:textId="293CDFE1" w:rsidR="00BE362C" w:rsidRPr="00AD3120" w:rsidRDefault="00BE362C" w:rsidP="00087B46">
      <w:pPr>
        <w:numPr>
          <w:ilvl w:val="0"/>
          <w:numId w:val="3"/>
        </w:numPr>
        <w:tabs>
          <w:tab w:val="left" w:pos="426"/>
          <w:tab w:val="right" w:pos="9356"/>
        </w:tabs>
        <w:spacing w:before="120" w:line="276" w:lineRule="auto"/>
        <w:ind w:left="-142" w:right="-569" w:hanging="284"/>
        <w:jc w:val="both"/>
        <w:rPr>
          <w:b/>
          <w:i/>
          <w:lang w:val="ro-MD"/>
        </w:rPr>
      </w:pPr>
      <w:r w:rsidRPr="00AD3120">
        <w:rPr>
          <w:b/>
          <w:noProof w:val="0"/>
          <w:lang w:val="ro-MD" w:eastAsia="ru-RU"/>
        </w:rPr>
        <w:t xml:space="preserve">Adresa de e-mail și </w:t>
      </w:r>
      <w:r w:rsidR="001C439F" w:rsidRPr="00AD3120">
        <w:rPr>
          <w:b/>
          <w:noProof w:val="0"/>
          <w:lang w:val="ro-MD" w:eastAsia="ru-RU"/>
        </w:rPr>
        <w:t xml:space="preserve">pagina web oficială </w:t>
      </w:r>
      <w:r w:rsidRPr="00AD3120">
        <w:rPr>
          <w:b/>
          <w:noProof w:val="0"/>
          <w:lang w:val="ro-MD" w:eastAsia="ru-RU"/>
        </w:rPr>
        <w:t xml:space="preserve">a autorității contractante: </w:t>
      </w:r>
      <w:r w:rsidR="003A7662" w:rsidRPr="00AD3120">
        <w:rPr>
          <w:b/>
          <w:i/>
          <w:noProof w:val="0"/>
          <w:u w:val="single"/>
          <w:lang w:val="ro-MD"/>
        </w:rPr>
        <w:t>spiruharet1964@gmail.com</w:t>
      </w:r>
      <w:r w:rsidR="003A7662" w:rsidRPr="00AD3120">
        <w:rPr>
          <w:b/>
          <w:i/>
          <w:noProof w:val="0"/>
          <w:lang w:val="ro-MD"/>
        </w:rPr>
        <w:t>,</w:t>
      </w:r>
      <w:r w:rsidR="003A7662" w:rsidRPr="00AD3120">
        <w:rPr>
          <w:noProof w:val="0"/>
          <w:lang w:val="ro-MD"/>
        </w:rPr>
        <w:t xml:space="preserve"> </w:t>
      </w:r>
      <w:hyperlink r:id="rId8" w:history="1">
        <w:r w:rsidR="003A7662" w:rsidRPr="00AD3120">
          <w:rPr>
            <w:b/>
            <w:noProof w:val="0"/>
            <w:u w:val="single"/>
            <w:lang w:val="ro-MD" w:eastAsia="ru-RU"/>
          </w:rPr>
          <w:t>moroi.ivan@yahoo.com</w:t>
        </w:r>
      </w:hyperlink>
      <w:r w:rsidR="003A7662" w:rsidRPr="00AD3120">
        <w:rPr>
          <w:b/>
          <w:noProof w:val="0"/>
          <w:lang w:val="ro-MD" w:eastAsia="ru-RU"/>
        </w:rPr>
        <w:t xml:space="preserve">, </w:t>
      </w:r>
      <w:r w:rsidR="003A7662" w:rsidRPr="00AD3120">
        <w:rPr>
          <w:b/>
          <w:i/>
          <w:u w:val="single"/>
          <w:lang w:val="en-US"/>
        </w:rPr>
        <w:t>www.spiruharet.md</w:t>
      </w:r>
    </w:p>
    <w:p w14:paraId="3A5044BA" w14:textId="58C54795" w:rsidR="00BE362C" w:rsidRPr="00AD3120"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lang w:val="ro-MD" w:eastAsia="ru-RU"/>
        </w:rPr>
      </w:pPr>
      <w:r w:rsidRPr="00AD3120">
        <w:rPr>
          <w:b/>
          <w:noProof w:val="0"/>
          <w:lang w:val="ro-MD" w:eastAsia="ru-RU"/>
        </w:rPr>
        <w:t xml:space="preserve">Adresa de e-mail sau </w:t>
      </w:r>
      <w:r w:rsidR="001C439F" w:rsidRPr="00AD3120">
        <w:rPr>
          <w:b/>
          <w:noProof w:val="0"/>
          <w:lang w:val="ro-MD" w:eastAsia="ru-RU"/>
        </w:rPr>
        <w:t xml:space="preserve">pagina web oficială </w:t>
      </w:r>
      <w:r w:rsidRPr="00AD3120">
        <w:rPr>
          <w:b/>
          <w:noProof w:val="0"/>
          <w:lang w:val="ro-MD" w:eastAsia="ru-RU"/>
        </w:rPr>
        <w:t xml:space="preserve">de la care se va putea obține accesul la documentația de atribuire: </w:t>
      </w:r>
      <w:r w:rsidRPr="00AD3120">
        <w:rPr>
          <w:b/>
          <w:i/>
          <w:noProof w:val="0"/>
          <w:u w:val="single"/>
          <w:lang w:val="ro-MD" w:eastAsia="ru-RU"/>
        </w:rPr>
        <w:t>documentația de atribuire este anexată în SIA RSAP</w:t>
      </w:r>
    </w:p>
    <w:p w14:paraId="34696A1D" w14:textId="0CFD2EDE" w:rsidR="00BE362C" w:rsidRPr="00AD3120"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u w:val="single"/>
          <w:lang w:val="ro-MD" w:eastAsia="ru-RU"/>
        </w:rPr>
      </w:pPr>
      <w:r w:rsidRPr="00AD3120">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A7662" w:rsidRPr="00AD3120">
        <w:rPr>
          <w:b/>
          <w:bCs/>
          <w:i/>
          <w:szCs w:val="32"/>
          <w:u w:val="single"/>
          <w:lang w:val="en-US"/>
        </w:rPr>
        <w:t>I.P. Liceul Teoretic "Spiru Haret"</w:t>
      </w:r>
    </w:p>
    <w:p w14:paraId="4B18AC82" w14:textId="73BEDD34" w:rsidR="00BE362C" w:rsidRPr="00AD3120"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AD3120">
        <w:rPr>
          <w:b/>
          <w:noProof w:val="0"/>
          <w:lang w:val="ro-MD" w:eastAsia="ru-RU"/>
        </w:rPr>
        <w:t>Cumpărătorul invită operatorii economici interesați, care îi pot satisface necesitățile, să participe la procedur</w:t>
      </w:r>
      <w:r w:rsidR="00093AE5" w:rsidRPr="00AD3120">
        <w:rPr>
          <w:b/>
          <w:noProof w:val="0"/>
          <w:lang w:val="ro-MD" w:eastAsia="ru-RU"/>
        </w:rPr>
        <w:t xml:space="preserve">a de achiziție privind </w:t>
      </w:r>
      <w:r w:rsidR="00B075B6" w:rsidRPr="00AD3120">
        <w:rPr>
          <w:b/>
          <w:noProof w:val="0"/>
          <w:lang w:val="ro-MD" w:eastAsia="ru-RU"/>
        </w:rPr>
        <w:t>livrarea următoarelor bunuri</w:t>
      </w:r>
      <w:r w:rsidRPr="00AD3120">
        <w:rPr>
          <w:b/>
          <w:noProof w:val="0"/>
          <w:lang w:val="ro-MD" w:eastAsia="ru-RU"/>
        </w:rPr>
        <w:t>:</w:t>
      </w:r>
    </w:p>
    <w:tbl>
      <w:tblPr>
        <w:tblW w:w="1036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09"/>
        <w:gridCol w:w="2551"/>
        <w:gridCol w:w="708"/>
        <w:gridCol w:w="726"/>
        <w:gridCol w:w="3243"/>
        <w:gridCol w:w="12"/>
        <w:gridCol w:w="1831"/>
        <w:gridCol w:w="12"/>
      </w:tblGrid>
      <w:tr w:rsidR="004B6087" w:rsidRPr="00AD3120" w14:paraId="5EA3946E" w14:textId="77777777" w:rsidTr="00EA798D">
        <w:trPr>
          <w:gridAfter w:val="1"/>
          <w:wAfter w:w="12" w:type="dxa"/>
          <w:trHeight w:val="20"/>
        </w:trPr>
        <w:tc>
          <w:tcPr>
            <w:tcW w:w="568" w:type="dxa"/>
            <w:shd w:val="clear" w:color="auto" w:fill="auto"/>
            <w:vAlign w:val="center"/>
          </w:tcPr>
          <w:p w14:paraId="0C9EC621" w14:textId="77777777" w:rsidR="00BE362C" w:rsidRPr="00AD3120" w:rsidRDefault="00BE362C" w:rsidP="00EB194D">
            <w:pPr>
              <w:pStyle w:val="aff2"/>
              <w:jc w:val="center"/>
              <w:rPr>
                <w:b/>
                <w:sz w:val="20"/>
                <w:lang w:val="ro-MD" w:eastAsia="ru-RU"/>
              </w:rPr>
            </w:pPr>
            <w:r w:rsidRPr="00AD3120">
              <w:rPr>
                <w:b/>
                <w:sz w:val="20"/>
                <w:lang w:val="ro-MD" w:eastAsia="ru-RU"/>
              </w:rPr>
              <w:t>Nr. d/o</w:t>
            </w:r>
          </w:p>
        </w:tc>
        <w:tc>
          <w:tcPr>
            <w:tcW w:w="709" w:type="dxa"/>
            <w:shd w:val="clear" w:color="auto" w:fill="auto"/>
            <w:vAlign w:val="center"/>
          </w:tcPr>
          <w:p w14:paraId="42239DBB" w14:textId="77777777" w:rsidR="00BE362C" w:rsidRPr="00AD3120" w:rsidRDefault="00BE362C" w:rsidP="00EB194D">
            <w:pPr>
              <w:pStyle w:val="aff2"/>
              <w:jc w:val="center"/>
              <w:rPr>
                <w:b/>
                <w:sz w:val="20"/>
                <w:lang w:val="ro-MD" w:eastAsia="ru-RU"/>
              </w:rPr>
            </w:pPr>
            <w:r w:rsidRPr="00AD3120">
              <w:rPr>
                <w:b/>
                <w:sz w:val="20"/>
                <w:lang w:val="ro-MD" w:eastAsia="ru-RU"/>
              </w:rPr>
              <w:t>Cod CPV</w:t>
            </w:r>
          </w:p>
        </w:tc>
        <w:tc>
          <w:tcPr>
            <w:tcW w:w="2551" w:type="dxa"/>
            <w:shd w:val="clear" w:color="auto" w:fill="auto"/>
            <w:vAlign w:val="center"/>
          </w:tcPr>
          <w:p w14:paraId="6B66DC2F" w14:textId="04694055" w:rsidR="00BE362C" w:rsidRPr="00AD3120" w:rsidRDefault="00BE362C" w:rsidP="00B075B6">
            <w:pPr>
              <w:pStyle w:val="aff2"/>
              <w:jc w:val="center"/>
              <w:rPr>
                <w:b/>
                <w:sz w:val="20"/>
                <w:lang w:val="ro-MD" w:eastAsia="ru-RU"/>
              </w:rPr>
            </w:pPr>
            <w:r w:rsidRPr="00AD3120">
              <w:rPr>
                <w:b/>
                <w:sz w:val="20"/>
                <w:lang w:val="ro-MD" w:eastAsia="ru-RU"/>
              </w:rPr>
              <w:t xml:space="preserve">Denumirea </w:t>
            </w:r>
            <w:r w:rsidR="00B075B6" w:rsidRPr="00AD3120">
              <w:rPr>
                <w:b/>
                <w:sz w:val="20"/>
                <w:lang w:val="ro-MD" w:eastAsia="ru-RU"/>
              </w:rPr>
              <w:t>bunurilor solicitate</w:t>
            </w:r>
          </w:p>
        </w:tc>
        <w:tc>
          <w:tcPr>
            <w:tcW w:w="708" w:type="dxa"/>
            <w:shd w:val="clear" w:color="auto" w:fill="auto"/>
            <w:vAlign w:val="center"/>
          </w:tcPr>
          <w:p w14:paraId="6419DB54" w14:textId="2EC2E54E" w:rsidR="00BE362C" w:rsidRPr="00AD3120" w:rsidRDefault="00BE362C" w:rsidP="00EB194D">
            <w:pPr>
              <w:pStyle w:val="aff2"/>
              <w:jc w:val="center"/>
              <w:rPr>
                <w:b/>
                <w:sz w:val="20"/>
                <w:lang w:val="ro-MD" w:eastAsia="ru-RU"/>
              </w:rPr>
            </w:pPr>
            <w:r w:rsidRPr="00AD3120">
              <w:rPr>
                <w:b/>
                <w:sz w:val="20"/>
                <w:lang w:val="ro-MD" w:eastAsia="ru-RU"/>
              </w:rPr>
              <w:t>U</w:t>
            </w:r>
            <w:r w:rsidR="00D77998" w:rsidRPr="00AD3120">
              <w:rPr>
                <w:b/>
                <w:sz w:val="20"/>
                <w:lang w:val="ro-MD" w:eastAsia="ru-RU"/>
              </w:rPr>
              <w:t>M</w:t>
            </w:r>
          </w:p>
        </w:tc>
        <w:tc>
          <w:tcPr>
            <w:tcW w:w="726" w:type="dxa"/>
            <w:shd w:val="clear" w:color="auto" w:fill="auto"/>
            <w:vAlign w:val="center"/>
          </w:tcPr>
          <w:p w14:paraId="4F0000DA" w14:textId="77777777" w:rsidR="00BE362C" w:rsidRPr="00AD3120" w:rsidRDefault="00BE362C" w:rsidP="00EB194D">
            <w:pPr>
              <w:pStyle w:val="aff2"/>
              <w:jc w:val="center"/>
              <w:rPr>
                <w:b/>
                <w:sz w:val="20"/>
                <w:lang w:val="ro-MD" w:eastAsia="ru-RU"/>
              </w:rPr>
            </w:pPr>
            <w:r w:rsidRPr="00AD3120">
              <w:rPr>
                <w:b/>
                <w:sz w:val="20"/>
                <w:lang w:val="ro-MD" w:eastAsia="ru-RU"/>
              </w:rPr>
              <w:t>Cantitatea</w:t>
            </w:r>
          </w:p>
        </w:tc>
        <w:tc>
          <w:tcPr>
            <w:tcW w:w="3243" w:type="dxa"/>
            <w:shd w:val="clear" w:color="auto" w:fill="auto"/>
            <w:vAlign w:val="center"/>
          </w:tcPr>
          <w:p w14:paraId="4E2D9525" w14:textId="77777777" w:rsidR="00BE362C" w:rsidRPr="00AD3120" w:rsidRDefault="00BE362C" w:rsidP="00EB194D">
            <w:pPr>
              <w:pStyle w:val="aff2"/>
              <w:jc w:val="center"/>
              <w:rPr>
                <w:b/>
                <w:sz w:val="20"/>
                <w:lang w:val="ro-MD" w:eastAsia="ru-RU"/>
              </w:rPr>
            </w:pPr>
            <w:r w:rsidRPr="00AD3120">
              <w:rPr>
                <w:b/>
                <w:sz w:val="20"/>
                <w:lang w:val="ro-MD" w:eastAsia="ru-RU"/>
              </w:rPr>
              <w:t>Specificarea tehnică deplină solicitată, Standarde de referință</w:t>
            </w:r>
          </w:p>
        </w:tc>
        <w:tc>
          <w:tcPr>
            <w:tcW w:w="1843" w:type="dxa"/>
            <w:gridSpan w:val="2"/>
            <w:shd w:val="clear" w:color="auto" w:fill="auto"/>
            <w:vAlign w:val="center"/>
          </w:tcPr>
          <w:p w14:paraId="45BF8023" w14:textId="76E1CB43" w:rsidR="00BE362C" w:rsidRPr="00AD3120" w:rsidRDefault="00BE362C" w:rsidP="005B29D2">
            <w:pPr>
              <w:pStyle w:val="aff2"/>
              <w:jc w:val="center"/>
              <w:rPr>
                <w:b/>
                <w:sz w:val="20"/>
                <w:lang w:val="ro-MD" w:eastAsia="ru-RU"/>
              </w:rPr>
            </w:pPr>
            <w:r w:rsidRPr="00AD3120">
              <w:rPr>
                <w:b/>
                <w:sz w:val="20"/>
                <w:lang w:val="ro-MD" w:eastAsia="ru-RU"/>
              </w:rPr>
              <w:t>Valoarea estimată</w:t>
            </w:r>
            <w:r w:rsidR="005B29D2" w:rsidRPr="00AD3120">
              <w:rPr>
                <w:b/>
                <w:sz w:val="20"/>
                <w:lang w:val="ro-MD" w:eastAsia="ru-RU"/>
              </w:rPr>
              <w:t xml:space="preserve"> </w:t>
            </w:r>
            <w:r w:rsidR="00F72906" w:rsidRPr="00AD3120">
              <w:rPr>
                <w:b/>
                <w:sz w:val="20"/>
                <w:lang w:val="ro-MD" w:eastAsia="ru-RU"/>
              </w:rPr>
              <w:t>lei fără TVA</w:t>
            </w:r>
          </w:p>
        </w:tc>
      </w:tr>
      <w:tr w:rsidR="004B6087" w:rsidRPr="00AD3120" w14:paraId="695490BD" w14:textId="77777777" w:rsidTr="00221B38">
        <w:trPr>
          <w:gridAfter w:val="1"/>
          <w:wAfter w:w="12" w:type="dxa"/>
          <w:cantSplit/>
          <w:trHeight w:val="1295"/>
        </w:trPr>
        <w:tc>
          <w:tcPr>
            <w:tcW w:w="568" w:type="dxa"/>
            <w:shd w:val="clear" w:color="auto" w:fill="auto"/>
            <w:vAlign w:val="center"/>
          </w:tcPr>
          <w:p w14:paraId="4482385F" w14:textId="2AC50CD3" w:rsidR="00D0102F" w:rsidRPr="00AD3120" w:rsidRDefault="00D0102F" w:rsidP="006E1E23">
            <w:pPr>
              <w:pStyle w:val="aff2"/>
              <w:jc w:val="center"/>
              <w:rPr>
                <w:b/>
                <w:lang w:val="ro-MD" w:eastAsia="ru-RU"/>
              </w:rPr>
            </w:pPr>
            <w:r w:rsidRPr="00AD3120">
              <w:rPr>
                <w:b/>
                <w:lang w:val="ro-MD" w:eastAsia="ru-RU"/>
              </w:rPr>
              <w:t>1</w:t>
            </w:r>
          </w:p>
        </w:tc>
        <w:tc>
          <w:tcPr>
            <w:tcW w:w="709" w:type="dxa"/>
            <w:shd w:val="clear" w:color="auto" w:fill="auto"/>
            <w:textDirection w:val="btLr"/>
            <w:vAlign w:val="center"/>
          </w:tcPr>
          <w:p w14:paraId="52B96A61" w14:textId="31524C35" w:rsidR="00D0102F" w:rsidRPr="00AD3120" w:rsidRDefault="0077381F" w:rsidP="00D0102F">
            <w:pPr>
              <w:shd w:val="clear" w:color="auto" w:fill="FFFFFF" w:themeFill="background1"/>
              <w:spacing w:before="120"/>
              <w:ind w:left="113" w:right="113"/>
              <w:jc w:val="center"/>
              <w:rPr>
                <w:noProof w:val="0"/>
                <w:sz w:val="20"/>
                <w:szCs w:val="20"/>
                <w:lang w:val="ro-MD" w:eastAsia="ru-RU"/>
              </w:rPr>
            </w:pPr>
            <w:r w:rsidRPr="00AD3120">
              <w:rPr>
                <w:b/>
                <w:bCs/>
                <w:sz w:val="20"/>
                <w:szCs w:val="20"/>
                <w:lang w:val="en-GB"/>
              </w:rPr>
              <w:t>30200000-1</w:t>
            </w:r>
          </w:p>
        </w:tc>
        <w:tc>
          <w:tcPr>
            <w:tcW w:w="2551" w:type="dxa"/>
            <w:shd w:val="clear" w:color="auto" w:fill="auto"/>
            <w:vAlign w:val="center"/>
          </w:tcPr>
          <w:p w14:paraId="2E32EB39" w14:textId="0C0010CB" w:rsidR="00D0102F" w:rsidRPr="00AD3120" w:rsidRDefault="00D36D0F" w:rsidP="006E1E23">
            <w:pPr>
              <w:pStyle w:val="aff2"/>
              <w:rPr>
                <w:b/>
                <w:lang w:val="ro-MD" w:eastAsia="ru-RU"/>
              </w:rPr>
            </w:pPr>
            <w:r w:rsidRPr="00AD3120">
              <w:rPr>
                <w:b/>
                <w:shd w:val="clear" w:color="auto" w:fill="FFFFFF" w:themeFill="background1"/>
                <w:lang w:val="en-US" w:eastAsia="ru-RU"/>
              </w:rPr>
              <w:t xml:space="preserve">Sistem interactiv </w:t>
            </w:r>
            <w:r w:rsidR="00431C83" w:rsidRPr="00AD3120">
              <w:rPr>
                <w:b/>
                <w:shd w:val="clear" w:color="auto" w:fill="FFFFFF" w:themeFill="background1"/>
                <w:lang w:val="en-US" w:eastAsia="ru-RU"/>
              </w:rPr>
              <w:t>(inclusiv computer, cabluri, monitor și instalare)</w:t>
            </w:r>
          </w:p>
        </w:tc>
        <w:tc>
          <w:tcPr>
            <w:tcW w:w="708" w:type="dxa"/>
            <w:textDirection w:val="btLr"/>
            <w:vAlign w:val="center"/>
          </w:tcPr>
          <w:p w14:paraId="7276B754" w14:textId="0B3E4020" w:rsidR="00D0102F" w:rsidRPr="00AD3120" w:rsidRDefault="00D36D0F" w:rsidP="00D36D0F">
            <w:pPr>
              <w:pStyle w:val="aff2"/>
              <w:ind w:left="113" w:right="113"/>
              <w:jc w:val="center"/>
              <w:rPr>
                <w:b/>
                <w:noProof w:val="0"/>
                <w:sz w:val="20"/>
                <w:szCs w:val="16"/>
                <w:lang w:val="ro-MD" w:eastAsia="ru-RU"/>
              </w:rPr>
            </w:pPr>
            <w:r w:rsidRPr="00AD3120">
              <w:rPr>
                <w:b/>
                <w:sz w:val="20"/>
                <w:szCs w:val="16"/>
              </w:rPr>
              <w:t>unități</w:t>
            </w:r>
          </w:p>
        </w:tc>
        <w:tc>
          <w:tcPr>
            <w:tcW w:w="726" w:type="dxa"/>
            <w:vAlign w:val="center"/>
          </w:tcPr>
          <w:p w14:paraId="4F64189C" w14:textId="531589B2" w:rsidR="00D0102F" w:rsidRPr="00AD3120" w:rsidRDefault="00EC33AE" w:rsidP="00D0102F">
            <w:pPr>
              <w:pStyle w:val="aff2"/>
              <w:jc w:val="center"/>
              <w:rPr>
                <w:b/>
                <w:noProof w:val="0"/>
                <w:szCs w:val="20"/>
                <w:lang w:val="ro-MD" w:eastAsia="ru-RU"/>
              </w:rPr>
            </w:pPr>
            <w:r w:rsidRPr="00AD3120">
              <w:rPr>
                <w:b/>
                <w:noProof w:val="0"/>
                <w:szCs w:val="20"/>
                <w:lang w:val="ro-MD" w:eastAsia="ru-RU"/>
              </w:rPr>
              <w:t>9</w:t>
            </w:r>
          </w:p>
        </w:tc>
        <w:tc>
          <w:tcPr>
            <w:tcW w:w="3243" w:type="dxa"/>
            <w:shd w:val="clear" w:color="auto" w:fill="auto"/>
            <w:vAlign w:val="center"/>
          </w:tcPr>
          <w:p w14:paraId="4E1105B1" w14:textId="0D65C34F" w:rsidR="00D0102F" w:rsidRPr="00AD3120" w:rsidRDefault="006E1E23" w:rsidP="002B06F5">
            <w:pPr>
              <w:shd w:val="clear" w:color="auto" w:fill="FFFFFF" w:themeFill="background1"/>
              <w:spacing w:before="120"/>
              <w:jc w:val="center"/>
              <w:rPr>
                <w:rFonts w:eastAsia="Calibri"/>
                <w:b/>
                <w:i/>
                <w:noProof w:val="0"/>
                <w:sz w:val="20"/>
                <w:szCs w:val="16"/>
                <w:lang w:val="ro-MD"/>
              </w:rPr>
            </w:pPr>
            <w:r w:rsidRPr="00AD3120">
              <w:rPr>
                <w:rFonts w:eastAsia="Calibri"/>
                <w:b/>
                <w:i/>
                <w:noProof w:val="0"/>
                <w:sz w:val="20"/>
                <w:szCs w:val="16"/>
                <w:lang w:val="ro-MD"/>
              </w:rPr>
              <w:t>Conform anexei nr. 1</w:t>
            </w:r>
            <w:r w:rsidR="000C352B" w:rsidRPr="00AD3120">
              <w:rPr>
                <w:rFonts w:eastAsia="Calibri"/>
                <w:b/>
                <w:i/>
                <w:noProof w:val="0"/>
                <w:sz w:val="20"/>
                <w:szCs w:val="16"/>
                <w:lang w:val="ro-MD"/>
              </w:rPr>
              <w:t xml:space="preserve"> </w:t>
            </w:r>
            <w:r w:rsidRPr="00AD3120">
              <w:rPr>
                <w:rFonts w:eastAsia="Calibri"/>
                <w:b/>
                <w:i/>
                <w:noProof w:val="0"/>
                <w:sz w:val="20"/>
                <w:szCs w:val="16"/>
                <w:lang w:val="ro-MD"/>
              </w:rPr>
              <w:t xml:space="preserve">- </w:t>
            </w:r>
            <w:r w:rsidR="002B06F5" w:rsidRPr="00AD3120">
              <w:rPr>
                <w:rFonts w:eastAsia="Calibri"/>
                <w:b/>
                <w:i/>
                <w:noProof w:val="0"/>
                <w:sz w:val="20"/>
                <w:szCs w:val="16"/>
                <w:lang w:val="ro-MD"/>
              </w:rPr>
              <w:t>Specificația tehnică a sistemului interactiv (inclusiv computer, cabluri, monitor și instalare)</w:t>
            </w:r>
          </w:p>
        </w:tc>
        <w:tc>
          <w:tcPr>
            <w:tcW w:w="1843" w:type="dxa"/>
            <w:gridSpan w:val="2"/>
            <w:shd w:val="clear" w:color="auto" w:fill="auto"/>
            <w:vAlign w:val="center"/>
          </w:tcPr>
          <w:p w14:paraId="7E143C27" w14:textId="4D6C79B1" w:rsidR="00D0102F" w:rsidRPr="00AD3120" w:rsidRDefault="00EC33AE" w:rsidP="008924E8">
            <w:pPr>
              <w:pStyle w:val="aff2"/>
              <w:jc w:val="center"/>
              <w:rPr>
                <w:b/>
                <w:noProof w:val="0"/>
                <w:lang w:val="ro-MD" w:eastAsia="ru-RU"/>
              </w:rPr>
            </w:pPr>
            <w:r w:rsidRPr="00AD3120">
              <w:rPr>
                <w:b/>
                <w:noProof w:val="0"/>
                <w:lang w:val="ro-MD" w:eastAsia="ru-RU"/>
              </w:rPr>
              <w:t>58333</w:t>
            </w:r>
            <w:r w:rsidR="006E1E23" w:rsidRPr="00AD3120">
              <w:rPr>
                <w:b/>
                <w:noProof w:val="0"/>
                <w:lang w:val="ro-MD" w:eastAsia="ru-RU"/>
              </w:rPr>
              <w:t>,00</w:t>
            </w:r>
          </w:p>
        </w:tc>
      </w:tr>
      <w:tr w:rsidR="004B6087" w:rsidRPr="00AD3120" w14:paraId="4EC02ADB" w14:textId="77777777" w:rsidTr="00EA798D">
        <w:trPr>
          <w:trHeight w:val="20"/>
        </w:trPr>
        <w:tc>
          <w:tcPr>
            <w:tcW w:w="8517" w:type="dxa"/>
            <w:gridSpan w:val="7"/>
            <w:shd w:val="clear" w:color="auto" w:fill="auto"/>
            <w:vAlign w:val="center"/>
          </w:tcPr>
          <w:p w14:paraId="7554DA44" w14:textId="4846C9F8" w:rsidR="005B29D2" w:rsidRPr="00AD3120" w:rsidRDefault="005B29D2" w:rsidP="005B29D2">
            <w:pPr>
              <w:pStyle w:val="aff2"/>
              <w:jc w:val="center"/>
              <w:rPr>
                <w:b/>
                <w:lang w:val="ro-MD" w:eastAsia="ru-RU"/>
              </w:rPr>
            </w:pPr>
            <w:r w:rsidRPr="00AD3120">
              <w:rPr>
                <w:b/>
                <w:lang w:val="ro-MD" w:eastAsia="ru-RU"/>
              </w:rPr>
              <w:t>Valoarea estimativă totală</w:t>
            </w:r>
            <w:r w:rsidR="008740DD" w:rsidRPr="00AD3120">
              <w:rPr>
                <w:b/>
                <w:lang w:val="ro-MD" w:eastAsia="ru-RU"/>
              </w:rPr>
              <w:t xml:space="preserve"> fără TVA (pe lot)</w:t>
            </w:r>
          </w:p>
        </w:tc>
        <w:tc>
          <w:tcPr>
            <w:tcW w:w="1843" w:type="dxa"/>
            <w:gridSpan w:val="2"/>
            <w:shd w:val="clear" w:color="auto" w:fill="auto"/>
            <w:vAlign w:val="center"/>
          </w:tcPr>
          <w:p w14:paraId="534665E7" w14:textId="514E508A" w:rsidR="005B29D2" w:rsidRPr="00AD3120" w:rsidRDefault="00EA798D" w:rsidP="008924E8">
            <w:pPr>
              <w:pStyle w:val="aff2"/>
              <w:jc w:val="center"/>
              <w:rPr>
                <w:b/>
                <w:lang w:val="ro-MD" w:eastAsia="ru-RU"/>
              </w:rPr>
            </w:pPr>
            <w:r w:rsidRPr="00AD3120">
              <w:rPr>
                <w:b/>
                <w:noProof w:val="0"/>
                <w:lang w:val="ro-MD" w:eastAsia="ru-RU"/>
              </w:rPr>
              <w:t>52</w:t>
            </w:r>
            <w:r w:rsidR="00EC33AE" w:rsidRPr="00AD3120">
              <w:rPr>
                <w:b/>
                <w:noProof w:val="0"/>
                <w:lang w:val="ro-MD" w:eastAsia="ru-RU"/>
              </w:rPr>
              <w:t>4 997</w:t>
            </w:r>
            <w:r w:rsidR="00D0102F" w:rsidRPr="00AD3120">
              <w:rPr>
                <w:b/>
                <w:noProof w:val="0"/>
                <w:lang w:val="ro-MD" w:eastAsia="ru-RU"/>
              </w:rPr>
              <w:t>,00</w:t>
            </w:r>
          </w:p>
        </w:tc>
      </w:tr>
    </w:tbl>
    <w:p w14:paraId="184CEF9D" w14:textId="386EC832" w:rsidR="009C4B02" w:rsidRPr="00AD3120" w:rsidRDefault="00816026" w:rsidP="00444542">
      <w:pPr>
        <w:numPr>
          <w:ilvl w:val="0"/>
          <w:numId w:val="3"/>
        </w:numPr>
        <w:shd w:val="clear" w:color="auto" w:fill="FFFFFF" w:themeFill="background1"/>
        <w:spacing w:before="120"/>
        <w:ind w:left="-142" w:right="-427" w:hanging="284"/>
        <w:jc w:val="both"/>
        <w:rPr>
          <w:b/>
          <w:noProof w:val="0"/>
          <w:lang w:val="ro-MD" w:eastAsia="ru-RU"/>
        </w:rPr>
      </w:pPr>
      <w:r w:rsidRPr="00AD3120">
        <w:rPr>
          <w:b/>
          <w:noProof w:val="0"/>
          <w:lang w:val="ro-MD" w:eastAsia="ru-RU"/>
        </w:rPr>
        <w:t xml:space="preserve">În cazul procedurilor </w:t>
      </w:r>
      <w:r w:rsidR="00631A2C" w:rsidRPr="00AD3120">
        <w:rPr>
          <w:b/>
          <w:noProof w:val="0"/>
          <w:lang w:val="ro-MD" w:eastAsia="ru-RU"/>
        </w:rPr>
        <w:t>de</w:t>
      </w:r>
      <w:r w:rsidRPr="00AD3120">
        <w:rPr>
          <w:b/>
          <w:noProof w:val="0"/>
          <w:lang w:val="ro-MD" w:eastAsia="ru-RU"/>
        </w:rPr>
        <w:t xml:space="preserve"> preselecție se indică numărul minim al candidaţilor şi, dacă este c</w:t>
      </w:r>
      <w:r w:rsidR="00073565" w:rsidRPr="00AD3120">
        <w:rPr>
          <w:b/>
          <w:noProof w:val="0"/>
          <w:lang w:val="ro-MD" w:eastAsia="ru-RU"/>
        </w:rPr>
        <w:t>azul, numărul maxim al acestora:</w:t>
      </w:r>
      <w:r w:rsidR="009C4B02" w:rsidRPr="00AD3120">
        <w:rPr>
          <w:b/>
          <w:noProof w:val="0"/>
          <w:lang w:val="ro-MD" w:eastAsia="ru-RU"/>
        </w:rPr>
        <w:t xml:space="preserve"> </w:t>
      </w:r>
      <w:r w:rsidR="00073565" w:rsidRPr="00AD3120">
        <w:rPr>
          <w:b/>
          <w:i/>
          <w:noProof w:val="0"/>
          <w:u w:val="single"/>
          <w:lang w:val="ro-MD" w:eastAsia="ru-RU"/>
        </w:rPr>
        <w:t>nu se aplică</w:t>
      </w:r>
    </w:p>
    <w:p w14:paraId="0C045D12" w14:textId="448BB424" w:rsidR="00BE362C" w:rsidRPr="00AD3120" w:rsidRDefault="00BE362C" w:rsidP="00444542">
      <w:pPr>
        <w:numPr>
          <w:ilvl w:val="0"/>
          <w:numId w:val="3"/>
        </w:numPr>
        <w:shd w:val="clear" w:color="auto" w:fill="FFFFFF" w:themeFill="background1"/>
        <w:spacing w:before="120"/>
        <w:ind w:left="-142" w:right="-427" w:hanging="284"/>
        <w:jc w:val="both"/>
        <w:rPr>
          <w:b/>
          <w:noProof w:val="0"/>
          <w:lang w:val="ro-MD" w:eastAsia="ru-RU"/>
        </w:rPr>
      </w:pPr>
      <w:r w:rsidRPr="00AD3120">
        <w:rPr>
          <w:b/>
          <w:noProof w:val="0"/>
          <w:lang w:val="ro-MD" w:eastAsia="ru-RU"/>
        </w:rPr>
        <w:t>În cazul în care contractul este împărțit pe loturi</w:t>
      </w:r>
      <w:r w:rsidR="001C439F" w:rsidRPr="00AD3120">
        <w:rPr>
          <w:b/>
          <w:noProof w:val="0"/>
          <w:lang w:val="ro-MD" w:eastAsia="ru-RU"/>
        </w:rPr>
        <w:t>,</w:t>
      </w:r>
      <w:r w:rsidRPr="00AD3120">
        <w:rPr>
          <w:b/>
          <w:noProof w:val="0"/>
          <w:lang w:val="ro-MD" w:eastAsia="ru-RU"/>
        </w:rPr>
        <w:t xml:space="preserve"> un operator economic poate depune </w:t>
      </w:r>
      <w:r w:rsidR="00187C0B" w:rsidRPr="00AD3120">
        <w:rPr>
          <w:b/>
          <w:noProof w:val="0"/>
          <w:lang w:val="ro-MD" w:eastAsia="ru-RU"/>
        </w:rPr>
        <w:t>oferta</w:t>
      </w:r>
      <w:r w:rsidR="00747EA2" w:rsidRPr="00AD3120">
        <w:rPr>
          <w:b/>
          <w:noProof w:val="0"/>
          <w:lang w:val="ro-MD" w:eastAsia="ru-RU"/>
        </w:rPr>
        <w:t xml:space="preserve"> pentru:</w:t>
      </w:r>
      <w:r w:rsidR="00187C0B" w:rsidRPr="00AD3120">
        <w:rPr>
          <w:b/>
          <w:noProof w:val="0"/>
          <w:lang w:val="ro-MD" w:eastAsia="ru-RU"/>
        </w:rPr>
        <w:t xml:space="preserve"> </w:t>
      </w:r>
      <w:r w:rsidR="00187C0B" w:rsidRPr="00AD3120">
        <w:rPr>
          <w:b/>
          <w:i/>
          <w:u w:val="single"/>
          <w:lang w:val="ro-MD"/>
        </w:rPr>
        <w:t>nu se aplică</w:t>
      </w:r>
    </w:p>
    <w:p w14:paraId="2A05C8B7" w14:textId="5A5D1CAA" w:rsidR="00BE362C" w:rsidRPr="00AD3120" w:rsidRDefault="00BE362C" w:rsidP="00444542">
      <w:pPr>
        <w:numPr>
          <w:ilvl w:val="0"/>
          <w:numId w:val="3"/>
        </w:numPr>
        <w:shd w:val="clear" w:color="auto" w:fill="FFFFFF" w:themeFill="background1"/>
        <w:spacing w:before="120"/>
        <w:ind w:left="-142" w:right="-427" w:hanging="284"/>
        <w:jc w:val="both"/>
        <w:rPr>
          <w:b/>
          <w:noProof w:val="0"/>
          <w:lang w:val="ro-MD" w:eastAsia="ru-RU"/>
        </w:rPr>
      </w:pPr>
      <w:r w:rsidRPr="00AD3120">
        <w:rPr>
          <w:b/>
          <w:noProof w:val="0"/>
          <w:lang w:val="ro-MD" w:eastAsia="ru-RU"/>
        </w:rPr>
        <w:t xml:space="preserve">Admiterea sau interzicerea </w:t>
      </w:r>
      <w:r w:rsidR="009C4B02" w:rsidRPr="00AD3120">
        <w:rPr>
          <w:b/>
          <w:noProof w:val="0"/>
          <w:lang w:val="ro-MD" w:eastAsia="ru-RU"/>
        </w:rPr>
        <w:t xml:space="preserve">ofertelor alternative: </w:t>
      </w:r>
      <w:r w:rsidR="00187C0B" w:rsidRPr="00AD3120">
        <w:rPr>
          <w:b/>
          <w:i/>
          <w:u w:val="single"/>
          <w:lang w:val="ro-MD"/>
        </w:rPr>
        <w:t>nu se aplică</w:t>
      </w:r>
    </w:p>
    <w:p w14:paraId="3AF1E4BB" w14:textId="53C359FC" w:rsidR="00BE362C" w:rsidRPr="00AD3120" w:rsidRDefault="00BE362C" w:rsidP="00444542">
      <w:pPr>
        <w:numPr>
          <w:ilvl w:val="0"/>
          <w:numId w:val="3"/>
        </w:numPr>
        <w:tabs>
          <w:tab w:val="left" w:pos="0"/>
          <w:tab w:val="left" w:pos="284"/>
        </w:tabs>
        <w:spacing w:before="120" w:line="276" w:lineRule="auto"/>
        <w:ind w:left="-142" w:right="-427" w:hanging="284"/>
        <w:jc w:val="both"/>
        <w:rPr>
          <w:b/>
          <w:u w:val="single"/>
          <w:lang w:val="ro-MD"/>
        </w:rPr>
      </w:pPr>
      <w:r w:rsidRPr="00AD3120">
        <w:rPr>
          <w:b/>
          <w:noProof w:val="0"/>
          <w:lang w:val="ro-MD" w:eastAsia="ru-RU"/>
        </w:rPr>
        <w:t>T</w:t>
      </w:r>
      <w:r w:rsidR="00093AE5" w:rsidRPr="00AD3120">
        <w:rPr>
          <w:b/>
          <w:noProof w:val="0"/>
          <w:lang w:val="ro-MD" w:eastAsia="ru-RU"/>
        </w:rPr>
        <w:t xml:space="preserve">ermenii și condițiile de </w:t>
      </w:r>
      <w:r w:rsidRPr="00AD3120">
        <w:rPr>
          <w:b/>
          <w:noProof w:val="0"/>
          <w:lang w:val="ro-MD" w:eastAsia="ru-RU"/>
        </w:rPr>
        <w:t xml:space="preserve">executare solicitați: </w:t>
      </w:r>
      <w:proofErr w:type="spellStart"/>
      <w:r w:rsidR="0086230F" w:rsidRPr="00AD3120">
        <w:rPr>
          <w:b/>
          <w:bCs/>
          <w:i/>
          <w:noProof w:val="0"/>
          <w:u w:val="single"/>
          <w:lang w:val="en-GB" w:eastAsia="ru-RU"/>
        </w:rPr>
        <w:t>livrarea</w:t>
      </w:r>
      <w:proofErr w:type="spellEnd"/>
      <w:r w:rsidR="0086230F" w:rsidRPr="00AD3120">
        <w:rPr>
          <w:b/>
          <w:bCs/>
          <w:i/>
          <w:noProof w:val="0"/>
          <w:u w:val="single"/>
          <w:lang w:val="en-GB" w:eastAsia="ru-RU"/>
        </w:rPr>
        <w:t xml:space="preserve">, </w:t>
      </w:r>
      <w:proofErr w:type="spellStart"/>
      <w:r w:rsidR="00040C37" w:rsidRPr="00AD3120">
        <w:rPr>
          <w:b/>
          <w:bCs/>
          <w:i/>
          <w:noProof w:val="0"/>
          <w:u w:val="single"/>
          <w:lang w:val="en-GB" w:eastAsia="ru-RU"/>
        </w:rPr>
        <w:t>instalarea</w:t>
      </w:r>
      <w:proofErr w:type="spellEnd"/>
      <w:r w:rsidR="00040C37" w:rsidRPr="00AD3120">
        <w:rPr>
          <w:b/>
          <w:bCs/>
          <w:i/>
          <w:noProof w:val="0"/>
          <w:u w:val="single"/>
          <w:lang w:val="en-GB" w:eastAsia="ru-RU"/>
        </w:rPr>
        <w:t xml:space="preserve">, </w:t>
      </w:r>
      <w:proofErr w:type="spellStart"/>
      <w:r w:rsidR="00040C37" w:rsidRPr="00AD3120">
        <w:rPr>
          <w:b/>
          <w:bCs/>
          <w:i/>
          <w:noProof w:val="0"/>
          <w:u w:val="single"/>
          <w:lang w:val="en-GB" w:eastAsia="ru-RU"/>
        </w:rPr>
        <w:t>setarea</w:t>
      </w:r>
      <w:proofErr w:type="spellEnd"/>
      <w:r w:rsidR="00040C37" w:rsidRPr="00AD3120">
        <w:rPr>
          <w:b/>
          <w:bCs/>
          <w:i/>
          <w:noProof w:val="0"/>
          <w:u w:val="single"/>
          <w:lang w:val="en-GB" w:eastAsia="ru-RU"/>
        </w:rPr>
        <w:t xml:space="preserve"> </w:t>
      </w:r>
      <w:proofErr w:type="spellStart"/>
      <w:r w:rsidR="00040C37" w:rsidRPr="00AD3120">
        <w:rPr>
          <w:b/>
          <w:bCs/>
          <w:i/>
          <w:noProof w:val="0"/>
          <w:u w:val="single"/>
          <w:lang w:val="en-GB" w:eastAsia="ru-RU"/>
        </w:rPr>
        <w:t>și</w:t>
      </w:r>
      <w:proofErr w:type="spellEnd"/>
      <w:r w:rsidR="00040C37" w:rsidRPr="00AD3120">
        <w:rPr>
          <w:b/>
          <w:bCs/>
          <w:i/>
          <w:noProof w:val="0"/>
          <w:u w:val="single"/>
          <w:lang w:val="en-GB" w:eastAsia="ru-RU"/>
        </w:rPr>
        <w:t xml:space="preserve"> </w:t>
      </w:r>
      <w:proofErr w:type="spellStart"/>
      <w:r w:rsidR="00040C37" w:rsidRPr="00AD3120">
        <w:rPr>
          <w:b/>
          <w:bCs/>
          <w:i/>
          <w:noProof w:val="0"/>
          <w:u w:val="single"/>
          <w:lang w:val="en-GB" w:eastAsia="ru-RU"/>
        </w:rPr>
        <w:t>punerea</w:t>
      </w:r>
      <w:proofErr w:type="spellEnd"/>
      <w:r w:rsidR="00040C37" w:rsidRPr="00AD3120">
        <w:rPr>
          <w:b/>
          <w:bCs/>
          <w:i/>
          <w:noProof w:val="0"/>
          <w:u w:val="single"/>
          <w:lang w:val="en-GB" w:eastAsia="ru-RU"/>
        </w:rPr>
        <w:t xml:space="preserve"> </w:t>
      </w:r>
      <w:proofErr w:type="spellStart"/>
      <w:r w:rsidR="00040C37" w:rsidRPr="00AD3120">
        <w:rPr>
          <w:b/>
          <w:bCs/>
          <w:i/>
          <w:noProof w:val="0"/>
          <w:u w:val="single"/>
          <w:lang w:val="en-GB" w:eastAsia="ru-RU"/>
        </w:rPr>
        <w:t>în</w:t>
      </w:r>
      <w:proofErr w:type="spellEnd"/>
      <w:r w:rsidR="00040C37" w:rsidRPr="00AD3120">
        <w:rPr>
          <w:b/>
          <w:bCs/>
          <w:i/>
          <w:noProof w:val="0"/>
          <w:u w:val="single"/>
          <w:lang w:val="en-GB" w:eastAsia="ru-RU"/>
        </w:rPr>
        <w:t xml:space="preserve"> </w:t>
      </w:r>
      <w:proofErr w:type="spellStart"/>
      <w:r w:rsidR="00040C37" w:rsidRPr="00AD3120">
        <w:rPr>
          <w:b/>
          <w:bCs/>
          <w:i/>
          <w:noProof w:val="0"/>
          <w:u w:val="single"/>
          <w:lang w:val="en-GB" w:eastAsia="ru-RU"/>
        </w:rPr>
        <w:t>funcțiune</w:t>
      </w:r>
      <w:proofErr w:type="spellEnd"/>
      <w:r w:rsidR="00040C37" w:rsidRPr="00AD3120">
        <w:rPr>
          <w:b/>
          <w:bCs/>
          <w:i/>
          <w:noProof w:val="0"/>
          <w:u w:val="single"/>
          <w:lang w:val="en-GB" w:eastAsia="ru-RU"/>
        </w:rPr>
        <w:t xml:space="preserve"> a </w:t>
      </w:r>
      <w:proofErr w:type="spellStart"/>
      <w:r w:rsidR="00040C37" w:rsidRPr="00AD3120">
        <w:rPr>
          <w:b/>
          <w:bCs/>
          <w:i/>
          <w:noProof w:val="0"/>
          <w:u w:val="single"/>
          <w:lang w:val="en-GB" w:eastAsia="ru-RU"/>
        </w:rPr>
        <w:t>echipamentului</w:t>
      </w:r>
      <w:proofErr w:type="spellEnd"/>
      <w:r w:rsidR="0086230F" w:rsidRPr="00AD3120">
        <w:rPr>
          <w:b/>
          <w:bCs/>
          <w:i/>
          <w:noProof w:val="0"/>
          <w:u w:val="single"/>
          <w:lang w:val="en-GB" w:eastAsia="ru-RU"/>
        </w:rPr>
        <w:t xml:space="preserve"> </w:t>
      </w:r>
      <w:r w:rsidR="00221B38" w:rsidRPr="00AD3120">
        <w:rPr>
          <w:b/>
          <w:bCs/>
          <w:i/>
          <w:noProof w:val="0"/>
          <w:u w:val="single"/>
          <w:lang w:val="en-GB" w:eastAsia="ru-RU"/>
        </w:rPr>
        <w:t xml:space="preserve">se </w:t>
      </w:r>
      <w:proofErr w:type="spellStart"/>
      <w:r w:rsidR="00221B38" w:rsidRPr="00AD3120">
        <w:rPr>
          <w:b/>
          <w:bCs/>
          <w:i/>
          <w:noProof w:val="0"/>
          <w:u w:val="single"/>
          <w:lang w:val="en-GB" w:eastAsia="ru-RU"/>
        </w:rPr>
        <w:t>v</w:t>
      </w:r>
      <w:r w:rsidR="00EC33AE" w:rsidRPr="00AD3120">
        <w:rPr>
          <w:b/>
          <w:bCs/>
          <w:i/>
          <w:noProof w:val="0"/>
          <w:u w:val="single"/>
          <w:lang w:val="en-GB" w:eastAsia="ru-RU"/>
        </w:rPr>
        <w:t>a</w:t>
      </w:r>
      <w:proofErr w:type="spellEnd"/>
      <w:r w:rsidR="00221B38" w:rsidRPr="00AD3120">
        <w:rPr>
          <w:b/>
          <w:bCs/>
          <w:i/>
          <w:noProof w:val="0"/>
          <w:u w:val="single"/>
          <w:lang w:val="en-GB" w:eastAsia="ru-RU"/>
        </w:rPr>
        <w:t xml:space="preserve"> </w:t>
      </w:r>
      <w:proofErr w:type="spellStart"/>
      <w:r w:rsidR="00221B38" w:rsidRPr="00AD3120">
        <w:rPr>
          <w:b/>
          <w:bCs/>
          <w:i/>
          <w:noProof w:val="0"/>
          <w:u w:val="single"/>
          <w:lang w:val="en-GB" w:eastAsia="ru-RU"/>
        </w:rPr>
        <w:t>realiza</w:t>
      </w:r>
      <w:proofErr w:type="spellEnd"/>
      <w:r w:rsidR="00221B38" w:rsidRPr="00AD3120">
        <w:rPr>
          <w:b/>
          <w:bCs/>
          <w:i/>
          <w:noProof w:val="0"/>
          <w:u w:val="single"/>
          <w:lang w:val="en-GB" w:eastAsia="ru-RU"/>
        </w:rPr>
        <w:t xml:space="preserve"> </w:t>
      </w:r>
      <w:r w:rsidR="00EC33AE" w:rsidRPr="00AD3120">
        <w:rPr>
          <w:b/>
          <w:bCs/>
          <w:i/>
          <w:iCs/>
          <w:noProof w:val="0"/>
          <w:u w:val="single"/>
          <w:lang w:eastAsia="ru-RU"/>
        </w:rPr>
        <w:t xml:space="preserve">până la data de 31.08.2026 </w:t>
      </w:r>
    </w:p>
    <w:p w14:paraId="6CE0A203" w14:textId="3B889CBD" w:rsidR="00BE362C" w:rsidRPr="00AD3120" w:rsidRDefault="00BE362C" w:rsidP="00444542">
      <w:pPr>
        <w:numPr>
          <w:ilvl w:val="0"/>
          <w:numId w:val="3"/>
        </w:numPr>
        <w:shd w:val="clear" w:color="auto" w:fill="FFFFFF" w:themeFill="background1"/>
        <w:tabs>
          <w:tab w:val="left" w:pos="0"/>
          <w:tab w:val="left" w:pos="284"/>
        </w:tabs>
        <w:spacing w:before="120"/>
        <w:ind w:left="-142" w:right="-427" w:hanging="284"/>
        <w:jc w:val="both"/>
        <w:rPr>
          <w:b/>
          <w:noProof w:val="0"/>
          <w:lang w:val="ro-MD" w:eastAsia="ru-RU"/>
        </w:rPr>
      </w:pPr>
      <w:r w:rsidRPr="00AD3120">
        <w:rPr>
          <w:b/>
          <w:noProof w:val="0"/>
          <w:lang w:val="ro-MD" w:eastAsia="ru-RU"/>
        </w:rPr>
        <w:t>Termenul de valabilitate a contractului</w:t>
      </w:r>
      <w:r w:rsidR="001A1A16" w:rsidRPr="00AD3120">
        <w:rPr>
          <w:b/>
          <w:noProof w:val="0"/>
          <w:lang w:val="ro-MD" w:eastAsia="ru-RU"/>
        </w:rPr>
        <w:t>:</w:t>
      </w:r>
      <w:r w:rsidR="00591E90" w:rsidRPr="00AD3120">
        <w:rPr>
          <w:b/>
          <w:noProof w:val="0"/>
          <w:lang w:val="ro-MD" w:eastAsia="ru-RU"/>
        </w:rPr>
        <w:t xml:space="preserve"> </w:t>
      </w:r>
      <w:r w:rsidR="00F27214" w:rsidRPr="00AD3120">
        <w:rPr>
          <w:b/>
          <w:i/>
          <w:u w:val="single"/>
          <w:shd w:val="clear" w:color="auto" w:fill="FFFFFF" w:themeFill="background1"/>
          <w:lang w:val="ro-MD"/>
        </w:rPr>
        <w:t xml:space="preserve">contractul va fi valabil pînă la </w:t>
      </w:r>
      <w:r w:rsidR="00740066" w:rsidRPr="00AD3120">
        <w:rPr>
          <w:b/>
          <w:i/>
          <w:u w:val="single"/>
          <w:shd w:val="clear" w:color="auto" w:fill="FFFFFF" w:themeFill="background1"/>
          <w:lang w:val="ro-MD"/>
        </w:rPr>
        <w:t>31.12.202</w:t>
      </w:r>
      <w:r w:rsidR="00EC33AE" w:rsidRPr="00AD3120">
        <w:rPr>
          <w:b/>
          <w:i/>
          <w:u w:val="single"/>
          <w:shd w:val="clear" w:color="auto" w:fill="FFFFFF" w:themeFill="background1"/>
          <w:lang w:val="ro-MD"/>
        </w:rPr>
        <w:t>6</w:t>
      </w:r>
    </w:p>
    <w:p w14:paraId="7B627193" w14:textId="5854CBC2" w:rsidR="00630A5D" w:rsidRPr="00AD3120" w:rsidRDefault="00BE362C" w:rsidP="00444542">
      <w:pPr>
        <w:numPr>
          <w:ilvl w:val="0"/>
          <w:numId w:val="3"/>
        </w:numPr>
        <w:spacing w:before="120" w:line="276" w:lineRule="auto"/>
        <w:ind w:left="-142" w:right="-427" w:hanging="284"/>
        <w:jc w:val="both"/>
        <w:rPr>
          <w:b/>
          <w:lang w:val="ro-MD"/>
        </w:rPr>
      </w:pPr>
      <w:r w:rsidRPr="00AD3120">
        <w:rPr>
          <w:b/>
          <w:noProof w:val="0"/>
          <w:lang w:val="ro-MD" w:eastAsia="ru-RU"/>
        </w:rPr>
        <w:t xml:space="preserve">Contract de achiziție rezervat atelierelor protejate sau că acesta poate fi executat numai în cadrul unor programe de angajare protejată (după caz): </w:t>
      </w:r>
      <w:r w:rsidR="00630A5D" w:rsidRPr="00AD3120">
        <w:rPr>
          <w:b/>
          <w:i/>
          <w:u w:val="single"/>
          <w:lang w:val="ro-MD"/>
        </w:rPr>
        <w:t>nu se aplică</w:t>
      </w:r>
    </w:p>
    <w:p w14:paraId="233AD04A" w14:textId="7D46A70E" w:rsidR="00BE362C" w:rsidRPr="00AD3120" w:rsidRDefault="00BE362C" w:rsidP="00444542">
      <w:pPr>
        <w:numPr>
          <w:ilvl w:val="0"/>
          <w:numId w:val="3"/>
        </w:numPr>
        <w:spacing w:before="120" w:line="276" w:lineRule="auto"/>
        <w:ind w:left="-142" w:right="-427" w:hanging="284"/>
        <w:jc w:val="both"/>
        <w:rPr>
          <w:b/>
          <w:lang w:val="ro-MD"/>
        </w:rPr>
      </w:pPr>
      <w:r w:rsidRPr="00AD3120">
        <w:rPr>
          <w:b/>
          <w:noProof w:val="0"/>
          <w:lang w:val="ro-MD" w:eastAsia="ru-RU"/>
        </w:rPr>
        <w:t xml:space="preserve">Prestarea serviciului este rezervată unei anumite profesii în temeiul unor </w:t>
      </w:r>
      <w:r w:rsidR="00A57290" w:rsidRPr="00AD3120">
        <w:rPr>
          <w:b/>
          <w:noProof w:val="0"/>
          <w:lang w:val="ro-MD" w:eastAsia="ru-RU"/>
        </w:rPr>
        <w:t>legi</w:t>
      </w:r>
      <w:r w:rsidR="001D3D6D" w:rsidRPr="00AD3120">
        <w:rPr>
          <w:b/>
          <w:noProof w:val="0"/>
          <w:lang w:val="ro-MD" w:eastAsia="ru-RU"/>
        </w:rPr>
        <w:t xml:space="preserve"> </w:t>
      </w:r>
      <w:r w:rsidRPr="00AD3120">
        <w:rPr>
          <w:b/>
          <w:noProof w:val="0"/>
          <w:lang w:val="ro-MD" w:eastAsia="ru-RU"/>
        </w:rPr>
        <w:t xml:space="preserve">sau al unor acte administrative (după caz): </w:t>
      </w:r>
      <w:r w:rsidR="007E1C50" w:rsidRPr="00AD3120">
        <w:rPr>
          <w:b/>
          <w:i/>
          <w:u w:val="single"/>
          <w:lang w:val="ro-MD"/>
        </w:rPr>
        <w:t>nu se aplică</w:t>
      </w:r>
    </w:p>
    <w:p w14:paraId="225566E0" w14:textId="4FDC4EAC" w:rsidR="00BE362C" w:rsidRPr="00AD3120" w:rsidRDefault="00BE362C" w:rsidP="00444542">
      <w:pPr>
        <w:numPr>
          <w:ilvl w:val="0"/>
          <w:numId w:val="3"/>
        </w:numPr>
        <w:shd w:val="clear" w:color="auto" w:fill="FFFFFF" w:themeFill="background1"/>
        <w:spacing w:before="120"/>
        <w:ind w:left="-142" w:right="-427" w:hanging="284"/>
        <w:jc w:val="both"/>
        <w:rPr>
          <w:b/>
          <w:noProof w:val="0"/>
          <w:lang w:val="ro-MD" w:eastAsia="ru-RU"/>
        </w:rPr>
      </w:pPr>
      <w:r w:rsidRPr="00AD3120">
        <w:rPr>
          <w:b/>
          <w:noProof w:val="0"/>
          <w:lang w:val="ro-MD" w:eastAsia="ru-RU"/>
        </w:rPr>
        <w:t>Scurta descriere a criteriilor privind eligibilitatea operatorilor economici care pot determina eliminarea acestora și a criteriilor de selecție</w:t>
      </w:r>
      <w:r w:rsidR="00292856" w:rsidRPr="00AD3120">
        <w:rPr>
          <w:b/>
          <w:noProof w:val="0"/>
          <w:lang w:val="ro-MD" w:eastAsia="ru-RU"/>
        </w:rPr>
        <w:t>/</w:t>
      </w:r>
      <w:r w:rsidR="00602562" w:rsidRPr="00AD3120">
        <w:rPr>
          <w:b/>
          <w:noProof w:val="0"/>
          <w:lang w:val="ro-MD" w:eastAsia="ru-RU"/>
        </w:rPr>
        <w:t xml:space="preserve">de </w:t>
      </w:r>
      <w:r w:rsidR="00292856" w:rsidRPr="00AD3120">
        <w:rPr>
          <w:b/>
          <w:noProof w:val="0"/>
          <w:lang w:val="ro-MD" w:eastAsia="ru-RU"/>
        </w:rPr>
        <w:t>preselecție</w:t>
      </w:r>
      <w:r w:rsidRPr="00AD3120">
        <w:rPr>
          <w:b/>
          <w:noProof w:val="0"/>
          <w:lang w:val="ro-MD" w:eastAsia="ru-RU"/>
        </w:rPr>
        <w:t>; nivelul minim (nivelurile minime) al (ale) cerințelor eventual impuse; se menționează</w:t>
      </w:r>
      <w:r w:rsidR="00B4595F" w:rsidRPr="00AD3120">
        <w:rPr>
          <w:b/>
          <w:noProof w:val="0"/>
          <w:lang w:val="ro-MD" w:eastAsia="ru-RU"/>
        </w:rPr>
        <w:t xml:space="preserve"> </w:t>
      </w:r>
      <w:r w:rsidRPr="00AD3120">
        <w:rPr>
          <w:b/>
          <w:noProof w:val="0"/>
          <w:lang w:val="ro-MD" w:eastAsia="ru-RU"/>
        </w:rPr>
        <w:t xml:space="preserve">informațiile solicitate (DUAE, documentație): </w:t>
      </w:r>
    </w:p>
    <w:tbl>
      <w:tblPr>
        <w:tblStyle w:val="Grigliatabella2"/>
        <w:tblW w:w="10343" w:type="dxa"/>
        <w:tblInd w:w="-318" w:type="dxa"/>
        <w:tblLook w:val="04A0" w:firstRow="1" w:lastRow="0" w:firstColumn="1" w:lastColumn="0" w:noHBand="0" w:noVBand="1"/>
      </w:tblPr>
      <w:tblGrid>
        <w:gridCol w:w="575"/>
        <w:gridCol w:w="2822"/>
        <w:gridCol w:w="5960"/>
        <w:gridCol w:w="986"/>
      </w:tblGrid>
      <w:tr w:rsidR="00AD3120" w:rsidRPr="00AD3120" w14:paraId="55FCB16C" w14:textId="77777777" w:rsidTr="0077381F">
        <w:trPr>
          <w:trHeight w:val="20"/>
        </w:trPr>
        <w:tc>
          <w:tcPr>
            <w:tcW w:w="575" w:type="dxa"/>
            <w:shd w:val="clear" w:color="auto" w:fill="auto"/>
            <w:vAlign w:val="center"/>
          </w:tcPr>
          <w:p w14:paraId="4158577F" w14:textId="77777777" w:rsidR="00BE362C" w:rsidRPr="00AD3120" w:rsidRDefault="00BE362C" w:rsidP="00EB194D">
            <w:pPr>
              <w:pStyle w:val="aff2"/>
              <w:jc w:val="center"/>
              <w:rPr>
                <w:b/>
                <w:sz w:val="20"/>
                <w:lang w:val="ro-MD" w:eastAsia="ru-RU"/>
              </w:rPr>
            </w:pPr>
            <w:r w:rsidRPr="00AD3120">
              <w:rPr>
                <w:b/>
                <w:sz w:val="20"/>
                <w:lang w:val="ro-MD" w:eastAsia="ru-RU"/>
              </w:rPr>
              <w:t>Nr. d/o</w:t>
            </w:r>
          </w:p>
        </w:tc>
        <w:tc>
          <w:tcPr>
            <w:tcW w:w="2822" w:type="dxa"/>
            <w:shd w:val="clear" w:color="auto" w:fill="auto"/>
            <w:vAlign w:val="center"/>
          </w:tcPr>
          <w:p w14:paraId="75217ED9" w14:textId="77777777" w:rsidR="00BE362C" w:rsidRPr="00AD3120" w:rsidRDefault="00BE362C" w:rsidP="00EB194D">
            <w:pPr>
              <w:pStyle w:val="aff2"/>
              <w:jc w:val="center"/>
              <w:rPr>
                <w:b/>
                <w:sz w:val="20"/>
                <w:lang w:val="ro-MD" w:eastAsia="ru-RU"/>
              </w:rPr>
            </w:pPr>
            <w:r w:rsidRPr="00AD3120">
              <w:rPr>
                <w:b/>
                <w:sz w:val="20"/>
                <w:lang w:val="ro-MD" w:eastAsia="ru-RU"/>
              </w:rPr>
              <w:t>Descrierea criteriului/cerinței</w:t>
            </w:r>
          </w:p>
        </w:tc>
        <w:tc>
          <w:tcPr>
            <w:tcW w:w="5960" w:type="dxa"/>
            <w:shd w:val="clear" w:color="auto" w:fill="auto"/>
            <w:vAlign w:val="center"/>
          </w:tcPr>
          <w:p w14:paraId="210C3143" w14:textId="77777777" w:rsidR="00BE362C" w:rsidRPr="00AD3120" w:rsidRDefault="00BE362C" w:rsidP="00EB194D">
            <w:pPr>
              <w:pStyle w:val="aff2"/>
              <w:jc w:val="center"/>
              <w:rPr>
                <w:b/>
                <w:sz w:val="20"/>
                <w:lang w:val="ro-MD" w:eastAsia="ru-RU"/>
              </w:rPr>
            </w:pPr>
            <w:r w:rsidRPr="00AD3120">
              <w:rPr>
                <w:b/>
                <w:sz w:val="20"/>
                <w:lang w:val="ro-MD" w:eastAsia="ru-RU"/>
              </w:rPr>
              <w:t>Mod de demonstrare a îndeplinirii criteriului/cerinței:</w:t>
            </w:r>
          </w:p>
        </w:tc>
        <w:tc>
          <w:tcPr>
            <w:tcW w:w="986" w:type="dxa"/>
            <w:shd w:val="clear" w:color="auto" w:fill="auto"/>
            <w:vAlign w:val="center"/>
          </w:tcPr>
          <w:p w14:paraId="7056B6AF" w14:textId="77777777" w:rsidR="00B3250C" w:rsidRPr="00AD3120" w:rsidRDefault="00BE362C" w:rsidP="00EB194D">
            <w:pPr>
              <w:pStyle w:val="aff2"/>
              <w:jc w:val="center"/>
              <w:rPr>
                <w:b/>
                <w:sz w:val="20"/>
                <w:lang w:val="ro-MD" w:eastAsia="ru-RU"/>
              </w:rPr>
            </w:pPr>
            <w:r w:rsidRPr="00AD3120">
              <w:rPr>
                <w:b/>
                <w:sz w:val="20"/>
                <w:lang w:val="ro-MD" w:eastAsia="ru-RU"/>
              </w:rPr>
              <w:t>Obligati</w:t>
            </w:r>
          </w:p>
          <w:p w14:paraId="6BCA9681" w14:textId="49AB3935" w:rsidR="00BE362C" w:rsidRPr="00AD3120" w:rsidRDefault="00BE362C" w:rsidP="00EB194D">
            <w:pPr>
              <w:pStyle w:val="aff2"/>
              <w:jc w:val="center"/>
              <w:rPr>
                <w:b/>
                <w:sz w:val="20"/>
                <w:lang w:val="ro-MD" w:eastAsia="ru-RU"/>
              </w:rPr>
            </w:pPr>
            <w:r w:rsidRPr="00AD3120">
              <w:rPr>
                <w:b/>
                <w:sz w:val="20"/>
                <w:lang w:val="ro-MD" w:eastAsia="ru-RU"/>
              </w:rPr>
              <w:t>vitatea</w:t>
            </w:r>
          </w:p>
        </w:tc>
      </w:tr>
      <w:tr w:rsidR="00AD3120" w:rsidRPr="00AD3120" w14:paraId="7BE02D7C" w14:textId="77777777" w:rsidTr="0077381F">
        <w:trPr>
          <w:trHeight w:val="20"/>
        </w:trPr>
        <w:tc>
          <w:tcPr>
            <w:tcW w:w="575" w:type="dxa"/>
            <w:shd w:val="clear" w:color="auto" w:fill="auto"/>
            <w:vAlign w:val="center"/>
          </w:tcPr>
          <w:p w14:paraId="5A2F5F10" w14:textId="5CA95321" w:rsidR="0000087E" w:rsidRPr="00AD3120" w:rsidRDefault="00BC2BB7" w:rsidP="0000087E">
            <w:pPr>
              <w:shd w:val="clear" w:color="auto" w:fill="FFFFFF" w:themeFill="background1"/>
              <w:tabs>
                <w:tab w:val="left" w:pos="612"/>
              </w:tabs>
              <w:jc w:val="center"/>
              <w:rPr>
                <w:iCs/>
                <w:noProof w:val="0"/>
                <w:sz w:val="20"/>
                <w:szCs w:val="20"/>
                <w:lang w:val="ro-MD" w:eastAsia="ru-RU"/>
              </w:rPr>
            </w:pPr>
            <w:r w:rsidRPr="00AD3120">
              <w:rPr>
                <w:iCs/>
                <w:noProof w:val="0"/>
                <w:sz w:val="20"/>
                <w:szCs w:val="20"/>
                <w:lang w:val="ro-MD" w:eastAsia="ru-RU"/>
              </w:rPr>
              <w:t>1</w:t>
            </w:r>
          </w:p>
        </w:tc>
        <w:tc>
          <w:tcPr>
            <w:tcW w:w="282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65ED90E" w14:textId="69A4A172" w:rsidR="0000087E" w:rsidRPr="00AD3120" w:rsidRDefault="0000087E" w:rsidP="00C179E9">
            <w:pPr>
              <w:shd w:val="clear" w:color="auto" w:fill="FFFFFF" w:themeFill="background1"/>
              <w:tabs>
                <w:tab w:val="left" w:pos="612"/>
              </w:tabs>
              <w:rPr>
                <w:b/>
                <w:iCs/>
                <w:noProof w:val="0"/>
                <w:sz w:val="20"/>
                <w:szCs w:val="20"/>
                <w:lang w:val="ro-MD" w:eastAsia="ru-RU"/>
              </w:rPr>
            </w:pPr>
            <w:r w:rsidRPr="00AD3120">
              <w:rPr>
                <w:b/>
                <w:sz w:val="20"/>
                <w:szCs w:val="20"/>
              </w:rPr>
              <w:t>Specificația de preț</w:t>
            </w:r>
          </w:p>
        </w:tc>
        <w:tc>
          <w:tcPr>
            <w:tcW w:w="596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B9CBAB" w14:textId="3FC4C63E" w:rsidR="0000087E" w:rsidRPr="00AD3120" w:rsidRDefault="0000087E" w:rsidP="0000087E">
            <w:pPr>
              <w:tabs>
                <w:tab w:val="left" w:pos="-284"/>
                <w:tab w:val="left" w:pos="426"/>
                <w:tab w:val="left" w:pos="612"/>
                <w:tab w:val="left" w:pos="960"/>
              </w:tabs>
              <w:jc w:val="both"/>
              <w:rPr>
                <w:sz w:val="20"/>
                <w:szCs w:val="20"/>
                <w:lang w:val="ro-MD"/>
              </w:rPr>
            </w:pPr>
            <w:r w:rsidRPr="00AD3120">
              <w:rPr>
                <w:sz w:val="20"/>
                <w:szCs w:val="20"/>
                <w:lang w:val="en-GB"/>
              </w:rPr>
              <w:t>Original, confirmat prin semnătura electronica a participantului (conform anexei nr. 2</w:t>
            </w:r>
            <w:r w:rsidR="00711D1C" w:rsidRPr="00AD3120">
              <w:rPr>
                <w:sz w:val="20"/>
                <w:szCs w:val="20"/>
                <w:lang w:val="en-GB"/>
              </w:rPr>
              <w:t>3</w:t>
            </w:r>
            <w:r w:rsidRPr="00AD3120">
              <w:rPr>
                <w:sz w:val="20"/>
                <w:szCs w:val="20"/>
                <w:lang w:val="en-GB"/>
              </w:rPr>
              <w:t xml:space="preserve"> din</w:t>
            </w:r>
            <w:r w:rsidRPr="00AD3120">
              <w:rPr>
                <w:sz w:val="20"/>
                <w:szCs w:val="20"/>
                <w:lang w:val="it-IT"/>
              </w:rPr>
              <w:t xml:space="preserve"> Documentația standard</w:t>
            </w:r>
            <w:r w:rsidRPr="00AD3120">
              <w:rPr>
                <w:sz w:val="20"/>
                <w:szCs w:val="20"/>
                <w:lang w:val="en-GB"/>
              </w:rPr>
              <w:t>)</w:t>
            </w:r>
          </w:p>
        </w:tc>
        <w:tc>
          <w:tcPr>
            <w:tcW w:w="986" w:type="dxa"/>
            <w:shd w:val="clear" w:color="auto" w:fill="auto"/>
            <w:vAlign w:val="center"/>
          </w:tcPr>
          <w:p w14:paraId="75C75A4D" w14:textId="75B35625" w:rsidR="0000087E" w:rsidRPr="00AD3120" w:rsidRDefault="0000087E" w:rsidP="0000087E">
            <w:pPr>
              <w:shd w:val="clear" w:color="auto" w:fill="FFFFFF" w:themeFill="background1"/>
              <w:tabs>
                <w:tab w:val="left" w:pos="612"/>
              </w:tabs>
              <w:jc w:val="center"/>
              <w:rPr>
                <w:b/>
                <w:iCs/>
                <w:noProof w:val="0"/>
                <w:sz w:val="20"/>
                <w:szCs w:val="20"/>
                <w:lang w:val="ro-MD" w:eastAsia="ru-RU"/>
              </w:rPr>
            </w:pPr>
            <w:r w:rsidRPr="00AD3120">
              <w:rPr>
                <w:b/>
                <w:sz w:val="20"/>
                <w:szCs w:val="20"/>
              </w:rPr>
              <w:t>Da</w:t>
            </w:r>
          </w:p>
        </w:tc>
      </w:tr>
      <w:tr w:rsidR="00AD3120" w:rsidRPr="00AD3120" w14:paraId="28D02492" w14:textId="77777777" w:rsidTr="0077381F">
        <w:trPr>
          <w:trHeight w:val="20"/>
        </w:trPr>
        <w:tc>
          <w:tcPr>
            <w:tcW w:w="575" w:type="dxa"/>
            <w:shd w:val="clear" w:color="auto" w:fill="auto"/>
            <w:vAlign w:val="center"/>
          </w:tcPr>
          <w:p w14:paraId="4014FB94" w14:textId="66E708B4" w:rsidR="0000087E" w:rsidRPr="00AD3120" w:rsidRDefault="00BC2BB7" w:rsidP="0000087E">
            <w:pPr>
              <w:shd w:val="clear" w:color="auto" w:fill="FFFFFF" w:themeFill="background1"/>
              <w:tabs>
                <w:tab w:val="left" w:pos="612"/>
              </w:tabs>
              <w:jc w:val="center"/>
              <w:rPr>
                <w:sz w:val="20"/>
                <w:szCs w:val="20"/>
                <w:lang w:val="en-GB"/>
              </w:rPr>
            </w:pPr>
            <w:r w:rsidRPr="00AD3120">
              <w:rPr>
                <w:sz w:val="20"/>
                <w:szCs w:val="20"/>
                <w:lang w:val="en-GB"/>
              </w:rPr>
              <w:t>2</w:t>
            </w:r>
          </w:p>
        </w:tc>
        <w:tc>
          <w:tcPr>
            <w:tcW w:w="282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0042CAE" w14:textId="458982AD" w:rsidR="0000087E" w:rsidRPr="00AD3120" w:rsidRDefault="0000087E" w:rsidP="00C179E9">
            <w:pPr>
              <w:shd w:val="clear" w:color="auto" w:fill="FFFFFF" w:themeFill="background1"/>
              <w:tabs>
                <w:tab w:val="left" w:pos="612"/>
              </w:tabs>
              <w:rPr>
                <w:b/>
                <w:bCs/>
                <w:sz w:val="20"/>
                <w:szCs w:val="20"/>
                <w:lang w:val="ro-MD"/>
              </w:rPr>
            </w:pPr>
            <w:r w:rsidRPr="00AD3120">
              <w:rPr>
                <w:b/>
                <w:sz w:val="20"/>
                <w:szCs w:val="20"/>
              </w:rPr>
              <w:t>Specificaţii tehnice</w:t>
            </w:r>
          </w:p>
        </w:tc>
        <w:tc>
          <w:tcPr>
            <w:tcW w:w="596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32CB27" w14:textId="4B3721F6" w:rsidR="0000087E" w:rsidRPr="00AD3120" w:rsidRDefault="0000087E" w:rsidP="0000087E">
            <w:pPr>
              <w:tabs>
                <w:tab w:val="left" w:pos="-284"/>
                <w:tab w:val="left" w:pos="426"/>
                <w:tab w:val="left" w:pos="604"/>
                <w:tab w:val="left" w:pos="960"/>
              </w:tabs>
              <w:jc w:val="both"/>
              <w:rPr>
                <w:sz w:val="20"/>
                <w:szCs w:val="20"/>
                <w:lang w:val="ro-MD"/>
              </w:rPr>
            </w:pPr>
            <w:r w:rsidRPr="00AD3120">
              <w:rPr>
                <w:sz w:val="20"/>
                <w:szCs w:val="20"/>
                <w:lang w:val="en-GB"/>
              </w:rPr>
              <w:t>Original, confirmat prin semnătura electronica a participantului (conform anexei nr. 2</w:t>
            </w:r>
            <w:r w:rsidR="00711D1C" w:rsidRPr="00AD3120">
              <w:rPr>
                <w:sz w:val="20"/>
                <w:szCs w:val="20"/>
                <w:lang w:val="en-GB"/>
              </w:rPr>
              <w:t>2</w:t>
            </w:r>
            <w:r w:rsidRPr="00AD3120">
              <w:rPr>
                <w:sz w:val="20"/>
                <w:szCs w:val="20"/>
                <w:lang w:val="en-GB"/>
              </w:rPr>
              <w:t xml:space="preserve"> din Documentația standard)</w:t>
            </w:r>
          </w:p>
        </w:tc>
        <w:tc>
          <w:tcPr>
            <w:tcW w:w="986" w:type="dxa"/>
            <w:shd w:val="clear" w:color="auto" w:fill="auto"/>
            <w:vAlign w:val="center"/>
          </w:tcPr>
          <w:p w14:paraId="26A87D00" w14:textId="2B7D3484" w:rsidR="0000087E" w:rsidRPr="00AD3120" w:rsidRDefault="0000087E" w:rsidP="0000087E">
            <w:pPr>
              <w:shd w:val="clear" w:color="auto" w:fill="FFFFFF" w:themeFill="background1"/>
              <w:tabs>
                <w:tab w:val="left" w:pos="612"/>
              </w:tabs>
              <w:jc w:val="center"/>
              <w:rPr>
                <w:b/>
                <w:sz w:val="20"/>
                <w:szCs w:val="20"/>
              </w:rPr>
            </w:pPr>
            <w:r w:rsidRPr="00AD3120">
              <w:rPr>
                <w:b/>
                <w:sz w:val="20"/>
                <w:szCs w:val="20"/>
              </w:rPr>
              <w:t>Da</w:t>
            </w:r>
          </w:p>
        </w:tc>
      </w:tr>
      <w:tr w:rsidR="00AD3120" w:rsidRPr="00AD3120" w14:paraId="27626451" w14:textId="77777777" w:rsidTr="0077381F">
        <w:trPr>
          <w:trHeight w:val="20"/>
        </w:trPr>
        <w:tc>
          <w:tcPr>
            <w:tcW w:w="575" w:type="dxa"/>
            <w:shd w:val="clear" w:color="auto" w:fill="auto"/>
            <w:vAlign w:val="center"/>
          </w:tcPr>
          <w:p w14:paraId="623DF571" w14:textId="4845DAED" w:rsidR="0000087E" w:rsidRPr="00AD3120" w:rsidRDefault="00BC2BB7" w:rsidP="0000087E">
            <w:pPr>
              <w:shd w:val="clear" w:color="auto" w:fill="FFFFFF" w:themeFill="background1"/>
              <w:tabs>
                <w:tab w:val="left" w:pos="612"/>
              </w:tabs>
              <w:jc w:val="center"/>
              <w:rPr>
                <w:iCs/>
                <w:noProof w:val="0"/>
                <w:sz w:val="20"/>
                <w:szCs w:val="20"/>
                <w:lang w:val="ro-MD" w:eastAsia="ru-RU"/>
              </w:rPr>
            </w:pPr>
            <w:r w:rsidRPr="00AD3120">
              <w:rPr>
                <w:iCs/>
                <w:noProof w:val="0"/>
                <w:sz w:val="20"/>
                <w:szCs w:val="20"/>
                <w:lang w:val="ro-MD" w:eastAsia="ru-RU"/>
              </w:rPr>
              <w:lastRenderedPageBreak/>
              <w:t>3</w:t>
            </w:r>
          </w:p>
        </w:tc>
        <w:tc>
          <w:tcPr>
            <w:tcW w:w="2822" w:type="dxa"/>
            <w:shd w:val="clear" w:color="auto" w:fill="FFFFFF" w:themeFill="background1"/>
            <w:vAlign w:val="center"/>
          </w:tcPr>
          <w:p w14:paraId="7DFDD294" w14:textId="6DE47DDE" w:rsidR="0000087E" w:rsidRPr="00AD3120" w:rsidRDefault="0000087E" w:rsidP="00C179E9">
            <w:pPr>
              <w:shd w:val="clear" w:color="auto" w:fill="FFFFFF" w:themeFill="background1"/>
              <w:tabs>
                <w:tab w:val="left" w:pos="612"/>
              </w:tabs>
              <w:rPr>
                <w:b/>
                <w:iCs/>
                <w:noProof w:val="0"/>
                <w:sz w:val="20"/>
                <w:szCs w:val="20"/>
                <w:lang w:val="ro-MD" w:eastAsia="ru-RU"/>
              </w:rPr>
            </w:pPr>
            <w:r w:rsidRPr="00AD3120">
              <w:rPr>
                <w:b/>
                <w:sz w:val="20"/>
                <w:szCs w:val="20"/>
                <w:lang w:val="en-GB"/>
              </w:rPr>
              <w:t>Granția pentru ofertă de 1 % din valoarea ofertei fără TVA</w:t>
            </w:r>
          </w:p>
        </w:tc>
        <w:tc>
          <w:tcPr>
            <w:tcW w:w="5960" w:type="dxa"/>
            <w:shd w:val="clear" w:color="auto" w:fill="auto"/>
            <w:vAlign w:val="center"/>
          </w:tcPr>
          <w:p w14:paraId="0D847280" w14:textId="0D382978" w:rsidR="0000087E" w:rsidRPr="00AD3120" w:rsidRDefault="0000087E" w:rsidP="0000087E">
            <w:pPr>
              <w:shd w:val="clear" w:color="auto" w:fill="FFFFFF" w:themeFill="background1"/>
              <w:tabs>
                <w:tab w:val="left" w:pos="612"/>
              </w:tabs>
              <w:jc w:val="both"/>
              <w:rPr>
                <w:iCs/>
                <w:noProof w:val="0"/>
                <w:sz w:val="20"/>
                <w:szCs w:val="20"/>
                <w:lang w:val="ro-MD" w:eastAsia="ru-RU"/>
              </w:rPr>
            </w:pPr>
            <w:r w:rsidRPr="00AD3120">
              <w:rPr>
                <w:bCs/>
                <w:sz w:val="20"/>
                <w:szCs w:val="20"/>
                <w:lang w:val="ro-MD"/>
              </w:rPr>
              <w:t>Scrisoare de</w:t>
            </w:r>
            <w:r w:rsidRPr="00AD3120">
              <w:rPr>
                <w:bCs/>
                <w:sz w:val="20"/>
                <w:szCs w:val="20"/>
              </w:rPr>
              <w:t xml:space="preserve"> garanţie bancară (emisă de o bancă comercială) conform Anexei nr. 9 din Documentația standard, </w:t>
            </w:r>
            <w:r w:rsidRPr="00AD3120">
              <w:rPr>
                <w:sz w:val="20"/>
                <w:szCs w:val="20"/>
                <w:lang w:val="en-GB"/>
              </w:rPr>
              <w:t>original, confirmat prin aplicarea semnăturii electronice a ofertantului</w:t>
            </w:r>
          </w:p>
        </w:tc>
        <w:tc>
          <w:tcPr>
            <w:tcW w:w="986" w:type="dxa"/>
            <w:shd w:val="clear" w:color="auto" w:fill="auto"/>
            <w:vAlign w:val="center"/>
          </w:tcPr>
          <w:p w14:paraId="2D29605C" w14:textId="2B8FB199" w:rsidR="0000087E" w:rsidRPr="00AD3120" w:rsidRDefault="0000087E" w:rsidP="0000087E">
            <w:pPr>
              <w:shd w:val="clear" w:color="auto" w:fill="FFFFFF" w:themeFill="background1"/>
              <w:tabs>
                <w:tab w:val="left" w:pos="612"/>
              </w:tabs>
              <w:jc w:val="center"/>
              <w:rPr>
                <w:b/>
                <w:iCs/>
                <w:noProof w:val="0"/>
                <w:sz w:val="20"/>
                <w:szCs w:val="20"/>
                <w:lang w:val="ro-MD" w:eastAsia="ru-RU"/>
              </w:rPr>
            </w:pPr>
            <w:r w:rsidRPr="00AD3120">
              <w:rPr>
                <w:b/>
                <w:sz w:val="20"/>
                <w:szCs w:val="20"/>
              </w:rPr>
              <w:t>Da</w:t>
            </w:r>
          </w:p>
        </w:tc>
      </w:tr>
      <w:tr w:rsidR="00AD3120" w:rsidRPr="00AD3120" w14:paraId="3411A5B6" w14:textId="77777777" w:rsidTr="0077381F">
        <w:trPr>
          <w:trHeight w:val="20"/>
        </w:trPr>
        <w:tc>
          <w:tcPr>
            <w:tcW w:w="575" w:type="dxa"/>
            <w:shd w:val="clear" w:color="auto" w:fill="auto"/>
            <w:vAlign w:val="center"/>
          </w:tcPr>
          <w:p w14:paraId="74B67C6A" w14:textId="3AEC8167" w:rsidR="0000087E" w:rsidRPr="00AD3120" w:rsidRDefault="00BC2BB7" w:rsidP="0000087E">
            <w:pPr>
              <w:shd w:val="clear" w:color="auto" w:fill="FFFFFF" w:themeFill="background1"/>
              <w:tabs>
                <w:tab w:val="left" w:pos="612"/>
              </w:tabs>
              <w:jc w:val="center"/>
              <w:rPr>
                <w:iCs/>
                <w:noProof w:val="0"/>
                <w:sz w:val="20"/>
                <w:szCs w:val="20"/>
                <w:lang w:val="ro-MD" w:eastAsia="ru-RU"/>
              </w:rPr>
            </w:pPr>
            <w:r w:rsidRPr="00AD3120">
              <w:rPr>
                <w:iCs/>
                <w:noProof w:val="0"/>
                <w:sz w:val="20"/>
                <w:szCs w:val="20"/>
                <w:lang w:val="ro-MD" w:eastAsia="ru-RU"/>
              </w:rPr>
              <w:t>4</w:t>
            </w:r>
          </w:p>
        </w:tc>
        <w:tc>
          <w:tcPr>
            <w:tcW w:w="2822" w:type="dxa"/>
            <w:shd w:val="clear" w:color="auto" w:fill="auto"/>
            <w:vAlign w:val="center"/>
          </w:tcPr>
          <w:p w14:paraId="17CFF36F" w14:textId="79BB1F66" w:rsidR="0000087E" w:rsidRPr="00AD3120" w:rsidRDefault="0000087E" w:rsidP="00C179E9">
            <w:pPr>
              <w:shd w:val="clear" w:color="auto" w:fill="FFFFFF" w:themeFill="background1"/>
              <w:tabs>
                <w:tab w:val="left" w:pos="612"/>
              </w:tabs>
              <w:rPr>
                <w:b/>
                <w:sz w:val="20"/>
                <w:szCs w:val="20"/>
                <w:lang w:val="en-GB"/>
              </w:rPr>
            </w:pPr>
            <w:r w:rsidRPr="00AD3120">
              <w:rPr>
                <w:b/>
                <w:sz w:val="20"/>
                <w:szCs w:val="20"/>
                <w:lang w:val="en-GB"/>
              </w:rPr>
              <w:t>DUAE</w:t>
            </w:r>
          </w:p>
        </w:tc>
        <w:tc>
          <w:tcPr>
            <w:tcW w:w="5960" w:type="dxa"/>
            <w:shd w:val="clear" w:color="auto" w:fill="auto"/>
            <w:vAlign w:val="center"/>
          </w:tcPr>
          <w:p w14:paraId="1FBAA5CB" w14:textId="1AB08F68" w:rsidR="0000087E" w:rsidRPr="00AD3120" w:rsidRDefault="0000087E" w:rsidP="0000087E">
            <w:pPr>
              <w:shd w:val="clear" w:color="auto" w:fill="FFFFFF" w:themeFill="background1"/>
              <w:tabs>
                <w:tab w:val="left" w:pos="612"/>
              </w:tabs>
              <w:jc w:val="both"/>
              <w:rPr>
                <w:bCs/>
                <w:sz w:val="20"/>
                <w:szCs w:val="20"/>
                <w:lang w:val="ro-MD"/>
              </w:rPr>
            </w:pPr>
            <w:r w:rsidRPr="00AD3120">
              <w:rPr>
                <w:sz w:val="20"/>
                <w:szCs w:val="20"/>
                <w:lang w:val="ro-MD"/>
              </w:rPr>
              <w:t>C</w:t>
            </w:r>
            <w:r w:rsidRPr="00AD3120">
              <w:rPr>
                <w:sz w:val="20"/>
                <w:szCs w:val="20"/>
                <w:lang w:val="en-GB"/>
              </w:rPr>
              <w:t>onform Formularului standard al Documentului Unic de Achiziții European, original sau copie, confirmat prin aplicarea semnăturii electronice a ofertantului</w:t>
            </w:r>
          </w:p>
        </w:tc>
        <w:tc>
          <w:tcPr>
            <w:tcW w:w="986" w:type="dxa"/>
            <w:shd w:val="clear" w:color="auto" w:fill="auto"/>
            <w:vAlign w:val="center"/>
          </w:tcPr>
          <w:p w14:paraId="567726A0" w14:textId="1A9BF928" w:rsidR="0000087E" w:rsidRPr="00AD3120" w:rsidRDefault="0000087E" w:rsidP="0000087E">
            <w:pPr>
              <w:shd w:val="clear" w:color="auto" w:fill="FFFFFF" w:themeFill="background1"/>
              <w:tabs>
                <w:tab w:val="left" w:pos="612"/>
              </w:tabs>
              <w:jc w:val="center"/>
              <w:rPr>
                <w:b/>
                <w:sz w:val="20"/>
                <w:szCs w:val="20"/>
              </w:rPr>
            </w:pPr>
            <w:r w:rsidRPr="00AD3120">
              <w:rPr>
                <w:b/>
                <w:sz w:val="20"/>
                <w:szCs w:val="20"/>
              </w:rPr>
              <w:t>Da</w:t>
            </w:r>
          </w:p>
        </w:tc>
      </w:tr>
      <w:tr w:rsidR="00AD3120" w:rsidRPr="00AD3120" w14:paraId="59D3BA4B" w14:textId="77777777" w:rsidTr="0077381F">
        <w:trPr>
          <w:trHeight w:val="20"/>
        </w:trPr>
        <w:tc>
          <w:tcPr>
            <w:tcW w:w="575" w:type="dxa"/>
            <w:shd w:val="clear" w:color="auto" w:fill="auto"/>
            <w:vAlign w:val="center"/>
          </w:tcPr>
          <w:p w14:paraId="2A1589DE" w14:textId="1E2D14F3" w:rsidR="0000087E" w:rsidRPr="00AD3120" w:rsidRDefault="00BC2BB7" w:rsidP="0000087E">
            <w:pPr>
              <w:shd w:val="clear" w:color="auto" w:fill="FFFFFF" w:themeFill="background1"/>
              <w:tabs>
                <w:tab w:val="left" w:pos="612"/>
              </w:tabs>
              <w:jc w:val="center"/>
              <w:rPr>
                <w:sz w:val="20"/>
                <w:szCs w:val="20"/>
                <w:lang w:val="en-GB"/>
              </w:rPr>
            </w:pPr>
            <w:r w:rsidRPr="00AD3120">
              <w:rPr>
                <w:sz w:val="20"/>
                <w:szCs w:val="20"/>
                <w:lang w:val="en-GB"/>
              </w:rPr>
              <w:t>5</w:t>
            </w:r>
          </w:p>
        </w:tc>
        <w:tc>
          <w:tcPr>
            <w:tcW w:w="2822" w:type="dxa"/>
            <w:shd w:val="clear" w:color="auto" w:fill="auto"/>
            <w:vAlign w:val="center"/>
          </w:tcPr>
          <w:p w14:paraId="1756DF85" w14:textId="596CDC07" w:rsidR="0000087E" w:rsidRPr="00AD3120" w:rsidRDefault="0000087E" w:rsidP="00C179E9">
            <w:pPr>
              <w:shd w:val="clear" w:color="auto" w:fill="FFFFFF" w:themeFill="background1"/>
              <w:tabs>
                <w:tab w:val="left" w:pos="612"/>
              </w:tabs>
              <w:rPr>
                <w:b/>
                <w:sz w:val="20"/>
                <w:szCs w:val="20"/>
              </w:rPr>
            </w:pPr>
            <w:r w:rsidRPr="00AD3120">
              <w:rPr>
                <w:b/>
                <w:sz w:val="20"/>
                <w:szCs w:val="20"/>
                <w:lang w:val="en-US"/>
              </w:rPr>
              <w:t>Certificat</w:t>
            </w:r>
            <w:r w:rsidR="00C179E9" w:rsidRPr="00AD3120">
              <w:rPr>
                <w:b/>
                <w:sz w:val="20"/>
                <w:szCs w:val="20"/>
                <w:lang w:val="en-US"/>
              </w:rPr>
              <w:t xml:space="preserve"> </w:t>
            </w:r>
            <w:r w:rsidRPr="00AD3120">
              <w:rPr>
                <w:b/>
                <w:sz w:val="20"/>
                <w:szCs w:val="20"/>
                <w:lang w:val="en-US"/>
              </w:rPr>
              <w:t>/</w:t>
            </w:r>
            <w:r w:rsidR="00C179E9" w:rsidRPr="00AD3120">
              <w:rPr>
                <w:b/>
                <w:sz w:val="20"/>
                <w:szCs w:val="20"/>
                <w:lang w:val="en-US"/>
              </w:rPr>
              <w:t xml:space="preserve"> </w:t>
            </w:r>
            <w:r w:rsidRPr="00AD3120">
              <w:rPr>
                <w:b/>
                <w:sz w:val="20"/>
                <w:szCs w:val="20"/>
                <w:lang w:val="en-US"/>
              </w:rPr>
              <w:t>decizie de înregistrare a întreprinderii sau extras</w:t>
            </w:r>
          </w:p>
        </w:tc>
        <w:tc>
          <w:tcPr>
            <w:tcW w:w="5960" w:type="dxa"/>
            <w:shd w:val="clear" w:color="auto" w:fill="auto"/>
            <w:vAlign w:val="center"/>
          </w:tcPr>
          <w:p w14:paraId="7AC9AAEF" w14:textId="59E7450D" w:rsidR="0000087E" w:rsidRPr="00AD3120" w:rsidRDefault="0000087E" w:rsidP="0000087E">
            <w:pPr>
              <w:shd w:val="clear" w:color="auto" w:fill="FFFFFF" w:themeFill="background1"/>
              <w:tabs>
                <w:tab w:val="left" w:pos="612"/>
              </w:tabs>
              <w:jc w:val="both"/>
              <w:rPr>
                <w:bCs/>
                <w:sz w:val="20"/>
                <w:szCs w:val="20"/>
                <w:lang w:val="ro-MD"/>
              </w:rPr>
            </w:pPr>
            <w:r w:rsidRPr="00AD3120">
              <w:rPr>
                <w:sz w:val="20"/>
                <w:szCs w:val="20"/>
              </w:rPr>
              <w:t>Original, confirmat prin semnătura electronică a ofertantului</w:t>
            </w:r>
          </w:p>
        </w:tc>
        <w:tc>
          <w:tcPr>
            <w:tcW w:w="986" w:type="dxa"/>
            <w:shd w:val="clear" w:color="auto" w:fill="auto"/>
            <w:vAlign w:val="center"/>
          </w:tcPr>
          <w:p w14:paraId="25AF86D1" w14:textId="0BC86FCC" w:rsidR="0000087E" w:rsidRPr="00AD3120" w:rsidRDefault="0000087E" w:rsidP="0000087E">
            <w:pPr>
              <w:shd w:val="clear" w:color="auto" w:fill="FFFFFF" w:themeFill="background1"/>
              <w:tabs>
                <w:tab w:val="left" w:pos="612"/>
              </w:tabs>
              <w:jc w:val="center"/>
              <w:rPr>
                <w:b/>
                <w:sz w:val="20"/>
                <w:szCs w:val="20"/>
                <w:lang w:val="en-GB"/>
              </w:rPr>
            </w:pPr>
            <w:r w:rsidRPr="00AD3120">
              <w:rPr>
                <w:b/>
                <w:sz w:val="20"/>
                <w:szCs w:val="20"/>
              </w:rPr>
              <w:t>Da</w:t>
            </w:r>
          </w:p>
        </w:tc>
      </w:tr>
      <w:tr w:rsidR="00AD3120" w:rsidRPr="00AD3120" w14:paraId="125CE52B" w14:textId="77777777" w:rsidTr="0077381F">
        <w:trPr>
          <w:trHeight w:val="20"/>
        </w:trPr>
        <w:tc>
          <w:tcPr>
            <w:tcW w:w="575" w:type="dxa"/>
            <w:shd w:val="clear" w:color="auto" w:fill="auto"/>
            <w:vAlign w:val="center"/>
          </w:tcPr>
          <w:p w14:paraId="4E177E9D" w14:textId="42898186" w:rsidR="0000087E" w:rsidRPr="00AD3120" w:rsidRDefault="00BC2BB7" w:rsidP="0000087E">
            <w:pPr>
              <w:shd w:val="clear" w:color="auto" w:fill="FFFFFF" w:themeFill="background1"/>
              <w:tabs>
                <w:tab w:val="left" w:pos="612"/>
              </w:tabs>
              <w:jc w:val="center"/>
              <w:rPr>
                <w:sz w:val="20"/>
                <w:szCs w:val="20"/>
                <w:lang w:val="en-GB"/>
              </w:rPr>
            </w:pPr>
            <w:r w:rsidRPr="00AD3120">
              <w:rPr>
                <w:sz w:val="20"/>
                <w:szCs w:val="20"/>
                <w:lang w:val="en-GB"/>
              </w:rPr>
              <w:t>6</w:t>
            </w:r>
          </w:p>
        </w:tc>
        <w:tc>
          <w:tcPr>
            <w:tcW w:w="2822" w:type="dxa"/>
            <w:shd w:val="clear" w:color="auto" w:fill="auto"/>
            <w:vAlign w:val="center"/>
          </w:tcPr>
          <w:p w14:paraId="76612F7D" w14:textId="300D6F47" w:rsidR="0000087E" w:rsidRPr="00AD3120" w:rsidRDefault="0000087E" w:rsidP="00C179E9">
            <w:pPr>
              <w:shd w:val="clear" w:color="auto" w:fill="FFFFFF" w:themeFill="background1"/>
              <w:tabs>
                <w:tab w:val="left" w:pos="612"/>
              </w:tabs>
              <w:rPr>
                <w:b/>
                <w:sz w:val="20"/>
                <w:szCs w:val="20"/>
              </w:rPr>
            </w:pPr>
            <w:r w:rsidRPr="00AD3120">
              <w:rPr>
                <w:b/>
                <w:sz w:val="20"/>
                <w:szCs w:val="20"/>
                <w:lang w:eastAsia="ru-RU"/>
              </w:rPr>
              <w:t xml:space="preserve">Declaraţie privind valabilitatea ofertei </w:t>
            </w:r>
          </w:p>
        </w:tc>
        <w:tc>
          <w:tcPr>
            <w:tcW w:w="5960" w:type="dxa"/>
            <w:shd w:val="clear" w:color="auto" w:fill="auto"/>
            <w:vAlign w:val="center"/>
          </w:tcPr>
          <w:p w14:paraId="0967C22E" w14:textId="74C26C54" w:rsidR="0000087E" w:rsidRPr="00AD3120" w:rsidRDefault="0000087E" w:rsidP="0000087E">
            <w:pPr>
              <w:shd w:val="clear" w:color="auto" w:fill="FFFFFF" w:themeFill="background1"/>
              <w:tabs>
                <w:tab w:val="left" w:pos="612"/>
              </w:tabs>
              <w:jc w:val="both"/>
              <w:rPr>
                <w:bCs/>
                <w:sz w:val="20"/>
                <w:szCs w:val="20"/>
                <w:lang w:val="ro-MD"/>
              </w:rPr>
            </w:pPr>
            <w:r w:rsidRPr="00AD3120">
              <w:rPr>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AD3120">
              <w:rPr>
                <w:rFonts w:eastAsiaTheme="minorHAnsi"/>
                <w:sz w:val="20"/>
                <w:szCs w:val="20"/>
                <w:lang w:eastAsia="ru-RU"/>
              </w:rPr>
              <w:t xml:space="preserve"> O</w:t>
            </w:r>
            <w:r w:rsidRPr="00AD3120">
              <w:rPr>
                <w:sz w:val="20"/>
                <w:szCs w:val="20"/>
                <w:lang w:val="en-GB" w:eastAsia="ru-RU"/>
              </w:rPr>
              <w:t>riginal, confirmat prin aplicarea semnăturii electronice a ofertantului</w:t>
            </w:r>
          </w:p>
        </w:tc>
        <w:tc>
          <w:tcPr>
            <w:tcW w:w="986" w:type="dxa"/>
            <w:shd w:val="clear" w:color="auto" w:fill="auto"/>
            <w:vAlign w:val="center"/>
          </w:tcPr>
          <w:p w14:paraId="6C91043F" w14:textId="6FCD96C9" w:rsidR="0000087E" w:rsidRPr="00AD3120" w:rsidRDefault="0000087E" w:rsidP="0000087E">
            <w:pPr>
              <w:shd w:val="clear" w:color="auto" w:fill="FFFFFF" w:themeFill="background1"/>
              <w:tabs>
                <w:tab w:val="left" w:pos="612"/>
              </w:tabs>
              <w:jc w:val="center"/>
              <w:rPr>
                <w:b/>
                <w:sz w:val="20"/>
                <w:szCs w:val="20"/>
                <w:lang w:val="en-GB"/>
              </w:rPr>
            </w:pPr>
            <w:r w:rsidRPr="00AD3120">
              <w:rPr>
                <w:b/>
                <w:sz w:val="20"/>
                <w:szCs w:val="20"/>
              </w:rPr>
              <w:t>Da</w:t>
            </w:r>
          </w:p>
        </w:tc>
      </w:tr>
      <w:tr w:rsidR="00AD3120" w:rsidRPr="00AD3120" w14:paraId="0576B74A" w14:textId="77777777" w:rsidTr="0077381F">
        <w:trPr>
          <w:trHeight w:val="20"/>
        </w:trPr>
        <w:tc>
          <w:tcPr>
            <w:tcW w:w="575" w:type="dxa"/>
            <w:shd w:val="clear" w:color="auto" w:fill="auto"/>
            <w:vAlign w:val="center"/>
          </w:tcPr>
          <w:p w14:paraId="285C16ED" w14:textId="303AC3F4" w:rsidR="0000087E" w:rsidRPr="00AD3120" w:rsidRDefault="00BC2BB7" w:rsidP="0000087E">
            <w:pPr>
              <w:shd w:val="clear" w:color="auto" w:fill="FFFFFF" w:themeFill="background1"/>
              <w:tabs>
                <w:tab w:val="left" w:pos="612"/>
              </w:tabs>
              <w:jc w:val="center"/>
              <w:rPr>
                <w:iCs/>
                <w:noProof w:val="0"/>
                <w:sz w:val="20"/>
                <w:szCs w:val="20"/>
                <w:lang w:val="ro-MD" w:eastAsia="ru-RU"/>
              </w:rPr>
            </w:pPr>
            <w:r w:rsidRPr="00AD3120">
              <w:rPr>
                <w:iCs/>
                <w:noProof w:val="0"/>
                <w:sz w:val="20"/>
                <w:szCs w:val="20"/>
                <w:lang w:val="ro-MD" w:eastAsia="ru-RU"/>
              </w:rPr>
              <w:t>7</w:t>
            </w:r>
          </w:p>
        </w:tc>
        <w:tc>
          <w:tcPr>
            <w:tcW w:w="2822" w:type="dxa"/>
            <w:shd w:val="clear" w:color="auto" w:fill="auto"/>
            <w:vAlign w:val="center"/>
          </w:tcPr>
          <w:p w14:paraId="6FE84455" w14:textId="4041E317" w:rsidR="0000087E" w:rsidRPr="00AD3120" w:rsidRDefault="0000087E" w:rsidP="00C179E9">
            <w:pPr>
              <w:shd w:val="clear" w:color="auto" w:fill="FFFFFF" w:themeFill="background1"/>
              <w:tabs>
                <w:tab w:val="left" w:pos="612"/>
              </w:tabs>
              <w:rPr>
                <w:b/>
                <w:iCs/>
                <w:noProof w:val="0"/>
                <w:sz w:val="20"/>
                <w:szCs w:val="20"/>
                <w:lang w:val="ro-MD" w:eastAsia="ru-RU"/>
              </w:rPr>
            </w:pPr>
            <w:r w:rsidRPr="00AD3120">
              <w:rPr>
                <w:b/>
                <w:sz w:val="20"/>
                <w:szCs w:val="20"/>
                <w:lang w:val="en-GB"/>
              </w:rPr>
              <w:t xml:space="preserve">Certificat </w:t>
            </w:r>
            <w:r w:rsidRPr="00AD3120">
              <w:rPr>
                <w:b/>
                <w:sz w:val="20"/>
                <w:szCs w:val="20"/>
                <w:lang w:val="ro-MD"/>
              </w:rPr>
              <w:t>privind lipsa / existența restanțelor față de bugetul public național,</w:t>
            </w:r>
            <w:r w:rsidRPr="00AD3120">
              <w:rPr>
                <w:b/>
                <w:sz w:val="20"/>
                <w:szCs w:val="20"/>
                <w:lang w:val="en-GB"/>
              </w:rPr>
              <w:t xml:space="preserve"> eliberat de Inspectoratul Fiscal de Stat</w:t>
            </w:r>
          </w:p>
        </w:tc>
        <w:tc>
          <w:tcPr>
            <w:tcW w:w="5960" w:type="dxa"/>
            <w:shd w:val="clear" w:color="auto" w:fill="auto"/>
            <w:vAlign w:val="center"/>
          </w:tcPr>
          <w:p w14:paraId="3C926099" w14:textId="3B1B21D9" w:rsidR="0000087E" w:rsidRPr="00AD3120" w:rsidRDefault="0000087E" w:rsidP="0000087E">
            <w:pPr>
              <w:shd w:val="clear" w:color="auto" w:fill="FFFFFF" w:themeFill="background1"/>
              <w:tabs>
                <w:tab w:val="left" w:pos="612"/>
              </w:tabs>
              <w:jc w:val="both"/>
              <w:rPr>
                <w:iCs/>
                <w:noProof w:val="0"/>
                <w:sz w:val="20"/>
                <w:szCs w:val="20"/>
                <w:lang w:val="ro-MD" w:eastAsia="ru-RU"/>
              </w:rPr>
            </w:pPr>
            <w:r w:rsidRPr="00AD3120">
              <w:rPr>
                <w:sz w:val="20"/>
                <w:szCs w:val="20"/>
                <w:lang w:val="ro-MD"/>
              </w:rPr>
              <w:t>V</w:t>
            </w:r>
            <w:r w:rsidRPr="00AD3120">
              <w:rPr>
                <w:sz w:val="20"/>
                <w:szCs w:val="20"/>
                <w:lang w:val="en-GB"/>
              </w:rPr>
              <w:t>alabilitatea certificatului va corespunde prevederilor legale în vigoare în RM, original sau copie, confirmat prin aplicarea semnăturii electronice a ofertantului</w:t>
            </w:r>
          </w:p>
        </w:tc>
        <w:tc>
          <w:tcPr>
            <w:tcW w:w="986" w:type="dxa"/>
            <w:shd w:val="clear" w:color="auto" w:fill="auto"/>
            <w:vAlign w:val="center"/>
          </w:tcPr>
          <w:p w14:paraId="5690A0D4" w14:textId="57634968" w:rsidR="0000087E" w:rsidRPr="00AD3120" w:rsidRDefault="0000087E" w:rsidP="004B6087">
            <w:pPr>
              <w:shd w:val="clear" w:color="auto" w:fill="FFFFFF" w:themeFill="background1"/>
              <w:tabs>
                <w:tab w:val="left" w:pos="612"/>
              </w:tabs>
              <w:jc w:val="center"/>
              <w:rPr>
                <w:b/>
                <w:iCs/>
                <w:noProof w:val="0"/>
                <w:sz w:val="20"/>
                <w:szCs w:val="20"/>
                <w:lang w:val="ro-MD" w:eastAsia="ru-RU"/>
              </w:rPr>
            </w:pPr>
            <w:r w:rsidRPr="00AD3120">
              <w:rPr>
                <w:b/>
                <w:sz w:val="20"/>
                <w:szCs w:val="20"/>
              </w:rPr>
              <w:t>Da</w:t>
            </w:r>
          </w:p>
        </w:tc>
      </w:tr>
      <w:tr w:rsidR="00AD3120" w:rsidRPr="00AD3120" w14:paraId="46D49F87" w14:textId="77777777" w:rsidTr="00AA5A80">
        <w:trPr>
          <w:trHeight w:val="20"/>
        </w:trPr>
        <w:tc>
          <w:tcPr>
            <w:tcW w:w="575" w:type="dxa"/>
            <w:shd w:val="clear" w:color="auto" w:fill="auto"/>
            <w:vAlign w:val="center"/>
          </w:tcPr>
          <w:p w14:paraId="762F66ED" w14:textId="575949F7" w:rsidR="00767AC5" w:rsidRPr="00AD3120" w:rsidRDefault="00C179E9" w:rsidP="00767AC5">
            <w:pPr>
              <w:shd w:val="clear" w:color="auto" w:fill="FFFFFF" w:themeFill="background1"/>
              <w:tabs>
                <w:tab w:val="left" w:pos="612"/>
              </w:tabs>
              <w:jc w:val="center"/>
              <w:rPr>
                <w:iCs/>
                <w:noProof w:val="0"/>
                <w:sz w:val="20"/>
                <w:szCs w:val="20"/>
                <w:lang w:val="ro-MD" w:eastAsia="ru-RU"/>
              </w:rPr>
            </w:pPr>
            <w:r w:rsidRPr="00AD3120">
              <w:rPr>
                <w:iCs/>
                <w:noProof w:val="0"/>
                <w:sz w:val="20"/>
                <w:szCs w:val="20"/>
                <w:lang w:val="ro-MD" w:eastAsia="ru-RU"/>
              </w:rPr>
              <w:t>8</w:t>
            </w:r>
          </w:p>
        </w:tc>
        <w:tc>
          <w:tcPr>
            <w:tcW w:w="282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38C985F" w14:textId="254D6133" w:rsidR="00767AC5" w:rsidRPr="00AD3120" w:rsidRDefault="00767AC5" w:rsidP="00C179E9">
            <w:pPr>
              <w:shd w:val="clear" w:color="auto" w:fill="FFFFFF" w:themeFill="background1"/>
              <w:tabs>
                <w:tab w:val="left" w:pos="612"/>
              </w:tabs>
              <w:rPr>
                <w:b/>
                <w:sz w:val="20"/>
                <w:szCs w:val="20"/>
                <w:lang w:val="en-GB"/>
              </w:rPr>
            </w:pPr>
            <w:r w:rsidRPr="00AD3120">
              <w:rPr>
                <w:b/>
                <w:sz w:val="20"/>
                <w:szCs w:val="20"/>
                <w:lang w:val="en-GB"/>
              </w:rPr>
              <w:t>Confirmare privind perioada de garanție</w:t>
            </w:r>
          </w:p>
        </w:tc>
        <w:tc>
          <w:tcPr>
            <w:tcW w:w="596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3BE3B2C" w14:textId="5D881681" w:rsidR="00767AC5" w:rsidRPr="00AD3120" w:rsidRDefault="00767AC5" w:rsidP="00767AC5">
            <w:pPr>
              <w:shd w:val="clear" w:color="auto" w:fill="FFFFFF" w:themeFill="background1"/>
              <w:tabs>
                <w:tab w:val="left" w:pos="612"/>
              </w:tabs>
              <w:jc w:val="both"/>
              <w:rPr>
                <w:sz w:val="20"/>
                <w:szCs w:val="20"/>
                <w:lang w:val="ro-MD"/>
              </w:rPr>
            </w:pPr>
            <w:r w:rsidRPr="00AD3120">
              <w:rPr>
                <w:sz w:val="20"/>
                <w:szCs w:val="21"/>
                <w:lang w:val="en-GB"/>
              </w:rPr>
              <w:t>Confirmare privind perioada de garanție conform cerințelor solicitate</w:t>
            </w:r>
            <w:r w:rsidR="00C179E9" w:rsidRPr="00AD3120">
              <w:rPr>
                <w:sz w:val="20"/>
                <w:szCs w:val="21"/>
                <w:lang w:val="en-GB"/>
              </w:rPr>
              <w:t xml:space="preserve"> în Anexa nr. 1 - Parametrii tehnici a sistemului interactiv (inclusiv computer, cabluri, monitor și instalare)</w:t>
            </w:r>
            <w:r w:rsidRPr="00AD3120">
              <w:rPr>
                <w:sz w:val="20"/>
                <w:szCs w:val="21"/>
                <w:lang w:val="en-GB"/>
              </w:rPr>
              <w:t>, totodată termenul de reparare și/sau schimb pe perioada de garanție nu va depăși 14 zile, iar ridicarea unităților defectate va fi efectuată de către Vînzător de la sediul I.P. Liceul Teoretic "Spiru Haret", mun. Chișinău, str. Maria Cebotari, 53, original, confirmat prin prin semnătura electronica a participantului</w:t>
            </w:r>
          </w:p>
        </w:tc>
        <w:tc>
          <w:tcPr>
            <w:tcW w:w="98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3F0C57B" w14:textId="5EED2701" w:rsidR="00767AC5" w:rsidRPr="00AD3120" w:rsidRDefault="00767AC5" w:rsidP="00767AC5">
            <w:pPr>
              <w:shd w:val="clear" w:color="auto" w:fill="FFFFFF" w:themeFill="background1"/>
              <w:tabs>
                <w:tab w:val="left" w:pos="612"/>
              </w:tabs>
              <w:jc w:val="center"/>
              <w:rPr>
                <w:b/>
                <w:sz w:val="20"/>
                <w:szCs w:val="20"/>
              </w:rPr>
            </w:pPr>
            <w:r w:rsidRPr="00AD3120">
              <w:rPr>
                <w:b/>
                <w:sz w:val="20"/>
                <w:szCs w:val="20"/>
                <w:lang w:val="en-GB"/>
              </w:rPr>
              <w:t>Da</w:t>
            </w:r>
          </w:p>
        </w:tc>
      </w:tr>
      <w:tr w:rsidR="00AD3120" w:rsidRPr="00AD3120" w14:paraId="40E6B42C" w14:textId="77777777" w:rsidTr="000F0FED">
        <w:trPr>
          <w:trHeight w:val="20"/>
        </w:trPr>
        <w:tc>
          <w:tcPr>
            <w:tcW w:w="575" w:type="dxa"/>
            <w:shd w:val="clear" w:color="auto" w:fill="auto"/>
            <w:vAlign w:val="center"/>
          </w:tcPr>
          <w:p w14:paraId="6F1C8F83" w14:textId="1777742E" w:rsidR="00767AC5" w:rsidRPr="00AD3120" w:rsidRDefault="00C179E9" w:rsidP="00767AC5">
            <w:pPr>
              <w:shd w:val="clear" w:color="auto" w:fill="FFFFFF" w:themeFill="background1"/>
              <w:tabs>
                <w:tab w:val="left" w:pos="612"/>
              </w:tabs>
              <w:jc w:val="center"/>
              <w:rPr>
                <w:iCs/>
                <w:noProof w:val="0"/>
                <w:sz w:val="20"/>
                <w:szCs w:val="20"/>
                <w:lang w:val="ro-MD" w:eastAsia="ru-RU"/>
              </w:rPr>
            </w:pPr>
            <w:r w:rsidRPr="00AD3120">
              <w:rPr>
                <w:iCs/>
                <w:noProof w:val="0"/>
                <w:sz w:val="20"/>
                <w:szCs w:val="20"/>
                <w:lang w:val="ro-MD" w:eastAsia="ru-RU"/>
              </w:rPr>
              <w:t>9</w:t>
            </w:r>
          </w:p>
        </w:tc>
        <w:tc>
          <w:tcPr>
            <w:tcW w:w="2822"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5BA7480" w14:textId="3C3ABF6D" w:rsidR="00767AC5" w:rsidRPr="00AD3120" w:rsidRDefault="00767AC5" w:rsidP="00C179E9">
            <w:pPr>
              <w:shd w:val="clear" w:color="auto" w:fill="FFFFFF" w:themeFill="background1"/>
              <w:tabs>
                <w:tab w:val="left" w:pos="612"/>
              </w:tabs>
              <w:rPr>
                <w:b/>
                <w:sz w:val="20"/>
                <w:szCs w:val="20"/>
                <w:lang w:val="en-GB"/>
              </w:rPr>
            </w:pPr>
            <w:r w:rsidRPr="00AD3120">
              <w:rPr>
                <w:b/>
                <w:sz w:val="20"/>
                <w:lang w:val="en-GB"/>
              </w:rPr>
              <w:t>Service Centru sau contract de colaborare încheiat cu un asemenea centru pe întreaga perioadă de garanție a produselor oferite</w:t>
            </w:r>
          </w:p>
        </w:tc>
        <w:tc>
          <w:tcPr>
            <w:tcW w:w="596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D141928" w14:textId="34CE8699" w:rsidR="00767AC5" w:rsidRPr="00AD3120" w:rsidRDefault="00767AC5" w:rsidP="00767AC5">
            <w:pPr>
              <w:shd w:val="clear" w:color="auto" w:fill="FFFFFF" w:themeFill="background1"/>
              <w:tabs>
                <w:tab w:val="left" w:pos="612"/>
              </w:tabs>
              <w:jc w:val="both"/>
              <w:rPr>
                <w:sz w:val="20"/>
                <w:szCs w:val="21"/>
                <w:lang w:val="en-GB"/>
              </w:rPr>
            </w:pPr>
            <w:r w:rsidRPr="00AD3120">
              <w:rPr>
                <w:sz w:val="20"/>
                <w:szCs w:val="21"/>
                <w:lang w:val="en-GB"/>
              </w:rPr>
              <w:t>Original sau copie, confirmat prin semnătura electronica a participantului</w:t>
            </w:r>
          </w:p>
        </w:tc>
        <w:tc>
          <w:tcPr>
            <w:tcW w:w="986" w:type="dxa"/>
            <w:shd w:val="clear" w:color="auto" w:fill="auto"/>
            <w:vAlign w:val="center"/>
          </w:tcPr>
          <w:p w14:paraId="1715F863" w14:textId="720E78CA" w:rsidR="00767AC5" w:rsidRPr="00AD3120" w:rsidRDefault="00767AC5" w:rsidP="00767AC5">
            <w:pPr>
              <w:shd w:val="clear" w:color="auto" w:fill="FFFFFF" w:themeFill="background1"/>
              <w:tabs>
                <w:tab w:val="left" w:pos="612"/>
              </w:tabs>
              <w:jc w:val="center"/>
              <w:rPr>
                <w:b/>
                <w:sz w:val="20"/>
                <w:szCs w:val="20"/>
                <w:lang w:val="en-GB"/>
              </w:rPr>
            </w:pPr>
            <w:r w:rsidRPr="00AD3120">
              <w:rPr>
                <w:b/>
                <w:sz w:val="20"/>
                <w:szCs w:val="20"/>
                <w:lang w:val="ro-MD"/>
              </w:rPr>
              <w:t>Da</w:t>
            </w:r>
          </w:p>
        </w:tc>
      </w:tr>
      <w:tr w:rsidR="00AD3120" w:rsidRPr="00AD3120" w14:paraId="350B8F88" w14:textId="77777777" w:rsidTr="0077381F">
        <w:trPr>
          <w:trHeight w:val="20"/>
        </w:trPr>
        <w:tc>
          <w:tcPr>
            <w:tcW w:w="575" w:type="dxa"/>
            <w:shd w:val="clear" w:color="auto" w:fill="auto"/>
            <w:vAlign w:val="center"/>
          </w:tcPr>
          <w:p w14:paraId="3E9E69F7" w14:textId="05E7EFD1" w:rsidR="004B6087" w:rsidRPr="00AD3120" w:rsidRDefault="00C179E9" w:rsidP="00C179E9">
            <w:pPr>
              <w:shd w:val="clear" w:color="auto" w:fill="FFFFFF" w:themeFill="background1"/>
              <w:tabs>
                <w:tab w:val="left" w:pos="612"/>
              </w:tabs>
              <w:jc w:val="center"/>
              <w:rPr>
                <w:iCs/>
                <w:noProof w:val="0"/>
                <w:sz w:val="20"/>
                <w:szCs w:val="20"/>
                <w:lang w:val="ro-MD" w:eastAsia="ru-RU"/>
              </w:rPr>
            </w:pPr>
            <w:r w:rsidRPr="00AD3120">
              <w:rPr>
                <w:iCs/>
                <w:noProof w:val="0"/>
                <w:sz w:val="20"/>
                <w:szCs w:val="20"/>
                <w:lang w:val="ro-MD" w:eastAsia="ru-RU"/>
              </w:rPr>
              <w:t>10</w:t>
            </w:r>
          </w:p>
        </w:tc>
        <w:tc>
          <w:tcPr>
            <w:tcW w:w="2822" w:type="dxa"/>
            <w:shd w:val="clear" w:color="auto" w:fill="auto"/>
            <w:vAlign w:val="center"/>
          </w:tcPr>
          <w:p w14:paraId="5E53FF45" w14:textId="7993AFC0" w:rsidR="004B6087" w:rsidRPr="00AD3120" w:rsidRDefault="004B6087" w:rsidP="00C179E9">
            <w:pPr>
              <w:shd w:val="clear" w:color="auto" w:fill="FFFFFF" w:themeFill="background1"/>
              <w:tabs>
                <w:tab w:val="left" w:pos="612"/>
              </w:tabs>
              <w:rPr>
                <w:b/>
                <w:sz w:val="20"/>
                <w:szCs w:val="20"/>
                <w:lang w:val="en-GB"/>
              </w:rPr>
            </w:pPr>
            <w:r w:rsidRPr="00AD3120">
              <w:rPr>
                <w:b/>
                <w:sz w:val="20"/>
                <w:szCs w:val="20"/>
              </w:rPr>
              <w:t>Numărul de înregistrare din ,,Lista producătorilor”</w:t>
            </w:r>
          </w:p>
        </w:tc>
        <w:tc>
          <w:tcPr>
            <w:tcW w:w="5960" w:type="dxa"/>
            <w:shd w:val="clear" w:color="auto" w:fill="auto"/>
          </w:tcPr>
          <w:p w14:paraId="5774F266" w14:textId="31CA416D" w:rsidR="004B6087" w:rsidRPr="00AD3120" w:rsidRDefault="004B6087" w:rsidP="004B6087">
            <w:pPr>
              <w:shd w:val="clear" w:color="auto" w:fill="FFFFFF" w:themeFill="background1"/>
              <w:tabs>
                <w:tab w:val="left" w:pos="612"/>
              </w:tabs>
              <w:jc w:val="both"/>
              <w:rPr>
                <w:sz w:val="20"/>
                <w:szCs w:val="20"/>
                <w:lang w:val="ro-MD"/>
              </w:rPr>
            </w:pPr>
            <w:r w:rsidRPr="00AD3120">
              <w:rPr>
                <w:sz w:val="20"/>
                <w:szCs w:val="20"/>
              </w:rPr>
              <w:t>Numărul de înregistrare din Lista producătorilor, constituit potrivit prevederilor pct. 45 din HG Nr. 212 din 07-03-2018 pentru aprobarea Regulamentului privin deșeurile de echipamente electrice și electronice, original sau copie, confirmat prin semnătura electronica a participantului</w:t>
            </w:r>
          </w:p>
        </w:tc>
        <w:tc>
          <w:tcPr>
            <w:tcW w:w="986" w:type="dxa"/>
            <w:shd w:val="clear" w:color="auto" w:fill="auto"/>
            <w:vAlign w:val="center"/>
          </w:tcPr>
          <w:p w14:paraId="3C842851" w14:textId="5DA78BE0" w:rsidR="004B6087" w:rsidRPr="00AD3120" w:rsidRDefault="004B6087" w:rsidP="004B6087">
            <w:pPr>
              <w:shd w:val="clear" w:color="auto" w:fill="FFFFFF" w:themeFill="background1"/>
              <w:tabs>
                <w:tab w:val="left" w:pos="612"/>
              </w:tabs>
              <w:jc w:val="center"/>
              <w:rPr>
                <w:b/>
                <w:sz w:val="20"/>
                <w:szCs w:val="20"/>
              </w:rPr>
            </w:pPr>
            <w:r w:rsidRPr="00AD3120">
              <w:rPr>
                <w:b/>
                <w:sz w:val="20"/>
                <w:szCs w:val="20"/>
              </w:rPr>
              <w:t>Da</w:t>
            </w:r>
          </w:p>
        </w:tc>
      </w:tr>
      <w:tr w:rsidR="00AD3120" w:rsidRPr="00AD3120" w14:paraId="2F796DB0" w14:textId="77777777" w:rsidTr="00C8361E">
        <w:trPr>
          <w:trHeight w:val="20"/>
        </w:trPr>
        <w:tc>
          <w:tcPr>
            <w:tcW w:w="575" w:type="dxa"/>
            <w:shd w:val="clear" w:color="auto" w:fill="auto"/>
            <w:vAlign w:val="center"/>
          </w:tcPr>
          <w:p w14:paraId="26F0C7D1" w14:textId="1B58B770" w:rsidR="00C8361E" w:rsidRPr="00AD3120" w:rsidRDefault="001111F1" w:rsidP="00C8361E">
            <w:pPr>
              <w:shd w:val="clear" w:color="auto" w:fill="FFFFFF" w:themeFill="background1"/>
              <w:tabs>
                <w:tab w:val="left" w:pos="612"/>
              </w:tabs>
              <w:jc w:val="center"/>
              <w:rPr>
                <w:iCs/>
                <w:noProof w:val="0"/>
                <w:sz w:val="20"/>
                <w:szCs w:val="20"/>
                <w:lang w:val="ro-MD" w:eastAsia="ru-RU"/>
              </w:rPr>
            </w:pPr>
            <w:r w:rsidRPr="00AD3120">
              <w:rPr>
                <w:iCs/>
                <w:noProof w:val="0"/>
                <w:sz w:val="20"/>
                <w:szCs w:val="20"/>
                <w:lang w:val="ro-MD" w:eastAsia="ru-RU"/>
              </w:rPr>
              <w:t>11</w:t>
            </w:r>
          </w:p>
        </w:tc>
        <w:tc>
          <w:tcPr>
            <w:tcW w:w="2822" w:type="dxa"/>
            <w:shd w:val="clear" w:color="auto" w:fill="auto"/>
            <w:vAlign w:val="center"/>
          </w:tcPr>
          <w:p w14:paraId="7E2E70FE" w14:textId="193736C4" w:rsidR="00C8361E" w:rsidRPr="00AD3120" w:rsidRDefault="00C8361E" w:rsidP="00C8361E">
            <w:pPr>
              <w:shd w:val="clear" w:color="auto" w:fill="FFFFFF" w:themeFill="background1"/>
              <w:tabs>
                <w:tab w:val="left" w:pos="612"/>
              </w:tabs>
              <w:rPr>
                <w:b/>
                <w:sz w:val="20"/>
                <w:szCs w:val="20"/>
              </w:rPr>
            </w:pPr>
            <w:r w:rsidRPr="00AD3120">
              <w:rPr>
                <w:b/>
                <w:sz w:val="20"/>
                <w:szCs w:val="20"/>
              </w:rPr>
              <w:t>Certificat de conformitate</w:t>
            </w:r>
          </w:p>
        </w:tc>
        <w:tc>
          <w:tcPr>
            <w:tcW w:w="596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6B1B8D5" w14:textId="08967370" w:rsidR="00C8361E" w:rsidRPr="00AD3120" w:rsidRDefault="00924BF7" w:rsidP="00C8361E">
            <w:pPr>
              <w:shd w:val="clear" w:color="auto" w:fill="FFFFFF" w:themeFill="background1"/>
              <w:tabs>
                <w:tab w:val="left" w:pos="612"/>
              </w:tabs>
              <w:jc w:val="both"/>
              <w:rPr>
                <w:sz w:val="20"/>
                <w:szCs w:val="20"/>
              </w:rPr>
            </w:pPr>
            <w:r w:rsidRPr="00AD3120">
              <w:rPr>
                <w:sz w:val="20"/>
                <w:szCs w:val="21"/>
                <w:lang w:val="en-GB"/>
              </w:rPr>
              <w:t>C</w:t>
            </w:r>
            <w:r w:rsidR="00C8361E" w:rsidRPr="00AD3120">
              <w:rPr>
                <w:sz w:val="20"/>
                <w:szCs w:val="21"/>
                <w:lang w:val="en-GB"/>
              </w:rPr>
              <w:t>opie, confirmat prin semnătura electronica a participantului</w:t>
            </w:r>
          </w:p>
        </w:tc>
        <w:tc>
          <w:tcPr>
            <w:tcW w:w="986" w:type="dxa"/>
            <w:shd w:val="clear" w:color="auto" w:fill="auto"/>
            <w:vAlign w:val="center"/>
          </w:tcPr>
          <w:p w14:paraId="7B0CA741" w14:textId="6830094D" w:rsidR="00C8361E" w:rsidRPr="00AD3120" w:rsidRDefault="00C8361E" w:rsidP="00C8361E">
            <w:pPr>
              <w:shd w:val="clear" w:color="auto" w:fill="FFFFFF" w:themeFill="background1"/>
              <w:tabs>
                <w:tab w:val="left" w:pos="612"/>
              </w:tabs>
              <w:jc w:val="center"/>
              <w:rPr>
                <w:b/>
                <w:sz w:val="20"/>
                <w:szCs w:val="20"/>
              </w:rPr>
            </w:pPr>
            <w:r w:rsidRPr="00AD3120">
              <w:rPr>
                <w:b/>
                <w:sz w:val="20"/>
                <w:szCs w:val="20"/>
              </w:rPr>
              <w:t>Da</w:t>
            </w:r>
          </w:p>
        </w:tc>
      </w:tr>
      <w:tr w:rsidR="00AD3120" w:rsidRPr="00AD3120" w14:paraId="44896CD6" w14:textId="77777777" w:rsidTr="00592D07">
        <w:trPr>
          <w:trHeight w:val="20"/>
        </w:trPr>
        <w:tc>
          <w:tcPr>
            <w:tcW w:w="575" w:type="dxa"/>
            <w:shd w:val="clear" w:color="auto" w:fill="auto"/>
            <w:vAlign w:val="center"/>
          </w:tcPr>
          <w:p w14:paraId="710EDAB6" w14:textId="57528827" w:rsidR="00924BF7" w:rsidRPr="00AD3120" w:rsidRDefault="001111F1" w:rsidP="00924BF7">
            <w:pPr>
              <w:shd w:val="clear" w:color="auto" w:fill="FFFFFF" w:themeFill="background1"/>
              <w:tabs>
                <w:tab w:val="left" w:pos="612"/>
              </w:tabs>
              <w:jc w:val="center"/>
              <w:rPr>
                <w:iCs/>
                <w:noProof w:val="0"/>
                <w:sz w:val="20"/>
                <w:szCs w:val="20"/>
                <w:lang w:val="ro-MD" w:eastAsia="ru-RU"/>
              </w:rPr>
            </w:pPr>
            <w:r w:rsidRPr="00AD3120">
              <w:rPr>
                <w:iCs/>
                <w:noProof w:val="0"/>
                <w:sz w:val="20"/>
                <w:szCs w:val="20"/>
                <w:lang w:val="ro-MD" w:eastAsia="ru-RU"/>
              </w:rPr>
              <w:t>12</w:t>
            </w:r>
          </w:p>
        </w:tc>
        <w:tc>
          <w:tcPr>
            <w:tcW w:w="2822" w:type="dxa"/>
            <w:shd w:val="clear" w:color="auto" w:fill="auto"/>
            <w:vAlign w:val="center"/>
          </w:tcPr>
          <w:p w14:paraId="61E979BE" w14:textId="0B6AA848" w:rsidR="00924BF7" w:rsidRPr="00AD3120" w:rsidRDefault="00924BF7" w:rsidP="00924BF7">
            <w:pPr>
              <w:shd w:val="clear" w:color="auto" w:fill="FFFFFF" w:themeFill="background1"/>
              <w:tabs>
                <w:tab w:val="left" w:pos="612"/>
              </w:tabs>
              <w:rPr>
                <w:b/>
                <w:sz w:val="20"/>
                <w:szCs w:val="20"/>
              </w:rPr>
            </w:pPr>
            <w:r w:rsidRPr="00AD3120">
              <w:rPr>
                <w:b/>
                <w:sz w:val="20"/>
                <w:szCs w:val="20"/>
              </w:rPr>
              <w:t>Confirmare de la producatorul panoului interactiv care să asigure acoperirea totală a reparației echipamentului în perioada de garanție de cel puțin șapte ani</w:t>
            </w:r>
          </w:p>
        </w:tc>
        <w:tc>
          <w:tcPr>
            <w:tcW w:w="596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4F05127" w14:textId="5674CC01" w:rsidR="00924BF7" w:rsidRPr="00AD3120" w:rsidRDefault="0050458F" w:rsidP="00924BF7">
            <w:pPr>
              <w:shd w:val="clear" w:color="auto" w:fill="FFFFFF" w:themeFill="background1"/>
              <w:tabs>
                <w:tab w:val="left" w:pos="612"/>
              </w:tabs>
              <w:jc w:val="both"/>
              <w:rPr>
                <w:sz w:val="20"/>
                <w:szCs w:val="20"/>
              </w:rPr>
            </w:pPr>
            <w:r w:rsidRPr="00AD3120">
              <w:rPr>
                <w:sz w:val="20"/>
                <w:szCs w:val="21"/>
                <w:lang w:val="en-GB"/>
              </w:rPr>
              <w:t>Original sau c</w:t>
            </w:r>
            <w:r w:rsidR="00924BF7" w:rsidRPr="00AD3120">
              <w:rPr>
                <w:sz w:val="20"/>
                <w:szCs w:val="21"/>
                <w:lang w:val="en-GB"/>
              </w:rPr>
              <w:t>opie, confirmat prin semnătura electronica a participantului</w:t>
            </w:r>
          </w:p>
        </w:tc>
        <w:tc>
          <w:tcPr>
            <w:tcW w:w="986" w:type="dxa"/>
            <w:shd w:val="clear" w:color="auto" w:fill="auto"/>
            <w:vAlign w:val="center"/>
          </w:tcPr>
          <w:p w14:paraId="22662AEC" w14:textId="2BD36687" w:rsidR="00924BF7" w:rsidRPr="00AD3120" w:rsidRDefault="00924BF7" w:rsidP="00924BF7">
            <w:pPr>
              <w:shd w:val="clear" w:color="auto" w:fill="FFFFFF" w:themeFill="background1"/>
              <w:tabs>
                <w:tab w:val="left" w:pos="612"/>
              </w:tabs>
              <w:jc w:val="center"/>
              <w:rPr>
                <w:b/>
                <w:sz w:val="20"/>
                <w:szCs w:val="20"/>
              </w:rPr>
            </w:pPr>
            <w:r w:rsidRPr="00AD3120">
              <w:rPr>
                <w:b/>
                <w:sz w:val="20"/>
                <w:szCs w:val="20"/>
              </w:rPr>
              <w:t>Da</w:t>
            </w:r>
          </w:p>
        </w:tc>
      </w:tr>
      <w:tr w:rsidR="00AD3120" w:rsidRPr="00AD3120" w14:paraId="7A967764" w14:textId="77777777" w:rsidTr="00E66D42">
        <w:trPr>
          <w:trHeight w:val="20"/>
        </w:trPr>
        <w:tc>
          <w:tcPr>
            <w:tcW w:w="575" w:type="dxa"/>
            <w:shd w:val="clear" w:color="auto" w:fill="auto"/>
            <w:vAlign w:val="center"/>
          </w:tcPr>
          <w:p w14:paraId="08DF9076" w14:textId="2CCC1829" w:rsidR="00924BF7" w:rsidRPr="00AD3120" w:rsidRDefault="001111F1" w:rsidP="00924BF7">
            <w:pPr>
              <w:shd w:val="clear" w:color="auto" w:fill="FFFFFF" w:themeFill="background1"/>
              <w:tabs>
                <w:tab w:val="left" w:pos="612"/>
              </w:tabs>
              <w:jc w:val="center"/>
              <w:rPr>
                <w:iCs/>
                <w:noProof w:val="0"/>
                <w:sz w:val="20"/>
                <w:szCs w:val="20"/>
                <w:lang w:val="ro-MD" w:eastAsia="ru-RU"/>
              </w:rPr>
            </w:pPr>
            <w:r w:rsidRPr="00AD3120">
              <w:rPr>
                <w:iCs/>
                <w:noProof w:val="0"/>
                <w:sz w:val="20"/>
                <w:szCs w:val="20"/>
                <w:lang w:val="ro-MD" w:eastAsia="ru-RU"/>
              </w:rPr>
              <w:t>13</w:t>
            </w:r>
          </w:p>
        </w:tc>
        <w:tc>
          <w:tcPr>
            <w:tcW w:w="2822" w:type="dxa"/>
            <w:shd w:val="clear" w:color="auto" w:fill="auto"/>
            <w:vAlign w:val="center"/>
          </w:tcPr>
          <w:p w14:paraId="03B5B259" w14:textId="2E4DDB9D" w:rsidR="00924BF7" w:rsidRPr="00AD3120" w:rsidRDefault="00924BF7" w:rsidP="00924BF7">
            <w:pPr>
              <w:shd w:val="clear" w:color="auto" w:fill="FFFFFF" w:themeFill="background1"/>
              <w:tabs>
                <w:tab w:val="left" w:pos="612"/>
              </w:tabs>
              <w:rPr>
                <w:b/>
                <w:sz w:val="20"/>
                <w:szCs w:val="20"/>
              </w:rPr>
            </w:pPr>
            <w:r w:rsidRPr="00AD3120">
              <w:rPr>
                <w:b/>
                <w:sz w:val="20"/>
                <w:szCs w:val="20"/>
              </w:rPr>
              <w:t>Autorizatie de la producator care sa demonstreze dreptul de a vinde produsele sale pe teritoriul Republicii Moldova</w:t>
            </w:r>
          </w:p>
        </w:tc>
        <w:tc>
          <w:tcPr>
            <w:tcW w:w="596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C87ABA3" w14:textId="1EC79F29" w:rsidR="00924BF7" w:rsidRPr="00AD3120" w:rsidRDefault="0050458F" w:rsidP="00924BF7">
            <w:pPr>
              <w:shd w:val="clear" w:color="auto" w:fill="FFFFFF" w:themeFill="background1"/>
              <w:tabs>
                <w:tab w:val="left" w:pos="612"/>
              </w:tabs>
              <w:jc w:val="both"/>
              <w:rPr>
                <w:sz w:val="20"/>
                <w:szCs w:val="20"/>
              </w:rPr>
            </w:pPr>
            <w:r w:rsidRPr="00AD3120">
              <w:rPr>
                <w:sz w:val="20"/>
                <w:szCs w:val="21"/>
                <w:lang w:val="en-GB"/>
              </w:rPr>
              <w:t>Original sau c</w:t>
            </w:r>
            <w:r w:rsidR="00924BF7" w:rsidRPr="00AD3120">
              <w:rPr>
                <w:sz w:val="20"/>
                <w:szCs w:val="21"/>
                <w:lang w:val="en-GB"/>
              </w:rPr>
              <w:t>opie, confirmat prin semnătura electronica a participantului</w:t>
            </w:r>
          </w:p>
        </w:tc>
        <w:tc>
          <w:tcPr>
            <w:tcW w:w="986" w:type="dxa"/>
            <w:shd w:val="clear" w:color="auto" w:fill="auto"/>
            <w:vAlign w:val="center"/>
          </w:tcPr>
          <w:p w14:paraId="2BD08BF8" w14:textId="6B04BB0B" w:rsidR="00924BF7" w:rsidRPr="00AD3120" w:rsidRDefault="00924BF7" w:rsidP="00924BF7">
            <w:pPr>
              <w:shd w:val="clear" w:color="auto" w:fill="FFFFFF" w:themeFill="background1"/>
              <w:tabs>
                <w:tab w:val="left" w:pos="612"/>
              </w:tabs>
              <w:jc w:val="center"/>
              <w:rPr>
                <w:b/>
                <w:sz w:val="20"/>
                <w:szCs w:val="20"/>
              </w:rPr>
            </w:pPr>
            <w:r w:rsidRPr="00AD3120">
              <w:rPr>
                <w:b/>
                <w:sz w:val="20"/>
                <w:szCs w:val="20"/>
              </w:rPr>
              <w:t>Da</w:t>
            </w:r>
          </w:p>
        </w:tc>
      </w:tr>
      <w:tr w:rsidR="00AD3120" w:rsidRPr="00AD3120" w14:paraId="666E1E98" w14:textId="77777777" w:rsidTr="00804D5A">
        <w:trPr>
          <w:trHeight w:val="20"/>
        </w:trPr>
        <w:tc>
          <w:tcPr>
            <w:tcW w:w="575" w:type="dxa"/>
            <w:shd w:val="clear" w:color="auto" w:fill="auto"/>
            <w:vAlign w:val="center"/>
          </w:tcPr>
          <w:p w14:paraId="31A14426" w14:textId="0178817A" w:rsidR="00924BF7" w:rsidRPr="00AD3120" w:rsidRDefault="001111F1" w:rsidP="00924BF7">
            <w:pPr>
              <w:shd w:val="clear" w:color="auto" w:fill="FFFFFF" w:themeFill="background1"/>
              <w:tabs>
                <w:tab w:val="left" w:pos="612"/>
              </w:tabs>
              <w:jc w:val="center"/>
              <w:rPr>
                <w:iCs/>
                <w:noProof w:val="0"/>
                <w:sz w:val="20"/>
                <w:szCs w:val="20"/>
                <w:lang w:val="ro-MD" w:eastAsia="ru-RU"/>
              </w:rPr>
            </w:pPr>
            <w:r w:rsidRPr="00AD3120">
              <w:rPr>
                <w:iCs/>
                <w:noProof w:val="0"/>
                <w:sz w:val="20"/>
                <w:szCs w:val="20"/>
                <w:lang w:val="ro-MD" w:eastAsia="ru-RU"/>
              </w:rPr>
              <w:t>14</w:t>
            </w:r>
          </w:p>
        </w:tc>
        <w:tc>
          <w:tcPr>
            <w:tcW w:w="2822" w:type="dxa"/>
            <w:shd w:val="clear" w:color="auto" w:fill="auto"/>
            <w:vAlign w:val="center"/>
          </w:tcPr>
          <w:p w14:paraId="12C0445E" w14:textId="32AD2A2B" w:rsidR="00924BF7" w:rsidRPr="00AD3120" w:rsidRDefault="00924BF7" w:rsidP="00924BF7">
            <w:pPr>
              <w:shd w:val="clear" w:color="auto" w:fill="FFFFFF" w:themeFill="background1"/>
              <w:tabs>
                <w:tab w:val="left" w:pos="612"/>
              </w:tabs>
              <w:rPr>
                <w:b/>
                <w:sz w:val="20"/>
                <w:szCs w:val="20"/>
              </w:rPr>
            </w:pPr>
            <w:r w:rsidRPr="00AD3120">
              <w:rPr>
                <w:b/>
                <w:sz w:val="20"/>
                <w:szCs w:val="20"/>
              </w:rPr>
              <w:t>Autorizatie de la producator care sa demonstreze dreptul de a deservi (dignosticare, reparatie, inlocuire) produsele sale pe teritoriul Republicii Moldova atat in perioada de garantie, cat si in cea de post-garantie</w:t>
            </w:r>
          </w:p>
        </w:tc>
        <w:tc>
          <w:tcPr>
            <w:tcW w:w="5960"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50B8676" w14:textId="29C50E03" w:rsidR="00924BF7" w:rsidRPr="00AD3120" w:rsidRDefault="0050458F" w:rsidP="00924BF7">
            <w:pPr>
              <w:shd w:val="clear" w:color="auto" w:fill="FFFFFF" w:themeFill="background1"/>
              <w:tabs>
                <w:tab w:val="left" w:pos="612"/>
              </w:tabs>
              <w:jc w:val="both"/>
              <w:rPr>
                <w:sz w:val="20"/>
                <w:szCs w:val="20"/>
              </w:rPr>
            </w:pPr>
            <w:r w:rsidRPr="00AD3120">
              <w:rPr>
                <w:sz w:val="20"/>
                <w:szCs w:val="21"/>
                <w:lang w:val="en-GB"/>
              </w:rPr>
              <w:t>Original sau c</w:t>
            </w:r>
            <w:r w:rsidR="00924BF7" w:rsidRPr="00AD3120">
              <w:rPr>
                <w:sz w:val="20"/>
                <w:szCs w:val="21"/>
                <w:lang w:val="en-GB"/>
              </w:rPr>
              <w:t>opie, confirmat prin semnătura electronica a participantului</w:t>
            </w:r>
          </w:p>
        </w:tc>
        <w:tc>
          <w:tcPr>
            <w:tcW w:w="986" w:type="dxa"/>
            <w:shd w:val="clear" w:color="auto" w:fill="auto"/>
            <w:vAlign w:val="center"/>
          </w:tcPr>
          <w:p w14:paraId="56326589" w14:textId="2612B460" w:rsidR="00924BF7" w:rsidRPr="00AD3120" w:rsidRDefault="00924BF7" w:rsidP="00924BF7">
            <w:pPr>
              <w:shd w:val="clear" w:color="auto" w:fill="FFFFFF" w:themeFill="background1"/>
              <w:tabs>
                <w:tab w:val="left" w:pos="612"/>
              </w:tabs>
              <w:jc w:val="center"/>
              <w:rPr>
                <w:b/>
                <w:sz w:val="20"/>
                <w:szCs w:val="20"/>
              </w:rPr>
            </w:pPr>
            <w:r w:rsidRPr="00AD3120">
              <w:rPr>
                <w:b/>
                <w:sz w:val="20"/>
                <w:szCs w:val="20"/>
              </w:rPr>
              <w:t>Da</w:t>
            </w:r>
          </w:p>
        </w:tc>
      </w:tr>
      <w:tr w:rsidR="00AD3120" w:rsidRPr="00AD3120" w14:paraId="051F01D0" w14:textId="77777777" w:rsidTr="0077381F">
        <w:trPr>
          <w:trHeight w:val="20"/>
        </w:trPr>
        <w:tc>
          <w:tcPr>
            <w:tcW w:w="575" w:type="dxa"/>
            <w:shd w:val="clear" w:color="auto" w:fill="auto"/>
            <w:vAlign w:val="center"/>
          </w:tcPr>
          <w:p w14:paraId="1CA2BFFA" w14:textId="6D57D278" w:rsidR="00924BF7" w:rsidRPr="00AD3120" w:rsidRDefault="00924BF7" w:rsidP="00924BF7">
            <w:pPr>
              <w:shd w:val="clear" w:color="auto" w:fill="FFFFFF" w:themeFill="background1"/>
              <w:tabs>
                <w:tab w:val="left" w:pos="612"/>
              </w:tabs>
              <w:jc w:val="center"/>
              <w:rPr>
                <w:iCs/>
                <w:noProof w:val="0"/>
                <w:sz w:val="20"/>
                <w:szCs w:val="20"/>
                <w:lang w:val="ro-MD" w:eastAsia="ru-RU"/>
              </w:rPr>
            </w:pPr>
            <w:r w:rsidRPr="00AD3120">
              <w:rPr>
                <w:iCs/>
                <w:noProof w:val="0"/>
                <w:sz w:val="20"/>
                <w:szCs w:val="20"/>
                <w:lang w:val="ro-MD" w:eastAsia="ru-RU"/>
              </w:rPr>
              <w:t>1</w:t>
            </w:r>
            <w:r w:rsidR="001111F1" w:rsidRPr="00AD3120">
              <w:rPr>
                <w:iCs/>
                <w:noProof w:val="0"/>
                <w:sz w:val="20"/>
                <w:szCs w:val="20"/>
                <w:lang w:val="ro-MD" w:eastAsia="ru-RU"/>
              </w:rPr>
              <w:t>5</w:t>
            </w:r>
          </w:p>
        </w:tc>
        <w:tc>
          <w:tcPr>
            <w:tcW w:w="2822" w:type="dxa"/>
            <w:shd w:val="clear" w:color="auto" w:fill="auto"/>
            <w:vAlign w:val="center"/>
          </w:tcPr>
          <w:p w14:paraId="2AABA653" w14:textId="68D18EB5" w:rsidR="00924BF7" w:rsidRPr="00AD3120" w:rsidRDefault="00924BF7" w:rsidP="00924BF7">
            <w:pPr>
              <w:shd w:val="clear" w:color="auto" w:fill="FFFFFF" w:themeFill="background1"/>
              <w:tabs>
                <w:tab w:val="left" w:pos="612"/>
              </w:tabs>
              <w:rPr>
                <w:b/>
                <w:iCs/>
                <w:noProof w:val="0"/>
                <w:sz w:val="20"/>
                <w:szCs w:val="20"/>
                <w:lang w:val="ro-MD" w:eastAsia="ru-RU"/>
              </w:rPr>
            </w:pPr>
            <w:r w:rsidRPr="00AD3120">
              <w:rPr>
                <w:b/>
                <w:sz w:val="20"/>
                <w:szCs w:val="20"/>
                <w:lang w:val="en-GB"/>
              </w:rPr>
              <w:t xml:space="preserve">Declarația privind confirmarea identității beneficiarilor efectivi și neîncadrarea acestora în situația condamnării  pentru participarea la activități ale unei organizații sau grupări criminale, pentru corupție, </w:t>
            </w:r>
            <w:r w:rsidRPr="00AD3120">
              <w:rPr>
                <w:b/>
                <w:sz w:val="20"/>
                <w:szCs w:val="20"/>
                <w:lang w:val="en-GB"/>
              </w:rPr>
              <w:lastRenderedPageBreak/>
              <w:t>fraudă și/sau spălare de bani</w:t>
            </w:r>
          </w:p>
        </w:tc>
        <w:tc>
          <w:tcPr>
            <w:tcW w:w="5960" w:type="dxa"/>
            <w:shd w:val="clear" w:color="auto" w:fill="auto"/>
            <w:vAlign w:val="center"/>
          </w:tcPr>
          <w:p w14:paraId="16188317" w14:textId="4A5C97C3" w:rsidR="00924BF7" w:rsidRPr="00AD3120" w:rsidRDefault="00924BF7" w:rsidP="00924BF7">
            <w:pPr>
              <w:shd w:val="clear" w:color="auto" w:fill="FFFFFF" w:themeFill="background1"/>
              <w:tabs>
                <w:tab w:val="left" w:pos="612"/>
              </w:tabs>
              <w:jc w:val="both"/>
              <w:rPr>
                <w:iCs/>
                <w:noProof w:val="0"/>
                <w:sz w:val="20"/>
                <w:szCs w:val="20"/>
                <w:lang w:val="ro-MD" w:eastAsia="ru-RU"/>
              </w:rPr>
            </w:pPr>
            <w:r w:rsidRPr="00AD3120">
              <w:rPr>
                <w:sz w:val="20"/>
                <w:szCs w:val="20"/>
                <w:lang w:val="en-GB"/>
              </w:rPr>
              <w:lastRenderedPageBreak/>
              <w:t xml:space="preserve">În termen de 5 zile de la data comunicării rezultatelor procedurii de achiziție publică, ofertantul desemnat câștigător va prezenta Declarația autorității contractante și Agenției Achiziții Publice </w:t>
            </w:r>
            <w:r w:rsidRPr="00AD3120">
              <w:rPr>
                <w:sz w:val="20"/>
                <w:szCs w:val="20"/>
              </w:rPr>
              <w:t>î</w:t>
            </w:r>
            <w:r w:rsidRPr="00AD3120">
              <w:rPr>
                <w:sz w:val="20"/>
                <w:szCs w:val="20"/>
                <w:lang w:val="en-GB"/>
              </w:rPr>
              <w:t xml:space="preserve">n conformitate cu </w:t>
            </w:r>
            <w:r w:rsidRPr="00AD3120">
              <w:rPr>
                <w:sz w:val="20"/>
                <w:szCs w:val="20"/>
                <w:lang w:val="ro-MD"/>
              </w:rPr>
              <w:t>Ordinului Ministrului Finanțelor nr. 145 din 24 noiembrie 2020</w:t>
            </w:r>
          </w:p>
        </w:tc>
        <w:tc>
          <w:tcPr>
            <w:tcW w:w="986" w:type="dxa"/>
            <w:shd w:val="clear" w:color="auto" w:fill="auto"/>
            <w:vAlign w:val="center"/>
          </w:tcPr>
          <w:p w14:paraId="4569C107" w14:textId="7A2FB1B9" w:rsidR="00924BF7" w:rsidRPr="00AD3120" w:rsidRDefault="00924BF7" w:rsidP="00924BF7">
            <w:pPr>
              <w:shd w:val="clear" w:color="auto" w:fill="FFFFFF" w:themeFill="background1"/>
              <w:tabs>
                <w:tab w:val="left" w:pos="612"/>
              </w:tabs>
              <w:jc w:val="center"/>
              <w:rPr>
                <w:b/>
                <w:iCs/>
                <w:noProof w:val="0"/>
                <w:sz w:val="20"/>
                <w:szCs w:val="20"/>
                <w:lang w:val="ro-MD" w:eastAsia="ru-RU"/>
              </w:rPr>
            </w:pPr>
            <w:r w:rsidRPr="00AD3120">
              <w:rPr>
                <w:b/>
                <w:sz w:val="20"/>
                <w:szCs w:val="20"/>
              </w:rPr>
              <w:t>Da</w:t>
            </w:r>
          </w:p>
        </w:tc>
      </w:tr>
    </w:tbl>
    <w:p w14:paraId="04AF486D" w14:textId="7D6A0099" w:rsidR="0015247E" w:rsidRPr="00AD3120" w:rsidRDefault="00C34C5E" w:rsidP="00444542">
      <w:pPr>
        <w:numPr>
          <w:ilvl w:val="0"/>
          <w:numId w:val="3"/>
        </w:numPr>
        <w:shd w:val="clear" w:color="auto" w:fill="FFFFFF" w:themeFill="background1"/>
        <w:spacing w:before="120"/>
        <w:ind w:left="-426" w:right="-427" w:firstLine="0"/>
        <w:jc w:val="both"/>
        <w:rPr>
          <w:b/>
          <w:noProof w:val="0"/>
          <w:sz w:val="20"/>
          <w:lang w:val="ro-MD" w:eastAsia="ru-RU"/>
        </w:rPr>
      </w:pPr>
      <w:r w:rsidRPr="00AD3120">
        <w:rPr>
          <w:b/>
          <w:noProof w:val="0"/>
          <w:lang w:val="ro-MD" w:eastAsia="ru-RU"/>
        </w:rPr>
        <w:t>Garanția pentru ofertă</w:t>
      </w:r>
      <w:r w:rsidR="0074138A" w:rsidRPr="00AD3120">
        <w:rPr>
          <w:b/>
          <w:noProof w:val="0"/>
          <w:lang w:val="ro-MD" w:eastAsia="ru-RU"/>
        </w:rPr>
        <w:t>:</w:t>
      </w:r>
      <w:r w:rsidR="0015247E" w:rsidRPr="00AD3120">
        <w:rPr>
          <w:b/>
          <w:noProof w:val="0"/>
          <w:lang w:val="ro-MD" w:eastAsia="ru-RU"/>
        </w:rPr>
        <w:t xml:space="preserve"> </w:t>
      </w:r>
      <w:r w:rsidR="001A6921" w:rsidRPr="00AD3120">
        <w:rPr>
          <w:b/>
          <w:i/>
          <w:noProof w:val="0"/>
          <w:u w:val="single"/>
          <w:lang w:val="ro-MD" w:eastAsia="ru-RU"/>
        </w:rPr>
        <w:t>1</w:t>
      </w:r>
      <w:r w:rsidR="00430E32" w:rsidRPr="00AD3120">
        <w:rPr>
          <w:b/>
          <w:i/>
          <w:noProof w:val="0"/>
          <w:u w:val="single"/>
          <w:lang w:val="ro-MD" w:eastAsia="ru-RU"/>
        </w:rPr>
        <w:t>%</w:t>
      </w:r>
      <w:r w:rsidR="001A6921" w:rsidRPr="00AD3120">
        <w:rPr>
          <w:b/>
          <w:i/>
          <w:noProof w:val="0"/>
          <w:u w:val="single"/>
          <w:lang w:val="ro-MD" w:eastAsia="ru-RU"/>
        </w:rPr>
        <w:t xml:space="preserve"> din valoarea ofertei</w:t>
      </w:r>
      <w:r w:rsidR="00430E32" w:rsidRPr="00AD3120">
        <w:rPr>
          <w:b/>
          <w:i/>
          <w:noProof w:val="0"/>
          <w:u w:val="single"/>
          <w:lang w:val="ro-MD" w:eastAsia="ru-RU"/>
        </w:rPr>
        <w:t xml:space="preserve"> fără TVA</w:t>
      </w:r>
      <w:r w:rsidR="00E062E0" w:rsidRPr="00AD3120">
        <w:rPr>
          <w:i/>
          <w:noProof w:val="0"/>
          <w:lang w:val="ro-MD" w:eastAsia="ru-RU"/>
        </w:rPr>
        <w:t xml:space="preserve"> (</w:t>
      </w:r>
      <w:r w:rsidR="00E062E0" w:rsidRPr="00AD3120">
        <w:rPr>
          <w:i/>
          <w:noProof w:val="0"/>
          <w:sz w:val="20"/>
          <w:lang w:val="ro-MD" w:eastAsia="ru-RU"/>
        </w:rPr>
        <w:t>conform pct. 16 (</w:t>
      </w:r>
      <w:r w:rsidR="00BC2BB7" w:rsidRPr="00AD3120">
        <w:rPr>
          <w:i/>
          <w:noProof w:val="0"/>
          <w:sz w:val="20"/>
          <w:lang w:val="ro-MD" w:eastAsia="ru-RU"/>
        </w:rPr>
        <w:t>3</w:t>
      </w:r>
      <w:r w:rsidR="00E062E0" w:rsidRPr="00AD3120">
        <w:rPr>
          <w:i/>
          <w:noProof w:val="0"/>
          <w:sz w:val="20"/>
          <w:lang w:val="ro-MD" w:eastAsia="ru-RU"/>
        </w:rPr>
        <w:t>) din Anunțul de participare)</w:t>
      </w:r>
    </w:p>
    <w:p w14:paraId="0C73D93B" w14:textId="63262485" w:rsidR="00B801E2" w:rsidRPr="00AD3120" w:rsidRDefault="00F6465C" w:rsidP="00444542">
      <w:pPr>
        <w:numPr>
          <w:ilvl w:val="0"/>
          <w:numId w:val="3"/>
        </w:numPr>
        <w:shd w:val="clear" w:color="auto" w:fill="FFFFFF" w:themeFill="background1"/>
        <w:ind w:left="-426" w:right="-427" w:firstLine="0"/>
        <w:jc w:val="both"/>
        <w:rPr>
          <w:b/>
          <w:noProof w:val="0"/>
          <w:lang w:val="ro-MD" w:eastAsia="ru-RU"/>
        </w:rPr>
      </w:pPr>
      <w:r w:rsidRPr="00AD3120">
        <w:rPr>
          <w:b/>
          <w:noProof w:val="0"/>
          <w:lang w:val="ro-MD" w:eastAsia="ru-RU"/>
        </w:rPr>
        <w:t>Garanția de bună execuție a cont</w:t>
      </w:r>
      <w:r w:rsidR="0004344E" w:rsidRPr="00AD3120">
        <w:rPr>
          <w:b/>
          <w:noProof w:val="0"/>
          <w:lang w:val="ro-MD" w:eastAsia="ru-RU"/>
        </w:rPr>
        <w:t>ractului</w:t>
      </w:r>
      <w:r w:rsidR="0015414C" w:rsidRPr="00AD3120">
        <w:rPr>
          <w:b/>
          <w:noProof w:val="0"/>
          <w:lang w:val="ro-MD" w:eastAsia="ru-RU"/>
        </w:rPr>
        <w:t>:</w:t>
      </w:r>
      <w:r w:rsidR="00C44A3B" w:rsidRPr="00AD3120">
        <w:rPr>
          <w:b/>
          <w:noProof w:val="0"/>
          <w:lang w:val="ro-MD" w:eastAsia="ru-RU"/>
        </w:rPr>
        <w:t xml:space="preserve"> </w:t>
      </w:r>
      <w:r w:rsidR="00704707" w:rsidRPr="00AD3120">
        <w:rPr>
          <w:b/>
          <w:i/>
          <w:noProof w:val="0"/>
          <w:u w:val="single"/>
          <w:lang w:val="ro-MD" w:eastAsia="ru-RU"/>
        </w:rPr>
        <w:t>5</w:t>
      </w:r>
      <w:r w:rsidR="00C44A3B" w:rsidRPr="00AD3120">
        <w:rPr>
          <w:b/>
          <w:i/>
          <w:noProof w:val="0"/>
          <w:u w:val="single"/>
          <w:lang w:val="ro-MD" w:eastAsia="ru-RU"/>
        </w:rPr>
        <w:t xml:space="preserve">% din </w:t>
      </w:r>
      <w:r w:rsidR="00056649" w:rsidRPr="00AD3120">
        <w:rPr>
          <w:b/>
          <w:i/>
          <w:noProof w:val="0"/>
          <w:u w:val="single"/>
          <w:lang w:val="ro-MD" w:eastAsia="ru-RU"/>
        </w:rPr>
        <w:t>valoarea</w:t>
      </w:r>
      <w:r w:rsidR="00C44A3B" w:rsidRPr="00AD3120">
        <w:rPr>
          <w:b/>
          <w:i/>
          <w:noProof w:val="0"/>
          <w:u w:val="single"/>
          <w:lang w:val="ro-MD" w:eastAsia="ru-RU"/>
        </w:rPr>
        <w:t xml:space="preserve"> </w:t>
      </w:r>
      <w:r w:rsidR="008F09FB" w:rsidRPr="00AD3120">
        <w:rPr>
          <w:b/>
          <w:i/>
          <w:noProof w:val="0"/>
          <w:u w:val="single"/>
          <w:lang w:val="ro-MD" w:eastAsia="ru-RU"/>
        </w:rPr>
        <w:t xml:space="preserve">totală a </w:t>
      </w:r>
      <w:r w:rsidR="00C44A3B" w:rsidRPr="00AD3120">
        <w:rPr>
          <w:b/>
          <w:i/>
          <w:noProof w:val="0"/>
          <w:u w:val="single"/>
          <w:lang w:val="ro-MD" w:eastAsia="ru-RU"/>
        </w:rPr>
        <w:t>contractului</w:t>
      </w:r>
      <w:r w:rsidR="0004344E" w:rsidRPr="00AD3120">
        <w:rPr>
          <w:b/>
          <w:noProof w:val="0"/>
          <w:lang w:val="ro-MD" w:eastAsia="ru-RU"/>
        </w:rPr>
        <w:t>,</w:t>
      </w:r>
      <w:r w:rsidR="00C44A3B" w:rsidRPr="00AD3120">
        <w:rPr>
          <w:b/>
          <w:noProof w:val="0"/>
          <w:lang w:val="ro-MD" w:eastAsia="ru-RU"/>
        </w:rPr>
        <w:t xml:space="preserve"> se poate efectua</w:t>
      </w:r>
      <w:r w:rsidR="00D6270D" w:rsidRPr="00AD3120">
        <w:rPr>
          <w:b/>
          <w:noProof w:val="0"/>
          <w:lang w:val="ro-MD" w:eastAsia="ru-RU"/>
        </w:rPr>
        <w:t xml:space="preserve"> prin</w:t>
      </w:r>
      <w:r w:rsidR="00C44A3B" w:rsidRPr="00AD3120">
        <w:rPr>
          <w:b/>
          <w:noProof w:val="0"/>
          <w:lang w:val="ro-MD" w:eastAsia="ru-RU"/>
        </w:rPr>
        <w:t>:</w:t>
      </w:r>
      <w:r w:rsidR="0004344E" w:rsidRPr="00AD3120">
        <w:rPr>
          <w:b/>
          <w:noProof w:val="0"/>
          <w:lang w:val="ro-MD" w:eastAsia="ru-RU"/>
        </w:rPr>
        <w:t xml:space="preserve"> </w:t>
      </w:r>
      <w:r w:rsidR="0004344E" w:rsidRPr="00AD3120">
        <w:rPr>
          <w:b/>
          <w:bCs/>
          <w:i/>
        </w:rPr>
        <w:t xml:space="preserve"> </w:t>
      </w:r>
    </w:p>
    <w:p w14:paraId="4C3B381B" w14:textId="06A63F7D" w:rsidR="00BC2BB7" w:rsidRPr="00AD3120" w:rsidRDefault="00BC2BB7" w:rsidP="00444542">
      <w:pPr>
        <w:pStyle w:val="a"/>
        <w:numPr>
          <w:ilvl w:val="0"/>
          <w:numId w:val="5"/>
        </w:numPr>
        <w:shd w:val="clear" w:color="auto" w:fill="FFFFFF" w:themeFill="background1"/>
        <w:tabs>
          <w:tab w:val="clear" w:pos="1134"/>
          <w:tab w:val="left" w:pos="-142"/>
        </w:tabs>
        <w:ind w:left="-426" w:right="-427" w:firstLine="0"/>
        <w:rPr>
          <w:i/>
          <w:sz w:val="20"/>
          <w:u w:val="single"/>
          <w:lang w:val="ro-MD" w:eastAsia="ru-RU"/>
        </w:rPr>
      </w:pPr>
      <w:r w:rsidRPr="00AD3120">
        <w:rPr>
          <w:bCs/>
          <w:i/>
          <w:sz w:val="20"/>
          <w:szCs w:val="20"/>
          <w:u w:val="single"/>
          <w:lang w:val="ro-MD"/>
        </w:rPr>
        <w:t xml:space="preserve">Garanția de bună execuție </w:t>
      </w:r>
      <w:proofErr w:type="spellStart"/>
      <w:r w:rsidRPr="00AD3120">
        <w:rPr>
          <w:bCs/>
          <w:i/>
          <w:sz w:val="20"/>
          <w:szCs w:val="20"/>
          <w:u w:val="single"/>
        </w:rPr>
        <w:t>emisă</w:t>
      </w:r>
      <w:proofErr w:type="spellEnd"/>
      <w:r w:rsidRPr="00AD3120">
        <w:rPr>
          <w:bCs/>
          <w:i/>
          <w:sz w:val="20"/>
          <w:szCs w:val="20"/>
          <w:u w:val="single"/>
        </w:rPr>
        <w:t xml:space="preserve"> de o </w:t>
      </w:r>
      <w:proofErr w:type="spellStart"/>
      <w:r w:rsidRPr="00AD3120">
        <w:rPr>
          <w:bCs/>
          <w:i/>
          <w:sz w:val="20"/>
          <w:szCs w:val="20"/>
          <w:u w:val="single"/>
        </w:rPr>
        <w:t>bancă</w:t>
      </w:r>
      <w:proofErr w:type="spellEnd"/>
      <w:r w:rsidRPr="00AD3120">
        <w:rPr>
          <w:bCs/>
          <w:i/>
          <w:sz w:val="20"/>
          <w:szCs w:val="20"/>
          <w:u w:val="single"/>
        </w:rPr>
        <w:t xml:space="preserve"> </w:t>
      </w:r>
      <w:proofErr w:type="spellStart"/>
      <w:r w:rsidRPr="00AD3120">
        <w:rPr>
          <w:bCs/>
          <w:i/>
          <w:sz w:val="20"/>
          <w:szCs w:val="20"/>
          <w:u w:val="single"/>
        </w:rPr>
        <w:t>comercială</w:t>
      </w:r>
      <w:proofErr w:type="spellEnd"/>
      <w:r w:rsidRPr="00AD3120">
        <w:rPr>
          <w:bCs/>
          <w:i/>
          <w:sz w:val="20"/>
          <w:szCs w:val="20"/>
          <w:u w:val="single"/>
        </w:rPr>
        <w:t xml:space="preserve">, conform </w:t>
      </w:r>
      <w:proofErr w:type="spellStart"/>
      <w:r w:rsidRPr="00AD3120">
        <w:rPr>
          <w:bCs/>
          <w:i/>
          <w:sz w:val="20"/>
          <w:szCs w:val="20"/>
          <w:u w:val="single"/>
        </w:rPr>
        <w:t>Anexei</w:t>
      </w:r>
      <w:proofErr w:type="spellEnd"/>
      <w:r w:rsidRPr="00AD3120">
        <w:rPr>
          <w:bCs/>
          <w:i/>
          <w:sz w:val="20"/>
          <w:szCs w:val="20"/>
          <w:u w:val="single"/>
        </w:rPr>
        <w:t xml:space="preserve"> nr. 10 din </w:t>
      </w:r>
      <w:proofErr w:type="spellStart"/>
      <w:r w:rsidRPr="00AD3120">
        <w:rPr>
          <w:bCs/>
          <w:i/>
          <w:sz w:val="20"/>
          <w:szCs w:val="20"/>
          <w:u w:val="single"/>
        </w:rPr>
        <w:t>Documentația</w:t>
      </w:r>
      <w:proofErr w:type="spellEnd"/>
      <w:r w:rsidRPr="00AD3120">
        <w:rPr>
          <w:bCs/>
          <w:i/>
          <w:sz w:val="20"/>
          <w:szCs w:val="20"/>
          <w:u w:val="single"/>
        </w:rPr>
        <w:t xml:space="preserve"> standard, </w:t>
      </w:r>
      <w:r w:rsidRPr="00AD3120">
        <w:rPr>
          <w:i/>
          <w:sz w:val="20"/>
          <w:szCs w:val="20"/>
          <w:u w:val="single"/>
          <w:lang w:val="en-GB"/>
        </w:rPr>
        <w:t xml:space="preserve">original, </w:t>
      </w:r>
      <w:proofErr w:type="spellStart"/>
      <w:r w:rsidRPr="00AD3120">
        <w:rPr>
          <w:i/>
          <w:sz w:val="20"/>
          <w:szCs w:val="20"/>
          <w:u w:val="single"/>
          <w:lang w:val="en-GB"/>
        </w:rPr>
        <w:t>confirmat</w:t>
      </w:r>
      <w:proofErr w:type="spellEnd"/>
      <w:r w:rsidRPr="00AD3120">
        <w:rPr>
          <w:i/>
          <w:sz w:val="20"/>
          <w:szCs w:val="20"/>
          <w:u w:val="single"/>
          <w:lang w:val="en-GB"/>
        </w:rPr>
        <w:t xml:space="preserve"> </w:t>
      </w:r>
      <w:proofErr w:type="spellStart"/>
      <w:r w:rsidRPr="00AD3120">
        <w:rPr>
          <w:i/>
          <w:sz w:val="20"/>
          <w:szCs w:val="20"/>
          <w:u w:val="single"/>
          <w:lang w:val="en-GB"/>
        </w:rPr>
        <w:t>prin</w:t>
      </w:r>
      <w:proofErr w:type="spellEnd"/>
      <w:r w:rsidRPr="00AD3120">
        <w:rPr>
          <w:i/>
          <w:sz w:val="20"/>
          <w:szCs w:val="20"/>
          <w:u w:val="single"/>
          <w:lang w:val="en-GB"/>
        </w:rPr>
        <w:t xml:space="preserve"> </w:t>
      </w:r>
      <w:proofErr w:type="spellStart"/>
      <w:r w:rsidRPr="00AD3120">
        <w:rPr>
          <w:i/>
          <w:sz w:val="20"/>
          <w:szCs w:val="20"/>
          <w:u w:val="single"/>
          <w:lang w:val="en-GB"/>
        </w:rPr>
        <w:t>aplicarea</w:t>
      </w:r>
      <w:proofErr w:type="spellEnd"/>
      <w:r w:rsidRPr="00AD3120">
        <w:rPr>
          <w:i/>
          <w:sz w:val="20"/>
          <w:szCs w:val="20"/>
          <w:u w:val="single"/>
          <w:lang w:val="en-GB"/>
        </w:rPr>
        <w:t xml:space="preserve"> </w:t>
      </w:r>
      <w:proofErr w:type="spellStart"/>
      <w:r w:rsidRPr="00AD3120">
        <w:rPr>
          <w:i/>
          <w:sz w:val="20"/>
          <w:szCs w:val="20"/>
          <w:u w:val="single"/>
          <w:lang w:val="en-GB"/>
        </w:rPr>
        <w:t>semnăturii</w:t>
      </w:r>
      <w:proofErr w:type="spellEnd"/>
      <w:r w:rsidRPr="00AD3120">
        <w:rPr>
          <w:i/>
          <w:sz w:val="20"/>
          <w:szCs w:val="20"/>
          <w:u w:val="single"/>
          <w:lang w:val="en-GB"/>
        </w:rPr>
        <w:t xml:space="preserve"> </w:t>
      </w:r>
      <w:proofErr w:type="spellStart"/>
      <w:r w:rsidRPr="00AD3120">
        <w:rPr>
          <w:i/>
          <w:sz w:val="20"/>
          <w:szCs w:val="20"/>
          <w:u w:val="single"/>
          <w:lang w:val="en-GB"/>
        </w:rPr>
        <w:t>electronice</w:t>
      </w:r>
      <w:proofErr w:type="spellEnd"/>
      <w:r w:rsidRPr="00AD3120">
        <w:rPr>
          <w:i/>
          <w:sz w:val="20"/>
          <w:szCs w:val="20"/>
          <w:u w:val="single"/>
          <w:lang w:val="en-GB"/>
        </w:rPr>
        <w:t xml:space="preserve"> a </w:t>
      </w:r>
      <w:proofErr w:type="spellStart"/>
      <w:r w:rsidRPr="00AD3120">
        <w:rPr>
          <w:i/>
          <w:sz w:val="20"/>
          <w:szCs w:val="20"/>
          <w:u w:val="single"/>
          <w:lang w:val="en-GB"/>
        </w:rPr>
        <w:t>ofertantului</w:t>
      </w:r>
      <w:proofErr w:type="spellEnd"/>
    </w:p>
    <w:p w14:paraId="0AF5FA01" w14:textId="3C962561" w:rsidR="00BE362C" w:rsidRPr="00AD3120" w:rsidRDefault="00BE362C" w:rsidP="00444542">
      <w:pPr>
        <w:numPr>
          <w:ilvl w:val="0"/>
          <w:numId w:val="3"/>
        </w:numPr>
        <w:shd w:val="clear" w:color="auto" w:fill="FFFFFF" w:themeFill="background1"/>
        <w:tabs>
          <w:tab w:val="right" w:pos="0"/>
        </w:tabs>
        <w:spacing w:before="120"/>
        <w:ind w:left="-426" w:right="-427" w:firstLine="0"/>
        <w:jc w:val="both"/>
        <w:rPr>
          <w:b/>
          <w:noProof w:val="0"/>
          <w:lang w:val="ro-MD" w:eastAsia="ru-RU"/>
        </w:rPr>
      </w:pPr>
      <w:r w:rsidRPr="00AD3120">
        <w:rPr>
          <w:b/>
          <w:noProof w:val="0"/>
          <w:lang w:val="ro-MD" w:eastAsia="ru-RU"/>
        </w:rPr>
        <w:t>Motivul recurgerii la procedura accelerată (în cazul licitației deschise, restr</w:t>
      </w:r>
      <w:r w:rsidR="00C32CB2" w:rsidRPr="00AD3120">
        <w:rPr>
          <w:b/>
          <w:noProof w:val="0"/>
          <w:lang w:val="ro-MD" w:eastAsia="ru-RU"/>
        </w:rPr>
        <w:t>â</w:t>
      </w:r>
      <w:r w:rsidRPr="00AD3120">
        <w:rPr>
          <w:b/>
          <w:noProof w:val="0"/>
          <w:lang w:val="ro-MD" w:eastAsia="ru-RU"/>
        </w:rPr>
        <w:t>nse</w:t>
      </w:r>
      <w:r w:rsidR="00FE38A6" w:rsidRPr="00AD3120">
        <w:rPr>
          <w:b/>
          <w:noProof w:val="0"/>
          <w:lang w:val="ro-MD" w:eastAsia="ru-RU"/>
        </w:rPr>
        <w:t xml:space="preserve"> </w:t>
      </w:r>
      <w:r w:rsidRPr="00AD3120">
        <w:rPr>
          <w:b/>
          <w:noProof w:val="0"/>
          <w:lang w:val="ro-MD" w:eastAsia="ru-RU"/>
        </w:rPr>
        <w:t>și a procedurii negociate), după caz</w:t>
      </w:r>
      <w:r w:rsidR="00B801E2" w:rsidRPr="00AD3120">
        <w:rPr>
          <w:b/>
          <w:noProof w:val="0"/>
          <w:lang w:val="ro-MD" w:eastAsia="ru-RU"/>
        </w:rPr>
        <w:t>:</w:t>
      </w:r>
      <w:r w:rsidR="00ED4A04" w:rsidRPr="00AD3120">
        <w:rPr>
          <w:b/>
          <w:noProof w:val="0"/>
          <w:lang w:val="ro-MD" w:eastAsia="ru-RU"/>
        </w:rPr>
        <w:t xml:space="preserve"> </w:t>
      </w:r>
      <w:r w:rsidR="00B801E2" w:rsidRPr="00AD3120">
        <w:rPr>
          <w:b/>
          <w:i/>
          <w:noProof w:val="0"/>
          <w:u w:val="single"/>
          <w:lang w:val="ro-MD" w:eastAsia="ru-RU"/>
        </w:rPr>
        <w:t>nu se aplică</w:t>
      </w:r>
    </w:p>
    <w:p w14:paraId="1984BDAD" w14:textId="175F11DF" w:rsidR="00BE362C" w:rsidRPr="00AD3120" w:rsidRDefault="00BE362C" w:rsidP="00444542">
      <w:pPr>
        <w:numPr>
          <w:ilvl w:val="0"/>
          <w:numId w:val="3"/>
        </w:numPr>
        <w:shd w:val="clear" w:color="auto" w:fill="FFFFFF" w:themeFill="background1"/>
        <w:tabs>
          <w:tab w:val="right" w:pos="0"/>
        </w:tabs>
        <w:spacing w:before="120"/>
        <w:ind w:left="-426" w:right="-427" w:firstLine="0"/>
        <w:jc w:val="both"/>
        <w:rPr>
          <w:b/>
          <w:noProof w:val="0"/>
          <w:u w:val="single"/>
          <w:lang w:val="ro-MD" w:eastAsia="ru-RU"/>
        </w:rPr>
      </w:pPr>
      <w:r w:rsidRPr="00AD3120">
        <w:rPr>
          <w:b/>
          <w:noProof w:val="0"/>
          <w:lang w:val="ro-MD" w:eastAsia="ru-RU"/>
        </w:rPr>
        <w:t>Tehnici și instrumente specifice de atribuire (dacă este cazul specificați dacă se va utiliza acordul-cadru, sistemul dinamic de achiziție sa</w:t>
      </w:r>
      <w:r w:rsidR="00A522D1" w:rsidRPr="00AD3120">
        <w:rPr>
          <w:b/>
          <w:noProof w:val="0"/>
          <w:lang w:val="ro-MD" w:eastAsia="ru-RU"/>
        </w:rPr>
        <w:t xml:space="preserve">u licitația electronică): </w:t>
      </w:r>
      <w:r w:rsidR="00791119" w:rsidRPr="00AD3120">
        <w:rPr>
          <w:b/>
          <w:i/>
          <w:noProof w:val="0"/>
          <w:u w:val="single"/>
          <w:lang w:val="it-IT" w:eastAsia="ru-RU"/>
        </w:rPr>
        <w:t>licitația electronică; 3 runde; pasul minim de micșorare a ratei de licitație 1%; Durata rundelor stabilită de SIA RSAP</w:t>
      </w:r>
    </w:p>
    <w:p w14:paraId="146D4A00" w14:textId="17DE24B3" w:rsidR="00BE362C" w:rsidRPr="00AD3120" w:rsidRDefault="00BE362C" w:rsidP="00444542">
      <w:pPr>
        <w:numPr>
          <w:ilvl w:val="0"/>
          <w:numId w:val="3"/>
        </w:numPr>
        <w:tabs>
          <w:tab w:val="right" w:pos="0"/>
        </w:tabs>
        <w:spacing w:before="120"/>
        <w:ind w:left="-426" w:right="-427" w:firstLine="0"/>
        <w:jc w:val="both"/>
        <w:rPr>
          <w:b/>
          <w:noProof w:val="0"/>
          <w:lang w:val="ro-MD" w:eastAsia="ru-RU"/>
        </w:rPr>
      </w:pPr>
      <w:r w:rsidRPr="00AD3120">
        <w:rPr>
          <w:b/>
          <w:noProof w:val="0"/>
          <w:lang w:val="ro-MD" w:eastAsia="ru-RU"/>
        </w:rPr>
        <w:t>Condiții speciale de care depinde îndeplinirea contractului (</w:t>
      </w:r>
      <w:r w:rsidRPr="00AD3120">
        <w:rPr>
          <w:noProof w:val="0"/>
          <w:lang w:val="ro-MD" w:eastAsia="ru-RU"/>
        </w:rPr>
        <w:t>indicați după caz</w:t>
      </w:r>
      <w:r w:rsidRPr="00AD3120">
        <w:rPr>
          <w:b/>
          <w:noProof w:val="0"/>
          <w:lang w:val="ro-MD" w:eastAsia="ru-RU"/>
        </w:rPr>
        <w:t xml:space="preserve">): </w:t>
      </w:r>
      <w:bookmarkStart w:id="1" w:name="_Hlk187655477"/>
      <w:r w:rsidR="00B801E2" w:rsidRPr="00AD3120">
        <w:rPr>
          <w:b/>
          <w:i/>
          <w:noProof w:val="0"/>
          <w:u w:val="single"/>
          <w:lang w:val="ro-MD" w:eastAsia="ru-RU"/>
        </w:rPr>
        <w:t>nu se aplică</w:t>
      </w:r>
      <w:bookmarkEnd w:id="1"/>
    </w:p>
    <w:p w14:paraId="3FBCA5A9" w14:textId="7066B825" w:rsidR="00EF4276" w:rsidRPr="00AD3120" w:rsidRDefault="00EF4276" w:rsidP="00444542">
      <w:pPr>
        <w:numPr>
          <w:ilvl w:val="0"/>
          <w:numId w:val="3"/>
        </w:numPr>
        <w:tabs>
          <w:tab w:val="right" w:pos="0"/>
        </w:tabs>
        <w:spacing w:before="120"/>
        <w:ind w:left="-426" w:right="-427" w:firstLine="0"/>
        <w:jc w:val="both"/>
        <w:rPr>
          <w:b/>
          <w:noProof w:val="0"/>
          <w:u w:val="single"/>
          <w:lang w:val="ro-MD" w:eastAsia="ru-RU"/>
        </w:rPr>
      </w:pPr>
      <w:bookmarkStart w:id="2" w:name="_Hlk71621175"/>
      <w:r w:rsidRPr="00AD3120">
        <w:rPr>
          <w:b/>
          <w:noProof w:val="0"/>
          <w:lang w:val="ro-MD" w:eastAsia="ru-RU"/>
        </w:rPr>
        <w:t>Ofertele se prezintă în valuta</w:t>
      </w:r>
      <w:bookmarkEnd w:id="2"/>
      <w:r w:rsidR="00B801E2" w:rsidRPr="00AD3120">
        <w:rPr>
          <w:b/>
          <w:noProof w:val="0"/>
          <w:lang w:val="ro-MD" w:eastAsia="ru-RU"/>
        </w:rPr>
        <w:t>:</w:t>
      </w:r>
      <w:r w:rsidR="006409F7" w:rsidRPr="00AD3120">
        <w:rPr>
          <w:b/>
          <w:i/>
          <w:noProof w:val="0"/>
          <w:lang w:val="ro-MD" w:eastAsia="ru-RU"/>
        </w:rPr>
        <w:t xml:space="preserve"> </w:t>
      </w:r>
      <w:r w:rsidR="006409F7" w:rsidRPr="00AD3120">
        <w:rPr>
          <w:b/>
          <w:i/>
          <w:noProof w:val="0"/>
          <w:u w:val="single"/>
          <w:lang w:val="ro-MD" w:eastAsia="ru-RU"/>
        </w:rPr>
        <w:t>MD</w:t>
      </w:r>
      <w:r w:rsidR="005F4F1E" w:rsidRPr="00AD3120">
        <w:rPr>
          <w:b/>
          <w:i/>
          <w:noProof w:val="0"/>
          <w:u w:val="single"/>
          <w:lang w:val="ro-MD" w:eastAsia="ru-RU"/>
        </w:rPr>
        <w:t>L</w:t>
      </w:r>
    </w:p>
    <w:p w14:paraId="432C1F0F" w14:textId="37BBFE5A" w:rsidR="00BE362C" w:rsidRPr="00AD3120" w:rsidRDefault="00BE362C" w:rsidP="00444542">
      <w:pPr>
        <w:numPr>
          <w:ilvl w:val="0"/>
          <w:numId w:val="3"/>
        </w:numPr>
        <w:tabs>
          <w:tab w:val="right" w:pos="0"/>
        </w:tabs>
        <w:spacing w:before="120"/>
        <w:ind w:left="-426" w:right="-427" w:firstLine="0"/>
        <w:jc w:val="both"/>
        <w:rPr>
          <w:b/>
          <w:noProof w:val="0"/>
          <w:lang w:val="ro-MD" w:eastAsia="ru-RU"/>
        </w:rPr>
      </w:pPr>
      <w:r w:rsidRPr="00AD3120">
        <w:rPr>
          <w:b/>
          <w:noProof w:val="0"/>
          <w:lang w:val="ro-MD" w:eastAsia="ru-RU"/>
        </w:rPr>
        <w:t xml:space="preserve">Criteriul de evaluare aplicat pentru </w:t>
      </w:r>
      <w:r w:rsidR="009D14A7" w:rsidRPr="00AD3120">
        <w:rPr>
          <w:b/>
          <w:noProof w:val="0"/>
          <w:lang w:val="ro-MD" w:eastAsia="ru-RU"/>
        </w:rPr>
        <w:t>atribuirea</w:t>
      </w:r>
      <w:r w:rsidR="00E706C1" w:rsidRPr="00AD3120">
        <w:rPr>
          <w:b/>
          <w:noProof w:val="0"/>
          <w:lang w:val="ro-MD" w:eastAsia="ru-RU"/>
        </w:rPr>
        <w:t xml:space="preserve"> </w:t>
      </w:r>
      <w:r w:rsidR="0099147F" w:rsidRPr="00AD3120">
        <w:rPr>
          <w:b/>
          <w:noProof w:val="0"/>
          <w:lang w:val="ro-MD" w:eastAsia="ru-RU"/>
        </w:rPr>
        <w:t xml:space="preserve">contractului: </w:t>
      </w:r>
      <w:r w:rsidR="0099147F" w:rsidRPr="00AD3120">
        <w:rPr>
          <w:b/>
          <w:i/>
          <w:noProof w:val="0"/>
          <w:u w:val="single"/>
          <w:lang w:val="ro-MD" w:eastAsia="ru-RU"/>
        </w:rPr>
        <w:t>prețul cel mai scăzut</w:t>
      </w:r>
      <w:r w:rsidR="00D12EB3" w:rsidRPr="00AD3120">
        <w:rPr>
          <w:b/>
          <w:i/>
          <w:noProof w:val="0"/>
          <w:u w:val="single"/>
          <w:lang w:val="ro-MD" w:eastAsia="ru-RU"/>
        </w:rPr>
        <w:t xml:space="preserve"> (cu condiția respectării tuturor cerințelor solicitate)</w:t>
      </w:r>
    </w:p>
    <w:p w14:paraId="0EB0540D" w14:textId="77777777" w:rsidR="00BE362C" w:rsidRPr="00AD3120" w:rsidRDefault="00BE362C" w:rsidP="00444542">
      <w:pPr>
        <w:numPr>
          <w:ilvl w:val="0"/>
          <w:numId w:val="3"/>
        </w:numPr>
        <w:tabs>
          <w:tab w:val="right" w:pos="0"/>
        </w:tabs>
        <w:spacing w:before="120"/>
        <w:ind w:left="-426" w:right="-427" w:firstLine="0"/>
        <w:jc w:val="both"/>
        <w:rPr>
          <w:b/>
          <w:noProof w:val="0"/>
          <w:lang w:val="ro-MD" w:eastAsia="ru-RU"/>
        </w:rPr>
      </w:pPr>
      <w:r w:rsidRPr="00AD3120">
        <w:rPr>
          <w:b/>
          <w:noProof w:val="0"/>
          <w:lang w:val="ro-MD" w:eastAsia="ru-RU"/>
        </w:rPr>
        <w:t>Factorii de evaluare a ofertei celei mai avantajoase din punct de vedere economic, precum și ponderile lor:</w:t>
      </w:r>
    </w:p>
    <w:tbl>
      <w:tblPr>
        <w:tblStyle w:val="Grigliatabella2"/>
        <w:tblW w:w="10349" w:type="dxa"/>
        <w:tblInd w:w="-431" w:type="dxa"/>
        <w:tblLook w:val="04A0" w:firstRow="1" w:lastRow="0" w:firstColumn="1" w:lastColumn="0" w:noHBand="0" w:noVBand="1"/>
      </w:tblPr>
      <w:tblGrid>
        <w:gridCol w:w="576"/>
        <w:gridCol w:w="8214"/>
        <w:gridCol w:w="1559"/>
      </w:tblGrid>
      <w:tr w:rsidR="004B6087" w:rsidRPr="00AD3120" w14:paraId="5894E2AC" w14:textId="77777777" w:rsidTr="00830752">
        <w:trPr>
          <w:trHeight w:val="53"/>
        </w:trPr>
        <w:tc>
          <w:tcPr>
            <w:tcW w:w="576" w:type="dxa"/>
            <w:shd w:val="clear" w:color="auto" w:fill="auto"/>
          </w:tcPr>
          <w:p w14:paraId="1D9522C8" w14:textId="77777777" w:rsidR="00BE362C" w:rsidRPr="00AD3120" w:rsidRDefault="00BE362C" w:rsidP="00791119">
            <w:pPr>
              <w:pStyle w:val="aff2"/>
              <w:jc w:val="center"/>
              <w:rPr>
                <w:b/>
                <w:bCs/>
                <w:lang w:val="ro-MD" w:eastAsia="ru-RU"/>
              </w:rPr>
            </w:pPr>
            <w:r w:rsidRPr="00AD3120">
              <w:rPr>
                <w:b/>
                <w:bCs/>
                <w:lang w:val="ro-MD" w:eastAsia="ru-RU"/>
              </w:rPr>
              <w:t>Nr. d/o</w:t>
            </w:r>
          </w:p>
        </w:tc>
        <w:tc>
          <w:tcPr>
            <w:tcW w:w="8214" w:type="dxa"/>
            <w:shd w:val="clear" w:color="auto" w:fill="auto"/>
          </w:tcPr>
          <w:p w14:paraId="7D642500" w14:textId="77777777" w:rsidR="00BE362C" w:rsidRPr="00AD3120" w:rsidRDefault="00BE362C" w:rsidP="00791119">
            <w:pPr>
              <w:pStyle w:val="aff2"/>
              <w:jc w:val="center"/>
              <w:rPr>
                <w:b/>
                <w:bCs/>
                <w:lang w:val="ro-MD" w:eastAsia="ru-RU"/>
              </w:rPr>
            </w:pPr>
            <w:r w:rsidRPr="00AD3120">
              <w:rPr>
                <w:b/>
                <w:bCs/>
                <w:lang w:val="ro-MD" w:eastAsia="ru-RU"/>
              </w:rPr>
              <w:t>Denumirea factorului de evaluare</w:t>
            </w:r>
          </w:p>
        </w:tc>
        <w:tc>
          <w:tcPr>
            <w:tcW w:w="1559" w:type="dxa"/>
            <w:shd w:val="clear" w:color="auto" w:fill="auto"/>
          </w:tcPr>
          <w:p w14:paraId="05EC62BF" w14:textId="77777777" w:rsidR="00BE362C" w:rsidRPr="00AD3120" w:rsidRDefault="00BE362C" w:rsidP="00791119">
            <w:pPr>
              <w:pStyle w:val="aff2"/>
              <w:jc w:val="center"/>
              <w:rPr>
                <w:b/>
                <w:bCs/>
                <w:lang w:val="ro-MD" w:eastAsia="ru-RU"/>
              </w:rPr>
            </w:pPr>
            <w:r w:rsidRPr="00AD3120">
              <w:rPr>
                <w:b/>
                <w:bCs/>
                <w:lang w:val="ro-MD" w:eastAsia="ru-RU"/>
              </w:rPr>
              <w:t>Ponderea%</w:t>
            </w:r>
          </w:p>
        </w:tc>
      </w:tr>
      <w:tr w:rsidR="004B6087" w:rsidRPr="00AD3120" w14:paraId="19E42FF1" w14:textId="77777777" w:rsidTr="00444542">
        <w:trPr>
          <w:trHeight w:val="210"/>
        </w:trPr>
        <w:tc>
          <w:tcPr>
            <w:tcW w:w="576" w:type="dxa"/>
            <w:shd w:val="clear" w:color="auto" w:fill="auto"/>
          </w:tcPr>
          <w:p w14:paraId="62C8BD8B" w14:textId="77777777" w:rsidR="00BE362C" w:rsidRPr="00AD3120" w:rsidRDefault="00BE362C" w:rsidP="005A13F7">
            <w:pPr>
              <w:shd w:val="clear" w:color="auto" w:fill="FFFFFF" w:themeFill="background1"/>
              <w:tabs>
                <w:tab w:val="left" w:pos="612"/>
              </w:tabs>
              <w:rPr>
                <w:iCs/>
                <w:noProof w:val="0"/>
                <w:lang w:val="ro-MD" w:eastAsia="ru-RU"/>
              </w:rPr>
            </w:pPr>
          </w:p>
        </w:tc>
        <w:tc>
          <w:tcPr>
            <w:tcW w:w="8214" w:type="dxa"/>
            <w:shd w:val="clear" w:color="auto" w:fill="auto"/>
          </w:tcPr>
          <w:p w14:paraId="4A1C6E43" w14:textId="13C2BBF4" w:rsidR="00BE362C" w:rsidRPr="00AD3120" w:rsidRDefault="007570BB" w:rsidP="005A13F7">
            <w:pPr>
              <w:shd w:val="clear" w:color="auto" w:fill="FFFFFF" w:themeFill="background1"/>
              <w:tabs>
                <w:tab w:val="left" w:pos="612"/>
              </w:tabs>
              <w:jc w:val="center"/>
              <w:rPr>
                <w:iCs/>
                <w:noProof w:val="0"/>
                <w:lang w:val="ro-MD" w:eastAsia="ru-RU"/>
              </w:rPr>
            </w:pPr>
            <w:r w:rsidRPr="00AD3120">
              <w:rPr>
                <w:iCs/>
                <w:noProof w:val="0"/>
                <w:lang w:val="ro-MD" w:eastAsia="ru-RU"/>
              </w:rPr>
              <w:t>-</w:t>
            </w:r>
          </w:p>
        </w:tc>
        <w:tc>
          <w:tcPr>
            <w:tcW w:w="1559" w:type="dxa"/>
            <w:shd w:val="clear" w:color="auto" w:fill="auto"/>
          </w:tcPr>
          <w:p w14:paraId="3FBEE857" w14:textId="30B12E9F" w:rsidR="00BE362C" w:rsidRPr="00AD3120" w:rsidRDefault="007570BB" w:rsidP="005A13F7">
            <w:pPr>
              <w:shd w:val="clear" w:color="auto" w:fill="FFFFFF" w:themeFill="background1"/>
              <w:tabs>
                <w:tab w:val="left" w:pos="612"/>
              </w:tabs>
              <w:jc w:val="center"/>
              <w:rPr>
                <w:iCs/>
                <w:noProof w:val="0"/>
                <w:lang w:val="ro-MD" w:eastAsia="ru-RU"/>
              </w:rPr>
            </w:pPr>
            <w:r w:rsidRPr="00AD3120">
              <w:rPr>
                <w:iCs/>
                <w:noProof w:val="0"/>
                <w:lang w:val="ro-MD" w:eastAsia="ru-RU"/>
              </w:rPr>
              <w:t>-</w:t>
            </w:r>
          </w:p>
        </w:tc>
      </w:tr>
    </w:tbl>
    <w:p w14:paraId="56F393EE" w14:textId="77777777" w:rsidR="00BE362C" w:rsidRPr="00AD3120" w:rsidRDefault="00BE362C" w:rsidP="00DB34E6">
      <w:pPr>
        <w:numPr>
          <w:ilvl w:val="0"/>
          <w:numId w:val="3"/>
        </w:numPr>
        <w:shd w:val="clear" w:color="auto" w:fill="FFFFFF" w:themeFill="background1"/>
        <w:spacing w:before="120"/>
        <w:ind w:left="-426" w:right="-569" w:firstLine="0"/>
        <w:jc w:val="both"/>
        <w:rPr>
          <w:b/>
          <w:noProof w:val="0"/>
          <w:lang w:val="ro-MD" w:eastAsia="ru-RU"/>
        </w:rPr>
      </w:pPr>
      <w:r w:rsidRPr="00AD3120">
        <w:rPr>
          <w:b/>
          <w:noProof w:val="0"/>
          <w:lang w:val="ro-MD" w:eastAsia="ru-RU"/>
        </w:rPr>
        <w:t>Termenul limită de depunere/deschidere a ofertelor:</w:t>
      </w:r>
    </w:p>
    <w:p w14:paraId="597EEFCB" w14:textId="508676C2" w:rsidR="00BE362C" w:rsidRPr="00AD3120" w:rsidRDefault="00BE362C" w:rsidP="00DB34E6">
      <w:pPr>
        <w:numPr>
          <w:ilvl w:val="0"/>
          <w:numId w:val="4"/>
        </w:numPr>
        <w:shd w:val="clear" w:color="auto" w:fill="FFFFFF" w:themeFill="background1"/>
        <w:tabs>
          <w:tab w:val="right" w:pos="426"/>
        </w:tabs>
        <w:spacing w:before="120"/>
        <w:ind w:left="0" w:right="-569" w:firstLine="0"/>
        <w:jc w:val="both"/>
        <w:rPr>
          <w:b/>
          <w:noProof w:val="0"/>
          <w:lang w:val="ro-MD" w:eastAsia="ru-RU"/>
        </w:rPr>
      </w:pPr>
      <w:r w:rsidRPr="00AD3120">
        <w:rPr>
          <w:b/>
          <w:noProof w:val="0"/>
          <w:lang w:val="ro-MD" w:eastAsia="ru-RU"/>
        </w:rPr>
        <w:t xml:space="preserve">până la: </w:t>
      </w:r>
      <w:r w:rsidR="00B801E2" w:rsidRPr="00AD3120">
        <w:rPr>
          <w:b/>
          <w:noProof w:val="0"/>
          <w:lang w:val="ro-MD" w:eastAsia="ru-RU"/>
        </w:rPr>
        <w:t>conform SIA RSAP</w:t>
      </w:r>
    </w:p>
    <w:p w14:paraId="75C232E2" w14:textId="5DF0E55E" w:rsidR="00BE362C" w:rsidRPr="00AD3120" w:rsidRDefault="00BE362C" w:rsidP="00DB34E6">
      <w:pPr>
        <w:numPr>
          <w:ilvl w:val="0"/>
          <w:numId w:val="4"/>
        </w:numPr>
        <w:shd w:val="clear" w:color="auto" w:fill="FFFFFF" w:themeFill="background1"/>
        <w:tabs>
          <w:tab w:val="right" w:pos="426"/>
        </w:tabs>
        <w:spacing w:before="120"/>
        <w:ind w:left="0" w:right="-569" w:firstLine="0"/>
        <w:jc w:val="both"/>
        <w:rPr>
          <w:b/>
          <w:noProof w:val="0"/>
          <w:lang w:val="ro-MD" w:eastAsia="ru-RU"/>
        </w:rPr>
      </w:pPr>
      <w:r w:rsidRPr="00AD3120">
        <w:rPr>
          <w:b/>
          <w:noProof w:val="0"/>
          <w:lang w:val="ro-MD" w:eastAsia="ru-RU"/>
        </w:rPr>
        <w:t>pe:</w:t>
      </w:r>
      <w:r w:rsidR="006E4A72" w:rsidRPr="00AD3120">
        <w:rPr>
          <w:b/>
          <w:noProof w:val="0"/>
          <w:lang w:val="ro-MD" w:eastAsia="ru-RU"/>
        </w:rPr>
        <w:t xml:space="preserve"> conform SIA RSAP</w:t>
      </w:r>
    </w:p>
    <w:p w14:paraId="3626F6C6" w14:textId="77777777" w:rsidR="00BE362C" w:rsidRPr="00AD3120"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AD3120">
        <w:rPr>
          <w:b/>
          <w:noProof w:val="0"/>
          <w:lang w:val="ro-MD" w:eastAsia="ru-RU"/>
        </w:rPr>
        <w:t xml:space="preserve">Adresa la care trebuie transmise ofertele sau cererile de participare: </w:t>
      </w:r>
    </w:p>
    <w:p w14:paraId="0FD5C859" w14:textId="77777777" w:rsidR="00BE362C" w:rsidRPr="00AD3120" w:rsidRDefault="00BE362C" w:rsidP="00DB34E6">
      <w:pPr>
        <w:shd w:val="clear" w:color="auto" w:fill="FFFFFF" w:themeFill="background1"/>
        <w:tabs>
          <w:tab w:val="right" w:pos="426"/>
        </w:tabs>
        <w:spacing w:before="120"/>
        <w:ind w:right="-569"/>
        <w:jc w:val="both"/>
        <w:rPr>
          <w:b/>
          <w:noProof w:val="0"/>
          <w:lang w:val="ro-MD" w:eastAsia="ru-RU"/>
        </w:rPr>
      </w:pPr>
      <w:r w:rsidRPr="00AD3120">
        <w:rPr>
          <w:b/>
          <w:i/>
          <w:noProof w:val="0"/>
          <w:lang w:val="ro-MD" w:eastAsia="ru-RU"/>
        </w:rPr>
        <w:t>Ofertele sau cererile de participare vor fi depuse electronic prin intermediul SIA RSAP</w:t>
      </w:r>
    </w:p>
    <w:p w14:paraId="1773BD93" w14:textId="12CA8301" w:rsidR="00BE362C" w:rsidRPr="00AD3120" w:rsidRDefault="00BE362C" w:rsidP="00DB34E6">
      <w:pPr>
        <w:numPr>
          <w:ilvl w:val="0"/>
          <w:numId w:val="3"/>
        </w:numPr>
        <w:tabs>
          <w:tab w:val="right" w:pos="0"/>
        </w:tabs>
        <w:spacing w:before="120"/>
        <w:ind w:left="-426" w:right="-569" w:firstLine="0"/>
        <w:jc w:val="both"/>
        <w:rPr>
          <w:b/>
          <w:noProof w:val="0"/>
          <w:lang w:val="ro-MD" w:eastAsia="ru-RU"/>
        </w:rPr>
      </w:pPr>
      <w:r w:rsidRPr="00AD3120">
        <w:rPr>
          <w:b/>
          <w:noProof w:val="0"/>
          <w:lang w:val="ro-MD" w:eastAsia="ru-RU"/>
        </w:rPr>
        <w:t>Termenul de vala</w:t>
      </w:r>
      <w:r w:rsidR="0040639B" w:rsidRPr="00AD3120">
        <w:rPr>
          <w:b/>
          <w:noProof w:val="0"/>
          <w:lang w:val="ro-MD" w:eastAsia="ru-RU"/>
        </w:rPr>
        <w:t xml:space="preserve">bilitate a ofertelor: </w:t>
      </w:r>
      <w:r w:rsidR="0040639B" w:rsidRPr="00AD3120">
        <w:rPr>
          <w:b/>
          <w:i/>
          <w:noProof w:val="0"/>
          <w:u w:val="single"/>
          <w:lang w:val="ro-MD" w:eastAsia="ru-RU"/>
        </w:rPr>
        <w:t>60 zile</w:t>
      </w:r>
    </w:p>
    <w:p w14:paraId="690704E0" w14:textId="7FB46DDD" w:rsidR="00F43DCB" w:rsidRPr="00AD3120" w:rsidRDefault="00BE362C" w:rsidP="00DB34E6">
      <w:pPr>
        <w:numPr>
          <w:ilvl w:val="0"/>
          <w:numId w:val="3"/>
        </w:numPr>
        <w:tabs>
          <w:tab w:val="right" w:pos="0"/>
        </w:tabs>
        <w:spacing w:before="120"/>
        <w:ind w:left="-426" w:right="-569" w:firstLine="0"/>
        <w:jc w:val="both"/>
        <w:rPr>
          <w:b/>
          <w:i/>
          <w:noProof w:val="0"/>
          <w:u w:val="single"/>
          <w:lang w:val="ro-MD" w:eastAsia="ru-RU"/>
        </w:rPr>
      </w:pPr>
      <w:r w:rsidRPr="00AD3120">
        <w:rPr>
          <w:b/>
          <w:noProof w:val="0"/>
          <w:lang w:val="ro-MD" w:eastAsia="ru-RU"/>
        </w:rPr>
        <w:t xml:space="preserve">Locul deschiderii ofertelor: </w:t>
      </w:r>
      <w:r w:rsidR="00F43DCB" w:rsidRPr="00AD3120">
        <w:rPr>
          <w:b/>
          <w:i/>
          <w:noProof w:val="0"/>
          <w:u w:val="single"/>
          <w:lang w:val="ro-MD" w:eastAsia="ru-RU"/>
        </w:rPr>
        <w:t>SIA RSAP</w:t>
      </w:r>
    </w:p>
    <w:p w14:paraId="75C39C79" w14:textId="511FF095" w:rsidR="00BE362C" w:rsidRPr="00AD3120" w:rsidRDefault="006E2EBA" w:rsidP="00DB34E6">
      <w:pPr>
        <w:tabs>
          <w:tab w:val="right" w:pos="426"/>
        </w:tabs>
        <w:spacing w:before="120"/>
        <w:ind w:right="-569"/>
        <w:jc w:val="both"/>
        <w:rPr>
          <w:b/>
          <w:i/>
          <w:noProof w:val="0"/>
          <w:lang w:val="ro-MD" w:eastAsia="ru-RU"/>
        </w:rPr>
      </w:pPr>
      <w:r w:rsidRPr="00AD3120">
        <w:rPr>
          <w:b/>
          <w:i/>
          <w:noProof w:val="0"/>
          <w:lang w:val="ro-MD" w:eastAsia="ru-RU"/>
        </w:rPr>
        <w:t xml:space="preserve">        </w:t>
      </w:r>
      <w:r w:rsidR="00BE362C" w:rsidRPr="00AD3120">
        <w:rPr>
          <w:b/>
          <w:i/>
          <w:noProof w:val="0"/>
          <w:lang w:val="ro-MD" w:eastAsia="ru-RU"/>
        </w:rPr>
        <w:t>Ofertele înt</w:t>
      </w:r>
      <w:r w:rsidR="00AD62DE" w:rsidRPr="00AD3120">
        <w:rPr>
          <w:b/>
          <w:i/>
          <w:noProof w:val="0"/>
          <w:lang w:val="ro-MD" w:eastAsia="ru-RU"/>
        </w:rPr>
        <w:t>â</w:t>
      </w:r>
      <w:r w:rsidR="00BE362C" w:rsidRPr="00AD3120">
        <w:rPr>
          <w:b/>
          <w:i/>
          <w:noProof w:val="0"/>
          <w:lang w:val="ro-MD" w:eastAsia="ru-RU"/>
        </w:rPr>
        <w:t xml:space="preserve">rziate vor fi respinse. </w:t>
      </w:r>
    </w:p>
    <w:p w14:paraId="0FBC42FC" w14:textId="27B2A181" w:rsidR="00B801E2" w:rsidRPr="00AD3120" w:rsidRDefault="00BE362C" w:rsidP="00DB34E6">
      <w:pPr>
        <w:numPr>
          <w:ilvl w:val="0"/>
          <w:numId w:val="3"/>
        </w:numPr>
        <w:shd w:val="clear" w:color="auto" w:fill="FFFFFF" w:themeFill="background1"/>
        <w:tabs>
          <w:tab w:val="right" w:pos="0"/>
        </w:tabs>
        <w:spacing w:before="120"/>
        <w:ind w:left="-426" w:right="-569" w:firstLine="0"/>
        <w:jc w:val="both"/>
        <w:rPr>
          <w:b/>
          <w:i/>
          <w:noProof w:val="0"/>
          <w:lang w:val="ro-MD" w:eastAsia="ru-RU"/>
        </w:rPr>
      </w:pPr>
      <w:r w:rsidRPr="00AD3120">
        <w:rPr>
          <w:b/>
          <w:noProof w:val="0"/>
          <w:lang w:val="ro-MD" w:eastAsia="ru-RU"/>
        </w:rPr>
        <w:t xml:space="preserve">Persoanele autorizate să asiste la deschiderea ofertelor: </w:t>
      </w:r>
      <w:r w:rsidR="00B801E2" w:rsidRPr="00AD3120">
        <w:rPr>
          <w:b/>
          <w:i/>
          <w:noProof w:val="0"/>
          <w:u w:val="single"/>
          <w:lang w:val="ro-MD" w:eastAsia="ru-RU"/>
        </w:rPr>
        <w:t>Ofertele vor fi depuse electronic prin intermediul SIA RSAP</w:t>
      </w:r>
    </w:p>
    <w:p w14:paraId="5A777DE6" w14:textId="65BC7882" w:rsidR="00BE362C" w:rsidRPr="00AD3120"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AD3120">
        <w:rPr>
          <w:b/>
          <w:noProof w:val="0"/>
          <w:lang w:val="ro-MD" w:eastAsia="ru-RU"/>
        </w:rPr>
        <w:t xml:space="preserve">Limba sau limbile în care trebuie redactate ofertele sau cererile de participare: </w:t>
      </w:r>
      <w:r w:rsidR="00D12EB3" w:rsidRPr="00AD3120">
        <w:rPr>
          <w:b/>
          <w:i/>
          <w:noProof w:val="0"/>
          <w:u w:val="single"/>
          <w:lang w:val="ro-MD" w:eastAsia="ru-RU"/>
        </w:rPr>
        <w:t>Limba de stat</w:t>
      </w:r>
    </w:p>
    <w:p w14:paraId="02FF4B48" w14:textId="30C5CF59" w:rsidR="00BE362C" w:rsidRPr="00AD3120" w:rsidRDefault="00BE362C" w:rsidP="00DB34E6">
      <w:pPr>
        <w:numPr>
          <w:ilvl w:val="0"/>
          <w:numId w:val="3"/>
        </w:numPr>
        <w:shd w:val="clear" w:color="auto" w:fill="FFFFFF" w:themeFill="background1"/>
        <w:tabs>
          <w:tab w:val="right" w:pos="0"/>
        </w:tabs>
        <w:spacing w:before="120"/>
        <w:ind w:left="-426" w:right="-569" w:firstLine="0"/>
        <w:jc w:val="both"/>
        <w:rPr>
          <w:noProof w:val="0"/>
          <w:sz w:val="20"/>
          <w:lang w:val="ro-MD" w:eastAsia="ru-RU"/>
        </w:rPr>
      </w:pPr>
      <w:r w:rsidRPr="00AD3120">
        <w:rPr>
          <w:b/>
          <w:noProof w:val="0"/>
          <w:lang w:val="ro-MD" w:eastAsia="ru-RU"/>
        </w:rPr>
        <w:t xml:space="preserve">Respectivul contract se referă la un proiect și/sau program finanțat din fonduri ale Uniunii Europene: </w:t>
      </w:r>
      <w:r w:rsidR="00B801E2" w:rsidRPr="00AD3120">
        <w:rPr>
          <w:b/>
          <w:i/>
          <w:noProof w:val="0"/>
          <w:u w:val="single"/>
          <w:lang w:val="ro-MD" w:eastAsia="ru-RU"/>
        </w:rPr>
        <w:t>nu se aplică</w:t>
      </w:r>
    </w:p>
    <w:p w14:paraId="16F7BF55" w14:textId="77777777" w:rsidR="00BE362C" w:rsidRPr="00AD3120"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AD3120">
        <w:rPr>
          <w:b/>
          <w:noProof w:val="0"/>
          <w:lang w:val="ro-MD" w:eastAsia="ru-RU"/>
        </w:rPr>
        <w:t xml:space="preserve">Denumirea și adresa organismului competent de soluționare a contestațiilor: </w:t>
      </w:r>
    </w:p>
    <w:p w14:paraId="3973DFDF" w14:textId="77777777" w:rsidR="00BE362C" w:rsidRPr="00AD3120" w:rsidRDefault="00BE362C" w:rsidP="00B801E2">
      <w:pPr>
        <w:shd w:val="clear" w:color="auto" w:fill="FFFFFF" w:themeFill="background1"/>
        <w:tabs>
          <w:tab w:val="right" w:pos="426"/>
        </w:tabs>
        <w:jc w:val="both"/>
        <w:rPr>
          <w:i/>
          <w:noProof w:val="0"/>
          <w:lang w:val="ro-MD" w:eastAsia="ru-RU"/>
        </w:rPr>
      </w:pPr>
      <w:r w:rsidRPr="00AD3120">
        <w:rPr>
          <w:i/>
          <w:noProof w:val="0"/>
          <w:lang w:val="ro-MD" w:eastAsia="ru-RU"/>
        </w:rPr>
        <w:t>Agenția Națională pentru Soluționarea Contestațiilor</w:t>
      </w:r>
    </w:p>
    <w:p w14:paraId="2D603D23" w14:textId="77777777" w:rsidR="00BE362C" w:rsidRPr="00AD3120" w:rsidRDefault="00BE362C" w:rsidP="00B801E2">
      <w:pPr>
        <w:shd w:val="clear" w:color="auto" w:fill="FFFFFF" w:themeFill="background1"/>
        <w:tabs>
          <w:tab w:val="right" w:pos="426"/>
        </w:tabs>
        <w:jc w:val="both"/>
        <w:rPr>
          <w:i/>
          <w:noProof w:val="0"/>
          <w:lang w:val="ro-MD" w:eastAsia="ru-RU"/>
        </w:rPr>
      </w:pPr>
      <w:r w:rsidRPr="00AD3120">
        <w:rPr>
          <w:i/>
          <w:noProof w:val="0"/>
          <w:lang w:val="ro-MD" w:eastAsia="ru-RU"/>
        </w:rPr>
        <w:t>Adresa: mun. Chișinău, bd. Ștefan cel Mare și Sfânt nr.124 (et.4), MD 2001;</w:t>
      </w:r>
    </w:p>
    <w:p w14:paraId="60163A5C" w14:textId="6FD70329" w:rsidR="00BE362C" w:rsidRPr="00AD3120" w:rsidRDefault="00BE362C" w:rsidP="00B801E2">
      <w:pPr>
        <w:shd w:val="clear" w:color="auto" w:fill="FFFFFF" w:themeFill="background1"/>
        <w:tabs>
          <w:tab w:val="right" w:pos="426"/>
        </w:tabs>
        <w:jc w:val="both"/>
        <w:rPr>
          <w:i/>
          <w:noProof w:val="0"/>
          <w:lang w:val="ro-MD" w:eastAsia="ru-RU"/>
        </w:rPr>
      </w:pPr>
      <w:r w:rsidRPr="00AD3120">
        <w:rPr>
          <w:i/>
          <w:noProof w:val="0"/>
          <w:lang w:val="ro-MD" w:eastAsia="ru-RU"/>
        </w:rPr>
        <w:t>Tel/Fax/email:</w:t>
      </w:r>
      <w:r w:rsidR="00FE38A6" w:rsidRPr="00AD3120">
        <w:rPr>
          <w:i/>
          <w:noProof w:val="0"/>
          <w:lang w:val="ro-MD" w:eastAsia="ru-RU"/>
        </w:rPr>
        <w:t xml:space="preserve"> </w:t>
      </w:r>
      <w:r w:rsidRPr="00AD3120">
        <w:rPr>
          <w:i/>
          <w:noProof w:val="0"/>
          <w:lang w:val="ro-MD" w:eastAsia="ru-RU"/>
        </w:rPr>
        <w:t>022-820 652, 022 820-651, contestatii@ansc.md</w:t>
      </w:r>
    </w:p>
    <w:p w14:paraId="4FC9C2AC" w14:textId="2F8E49C4" w:rsidR="00BE362C" w:rsidRPr="00AD3120"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AD3120">
        <w:rPr>
          <w:b/>
          <w:noProof w:val="0"/>
          <w:lang w:val="ro-MD" w:eastAsia="ru-RU"/>
        </w:rPr>
        <w:t>Data (datele) șireferința (referințele) publicărilor anterioare în Jurnalul Oficial al Uniunii Europene privind contractul (contractele) la care se referă anunțul respectiv (dacă este cazul):</w:t>
      </w:r>
      <w:r w:rsidR="00B801E2" w:rsidRPr="00AD3120">
        <w:rPr>
          <w:b/>
          <w:noProof w:val="0"/>
          <w:lang w:val="ro-MD" w:eastAsia="ru-RU"/>
        </w:rPr>
        <w:t xml:space="preserve"> </w:t>
      </w:r>
      <w:r w:rsidR="00B801E2" w:rsidRPr="00AD3120">
        <w:rPr>
          <w:b/>
          <w:i/>
          <w:noProof w:val="0"/>
          <w:u w:val="single"/>
          <w:lang w:val="ro-MD" w:eastAsia="ru-RU"/>
        </w:rPr>
        <w:t>nu se aplică</w:t>
      </w:r>
    </w:p>
    <w:p w14:paraId="0A3E25DE" w14:textId="30E64D09" w:rsidR="00BE362C" w:rsidRPr="00AD3120"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AD3120">
        <w:rPr>
          <w:b/>
          <w:noProof w:val="0"/>
          <w:lang w:val="ro-MD" w:eastAsia="ru-RU"/>
        </w:rPr>
        <w:t>În cazul achizițiilor periodice, calendarul estimat pentru publicarea anunțurilor viitoare</w:t>
      </w:r>
      <w:r w:rsidRPr="00AD3120">
        <w:rPr>
          <w:b/>
          <w:noProof w:val="0"/>
          <w:shd w:val="clear" w:color="auto" w:fill="FFFFFF" w:themeFill="background1"/>
          <w:lang w:val="ro-MD" w:eastAsia="ru-RU"/>
        </w:rPr>
        <w:t>:</w:t>
      </w:r>
      <w:r w:rsidR="00B801E2" w:rsidRPr="00AD3120">
        <w:rPr>
          <w:b/>
          <w:noProof w:val="0"/>
          <w:shd w:val="clear" w:color="auto" w:fill="FFFFFF" w:themeFill="background1"/>
          <w:lang w:val="ro-MD" w:eastAsia="ru-RU"/>
        </w:rPr>
        <w:t xml:space="preserve"> </w:t>
      </w:r>
      <w:r w:rsidR="00B801E2" w:rsidRPr="00AD3120">
        <w:rPr>
          <w:b/>
          <w:i/>
          <w:noProof w:val="0"/>
          <w:u w:val="single"/>
          <w:lang w:val="ro-MD" w:eastAsia="ru-RU"/>
        </w:rPr>
        <w:t>nu se aplică</w:t>
      </w:r>
      <w:r w:rsidR="00B801E2" w:rsidRPr="00AD3120">
        <w:rPr>
          <w:b/>
          <w:noProof w:val="0"/>
          <w:shd w:val="clear" w:color="auto" w:fill="FFFFFF" w:themeFill="background1"/>
          <w:lang w:val="ro-MD" w:eastAsia="ru-RU"/>
        </w:rPr>
        <w:t xml:space="preserve"> </w:t>
      </w:r>
    </w:p>
    <w:p w14:paraId="0D3F5FE9" w14:textId="10329E54" w:rsidR="00BE362C" w:rsidRPr="00AD3120"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AD3120">
        <w:rPr>
          <w:b/>
          <w:noProof w:val="0"/>
          <w:lang w:val="ro-MD" w:eastAsia="ru-RU"/>
        </w:rPr>
        <w:t>Data publicării anunțului de intenție sau, după caz, precizarea că nu a fost publicat un astfel de</w:t>
      </w:r>
      <w:r w:rsidR="00FE38A6" w:rsidRPr="00AD3120">
        <w:rPr>
          <w:b/>
          <w:noProof w:val="0"/>
          <w:lang w:val="ro-MD" w:eastAsia="ru-RU"/>
        </w:rPr>
        <w:t xml:space="preserve"> </w:t>
      </w:r>
      <w:r w:rsidR="00093AE5" w:rsidRPr="00AD3120">
        <w:rPr>
          <w:b/>
          <w:noProof w:val="0"/>
          <w:shd w:val="clear" w:color="auto" w:fill="FFFFFF" w:themeFill="background1"/>
          <w:lang w:val="ro-MD" w:eastAsia="ru-RU"/>
        </w:rPr>
        <w:t>a</w:t>
      </w:r>
      <w:r w:rsidR="00F85591" w:rsidRPr="00AD3120">
        <w:rPr>
          <w:b/>
          <w:noProof w:val="0"/>
          <w:shd w:val="clear" w:color="auto" w:fill="FFFFFF" w:themeFill="background1"/>
          <w:lang w:val="ro-MD" w:eastAsia="ru-RU"/>
        </w:rPr>
        <w:t xml:space="preserve">nunţ: </w:t>
      </w:r>
      <w:r w:rsidR="00DB34E6" w:rsidRPr="00AD3120">
        <w:rPr>
          <w:b/>
          <w:i/>
          <w:noProof w:val="0"/>
          <w:u w:val="single"/>
          <w:lang w:val="ro-MD" w:eastAsia="ru-RU"/>
        </w:rPr>
        <w:t>n</w:t>
      </w:r>
      <w:r w:rsidR="00F85591" w:rsidRPr="00AD3120">
        <w:rPr>
          <w:b/>
          <w:i/>
          <w:noProof w:val="0"/>
          <w:u w:val="single"/>
          <w:lang w:val="ro-MD" w:eastAsia="ru-RU"/>
        </w:rPr>
        <w:t xml:space="preserve">u a fost publicat un astfel de </w:t>
      </w:r>
      <w:r w:rsidR="00DB34E6" w:rsidRPr="00AD3120">
        <w:rPr>
          <w:b/>
          <w:i/>
          <w:noProof w:val="0"/>
          <w:u w:val="single"/>
          <w:shd w:val="clear" w:color="auto" w:fill="FFFFFF" w:themeFill="background1"/>
          <w:lang w:val="ro-MD" w:eastAsia="ru-RU"/>
        </w:rPr>
        <w:t>anunţ</w:t>
      </w:r>
    </w:p>
    <w:p w14:paraId="534F3234" w14:textId="54FCA850" w:rsidR="00BE362C" w:rsidRPr="00AD3120"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AD3120">
        <w:rPr>
          <w:b/>
          <w:noProof w:val="0"/>
          <w:lang w:val="ro-MD" w:eastAsia="ru-RU"/>
        </w:rPr>
        <w:t>Data transmiterii spre publicare a anunțului de participar</w:t>
      </w:r>
      <w:r w:rsidRPr="00AD3120">
        <w:rPr>
          <w:b/>
          <w:noProof w:val="0"/>
          <w:shd w:val="clear" w:color="auto" w:fill="FFFFFF" w:themeFill="background1"/>
          <w:lang w:val="ro-MD" w:eastAsia="ru-RU"/>
        </w:rPr>
        <w:t>e</w:t>
      </w:r>
      <w:r w:rsidR="000B4011" w:rsidRPr="00AD3120">
        <w:rPr>
          <w:b/>
          <w:noProof w:val="0"/>
          <w:shd w:val="clear" w:color="auto" w:fill="FFFFFF" w:themeFill="background1"/>
          <w:lang w:val="ro-MD" w:eastAsia="ru-RU"/>
        </w:rPr>
        <w:t xml:space="preserve">: </w:t>
      </w:r>
      <w:r w:rsidR="000B4011" w:rsidRPr="00AD3120">
        <w:rPr>
          <w:b/>
          <w:i/>
          <w:noProof w:val="0"/>
          <w:u w:val="single"/>
          <w:shd w:val="clear" w:color="auto" w:fill="FFFFFF" w:themeFill="background1"/>
          <w:lang w:val="ro-MD" w:eastAsia="ru-RU"/>
        </w:rPr>
        <w:t xml:space="preserve">Conform </w:t>
      </w:r>
      <w:r w:rsidR="000B4011" w:rsidRPr="00AD3120">
        <w:rPr>
          <w:b/>
          <w:i/>
          <w:noProof w:val="0"/>
          <w:u w:val="single"/>
          <w:lang w:val="ro-MD" w:eastAsia="ru-RU"/>
        </w:rPr>
        <w:t>SIA RSAP</w:t>
      </w:r>
    </w:p>
    <w:p w14:paraId="2045D673" w14:textId="77777777" w:rsidR="00BE362C" w:rsidRPr="00AD3120"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AD3120">
        <w:rPr>
          <w:b/>
          <w:noProof w:val="0"/>
          <w:lang w:val="ro-MD" w:eastAsia="ru-RU"/>
        </w:rPr>
        <w:t>În cadrul procedurii de achiziție publică se va utiliza/accepta:</w:t>
      </w:r>
    </w:p>
    <w:tbl>
      <w:tblPr>
        <w:tblStyle w:val="Grigliatabella2"/>
        <w:tblW w:w="10491" w:type="dxa"/>
        <w:tblInd w:w="-431" w:type="dxa"/>
        <w:shd w:val="clear" w:color="auto" w:fill="FFFFFF" w:themeFill="background1"/>
        <w:tblLook w:val="04A0" w:firstRow="1" w:lastRow="0" w:firstColumn="1" w:lastColumn="0" w:noHBand="0" w:noVBand="1"/>
      </w:tblPr>
      <w:tblGrid>
        <w:gridCol w:w="7089"/>
        <w:gridCol w:w="3402"/>
      </w:tblGrid>
      <w:tr w:rsidR="004B6087" w:rsidRPr="00AD3120" w14:paraId="7CE1A222" w14:textId="77777777" w:rsidTr="00DB34E6">
        <w:tc>
          <w:tcPr>
            <w:tcW w:w="7089" w:type="dxa"/>
            <w:shd w:val="clear" w:color="auto" w:fill="FFFFFF" w:themeFill="background1"/>
          </w:tcPr>
          <w:p w14:paraId="3240C049" w14:textId="77777777" w:rsidR="00BE362C" w:rsidRPr="00AD3120" w:rsidRDefault="00BE362C" w:rsidP="00BE362C">
            <w:pPr>
              <w:shd w:val="clear" w:color="auto" w:fill="FFFFFF" w:themeFill="background1"/>
              <w:tabs>
                <w:tab w:val="right" w:pos="426"/>
              </w:tabs>
              <w:rPr>
                <w:b/>
                <w:noProof w:val="0"/>
                <w:lang w:val="ro-MD" w:eastAsia="ru-RU"/>
              </w:rPr>
            </w:pPr>
            <w:r w:rsidRPr="00AD3120">
              <w:rPr>
                <w:b/>
                <w:noProof w:val="0"/>
                <w:lang w:val="ro-MD" w:eastAsia="ru-RU"/>
              </w:rPr>
              <w:lastRenderedPageBreak/>
              <w:t>Denumirea instrumentului electronic</w:t>
            </w:r>
          </w:p>
        </w:tc>
        <w:tc>
          <w:tcPr>
            <w:tcW w:w="3402" w:type="dxa"/>
            <w:shd w:val="clear" w:color="auto" w:fill="FFFFFF" w:themeFill="background1"/>
          </w:tcPr>
          <w:p w14:paraId="791D876F" w14:textId="77777777" w:rsidR="00BE362C" w:rsidRPr="00AD3120" w:rsidRDefault="00BE362C" w:rsidP="00BE362C">
            <w:pPr>
              <w:shd w:val="clear" w:color="auto" w:fill="FFFFFF" w:themeFill="background1"/>
              <w:tabs>
                <w:tab w:val="right" w:pos="426"/>
              </w:tabs>
              <w:rPr>
                <w:b/>
                <w:noProof w:val="0"/>
                <w:lang w:val="ro-MD" w:eastAsia="ru-RU"/>
              </w:rPr>
            </w:pPr>
            <w:r w:rsidRPr="00AD3120">
              <w:rPr>
                <w:b/>
                <w:noProof w:val="0"/>
                <w:lang w:val="ro-MD" w:eastAsia="ru-RU"/>
              </w:rPr>
              <w:t>Se va utiliza/accepta sau nu</w:t>
            </w:r>
          </w:p>
        </w:tc>
      </w:tr>
      <w:tr w:rsidR="004B6087" w:rsidRPr="00AD3120" w14:paraId="6965C240" w14:textId="77777777" w:rsidTr="00DB34E6">
        <w:tc>
          <w:tcPr>
            <w:tcW w:w="7089" w:type="dxa"/>
            <w:shd w:val="clear" w:color="auto" w:fill="FFFFFF" w:themeFill="background1"/>
          </w:tcPr>
          <w:p w14:paraId="7715F972" w14:textId="77777777" w:rsidR="00BE362C" w:rsidRPr="00AD3120" w:rsidRDefault="00BE362C" w:rsidP="00BE362C">
            <w:pPr>
              <w:shd w:val="clear" w:color="auto" w:fill="FFFFFF" w:themeFill="background1"/>
              <w:tabs>
                <w:tab w:val="right" w:pos="426"/>
              </w:tabs>
              <w:rPr>
                <w:noProof w:val="0"/>
                <w:lang w:val="ro-MD" w:eastAsia="ru-RU"/>
              </w:rPr>
            </w:pPr>
            <w:r w:rsidRPr="00AD3120">
              <w:rPr>
                <w:noProof w:val="0"/>
                <w:lang w:val="ro-MD" w:eastAsia="ru-RU"/>
              </w:rPr>
              <w:t>depunerea electronică a ofertelor sau a cererilor de participare</w:t>
            </w:r>
          </w:p>
        </w:tc>
        <w:tc>
          <w:tcPr>
            <w:tcW w:w="3402" w:type="dxa"/>
            <w:shd w:val="clear" w:color="auto" w:fill="FFFFFF" w:themeFill="background1"/>
          </w:tcPr>
          <w:p w14:paraId="210F7770" w14:textId="55FF19C3" w:rsidR="00BE362C" w:rsidRPr="00AD3120" w:rsidRDefault="00133326" w:rsidP="00BE362C">
            <w:pPr>
              <w:shd w:val="clear" w:color="auto" w:fill="FFFFFF" w:themeFill="background1"/>
              <w:tabs>
                <w:tab w:val="right" w:pos="426"/>
              </w:tabs>
              <w:rPr>
                <w:noProof w:val="0"/>
                <w:lang w:val="ro-MD" w:eastAsia="ru-RU"/>
              </w:rPr>
            </w:pPr>
            <w:r w:rsidRPr="00AD3120">
              <w:rPr>
                <w:noProof w:val="0"/>
                <w:lang w:val="ro-MD" w:eastAsia="ru-RU"/>
              </w:rPr>
              <w:t>Da</w:t>
            </w:r>
          </w:p>
        </w:tc>
      </w:tr>
      <w:tr w:rsidR="004B6087" w:rsidRPr="00AD3120" w14:paraId="33FEFD82" w14:textId="77777777" w:rsidTr="00DB34E6">
        <w:tc>
          <w:tcPr>
            <w:tcW w:w="7089" w:type="dxa"/>
            <w:shd w:val="clear" w:color="auto" w:fill="FFFFFF" w:themeFill="background1"/>
          </w:tcPr>
          <w:p w14:paraId="7FDA04C9" w14:textId="77777777" w:rsidR="00BE362C" w:rsidRPr="00AD3120" w:rsidRDefault="00BE362C" w:rsidP="00BE362C">
            <w:pPr>
              <w:shd w:val="clear" w:color="auto" w:fill="FFFFFF" w:themeFill="background1"/>
              <w:tabs>
                <w:tab w:val="right" w:pos="426"/>
              </w:tabs>
              <w:rPr>
                <w:noProof w:val="0"/>
                <w:lang w:val="ro-MD" w:eastAsia="ru-RU"/>
              </w:rPr>
            </w:pPr>
            <w:r w:rsidRPr="00AD3120">
              <w:rPr>
                <w:noProof w:val="0"/>
                <w:lang w:val="ro-MD" w:eastAsia="ru-RU"/>
              </w:rPr>
              <w:t>sistemul de comenzi electronice</w:t>
            </w:r>
          </w:p>
        </w:tc>
        <w:tc>
          <w:tcPr>
            <w:tcW w:w="3402" w:type="dxa"/>
            <w:shd w:val="clear" w:color="auto" w:fill="FFFFFF" w:themeFill="background1"/>
          </w:tcPr>
          <w:p w14:paraId="69F696AB" w14:textId="55548D03" w:rsidR="00BE362C" w:rsidRPr="00AD3120" w:rsidRDefault="002B73CC" w:rsidP="00BE362C">
            <w:pPr>
              <w:shd w:val="clear" w:color="auto" w:fill="FFFFFF" w:themeFill="background1"/>
              <w:tabs>
                <w:tab w:val="right" w:pos="426"/>
              </w:tabs>
              <w:rPr>
                <w:noProof w:val="0"/>
                <w:lang w:val="ro-MD" w:eastAsia="ru-RU"/>
              </w:rPr>
            </w:pPr>
            <w:r w:rsidRPr="00AD3120">
              <w:rPr>
                <w:noProof w:val="0"/>
                <w:lang w:val="ro-MD" w:eastAsia="ru-RU"/>
              </w:rPr>
              <w:t>Nu</w:t>
            </w:r>
          </w:p>
        </w:tc>
      </w:tr>
      <w:tr w:rsidR="004B6087" w:rsidRPr="00AD3120" w14:paraId="67B17268" w14:textId="77777777" w:rsidTr="00DB34E6">
        <w:tc>
          <w:tcPr>
            <w:tcW w:w="7089" w:type="dxa"/>
            <w:shd w:val="clear" w:color="auto" w:fill="FFFFFF" w:themeFill="background1"/>
          </w:tcPr>
          <w:p w14:paraId="58502078" w14:textId="77777777" w:rsidR="00BE362C" w:rsidRPr="00AD3120" w:rsidRDefault="00BE362C" w:rsidP="00BE362C">
            <w:pPr>
              <w:shd w:val="clear" w:color="auto" w:fill="FFFFFF" w:themeFill="background1"/>
              <w:tabs>
                <w:tab w:val="right" w:pos="426"/>
              </w:tabs>
              <w:rPr>
                <w:noProof w:val="0"/>
                <w:lang w:val="ro-MD" w:eastAsia="ru-RU"/>
              </w:rPr>
            </w:pPr>
            <w:r w:rsidRPr="00AD3120">
              <w:rPr>
                <w:noProof w:val="0"/>
                <w:lang w:val="ro-MD" w:eastAsia="ru-RU"/>
              </w:rPr>
              <w:t>facturarea electronică</w:t>
            </w:r>
          </w:p>
        </w:tc>
        <w:tc>
          <w:tcPr>
            <w:tcW w:w="3402" w:type="dxa"/>
            <w:shd w:val="clear" w:color="auto" w:fill="FFFFFF" w:themeFill="background1"/>
          </w:tcPr>
          <w:p w14:paraId="14FA76EF" w14:textId="0A1765E4" w:rsidR="00BE362C" w:rsidRPr="00AD3120" w:rsidRDefault="00133326" w:rsidP="00BE362C">
            <w:pPr>
              <w:shd w:val="clear" w:color="auto" w:fill="FFFFFF" w:themeFill="background1"/>
              <w:tabs>
                <w:tab w:val="right" w:pos="426"/>
              </w:tabs>
              <w:rPr>
                <w:noProof w:val="0"/>
                <w:lang w:val="ro-MD" w:eastAsia="ru-RU"/>
              </w:rPr>
            </w:pPr>
            <w:r w:rsidRPr="00AD3120">
              <w:rPr>
                <w:noProof w:val="0"/>
                <w:lang w:val="ro-MD" w:eastAsia="ru-RU"/>
              </w:rPr>
              <w:t>Da</w:t>
            </w:r>
          </w:p>
        </w:tc>
      </w:tr>
      <w:tr w:rsidR="004B6087" w:rsidRPr="00AD3120" w14:paraId="57FEAAB3" w14:textId="77777777" w:rsidTr="00DB34E6">
        <w:trPr>
          <w:trHeight w:val="77"/>
        </w:trPr>
        <w:tc>
          <w:tcPr>
            <w:tcW w:w="7089" w:type="dxa"/>
            <w:shd w:val="clear" w:color="auto" w:fill="FFFFFF" w:themeFill="background1"/>
          </w:tcPr>
          <w:p w14:paraId="1D7EF9D8" w14:textId="77777777" w:rsidR="00BE362C" w:rsidRPr="00AD3120" w:rsidRDefault="00BE362C" w:rsidP="00BE362C">
            <w:pPr>
              <w:shd w:val="clear" w:color="auto" w:fill="FFFFFF" w:themeFill="background1"/>
              <w:tabs>
                <w:tab w:val="right" w:pos="426"/>
              </w:tabs>
              <w:rPr>
                <w:noProof w:val="0"/>
                <w:lang w:val="ro-MD" w:eastAsia="ru-RU"/>
              </w:rPr>
            </w:pPr>
            <w:r w:rsidRPr="00AD3120">
              <w:rPr>
                <w:noProof w:val="0"/>
                <w:lang w:val="ro-MD" w:eastAsia="ru-RU"/>
              </w:rPr>
              <w:t>plățile electronice</w:t>
            </w:r>
          </w:p>
        </w:tc>
        <w:tc>
          <w:tcPr>
            <w:tcW w:w="3402" w:type="dxa"/>
            <w:shd w:val="clear" w:color="auto" w:fill="FFFFFF" w:themeFill="background1"/>
          </w:tcPr>
          <w:p w14:paraId="2B4382D3" w14:textId="3EAC9E11" w:rsidR="00BE362C" w:rsidRPr="00AD3120" w:rsidRDefault="00133326" w:rsidP="00BE362C">
            <w:pPr>
              <w:shd w:val="clear" w:color="auto" w:fill="FFFFFF" w:themeFill="background1"/>
              <w:tabs>
                <w:tab w:val="right" w:pos="426"/>
              </w:tabs>
              <w:rPr>
                <w:noProof w:val="0"/>
                <w:lang w:val="ro-MD" w:eastAsia="ru-RU"/>
              </w:rPr>
            </w:pPr>
            <w:r w:rsidRPr="00AD3120">
              <w:rPr>
                <w:noProof w:val="0"/>
                <w:lang w:val="ro-MD" w:eastAsia="ru-RU"/>
              </w:rPr>
              <w:t>Da</w:t>
            </w:r>
          </w:p>
        </w:tc>
      </w:tr>
    </w:tbl>
    <w:p w14:paraId="5FE76AE5" w14:textId="3C7682C5" w:rsidR="00BE362C" w:rsidRPr="00AD3120" w:rsidRDefault="00BE362C" w:rsidP="00DB34E6">
      <w:pPr>
        <w:numPr>
          <w:ilvl w:val="0"/>
          <w:numId w:val="3"/>
        </w:numPr>
        <w:shd w:val="clear" w:color="auto" w:fill="FFFFFF" w:themeFill="background1"/>
        <w:spacing w:before="120"/>
        <w:ind w:left="-426" w:right="-569" w:firstLine="0"/>
        <w:jc w:val="both"/>
        <w:rPr>
          <w:b/>
          <w:noProof w:val="0"/>
          <w:lang w:val="ro-MD" w:eastAsia="ru-RU"/>
        </w:rPr>
      </w:pPr>
      <w:r w:rsidRPr="00AD3120">
        <w:rPr>
          <w:b/>
          <w:noProof w:val="0"/>
          <w:lang w:val="ro-MD" w:eastAsia="ru-RU"/>
        </w:rPr>
        <w:t>Contractul intră sub incidența Acordului privind achizițiile guvernamentale al Organizației Mondiale a Comerțului (numai în cazul anunțurilor transmise spre publicare în Jurnalu</w:t>
      </w:r>
      <w:r w:rsidR="00C71E89" w:rsidRPr="00AD3120">
        <w:rPr>
          <w:b/>
          <w:noProof w:val="0"/>
          <w:lang w:val="ro-MD" w:eastAsia="ru-RU"/>
        </w:rPr>
        <w:t>l Oficial al Uniunii Europene):</w:t>
      </w:r>
      <w:r w:rsidR="007B3BC5" w:rsidRPr="00AD3120">
        <w:rPr>
          <w:b/>
          <w:noProof w:val="0"/>
          <w:lang w:val="ro-MD" w:eastAsia="ru-RU"/>
        </w:rPr>
        <w:t xml:space="preserve"> </w:t>
      </w:r>
      <w:r w:rsidR="007B3BC5" w:rsidRPr="00AD3120">
        <w:rPr>
          <w:b/>
          <w:i/>
          <w:noProof w:val="0"/>
          <w:u w:val="single"/>
          <w:shd w:val="clear" w:color="auto" w:fill="FFFFFF" w:themeFill="background1"/>
          <w:lang w:val="ro-MD" w:eastAsia="ru-RU"/>
        </w:rPr>
        <w:t>nu se aplică</w:t>
      </w:r>
    </w:p>
    <w:p w14:paraId="387292F9" w14:textId="77777777" w:rsidR="00BE362C" w:rsidRPr="00AD3120" w:rsidRDefault="00BE362C" w:rsidP="00DB34E6">
      <w:pPr>
        <w:numPr>
          <w:ilvl w:val="0"/>
          <w:numId w:val="3"/>
        </w:numPr>
        <w:shd w:val="clear" w:color="auto" w:fill="FFFFFF" w:themeFill="background1"/>
        <w:spacing w:before="120"/>
        <w:ind w:left="-426" w:right="-569" w:firstLine="0"/>
        <w:rPr>
          <w:b/>
          <w:noProof w:val="0"/>
          <w:lang w:val="ro-MD" w:eastAsia="ru-RU"/>
        </w:rPr>
      </w:pPr>
      <w:r w:rsidRPr="00AD3120">
        <w:rPr>
          <w:b/>
          <w:noProof w:val="0"/>
          <w:lang w:val="ro-MD" w:eastAsia="ru-RU"/>
        </w:rPr>
        <w:t xml:space="preserve">Alte informații relevante: </w:t>
      </w:r>
      <w:r w:rsidRPr="00AD3120">
        <w:rPr>
          <w:b/>
          <w:noProof w:val="0"/>
          <w:shd w:val="clear" w:color="auto" w:fill="FFFFFF" w:themeFill="background1"/>
          <w:lang w:val="ro-MD" w:eastAsia="ru-RU"/>
        </w:rPr>
        <w:t>____________________________________________________</w:t>
      </w:r>
    </w:p>
    <w:p w14:paraId="1E7D3B31" w14:textId="77777777" w:rsidR="00BE362C" w:rsidRPr="00AD3120" w:rsidRDefault="00BE362C" w:rsidP="00BE362C">
      <w:pPr>
        <w:shd w:val="clear" w:color="auto" w:fill="FFFFFF" w:themeFill="background1"/>
        <w:spacing w:before="120" w:after="120"/>
        <w:rPr>
          <w:b/>
          <w:noProof w:val="0"/>
          <w:lang w:val="ro-MD" w:eastAsia="ru-RU"/>
        </w:rPr>
      </w:pPr>
    </w:p>
    <w:p w14:paraId="45548D62" w14:textId="77777777" w:rsidR="00BE362C" w:rsidRPr="00AD3120" w:rsidRDefault="00BE362C" w:rsidP="00BE362C">
      <w:pPr>
        <w:shd w:val="clear" w:color="auto" w:fill="FFFFFF" w:themeFill="background1"/>
        <w:spacing w:before="120" w:after="120"/>
        <w:rPr>
          <w:b/>
          <w:noProof w:val="0"/>
          <w:lang w:val="ro-MD" w:eastAsia="ru-RU"/>
        </w:rPr>
      </w:pPr>
    </w:p>
    <w:p w14:paraId="52311484" w14:textId="2A1EE9EC" w:rsidR="00B65C93" w:rsidRPr="00AD3120" w:rsidRDefault="00BE362C" w:rsidP="00C179E9">
      <w:pPr>
        <w:shd w:val="clear" w:color="auto" w:fill="FFFFFF" w:themeFill="background1"/>
        <w:tabs>
          <w:tab w:val="left" w:pos="284"/>
          <w:tab w:val="left" w:pos="426"/>
          <w:tab w:val="decimal" w:pos="8364"/>
        </w:tabs>
        <w:spacing w:line="276" w:lineRule="auto"/>
        <w:ind w:left="-284" w:right="-144" w:firstLine="284"/>
        <w:rPr>
          <w:b/>
          <w:bCs/>
          <w:lang w:val="ro-MD"/>
        </w:rPr>
      </w:pPr>
      <w:r w:rsidRPr="00AD3120">
        <w:rPr>
          <w:b/>
          <w:noProof w:val="0"/>
          <w:lang w:val="ro-MD" w:eastAsia="ru-RU"/>
        </w:rPr>
        <w:t>C</w:t>
      </w:r>
      <w:r w:rsidR="00C66A19" w:rsidRPr="00AD3120">
        <w:rPr>
          <w:b/>
          <w:noProof w:val="0"/>
          <w:lang w:val="ro-MD" w:eastAsia="ru-RU"/>
        </w:rPr>
        <w:t xml:space="preserve">onducătorul grupului de lucru: </w:t>
      </w:r>
      <w:r w:rsidR="00C8361E" w:rsidRPr="00AD3120">
        <w:rPr>
          <w:b/>
          <w:noProof w:val="0"/>
          <w:lang w:val="ro-MD" w:eastAsia="ru-RU"/>
        </w:rPr>
        <w:t>Liviu PARFENE</w:t>
      </w:r>
      <w:r w:rsidR="00584154" w:rsidRPr="00AD3120">
        <w:rPr>
          <w:b/>
          <w:noProof w:val="0"/>
          <w:lang w:val="ro-MD" w:eastAsia="ru-RU"/>
        </w:rPr>
        <w:t xml:space="preserve"> _______________</w:t>
      </w:r>
      <w:bookmarkEnd w:id="0"/>
    </w:p>
    <w:sectPr w:rsidR="00B65C93" w:rsidRPr="00AD3120" w:rsidSect="00B325A8">
      <w:footerReference w:type="default" r:id="rId9"/>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D122A9" w14:textId="77777777" w:rsidR="001B1DFD" w:rsidRDefault="001B1DFD" w:rsidP="00A20ACF">
      <w:r>
        <w:separator/>
      </w:r>
    </w:p>
  </w:endnote>
  <w:endnote w:type="continuationSeparator" w:id="0">
    <w:p w14:paraId="47FB8576" w14:textId="77777777" w:rsidR="001B1DFD" w:rsidRDefault="001B1D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rPr>
        <w:sz w:val="20"/>
      </w:rPr>
    </w:sdtEndPr>
    <w:sdtContent>
      <w:p w14:paraId="16FD1D34" w14:textId="4DB06EB5" w:rsidR="008F1D40" w:rsidRPr="00C179E9" w:rsidRDefault="008F1D40">
        <w:pPr>
          <w:pStyle w:val="a4"/>
          <w:jc w:val="right"/>
          <w:rPr>
            <w:sz w:val="20"/>
          </w:rPr>
        </w:pPr>
        <w:r w:rsidRPr="00C179E9">
          <w:rPr>
            <w:sz w:val="20"/>
          </w:rPr>
          <w:fldChar w:fldCharType="begin"/>
        </w:r>
        <w:r w:rsidRPr="00C179E9">
          <w:rPr>
            <w:sz w:val="20"/>
          </w:rPr>
          <w:instrText xml:space="preserve"> PAGE   \* MERGEFORMAT </w:instrText>
        </w:r>
        <w:r w:rsidRPr="00C179E9">
          <w:rPr>
            <w:sz w:val="20"/>
          </w:rPr>
          <w:fldChar w:fldCharType="separate"/>
        </w:r>
        <w:r w:rsidR="00712D84">
          <w:rPr>
            <w:sz w:val="20"/>
          </w:rPr>
          <w:t>3</w:t>
        </w:r>
        <w:r w:rsidRPr="00C179E9">
          <w:rPr>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0A0DF2" w14:textId="77777777" w:rsidR="001B1DFD" w:rsidRDefault="001B1DFD" w:rsidP="00A20ACF">
      <w:r>
        <w:separator/>
      </w:r>
    </w:p>
  </w:footnote>
  <w:footnote w:type="continuationSeparator" w:id="0">
    <w:p w14:paraId="2A1AC656" w14:textId="77777777" w:rsidR="001B1DFD" w:rsidRDefault="001B1DF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3E3D6768"/>
    <w:multiLevelType w:val="hybridMultilevel"/>
    <w:tmpl w:val="29EC9810"/>
    <w:lvl w:ilvl="0" w:tplc="12DCD636">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65D276C5"/>
    <w:multiLevelType w:val="hybridMultilevel"/>
    <w:tmpl w:val="1694B248"/>
    <w:lvl w:ilvl="0" w:tplc="61848816">
      <w:start w:val="553"/>
      <w:numFmt w:val="bullet"/>
      <w:lvlText w:val="-"/>
      <w:lvlJc w:val="left"/>
      <w:pPr>
        <w:ind w:left="720"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9"/>
  </w:num>
  <w:num w:numId="3">
    <w:abstractNumId w:val="5"/>
  </w:num>
  <w:num w:numId="4">
    <w:abstractNumId w:val="8"/>
  </w:num>
  <w:num w:numId="5">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87E"/>
    <w:rsid w:val="00000904"/>
    <w:rsid w:val="00000AA8"/>
    <w:rsid w:val="00002334"/>
    <w:rsid w:val="000047F9"/>
    <w:rsid w:val="00004C64"/>
    <w:rsid w:val="00005268"/>
    <w:rsid w:val="000061F8"/>
    <w:rsid w:val="00006D6D"/>
    <w:rsid w:val="00007454"/>
    <w:rsid w:val="00007B4F"/>
    <w:rsid w:val="00007E80"/>
    <w:rsid w:val="0001066E"/>
    <w:rsid w:val="00010CE7"/>
    <w:rsid w:val="00011320"/>
    <w:rsid w:val="00011759"/>
    <w:rsid w:val="0002022A"/>
    <w:rsid w:val="00020E05"/>
    <w:rsid w:val="00021BB8"/>
    <w:rsid w:val="00022311"/>
    <w:rsid w:val="00022B73"/>
    <w:rsid w:val="00022B7E"/>
    <w:rsid w:val="00022D87"/>
    <w:rsid w:val="00026A54"/>
    <w:rsid w:val="00027875"/>
    <w:rsid w:val="00030A1C"/>
    <w:rsid w:val="00031FB5"/>
    <w:rsid w:val="00032137"/>
    <w:rsid w:val="000323EB"/>
    <w:rsid w:val="00032ECE"/>
    <w:rsid w:val="00033577"/>
    <w:rsid w:val="00034203"/>
    <w:rsid w:val="000345E0"/>
    <w:rsid w:val="000347CA"/>
    <w:rsid w:val="00034B21"/>
    <w:rsid w:val="00034C2A"/>
    <w:rsid w:val="0003591A"/>
    <w:rsid w:val="00040C37"/>
    <w:rsid w:val="00040E78"/>
    <w:rsid w:val="00040EA0"/>
    <w:rsid w:val="0004344E"/>
    <w:rsid w:val="0004670D"/>
    <w:rsid w:val="00046CB6"/>
    <w:rsid w:val="00046CEA"/>
    <w:rsid w:val="00050E70"/>
    <w:rsid w:val="0005316F"/>
    <w:rsid w:val="00054AD8"/>
    <w:rsid w:val="00056649"/>
    <w:rsid w:val="00057F3A"/>
    <w:rsid w:val="00064810"/>
    <w:rsid w:val="00065C50"/>
    <w:rsid w:val="000673B5"/>
    <w:rsid w:val="00070491"/>
    <w:rsid w:val="0007146B"/>
    <w:rsid w:val="00071859"/>
    <w:rsid w:val="00072088"/>
    <w:rsid w:val="00072940"/>
    <w:rsid w:val="00073565"/>
    <w:rsid w:val="00073EB7"/>
    <w:rsid w:val="00073FF9"/>
    <w:rsid w:val="00074305"/>
    <w:rsid w:val="00080063"/>
    <w:rsid w:val="0008191D"/>
    <w:rsid w:val="00084198"/>
    <w:rsid w:val="000849A8"/>
    <w:rsid w:val="00085873"/>
    <w:rsid w:val="00087114"/>
    <w:rsid w:val="00087859"/>
    <w:rsid w:val="00087B46"/>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4011"/>
    <w:rsid w:val="000B5D92"/>
    <w:rsid w:val="000B70AD"/>
    <w:rsid w:val="000B73EB"/>
    <w:rsid w:val="000C00CF"/>
    <w:rsid w:val="000C1E79"/>
    <w:rsid w:val="000C1F66"/>
    <w:rsid w:val="000C352B"/>
    <w:rsid w:val="000C3C74"/>
    <w:rsid w:val="000C4255"/>
    <w:rsid w:val="000C470A"/>
    <w:rsid w:val="000C5DFB"/>
    <w:rsid w:val="000C6960"/>
    <w:rsid w:val="000D1C50"/>
    <w:rsid w:val="000D20B9"/>
    <w:rsid w:val="000D26B9"/>
    <w:rsid w:val="000D4488"/>
    <w:rsid w:val="000D4587"/>
    <w:rsid w:val="000D4758"/>
    <w:rsid w:val="000D5968"/>
    <w:rsid w:val="000D6DCD"/>
    <w:rsid w:val="000D7A3F"/>
    <w:rsid w:val="000E3E29"/>
    <w:rsid w:val="000E4AEA"/>
    <w:rsid w:val="000E4D7D"/>
    <w:rsid w:val="000E518B"/>
    <w:rsid w:val="000E53CE"/>
    <w:rsid w:val="000F13FE"/>
    <w:rsid w:val="000F1E35"/>
    <w:rsid w:val="000F36A9"/>
    <w:rsid w:val="000F52DC"/>
    <w:rsid w:val="000F5924"/>
    <w:rsid w:val="000F5A5D"/>
    <w:rsid w:val="000F650B"/>
    <w:rsid w:val="000F6CDC"/>
    <w:rsid w:val="000F7FA0"/>
    <w:rsid w:val="00101CBC"/>
    <w:rsid w:val="001034CC"/>
    <w:rsid w:val="00103B7C"/>
    <w:rsid w:val="00104432"/>
    <w:rsid w:val="00104A00"/>
    <w:rsid w:val="001066B3"/>
    <w:rsid w:val="00106AE6"/>
    <w:rsid w:val="001111F1"/>
    <w:rsid w:val="0011134B"/>
    <w:rsid w:val="00111546"/>
    <w:rsid w:val="00112F50"/>
    <w:rsid w:val="00113018"/>
    <w:rsid w:val="00113AB8"/>
    <w:rsid w:val="00113B5E"/>
    <w:rsid w:val="00115188"/>
    <w:rsid w:val="00115B7D"/>
    <w:rsid w:val="00116C35"/>
    <w:rsid w:val="00116CF2"/>
    <w:rsid w:val="0012160C"/>
    <w:rsid w:val="0012168F"/>
    <w:rsid w:val="00121CBA"/>
    <w:rsid w:val="001223E6"/>
    <w:rsid w:val="001233E8"/>
    <w:rsid w:val="00124D6E"/>
    <w:rsid w:val="00124F0D"/>
    <w:rsid w:val="00125D7D"/>
    <w:rsid w:val="00126834"/>
    <w:rsid w:val="00126F72"/>
    <w:rsid w:val="00127766"/>
    <w:rsid w:val="0012777D"/>
    <w:rsid w:val="001278C6"/>
    <w:rsid w:val="00127AD8"/>
    <w:rsid w:val="00130123"/>
    <w:rsid w:val="00130A49"/>
    <w:rsid w:val="0013117E"/>
    <w:rsid w:val="00133326"/>
    <w:rsid w:val="0013462B"/>
    <w:rsid w:val="001351B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ED7"/>
    <w:rsid w:val="00153412"/>
    <w:rsid w:val="0015414C"/>
    <w:rsid w:val="00154B34"/>
    <w:rsid w:val="00156CFC"/>
    <w:rsid w:val="0015798C"/>
    <w:rsid w:val="00160A28"/>
    <w:rsid w:val="00160DF3"/>
    <w:rsid w:val="00161393"/>
    <w:rsid w:val="001630DA"/>
    <w:rsid w:val="0016369C"/>
    <w:rsid w:val="00164565"/>
    <w:rsid w:val="001701DE"/>
    <w:rsid w:val="001704FB"/>
    <w:rsid w:val="001710E7"/>
    <w:rsid w:val="001718AE"/>
    <w:rsid w:val="00171A83"/>
    <w:rsid w:val="0017235C"/>
    <w:rsid w:val="00174C61"/>
    <w:rsid w:val="00174E5F"/>
    <w:rsid w:val="001763CD"/>
    <w:rsid w:val="0017664F"/>
    <w:rsid w:val="00177A21"/>
    <w:rsid w:val="00180212"/>
    <w:rsid w:val="00183358"/>
    <w:rsid w:val="00183D79"/>
    <w:rsid w:val="0018415A"/>
    <w:rsid w:val="00185148"/>
    <w:rsid w:val="001856BA"/>
    <w:rsid w:val="001866CB"/>
    <w:rsid w:val="001873A6"/>
    <w:rsid w:val="00187C0B"/>
    <w:rsid w:val="0019071C"/>
    <w:rsid w:val="00191F5E"/>
    <w:rsid w:val="00195966"/>
    <w:rsid w:val="0019642D"/>
    <w:rsid w:val="00196AB4"/>
    <w:rsid w:val="001A192A"/>
    <w:rsid w:val="001A19FD"/>
    <w:rsid w:val="001A1A16"/>
    <w:rsid w:val="001A2344"/>
    <w:rsid w:val="001A4150"/>
    <w:rsid w:val="001A4DB4"/>
    <w:rsid w:val="001A5517"/>
    <w:rsid w:val="001A5560"/>
    <w:rsid w:val="001A58C5"/>
    <w:rsid w:val="001A6043"/>
    <w:rsid w:val="001A6921"/>
    <w:rsid w:val="001A78E4"/>
    <w:rsid w:val="001B1B6D"/>
    <w:rsid w:val="001B1DFD"/>
    <w:rsid w:val="001B1E45"/>
    <w:rsid w:val="001B630A"/>
    <w:rsid w:val="001C03B0"/>
    <w:rsid w:val="001C1A32"/>
    <w:rsid w:val="001C32E9"/>
    <w:rsid w:val="001C3DC4"/>
    <w:rsid w:val="001C439F"/>
    <w:rsid w:val="001C4B99"/>
    <w:rsid w:val="001C4DFD"/>
    <w:rsid w:val="001C5A47"/>
    <w:rsid w:val="001C6D83"/>
    <w:rsid w:val="001D0242"/>
    <w:rsid w:val="001D0651"/>
    <w:rsid w:val="001D3039"/>
    <w:rsid w:val="001D3D6D"/>
    <w:rsid w:val="001D5966"/>
    <w:rsid w:val="001D5BBA"/>
    <w:rsid w:val="001D7219"/>
    <w:rsid w:val="001E29F8"/>
    <w:rsid w:val="001E7956"/>
    <w:rsid w:val="001F0EB9"/>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1B38"/>
    <w:rsid w:val="002221ED"/>
    <w:rsid w:val="0022237A"/>
    <w:rsid w:val="00222AFE"/>
    <w:rsid w:val="00222FD0"/>
    <w:rsid w:val="0022376E"/>
    <w:rsid w:val="00223D58"/>
    <w:rsid w:val="002242A0"/>
    <w:rsid w:val="0022479E"/>
    <w:rsid w:val="002253A6"/>
    <w:rsid w:val="002254BF"/>
    <w:rsid w:val="00225942"/>
    <w:rsid w:val="00226535"/>
    <w:rsid w:val="00227207"/>
    <w:rsid w:val="00227348"/>
    <w:rsid w:val="002301B1"/>
    <w:rsid w:val="00231831"/>
    <w:rsid w:val="00232D6D"/>
    <w:rsid w:val="00233538"/>
    <w:rsid w:val="00233954"/>
    <w:rsid w:val="00234775"/>
    <w:rsid w:val="00234A81"/>
    <w:rsid w:val="002359F7"/>
    <w:rsid w:val="00236214"/>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2F3"/>
    <w:rsid w:val="002A68CD"/>
    <w:rsid w:val="002A6E99"/>
    <w:rsid w:val="002A6F0C"/>
    <w:rsid w:val="002B06F5"/>
    <w:rsid w:val="002B1EFF"/>
    <w:rsid w:val="002B206B"/>
    <w:rsid w:val="002B3E6F"/>
    <w:rsid w:val="002B41C5"/>
    <w:rsid w:val="002B4280"/>
    <w:rsid w:val="002B4293"/>
    <w:rsid w:val="002B44B5"/>
    <w:rsid w:val="002B4D12"/>
    <w:rsid w:val="002B5DEF"/>
    <w:rsid w:val="002B624D"/>
    <w:rsid w:val="002B73CC"/>
    <w:rsid w:val="002B7A36"/>
    <w:rsid w:val="002C07A2"/>
    <w:rsid w:val="002C1C4F"/>
    <w:rsid w:val="002C2210"/>
    <w:rsid w:val="002C4803"/>
    <w:rsid w:val="002C4A92"/>
    <w:rsid w:val="002C7220"/>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A40"/>
    <w:rsid w:val="002F556B"/>
    <w:rsid w:val="002F638E"/>
    <w:rsid w:val="002F6A1E"/>
    <w:rsid w:val="00302287"/>
    <w:rsid w:val="00304694"/>
    <w:rsid w:val="0030652C"/>
    <w:rsid w:val="00311239"/>
    <w:rsid w:val="00312078"/>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62A"/>
    <w:rsid w:val="003465DA"/>
    <w:rsid w:val="00346B48"/>
    <w:rsid w:val="00350122"/>
    <w:rsid w:val="003506C9"/>
    <w:rsid w:val="0035258F"/>
    <w:rsid w:val="00352B05"/>
    <w:rsid w:val="003534BD"/>
    <w:rsid w:val="00355106"/>
    <w:rsid w:val="00355211"/>
    <w:rsid w:val="00356E1C"/>
    <w:rsid w:val="00357B7D"/>
    <w:rsid w:val="00357D23"/>
    <w:rsid w:val="0036022B"/>
    <w:rsid w:val="00360232"/>
    <w:rsid w:val="00361092"/>
    <w:rsid w:val="00361D56"/>
    <w:rsid w:val="0036564A"/>
    <w:rsid w:val="003665D4"/>
    <w:rsid w:val="00366B72"/>
    <w:rsid w:val="003705E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7662"/>
    <w:rsid w:val="003B0E90"/>
    <w:rsid w:val="003B124F"/>
    <w:rsid w:val="003B1C99"/>
    <w:rsid w:val="003B210E"/>
    <w:rsid w:val="003B4ACE"/>
    <w:rsid w:val="003B56EF"/>
    <w:rsid w:val="003B7698"/>
    <w:rsid w:val="003B7763"/>
    <w:rsid w:val="003B7F71"/>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413C"/>
    <w:rsid w:val="003E7B03"/>
    <w:rsid w:val="003F06E8"/>
    <w:rsid w:val="003F0C88"/>
    <w:rsid w:val="003F166F"/>
    <w:rsid w:val="003F2E01"/>
    <w:rsid w:val="003F589C"/>
    <w:rsid w:val="003F63A0"/>
    <w:rsid w:val="003F6B9C"/>
    <w:rsid w:val="003F6EE2"/>
    <w:rsid w:val="004001DE"/>
    <w:rsid w:val="00401517"/>
    <w:rsid w:val="00401E86"/>
    <w:rsid w:val="00401E90"/>
    <w:rsid w:val="00402CD8"/>
    <w:rsid w:val="004031FD"/>
    <w:rsid w:val="00404737"/>
    <w:rsid w:val="00404C0D"/>
    <w:rsid w:val="00404DE0"/>
    <w:rsid w:val="004056FF"/>
    <w:rsid w:val="0040639B"/>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E32"/>
    <w:rsid w:val="00431C83"/>
    <w:rsid w:val="004331E5"/>
    <w:rsid w:val="004334FF"/>
    <w:rsid w:val="004344C6"/>
    <w:rsid w:val="00436AFA"/>
    <w:rsid w:val="0044048B"/>
    <w:rsid w:val="004409EB"/>
    <w:rsid w:val="00442351"/>
    <w:rsid w:val="00442D67"/>
    <w:rsid w:val="00443325"/>
    <w:rsid w:val="00443BED"/>
    <w:rsid w:val="00444038"/>
    <w:rsid w:val="00444542"/>
    <w:rsid w:val="0044783C"/>
    <w:rsid w:val="00450A12"/>
    <w:rsid w:val="00451A22"/>
    <w:rsid w:val="00453E2A"/>
    <w:rsid w:val="00453E79"/>
    <w:rsid w:val="00455A94"/>
    <w:rsid w:val="004571B6"/>
    <w:rsid w:val="004576E2"/>
    <w:rsid w:val="00460653"/>
    <w:rsid w:val="00461DAC"/>
    <w:rsid w:val="00464994"/>
    <w:rsid w:val="00464A19"/>
    <w:rsid w:val="00467A64"/>
    <w:rsid w:val="004702B5"/>
    <w:rsid w:val="00475242"/>
    <w:rsid w:val="00475758"/>
    <w:rsid w:val="0047776F"/>
    <w:rsid w:val="00477FD2"/>
    <w:rsid w:val="00482E77"/>
    <w:rsid w:val="00483C4C"/>
    <w:rsid w:val="00484113"/>
    <w:rsid w:val="004856C0"/>
    <w:rsid w:val="00491A8B"/>
    <w:rsid w:val="004950B4"/>
    <w:rsid w:val="004967CB"/>
    <w:rsid w:val="00496AFA"/>
    <w:rsid w:val="004A0256"/>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5B1"/>
    <w:rsid w:val="004B36EF"/>
    <w:rsid w:val="004B3BFB"/>
    <w:rsid w:val="004B6087"/>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3EC"/>
    <w:rsid w:val="004E5EBB"/>
    <w:rsid w:val="004E625D"/>
    <w:rsid w:val="004F0C98"/>
    <w:rsid w:val="004F77F1"/>
    <w:rsid w:val="004F7F09"/>
    <w:rsid w:val="004F7FF9"/>
    <w:rsid w:val="005005A8"/>
    <w:rsid w:val="0050073C"/>
    <w:rsid w:val="00502EFF"/>
    <w:rsid w:val="0050458F"/>
    <w:rsid w:val="00507348"/>
    <w:rsid w:val="005076B6"/>
    <w:rsid w:val="00511092"/>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C0A"/>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58F"/>
    <w:rsid w:val="005805E6"/>
    <w:rsid w:val="00580D91"/>
    <w:rsid w:val="00582585"/>
    <w:rsid w:val="005827D9"/>
    <w:rsid w:val="00582ECA"/>
    <w:rsid w:val="00584154"/>
    <w:rsid w:val="00584ACB"/>
    <w:rsid w:val="00585937"/>
    <w:rsid w:val="005902D8"/>
    <w:rsid w:val="00590C16"/>
    <w:rsid w:val="00590EDE"/>
    <w:rsid w:val="00590F43"/>
    <w:rsid w:val="00591E90"/>
    <w:rsid w:val="00592775"/>
    <w:rsid w:val="00593D34"/>
    <w:rsid w:val="005970D4"/>
    <w:rsid w:val="00597903"/>
    <w:rsid w:val="005A13F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9D2"/>
    <w:rsid w:val="005B3BAD"/>
    <w:rsid w:val="005B4853"/>
    <w:rsid w:val="005B5149"/>
    <w:rsid w:val="005B666D"/>
    <w:rsid w:val="005B7743"/>
    <w:rsid w:val="005B7A36"/>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14B"/>
    <w:rsid w:val="005E1BB7"/>
    <w:rsid w:val="005E3355"/>
    <w:rsid w:val="005E5325"/>
    <w:rsid w:val="005E57E4"/>
    <w:rsid w:val="005E58E6"/>
    <w:rsid w:val="005E5A05"/>
    <w:rsid w:val="005E6B4A"/>
    <w:rsid w:val="005E7C99"/>
    <w:rsid w:val="005E7DEA"/>
    <w:rsid w:val="005F0C11"/>
    <w:rsid w:val="005F0DE9"/>
    <w:rsid w:val="005F1533"/>
    <w:rsid w:val="005F4F1E"/>
    <w:rsid w:val="005F5124"/>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6F7"/>
    <w:rsid w:val="00612F38"/>
    <w:rsid w:val="006155E4"/>
    <w:rsid w:val="00615E49"/>
    <w:rsid w:val="00616B71"/>
    <w:rsid w:val="00616BC3"/>
    <w:rsid w:val="006171E1"/>
    <w:rsid w:val="00621CDF"/>
    <w:rsid w:val="00621D5A"/>
    <w:rsid w:val="0062254A"/>
    <w:rsid w:val="006234C1"/>
    <w:rsid w:val="0062391F"/>
    <w:rsid w:val="00624F6F"/>
    <w:rsid w:val="00625FC5"/>
    <w:rsid w:val="00627939"/>
    <w:rsid w:val="00627CE2"/>
    <w:rsid w:val="00627D01"/>
    <w:rsid w:val="00630A5D"/>
    <w:rsid w:val="00631A2C"/>
    <w:rsid w:val="00632B4A"/>
    <w:rsid w:val="00632D64"/>
    <w:rsid w:val="00633782"/>
    <w:rsid w:val="00634A31"/>
    <w:rsid w:val="00634DB7"/>
    <w:rsid w:val="0063773E"/>
    <w:rsid w:val="006409F7"/>
    <w:rsid w:val="00641038"/>
    <w:rsid w:val="006419E0"/>
    <w:rsid w:val="0064384B"/>
    <w:rsid w:val="00643A6E"/>
    <w:rsid w:val="006442C1"/>
    <w:rsid w:val="00647828"/>
    <w:rsid w:val="00647E26"/>
    <w:rsid w:val="0065033C"/>
    <w:rsid w:val="006504AB"/>
    <w:rsid w:val="00650958"/>
    <w:rsid w:val="00650E1C"/>
    <w:rsid w:val="006514A0"/>
    <w:rsid w:val="00651EB9"/>
    <w:rsid w:val="006526E7"/>
    <w:rsid w:val="00652EF3"/>
    <w:rsid w:val="006537B3"/>
    <w:rsid w:val="00653E70"/>
    <w:rsid w:val="00657833"/>
    <w:rsid w:val="006620F8"/>
    <w:rsid w:val="006636C7"/>
    <w:rsid w:val="006638BF"/>
    <w:rsid w:val="00666A9B"/>
    <w:rsid w:val="00667B1F"/>
    <w:rsid w:val="00667C91"/>
    <w:rsid w:val="00671434"/>
    <w:rsid w:val="00673164"/>
    <w:rsid w:val="0067392B"/>
    <w:rsid w:val="00674522"/>
    <w:rsid w:val="00674E63"/>
    <w:rsid w:val="006755A1"/>
    <w:rsid w:val="00675940"/>
    <w:rsid w:val="00675B71"/>
    <w:rsid w:val="0067769C"/>
    <w:rsid w:val="00680AC9"/>
    <w:rsid w:val="006819B2"/>
    <w:rsid w:val="0068226E"/>
    <w:rsid w:val="00684D44"/>
    <w:rsid w:val="006901DE"/>
    <w:rsid w:val="006904AB"/>
    <w:rsid w:val="006911D3"/>
    <w:rsid w:val="006914E0"/>
    <w:rsid w:val="006931A2"/>
    <w:rsid w:val="00694A09"/>
    <w:rsid w:val="00694C64"/>
    <w:rsid w:val="00694C7B"/>
    <w:rsid w:val="00694E99"/>
    <w:rsid w:val="0069507C"/>
    <w:rsid w:val="006957AA"/>
    <w:rsid w:val="00696992"/>
    <w:rsid w:val="006A0B61"/>
    <w:rsid w:val="006A1187"/>
    <w:rsid w:val="006A13D0"/>
    <w:rsid w:val="006A1B4F"/>
    <w:rsid w:val="006A1C22"/>
    <w:rsid w:val="006A4F83"/>
    <w:rsid w:val="006A5054"/>
    <w:rsid w:val="006A6FDA"/>
    <w:rsid w:val="006A7C1C"/>
    <w:rsid w:val="006A7DEC"/>
    <w:rsid w:val="006B014B"/>
    <w:rsid w:val="006B1168"/>
    <w:rsid w:val="006B1C7D"/>
    <w:rsid w:val="006B2729"/>
    <w:rsid w:val="006B38DA"/>
    <w:rsid w:val="006B515C"/>
    <w:rsid w:val="006B6003"/>
    <w:rsid w:val="006B6292"/>
    <w:rsid w:val="006B79CE"/>
    <w:rsid w:val="006B7EA5"/>
    <w:rsid w:val="006C018D"/>
    <w:rsid w:val="006C23EA"/>
    <w:rsid w:val="006C2551"/>
    <w:rsid w:val="006C2676"/>
    <w:rsid w:val="006C34D7"/>
    <w:rsid w:val="006C36CF"/>
    <w:rsid w:val="006C3DC3"/>
    <w:rsid w:val="006C40D2"/>
    <w:rsid w:val="006C4407"/>
    <w:rsid w:val="006C492E"/>
    <w:rsid w:val="006C4C0E"/>
    <w:rsid w:val="006C60AD"/>
    <w:rsid w:val="006C7008"/>
    <w:rsid w:val="006C7F79"/>
    <w:rsid w:val="006D10BA"/>
    <w:rsid w:val="006D18BA"/>
    <w:rsid w:val="006D20F4"/>
    <w:rsid w:val="006D2A20"/>
    <w:rsid w:val="006D4EE2"/>
    <w:rsid w:val="006D4F02"/>
    <w:rsid w:val="006D633D"/>
    <w:rsid w:val="006D63A4"/>
    <w:rsid w:val="006D6D11"/>
    <w:rsid w:val="006D7C85"/>
    <w:rsid w:val="006D7CD2"/>
    <w:rsid w:val="006E0602"/>
    <w:rsid w:val="006E0F40"/>
    <w:rsid w:val="006E11A7"/>
    <w:rsid w:val="006E1E23"/>
    <w:rsid w:val="006E2EBA"/>
    <w:rsid w:val="006E301C"/>
    <w:rsid w:val="006E3A91"/>
    <w:rsid w:val="006E45E3"/>
    <w:rsid w:val="006E4A72"/>
    <w:rsid w:val="006E53E5"/>
    <w:rsid w:val="006E67CA"/>
    <w:rsid w:val="006F0166"/>
    <w:rsid w:val="006F164C"/>
    <w:rsid w:val="006F24A8"/>
    <w:rsid w:val="006F2895"/>
    <w:rsid w:val="006F3B8E"/>
    <w:rsid w:val="006F4A02"/>
    <w:rsid w:val="006F4CB6"/>
    <w:rsid w:val="006F4DC3"/>
    <w:rsid w:val="007001BE"/>
    <w:rsid w:val="00700318"/>
    <w:rsid w:val="00702D98"/>
    <w:rsid w:val="007041C8"/>
    <w:rsid w:val="00704707"/>
    <w:rsid w:val="00706AD6"/>
    <w:rsid w:val="0070703A"/>
    <w:rsid w:val="00707585"/>
    <w:rsid w:val="007075E8"/>
    <w:rsid w:val="00711A07"/>
    <w:rsid w:val="00711D1C"/>
    <w:rsid w:val="00712D84"/>
    <w:rsid w:val="00712E40"/>
    <w:rsid w:val="00715C8A"/>
    <w:rsid w:val="007167E4"/>
    <w:rsid w:val="00716AC6"/>
    <w:rsid w:val="00717B6E"/>
    <w:rsid w:val="0072011A"/>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066"/>
    <w:rsid w:val="00740BE4"/>
    <w:rsid w:val="0074138A"/>
    <w:rsid w:val="00744C5B"/>
    <w:rsid w:val="0074736A"/>
    <w:rsid w:val="00747EA2"/>
    <w:rsid w:val="007506A1"/>
    <w:rsid w:val="00752D43"/>
    <w:rsid w:val="0075322C"/>
    <w:rsid w:val="00753976"/>
    <w:rsid w:val="0075524C"/>
    <w:rsid w:val="007554AE"/>
    <w:rsid w:val="0075550B"/>
    <w:rsid w:val="00755D56"/>
    <w:rsid w:val="007570BB"/>
    <w:rsid w:val="00760F7F"/>
    <w:rsid w:val="00761938"/>
    <w:rsid w:val="00761F11"/>
    <w:rsid w:val="00761F51"/>
    <w:rsid w:val="00762C15"/>
    <w:rsid w:val="00762C66"/>
    <w:rsid w:val="00764172"/>
    <w:rsid w:val="00765423"/>
    <w:rsid w:val="00765605"/>
    <w:rsid w:val="00767AC5"/>
    <w:rsid w:val="0077101F"/>
    <w:rsid w:val="007721DB"/>
    <w:rsid w:val="00772553"/>
    <w:rsid w:val="0077336C"/>
    <w:rsid w:val="0077381F"/>
    <w:rsid w:val="00773FE9"/>
    <w:rsid w:val="007747EC"/>
    <w:rsid w:val="00774881"/>
    <w:rsid w:val="007759CB"/>
    <w:rsid w:val="0077604C"/>
    <w:rsid w:val="00776ADB"/>
    <w:rsid w:val="00777538"/>
    <w:rsid w:val="00781336"/>
    <w:rsid w:val="00782201"/>
    <w:rsid w:val="0078220C"/>
    <w:rsid w:val="00782D27"/>
    <w:rsid w:val="00785412"/>
    <w:rsid w:val="00785E49"/>
    <w:rsid w:val="0079111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3BC5"/>
    <w:rsid w:val="007B53EA"/>
    <w:rsid w:val="007B66A1"/>
    <w:rsid w:val="007C0871"/>
    <w:rsid w:val="007C09E3"/>
    <w:rsid w:val="007C193B"/>
    <w:rsid w:val="007C25CD"/>
    <w:rsid w:val="007C752D"/>
    <w:rsid w:val="007D2250"/>
    <w:rsid w:val="007D2982"/>
    <w:rsid w:val="007D5C2B"/>
    <w:rsid w:val="007D6899"/>
    <w:rsid w:val="007E146B"/>
    <w:rsid w:val="007E1C50"/>
    <w:rsid w:val="007E1C9E"/>
    <w:rsid w:val="007E20A2"/>
    <w:rsid w:val="007E229F"/>
    <w:rsid w:val="007E277E"/>
    <w:rsid w:val="007E3AC8"/>
    <w:rsid w:val="007E3D0D"/>
    <w:rsid w:val="007E45A2"/>
    <w:rsid w:val="007E463D"/>
    <w:rsid w:val="007E533B"/>
    <w:rsid w:val="007E6990"/>
    <w:rsid w:val="007E709D"/>
    <w:rsid w:val="007E79C1"/>
    <w:rsid w:val="007F137E"/>
    <w:rsid w:val="007F1ABE"/>
    <w:rsid w:val="007F2785"/>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CC9"/>
    <w:rsid w:val="008050A6"/>
    <w:rsid w:val="00805514"/>
    <w:rsid w:val="00805531"/>
    <w:rsid w:val="008056B7"/>
    <w:rsid w:val="00805DE3"/>
    <w:rsid w:val="0080642E"/>
    <w:rsid w:val="00806E2B"/>
    <w:rsid w:val="00811CD9"/>
    <w:rsid w:val="00812A22"/>
    <w:rsid w:val="0081429B"/>
    <w:rsid w:val="00816026"/>
    <w:rsid w:val="00817031"/>
    <w:rsid w:val="00817E55"/>
    <w:rsid w:val="008202F4"/>
    <w:rsid w:val="00821779"/>
    <w:rsid w:val="008260DA"/>
    <w:rsid w:val="0082679F"/>
    <w:rsid w:val="0083019C"/>
    <w:rsid w:val="00830752"/>
    <w:rsid w:val="00835D86"/>
    <w:rsid w:val="008373B7"/>
    <w:rsid w:val="008374FB"/>
    <w:rsid w:val="00837672"/>
    <w:rsid w:val="00837893"/>
    <w:rsid w:val="00837D1C"/>
    <w:rsid w:val="00840073"/>
    <w:rsid w:val="008435A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30F"/>
    <w:rsid w:val="00863AAB"/>
    <w:rsid w:val="00864A45"/>
    <w:rsid w:val="00864B75"/>
    <w:rsid w:val="0086547A"/>
    <w:rsid w:val="00867DA9"/>
    <w:rsid w:val="008726D2"/>
    <w:rsid w:val="00873EA6"/>
    <w:rsid w:val="00873EEA"/>
    <w:rsid w:val="008740DD"/>
    <w:rsid w:val="00875CFC"/>
    <w:rsid w:val="00877B36"/>
    <w:rsid w:val="00881C9F"/>
    <w:rsid w:val="00881F14"/>
    <w:rsid w:val="00883577"/>
    <w:rsid w:val="00886BBB"/>
    <w:rsid w:val="008924E8"/>
    <w:rsid w:val="00892692"/>
    <w:rsid w:val="00892A6D"/>
    <w:rsid w:val="00893327"/>
    <w:rsid w:val="0089355B"/>
    <w:rsid w:val="008944D9"/>
    <w:rsid w:val="0089513B"/>
    <w:rsid w:val="00895A89"/>
    <w:rsid w:val="00896119"/>
    <w:rsid w:val="008967F0"/>
    <w:rsid w:val="008A1F83"/>
    <w:rsid w:val="008A2D73"/>
    <w:rsid w:val="008A2F19"/>
    <w:rsid w:val="008A3177"/>
    <w:rsid w:val="008A42E8"/>
    <w:rsid w:val="008A54A7"/>
    <w:rsid w:val="008A613D"/>
    <w:rsid w:val="008A6462"/>
    <w:rsid w:val="008A652C"/>
    <w:rsid w:val="008A6911"/>
    <w:rsid w:val="008A6D49"/>
    <w:rsid w:val="008A718B"/>
    <w:rsid w:val="008B1484"/>
    <w:rsid w:val="008B330F"/>
    <w:rsid w:val="008B3387"/>
    <w:rsid w:val="008B4263"/>
    <w:rsid w:val="008B5DA7"/>
    <w:rsid w:val="008B7CBD"/>
    <w:rsid w:val="008C0290"/>
    <w:rsid w:val="008C182E"/>
    <w:rsid w:val="008C1AE2"/>
    <w:rsid w:val="008C32C0"/>
    <w:rsid w:val="008D1439"/>
    <w:rsid w:val="008D1ADB"/>
    <w:rsid w:val="008D1DA6"/>
    <w:rsid w:val="008D1E68"/>
    <w:rsid w:val="008D2C5A"/>
    <w:rsid w:val="008D470C"/>
    <w:rsid w:val="008D4C0D"/>
    <w:rsid w:val="008D52DF"/>
    <w:rsid w:val="008D59EE"/>
    <w:rsid w:val="008E005E"/>
    <w:rsid w:val="008E0651"/>
    <w:rsid w:val="008E1222"/>
    <w:rsid w:val="008E1D02"/>
    <w:rsid w:val="008E2861"/>
    <w:rsid w:val="008E304B"/>
    <w:rsid w:val="008E3889"/>
    <w:rsid w:val="008E394E"/>
    <w:rsid w:val="008E672B"/>
    <w:rsid w:val="008E7D0D"/>
    <w:rsid w:val="008E7F52"/>
    <w:rsid w:val="008F09FB"/>
    <w:rsid w:val="008F0E99"/>
    <w:rsid w:val="008F1D40"/>
    <w:rsid w:val="008F2FC3"/>
    <w:rsid w:val="008F30CF"/>
    <w:rsid w:val="008F42C5"/>
    <w:rsid w:val="008F467E"/>
    <w:rsid w:val="008F57D7"/>
    <w:rsid w:val="008F5C61"/>
    <w:rsid w:val="008F5E7D"/>
    <w:rsid w:val="008F7300"/>
    <w:rsid w:val="00900A76"/>
    <w:rsid w:val="0090328B"/>
    <w:rsid w:val="00905255"/>
    <w:rsid w:val="00905325"/>
    <w:rsid w:val="009056E5"/>
    <w:rsid w:val="00905A43"/>
    <w:rsid w:val="00905E0C"/>
    <w:rsid w:val="00907166"/>
    <w:rsid w:val="0091097A"/>
    <w:rsid w:val="00911AC8"/>
    <w:rsid w:val="00913E80"/>
    <w:rsid w:val="009157BF"/>
    <w:rsid w:val="00916065"/>
    <w:rsid w:val="009174E1"/>
    <w:rsid w:val="00920A78"/>
    <w:rsid w:val="00921EB4"/>
    <w:rsid w:val="00922793"/>
    <w:rsid w:val="00922F8A"/>
    <w:rsid w:val="00924BF7"/>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824"/>
    <w:rsid w:val="0096256E"/>
    <w:rsid w:val="009626BA"/>
    <w:rsid w:val="00962A3C"/>
    <w:rsid w:val="00962C56"/>
    <w:rsid w:val="00964783"/>
    <w:rsid w:val="00964B0B"/>
    <w:rsid w:val="009666F7"/>
    <w:rsid w:val="00966FD0"/>
    <w:rsid w:val="009700A7"/>
    <w:rsid w:val="0097083F"/>
    <w:rsid w:val="00971330"/>
    <w:rsid w:val="0097477A"/>
    <w:rsid w:val="009747EF"/>
    <w:rsid w:val="00974C17"/>
    <w:rsid w:val="00977974"/>
    <w:rsid w:val="00977FDF"/>
    <w:rsid w:val="00980A78"/>
    <w:rsid w:val="00980FD6"/>
    <w:rsid w:val="00981529"/>
    <w:rsid w:val="00981C6E"/>
    <w:rsid w:val="00983C29"/>
    <w:rsid w:val="00984664"/>
    <w:rsid w:val="00984FA2"/>
    <w:rsid w:val="0099147F"/>
    <w:rsid w:val="00992766"/>
    <w:rsid w:val="0099381E"/>
    <w:rsid w:val="00993F1D"/>
    <w:rsid w:val="009947AD"/>
    <w:rsid w:val="009958BD"/>
    <w:rsid w:val="00995AF6"/>
    <w:rsid w:val="009960A5"/>
    <w:rsid w:val="0099678E"/>
    <w:rsid w:val="00997198"/>
    <w:rsid w:val="009A11B5"/>
    <w:rsid w:val="009A30BE"/>
    <w:rsid w:val="009A30D6"/>
    <w:rsid w:val="009A4744"/>
    <w:rsid w:val="009A4BCA"/>
    <w:rsid w:val="009A4F15"/>
    <w:rsid w:val="009A5F8A"/>
    <w:rsid w:val="009A6869"/>
    <w:rsid w:val="009A6B71"/>
    <w:rsid w:val="009A6EF9"/>
    <w:rsid w:val="009A7A2D"/>
    <w:rsid w:val="009A7C84"/>
    <w:rsid w:val="009B12EE"/>
    <w:rsid w:val="009B17F8"/>
    <w:rsid w:val="009B36B8"/>
    <w:rsid w:val="009B3F29"/>
    <w:rsid w:val="009B4B2A"/>
    <w:rsid w:val="009B5D91"/>
    <w:rsid w:val="009C11B3"/>
    <w:rsid w:val="009C1485"/>
    <w:rsid w:val="009C148D"/>
    <w:rsid w:val="009C1502"/>
    <w:rsid w:val="009C2598"/>
    <w:rsid w:val="009C3007"/>
    <w:rsid w:val="009C3734"/>
    <w:rsid w:val="009C4B02"/>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F72"/>
    <w:rsid w:val="009E719D"/>
    <w:rsid w:val="009E7663"/>
    <w:rsid w:val="009F0FE8"/>
    <w:rsid w:val="009F1716"/>
    <w:rsid w:val="009F1E2C"/>
    <w:rsid w:val="009F3CEA"/>
    <w:rsid w:val="009F58CC"/>
    <w:rsid w:val="009F5BE7"/>
    <w:rsid w:val="009F6B02"/>
    <w:rsid w:val="009F6CFB"/>
    <w:rsid w:val="009F7ECD"/>
    <w:rsid w:val="00A01179"/>
    <w:rsid w:val="00A01A87"/>
    <w:rsid w:val="00A05835"/>
    <w:rsid w:val="00A07B23"/>
    <w:rsid w:val="00A101F6"/>
    <w:rsid w:val="00A109E6"/>
    <w:rsid w:val="00A1178E"/>
    <w:rsid w:val="00A13EAE"/>
    <w:rsid w:val="00A14A10"/>
    <w:rsid w:val="00A14B4B"/>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3090"/>
    <w:rsid w:val="00A441E3"/>
    <w:rsid w:val="00A4474E"/>
    <w:rsid w:val="00A45123"/>
    <w:rsid w:val="00A50D0A"/>
    <w:rsid w:val="00A522D1"/>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DD3"/>
    <w:rsid w:val="00AB0F87"/>
    <w:rsid w:val="00AB1EC3"/>
    <w:rsid w:val="00AB6768"/>
    <w:rsid w:val="00AB7AE2"/>
    <w:rsid w:val="00AC0244"/>
    <w:rsid w:val="00AC1F5C"/>
    <w:rsid w:val="00AC4562"/>
    <w:rsid w:val="00AC4778"/>
    <w:rsid w:val="00AC7246"/>
    <w:rsid w:val="00AC78C9"/>
    <w:rsid w:val="00AC7CA8"/>
    <w:rsid w:val="00AC7DAC"/>
    <w:rsid w:val="00AD17E8"/>
    <w:rsid w:val="00AD3120"/>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AA8"/>
    <w:rsid w:val="00AF4FDB"/>
    <w:rsid w:val="00AF76C0"/>
    <w:rsid w:val="00B00190"/>
    <w:rsid w:val="00B00C2A"/>
    <w:rsid w:val="00B0118C"/>
    <w:rsid w:val="00B0183E"/>
    <w:rsid w:val="00B021CF"/>
    <w:rsid w:val="00B03165"/>
    <w:rsid w:val="00B0487F"/>
    <w:rsid w:val="00B04EB6"/>
    <w:rsid w:val="00B05985"/>
    <w:rsid w:val="00B060D4"/>
    <w:rsid w:val="00B06D9F"/>
    <w:rsid w:val="00B075B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0C"/>
    <w:rsid w:val="00B325A8"/>
    <w:rsid w:val="00B32A8E"/>
    <w:rsid w:val="00B332E9"/>
    <w:rsid w:val="00B34875"/>
    <w:rsid w:val="00B34B97"/>
    <w:rsid w:val="00B351D4"/>
    <w:rsid w:val="00B355C4"/>
    <w:rsid w:val="00B35F55"/>
    <w:rsid w:val="00B40C4B"/>
    <w:rsid w:val="00B43C8E"/>
    <w:rsid w:val="00B447CA"/>
    <w:rsid w:val="00B45370"/>
    <w:rsid w:val="00B453B6"/>
    <w:rsid w:val="00B4595F"/>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8A1"/>
    <w:rsid w:val="00B76D90"/>
    <w:rsid w:val="00B77248"/>
    <w:rsid w:val="00B777DC"/>
    <w:rsid w:val="00B801E2"/>
    <w:rsid w:val="00B80483"/>
    <w:rsid w:val="00B81043"/>
    <w:rsid w:val="00B82AE2"/>
    <w:rsid w:val="00B8384B"/>
    <w:rsid w:val="00B8552B"/>
    <w:rsid w:val="00B90005"/>
    <w:rsid w:val="00B90D94"/>
    <w:rsid w:val="00B91A34"/>
    <w:rsid w:val="00B927F6"/>
    <w:rsid w:val="00B92FD0"/>
    <w:rsid w:val="00B93561"/>
    <w:rsid w:val="00B93DBE"/>
    <w:rsid w:val="00B94D54"/>
    <w:rsid w:val="00B9587A"/>
    <w:rsid w:val="00B96242"/>
    <w:rsid w:val="00B963D0"/>
    <w:rsid w:val="00B96B36"/>
    <w:rsid w:val="00BA1A8F"/>
    <w:rsid w:val="00BA1B0C"/>
    <w:rsid w:val="00BA63BB"/>
    <w:rsid w:val="00BA6640"/>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250"/>
    <w:rsid w:val="00BB66D3"/>
    <w:rsid w:val="00BB6AE9"/>
    <w:rsid w:val="00BB7754"/>
    <w:rsid w:val="00BC190F"/>
    <w:rsid w:val="00BC1DCD"/>
    <w:rsid w:val="00BC24BB"/>
    <w:rsid w:val="00BC2BB7"/>
    <w:rsid w:val="00BC2C39"/>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295"/>
    <w:rsid w:val="00BE5425"/>
    <w:rsid w:val="00BE5A1E"/>
    <w:rsid w:val="00BE73CA"/>
    <w:rsid w:val="00BE7CDD"/>
    <w:rsid w:val="00BF1FB8"/>
    <w:rsid w:val="00BF2BE1"/>
    <w:rsid w:val="00BF4972"/>
    <w:rsid w:val="00BF4F93"/>
    <w:rsid w:val="00BF5BF3"/>
    <w:rsid w:val="00BF5F41"/>
    <w:rsid w:val="00C00316"/>
    <w:rsid w:val="00C02E10"/>
    <w:rsid w:val="00C0323A"/>
    <w:rsid w:val="00C03DE6"/>
    <w:rsid w:val="00C055EE"/>
    <w:rsid w:val="00C06A3D"/>
    <w:rsid w:val="00C10538"/>
    <w:rsid w:val="00C10B7C"/>
    <w:rsid w:val="00C121F1"/>
    <w:rsid w:val="00C15EB7"/>
    <w:rsid w:val="00C16E1E"/>
    <w:rsid w:val="00C179E9"/>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C5E"/>
    <w:rsid w:val="00C34FA2"/>
    <w:rsid w:val="00C353B6"/>
    <w:rsid w:val="00C376EF"/>
    <w:rsid w:val="00C415AE"/>
    <w:rsid w:val="00C41D86"/>
    <w:rsid w:val="00C44A3B"/>
    <w:rsid w:val="00C44B96"/>
    <w:rsid w:val="00C45975"/>
    <w:rsid w:val="00C459CA"/>
    <w:rsid w:val="00C47818"/>
    <w:rsid w:val="00C50A6A"/>
    <w:rsid w:val="00C5446F"/>
    <w:rsid w:val="00C545CD"/>
    <w:rsid w:val="00C546BD"/>
    <w:rsid w:val="00C547D9"/>
    <w:rsid w:val="00C54D89"/>
    <w:rsid w:val="00C55FC5"/>
    <w:rsid w:val="00C562C2"/>
    <w:rsid w:val="00C57430"/>
    <w:rsid w:val="00C60F8F"/>
    <w:rsid w:val="00C6170E"/>
    <w:rsid w:val="00C617B0"/>
    <w:rsid w:val="00C62DE0"/>
    <w:rsid w:val="00C642DE"/>
    <w:rsid w:val="00C6589F"/>
    <w:rsid w:val="00C663DF"/>
    <w:rsid w:val="00C6699A"/>
    <w:rsid w:val="00C66A19"/>
    <w:rsid w:val="00C66C71"/>
    <w:rsid w:val="00C66C93"/>
    <w:rsid w:val="00C670F2"/>
    <w:rsid w:val="00C67D95"/>
    <w:rsid w:val="00C706DD"/>
    <w:rsid w:val="00C711A2"/>
    <w:rsid w:val="00C71E89"/>
    <w:rsid w:val="00C73C1C"/>
    <w:rsid w:val="00C762AE"/>
    <w:rsid w:val="00C76B7F"/>
    <w:rsid w:val="00C76F55"/>
    <w:rsid w:val="00C77AA7"/>
    <w:rsid w:val="00C77DF2"/>
    <w:rsid w:val="00C77E35"/>
    <w:rsid w:val="00C810A8"/>
    <w:rsid w:val="00C81911"/>
    <w:rsid w:val="00C823BC"/>
    <w:rsid w:val="00C8361E"/>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8B3"/>
    <w:rsid w:val="00CF09D7"/>
    <w:rsid w:val="00CF2F07"/>
    <w:rsid w:val="00CF330E"/>
    <w:rsid w:val="00CF39BF"/>
    <w:rsid w:val="00CF5083"/>
    <w:rsid w:val="00CF55CA"/>
    <w:rsid w:val="00CF584F"/>
    <w:rsid w:val="00CF6BF2"/>
    <w:rsid w:val="00CF7F40"/>
    <w:rsid w:val="00D0102F"/>
    <w:rsid w:val="00D012A2"/>
    <w:rsid w:val="00D01642"/>
    <w:rsid w:val="00D02623"/>
    <w:rsid w:val="00D03BCF"/>
    <w:rsid w:val="00D0567E"/>
    <w:rsid w:val="00D05A94"/>
    <w:rsid w:val="00D05DE3"/>
    <w:rsid w:val="00D10AC2"/>
    <w:rsid w:val="00D11588"/>
    <w:rsid w:val="00D12EB3"/>
    <w:rsid w:val="00D12FD7"/>
    <w:rsid w:val="00D13635"/>
    <w:rsid w:val="00D14071"/>
    <w:rsid w:val="00D1419B"/>
    <w:rsid w:val="00D15B26"/>
    <w:rsid w:val="00D15EF5"/>
    <w:rsid w:val="00D168F5"/>
    <w:rsid w:val="00D17066"/>
    <w:rsid w:val="00D208D2"/>
    <w:rsid w:val="00D209BA"/>
    <w:rsid w:val="00D20E19"/>
    <w:rsid w:val="00D21DB2"/>
    <w:rsid w:val="00D21F85"/>
    <w:rsid w:val="00D22624"/>
    <w:rsid w:val="00D23943"/>
    <w:rsid w:val="00D23AF6"/>
    <w:rsid w:val="00D24CA8"/>
    <w:rsid w:val="00D257C8"/>
    <w:rsid w:val="00D25B11"/>
    <w:rsid w:val="00D25C36"/>
    <w:rsid w:val="00D25CC1"/>
    <w:rsid w:val="00D30FC2"/>
    <w:rsid w:val="00D318EB"/>
    <w:rsid w:val="00D31A2C"/>
    <w:rsid w:val="00D34BFF"/>
    <w:rsid w:val="00D36D0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70D"/>
    <w:rsid w:val="00D63592"/>
    <w:rsid w:val="00D64B6C"/>
    <w:rsid w:val="00D66812"/>
    <w:rsid w:val="00D67335"/>
    <w:rsid w:val="00D67A6E"/>
    <w:rsid w:val="00D71A68"/>
    <w:rsid w:val="00D74B95"/>
    <w:rsid w:val="00D7570D"/>
    <w:rsid w:val="00D767F9"/>
    <w:rsid w:val="00D76BD0"/>
    <w:rsid w:val="00D774CB"/>
    <w:rsid w:val="00D77998"/>
    <w:rsid w:val="00D81247"/>
    <w:rsid w:val="00D8130E"/>
    <w:rsid w:val="00D81B72"/>
    <w:rsid w:val="00D81EB3"/>
    <w:rsid w:val="00D822CE"/>
    <w:rsid w:val="00D824D5"/>
    <w:rsid w:val="00D82B8E"/>
    <w:rsid w:val="00D82D2D"/>
    <w:rsid w:val="00D838B9"/>
    <w:rsid w:val="00D83E96"/>
    <w:rsid w:val="00D83EE1"/>
    <w:rsid w:val="00D84750"/>
    <w:rsid w:val="00D84B86"/>
    <w:rsid w:val="00D85869"/>
    <w:rsid w:val="00D8655B"/>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4E6"/>
    <w:rsid w:val="00DB45B1"/>
    <w:rsid w:val="00DB5DCF"/>
    <w:rsid w:val="00DB7D7F"/>
    <w:rsid w:val="00DC1946"/>
    <w:rsid w:val="00DC250A"/>
    <w:rsid w:val="00DC44B1"/>
    <w:rsid w:val="00DC51AF"/>
    <w:rsid w:val="00DC6A83"/>
    <w:rsid w:val="00DD155F"/>
    <w:rsid w:val="00DD1675"/>
    <w:rsid w:val="00DD49C8"/>
    <w:rsid w:val="00DD4A09"/>
    <w:rsid w:val="00DD5423"/>
    <w:rsid w:val="00DD5869"/>
    <w:rsid w:val="00DD58AB"/>
    <w:rsid w:val="00DE01E7"/>
    <w:rsid w:val="00DE1F18"/>
    <w:rsid w:val="00DE2481"/>
    <w:rsid w:val="00DE2A2C"/>
    <w:rsid w:val="00DE3066"/>
    <w:rsid w:val="00DE37CF"/>
    <w:rsid w:val="00DE5104"/>
    <w:rsid w:val="00DE5987"/>
    <w:rsid w:val="00DF0F70"/>
    <w:rsid w:val="00DF2602"/>
    <w:rsid w:val="00DF3C70"/>
    <w:rsid w:val="00DF4668"/>
    <w:rsid w:val="00DF4A99"/>
    <w:rsid w:val="00DF4DCF"/>
    <w:rsid w:val="00DF66AC"/>
    <w:rsid w:val="00DF68CD"/>
    <w:rsid w:val="00E000AD"/>
    <w:rsid w:val="00E00D84"/>
    <w:rsid w:val="00E03760"/>
    <w:rsid w:val="00E05138"/>
    <w:rsid w:val="00E05E0E"/>
    <w:rsid w:val="00E061A1"/>
    <w:rsid w:val="00E062E0"/>
    <w:rsid w:val="00E06A29"/>
    <w:rsid w:val="00E076DF"/>
    <w:rsid w:val="00E078E1"/>
    <w:rsid w:val="00E10240"/>
    <w:rsid w:val="00E10C0A"/>
    <w:rsid w:val="00E1157D"/>
    <w:rsid w:val="00E13118"/>
    <w:rsid w:val="00E133BB"/>
    <w:rsid w:val="00E136F0"/>
    <w:rsid w:val="00E171D4"/>
    <w:rsid w:val="00E17AFF"/>
    <w:rsid w:val="00E2154F"/>
    <w:rsid w:val="00E218E2"/>
    <w:rsid w:val="00E21916"/>
    <w:rsid w:val="00E22640"/>
    <w:rsid w:val="00E2552B"/>
    <w:rsid w:val="00E26A0E"/>
    <w:rsid w:val="00E27B27"/>
    <w:rsid w:val="00E27E68"/>
    <w:rsid w:val="00E31263"/>
    <w:rsid w:val="00E319CD"/>
    <w:rsid w:val="00E31EDF"/>
    <w:rsid w:val="00E321FD"/>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F0E"/>
    <w:rsid w:val="00E53234"/>
    <w:rsid w:val="00E577E4"/>
    <w:rsid w:val="00E57AFE"/>
    <w:rsid w:val="00E57BC5"/>
    <w:rsid w:val="00E6009A"/>
    <w:rsid w:val="00E6012E"/>
    <w:rsid w:val="00E614FD"/>
    <w:rsid w:val="00E63579"/>
    <w:rsid w:val="00E706C1"/>
    <w:rsid w:val="00E71761"/>
    <w:rsid w:val="00E7180A"/>
    <w:rsid w:val="00E71F7B"/>
    <w:rsid w:val="00E73079"/>
    <w:rsid w:val="00E80759"/>
    <w:rsid w:val="00E80C5F"/>
    <w:rsid w:val="00E81A3E"/>
    <w:rsid w:val="00E8202C"/>
    <w:rsid w:val="00E828BB"/>
    <w:rsid w:val="00E836D3"/>
    <w:rsid w:val="00E838F8"/>
    <w:rsid w:val="00E845B0"/>
    <w:rsid w:val="00E85B92"/>
    <w:rsid w:val="00E86623"/>
    <w:rsid w:val="00E901E9"/>
    <w:rsid w:val="00E92862"/>
    <w:rsid w:val="00E93A68"/>
    <w:rsid w:val="00E94F3E"/>
    <w:rsid w:val="00E9530A"/>
    <w:rsid w:val="00E95549"/>
    <w:rsid w:val="00E959CD"/>
    <w:rsid w:val="00E95E11"/>
    <w:rsid w:val="00EA2228"/>
    <w:rsid w:val="00EA3452"/>
    <w:rsid w:val="00EA3C96"/>
    <w:rsid w:val="00EA50A9"/>
    <w:rsid w:val="00EA64B0"/>
    <w:rsid w:val="00EA73CF"/>
    <w:rsid w:val="00EA798D"/>
    <w:rsid w:val="00EB080B"/>
    <w:rsid w:val="00EB194D"/>
    <w:rsid w:val="00EB1FF8"/>
    <w:rsid w:val="00EB27AD"/>
    <w:rsid w:val="00EB3636"/>
    <w:rsid w:val="00EB65F6"/>
    <w:rsid w:val="00EB66BD"/>
    <w:rsid w:val="00EC0CE6"/>
    <w:rsid w:val="00EC11AB"/>
    <w:rsid w:val="00EC1943"/>
    <w:rsid w:val="00EC30C2"/>
    <w:rsid w:val="00EC33AE"/>
    <w:rsid w:val="00EC4378"/>
    <w:rsid w:val="00EC5509"/>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A04"/>
    <w:rsid w:val="00ED593B"/>
    <w:rsid w:val="00ED5AA4"/>
    <w:rsid w:val="00EE204E"/>
    <w:rsid w:val="00EE3F17"/>
    <w:rsid w:val="00EE44BA"/>
    <w:rsid w:val="00EF08C9"/>
    <w:rsid w:val="00EF143F"/>
    <w:rsid w:val="00EF3B66"/>
    <w:rsid w:val="00EF40D6"/>
    <w:rsid w:val="00EF4276"/>
    <w:rsid w:val="00EF4D0E"/>
    <w:rsid w:val="00EF6B39"/>
    <w:rsid w:val="00F0107F"/>
    <w:rsid w:val="00F023B2"/>
    <w:rsid w:val="00F02902"/>
    <w:rsid w:val="00F029BB"/>
    <w:rsid w:val="00F0331D"/>
    <w:rsid w:val="00F059B8"/>
    <w:rsid w:val="00F05BF7"/>
    <w:rsid w:val="00F07EDA"/>
    <w:rsid w:val="00F12593"/>
    <w:rsid w:val="00F133B2"/>
    <w:rsid w:val="00F1442D"/>
    <w:rsid w:val="00F144A6"/>
    <w:rsid w:val="00F15AC8"/>
    <w:rsid w:val="00F15FCD"/>
    <w:rsid w:val="00F168DC"/>
    <w:rsid w:val="00F23E62"/>
    <w:rsid w:val="00F24A96"/>
    <w:rsid w:val="00F26535"/>
    <w:rsid w:val="00F26D37"/>
    <w:rsid w:val="00F27214"/>
    <w:rsid w:val="00F300CC"/>
    <w:rsid w:val="00F31B7F"/>
    <w:rsid w:val="00F34609"/>
    <w:rsid w:val="00F3598F"/>
    <w:rsid w:val="00F365F9"/>
    <w:rsid w:val="00F366C7"/>
    <w:rsid w:val="00F402BC"/>
    <w:rsid w:val="00F4030F"/>
    <w:rsid w:val="00F40A1C"/>
    <w:rsid w:val="00F40A96"/>
    <w:rsid w:val="00F41BE2"/>
    <w:rsid w:val="00F42A2A"/>
    <w:rsid w:val="00F43C82"/>
    <w:rsid w:val="00F43D02"/>
    <w:rsid w:val="00F43DCB"/>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20"/>
    <w:rsid w:val="00F633CA"/>
    <w:rsid w:val="00F6465C"/>
    <w:rsid w:val="00F6496F"/>
    <w:rsid w:val="00F64E50"/>
    <w:rsid w:val="00F65144"/>
    <w:rsid w:val="00F70234"/>
    <w:rsid w:val="00F70979"/>
    <w:rsid w:val="00F70AE4"/>
    <w:rsid w:val="00F7186F"/>
    <w:rsid w:val="00F72906"/>
    <w:rsid w:val="00F72A90"/>
    <w:rsid w:val="00F72CAC"/>
    <w:rsid w:val="00F7506D"/>
    <w:rsid w:val="00F751A6"/>
    <w:rsid w:val="00F75F0C"/>
    <w:rsid w:val="00F76253"/>
    <w:rsid w:val="00F804B3"/>
    <w:rsid w:val="00F80BB0"/>
    <w:rsid w:val="00F81E7A"/>
    <w:rsid w:val="00F82072"/>
    <w:rsid w:val="00F85248"/>
    <w:rsid w:val="00F85591"/>
    <w:rsid w:val="00F85D06"/>
    <w:rsid w:val="00F85D58"/>
    <w:rsid w:val="00F86700"/>
    <w:rsid w:val="00F8797B"/>
    <w:rsid w:val="00F902A7"/>
    <w:rsid w:val="00F90362"/>
    <w:rsid w:val="00F92ACB"/>
    <w:rsid w:val="00F94AD7"/>
    <w:rsid w:val="00F94BAD"/>
    <w:rsid w:val="00F954EF"/>
    <w:rsid w:val="00FA0A8D"/>
    <w:rsid w:val="00FA12D0"/>
    <w:rsid w:val="00FA1DBA"/>
    <w:rsid w:val="00FA2195"/>
    <w:rsid w:val="00FA2518"/>
    <w:rsid w:val="00FA3E26"/>
    <w:rsid w:val="00FA4A7C"/>
    <w:rsid w:val="00FA553B"/>
    <w:rsid w:val="00FA66D8"/>
    <w:rsid w:val="00FA6B1F"/>
    <w:rsid w:val="00FB1667"/>
    <w:rsid w:val="00FB21E6"/>
    <w:rsid w:val="00FB2F32"/>
    <w:rsid w:val="00FB2FFC"/>
    <w:rsid w:val="00FB32A7"/>
    <w:rsid w:val="00FB36EE"/>
    <w:rsid w:val="00FB4DDC"/>
    <w:rsid w:val="00FB6588"/>
    <w:rsid w:val="00FB6D29"/>
    <w:rsid w:val="00FC07E1"/>
    <w:rsid w:val="00FC1922"/>
    <w:rsid w:val="00FC360A"/>
    <w:rsid w:val="00FC5A05"/>
    <w:rsid w:val="00FC5B6D"/>
    <w:rsid w:val="00FC5F63"/>
    <w:rsid w:val="00FD0E2B"/>
    <w:rsid w:val="00FD1157"/>
    <w:rsid w:val="00FD2140"/>
    <w:rsid w:val="00FD2181"/>
    <w:rsid w:val="00FD225D"/>
    <w:rsid w:val="00FD4509"/>
    <w:rsid w:val="00FD4BC2"/>
    <w:rsid w:val="00FD75EA"/>
    <w:rsid w:val="00FE0037"/>
    <w:rsid w:val="00FE08CD"/>
    <w:rsid w:val="00FE09A9"/>
    <w:rsid w:val="00FE0CA0"/>
    <w:rsid w:val="00FE14A2"/>
    <w:rsid w:val="00FE1D11"/>
    <w:rsid w:val="00FE21A7"/>
    <w:rsid w:val="00FE38A6"/>
    <w:rsid w:val="00FE5800"/>
    <w:rsid w:val="00FE6192"/>
    <w:rsid w:val="00FE6B60"/>
    <w:rsid w:val="00FF2947"/>
    <w:rsid w:val="00FF3B8E"/>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CD828"/>
  <w15:docId w15:val="{B31EC0D3-DD41-40C3-B8CF-B120856B0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B801E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073565"/>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oroi.ivan@yahoo.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FE17E-C862-4964-880A-0160342FF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768</TotalTime>
  <Pages>4</Pages>
  <Words>1573</Words>
  <Characters>8970</Characters>
  <Application>Microsoft Office Word</Application>
  <DocSecurity>0</DocSecurity>
  <Lines>74</Lines>
  <Paragraphs>21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Ion Moroi</cp:lastModifiedBy>
  <cp:revision>25</cp:revision>
  <cp:lastPrinted>2026-02-23T14:08:00Z</cp:lastPrinted>
  <dcterms:created xsi:type="dcterms:W3CDTF">2021-12-16T08:40:00Z</dcterms:created>
  <dcterms:modified xsi:type="dcterms:W3CDTF">2026-02-23T14:38:00Z</dcterms:modified>
</cp:coreProperties>
</file>